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BodyText"/>
        <w:tabs>
          <w:tab w:val="left" w:pos="567"/>
        </w:tabs>
        <w:spacing w:line="360" w:lineRule="auto"/>
        <w:rPr>
          <w:rFonts w:ascii="Times New Roman" w:hAnsi="Times New Roman"/>
          <w:b/>
          <w:i/>
          <w:iCs/>
          <w:color w:val="2E74B5" w:themeColor="accent1" w:themeShade="BF"/>
          <w:sz w:val="28"/>
          <w:szCs w:val="28"/>
        </w:rPr>
      </w:pP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BodyText"/>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BodyText"/>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BodyText"/>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BodyText"/>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BodyText"/>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BodyText"/>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BodyText"/>
        <w:tabs>
          <w:tab w:val="left" w:pos="567"/>
        </w:tabs>
        <w:spacing w:line="360" w:lineRule="auto"/>
        <w:rPr>
          <w:rFonts w:ascii="Times New Roman" w:hAnsi="Times New Roman"/>
          <w:szCs w:val="24"/>
        </w:rPr>
      </w:pPr>
    </w:p>
    <w:p w14:paraId="7214568D" w14:textId="77777777" w:rsidR="00C7112A" w:rsidRPr="001B44CC" w:rsidRDefault="00C7112A" w:rsidP="00C7112A">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BodyText"/>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376A01CE" w14:textId="77777777" w:rsidR="006C052F" w:rsidRDefault="006C052F" w:rsidP="00BA7FF4">
      <w:pPr>
        <w:jc w:val="right"/>
        <w:rPr>
          <w:b/>
          <w:bCs/>
          <w:i/>
          <w:iCs/>
          <w:noProof w:val="0"/>
        </w:rPr>
      </w:pPr>
    </w:p>
    <w:p w14:paraId="05A6EBE2" w14:textId="0392F267"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BodyText"/>
        <w:tabs>
          <w:tab w:val="left" w:pos="567"/>
        </w:tabs>
        <w:spacing w:line="360" w:lineRule="auto"/>
        <w:rPr>
          <w:rFonts w:ascii="Times New Roman" w:hAnsi="Times New Roman"/>
          <w:b/>
          <w:i/>
          <w:iCs/>
          <w:color w:val="2E74B5" w:themeColor="accent1" w:themeShade="BF"/>
          <w:sz w:val="28"/>
          <w:szCs w:val="28"/>
        </w:rPr>
      </w:pPr>
    </w:p>
    <w:p w14:paraId="3C3054B9" w14:textId="77777777" w:rsidR="00BE49DD" w:rsidRPr="001B44CC" w:rsidRDefault="00BE49DD" w:rsidP="00950D18">
      <w:pPr>
        <w:pStyle w:val="BodyText"/>
        <w:tabs>
          <w:tab w:val="left" w:pos="567"/>
        </w:tabs>
        <w:spacing w:line="360" w:lineRule="auto"/>
        <w:rPr>
          <w:rFonts w:ascii="Times New Roman" w:hAnsi="Times New Roman"/>
          <w:szCs w:val="24"/>
        </w:rPr>
      </w:pPr>
    </w:p>
    <w:p w14:paraId="345D6EA2"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Heading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BodyText"/>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BodyText"/>
        <w:tabs>
          <w:tab w:val="left" w:pos="567"/>
        </w:tabs>
        <w:spacing w:line="360" w:lineRule="auto"/>
        <w:rPr>
          <w:rFonts w:ascii="Times New Roman" w:hAnsi="Times New Roman"/>
          <w:szCs w:val="24"/>
        </w:rPr>
      </w:pPr>
    </w:p>
    <w:p w14:paraId="7BB2B8E5" w14:textId="77777777" w:rsidR="00211C74" w:rsidRPr="001B44CC" w:rsidRDefault="00211C74" w:rsidP="00211C74">
      <w:pPr>
        <w:pStyle w:val="BodyText"/>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BodyText"/>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BodyText"/>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BodyText"/>
        <w:tabs>
          <w:tab w:val="left" w:pos="567"/>
        </w:tabs>
        <w:spacing w:line="360" w:lineRule="auto"/>
        <w:rPr>
          <w:rFonts w:ascii="Times New Roman" w:hAnsi="Times New Roman"/>
          <w:szCs w:val="24"/>
        </w:rPr>
      </w:pPr>
    </w:p>
    <w:p w14:paraId="37C20DD9" w14:textId="77777777" w:rsidR="00BB1EC7" w:rsidRPr="001B44CC" w:rsidRDefault="00BB1EC7" w:rsidP="00950D18">
      <w:pPr>
        <w:pStyle w:val="BodyText"/>
        <w:tabs>
          <w:tab w:val="left" w:pos="567"/>
        </w:tabs>
        <w:spacing w:line="360" w:lineRule="auto"/>
        <w:rPr>
          <w:rFonts w:ascii="Times New Roman" w:hAnsi="Times New Roman"/>
          <w:szCs w:val="24"/>
        </w:rPr>
      </w:pPr>
    </w:p>
    <w:p w14:paraId="3AC6F755" w14:textId="77777777" w:rsidR="00BE49DD" w:rsidRPr="001B44CC" w:rsidRDefault="00BE49DD" w:rsidP="00950D18">
      <w:pPr>
        <w:pStyle w:val="BodyText"/>
        <w:tabs>
          <w:tab w:val="left" w:pos="567"/>
        </w:tabs>
        <w:spacing w:line="360" w:lineRule="auto"/>
        <w:rPr>
          <w:rFonts w:ascii="Times New Roman" w:hAnsi="Times New Roman"/>
          <w:szCs w:val="24"/>
        </w:rPr>
      </w:pPr>
    </w:p>
    <w:p w14:paraId="7E0B4786" w14:textId="77777777" w:rsidR="00BE49DD" w:rsidRPr="001B44CC" w:rsidRDefault="00BE49DD" w:rsidP="00950D18">
      <w:pPr>
        <w:pStyle w:val="BodyText"/>
        <w:tabs>
          <w:tab w:val="left" w:pos="567"/>
        </w:tabs>
        <w:spacing w:line="360" w:lineRule="auto"/>
        <w:rPr>
          <w:rFonts w:ascii="Times New Roman" w:hAnsi="Times New Roman"/>
          <w:szCs w:val="24"/>
        </w:rPr>
      </w:pPr>
    </w:p>
    <w:p w14:paraId="11C3E31B" w14:textId="77777777" w:rsidR="00211C74" w:rsidRPr="001B44CC" w:rsidRDefault="00211C74" w:rsidP="00211C74">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BodyText"/>
        <w:tabs>
          <w:tab w:val="left" w:pos="567"/>
        </w:tabs>
        <w:spacing w:line="360" w:lineRule="auto"/>
        <w:rPr>
          <w:rFonts w:ascii="Times New Roman" w:hAnsi="Times New Roman"/>
          <w:szCs w:val="24"/>
        </w:rPr>
      </w:pPr>
    </w:p>
    <w:p w14:paraId="6C271CF2" w14:textId="77777777" w:rsidR="00BE49DD" w:rsidRPr="001B44CC" w:rsidRDefault="00BE49DD" w:rsidP="00950D18">
      <w:pPr>
        <w:pStyle w:val="BodyText"/>
        <w:tabs>
          <w:tab w:val="left" w:pos="567"/>
        </w:tabs>
        <w:spacing w:line="360" w:lineRule="auto"/>
        <w:rPr>
          <w:rFonts w:ascii="Times New Roman" w:hAnsi="Times New Roman"/>
          <w:szCs w:val="24"/>
        </w:rPr>
      </w:pPr>
    </w:p>
    <w:p w14:paraId="1518CE00" w14:textId="77777777" w:rsidR="00BE49DD" w:rsidRDefault="00BE49DD" w:rsidP="00950D18">
      <w:pPr>
        <w:pStyle w:val="BodyText"/>
        <w:tabs>
          <w:tab w:val="left" w:pos="567"/>
        </w:tabs>
        <w:spacing w:line="360" w:lineRule="auto"/>
        <w:rPr>
          <w:rFonts w:ascii="Times New Roman" w:hAnsi="Times New Roman"/>
          <w:szCs w:val="24"/>
        </w:rPr>
      </w:pPr>
    </w:p>
    <w:p w14:paraId="457F3FD7" w14:textId="77777777" w:rsidR="001F113D" w:rsidRDefault="001F113D" w:rsidP="00950D18">
      <w:pPr>
        <w:pStyle w:val="BodyText"/>
        <w:tabs>
          <w:tab w:val="left" w:pos="567"/>
        </w:tabs>
        <w:spacing w:line="360" w:lineRule="auto"/>
        <w:rPr>
          <w:rFonts w:ascii="Times New Roman" w:hAnsi="Times New Roman"/>
          <w:szCs w:val="24"/>
        </w:rPr>
      </w:pPr>
    </w:p>
    <w:p w14:paraId="56D79546" w14:textId="079B261E" w:rsidR="004D5185" w:rsidRDefault="004D5185" w:rsidP="00950D18">
      <w:pPr>
        <w:pStyle w:val="BodyText"/>
        <w:tabs>
          <w:tab w:val="left" w:pos="567"/>
        </w:tabs>
        <w:spacing w:line="360" w:lineRule="auto"/>
        <w:rPr>
          <w:rFonts w:ascii="Times New Roman" w:hAnsi="Times New Roman"/>
          <w:szCs w:val="24"/>
        </w:rPr>
      </w:pPr>
    </w:p>
    <w:p w14:paraId="6611F2F6" w14:textId="59A2ABB2" w:rsidR="00F84932" w:rsidRDefault="00F84932" w:rsidP="00950D18">
      <w:pPr>
        <w:pStyle w:val="BodyText"/>
        <w:tabs>
          <w:tab w:val="left" w:pos="567"/>
        </w:tabs>
        <w:spacing w:line="360" w:lineRule="auto"/>
        <w:rPr>
          <w:rFonts w:ascii="Times New Roman" w:hAnsi="Times New Roman"/>
          <w:szCs w:val="24"/>
        </w:rPr>
      </w:pPr>
    </w:p>
    <w:p w14:paraId="4CB6A606" w14:textId="77777777" w:rsidR="00F84932" w:rsidRPr="001B44CC" w:rsidRDefault="00F84932" w:rsidP="00950D18">
      <w:pPr>
        <w:pStyle w:val="BodyText"/>
        <w:tabs>
          <w:tab w:val="left" w:pos="567"/>
        </w:tabs>
        <w:spacing w:line="360" w:lineRule="auto"/>
        <w:rPr>
          <w:rFonts w:ascii="Times New Roman" w:hAnsi="Times New Roman"/>
          <w:szCs w:val="24"/>
        </w:rPr>
      </w:pPr>
    </w:p>
    <w:p w14:paraId="7AC385DA" w14:textId="77777777" w:rsidR="006C052F" w:rsidRDefault="006C052F" w:rsidP="00BE49DD">
      <w:pPr>
        <w:jc w:val="right"/>
        <w:rPr>
          <w:b/>
          <w:bCs/>
          <w:i/>
          <w:iCs/>
          <w:noProof w:val="0"/>
        </w:rPr>
      </w:pPr>
    </w:p>
    <w:p w14:paraId="3B3F55FD" w14:textId="77777777" w:rsidR="006C052F" w:rsidRDefault="006C052F" w:rsidP="00BE49DD">
      <w:pPr>
        <w:jc w:val="right"/>
        <w:rPr>
          <w:b/>
          <w:bCs/>
          <w:i/>
          <w:iCs/>
          <w:noProof w:val="0"/>
        </w:rPr>
      </w:pPr>
    </w:p>
    <w:p w14:paraId="2FE154B9" w14:textId="39F30624"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BodyText"/>
        <w:tabs>
          <w:tab w:val="left" w:pos="567"/>
        </w:tabs>
        <w:spacing w:line="360" w:lineRule="auto"/>
        <w:rPr>
          <w:rFonts w:ascii="Times New Roman" w:hAnsi="Times New Roman"/>
          <w:b/>
          <w:bCs/>
          <w:i/>
          <w:iCs/>
          <w:color w:val="2E74B5" w:themeColor="accent1" w:themeShade="BF"/>
          <w:sz w:val="28"/>
          <w:szCs w:val="28"/>
        </w:rPr>
      </w:pPr>
    </w:p>
    <w:p w14:paraId="1C51A82A" w14:textId="77777777" w:rsidR="00AA1372" w:rsidRPr="001B44CC" w:rsidRDefault="00AA1372" w:rsidP="00950D18">
      <w:pPr>
        <w:pStyle w:val="BodyText"/>
        <w:tabs>
          <w:tab w:val="left" w:pos="567"/>
        </w:tabs>
        <w:rPr>
          <w:rFonts w:ascii="Times New Roman" w:hAnsi="Times New Roman"/>
          <w:b/>
          <w:szCs w:val="24"/>
        </w:rPr>
      </w:pPr>
    </w:p>
    <w:p w14:paraId="03AD0F21"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BodyText"/>
        <w:tabs>
          <w:tab w:val="left" w:pos="567"/>
        </w:tabs>
        <w:rPr>
          <w:rFonts w:ascii="Times New Roman" w:hAnsi="Times New Roman"/>
          <w:b/>
          <w:szCs w:val="24"/>
        </w:rPr>
      </w:pPr>
    </w:p>
    <w:p w14:paraId="7A2AAB82" w14:textId="77777777" w:rsidR="00AA1372" w:rsidRPr="001B44CC" w:rsidRDefault="00A227F2" w:rsidP="00950D18">
      <w:pPr>
        <w:pStyle w:val="BodyText"/>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BodyText"/>
        <w:tabs>
          <w:tab w:val="left" w:pos="567"/>
        </w:tabs>
        <w:rPr>
          <w:rFonts w:ascii="Times New Roman" w:hAnsi="Times New Roman"/>
          <w:szCs w:val="24"/>
        </w:rPr>
      </w:pPr>
    </w:p>
    <w:p w14:paraId="5D1725F5" w14:textId="77777777" w:rsidR="00AA1372" w:rsidRPr="001B44CC" w:rsidRDefault="00AA1372" w:rsidP="00950D18">
      <w:pPr>
        <w:pStyle w:val="BodyText"/>
        <w:tabs>
          <w:tab w:val="left" w:pos="567"/>
        </w:tabs>
        <w:rPr>
          <w:rFonts w:ascii="Times New Roman" w:hAnsi="Times New Roman"/>
          <w:szCs w:val="24"/>
        </w:rPr>
      </w:pPr>
    </w:p>
    <w:p w14:paraId="5C17FDCC"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BodyText"/>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BodyText"/>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BodyText"/>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BodyText"/>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BodyText"/>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BodyText"/>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BodyText"/>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BodyText"/>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BodyText"/>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BodyText"/>
        <w:tabs>
          <w:tab w:val="left" w:pos="567"/>
        </w:tabs>
        <w:ind w:hanging="502"/>
        <w:rPr>
          <w:rFonts w:ascii="Times New Roman" w:hAnsi="Times New Roman"/>
          <w:szCs w:val="24"/>
        </w:rPr>
      </w:pPr>
    </w:p>
    <w:p w14:paraId="59A22C7D" w14:textId="77777777" w:rsidR="00AA1372" w:rsidRPr="001B44CC" w:rsidRDefault="00A227F2" w:rsidP="00E706C1">
      <w:pPr>
        <w:pStyle w:val="BodyText"/>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BodyText"/>
        <w:tabs>
          <w:tab w:val="left" w:pos="567"/>
        </w:tabs>
        <w:rPr>
          <w:rFonts w:ascii="Times New Roman" w:hAnsi="Times New Roman"/>
          <w:szCs w:val="24"/>
        </w:rPr>
      </w:pPr>
    </w:p>
    <w:p w14:paraId="180D4CEE" w14:textId="46366CE1"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BodyText"/>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3834FDD8" w14:textId="77777777" w:rsidR="006C052F" w:rsidRDefault="006C052F" w:rsidP="0085226A">
      <w:pPr>
        <w:jc w:val="right"/>
        <w:rPr>
          <w:b/>
          <w:bCs/>
          <w:i/>
          <w:iCs/>
        </w:rPr>
      </w:pPr>
    </w:p>
    <w:p w14:paraId="328D58A4" w14:textId="77777777" w:rsidR="006C052F" w:rsidRDefault="006C052F" w:rsidP="0085226A">
      <w:pPr>
        <w:jc w:val="right"/>
        <w:rPr>
          <w:b/>
          <w:bCs/>
          <w:i/>
          <w:iCs/>
        </w:rPr>
      </w:pPr>
    </w:p>
    <w:p w14:paraId="38CCEBEF" w14:textId="77777777" w:rsidR="006C052F" w:rsidRDefault="006C052F" w:rsidP="0085226A">
      <w:pPr>
        <w:jc w:val="right"/>
        <w:rPr>
          <w:b/>
          <w:bCs/>
          <w:i/>
          <w:iCs/>
        </w:rPr>
      </w:pPr>
    </w:p>
    <w:p w14:paraId="16985D8C" w14:textId="738E6531" w:rsidR="0085226A" w:rsidRPr="00B50D07" w:rsidRDefault="0085226A" w:rsidP="0085226A">
      <w:pPr>
        <w:jc w:val="right"/>
        <w:rPr>
          <w:b/>
          <w:bCs/>
          <w:i/>
          <w:iCs/>
          <w:sz w:val="22"/>
        </w:rPr>
      </w:pPr>
      <w:r w:rsidRPr="00B50D07">
        <w:rPr>
          <w:b/>
          <w:bCs/>
          <w:i/>
          <w:iCs/>
        </w:rPr>
        <w:t>Anexa nr. 10</w:t>
      </w:r>
    </w:p>
    <w:p w14:paraId="6E498B43" w14:textId="77777777" w:rsidR="0085226A" w:rsidRPr="00B50D07" w:rsidRDefault="0085226A" w:rsidP="0085226A">
      <w:pPr>
        <w:tabs>
          <w:tab w:val="left" w:pos="5103"/>
          <w:tab w:val="left" w:pos="10348"/>
        </w:tabs>
        <w:jc w:val="right"/>
        <w:rPr>
          <w:b/>
          <w:bCs/>
          <w:i/>
          <w:iCs/>
        </w:rPr>
      </w:pPr>
      <w:r w:rsidRPr="00B50D07">
        <w:rPr>
          <w:b/>
          <w:i/>
          <w:iCs/>
        </w:rPr>
        <w:t>la</w:t>
      </w:r>
      <w:r w:rsidRPr="00B50D07">
        <w:rPr>
          <w:b/>
          <w:bCs/>
          <w:i/>
          <w:iCs/>
          <w:lang w:eastAsia="ru-RU"/>
        </w:rPr>
        <w:t xml:space="preserve"> Documentația standard</w:t>
      </w:r>
      <w:r w:rsidRPr="00B50D07">
        <w:rPr>
          <w:b/>
          <w:bCs/>
          <w:i/>
          <w:iCs/>
        </w:rPr>
        <w:t xml:space="preserve"> </w:t>
      </w:r>
      <w:r w:rsidRPr="00B50D07">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sidRPr="00B50D07">
        <w:rPr>
          <w:b/>
          <w:bCs/>
          <w:i/>
          <w:iCs/>
          <w:lang w:eastAsia="ru-RU"/>
        </w:rPr>
        <w:t>Ministrului Finanţelor</w:t>
      </w:r>
      <w:r w:rsidRPr="00B50D07">
        <w:rPr>
          <w:b/>
          <w:bCs/>
          <w:i/>
          <w:iCs/>
        </w:rPr>
        <w:t xml:space="preserve"> </w:t>
      </w:r>
      <w:r w:rsidRPr="00B50D07">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42321E36" w14:textId="77777777" w:rsidR="0085226A" w:rsidRDefault="0085226A" w:rsidP="0085226A">
      <w:pPr>
        <w:jc w:val="both"/>
        <w:rPr>
          <w:lang w:eastAsia="zh-CN"/>
        </w:rPr>
      </w:pPr>
    </w:p>
    <w:p w14:paraId="17BDDC7B" w14:textId="77777777" w:rsidR="0085226A" w:rsidRDefault="0085226A" w:rsidP="0085226A">
      <w:pPr>
        <w:jc w:val="center"/>
        <w:rPr>
          <w:b/>
        </w:rPr>
      </w:pPr>
    </w:p>
    <w:p w14:paraId="69C00C82" w14:textId="77777777" w:rsidR="0085226A" w:rsidRDefault="0085226A" w:rsidP="0085226A">
      <w:pPr>
        <w:tabs>
          <w:tab w:val="left" w:pos="567"/>
        </w:tabs>
        <w:jc w:val="center"/>
        <w:rPr>
          <w:b/>
          <w:noProof w:val="0"/>
          <w:sz w:val="28"/>
          <w:szCs w:val="28"/>
        </w:rPr>
      </w:pPr>
      <w:r>
        <w:rPr>
          <w:b/>
          <w:szCs w:val="28"/>
        </w:rPr>
        <w:t>GRAFIC DE  EXECUTARE A LUCRĂRILOR</w:t>
      </w:r>
    </w:p>
    <w:p w14:paraId="07ACCF6A" w14:textId="77777777" w:rsidR="0085226A" w:rsidRDefault="0085226A" w:rsidP="0085226A">
      <w:pPr>
        <w:tabs>
          <w:tab w:val="left" w:pos="567"/>
        </w:tabs>
      </w:pPr>
      <w:r>
        <w:t>_____________________________________________________________________________</w:t>
      </w:r>
    </w:p>
    <w:p w14:paraId="37037BB0" w14:textId="43632571" w:rsidR="00154248" w:rsidRDefault="00154248" w:rsidP="00035660">
      <w:pPr>
        <w:tabs>
          <w:tab w:val="left" w:pos="567"/>
        </w:tabs>
        <w:jc w:val="center"/>
        <w:rPr>
          <w:i/>
          <w:iCs/>
          <w:noProof w:val="0"/>
        </w:rPr>
      </w:pPr>
      <w:r w:rsidRPr="00154248">
        <w:rPr>
          <w:i/>
          <w:iCs/>
          <w:noProof w:val="0"/>
        </w:rPr>
        <w:t xml:space="preserve">Lucrări de reparație </w:t>
      </w:r>
      <w:r w:rsidR="0037432C">
        <w:rPr>
          <w:i/>
          <w:iCs/>
          <w:noProof w:val="0"/>
        </w:rPr>
        <w:t xml:space="preserve">curentă </w:t>
      </w:r>
      <w:r w:rsidR="00035660">
        <w:rPr>
          <w:i/>
          <w:iCs/>
          <w:noProof w:val="0"/>
        </w:rPr>
        <w:t xml:space="preserve">și replanificarea </w:t>
      </w:r>
      <w:r w:rsidR="0037432C">
        <w:rPr>
          <w:i/>
          <w:iCs/>
          <w:noProof w:val="0"/>
        </w:rPr>
        <w:t xml:space="preserve">încăperilor </w:t>
      </w:r>
      <w:r w:rsidR="00035660">
        <w:rPr>
          <w:i/>
          <w:iCs/>
          <w:noProof w:val="0"/>
        </w:rPr>
        <w:t xml:space="preserve">Cabinetului anesteziologic </w:t>
      </w:r>
    </w:p>
    <w:p w14:paraId="3DC89B2C" w14:textId="3D711A1C" w:rsidR="005F0686" w:rsidRDefault="005F0686" w:rsidP="005F0686">
      <w:pPr>
        <w:tabs>
          <w:tab w:val="left" w:pos="567"/>
        </w:tabs>
        <w:jc w:val="center"/>
        <w:rPr>
          <w:noProof w:val="0"/>
          <w:sz w:val="20"/>
          <w:szCs w:val="20"/>
        </w:rPr>
      </w:pPr>
      <w:r w:rsidRPr="005F0686">
        <w:rPr>
          <w:noProof w:val="0"/>
          <w:sz w:val="20"/>
          <w:szCs w:val="20"/>
        </w:rPr>
        <w:t>(denumirea lucrărilor)</w:t>
      </w:r>
    </w:p>
    <w:p w14:paraId="30A47B38" w14:textId="77777777" w:rsidR="003B426D" w:rsidRPr="005F0686" w:rsidRDefault="003B426D" w:rsidP="005F0686">
      <w:pPr>
        <w:tabs>
          <w:tab w:val="left" w:pos="567"/>
        </w:tabs>
        <w:jc w:val="center"/>
        <w:rPr>
          <w:noProof w:val="0"/>
          <w:sz w:val="20"/>
          <w:szCs w:val="20"/>
        </w:rPr>
      </w:pPr>
    </w:p>
    <w:tbl>
      <w:tblPr>
        <w:tblW w:w="8508" w:type="dxa"/>
        <w:tblInd w:w="250" w:type="dxa"/>
        <w:tblLayout w:type="fixed"/>
        <w:tblLook w:val="04A0" w:firstRow="1" w:lastRow="0" w:firstColumn="1" w:lastColumn="0" w:noHBand="0" w:noVBand="1"/>
      </w:tblPr>
      <w:tblGrid>
        <w:gridCol w:w="568"/>
        <w:gridCol w:w="3600"/>
        <w:gridCol w:w="358"/>
        <w:gridCol w:w="358"/>
        <w:gridCol w:w="358"/>
        <w:gridCol w:w="359"/>
        <w:gridCol w:w="359"/>
        <w:gridCol w:w="359"/>
        <w:gridCol w:w="359"/>
        <w:gridCol w:w="359"/>
        <w:gridCol w:w="359"/>
        <w:gridCol w:w="401"/>
        <w:gridCol w:w="371"/>
        <w:gridCol w:w="340"/>
      </w:tblGrid>
      <w:tr w:rsidR="00154248" w:rsidRPr="005A3AEC" w14:paraId="7D6379DB" w14:textId="77777777" w:rsidTr="001E7DC7">
        <w:trPr>
          <w:trHeight w:val="75"/>
        </w:trPr>
        <w:tc>
          <w:tcPr>
            <w:tcW w:w="568" w:type="dxa"/>
            <w:vMerge w:val="restart"/>
            <w:tcBorders>
              <w:top w:val="single" w:sz="8" w:space="0" w:color="auto"/>
              <w:left w:val="single" w:sz="8" w:space="0" w:color="auto"/>
              <w:bottom w:val="single" w:sz="8" w:space="0" w:color="000000"/>
              <w:right w:val="nil"/>
            </w:tcBorders>
            <w:shd w:val="clear" w:color="000000" w:fill="D9D9D9"/>
            <w:vAlign w:val="center"/>
            <w:hideMark/>
          </w:tcPr>
          <w:p w14:paraId="55D0501E" w14:textId="77777777" w:rsidR="00154248" w:rsidRPr="005A3AEC" w:rsidRDefault="00154248" w:rsidP="001E7DC7">
            <w:pPr>
              <w:jc w:val="center"/>
              <w:rPr>
                <w:color w:val="000000"/>
                <w:lang w:val="ru-RU" w:eastAsia="ru-RU"/>
              </w:rPr>
            </w:pPr>
            <w:r w:rsidRPr="005A3AEC">
              <w:rPr>
                <w:color w:val="000000"/>
                <w:lang w:val="ru-RU" w:eastAsia="ru-RU"/>
              </w:rPr>
              <w:t>Nr. d/o</w:t>
            </w:r>
          </w:p>
        </w:tc>
        <w:tc>
          <w:tcPr>
            <w:tcW w:w="36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39E60CC" w14:textId="77777777" w:rsidR="00154248" w:rsidRPr="005A3AEC" w:rsidRDefault="00154248" w:rsidP="001E7DC7">
            <w:pPr>
              <w:jc w:val="center"/>
              <w:rPr>
                <w:color w:val="000000"/>
                <w:lang w:val="en-US" w:eastAsia="ru-RU"/>
              </w:rPr>
            </w:pPr>
            <w:r w:rsidRPr="005A3AEC">
              <w:rPr>
                <w:color w:val="000000"/>
                <w:lang w:val="en-US" w:eastAsia="ru-RU"/>
              </w:rPr>
              <w:t>Grupa de obiecte/denumirea obiectului</w:t>
            </w:r>
          </w:p>
        </w:tc>
        <w:tc>
          <w:tcPr>
            <w:tcW w:w="4340" w:type="dxa"/>
            <w:gridSpan w:val="12"/>
            <w:tcBorders>
              <w:top w:val="single" w:sz="8" w:space="0" w:color="auto"/>
              <w:left w:val="nil"/>
              <w:bottom w:val="single" w:sz="8" w:space="0" w:color="auto"/>
              <w:right w:val="single" w:sz="8" w:space="0" w:color="000000"/>
            </w:tcBorders>
            <w:shd w:val="clear" w:color="000000" w:fill="D9D9D9"/>
            <w:vAlign w:val="center"/>
            <w:hideMark/>
          </w:tcPr>
          <w:p w14:paraId="5DF43A0A" w14:textId="77777777" w:rsidR="00154248" w:rsidRPr="005A3AEC" w:rsidRDefault="00154248" w:rsidP="001E7DC7">
            <w:pPr>
              <w:jc w:val="center"/>
              <w:rPr>
                <w:b/>
                <w:bCs/>
                <w:color w:val="000000"/>
                <w:lang w:val="ru-RU" w:eastAsia="ru-RU"/>
              </w:rPr>
            </w:pPr>
            <w:r w:rsidRPr="005A3AEC">
              <w:rPr>
                <w:b/>
                <w:bCs/>
                <w:color w:val="000000"/>
                <w:lang w:val="ru-RU" w:eastAsia="ru-RU"/>
              </w:rPr>
              <w:t>Anul 1</w:t>
            </w:r>
          </w:p>
        </w:tc>
      </w:tr>
      <w:tr w:rsidR="00154248" w:rsidRPr="005A3AEC" w14:paraId="421C5D8D" w14:textId="77777777" w:rsidTr="001E7DC7">
        <w:trPr>
          <w:trHeight w:val="137"/>
        </w:trPr>
        <w:tc>
          <w:tcPr>
            <w:tcW w:w="568" w:type="dxa"/>
            <w:vMerge/>
            <w:tcBorders>
              <w:top w:val="single" w:sz="8" w:space="0" w:color="auto"/>
              <w:left w:val="single" w:sz="8" w:space="0" w:color="auto"/>
              <w:bottom w:val="single" w:sz="8" w:space="0" w:color="000000"/>
              <w:right w:val="nil"/>
            </w:tcBorders>
            <w:vAlign w:val="center"/>
            <w:hideMark/>
          </w:tcPr>
          <w:p w14:paraId="6C46B9CC" w14:textId="77777777" w:rsidR="00154248" w:rsidRPr="005A3AEC" w:rsidRDefault="00154248" w:rsidP="001E7DC7">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7052AF08" w14:textId="77777777" w:rsidR="00154248" w:rsidRPr="005A3AEC" w:rsidRDefault="00154248" w:rsidP="001E7DC7">
            <w:pPr>
              <w:rPr>
                <w:color w:val="000000"/>
                <w:lang w:val="ru-RU" w:eastAsia="ru-RU"/>
              </w:rPr>
            </w:pPr>
          </w:p>
        </w:tc>
        <w:tc>
          <w:tcPr>
            <w:tcW w:w="1433" w:type="dxa"/>
            <w:gridSpan w:val="4"/>
            <w:tcBorders>
              <w:top w:val="single" w:sz="8" w:space="0" w:color="auto"/>
              <w:left w:val="nil"/>
              <w:bottom w:val="single" w:sz="8" w:space="0" w:color="auto"/>
              <w:right w:val="single" w:sz="8" w:space="0" w:color="000000"/>
            </w:tcBorders>
            <w:shd w:val="clear" w:color="000000" w:fill="D9D9D9"/>
            <w:vAlign w:val="center"/>
            <w:hideMark/>
          </w:tcPr>
          <w:p w14:paraId="2F11C3B6" w14:textId="77777777" w:rsidR="00154248" w:rsidRPr="005A3AEC" w:rsidRDefault="00154248" w:rsidP="001E7DC7">
            <w:pPr>
              <w:rPr>
                <w:b/>
                <w:bCs/>
                <w:color w:val="000000"/>
                <w:lang w:val="ru-RU" w:eastAsia="ru-RU"/>
              </w:rPr>
            </w:pPr>
            <w:r w:rsidRPr="005A3AEC">
              <w:rPr>
                <w:b/>
                <w:bCs/>
                <w:color w:val="000000"/>
                <w:lang w:val="ru-RU" w:eastAsia="ru-RU"/>
              </w:rPr>
              <w:t>Luna 1</w:t>
            </w:r>
          </w:p>
        </w:tc>
        <w:tc>
          <w:tcPr>
            <w:tcW w:w="1436" w:type="dxa"/>
            <w:gridSpan w:val="4"/>
            <w:tcBorders>
              <w:top w:val="single" w:sz="8" w:space="0" w:color="auto"/>
              <w:left w:val="nil"/>
              <w:bottom w:val="single" w:sz="8" w:space="0" w:color="auto"/>
              <w:right w:val="single" w:sz="8" w:space="0" w:color="000000"/>
            </w:tcBorders>
            <w:shd w:val="clear" w:color="000000" w:fill="D9D9D9"/>
            <w:vAlign w:val="center"/>
            <w:hideMark/>
          </w:tcPr>
          <w:p w14:paraId="578DF60E" w14:textId="77777777" w:rsidR="00154248" w:rsidRPr="005A3AEC" w:rsidRDefault="00154248" w:rsidP="001E7DC7">
            <w:pPr>
              <w:rPr>
                <w:b/>
                <w:bCs/>
                <w:color w:val="000000"/>
                <w:lang w:val="ru-RU" w:eastAsia="ru-RU"/>
              </w:rPr>
            </w:pPr>
            <w:r w:rsidRPr="005A3AEC">
              <w:rPr>
                <w:b/>
                <w:bCs/>
                <w:color w:val="000000"/>
                <w:lang w:val="ru-RU" w:eastAsia="ru-RU"/>
              </w:rPr>
              <w:t>Luna 2</w:t>
            </w:r>
          </w:p>
        </w:tc>
        <w:tc>
          <w:tcPr>
            <w:tcW w:w="1471" w:type="dxa"/>
            <w:gridSpan w:val="4"/>
            <w:tcBorders>
              <w:top w:val="single" w:sz="8" w:space="0" w:color="auto"/>
              <w:left w:val="nil"/>
              <w:bottom w:val="single" w:sz="8" w:space="0" w:color="auto"/>
              <w:right w:val="single" w:sz="8" w:space="0" w:color="000000"/>
            </w:tcBorders>
            <w:shd w:val="clear" w:color="000000" w:fill="D9D9D9"/>
            <w:vAlign w:val="center"/>
            <w:hideMark/>
          </w:tcPr>
          <w:p w14:paraId="7C256839" w14:textId="77777777" w:rsidR="00154248" w:rsidRPr="005A3AEC" w:rsidRDefault="00154248" w:rsidP="001E7DC7">
            <w:pPr>
              <w:rPr>
                <w:b/>
                <w:bCs/>
                <w:color w:val="000000"/>
                <w:lang w:val="ru-RU" w:eastAsia="ru-RU"/>
              </w:rPr>
            </w:pPr>
            <w:r w:rsidRPr="005A3AEC">
              <w:rPr>
                <w:b/>
                <w:bCs/>
                <w:color w:val="000000"/>
                <w:lang w:val="ru-RU" w:eastAsia="ru-RU"/>
              </w:rPr>
              <w:t>Luna 3</w:t>
            </w:r>
          </w:p>
        </w:tc>
      </w:tr>
      <w:tr w:rsidR="00154248" w:rsidRPr="005A3AEC" w14:paraId="121C7B0B" w14:textId="77777777" w:rsidTr="001E7DC7">
        <w:trPr>
          <w:trHeight w:val="60"/>
        </w:trPr>
        <w:tc>
          <w:tcPr>
            <w:tcW w:w="568" w:type="dxa"/>
            <w:vMerge/>
            <w:tcBorders>
              <w:top w:val="single" w:sz="8" w:space="0" w:color="auto"/>
              <w:left w:val="single" w:sz="8" w:space="0" w:color="auto"/>
              <w:bottom w:val="single" w:sz="8" w:space="0" w:color="000000"/>
              <w:right w:val="nil"/>
            </w:tcBorders>
            <w:vAlign w:val="center"/>
            <w:hideMark/>
          </w:tcPr>
          <w:p w14:paraId="553DB407" w14:textId="77777777" w:rsidR="00154248" w:rsidRPr="005A3AEC" w:rsidRDefault="00154248" w:rsidP="001E7DC7">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3B304729" w14:textId="77777777" w:rsidR="00154248" w:rsidRPr="005A3AEC" w:rsidRDefault="00154248" w:rsidP="001E7DC7">
            <w:pPr>
              <w:rPr>
                <w:color w:val="000000"/>
                <w:lang w:val="ru-RU" w:eastAsia="ru-RU"/>
              </w:rPr>
            </w:pPr>
          </w:p>
        </w:tc>
        <w:tc>
          <w:tcPr>
            <w:tcW w:w="358" w:type="dxa"/>
            <w:tcBorders>
              <w:top w:val="nil"/>
              <w:left w:val="nil"/>
              <w:bottom w:val="single" w:sz="8" w:space="0" w:color="auto"/>
              <w:right w:val="single" w:sz="8" w:space="0" w:color="auto"/>
            </w:tcBorders>
            <w:shd w:val="clear" w:color="000000" w:fill="D9D9D9"/>
            <w:vAlign w:val="center"/>
            <w:hideMark/>
          </w:tcPr>
          <w:p w14:paraId="4626C8D6" w14:textId="77777777" w:rsidR="00154248" w:rsidRPr="005A3AEC" w:rsidRDefault="00154248" w:rsidP="001E7DC7">
            <w:pPr>
              <w:jc w:val="right"/>
              <w:rPr>
                <w:b/>
                <w:bCs/>
                <w:color w:val="000000"/>
                <w:lang w:val="ru-RU" w:eastAsia="ru-RU"/>
              </w:rPr>
            </w:pPr>
            <w:r w:rsidRPr="005A3AEC">
              <w:rPr>
                <w:b/>
                <w:bCs/>
                <w:color w:val="000000"/>
                <w:lang w:val="ru-RU" w:eastAsia="ru-RU"/>
              </w:rPr>
              <w:t>1</w:t>
            </w:r>
          </w:p>
        </w:tc>
        <w:tc>
          <w:tcPr>
            <w:tcW w:w="358" w:type="dxa"/>
            <w:tcBorders>
              <w:top w:val="nil"/>
              <w:left w:val="nil"/>
              <w:bottom w:val="single" w:sz="8" w:space="0" w:color="auto"/>
              <w:right w:val="single" w:sz="8" w:space="0" w:color="auto"/>
            </w:tcBorders>
            <w:shd w:val="clear" w:color="000000" w:fill="D9D9D9"/>
            <w:vAlign w:val="center"/>
            <w:hideMark/>
          </w:tcPr>
          <w:p w14:paraId="58F38485" w14:textId="77777777" w:rsidR="00154248" w:rsidRPr="005A3AEC" w:rsidRDefault="00154248" w:rsidP="001E7DC7">
            <w:pPr>
              <w:jc w:val="right"/>
              <w:rPr>
                <w:b/>
                <w:bCs/>
                <w:color w:val="000000"/>
                <w:lang w:val="ru-RU" w:eastAsia="ru-RU"/>
              </w:rPr>
            </w:pPr>
            <w:r w:rsidRPr="005A3AEC">
              <w:rPr>
                <w:b/>
                <w:bCs/>
                <w:color w:val="000000"/>
                <w:lang w:val="ru-RU" w:eastAsia="ru-RU"/>
              </w:rPr>
              <w:t>2</w:t>
            </w:r>
          </w:p>
        </w:tc>
        <w:tc>
          <w:tcPr>
            <w:tcW w:w="358" w:type="dxa"/>
            <w:tcBorders>
              <w:top w:val="nil"/>
              <w:left w:val="nil"/>
              <w:bottom w:val="single" w:sz="8" w:space="0" w:color="auto"/>
              <w:right w:val="single" w:sz="8" w:space="0" w:color="auto"/>
            </w:tcBorders>
            <w:shd w:val="clear" w:color="000000" w:fill="D9D9D9"/>
            <w:vAlign w:val="center"/>
            <w:hideMark/>
          </w:tcPr>
          <w:p w14:paraId="112FC6CC" w14:textId="77777777" w:rsidR="00154248" w:rsidRPr="005A3AEC" w:rsidRDefault="00154248" w:rsidP="001E7DC7">
            <w:pPr>
              <w:jc w:val="right"/>
              <w:rPr>
                <w:b/>
                <w:bCs/>
                <w:color w:val="000000"/>
                <w:lang w:val="ru-RU" w:eastAsia="ru-RU"/>
              </w:rPr>
            </w:pPr>
            <w:r w:rsidRPr="005A3AEC">
              <w:rPr>
                <w:b/>
                <w:bCs/>
                <w:color w:val="000000"/>
                <w:lang w:val="ru-RU" w:eastAsia="ru-RU"/>
              </w:rPr>
              <w:t>3</w:t>
            </w:r>
          </w:p>
        </w:tc>
        <w:tc>
          <w:tcPr>
            <w:tcW w:w="359" w:type="dxa"/>
            <w:tcBorders>
              <w:top w:val="nil"/>
              <w:left w:val="nil"/>
              <w:bottom w:val="single" w:sz="8" w:space="0" w:color="auto"/>
              <w:right w:val="single" w:sz="8" w:space="0" w:color="auto"/>
            </w:tcBorders>
            <w:shd w:val="clear" w:color="000000" w:fill="D9D9D9"/>
            <w:vAlign w:val="center"/>
            <w:hideMark/>
          </w:tcPr>
          <w:p w14:paraId="70EA49D6" w14:textId="77777777" w:rsidR="00154248" w:rsidRPr="005A3AEC" w:rsidRDefault="00154248" w:rsidP="001E7DC7">
            <w:pPr>
              <w:jc w:val="right"/>
              <w:rPr>
                <w:b/>
                <w:bCs/>
                <w:color w:val="000000"/>
                <w:lang w:val="ru-RU" w:eastAsia="ru-RU"/>
              </w:rPr>
            </w:pPr>
            <w:r w:rsidRPr="005A3AEC">
              <w:rPr>
                <w:b/>
                <w:bCs/>
                <w:color w:val="000000"/>
                <w:lang w:val="ru-RU" w:eastAsia="ru-RU"/>
              </w:rPr>
              <w:t>4</w:t>
            </w:r>
          </w:p>
        </w:tc>
        <w:tc>
          <w:tcPr>
            <w:tcW w:w="359" w:type="dxa"/>
            <w:tcBorders>
              <w:top w:val="nil"/>
              <w:left w:val="nil"/>
              <w:bottom w:val="single" w:sz="8" w:space="0" w:color="auto"/>
              <w:right w:val="single" w:sz="8" w:space="0" w:color="auto"/>
            </w:tcBorders>
            <w:shd w:val="clear" w:color="000000" w:fill="D9D9D9"/>
            <w:vAlign w:val="center"/>
            <w:hideMark/>
          </w:tcPr>
          <w:p w14:paraId="671F8CC1" w14:textId="77777777" w:rsidR="00154248" w:rsidRPr="005A3AEC" w:rsidRDefault="00154248" w:rsidP="001E7DC7">
            <w:pPr>
              <w:jc w:val="right"/>
              <w:rPr>
                <w:b/>
                <w:bCs/>
                <w:color w:val="000000"/>
                <w:lang w:val="ru-RU" w:eastAsia="ru-RU"/>
              </w:rPr>
            </w:pPr>
            <w:r w:rsidRPr="005A3AEC">
              <w:rPr>
                <w:b/>
                <w:bCs/>
                <w:color w:val="000000"/>
                <w:lang w:val="ru-RU" w:eastAsia="ru-RU"/>
              </w:rPr>
              <w:t>5</w:t>
            </w:r>
          </w:p>
        </w:tc>
        <w:tc>
          <w:tcPr>
            <w:tcW w:w="359" w:type="dxa"/>
            <w:tcBorders>
              <w:top w:val="nil"/>
              <w:left w:val="nil"/>
              <w:bottom w:val="single" w:sz="8" w:space="0" w:color="auto"/>
              <w:right w:val="single" w:sz="8" w:space="0" w:color="auto"/>
            </w:tcBorders>
            <w:shd w:val="clear" w:color="000000" w:fill="D9D9D9"/>
            <w:vAlign w:val="center"/>
            <w:hideMark/>
          </w:tcPr>
          <w:p w14:paraId="4067A540" w14:textId="77777777" w:rsidR="00154248" w:rsidRPr="005A3AEC" w:rsidRDefault="00154248" w:rsidP="001E7DC7">
            <w:pPr>
              <w:jc w:val="right"/>
              <w:rPr>
                <w:b/>
                <w:bCs/>
                <w:color w:val="000000"/>
                <w:lang w:val="ru-RU" w:eastAsia="ru-RU"/>
              </w:rPr>
            </w:pPr>
            <w:r w:rsidRPr="005A3AEC">
              <w:rPr>
                <w:b/>
                <w:bCs/>
                <w:color w:val="000000"/>
                <w:lang w:val="ru-RU" w:eastAsia="ru-RU"/>
              </w:rPr>
              <w:t>6</w:t>
            </w:r>
          </w:p>
        </w:tc>
        <w:tc>
          <w:tcPr>
            <w:tcW w:w="359" w:type="dxa"/>
            <w:tcBorders>
              <w:top w:val="nil"/>
              <w:left w:val="nil"/>
              <w:bottom w:val="single" w:sz="8" w:space="0" w:color="auto"/>
              <w:right w:val="single" w:sz="8" w:space="0" w:color="auto"/>
            </w:tcBorders>
            <w:shd w:val="clear" w:color="000000" w:fill="D9D9D9"/>
            <w:vAlign w:val="center"/>
            <w:hideMark/>
          </w:tcPr>
          <w:p w14:paraId="633B599F" w14:textId="77777777" w:rsidR="00154248" w:rsidRPr="005A3AEC" w:rsidRDefault="00154248" w:rsidP="001E7DC7">
            <w:pPr>
              <w:jc w:val="right"/>
              <w:rPr>
                <w:b/>
                <w:bCs/>
                <w:color w:val="000000"/>
                <w:lang w:val="ru-RU" w:eastAsia="ru-RU"/>
              </w:rPr>
            </w:pPr>
            <w:r w:rsidRPr="005A3AEC">
              <w:rPr>
                <w:b/>
                <w:bCs/>
                <w:color w:val="000000"/>
                <w:lang w:val="ru-RU" w:eastAsia="ru-RU"/>
              </w:rPr>
              <w:t>7</w:t>
            </w:r>
          </w:p>
        </w:tc>
        <w:tc>
          <w:tcPr>
            <w:tcW w:w="359" w:type="dxa"/>
            <w:tcBorders>
              <w:top w:val="nil"/>
              <w:left w:val="nil"/>
              <w:bottom w:val="single" w:sz="8" w:space="0" w:color="auto"/>
              <w:right w:val="single" w:sz="8" w:space="0" w:color="auto"/>
            </w:tcBorders>
            <w:shd w:val="clear" w:color="000000" w:fill="D9D9D9"/>
            <w:vAlign w:val="center"/>
            <w:hideMark/>
          </w:tcPr>
          <w:p w14:paraId="76EA0CA3" w14:textId="77777777" w:rsidR="00154248" w:rsidRPr="005A3AEC" w:rsidRDefault="00154248" w:rsidP="001E7DC7">
            <w:pPr>
              <w:jc w:val="right"/>
              <w:rPr>
                <w:b/>
                <w:bCs/>
                <w:color w:val="000000"/>
                <w:lang w:val="ru-RU" w:eastAsia="ru-RU"/>
              </w:rPr>
            </w:pPr>
            <w:r w:rsidRPr="005A3AEC">
              <w:rPr>
                <w:b/>
                <w:bCs/>
                <w:color w:val="000000"/>
                <w:lang w:val="ru-RU" w:eastAsia="ru-RU"/>
              </w:rPr>
              <w:t>8</w:t>
            </w:r>
          </w:p>
        </w:tc>
        <w:tc>
          <w:tcPr>
            <w:tcW w:w="359" w:type="dxa"/>
            <w:tcBorders>
              <w:top w:val="nil"/>
              <w:left w:val="nil"/>
              <w:bottom w:val="single" w:sz="8" w:space="0" w:color="auto"/>
              <w:right w:val="single" w:sz="8" w:space="0" w:color="auto"/>
            </w:tcBorders>
            <w:shd w:val="clear" w:color="000000" w:fill="D9D9D9"/>
            <w:vAlign w:val="center"/>
            <w:hideMark/>
          </w:tcPr>
          <w:p w14:paraId="0BF3CE4A" w14:textId="77777777" w:rsidR="00154248" w:rsidRPr="005A3AEC" w:rsidRDefault="00154248" w:rsidP="001E7DC7">
            <w:pPr>
              <w:jc w:val="right"/>
              <w:rPr>
                <w:b/>
                <w:bCs/>
                <w:color w:val="000000"/>
                <w:lang w:val="ru-RU" w:eastAsia="ru-RU"/>
              </w:rPr>
            </w:pPr>
            <w:r w:rsidRPr="005A3AEC">
              <w:rPr>
                <w:b/>
                <w:bCs/>
                <w:color w:val="000000"/>
                <w:lang w:val="ru-RU" w:eastAsia="ru-RU"/>
              </w:rPr>
              <w:t>9</w:t>
            </w:r>
          </w:p>
        </w:tc>
        <w:tc>
          <w:tcPr>
            <w:tcW w:w="401" w:type="dxa"/>
            <w:tcBorders>
              <w:top w:val="nil"/>
              <w:left w:val="nil"/>
              <w:bottom w:val="single" w:sz="8" w:space="0" w:color="auto"/>
              <w:right w:val="single" w:sz="8" w:space="0" w:color="auto"/>
            </w:tcBorders>
            <w:shd w:val="clear" w:color="000000" w:fill="D9D9D9"/>
            <w:vAlign w:val="center"/>
            <w:hideMark/>
          </w:tcPr>
          <w:p w14:paraId="233DB724" w14:textId="77777777" w:rsidR="00154248" w:rsidRPr="005A3AEC" w:rsidRDefault="00154248" w:rsidP="001E7DC7">
            <w:pPr>
              <w:jc w:val="right"/>
              <w:rPr>
                <w:b/>
                <w:bCs/>
                <w:color w:val="000000"/>
                <w:lang w:val="ru-RU" w:eastAsia="ru-RU"/>
              </w:rPr>
            </w:pPr>
            <w:r w:rsidRPr="005A3AEC">
              <w:rPr>
                <w:b/>
                <w:bCs/>
                <w:color w:val="000000"/>
                <w:lang w:val="ru-RU" w:eastAsia="ru-RU"/>
              </w:rPr>
              <w:t>10</w:t>
            </w:r>
          </w:p>
        </w:tc>
        <w:tc>
          <w:tcPr>
            <w:tcW w:w="371" w:type="dxa"/>
            <w:tcBorders>
              <w:top w:val="nil"/>
              <w:left w:val="nil"/>
              <w:bottom w:val="single" w:sz="8" w:space="0" w:color="auto"/>
              <w:right w:val="single" w:sz="8" w:space="0" w:color="auto"/>
            </w:tcBorders>
            <w:shd w:val="clear" w:color="000000" w:fill="D9D9D9"/>
            <w:vAlign w:val="center"/>
            <w:hideMark/>
          </w:tcPr>
          <w:p w14:paraId="11A793C8" w14:textId="77777777" w:rsidR="00154248" w:rsidRPr="005A3AEC" w:rsidRDefault="00154248" w:rsidP="001E7DC7">
            <w:pPr>
              <w:jc w:val="right"/>
              <w:rPr>
                <w:b/>
                <w:bCs/>
                <w:color w:val="000000"/>
                <w:lang w:val="ru-RU" w:eastAsia="ru-RU"/>
              </w:rPr>
            </w:pPr>
            <w:r w:rsidRPr="005A3AEC">
              <w:rPr>
                <w:b/>
                <w:bCs/>
                <w:color w:val="000000"/>
                <w:lang w:val="ru-RU" w:eastAsia="ru-RU"/>
              </w:rPr>
              <w:t>11</w:t>
            </w:r>
          </w:p>
        </w:tc>
        <w:tc>
          <w:tcPr>
            <w:tcW w:w="340" w:type="dxa"/>
            <w:tcBorders>
              <w:top w:val="nil"/>
              <w:left w:val="nil"/>
              <w:bottom w:val="single" w:sz="8" w:space="0" w:color="auto"/>
              <w:right w:val="single" w:sz="8" w:space="0" w:color="auto"/>
            </w:tcBorders>
            <w:shd w:val="clear" w:color="000000" w:fill="D9D9D9"/>
            <w:vAlign w:val="center"/>
            <w:hideMark/>
          </w:tcPr>
          <w:p w14:paraId="64DD1FDE" w14:textId="77777777" w:rsidR="00154248" w:rsidRPr="005A3AEC" w:rsidRDefault="00154248" w:rsidP="001E7DC7">
            <w:pPr>
              <w:jc w:val="right"/>
              <w:rPr>
                <w:b/>
                <w:bCs/>
                <w:color w:val="000000"/>
                <w:lang w:val="ru-RU" w:eastAsia="ru-RU"/>
              </w:rPr>
            </w:pPr>
            <w:r w:rsidRPr="005A3AEC">
              <w:rPr>
                <w:b/>
                <w:bCs/>
                <w:color w:val="000000"/>
                <w:lang w:val="ru-RU" w:eastAsia="ru-RU"/>
              </w:rPr>
              <w:t>12</w:t>
            </w:r>
          </w:p>
        </w:tc>
      </w:tr>
      <w:tr w:rsidR="00154248" w:rsidRPr="005A3AEC" w14:paraId="2AFB35CA" w14:textId="77777777" w:rsidTr="001E7DC7">
        <w:trPr>
          <w:trHeight w:val="330"/>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69A8FDFB" w14:textId="77777777" w:rsidR="00154248" w:rsidRPr="005A3AEC" w:rsidRDefault="00154248" w:rsidP="001E7DC7">
            <w:pPr>
              <w:jc w:val="center"/>
              <w:rPr>
                <w:color w:val="000000"/>
                <w:lang w:val="ru-RU" w:eastAsia="ru-RU"/>
              </w:rPr>
            </w:pPr>
            <w:r w:rsidRPr="005A3AEC">
              <w:rPr>
                <w:color w:val="000000"/>
                <w:lang w:val="ru-RU" w:eastAsia="ru-RU"/>
              </w:rPr>
              <w:t>1</w:t>
            </w:r>
          </w:p>
        </w:tc>
        <w:tc>
          <w:tcPr>
            <w:tcW w:w="3600" w:type="dxa"/>
            <w:tcBorders>
              <w:top w:val="nil"/>
              <w:left w:val="nil"/>
              <w:bottom w:val="single" w:sz="8" w:space="0" w:color="auto"/>
              <w:right w:val="single" w:sz="8" w:space="0" w:color="auto"/>
            </w:tcBorders>
            <w:shd w:val="clear" w:color="000000" w:fill="FFFFFF"/>
            <w:vAlign w:val="center"/>
            <w:hideMark/>
          </w:tcPr>
          <w:p w14:paraId="13246DBD" w14:textId="77777777" w:rsidR="00154248" w:rsidRPr="005A3AEC" w:rsidRDefault="00154248" w:rsidP="001E7DC7">
            <w:pPr>
              <w:rPr>
                <w:color w:val="000000"/>
                <w:lang w:val="ru-RU" w:eastAsia="ru-RU"/>
              </w:rPr>
            </w:pPr>
            <w:r w:rsidRPr="005A3AEC">
              <w:rPr>
                <w:color w:val="000000"/>
                <w:lang w:val="ru-RU" w:eastAsia="ru-RU"/>
              </w:rPr>
              <w:t>Organizare de şantier</w:t>
            </w:r>
          </w:p>
        </w:tc>
        <w:tc>
          <w:tcPr>
            <w:tcW w:w="358" w:type="dxa"/>
            <w:tcBorders>
              <w:top w:val="nil"/>
              <w:left w:val="nil"/>
              <w:bottom w:val="single" w:sz="8" w:space="0" w:color="auto"/>
              <w:right w:val="single" w:sz="4" w:space="0" w:color="auto"/>
            </w:tcBorders>
            <w:shd w:val="clear" w:color="000000" w:fill="FFFFFF"/>
            <w:vAlign w:val="center"/>
            <w:hideMark/>
          </w:tcPr>
          <w:p w14:paraId="7792A02F"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4F181193"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696720D2"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4631220"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57BB1670"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F58A519"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46C284D3"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2F6E7D34"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CC5F29B" w14:textId="77777777" w:rsidR="00154248" w:rsidRPr="005A3AEC" w:rsidRDefault="00154248" w:rsidP="001E7DC7">
            <w:pPr>
              <w:rPr>
                <w:color w:val="000000"/>
                <w:lang w:val="ru-RU" w:eastAsia="ru-RU"/>
              </w:rPr>
            </w:pPr>
            <w:r w:rsidRPr="005A3AEC">
              <w:rPr>
                <w:color w:val="000000"/>
                <w:lang w:val="ru-RU" w:eastAsia="ru-RU"/>
              </w:rPr>
              <w:t> </w:t>
            </w:r>
          </w:p>
        </w:tc>
        <w:tc>
          <w:tcPr>
            <w:tcW w:w="401" w:type="dxa"/>
            <w:tcBorders>
              <w:top w:val="nil"/>
              <w:left w:val="nil"/>
              <w:bottom w:val="single" w:sz="8" w:space="0" w:color="auto"/>
              <w:right w:val="single" w:sz="4" w:space="0" w:color="auto"/>
            </w:tcBorders>
            <w:shd w:val="clear" w:color="auto" w:fill="FFFFFF" w:themeFill="background1"/>
            <w:vAlign w:val="center"/>
            <w:hideMark/>
          </w:tcPr>
          <w:p w14:paraId="10F8FF6D" w14:textId="77777777" w:rsidR="00154248" w:rsidRPr="005A3AEC" w:rsidRDefault="00154248" w:rsidP="001E7DC7">
            <w:pPr>
              <w:rPr>
                <w:color w:val="000000"/>
                <w:lang w:val="ru-RU" w:eastAsia="ru-RU"/>
              </w:rPr>
            </w:pPr>
            <w:r w:rsidRPr="005A3AEC">
              <w:rPr>
                <w:color w:val="000000"/>
                <w:lang w:val="ru-RU" w:eastAsia="ru-RU"/>
              </w:rPr>
              <w:t> </w:t>
            </w:r>
          </w:p>
        </w:tc>
        <w:tc>
          <w:tcPr>
            <w:tcW w:w="371" w:type="dxa"/>
            <w:tcBorders>
              <w:top w:val="nil"/>
              <w:left w:val="nil"/>
              <w:bottom w:val="single" w:sz="8" w:space="0" w:color="auto"/>
              <w:right w:val="single" w:sz="4" w:space="0" w:color="auto"/>
            </w:tcBorders>
            <w:shd w:val="clear" w:color="auto" w:fill="E7E6E6" w:themeFill="background2"/>
            <w:vAlign w:val="center"/>
            <w:hideMark/>
          </w:tcPr>
          <w:p w14:paraId="3B6BA747" w14:textId="77777777" w:rsidR="00154248" w:rsidRPr="005A3AEC" w:rsidRDefault="00154248" w:rsidP="001E7DC7">
            <w:pPr>
              <w:rPr>
                <w:color w:val="000000"/>
                <w:lang w:val="ru-RU" w:eastAsia="ru-RU"/>
              </w:rPr>
            </w:pPr>
            <w:r w:rsidRPr="005A3AEC">
              <w:rPr>
                <w:color w:val="000000"/>
                <w:lang w:val="ru-RU" w:eastAsia="ru-RU"/>
              </w:rPr>
              <w:t> </w:t>
            </w:r>
          </w:p>
        </w:tc>
        <w:tc>
          <w:tcPr>
            <w:tcW w:w="340" w:type="dxa"/>
            <w:tcBorders>
              <w:top w:val="nil"/>
              <w:left w:val="nil"/>
              <w:bottom w:val="single" w:sz="8" w:space="0" w:color="auto"/>
              <w:right w:val="single" w:sz="4" w:space="0" w:color="auto"/>
            </w:tcBorders>
            <w:shd w:val="clear" w:color="auto" w:fill="E7E6E6" w:themeFill="background2"/>
            <w:vAlign w:val="center"/>
            <w:hideMark/>
          </w:tcPr>
          <w:p w14:paraId="2BFD2EDA" w14:textId="77777777" w:rsidR="00154248" w:rsidRPr="005A3AEC" w:rsidRDefault="00154248" w:rsidP="001E7DC7">
            <w:pPr>
              <w:rPr>
                <w:color w:val="000000"/>
                <w:lang w:val="ru-RU" w:eastAsia="ru-RU"/>
              </w:rPr>
            </w:pPr>
            <w:r w:rsidRPr="005A3AEC">
              <w:rPr>
                <w:color w:val="000000"/>
                <w:lang w:val="ru-RU" w:eastAsia="ru-RU"/>
              </w:rPr>
              <w:t> </w:t>
            </w:r>
          </w:p>
        </w:tc>
      </w:tr>
      <w:tr w:rsidR="00154248" w:rsidRPr="005A3AEC" w14:paraId="726F5ECC" w14:textId="77777777" w:rsidTr="001E7DC7">
        <w:trPr>
          <w:trHeight w:val="551"/>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024B6300" w14:textId="77777777" w:rsidR="00154248" w:rsidRPr="00F5730C" w:rsidRDefault="00154248" w:rsidP="001E7DC7">
            <w:pPr>
              <w:jc w:val="center"/>
              <w:rPr>
                <w:color w:val="000000"/>
                <w:lang w:val="ro-MD" w:eastAsia="ru-RU"/>
              </w:rPr>
            </w:pPr>
            <w:r>
              <w:rPr>
                <w:color w:val="000000"/>
                <w:lang w:val="ro-MD" w:eastAsia="ru-RU"/>
              </w:rPr>
              <w:t>2</w:t>
            </w:r>
          </w:p>
        </w:tc>
        <w:tc>
          <w:tcPr>
            <w:tcW w:w="3600" w:type="dxa"/>
            <w:tcBorders>
              <w:top w:val="nil"/>
              <w:left w:val="nil"/>
              <w:bottom w:val="nil"/>
              <w:right w:val="single" w:sz="8" w:space="0" w:color="auto"/>
            </w:tcBorders>
            <w:shd w:val="clear" w:color="000000" w:fill="FFFFFF"/>
            <w:vAlign w:val="center"/>
            <w:hideMark/>
          </w:tcPr>
          <w:p w14:paraId="21219799" w14:textId="77777777" w:rsidR="00154248" w:rsidRPr="00FE22A9" w:rsidRDefault="00154248" w:rsidP="001E7DC7">
            <w:pPr>
              <w:rPr>
                <w:b/>
                <w:bCs/>
                <w:color w:val="000000"/>
                <w:lang w:val="en-US" w:eastAsia="ru-RU"/>
              </w:rPr>
            </w:pPr>
            <w:r>
              <w:rPr>
                <w:color w:val="000000"/>
                <w:lang w:val="en-US" w:eastAsia="ru-RU"/>
              </w:rPr>
              <w:t>Repara</w:t>
            </w:r>
            <w:r>
              <w:rPr>
                <w:color w:val="000000"/>
                <w:lang w:val="ro-MD" w:eastAsia="ru-RU"/>
              </w:rPr>
              <w:t xml:space="preserve">ție </w:t>
            </w:r>
            <w:r>
              <w:rPr>
                <w:color w:val="000000"/>
                <w:lang w:val="en-US" w:eastAsia="ru-RU"/>
              </w:rPr>
              <w:t xml:space="preserve">rampă, balustradă din inox </w:t>
            </w:r>
          </w:p>
        </w:tc>
        <w:tc>
          <w:tcPr>
            <w:tcW w:w="358" w:type="dxa"/>
            <w:tcBorders>
              <w:top w:val="nil"/>
              <w:left w:val="nil"/>
              <w:bottom w:val="single" w:sz="4" w:space="0" w:color="auto"/>
              <w:right w:val="single" w:sz="4" w:space="0" w:color="auto"/>
            </w:tcBorders>
            <w:shd w:val="clear" w:color="000000" w:fill="FFFFFF"/>
            <w:vAlign w:val="center"/>
            <w:hideMark/>
          </w:tcPr>
          <w:p w14:paraId="20C17C96" w14:textId="77777777" w:rsidR="00154248" w:rsidRPr="00C20827" w:rsidRDefault="00154248" w:rsidP="001E7DC7">
            <w:pPr>
              <w:rPr>
                <w:color w:val="000000"/>
                <w:lang w:val="en-US" w:eastAsia="ru-RU"/>
              </w:rPr>
            </w:pPr>
            <w:r w:rsidRPr="00C20827">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9D55338" w14:textId="77777777" w:rsidR="00154248" w:rsidRPr="00C20827" w:rsidRDefault="00154248" w:rsidP="001E7DC7">
            <w:pPr>
              <w:rPr>
                <w:color w:val="000000"/>
                <w:lang w:val="en-US" w:eastAsia="ru-RU"/>
              </w:rPr>
            </w:pPr>
            <w:r w:rsidRPr="00C20827">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47E6652F"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C48DBE"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B7EB1C7"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676ED98"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B85B2F1"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32E8F68"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406A09" w14:textId="77777777" w:rsidR="00154248" w:rsidRPr="00C20827" w:rsidRDefault="00154248" w:rsidP="001E7DC7">
            <w:pPr>
              <w:rPr>
                <w:color w:val="000000"/>
                <w:lang w:val="en-US" w:eastAsia="ru-RU"/>
              </w:rPr>
            </w:pPr>
            <w:r w:rsidRPr="00C20827">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7E30D2A0" w14:textId="77777777" w:rsidR="00154248" w:rsidRPr="00C20827" w:rsidRDefault="00154248" w:rsidP="001E7DC7">
            <w:pPr>
              <w:rPr>
                <w:color w:val="000000"/>
                <w:lang w:val="en-US" w:eastAsia="ru-RU"/>
              </w:rPr>
            </w:pPr>
            <w:r w:rsidRPr="00C20827">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320D51F7" w14:textId="77777777" w:rsidR="00154248" w:rsidRPr="00C20827" w:rsidRDefault="00154248" w:rsidP="001E7DC7">
            <w:pPr>
              <w:rPr>
                <w:color w:val="000000"/>
                <w:lang w:val="en-US" w:eastAsia="ru-RU"/>
              </w:rPr>
            </w:pPr>
            <w:r w:rsidRPr="00C20827">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440E44BA" w14:textId="77777777" w:rsidR="00154248" w:rsidRPr="00C20827" w:rsidRDefault="00154248" w:rsidP="001E7DC7">
            <w:pPr>
              <w:rPr>
                <w:color w:val="000000"/>
                <w:lang w:val="en-US" w:eastAsia="ru-RU"/>
              </w:rPr>
            </w:pPr>
            <w:r w:rsidRPr="00C20827">
              <w:rPr>
                <w:color w:val="000000"/>
                <w:lang w:val="en-US" w:eastAsia="ru-RU"/>
              </w:rPr>
              <w:t> </w:t>
            </w:r>
          </w:p>
        </w:tc>
      </w:tr>
      <w:tr w:rsidR="00154248" w:rsidRPr="005A3AEC" w14:paraId="0DE62663" w14:textId="77777777" w:rsidTr="001E7DC7">
        <w:trPr>
          <w:trHeight w:val="120"/>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3594A009" w14:textId="77777777" w:rsidR="00154248" w:rsidRPr="00F5730C" w:rsidRDefault="00154248" w:rsidP="001E7DC7">
            <w:pPr>
              <w:jc w:val="center"/>
              <w:rPr>
                <w:color w:val="000000"/>
                <w:lang w:val="ro-MD" w:eastAsia="ru-RU"/>
              </w:rPr>
            </w:pPr>
            <w:r>
              <w:rPr>
                <w:color w:val="000000"/>
                <w:lang w:val="ro-MD" w:eastAsia="ru-RU"/>
              </w:rPr>
              <w:t>3</w:t>
            </w:r>
          </w:p>
        </w:tc>
        <w:tc>
          <w:tcPr>
            <w:tcW w:w="3600" w:type="dxa"/>
            <w:tcBorders>
              <w:top w:val="single" w:sz="4" w:space="0" w:color="auto"/>
              <w:left w:val="nil"/>
              <w:bottom w:val="nil"/>
              <w:right w:val="single" w:sz="8" w:space="0" w:color="auto"/>
            </w:tcBorders>
            <w:shd w:val="clear" w:color="000000" w:fill="FFFFFF"/>
            <w:vAlign w:val="center"/>
            <w:hideMark/>
          </w:tcPr>
          <w:p w14:paraId="21CC50B7" w14:textId="77777777" w:rsidR="00154248" w:rsidRPr="00F5730C" w:rsidRDefault="00154248" w:rsidP="001E7DC7">
            <w:pPr>
              <w:rPr>
                <w:color w:val="000000"/>
                <w:lang w:val="ro-MD" w:eastAsia="ru-RU"/>
              </w:rPr>
            </w:pPr>
            <w:r>
              <w:rPr>
                <w:color w:val="000000"/>
                <w:lang w:val="ro-MD" w:eastAsia="ru-RU"/>
              </w:rPr>
              <w:t>Reparația scărilor exterioare</w:t>
            </w:r>
          </w:p>
        </w:tc>
        <w:tc>
          <w:tcPr>
            <w:tcW w:w="358" w:type="dxa"/>
            <w:tcBorders>
              <w:top w:val="nil"/>
              <w:left w:val="nil"/>
              <w:bottom w:val="single" w:sz="4" w:space="0" w:color="auto"/>
              <w:right w:val="single" w:sz="4" w:space="0" w:color="auto"/>
            </w:tcBorders>
            <w:shd w:val="clear" w:color="000000" w:fill="FFFFFF"/>
            <w:vAlign w:val="center"/>
            <w:hideMark/>
          </w:tcPr>
          <w:p w14:paraId="36412EFC"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DB43D5B"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6A2B4A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AF980C0"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0CD18EC"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741E10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563052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2C9EF81"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7F5FA23" w14:textId="77777777" w:rsidR="00154248" w:rsidRPr="00FE22A9" w:rsidRDefault="00154248" w:rsidP="001E7DC7">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289D520" w14:textId="77777777" w:rsidR="00154248" w:rsidRPr="00FE22A9" w:rsidRDefault="00154248" w:rsidP="001E7DC7">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1CC2003F" w14:textId="77777777" w:rsidR="00154248" w:rsidRPr="00FE22A9" w:rsidRDefault="00154248" w:rsidP="001E7DC7">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59903FA3" w14:textId="77777777" w:rsidR="00154248" w:rsidRPr="00FE22A9" w:rsidRDefault="00154248" w:rsidP="001E7DC7">
            <w:pPr>
              <w:rPr>
                <w:color w:val="000000"/>
                <w:lang w:val="en-US" w:eastAsia="ru-RU"/>
              </w:rPr>
            </w:pPr>
            <w:r w:rsidRPr="00FE22A9">
              <w:rPr>
                <w:color w:val="000000"/>
                <w:lang w:val="en-US" w:eastAsia="ru-RU"/>
              </w:rPr>
              <w:t> </w:t>
            </w:r>
          </w:p>
        </w:tc>
      </w:tr>
      <w:tr w:rsidR="00154248" w:rsidRPr="005A3AEC" w14:paraId="5F5AD6E6" w14:textId="77777777" w:rsidTr="001E7DC7">
        <w:trPr>
          <w:trHeight w:val="355"/>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515B5318" w14:textId="77777777" w:rsidR="00154248" w:rsidRPr="00F5730C" w:rsidRDefault="00154248" w:rsidP="001E7DC7">
            <w:pPr>
              <w:jc w:val="center"/>
              <w:rPr>
                <w:color w:val="000000"/>
                <w:lang w:val="ro-MD" w:eastAsia="ru-RU"/>
              </w:rPr>
            </w:pPr>
            <w:r>
              <w:rPr>
                <w:color w:val="000000"/>
                <w:lang w:val="ro-MD" w:eastAsia="ru-RU"/>
              </w:rPr>
              <w:t>4</w:t>
            </w:r>
          </w:p>
        </w:tc>
        <w:tc>
          <w:tcPr>
            <w:tcW w:w="3600" w:type="dxa"/>
            <w:tcBorders>
              <w:top w:val="single" w:sz="4" w:space="0" w:color="auto"/>
              <w:left w:val="nil"/>
              <w:bottom w:val="nil"/>
              <w:right w:val="single" w:sz="8" w:space="0" w:color="auto"/>
            </w:tcBorders>
            <w:shd w:val="clear" w:color="000000" w:fill="FFFFFF"/>
            <w:vAlign w:val="center"/>
            <w:hideMark/>
          </w:tcPr>
          <w:p w14:paraId="378FA339" w14:textId="77777777" w:rsidR="00154248" w:rsidRPr="00F5730C" w:rsidRDefault="00154248" w:rsidP="001E7DC7">
            <w:pPr>
              <w:rPr>
                <w:color w:val="000000"/>
                <w:lang w:val="ro-MD" w:eastAsia="ru-RU"/>
              </w:rPr>
            </w:pPr>
            <w:r>
              <w:rPr>
                <w:color w:val="000000"/>
                <w:lang w:val="ro-MD" w:eastAsia="ru-RU"/>
              </w:rPr>
              <w:t>Reparația peretelui suport al rampei</w:t>
            </w:r>
          </w:p>
        </w:tc>
        <w:tc>
          <w:tcPr>
            <w:tcW w:w="358" w:type="dxa"/>
            <w:tcBorders>
              <w:top w:val="nil"/>
              <w:left w:val="nil"/>
              <w:bottom w:val="single" w:sz="4" w:space="0" w:color="auto"/>
              <w:right w:val="single" w:sz="4" w:space="0" w:color="auto"/>
            </w:tcBorders>
            <w:shd w:val="clear" w:color="000000" w:fill="FFFFFF"/>
            <w:vAlign w:val="center"/>
            <w:hideMark/>
          </w:tcPr>
          <w:p w14:paraId="1C75A3F1"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81F0D0B"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A445D8E"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BC5BC0B"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BCBD952"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65D0B37"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A83EA2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1BB1509"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122FAEC" w14:textId="77777777" w:rsidR="00154248" w:rsidRPr="00FE22A9" w:rsidRDefault="00154248" w:rsidP="001E7DC7">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60104EE" w14:textId="77777777" w:rsidR="00154248" w:rsidRPr="00FE22A9" w:rsidRDefault="00154248" w:rsidP="001E7DC7">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1026E618" w14:textId="77777777" w:rsidR="00154248" w:rsidRPr="00FE22A9" w:rsidRDefault="00154248" w:rsidP="001E7DC7">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3F55F312" w14:textId="77777777" w:rsidR="00154248" w:rsidRPr="00FE22A9" w:rsidRDefault="00154248" w:rsidP="001E7DC7">
            <w:pPr>
              <w:rPr>
                <w:color w:val="000000"/>
                <w:lang w:val="en-US" w:eastAsia="ru-RU"/>
              </w:rPr>
            </w:pPr>
            <w:r w:rsidRPr="00FE22A9">
              <w:rPr>
                <w:color w:val="000000"/>
                <w:lang w:val="en-US" w:eastAsia="ru-RU"/>
              </w:rPr>
              <w:t> </w:t>
            </w:r>
          </w:p>
        </w:tc>
      </w:tr>
      <w:tr w:rsidR="00154248" w:rsidRPr="005A3AEC" w14:paraId="69B786FB" w14:textId="77777777" w:rsidTr="001E7DC7">
        <w:trPr>
          <w:trHeight w:val="246"/>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3AF31BD5" w14:textId="77777777" w:rsidR="00154248" w:rsidRPr="00F5730C" w:rsidRDefault="00154248" w:rsidP="001E7DC7">
            <w:pPr>
              <w:jc w:val="center"/>
              <w:rPr>
                <w:color w:val="000000"/>
                <w:lang w:val="ro-MD" w:eastAsia="ru-RU"/>
              </w:rPr>
            </w:pPr>
            <w:r>
              <w:rPr>
                <w:color w:val="000000"/>
                <w:lang w:val="ro-MD" w:eastAsia="ru-RU"/>
              </w:rPr>
              <w:t>5</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1B7F91E6" w14:textId="77777777" w:rsidR="00154248" w:rsidRPr="00F5730C" w:rsidRDefault="00154248" w:rsidP="001E7DC7">
            <w:pPr>
              <w:rPr>
                <w:color w:val="000000"/>
                <w:lang w:val="ro-MD" w:eastAsia="ru-RU"/>
              </w:rPr>
            </w:pPr>
            <w:r>
              <w:rPr>
                <w:color w:val="000000"/>
                <w:lang w:val="ro-MD" w:eastAsia="ru-RU"/>
              </w:rPr>
              <w:t>Reparația fațadei</w:t>
            </w:r>
          </w:p>
        </w:tc>
        <w:tc>
          <w:tcPr>
            <w:tcW w:w="358" w:type="dxa"/>
            <w:tcBorders>
              <w:top w:val="nil"/>
              <w:left w:val="nil"/>
              <w:bottom w:val="single" w:sz="4" w:space="0" w:color="auto"/>
              <w:right w:val="single" w:sz="4" w:space="0" w:color="auto"/>
            </w:tcBorders>
            <w:shd w:val="clear" w:color="000000" w:fill="FFFFFF"/>
            <w:vAlign w:val="center"/>
            <w:hideMark/>
          </w:tcPr>
          <w:p w14:paraId="080CDE07"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0AE723B"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F612A68"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DA4C40D"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50212B2"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B9406C4"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8D44758"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2C1F960"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6889BC2" w14:textId="77777777" w:rsidR="00154248" w:rsidRPr="00FE22A9" w:rsidRDefault="00154248" w:rsidP="001E7DC7">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51CC510B" w14:textId="77777777" w:rsidR="00154248" w:rsidRPr="00FE22A9" w:rsidRDefault="00154248" w:rsidP="001E7DC7">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264DFE98" w14:textId="77777777" w:rsidR="00154248" w:rsidRPr="00FE22A9" w:rsidRDefault="00154248" w:rsidP="001E7DC7">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192CE0C4" w14:textId="77777777" w:rsidR="00154248" w:rsidRPr="00FE22A9" w:rsidRDefault="00154248" w:rsidP="001E7DC7">
            <w:pPr>
              <w:rPr>
                <w:color w:val="000000"/>
                <w:lang w:val="en-US" w:eastAsia="ru-RU"/>
              </w:rPr>
            </w:pPr>
            <w:r w:rsidRPr="00FE22A9">
              <w:rPr>
                <w:color w:val="000000"/>
                <w:lang w:val="en-US" w:eastAsia="ru-RU"/>
              </w:rPr>
              <w:t> </w:t>
            </w:r>
          </w:p>
        </w:tc>
      </w:tr>
      <w:tr w:rsidR="00154248" w:rsidRPr="005A3AEC" w14:paraId="0C25C45A" w14:textId="77777777" w:rsidTr="001E7DC7">
        <w:trPr>
          <w:trHeight w:val="79"/>
        </w:trPr>
        <w:tc>
          <w:tcPr>
            <w:tcW w:w="568" w:type="dxa"/>
            <w:tcBorders>
              <w:top w:val="nil"/>
              <w:left w:val="single" w:sz="8" w:space="0" w:color="auto"/>
              <w:bottom w:val="single" w:sz="4" w:space="0" w:color="auto"/>
              <w:right w:val="single" w:sz="8" w:space="0" w:color="auto"/>
            </w:tcBorders>
            <w:shd w:val="clear" w:color="000000" w:fill="FFFFFF"/>
            <w:vAlign w:val="center"/>
            <w:hideMark/>
          </w:tcPr>
          <w:p w14:paraId="40C24BD6" w14:textId="77777777" w:rsidR="00154248" w:rsidRPr="00F5730C" w:rsidRDefault="00154248" w:rsidP="001E7DC7">
            <w:pPr>
              <w:jc w:val="center"/>
              <w:rPr>
                <w:color w:val="000000"/>
                <w:lang w:val="ro-MD" w:eastAsia="ru-RU"/>
              </w:rPr>
            </w:pPr>
            <w:r>
              <w:rPr>
                <w:color w:val="000000"/>
                <w:lang w:val="ro-MD" w:eastAsia="ru-RU"/>
              </w:rPr>
              <w:t>6</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78E425DC" w14:textId="77777777" w:rsidR="00154248" w:rsidRPr="00F5730C" w:rsidRDefault="00154248" w:rsidP="001E7DC7">
            <w:pPr>
              <w:rPr>
                <w:color w:val="000000"/>
                <w:lang w:val="ro-MD" w:eastAsia="ru-RU"/>
              </w:rPr>
            </w:pPr>
            <w:r>
              <w:rPr>
                <w:color w:val="000000"/>
                <w:lang w:val="ro-MD" w:eastAsia="ru-RU"/>
              </w:rPr>
              <w:t>Reparația acoperiș</w:t>
            </w:r>
          </w:p>
        </w:tc>
        <w:tc>
          <w:tcPr>
            <w:tcW w:w="358" w:type="dxa"/>
            <w:tcBorders>
              <w:top w:val="nil"/>
              <w:left w:val="nil"/>
              <w:bottom w:val="single" w:sz="4" w:space="0" w:color="auto"/>
              <w:right w:val="single" w:sz="4" w:space="0" w:color="auto"/>
            </w:tcBorders>
            <w:shd w:val="clear" w:color="000000" w:fill="FFFFFF"/>
            <w:vAlign w:val="center"/>
            <w:hideMark/>
          </w:tcPr>
          <w:p w14:paraId="638D4FF2"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F40EDD3"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8F09B9C"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18E6EFE"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044A60B"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4A2CE6F"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4D666D8"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034434F"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0071B8C" w14:textId="77777777" w:rsidR="00154248" w:rsidRPr="005A3AEC" w:rsidRDefault="00154248" w:rsidP="001E7DC7">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BB88847" w14:textId="77777777" w:rsidR="00154248" w:rsidRPr="005A3AEC" w:rsidRDefault="00154248" w:rsidP="001E7DC7">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6150CB08" w14:textId="77777777" w:rsidR="00154248" w:rsidRPr="005A3AEC" w:rsidRDefault="00154248" w:rsidP="001E7DC7">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7389E511" w14:textId="77777777" w:rsidR="00154248" w:rsidRPr="005A3AEC" w:rsidRDefault="00154248" w:rsidP="001E7DC7">
            <w:pPr>
              <w:rPr>
                <w:color w:val="000000"/>
                <w:lang w:val="ru-RU" w:eastAsia="ru-RU"/>
              </w:rPr>
            </w:pPr>
            <w:r w:rsidRPr="005A3AEC">
              <w:rPr>
                <w:color w:val="000000"/>
                <w:lang w:val="ru-RU" w:eastAsia="ru-RU"/>
              </w:rPr>
              <w:t> </w:t>
            </w:r>
          </w:p>
        </w:tc>
      </w:tr>
      <w:tr w:rsidR="00154248" w:rsidRPr="005A3AEC" w14:paraId="1A8960FF" w14:textId="77777777" w:rsidTr="001E7DC7">
        <w:trPr>
          <w:trHeight w:val="79"/>
        </w:trPr>
        <w:tc>
          <w:tcPr>
            <w:tcW w:w="568" w:type="dxa"/>
            <w:tcBorders>
              <w:top w:val="single" w:sz="4" w:space="0" w:color="auto"/>
              <w:left w:val="single" w:sz="8" w:space="0" w:color="auto"/>
              <w:bottom w:val="single" w:sz="8" w:space="0" w:color="000000"/>
              <w:right w:val="single" w:sz="8" w:space="0" w:color="auto"/>
            </w:tcBorders>
            <w:shd w:val="clear" w:color="000000" w:fill="FFFFFF"/>
            <w:vAlign w:val="center"/>
          </w:tcPr>
          <w:p w14:paraId="1FEA57E3" w14:textId="77777777" w:rsidR="00154248" w:rsidRDefault="00154248" w:rsidP="001E7DC7">
            <w:pPr>
              <w:jc w:val="center"/>
              <w:rPr>
                <w:color w:val="000000"/>
                <w:lang w:val="ro-MD" w:eastAsia="ru-RU"/>
              </w:rPr>
            </w:pPr>
            <w:r>
              <w:rPr>
                <w:color w:val="000000"/>
                <w:lang w:val="ro-MD" w:eastAsia="ru-RU"/>
              </w:rPr>
              <w:t>7</w:t>
            </w:r>
          </w:p>
        </w:tc>
        <w:tc>
          <w:tcPr>
            <w:tcW w:w="3600" w:type="dxa"/>
            <w:tcBorders>
              <w:top w:val="single" w:sz="4" w:space="0" w:color="auto"/>
              <w:left w:val="nil"/>
              <w:bottom w:val="single" w:sz="4" w:space="0" w:color="auto"/>
              <w:right w:val="single" w:sz="8" w:space="0" w:color="auto"/>
            </w:tcBorders>
            <w:shd w:val="clear" w:color="000000" w:fill="FFFFFF"/>
            <w:vAlign w:val="center"/>
          </w:tcPr>
          <w:p w14:paraId="7C3A52DD" w14:textId="77777777" w:rsidR="00154248" w:rsidRDefault="00154248" w:rsidP="001E7DC7">
            <w:pPr>
              <w:rPr>
                <w:color w:val="000000"/>
                <w:lang w:val="ro-MD" w:eastAsia="ru-RU"/>
              </w:rPr>
            </w:pPr>
            <w:r>
              <w:rPr>
                <w:color w:val="000000"/>
                <w:lang w:val="ro-MD" w:eastAsia="ru-RU"/>
              </w:rPr>
              <w:t>Lucrări interioare</w:t>
            </w:r>
          </w:p>
        </w:tc>
        <w:tc>
          <w:tcPr>
            <w:tcW w:w="358" w:type="dxa"/>
            <w:tcBorders>
              <w:top w:val="single" w:sz="4" w:space="0" w:color="auto"/>
              <w:left w:val="nil"/>
              <w:bottom w:val="single" w:sz="4" w:space="0" w:color="auto"/>
              <w:right w:val="single" w:sz="4" w:space="0" w:color="auto"/>
            </w:tcBorders>
            <w:shd w:val="clear" w:color="000000" w:fill="FFFFFF"/>
            <w:vAlign w:val="center"/>
          </w:tcPr>
          <w:p w14:paraId="6489D95A" w14:textId="77777777" w:rsidR="00154248" w:rsidRPr="005A3AEC" w:rsidRDefault="00154248" w:rsidP="001E7DC7">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17642F49" w14:textId="77777777" w:rsidR="00154248" w:rsidRPr="005A3AEC" w:rsidRDefault="00154248" w:rsidP="001E7DC7">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7976B1F9"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59968EF9"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FF7C77C"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5FACE8DD"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076E5A34"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2F87304B"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05477F2" w14:textId="77777777" w:rsidR="00154248" w:rsidRPr="005A3AEC" w:rsidRDefault="00154248" w:rsidP="001E7DC7">
            <w:pPr>
              <w:rPr>
                <w:color w:val="000000"/>
                <w:lang w:val="ru-RU" w:eastAsia="ru-RU"/>
              </w:rPr>
            </w:pPr>
          </w:p>
        </w:tc>
        <w:tc>
          <w:tcPr>
            <w:tcW w:w="401" w:type="dxa"/>
            <w:tcBorders>
              <w:top w:val="single" w:sz="4" w:space="0" w:color="auto"/>
              <w:left w:val="nil"/>
              <w:bottom w:val="single" w:sz="4" w:space="0" w:color="auto"/>
              <w:right w:val="single" w:sz="4" w:space="0" w:color="auto"/>
            </w:tcBorders>
            <w:shd w:val="clear" w:color="auto" w:fill="FFFFFF" w:themeFill="background1"/>
            <w:vAlign w:val="center"/>
          </w:tcPr>
          <w:p w14:paraId="738A82C9" w14:textId="77777777" w:rsidR="00154248" w:rsidRPr="005A3AEC" w:rsidRDefault="00154248" w:rsidP="001E7DC7">
            <w:pPr>
              <w:rPr>
                <w:color w:val="000000"/>
                <w:lang w:val="ru-RU" w:eastAsia="ru-RU"/>
              </w:rPr>
            </w:pPr>
          </w:p>
        </w:tc>
        <w:tc>
          <w:tcPr>
            <w:tcW w:w="371" w:type="dxa"/>
            <w:tcBorders>
              <w:top w:val="single" w:sz="4" w:space="0" w:color="auto"/>
              <w:left w:val="nil"/>
              <w:bottom w:val="single" w:sz="4" w:space="0" w:color="auto"/>
              <w:right w:val="single" w:sz="4" w:space="0" w:color="auto"/>
            </w:tcBorders>
            <w:shd w:val="clear" w:color="auto" w:fill="E7E6E6" w:themeFill="background2"/>
            <w:vAlign w:val="center"/>
          </w:tcPr>
          <w:p w14:paraId="23C84D3C" w14:textId="77777777" w:rsidR="00154248" w:rsidRPr="005A3AEC" w:rsidRDefault="00154248" w:rsidP="001E7DC7">
            <w:pPr>
              <w:rPr>
                <w:color w:val="000000"/>
                <w:lang w:val="ru-RU" w:eastAsia="ru-RU"/>
              </w:rPr>
            </w:pPr>
          </w:p>
        </w:tc>
        <w:tc>
          <w:tcPr>
            <w:tcW w:w="340" w:type="dxa"/>
            <w:tcBorders>
              <w:top w:val="single" w:sz="4" w:space="0" w:color="auto"/>
              <w:left w:val="nil"/>
              <w:bottom w:val="single" w:sz="4" w:space="0" w:color="auto"/>
              <w:right w:val="single" w:sz="4" w:space="0" w:color="auto"/>
            </w:tcBorders>
            <w:shd w:val="clear" w:color="auto" w:fill="E7E6E6" w:themeFill="background2"/>
            <w:vAlign w:val="center"/>
          </w:tcPr>
          <w:p w14:paraId="5647C625" w14:textId="77777777" w:rsidR="00154248" w:rsidRPr="005A3AEC" w:rsidRDefault="00154248" w:rsidP="001E7DC7">
            <w:pPr>
              <w:rPr>
                <w:color w:val="000000"/>
                <w:lang w:val="ru-RU" w:eastAsia="ru-RU"/>
              </w:rPr>
            </w:pPr>
          </w:p>
        </w:tc>
      </w:tr>
    </w:tbl>
    <w:p w14:paraId="53F5BB47" w14:textId="77777777" w:rsidR="005F0686" w:rsidRPr="005F0686" w:rsidRDefault="005F0686" w:rsidP="005F0686">
      <w:pPr>
        <w:tabs>
          <w:tab w:val="left" w:pos="567"/>
        </w:tabs>
        <w:rPr>
          <w:noProof w:val="0"/>
        </w:rPr>
      </w:pPr>
    </w:p>
    <w:p w14:paraId="188C7E2D" w14:textId="77777777" w:rsidR="005F0686" w:rsidRPr="005F0686" w:rsidRDefault="005F0686" w:rsidP="005F0686">
      <w:pPr>
        <w:jc w:val="both"/>
      </w:pPr>
    </w:p>
    <w:p w14:paraId="60D1563E" w14:textId="77777777" w:rsidR="005F0686" w:rsidRPr="005F0686" w:rsidRDefault="005F0686" w:rsidP="005F0686">
      <w:pPr>
        <w:jc w:val="both"/>
      </w:pPr>
    </w:p>
    <w:p w14:paraId="59E676D1" w14:textId="77777777"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7AA97319" w14:textId="77777777" w:rsidR="005F0686" w:rsidRPr="005F0686" w:rsidRDefault="005F0686" w:rsidP="005F0686">
      <w:pPr>
        <w:jc w:val="both"/>
        <w:rPr>
          <w:rFonts w:eastAsia="PMingLiU"/>
          <w:lang w:eastAsia="zh-CN"/>
        </w:rPr>
      </w:pPr>
    </w:p>
    <w:p w14:paraId="132D3334" w14:textId="77777777" w:rsidR="0085226A" w:rsidRDefault="0085226A" w:rsidP="0085226A">
      <w:pPr>
        <w:jc w:val="both"/>
        <w:rPr>
          <w:rFonts w:eastAsia="PMingLiU"/>
          <w:lang w:eastAsia="zh-CN"/>
        </w:rPr>
      </w:pPr>
    </w:p>
    <w:p w14:paraId="481203B8" w14:textId="77777777" w:rsidR="0085226A" w:rsidRDefault="0085226A" w:rsidP="0085226A">
      <w:pPr>
        <w:jc w:val="both"/>
        <w:rPr>
          <w:rFonts w:eastAsia="PMingLiU"/>
          <w:lang w:eastAsia="zh-CN"/>
        </w:rPr>
      </w:pPr>
    </w:p>
    <w:p w14:paraId="76257BAA" w14:textId="77777777" w:rsidR="0085226A" w:rsidRDefault="0085226A" w:rsidP="0085226A">
      <w:pPr>
        <w:ind w:firstLine="709"/>
        <w:jc w:val="both"/>
        <w:rPr>
          <w:rFonts w:eastAsiaTheme="minorHAnsi" w:cstheme="minorBidi"/>
          <w:noProof w:val="0"/>
          <w:sz w:val="28"/>
          <w:szCs w:val="22"/>
        </w:rPr>
      </w:pPr>
    </w:p>
    <w:p w14:paraId="43311FF2" w14:textId="77777777" w:rsidR="005C5524" w:rsidRDefault="005C5524" w:rsidP="005C5524">
      <w:pPr>
        <w:ind w:firstLine="709"/>
        <w:jc w:val="both"/>
      </w:pPr>
    </w:p>
    <w:p w14:paraId="17061016" w14:textId="77777777" w:rsidR="0085226A" w:rsidRDefault="0085226A" w:rsidP="005C5524">
      <w:pPr>
        <w:ind w:firstLine="709"/>
        <w:jc w:val="both"/>
      </w:pPr>
    </w:p>
    <w:p w14:paraId="5EA3E20C" w14:textId="77777777" w:rsidR="0085226A" w:rsidRDefault="0085226A" w:rsidP="005C5524">
      <w:pPr>
        <w:ind w:firstLine="709"/>
        <w:jc w:val="both"/>
      </w:pPr>
    </w:p>
    <w:p w14:paraId="5023E031" w14:textId="77777777" w:rsidR="0085226A" w:rsidRDefault="0085226A" w:rsidP="005C5524">
      <w:pPr>
        <w:ind w:firstLine="709"/>
        <w:jc w:val="both"/>
      </w:pPr>
    </w:p>
    <w:p w14:paraId="11552887" w14:textId="77777777" w:rsidR="00307798" w:rsidRDefault="00307798" w:rsidP="003B426D">
      <w:pPr>
        <w:jc w:val="both"/>
      </w:pPr>
    </w:p>
    <w:p w14:paraId="0B00856F" w14:textId="77777777" w:rsidR="00307798" w:rsidRDefault="00307798" w:rsidP="005C5524">
      <w:pPr>
        <w:ind w:firstLine="709"/>
        <w:jc w:val="both"/>
      </w:pPr>
    </w:p>
    <w:p w14:paraId="2E0BA441" w14:textId="075368FA" w:rsidR="00307798" w:rsidRDefault="00307798" w:rsidP="005C5524">
      <w:pPr>
        <w:ind w:firstLine="709"/>
        <w:jc w:val="both"/>
      </w:pPr>
    </w:p>
    <w:p w14:paraId="25EEEDF4" w14:textId="5A2B66C8" w:rsidR="00C95597" w:rsidRDefault="00C95597" w:rsidP="005C5524">
      <w:pPr>
        <w:ind w:firstLine="709"/>
        <w:jc w:val="both"/>
      </w:pPr>
    </w:p>
    <w:p w14:paraId="4E12E8E3" w14:textId="467D2B53" w:rsidR="00C95597" w:rsidRDefault="00C95597" w:rsidP="005C5524">
      <w:pPr>
        <w:ind w:firstLine="709"/>
        <w:jc w:val="both"/>
      </w:pPr>
    </w:p>
    <w:p w14:paraId="4AF3E758" w14:textId="77777777" w:rsidR="00C95597" w:rsidRDefault="00C95597" w:rsidP="005C5524">
      <w:pPr>
        <w:ind w:firstLine="709"/>
        <w:jc w:val="both"/>
      </w:pPr>
    </w:p>
    <w:p w14:paraId="0AEE90E0" w14:textId="77777777" w:rsidR="005F0686" w:rsidRDefault="005F0686" w:rsidP="005C5524">
      <w:pPr>
        <w:ind w:firstLine="709"/>
        <w:jc w:val="both"/>
      </w:pPr>
    </w:p>
    <w:p w14:paraId="7DD8CAB1" w14:textId="77777777" w:rsidR="005F0686" w:rsidRDefault="005F0686" w:rsidP="005C5524">
      <w:pPr>
        <w:ind w:firstLine="709"/>
        <w:jc w:val="both"/>
      </w:pPr>
    </w:p>
    <w:p w14:paraId="65B8CC8C" w14:textId="77777777" w:rsidR="00307798" w:rsidRDefault="00307798" w:rsidP="005C5524">
      <w:pPr>
        <w:ind w:firstLine="709"/>
        <w:jc w:val="both"/>
      </w:pPr>
    </w:p>
    <w:p w14:paraId="0FA91C8B" w14:textId="77777777" w:rsidR="00307798" w:rsidRDefault="00307798" w:rsidP="005C5524">
      <w:pPr>
        <w:ind w:firstLine="709"/>
        <w:jc w:val="both"/>
      </w:pPr>
    </w:p>
    <w:p w14:paraId="7B4BBB3A" w14:textId="77777777" w:rsidR="0085226A" w:rsidRDefault="0085226A" w:rsidP="005C5524">
      <w:pPr>
        <w:ind w:firstLine="709"/>
        <w:jc w:val="both"/>
      </w:pPr>
    </w:p>
    <w:p w14:paraId="687FBDF3" w14:textId="77777777" w:rsidR="006C052F" w:rsidRDefault="006C052F" w:rsidP="00BA7FF4">
      <w:pPr>
        <w:jc w:val="right"/>
        <w:rPr>
          <w:b/>
          <w:bCs/>
          <w:i/>
          <w:iCs/>
          <w:noProof w:val="0"/>
        </w:rPr>
      </w:pPr>
    </w:p>
    <w:p w14:paraId="2E7DF48C" w14:textId="77777777" w:rsidR="006C052F" w:rsidRDefault="006C052F" w:rsidP="00BA7FF4">
      <w:pPr>
        <w:jc w:val="right"/>
        <w:rPr>
          <w:b/>
          <w:bCs/>
          <w:i/>
          <w:iCs/>
          <w:noProof w:val="0"/>
        </w:rPr>
      </w:pPr>
    </w:p>
    <w:p w14:paraId="07E34268" w14:textId="07A70BD7"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BodyText"/>
        <w:tabs>
          <w:tab w:val="left" w:pos="567"/>
        </w:tabs>
        <w:spacing w:line="360" w:lineRule="auto"/>
        <w:jc w:val="both"/>
        <w:rPr>
          <w:b/>
          <w:i/>
          <w:iCs/>
          <w:color w:val="2E74B5" w:themeColor="accent1" w:themeShade="BF"/>
          <w:sz w:val="28"/>
          <w:szCs w:val="28"/>
        </w:rPr>
      </w:pP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BodyText"/>
        <w:tabs>
          <w:tab w:val="left" w:pos="567"/>
        </w:tabs>
        <w:jc w:val="center"/>
        <w:rPr>
          <w:b/>
        </w:rPr>
      </w:pPr>
      <w:r w:rsidRPr="001B44CC">
        <w:rPr>
          <w:b/>
        </w:rPr>
        <w:t>privind experienţa similară</w:t>
      </w:r>
    </w:p>
    <w:p w14:paraId="378B53B6" w14:textId="77777777" w:rsidR="00FB2FFC" w:rsidRPr="001B44CC" w:rsidRDefault="00FB2FFC">
      <w:pPr>
        <w:pStyle w:val="BodyText"/>
        <w:tabs>
          <w:tab w:val="left" w:pos="567"/>
        </w:tabs>
        <w:jc w:val="center"/>
        <w:rPr>
          <w:rFonts w:ascii="Times New Roman" w:hAnsi="Times New Roman"/>
          <w:b/>
          <w:szCs w:val="24"/>
        </w:rPr>
      </w:pPr>
    </w:p>
    <w:p w14:paraId="77172FCD"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BodyText"/>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BodyText"/>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BodyText"/>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BodyText"/>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BodyText"/>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BodyText"/>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05A1C053" w14:textId="77777777" w:rsidR="006C052F" w:rsidRDefault="006C052F" w:rsidP="00BA7FF4">
      <w:pPr>
        <w:jc w:val="right"/>
        <w:rPr>
          <w:b/>
          <w:bCs/>
          <w:i/>
          <w:iCs/>
          <w:noProof w:val="0"/>
        </w:rPr>
      </w:pPr>
    </w:p>
    <w:p w14:paraId="513E54D0" w14:textId="311B769A"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2D8A9806" w14:textId="77777777" w:rsidR="00B14173" w:rsidRPr="001B44CC" w:rsidRDefault="00B14173" w:rsidP="009A7C84">
      <w:pPr>
        <w:jc w:val="center"/>
        <w:rPr>
          <w:b/>
        </w:rPr>
      </w:pPr>
    </w:p>
    <w:p w14:paraId="38F6D8B3" w14:textId="77777777" w:rsidR="002B5DEF" w:rsidRPr="001B44CC" w:rsidRDefault="00A227F2" w:rsidP="009A7C84">
      <w:pPr>
        <w:pStyle w:val="BodyText"/>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BodyText"/>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FootnoteReference"/>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4532A96B" w14:textId="77777777" w:rsidR="006C052F" w:rsidRDefault="006C052F" w:rsidP="00CA0DF5">
      <w:pPr>
        <w:jc w:val="right"/>
        <w:rPr>
          <w:b/>
          <w:bCs/>
          <w:i/>
          <w:iCs/>
          <w:noProof w:val="0"/>
        </w:rPr>
      </w:pPr>
    </w:p>
    <w:p w14:paraId="11E8D558" w14:textId="77777777" w:rsidR="006C052F" w:rsidRDefault="006C052F" w:rsidP="00CA0DF5">
      <w:pPr>
        <w:jc w:val="right"/>
        <w:rPr>
          <w:b/>
          <w:bCs/>
          <w:i/>
          <w:iCs/>
          <w:noProof w:val="0"/>
        </w:rPr>
      </w:pPr>
    </w:p>
    <w:p w14:paraId="5367E345" w14:textId="439A4F81"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424A3ED" w14:textId="77777777" w:rsidR="00824AAD" w:rsidRDefault="00824AAD" w:rsidP="00CA0DF5">
      <w:pPr>
        <w:jc w:val="right"/>
        <w:rPr>
          <w:b/>
          <w:bCs/>
          <w:i/>
          <w:iCs/>
          <w:noProof w:val="0"/>
        </w:rPr>
      </w:pPr>
    </w:p>
    <w:p w14:paraId="1781C63B" w14:textId="2E01BFB7"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BodyText"/>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2" w:name="_Toc449692115"/>
      <w:bookmarkEnd w:id="5"/>
      <w:r>
        <w:rPr>
          <w:b/>
          <w:bCs/>
          <w:i/>
          <w:iCs/>
          <w:noProof w:val="0"/>
        </w:rPr>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126"/>
        <w:gridCol w:w="1984"/>
        <w:gridCol w:w="1590"/>
        <w:gridCol w:w="1971"/>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2A39673F" w14:textId="77777777" w:rsidR="006C052F" w:rsidRDefault="006C052F" w:rsidP="005C3D57">
      <w:pPr>
        <w:jc w:val="right"/>
        <w:rPr>
          <w:b/>
          <w:i/>
          <w:noProof w:val="0"/>
        </w:rPr>
      </w:pPr>
    </w:p>
    <w:p w14:paraId="1D192EC5" w14:textId="77777777" w:rsidR="006C052F" w:rsidRDefault="006C052F" w:rsidP="005C3D57">
      <w:pPr>
        <w:jc w:val="right"/>
        <w:rPr>
          <w:b/>
          <w:i/>
          <w:noProof w:val="0"/>
        </w:rPr>
      </w:pPr>
    </w:p>
    <w:p w14:paraId="3CC54BCD" w14:textId="773A92A8" w:rsidR="005C3D57" w:rsidRPr="005C3D57" w:rsidRDefault="005C3D57" w:rsidP="005C3D57">
      <w:pPr>
        <w:jc w:val="right"/>
        <w:rPr>
          <w:b/>
          <w:i/>
          <w:noProof w:val="0"/>
          <w:sz w:val="22"/>
          <w:szCs w:val="22"/>
        </w:rPr>
      </w:pPr>
      <w:r w:rsidRPr="005C3D57">
        <w:rPr>
          <w:b/>
          <w:i/>
          <w:noProof w:val="0"/>
        </w:rPr>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19326151" w14:textId="77777777" w:rsidR="005C3D57" w:rsidRPr="005C3D57" w:rsidRDefault="005C3D57" w:rsidP="005C3D57">
      <w:pPr>
        <w:spacing w:after="200" w:line="276" w:lineRule="auto"/>
        <w:jc w:val="center"/>
        <w:rPr>
          <w:rFonts w:eastAsia="PMingLiU"/>
          <w:b/>
          <w:lang w:eastAsia="zh-CN"/>
        </w:rPr>
      </w:pPr>
    </w:p>
    <w:bookmarkEnd w:id="12"/>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TableGrid"/>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ListParagraph"/>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Default="0028251A" w:rsidP="000C5DFB">
      <w:pPr>
        <w:jc w:val="right"/>
        <w:rPr>
          <w:b/>
          <w:bCs/>
          <w:i/>
          <w:iCs/>
          <w:noProof w:val="0"/>
        </w:rPr>
      </w:pPr>
    </w:p>
    <w:p w14:paraId="2F88AB91" w14:textId="77777777" w:rsidR="00F813FB" w:rsidRPr="001B44CC" w:rsidRDefault="00F813FB" w:rsidP="000C5DFB">
      <w:pPr>
        <w:jc w:val="right"/>
        <w:rPr>
          <w:b/>
          <w:bCs/>
          <w:i/>
          <w:iCs/>
          <w:noProof w:val="0"/>
        </w:rPr>
      </w:pPr>
    </w:p>
    <w:p w14:paraId="2107A66D"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4CB6FC02" w14:textId="4D01AA34"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Heading2"/>
        <w:spacing w:before="0"/>
        <w:jc w:val="center"/>
        <w:rPr>
          <w:rFonts w:ascii="Times New Roman" w:hAnsi="Times New Roman" w:cs="Times New Roman"/>
          <w:bCs w:val="0"/>
          <w:color w:val="auto"/>
          <w:sz w:val="28"/>
          <w:szCs w:val="28"/>
        </w:rPr>
      </w:pPr>
      <w:bookmarkStart w:id="13" w:name="_Toc449692118"/>
      <w:bookmarkStart w:id="14" w:name="_Toc390252621"/>
      <w:r w:rsidRPr="001B44CC">
        <w:rPr>
          <w:rFonts w:ascii="Times New Roman" w:hAnsi="Times New Roman" w:cs="Times New Roman"/>
          <w:bCs w:val="0"/>
          <w:color w:val="auto"/>
          <w:sz w:val="28"/>
          <w:szCs w:val="28"/>
        </w:rPr>
        <w:t>CAIET DE SARCINI</w:t>
      </w:r>
      <w:bookmarkEnd w:id="13"/>
    </w:p>
    <w:p w14:paraId="22EEB0D8" w14:textId="25CF5789" w:rsidR="006C4C0E" w:rsidRPr="001B44CC" w:rsidRDefault="0003591A" w:rsidP="006C4C0E">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4"/>
    </w:p>
    <w:p w14:paraId="23B70912" w14:textId="77777777" w:rsidR="00E71F7B" w:rsidRPr="001B44CC" w:rsidRDefault="00E71F7B" w:rsidP="00196AB4">
      <w:pPr>
        <w:pStyle w:val="ListParagraph"/>
        <w:numPr>
          <w:ilvl w:val="0"/>
          <w:numId w:val="0"/>
        </w:numPr>
        <w:rPr>
          <w:lang w:val="ro-RO"/>
        </w:rPr>
      </w:pPr>
    </w:p>
    <w:p w14:paraId="4BCAA577" w14:textId="2A01E88C" w:rsidR="007F0EF9" w:rsidRPr="00BC74A8" w:rsidRDefault="0003591A" w:rsidP="007F0EF9">
      <w:pPr>
        <w:ind w:left="-108" w:firstLine="817"/>
        <w:jc w:val="both"/>
        <w:rPr>
          <w:b/>
          <w:bCs/>
          <w:i/>
          <w:iCs/>
        </w:rPr>
      </w:pPr>
      <w:r w:rsidRPr="001B44CC">
        <w:rPr>
          <w:b/>
          <w:bCs/>
        </w:rPr>
        <w:t>Obiectul</w:t>
      </w:r>
      <w:r w:rsidR="00D00466" w:rsidRPr="001B44CC">
        <w:rPr>
          <w:b/>
          <w:bCs/>
        </w:rPr>
        <w:t>:</w:t>
      </w:r>
      <w:r w:rsidR="00D00466" w:rsidRPr="001B44CC">
        <w:t xml:space="preserve"> </w:t>
      </w:r>
      <w:r w:rsidR="000C7A67" w:rsidRPr="000C7A67">
        <w:rPr>
          <w:i/>
          <w:iCs/>
          <w:lang w:eastAsia="ru-RU"/>
        </w:rPr>
        <w:t xml:space="preserve">Lucrări de reparație </w:t>
      </w:r>
      <w:r w:rsidR="008E158D">
        <w:rPr>
          <w:i/>
          <w:iCs/>
          <w:lang w:eastAsia="ru-RU"/>
        </w:rPr>
        <w:t xml:space="preserve">curentă și replanificarea încăperilor Cabinetului anesteziologic. </w:t>
      </w:r>
    </w:p>
    <w:p w14:paraId="6EFC4702" w14:textId="781E184F" w:rsidR="00233538" w:rsidRPr="001B44CC" w:rsidRDefault="0003591A" w:rsidP="007F0EF9">
      <w:pPr>
        <w:ind w:left="-108" w:firstLine="817"/>
        <w:jc w:val="both"/>
        <w:rPr>
          <w:i/>
        </w:rPr>
      </w:pPr>
      <w:r w:rsidRPr="001B44CC">
        <w:rPr>
          <w:b/>
          <w:bCs/>
        </w:rPr>
        <w:t>Autoritatea contractantă</w:t>
      </w:r>
      <w:r w:rsidR="00D00466" w:rsidRPr="001B44CC">
        <w:t xml:space="preserve">: </w:t>
      </w:r>
      <w:r w:rsidR="006C052F">
        <w:rPr>
          <w:i/>
          <w:iCs/>
        </w:rPr>
        <w:t>IMSP Policlinica Stomatologică Republicană</w:t>
      </w:r>
      <w:r w:rsidR="00D00466" w:rsidRPr="001B44CC">
        <w:rPr>
          <w:i/>
          <w:iCs/>
        </w:rPr>
        <w:t>, mun.</w:t>
      </w:r>
      <w:r w:rsidR="00D00466" w:rsidRPr="001B44CC">
        <w:rPr>
          <w:b/>
          <w:i/>
          <w:iCs/>
        </w:rPr>
        <w:t xml:space="preserve"> </w:t>
      </w:r>
      <w:r w:rsidR="00D00466" w:rsidRPr="001B44CC">
        <w:rPr>
          <w:i/>
          <w:iCs/>
        </w:rPr>
        <w:t xml:space="preserve">Chişinău, str. </w:t>
      </w:r>
      <w:r w:rsidR="006C052F">
        <w:rPr>
          <w:i/>
          <w:iCs/>
        </w:rPr>
        <w:t xml:space="preserve">Vlaicu Pârcălab, nr. 17. </w:t>
      </w:r>
    </w:p>
    <w:p w14:paraId="16402914" w14:textId="77777777" w:rsidR="00D00466" w:rsidRPr="001B44CC" w:rsidRDefault="00D00466" w:rsidP="00196AB4">
      <w:pPr>
        <w:pStyle w:val="cp"/>
        <w:ind w:firstLine="709"/>
        <w:jc w:val="both"/>
        <w:rPr>
          <w:sz w:val="12"/>
          <w:szCs w:val="12"/>
        </w:rPr>
      </w:pPr>
    </w:p>
    <w:p w14:paraId="497A99E6" w14:textId="3B9C7A7E" w:rsidR="001225E0" w:rsidRPr="001B44CC" w:rsidRDefault="0003591A" w:rsidP="00603794">
      <w:pPr>
        <w:pStyle w:val="cp"/>
        <w:ind w:firstLine="709"/>
        <w:jc w:val="both"/>
        <w:rPr>
          <w:rStyle w:val="fontstyle01"/>
          <w:rFonts w:eastAsiaTheme="majorEastAsia"/>
          <w:i/>
          <w:iCs/>
        </w:rPr>
      </w:pPr>
      <w:r w:rsidRPr="001B44CC">
        <w:t>1. Descriere generală</w:t>
      </w:r>
      <w:r w:rsidR="001F113D">
        <w:t>:</w:t>
      </w:r>
      <w:r w:rsidR="005E0DA9" w:rsidRPr="001B44CC">
        <w:t xml:space="preserve"> </w:t>
      </w:r>
      <w:r w:rsidR="00C25120" w:rsidRPr="00C25120">
        <w:rPr>
          <w:b w:val="0"/>
          <w:i/>
        </w:rPr>
        <w:t xml:space="preserve">La </w:t>
      </w:r>
      <w:r w:rsidR="006C052F">
        <w:rPr>
          <w:b w:val="0"/>
          <w:i/>
        </w:rPr>
        <w:t xml:space="preserve">blocul central al IMSP Policlinica Stomatologică Republicană se vor efectua lucrări de </w:t>
      </w:r>
      <w:r w:rsidR="000837D0">
        <w:rPr>
          <w:b w:val="0"/>
          <w:i/>
        </w:rPr>
        <w:t xml:space="preserve">reparație curentă </w:t>
      </w:r>
      <w:r w:rsidR="00D140A4">
        <w:rPr>
          <w:b w:val="0"/>
          <w:i/>
        </w:rPr>
        <w:t xml:space="preserve">și replanificarea </w:t>
      </w:r>
      <w:r w:rsidR="000837D0">
        <w:rPr>
          <w:b w:val="0"/>
          <w:i/>
        </w:rPr>
        <w:t xml:space="preserve">încăperilor. </w:t>
      </w:r>
    </w:p>
    <w:p w14:paraId="2CECA462" w14:textId="713CEDC5" w:rsidR="00D00466" w:rsidRPr="001B44CC" w:rsidRDefault="00603794" w:rsidP="00603794">
      <w:pPr>
        <w:pStyle w:val="cp"/>
        <w:ind w:firstLine="709"/>
        <w:jc w:val="both"/>
        <w:rPr>
          <w:b w:val="0"/>
          <w:bCs w:val="0"/>
          <w:i/>
          <w:iCs/>
          <w:sz w:val="20"/>
          <w:szCs w:val="20"/>
        </w:rPr>
      </w:pPr>
      <w:r w:rsidRPr="001B44CC">
        <w:rPr>
          <w:rStyle w:val="fontstyle01"/>
          <w:b/>
          <w:bCs/>
          <w:i/>
          <w:iCs/>
        </w:rPr>
        <w:t xml:space="preserve"> </w:t>
      </w:r>
      <w:r w:rsidR="00D00466" w:rsidRPr="001B44CC">
        <w:rPr>
          <w:b w:val="0"/>
          <w:bCs w:val="0"/>
          <w:sz w:val="20"/>
          <w:szCs w:val="20"/>
        </w:rPr>
        <w:t>A</w:t>
      </w:r>
      <w:r w:rsidR="0003591A" w:rsidRPr="001B44CC">
        <w:rPr>
          <w:b w:val="0"/>
          <w:bCs w:val="0"/>
          <w:sz w:val="20"/>
          <w:szCs w:val="20"/>
        </w:rPr>
        <w:t>dresa (şantierul) lucrărilor, descrierea generală a obiectelor lucrării, detalii specifice de amplasare etc.</w:t>
      </w:r>
    </w:p>
    <w:p w14:paraId="0F19A3E7" w14:textId="04E46637" w:rsidR="0011151D" w:rsidRPr="00742122" w:rsidRDefault="00D00466" w:rsidP="00AF7407">
      <w:pPr>
        <w:spacing w:after="240"/>
        <w:ind w:left="709"/>
        <w:jc w:val="both"/>
        <w:rPr>
          <w:i/>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5E3061">
        <w:rPr>
          <w:bCs/>
          <w:i/>
          <w:iCs/>
        </w:rPr>
        <w:t>Lucrările se vor efectua conform Proiectului aprobat de către Ministerul Culturii.</w:t>
      </w:r>
    </w:p>
    <w:p w14:paraId="14514418" w14:textId="77777777" w:rsidR="00761B5A" w:rsidRDefault="0003591A" w:rsidP="00761B5A">
      <w:pPr>
        <w:ind w:left="709"/>
        <w:jc w:val="both"/>
        <w:rPr>
          <w:b/>
        </w:rPr>
      </w:pPr>
      <w:r w:rsidRPr="001B44CC">
        <w:rPr>
          <w:b/>
        </w:rPr>
        <w:t>3. Materiale, compatibilităţi, reglementări tehnice şi standarde utilizate</w:t>
      </w:r>
      <w:r w:rsidR="005706A9" w:rsidRPr="001B44CC">
        <w:rPr>
          <w:b/>
        </w:rPr>
        <w:t xml:space="preserve">: </w:t>
      </w:r>
    </w:p>
    <w:p w14:paraId="4377B0B8" w14:textId="6C7BE44C"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xml:space="preserve">•  </w:t>
      </w:r>
      <w:r w:rsidR="00E65DB3">
        <w:rPr>
          <w:bCs/>
          <w:i/>
          <w:iCs/>
          <w:noProof w:val="0"/>
          <w:lang w:eastAsia="ru-RU"/>
        </w:rPr>
        <w:t xml:space="preserve">Codul Urbanismului și Construcțiilor nr. 434 din 28.12.2023 </w:t>
      </w:r>
    </w:p>
    <w:p w14:paraId="61C362FA" w14:textId="0F2EF44C"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CP L.01.01-2012 – codul practic pentru lucrări în construcții</w:t>
      </w:r>
    </w:p>
    <w:p w14:paraId="72AC6CFC" w14:textId="09C9DA9A" w:rsidR="006E40CE" w:rsidRPr="00761B5A" w:rsidRDefault="00761B5A" w:rsidP="00AF7407">
      <w:pPr>
        <w:tabs>
          <w:tab w:val="left" w:pos="1134"/>
        </w:tabs>
        <w:spacing w:after="240"/>
        <w:ind w:left="709" w:firstLine="284"/>
        <w:jc w:val="both"/>
        <w:rPr>
          <w:b/>
          <w:i/>
          <w:sz w:val="12"/>
          <w:szCs w:val="12"/>
        </w:rPr>
      </w:pPr>
      <w:r w:rsidRPr="00761B5A">
        <w:rPr>
          <w:bCs/>
          <w:i/>
          <w:iCs/>
          <w:noProof w:val="0"/>
          <w:lang w:eastAsia="ru-RU"/>
        </w:rPr>
        <w:t xml:space="preserve">•  Standardele ISO </w:t>
      </w:r>
    </w:p>
    <w:p w14:paraId="70CC699B" w14:textId="562BEA5D" w:rsidR="00233538" w:rsidRPr="001B44CC" w:rsidRDefault="0003591A" w:rsidP="00196AB4">
      <w:pPr>
        <w:ind w:firstLine="709"/>
        <w:jc w:val="both"/>
        <w:rPr>
          <w:b/>
        </w:rPr>
      </w:pPr>
      <w:r w:rsidRPr="001B44CC">
        <w:rPr>
          <w:b/>
        </w:rPr>
        <w:t>4. Mostre</w:t>
      </w:r>
      <w:r w:rsidR="005C3734" w:rsidRPr="001B44CC">
        <w:rPr>
          <w:b/>
        </w:rPr>
        <w:t xml:space="preserve">: </w:t>
      </w:r>
      <w:r w:rsidR="00F23BE0">
        <w:rPr>
          <w:b/>
        </w:rPr>
        <w:t xml:space="preserve"> </w:t>
      </w:r>
      <w:r w:rsidR="00F23BE0" w:rsidRPr="00F23BE0">
        <w:rPr>
          <w:bCs/>
          <w:i/>
          <w:iCs/>
        </w:rPr>
        <w:t>nu se aplică.</w:t>
      </w:r>
      <w:r w:rsidR="00F23BE0">
        <w:rPr>
          <w:b/>
        </w:rPr>
        <w:t xml:space="preserve"> </w:t>
      </w:r>
    </w:p>
    <w:p w14:paraId="6C319563" w14:textId="77777777" w:rsidR="00C12275" w:rsidRPr="001B44CC" w:rsidRDefault="00C12275" w:rsidP="00196AB4">
      <w:pPr>
        <w:ind w:firstLine="709"/>
        <w:jc w:val="both"/>
        <w:rPr>
          <w:sz w:val="12"/>
          <w:szCs w:val="12"/>
        </w:rPr>
      </w:pPr>
    </w:p>
    <w:p w14:paraId="6D6119DD" w14:textId="76E5C259"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B17638" w:rsidRPr="000B23C7">
        <w:rPr>
          <w:bCs/>
          <w:i/>
          <w:iCs/>
        </w:rPr>
        <w:t>Antrepreno</w:t>
      </w:r>
      <w:r w:rsidR="00D13E37" w:rsidRPr="000B23C7">
        <w:rPr>
          <w:bCs/>
          <w:i/>
          <w:iCs/>
        </w:rPr>
        <w:t>rul</w:t>
      </w:r>
      <w:r w:rsidR="00B17638" w:rsidRPr="000B23C7">
        <w:rPr>
          <w:bCs/>
          <w:i/>
          <w:iCs/>
        </w:rPr>
        <w:t xml:space="preserve"> se </w:t>
      </w:r>
      <w:r w:rsidR="00D13E37" w:rsidRPr="000B23C7">
        <w:rPr>
          <w:bCs/>
          <w:i/>
          <w:iCs/>
        </w:rPr>
        <w:t>ob</w:t>
      </w:r>
      <w:r w:rsidR="00B17638" w:rsidRPr="000B23C7">
        <w:rPr>
          <w:bCs/>
          <w:i/>
          <w:iCs/>
        </w:rPr>
        <w:t>ligă să respecte toate</w:t>
      </w:r>
      <w:r w:rsidR="00B17638" w:rsidRPr="000B23C7">
        <w:rPr>
          <w:b/>
        </w:rPr>
        <w:t xml:space="preserve"> </w:t>
      </w:r>
      <w:r w:rsidR="00B17638" w:rsidRPr="000B23C7">
        <w:rPr>
          <w:bCs/>
          <w:i/>
          <w:iCs/>
        </w:rPr>
        <w:t>prevederile legislative și normative privind furnizarea, păstrarea, protecţia materialelor şi a lucrărilor</w:t>
      </w:r>
      <w:r w:rsidR="007139D8" w:rsidRPr="000B23C7">
        <w:rPr>
          <w:bCs/>
          <w:i/>
          <w:iCs/>
        </w:rPr>
        <w:t>, inclusiv securitatea construcțiilor și a terenurilor aferente</w:t>
      </w:r>
      <w:r w:rsidR="001E7DC7" w:rsidRPr="000B23C7">
        <w:rPr>
          <w:bCs/>
          <w:i/>
          <w:iCs/>
        </w:rPr>
        <w:t xml:space="preserve"> în</w:t>
      </w:r>
      <w:r w:rsidR="00553D2B">
        <w:rPr>
          <w:bCs/>
          <w:i/>
          <w:iCs/>
        </w:rPr>
        <w:t xml:space="preserve"> caz de fenomene naturale. </w:t>
      </w:r>
      <w:r w:rsidR="007139D8">
        <w:rPr>
          <w:bCs/>
          <w:i/>
          <w:iCs/>
        </w:rPr>
        <w:t xml:space="preserve"> </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4CF1CE3D"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110DAF">
        <w:rPr>
          <w:bCs/>
          <w:i/>
          <w:iCs/>
        </w:rPr>
        <w:t xml:space="preserve">Lucrările </w:t>
      </w:r>
      <w:r w:rsidR="005E3061">
        <w:rPr>
          <w:bCs/>
          <w:i/>
          <w:iCs/>
        </w:rPr>
        <w:t xml:space="preserve">se </w:t>
      </w:r>
      <w:r w:rsidR="00110DAF">
        <w:rPr>
          <w:bCs/>
          <w:i/>
          <w:iCs/>
        </w:rPr>
        <w:t xml:space="preserve">vor efectua conform Proiectului aprobat de către Ministerul Culturii. </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6B0064C2" w:rsidR="005D4BD0" w:rsidRDefault="0003591A" w:rsidP="005D4BD0">
      <w:pPr>
        <w:ind w:firstLine="709"/>
        <w:jc w:val="both"/>
        <w:rPr>
          <w:b/>
        </w:rPr>
      </w:pPr>
      <w:r w:rsidRPr="001B44CC">
        <w:rPr>
          <w:b/>
        </w:rPr>
        <w:t>7. Remedierea viciilor ascunse şi a defectelor</w:t>
      </w:r>
      <w:r w:rsidR="005D4BD0" w:rsidRPr="001B44CC">
        <w:rPr>
          <w:b/>
        </w:rPr>
        <w:t xml:space="preserve">: </w:t>
      </w:r>
    </w:p>
    <w:p w14:paraId="092647F6" w14:textId="212BD157" w:rsidR="00A2081D" w:rsidRPr="00AF7407" w:rsidRDefault="00A2081D" w:rsidP="005D4BD0">
      <w:pPr>
        <w:ind w:firstLine="709"/>
        <w:jc w:val="both"/>
        <w:rPr>
          <w:i/>
          <w:iCs/>
        </w:rPr>
      </w:pPr>
      <w:r w:rsidRPr="00AF7407">
        <w:rPr>
          <w:i/>
          <w:iCs/>
        </w:rPr>
        <w:t>Antreprenorul este obligat să înlăture în scurt timp orice defect sau lucrare necalitativă constat</w:t>
      </w:r>
      <w:r w:rsidR="003577B9">
        <w:rPr>
          <w:i/>
          <w:iCs/>
        </w:rPr>
        <w:t>at</w:t>
      </w:r>
      <w:r w:rsidRPr="00AF7407">
        <w:rPr>
          <w:i/>
          <w:iCs/>
        </w:rPr>
        <w:t>ă de reprezentanții Beneficiarului</w:t>
      </w:r>
      <w:r w:rsidR="00AF7407">
        <w:rPr>
          <w:i/>
          <w:iCs/>
        </w:rPr>
        <w:t>.</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3E454231" w:rsidR="005D4BD0" w:rsidRPr="001B44CC" w:rsidRDefault="0003591A" w:rsidP="005D4BD0">
      <w:pPr>
        <w:ind w:firstLine="709"/>
        <w:jc w:val="both"/>
        <w:rPr>
          <w:b/>
        </w:rPr>
      </w:pPr>
      <w:r w:rsidRPr="001B44CC">
        <w:rPr>
          <w:b/>
        </w:rPr>
        <w:t>9. Parametrii de calcul ai elementelor constructive</w:t>
      </w:r>
      <w:r w:rsidR="005D4BD0" w:rsidRPr="001B44CC">
        <w:rPr>
          <w:b/>
        </w:rPr>
        <w:t>:</w:t>
      </w:r>
      <w:r w:rsidR="00935EB9">
        <w:rPr>
          <w:b/>
        </w:rPr>
        <w:t xml:space="preserve"> </w:t>
      </w:r>
      <w:r w:rsidR="00A93095">
        <w:rPr>
          <w:i/>
        </w:rPr>
        <w:t>Conform caietelor de sarcini.</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5707A4E7" w:rsidR="005D4BD0" w:rsidRPr="001B44CC" w:rsidRDefault="0003591A" w:rsidP="005D4BD0">
      <w:pPr>
        <w:ind w:firstLine="709"/>
        <w:jc w:val="both"/>
        <w:rPr>
          <w:b/>
        </w:rPr>
      </w:pPr>
      <w:r w:rsidRPr="001B44CC">
        <w:rPr>
          <w:b/>
        </w:rPr>
        <w:t>10. Criterii privind calculul sistemelor de încălzire, ventilare şi condiţionare a aerului</w:t>
      </w:r>
      <w:r w:rsidR="005D4BD0" w:rsidRPr="001B44CC">
        <w:rPr>
          <w:b/>
        </w:rPr>
        <w:t xml:space="preserve">: </w:t>
      </w:r>
      <w:r w:rsidR="00282462" w:rsidRPr="00282462">
        <w:rPr>
          <w:bCs/>
          <w:i/>
          <w:iCs/>
        </w:rPr>
        <w:t>Conform caietelor de sarcini.</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527B1659"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162D3E">
        <w:rPr>
          <w:bCs/>
          <w:i/>
          <w:iCs/>
        </w:rPr>
        <w:t xml:space="preserve">Conform actelor normative în vigoare. </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114A3721"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162D3E">
        <w:rPr>
          <w:i/>
        </w:rPr>
        <w:t>Conform caietelor de sarcini.</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5676DE2A"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162D3E">
        <w:rPr>
          <w:i/>
        </w:rPr>
        <w:t xml:space="preserve">Conform caietelor de sarcini. </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5E9EA8D5"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162D3E">
        <w:rPr>
          <w:bCs/>
          <w:i/>
          <w:iCs/>
        </w:rPr>
        <w:t xml:space="preserve">Conform caitelor de sarcini. </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5C3D4866"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761B5A" w:rsidRPr="00761B5A">
        <w:rPr>
          <w:bCs/>
          <w:i/>
          <w:iCs/>
        </w:rPr>
        <w:t>Conform listei cantităților de lucrări</w:t>
      </w:r>
      <w:r w:rsidR="00C537A6" w:rsidRPr="001B44CC">
        <w:rPr>
          <w:bCs/>
          <w:i/>
          <w:iCs/>
        </w:rPr>
        <w:t>.</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4413614E"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761B5A" w:rsidRPr="00761B5A">
        <w:rPr>
          <w:bCs/>
          <w:i/>
          <w:iCs/>
        </w:rPr>
        <w:t>În conformitate cu CP L.01.01-2012.</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853CFF" w:rsidRDefault="00F4030F" w:rsidP="00196AB4">
      <w:pPr>
        <w:ind w:firstLine="709"/>
        <w:jc w:val="both"/>
        <w:rPr>
          <w:b/>
        </w:rPr>
      </w:pPr>
      <w:r w:rsidRPr="00853CFF">
        <w:rPr>
          <w:b/>
        </w:rPr>
        <w:t>18. Documente obligatorii la depunerea ofertei</w:t>
      </w:r>
      <w:r w:rsidR="00BF5D8D" w:rsidRPr="00853CFF">
        <w:rPr>
          <w:b/>
        </w:rPr>
        <w:t xml:space="preserve">: </w:t>
      </w:r>
      <w:r w:rsidR="005515D6" w:rsidRPr="00853CFF">
        <w:rPr>
          <w:bCs/>
          <w:i/>
          <w:iCs/>
        </w:rPr>
        <w:t>Conform pct. 17</w:t>
      </w:r>
      <w:r w:rsidR="005515D6" w:rsidRPr="00853CFF">
        <w:rPr>
          <w:i/>
          <w:iCs/>
        </w:rPr>
        <w:t xml:space="preserve"> din Anunțul de participare.</w:t>
      </w:r>
    </w:p>
    <w:p w14:paraId="70CDF132" w14:textId="5251144A" w:rsidR="00F4030F" w:rsidRPr="00853CFF" w:rsidRDefault="009A6B71" w:rsidP="00F4030F">
      <w:pPr>
        <w:ind w:firstLine="709"/>
        <w:jc w:val="both"/>
        <w:rPr>
          <w:sz w:val="20"/>
          <w:szCs w:val="20"/>
        </w:rPr>
      </w:pPr>
      <w:r w:rsidRPr="00853CFF">
        <w:rPr>
          <w:sz w:val="20"/>
          <w:szCs w:val="20"/>
        </w:rPr>
        <w:t>La punctul</w:t>
      </w:r>
      <w:r w:rsidR="00F4030F" w:rsidRPr="00853CFF">
        <w:rPr>
          <w:sz w:val="20"/>
          <w:szCs w:val="20"/>
        </w:rPr>
        <w:t xml:space="preserve"> dat autoritatea contractantă indică care documente sunt obligatorii de a fi prezentate la depunerea ofertei</w:t>
      </w:r>
      <w:r w:rsidRPr="00853CFF">
        <w:rPr>
          <w:sz w:val="20"/>
          <w:szCs w:val="20"/>
        </w:rPr>
        <w:t xml:space="preserve"> prin intermediul SIA RSAP</w:t>
      </w:r>
      <w:r w:rsidR="00F4030F" w:rsidRPr="00853CFF">
        <w:rPr>
          <w:sz w:val="20"/>
          <w:szCs w:val="20"/>
        </w:rPr>
        <w:t>. La fel</w:t>
      </w:r>
      <w:r w:rsidRPr="00853CFF">
        <w:rPr>
          <w:sz w:val="20"/>
          <w:szCs w:val="20"/>
        </w:rPr>
        <w:t>, tot aici</w:t>
      </w:r>
      <w:r w:rsidR="009D665E" w:rsidRPr="00853CFF">
        <w:rPr>
          <w:sz w:val="20"/>
          <w:szCs w:val="20"/>
        </w:rPr>
        <w:t>se indică</w:t>
      </w:r>
      <w:r w:rsidR="00F4030F" w:rsidRPr="00853CFF">
        <w:rPr>
          <w:sz w:val="20"/>
          <w:szCs w:val="20"/>
        </w:rPr>
        <w:t xml:space="preserve"> documentele c</w:t>
      </w:r>
      <w:r w:rsidRPr="00853CFF">
        <w:rPr>
          <w:sz w:val="20"/>
          <w:szCs w:val="20"/>
        </w:rPr>
        <w:t>e conțin</w:t>
      </w:r>
      <w:r w:rsidR="00F4030F" w:rsidRPr="00853CFF">
        <w:rPr>
          <w:sz w:val="20"/>
          <w:szCs w:val="20"/>
        </w:rPr>
        <w:t xml:space="preserve"> date cu caracter personal, care nu se </w:t>
      </w:r>
      <w:r w:rsidRPr="00853CFF">
        <w:rPr>
          <w:sz w:val="20"/>
          <w:szCs w:val="20"/>
        </w:rPr>
        <w:t>depun prin intermediul SIA RSAP</w:t>
      </w:r>
      <w:r w:rsidR="00F4030F" w:rsidRPr="00853CFF">
        <w:rPr>
          <w:sz w:val="20"/>
          <w:szCs w:val="20"/>
        </w:rPr>
        <w:t xml:space="preserve"> și </w:t>
      </w:r>
      <w:r w:rsidRPr="00853CFF">
        <w:rPr>
          <w:sz w:val="20"/>
          <w:szCs w:val="20"/>
        </w:rPr>
        <w:t xml:space="preserve">nu </w:t>
      </w:r>
      <w:r w:rsidR="00F4030F" w:rsidRPr="00853CFF">
        <w:rPr>
          <w:sz w:val="20"/>
          <w:szCs w:val="20"/>
        </w:rPr>
        <w:t>sunt publice pentru toți</w:t>
      </w:r>
      <w:r w:rsidRPr="00853CFF">
        <w:rPr>
          <w:sz w:val="20"/>
          <w:szCs w:val="20"/>
        </w:rPr>
        <w:t>.</w:t>
      </w:r>
    </w:p>
    <w:p w14:paraId="21768D0B" w14:textId="05941AFE" w:rsidR="005515D6" w:rsidRPr="00853CFF" w:rsidRDefault="005515D6" w:rsidP="005515D6">
      <w:pPr>
        <w:ind w:firstLine="709"/>
        <w:jc w:val="both"/>
        <w:rPr>
          <w:b/>
          <w:bCs/>
          <w:i/>
          <w:iCs/>
        </w:rPr>
      </w:pPr>
      <w:r w:rsidRPr="00853CFF">
        <w:rPr>
          <w:b/>
          <w:bCs/>
        </w:rPr>
        <w:t xml:space="preserve">Documentele ce conțin date cu caracter personal, care nu se depun prin intermediul SIA RSAP și nu sunt publice pentru toți: </w:t>
      </w:r>
      <w:r w:rsidRPr="00853CFF">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853CFF">
        <w:rPr>
          <w:i/>
          <w:iCs/>
          <w:lang w:eastAsia="ru-RU"/>
        </w:rPr>
        <w:t>aprobată prin Ordinul Ministrului finanţelor nr. 115 din 15.09.2021.</w:t>
      </w:r>
    </w:p>
    <w:p w14:paraId="77F8DE56" w14:textId="77777777" w:rsidR="005515D6" w:rsidRPr="00853CFF" w:rsidRDefault="005515D6" w:rsidP="00F4030F">
      <w:pPr>
        <w:ind w:firstLine="709"/>
        <w:jc w:val="both"/>
        <w:rPr>
          <w:sz w:val="20"/>
          <w:szCs w:val="20"/>
        </w:rPr>
      </w:pPr>
    </w:p>
    <w:p w14:paraId="5924C0D7" w14:textId="77777777" w:rsidR="005D4BD0" w:rsidRPr="00853CFF" w:rsidRDefault="005D4BD0" w:rsidP="00196AB4">
      <w:pPr>
        <w:ind w:firstLine="709"/>
        <w:jc w:val="both"/>
        <w:rPr>
          <w:b/>
          <w:sz w:val="12"/>
          <w:szCs w:val="12"/>
        </w:rPr>
      </w:pPr>
    </w:p>
    <w:p w14:paraId="1E441970" w14:textId="77777777" w:rsidR="009D0FE6" w:rsidRPr="00853CFF" w:rsidRDefault="00F4030F" w:rsidP="009D0FE6">
      <w:pPr>
        <w:ind w:firstLine="709"/>
        <w:jc w:val="both"/>
        <w:rPr>
          <w:b/>
        </w:rPr>
      </w:pPr>
      <w:r w:rsidRPr="00853CFF">
        <w:rPr>
          <w:b/>
        </w:rPr>
        <w:t>19. Documente obligatorii la evaluarea ofertelor</w:t>
      </w:r>
      <w:r w:rsidR="006A3ED1" w:rsidRPr="00853CFF">
        <w:rPr>
          <w:b/>
        </w:rPr>
        <w:t xml:space="preserve">: </w:t>
      </w:r>
      <w:r w:rsidR="009D0FE6" w:rsidRPr="00853CFF">
        <w:rPr>
          <w:bCs/>
          <w:i/>
          <w:iCs/>
        </w:rPr>
        <w:t>Conform pct. 17</w:t>
      </w:r>
      <w:r w:rsidR="009D0FE6" w:rsidRPr="00853CFF">
        <w:rPr>
          <w:i/>
          <w:iCs/>
        </w:rPr>
        <w:t xml:space="preserve"> din Anunțul de participare.</w:t>
      </w:r>
    </w:p>
    <w:p w14:paraId="6713D000" w14:textId="77777777" w:rsidR="009A6B71" w:rsidRPr="00853CFF" w:rsidRDefault="009A6B71" w:rsidP="009A6B71">
      <w:pPr>
        <w:ind w:firstLine="709"/>
        <w:jc w:val="both"/>
        <w:rPr>
          <w:sz w:val="20"/>
          <w:szCs w:val="20"/>
        </w:rPr>
      </w:pPr>
      <w:r w:rsidRPr="00853CFF">
        <w:rPr>
          <w:sz w:val="20"/>
          <w:szCs w:val="20"/>
        </w:rPr>
        <w:t xml:space="preserve">La punctul </w:t>
      </w:r>
      <w:r w:rsidR="00F4030F" w:rsidRPr="00853CFF">
        <w:rPr>
          <w:sz w:val="20"/>
          <w:szCs w:val="20"/>
        </w:rPr>
        <w:t xml:space="preserve">dat autoritatea contractantă indică care documente sunt obligatorii de a fi prezentate </w:t>
      </w:r>
      <w:r w:rsidRPr="00853CFF">
        <w:rPr>
          <w:sz w:val="20"/>
          <w:szCs w:val="20"/>
        </w:rPr>
        <w:t xml:space="preserve">în SIA RSAP </w:t>
      </w:r>
      <w:r w:rsidR="00F4030F" w:rsidRPr="00853CFF">
        <w:rPr>
          <w:sz w:val="20"/>
          <w:szCs w:val="20"/>
        </w:rPr>
        <w:t>la evaluarea ofertei</w:t>
      </w:r>
      <w:r w:rsidRPr="00853CFF">
        <w:rPr>
          <w:sz w:val="20"/>
          <w:szCs w:val="20"/>
        </w:rPr>
        <w:t xml:space="preserve">. La fel, tot aici </w:t>
      </w:r>
      <w:r w:rsidR="009D665E" w:rsidRPr="00853CFF">
        <w:rPr>
          <w:sz w:val="20"/>
          <w:szCs w:val="20"/>
        </w:rPr>
        <w:t>se</w:t>
      </w:r>
      <w:r w:rsidRPr="00853CFF">
        <w:rPr>
          <w:sz w:val="20"/>
          <w:szCs w:val="20"/>
        </w:rPr>
        <w:t xml:space="preserve"> indic</w:t>
      </w:r>
      <w:r w:rsidR="009D665E" w:rsidRPr="00853CFF">
        <w:rPr>
          <w:sz w:val="20"/>
          <w:szCs w:val="20"/>
        </w:rPr>
        <w:t>ă</w:t>
      </w:r>
      <w:r w:rsidRPr="00853CFF">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853CFF">
        <w:rPr>
          <w:b/>
          <w:bCs/>
        </w:rPr>
        <w:t>Documentele ce conțin date cu caracter personal, care nu</w:t>
      </w:r>
      <w:r w:rsidRPr="001B44CC">
        <w:rPr>
          <w:b/>
          <w:bCs/>
        </w:rPr>
        <w:t xml:space="preserve">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1F7C600D" w14:textId="77777777" w:rsidR="005E3CCD" w:rsidRDefault="0003591A" w:rsidP="00196AB4">
      <w:pPr>
        <w:jc w:val="both"/>
        <w:rPr>
          <w:b/>
          <w:bCs/>
          <w:i/>
          <w:iCs/>
          <w:u w:val="single"/>
        </w:rPr>
      </w:pPr>
      <w:r w:rsidRPr="001B44CC">
        <w:rPr>
          <w:bCs/>
        </w:rPr>
        <w:t>Autoritatea contractantă</w:t>
      </w:r>
      <w:r w:rsidR="006A3ED1" w:rsidRPr="001B44CC">
        <w:rPr>
          <w:bCs/>
        </w:rPr>
        <w:t>:</w:t>
      </w:r>
      <w:r w:rsidRPr="001B44CC">
        <w:rPr>
          <w:bCs/>
        </w:rPr>
        <w:t xml:space="preserve"> </w:t>
      </w:r>
      <w:r w:rsidRPr="001B44CC">
        <w:t> </w:t>
      </w:r>
      <w:r w:rsidR="005E3CCD">
        <w:rPr>
          <w:b/>
          <w:bCs/>
          <w:i/>
          <w:iCs/>
          <w:u w:val="single"/>
        </w:rPr>
        <w:t xml:space="preserve">IMSP Policlinica Stomatologică Republicană </w:t>
      </w:r>
    </w:p>
    <w:p w14:paraId="4977EE58" w14:textId="77777777" w:rsidR="005E3CCD" w:rsidRDefault="005E3CCD" w:rsidP="00196AB4">
      <w:pPr>
        <w:jc w:val="both"/>
        <w:rPr>
          <w:b/>
          <w:bCs/>
          <w:i/>
          <w:iCs/>
          <w:u w:val="single"/>
        </w:rPr>
      </w:pPr>
    </w:p>
    <w:p w14:paraId="06FC3E21" w14:textId="017D92DE" w:rsidR="00FC594F" w:rsidRPr="00E8408B" w:rsidRDefault="0003591A" w:rsidP="00196AB4">
      <w:pPr>
        <w:jc w:val="both"/>
      </w:pPr>
      <w:r w:rsidRPr="001B44CC">
        <w:rPr>
          <w:bCs/>
        </w:rPr>
        <w:t>Data</w:t>
      </w:r>
      <w:r w:rsidRPr="001B44CC">
        <w:t xml:space="preserve"> "____"______________</w:t>
      </w:r>
    </w:p>
    <w:p w14:paraId="77D75F92" w14:textId="128D2F11" w:rsidR="005E3CCD" w:rsidRDefault="005E3CCD" w:rsidP="00196AB4">
      <w:pPr>
        <w:jc w:val="both"/>
        <w:rPr>
          <w:b/>
        </w:rPr>
      </w:pPr>
    </w:p>
    <w:p w14:paraId="4D5364DC" w14:textId="135122EB" w:rsidR="006E6327" w:rsidRDefault="006E6327" w:rsidP="00196AB4">
      <w:pPr>
        <w:jc w:val="both"/>
        <w:rPr>
          <w:b/>
        </w:rPr>
      </w:pPr>
    </w:p>
    <w:p w14:paraId="2AB5406D" w14:textId="06757223" w:rsidR="006E6327" w:rsidRDefault="006E6327" w:rsidP="00196AB4">
      <w:pPr>
        <w:jc w:val="both"/>
        <w:rPr>
          <w:b/>
        </w:rPr>
      </w:pPr>
    </w:p>
    <w:p w14:paraId="62A868B4" w14:textId="71C59FDF" w:rsidR="006E6327" w:rsidRDefault="006E6327" w:rsidP="00196AB4">
      <w:pPr>
        <w:jc w:val="both"/>
        <w:rPr>
          <w:b/>
        </w:rPr>
      </w:pPr>
    </w:p>
    <w:p w14:paraId="45933016" w14:textId="7A9FB15D" w:rsidR="006E6327" w:rsidRDefault="006E6327" w:rsidP="00196AB4">
      <w:pPr>
        <w:jc w:val="both"/>
        <w:rPr>
          <w:b/>
        </w:rPr>
      </w:pPr>
    </w:p>
    <w:p w14:paraId="5B644441" w14:textId="309B5B0A" w:rsidR="007339FE" w:rsidRDefault="007339FE" w:rsidP="00196AB4">
      <w:pPr>
        <w:jc w:val="both"/>
        <w:rPr>
          <w:b/>
        </w:rPr>
      </w:pPr>
    </w:p>
    <w:p w14:paraId="530057E9" w14:textId="4F397836" w:rsidR="007339FE" w:rsidRDefault="007339FE" w:rsidP="00196AB4">
      <w:pPr>
        <w:jc w:val="both"/>
        <w:rPr>
          <w:b/>
        </w:rPr>
      </w:pPr>
    </w:p>
    <w:p w14:paraId="6AC57F0A" w14:textId="77777777" w:rsidR="007339FE" w:rsidRDefault="007339FE" w:rsidP="00196AB4">
      <w:pPr>
        <w:jc w:val="both"/>
        <w:rPr>
          <w:b/>
        </w:rPr>
      </w:pPr>
    </w:p>
    <w:p w14:paraId="726BC852" w14:textId="77777777" w:rsidR="006E6327" w:rsidRPr="001B44CC" w:rsidRDefault="006E6327" w:rsidP="00196AB4">
      <w:pPr>
        <w:jc w:val="both"/>
        <w:rPr>
          <w:b/>
        </w:rPr>
      </w:pPr>
    </w:p>
    <w:p w14:paraId="56112218" w14:textId="663E8C50" w:rsidR="00E71F7B" w:rsidRPr="001B44CC" w:rsidRDefault="007339FE"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Pr>
          <w:rFonts w:ascii="Times New Roman" w:hAnsi="Times New Roman" w:cs="Times New Roman"/>
          <w:color w:val="auto"/>
          <w:sz w:val="28"/>
          <w:szCs w:val="28"/>
        </w:rPr>
        <w:t>Formularul de deviz</w:t>
      </w:r>
      <w:r w:rsidR="0003591A" w:rsidRPr="001B44CC">
        <w:rPr>
          <w:rFonts w:ascii="Times New Roman" w:hAnsi="Times New Roman" w:cs="Times New Roman"/>
          <w:color w:val="auto"/>
          <w:sz w:val="28"/>
          <w:szCs w:val="28"/>
        </w:rPr>
        <w:t xml:space="preserve"> – </w:t>
      </w:r>
      <w:r w:rsidR="005B24DA" w:rsidRPr="001B44CC">
        <w:rPr>
          <w:rFonts w:ascii="Times New Roman" w:hAnsi="Times New Roman" w:cs="Times New Roman"/>
          <w:color w:val="auto"/>
          <w:sz w:val="28"/>
          <w:szCs w:val="28"/>
        </w:rPr>
        <w:t>L</w:t>
      </w:r>
      <w:r w:rsidR="0003591A"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10214C73" w14:textId="2328B325" w:rsidR="007F0EF9" w:rsidRDefault="000858FA" w:rsidP="000858FA">
      <w:pPr>
        <w:ind w:firstLine="720"/>
        <w:jc w:val="both"/>
        <w:rPr>
          <w:i/>
          <w:iCs/>
        </w:rPr>
      </w:pPr>
      <w:r w:rsidRPr="001B44CC">
        <w:rPr>
          <w:b/>
          <w:bCs/>
        </w:rPr>
        <w:t>Obiectul:</w:t>
      </w:r>
      <w:r w:rsidRPr="001B44CC">
        <w:t xml:space="preserve"> </w:t>
      </w:r>
      <w:r w:rsidR="000C7A67" w:rsidRPr="000C7A67">
        <w:rPr>
          <w:i/>
          <w:iCs/>
        </w:rPr>
        <w:t xml:space="preserve">Lucrări de reparație </w:t>
      </w:r>
      <w:r w:rsidR="00576DA8">
        <w:rPr>
          <w:i/>
          <w:iCs/>
        </w:rPr>
        <w:t xml:space="preserve">curentă </w:t>
      </w:r>
      <w:r w:rsidR="009C7F3E">
        <w:rPr>
          <w:i/>
          <w:iCs/>
        </w:rPr>
        <w:t xml:space="preserve">și replanificarea încăperilor Cabinetului anesteziologic. </w:t>
      </w:r>
    </w:p>
    <w:p w14:paraId="43F30042" w14:textId="77777777" w:rsidR="000C7A67" w:rsidRDefault="000C7A67" w:rsidP="000858FA">
      <w:pPr>
        <w:ind w:firstLine="720"/>
        <w:jc w:val="both"/>
        <w:rPr>
          <w:rStyle w:val="fontstyle01"/>
          <w:rFonts w:ascii="Times New Roman" w:eastAsiaTheme="majorEastAsia" w:hAnsi="Times New Roman"/>
          <w:b w:val="0"/>
          <w:bCs w:val="0"/>
          <w:i/>
          <w:iCs/>
        </w:rPr>
      </w:pPr>
    </w:p>
    <w:p w14:paraId="087DCD67" w14:textId="7CAF47EF" w:rsidR="000858FA" w:rsidRPr="001B44CC" w:rsidRDefault="000858FA" w:rsidP="000858FA">
      <w:pPr>
        <w:ind w:firstLine="720"/>
        <w:jc w:val="both"/>
        <w:rPr>
          <w:i/>
          <w:iCs/>
        </w:rPr>
      </w:pPr>
      <w:r w:rsidRPr="001B44CC">
        <w:rPr>
          <w:b/>
          <w:bCs/>
        </w:rPr>
        <w:t>Autoritatea contractantă</w:t>
      </w:r>
      <w:r w:rsidRPr="001B44CC">
        <w:t>:</w:t>
      </w:r>
      <w:r w:rsidR="006967CE">
        <w:rPr>
          <w:i/>
          <w:iCs/>
        </w:rPr>
        <w:t xml:space="preserve"> IMSP Policlinica Stomatologică Republicană</w:t>
      </w:r>
      <w:r w:rsidRPr="001B44CC">
        <w:rPr>
          <w:i/>
          <w:iCs/>
        </w:rPr>
        <w:t>, mun.</w:t>
      </w:r>
      <w:r w:rsidRPr="001B44CC">
        <w:rPr>
          <w:b/>
          <w:i/>
          <w:iCs/>
        </w:rPr>
        <w:t xml:space="preserve"> </w:t>
      </w:r>
      <w:r w:rsidRPr="001B44CC">
        <w:rPr>
          <w:i/>
          <w:iCs/>
        </w:rPr>
        <w:t xml:space="preserve">Chişinău, str. </w:t>
      </w:r>
      <w:r w:rsidR="006967CE">
        <w:rPr>
          <w:i/>
          <w:iCs/>
        </w:rPr>
        <w:t>Vlaicu Pârcălab, nr. 17</w:t>
      </w:r>
    </w:p>
    <w:p w14:paraId="2ED16D74" w14:textId="77777777" w:rsidR="00286D13" w:rsidRDefault="00286D13" w:rsidP="00286D13">
      <w:pPr>
        <w:jc w:val="center"/>
        <w:rPr>
          <w:b/>
          <w:bCs/>
          <w:sz w:val="32"/>
          <w:szCs w:val="32"/>
          <w:lang w:val="en-US"/>
        </w:rPr>
      </w:pPr>
    </w:p>
    <w:p w14:paraId="2947344D" w14:textId="3E05E9B8" w:rsidR="000E0741" w:rsidRPr="000E0709" w:rsidRDefault="000E0741" w:rsidP="000E0741">
      <w:pPr>
        <w:rPr>
          <w:sz w:val="22"/>
          <w:szCs w:val="22"/>
          <w:lang w:val="en-US"/>
        </w:rPr>
      </w:pPr>
      <w:bookmarkStart w:id="15" w:name="_GoBack"/>
      <w:bookmarkEnd w:id="15"/>
    </w:p>
    <w:p w14:paraId="2BAE256C" w14:textId="77777777" w:rsidR="000E0741" w:rsidRPr="00453247" w:rsidRDefault="000E0741" w:rsidP="000E0741">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2-1-2</w:t>
      </w:r>
    </w:p>
    <w:p w14:paraId="52DE6398" w14:textId="77777777" w:rsidR="000E0741" w:rsidRPr="00453247" w:rsidRDefault="000E0741" w:rsidP="000E0741">
      <w:pPr>
        <w:jc w:val="center"/>
        <w:rPr>
          <w:b/>
          <w:bCs/>
          <w:sz w:val="28"/>
          <w:szCs w:val="28"/>
          <w:lang w:val="en-US"/>
        </w:rPr>
      </w:pPr>
      <w:r w:rsidRPr="00453247">
        <w:rPr>
          <w:b/>
          <w:bCs/>
          <w:sz w:val="28"/>
          <w:szCs w:val="28"/>
          <w:lang w:val="en-US"/>
        </w:rPr>
        <w:t xml:space="preserve"> Lucrari de reparatii in cadrul IMSP "Policlinica Stomatologica Republicana" din mun. Chisinau, str. V. Parcalab, 17</w:t>
      </w:r>
    </w:p>
    <w:p w14:paraId="389FA35F" w14:textId="77777777" w:rsidR="000E0741" w:rsidRPr="00453247" w:rsidRDefault="000E0741" w:rsidP="000E0741">
      <w:pPr>
        <w:jc w:val="center"/>
        <w:rPr>
          <w:b/>
          <w:bCs/>
          <w:sz w:val="28"/>
          <w:szCs w:val="28"/>
          <w:lang w:val="en-US"/>
        </w:rPr>
      </w:pPr>
    </w:p>
    <w:p w14:paraId="5F4B5597" w14:textId="77777777" w:rsidR="000E0741" w:rsidRPr="000E0709" w:rsidRDefault="000E0741" w:rsidP="000E0741">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E0741" w:rsidRPr="009B70F2" w14:paraId="3B441D28" w14:textId="77777777" w:rsidTr="008216CB">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681F7924" w14:textId="77777777" w:rsidR="000E0741" w:rsidRPr="009B70F2" w:rsidRDefault="000E0741" w:rsidP="008216CB">
            <w:pPr>
              <w:ind w:right="-108"/>
              <w:jc w:val="center"/>
              <w:rPr>
                <w:sz w:val="16"/>
                <w:szCs w:val="16"/>
                <w:lang w:val="en-US"/>
              </w:rPr>
            </w:pPr>
            <w:r w:rsidRPr="009B70F2">
              <w:rPr>
                <w:sz w:val="16"/>
                <w:szCs w:val="16"/>
                <w:lang w:val="en-US"/>
              </w:rPr>
              <w:t>№</w:t>
            </w:r>
          </w:p>
          <w:p w14:paraId="1A773A83" w14:textId="77777777" w:rsidR="000E0741" w:rsidRPr="009B70F2" w:rsidRDefault="000E0741" w:rsidP="008216CB">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B0C84A9" w14:textId="77777777" w:rsidR="000E0741" w:rsidRPr="009B70F2" w:rsidRDefault="000E0741" w:rsidP="008216CB">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A4A35C3" w14:textId="77777777" w:rsidR="000E0741" w:rsidRPr="009B70F2" w:rsidRDefault="000E0741" w:rsidP="008216CB">
            <w:pPr>
              <w:jc w:val="center"/>
              <w:rPr>
                <w:sz w:val="16"/>
                <w:szCs w:val="16"/>
              </w:rPr>
            </w:pPr>
          </w:p>
          <w:p w14:paraId="6BFD691B" w14:textId="77777777" w:rsidR="000E0741" w:rsidRPr="009B70F2" w:rsidRDefault="000E0741" w:rsidP="008216CB">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3B626E5" w14:textId="77777777" w:rsidR="000E0741" w:rsidRPr="009B70F2" w:rsidRDefault="000E0741" w:rsidP="008216CB">
            <w:pPr>
              <w:ind w:left="-108" w:right="-108"/>
              <w:jc w:val="center"/>
              <w:rPr>
                <w:sz w:val="16"/>
                <w:szCs w:val="16"/>
              </w:rPr>
            </w:pPr>
          </w:p>
          <w:p w14:paraId="2DFF0339" w14:textId="77777777" w:rsidR="000E0741" w:rsidRPr="009B70F2" w:rsidRDefault="000E0741" w:rsidP="008216CB">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B2B6811" w14:textId="77777777" w:rsidR="000E0741" w:rsidRPr="009B70F2" w:rsidRDefault="000E0741" w:rsidP="008216CB">
            <w:pPr>
              <w:ind w:left="-108" w:right="-108"/>
              <w:jc w:val="center"/>
              <w:rPr>
                <w:sz w:val="16"/>
                <w:szCs w:val="16"/>
                <w:lang w:val="en-US"/>
              </w:rPr>
            </w:pPr>
            <w:r w:rsidRPr="000E0709">
              <w:rPr>
                <w:sz w:val="16"/>
                <w:szCs w:val="16"/>
                <w:lang w:val="en-US"/>
              </w:rPr>
              <w:t>Consum de manopera ,resurse materiale si utilaje de constructie</w:t>
            </w:r>
          </w:p>
        </w:tc>
      </w:tr>
      <w:tr w:rsidR="000E0741" w:rsidRPr="009B70F2" w14:paraId="4A8107F7" w14:textId="77777777" w:rsidTr="008216CB">
        <w:trPr>
          <w:cantSplit/>
        </w:trPr>
        <w:tc>
          <w:tcPr>
            <w:tcW w:w="1008" w:type="dxa"/>
            <w:vMerge/>
            <w:tcBorders>
              <w:top w:val="single" w:sz="6" w:space="0" w:color="auto"/>
              <w:left w:val="single" w:sz="6" w:space="0" w:color="auto"/>
              <w:bottom w:val="single" w:sz="6" w:space="0" w:color="auto"/>
              <w:right w:val="nil"/>
            </w:tcBorders>
            <w:vAlign w:val="center"/>
          </w:tcPr>
          <w:p w14:paraId="3F1F5E39" w14:textId="77777777" w:rsidR="000E0741" w:rsidRPr="009B70F2" w:rsidRDefault="000E0741" w:rsidP="008216CB">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316E909E" w14:textId="77777777" w:rsidR="000E0741" w:rsidRPr="009B70F2" w:rsidRDefault="000E0741" w:rsidP="008216CB">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9AEC40D" w14:textId="77777777" w:rsidR="000E0741" w:rsidRPr="009B70F2" w:rsidRDefault="000E0741" w:rsidP="008216CB">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40A431F1" w14:textId="77777777" w:rsidR="000E0741" w:rsidRPr="009B70F2" w:rsidRDefault="000E0741" w:rsidP="008216CB">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761CB0E8" w14:textId="77777777" w:rsidR="000E0741" w:rsidRPr="009B70F2" w:rsidRDefault="000E0741" w:rsidP="008216CB">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5BBA3A0" w14:textId="77777777" w:rsidR="000E0741" w:rsidRPr="009B70F2" w:rsidRDefault="000E0741" w:rsidP="008216CB">
            <w:pPr>
              <w:jc w:val="center"/>
              <w:rPr>
                <w:sz w:val="16"/>
                <w:szCs w:val="16"/>
                <w:lang w:val="en-US"/>
              </w:rPr>
            </w:pPr>
            <w:r w:rsidRPr="000E0709">
              <w:rPr>
                <w:sz w:val="16"/>
                <w:szCs w:val="16"/>
                <w:lang w:val="en-US"/>
              </w:rPr>
              <w:t>Conform cantitatilor din proiect</w:t>
            </w:r>
          </w:p>
        </w:tc>
      </w:tr>
    </w:tbl>
    <w:p w14:paraId="531B7C93" w14:textId="77777777" w:rsidR="000E0741" w:rsidRPr="000E0709" w:rsidRDefault="000E0741" w:rsidP="000E0741">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E0741" w:rsidRPr="009B70F2" w14:paraId="14D109BA" w14:textId="77777777" w:rsidTr="008216CB">
        <w:trPr>
          <w:cantSplit/>
          <w:tblHeader/>
        </w:trPr>
        <w:tc>
          <w:tcPr>
            <w:tcW w:w="1134" w:type="dxa"/>
            <w:gridSpan w:val="3"/>
            <w:shd w:val="pct5" w:color="auto" w:fill="auto"/>
            <w:vAlign w:val="center"/>
          </w:tcPr>
          <w:p w14:paraId="6086F82E" w14:textId="77777777" w:rsidR="000E0741" w:rsidRPr="009B70F2" w:rsidRDefault="000E0741" w:rsidP="008216CB">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34EBE251" w14:textId="77777777" w:rsidR="000E0741" w:rsidRPr="009B70F2" w:rsidRDefault="000E0741" w:rsidP="008216CB">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855FC97" w14:textId="77777777" w:rsidR="000E0741" w:rsidRPr="009B70F2" w:rsidRDefault="000E0741" w:rsidP="008216CB">
            <w:pPr>
              <w:jc w:val="center"/>
              <w:rPr>
                <w:sz w:val="16"/>
                <w:szCs w:val="16"/>
                <w:lang w:val="en-US"/>
              </w:rPr>
            </w:pPr>
            <w:r w:rsidRPr="009B70F2">
              <w:rPr>
                <w:sz w:val="16"/>
                <w:szCs w:val="16"/>
                <w:lang w:val="en-US"/>
              </w:rPr>
              <w:t>3</w:t>
            </w:r>
          </w:p>
        </w:tc>
        <w:tc>
          <w:tcPr>
            <w:tcW w:w="1006" w:type="dxa"/>
            <w:gridSpan w:val="3"/>
            <w:shd w:val="pct5" w:color="auto" w:fill="auto"/>
            <w:vAlign w:val="center"/>
          </w:tcPr>
          <w:p w14:paraId="75C80B69" w14:textId="77777777" w:rsidR="000E0741" w:rsidRPr="009B70F2" w:rsidRDefault="000E0741" w:rsidP="008216CB">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166AC431" w14:textId="77777777" w:rsidR="000E0741" w:rsidRPr="009B70F2" w:rsidRDefault="000E0741" w:rsidP="008216CB">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18F547D2" w14:textId="77777777" w:rsidR="000E0741" w:rsidRPr="009B70F2" w:rsidRDefault="000E0741" w:rsidP="008216CB">
            <w:pPr>
              <w:ind w:left="-108" w:right="-108"/>
              <w:jc w:val="center"/>
              <w:rPr>
                <w:sz w:val="16"/>
                <w:szCs w:val="16"/>
                <w:lang w:val="en-US"/>
              </w:rPr>
            </w:pPr>
            <w:r w:rsidRPr="009B70F2">
              <w:rPr>
                <w:sz w:val="16"/>
                <w:szCs w:val="16"/>
                <w:lang w:val="en-US"/>
              </w:rPr>
              <w:t>6</w:t>
            </w:r>
          </w:p>
        </w:tc>
      </w:tr>
      <w:tr w:rsidR="000E0741" w:rsidRPr="009B70F2" w14:paraId="550270BA" w14:textId="77777777" w:rsidTr="008216CB">
        <w:tblPrEx>
          <w:tblCellMar>
            <w:left w:w="107" w:type="dxa"/>
            <w:right w:w="107" w:type="dxa"/>
          </w:tblCellMar>
        </w:tblPrEx>
        <w:tc>
          <w:tcPr>
            <w:tcW w:w="10495" w:type="dxa"/>
            <w:gridSpan w:val="19"/>
          </w:tcPr>
          <w:p w14:paraId="326ECE28" w14:textId="77777777" w:rsidR="000E0741" w:rsidRPr="009B70F2" w:rsidRDefault="000E0741" w:rsidP="008216CB">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5FE7A71A" w14:textId="77777777" w:rsidR="000E0741" w:rsidRPr="00B12F65" w:rsidRDefault="000E0741" w:rsidP="008216CB">
            <w:pPr>
              <w:rPr>
                <w:sz w:val="2"/>
                <w:szCs w:val="2"/>
                <w:lang w:val="en-US"/>
              </w:rPr>
            </w:pPr>
          </w:p>
        </w:tc>
      </w:tr>
      <w:tr w:rsidR="000E0741" w:rsidRPr="009B70F2" w14:paraId="04104878" w14:textId="77777777" w:rsidTr="008216CB">
        <w:tblPrEx>
          <w:tblCellMar>
            <w:left w:w="107" w:type="dxa"/>
            <w:right w:w="107" w:type="dxa"/>
          </w:tblCellMar>
        </w:tblPrEx>
        <w:tc>
          <w:tcPr>
            <w:tcW w:w="10495" w:type="dxa"/>
            <w:gridSpan w:val="19"/>
          </w:tcPr>
          <w:p w14:paraId="59AB7911" w14:textId="77777777" w:rsidR="000E0741" w:rsidRPr="009B70F2" w:rsidRDefault="000E0741" w:rsidP="008216CB">
            <w:pPr>
              <w:rPr>
                <w:b/>
                <w:bCs/>
                <w:sz w:val="22"/>
                <w:szCs w:val="22"/>
                <w:lang w:val="en-US"/>
              </w:rPr>
            </w:pPr>
            <w:r w:rsidRPr="009B70F2">
              <w:rPr>
                <w:b/>
                <w:bCs/>
                <w:sz w:val="22"/>
                <w:szCs w:val="22"/>
                <w:lang w:val="en-US"/>
              </w:rPr>
              <w:t>1.1. Cabinet nr. 310</w:t>
            </w:r>
          </w:p>
          <w:p w14:paraId="225077CA" w14:textId="77777777" w:rsidR="000E0741" w:rsidRPr="00B12F65" w:rsidRDefault="000E0741" w:rsidP="008216CB">
            <w:pPr>
              <w:rPr>
                <w:sz w:val="2"/>
                <w:szCs w:val="2"/>
                <w:lang w:val="en-US"/>
              </w:rPr>
            </w:pPr>
          </w:p>
        </w:tc>
      </w:tr>
      <w:tr w:rsidR="000E0741" w:rsidRPr="009B70F2" w14:paraId="2C5046A9" w14:textId="77777777" w:rsidTr="008216CB">
        <w:tblPrEx>
          <w:tblCellMar>
            <w:left w:w="107" w:type="dxa"/>
            <w:right w:w="107" w:type="dxa"/>
          </w:tblCellMar>
        </w:tblPrEx>
        <w:tc>
          <w:tcPr>
            <w:tcW w:w="10495" w:type="dxa"/>
            <w:gridSpan w:val="19"/>
          </w:tcPr>
          <w:p w14:paraId="7FB8CD07" w14:textId="77777777" w:rsidR="000E0741" w:rsidRPr="009B70F2" w:rsidRDefault="000E0741" w:rsidP="008216CB">
            <w:pPr>
              <w:rPr>
                <w:b/>
                <w:bCs/>
                <w:sz w:val="22"/>
                <w:szCs w:val="22"/>
                <w:lang w:val="en-US"/>
              </w:rPr>
            </w:pPr>
            <w:r w:rsidRPr="009B70F2">
              <w:rPr>
                <w:b/>
                <w:bCs/>
                <w:sz w:val="22"/>
                <w:szCs w:val="22"/>
                <w:lang w:val="en-US"/>
              </w:rPr>
              <w:t>1.1.1. Demontari</w:t>
            </w:r>
          </w:p>
          <w:p w14:paraId="6F9E708A" w14:textId="77777777" w:rsidR="000E0741" w:rsidRPr="00B12F65" w:rsidRDefault="000E0741" w:rsidP="008216CB">
            <w:pPr>
              <w:rPr>
                <w:sz w:val="2"/>
                <w:szCs w:val="2"/>
                <w:lang w:val="en-US"/>
              </w:rPr>
            </w:pPr>
          </w:p>
        </w:tc>
      </w:tr>
      <w:tr w:rsidR="000E0741" w:rsidRPr="009B70F2" w14:paraId="55EA447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B383DC" w14:textId="77777777" w:rsidR="000E0741" w:rsidRPr="005E2CA0" w:rsidRDefault="000E0741" w:rsidP="008216CB">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67D646D1" w14:textId="77777777" w:rsidR="000E0741" w:rsidRPr="005E2CA0" w:rsidRDefault="000E0741" w:rsidP="008216CB">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2267AD19" w14:textId="77777777" w:rsidR="000E0741" w:rsidRPr="005E2CA0" w:rsidRDefault="000E0741" w:rsidP="008216CB">
            <w:pPr>
              <w:rPr>
                <w:b/>
                <w:bCs/>
                <w:sz w:val="2"/>
                <w:szCs w:val="2"/>
                <w:lang w:val="en-US"/>
              </w:rPr>
            </w:pPr>
            <w:r w:rsidRPr="005E2CA0">
              <w:rPr>
                <w:b/>
                <w:bCs/>
                <w:sz w:val="22"/>
                <w:szCs w:val="22"/>
                <w:lang w:val="en-US"/>
              </w:rPr>
              <w:t>Demontari de corpuri de iluminat orice tip, inclisiv tijele si globurile</w:t>
            </w:r>
          </w:p>
          <w:p w14:paraId="7E68648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5E4B38F"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C930D1"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E62A0CA" w14:textId="77777777" w:rsidR="000E0741" w:rsidRPr="005E2CA0" w:rsidRDefault="000E0741" w:rsidP="008216CB">
            <w:pPr>
              <w:jc w:val="center"/>
              <w:rPr>
                <w:b/>
                <w:bCs/>
                <w:sz w:val="22"/>
                <w:szCs w:val="22"/>
                <w:lang w:val="en-US"/>
              </w:rPr>
            </w:pPr>
            <w:r w:rsidRPr="005E2CA0">
              <w:rPr>
                <w:b/>
                <w:bCs/>
                <w:sz w:val="22"/>
                <w:szCs w:val="22"/>
                <w:lang w:val="en-US"/>
              </w:rPr>
              <w:t>8,0000</w:t>
            </w:r>
          </w:p>
          <w:p w14:paraId="78BF1735" w14:textId="77777777" w:rsidR="000E0741" w:rsidRPr="009B70F2" w:rsidRDefault="000E0741" w:rsidP="008216CB">
            <w:pPr>
              <w:jc w:val="center"/>
              <w:rPr>
                <w:sz w:val="2"/>
                <w:szCs w:val="2"/>
                <w:lang w:val="en-US"/>
              </w:rPr>
            </w:pPr>
          </w:p>
        </w:tc>
      </w:tr>
      <w:tr w:rsidR="000E0741" w:rsidRPr="00B40365" w14:paraId="0A2443A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0640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219B371" w14:textId="77777777" w:rsidR="000E0741" w:rsidRPr="00B40365" w:rsidRDefault="000E0741" w:rsidP="008216C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F059C31" w14:textId="77777777" w:rsidR="000E0741" w:rsidRPr="00C97908" w:rsidRDefault="000E0741" w:rsidP="008216C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545C8B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32C95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7462B770" w14:textId="77777777" w:rsidR="000E0741" w:rsidRPr="00C97908" w:rsidRDefault="000E0741" w:rsidP="008216CB">
            <w:pPr>
              <w:jc w:val="center"/>
              <w:rPr>
                <w:sz w:val="16"/>
                <w:szCs w:val="16"/>
                <w:lang w:val="en-US"/>
              </w:rPr>
            </w:pPr>
            <w:r w:rsidRPr="00C97908">
              <w:rPr>
                <w:sz w:val="16"/>
                <w:szCs w:val="16"/>
                <w:lang w:val="en-US"/>
              </w:rPr>
              <w:t>1,7600</w:t>
            </w:r>
          </w:p>
        </w:tc>
      </w:tr>
      <w:tr w:rsidR="000E0741" w:rsidRPr="009B70F2" w14:paraId="585B759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44B3E4" w14:textId="77777777" w:rsidR="000E0741" w:rsidRPr="005E2CA0" w:rsidRDefault="000E0741" w:rsidP="008216CB">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62B5F137" w14:textId="77777777" w:rsidR="000E0741" w:rsidRPr="005E2CA0" w:rsidRDefault="000E0741" w:rsidP="008216CB">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78F3BE71" w14:textId="77777777" w:rsidR="000E0741" w:rsidRPr="005E2CA0" w:rsidRDefault="000E0741" w:rsidP="008216CB">
            <w:pPr>
              <w:rPr>
                <w:b/>
                <w:bCs/>
                <w:sz w:val="2"/>
                <w:szCs w:val="2"/>
                <w:lang w:val="en-US"/>
              </w:rPr>
            </w:pPr>
            <w:r w:rsidRPr="005E2CA0">
              <w:rPr>
                <w:b/>
                <w:bCs/>
                <w:sz w:val="22"/>
                <w:szCs w:val="22"/>
                <w:lang w:val="en-US"/>
              </w:rPr>
              <w:t>Demontarea aparatelor electrice pentru curent tari : prize</w:t>
            </w:r>
          </w:p>
          <w:p w14:paraId="39DDF1B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28F765E"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BCA90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4AE1456" w14:textId="77777777" w:rsidR="000E0741" w:rsidRPr="005E2CA0" w:rsidRDefault="000E0741" w:rsidP="008216CB">
            <w:pPr>
              <w:jc w:val="center"/>
              <w:rPr>
                <w:b/>
                <w:bCs/>
                <w:sz w:val="22"/>
                <w:szCs w:val="22"/>
                <w:lang w:val="en-US"/>
              </w:rPr>
            </w:pPr>
            <w:r w:rsidRPr="005E2CA0">
              <w:rPr>
                <w:b/>
                <w:bCs/>
                <w:sz w:val="22"/>
                <w:szCs w:val="22"/>
                <w:lang w:val="en-US"/>
              </w:rPr>
              <w:t>10,0000</w:t>
            </w:r>
          </w:p>
          <w:p w14:paraId="554F256C" w14:textId="77777777" w:rsidR="000E0741" w:rsidRPr="009B70F2" w:rsidRDefault="000E0741" w:rsidP="008216CB">
            <w:pPr>
              <w:jc w:val="center"/>
              <w:rPr>
                <w:sz w:val="2"/>
                <w:szCs w:val="2"/>
                <w:lang w:val="en-US"/>
              </w:rPr>
            </w:pPr>
          </w:p>
        </w:tc>
      </w:tr>
      <w:tr w:rsidR="000E0741" w:rsidRPr="00B40365" w14:paraId="50F0869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A845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9739B5A" w14:textId="77777777" w:rsidR="000E0741" w:rsidRPr="00B40365" w:rsidRDefault="000E0741" w:rsidP="008216C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31BA9CE" w14:textId="77777777" w:rsidR="000E0741" w:rsidRPr="00C97908" w:rsidRDefault="000E0741" w:rsidP="008216C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74E231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A43E3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6F35AD5" w14:textId="77777777" w:rsidR="000E0741" w:rsidRPr="00C97908" w:rsidRDefault="000E0741" w:rsidP="008216CB">
            <w:pPr>
              <w:jc w:val="center"/>
              <w:rPr>
                <w:sz w:val="16"/>
                <w:szCs w:val="16"/>
                <w:lang w:val="en-US"/>
              </w:rPr>
            </w:pPr>
            <w:r w:rsidRPr="00C97908">
              <w:rPr>
                <w:sz w:val="16"/>
                <w:szCs w:val="16"/>
                <w:lang w:val="en-US"/>
              </w:rPr>
              <w:t>0,6000</w:t>
            </w:r>
          </w:p>
        </w:tc>
      </w:tr>
      <w:tr w:rsidR="000E0741" w:rsidRPr="009B70F2" w14:paraId="32BC887B"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67B681" w14:textId="77777777" w:rsidR="000E0741" w:rsidRPr="005E2CA0" w:rsidRDefault="000E0741" w:rsidP="008216CB">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43D14B6E" w14:textId="77777777" w:rsidR="000E0741" w:rsidRPr="005E2CA0" w:rsidRDefault="000E0741" w:rsidP="008216CB">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4F478943" w14:textId="77777777" w:rsidR="000E0741" w:rsidRPr="005E2CA0" w:rsidRDefault="000E0741" w:rsidP="008216CB">
            <w:pPr>
              <w:rPr>
                <w:b/>
                <w:bCs/>
                <w:sz w:val="2"/>
                <w:szCs w:val="2"/>
                <w:lang w:val="en-US"/>
              </w:rPr>
            </w:pPr>
            <w:r w:rsidRPr="005E2CA0">
              <w:rPr>
                <w:b/>
                <w:bCs/>
                <w:sz w:val="22"/>
                <w:szCs w:val="22"/>
                <w:lang w:val="en-US"/>
              </w:rPr>
              <w:t>Demontarea aparatelor electrice pentru curent tari : intrerupatoare</w:t>
            </w:r>
          </w:p>
          <w:p w14:paraId="0669A21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D7B07AC"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E20C6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201B63C" w14:textId="77777777" w:rsidR="000E0741" w:rsidRPr="005E2CA0" w:rsidRDefault="000E0741" w:rsidP="008216CB">
            <w:pPr>
              <w:jc w:val="center"/>
              <w:rPr>
                <w:b/>
                <w:bCs/>
                <w:sz w:val="22"/>
                <w:szCs w:val="22"/>
                <w:lang w:val="en-US"/>
              </w:rPr>
            </w:pPr>
            <w:r w:rsidRPr="005E2CA0">
              <w:rPr>
                <w:b/>
                <w:bCs/>
                <w:sz w:val="22"/>
                <w:szCs w:val="22"/>
                <w:lang w:val="en-US"/>
              </w:rPr>
              <w:t>2,0000</w:t>
            </w:r>
          </w:p>
          <w:p w14:paraId="76B90332" w14:textId="77777777" w:rsidR="000E0741" w:rsidRPr="009B70F2" w:rsidRDefault="000E0741" w:rsidP="008216CB">
            <w:pPr>
              <w:jc w:val="center"/>
              <w:rPr>
                <w:sz w:val="2"/>
                <w:szCs w:val="2"/>
                <w:lang w:val="en-US"/>
              </w:rPr>
            </w:pPr>
          </w:p>
        </w:tc>
      </w:tr>
      <w:tr w:rsidR="000E0741" w:rsidRPr="00B40365" w14:paraId="7F0D017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CC9F2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601F45C" w14:textId="77777777" w:rsidR="000E0741" w:rsidRPr="00B40365" w:rsidRDefault="000E0741" w:rsidP="008216C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4081D73" w14:textId="77777777" w:rsidR="000E0741" w:rsidRPr="00C97908" w:rsidRDefault="000E0741" w:rsidP="008216C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65EAF2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73287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1E526C3" w14:textId="77777777" w:rsidR="000E0741" w:rsidRPr="00C97908" w:rsidRDefault="000E0741" w:rsidP="008216CB">
            <w:pPr>
              <w:jc w:val="center"/>
              <w:rPr>
                <w:sz w:val="16"/>
                <w:szCs w:val="16"/>
                <w:lang w:val="en-US"/>
              </w:rPr>
            </w:pPr>
            <w:r w:rsidRPr="00C97908">
              <w:rPr>
                <w:sz w:val="16"/>
                <w:szCs w:val="16"/>
                <w:lang w:val="en-US"/>
              </w:rPr>
              <w:t>0,1200</w:t>
            </w:r>
          </w:p>
        </w:tc>
      </w:tr>
      <w:tr w:rsidR="000E0741" w:rsidRPr="009B70F2" w14:paraId="0245C49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FF4C50" w14:textId="77777777" w:rsidR="000E0741" w:rsidRPr="005E2CA0" w:rsidRDefault="000E0741" w:rsidP="008216CB">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D1F778C" w14:textId="77777777" w:rsidR="000E0741" w:rsidRPr="005E2CA0" w:rsidRDefault="000E0741" w:rsidP="008216CB">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14:paraId="4B3A1192" w14:textId="77777777" w:rsidR="000E0741" w:rsidRPr="005E2CA0" w:rsidRDefault="000E0741" w:rsidP="008216CB">
            <w:pPr>
              <w:rPr>
                <w:b/>
                <w:bCs/>
                <w:sz w:val="2"/>
                <w:szCs w:val="2"/>
                <w:lang w:val="en-US"/>
              </w:rPr>
            </w:pPr>
            <w:r w:rsidRPr="005E2CA0">
              <w:rPr>
                <w:b/>
                <w:bCs/>
                <w:sz w:val="22"/>
                <w:szCs w:val="22"/>
                <w:lang w:val="en-US"/>
              </w:rPr>
              <w:t>Demontarea cablurilor pentru energie electrica, cu sectiunea 16-35 mmp, montat liber in santuri</w:t>
            </w:r>
          </w:p>
          <w:p w14:paraId="0DC0F47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E6F5EAF"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190372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4A12D10" w14:textId="77777777" w:rsidR="000E0741" w:rsidRPr="005E2CA0" w:rsidRDefault="000E0741" w:rsidP="008216CB">
            <w:pPr>
              <w:jc w:val="center"/>
              <w:rPr>
                <w:b/>
                <w:bCs/>
                <w:sz w:val="22"/>
                <w:szCs w:val="22"/>
                <w:lang w:val="en-US"/>
              </w:rPr>
            </w:pPr>
            <w:r w:rsidRPr="005E2CA0">
              <w:rPr>
                <w:b/>
                <w:bCs/>
                <w:sz w:val="22"/>
                <w:szCs w:val="22"/>
                <w:lang w:val="en-US"/>
              </w:rPr>
              <w:t>40,0000</w:t>
            </w:r>
          </w:p>
          <w:p w14:paraId="564A7A61" w14:textId="77777777" w:rsidR="000E0741" w:rsidRPr="009B70F2" w:rsidRDefault="000E0741" w:rsidP="008216CB">
            <w:pPr>
              <w:jc w:val="center"/>
              <w:rPr>
                <w:sz w:val="2"/>
                <w:szCs w:val="2"/>
                <w:lang w:val="en-US"/>
              </w:rPr>
            </w:pPr>
          </w:p>
        </w:tc>
      </w:tr>
      <w:tr w:rsidR="000E0741" w:rsidRPr="00B40365" w14:paraId="6F184D6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3972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E1B1CF2" w14:textId="77777777" w:rsidR="000E0741" w:rsidRPr="00B40365" w:rsidRDefault="000E0741" w:rsidP="008216C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13255F8" w14:textId="77777777" w:rsidR="000E0741" w:rsidRPr="00C97908" w:rsidRDefault="000E0741" w:rsidP="008216C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318CDB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985E9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0571856D" w14:textId="77777777" w:rsidR="000E0741" w:rsidRPr="00C97908" w:rsidRDefault="000E0741" w:rsidP="008216CB">
            <w:pPr>
              <w:jc w:val="center"/>
              <w:rPr>
                <w:sz w:val="16"/>
                <w:szCs w:val="16"/>
                <w:lang w:val="en-US"/>
              </w:rPr>
            </w:pPr>
            <w:r w:rsidRPr="00C97908">
              <w:rPr>
                <w:sz w:val="16"/>
                <w:szCs w:val="16"/>
                <w:lang w:val="en-US"/>
              </w:rPr>
              <w:t>6,4000</w:t>
            </w:r>
          </w:p>
        </w:tc>
      </w:tr>
      <w:tr w:rsidR="000E0741" w:rsidRPr="00B40365" w14:paraId="388EF2C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5E926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246558" w14:textId="77777777" w:rsidR="000E0741" w:rsidRPr="00B40365" w:rsidRDefault="000E0741" w:rsidP="008216CB">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7C50C392" w14:textId="77777777" w:rsidR="000E0741" w:rsidRPr="00C97908" w:rsidRDefault="000E0741" w:rsidP="008216CB">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416BB9BD"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C171A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0433213E" w14:textId="77777777" w:rsidR="000E0741" w:rsidRPr="00C97908" w:rsidRDefault="000E0741" w:rsidP="008216CB">
            <w:pPr>
              <w:jc w:val="center"/>
              <w:rPr>
                <w:sz w:val="16"/>
                <w:szCs w:val="16"/>
                <w:lang w:val="en-US"/>
              </w:rPr>
            </w:pPr>
            <w:r w:rsidRPr="00C97908">
              <w:rPr>
                <w:sz w:val="16"/>
                <w:szCs w:val="16"/>
                <w:lang w:val="en-US"/>
              </w:rPr>
              <w:t>2,0000</w:t>
            </w:r>
          </w:p>
        </w:tc>
      </w:tr>
      <w:tr w:rsidR="000E0741" w:rsidRPr="003E2692" w14:paraId="5C6376DD"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F03CEE5"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30251FE7"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1B45AC4C"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5AEFAF1B"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381D944C"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61CEFA41" w14:textId="77777777" w:rsidR="000E0741" w:rsidRPr="003E2692" w:rsidRDefault="000E0741" w:rsidP="008216CB">
            <w:pPr>
              <w:rPr>
                <w:sz w:val="2"/>
                <w:szCs w:val="2"/>
                <w:lang w:val="en-US"/>
              </w:rPr>
            </w:pPr>
          </w:p>
        </w:tc>
      </w:tr>
      <w:tr w:rsidR="000E0741" w:rsidRPr="00B449C4" w14:paraId="42283CCF"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ED3E1A9"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51850761"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7778FF28"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7E1A973"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272E8DCD"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4002B00A" w14:textId="77777777" w:rsidR="000E0741" w:rsidRPr="00B449C4" w:rsidRDefault="000E0741" w:rsidP="008216CB">
            <w:pPr>
              <w:rPr>
                <w:sz w:val="22"/>
                <w:szCs w:val="22"/>
                <w:lang w:val="en-US"/>
              </w:rPr>
            </w:pPr>
          </w:p>
        </w:tc>
      </w:tr>
      <w:tr w:rsidR="000E0741" w:rsidRPr="00B40365" w14:paraId="1058AAD7"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CB1AE7D"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677FAA5B"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27B740B3"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3C39CC20" w14:textId="77777777" w:rsidR="000E0741" w:rsidRPr="00B40365" w:rsidRDefault="000E0741" w:rsidP="008216CB">
            <w:pPr>
              <w:rPr>
                <w:sz w:val="22"/>
                <w:szCs w:val="22"/>
                <w:lang w:val="en-US"/>
              </w:rPr>
            </w:pPr>
          </w:p>
        </w:tc>
      </w:tr>
      <w:tr w:rsidR="000E0741" w:rsidRPr="009B70F2" w14:paraId="241C5DB1" w14:textId="77777777" w:rsidTr="008216CB">
        <w:tblPrEx>
          <w:tblCellMar>
            <w:left w:w="107" w:type="dxa"/>
            <w:right w:w="107" w:type="dxa"/>
          </w:tblCellMar>
        </w:tblPrEx>
        <w:tc>
          <w:tcPr>
            <w:tcW w:w="10495" w:type="dxa"/>
            <w:gridSpan w:val="19"/>
          </w:tcPr>
          <w:p w14:paraId="349EAAF6" w14:textId="77777777" w:rsidR="000E0741" w:rsidRPr="009B70F2" w:rsidRDefault="000E0741" w:rsidP="008216CB">
            <w:pPr>
              <w:rPr>
                <w:b/>
                <w:bCs/>
                <w:sz w:val="22"/>
                <w:szCs w:val="22"/>
                <w:lang w:val="en-US"/>
              </w:rPr>
            </w:pPr>
            <w:r w:rsidRPr="009B70F2">
              <w:rPr>
                <w:b/>
                <w:bCs/>
                <w:sz w:val="22"/>
                <w:szCs w:val="22"/>
                <w:lang w:val="en-US"/>
              </w:rPr>
              <w:t>1.1.2. Tavan</w:t>
            </w:r>
          </w:p>
          <w:p w14:paraId="46116354" w14:textId="77777777" w:rsidR="000E0741" w:rsidRPr="00B12F65" w:rsidRDefault="000E0741" w:rsidP="008216CB">
            <w:pPr>
              <w:rPr>
                <w:sz w:val="2"/>
                <w:szCs w:val="2"/>
                <w:lang w:val="en-US"/>
              </w:rPr>
            </w:pPr>
          </w:p>
        </w:tc>
      </w:tr>
      <w:tr w:rsidR="000E0741" w:rsidRPr="009B70F2" w14:paraId="1C280DB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431069" w14:textId="77777777" w:rsidR="000E0741" w:rsidRPr="005E2CA0" w:rsidRDefault="000E0741" w:rsidP="008216CB">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7AD9866D" w14:textId="77777777" w:rsidR="000E0741" w:rsidRPr="005E2CA0" w:rsidRDefault="000E0741" w:rsidP="008216CB">
            <w:pPr>
              <w:jc w:val="center"/>
              <w:rPr>
                <w:b/>
                <w:bCs/>
                <w:sz w:val="22"/>
                <w:szCs w:val="22"/>
                <w:lang w:val="en-US"/>
              </w:rPr>
            </w:pPr>
            <w:r w:rsidRPr="005E2CA0">
              <w:rPr>
                <w:b/>
                <w:bCs/>
                <w:sz w:val="22"/>
                <w:szCs w:val="22"/>
                <w:lang w:val="en-US"/>
              </w:rPr>
              <w:t>RpCJ32H</w:t>
            </w:r>
          </w:p>
        </w:tc>
        <w:tc>
          <w:tcPr>
            <w:tcW w:w="4366" w:type="dxa"/>
            <w:gridSpan w:val="5"/>
            <w:tcBorders>
              <w:top w:val="single" w:sz="4" w:space="0" w:color="auto"/>
              <w:bottom w:val="single" w:sz="4" w:space="0" w:color="auto"/>
            </w:tcBorders>
          </w:tcPr>
          <w:p w14:paraId="0606EE39" w14:textId="77777777" w:rsidR="000E0741" w:rsidRPr="005E2CA0" w:rsidRDefault="000E0741" w:rsidP="008216CB">
            <w:pPr>
              <w:rPr>
                <w:b/>
                <w:bCs/>
                <w:sz w:val="2"/>
                <w:szCs w:val="2"/>
                <w:lang w:val="en-US"/>
              </w:rPr>
            </w:pPr>
            <w:r w:rsidRPr="005E2CA0">
              <w:rPr>
                <w:b/>
                <w:bCs/>
                <w:sz w:val="22"/>
                <w:szCs w:val="22"/>
                <w:lang w:val="en-US"/>
              </w:rPr>
              <w:t>Reconditionarea tencuielilor (slefuirea prin indepartrea stratului de vopsea existenta email)</w:t>
            </w:r>
          </w:p>
          <w:p w14:paraId="52EDC67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6E3A132"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ABA61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50FE9FF" w14:textId="77777777" w:rsidR="000E0741" w:rsidRPr="005E2CA0" w:rsidRDefault="000E0741" w:rsidP="008216CB">
            <w:pPr>
              <w:jc w:val="center"/>
              <w:rPr>
                <w:b/>
                <w:bCs/>
                <w:sz w:val="22"/>
                <w:szCs w:val="22"/>
                <w:lang w:val="en-US"/>
              </w:rPr>
            </w:pPr>
            <w:r w:rsidRPr="005E2CA0">
              <w:rPr>
                <w:b/>
                <w:bCs/>
                <w:sz w:val="22"/>
                <w:szCs w:val="22"/>
                <w:lang w:val="en-US"/>
              </w:rPr>
              <w:t>26,7300</w:t>
            </w:r>
          </w:p>
          <w:p w14:paraId="4E90981A" w14:textId="77777777" w:rsidR="000E0741" w:rsidRPr="009B70F2" w:rsidRDefault="000E0741" w:rsidP="008216CB">
            <w:pPr>
              <w:jc w:val="center"/>
              <w:rPr>
                <w:sz w:val="2"/>
                <w:szCs w:val="2"/>
                <w:lang w:val="en-US"/>
              </w:rPr>
            </w:pPr>
          </w:p>
        </w:tc>
      </w:tr>
      <w:tr w:rsidR="000E0741" w:rsidRPr="00B40365" w14:paraId="7F55F56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1F68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B7B4780" w14:textId="77777777" w:rsidR="000E0741" w:rsidRPr="00B40365" w:rsidRDefault="000E0741" w:rsidP="008216C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372C4A7" w14:textId="77777777" w:rsidR="000E0741" w:rsidRPr="00C97908" w:rsidRDefault="000E0741" w:rsidP="008216C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4EF1BA0"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03A49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ACEEC8F" w14:textId="77777777" w:rsidR="000E0741" w:rsidRPr="00C97908" w:rsidRDefault="000E0741" w:rsidP="008216CB">
            <w:pPr>
              <w:jc w:val="center"/>
              <w:rPr>
                <w:sz w:val="16"/>
                <w:szCs w:val="16"/>
                <w:lang w:val="en-US"/>
              </w:rPr>
            </w:pPr>
            <w:r w:rsidRPr="00C97908">
              <w:rPr>
                <w:sz w:val="16"/>
                <w:szCs w:val="16"/>
                <w:lang w:val="en-US"/>
              </w:rPr>
              <w:t>1,6038</w:t>
            </w:r>
          </w:p>
        </w:tc>
      </w:tr>
      <w:tr w:rsidR="000E0741" w:rsidRPr="00B40365" w14:paraId="5B34A78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446E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2103D9E"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418B75C"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3EF98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F8416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BF1180E" w14:textId="77777777" w:rsidR="000E0741" w:rsidRPr="00C97908" w:rsidRDefault="000E0741" w:rsidP="008216CB">
            <w:pPr>
              <w:jc w:val="center"/>
              <w:rPr>
                <w:sz w:val="16"/>
                <w:szCs w:val="16"/>
                <w:lang w:val="en-US"/>
              </w:rPr>
            </w:pPr>
            <w:r w:rsidRPr="00C97908">
              <w:rPr>
                <w:sz w:val="16"/>
                <w:szCs w:val="16"/>
                <w:lang w:val="en-US"/>
              </w:rPr>
              <w:t>1,6038</w:t>
            </w:r>
          </w:p>
        </w:tc>
      </w:tr>
      <w:tr w:rsidR="000E0741" w:rsidRPr="00B40365" w14:paraId="57E8C99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0CD49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D44952D"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B1B9D89"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D7787D5"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A2C1F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7F89E97" w14:textId="77777777" w:rsidR="000E0741" w:rsidRPr="00C97908" w:rsidRDefault="000E0741" w:rsidP="008216CB">
            <w:pPr>
              <w:jc w:val="center"/>
              <w:rPr>
                <w:sz w:val="16"/>
                <w:szCs w:val="16"/>
                <w:lang w:val="en-US"/>
              </w:rPr>
            </w:pPr>
            <w:r w:rsidRPr="00C97908">
              <w:rPr>
                <w:sz w:val="16"/>
                <w:szCs w:val="16"/>
                <w:lang w:val="en-US"/>
              </w:rPr>
              <w:t>0,1336</w:t>
            </w:r>
          </w:p>
        </w:tc>
      </w:tr>
      <w:tr w:rsidR="000E0741" w:rsidRPr="00B40365" w14:paraId="79857DB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B862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BA6FC4F" w14:textId="77777777" w:rsidR="000E0741" w:rsidRPr="00B40365" w:rsidRDefault="000E0741" w:rsidP="008216CB">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102A30A1" w14:textId="77777777" w:rsidR="000E0741" w:rsidRPr="00C97908" w:rsidRDefault="000E0741" w:rsidP="008216CB">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3D98405E"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EA329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7A46A0D" w14:textId="77777777" w:rsidR="000E0741" w:rsidRPr="00C97908" w:rsidRDefault="000E0741" w:rsidP="008216CB">
            <w:pPr>
              <w:jc w:val="center"/>
              <w:rPr>
                <w:sz w:val="16"/>
                <w:szCs w:val="16"/>
                <w:lang w:val="en-US"/>
              </w:rPr>
            </w:pPr>
            <w:r w:rsidRPr="00C97908">
              <w:rPr>
                <w:sz w:val="16"/>
                <w:szCs w:val="16"/>
                <w:lang w:val="en-US"/>
              </w:rPr>
              <w:t>0,5346</w:t>
            </w:r>
          </w:p>
        </w:tc>
      </w:tr>
      <w:tr w:rsidR="000E0741" w:rsidRPr="009B70F2" w14:paraId="73C91C76"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33CAA4" w14:textId="77777777" w:rsidR="000E0741" w:rsidRPr="005E2CA0" w:rsidRDefault="000E0741" w:rsidP="008216CB">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0AF1B93E"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65C33D2" w14:textId="77777777" w:rsidR="000E0741" w:rsidRPr="005E2CA0" w:rsidRDefault="000E0741" w:rsidP="008216CB">
            <w:pPr>
              <w:rPr>
                <w:b/>
                <w:bCs/>
                <w:sz w:val="2"/>
                <w:szCs w:val="2"/>
                <w:lang w:val="en-US"/>
              </w:rPr>
            </w:pPr>
            <w:r w:rsidRPr="005E2CA0">
              <w:rPr>
                <w:b/>
                <w:bCs/>
                <w:sz w:val="22"/>
                <w:szCs w:val="22"/>
                <w:lang w:val="en-US"/>
              </w:rPr>
              <w:t>Grunduirea suprafetelor - Betonocontact Consum 0,27 kg/m2</w:t>
            </w:r>
          </w:p>
          <w:p w14:paraId="4A3CF740"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FE624C0"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1C8CB3"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14E9CA5" w14:textId="77777777" w:rsidR="000E0741" w:rsidRPr="005E2CA0" w:rsidRDefault="000E0741" w:rsidP="008216CB">
            <w:pPr>
              <w:jc w:val="center"/>
              <w:rPr>
                <w:b/>
                <w:bCs/>
                <w:sz w:val="22"/>
                <w:szCs w:val="22"/>
                <w:lang w:val="en-US"/>
              </w:rPr>
            </w:pPr>
            <w:r w:rsidRPr="005E2CA0">
              <w:rPr>
                <w:b/>
                <w:bCs/>
                <w:sz w:val="22"/>
                <w:szCs w:val="22"/>
                <w:lang w:val="en-US"/>
              </w:rPr>
              <w:t>26,7300</w:t>
            </w:r>
          </w:p>
          <w:p w14:paraId="6FDC5C2D" w14:textId="77777777" w:rsidR="000E0741" w:rsidRPr="009B70F2" w:rsidRDefault="000E0741" w:rsidP="008216CB">
            <w:pPr>
              <w:jc w:val="center"/>
              <w:rPr>
                <w:sz w:val="2"/>
                <w:szCs w:val="2"/>
                <w:lang w:val="en-US"/>
              </w:rPr>
            </w:pPr>
          </w:p>
        </w:tc>
      </w:tr>
      <w:tr w:rsidR="000E0741" w:rsidRPr="00B40365" w14:paraId="5B537D4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5CD4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7B12B15"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2CE9BFE"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B43578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81EAC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0189D33" w14:textId="77777777" w:rsidR="000E0741" w:rsidRPr="00C97908" w:rsidRDefault="000E0741" w:rsidP="008216CB">
            <w:pPr>
              <w:jc w:val="center"/>
              <w:rPr>
                <w:sz w:val="16"/>
                <w:szCs w:val="16"/>
                <w:lang w:val="en-US"/>
              </w:rPr>
            </w:pPr>
            <w:r w:rsidRPr="00C97908">
              <w:rPr>
                <w:sz w:val="16"/>
                <w:szCs w:val="16"/>
                <w:lang w:val="en-US"/>
              </w:rPr>
              <w:t>0,8019</w:t>
            </w:r>
          </w:p>
        </w:tc>
      </w:tr>
      <w:tr w:rsidR="000E0741" w:rsidRPr="00B40365" w14:paraId="464C19A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8E44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5A6470" w14:textId="77777777" w:rsidR="000E0741" w:rsidRPr="00B40365" w:rsidRDefault="000E0741" w:rsidP="008216CB">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1DCC0511" w14:textId="77777777" w:rsidR="000E0741" w:rsidRPr="00C97908" w:rsidRDefault="000E0741" w:rsidP="008216CB">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36EB11A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1006A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48DC4B93" w14:textId="77777777" w:rsidR="000E0741" w:rsidRPr="00C97908" w:rsidRDefault="000E0741" w:rsidP="008216CB">
            <w:pPr>
              <w:jc w:val="center"/>
              <w:rPr>
                <w:sz w:val="16"/>
                <w:szCs w:val="16"/>
                <w:lang w:val="en-US"/>
              </w:rPr>
            </w:pPr>
            <w:r w:rsidRPr="00C97908">
              <w:rPr>
                <w:sz w:val="16"/>
                <w:szCs w:val="16"/>
                <w:lang w:val="en-US"/>
              </w:rPr>
              <w:t>7,2171</w:t>
            </w:r>
          </w:p>
        </w:tc>
      </w:tr>
      <w:tr w:rsidR="000E0741" w:rsidRPr="00B40365" w14:paraId="625F5AA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0C79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7753D2E"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7B8BB0C"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4EC6AB7"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C6C08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FD4D0E9" w14:textId="77777777" w:rsidR="000E0741" w:rsidRPr="00C97908" w:rsidRDefault="000E0741" w:rsidP="008216CB">
            <w:pPr>
              <w:jc w:val="center"/>
              <w:rPr>
                <w:sz w:val="16"/>
                <w:szCs w:val="16"/>
                <w:lang w:val="en-US"/>
              </w:rPr>
            </w:pPr>
            <w:r w:rsidRPr="00C97908">
              <w:rPr>
                <w:sz w:val="16"/>
                <w:szCs w:val="16"/>
                <w:lang w:val="en-US"/>
              </w:rPr>
              <w:t>1,3365</w:t>
            </w:r>
          </w:p>
        </w:tc>
      </w:tr>
      <w:tr w:rsidR="000E0741" w:rsidRPr="009B70F2" w14:paraId="62A4745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24A01C" w14:textId="77777777" w:rsidR="000E0741" w:rsidRPr="005E2CA0" w:rsidRDefault="000E0741" w:rsidP="008216CB">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3B1F5945" w14:textId="77777777" w:rsidR="000E0741" w:rsidRPr="005E2CA0" w:rsidRDefault="000E0741" w:rsidP="008216CB">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3CB072B9" w14:textId="77777777" w:rsidR="000E0741" w:rsidRPr="005E2CA0" w:rsidRDefault="000E0741" w:rsidP="008216CB">
            <w:pPr>
              <w:rPr>
                <w:b/>
                <w:bCs/>
                <w:sz w:val="2"/>
                <w:szCs w:val="2"/>
                <w:lang w:val="en-US"/>
              </w:rPr>
            </w:pPr>
            <w:r w:rsidRPr="005E2CA0">
              <w:rPr>
                <w:b/>
                <w:bCs/>
                <w:sz w:val="22"/>
                <w:szCs w:val="22"/>
                <w:lang w:val="en-US"/>
              </w:rPr>
              <w:t xml:space="preserve">Tencuieli interioare de 5 mm grosime, executate manual, cu amestec uscat pe baza de ipsos, la tavan, preparare manuala a mortarului </w:t>
            </w:r>
          </w:p>
          <w:p w14:paraId="582E080F"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8F81404"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24E53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27A9AA5" w14:textId="77777777" w:rsidR="000E0741" w:rsidRPr="005E2CA0" w:rsidRDefault="000E0741" w:rsidP="008216CB">
            <w:pPr>
              <w:jc w:val="center"/>
              <w:rPr>
                <w:b/>
                <w:bCs/>
                <w:sz w:val="22"/>
                <w:szCs w:val="22"/>
                <w:lang w:val="en-US"/>
              </w:rPr>
            </w:pPr>
            <w:r w:rsidRPr="005E2CA0">
              <w:rPr>
                <w:b/>
                <w:bCs/>
                <w:sz w:val="22"/>
                <w:szCs w:val="22"/>
                <w:lang w:val="en-US"/>
              </w:rPr>
              <w:t>26,7300</w:t>
            </w:r>
          </w:p>
          <w:p w14:paraId="348B64BD" w14:textId="77777777" w:rsidR="000E0741" w:rsidRPr="009B70F2" w:rsidRDefault="000E0741" w:rsidP="008216CB">
            <w:pPr>
              <w:jc w:val="center"/>
              <w:rPr>
                <w:sz w:val="2"/>
                <w:szCs w:val="2"/>
                <w:lang w:val="en-US"/>
              </w:rPr>
            </w:pPr>
          </w:p>
        </w:tc>
      </w:tr>
      <w:tr w:rsidR="000E0741" w:rsidRPr="00B40365" w14:paraId="0F1019B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0EC2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63F6762" w14:textId="77777777" w:rsidR="000E0741" w:rsidRPr="00B40365" w:rsidRDefault="000E0741" w:rsidP="008216C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96DF9AF" w14:textId="77777777" w:rsidR="000E0741" w:rsidRPr="00C97908" w:rsidRDefault="000E0741" w:rsidP="008216C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B109BA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30DAF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284C3814" w14:textId="77777777" w:rsidR="000E0741" w:rsidRPr="00C97908" w:rsidRDefault="000E0741" w:rsidP="008216CB">
            <w:pPr>
              <w:jc w:val="center"/>
              <w:rPr>
                <w:sz w:val="16"/>
                <w:szCs w:val="16"/>
                <w:lang w:val="en-US"/>
              </w:rPr>
            </w:pPr>
            <w:r w:rsidRPr="00C97908">
              <w:rPr>
                <w:sz w:val="16"/>
                <w:szCs w:val="16"/>
                <w:lang w:val="en-US"/>
              </w:rPr>
              <w:t>40,8969</w:t>
            </w:r>
          </w:p>
        </w:tc>
      </w:tr>
      <w:tr w:rsidR="000E0741" w:rsidRPr="00B40365" w14:paraId="0398D0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7D2D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21FFC2F" w14:textId="77777777" w:rsidR="000E0741" w:rsidRPr="00B40365" w:rsidRDefault="000E0741" w:rsidP="008216CB">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001A89F2" w14:textId="77777777" w:rsidR="000E0741" w:rsidRPr="00C97908" w:rsidRDefault="000E0741" w:rsidP="008216CB">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152AA77D"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681E1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5556F243" w14:textId="77777777" w:rsidR="000E0741" w:rsidRPr="00C97908" w:rsidRDefault="000E0741" w:rsidP="008216CB">
            <w:pPr>
              <w:jc w:val="center"/>
              <w:rPr>
                <w:sz w:val="16"/>
                <w:szCs w:val="16"/>
                <w:lang w:val="en-US"/>
              </w:rPr>
            </w:pPr>
            <w:r w:rsidRPr="00C97908">
              <w:rPr>
                <w:sz w:val="16"/>
                <w:szCs w:val="16"/>
                <w:lang w:val="en-US"/>
              </w:rPr>
              <w:t>190,8522</w:t>
            </w:r>
          </w:p>
        </w:tc>
      </w:tr>
      <w:tr w:rsidR="000E0741" w:rsidRPr="00B40365" w14:paraId="2CC0861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828E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4C5900A"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A33A7F9"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ABFDB37"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49AC1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E5ACEE8" w14:textId="77777777" w:rsidR="000E0741" w:rsidRPr="00C97908" w:rsidRDefault="000E0741" w:rsidP="008216CB">
            <w:pPr>
              <w:jc w:val="center"/>
              <w:rPr>
                <w:sz w:val="16"/>
                <w:szCs w:val="16"/>
                <w:lang w:val="en-US"/>
              </w:rPr>
            </w:pPr>
            <w:r w:rsidRPr="00C97908">
              <w:rPr>
                <w:sz w:val="16"/>
                <w:szCs w:val="16"/>
                <w:lang w:val="en-US"/>
              </w:rPr>
              <w:t>0,1069</w:t>
            </w:r>
          </w:p>
        </w:tc>
      </w:tr>
      <w:tr w:rsidR="000E0741" w:rsidRPr="00B40365" w14:paraId="5717D16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57BF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ED1C1D8"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00652E9"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DA78D82"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EC9E6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238597A8" w14:textId="77777777" w:rsidR="000E0741" w:rsidRPr="00C97908" w:rsidRDefault="000E0741" w:rsidP="008216CB">
            <w:pPr>
              <w:jc w:val="center"/>
              <w:rPr>
                <w:sz w:val="16"/>
                <w:szCs w:val="16"/>
                <w:lang w:val="en-US"/>
              </w:rPr>
            </w:pPr>
            <w:r w:rsidRPr="00C97908">
              <w:rPr>
                <w:sz w:val="16"/>
                <w:szCs w:val="16"/>
                <w:lang w:val="en-US"/>
              </w:rPr>
              <w:t>2,1117</w:t>
            </w:r>
          </w:p>
        </w:tc>
      </w:tr>
      <w:tr w:rsidR="000E0741" w:rsidRPr="00B40365" w14:paraId="70E754A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8962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5348804" w14:textId="77777777" w:rsidR="000E0741" w:rsidRPr="00B40365" w:rsidRDefault="000E0741" w:rsidP="008216CB">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B52F058" w14:textId="77777777" w:rsidR="000E0741" w:rsidRPr="00C97908" w:rsidRDefault="000E0741" w:rsidP="008216CB">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7DB5994"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08551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5BB604E9" w14:textId="77777777" w:rsidR="000E0741" w:rsidRPr="00C97908" w:rsidRDefault="000E0741" w:rsidP="008216CB">
            <w:pPr>
              <w:jc w:val="center"/>
              <w:rPr>
                <w:sz w:val="16"/>
                <w:szCs w:val="16"/>
                <w:lang w:val="en-US"/>
              </w:rPr>
            </w:pPr>
            <w:r w:rsidRPr="00C97908">
              <w:rPr>
                <w:sz w:val="16"/>
                <w:szCs w:val="16"/>
                <w:lang w:val="en-US"/>
              </w:rPr>
              <w:t>0,5212</w:t>
            </w:r>
          </w:p>
        </w:tc>
      </w:tr>
      <w:tr w:rsidR="000E0741" w:rsidRPr="009B70F2" w14:paraId="3AEAF5FA"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A78E17" w14:textId="77777777" w:rsidR="000E0741" w:rsidRPr="005E2CA0" w:rsidRDefault="000E0741" w:rsidP="008216CB">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3802F946" w14:textId="77777777" w:rsidR="000E0741" w:rsidRPr="005E2CA0" w:rsidRDefault="000E0741" w:rsidP="008216CB">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6521C214" w14:textId="77777777" w:rsidR="000E0741" w:rsidRPr="005E2CA0" w:rsidRDefault="000E0741" w:rsidP="008216CB">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5B1F5653"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C3F9EEB"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FC08560"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7C96BD8" w14:textId="77777777" w:rsidR="000E0741" w:rsidRPr="005E2CA0" w:rsidRDefault="000E0741" w:rsidP="008216CB">
            <w:pPr>
              <w:jc w:val="center"/>
              <w:rPr>
                <w:b/>
                <w:bCs/>
                <w:sz w:val="22"/>
                <w:szCs w:val="22"/>
                <w:lang w:val="en-US"/>
              </w:rPr>
            </w:pPr>
            <w:r w:rsidRPr="005E2CA0">
              <w:rPr>
                <w:b/>
                <w:bCs/>
                <w:sz w:val="22"/>
                <w:szCs w:val="22"/>
                <w:lang w:val="en-US"/>
              </w:rPr>
              <w:t>26,7300</w:t>
            </w:r>
          </w:p>
          <w:p w14:paraId="353B319C" w14:textId="77777777" w:rsidR="000E0741" w:rsidRPr="009B70F2" w:rsidRDefault="000E0741" w:rsidP="008216CB">
            <w:pPr>
              <w:jc w:val="center"/>
              <w:rPr>
                <w:sz w:val="2"/>
                <w:szCs w:val="2"/>
                <w:lang w:val="en-US"/>
              </w:rPr>
            </w:pPr>
          </w:p>
        </w:tc>
      </w:tr>
      <w:tr w:rsidR="000E0741" w:rsidRPr="00B40365" w14:paraId="4B94327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B5C8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A495F50" w14:textId="77777777" w:rsidR="000E0741" w:rsidRPr="00B40365" w:rsidRDefault="000E0741" w:rsidP="008216C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BDA69B6" w14:textId="77777777" w:rsidR="000E0741" w:rsidRPr="00C97908" w:rsidRDefault="000E0741" w:rsidP="008216C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516497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0CB4F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988438D" w14:textId="77777777" w:rsidR="000E0741" w:rsidRPr="00C97908" w:rsidRDefault="000E0741" w:rsidP="008216CB">
            <w:pPr>
              <w:jc w:val="center"/>
              <w:rPr>
                <w:sz w:val="16"/>
                <w:szCs w:val="16"/>
                <w:lang w:val="en-US"/>
              </w:rPr>
            </w:pPr>
            <w:r w:rsidRPr="00C97908">
              <w:rPr>
                <w:sz w:val="16"/>
                <w:szCs w:val="16"/>
                <w:lang w:val="en-US"/>
              </w:rPr>
              <w:t>5,3460</w:t>
            </w:r>
          </w:p>
        </w:tc>
      </w:tr>
      <w:tr w:rsidR="000E0741" w:rsidRPr="00B40365" w14:paraId="352F6B9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FF81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FBC3D93" w14:textId="77777777" w:rsidR="000E0741" w:rsidRPr="00B40365" w:rsidRDefault="000E0741" w:rsidP="008216CB">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23932059" w14:textId="77777777" w:rsidR="000E0741" w:rsidRPr="00C97908" w:rsidRDefault="000E0741" w:rsidP="008216CB">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5E4CB831"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043230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6AA41E68" w14:textId="77777777" w:rsidR="000E0741" w:rsidRPr="00C97908" w:rsidRDefault="000E0741" w:rsidP="008216CB">
            <w:pPr>
              <w:jc w:val="center"/>
              <w:rPr>
                <w:sz w:val="16"/>
                <w:szCs w:val="16"/>
                <w:lang w:val="en-US"/>
              </w:rPr>
            </w:pPr>
            <w:r w:rsidRPr="00C97908">
              <w:rPr>
                <w:sz w:val="16"/>
                <w:szCs w:val="16"/>
                <w:lang w:val="en-US"/>
              </w:rPr>
              <w:t>29,4030</w:t>
            </w:r>
          </w:p>
        </w:tc>
      </w:tr>
      <w:tr w:rsidR="000E0741" w:rsidRPr="00B40365" w14:paraId="0EF0DDA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3EC08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D6D5BAE" w14:textId="77777777" w:rsidR="000E0741" w:rsidRPr="00B40365" w:rsidRDefault="000E0741" w:rsidP="008216CB">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2762EB45" w14:textId="77777777" w:rsidR="000E0741" w:rsidRPr="00C97908" w:rsidRDefault="000E0741" w:rsidP="008216CB">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18E86D5E"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B8649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7F7226F" w14:textId="77777777" w:rsidR="000E0741" w:rsidRPr="00C97908" w:rsidRDefault="000E0741" w:rsidP="008216CB">
            <w:pPr>
              <w:jc w:val="center"/>
              <w:rPr>
                <w:sz w:val="16"/>
                <w:szCs w:val="16"/>
                <w:lang w:val="en-US"/>
              </w:rPr>
            </w:pPr>
            <w:r w:rsidRPr="00C97908">
              <w:rPr>
                <w:sz w:val="16"/>
                <w:szCs w:val="16"/>
                <w:lang w:val="en-US"/>
              </w:rPr>
              <w:t>4,0095</w:t>
            </w:r>
          </w:p>
        </w:tc>
      </w:tr>
      <w:tr w:rsidR="000E0741" w:rsidRPr="00B40365" w14:paraId="06E8412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44DF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DE112EC"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E9F8EB3"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A322DE4"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17348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F4721CC" w14:textId="77777777" w:rsidR="000E0741" w:rsidRPr="00C97908" w:rsidRDefault="000E0741" w:rsidP="008216CB">
            <w:pPr>
              <w:jc w:val="center"/>
              <w:rPr>
                <w:sz w:val="16"/>
                <w:szCs w:val="16"/>
                <w:lang w:val="en-US"/>
              </w:rPr>
            </w:pPr>
            <w:r w:rsidRPr="00C97908">
              <w:rPr>
                <w:sz w:val="16"/>
                <w:szCs w:val="16"/>
                <w:lang w:val="en-US"/>
              </w:rPr>
              <w:t>0,0080</w:t>
            </w:r>
          </w:p>
        </w:tc>
      </w:tr>
      <w:tr w:rsidR="000E0741" w:rsidRPr="009B70F2" w14:paraId="7EB1BAE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18A8A0" w14:textId="77777777" w:rsidR="000E0741" w:rsidRPr="005E2CA0" w:rsidRDefault="000E0741" w:rsidP="008216CB">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809B6BA"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7B3C4AE" w14:textId="77777777" w:rsidR="000E0741" w:rsidRPr="005E2CA0" w:rsidRDefault="000E0741" w:rsidP="008216CB">
            <w:pPr>
              <w:rPr>
                <w:b/>
                <w:bCs/>
                <w:sz w:val="2"/>
                <w:szCs w:val="2"/>
                <w:lang w:val="en-US"/>
              </w:rPr>
            </w:pPr>
            <w:r w:rsidRPr="005E2CA0">
              <w:rPr>
                <w:b/>
                <w:bCs/>
                <w:sz w:val="22"/>
                <w:szCs w:val="22"/>
                <w:lang w:val="en-US"/>
              </w:rPr>
              <w:t xml:space="preserve">Grunduirea suprafetelor interioare a  tavanelor </w:t>
            </w:r>
          </w:p>
          <w:p w14:paraId="668D092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BA4CAA6"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FF25F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660182C" w14:textId="77777777" w:rsidR="000E0741" w:rsidRPr="005E2CA0" w:rsidRDefault="000E0741" w:rsidP="008216CB">
            <w:pPr>
              <w:jc w:val="center"/>
              <w:rPr>
                <w:b/>
                <w:bCs/>
                <w:sz w:val="22"/>
                <w:szCs w:val="22"/>
                <w:lang w:val="en-US"/>
              </w:rPr>
            </w:pPr>
            <w:r w:rsidRPr="005E2CA0">
              <w:rPr>
                <w:b/>
                <w:bCs/>
                <w:sz w:val="22"/>
                <w:szCs w:val="22"/>
                <w:lang w:val="en-US"/>
              </w:rPr>
              <w:t>26,7300</w:t>
            </w:r>
          </w:p>
          <w:p w14:paraId="3F8C269A" w14:textId="77777777" w:rsidR="000E0741" w:rsidRPr="009B70F2" w:rsidRDefault="000E0741" w:rsidP="008216CB">
            <w:pPr>
              <w:jc w:val="center"/>
              <w:rPr>
                <w:sz w:val="2"/>
                <w:szCs w:val="2"/>
                <w:lang w:val="en-US"/>
              </w:rPr>
            </w:pPr>
          </w:p>
        </w:tc>
      </w:tr>
      <w:tr w:rsidR="000E0741" w:rsidRPr="00B40365" w14:paraId="390806B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B613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AE6C26"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577EBD6"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49F382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39E79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7775BC2" w14:textId="77777777" w:rsidR="000E0741" w:rsidRPr="00C97908" w:rsidRDefault="000E0741" w:rsidP="008216CB">
            <w:pPr>
              <w:jc w:val="center"/>
              <w:rPr>
                <w:sz w:val="16"/>
                <w:szCs w:val="16"/>
                <w:lang w:val="en-US"/>
              </w:rPr>
            </w:pPr>
            <w:r w:rsidRPr="00C97908">
              <w:rPr>
                <w:sz w:val="16"/>
                <w:szCs w:val="16"/>
                <w:lang w:val="en-US"/>
              </w:rPr>
              <w:t>0,8019</w:t>
            </w:r>
          </w:p>
        </w:tc>
      </w:tr>
      <w:tr w:rsidR="000E0741" w:rsidRPr="00B40365" w14:paraId="2F7B52E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6108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1E46BBA" w14:textId="77777777" w:rsidR="000E0741" w:rsidRPr="00B40365" w:rsidRDefault="000E0741" w:rsidP="008216C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30574E6" w14:textId="77777777" w:rsidR="000E0741" w:rsidRPr="00C97908" w:rsidRDefault="000E0741" w:rsidP="008216C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362431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B5AC2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399D489" w14:textId="77777777" w:rsidR="000E0741" w:rsidRPr="00C97908" w:rsidRDefault="000E0741" w:rsidP="008216CB">
            <w:pPr>
              <w:jc w:val="center"/>
              <w:rPr>
                <w:sz w:val="16"/>
                <w:szCs w:val="16"/>
                <w:lang w:val="en-US"/>
              </w:rPr>
            </w:pPr>
            <w:r w:rsidRPr="00C97908">
              <w:rPr>
                <w:sz w:val="16"/>
                <w:szCs w:val="16"/>
                <w:lang w:val="en-US"/>
              </w:rPr>
              <w:t>4,0095</w:t>
            </w:r>
          </w:p>
        </w:tc>
      </w:tr>
      <w:tr w:rsidR="000E0741" w:rsidRPr="00B40365" w14:paraId="538E40B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743A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25C17B1"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205C4F6"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261B4CF"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623FD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93724DE" w14:textId="77777777" w:rsidR="000E0741" w:rsidRPr="00C97908" w:rsidRDefault="000E0741" w:rsidP="008216CB">
            <w:pPr>
              <w:jc w:val="center"/>
              <w:rPr>
                <w:sz w:val="16"/>
                <w:szCs w:val="16"/>
                <w:lang w:val="en-US"/>
              </w:rPr>
            </w:pPr>
            <w:r w:rsidRPr="00C97908">
              <w:rPr>
                <w:sz w:val="16"/>
                <w:szCs w:val="16"/>
                <w:lang w:val="en-US"/>
              </w:rPr>
              <w:t>1,3365</w:t>
            </w:r>
          </w:p>
        </w:tc>
      </w:tr>
      <w:tr w:rsidR="000E0741" w:rsidRPr="009B70F2" w14:paraId="7C24DBD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55DE97" w14:textId="77777777" w:rsidR="000E0741" w:rsidRPr="005E2CA0" w:rsidRDefault="000E0741" w:rsidP="008216CB">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6048F11D" w14:textId="77777777" w:rsidR="000E0741" w:rsidRPr="005E2CA0" w:rsidRDefault="000E0741" w:rsidP="008216CB">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6956D075" w14:textId="77777777" w:rsidR="000E0741" w:rsidRPr="005E2CA0" w:rsidRDefault="000E0741" w:rsidP="008216CB">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4287FA10"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590FE51"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67966B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A65FC35" w14:textId="77777777" w:rsidR="000E0741" w:rsidRPr="005E2CA0" w:rsidRDefault="000E0741" w:rsidP="008216CB">
            <w:pPr>
              <w:jc w:val="center"/>
              <w:rPr>
                <w:b/>
                <w:bCs/>
                <w:sz w:val="22"/>
                <w:szCs w:val="22"/>
                <w:lang w:val="en-US"/>
              </w:rPr>
            </w:pPr>
            <w:r w:rsidRPr="005E2CA0">
              <w:rPr>
                <w:b/>
                <w:bCs/>
                <w:sz w:val="22"/>
                <w:szCs w:val="22"/>
                <w:lang w:val="en-US"/>
              </w:rPr>
              <w:t>26,7300</w:t>
            </w:r>
          </w:p>
          <w:p w14:paraId="0589378D" w14:textId="77777777" w:rsidR="000E0741" w:rsidRPr="009B70F2" w:rsidRDefault="000E0741" w:rsidP="008216CB">
            <w:pPr>
              <w:jc w:val="center"/>
              <w:rPr>
                <w:sz w:val="2"/>
                <w:szCs w:val="2"/>
                <w:lang w:val="en-US"/>
              </w:rPr>
            </w:pPr>
          </w:p>
        </w:tc>
      </w:tr>
      <w:tr w:rsidR="000E0741" w:rsidRPr="00B40365" w14:paraId="6978E1A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1282C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A2EC9B4" w14:textId="77777777" w:rsidR="000E0741" w:rsidRPr="00B40365" w:rsidRDefault="000E0741" w:rsidP="008216C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FFCE2F2" w14:textId="77777777" w:rsidR="000E0741" w:rsidRPr="00C97908" w:rsidRDefault="000E0741" w:rsidP="008216C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139B2E9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58089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234D59C0" w14:textId="77777777" w:rsidR="000E0741" w:rsidRPr="00C97908" w:rsidRDefault="000E0741" w:rsidP="008216CB">
            <w:pPr>
              <w:jc w:val="center"/>
              <w:rPr>
                <w:sz w:val="16"/>
                <w:szCs w:val="16"/>
                <w:lang w:val="en-US"/>
              </w:rPr>
            </w:pPr>
            <w:r w:rsidRPr="00C97908">
              <w:rPr>
                <w:sz w:val="16"/>
                <w:szCs w:val="16"/>
                <w:lang w:val="en-US"/>
              </w:rPr>
              <w:t>12,0285</w:t>
            </w:r>
          </w:p>
        </w:tc>
      </w:tr>
      <w:tr w:rsidR="000E0741" w:rsidRPr="00B40365" w14:paraId="2058F14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4D73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6726C18"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A9B740"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FE7E69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87297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24EB3EB" w14:textId="77777777" w:rsidR="000E0741" w:rsidRPr="00C97908" w:rsidRDefault="000E0741" w:rsidP="008216CB">
            <w:pPr>
              <w:jc w:val="center"/>
              <w:rPr>
                <w:sz w:val="16"/>
                <w:szCs w:val="16"/>
                <w:lang w:val="en-US"/>
              </w:rPr>
            </w:pPr>
            <w:r w:rsidRPr="00C97908">
              <w:rPr>
                <w:sz w:val="16"/>
                <w:szCs w:val="16"/>
                <w:lang w:val="en-US"/>
              </w:rPr>
              <w:t>2,6730</w:t>
            </w:r>
          </w:p>
        </w:tc>
      </w:tr>
      <w:tr w:rsidR="000E0741" w:rsidRPr="00B40365" w14:paraId="1B82D01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BE48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1EB6D22" w14:textId="77777777" w:rsidR="000E0741" w:rsidRPr="00B40365" w:rsidRDefault="000E0741" w:rsidP="008216CB">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5FC67383" w14:textId="77777777" w:rsidR="000E0741" w:rsidRPr="00C97908" w:rsidRDefault="000E0741" w:rsidP="008216CB">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5B4A515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1F4DE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4FC3B7C" w14:textId="77777777" w:rsidR="000E0741" w:rsidRPr="00C97908" w:rsidRDefault="000E0741" w:rsidP="008216CB">
            <w:pPr>
              <w:jc w:val="center"/>
              <w:rPr>
                <w:sz w:val="16"/>
                <w:szCs w:val="16"/>
                <w:lang w:val="en-US"/>
              </w:rPr>
            </w:pPr>
            <w:r w:rsidRPr="00C97908">
              <w:rPr>
                <w:sz w:val="16"/>
                <w:szCs w:val="16"/>
                <w:lang w:val="en-US"/>
              </w:rPr>
              <w:t>28,1975</w:t>
            </w:r>
          </w:p>
        </w:tc>
      </w:tr>
      <w:tr w:rsidR="000E0741" w:rsidRPr="00B40365" w14:paraId="5766E3E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636F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6263F39"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45443BA"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FB6FE20"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3FFD5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3E80724" w14:textId="77777777" w:rsidR="000E0741" w:rsidRPr="00C97908" w:rsidRDefault="000E0741" w:rsidP="008216CB">
            <w:pPr>
              <w:jc w:val="center"/>
              <w:rPr>
                <w:sz w:val="16"/>
                <w:szCs w:val="16"/>
                <w:lang w:val="en-US"/>
              </w:rPr>
            </w:pPr>
            <w:r w:rsidRPr="00C97908">
              <w:rPr>
                <w:sz w:val="16"/>
                <w:szCs w:val="16"/>
                <w:lang w:val="en-US"/>
              </w:rPr>
              <w:t>0,0267</w:t>
            </w:r>
          </w:p>
        </w:tc>
      </w:tr>
      <w:tr w:rsidR="000E0741" w:rsidRPr="00B40365" w14:paraId="146DA70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2812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F621D73"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2107B8D"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D60A199"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24281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392325CB" w14:textId="77777777" w:rsidR="000E0741" w:rsidRPr="00C97908" w:rsidRDefault="000E0741" w:rsidP="008216CB">
            <w:pPr>
              <w:jc w:val="center"/>
              <w:rPr>
                <w:sz w:val="16"/>
                <w:szCs w:val="16"/>
                <w:lang w:val="en-US"/>
              </w:rPr>
            </w:pPr>
            <w:r w:rsidRPr="00C97908">
              <w:rPr>
                <w:sz w:val="16"/>
                <w:szCs w:val="16"/>
                <w:lang w:val="en-US"/>
              </w:rPr>
              <w:t>0,0267</w:t>
            </w:r>
          </w:p>
        </w:tc>
      </w:tr>
      <w:tr w:rsidR="000E0741" w:rsidRPr="009B70F2" w14:paraId="58756908"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AC8510" w14:textId="77777777" w:rsidR="000E0741" w:rsidRPr="005E2CA0" w:rsidRDefault="000E0741" w:rsidP="008216CB">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E799D63" w14:textId="77777777" w:rsidR="000E0741" w:rsidRPr="005E2CA0" w:rsidRDefault="000E0741" w:rsidP="008216CB">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4A97D25B" w14:textId="77777777" w:rsidR="000E0741" w:rsidRPr="005E2CA0" w:rsidRDefault="000E0741" w:rsidP="008216CB">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3D6DBC6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5E1C955"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F59CC5"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68BF1B5" w14:textId="77777777" w:rsidR="000E0741" w:rsidRPr="005E2CA0" w:rsidRDefault="000E0741" w:rsidP="008216CB">
            <w:pPr>
              <w:jc w:val="center"/>
              <w:rPr>
                <w:b/>
                <w:bCs/>
                <w:sz w:val="22"/>
                <w:szCs w:val="22"/>
                <w:lang w:val="en-US"/>
              </w:rPr>
            </w:pPr>
            <w:r w:rsidRPr="005E2CA0">
              <w:rPr>
                <w:b/>
                <w:bCs/>
                <w:sz w:val="22"/>
                <w:szCs w:val="22"/>
                <w:lang w:val="en-US"/>
              </w:rPr>
              <w:t>26,7300</w:t>
            </w:r>
          </w:p>
          <w:p w14:paraId="31C472D0" w14:textId="77777777" w:rsidR="000E0741" w:rsidRPr="009B70F2" w:rsidRDefault="000E0741" w:rsidP="008216CB">
            <w:pPr>
              <w:jc w:val="center"/>
              <w:rPr>
                <w:sz w:val="2"/>
                <w:szCs w:val="2"/>
                <w:lang w:val="en-US"/>
              </w:rPr>
            </w:pPr>
          </w:p>
        </w:tc>
      </w:tr>
      <w:tr w:rsidR="000E0741" w:rsidRPr="00B40365" w14:paraId="0753F8A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4B3F1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0BFE70B" w14:textId="77777777" w:rsidR="000E0741" w:rsidRPr="00B40365" w:rsidRDefault="000E0741" w:rsidP="008216C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D0F3F60" w14:textId="77777777" w:rsidR="000E0741" w:rsidRPr="00C97908" w:rsidRDefault="000E0741" w:rsidP="008216C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CFF306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F18FC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2259863" w14:textId="77777777" w:rsidR="000E0741" w:rsidRPr="00C97908" w:rsidRDefault="000E0741" w:rsidP="008216CB">
            <w:pPr>
              <w:jc w:val="center"/>
              <w:rPr>
                <w:sz w:val="16"/>
                <w:szCs w:val="16"/>
                <w:lang w:val="en-US"/>
              </w:rPr>
            </w:pPr>
            <w:r w:rsidRPr="00C97908">
              <w:rPr>
                <w:sz w:val="16"/>
                <w:szCs w:val="16"/>
                <w:lang w:val="en-US"/>
              </w:rPr>
              <w:t>5,3460</w:t>
            </w:r>
          </w:p>
        </w:tc>
      </w:tr>
      <w:tr w:rsidR="000E0741" w:rsidRPr="00B40365" w14:paraId="396E0F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75E6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D6DB503"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4C6303F"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35B9F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2C848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0E55802" w14:textId="77777777" w:rsidR="000E0741" w:rsidRPr="00C97908" w:rsidRDefault="000E0741" w:rsidP="008216CB">
            <w:pPr>
              <w:jc w:val="center"/>
              <w:rPr>
                <w:sz w:val="16"/>
                <w:szCs w:val="16"/>
                <w:lang w:val="en-US"/>
              </w:rPr>
            </w:pPr>
            <w:r w:rsidRPr="00C97908">
              <w:rPr>
                <w:sz w:val="16"/>
                <w:szCs w:val="16"/>
                <w:lang w:val="en-US"/>
              </w:rPr>
              <w:t>2,6730</w:t>
            </w:r>
          </w:p>
        </w:tc>
      </w:tr>
      <w:tr w:rsidR="000E0741" w:rsidRPr="00B40365" w14:paraId="7159F51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A2CD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EA7CE24" w14:textId="77777777" w:rsidR="000E0741" w:rsidRPr="00B40365" w:rsidRDefault="000E0741" w:rsidP="008216CB">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569BE2DD" w14:textId="77777777" w:rsidR="000E0741" w:rsidRPr="00C97908" w:rsidRDefault="000E0741" w:rsidP="008216CB">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355B236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6B296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1E20F4BF" w14:textId="77777777" w:rsidR="000E0741" w:rsidRPr="00C97908" w:rsidRDefault="000E0741" w:rsidP="008216CB">
            <w:pPr>
              <w:jc w:val="center"/>
              <w:rPr>
                <w:sz w:val="16"/>
                <w:szCs w:val="16"/>
                <w:lang w:val="en-US"/>
              </w:rPr>
            </w:pPr>
            <w:r w:rsidRPr="00C97908">
              <w:rPr>
                <w:sz w:val="16"/>
                <w:szCs w:val="16"/>
                <w:lang w:val="en-US"/>
              </w:rPr>
              <w:t>13,1779</w:t>
            </w:r>
          </w:p>
        </w:tc>
      </w:tr>
      <w:tr w:rsidR="000E0741" w:rsidRPr="00B40365" w14:paraId="4453F03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B511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A019C2A"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AD0F0CA"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CB2670D"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28264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36505EDC" w14:textId="77777777" w:rsidR="000E0741" w:rsidRPr="00C97908" w:rsidRDefault="000E0741" w:rsidP="008216CB">
            <w:pPr>
              <w:jc w:val="center"/>
              <w:rPr>
                <w:sz w:val="16"/>
                <w:szCs w:val="16"/>
                <w:lang w:val="en-US"/>
              </w:rPr>
            </w:pPr>
            <w:r w:rsidRPr="00C97908">
              <w:rPr>
                <w:sz w:val="16"/>
                <w:szCs w:val="16"/>
                <w:lang w:val="en-US"/>
              </w:rPr>
              <w:t>0,0267</w:t>
            </w:r>
          </w:p>
        </w:tc>
      </w:tr>
      <w:tr w:rsidR="000E0741" w:rsidRPr="009B70F2" w14:paraId="5A90BE9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328993" w14:textId="77777777" w:rsidR="000E0741" w:rsidRPr="005E2CA0" w:rsidRDefault="000E0741" w:rsidP="008216CB">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4D4BD52"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06FC25E" w14:textId="77777777" w:rsidR="000E0741" w:rsidRPr="005E2CA0" w:rsidRDefault="000E0741" w:rsidP="008216CB">
            <w:pPr>
              <w:rPr>
                <w:b/>
                <w:bCs/>
                <w:sz w:val="2"/>
                <w:szCs w:val="2"/>
                <w:lang w:val="en-US"/>
              </w:rPr>
            </w:pPr>
            <w:r w:rsidRPr="005E2CA0">
              <w:rPr>
                <w:b/>
                <w:bCs/>
                <w:sz w:val="22"/>
                <w:szCs w:val="22"/>
                <w:lang w:val="en-US"/>
              </w:rPr>
              <w:t xml:space="preserve">Grunduirea suprafetelor interioare a tavanelor </w:t>
            </w:r>
          </w:p>
          <w:p w14:paraId="2A803FE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51F6944"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1616F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77BE395" w14:textId="77777777" w:rsidR="000E0741" w:rsidRPr="005E2CA0" w:rsidRDefault="000E0741" w:rsidP="008216CB">
            <w:pPr>
              <w:jc w:val="center"/>
              <w:rPr>
                <w:b/>
                <w:bCs/>
                <w:sz w:val="22"/>
                <w:szCs w:val="22"/>
                <w:lang w:val="en-US"/>
              </w:rPr>
            </w:pPr>
            <w:r w:rsidRPr="005E2CA0">
              <w:rPr>
                <w:b/>
                <w:bCs/>
                <w:sz w:val="22"/>
                <w:szCs w:val="22"/>
                <w:lang w:val="en-US"/>
              </w:rPr>
              <w:t>26,7300</w:t>
            </w:r>
          </w:p>
          <w:p w14:paraId="66D6D405" w14:textId="77777777" w:rsidR="000E0741" w:rsidRPr="009B70F2" w:rsidRDefault="000E0741" w:rsidP="008216CB">
            <w:pPr>
              <w:jc w:val="center"/>
              <w:rPr>
                <w:sz w:val="2"/>
                <w:szCs w:val="2"/>
                <w:lang w:val="en-US"/>
              </w:rPr>
            </w:pPr>
          </w:p>
        </w:tc>
      </w:tr>
      <w:tr w:rsidR="000E0741" w:rsidRPr="00B40365" w14:paraId="2E08E19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DCEC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7235DAC"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2CD692D"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D48A715"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3EB24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B4981E4" w14:textId="77777777" w:rsidR="000E0741" w:rsidRPr="00C97908" w:rsidRDefault="000E0741" w:rsidP="008216CB">
            <w:pPr>
              <w:jc w:val="center"/>
              <w:rPr>
                <w:sz w:val="16"/>
                <w:szCs w:val="16"/>
                <w:lang w:val="en-US"/>
              </w:rPr>
            </w:pPr>
            <w:r w:rsidRPr="00C97908">
              <w:rPr>
                <w:sz w:val="16"/>
                <w:szCs w:val="16"/>
                <w:lang w:val="en-US"/>
              </w:rPr>
              <w:t>0,8019</w:t>
            </w:r>
          </w:p>
        </w:tc>
      </w:tr>
      <w:tr w:rsidR="000E0741" w:rsidRPr="00B40365" w14:paraId="4BBEC88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C34EE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0B7913F" w14:textId="77777777" w:rsidR="000E0741" w:rsidRPr="00B40365" w:rsidRDefault="000E0741" w:rsidP="008216C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D4BEBBD" w14:textId="77777777" w:rsidR="000E0741" w:rsidRPr="00C97908" w:rsidRDefault="000E0741" w:rsidP="008216C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49F80E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22316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8CE41CA" w14:textId="77777777" w:rsidR="000E0741" w:rsidRPr="00C97908" w:rsidRDefault="000E0741" w:rsidP="008216CB">
            <w:pPr>
              <w:jc w:val="center"/>
              <w:rPr>
                <w:sz w:val="16"/>
                <w:szCs w:val="16"/>
                <w:lang w:val="en-US"/>
              </w:rPr>
            </w:pPr>
            <w:r w:rsidRPr="00C97908">
              <w:rPr>
                <w:sz w:val="16"/>
                <w:szCs w:val="16"/>
                <w:lang w:val="en-US"/>
              </w:rPr>
              <w:t>4,0095</w:t>
            </w:r>
          </w:p>
        </w:tc>
      </w:tr>
      <w:tr w:rsidR="000E0741" w:rsidRPr="00B40365" w14:paraId="46D9B3B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F132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02F40B2"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FD1D20B"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F73C09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B1585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C96236C" w14:textId="77777777" w:rsidR="000E0741" w:rsidRPr="00C97908" w:rsidRDefault="000E0741" w:rsidP="008216CB">
            <w:pPr>
              <w:jc w:val="center"/>
              <w:rPr>
                <w:sz w:val="16"/>
                <w:szCs w:val="16"/>
                <w:lang w:val="en-US"/>
              </w:rPr>
            </w:pPr>
            <w:r w:rsidRPr="00C97908">
              <w:rPr>
                <w:sz w:val="16"/>
                <w:szCs w:val="16"/>
                <w:lang w:val="en-US"/>
              </w:rPr>
              <w:t>1,3365</w:t>
            </w:r>
          </w:p>
        </w:tc>
      </w:tr>
      <w:tr w:rsidR="000E0741" w:rsidRPr="009B70F2" w14:paraId="7DE29B8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D01FEA" w14:textId="77777777" w:rsidR="000E0741" w:rsidRPr="005E2CA0" w:rsidRDefault="000E0741" w:rsidP="008216CB">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536522D5" w14:textId="77777777" w:rsidR="000E0741" w:rsidRPr="005E2CA0" w:rsidRDefault="000E0741" w:rsidP="008216CB">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69F62283" w14:textId="77777777" w:rsidR="000E0741" w:rsidRPr="005E2CA0" w:rsidRDefault="000E0741" w:rsidP="008216CB">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tavan (vopsea  latex)</w:t>
            </w:r>
          </w:p>
          <w:p w14:paraId="2296F35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4019B09"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A5609E"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F7857A8" w14:textId="77777777" w:rsidR="000E0741" w:rsidRPr="005E2CA0" w:rsidRDefault="000E0741" w:rsidP="008216CB">
            <w:pPr>
              <w:jc w:val="center"/>
              <w:rPr>
                <w:b/>
                <w:bCs/>
                <w:sz w:val="22"/>
                <w:szCs w:val="22"/>
                <w:lang w:val="en-US"/>
              </w:rPr>
            </w:pPr>
            <w:r w:rsidRPr="005E2CA0">
              <w:rPr>
                <w:b/>
                <w:bCs/>
                <w:sz w:val="22"/>
                <w:szCs w:val="22"/>
                <w:lang w:val="en-US"/>
              </w:rPr>
              <w:t>26,7300</w:t>
            </w:r>
          </w:p>
          <w:p w14:paraId="16C77BBC" w14:textId="77777777" w:rsidR="000E0741" w:rsidRPr="009B70F2" w:rsidRDefault="000E0741" w:rsidP="008216CB">
            <w:pPr>
              <w:jc w:val="center"/>
              <w:rPr>
                <w:sz w:val="2"/>
                <w:szCs w:val="2"/>
                <w:lang w:val="en-US"/>
              </w:rPr>
            </w:pPr>
          </w:p>
        </w:tc>
      </w:tr>
      <w:tr w:rsidR="000E0741" w:rsidRPr="00B40365" w14:paraId="6C2B7DB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4BD9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E9B25C0"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103F803"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04E6CF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B6627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3EEB83C9" w14:textId="77777777" w:rsidR="000E0741" w:rsidRPr="00C97908" w:rsidRDefault="000E0741" w:rsidP="008216CB">
            <w:pPr>
              <w:jc w:val="center"/>
              <w:rPr>
                <w:sz w:val="16"/>
                <w:szCs w:val="16"/>
                <w:lang w:val="en-US"/>
              </w:rPr>
            </w:pPr>
            <w:r w:rsidRPr="00C97908">
              <w:rPr>
                <w:sz w:val="16"/>
                <w:szCs w:val="16"/>
                <w:lang w:val="en-US"/>
              </w:rPr>
              <w:t>14,7015</w:t>
            </w:r>
          </w:p>
        </w:tc>
      </w:tr>
      <w:tr w:rsidR="000E0741" w:rsidRPr="00B40365" w14:paraId="6016670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31BE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FD1D311" w14:textId="77777777" w:rsidR="000E0741" w:rsidRPr="00B40365" w:rsidRDefault="000E0741" w:rsidP="008216CB">
            <w:pPr>
              <w:jc w:val="center"/>
              <w:rPr>
                <w:sz w:val="16"/>
                <w:szCs w:val="16"/>
                <w:lang w:val="en-US"/>
              </w:rPr>
            </w:pPr>
            <w:r w:rsidRPr="00B40365">
              <w:rPr>
                <w:sz w:val="16"/>
                <w:szCs w:val="16"/>
                <w:lang w:val="en-US"/>
              </w:rPr>
              <w:t>243011610380012</w:t>
            </w:r>
          </w:p>
        </w:tc>
        <w:tc>
          <w:tcPr>
            <w:tcW w:w="4366" w:type="dxa"/>
            <w:gridSpan w:val="4"/>
            <w:tcBorders>
              <w:top w:val="nil"/>
              <w:bottom w:val="single" w:sz="2" w:space="0" w:color="auto"/>
            </w:tcBorders>
            <w:vAlign w:val="center"/>
          </w:tcPr>
          <w:p w14:paraId="3F9B19D4" w14:textId="77777777" w:rsidR="000E0741" w:rsidRPr="00C97908" w:rsidRDefault="000E0741" w:rsidP="008216CB">
            <w:pPr>
              <w:rPr>
                <w:sz w:val="16"/>
                <w:szCs w:val="16"/>
                <w:lang w:val="en-US"/>
              </w:rPr>
            </w:pPr>
            <w:r w:rsidRPr="00C97908">
              <w:rPr>
                <w:sz w:val="16"/>
                <w:szCs w:val="16"/>
                <w:lang w:val="en-US"/>
              </w:rPr>
              <w:t>Vopsea  pe baza de copolimeri  vinilici - latex</w:t>
            </w:r>
          </w:p>
        </w:tc>
        <w:tc>
          <w:tcPr>
            <w:tcW w:w="1021" w:type="dxa"/>
            <w:gridSpan w:val="3"/>
            <w:tcBorders>
              <w:top w:val="nil"/>
              <w:bottom w:val="single" w:sz="2" w:space="0" w:color="auto"/>
            </w:tcBorders>
            <w:vAlign w:val="center"/>
          </w:tcPr>
          <w:p w14:paraId="3C3AAE0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32745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4A52F5A" w14:textId="77777777" w:rsidR="000E0741" w:rsidRPr="00C97908" w:rsidRDefault="000E0741" w:rsidP="008216CB">
            <w:pPr>
              <w:jc w:val="center"/>
              <w:rPr>
                <w:sz w:val="16"/>
                <w:szCs w:val="16"/>
                <w:lang w:val="en-US"/>
              </w:rPr>
            </w:pPr>
            <w:r w:rsidRPr="00C97908">
              <w:rPr>
                <w:sz w:val="16"/>
                <w:szCs w:val="16"/>
                <w:lang w:val="en-US"/>
              </w:rPr>
              <w:t>10,6920</w:t>
            </w:r>
          </w:p>
        </w:tc>
      </w:tr>
      <w:tr w:rsidR="000E0741" w:rsidRPr="00B40365" w14:paraId="2ED2D22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CA2B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67AE80D" w14:textId="77777777" w:rsidR="000E0741" w:rsidRPr="00B40365" w:rsidRDefault="000E0741" w:rsidP="008216C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424FC96" w14:textId="77777777" w:rsidR="000E0741" w:rsidRPr="00C97908" w:rsidRDefault="000E0741" w:rsidP="008216C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9FAD35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8BA4E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6642E186" w14:textId="77777777" w:rsidR="000E0741" w:rsidRPr="00C97908" w:rsidRDefault="000E0741" w:rsidP="008216CB">
            <w:pPr>
              <w:jc w:val="center"/>
              <w:rPr>
                <w:sz w:val="16"/>
                <w:szCs w:val="16"/>
                <w:lang w:val="en-US"/>
              </w:rPr>
            </w:pPr>
            <w:r w:rsidRPr="00C97908">
              <w:rPr>
                <w:sz w:val="16"/>
                <w:szCs w:val="16"/>
                <w:lang w:val="en-US"/>
              </w:rPr>
              <w:t>1,6038</w:t>
            </w:r>
          </w:p>
        </w:tc>
      </w:tr>
      <w:tr w:rsidR="000E0741" w:rsidRPr="00B40365" w14:paraId="0F3ED6A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D61C4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06D8E1" w14:textId="77777777" w:rsidR="000E0741" w:rsidRPr="00B40365" w:rsidRDefault="000E0741" w:rsidP="008216C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6BB25D4" w14:textId="77777777" w:rsidR="000E0741" w:rsidRPr="00C97908" w:rsidRDefault="000E0741" w:rsidP="008216C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4A6F3AF"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DF46D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17AE27F0" w14:textId="77777777" w:rsidR="000E0741" w:rsidRPr="00C97908" w:rsidRDefault="000E0741" w:rsidP="008216CB">
            <w:pPr>
              <w:jc w:val="center"/>
              <w:rPr>
                <w:sz w:val="16"/>
                <w:szCs w:val="16"/>
                <w:lang w:val="en-US"/>
              </w:rPr>
            </w:pPr>
            <w:r w:rsidRPr="00C97908">
              <w:rPr>
                <w:sz w:val="16"/>
                <w:szCs w:val="16"/>
                <w:lang w:val="en-US"/>
              </w:rPr>
              <w:t>13,3650</w:t>
            </w:r>
          </w:p>
        </w:tc>
      </w:tr>
      <w:tr w:rsidR="000E0741" w:rsidRPr="00B40365" w14:paraId="46A174D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BD0AB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75231EF" w14:textId="77777777" w:rsidR="000E0741" w:rsidRPr="00B40365" w:rsidRDefault="000E0741" w:rsidP="008216C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7524AB4" w14:textId="77777777" w:rsidR="000E0741" w:rsidRPr="00C97908" w:rsidRDefault="000E0741" w:rsidP="008216C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B08D40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BAD51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68E2800" w14:textId="77777777" w:rsidR="000E0741" w:rsidRPr="00C97908" w:rsidRDefault="000E0741" w:rsidP="008216CB">
            <w:pPr>
              <w:jc w:val="center"/>
              <w:rPr>
                <w:sz w:val="16"/>
                <w:szCs w:val="16"/>
                <w:lang w:val="en-US"/>
              </w:rPr>
            </w:pPr>
            <w:r w:rsidRPr="00C97908">
              <w:rPr>
                <w:sz w:val="16"/>
                <w:szCs w:val="16"/>
                <w:lang w:val="en-US"/>
              </w:rPr>
              <w:t>1,3365</w:t>
            </w:r>
          </w:p>
        </w:tc>
      </w:tr>
      <w:tr w:rsidR="000E0741" w:rsidRPr="00B40365" w14:paraId="4180DFA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D660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C0F09C9"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7F71A32"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DB4B028"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D6A6A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0C43061" w14:textId="77777777" w:rsidR="000E0741" w:rsidRPr="00C97908" w:rsidRDefault="000E0741" w:rsidP="008216CB">
            <w:pPr>
              <w:jc w:val="center"/>
              <w:rPr>
                <w:sz w:val="16"/>
                <w:szCs w:val="16"/>
                <w:lang w:val="en-US"/>
              </w:rPr>
            </w:pPr>
            <w:r w:rsidRPr="00C97908">
              <w:rPr>
                <w:sz w:val="16"/>
                <w:szCs w:val="16"/>
                <w:lang w:val="en-US"/>
              </w:rPr>
              <w:t>0,0535</w:t>
            </w:r>
          </w:p>
        </w:tc>
      </w:tr>
      <w:tr w:rsidR="000E0741" w:rsidRPr="009B70F2" w14:paraId="0473756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116237" w14:textId="77777777" w:rsidR="000E0741" w:rsidRPr="005E2CA0" w:rsidRDefault="000E0741" w:rsidP="008216CB">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1DF18936" w14:textId="77777777" w:rsidR="000E0741" w:rsidRPr="005E2CA0" w:rsidRDefault="000E0741" w:rsidP="008216CB">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56299D0E" w14:textId="77777777" w:rsidR="000E0741" w:rsidRPr="005E2CA0" w:rsidRDefault="000E0741" w:rsidP="008216CB">
            <w:pPr>
              <w:rPr>
                <w:b/>
                <w:bCs/>
                <w:sz w:val="2"/>
                <w:szCs w:val="2"/>
                <w:lang w:val="en-US"/>
              </w:rPr>
            </w:pPr>
            <w:r w:rsidRPr="005E2CA0">
              <w:rPr>
                <w:b/>
                <w:bCs/>
                <w:sz w:val="22"/>
                <w:szCs w:val="22"/>
                <w:lang w:val="en-US"/>
              </w:rPr>
              <w:t>Demontarea tavanului din gispcarton - partial pentru montare cabluri electricitate</w:t>
            </w:r>
          </w:p>
          <w:p w14:paraId="157B040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B55F6CE"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E9FF2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AEE2520" w14:textId="77777777" w:rsidR="000E0741" w:rsidRPr="005E2CA0" w:rsidRDefault="000E0741" w:rsidP="008216CB">
            <w:pPr>
              <w:jc w:val="center"/>
              <w:rPr>
                <w:b/>
                <w:bCs/>
                <w:sz w:val="22"/>
                <w:szCs w:val="22"/>
                <w:lang w:val="en-US"/>
              </w:rPr>
            </w:pPr>
            <w:r w:rsidRPr="005E2CA0">
              <w:rPr>
                <w:b/>
                <w:bCs/>
                <w:sz w:val="22"/>
                <w:szCs w:val="22"/>
                <w:lang w:val="en-US"/>
              </w:rPr>
              <w:t>5,0000</w:t>
            </w:r>
          </w:p>
          <w:p w14:paraId="1D13320A" w14:textId="77777777" w:rsidR="000E0741" w:rsidRPr="009B70F2" w:rsidRDefault="000E0741" w:rsidP="008216CB">
            <w:pPr>
              <w:jc w:val="center"/>
              <w:rPr>
                <w:sz w:val="2"/>
                <w:szCs w:val="2"/>
                <w:lang w:val="en-US"/>
              </w:rPr>
            </w:pPr>
          </w:p>
        </w:tc>
      </w:tr>
      <w:tr w:rsidR="000E0741" w:rsidRPr="00B40365" w14:paraId="5AF94FC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B22F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5285870" w14:textId="77777777" w:rsidR="000E0741" w:rsidRPr="00B40365" w:rsidRDefault="000E0741" w:rsidP="008216C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7D56ED8" w14:textId="77777777" w:rsidR="000E0741" w:rsidRPr="00C97908" w:rsidRDefault="000E0741" w:rsidP="008216C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20A2A1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FE659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4C8D1206" w14:textId="77777777" w:rsidR="000E0741" w:rsidRPr="00C97908" w:rsidRDefault="000E0741" w:rsidP="008216CB">
            <w:pPr>
              <w:jc w:val="center"/>
              <w:rPr>
                <w:sz w:val="16"/>
                <w:szCs w:val="16"/>
                <w:lang w:val="en-US"/>
              </w:rPr>
            </w:pPr>
            <w:r w:rsidRPr="00C97908">
              <w:rPr>
                <w:sz w:val="16"/>
                <w:szCs w:val="16"/>
                <w:lang w:val="en-US"/>
              </w:rPr>
              <w:t>0,6500</w:t>
            </w:r>
          </w:p>
        </w:tc>
      </w:tr>
      <w:tr w:rsidR="000E0741" w:rsidRPr="00B40365" w14:paraId="2174ADC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6C98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D1E3561"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AF2B550"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C228731"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A9476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0261EB5" w14:textId="77777777" w:rsidR="000E0741" w:rsidRPr="00C97908" w:rsidRDefault="000E0741" w:rsidP="008216CB">
            <w:pPr>
              <w:jc w:val="center"/>
              <w:rPr>
                <w:sz w:val="16"/>
                <w:szCs w:val="16"/>
                <w:lang w:val="en-US"/>
              </w:rPr>
            </w:pPr>
            <w:r w:rsidRPr="00C97908">
              <w:rPr>
                <w:sz w:val="16"/>
                <w:szCs w:val="16"/>
                <w:lang w:val="en-US"/>
              </w:rPr>
              <w:t>0,6000</w:t>
            </w:r>
          </w:p>
        </w:tc>
      </w:tr>
      <w:tr w:rsidR="000E0741" w:rsidRPr="009B70F2" w14:paraId="6886799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3B11E5" w14:textId="77777777" w:rsidR="000E0741" w:rsidRPr="005E2CA0" w:rsidRDefault="000E0741" w:rsidP="008216CB">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92A41ED" w14:textId="77777777" w:rsidR="000E0741" w:rsidRPr="005E2CA0" w:rsidRDefault="000E0741" w:rsidP="008216CB">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253002BB" w14:textId="77777777" w:rsidR="000E0741" w:rsidRPr="005E2CA0" w:rsidRDefault="000E0741" w:rsidP="008216CB">
            <w:pPr>
              <w:rPr>
                <w:b/>
                <w:bCs/>
                <w:sz w:val="2"/>
                <w:szCs w:val="2"/>
                <w:lang w:val="en-US"/>
              </w:rPr>
            </w:pPr>
            <w:r w:rsidRPr="005E2CA0">
              <w:rPr>
                <w:b/>
                <w:bCs/>
                <w:sz w:val="22"/>
                <w:szCs w:val="22"/>
                <w:lang w:val="en-US"/>
              </w:rPr>
              <w:t xml:space="preserve">Placarea suprafetelor cu un strat de PGC gr. 12,5 mm antiumezeala cu executarea carcasei metalice simple plane, cu inaltimea pina la 4 m: tavane fara izolatie </w:t>
            </w:r>
          </w:p>
          <w:p w14:paraId="3DE58D6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A6EC7F1"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F9375F"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1CE3B03" w14:textId="77777777" w:rsidR="000E0741" w:rsidRPr="005E2CA0" w:rsidRDefault="000E0741" w:rsidP="008216CB">
            <w:pPr>
              <w:jc w:val="center"/>
              <w:rPr>
                <w:b/>
                <w:bCs/>
                <w:sz w:val="22"/>
                <w:szCs w:val="22"/>
                <w:lang w:val="en-US"/>
              </w:rPr>
            </w:pPr>
            <w:r w:rsidRPr="005E2CA0">
              <w:rPr>
                <w:b/>
                <w:bCs/>
                <w:sz w:val="22"/>
                <w:szCs w:val="22"/>
                <w:lang w:val="en-US"/>
              </w:rPr>
              <w:t>5,0000</w:t>
            </w:r>
          </w:p>
          <w:p w14:paraId="6FBAB389" w14:textId="77777777" w:rsidR="000E0741" w:rsidRPr="009B70F2" w:rsidRDefault="000E0741" w:rsidP="008216CB">
            <w:pPr>
              <w:jc w:val="center"/>
              <w:rPr>
                <w:sz w:val="2"/>
                <w:szCs w:val="2"/>
                <w:lang w:val="en-US"/>
              </w:rPr>
            </w:pPr>
          </w:p>
        </w:tc>
      </w:tr>
      <w:tr w:rsidR="000E0741" w:rsidRPr="00B40365" w14:paraId="36519BE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47D2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718049" w14:textId="77777777" w:rsidR="000E0741" w:rsidRPr="00B40365" w:rsidRDefault="000E0741" w:rsidP="008216C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4531875"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2DE1339"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945FE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14:paraId="7330E86D" w14:textId="77777777" w:rsidR="000E0741" w:rsidRPr="00C97908" w:rsidRDefault="000E0741" w:rsidP="008216CB">
            <w:pPr>
              <w:jc w:val="center"/>
              <w:rPr>
                <w:sz w:val="16"/>
                <w:szCs w:val="16"/>
                <w:lang w:val="en-US"/>
              </w:rPr>
            </w:pPr>
            <w:r w:rsidRPr="00C97908">
              <w:rPr>
                <w:sz w:val="16"/>
                <w:szCs w:val="16"/>
                <w:lang w:val="en-US"/>
              </w:rPr>
              <w:t>9,5500</w:t>
            </w:r>
          </w:p>
        </w:tc>
      </w:tr>
      <w:tr w:rsidR="000E0741" w:rsidRPr="00B40365" w14:paraId="68B7AE3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7B68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582344E" w14:textId="77777777" w:rsidR="000E0741" w:rsidRPr="00B40365" w:rsidRDefault="000E0741" w:rsidP="008216CB">
            <w:pPr>
              <w:jc w:val="center"/>
              <w:rPr>
                <w:sz w:val="16"/>
                <w:szCs w:val="16"/>
                <w:lang w:val="en-US"/>
              </w:rPr>
            </w:pPr>
            <w:r w:rsidRPr="00B40365">
              <w:rPr>
                <w:sz w:val="16"/>
                <w:szCs w:val="16"/>
                <w:lang w:val="en-US"/>
              </w:rPr>
              <w:t>26621027010003322</w:t>
            </w:r>
          </w:p>
        </w:tc>
        <w:tc>
          <w:tcPr>
            <w:tcW w:w="4366" w:type="dxa"/>
            <w:gridSpan w:val="4"/>
            <w:tcBorders>
              <w:top w:val="nil"/>
              <w:bottom w:val="single" w:sz="2" w:space="0" w:color="auto"/>
            </w:tcBorders>
            <w:vAlign w:val="center"/>
          </w:tcPr>
          <w:p w14:paraId="5F1D7777" w14:textId="77777777" w:rsidR="000E0741" w:rsidRPr="00C97908" w:rsidRDefault="000E0741" w:rsidP="008216CB">
            <w:pPr>
              <w:rPr>
                <w:sz w:val="16"/>
                <w:szCs w:val="16"/>
                <w:lang w:val="en-US"/>
              </w:rPr>
            </w:pPr>
            <w:r w:rsidRPr="00C97908">
              <w:rPr>
                <w:sz w:val="16"/>
                <w:szCs w:val="16"/>
                <w:lang w:val="en-US"/>
              </w:rPr>
              <w:t>Placi ghips-carton gr. 12,5 mm antiumezeala</w:t>
            </w:r>
          </w:p>
        </w:tc>
        <w:tc>
          <w:tcPr>
            <w:tcW w:w="1021" w:type="dxa"/>
            <w:gridSpan w:val="3"/>
            <w:tcBorders>
              <w:top w:val="nil"/>
              <w:bottom w:val="single" w:sz="2" w:space="0" w:color="auto"/>
            </w:tcBorders>
            <w:vAlign w:val="center"/>
          </w:tcPr>
          <w:p w14:paraId="087CF5FD"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CF591A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3E163A0" w14:textId="77777777" w:rsidR="000E0741" w:rsidRPr="00C97908" w:rsidRDefault="000E0741" w:rsidP="008216CB">
            <w:pPr>
              <w:jc w:val="center"/>
              <w:rPr>
                <w:sz w:val="16"/>
                <w:szCs w:val="16"/>
                <w:lang w:val="en-US"/>
              </w:rPr>
            </w:pPr>
            <w:r w:rsidRPr="00C97908">
              <w:rPr>
                <w:sz w:val="16"/>
                <w:szCs w:val="16"/>
                <w:lang w:val="en-US"/>
              </w:rPr>
              <w:t>5,2763</w:t>
            </w:r>
          </w:p>
        </w:tc>
      </w:tr>
      <w:tr w:rsidR="000E0741" w:rsidRPr="00B40365" w14:paraId="1BA2AA3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2691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6A56DCC" w14:textId="77777777" w:rsidR="000E0741" w:rsidRPr="00B40365" w:rsidRDefault="000E0741" w:rsidP="008216CB">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6371DC8F" w14:textId="77777777" w:rsidR="000E0741" w:rsidRPr="00C97908" w:rsidRDefault="000E0741" w:rsidP="008216CB">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222755A8"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A0DE39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14:paraId="61E14F0E" w14:textId="77777777" w:rsidR="000E0741" w:rsidRPr="00C97908" w:rsidRDefault="000E0741" w:rsidP="008216CB">
            <w:pPr>
              <w:jc w:val="center"/>
              <w:rPr>
                <w:sz w:val="16"/>
                <w:szCs w:val="16"/>
                <w:lang w:val="en-US"/>
              </w:rPr>
            </w:pPr>
            <w:r w:rsidRPr="00C97908">
              <w:rPr>
                <w:sz w:val="16"/>
                <w:szCs w:val="16"/>
                <w:lang w:val="en-US"/>
              </w:rPr>
              <w:t>4,6180</w:t>
            </w:r>
          </w:p>
        </w:tc>
      </w:tr>
      <w:tr w:rsidR="000E0741" w:rsidRPr="00B40365" w14:paraId="71796D9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681F6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78960BA" w14:textId="77777777" w:rsidR="000E0741" w:rsidRPr="00B40365" w:rsidRDefault="000E0741" w:rsidP="008216CB">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0C507CCA" w14:textId="77777777" w:rsidR="000E0741" w:rsidRPr="00C97908" w:rsidRDefault="000E0741" w:rsidP="008216CB">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06D01439"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A4831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7D459531" w14:textId="77777777" w:rsidR="000E0741" w:rsidRPr="00C97908" w:rsidRDefault="000E0741" w:rsidP="008216CB">
            <w:pPr>
              <w:jc w:val="center"/>
              <w:rPr>
                <w:sz w:val="16"/>
                <w:szCs w:val="16"/>
                <w:lang w:val="en-US"/>
              </w:rPr>
            </w:pPr>
            <w:r w:rsidRPr="00C97908">
              <w:rPr>
                <w:sz w:val="16"/>
                <w:szCs w:val="16"/>
                <w:lang w:val="en-US"/>
              </w:rPr>
              <w:t>11,0550</w:t>
            </w:r>
          </w:p>
        </w:tc>
      </w:tr>
      <w:tr w:rsidR="000E0741" w:rsidRPr="00B40365" w14:paraId="078360A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F00C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F7D4C39" w14:textId="77777777" w:rsidR="000E0741" w:rsidRPr="00B40365" w:rsidRDefault="000E0741" w:rsidP="008216CB">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34E20B90" w14:textId="77777777" w:rsidR="000E0741" w:rsidRPr="00C97908" w:rsidRDefault="000E0741" w:rsidP="008216CB">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5EE259AB"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96E47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33C77FEC" w14:textId="77777777" w:rsidR="000E0741" w:rsidRPr="00C97908" w:rsidRDefault="000E0741" w:rsidP="008216CB">
            <w:pPr>
              <w:jc w:val="center"/>
              <w:rPr>
                <w:sz w:val="16"/>
                <w:szCs w:val="16"/>
                <w:lang w:val="en-US"/>
              </w:rPr>
            </w:pPr>
            <w:r w:rsidRPr="00C97908">
              <w:rPr>
                <w:sz w:val="16"/>
                <w:szCs w:val="16"/>
                <w:lang w:val="en-US"/>
              </w:rPr>
              <w:t>11,8087</w:t>
            </w:r>
          </w:p>
        </w:tc>
      </w:tr>
      <w:tr w:rsidR="000E0741" w:rsidRPr="00B40365" w14:paraId="151FAF3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1F609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CC9B270" w14:textId="77777777" w:rsidR="000E0741" w:rsidRPr="00B40365" w:rsidRDefault="000E0741" w:rsidP="008216CB">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30CF38E6" w14:textId="77777777" w:rsidR="000E0741" w:rsidRPr="00C97908" w:rsidRDefault="000E0741" w:rsidP="008216CB">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18C68A9A"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3BFEE8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452E1D1D" w14:textId="77777777" w:rsidR="000E0741" w:rsidRPr="00C97908" w:rsidRDefault="000E0741" w:rsidP="008216CB">
            <w:pPr>
              <w:jc w:val="center"/>
              <w:rPr>
                <w:sz w:val="16"/>
                <w:szCs w:val="16"/>
                <w:lang w:val="en-US"/>
              </w:rPr>
            </w:pPr>
            <w:r w:rsidRPr="00C97908">
              <w:rPr>
                <w:sz w:val="16"/>
                <w:szCs w:val="16"/>
                <w:lang w:val="en-US"/>
              </w:rPr>
              <w:t>3,8064</w:t>
            </w:r>
          </w:p>
        </w:tc>
      </w:tr>
      <w:tr w:rsidR="000E0741" w:rsidRPr="00B40365" w14:paraId="7712961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2787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D2588F6" w14:textId="77777777" w:rsidR="000E0741" w:rsidRPr="00B40365" w:rsidRDefault="000E0741" w:rsidP="008216CB">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640423B3" w14:textId="77777777" w:rsidR="000E0741" w:rsidRPr="00C97908" w:rsidRDefault="000E0741" w:rsidP="008216CB">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0DDA7E2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26FFE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7D350BCC" w14:textId="77777777" w:rsidR="000E0741" w:rsidRPr="00C97908" w:rsidRDefault="000E0741" w:rsidP="008216CB">
            <w:pPr>
              <w:jc w:val="center"/>
              <w:rPr>
                <w:sz w:val="16"/>
                <w:szCs w:val="16"/>
                <w:lang w:val="en-US"/>
              </w:rPr>
            </w:pPr>
            <w:r w:rsidRPr="00C97908">
              <w:rPr>
                <w:sz w:val="16"/>
                <w:szCs w:val="16"/>
                <w:lang w:val="en-US"/>
              </w:rPr>
              <w:t>1,3618</w:t>
            </w:r>
          </w:p>
        </w:tc>
      </w:tr>
      <w:tr w:rsidR="000E0741" w:rsidRPr="00B40365" w14:paraId="46FA710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5738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FE0DA3" w14:textId="77777777" w:rsidR="000E0741" w:rsidRPr="00B40365" w:rsidRDefault="000E0741" w:rsidP="008216CB">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715DE8E6" w14:textId="77777777" w:rsidR="000E0741" w:rsidRPr="00C97908" w:rsidRDefault="000E0741" w:rsidP="008216CB">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3ABCB2B8"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211DB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357E3D17" w14:textId="77777777" w:rsidR="000E0741" w:rsidRPr="00C97908" w:rsidRDefault="000E0741" w:rsidP="008216CB">
            <w:pPr>
              <w:jc w:val="center"/>
              <w:rPr>
                <w:sz w:val="16"/>
                <w:szCs w:val="16"/>
                <w:lang w:val="en-US"/>
              </w:rPr>
            </w:pPr>
            <w:r w:rsidRPr="00C97908">
              <w:rPr>
                <w:sz w:val="16"/>
                <w:szCs w:val="16"/>
                <w:lang w:val="en-US"/>
              </w:rPr>
              <w:t>0,4397</w:t>
            </w:r>
          </w:p>
        </w:tc>
      </w:tr>
      <w:tr w:rsidR="000E0741" w:rsidRPr="00B40365" w14:paraId="263864D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DD81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3E75141" w14:textId="77777777" w:rsidR="000E0741" w:rsidRPr="00B40365" w:rsidRDefault="000E0741" w:rsidP="008216CB">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1C250A39" w14:textId="77777777" w:rsidR="000E0741" w:rsidRPr="00C97908" w:rsidRDefault="000E0741" w:rsidP="008216CB">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5405FDDA"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E8898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67F1117A" w14:textId="77777777" w:rsidR="000E0741" w:rsidRPr="00C97908" w:rsidRDefault="000E0741" w:rsidP="008216CB">
            <w:pPr>
              <w:jc w:val="center"/>
              <w:rPr>
                <w:sz w:val="16"/>
                <w:szCs w:val="16"/>
                <w:lang w:val="en-US"/>
              </w:rPr>
            </w:pPr>
            <w:r w:rsidRPr="00C97908">
              <w:rPr>
                <w:sz w:val="16"/>
                <w:szCs w:val="16"/>
                <w:lang w:val="en-US"/>
              </w:rPr>
              <w:t>8,2912</w:t>
            </w:r>
          </w:p>
        </w:tc>
      </w:tr>
      <w:tr w:rsidR="000E0741" w:rsidRPr="00B40365" w14:paraId="3F2E898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0643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4908378" w14:textId="77777777" w:rsidR="000E0741" w:rsidRPr="00B40365" w:rsidRDefault="000E0741" w:rsidP="008216CB">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771059FF" w14:textId="77777777" w:rsidR="000E0741" w:rsidRPr="00C97908" w:rsidRDefault="000E0741" w:rsidP="008216CB">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49598FCF"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EEE1E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14:paraId="665DFFE3" w14:textId="77777777" w:rsidR="000E0741" w:rsidRPr="00C97908" w:rsidRDefault="000E0741" w:rsidP="008216CB">
            <w:pPr>
              <w:jc w:val="center"/>
              <w:rPr>
                <w:sz w:val="16"/>
                <w:szCs w:val="16"/>
                <w:lang w:val="en-US"/>
              </w:rPr>
            </w:pPr>
            <w:r w:rsidRPr="00C97908">
              <w:rPr>
                <w:sz w:val="16"/>
                <w:szCs w:val="16"/>
                <w:lang w:val="en-US"/>
              </w:rPr>
              <w:t>81,3547</w:t>
            </w:r>
          </w:p>
        </w:tc>
      </w:tr>
      <w:tr w:rsidR="000E0741" w:rsidRPr="00B40365" w14:paraId="4F04FFB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F90C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8422917"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D2F2882"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531ABD6"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9A1BD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5C29EA0E" w14:textId="77777777" w:rsidR="000E0741" w:rsidRPr="00C97908" w:rsidRDefault="000E0741" w:rsidP="008216CB">
            <w:pPr>
              <w:jc w:val="center"/>
              <w:rPr>
                <w:sz w:val="16"/>
                <w:szCs w:val="16"/>
                <w:lang w:val="en-US"/>
              </w:rPr>
            </w:pPr>
            <w:r w:rsidRPr="00C97908">
              <w:rPr>
                <w:sz w:val="16"/>
                <w:szCs w:val="16"/>
                <w:lang w:val="en-US"/>
              </w:rPr>
              <w:t>0,0230</w:t>
            </w:r>
          </w:p>
        </w:tc>
      </w:tr>
      <w:tr w:rsidR="000E0741" w:rsidRPr="00B40365" w14:paraId="013EACC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2E72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EFA6435" w14:textId="77777777" w:rsidR="000E0741" w:rsidRPr="00B40365" w:rsidRDefault="000E0741" w:rsidP="008216C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6E3496E" w14:textId="77777777" w:rsidR="000E0741" w:rsidRPr="00C97908" w:rsidRDefault="000E0741" w:rsidP="008216C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2884C453"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6C62F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411C99A2" w14:textId="77777777" w:rsidR="000E0741" w:rsidRPr="00C97908" w:rsidRDefault="000E0741" w:rsidP="008216CB">
            <w:pPr>
              <w:jc w:val="center"/>
              <w:rPr>
                <w:sz w:val="16"/>
                <w:szCs w:val="16"/>
                <w:lang w:val="en-US"/>
              </w:rPr>
            </w:pPr>
            <w:r w:rsidRPr="00C97908">
              <w:rPr>
                <w:sz w:val="16"/>
                <w:szCs w:val="16"/>
                <w:lang w:val="en-US"/>
              </w:rPr>
              <w:t>0,2375</w:t>
            </w:r>
          </w:p>
        </w:tc>
      </w:tr>
      <w:tr w:rsidR="000E0741" w:rsidRPr="003E2692" w14:paraId="117E0989"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C77085C"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5D88A8DB"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5EC2D364"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73348A80"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41B25546"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717E332C" w14:textId="77777777" w:rsidR="000E0741" w:rsidRPr="003E2692" w:rsidRDefault="000E0741" w:rsidP="008216CB">
            <w:pPr>
              <w:rPr>
                <w:sz w:val="2"/>
                <w:szCs w:val="2"/>
                <w:lang w:val="en-US"/>
              </w:rPr>
            </w:pPr>
          </w:p>
        </w:tc>
      </w:tr>
      <w:tr w:rsidR="000E0741" w:rsidRPr="00B449C4" w14:paraId="365FD5E0"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408BA3"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6639AEE6"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4DF7A0B8"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FDD93A7"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62763B38"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6CCAAD1B" w14:textId="77777777" w:rsidR="000E0741" w:rsidRPr="00B449C4" w:rsidRDefault="000E0741" w:rsidP="008216CB">
            <w:pPr>
              <w:rPr>
                <w:sz w:val="22"/>
                <w:szCs w:val="22"/>
                <w:lang w:val="en-US"/>
              </w:rPr>
            </w:pPr>
          </w:p>
        </w:tc>
      </w:tr>
      <w:tr w:rsidR="000E0741" w:rsidRPr="00B40365" w14:paraId="714B390C"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59CCFF7"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3BE2E530"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0A7F2D98"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4C04DAD0" w14:textId="77777777" w:rsidR="000E0741" w:rsidRPr="00B40365" w:rsidRDefault="000E0741" w:rsidP="008216CB">
            <w:pPr>
              <w:rPr>
                <w:sz w:val="22"/>
                <w:szCs w:val="22"/>
                <w:lang w:val="en-US"/>
              </w:rPr>
            </w:pPr>
          </w:p>
        </w:tc>
      </w:tr>
      <w:tr w:rsidR="000E0741" w:rsidRPr="009B70F2" w14:paraId="1661AD27" w14:textId="77777777" w:rsidTr="008216CB">
        <w:tblPrEx>
          <w:tblCellMar>
            <w:left w:w="107" w:type="dxa"/>
            <w:right w:w="107" w:type="dxa"/>
          </w:tblCellMar>
        </w:tblPrEx>
        <w:tc>
          <w:tcPr>
            <w:tcW w:w="10495" w:type="dxa"/>
            <w:gridSpan w:val="19"/>
          </w:tcPr>
          <w:p w14:paraId="6DD8793E" w14:textId="77777777" w:rsidR="000E0741" w:rsidRPr="009B70F2" w:rsidRDefault="000E0741" w:rsidP="008216CB">
            <w:pPr>
              <w:rPr>
                <w:b/>
                <w:bCs/>
                <w:sz w:val="22"/>
                <w:szCs w:val="22"/>
                <w:lang w:val="en-US"/>
              </w:rPr>
            </w:pPr>
            <w:r w:rsidRPr="009B70F2">
              <w:rPr>
                <w:b/>
                <w:bCs/>
                <w:sz w:val="22"/>
                <w:szCs w:val="22"/>
                <w:lang w:val="en-US"/>
              </w:rPr>
              <w:t>1.1.3. Pereti (inclusiv tocuri la ferestre si usi)</w:t>
            </w:r>
          </w:p>
          <w:p w14:paraId="24B03157" w14:textId="77777777" w:rsidR="000E0741" w:rsidRPr="00B12F65" w:rsidRDefault="000E0741" w:rsidP="008216CB">
            <w:pPr>
              <w:rPr>
                <w:sz w:val="2"/>
                <w:szCs w:val="2"/>
                <w:lang w:val="en-US"/>
              </w:rPr>
            </w:pPr>
          </w:p>
        </w:tc>
      </w:tr>
      <w:tr w:rsidR="000E0741" w:rsidRPr="009B70F2" w14:paraId="3F34076C"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3C5CC7" w14:textId="77777777" w:rsidR="000E0741" w:rsidRPr="005E2CA0" w:rsidRDefault="000E0741" w:rsidP="008216CB">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72C00D31" w14:textId="77777777" w:rsidR="000E0741" w:rsidRPr="005E2CA0" w:rsidRDefault="000E0741" w:rsidP="008216CB">
            <w:pPr>
              <w:jc w:val="center"/>
              <w:rPr>
                <w:b/>
                <w:bCs/>
                <w:sz w:val="22"/>
                <w:szCs w:val="22"/>
                <w:lang w:val="en-US"/>
              </w:rPr>
            </w:pPr>
            <w:r w:rsidRPr="005E2CA0">
              <w:rPr>
                <w:b/>
                <w:bCs/>
                <w:sz w:val="22"/>
                <w:szCs w:val="22"/>
                <w:lang w:val="en-US"/>
              </w:rPr>
              <w:t>RpCJ32H</w:t>
            </w:r>
          </w:p>
        </w:tc>
        <w:tc>
          <w:tcPr>
            <w:tcW w:w="4366" w:type="dxa"/>
            <w:gridSpan w:val="5"/>
            <w:tcBorders>
              <w:top w:val="single" w:sz="4" w:space="0" w:color="auto"/>
              <w:bottom w:val="single" w:sz="4" w:space="0" w:color="auto"/>
            </w:tcBorders>
          </w:tcPr>
          <w:p w14:paraId="4CC6F4E8" w14:textId="77777777" w:rsidR="000E0741" w:rsidRPr="005E2CA0" w:rsidRDefault="000E0741" w:rsidP="008216CB">
            <w:pPr>
              <w:rPr>
                <w:b/>
                <w:bCs/>
                <w:sz w:val="2"/>
                <w:szCs w:val="2"/>
                <w:lang w:val="en-US"/>
              </w:rPr>
            </w:pPr>
            <w:r w:rsidRPr="005E2CA0">
              <w:rPr>
                <w:b/>
                <w:bCs/>
                <w:sz w:val="22"/>
                <w:szCs w:val="22"/>
                <w:lang w:val="en-US"/>
              </w:rPr>
              <w:t>Reconditionarea tencuielilor (slefuirea prin indepartrea stratului de vopsea existenta email)</w:t>
            </w:r>
          </w:p>
          <w:p w14:paraId="07AE358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14886A9"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62DC9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9B51C23" w14:textId="77777777" w:rsidR="000E0741" w:rsidRPr="005E2CA0" w:rsidRDefault="000E0741" w:rsidP="008216CB">
            <w:pPr>
              <w:jc w:val="center"/>
              <w:rPr>
                <w:b/>
                <w:bCs/>
                <w:sz w:val="22"/>
                <w:szCs w:val="22"/>
                <w:lang w:val="en-US"/>
              </w:rPr>
            </w:pPr>
            <w:r w:rsidRPr="005E2CA0">
              <w:rPr>
                <w:b/>
                <w:bCs/>
                <w:sz w:val="22"/>
                <w:szCs w:val="22"/>
                <w:lang w:val="en-US"/>
              </w:rPr>
              <w:t>72,5500</w:t>
            </w:r>
          </w:p>
          <w:p w14:paraId="64056D03" w14:textId="77777777" w:rsidR="000E0741" w:rsidRPr="009B70F2" w:rsidRDefault="000E0741" w:rsidP="008216CB">
            <w:pPr>
              <w:jc w:val="center"/>
              <w:rPr>
                <w:sz w:val="2"/>
                <w:szCs w:val="2"/>
                <w:lang w:val="en-US"/>
              </w:rPr>
            </w:pPr>
          </w:p>
        </w:tc>
      </w:tr>
      <w:tr w:rsidR="000E0741" w:rsidRPr="00B40365" w14:paraId="32856C8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0D935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5D9AFDF" w14:textId="77777777" w:rsidR="000E0741" w:rsidRPr="00B40365" w:rsidRDefault="000E0741" w:rsidP="008216C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B3CB3E4" w14:textId="77777777" w:rsidR="000E0741" w:rsidRPr="00C97908" w:rsidRDefault="000E0741" w:rsidP="008216C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2CDD5F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956D8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8976189" w14:textId="77777777" w:rsidR="000E0741" w:rsidRPr="00C97908" w:rsidRDefault="000E0741" w:rsidP="008216CB">
            <w:pPr>
              <w:jc w:val="center"/>
              <w:rPr>
                <w:sz w:val="16"/>
                <w:szCs w:val="16"/>
                <w:lang w:val="en-US"/>
              </w:rPr>
            </w:pPr>
            <w:r w:rsidRPr="00C97908">
              <w:rPr>
                <w:sz w:val="16"/>
                <w:szCs w:val="16"/>
                <w:lang w:val="en-US"/>
              </w:rPr>
              <w:t>4,3530</w:t>
            </w:r>
          </w:p>
        </w:tc>
      </w:tr>
      <w:tr w:rsidR="000E0741" w:rsidRPr="00B40365" w14:paraId="27F11B9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26EB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97EF265"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625ED33"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809959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BBC5E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8A4DE4E" w14:textId="77777777" w:rsidR="000E0741" w:rsidRPr="00C97908" w:rsidRDefault="000E0741" w:rsidP="008216CB">
            <w:pPr>
              <w:jc w:val="center"/>
              <w:rPr>
                <w:sz w:val="16"/>
                <w:szCs w:val="16"/>
                <w:lang w:val="en-US"/>
              </w:rPr>
            </w:pPr>
            <w:r w:rsidRPr="00C97908">
              <w:rPr>
                <w:sz w:val="16"/>
                <w:szCs w:val="16"/>
                <w:lang w:val="en-US"/>
              </w:rPr>
              <w:t>4,3530</w:t>
            </w:r>
          </w:p>
        </w:tc>
      </w:tr>
      <w:tr w:rsidR="000E0741" w:rsidRPr="00B40365" w14:paraId="3843221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B839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FB3D947"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1A32CB8"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BF763F5"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C2BB6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59BE23E" w14:textId="77777777" w:rsidR="000E0741" w:rsidRPr="00C97908" w:rsidRDefault="000E0741" w:rsidP="008216CB">
            <w:pPr>
              <w:jc w:val="center"/>
              <w:rPr>
                <w:sz w:val="16"/>
                <w:szCs w:val="16"/>
                <w:lang w:val="en-US"/>
              </w:rPr>
            </w:pPr>
            <w:r w:rsidRPr="00C97908">
              <w:rPr>
                <w:sz w:val="16"/>
                <w:szCs w:val="16"/>
                <w:lang w:val="en-US"/>
              </w:rPr>
              <w:t>0,3628</w:t>
            </w:r>
          </w:p>
        </w:tc>
      </w:tr>
      <w:tr w:rsidR="000E0741" w:rsidRPr="00B40365" w14:paraId="35A1844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0983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A5C3C1E" w14:textId="77777777" w:rsidR="000E0741" w:rsidRPr="00B40365" w:rsidRDefault="000E0741" w:rsidP="008216CB">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5F7AFEF9" w14:textId="77777777" w:rsidR="000E0741" w:rsidRPr="00C97908" w:rsidRDefault="000E0741" w:rsidP="008216CB">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0C949085"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78EDA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C42B188" w14:textId="77777777" w:rsidR="000E0741" w:rsidRPr="00C97908" w:rsidRDefault="000E0741" w:rsidP="008216CB">
            <w:pPr>
              <w:jc w:val="center"/>
              <w:rPr>
                <w:sz w:val="16"/>
                <w:szCs w:val="16"/>
                <w:lang w:val="en-US"/>
              </w:rPr>
            </w:pPr>
            <w:r w:rsidRPr="00C97908">
              <w:rPr>
                <w:sz w:val="16"/>
                <w:szCs w:val="16"/>
                <w:lang w:val="en-US"/>
              </w:rPr>
              <w:t>1,4510</w:t>
            </w:r>
          </w:p>
        </w:tc>
      </w:tr>
      <w:tr w:rsidR="000E0741" w:rsidRPr="009B70F2" w14:paraId="6B56EE3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5C516B" w14:textId="77777777" w:rsidR="000E0741" w:rsidRPr="005E2CA0" w:rsidRDefault="000E0741" w:rsidP="008216CB">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40AC1D22" w14:textId="77777777" w:rsidR="000E0741" w:rsidRPr="005E2CA0" w:rsidRDefault="000E0741" w:rsidP="008216CB">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25E68216" w14:textId="77777777" w:rsidR="000E0741" w:rsidRPr="005E2CA0" w:rsidRDefault="000E0741" w:rsidP="008216CB">
            <w:pPr>
              <w:rPr>
                <w:b/>
                <w:bCs/>
                <w:sz w:val="2"/>
                <w:szCs w:val="2"/>
                <w:lang w:val="en-US"/>
              </w:rPr>
            </w:pPr>
            <w:r w:rsidRPr="005E2CA0">
              <w:rPr>
                <w:b/>
                <w:bCs/>
                <w:sz w:val="22"/>
                <w:szCs w:val="22"/>
                <w:lang w:val="en-US"/>
              </w:rPr>
              <w:t>Demontarea placajelor din faianta de la pereti</w:t>
            </w:r>
          </w:p>
          <w:p w14:paraId="17194C9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09B814A"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8BBBE3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57CFEA6" w14:textId="77777777" w:rsidR="000E0741" w:rsidRPr="005E2CA0" w:rsidRDefault="000E0741" w:rsidP="008216CB">
            <w:pPr>
              <w:jc w:val="center"/>
              <w:rPr>
                <w:b/>
                <w:bCs/>
                <w:sz w:val="22"/>
                <w:szCs w:val="22"/>
                <w:lang w:val="en-US"/>
              </w:rPr>
            </w:pPr>
            <w:r w:rsidRPr="005E2CA0">
              <w:rPr>
                <w:b/>
                <w:bCs/>
                <w:sz w:val="22"/>
                <w:szCs w:val="22"/>
                <w:lang w:val="en-US"/>
              </w:rPr>
              <w:t>1,5000</w:t>
            </w:r>
          </w:p>
          <w:p w14:paraId="674208C2" w14:textId="77777777" w:rsidR="000E0741" w:rsidRPr="009B70F2" w:rsidRDefault="000E0741" w:rsidP="008216CB">
            <w:pPr>
              <w:jc w:val="center"/>
              <w:rPr>
                <w:sz w:val="2"/>
                <w:szCs w:val="2"/>
                <w:lang w:val="en-US"/>
              </w:rPr>
            </w:pPr>
          </w:p>
        </w:tc>
      </w:tr>
      <w:tr w:rsidR="000E0741" w:rsidRPr="00B40365" w14:paraId="00E31D5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E8C5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05B2BA4" w14:textId="77777777" w:rsidR="000E0741" w:rsidRPr="00B40365" w:rsidRDefault="000E0741" w:rsidP="008216CB">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04A60F58" w14:textId="77777777" w:rsidR="000E0741" w:rsidRPr="00C97908" w:rsidRDefault="000E0741" w:rsidP="008216CB">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71A75CF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A639D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00592F2" w14:textId="77777777" w:rsidR="000E0741" w:rsidRPr="00C97908" w:rsidRDefault="000E0741" w:rsidP="008216CB">
            <w:pPr>
              <w:jc w:val="center"/>
              <w:rPr>
                <w:sz w:val="16"/>
                <w:szCs w:val="16"/>
                <w:lang w:val="en-US"/>
              </w:rPr>
            </w:pPr>
            <w:r w:rsidRPr="00C97908">
              <w:rPr>
                <w:sz w:val="16"/>
                <w:szCs w:val="16"/>
                <w:lang w:val="en-US"/>
              </w:rPr>
              <w:t>1,2000</w:t>
            </w:r>
          </w:p>
        </w:tc>
      </w:tr>
      <w:tr w:rsidR="000E0741" w:rsidRPr="00B40365" w14:paraId="48EB662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E95AC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A4BC19C"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74F49AF"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7CAB62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BB18D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62B4B0B1" w14:textId="77777777" w:rsidR="000E0741" w:rsidRPr="00C97908" w:rsidRDefault="000E0741" w:rsidP="008216CB">
            <w:pPr>
              <w:jc w:val="center"/>
              <w:rPr>
                <w:sz w:val="16"/>
                <w:szCs w:val="16"/>
                <w:lang w:val="en-US"/>
              </w:rPr>
            </w:pPr>
            <w:r w:rsidRPr="00C97908">
              <w:rPr>
                <w:sz w:val="16"/>
                <w:szCs w:val="16"/>
                <w:lang w:val="en-US"/>
              </w:rPr>
              <w:t>1,2000</w:t>
            </w:r>
          </w:p>
        </w:tc>
      </w:tr>
      <w:tr w:rsidR="000E0741" w:rsidRPr="00B40365" w14:paraId="0392143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BB60B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47AA8FE"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0B207EB"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8E68EB9"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FE2C9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5009CF5" w14:textId="77777777" w:rsidR="000E0741" w:rsidRPr="00C97908" w:rsidRDefault="000E0741" w:rsidP="008216CB">
            <w:pPr>
              <w:jc w:val="center"/>
              <w:rPr>
                <w:sz w:val="16"/>
                <w:szCs w:val="16"/>
                <w:lang w:val="en-US"/>
              </w:rPr>
            </w:pPr>
            <w:r w:rsidRPr="00C97908">
              <w:rPr>
                <w:sz w:val="16"/>
                <w:szCs w:val="16"/>
                <w:lang w:val="en-US"/>
              </w:rPr>
              <w:t>0,0045</w:t>
            </w:r>
          </w:p>
        </w:tc>
      </w:tr>
      <w:tr w:rsidR="000E0741" w:rsidRPr="00B40365" w14:paraId="4CCC20B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F023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EA599BB" w14:textId="77777777" w:rsidR="000E0741" w:rsidRPr="00B40365" w:rsidRDefault="000E0741" w:rsidP="008216C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2075DEB" w14:textId="77777777" w:rsidR="000E0741" w:rsidRPr="00C97908" w:rsidRDefault="000E0741" w:rsidP="008216C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FAAE90C"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BB41C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7CD6857E" w14:textId="77777777" w:rsidR="000E0741" w:rsidRPr="00C97908" w:rsidRDefault="000E0741" w:rsidP="008216CB">
            <w:pPr>
              <w:jc w:val="center"/>
              <w:rPr>
                <w:sz w:val="16"/>
                <w:szCs w:val="16"/>
                <w:lang w:val="en-US"/>
              </w:rPr>
            </w:pPr>
            <w:r w:rsidRPr="00C97908">
              <w:rPr>
                <w:sz w:val="16"/>
                <w:szCs w:val="16"/>
                <w:lang w:val="en-US"/>
              </w:rPr>
              <w:t>0,0225</w:t>
            </w:r>
          </w:p>
        </w:tc>
      </w:tr>
      <w:tr w:rsidR="000E0741" w:rsidRPr="009B70F2" w14:paraId="707FFAB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0F121F" w14:textId="77777777" w:rsidR="000E0741" w:rsidRPr="005E2CA0" w:rsidRDefault="000E0741" w:rsidP="008216CB">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333717B6"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39582E6" w14:textId="77777777" w:rsidR="000E0741" w:rsidRPr="005E2CA0" w:rsidRDefault="000E0741" w:rsidP="008216CB">
            <w:pPr>
              <w:rPr>
                <w:b/>
                <w:bCs/>
                <w:sz w:val="2"/>
                <w:szCs w:val="2"/>
                <w:lang w:val="en-US"/>
              </w:rPr>
            </w:pPr>
            <w:r w:rsidRPr="005E2CA0">
              <w:rPr>
                <w:b/>
                <w:bCs/>
                <w:sz w:val="22"/>
                <w:szCs w:val="22"/>
                <w:lang w:val="en-US"/>
              </w:rPr>
              <w:t>Grunduirea suprafetelor - Betonocontact Consum 0,27 kg/m2</w:t>
            </w:r>
          </w:p>
          <w:p w14:paraId="79CB8CF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0EBD0A7"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B03FF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19250B4" w14:textId="77777777" w:rsidR="000E0741" w:rsidRPr="005E2CA0" w:rsidRDefault="000E0741" w:rsidP="008216CB">
            <w:pPr>
              <w:jc w:val="center"/>
              <w:rPr>
                <w:b/>
                <w:bCs/>
                <w:sz w:val="22"/>
                <w:szCs w:val="22"/>
                <w:lang w:val="en-US"/>
              </w:rPr>
            </w:pPr>
            <w:r w:rsidRPr="005E2CA0">
              <w:rPr>
                <w:b/>
                <w:bCs/>
                <w:sz w:val="22"/>
                <w:szCs w:val="22"/>
                <w:lang w:val="en-US"/>
              </w:rPr>
              <w:t>72,5500</w:t>
            </w:r>
          </w:p>
          <w:p w14:paraId="052ED3CC" w14:textId="77777777" w:rsidR="000E0741" w:rsidRPr="009B70F2" w:rsidRDefault="000E0741" w:rsidP="008216CB">
            <w:pPr>
              <w:jc w:val="center"/>
              <w:rPr>
                <w:sz w:val="2"/>
                <w:szCs w:val="2"/>
                <w:lang w:val="en-US"/>
              </w:rPr>
            </w:pPr>
          </w:p>
        </w:tc>
      </w:tr>
      <w:tr w:rsidR="000E0741" w:rsidRPr="00B40365" w14:paraId="0A9D5E8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34FB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7D63A0E"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07E20CC"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1BD19B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91233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101516B" w14:textId="77777777" w:rsidR="000E0741" w:rsidRPr="00C97908" w:rsidRDefault="000E0741" w:rsidP="008216CB">
            <w:pPr>
              <w:jc w:val="center"/>
              <w:rPr>
                <w:sz w:val="16"/>
                <w:szCs w:val="16"/>
                <w:lang w:val="en-US"/>
              </w:rPr>
            </w:pPr>
            <w:r w:rsidRPr="00C97908">
              <w:rPr>
                <w:sz w:val="16"/>
                <w:szCs w:val="16"/>
                <w:lang w:val="en-US"/>
              </w:rPr>
              <w:t>2,1765</w:t>
            </w:r>
          </w:p>
        </w:tc>
      </w:tr>
      <w:tr w:rsidR="000E0741" w:rsidRPr="00B40365" w14:paraId="5390A01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0F12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0716720" w14:textId="77777777" w:rsidR="000E0741" w:rsidRPr="00B40365" w:rsidRDefault="000E0741" w:rsidP="008216CB">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398E024E" w14:textId="77777777" w:rsidR="000E0741" w:rsidRPr="00C97908" w:rsidRDefault="000E0741" w:rsidP="008216CB">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17FB2F59"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5427F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298E4F9A" w14:textId="77777777" w:rsidR="000E0741" w:rsidRPr="00C97908" w:rsidRDefault="000E0741" w:rsidP="008216CB">
            <w:pPr>
              <w:jc w:val="center"/>
              <w:rPr>
                <w:sz w:val="16"/>
                <w:szCs w:val="16"/>
                <w:lang w:val="en-US"/>
              </w:rPr>
            </w:pPr>
            <w:r w:rsidRPr="00C97908">
              <w:rPr>
                <w:sz w:val="16"/>
                <w:szCs w:val="16"/>
                <w:lang w:val="en-US"/>
              </w:rPr>
              <w:t>19,5885</w:t>
            </w:r>
          </w:p>
        </w:tc>
      </w:tr>
      <w:tr w:rsidR="000E0741" w:rsidRPr="00B40365" w14:paraId="485E509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B31D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B9476AD"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99995B3"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410DF7A"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5A10E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8484A7C" w14:textId="77777777" w:rsidR="000E0741" w:rsidRPr="00C97908" w:rsidRDefault="000E0741" w:rsidP="008216CB">
            <w:pPr>
              <w:jc w:val="center"/>
              <w:rPr>
                <w:sz w:val="16"/>
                <w:szCs w:val="16"/>
                <w:lang w:val="en-US"/>
              </w:rPr>
            </w:pPr>
            <w:r w:rsidRPr="00C97908">
              <w:rPr>
                <w:sz w:val="16"/>
                <w:szCs w:val="16"/>
                <w:lang w:val="en-US"/>
              </w:rPr>
              <w:t>3,6275</w:t>
            </w:r>
          </w:p>
        </w:tc>
      </w:tr>
      <w:tr w:rsidR="000E0741" w:rsidRPr="009B70F2" w14:paraId="23C4699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4666A7" w14:textId="77777777" w:rsidR="000E0741" w:rsidRPr="005E2CA0" w:rsidRDefault="000E0741" w:rsidP="008216CB">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58DCFE8A" w14:textId="77777777" w:rsidR="000E0741" w:rsidRPr="005E2CA0" w:rsidRDefault="000E0741" w:rsidP="008216CB">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311DE739" w14:textId="77777777" w:rsidR="000E0741" w:rsidRPr="005E2CA0" w:rsidRDefault="000E0741" w:rsidP="008216CB">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633C4F8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BC47F89"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5D5DC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4E42957" w14:textId="77777777" w:rsidR="000E0741" w:rsidRPr="005E2CA0" w:rsidRDefault="000E0741" w:rsidP="008216CB">
            <w:pPr>
              <w:jc w:val="center"/>
              <w:rPr>
                <w:b/>
                <w:bCs/>
                <w:sz w:val="22"/>
                <w:szCs w:val="22"/>
                <w:lang w:val="en-US"/>
              </w:rPr>
            </w:pPr>
            <w:r w:rsidRPr="005E2CA0">
              <w:rPr>
                <w:b/>
                <w:bCs/>
                <w:sz w:val="22"/>
                <w:szCs w:val="22"/>
                <w:lang w:val="en-US"/>
              </w:rPr>
              <w:t>72,5500</w:t>
            </w:r>
          </w:p>
          <w:p w14:paraId="401293FF" w14:textId="77777777" w:rsidR="000E0741" w:rsidRPr="009B70F2" w:rsidRDefault="000E0741" w:rsidP="008216CB">
            <w:pPr>
              <w:jc w:val="center"/>
              <w:rPr>
                <w:sz w:val="2"/>
                <w:szCs w:val="2"/>
                <w:lang w:val="en-US"/>
              </w:rPr>
            </w:pPr>
          </w:p>
        </w:tc>
      </w:tr>
      <w:tr w:rsidR="000E0741" w:rsidRPr="00B40365" w14:paraId="7298A9A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48CE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C6EE7E4" w14:textId="77777777" w:rsidR="000E0741" w:rsidRPr="00B40365" w:rsidRDefault="000E0741" w:rsidP="008216C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5C2EB78" w14:textId="77777777" w:rsidR="000E0741" w:rsidRPr="00C97908" w:rsidRDefault="000E0741" w:rsidP="008216C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1D04C09"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01CF4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378F696" w14:textId="77777777" w:rsidR="000E0741" w:rsidRPr="00C97908" w:rsidRDefault="000E0741" w:rsidP="008216CB">
            <w:pPr>
              <w:jc w:val="center"/>
              <w:rPr>
                <w:sz w:val="16"/>
                <w:szCs w:val="16"/>
                <w:lang w:val="en-US"/>
              </w:rPr>
            </w:pPr>
            <w:r w:rsidRPr="00C97908">
              <w:rPr>
                <w:sz w:val="16"/>
                <w:szCs w:val="16"/>
                <w:lang w:val="en-US"/>
              </w:rPr>
              <w:t>14,5100</w:t>
            </w:r>
          </w:p>
        </w:tc>
      </w:tr>
      <w:tr w:rsidR="000E0741" w:rsidRPr="00B40365" w14:paraId="34B1341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0C78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9E45772" w14:textId="77777777" w:rsidR="000E0741" w:rsidRPr="00B40365" w:rsidRDefault="000E0741" w:rsidP="008216CB">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57FB877B" w14:textId="77777777" w:rsidR="000E0741" w:rsidRPr="00C97908" w:rsidRDefault="000E0741" w:rsidP="008216CB">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67895611"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AB7C8F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17A51F5F" w14:textId="77777777" w:rsidR="000E0741" w:rsidRPr="00C97908" w:rsidRDefault="000E0741" w:rsidP="008216CB">
            <w:pPr>
              <w:jc w:val="center"/>
              <w:rPr>
                <w:sz w:val="16"/>
                <w:szCs w:val="16"/>
                <w:lang w:val="en-US"/>
              </w:rPr>
            </w:pPr>
            <w:r w:rsidRPr="00C97908">
              <w:rPr>
                <w:sz w:val="16"/>
                <w:szCs w:val="16"/>
                <w:lang w:val="en-US"/>
              </w:rPr>
              <w:t>79,8050</w:t>
            </w:r>
          </w:p>
        </w:tc>
      </w:tr>
      <w:tr w:rsidR="000E0741" w:rsidRPr="00B40365" w14:paraId="47ECE1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903A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7D92E0" w14:textId="77777777" w:rsidR="000E0741" w:rsidRPr="00B40365" w:rsidRDefault="000E0741" w:rsidP="008216CB">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61789595" w14:textId="77777777" w:rsidR="000E0741" w:rsidRPr="00C97908" w:rsidRDefault="000E0741" w:rsidP="008216CB">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6A0F58D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D0C0B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87D3F2A" w14:textId="77777777" w:rsidR="000E0741" w:rsidRPr="00C97908" w:rsidRDefault="000E0741" w:rsidP="008216CB">
            <w:pPr>
              <w:jc w:val="center"/>
              <w:rPr>
                <w:sz w:val="16"/>
                <w:szCs w:val="16"/>
                <w:lang w:val="en-US"/>
              </w:rPr>
            </w:pPr>
            <w:r w:rsidRPr="00C97908">
              <w:rPr>
                <w:sz w:val="16"/>
                <w:szCs w:val="16"/>
                <w:lang w:val="en-US"/>
              </w:rPr>
              <w:t>10,8825</w:t>
            </w:r>
          </w:p>
        </w:tc>
      </w:tr>
      <w:tr w:rsidR="000E0741" w:rsidRPr="00B40365" w14:paraId="4699FB5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89BD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4D0B040"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50652DB"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EA5599A"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6B2BB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2789286" w14:textId="77777777" w:rsidR="000E0741" w:rsidRPr="00C97908" w:rsidRDefault="000E0741" w:rsidP="008216CB">
            <w:pPr>
              <w:jc w:val="center"/>
              <w:rPr>
                <w:sz w:val="16"/>
                <w:szCs w:val="16"/>
                <w:lang w:val="en-US"/>
              </w:rPr>
            </w:pPr>
            <w:r w:rsidRPr="00C97908">
              <w:rPr>
                <w:sz w:val="16"/>
                <w:szCs w:val="16"/>
                <w:lang w:val="en-US"/>
              </w:rPr>
              <w:t>0,0218</w:t>
            </w:r>
          </w:p>
        </w:tc>
      </w:tr>
      <w:tr w:rsidR="000E0741" w:rsidRPr="009B70F2" w14:paraId="13F2FFB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4D1314" w14:textId="77777777" w:rsidR="000E0741" w:rsidRPr="005E2CA0" w:rsidRDefault="000E0741" w:rsidP="008216CB">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53E19625" w14:textId="77777777" w:rsidR="000E0741" w:rsidRPr="005E2CA0" w:rsidRDefault="000E0741" w:rsidP="008216CB">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1049E5E8" w14:textId="77777777" w:rsidR="000E0741" w:rsidRPr="005E2CA0" w:rsidRDefault="000E0741" w:rsidP="008216CB">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7E05AE4C"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AFCA294"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8F5E31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C164664" w14:textId="77777777" w:rsidR="000E0741" w:rsidRPr="005E2CA0" w:rsidRDefault="000E0741" w:rsidP="008216CB">
            <w:pPr>
              <w:jc w:val="center"/>
              <w:rPr>
                <w:b/>
                <w:bCs/>
                <w:sz w:val="22"/>
                <w:szCs w:val="22"/>
                <w:lang w:val="en-US"/>
              </w:rPr>
            </w:pPr>
            <w:r w:rsidRPr="005E2CA0">
              <w:rPr>
                <w:b/>
                <w:bCs/>
                <w:sz w:val="22"/>
                <w:szCs w:val="22"/>
                <w:lang w:val="en-US"/>
              </w:rPr>
              <w:t>72,5500</w:t>
            </w:r>
          </w:p>
          <w:p w14:paraId="5D976463" w14:textId="77777777" w:rsidR="000E0741" w:rsidRPr="009B70F2" w:rsidRDefault="000E0741" w:rsidP="008216CB">
            <w:pPr>
              <w:jc w:val="center"/>
              <w:rPr>
                <w:sz w:val="2"/>
                <w:szCs w:val="2"/>
                <w:lang w:val="en-US"/>
              </w:rPr>
            </w:pPr>
          </w:p>
        </w:tc>
      </w:tr>
      <w:tr w:rsidR="000E0741" w:rsidRPr="00B40365" w14:paraId="4CF2773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7AE9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502DFA2" w14:textId="77777777" w:rsidR="000E0741" w:rsidRPr="00B40365" w:rsidRDefault="000E0741" w:rsidP="008216C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A4A039F" w14:textId="77777777" w:rsidR="000E0741" w:rsidRPr="00C97908" w:rsidRDefault="000E0741" w:rsidP="008216C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479C65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BA36A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48CF1F59" w14:textId="77777777" w:rsidR="000E0741" w:rsidRPr="00C97908" w:rsidRDefault="000E0741" w:rsidP="008216CB">
            <w:pPr>
              <w:jc w:val="center"/>
              <w:rPr>
                <w:sz w:val="16"/>
                <w:szCs w:val="16"/>
                <w:lang w:val="en-US"/>
              </w:rPr>
            </w:pPr>
            <w:r w:rsidRPr="00C97908">
              <w:rPr>
                <w:sz w:val="16"/>
                <w:szCs w:val="16"/>
                <w:lang w:val="en-US"/>
              </w:rPr>
              <w:t>88,5110</w:t>
            </w:r>
          </w:p>
        </w:tc>
      </w:tr>
      <w:tr w:rsidR="000E0741" w:rsidRPr="00B40365" w14:paraId="60F3256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469A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BE6CC84" w14:textId="77777777" w:rsidR="000E0741" w:rsidRPr="00B40365" w:rsidRDefault="000E0741" w:rsidP="008216CB">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7040C668" w14:textId="77777777" w:rsidR="000E0741" w:rsidRPr="00C97908" w:rsidRDefault="000E0741" w:rsidP="008216CB">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008778D"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DF01C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09536FC2" w14:textId="77777777" w:rsidR="000E0741" w:rsidRPr="00C97908" w:rsidRDefault="000E0741" w:rsidP="008216CB">
            <w:pPr>
              <w:jc w:val="center"/>
              <w:rPr>
                <w:sz w:val="16"/>
                <w:szCs w:val="16"/>
                <w:lang w:val="en-US"/>
              </w:rPr>
            </w:pPr>
            <w:r w:rsidRPr="00C97908">
              <w:rPr>
                <w:sz w:val="16"/>
                <w:szCs w:val="16"/>
                <w:lang w:val="en-US"/>
              </w:rPr>
              <w:t>518,0070</w:t>
            </w:r>
          </w:p>
        </w:tc>
      </w:tr>
      <w:tr w:rsidR="000E0741" w:rsidRPr="00B40365" w14:paraId="135F7E0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E44D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D3F24D"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B035A19"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AA46106"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2B0B4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15BA1EA" w14:textId="77777777" w:rsidR="000E0741" w:rsidRPr="00C97908" w:rsidRDefault="000E0741" w:rsidP="008216CB">
            <w:pPr>
              <w:jc w:val="center"/>
              <w:rPr>
                <w:sz w:val="16"/>
                <w:szCs w:val="16"/>
                <w:lang w:val="en-US"/>
              </w:rPr>
            </w:pPr>
            <w:r w:rsidRPr="00C97908">
              <w:rPr>
                <w:sz w:val="16"/>
                <w:szCs w:val="16"/>
                <w:lang w:val="en-US"/>
              </w:rPr>
              <w:t>0,2902</w:t>
            </w:r>
          </w:p>
        </w:tc>
      </w:tr>
      <w:tr w:rsidR="000E0741" w:rsidRPr="00B40365" w14:paraId="596F9A7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29B3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4B9BAE4"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44386DB"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D996B15"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ADD13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443FAA28" w14:textId="77777777" w:rsidR="000E0741" w:rsidRPr="00C97908" w:rsidRDefault="000E0741" w:rsidP="008216CB">
            <w:pPr>
              <w:jc w:val="center"/>
              <w:rPr>
                <w:sz w:val="16"/>
                <w:szCs w:val="16"/>
                <w:lang w:val="en-US"/>
              </w:rPr>
            </w:pPr>
            <w:r w:rsidRPr="00C97908">
              <w:rPr>
                <w:sz w:val="16"/>
                <w:szCs w:val="16"/>
                <w:lang w:val="en-US"/>
              </w:rPr>
              <w:t>5,7314</w:t>
            </w:r>
          </w:p>
        </w:tc>
      </w:tr>
      <w:tr w:rsidR="000E0741" w:rsidRPr="00B40365" w14:paraId="524DB51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4E00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9944E5A" w14:textId="77777777" w:rsidR="000E0741" w:rsidRPr="00B40365" w:rsidRDefault="000E0741" w:rsidP="008216CB">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98EC7A8" w14:textId="77777777" w:rsidR="000E0741" w:rsidRPr="00C97908" w:rsidRDefault="000E0741" w:rsidP="008216CB">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58E669F"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03E5D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77960BC0" w14:textId="77777777" w:rsidR="000E0741" w:rsidRPr="00C97908" w:rsidRDefault="000E0741" w:rsidP="008216CB">
            <w:pPr>
              <w:jc w:val="center"/>
              <w:rPr>
                <w:sz w:val="16"/>
                <w:szCs w:val="16"/>
                <w:lang w:val="en-US"/>
              </w:rPr>
            </w:pPr>
            <w:r w:rsidRPr="00C97908">
              <w:rPr>
                <w:sz w:val="16"/>
                <w:szCs w:val="16"/>
                <w:lang w:val="en-US"/>
              </w:rPr>
              <w:t>1,1608</w:t>
            </w:r>
          </w:p>
        </w:tc>
      </w:tr>
      <w:tr w:rsidR="000E0741" w:rsidRPr="009B70F2" w14:paraId="72DBF0D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2831CF" w14:textId="77777777" w:rsidR="000E0741" w:rsidRPr="005E2CA0" w:rsidRDefault="000E0741" w:rsidP="008216CB">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430B8381"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BC0B346" w14:textId="77777777" w:rsidR="000E0741" w:rsidRPr="005E2CA0" w:rsidRDefault="000E0741" w:rsidP="008216CB">
            <w:pPr>
              <w:rPr>
                <w:b/>
                <w:bCs/>
                <w:sz w:val="2"/>
                <w:szCs w:val="2"/>
                <w:lang w:val="en-US"/>
              </w:rPr>
            </w:pPr>
            <w:r w:rsidRPr="005E2CA0">
              <w:rPr>
                <w:b/>
                <w:bCs/>
                <w:sz w:val="22"/>
                <w:szCs w:val="22"/>
                <w:lang w:val="en-US"/>
              </w:rPr>
              <w:t>Grunduirea suprafetelor interioare a peretilor</w:t>
            </w:r>
          </w:p>
          <w:p w14:paraId="1AAA3BE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FC7EA1A"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6CA63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A322DE0" w14:textId="77777777" w:rsidR="000E0741" w:rsidRPr="005E2CA0" w:rsidRDefault="000E0741" w:rsidP="008216CB">
            <w:pPr>
              <w:jc w:val="center"/>
              <w:rPr>
                <w:b/>
                <w:bCs/>
                <w:sz w:val="22"/>
                <w:szCs w:val="22"/>
                <w:lang w:val="en-US"/>
              </w:rPr>
            </w:pPr>
            <w:r w:rsidRPr="005E2CA0">
              <w:rPr>
                <w:b/>
                <w:bCs/>
                <w:sz w:val="22"/>
                <w:szCs w:val="22"/>
                <w:lang w:val="en-US"/>
              </w:rPr>
              <w:t>72,5500</w:t>
            </w:r>
          </w:p>
          <w:p w14:paraId="7216E1A8" w14:textId="77777777" w:rsidR="000E0741" w:rsidRPr="009B70F2" w:rsidRDefault="000E0741" w:rsidP="008216CB">
            <w:pPr>
              <w:jc w:val="center"/>
              <w:rPr>
                <w:sz w:val="2"/>
                <w:szCs w:val="2"/>
                <w:lang w:val="en-US"/>
              </w:rPr>
            </w:pPr>
          </w:p>
        </w:tc>
      </w:tr>
      <w:tr w:rsidR="000E0741" w:rsidRPr="00B40365" w14:paraId="74C233F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2C62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769084F"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3708A73"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F7C501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1A6FC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43F202D" w14:textId="77777777" w:rsidR="000E0741" w:rsidRPr="00C97908" w:rsidRDefault="000E0741" w:rsidP="008216CB">
            <w:pPr>
              <w:jc w:val="center"/>
              <w:rPr>
                <w:sz w:val="16"/>
                <w:szCs w:val="16"/>
                <w:lang w:val="en-US"/>
              </w:rPr>
            </w:pPr>
            <w:r w:rsidRPr="00C97908">
              <w:rPr>
                <w:sz w:val="16"/>
                <w:szCs w:val="16"/>
                <w:lang w:val="en-US"/>
              </w:rPr>
              <w:t>2,1765</w:t>
            </w:r>
          </w:p>
        </w:tc>
      </w:tr>
      <w:tr w:rsidR="000E0741" w:rsidRPr="00B40365" w14:paraId="4A944B7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1625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236F0D6" w14:textId="77777777" w:rsidR="000E0741" w:rsidRPr="00B40365" w:rsidRDefault="000E0741" w:rsidP="008216C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0C208ED" w14:textId="77777777" w:rsidR="000E0741" w:rsidRPr="00C97908" w:rsidRDefault="000E0741" w:rsidP="008216C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EDD350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47371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2192B05" w14:textId="77777777" w:rsidR="000E0741" w:rsidRPr="00C97908" w:rsidRDefault="000E0741" w:rsidP="008216CB">
            <w:pPr>
              <w:jc w:val="center"/>
              <w:rPr>
                <w:sz w:val="16"/>
                <w:szCs w:val="16"/>
                <w:lang w:val="en-US"/>
              </w:rPr>
            </w:pPr>
            <w:r w:rsidRPr="00C97908">
              <w:rPr>
                <w:sz w:val="16"/>
                <w:szCs w:val="16"/>
                <w:lang w:val="en-US"/>
              </w:rPr>
              <w:t>10,8825</w:t>
            </w:r>
          </w:p>
        </w:tc>
      </w:tr>
      <w:tr w:rsidR="000E0741" w:rsidRPr="00B40365" w14:paraId="0369077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1FD66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E70A313"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22D0D8F"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56DF1F4"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E7F0A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E08671F" w14:textId="77777777" w:rsidR="000E0741" w:rsidRPr="00C97908" w:rsidRDefault="000E0741" w:rsidP="008216CB">
            <w:pPr>
              <w:jc w:val="center"/>
              <w:rPr>
                <w:sz w:val="16"/>
                <w:szCs w:val="16"/>
                <w:lang w:val="en-US"/>
              </w:rPr>
            </w:pPr>
            <w:r w:rsidRPr="00C97908">
              <w:rPr>
                <w:sz w:val="16"/>
                <w:szCs w:val="16"/>
                <w:lang w:val="en-US"/>
              </w:rPr>
              <w:t>3,6275</w:t>
            </w:r>
          </w:p>
        </w:tc>
      </w:tr>
      <w:tr w:rsidR="000E0741" w:rsidRPr="009B70F2" w14:paraId="3C023F2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50866B" w14:textId="77777777" w:rsidR="000E0741" w:rsidRPr="005E2CA0" w:rsidRDefault="000E0741" w:rsidP="008216CB">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7F41B26D" w14:textId="77777777" w:rsidR="000E0741" w:rsidRPr="005E2CA0" w:rsidRDefault="000E0741" w:rsidP="008216CB">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1666EDAC" w14:textId="77777777" w:rsidR="000E0741" w:rsidRPr="005E2CA0" w:rsidRDefault="000E0741" w:rsidP="008216CB">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05B88C8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3F3842A"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21FB6E"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2B758F8" w14:textId="77777777" w:rsidR="000E0741" w:rsidRPr="005E2CA0" w:rsidRDefault="000E0741" w:rsidP="008216CB">
            <w:pPr>
              <w:jc w:val="center"/>
              <w:rPr>
                <w:b/>
                <w:bCs/>
                <w:sz w:val="22"/>
                <w:szCs w:val="22"/>
                <w:lang w:val="en-US"/>
              </w:rPr>
            </w:pPr>
            <w:r w:rsidRPr="005E2CA0">
              <w:rPr>
                <w:b/>
                <w:bCs/>
                <w:sz w:val="22"/>
                <w:szCs w:val="22"/>
                <w:lang w:val="en-US"/>
              </w:rPr>
              <w:t>72,5500</w:t>
            </w:r>
          </w:p>
          <w:p w14:paraId="3EDCE9CD" w14:textId="77777777" w:rsidR="000E0741" w:rsidRPr="009B70F2" w:rsidRDefault="000E0741" w:rsidP="008216CB">
            <w:pPr>
              <w:jc w:val="center"/>
              <w:rPr>
                <w:sz w:val="2"/>
                <w:szCs w:val="2"/>
                <w:lang w:val="en-US"/>
              </w:rPr>
            </w:pPr>
          </w:p>
        </w:tc>
      </w:tr>
      <w:tr w:rsidR="000E0741" w:rsidRPr="00B40365" w14:paraId="369E53E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E9C2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5F97935" w14:textId="77777777" w:rsidR="000E0741" w:rsidRPr="00B40365" w:rsidRDefault="000E0741" w:rsidP="008216C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EABB573" w14:textId="77777777" w:rsidR="000E0741" w:rsidRPr="00C97908" w:rsidRDefault="000E0741" w:rsidP="008216C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C5CFCC1"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595B3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4D0E3F47" w14:textId="77777777" w:rsidR="000E0741" w:rsidRPr="00C97908" w:rsidRDefault="000E0741" w:rsidP="008216CB">
            <w:pPr>
              <w:jc w:val="center"/>
              <w:rPr>
                <w:sz w:val="16"/>
                <w:szCs w:val="16"/>
                <w:lang w:val="en-US"/>
              </w:rPr>
            </w:pPr>
            <w:r w:rsidRPr="00C97908">
              <w:rPr>
                <w:sz w:val="16"/>
                <w:szCs w:val="16"/>
                <w:lang w:val="en-US"/>
              </w:rPr>
              <w:t>32,6475</w:t>
            </w:r>
          </w:p>
        </w:tc>
      </w:tr>
      <w:tr w:rsidR="000E0741" w:rsidRPr="00B40365" w14:paraId="25F81B2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054E8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DA1B4A8"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F9C6C5F"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EF63C19"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6C5EC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37CCE03" w14:textId="77777777" w:rsidR="000E0741" w:rsidRPr="00C97908" w:rsidRDefault="000E0741" w:rsidP="008216CB">
            <w:pPr>
              <w:jc w:val="center"/>
              <w:rPr>
                <w:sz w:val="16"/>
                <w:szCs w:val="16"/>
                <w:lang w:val="en-US"/>
              </w:rPr>
            </w:pPr>
            <w:r w:rsidRPr="00C97908">
              <w:rPr>
                <w:sz w:val="16"/>
                <w:szCs w:val="16"/>
                <w:lang w:val="en-US"/>
              </w:rPr>
              <w:t>7,2550</w:t>
            </w:r>
          </w:p>
        </w:tc>
      </w:tr>
      <w:tr w:rsidR="000E0741" w:rsidRPr="00B40365" w14:paraId="20B43D0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5E39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068AB1D" w14:textId="77777777" w:rsidR="000E0741" w:rsidRPr="00B40365" w:rsidRDefault="000E0741" w:rsidP="008216CB">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0A79452A" w14:textId="77777777" w:rsidR="000E0741" w:rsidRPr="00C97908" w:rsidRDefault="000E0741" w:rsidP="008216CB">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695F16A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F3E51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AA7C16D" w14:textId="77777777" w:rsidR="000E0741" w:rsidRPr="00C97908" w:rsidRDefault="000E0741" w:rsidP="008216CB">
            <w:pPr>
              <w:jc w:val="center"/>
              <w:rPr>
                <w:sz w:val="16"/>
                <w:szCs w:val="16"/>
                <w:lang w:val="en-US"/>
              </w:rPr>
            </w:pPr>
            <w:r w:rsidRPr="00C97908">
              <w:rPr>
                <w:sz w:val="16"/>
                <w:szCs w:val="16"/>
                <w:lang w:val="en-US"/>
              </w:rPr>
              <w:t>76,5330</w:t>
            </w:r>
          </w:p>
        </w:tc>
      </w:tr>
      <w:tr w:rsidR="000E0741" w:rsidRPr="00B40365" w14:paraId="5BFA465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95110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ABA0B56"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E51B004"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EDA781F"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E3F220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709BF3C" w14:textId="77777777" w:rsidR="000E0741" w:rsidRPr="00C97908" w:rsidRDefault="000E0741" w:rsidP="008216CB">
            <w:pPr>
              <w:jc w:val="center"/>
              <w:rPr>
                <w:sz w:val="16"/>
                <w:szCs w:val="16"/>
                <w:lang w:val="en-US"/>
              </w:rPr>
            </w:pPr>
            <w:r w:rsidRPr="00C97908">
              <w:rPr>
                <w:sz w:val="16"/>
                <w:szCs w:val="16"/>
                <w:lang w:val="en-US"/>
              </w:rPr>
              <w:t>0,0726</w:t>
            </w:r>
          </w:p>
        </w:tc>
      </w:tr>
      <w:tr w:rsidR="000E0741" w:rsidRPr="00B40365" w14:paraId="479CA9C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8BCB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C1C74CC"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AB9986B"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D190055"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2EB75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23B4A42" w14:textId="77777777" w:rsidR="000E0741" w:rsidRPr="00C97908" w:rsidRDefault="000E0741" w:rsidP="008216CB">
            <w:pPr>
              <w:jc w:val="center"/>
              <w:rPr>
                <w:sz w:val="16"/>
                <w:szCs w:val="16"/>
                <w:lang w:val="en-US"/>
              </w:rPr>
            </w:pPr>
            <w:r w:rsidRPr="00C97908">
              <w:rPr>
                <w:sz w:val="16"/>
                <w:szCs w:val="16"/>
                <w:lang w:val="en-US"/>
              </w:rPr>
              <w:t>0,0726</w:t>
            </w:r>
          </w:p>
        </w:tc>
      </w:tr>
      <w:tr w:rsidR="000E0741" w:rsidRPr="009B70F2" w14:paraId="65F864A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2A3565" w14:textId="77777777" w:rsidR="000E0741" w:rsidRPr="005E2CA0" w:rsidRDefault="000E0741" w:rsidP="008216CB">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4E4F586E" w14:textId="77777777" w:rsidR="000E0741" w:rsidRPr="005E2CA0" w:rsidRDefault="000E0741" w:rsidP="008216CB">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55004DA6" w14:textId="77777777" w:rsidR="000E0741" w:rsidRPr="005E2CA0" w:rsidRDefault="000E0741" w:rsidP="008216CB">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07AFC36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CE8280C"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55483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FBF9F78" w14:textId="77777777" w:rsidR="000E0741" w:rsidRPr="005E2CA0" w:rsidRDefault="000E0741" w:rsidP="008216CB">
            <w:pPr>
              <w:jc w:val="center"/>
              <w:rPr>
                <w:b/>
                <w:bCs/>
                <w:sz w:val="22"/>
                <w:szCs w:val="22"/>
                <w:lang w:val="en-US"/>
              </w:rPr>
            </w:pPr>
            <w:r w:rsidRPr="005E2CA0">
              <w:rPr>
                <w:b/>
                <w:bCs/>
                <w:sz w:val="22"/>
                <w:szCs w:val="22"/>
                <w:lang w:val="en-US"/>
              </w:rPr>
              <w:t>72,5500</w:t>
            </w:r>
          </w:p>
          <w:p w14:paraId="2555C1CC" w14:textId="77777777" w:rsidR="000E0741" w:rsidRPr="009B70F2" w:rsidRDefault="000E0741" w:rsidP="008216CB">
            <w:pPr>
              <w:jc w:val="center"/>
              <w:rPr>
                <w:sz w:val="2"/>
                <w:szCs w:val="2"/>
                <w:lang w:val="en-US"/>
              </w:rPr>
            </w:pPr>
          </w:p>
        </w:tc>
      </w:tr>
      <w:tr w:rsidR="000E0741" w:rsidRPr="00B40365" w14:paraId="6473778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B628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2404796" w14:textId="77777777" w:rsidR="000E0741" w:rsidRPr="00B40365" w:rsidRDefault="000E0741" w:rsidP="008216C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07071E36" w14:textId="77777777" w:rsidR="000E0741" w:rsidRPr="00C97908" w:rsidRDefault="000E0741" w:rsidP="008216C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71EB37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D8B34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7618D38" w14:textId="77777777" w:rsidR="000E0741" w:rsidRPr="00C97908" w:rsidRDefault="000E0741" w:rsidP="008216CB">
            <w:pPr>
              <w:jc w:val="center"/>
              <w:rPr>
                <w:sz w:val="16"/>
                <w:szCs w:val="16"/>
                <w:lang w:val="en-US"/>
              </w:rPr>
            </w:pPr>
            <w:r w:rsidRPr="00C97908">
              <w:rPr>
                <w:sz w:val="16"/>
                <w:szCs w:val="16"/>
                <w:lang w:val="en-US"/>
              </w:rPr>
              <w:t>14,5100</w:t>
            </w:r>
          </w:p>
        </w:tc>
      </w:tr>
      <w:tr w:rsidR="000E0741" w:rsidRPr="00B40365" w14:paraId="55BD9E6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BE771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1EBE53A"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1C5D889"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E10B9F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BBFDE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1091D81" w14:textId="77777777" w:rsidR="000E0741" w:rsidRPr="00C97908" w:rsidRDefault="000E0741" w:rsidP="008216CB">
            <w:pPr>
              <w:jc w:val="center"/>
              <w:rPr>
                <w:sz w:val="16"/>
                <w:szCs w:val="16"/>
                <w:lang w:val="en-US"/>
              </w:rPr>
            </w:pPr>
            <w:r w:rsidRPr="00C97908">
              <w:rPr>
                <w:sz w:val="16"/>
                <w:szCs w:val="16"/>
                <w:lang w:val="en-US"/>
              </w:rPr>
              <w:t>7,2550</w:t>
            </w:r>
          </w:p>
        </w:tc>
      </w:tr>
      <w:tr w:rsidR="000E0741" w:rsidRPr="00B40365" w14:paraId="1F47BF1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1C8C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6301CFC" w14:textId="77777777" w:rsidR="000E0741" w:rsidRPr="00B40365" w:rsidRDefault="000E0741" w:rsidP="008216CB">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6ED4CD34" w14:textId="77777777" w:rsidR="000E0741" w:rsidRPr="00C97908" w:rsidRDefault="000E0741" w:rsidP="008216CB">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74D1460A"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78DB1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067A5CD3" w14:textId="77777777" w:rsidR="000E0741" w:rsidRPr="00C97908" w:rsidRDefault="000E0741" w:rsidP="008216CB">
            <w:pPr>
              <w:jc w:val="center"/>
              <w:rPr>
                <w:sz w:val="16"/>
                <w:szCs w:val="16"/>
                <w:lang w:val="en-US"/>
              </w:rPr>
            </w:pPr>
            <w:r w:rsidRPr="00C97908">
              <w:rPr>
                <w:sz w:val="16"/>
                <w:szCs w:val="16"/>
                <w:lang w:val="en-US"/>
              </w:rPr>
              <w:t>35,7672</w:t>
            </w:r>
          </w:p>
        </w:tc>
      </w:tr>
      <w:tr w:rsidR="000E0741" w:rsidRPr="00B40365" w14:paraId="295D77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B27F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5B9925C"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B30CCE1"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A30BE83"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097B4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5CB753D" w14:textId="77777777" w:rsidR="000E0741" w:rsidRPr="00C97908" w:rsidRDefault="000E0741" w:rsidP="008216CB">
            <w:pPr>
              <w:jc w:val="center"/>
              <w:rPr>
                <w:sz w:val="16"/>
                <w:szCs w:val="16"/>
                <w:lang w:val="en-US"/>
              </w:rPr>
            </w:pPr>
            <w:r w:rsidRPr="00C97908">
              <w:rPr>
                <w:sz w:val="16"/>
                <w:szCs w:val="16"/>
                <w:lang w:val="en-US"/>
              </w:rPr>
              <w:t>0,0726</w:t>
            </w:r>
          </w:p>
        </w:tc>
      </w:tr>
      <w:tr w:rsidR="000E0741" w:rsidRPr="009B70F2" w14:paraId="5A84828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B30220" w14:textId="77777777" w:rsidR="000E0741" w:rsidRPr="005E2CA0" w:rsidRDefault="000E0741" w:rsidP="008216CB">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4B653F3F"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6382185" w14:textId="77777777" w:rsidR="000E0741" w:rsidRPr="005E2CA0" w:rsidRDefault="000E0741" w:rsidP="008216CB">
            <w:pPr>
              <w:rPr>
                <w:b/>
                <w:bCs/>
                <w:sz w:val="2"/>
                <w:szCs w:val="2"/>
                <w:lang w:val="en-US"/>
              </w:rPr>
            </w:pPr>
            <w:r w:rsidRPr="005E2CA0">
              <w:rPr>
                <w:b/>
                <w:bCs/>
                <w:sz w:val="22"/>
                <w:szCs w:val="22"/>
                <w:lang w:val="en-US"/>
              </w:rPr>
              <w:t>Grunduirea suprafetelor interioare a peretilor</w:t>
            </w:r>
          </w:p>
          <w:p w14:paraId="326A965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E15D208"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275B9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EF286A8" w14:textId="77777777" w:rsidR="000E0741" w:rsidRPr="005E2CA0" w:rsidRDefault="000E0741" w:rsidP="008216CB">
            <w:pPr>
              <w:jc w:val="center"/>
              <w:rPr>
                <w:b/>
                <w:bCs/>
                <w:sz w:val="22"/>
                <w:szCs w:val="22"/>
                <w:lang w:val="en-US"/>
              </w:rPr>
            </w:pPr>
            <w:r w:rsidRPr="005E2CA0">
              <w:rPr>
                <w:b/>
                <w:bCs/>
                <w:sz w:val="22"/>
                <w:szCs w:val="22"/>
                <w:lang w:val="en-US"/>
              </w:rPr>
              <w:t>72,5500</w:t>
            </w:r>
          </w:p>
          <w:p w14:paraId="09248EBC" w14:textId="77777777" w:rsidR="000E0741" w:rsidRPr="009B70F2" w:rsidRDefault="000E0741" w:rsidP="008216CB">
            <w:pPr>
              <w:jc w:val="center"/>
              <w:rPr>
                <w:sz w:val="2"/>
                <w:szCs w:val="2"/>
                <w:lang w:val="en-US"/>
              </w:rPr>
            </w:pPr>
          </w:p>
        </w:tc>
      </w:tr>
      <w:tr w:rsidR="000E0741" w:rsidRPr="00B40365" w14:paraId="188EC59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FA89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A4484C0"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1A57AF1"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46A241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F6D36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61902D7" w14:textId="77777777" w:rsidR="000E0741" w:rsidRPr="00C97908" w:rsidRDefault="000E0741" w:rsidP="008216CB">
            <w:pPr>
              <w:jc w:val="center"/>
              <w:rPr>
                <w:sz w:val="16"/>
                <w:szCs w:val="16"/>
                <w:lang w:val="en-US"/>
              </w:rPr>
            </w:pPr>
            <w:r w:rsidRPr="00C97908">
              <w:rPr>
                <w:sz w:val="16"/>
                <w:szCs w:val="16"/>
                <w:lang w:val="en-US"/>
              </w:rPr>
              <w:t>2,1765</w:t>
            </w:r>
          </w:p>
        </w:tc>
      </w:tr>
      <w:tr w:rsidR="000E0741" w:rsidRPr="00B40365" w14:paraId="3D622BC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3E7F9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0B12F2D" w14:textId="77777777" w:rsidR="000E0741" w:rsidRPr="00B40365" w:rsidRDefault="000E0741" w:rsidP="008216C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86BA618" w14:textId="77777777" w:rsidR="000E0741" w:rsidRPr="00C97908" w:rsidRDefault="000E0741" w:rsidP="008216C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4CFAAE8"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DC44F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64FC5C1" w14:textId="77777777" w:rsidR="000E0741" w:rsidRPr="00C97908" w:rsidRDefault="000E0741" w:rsidP="008216CB">
            <w:pPr>
              <w:jc w:val="center"/>
              <w:rPr>
                <w:sz w:val="16"/>
                <w:szCs w:val="16"/>
                <w:lang w:val="en-US"/>
              </w:rPr>
            </w:pPr>
            <w:r w:rsidRPr="00C97908">
              <w:rPr>
                <w:sz w:val="16"/>
                <w:szCs w:val="16"/>
                <w:lang w:val="en-US"/>
              </w:rPr>
              <w:t>10,8825</w:t>
            </w:r>
          </w:p>
        </w:tc>
      </w:tr>
      <w:tr w:rsidR="000E0741" w:rsidRPr="00B40365" w14:paraId="6D325F3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36EAC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7DAB56F"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C6F19A7"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D37C33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4984A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273BD4F" w14:textId="77777777" w:rsidR="000E0741" w:rsidRPr="00C97908" w:rsidRDefault="000E0741" w:rsidP="008216CB">
            <w:pPr>
              <w:jc w:val="center"/>
              <w:rPr>
                <w:sz w:val="16"/>
                <w:szCs w:val="16"/>
                <w:lang w:val="en-US"/>
              </w:rPr>
            </w:pPr>
            <w:r w:rsidRPr="00C97908">
              <w:rPr>
                <w:sz w:val="16"/>
                <w:szCs w:val="16"/>
                <w:lang w:val="en-US"/>
              </w:rPr>
              <w:t>3,6275</w:t>
            </w:r>
          </w:p>
        </w:tc>
      </w:tr>
      <w:tr w:rsidR="000E0741" w:rsidRPr="009B70F2" w14:paraId="6B7890D9"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7C4AFA" w14:textId="77777777" w:rsidR="000E0741" w:rsidRPr="005E2CA0" w:rsidRDefault="000E0741" w:rsidP="008216CB">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7B552C10" w14:textId="77777777" w:rsidR="000E0741" w:rsidRPr="005E2CA0" w:rsidRDefault="000E0741" w:rsidP="008216CB">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0D885A73" w14:textId="77777777" w:rsidR="000E0741" w:rsidRPr="005E2CA0" w:rsidRDefault="000E0741" w:rsidP="008216CB">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(Lavabila,latex)</w:t>
            </w:r>
          </w:p>
          <w:p w14:paraId="4302B25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9806ECC"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2774F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7BF981A" w14:textId="77777777" w:rsidR="000E0741" w:rsidRPr="005E2CA0" w:rsidRDefault="000E0741" w:rsidP="008216CB">
            <w:pPr>
              <w:jc w:val="center"/>
              <w:rPr>
                <w:b/>
                <w:bCs/>
                <w:sz w:val="22"/>
                <w:szCs w:val="22"/>
                <w:lang w:val="en-US"/>
              </w:rPr>
            </w:pPr>
            <w:r w:rsidRPr="005E2CA0">
              <w:rPr>
                <w:b/>
                <w:bCs/>
                <w:sz w:val="22"/>
                <w:szCs w:val="22"/>
                <w:lang w:val="en-US"/>
              </w:rPr>
              <w:t>72,5500</w:t>
            </w:r>
          </w:p>
          <w:p w14:paraId="2C3AEBE6" w14:textId="77777777" w:rsidR="000E0741" w:rsidRPr="009B70F2" w:rsidRDefault="000E0741" w:rsidP="008216CB">
            <w:pPr>
              <w:jc w:val="center"/>
              <w:rPr>
                <w:sz w:val="2"/>
                <w:szCs w:val="2"/>
                <w:lang w:val="en-US"/>
              </w:rPr>
            </w:pPr>
          </w:p>
        </w:tc>
      </w:tr>
      <w:tr w:rsidR="000E0741" w:rsidRPr="00B40365" w14:paraId="0EAB1D0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9BAD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C607949"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C199014"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BB92FB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67B72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77EB0852" w14:textId="77777777" w:rsidR="000E0741" w:rsidRPr="00C97908" w:rsidRDefault="000E0741" w:rsidP="008216CB">
            <w:pPr>
              <w:jc w:val="center"/>
              <w:rPr>
                <w:sz w:val="16"/>
                <w:szCs w:val="16"/>
                <w:lang w:val="en-US"/>
              </w:rPr>
            </w:pPr>
            <w:r w:rsidRPr="00C97908">
              <w:rPr>
                <w:sz w:val="16"/>
                <w:szCs w:val="16"/>
                <w:lang w:val="en-US"/>
              </w:rPr>
              <w:t>39,9025</w:t>
            </w:r>
          </w:p>
        </w:tc>
      </w:tr>
      <w:tr w:rsidR="000E0741" w:rsidRPr="00B40365" w14:paraId="7158471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84D33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A861C9" w14:textId="77777777" w:rsidR="000E0741" w:rsidRPr="00B40365" w:rsidRDefault="000E0741" w:rsidP="008216CB">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4DBC56AD" w14:textId="77777777" w:rsidR="000E0741" w:rsidRPr="00C97908" w:rsidRDefault="000E0741" w:rsidP="008216CB">
            <w:pPr>
              <w:rPr>
                <w:sz w:val="16"/>
                <w:szCs w:val="16"/>
                <w:lang w:val="en-US"/>
              </w:rPr>
            </w:pPr>
            <w:r w:rsidRPr="00C97908">
              <w:rPr>
                <w:sz w:val="16"/>
                <w:szCs w:val="16"/>
                <w:lang w:val="en-US"/>
              </w:rPr>
              <w:t>Vopsea  pe baza de copolimeri  vinilici - Lavabila,latex</w:t>
            </w:r>
          </w:p>
        </w:tc>
        <w:tc>
          <w:tcPr>
            <w:tcW w:w="1021" w:type="dxa"/>
            <w:gridSpan w:val="3"/>
            <w:tcBorders>
              <w:top w:val="nil"/>
              <w:bottom w:val="single" w:sz="2" w:space="0" w:color="auto"/>
            </w:tcBorders>
            <w:vAlign w:val="center"/>
          </w:tcPr>
          <w:p w14:paraId="4D5611F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FB6EB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DD361B6" w14:textId="77777777" w:rsidR="000E0741" w:rsidRPr="00C97908" w:rsidRDefault="000E0741" w:rsidP="008216CB">
            <w:pPr>
              <w:jc w:val="center"/>
              <w:rPr>
                <w:sz w:val="16"/>
                <w:szCs w:val="16"/>
                <w:lang w:val="en-US"/>
              </w:rPr>
            </w:pPr>
            <w:r w:rsidRPr="00C97908">
              <w:rPr>
                <w:sz w:val="16"/>
                <w:szCs w:val="16"/>
                <w:lang w:val="en-US"/>
              </w:rPr>
              <w:t>29,0200</w:t>
            </w:r>
          </w:p>
        </w:tc>
      </w:tr>
      <w:tr w:rsidR="000E0741" w:rsidRPr="00B40365" w14:paraId="0A29BB1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B9A7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C50A250" w14:textId="77777777" w:rsidR="000E0741" w:rsidRPr="00B40365" w:rsidRDefault="000E0741" w:rsidP="008216C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C6FB8EB" w14:textId="77777777" w:rsidR="000E0741" w:rsidRPr="00C97908" w:rsidRDefault="000E0741" w:rsidP="008216C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515F1E8"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EDFF5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66A6176" w14:textId="77777777" w:rsidR="000E0741" w:rsidRPr="00C97908" w:rsidRDefault="000E0741" w:rsidP="008216CB">
            <w:pPr>
              <w:jc w:val="center"/>
              <w:rPr>
                <w:sz w:val="16"/>
                <w:szCs w:val="16"/>
                <w:lang w:val="en-US"/>
              </w:rPr>
            </w:pPr>
            <w:r w:rsidRPr="00C97908">
              <w:rPr>
                <w:sz w:val="16"/>
                <w:szCs w:val="16"/>
                <w:lang w:val="en-US"/>
              </w:rPr>
              <w:t>4,3530</w:t>
            </w:r>
          </w:p>
        </w:tc>
      </w:tr>
      <w:tr w:rsidR="000E0741" w:rsidRPr="00B40365" w14:paraId="4ECF2C8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FA54C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793AC84" w14:textId="77777777" w:rsidR="000E0741" w:rsidRPr="00B40365" w:rsidRDefault="000E0741" w:rsidP="008216C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74E036B" w14:textId="77777777" w:rsidR="000E0741" w:rsidRPr="00C97908" w:rsidRDefault="000E0741" w:rsidP="008216C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6E5F3F2"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CC36C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B5D2131" w14:textId="77777777" w:rsidR="000E0741" w:rsidRPr="00C97908" w:rsidRDefault="000E0741" w:rsidP="008216CB">
            <w:pPr>
              <w:jc w:val="center"/>
              <w:rPr>
                <w:sz w:val="16"/>
                <w:szCs w:val="16"/>
                <w:lang w:val="en-US"/>
              </w:rPr>
            </w:pPr>
            <w:r w:rsidRPr="00C97908">
              <w:rPr>
                <w:sz w:val="16"/>
                <w:szCs w:val="16"/>
                <w:lang w:val="en-US"/>
              </w:rPr>
              <w:t>36,2750</w:t>
            </w:r>
          </w:p>
        </w:tc>
      </w:tr>
      <w:tr w:rsidR="000E0741" w:rsidRPr="00B40365" w14:paraId="28F6C67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C9ED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C97AAB4" w14:textId="77777777" w:rsidR="000E0741" w:rsidRPr="00B40365" w:rsidRDefault="000E0741" w:rsidP="008216C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17C7F34" w14:textId="77777777" w:rsidR="000E0741" w:rsidRPr="00C97908" w:rsidRDefault="000E0741" w:rsidP="008216C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028B02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F9AB5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C2F2DA4" w14:textId="77777777" w:rsidR="000E0741" w:rsidRPr="00C97908" w:rsidRDefault="000E0741" w:rsidP="008216CB">
            <w:pPr>
              <w:jc w:val="center"/>
              <w:rPr>
                <w:sz w:val="16"/>
                <w:szCs w:val="16"/>
                <w:lang w:val="en-US"/>
              </w:rPr>
            </w:pPr>
            <w:r w:rsidRPr="00C97908">
              <w:rPr>
                <w:sz w:val="16"/>
                <w:szCs w:val="16"/>
                <w:lang w:val="en-US"/>
              </w:rPr>
              <w:t>3,6275</w:t>
            </w:r>
          </w:p>
        </w:tc>
      </w:tr>
      <w:tr w:rsidR="000E0741" w:rsidRPr="00B40365" w14:paraId="00FC05F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9A86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F2EBFC7"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F8003E4"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D22306B"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A87CF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1CF18EE" w14:textId="77777777" w:rsidR="000E0741" w:rsidRPr="00C97908" w:rsidRDefault="000E0741" w:rsidP="008216CB">
            <w:pPr>
              <w:jc w:val="center"/>
              <w:rPr>
                <w:sz w:val="16"/>
                <w:szCs w:val="16"/>
                <w:lang w:val="en-US"/>
              </w:rPr>
            </w:pPr>
            <w:r w:rsidRPr="00C97908">
              <w:rPr>
                <w:sz w:val="16"/>
                <w:szCs w:val="16"/>
                <w:lang w:val="en-US"/>
              </w:rPr>
              <w:t>0,1451</w:t>
            </w:r>
          </w:p>
        </w:tc>
      </w:tr>
      <w:tr w:rsidR="000E0741" w:rsidRPr="009B70F2" w14:paraId="164B128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7E2568" w14:textId="77777777" w:rsidR="000E0741" w:rsidRPr="005E2CA0" w:rsidRDefault="000E0741" w:rsidP="008216CB">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056DF29A" w14:textId="77777777" w:rsidR="000E0741" w:rsidRPr="005E2CA0" w:rsidRDefault="000E0741" w:rsidP="008216CB">
            <w:pPr>
              <w:jc w:val="center"/>
              <w:rPr>
                <w:b/>
                <w:bCs/>
                <w:sz w:val="22"/>
                <w:szCs w:val="22"/>
                <w:lang w:val="en-US"/>
              </w:rPr>
            </w:pPr>
            <w:r w:rsidRPr="005E2CA0">
              <w:rPr>
                <w:b/>
                <w:bCs/>
                <w:sz w:val="22"/>
                <w:szCs w:val="22"/>
                <w:lang w:val="en-US"/>
              </w:rPr>
              <w:t>CN05B</w:t>
            </w:r>
          </w:p>
        </w:tc>
        <w:tc>
          <w:tcPr>
            <w:tcW w:w="4366" w:type="dxa"/>
            <w:gridSpan w:val="5"/>
            <w:tcBorders>
              <w:top w:val="single" w:sz="4" w:space="0" w:color="auto"/>
              <w:bottom w:val="single" w:sz="4" w:space="0" w:color="auto"/>
            </w:tcBorders>
          </w:tcPr>
          <w:p w14:paraId="6600ACEC" w14:textId="77777777" w:rsidR="000E0741" w:rsidRPr="005E2CA0" w:rsidRDefault="000E0741" w:rsidP="008216CB">
            <w:pPr>
              <w:rPr>
                <w:b/>
                <w:bCs/>
                <w:sz w:val="2"/>
                <w:szCs w:val="2"/>
                <w:lang w:val="en-US"/>
              </w:rPr>
            </w:pPr>
            <w:r w:rsidRPr="005E2CA0">
              <w:rPr>
                <w:b/>
                <w:bCs/>
                <w:sz w:val="22"/>
                <w:szCs w:val="22"/>
                <w:lang w:val="en-US"/>
              </w:rPr>
              <w:t xml:space="preserve">Vopsitorii obisnuite interioare executate manual cu vopsea (Lac)pe baza de latex acrilic aplicate pe glet de ipsos existent tip Brio </w:t>
            </w:r>
          </w:p>
          <w:p w14:paraId="42F6D5AA"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26FC53C"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EE468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41521BB" w14:textId="77777777" w:rsidR="000E0741" w:rsidRPr="005E2CA0" w:rsidRDefault="000E0741" w:rsidP="008216CB">
            <w:pPr>
              <w:jc w:val="center"/>
              <w:rPr>
                <w:b/>
                <w:bCs/>
                <w:sz w:val="22"/>
                <w:szCs w:val="22"/>
                <w:lang w:val="en-US"/>
              </w:rPr>
            </w:pPr>
            <w:r w:rsidRPr="005E2CA0">
              <w:rPr>
                <w:b/>
                <w:bCs/>
                <w:sz w:val="22"/>
                <w:szCs w:val="22"/>
                <w:lang w:val="en-US"/>
              </w:rPr>
              <w:t>72,5500</w:t>
            </w:r>
          </w:p>
          <w:p w14:paraId="59BBD79A" w14:textId="77777777" w:rsidR="000E0741" w:rsidRPr="009B70F2" w:rsidRDefault="000E0741" w:rsidP="008216CB">
            <w:pPr>
              <w:jc w:val="center"/>
              <w:rPr>
                <w:sz w:val="2"/>
                <w:szCs w:val="2"/>
                <w:lang w:val="en-US"/>
              </w:rPr>
            </w:pPr>
          </w:p>
        </w:tc>
      </w:tr>
      <w:tr w:rsidR="000E0741" w:rsidRPr="00B40365" w14:paraId="0943BCE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287E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6F39D7A"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AED29E3"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76CB7C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D2ACE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0D40C7F5" w14:textId="77777777" w:rsidR="000E0741" w:rsidRPr="00C97908" w:rsidRDefault="000E0741" w:rsidP="008216CB">
            <w:pPr>
              <w:jc w:val="center"/>
              <w:rPr>
                <w:sz w:val="16"/>
                <w:szCs w:val="16"/>
                <w:lang w:val="en-US"/>
              </w:rPr>
            </w:pPr>
            <w:r w:rsidRPr="00C97908">
              <w:rPr>
                <w:sz w:val="16"/>
                <w:szCs w:val="16"/>
                <w:lang w:val="en-US"/>
              </w:rPr>
              <w:t>22,4905</w:t>
            </w:r>
          </w:p>
        </w:tc>
      </w:tr>
      <w:tr w:rsidR="000E0741" w:rsidRPr="00B40365" w14:paraId="7911C4C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2948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BF9CCA1" w14:textId="77777777" w:rsidR="000E0741" w:rsidRPr="00B40365" w:rsidRDefault="000E0741" w:rsidP="008216CB">
            <w:pPr>
              <w:jc w:val="center"/>
              <w:rPr>
                <w:sz w:val="16"/>
                <w:szCs w:val="16"/>
                <w:lang w:val="en-US"/>
              </w:rPr>
            </w:pPr>
            <w:r w:rsidRPr="00B40365">
              <w:rPr>
                <w:sz w:val="16"/>
                <w:szCs w:val="16"/>
                <w:lang w:val="en-US"/>
              </w:rPr>
              <w:t>24301161035011</w:t>
            </w:r>
          </w:p>
        </w:tc>
        <w:tc>
          <w:tcPr>
            <w:tcW w:w="4366" w:type="dxa"/>
            <w:gridSpan w:val="4"/>
            <w:tcBorders>
              <w:top w:val="nil"/>
              <w:bottom w:val="single" w:sz="2" w:space="0" w:color="auto"/>
            </w:tcBorders>
            <w:vAlign w:val="center"/>
          </w:tcPr>
          <w:p w14:paraId="092BE314" w14:textId="77777777" w:rsidR="000E0741" w:rsidRPr="00C97908" w:rsidRDefault="000E0741" w:rsidP="008216CB">
            <w:pPr>
              <w:rPr>
                <w:sz w:val="16"/>
                <w:szCs w:val="16"/>
                <w:lang w:val="en-US"/>
              </w:rPr>
            </w:pPr>
            <w:r w:rsidRPr="00C97908">
              <w:rPr>
                <w:sz w:val="16"/>
                <w:szCs w:val="16"/>
                <w:lang w:val="en-US"/>
              </w:rPr>
              <w:t>Vopsea  - Lac</w:t>
            </w:r>
          </w:p>
        </w:tc>
        <w:tc>
          <w:tcPr>
            <w:tcW w:w="1021" w:type="dxa"/>
            <w:gridSpan w:val="3"/>
            <w:tcBorders>
              <w:top w:val="nil"/>
              <w:bottom w:val="single" w:sz="2" w:space="0" w:color="auto"/>
            </w:tcBorders>
            <w:vAlign w:val="center"/>
          </w:tcPr>
          <w:p w14:paraId="73B33EA5"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772B9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7CD1009F" w14:textId="77777777" w:rsidR="000E0741" w:rsidRPr="00C97908" w:rsidRDefault="000E0741" w:rsidP="008216CB">
            <w:pPr>
              <w:jc w:val="center"/>
              <w:rPr>
                <w:sz w:val="16"/>
                <w:szCs w:val="16"/>
                <w:lang w:val="en-US"/>
              </w:rPr>
            </w:pPr>
            <w:r w:rsidRPr="00C97908">
              <w:rPr>
                <w:sz w:val="16"/>
                <w:szCs w:val="16"/>
                <w:lang w:val="en-US"/>
              </w:rPr>
              <w:t>18,1375</w:t>
            </w:r>
          </w:p>
        </w:tc>
      </w:tr>
      <w:tr w:rsidR="000E0741" w:rsidRPr="00B40365" w14:paraId="1647ED4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5F6A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C45D15" w14:textId="77777777" w:rsidR="000E0741" w:rsidRPr="00B40365" w:rsidRDefault="000E0741" w:rsidP="008216C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C339E22" w14:textId="77777777" w:rsidR="000E0741" w:rsidRPr="00C97908" w:rsidRDefault="000E0741" w:rsidP="008216C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3465E55"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9DD6D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B48E361" w14:textId="77777777" w:rsidR="000E0741" w:rsidRPr="00C97908" w:rsidRDefault="000E0741" w:rsidP="008216CB">
            <w:pPr>
              <w:jc w:val="center"/>
              <w:rPr>
                <w:sz w:val="16"/>
                <w:szCs w:val="16"/>
                <w:lang w:val="en-US"/>
              </w:rPr>
            </w:pPr>
            <w:r w:rsidRPr="00C97908">
              <w:rPr>
                <w:sz w:val="16"/>
                <w:szCs w:val="16"/>
                <w:lang w:val="en-US"/>
              </w:rPr>
              <w:t>3,6275</w:t>
            </w:r>
          </w:p>
        </w:tc>
      </w:tr>
      <w:tr w:rsidR="000E0741" w:rsidRPr="00B40365" w14:paraId="27CE297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5E1D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F956E96" w14:textId="77777777" w:rsidR="000E0741" w:rsidRPr="00B40365" w:rsidRDefault="000E0741" w:rsidP="008216C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2C051E6" w14:textId="77777777" w:rsidR="000E0741" w:rsidRPr="00C97908" w:rsidRDefault="000E0741" w:rsidP="008216C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712C37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E2719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B2BBBBE" w14:textId="77777777" w:rsidR="000E0741" w:rsidRPr="00C97908" w:rsidRDefault="000E0741" w:rsidP="008216CB">
            <w:pPr>
              <w:jc w:val="center"/>
              <w:rPr>
                <w:sz w:val="16"/>
                <w:szCs w:val="16"/>
                <w:lang w:val="en-US"/>
              </w:rPr>
            </w:pPr>
            <w:r w:rsidRPr="00C97908">
              <w:rPr>
                <w:sz w:val="16"/>
                <w:szCs w:val="16"/>
                <w:lang w:val="en-US"/>
              </w:rPr>
              <w:t>36,2750</w:t>
            </w:r>
          </w:p>
        </w:tc>
      </w:tr>
      <w:tr w:rsidR="000E0741" w:rsidRPr="00B40365" w14:paraId="01B8929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8771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49E9409" w14:textId="77777777" w:rsidR="000E0741" w:rsidRPr="00B40365" w:rsidRDefault="000E0741" w:rsidP="008216C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2A20AD1" w14:textId="77777777" w:rsidR="000E0741" w:rsidRPr="00C97908" w:rsidRDefault="000E0741" w:rsidP="008216C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D85BCD6"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AA071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BDF547A" w14:textId="77777777" w:rsidR="000E0741" w:rsidRPr="00C97908" w:rsidRDefault="000E0741" w:rsidP="008216CB">
            <w:pPr>
              <w:jc w:val="center"/>
              <w:rPr>
                <w:sz w:val="16"/>
                <w:szCs w:val="16"/>
                <w:lang w:val="en-US"/>
              </w:rPr>
            </w:pPr>
            <w:r w:rsidRPr="00C97908">
              <w:rPr>
                <w:sz w:val="16"/>
                <w:szCs w:val="16"/>
                <w:lang w:val="en-US"/>
              </w:rPr>
              <w:t>3,6275</w:t>
            </w:r>
          </w:p>
        </w:tc>
      </w:tr>
      <w:tr w:rsidR="000E0741" w:rsidRPr="00B40365" w14:paraId="0AC36F2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D065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A48529A"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395D47C"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6055A29"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60AAD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585D82F" w14:textId="77777777" w:rsidR="000E0741" w:rsidRPr="00C97908" w:rsidRDefault="000E0741" w:rsidP="008216CB">
            <w:pPr>
              <w:jc w:val="center"/>
              <w:rPr>
                <w:sz w:val="16"/>
                <w:szCs w:val="16"/>
                <w:lang w:val="en-US"/>
              </w:rPr>
            </w:pPr>
            <w:r w:rsidRPr="00C97908">
              <w:rPr>
                <w:sz w:val="16"/>
                <w:szCs w:val="16"/>
                <w:lang w:val="en-US"/>
              </w:rPr>
              <w:t>0,0726</w:t>
            </w:r>
          </w:p>
        </w:tc>
      </w:tr>
      <w:tr w:rsidR="000E0741" w:rsidRPr="009B70F2" w14:paraId="3FDEBA7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8ACF42" w14:textId="77777777" w:rsidR="000E0741" w:rsidRPr="005E2CA0" w:rsidRDefault="000E0741" w:rsidP="008216CB">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163DC609" w14:textId="77777777" w:rsidR="000E0741" w:rsidRPr="005E2CA0" w:rsidRDefault="000E0741" w:rsidP="008216CB">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5AE2FD71" w14:textId="77777777" w:rsidR="000E0741" w:rsidRPr="005E2CA0" w:rsidRDefault="000E0741" w:rsidP="008216CB">
            <w:pPr>
              <w:rPr>
                <w:b/>
                <w:bCs/>
                <w:sz w:val="2"/>
                <w:szCs w:val="2"/>
                <w:lang w:val="en-US"/>
              </w:rPr>
            </w:pPr>
            <w:r w:rsidRPr="005E2CA0">
              <w:rPr>
                <w:b/>
                <w:bCs/>
                <w:sz w:val="22"/>
                <w:szCs w:val="22"/>
                <w:lang w:val="en-US"/>
              </w:rPr>
              <w:t>Demontari peretilor din gipscarton pentru cabluri de electricitate</w:t>
            </w:r>
          </w:p>
          <w:p w14:paraId="5121BE6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69253E8"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6A9A0A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48426EB" w14:textId="77777777" w:rsidR="000E0741" w:rsidRPr="005E2CA0" w:rsidRDefault="000E0741" w:rsidP="008216CB">
            <w:pPr>
              <w:jc w:val="center"/>
              <w:rPr>
                <w:b/>
                <w:bCs/>
                <w:sz w:val="22"/>
                <w:szCs w:val="22"/>
                <w:lang w:val="en-US"/>
              </w:rPr>
            </w:pPr>
            <w:r w:rsidRPr="005E2CA0">
              <w:rPr>
                <w:b/>
                <w:bCs/>
                <w:sz w:val="22"/>
                <w:szCs w:val="22"/>
                <w:lang w:val="en-US"/>
              </w:rPr>
              <w:t>6,0000</w:t>
            </w:r>
          </w:p>
          <w:p w14:paraId="4CD5C476" w14:textId="77777777" w:rsidR="000E0741" w:rsidRPr="009B70F2" w:rsidRDefault="000E0741" w:rsidP="008216CB">
            <w:pPr>
              <w:jc w:val="center"/>
              <w:rPr>
                <w:sz w:val="2"/>
                <w:szCs w:val="2"/>
                <w:lang w:val="en-US"/>
              </w:rPr>
            </w:pPr>
          </w:p>
        </w:tc>
      </w:tr>
      <w:tr w:rsidR="000E0741" w:rsidRPr="00B40365" w14:paraId="5F1B3F8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A4014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4D2EF44" w14:textId="77777777" w:rsidR="000E0741" w:rsidRPr="00B40365" w:rsidRDefault="000E0741" w:rsidP="008216C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B31ED0E" w14:textId="77777777" w:rsidR="000E0741" w:rsidRPr="00C97908" w:rsidRDefault="000E0741" w:rsidP="008216C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55FF46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2FBD6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3B81014A" w14:textId="77777777" w:rsidR="000E0741" w:rsidRPr="00C97908" w:rsidRDefault="000E0741" w:rsidP="008216CB">
            <w:pPr>
              <w:jc w:val="center"/>
              <w:rPr>
                <w:sz w:val="16"/>
                <w:szCs w:val="16"/>
                <w:lang w:val="en-US"/>
              </w:rPr>
            </w:pPr>
            <w:r w:rsidRPr="00C97908">
              <w:rPr>
                <w:sz w:val="16"/>
                <w:szCs w:val="16"/>
                <w:lang w:val="en-US"/>
              </w:rPr>
              <w:t>0,7800</w:t>
            </w:r>
          </w:p>
        </w:tc>
      </w:tr>
      <w:tr w:rsidR="000E0741" w:rsidRPr="00B40365" w14:paraId="2716FA1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23C5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AB0FACB"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29211E4"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8C530F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F55FF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36F121F" w14:textId="77777777" w:rsidR="000E0741" w:rsidRPr="00C97908" w:rsidRDefault="000E0741" w:rsidP="008216CB">
            <w:pPr>
              <w:jc w:val="center"/>
              <w:rPr>
                <w:sz w:val="16"/>
                <w:szCs w:val="16"/>
                <w:lang w:val="en-US"/>
              </w:rPr>
            </w:pPr>
            <w:r w:rsidRPr="00C97908">
              <w:rPr>
                <w:sz w:val="16"/>
                <w:szCs w:val="16"/>
                <w:lang w:val="en-US"/>
              </w:rPr>
              <w:t>0,7200</w:t>
            </w:r>
          </w:p>
        </w:tc>
      </w:tr>
      <w:tr w:rsidR="000E0741" w:rsidRPr="009B70F2" w14:paraId="6FAB7749"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8615FC" w14:textId="77777777" w:rsidR="000E0741" w:rsidRPr="005E2CA0" w:rsidRDefault="000E0741" w:rsidP="008216CB">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2E062A28" w14:textId="77777777" w:rsidR="000E0741" w:rsidRPr="005E2CA0" w:rsidRDefault="000E0741" w:rsidP="008216CB">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3D8C108E" w14:textId="77777777" w:rsidR="000E0741" w:rsidRPr="005E2CA0" w:rsidRDefault="000E0741" w:rsidP="008216CB">
            <w:pPr>
              <w:rPr>
                <w:b/>
                <w:bCs/>
                <w:sz w:val="2"/>
                <w:szCs w:val="2"/>
                <w:lang w:val="en-US"/>
              </w:rPr>
            </w:pPr>
            <w:r w:rsidRPr="005E2CA0">
              <w:rPr>
                <w:b/>
                <w:bCs/>
                <w:sz w:val="22"/>
                <w:szCs w:val="22"/>
                <w:lang w:val="en-US"/>
              </w:rPr>
              <w:t>Placarea suprafetelor cu un strat de PGC 12,5 mm cu executarea carcasei metalice simple plane, cu inaltimea pina la 4 m: pereti fara izolatie (placi din gipscarton rezistent la umezeala)</w:t>
            </w:r>
          </w:p>
          <w:p w14:paraId="4163F120"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22634CA"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EC3ECE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D63D9EB" w14:textId="77777777" w:rsidR="000E0741" w:rsidRPr="005E2CA0" w:rsidRDefault="000E0741" w:rsidP="008216CB">
            <w:pPr>
              <w:jc w:val="center"/>
              <w:rPr>
                <w:b/>
                <w:bCs/>
                <w:sz w:val="22"/>
                <w:szCs w:val="22"/>
                <w:lang w:val="en-US"/>
              </w:rPr>
            </w:pPr>
            <w:r w:rsidRPr="005E2CA0">
              <w:rPr>
                <w:b/>
                <w:bCs/>
                <w:sz w:val="22"/>
                <w:szCs w:val="22"/>
                <w:lang w:val="en-US"/>
              </w:rPr>
              <w:t>6,0000</w:t>
            </w:r>
          </w:p>
          <w:p w14:paraId="3AABE636" w14:textId="77777777" w:rsidR="000E0741" w:rsidRPr="009B70F2" w:rsidRDefault="000E0741" w:rsidP="008216CB">
            <w:pPr>
              <w:jc w:val="center"/>
              <w:rPr>
                <w:sz w:val="2"/>
                <w:szCs w:val="2"/>
                <w:lang w:val="en-US"/>
              </w:rPr>
            </w:pPr>
          </w:p>
        </w:tc>
      </w:tr>
      <w:tr w:rsidR="000E0741" w:rsidRPr="00B40365" w14:paraId="39905F4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C2B4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DE4EABC" w14:textId="77777777" w:rsidR="000E0741" w:rsidRPr="00B40365" w:rsidRDefault="000E0741" w:rsidP="008216C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20DDAA8"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88A26E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02B3B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7DB59133" w14:textId="77777777" w:rsidR="000E0741" w:rsidRPr="00C97908" w:rsidRDefault="000E0741" w:rsidP="008216CB">
            <w:pPr>
              <w:jc w:val="center"/>
              <w:rPr>
                <w:sz w:val="16"/>
                <w:szCs w:val="16"/>
                <w:lang w:val="en-US"/>
              </w:rPr>
            </w:pPr>
            <w:r w:rsidRPr="00C97908">
              <w:rPr>
                <w:sz w:val="16"/>
                <w:szCs w:val="16"/>
                <w:lang w:val="en-US"/>
              </w:rPr>
              <w:t>10,7220</w:t>
            </w:r>
          </w:p>
        </w:tc>
      </w:tr>
      <w:tr w:rsidR="000E0741" w:rsidRPr="00B40365" w14:paraId="0BD9687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48D3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DC9A5E9" w14:textId="77777777" w:rsidR="000E0741" w:rsidRPr="00B40365" w:rsidRDefault="000E0741" w:rsidP="008216CB">
            <w:pPr>
              <w:jc w:val="center"/>
              <w:rPr>
                <w:sz w:val="16"/>
                <w:szCs w:val="16"/>
                <w:lang w:val="en-US"/>
              </w:rPr>
            </w:pPr>
            <w:r w:rsidRPr="00B40365">
              <w:rPr>
                <w:sz w:val="16"/>
                <w:szCs w:val="16"/>
                <w:lang w:val="en-US"/>
              </w:rPr>
              <w:t>266221027010001</w:t>
            </w:r>
          </w:p>
        </w:tc>
        <w:tc>
          <w:tcPr>
            <w:tcW w:w="4366" w:type="dxa"/>
            <w:gridSpan w:val="4"/>
            <w:tcBorders>
              <w:top w:val="nil"/>
              <w:bottom w:val="single" w:sz="2" w:space="0" w:color="auto"/>
            </w:tcBorders>
            <w:vAlign w:val="center"/>
          </w:tcPr>
          <w:p w14:paraId="2BEEA11B" w14:textId="77777777" w:rsidR="000E0741" w:rsidRPr="00C97908" w:rsidRDefault="000E0741" w:rsidP="008216CB">
            <w:pPr>
              <w:rPr>
                <w:sz w:val="16"/>
                <w:szCs w:val="16"/>
                <w:lang w:val="en-US"/>
              </w:rPr>
            </w:pPr>
            <w:r w:rsidRPr="00C97908">
              <w:rPr>
                <w:sz w:val="16"/>
                <w:szCs w:val="16"/>
                <w:lang w:val="en-US"/>
              </w:rPr>
              <w:t>Placi ghips-carton 12,5 mm rezistent la umezeala</w:t>
            </w:r>
          </w:p>
        </w:tc>
        <w:tc>
          <w:tcPr>
            <w:tcW w:w="1021" w:type="dxa"/>
            <w:gridSpan w:val="3"/>
            <w:tcBorders>
              <w:top w:val="nil"/>
              <w:bottom w:val="single" w:sz="2" w:space="0" w:color="auto"/>
            </w:tcBorders>
            <w:vAlign w:val="center"/>
          </w:tcPr>
          <w:p w14:paraId="7CA74AE4"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8F114F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3BE6FF3" w14:textId="77777777" w:rsidR="000E0741" w:rsidRPr="00C97908" w:rsidRDefault="000E0741" w:rsidP="008216CB">
            <w:pPr>
              <w:jc w:val="center"/>
              <w:rPr>
                <w:sz w:val="16"/>
                <w:szCs w:val="16"/>
                <w:lang w:val="en-US"/>
              </w:rPr>
            </w:pPr>
            <w:r w:rsidRPr="00C97908">
              <w:rPr>
                <w:sz w:val="16"/>
                <w:szCs w:val="16"/>
                <w:lang w:val="en-US"/>
              </w:rPr>
              <w:t>6,3315</w:t>
            </w:r>
          </w:p>
        </w:tc>
      </w:tr>
      <w:tr w:rsidR="000E0741" w:rsidRPr="00B40365" w14:paraId="2A48E1A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85C2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043A78C" w14:textId="77777777" w:rsidR="000E0741" w:rsidRPr="00B40365" w:rsidRDefault="000E0741" w:rsidP="008216CB">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7E7F70DC" w14:textId="77777777" w:rsidR="000E0741" w:rsidRPr="00C97908" w:rsidRDefault="000E0741" w:rsidP="008216CB">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7A19A14D"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44E111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01F18A07" w14:textId="77777777" w:rsidR="000E0741" w:rsidRPr="00C97908" w:rsidRDefault="000E0741" w:rsidP="008216CB">
            <w:pPr>
              <w:jc w:val="center"/>
              <w:rPr>
                <w:sz w:val="16"/>
                <w:szCs w:val="16"/>
                <w:lang w:val="en-US"/>
              </w:rPr>
            </w:pPr>
            <w:r w:rsidRPr="00C97908">
              <w:rPr>
                <w:sz w:val="16"/>
                <w:szCs w:val="16"/>
                <w:lang w:val="en-US"/>
              </w:rPr>
              <w:t>4,4320</w:t>
            </w:r>
          </w:p>
        </w:tc>
      </w:tr>
      <w:tr w:rsidR="000E0741" w:rsidRPr="00B40365" w14:paraId="0116BEF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54C2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B46B959" w14:textId="77777777" w:rsidR="000E0741" w:rsidRPr="00B40365" w:rsidRDefault="000E0741" w:rsidP="008216CB">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134174FC" w14:textId="77777777" w:rsidR="000E0741" w:rsidRPr="00C97908" w:rsidRDefault="000E0741" w:rsidP="008216CB">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51319F85"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C17F1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55358406" w14:textId="77777777" w:rsidR="000E0741" w:rsidRPr="00C97908" w:rsidRDefault="000E0741" w:rsidP="008216CB">
            <w:pPr>
              <w:jc w:val="center"/>
              <w:rPr>
                <w:sz w:val="16"/>
                <w:szCs w:val="16"/>
                <w:lang w:val="en-US"/>
              </w:rPr>
            </w:pPr>
            <w:r w:rsidRPr="00C97908">
              <w:rPr>
                <w:sz w:val="16"/>
                <w:szCs w:val="16"/>
                <w:lang w:val="en-US"/>
              </w:rPr>
              <w:t>13,2660</w:t>
            </w:r>
          </w:p>
        </w:tc>
      </w:tr>
      <w:tr w:rsidR="000E0741" w:rsidRPr="00B40365" w14:paraId="06EEB2E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8A29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072F9D7" w14:textId="77777777" w:rsidR="000E0741" w:rsidRPr="00B40365" w:rsidRDefault="000E0741" w:rsidP="008216CB">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15E770C5" w14:textId="77777777" w:rsidR="000E0741" w:rsidRPr="00C97908" w:rsidRDefault="000E0741" w:rsidP="008216CB">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6ADDE9DD"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E61BB3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66593261" w14:textId="77777777" w:rsidR="000E0741" w:rsidRPr="00C97908" w:rsidRDefault="000E0741" w:rsidP="008216CB">
            <w:pPr>
              <w:jc w:val="center"/>
              <w:rPr>
                <w:sz w:val="16"/>
                <w:szCs w:val="16"/>
                <w:lang w:val="en-US"/>
              </w:rPr>
            </w:pPr>
            <w:r w:rsidRPr="00C97908">
              <w:rPr>
                <w:sz w:val="16"/>
                <w:szCs w:val="16"/>
                <w:lang w:val="en-US"/>
              </w:rPr>
              <w:t>14,1705</w:t>
            </w:r>
          </w:p>
        </w:tc>
      </w:tr>
      <w:tr w:rsidR="000E0741" w:rsidRPr="00B40365" w14:paraId="58F70A3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52A8A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1BF85D" w14:textId="77777777" w:rsidR="000E0741" w:rsidRPr="00B40365" w:rsidRDefault="000E0741" w:rsidP="008216CB">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1013D364" w14:textId="77777777" w:rsidR="000E0741" w:rsidRPr="00C97908" w:rsidRDefault="000E0741" w:rsidP="008216CB">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63A1615E"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1213C4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33121D33" w14:textId="77777777" w:rsidR="000E0741" w:rsidRPr="00C97908" w:rsidRDefault="000E0741" w:rsidP="008216CB">
            <w:pPr>
              <w:jc w:val="center"/>
              <w:rPr>
                <w:sz w:val="16"/>
                <w:szCs w:val="16"/>
                <w:lang w:val="en-US"/>
              </w:rPr>
            </w:pPr>
            <w:r w:rsidRPr="00C97908">
              <w:rPr>
                <w:sz w:val="16"/>
                <w:szCs w:val="16"/>
                <w:lang w:val="en-US"/>
              </w:rPr>
              <w:t>4,5677</w:t>
            </w:r>
          </w:p>
        </w:tc>
      </w:tr>
      <w:tr w:rsidR="000E0741" w:rsidRPr="00B40365" w14:paraId="42CD753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FADE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3CF7386" w14:textId="77777777" w:rsidR="000E0741" w:rsidRPr="00B40365" w:rsidRDefault="000E0741" w:rsidP="008216CB">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088FB825" w14:textId="77777777" w:rsidR="000E0741" w:rsidRPr="00C97908" w:rsidRDefault="000E0741" w:rsidP="008216CB">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0C981C7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88BD7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12D9A64C" w14:textId="77777777" w:rsidR="000E0741" w:rsidRPr="00C97908" w:rsidRDefault="000E0741" w:rsidP="008216CB">
            <w:pPr>
              <w:jc w:val="center"/>
              <w:rPr>
                <w:sz w:val="16"/>
                <w:szCs w:val="16"/>
                <w:lang w:val="en-US"/>
              </w:rPr>
            </w:pPr>
            <w:r w:rsidRPr="00C97908">
              <w:rPr>
                <w:sz w:val="16"/>
                <w:szCs w:val="16"/>
                <w:lang w:val="en-US"/>
              </w:rPr>
              <w:t>1,6341</w:t>
            </w:r>
          </w:p>
        </w:tc>
      </w:tr>
      <w:tr w:rsidR="000E0741" w:rsidRPr="00B40365" w14:paraId="52257CA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15D2D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4717A3" w14:textId="77777777" w:rsidR="000E0741" w:rsidRPr="00B40365" w:rsidRDefault="000E0741" w:rsidP="008216CB">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3962C0A0" w14:textId="77777777" w:rsidR="000E0741" w:rsidRPr="00C97908" w:rsidRDefault="000E0741" w:rsidP="008216CB">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1C848FF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94E34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7EDF2899" w14:textId="77777777" w:rsidR="000E0741" w:rsidRPr="00C97908" w:rsidRDefault="000E0741" w:rsidP="008216CB">
            <w:pPr>
              <w:jc w:val="center"/>
              <w:rPr>
                <w:sz w:val="16"/>
                <w:szCs w:val="16"/>
                <w:lang w:val="en-US"/>
              </w:rPr>
            </w:pPr>
            <w:r w:rsidRPr="00C97908">
              <w:rPr>
                <w:sz w:val="16"/>
                <w:szCs w:val="16"/>
                <w:lang w:val="en-US"/>
              </w:rPr>
              <w:t>0,5276</w:t>
            </w:r>
          </w:p>
        </w:tc>
      </w:tr>
      <w:tr w:rsidR="000E0741" w:rsidRPr="00B40365" w14:paraId="2516F13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CE5D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C7B5A80" w14:textId="77777777" w:rsidR="000E0741" w:rsidRPr="00B40365" w:rsidRDefault="000E0741" w:rsidP="008216CB">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534BCD13" w14:textId="77777777" w:rsidR="000E0741" w:rsidRPr="00C97908" w:rsidRDefault="000E0741" w:rsidP="008216CB">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1E0723F4"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FAF72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40E8266D" w14:textId="77777777" w:rsidR="000E0741" w:rsidRPr="00C97908" w:rsidRDefault="000E0741" w:rsidP="008216CB">
            <w:pPr>
              <w:jc w:val="center"/>
              <w:rPr>
                <w:sz w:val="16"/>
                <w:szCs w:val="16"/>
                <w:lang w:val="en-US"/>
              </w:rPr>
            </w:pPr>
            <w:r w:rsidRPr="00C97908">
              <w:rPr>
                <w:sz w:val="16"/>
                <w:szCs w:val="16"/>
                <w:lang w:val="en-US"/>
              </w:rPr>
              <w:t>9,0450</w:t>
            </w:r>
          </w:p>
        </w:tc>
      </w:tr>
      <w:tr w:rsidR="000E0741" w:rsidRPr="00B40365" w14:paraId="6A9B6C1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0F87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DB7CDA1" w14:textId="77777777" w:rsidR="000E0741" w:rsidRPr="00B40365" w:rsidRDefault="000E0741" w:rsidP="008216CB">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0F589DE4" w14:textId="77777777" w:rsidR="000E0741" w:rsidRPr="00C97908" w:rsidRDefault="000E0741" w:rsidP="008216CB">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55ADE5C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55EF9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7AD5794D" w14:textId="77777777" w:rsidR="000E0741" w:rsidRPr="00C97908" w:rsidRDefault="000E0741" w:rsidP="008216CB">
            <w:pPr>
              <w:jc w:val="center"/>
              <w:rPr>
                <w:sz w:val="16"/>
                <w:szCs w:val="16"/>
                <w:lang w:val="en-US"/>
              </w:rPr>
            </w:pPr>
            <w:r w:rsidRPr="00C97908">
              <w:rPr>
                <w:sz w:val="16"/>
                <w:szCs w:val="16"/>
                <w:lang w:val="en-US"/>
              </w:rPr>
              <w:t>77,8473</w:t>
            </w:r>
          </w:p>
        </w:tc>
      </w:tr>
      <w:tr w:rsidR="000E0741" w:rsidRPr="00B40365" w14:paraId="1BD33FB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DB3F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23F2616"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BA4FBC7"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35BB657"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6F188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410C9C41" w14:textId="77777777" w:rsidR="000E0741" w:rsidRPr="00C97908" w:rsidRDefault="000E0741" w:rsidP="008216CB">
            <w:pPr>
              <w:jc w:val="center"/>
              <w:rPr>
                <w:sz w:val="16"/>
                <w:szCs w:val="16"/>
                <w:lang w:val="en-US"/>
              </w:rPr>
            </w:pPr>
            <w:r w:rsidRPr="00C97908">
              <w:rPr>
                <w:sz w:val="16"/>
                <w:szCs w:val="16"/>
                <w:lang w:val="en-US"/>
              </w:rPr>
              <w:t>0,0384</w:t>
            </w:r>
          </w:p>
        </w:tc>
      </w:tr>
      <w:tr w:rsidR="000E0741" w:rsidRPr="00B40365" w14:paraId="086C936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FDCB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70444A2" w14:textId="77777777" w:rsidR="000E0741" w:rsidRPr="00B40365" w:rsidRDefault="000E0741" w:rsidP="008216C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9C9CC00" w14:textId="77777777" w:rsidR="000E0741" w:rsidRPr="00C97908" w:rsidRDefault="000E0741" w:rsidP="008216C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DA3EAFA"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7A3D8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40975389" w14:textId="77777777" w:rsidR="000E0741" w:rsidRPr="00C97908" w:rsidRDefault="000E0741" w:rsidP="008216CB">
            <w:pPr>
              <w:jc w:val="center"/>
              <w:rPr>
                <w:sz w:val="16"/>
                <w:szCs w:val="16"/>
                <w:lang w:val="en-US"/>
              </w:rPr>
            </w:pPr>
            <w:r w:rsidRPr="00C97908">
              <w:rPr>
                <w:sz w:val="16"/>
                <w:szCs w:val="16"/>
                <w:lang w:val="en-US"/>
              </w:rPr>
              <w:t>0,2532</w:t>
            </w:r>
          </w:p>
        </w:tc>
      </w:tr>
      <w:tr w:rsidR="000E0741" w:rsidRPr="009B70F2" w14:paraId="7790AD4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5F87B8" w14:textId="77777777" w:rsidR="000E0741" w:rsidRPr="005E2CA0" w:rsidRDefault="000E0741" w:rsidP="008216CB">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13E68B9E"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E86E3D9" w14:textId="77777777" w:rsidR="000E0741" w:rsidRPr="005E2CA0" w:rsidRDefault="000E0741" w:rsidP="008216CB">
            <w:pPr>
              <w:rPr>
                <w:b/>
                <w:bCs/>
                <w:sz w:val="2"/>
                <w:szCs w:val="2"/>
                <w:lang w:val="en-US"/>
              </w:rPr>
            </w:pPr>
            <w:r w:rsidRPr="005E2CA0">
              <w:rPr>
                <w:b/>
                <w:bCs/>
                <w:sz w:val="22"/>
                <w:szCs w:val="22"/>
                <w:lang w:val="en-US"/>
              </w:rPr>
              <w:t>Grunduirea suprafetelor - Betonocontact Consum 0,27 kg/m2</w:t>
            </w:r>
          </w:p>
          <w:p w14:paraId="67DFBF3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DB69FF5"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2335B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BD0CB22" w14:textId="77777777" w:rsidR="000E0741" w:rsidRPr="005E2CA0" w:rsidRDefault="000E0741" w:rsidP="008216CB">
            <w:pPr>
              <w:jc w:val="center"/>
              <w:rPr>
                <w:b/>
                <w:bCs/>
                <w:sz w:val="22"/>
                <w:szCs w:val="22"/>
                <w:lang w:val="en-US"/>
              </w:rPr>
            </w:pPr>
            <w:r w:rsidRPr="005E2CA0">
              <w:rPr>
                <w:b/>
                <w:bCs/>
                <w:sz w:val="22"/>
                <w:szCs w:val="22"/>
                <w:lang w:val="en-US"/>
              </w:rPr>
              <w:t>1,5000</w:t>
            </w:r>
          </w:p>
          <w:p w14:paraId="640D916B" w14:textId="77777777" w:rsidR="000E0741" w:rsidRPr="009B70F2" w:rsidRDefault="000E0741" w:rsidP="008216CB">
            <w:pPr>
              <w:jc w:val="center"/>
              <w:rPr>
                <w:sz w:val="2"/>
                <w:szCs w:val="2"/>
                <w:lang w:val="en-US"/>
              </w:rPr>
            </w:pPr>
          </w:p>
        </w:tc>
      </w:tr>
      <w:tr w:rsidR="000E0741" w:rsidRPr="00B40365" w14:paraId="5FC0F49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5577B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DDE23A8"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E0ADA1F"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15E94E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8434B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EE8458C" w14:textId="77777777" w:rsidR="000E0741" w:rsidRPr="00C97908" w:rsidRDefault="000E0741" w:rsidP="008216CB">
            <w:pPr>
              <w:jc w:val="center"/>
              <w:rPr>
                <w:sz w:val="16"/>
                <w:szCs w:val="16"/>
                <w:lang w:val="en-US"/>
              </w:rPr>
            </w:pPr>
            <w:r w:rsidRPr="00C97908">
              <w:rPr>
                <w:sz w:val="16"/>
                <w:szCs w:val="16"/>
                <w:lang w:val="en-US"/>
              </w:rPr>
              <w:t>0,0450</w:t>
            </w:r>
          </w:p>
        </w:tc>
      </w:tr>
      <w:tr w:rsidR="000E0741" w:rsidRPr="00B40365" w14:paraId="0F810DF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4DC1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62D1D67" w14:textId="77777777" w:rsidR="000E0741" w:rsidRPr="00B40365" w:rsidRDefault="000E0741" w:rsidP="008216CB">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0BCDBC3B" w14:textId="77777777" w:rsidR="000E0741" w:rsidRPr="00C97908" w:rsidRDefault="000E0741" w:rsidP="008216CB">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6EBAE5A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09C0D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7837CB59" w14:textId="77777777" w:rsidR="000E0741" w:rsidRPr="00C97908" w:rsidRDefault="000E0741" w:rsidP="008216CB">
            <w:pPr>
              <w:jc w:val="center"/>
              <w:rPr>
                <w:sz w:val="16"/>
                <w:szCs w:val="16"/>
                <w:lang w:val="en-US"/>
              </w:rPr>
            </w:pPr>
            <w:r w:rsidRPr="00C97908">
              <w:rPr>
                <w:sz w:val="16"/>
                <w:szCs w:val="16"/>
                <w:lang w:val="en-US"/>
              </w:rPr>
              <w:t>0,4050</w:t>
            </w:r>
          </w:p>
        </w:tc>
      </w:tr>
      <w:tr w:rsidR="000E0741" w:rsidRPr="00B40365" w14:paraId="03A95FA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1A7A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B89933A"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7E1DE94"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F24AAA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B4CA0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EB728E9" w14:textId="77777777" w:rsidR="000E0741" w:rsidRPr="00C97908" w:rsidRDefault="000E0741" w:rsidP="008216CB">
            <w:pPr>
              <w:jc w:val="center"/>
              <w:rPr>
                <w:sz w:val="16"/>
                <w:szCs w:val="16"/>
                <w:lang w:val="en-US"/>
              </w:rPr>
            </w:pPr>
            <w:r w:rsidRPr="00C97908">
              <w:rPr>
                <w:sz w:val="16"/>
                <w:szCs w:val="16"/>
                <w:lang w:val="en-US"/>
              </w:rPr>
              <w:t>0,0750</w:t>
            </w:r>
          </w:p>
        </w:tc>
      </w:tr>
      <w:tr w:rsidR="000E0741" w:rsidRPr="009B70F2" w14:paraId="6A5F396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C7E1B0" w14:textId="77777777" w:rsidR="000E0741" w:rsidRPr="005E2CA0" w:rsidRDefault="000E0741" w:rsidP="008216CB">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7629EA1C" w14:textId="77777777" w:rsidR="000E0741" w:rsidRPr="005E2CA0" w:rsidRDefault="000E0741" w:rsidP="008216CB">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410737D2" w14:textId="77777777" w:rsidR="000E0741" w:rsidRPr="005E2CA0" w:rsidRDefault="000E0741" w:rsidP="008216CB">
            <w:pPr>
              <w:rPr>
                <w:b/>
                <w:bCs/>
                <w:sz w:val="2"/>
                <w:szCs w:val="2"/>
                <w:lang w:val="en-US"/>
              </w:rPr>
            </w:pPr>
            <w:r w:rsidRPr="005E2CA0">
              <w:rPr>
                <w:b/>
                <w:bCs/>
                <w:sz w:val="22"/>
                <w:szCs w:val="22"/>
                <w:lang w:val="en-US"/>
              </w:rPr>
              <w:t xml:space="preserve">Placaj din placute de ceramica (la pereti, stilpi, pilastri si glafuri)  fixate de adeziv (amestec uscat),  dimensiuni  placute: pina la 200 x 200 mm </w:t>
            </w:r>
          </w:p>
          <w:p w14:paraId="4CF552AC"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A717316"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5914B1"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D7BB454" w14:textId="77777777" w:rsidR="000E0741" w:rsidRPr="005E2CA0" w:rsidRDefault="000E0741" w:rsidP="008216CB">
            <w:pPr>
              <w:jc w:val="center"/>
              <w:rPr>
                <w:b/>
                <w:bCs/>
                <w:sz w:val="22"/>
                <w:szCs w:val="22"/>
                <w:lang w:val="en-US"/>
              </w:rPr>
            </w:pPr>
            <w:r w:rsidRPr="005E2CA0">
              <w:rPr>
                <w:b/>
                <w:bCs/>
                <w:sz w:val="22"/>
                <w:szCs w:val="22"/>
                <w:lang w:val="en-US"/>
              </w:rPr>
              <w:t>1,5000</w:t>
            </w:r>
          </w:p>
          <w:p w14:paraId="5DC1AEE4" w14:textId="77777777" w:rsidR="000E0741" w:rsidRPr="009B70F2" w:rsidRDefault="000E0741" w:rsidP="008216CB">
            <w:pPr>
              <w:jc w:val="center"/>
              <w:rPr>
                <w:sz w:val="2"/>
                <w:szCs w:val="2"/>
                <w:lang w:val="en-US"/>
              </w:rPr>
            </w:pPr>
          </w:p>
        </w:tc>
      </w:tr>
      <w:tr w:rsidR="000E0741" w:rsidRPr="00B40365" w14:paraId="24E300D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9A5F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2D1D3FE" w14:textId="77777777" w:rsidR="000E0741" w:rsidRPr="00B40365" w:rsidRDefault="000E0741" w:rsidP="008216C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6BEA57D"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ADFB41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0D47D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6F8A3A14" w14:textId="77777777" w:rsidR="000E0741" w:rsidRPr="00C97908" w:rsidRDefault="000E0741" w:rsidP="008216CB">
            <w:pPr>
              <w:jc w:val="center"/>
              <w:rPr>
                <w:sz w:val="16"/>
                <w:szCs w:val="16"/>
                <w:lang w:val="en-US"/>
              </w:rPr>
            </w:pPr>
            <w:r w:rsidRPr="00C97908">
              <w:rPr>
                <w:sz w:val="16"/>
                <w:szCs w:val="16"/>
                <w:lang w:val="en-US"/>
              </w:rPr>
              <w:t>2,4750</w:t>
            </w:r>
          </w:p>
        </w:tc>
      </w:tr>
      <w:tr w:rsidR="000E0741" w:rsidRPr="00B40365" w14:paraId="4A716F7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3D70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F7DE83D" w14:textId="77777777" w:rsidR="000E0741" w:rsidRPr="00B40365" w:rsidRDefault="000E0741" w:rsidP="008216CB">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0C432FD3" w14:textId="77777777" w:rsidR="000E0741" w:rsidRPr="00C97908" w:rsidRDefault="000E0741" w:rsidP="008216CB">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088E65F5"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9EA133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3F0DD96" w14:textId="77777777" w:rsidR="000E0741" w:rsidRPr="00C97908" w:rsidRDefault="000E0741" w:rsidP="008216CB">
            <w:pPr>
              <w:jc w:val="center"/>
              <w:rPr>
                <w:sz w:val="16"/>
                <w:szCs w:val="16"/>
                <w:lang w:val="en-US"/>
              </w:rPr>
            </w:pPr>
            <w:r w:rsidRPr="00C97908">
              <w:rPr>
                <w:sz w:val="16"/>
                <w:szCs w:val="16"/>
                <w:lang w:val="en-US"/>
              </w:rPr>
              <w:t>1,5453</w:t>
            </w:r>
          </w:p>
        </w:tc>
      </w:tr>
      <w:tr w:rsidR="000E0741" w:rsidRPr="00B40365" w14:paraId="6176C2C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CE66B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546B087" w14:textId="77777777" w:rsidR="000E0741" w:rsidRPr="00B40365" w:rsidRDefault="000E0741" w:rsidP="008216CB">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53EEFA3E" w14:textId="77777777" w:rsidR="000E0741" w:rsidRPr="00C97908" w:rsidRDefault="000E0741" w:rsidP="008216CB">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1202F624"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A97FD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14:paraId="7F9A6738" w14:textId="77777777" w:rsidR="000E0741" w:rsidRPr="00C97908" w:rsidRDefault="000E0741" w:rsidP="008216CB">
            <w:pPr>
              <w:jc w:val="center"/>
              <w:rPr>
                <w:sz w:val="16"/>
                <w:szCs w:val="16"/>
                <w:lang w:val="en-US"/>
              </w:rPr>
            </w:pPr>
            <w:r w:rsidRPr="00C97908">
              <w:rPr>
                <w:sz w:val="16"/>
                <w:szCs w:val="16"/>
                <w:lang w:val="en-US"/>
              </w:rPr>
              <w:t>5,6055</w:t>
            </w:r>
          </w:p>
        </w:tc>
      </w:tr>
      <w:tr w:rsidR="000E0741" w:rsidRPr="00B40365" w14:paraId="48FCED1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1C559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E0C6C40" w14:textId="77777777" w:rsidR="000E0741" w:rsidRPr="00B40365" w:rsidRDefault="000E0741" w:rsidP="008216CB">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6DA1D0C1" w14:textId="77777777" w:rsidR="000E0741" w:rsidRPr="00C97908" w:rsidRDefault="000E0741" w:rsidP="008216CB">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73D25F8A"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A832D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7B2FF68" w14:textId="77777777" w:rsidR="000E0741" w:rsidRPr="00C97908" w:rsidRDefault="000E0741" w:rsidP="008216CB">
            <w:pPr>
              <w:jc w:val="center"/>
              <w:rPr>
                <w:sz w:val="16"/>
                <w:szCs w:val="16"/>
                <w:lang w:val="en-US"/>
              </w:rPr>
            </w:pPr>
            <w:r w:rsidRPr="00C97908">
              <w:rPr>
                <w:sz w:val="16"/>
                <w:szCs w:val="16"/>
                <w:lang w:val="en-US"/>
              </w:rPr>
              <w:t>0,7120</w:t>
            </w:r>
          </w:p>
        </w:tc>
      </w:tr>
      <w:tr w:rsidR="000E0741" w:rsidRPr="00B40365" w14:paraId="50445AF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0103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B1B537E" w14:textId="77777777" w:rsidR="000E0741" w:rsidRPr="00B40365" w:rsidRDefault="000E0741" w:rsidP="008216CB">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525EDB1E" w14:textId="77777777" w:rsidR="000E0741" w:rsidRPr="00C97908" w:rsidRDefault="000E0741" w:rsidP="008216CB">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1C08FFA4"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44061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6CA9FC63" w14:textId="77777777" w:rsidR="000E0741" w:rsidRPr="00C97908" w:rsidRDefault="000E0741" w:rsidP="008216CB">
            <w:pPr>
              <w:jc w:val="center"/>
              <w:rPr>
                <w:sz w:val="16"/>
                <w:szCs w:val="16"/>
                <w:lang w:val="en-US"/>
              </w:rPr>
            </w:pPr>
            <w:r w:rsidRPr="00C97908">
              <w:rPr>
                <w:sz w:val="16"/>
                <w:szCs w:val="16"/>
                <w:lang w:val="en-US"/>
              </w:rPr>
              <w:t>30,3000</w:t>
            </w:r>
          </w:p>
        </w:tc>
      </w:tr>
      <w:tr w:rsidR="000E0741" w:rsidRPr="00B40365" w14:paraId="578B677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2E9C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2AF8A01"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34E14DD"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5834D96"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442B2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738C285" w14:textId="77777777" w:rsidR="000E0741" w:rsidRPr="00C97908" w:rsidRDefault="000E0741" w:rsidP="008216CB">
            <w:pPr>
              <w:jc w:val="center"/>
              <w:rPr>
                <w:sz w:val="16"/>
                <w:szCs w:val="16"/>
                <w:lang w:val="en-US"/>
              </w:rPr>
            </w:pPr>
            <w:r w:rsidRPr="00C97908">
              <w:rPr>
                <w:sz w:val="16"/>
                <w:szCs w:val="16"/>
                <w:lang w:val="en-US"/>
              </w:rPr>
              <w:t>0,0030</w:t>
            </w:r>
          </w:p>
        </w:tc>
      </w:tr>
      <w:tr w:rsidR="000E0741" w:rsidRPr="00B40365" w14:paraId="7D5A168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D49E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AD7E3B4"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7473541"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1D2AF52"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9C92D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53B90DFA" w14:textId="77777777" w:rsidR="000E0741" w:rsidRPr="00C97908" w:rsidRDefault="000E0741" w:rsidP="008216CB">
            <w:pPr>
              <w:jc w:val="center"/>
              <w:rPr>
                <w:sz w:val="16"/>
                <w:szCs w:val="16"/>
                <w:lang w:val="en-US"/>
              </w:rPr>
            </w:pPr>
            <w:r w:rsidRPr="00C97908">
              <w:rPr>
                <w:sz w:val="16"/>
                <w:szCs w:val="16"/>
                <w:lang w:val="en-US"/>
              </w:rPr>
              <w:t>0,0180</w:t>
            </w:r>
          </w:p>
        </w:tc>
      </w:tr>
      <w:tr w:rsidR="000E0741" w:rsidRPr="00B40365" w14:paraId="5022D3D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FD3D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40E0CE9" w14:textId="77777777" w:rsidR="000E0741" w:rsidRPr="00B40365" w:rsidRDefault="000E0741" w:rsidP="008216CB">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3A121685" w14:textId="77777777" w:rsidR="000E0741" w:rsidRPr="00C97908" w:rsidRDefault="000E0741" w:rsidP="008216CB">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62F6B7EB"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FA96C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0177130F" w14:textId="77777777" w:rsidR="000E0741" w:rsidRPr="00C97908" w:rsidRDefault="000E0741" w:rsidP="008216CB">
            <w:pPr>
              <w:jc w:val="center"/>
              <w:rPr>
                <w:sz w:val="16"/>
                <w:szCs w:val="16"/>
                <w:lang w:val="en-US"/>
              </w:rPr>
            </w:pPr>
            <w:r w:rsidRPr="00C97908">
              <w:rPr>
                <w:sz w:val="16"/>
                <w:szCs w:val="16"/>
                <w:lang w:val="en-US"/>
              </w:rPr>
              <w:t>0,0150</w:t>
            </w:r>
          </w:p>
        </w:tc>
      </w:tr>
      <w:tr w:rsidR="000E0741" w:rsidRPr="009B70F2" w14:paraId="1BBB946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26553F" w14:textId="77777777" w:rsidR="000E0741" w:rsidRPr="005E2CA0" w:rsidRDefault="000E0741" w:rsidP="008216CB">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50A12B47" w14:textId="77777777" w:rsidR="000E0741" w:rsidRPr="005E2CA0" w:rsidRDefault="000E0741" w:rsidP="008216CB">
            <w:pPr>
              <w:jc w:val="center"/>
              <w:rPr>
                <w:b/>
                <w:bCs/>
                <w:sz w:val="22"/>
                <w:szCs w:val="22"/>
                <w:lang w:val="en-US"/>
              </w:rPr>
            </w:pPr>
            <w:r w:rsidRPr="005E2CA0">
              <w:rPr>
                <w:b/>
                <w:bCs/>
                <w:sz w:val="22"/>
                <w:szCs w:val="22"/>
                <w:lang w:val="en-US"/>
              </w:rPr>
              <w:t>RpCG29D</w:t>
            </w:r>
          </w:p>
        </w:tc>
        <w:tc>
          <w:tcPr>
            <w:tcW w:w="4366" w:type="dxa"/>
            <w:gridSpan w:val="5"/>
            <w:tcBorders>
              <w:top w:val="single" w:sz="4" w:space="0" w:color="auto"/>
              <w:bottom w:val="single" w:sz="4" w:space="0" w:color="auto"/>
            </w:tcBorders>
          </w:tcPr>
          <w:p w14:paraId="52061104" w14:textId="77777777" w:rsidR="000E0741" w:rsidRPr="005E2CA0" w:rsidRDefault="000E0741" w:rsidP="008216CB">
            <w:pPr>
              <w:rPr>
                <w:b/>
                <w:bCs/>
                <w:sz w:val="2"/>
                <w:szCs w:val="2"/>
                <w:lang w:val="en-US"/>
              </w:rPr>
            </w:pPr>
            <w:r w:rsidRPr="005E2CA0">
              <w:rPr>
                <w:b/>
                <w:bCs/>
                <w:sz w:val="22"/>
                <w:szCs w:val="22"/>
                <w:lang w:val="en-US"/>
              </w:rPr>
              <w:t xml:space="preserve">Demolarea peretilor de zidarie din spargeri pentru creeri de goluri in zidarie </w:t>
            </w:r>
          </w:p>
          <w:p w14:paraId="4DC7B892"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2008505" w14:textId="77777777" w:rsidR="000E0741" w:rsidRPr="005E2CA0" w:rsidRDefault="000E0741" w:rsidP="008216CB">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8FBCB55"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EB476C4" w14:textId="77777777" w:rsidR="000E0741" w:rsidRPr="005E2CA0" w:rsidRDefault="000E0741" w:rsidP="008216CB">
            <w:pPr>
              <w:jc w:val="center"/>
              <w:rPr>
                <w:b/>
                <w:bCs/>
                <w:sz w:val="22"/>
                <w:szCs w:val="22"/>
                <w:lang w:val="en-US"/>
              </w:rPr>
            </w:pPr>
            <w:r w:rsidRPr="005E2CA0">
              <w:rPr>
                <w:b/>
                <w:bCs/>
                <w:sz w:val="22"/>
                <w:szCs w:val="22"/>
                <w:lang w:val="en-US"/>
              </w:rPr>
              <w:t>0,4200</w:t>
            </w:r>
          </w:p>
          <w:p w14:paraId="0C3D037D" w14:textId="77777777" w:rsidR="000E0741" w:rsidRPr="009B70F2" w:rsidRDefault="000E0741" w:rsidP="008216CB">
            <w:pPr>
              <w:jc w:val="center"/>
              <w:rPr>
                <w:sz w:val="2"/>
                <w:szCs w:val="2"/>
                <w:lang w:val="en-US"/>
              </w:rPr>
            </w:pPr>
          </w:p>
        </w:tc>
      </w:tr>
      <w:tr w:rsidR="000E0741" w:rsidRPr="00B40365" w14:paraId="339CE18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9CE0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2A281E4" w14:textId="77777777" w:rsidR="000E0741" w:rsidRPr="00B40365" w:rsidRDefault="000E0741" w:rsidP="008216C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F5DF85E" w14:textId="77777777" w:rsidR="000E0741" w:rsidRPr="00C97908" w:rsidRDefault="000E0741" w:rsidP="008216C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30E27C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180FC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320FD29" w14:textId="77777777" w:rsidR="000E0741" w:rsidRPr="00C97908" w:rsidRDefault="000E0741" w:rsidP="008216CB">
            <w:pPr>
              <w:jc w:val="center"/>
              <w:rPr>
                <w:sz w:val="16"/>
                <w:szCs w:val="16"/>
                <w:lang w:val="en-US"/>
              </w:rPr>
            </w:pPr>
            <w:r w:rsidRPr="00C97908">
              <w:rPr>
                <w:sz w:val="16"/>
                <w:szCs w:val="16"/>
                <w:lang w:val="en-US"/>
              </w:rPr>
              <w:t>0,1890</w:t>
            </w:r>
          </w:p>
        </w:tc>
      </w:tr>
      <w:tr w:rsidR="000E0741" w:rsidRPr="00B40365" w14:paraId="253D233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8453B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8BF690"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B7EA172"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4044F8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6CDCD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3,3900</w:t>
            </w:r>
          </w:p>
        </w:tc>
        <w:tc>
          <w:tcPr>
            <w:tcW w:w="1559" w:type="dxa"/>
            <w:gridSpan w:val="2"/>
            <w:tcBorders>
              <w:top w:val="nil"/>
              <w:bottom w:val="single" w:sz="2" w:space="0" w:color="auto"/>
            </w:tcBorders>
            <w:vAlign w:val="center"/>
          </w:tcPr>
          <w:p w14:paraId="7F601CC8" w14:textId="77777777" w:rsidR="000E0741" w:rsidRPr="00C97908" w:rsidRDefault="000E0741" w:rsidP="008216CB">
            <w:pPr>
              <w:jc w:val="center"/>
              <w:rPr>
                <w:sz w:val="16"/>
                <w:szCs w:val="16"/>
                <w:lang w:val="en-US"/>
              </w:rPr>
            </w:pPr>
            <w:r w:rsidRPr="00C97908">
              <w:rPr>
                <w:sz w:val="16"/>
                <w:szCs w:val="16"/>
                <w:lang w:val="en-US"/>
              </w:rPr>
              <w:t>1,4238</w:t>
            </w:r>
          </w:p>
        </w:tc>
      </w:tr>
      <w:tr w:rsidR="000E0741" w:rsidRPr="00B40365" w14:paraId="780FFB4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CA08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926AFE3"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C365954"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C0DB865"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67BC1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7A8213D" w14:textId="77777777" w:rsidR="000E0741" w:rsidRPr="00C97908" w:rsidRDefault="000E0741" w:rsidP="008216CB">
            <w:pPr>
              <w:jc w:val="center"/>
              <w:rPr>
                <w:sz w:val="16"/>
                <w:szCs w:val="16"/>
                <w:lang w:val="en-US"/>
              </w:rPr>
            </w:pPr>
            <w:r w:rsidRPr="00C97908">
              <w:rPr>
                <w:sz w:val="16"/>
                <w:szCs w:val="16"/>
                <w:lang w:val="en-US"/>
              </w:rPr>
              <w:t>0,0504</w:t>
            </w:r>
          </w:p>
        </w:tc>
      </w:tr>
      <w:tr w:rsidR="000E0741" w:rsidRPr="00B40365" w14:paraId="5EBFFDE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28802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4C94796" w14:textId="77777777" w:rsidR="000E0741" w:rsidRPr="00B40365" w:rsidRDefault="000E0741" w:rsidP="008216CB">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8CC2328" w14:textId="77777777" w:rsidR="000E0741" w:rsidRPr="00C97908" w:rsidRDefault="000E0741" w:rsidP="008216CB">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A6D6AF4"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AD000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41E73A9A" w14:textId="77777777" w:rsidR="000E0741" w:rsidRPr="00C97908" w:rsidRDefault="000E0741" w:rsidP="008216CB">
            <w:pPr>
              <w:jc w:val="center"/>
              <w:rPr>
                <w:sz w:val="16"/>
                <w:szCs w:val="16"/>
                <w:lang w:val="en-US"/>
              </w:rPr>
            </w:pPr>
            <w:r w:rsidRPr="00C97908">
              <w:rPr>
                <w:sz w:val="16"/>
                <w:szCs w:val="16"/>
                <w:lang w:val="en-US"/>
              </w:rPr>
              <w:t>0,0336</w:t>
            </w:r>
          </w:p>
        </w:tc>
      </w:tr>
      <w:tr w:rsidR="000E0741" w:rsidRPr="009B70F2" w14:paraId="4EDDB3A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7CCDEE" w14:textId="77777777" w:rsidR="000E0741" w:rsidRPr="005E2CA0" w:rsidRDefault="000E0741" w:rsidP="008216CB">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7CF4E7B8" w14:textId="77777777" w:rsidR="000E0741" w:rsidRPr="005E2CA0" w:rsidRDefault="000E0741" w:rsidP="008216CB">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5A6A69E4" w14:textId="77777777" w:rsidR="000E0741" w:rsidRPr="005E2CA0" w:rsidRDefault="000E0741" w:rsidP="008216CB">
            <w:pPr>
              <w:rPr>
                <w:b/>
                <w:bCs/>
                <w:sz w:val="2"/>
                <w:szCs w:val="2"/>
                <w:lang w:val="en-US"/>
              </w:rPr>
            </w:pPr>
            <w:r w:rsidRPr="005E2CA0">
              <w:rPr>
                <w:b/>
                <w:bCs/>
                <w:sz w:val="22"/>
                <w:szCs w:val="22"/>
                <w:lang w:val="en-US"/>
              </w:rPr>
              <w:t>Confectii metalice diverse</w:t>
            </w:r>
          </w:p>
          <w:p w14:paraId="3F6D26F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97CDB73" w14:textId="77777777" w:rsidR="000E0741" w:rsidRPr="005E2CA0" w:rsidRDefault="000E0741" w:rsidP="008216CB">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5FB9F13"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1125CA4" w14:textId="77777777" w:rsidR="000E0741" w:rsidRPr="005E2CA0" w:rsidRDefault="000E0741" w:rsidP="008216CB">
            <w:pPr>
              <w:jc w:val="center"/>
              <w:rPr>
                <w:b/>
                <w:bCs/>
                <w:sz w:val="22"/>
                <w:szCs w:val="22"/>
                <w:lang w:val="en-US"/>
              </w:rPr>
            </w:pPr>
            <w:r w:rsidRPr="005E2CA0">
              <w:rPr>
                <w:b/>
                <w:bCs/>
                <w:sz w:val="22"/>
                <w:szCs w:val="22"/>
                <w:lang w:val="en-US"/>
              </w:rPr>
              <w:t>150,0000</w:t>
            </w:r>
          </w:p>
          <w:p w14:paraId="7878D704" w14:textId="77777777" w:rsidR="000E0741" w:rsidRPr="009B70F2" w:rsidRDefault="000E0741" w:rsidP="008216CB">
            <w:pPr>
              <w:jc w:val="center"/>
              <w:rPr>
                <w:sz w:val="2"/>
                <w:szCs w:val="2"/>
                <w:lang w:val="en-US"/>
              </w:rPr>
            </w:pPr>
          </w:p>
        </w:tc>
      </w:tr>
      <w:tr w:rsidR="000E0741" w:rsidRPr="00B40365" w14:paraId="1F3D8F7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3048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811CBF1" w14:textId="77777777" w:rsidR="000E0741" w:rsidRPr="00B40365" w:rsidRDefault="000E0741" w:rsidP="008216CB">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0DC9C408" w14:textId="77777777" w:rsidR="000E0741" w:rsidRPr="00C97908" w:rsidRDefault="000E0741" w:rsidP="008216CB">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1072147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87DD7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0E48F076" w14:textId="77777777" w:rsidR="000E0741" w:rsidRPr="00C97908" w:rsidRDefault="000E0741" w:rsidP="008216CB">
            <w:pPr>
              <w:jc w:val="center"/>
              <w:rPr>
                <w:sz w:val="16"/>
                <w:szCs w:val="16"/>
                <w:lang w:val="en-US"/>
              </w:rPr>
            </w:pPr>
            <w:r w:rsidRPr="00C97908">
              <w:rPr>
                <w:sz w:val="16"/>
                <w:szCs w:val="16"/>
                <w:lang w:val="en-US"/>
              </w:rPr>
              <w:t>28,5000</w:t>
            </w:r>
          </w:p>
        </w:tc>
      </w:tr>
      <w:tr w:rsidR="000E0741" w:rsidRPr="00B40365" w14:paraId="09D2AB8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6D08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B6BB41F"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DE9EF9D"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29A388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77220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2614CF9" w14:textId="77777777" w:rsidR="000E0741" w:rsidRPr="00C97908" w:rsidRDefault="000E0741" w:rsidP="008216CB">
            <w:pPr>
              <w:jc w:val="center"/>
              <w:rPr>
                <w:sz w:val="16"/>
                <w:szCs w:val="16"/>
                <w:lang w:val="en-US"/>
              </w:rPr>
            </w:pPr>
            <w:r w:rsidRPr="00C97908">
              <w:rPr>
                <w:sz w:val="16"/>
                <w:szCs w:val="16"/>
                <w:lang w:val="en-US"/>
              </w:rPr>
              <w:t>1,5000</w:t>
            </w:r>
          </w:p>
        </w:tc>
      </w:tr>
      <w:tr w:rsidR="000E0741" w:rsidRPr="00B40365" w14:paraId="588FC01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BF17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F3AAF94" w14:textId="77777777" w:rsidR="000E0741" w:rsidRPr="00B40365" w:rsidRDefault="000E0741" w:rsidP="008216CB">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196EA2B3" w14:textId="77777777" w:rsidR="000E0741" w:rsidRPr="00C97908" w:rsidRDefault="000E0741" w:rsidP="008216CB">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464700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2A0BC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4122E86" w14:textId="77777777" w:rsidR="000E0741" w:rsidRPr="00C97908" w:rsidRDefault="000E0741" w:rsidP="008216CB">
            <w:pPr>
              <w:jc w:val="center"/>
              <w:rPr>
                <w:sz w:val="16"/>
                <w:szCs w:val="16"/>
                <w:lang w:val="en-US"/>
              </w:rPr>
            </w:pPr>
            <w:r w:rsidRPr="00C97908">
              <w:rPr>
                <w:sz w:val="16"/>
                <w:szCs w:val="16"/>
                <w:lang w:val="en-US"/>
              </w:rPr>
              <w:t>1,5000</w:t>
            </w:r>
          </w:p>
        </w:tc>
      </w:tr>
      <w:tr w:rsidR="000E0741" w:rsidRPr="00B40365" w14:paraId="67864B0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9246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8862210" w14:textId="77777777" w:rsidR="000E0741" w:rsidRPr="00B40365" w:rsidRDefault="000E0741" w:rsidP="008216CB">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14:paraId="5CD5A4D0" w14:textId="77777777" w:rsidR="000E0741" w:rsidRPr="00C97908" w:rsidRDefault="000E0741" w:rsidP="008216CB">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14:paraId="0B20BA1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8F1DB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A736212" w14:textId="77777777" w:rsidR="000E0741" w:rsidRPr="00C97908" w:rsidRDefault="000E0741" w:rsidP="008216CB">
            <w:pPr>
              <w:jc w:val="center"/>
              <w:rPr>
                <w:sz w:val="16"/>
                <w:szCs w:val="16"/>
                <w:lang w:val="en-US"/>
              </w:rPr>
            </w:pPr>
            <w:r w:rsidRPr="00C97908">
              <w:rPr>
                <w:sz w:val="16"/>
                <w:szCs w:val="16"/>
                <w:lang w:val="en-US"/>
              </w:rPr>
              <w:t>1,5000</w:t>
            </w:r>
          </w:p>
        </w:tc>
      </w:tr>
      <w:tr w:rsidR="000E0741" w:rsidRPr="00B40365" w14:paraId="67A1696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8D52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6155CC8" w14:textId="77777777" w:rsidR="000E0741" w:rsidRPr="00B40365" w:rsidRDefault="000E0741" w:rsidP="008216CB">
            <w:pPr>
              <w:jc w:val="center"/>
              <w:rPr>
                <w:sz w:val="16"/>
                <w:szCs w:val="16"/>
                <w:lang w:val="en-US"/>
              </w:rPr>
            </w:pPr>
            <w:r w:rsidRPr="00B40365">
              <w:rPr>
                <w:sz w:val="16"/>
                <w:szCs w:val="16"/>
                <w:lang w:val="en-US"/>
              </w:rPr>
              <w:t>27752763611343</w:t>
            </w:r>
          </w:p>
        </w:tc>
        <w:tc>
          <w:tcPr>
            <w:tcW w:w="4366" w:type="dxa"/>
            <w:gridSpan w:val="4"/>
            <w:tcBorders>
              <w:top w:val="nil"/>
              <w:bottom w:val="single" w:sz="2" w:space="0" w:color="auto"/>
            </w:tcBorders>
            <w:vAlign w:val="center"/>
          </w:tcPr>
          <w:p w14:paraId="0C953FEC" w14:textId="77777777" w:rsidR="000E0741" w:rsidRPr="00C97908" w:rsidRDefault="000E0741" w:rsidP="008216CB">
            <w:pPr>
              <w:rPr>
                <w:sz w:val="16"/>
                <w:szCs w:val="16"/>
                <w:lang w:val="en-US"/>
              </w:rPr>
            </w:pPr>
            <w:r w:rsidRPr="00C97908">
              <w:rPr>
                <w:sz w:val="16"/>
                <w:szCs w:val="16"/>
                <w:lang w:val="en-US"/>
              </w:rPr>
              <w:t>Confectii metalice M16</w:t>
            </w:r>
          </w:p>
        </w:tc>
        <w:tc>
          <w:tcPr>
            <w:tcW w:w="1021" w:type="dxa"/>
            <w:gridSpan w:val="3"/>
            <w:tcBorders>
              <w:top w:val="nil"/>
              <w:bottom w:val="single" w:sz="2" w:space="0" w:color="auto"/>
            </w:tcBorders>
            <w:vAlign w:val="center"/>
          </w:tcPr>
          <w:p w14:paraId="54C1FD5A"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213D8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3419FEE" w14:textId="77777777" w:rsidR="000E0741" w:rsidRPr="00C97908" w:rsidRDefault="000E0741" w:rsidP="008216CB">
            <w:pPr>
              <w:jc w:val="center"/>
              <w:rPr>
                <w:sz w:val="16"/>
                <w:szCs w:val="16"/>
                <w:lang w:val="en-US"/>
              </w:rPr>
            </w:pPr>
            <w:r w:rsidRPr="00C97908">
              <w:rPr>
                <w:sz w:val="16"/>
                <w:szCs w:val="16"/>
                <w:lang w:val="en-US"/>
              </w:rPr>
              <w:t>150,0000</w:t>
            </w:r>
          </w:p>
        </w:tc>
      </w:tr>
      <w:tr w:rsidR="000E0741" w:rsidRPr="00B40365" w14:paraId="06D4720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550BC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7B29594" w14:textId="77777777" w:rsidR="000E0741" w:rsidRPr="00B40365" w:rsidRDefault="000E0741" w:rsidP="008216CB">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1921545E" w14:textId="77777777" w:rsidR="000E0741" w:rsidRPr="00C97908" w:rsidRDefault="000E0741" w:rsidP="008216CB">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2EAE4888"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214D9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BAA7EEE" w14:textId="77777777" w:rsidR="000E0741" w:rsidRPr="00C97908" w:rsidRDefault="000E0741" w:rsidP="008216CB">
            <w:pPr>
              <w:jc w:val="center"/>
              <w:rPr>
                <w:sz w:val="16"/>
                <w:szCs w:val="16"/>
                <w:lang w:val="en-US"/>
              </w:rPr>
            </w:pPr>
            <w:r w:rsidRPr="00C97908">
              <w:rPr>
                <w:sz w:val="16"/>
                <w:szCs w:val="16"/>
                <w:lang w:val="en-US"/>
              </w:rPr>
              <w:t>0,7500</w:t>
            </w:r>
          </w:p>
        </w:tc>
      </w:tr>
      <w:tr w:rsidR="000E0741" w:rsidRPr="00B40365" w14:paraId="25DDB4E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6B92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B9AD641" w14:textId="77777777" w:rsidR="000E0741" w:rsidRPr="00B40365" w:rsidRDefault="000E0741" w:rsidP="008216CB">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E1A4C75" w14:textId="77777777" w:rsidR="000E0741" w:rsidRPr="00C97908" w:rsidRDefault="000E0741" w:rsidP="008216CB">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1F42456" w14:textId="77777777" w:rsidR="000E0741" w:rsidRPr="00C97908" w:rsidRDefault="000E0741" w:rsidP="008216CB">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0E22A63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624FAE47" w14:textId="77777777" w:rsidR="000E0741" w:rsidRPr="00C97908" w:rsidRDefault="000E0741" w:rsidP="008216CB">
            <w:pPr>
              <w:jc w:val="center"/>
              <w:rPr>
                <w:sz w:val="16"/>
                <w:szCs w:val="16"/>
                <w:lang w:val="en-US"/>
              </w:rPr>
            </w:pPr>
            <w:r w:rsidRPr="00C97908">
              <w:rPr>
                <w:sz w:val="16"/>
                <w:szCs w:val="16"/>
                <w:lang w:val="en-US"/>
              </w:rPr>
              <w:t>1,2000</w:t>
            </w:r>
          </w:p>
        </w:tc>
      </w:tr>
      <w:tr w:rsidR="000E0741" w:rsidRPr="00B40365" w14:paraId="1E99636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1FD5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1103936" w14:textId="77777777" w:rsidR="000E0741" w:rsidRPr="00B40365" w:rsidRDefault="000E0741" w:rsidP="008216CB">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266FA137" w14:textId="77777777" w:rsidR="000E0741" w:rsidRPr="00C97908" w:rsidRDefault="000E0741" w:rsidP="008216CB">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2388713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6CAB6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17F7F5B2" w14:textId="77777777" w:rsidR="000E0741" w:rsidRPr="00C97908" w:rsidRDefault="000E0741" w:rsidP="008216CB">
            <w:pPr>
              <w:jc w:val="center"/>
              <w:rPr>
                <w:sz w:val="16"/>
                <w:szCs w:val="16"/>
                <w:lang w:val="en-US"/>
              </w:rPr>
            </w:pPr>
            <w:r w:rsidRPr="00C97908">
              <w:rPr>
                <w:sz w:val="16"/>
                <w:szCs w:val="16"/>
                <w:lang w:val="en-US"/>
              </w:rPr>
              <w:t>2,2500</w:t>
            </w:r>
          </w:p>
        </w:tc>
      </w:tr>
      <w:tr w:rsidR="000E0741" w:rsidRPr="009B70F2" w14:paraId="6B12D9AB"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86AFDE" w14:textId="77777777" w:rsidR="000E0741" w:rsidRPr="005E2CA0" w:rsidRDefault="000E0741" w:rsidP="008216CB">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3315CEDC" w14:textId="77777777" w:rsidR="000E0741" w:rsidRPr="005E2CA0" w:rsidRDefault="000E0741" w:rsidP="008216CB">
            <w:pPr>
              <w:jc w:val="center"/>
              <w:rPr>
                <w:b/>
                <w:bCs/>
                <w:sz w:val="22"/>
                <w:szCs w:val="22"/>
                <w:lang w:val="en-US"/>
              </w:rPr>
            </w:pPr>
            <w:r w:rsidRPr="005E2CA0">
              <w:rPr>
                <w:b/>
                <w:bCs/>
                <w:sz w:val="22"/>
                <w:szCs w:val="22"/>
                <w:lang w:val="en-US"/>
              </w:rPr>
              <w:t>IzD03A</w:t>
            </w:r>
          </w:p>
        </w:tc>
        <w:tc>
          <w:tcPr>
            <w:tcW w:w="4366" w:type="dxa"/>
            <w:gridSpan w:val="5"/>
            <w:tcBorders>
              <w:top w:val="single" w:sz="4" w:space="0" w:color="auto"/>
              <w:bottom w:val="single" w:sz="4" w:space="0" w:color="auto"/>
            </w:tcBorders>
          </w:tcPr>
          <w:p w14:paraId="66ADA776" w14:textId="77777777" w:rsidR="000E0741" w:rsidRPr="005E2CA0" w:rsidRDefault="000E0741" w:rsidP="008216CB">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14:paraId="2EFE360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96B946A" w14:textId="77777777" w:rsidR="000E0741" w:rsidRPr="005E2CA0" w:rsidRDefault="000E0741" w:rsidP="008216C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F29999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9F65C6B" w14:textId="77777777" w:rsidR="000E0741" w:rsidRPr="005E2CA0" w:rsidRDefault="000E0741" w:rsidP="008216CB">
            <w:pPr>
              <w:jc w:val="center"/>
              <w:rPr>
                <w:b/>
                <w:bCs/>
                <w:sz w:val="22"/>
                <w:szCs w:val="22"/>
                <w:lang w:val="en-US"/>
              </w:rPr>
            </w:pPr>
            <w:r w:rsidRPr="005E2CA0">
              <w:rPr>
                <w:b/>
                <w:bCs/>
                <w:sz w:val="22"/>
                <w:szCs w:val="22"/>
                <w:lang w:val="en-US"/>
              </w:rPr>
              <w:t>0,1500</w:t>
            </w:r>
          </w:p>
          <w:p w14:paraId="5B446CE8" w14:textId="77777777" w:rsidR="000E0741" w:rsidRPr="009B70F2" w:rsidRDefault="000E0741" w:rsidP="008216CB">
            <w:pPr>
              <w:jc w:val="center"/>
              <w:rPr>
                <w:sz w:val="2"/>
                <w:szCs w:val="2"/>
                <w:lang w:val="en-US"/>
              </w:rPr>
            </w:pPr>
          </w:p>
        </w:tc>
      </w:tr>
      <w:tr w:rsidR="000E0741" w:rsidRPr="00B40365" w14:paraId="37ED956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569B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52536DF" w14:textId="77777777" w:rsidR="000E0741" w:rsidRPr="00B40365" w:rsidRDefault="000E0741" w:rsidP="008216CB">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4FB6D4FD" w14:textId="77777777" w:rsidR="000E0741" w:rsidRPr="00C97908" w:rsidRDefault="000E0741" w:rsidP="008216CB">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3415CEC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AB164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15820459" w14:textId="77777777" w:rsidR="000E0741" w:rsidRPr="00C97908" w:rsidRDefault="000E0741" w:rsidP="008216CB">
            <w:pPr>
              <w:jc w:val="center"/>
              <w:rPr>
                <w:sz w:val="16"/>
                <w:szCs w:val="16"/>
                <w:lang w:val="en-US"/>
              </w:rPr>
            </w:pPr>
            <w:r w:rsidRPr="00C97908">
              <w:rPr>
                <w:sz w:val="16"/>
                <w:szCs w:val="16"/>
                <w:lang w:val="en-US"/>
              </w:rPr>
              <w:t>0,2475</w:t>
            </w:r>
          </w:p>
        </w:tc>
      </w:tr>
      <w:tr w:rsidR="000E0741" w:rsidRPr="00B40365" w14:paraId="0194FAF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89B72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E4372F6" w14:textId="77777777" w:rsidR="000E0741" w:rsidRPr="00B40365" w:rsidRDefault="000E0741" w:rsidP="008216CB">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6C9E1883" w14:textId="77777777" w:rsidR="000E0741" w:rsidRPr="00C97908" w:rsidRDefault="000E0741" w:rsidP="008216CB">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081F4EEE"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23C55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3,3800</w:t>
            </w:r>
          </w:p>
        </w:tc>
        <w:tc>
          <w:tcPr>
            <w:tcW w:w="1559" w:type="dxa"/>
            <w:gridSpan w:val="2"/>
            <w:tcBorders>
              <w:top w:val="nil"/>
              <w:bottom w:val="single" w:sz="2" w:space="0" w:color="auto"/>
            </w:tcBorders>
            <w:vAlign w:val="center"/>
          </w:tcPr>
          <w:p w14:paraId="5B55B1DB" w14:textId="77777777" w:rsidR="000E0741" w:rsidRPr="00C97908" w:rsidRDefault="000E0741" w:rsidP="008216CB">
            <w:pPr>
              <w:jc w:val="center"/>
              <w:rPr>
                <w:sz w:val="16"/>
                <w:szCs w:val="16"/>
                <w:lang w:val="en-US"/>
              </w:rPr>
            </w:pPr>
            <w:r w:rsidRPr="00C97908">
              <w:rPr>
                <w:sz w:val="16"/>
                <w:szCs w:val="16"/>
                <w:lang w:val="en-US"/>
              </w:rPr>
              <w:t>0,5070</w:t>
            </w:r>
          </w:p>
        </w:tc>
      </w:tr>
      <w:tr w:rsidR="000E0741" w:rsidRPr="00B40365" w14:paraId="6B05B69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BEE5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6A2F33F" w14:textId="77777777" w:rsidR="000E0741" w:rsidRPr="00B40365" w:rsidRDefault="000E0741" w:rsidP="008216CB">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345A77F4" w14:textId="77777777" w:rsidR="000E0741" w:rsidRPr="00C97908" w:rsidRDefault="000E0741" w:rsidP="008216CB">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0DB88ABC"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AEFF8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14:paraId="038D9E7C" w14:textId="77777777" w:rsidR="000E0741" w:rsidRPr="00C97908" w:rsidRDefault="000E0741" w:rsidP="008216CB">
            <w:pPr>
              <w:jc w:val="center"/>
              <w:rPr>
                <w:sz w:val="16"/>
                <w:szCs w:val="16"/>
                <w:lang w:val="en-US"/>
              </w:rPr>
            </w:pPr>
            <w:r w:rsidRPr="00C97908">
              <w:rPr>
                <w:sz w:val="16"/>
                <w:szCs w:val="16"/>
                <w:lang w:val="en-US"/>
              </w:rPr>
              <w:t>0,0360</w:t>
            </w:r>
          </w:p>
        </w:tc>
      </w:tr>
      <w:tr w:rsidR="000E0741" w:rsidRPr="009B70F2" w14:paraId="409FB94C"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3B8E62" w14:textId="77777777" w:rsidR="000E0741" w:rsidRPr="005E2CA0" w:rsidRDefault="000E0741" w:rsidP="008216CB">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68D22E6D" w14:textId="77777777" w:rsidR="000E0741" w:rsidRPr="005E2CA0" w:rsidRDefault="000E0741" w:rsidP="008216CB">
            <w:pPr>
              <w:jc w:val="center"/>
              <w:rPr>
                <w:b/>
                <w:bCs/>
                <w:sz w:val="22"/>
                <w:szCs w:val="22"/>
                <w:lang w:val="en-US"/>
              </w:rPr>
            </w:pPr>
            <w:r w:rsidRPr="005E2CA0">
              <w:rPr>
                <w:b/>
                <w:bCs/>
                <w:sz w:val="22"/>
                <w:szCs w:val="22"/>
                <w:lang w:val="en-US"/>
              </w:rPr>
              <w:t>IzD04A</w:t>
            </w:r>
          </w:p>
        </w:tc>
        <w:tc>
          <w:tcPr>
            <w:tcW w:w="4366" w:type="dxa"/>
            <w:gridSpan w:val="5"/>
            <w:tcBorders>
              <w:top w:val="single" w:sz="4" w:space="0" w:color="auto"/>
              <w:bottom w:val="single" w:sz="4" w:space="0" w:color="auto"/>
            </w:tcBorders>
          </w:tcPr>
          <w:p w14:paraId="624BE9DB" w14:textId="77777777" w:rsidR="000E0741" w:rsidRPr="005E2CA0" w:rsidRDefault="000E0741" w:rsidP="008216CB">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14:paraId="155763B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499C95C" w14:textId="77777777" w:rsidR="000E0741" w:rsidRPr="005E2CA0" w:rsidRDefault="000E0741" w:rsidP="008216C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ACEB2C1"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6AC51E8" w14:textId="77777777" w:rsidR="000E0741" w:rsidRPr="005E2CA0" w:rsidRDefault="000E0741" w:rsidP="008216CB">
            <w:pPr>
              <w:jc w:val="center"/>
              <w:rPr>
                <w:b/>
                <w:bCs/>
                <w:sz w:val="22"/>
                <w:szCs w:val="22"/>
                <w:lang w:val="en-US"/>
              </w:rPr>
            </w:pPr>
            <w:r w:rsidRPr="005E2CA0">
              <w:rPr>
                <w:b/>
                <w:bCs/>
                <w:sz w:val="22"/>
                <w:szCs w:val="22"/>
                <w:lang w:val="en-US"/>
              </w:rPr>
              <w:t>0,1500</w:t>
            </w:r>
          </w:p>
          <w:p w14:paraId="2BCF092C" w14:textId="77777777" w:rsidR="000E0741" w:rsidRPr="009B70F2" w:rsidRDefault="000E0741" w:rsidP="008216CB">
            <w:pPr>
              <w:jc w:val="center"/>
              <w:rPr>
                <w:sz w:val="2"/>
                <w:szCs w:val="2"/>
                <w:lang w:val="en-US"/>
              </w:rPr>
            </w:pPr>
          </w:p>
        </w:tc>
      </w:tr>
      <w:tr w:rsidR="000E0741" w:rsidRPr="00B40365" w14:paraId="51FA942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46A0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AB585EF" w14:textId="77777777" w:rsidR="000E0741" w:rsidRPr="00B40365" w:rsidRDefault="000E0741" w:rsidP="008216CB">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60DFFC69" w14:textId="77777777" w:rsidR="000E0741" w:rsidRPr="00C97908" w:rsidRDefault="000E0741" w:rsidP="008216CB">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0BE3392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13CA4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3,8200</w:t>
            </w:r>
          </w:p>
        </w:tc>
        <w:tc>
          <w:tcPr>
            <w:tcW w:w="1559" w:type="dxa"/>
            <w:gridSpan w:val="2"/>
            <w:tcBorders>
              <w:top w:val="nil"/>
              <w:bottom w:val="single" w:sz="2" w:space="0" w:color="auto"/>
            </w:tcBorders>
            <w:vAlign w:val="center"/>
          </w:tcPr>
          <w:p w14:paraId="3D4317F3" w14:textId="77777777" w:rsidR="000E0741" w:rsidRPr="00C97908" w:rsidRDefault="000E0741" w:rsidP="008216CB">
            <w:pPr>
              <w:jc w:val="center"/>
              <w:rPr>
                <w:sz w:val="16"/>
                <w:szCs w:val="16"/>
                <w:lang w:val="en-US"/>
              </w:rPr>
            </w:pPr>
            <w:r w:rsidRPr="00C97908">
              <w:rPr>
                <w:sz w:val="16"/>
                <w:szCs w:val="16"/>
                <w:lang w:val="en-US"/>
              </w:rPr>
              <w:t>0,5730</w:t>
            </w:r>
          </w:p>
        </w:tc>
      </w:tr>
      <w:tr w:rsidR="000E0741" w:rsidRPr="00B40365" w14:paraId="78A8DE1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3667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44E3D65" w14:textId="77777777" w:rsidR="000E0741" w:rsidRPr="00B40365" w:rsidRDefault="000E0741" w:rsidP="008216CB">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14:paraId="68960994" w14:textId="77777777" w:rsidR="000E0741" w:rsidRPr="00C97908" w:rsidRDefault="000E0741" w:rsidP="008216CB">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14:paraId="5EFA745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4D237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5,2000</w:t>
            </w:r>
          </w:p>
        </w:tc>
        <w:tc>
          <w:tcPr>
            <w:tcW w:w="1559" w:type="dxa"/>
            <w:gridSpan w:val="2"/>
            <w:tcBorders>
              <w:top w:val="nil"/>
              <w:bottom w:val="single" w:sz="2" w:space="0" w:color="auto"/>
            </w:tcBorders>
            <w:vAlign w:val="center"/>
          </w:tcPr>
          <w:p w14:paraId="2F555BA0" w14:textId="77777777" w:rsidR="000E0741" w:rsidRPr="00C97908" w:rsidRDefault="000E0741" w:rsidP="008216CB">
            <w:pPr>
              <w:jc w:val="center"/>
              <w:rPr>
                <w:sz w:val="16"/>
                <w:szCs w:val="16"/>
                <w:lang w:val="en-US"/>
              </w:rPr>
            </w:pPr>
            <w:r w:rsidRPr="00C97908">
              <w:rPr>
                <w:sz w:val="16"/>
                <w:szCs w:val="16"/>
                <w:lang w:val="en-US"/>
              </w:rPr>
              <w:t>0,7800</w:t>
            </w:r>
          </w:p>
        </w:tc>
      </w:tr>
      <w:tr w:rsidR="000E0741" w:rsidRPr="00B40365" w14:paraId="0BEF08B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D17D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B6738FD" w14:textId="77777777" w:rsidR="000E0741" w:rsidRPr="00B40365" w:rsidRDefault="000E0741" w:rsidP="008216CB">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7202251D" w14:textId="77777777" w:rsidR="000E0741" w:rsidRPr="00C97908" w:rsidRDefault="000E0741" w:rsidP="008216CB">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5756C1C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55771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07C782BC" w14:textId="77777777" w:rsidR="000E0741" w:rsidRPr="00C97908" w:rsidRDefault="000E0741" w:rsidP="008216CB">
            <w:pPr>
              <w:jc w:val="center"/>
              <w:rPr>
                <w:sz w:val="16"/>
                <w:szCs w:val="16"/>
                <w:lang w:val="en-US"/>
              </w:rPr>
            </w:pPr>
            <w:r w:rsidRPr="00C97908">
              <w:rPr>
                <w:sz w:val="16"/>
                <w:szCs w:val="16"/>
                <w:lang w:val="en-US"/>
              </w:rPr>
              <w:t>0,0540</w:t>
            </w:r>
          </w:p>
        </w:tc>
      </w:tr>
      <w:tr w:rsidR="000E0741" w:rsidRPr="009B70F2" w14:paraId="0A801E1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2D3016" w14:textId="77777777" w:rsidR="000E0741" w:rsidRPr="005E2CA0" w:rsidRDefault="000E0741" w:rsidP="008216CB">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1C9AA844" w14:textId="77777777" w:rsidR="000E0741" w:rsidRPr="005E2CA0" w:rsidRDefault="000E0741" w:rsidP="008216CB">
            <w:pPr>
              <w:jc w:val="center"/>
              <w:rPr>
                <w:b/>
                <w:bCs/>
                <w:sz w:val="22"/>
                <w:szCs w:val="22"/>
                <w:lang w:val="en-US"/>
              </w:rPr>
            </w:pPr>
            <w:r w:rsidRPr="005E2CA0">
              <w:rPr>
                <w:b/>
                <w:bCs/>
                <w:sz w:val="22"/>
                <w:szCs w:val="22"/>
                <w:lang w:val="en-US"/>
              </w:rPr>
              <w:t>RpCU05I1</w:t>
            </w:r>
          </w:p>
        </w:tc>
        <w:tc>
          <w:tcPr>
            <w:tcW w:w="4366" w:type="dxa"/>
            <w:gridSpan w:val="5"/>
            <w:tcBorders>
              <w:top w:val="single" w:sz="4" w:space="0" w:color="auto"/>
              <w:bottom w:val="single" w:sz="4" w:space="0" w:color="auto"/>
            </w:tcBorders>
          </w:tcPr>
          <w:p w14:paraId="7435FE4F" w14:textId="77777777" w:rsidR="000E0741" w:rsidRPr="005E2CA0" w:rsidRDefault="000E0741" w:rsidP="008216CB">
            <w:pPr>
              <w:rPr>
                <w:b/>
                <w:bCs/>
                <w:sz w:val="2"/>
                <w:szCs w:val="2"/>
                <w:lang w:val="en-US"/>
              </w:rPr>
            </w:pPr>
            <w:r w:rsidRPr="005E2CA0">
              <w:rPr>
                <w:b/>
                <w:bCs/>
                <w:sz w:val="22"/>
                <w:szCs w:val="22"/>
                <w:lang w:val="en-US"/>
              </w:rPr>
              <w:t>Executarea strapungerilor pentru conducte sau tiranti in pereti din piatra sau beton armat de 26 - 50 cm, pentru executarea strapungerilor mecanizat</w:t>
            </w:r>
          </w:p>
          <w:p w14:paraId="566A131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E6B0C88"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CC999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32C398C" w14:textId="77777777" w:rsidR="000E0741" w:rsidRPr="005E2CA0" w:rsidRDefault="000E0741" w:rsidP="008216CB">
            <w:pPr>
              <w:jc w:val="center"/>
              <w:rPr>
                <w:b/>
                <w:bCs/>
                <w:sz w:val="22"/>
                <w:szCs w:val="22"/>
                <w:lang w:val="en-US"/>
              </w:rPr>
            </w:pPr>
            <w:r w:rsidRPr="005E2CA0">
              <w:rPr>
                <w:b/>
                <w:bCs/>
                <w:sz w:val="22"/>
                <w:szCs w:val="22"/>
                <w:lang w:val="en-US"/>
              </w:rPr>
              <w:t>8,0000</w:t>
            </w:r>
          </w:p>
          <w:p w14:paraId="32A8A2F3" w14:textId="77777777" w:rsidR="000E0741" w:rsidRPr="009B70F2" w:rsidRDefault="000E0741" w:rsidP="008216CB">
            <w:pPr>
              <w:jc w:val="center"/>
              <w:rPr>
                <w:sz w:val="2"/>
                <w:szCs w:val="2"/>
                <w:lang w:val="en-US"/>
              </w:rPr>
            </w:pPr>
          </w:p>
        </w:tc>
      </w:tr>
      <w:tr w:rsidR="000E0741" w:rsidRPr="00B40365" w14:paraId="235EBF3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10369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90A586E" w14:textId="77777777" w:rsidR="000E0741" w:rsidRPr="00B40365" w:rsidRDefault="000E0741" w:rsidP="008216C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CEF4242" w14:textId="77777777" w:rsidR="000E0741" w:rsidRPr="00C97908" w:rsidRDefault="000E0741" w:rsidP="008216C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1CDD70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C048A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BB0A960" w14:textId="77777777" w:rsidR="000E0741" w:rsidRPr="00C97908" w:rsidRDefault="000E0741" w:rsidP="008216CB">
            <w:pPr>
              <w:jc w:val="center"/>
              <w:rPr>
                <w:sz w:val="16"/>
                <w:szCs w:val="16"/>
                <w:lang w:val="en-US"/>
              </w:rPr>
            </w:pPr>
            <w:r w:rsidRPr="00C97908">
              <w:rPr>
                <w:sz w:val="16"/>
                <w:szCs w:val="16"/>
                <w:lang w:val="en-US"/>
              </w:rPr>
              <w:t>0,8000</w:t>
            </w:r>
          </w:p>
        </w:tc>
      </w:tr>
      <w:tr w:rsidR="000E0741" w:rsidRPr="00B40365" w14:paraId="2BD3B9F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B483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B6D997A"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A5CC10"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926DA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84C84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260513C2" w14:textId="77777777" w:rsidR="000E0741" w:rsidRPr="00C97908" w:rsidRDefault="000E0741" w:rsidP="008216CB">
            <w:pPr>
              <w:jc w:val="center"/>
              <w:rPr>
                <w:sz w:val="16"/>
                <w:szCs w:val="16"/>
                <w:lang w:val="en-US"/>
              </w:rPr>
            </w:pPr>
            <w:r w:rsidRPr="00C97908">
              <w:rPr>
                <w:sz w:val="16"/>
                <w:szCs w:val="16"/>
                <w:lang w:val="en-US"/>
              </w:rPr>
              <w:t>5,2000</w:t>
            </w:r>
          </w:p>
        </w:tc>
      </w:tr>
      <w:tr w:rsidR="000E0741" w:rsidRPr="009B70F2" w14:paraId="172062B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9307CF" w14:textId="77777777" w:rsidR="000E0741" w:rsidRPr="005E2CA0" w:rsidRDefault="000E0741" w:rsidP="008216CB">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479F756D" w14:textId="77777777" w:rsidR="000E0741" w:rsidRPr="005E2CA0" w:rsidRDefault="000E0741" w:rsidP="008216CB">
            <w:pPr>
              <w:jc w:val="center"/>
              <w:rPr>
                <w:b/>
                <w:bCs/>
                <w:sz w:val="22"/>
                <w:szCs w:val="22"/>
                <w:lang w:val="en-US"/>
              </w:rPr>
            </w:pPr>
            <w:r w:rsidRPr="005E2CA0">
              <w:rPr>
                <w:b/>
                <w:bCs/>
                <w:sz w:val="22"/>
                <w:szCs w:val="22"/>
                <w:lang w:val="en-US"/>
              </w:rPr>
              <w:t>CK35A</w:t>
            </w:r>
          </w:p>
        </w:tc>
        <w:tc>
          <w:tcPr>
            <w:tcW w:w="4366" w:type="dxa"/>
            <w:gridSpan w:val="5"/>
            <w:tcBorders>
              <w:top w:val="single" w:sz="4" w:space="0" w:color="auto"/>
              <w:bottom w:val="single" w:sz="4" w:space="0" w:color="auto"/>
            </w:tcBorders>
          </w:tcPr>
          <w:p w14:paraId="4B68BFB9" w14:textId="77777777" w:rsidR="000E0741" w:rsidRPr="005E2CA0" w:rsidRDefault="000E0741" w:rsidP="008216CB">
            <w:pPr>
              <w:rPr>
                <w:b/>
                <w:bCs/>
                <w:sz w:val="2"/>
                <w:szCs w:val="2"/>
                <w:lang w:val="en-US"/>
              </w:rPr>
            </w:pPr>
            <w:r w:rsidRPr="005E2CA0">
              <w:rPr>
                <w:b/>
                <w:bCs/>
                <w:sz w:val="22"/>
                <w:szCs w:val="22"/>
                <w:lang w:val="en-US"/>
              </w:rPr>
              <w:t>Dibluri din metal fixate in ziduri din caramida sau beton celular autoclavizat - Bulon M12, L=570 mm cu saiba si piulita</w:t>
            </w:r>
          </w:p>
          <w:p w14:paraId="0C8FEFF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8F62683"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30172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DF50969" w14:textId="77777777" w:rsidR="000E0741" w:rsidRPr="005E2CA0" w:rsidRDefault="000E0741" w:rsidP="008216CB">
            <w:pPr>
              <w:jc w:val="center"/>
              <w:rPr>
                <w:b/>
                <w:bCs/>
                <w:sz w:val="22"/>
                <w:szCs w:val="22"/>
                <w:lang w:val="en-US"/>
              </w:rPr>
            </w:pPr>
            <w:r w:rsidRPr="005E2CA0">
              <w:rPr>
                <w:b/>
                <w:bCs/>
                <w:sz w:val="22"/>
                <w:szCs w:val="22"/>
                <w:lang w:val="en-US"/>
              </w:rPr>
              <w:t>8,0000</w:t>
            </w:r>
          </w:p>
          <w:p w14:paraId="1C76DD9C" w14:textId="77777777" w:rsidR="000E0741" w:rsidRPr="009B70F2" w:rsidRDefault="000E0741" w:rsidP="008216CB">
            <w:pPr>
              <w:jc w:val="center"/>
              <w:rPr>
                <w:sz w:val="2"/>
                <w:szCs w:val="2"/>
                <w:lang w:val="en-US"/>
              </w:rPr>
            </w:pPr>
          </w:p>
        </w:tc>
      </w:tr>
      <w:tr w:rsidR="000E0741" w:rsidRPr="00B40365" w14:paraId="3715964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7702E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0B7599F" w14:textId="77777777" w:rsidR="000E0741" w:rsidRPr="00B40365" w:rsidRDefault="000E0741" w:rsidP="008216C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4F5EC5A" w14:textId="77777777" w:rsidR="000E0741" w:rsidRPr="00C97908" w:rsidRDefault="000E0741" w:rsidP="008216C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978E60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1D7BC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C21C87E" w14:textId="77777777" w:rsidR="000E0741" w:rsidRPr="00C97908" w:rsidRDefault="000E0741" w:rsidP="008216CB">
            <w:pPr>
              <w:jc w:val="center"/>
              <w:rPr>
                <w:sz w:val="16"/>
                <w:szCs w:val="16"/>
                <w:lang w:val="en-US"/>
              </w:rPr>
            </w:pPr>
            <w:r w:rsidRPr="00C97908">
              <w:rPr>
                <w:sz w:val="16"/>
                <w:szCs w:val="16"/>
                <w:lang w:val="en-US"/>
              </w:rPr>
              <w:t>1,2000</w:t>
            </w:r>
          </w:p>
        </w:tc>
      </w:tr>
      <w:tr w:rsidR="000E0741" w:rsidRPr="00B40365" w14:paraId="1FB47CA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2785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5402A19" w14:textId="77777777" w:rsidR="000E0741" w:rsidRPr="00B40365" w:rsidRDefault="000E0741" w:rsidP="008216CB">
            <w:pPr>
              <w:jc w:val="center"/>
              <w:rPr>
                <w:sz w:val="16"/>
                <w:szCs w:val="16"/>
                <w:lang w:val="en-US"/>
              </w:rPr>
            </w:pPr>
            <w:r w:rsidRPr="00B40365">
              <w:rPr>
                <w:sz w:val="16"/>
                <w:szCs w:val="16"/>
                <w:lang w:val="en-US"/>
              </w:rPr>
              <w:t>2874136321330022</w:t>
            </w:r>
          </w:p>
        </w:tc>
        <w:tc>
          <w:tcPr>
            <w:tcW w:w="4366" w:type="dxa"/>
            <w:gridSpan w:val="4"/>
            <w:tcBorders>
              <w:top w:val="nil"/>
              <w:bottom w:val="single" w:sz="2" w:space="0" w:color="auto"/>
            </w:tcBorders>
            <w:vAlign w:val="center"/>
          </w:tcPr>
          <w:p w14:paraId="399C08A1" w14:textId="77777777" w:rsidR="000E0741" w:rsidRPr="00C97908" w:rsidRDefault="000E0741" w:rsidP="008216CB">
            <w:pPr>
              <w:rPr>
                <w:sz w:val="16"/>
                <w:szCs w:val="16"/>
                <w:lang w:val="en-US"/>
              </w:rPr>
            </w:pPr>
            <w:r w:rsidRPr="00C97908">
              <w:rPr>
                <w:sz w:val="16"/>
                <w:szCs w:val="16"/>
                <w:lang w:val="en-US"/>
              </w:rPr>
              <w:t>Bulon M12, L=570 mm cu saiba si piulita</w:t>
            </w:r>
          </w:p>
        </w:tc>
        <w:tc>
          <w:tcPr>
            <w:tcW w:w="1021" w:type="dxa"/>
            <w:gridSpan w:val="3"/>
            <w:tcBorders>
              <w:top w:val="nil"/>
              <w:bottom w:val="single" w:sz="2" w:space="0" w:color="auto"/>
            </w:tcBorders>
            <w:vAlign w:val="center"/>
          </w:tcPr>
          <w:p w14:paraId="3203D298"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B2DD5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3E267CB" w14:textId="77777777" w:rsidR="000E0741" w:rsidRPr="00C97908" w:rsidRDefault="000E0741" w:rsidP="008216CB">
            <w:pPr>
              <w:jc w:val="center"/>
              <w:rPr>
                <w:sz w:val="16"/>
                <w:szCs w:val="16"/>
                <w:lang w:val="en-US"/>
              </w:rPr>
            </w:pPr>
            <w:r w:rsidRPr="00C97908">
              <w:rPr>
                <w:sz w:val="16"/>
                <w:szCs w:val="16"/>
                <w:lang w:val="en-US"/>
              </w:rPr>
              <w:t>8,0000</w:t>
            </w:r>
          </w:p>
        </w:tc>
      </w:tr>
      <w:tr w:rsidR="000E0741" w:rsidRPr="003E2692" w14:paraId="55D1D800"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1F35C9"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4A5F4A6B"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44B6C203"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323DD072"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087279B6"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2AB3FBDB" w14:textId="77777777" w:rsidR="000E0741" w:rsidRPr="003E2692" w:rsidRDefault="000E0741" w:rsidP="008216CB">
            <w:pPr>
              <w:rPr>
                <w:sz w:val="2"/>
                <w:szCs w:val="2"/>
                <w:lang w:val="en-US"/>
              </w:rPr>
            </w:pPr>
          </w:p>
        </w:tc>
      </w:tr>
      <w:tr w:rsidR="000E0741" w:rsidRPr="00B449C4" w14:paraId="5437CB9A"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E5850DD"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4D231875"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566E292D"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B2E9A08"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25D81A52"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6E768777" w14:textId="77777777" w:rsidR="000E0741" w:rsidRPr="00B449C4" w:rsidRDefault="000E0741" w:rsidP="008216CB">
            <w:pPr>
              <w:rPr>
                <w:sz w:val="22"/>
                <w:szCs w:val="22"/>
                <w:lang w:val="en-US"/>
              </w:rPr>
            </w:pPr>
          </w:p>
        </w:tc>
      </w:tr>
      <w:tr w:rsidR="000E0741" w:rsidRPr="00B40365" w14:paraId="7FEE6F24"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B8AB805"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13C2994C"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2B7FA74B"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 (inclusiv tocuri la ferestre si usi)</w:t>
            </w:r>
          </w:p>
        </w:tc>
        <w:tc>
          <w:tcPr>
            <w:tcW w:w="3621" w:type="dxa"/>
            <w:gridSpan w:val="8"/>
            <w:tcBorders>
              <w:bottom w:val="single" w:sz="4" w:space="0" w:color="auto"/>
              <w:right w:val="single" w:sz="4" w:space="0" w:color="auto"/>
            </w:tcBorders>
          </w:tcPr>
          <w:p w14:paraId="5B41A1F1" w14:textId="77777777" w:rsidR="000E0741" w:rsidRPr="00B40365" w:rsidRDefault="000E0741" w:rsidP="008216CB">
            <w:pPr>
              <w:rPr>
                <w:sz w:val="22"/>
                <w:szCs w:val="22"/>
                <w:lang w:val="en-US"/>
              </w:rPr>
            </w:pPr>
          </w:p>
        </w:tc>
      </w:tr>
      <w:tr w:rsidR="000E0741" w:rsidRPr="009B70F2" w14:paraId="5851B36F" w14:textId="77777777" w:rsidTr="008216CB">
        <w:tblPrEx>
          <w:tblCellMar>
            <w:left w:w="107" w:type="dxa"/>
            <w:right w:w="107" w:type="dxa"/>
          </w:tblCellMar>
        </w:tblPrEx>
        <w:tc>
          <w:tcPr>
            <w:tcW w:w="10495" w:type="dxa"/>
            <w:gridSpan w:val="19"/>
          </w:tcPr>
          <w:p w14:paraId="792ABB0D" w14:textId="77777777" w:rsidR="000E0741" w:rsidRPr="009B70F2" w:rsidRDefault="000E0741" w:rsidP="008216CB">
            <w:pPr>
              <w:rPr>
                <w:b/>
                <w:bCs/>
                <w:sz w:val="22"/>
                <w:szCs w:val="22"/>
                <w:lang w:val="en-US"/>
              </w:rPr>
            </w:pPr>
            <w:r w:rsidRPr="009B70F2">
              <w:rPr>
                <w:b/>
                <w:bCs/>
                <w:sz w:val="22"/>
                <w:szCs w:val="22"/>
                <w:lang w:val="en-US"/>
              </w:rPr>
              <w:t>1.1.4. Pardosea</w:t>
            </w:r>
          </w:p>
          <w:p w14:paraId="7756CF0A" w14:textId="77777777" w:rsidR="000E0741" w:rsidRPr="00B12F65" w:rsidRDefault="000E0741" w:rsidP="008216CB">
            <w:pPr>
              <w:rPr>
                <w:sz w:val="2"/>
                <w:szCs w:val="2"/>
                <w:lang w:val="en-US"/>
              </w:rPr>
            </w:pPr>
          </w:p>
        </w:tc>
      </w:tr>
      <w:tr w:rsidR="000E0741" w:rsidRPr="009B70F2" w14:paraId="7D1F00C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5D8C74" w14:textId="77777777" w:rsidR="000E0741" w:rsidRPr="005E2CA0" w:rsidRDefault="000E0741" w:rsidP="008216CB">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0CE223E6" w14:textId="77777777" w:rsidR="000E0741" w:rsidRPr="005E2CA0" w:rsidRDefault="000E0741" w:rsidP="008216CB">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5A87D54B" w14:textId="77777777" w:rsidR="000E0741" w:rsidRPr="005E2CA0" w:rsidRDefault="000E0741" w:rsidP="008216CB">
            <w:pPr>
              <w:rPr>
                <w:b/>
                <w:bCs/>
                <w:sz w:val="2"/>
                <w:szCs w:val="2"/>
                <w:lang w:val="en-US"/>
              </w:rPr>
            </w:pPr>
            <w:r w:rsidRPr="005E2CA0">
              <w:rPr>
                <w:b/>
                <w:bCs/>
                <w:sz w:val="22"/>
                <w:szCs w:val="22"/>
                <w:lang w:val="en-US"/>
              </w:rPr>
              <w:t>Desfacerea pardoselilor din covor din PVC pe suport sau fara suport textil, mocheta, etc</w:t>
            </w:r>
          </w:p>
          <w:p w14:paraId="280E749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D9A9BBE"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55A34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3660A80" w14:textId="77777777" w:rsidR="000E0741" w:rsidRPr="005E2CA0" w:rsidRDefault="000E0741" w:rsidP="008216CB">
            <w:pPr>
              <w:jc w:val="center"/>
              <w:rPr>
                <w:b/>
                <w:bCs/>
                <w:sz w:val="22"/>
                <w:szCs w:val="22"/>
                <w:lang w:val="en-US"/>
              </w:rPr>
            </w:pPr>
            <w:r w:rsidRPr="005E2CA0">
              <w:rPr>
                <w:b/>
                <w:bCs/>
                <w:sz w:val="22"/>
                <w:szCs w:val="22"/>
                <w:lang w:val="en-US"/>
              </w:rPr>
              <w:t>26,7300</w:t>
            </w:r>
          </w:p>
          <w:p w14:paraId="0CADA852" w14:textId="77777777" w:rsidR="000E0741" w:rsidRPr="009B70F2" w:rsidRDefault="000E0741" w:rsidP="008216CB">
            <w:pPr>
              <w:jc w:val="center"/>
              <w:rPr>
                <w:sz w:val="2"/>
                <w:szCs w:val="2"/>
                <w:lang w:val="en-US"/>
              </w:rPr>
            </w:pPr>
          </w:p>
        </w:tc>
      </w:tr>
      <w:tr w:rsidR="000E0741" w:rsidRPr="00B40365" w14:paraId="2F3B966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D5B2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4E11F9" w14:textId="77777777" w:rsidR="000E0741" w:rsidRPr="00B40365" w:rsidRDefault="000E0741" w:rsidP="008216C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45146981" w14:textId="77777777" w:rsidR="000E0741" w:rsidRPr="00C97908" w:rsidRDefault="000E0741" w:rsidP="008216C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3B2050D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CAB6F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38DA715C" w14:textId="77777777" w:rsidR="000E0741" w:rsidRPr="00C97908" w:rsidRDefault="000E0741" w:rsidP="008216CB">
            <w:pPr>
              <w:jc w:val="center"/>
              <w:rPr>
                <w:sz w:val="16"/>
                <w:szCs w:val="16"/>
                <w:lang w:val="en-US"/>
              </w:rPr>
            </w:pPr>
            <w:r w:rsidRPr="00C97908">
              <w:rPr>
                <w:sz w:val="16"/>
                <w:szCs w:val="16"/>
                <w:lang w:val="en-US"/>
              </w:rPr>
              <w:t>6,1479</w:t>
            </w:r>
          </w:p>
        </w:tc>
      </w:tr>
      <w:tr w:rsidR="000E0741" w:rsidRPr="00B40365" w14:paraId="599A456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618A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0EBB434"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6CEEF4"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17EC1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C92C5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5FB5B980" w14:textId="77777777" w:rsidR="000E0741" w:rsidRPr="00C97908" w:rsidRDefault="000E0741" w:rsidP="008216CB">
            <w:pPr>
              <w:jc w:val="center"/>
              <w:rPr>
                <w:sz w:val="16"/>
                <w:szCs w:val="16"/>
                <w:lang w:val="en-US"/>
              </w:rPr>
            </w:pPr>
            <w:r w:rsidRPr="00C97908">
              <w:rPr>
                <w:sz w:val="16"/>
                <w:szCs w:val="16"/>
                <w:lang w:val="en-US"/>
              </w:rPr>
              <w:t>6,1479</w:t>
            </w:r>
          </w:p>
        </w:tc>
      </w:tr>
      <w:tr w:rsidR="000E0741" w:rsidRPr="00B40365" w14:paraId="11A2023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6765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BD59D61" w14:textId="77777777" w:rsidR="000E0741" w:rsidRPr="00B40365" w:rsidRDefault="000E0741" w:rsidP="008216CB">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1D033C33" w14:textId="77777777" w:rsidR="000E0741" w:rsidRPr="00C97908" w:rsidRDefault="000E0741" w:rsidP="008216CB">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20293F94" w14:textId="77777777" w:rsidR="000E0741" w:rsidRPr="00C97908" w:rsidRDefault="000E0741" w:rsidP="008216CB">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978DC7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CADC66C" w14:textId="77777777" w:rsidR="000E0741" w:rsidRPr="00C97908" w:rsidRDefault="000E0741" w:rsidP="008216CB">
            <w:pPr>
              <w:jc w:val="center"/>
              <w:rPr>
                <w:sz w:val="16"/>
                <w:szCs w:val="16"/>
                <w:lang w:val="en-US"/>
              </w:rPr>
            </w:pPr>
            <w:r w:rsidRPr="00C97908">
              <w:rPr>
                <w:sz w:val="16"/>
                <w:szCs w:val="16"/>
                <w:lang w:val="en-US"/>
              </w:rPr>
              <w:t>0,8019</w:t>
            </w:r>
          </w:p>
        </w:tc>
      </w:tr>
      <w:tr w:rsidR="000E0741" w:rsidRPr="00B40365" w14:paraId="0C17F48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CB24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6913381"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B71952F"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F750431"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2E96A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156701E" w14:textId="77777777" w:rsidR="000E0741" w:rsidRPr="00C97908" w:rsidRDefault="000E0741" w:rsidP="008216CB">
            <w:pPr>
              <w:jc w:val="center"/>
              <w:rPr>
                <w:sz w:val="16"/>
                <w:szCs w:val="16"/>
                <w:lang w:val="en-US"/>
              </w:rPr>
            </w:pPr>
            <w:r w:rsidRPr="00C97908">
              <w:rPr>
                <w:sz w:val="16"/>
                <w:szCs w:val="16"/>
                <w:lang w:val="en-US"/>
              </w:rPr>
              <w:t>0,8019</w:t>
            </w:r>
          </w:p>
        </w:tc>
      </w:tr>
      <w:tr w:rsidR="000E0741" w:rsidRPr="00B40365" w14:paraId="3071E0F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0BEF4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AE643C9" w14:textId="77777777" w:rsidR="000E0741" w:rsidRPr="00B40365" w:rsidRDefault="000E0741" w:rsidP="008216CB">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EC3788B" w14:textId="77777777" w:rsidR="000E0741" w:rsidRPr="00C97908" w:rsidRDefault="000E0741" w:rsidP="008216CB">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BF45685"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A8070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14237CA7" w14:textId="77777777" w:rsidR="000E0741" w:rsidRPr="00C97908" w:rsidRDefault="000E0741" w:rsidP="008216CB">
            <w:pPr>
              <w:jc w:val="center"/>
              <w:rPr>
                <w:sz w:val="16"/>
                <w:szCs w:val="16"/>
                <w:lang w:val="en-US"/>
              </w:rPr>
            </w:pPr>
            <w:r w:rsidRPr="00C97908">
              <w:rPr>
                <w:sz w:val="16"/>
                <w:szCs w:val="16"/>
                <w:lang w:val="en-US"/>
              </w:rPr>
              <w:t>0,8019</w:t>
            </w:r>
          </w:p>
        </w:tc>
      </w:tr>
      <w:tr w:rsidR="000E0741" w:rsidRPr="009B70F2" w14:paraId="6508FEF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D05CD1" w14:textId="77777777" w:rsidR="000E0741" w:rsidRPr="005E2CA0" w:rsidRDefault="000E0741" w:rsidP="008216CB">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238585C9" w14:textId="77777777" w:rsidR="000E0741" w:rsidRPr="005E2CA0" w:rsidRDefault="000E0741" w:rsidP="008216CB">
            <w:pPr>
              <w:jc w:val="center"/>
              <w:rPr>
                <w:b/>
                <w:bCs/>
                <w:sz w:val="22"/>
                <w:szCs w:val="22"/>
                <w:lang w:val="en-US"/>
              </w:rPr>
            </w:pPr>
            <w:r w:rsidRPr="005E2CA0">
              <w:rPr>
                <w:b/>
                <w:bCs/>
                <w:sz w:val="22"/>
                <w:szCs w:val="22"/>
                <w:lang w:val="en-US"/>
              </w:rPr>
              <w:t>CG01D</w:t>
            </w:r>
          </w:p>
        </w:tc>
        <w:tc>
          <w:tcPr>
            <w:tcW w:w="4366" w:type="dxa"/>
            <w:gridSpan w:val="5"/>
            <w:tcBorders>
              <w:top w:val="single" w:sz="4" w:space="0" w:color="auto"/>
              <w:bottom w:val="single" w:sz="4" w:space="0" w:color="auto"/>
            </w:tcBorders>
          </w:tcPr>
          <w:p w14:paraId="546A2AEA" w14:textId="77777777" w:rsidR="000E0741" w:rsidRPr="005E2CA0" w:rsidRDefault="000E0741" w:rsidP="008216CB">
            <w:pPr>
              <w:rPr>
                <w:b/>
                <w:bCs/>
                <w:sz w:val="2"/>
                <w:szCs w:val="2"/>
                <w:lang w:val="en-US"/>
              </w:rPr>
            </w:pPr>
            <w:r w:rsidRPr="005E2CA0">
              <w:rPr>
                <w:b/>
                <w:bCs/>
                <w:sz w:val="22"/>
                <w:szCs w:val="22"/>
                <w:lang w:val="en-US"/>
              </w:rPr>
              <w:t>Strat suport pentru pardoseli executat din placi din fibre de lemn (Фанера ламинированная 2440x1220x15mm) moi, poroase bitumate si antiseptizate simplu asezate pe un strat de egalizare de nisip de 2 cm grosime( se exclude nisip)se includ  surub 6buc / 1 m2</w:t>
            </w:r>
          </w:p>
          <w:p w14:paraId="07FD2402"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55B21C4"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2B292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6D6ABE9" w14:textId="77777777" w:rsidR="000E0741" w:rsidRPr="005E2CA0" w:rsidRDefault="000E0741" w:rsidP="008216CB">
            <w:pPr>
              <w:jc w:val="center"/>
              <w:rPr>
                <w:b/>
                <w:bCs/>
                <w:sz w:val="22"/>
                <w:szCs w:val="22"/>
                <w:lang w:val="en-US"/>
              </w:rPr>
            </w:pPr>
            <w:r w:rsidRPr="005E2CA0">
              <w:rPr>
                <w:b/>
                <w:bCs/>
                <w:sz w:val="22"/>
                <w:szCs w:val="22"/>
                <w:lang w:val="en-US"/>
              </w:rPr>
              <w:t>26,7300</w:t>
            </w:r>
          </w:p>
          <w:p w14:paraId="548DF551" w14:textId="77777777" w:rsidR="000E0741" w:rsidRPr="009B70F2" w:rsidRDefault="000E0741" w:rsidP="008216CB">
            <w:pPr>
              <w:jc w:val="center"/>
              <w:rPr>
                <w:sz w:val="2"/>
                <w:szCs w:val="2"/>
                <w:lang w:val="en-US"/>
              </w:rPr>
            </w:pPr>
          </w:p>
        </w:tc>
      </w:tr>
      <w:tr w:rsidR="000E0741" w:rsidRPr="00B40365" w14:paraId="13B1194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9273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6D21D48" w14:textId="77777777" w:rsidR="000E0741" w:rsidRPr="00B40365" w:rsidRDefault="000E0741" w:rsidP="008216C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35BA24C1" w14:textId="77777777" w:rsidR="000E0741" w:rsidRPr="00C97908" w:rsidRDefault="000E0741" w:rsidP="008216C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120D289"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39A41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559DE46" w14:textId="77777777" w:rsidR="000E0741" w:rsidRPr="00C97908" w:rsidRDefault="000E0741" w:rsidP="008216CB">
            <w:pPr>
              <w:jc w:val="center"/>
              <w:rPr>
                <w:sz w:val="16"/>
                <w:szCs w:val="16"/>
                <w:lang w:val="en-US"/>
              </w:rPr>
            </w:pPr>
            <w:r w:rsidRPr="00C97908">
              <w:rPr>
                <w:sz w:val="16"/>
                <w:szCs w:val="16"/>
                <w:lang w:val="en-US"/>
              </w:rPr>
              <w:t>10,6920</w:t>
            </w:r>
          </w:p>
        </w:tc>
      </w:tr>
      <w:tr w:rsidR="000E0741" w:rsidRPr="00B40365" w14:paraId="6918A07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4217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123EC07"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A22ABAC"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F20CB3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21B04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F73D0A9" w14:textId="77777777" w:rsidR="000E0741" w:rsidRPr="00C97908" w:rsidRDefault="000E0741" w:rsidP="008216CB">
            <w:pPr>
              <w:jc w:val="center"/>
              <w:rPr>
                <w:sz w:val="16"/>
                <w:szCs w:val="16"/>
                <w:lang w:val="en-US"/>
              </w:rPr>
            </w:pPr>
            <w:r w:rsidRPr="00C97908">
              <w:rPr>
                <w:sz w:val="16"/>
                <w:szCs w:val="16"/>
                <w:lang w:val="en-US"/>
              </w:rPr>
              <w:t>1,3365</w:t>
            </w:r>
          </w:p>
        </w:tc>
      </w:tr>
      <w:tr w:rsidR="000E0741" w:rsidRPr="00B40365" w14:paraId="447AAC3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D0AA2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01B96F9" w14:textId="77777777" w:rsidR="000E0741" w:rsidRPr="00B40365" w:rsidRDefault="000E0741" w:rsidP="008216CB">
            <w:pPr>
              <w:jc w:val="center"/>
              <w:rPr>
                <w:sz w:val="16"/>
                <w:szCs w:val="16"/>
                <w:lang w:val="en-US"/>
              </w:rPr>
            </w:pPr>
            <w:r w:rsidRPr="00B40365">
              <w:rPr>
                <w:sz w:val="16"/>
                <w:szCs w:val="16"/>
                <w:lang w:val="en-US"/>
              </w:rPr>
              <w:t>267011220430011</w:t>
            </w:r>
          </w:p>
        </w:tc>
        <w:tc>
          <w:tcPr>
            <w:tcW w:w="4366" w:type="dxa"/>
            <w:gridSpan w:val="4"/>
            <w:tcBorders>
              <w:top w:val="nil"/>
              <w:bottom w:val="single" w:sz="2" w:space="0" w:color="auto"/>
            </w:tcBorders>
            <w:vAlign w:val="center"/>
          </w:tcPr>
          <w:p w14:paraId="0D7B7FFD" w14:textId="77777777" w:rsidR="000E0741" w:rsidRPr="00C97908" w:rsidRDefault="000E0741" w:rsidP="008216CB">
            <w:pPr>
              <w:rPr>
                <w:sz w:val="16"/>
                <w:szCs w:val="16"/>
                <w:lang w:val="en-US"/>
              </w:rPr>
            </w:pPr>
            <w:r w:rsidRPr="00C97908">
              <w:rPr>
                <w:sz w:val="16"/>
                <w:szCs w:val="16"/>
                <w:lang w:val="en-US"/>
              </w:rPr>
              <w:t>Фанера ламинированная 2440x1220x15mm</w:t>
            </w:r>
          </w:p>
        </w:tc>
        <w:tc>
          <w:tcPr>
            <w:tcW w:w="1021" w:type="dxa"/>
            <w:gridSpan w:val="3"/>
            <w:tcBorders>
              <w:top w:val="nil"/>
              <w:bottom w:val="single" w:sz="2" w:space="0" w:color="auto"/>
            </w:tcBorders>
            <w:vAlign w:val="center"/>
          </w:tcPr>
          <w:p w14:paraId="55E9C2DC"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3E5435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D565800" w14:textId="77777777" w:rsidR="000E0741" w:rsidRPr="00C97908" w:rsidRDefault="000E0741" w:rsidP="008216CB">
            <w:pPr>
              <w:jc w:val="center"/>
              <w:rPr>
                <w:sz w:val="16"/>
                <w:szCs w:val="16"/>
                <w:lang w:val="en-US"/>
              </w:rPr>
            </w:pPr>
            <w:r w:rsidRPr="00C97908">
              <w:rPr>
                <w:sz w:val="16"/>
                <w:szCs w:val="16"/>
                <w:lang w:val="en-US"/>
              </w:rPr>
              <w:t>28,0665</w:t>
            </w:r>
          </w:p>
        </w:tc>
      </w:tr>
      <w:tr w:rsidR="000E0741" w:rsidRPr="00B40365" w14:paraId="0887A5A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DF7B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B846492" w14:textId="77777777" w:rsidR="000E0741" w:rsidRPr="00B40365" w:rsidRDefault="000E0741" w:rsidP="008216CB">
            <w:pPr>
              <w:jc w:val="center"/>
              <w:rPr>
                <w:sz w:val="16"/>
                <w:szCs w:val="16"/>
                <w:lang w:val="en-US"/>
              </w:rPr>
            </w:pPr>
            <w:r w:rsidRPr="00B40365">
              <w:rPr>
                <w:sz w:val="16"/>
                <w:szCs w:val="16"/>
                <w:lang w:val="en-US"/>
              </w:rPr>
              <w:t>3333</w:t>
            </w:r>
          </w:p>
        </w:tc>
        <w:tc>
          <w:tcPr>
            <w:tcW w:w="4366" w:type="dxa"/>
            <w:gridSpan w:val="4"/>
            <w:tcBorders>
              <w:top w:val="nil"/>
              <w:bottom w:val="single" w:sz="2" w:space="0" w:color="auto"/>
            </w:tcBorders>
            <w:vAlign w:val="center"/>
          </w:tcPr>
          <w:p w14:paraId="31130703" w14:textId="77777777" w:rsidR="000E0741" w:rsidRPr="00C97908" w:rsidRDefault="000E0741" w:rsidP="008216CB">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14:paraId="4200CCFD"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C4EA0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245268B5" w14:textId="77777777" w:rsidR="000E0741" w:rsidRPr="00C97908" w:rsidRDefault="000E0741" w:rsidP="008216CB">
            <w:pPr>
              <w:jc w:val="center"/>
              <w:rPr>
                <w:sz w:val="16"/>
                <w:szCs w:val="16"/>
                <w:lang w:val="en-US"/>
              </w:rPr>
            </w:pPr>
            <w:r w:rsidRPr="00C97908">
              <w:rPr>
                <w:sz w:val="16"/>
                <w:szCs w:val="16"/>
                <w:lang w:val="en-US"/>
              </w:rPr>
              <w:t>160,3800</w:t>
            </w:r>
          </w:p>
        </w:tc>
      </w:tr>
      <w:tr w:rsidR="000E0741" w:rsidRPr="00B40365" w14:paraId="298CBCA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A862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E287BFF"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229E7EF"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CB3B73B"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89329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B65C03E" w14:textId="77777777" w:rsidR="000E0741" w:rsidRPr="00C97908" w:rsidRDefault="000E0741" w:rsidP="008216CB">
            <w:pPr>
              <w:jc w:val="center"/>
              <w:rPr>
                <w:sz w:val="16"/>
                <w:szCs w:val="16"/>
                <w:lang w:val="en-US"/>
              </w:rPr>
            </w:pPr>
            <w:r w:rsidRPr="00C97908">
              <w:rPr>
                <w:sz w:val="16"/>
                <w:szCs w:val="16"/>
                <w:lang w:val="en-US"/>
              </w:rPr>
              <w:t>0,0535</w:t>
            </w:r>
          </w:p>
        </w:tc>
      </w:tr>
      <w:tr w:rsidR="000E0741" w:rsidRPr="00B40365" w14:paraId="584CE48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E1A0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EA848D7"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8FF4DF2"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55E480E"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FF26C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237EF36A" w14:textId="77777777" w:rsidR="000E0741" w:rsidRPr="00C97908" w:rsidRDefault="000E0741" w:rsidP="008216CB">
            <w:pPr>
              <w:jc w:val="center"/>
              <w:rPr>
                <w:sz w:val="16"/>
                <w:szCs w:val="16"/>
                <w:lang w:val="en-US"/>
              </w:rPr>
            </w:pPr>
            <w:r w:rsidRPr="00C97908">
              <w:rPr>
                <w:sz w:val="16"/>
                <w:szCs w:val="16"/>
                <w:lang w:val="en-US"/>
              </w:rPr>
              <w:t>0,2673</w:t>
            </w:r>
          </w:p>
        </w:tc>
      </w:tr>
      <w:tr w:rsidR="000E0741" w:rsidRPr="009B70F2" w14:paraId="6FB997A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E8D429" w14:textId="77777777" w:rsidR="000E0741" w:rsidRPr="005E2CA0" w:rsidRDefault="000E0741" w:rsidP="008216CB">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371FE1B1" w14:textId="77777777" w:rsidR="000E0741" w:rsidRPr="005E2CA0" w:rsidRDefault="000E0741" w:rsidP="008216CB">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5D221100" w14:textId="77777777" w:rsidR="000E0741" w:rsidRPr="005E2CA0" w:rsidRDefault="000E0741" w:rsidP="008216CB">
            <w:pPr>
              <w:rPr>
                <w:b/>
                <w:bCs/>
                <w:sz w:val="2"/>
                <w:szCs w:val="2"/>
                <w:lang w:val="en-US"/>
              </w:rPr>
            </w:pPr>
            <w:r w:rsidRPr="005E2CA0">
              <w:rPr>
                <w:b/>
                <w:bCs/>
                <w:sz w:val="22"/>
                <w:szCs w:val="22"/>
                <w:lang w:val="en-US"/>
              </w:rPr>
              <w:t>Executarea acoperirii pardoselii cu covor PVC din Vinil Omogen (linoleum medicinal) tip Fortis silver knight ,grosimea 2 mm, Group T, greutatea 2,8kg/m2, class 34/43 Anti-bacterial , electric rezistent kV&lt;2/Antistatic culoarea invelitorii se va coordona cu beneficiarul)</w:t>
            </w:r>
          </w:p>
          <w:p w14:paraId="7EF314B2"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E6DFFDA"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FD2C8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7A22B2F" w14:textId="77777777" w:rsidR="000E0741" w:rsidRPr="005E2CA0" w:rsidRDefault="000E0741" w:rsidP="008216CB">
            <w:pPr>
              <w:jc w:val="center"/>
              <w:rPr>
                <w:b/>
                <w:bCs/>
                <w:sz w:val="22"/>
                <w:szCs w:val="22"/>
                <w:lang w:val="en-US"/>
              </w:rPr>
            </w:pPr>
            <w:r w:rsidRPr="005E2CA0">
              <w:rPr>
                <w:b/>
                <w:bCs/>
                <w:sz w:val="22"/>
                <w:szCs w:val="22"/>
                <w:lang w:val="en-US"/>
              </w:rPr>
              <w:t>28,7300</w:t>
            </w:r>
          </w:p>
          <w:p w14:paraId="335F7288" w14:textId="77777777" w:rsidR="000E0741" w:rsidRPr="009B70F2" w:rsidRDefault="000E0741" w:rsidP="008216CB">
            <w:pPr>
              <w:jc w:val="center"/>
              <w:rPr>
                <w:sz w:val="2"/>
                <w:szCs w:val="2"/>
                <w:lang w:val="en-US"/>
              </w:rPr>
            </w:pPr>
          </w:p>
        </w:tc>
      </w:tr>
      <w:tr w:rsidR="000E0741" w:rsidRPr="00B40365" w14:paraId="3AFFEC2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FCEAF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ACEF035" w14:textId="77777777" w:rsidR="000E0741" w:rsidRPr="00B40365" w:rsidRDefault="000E0741" w:rsidP="008216CB">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5FE1D900" w14:textId="77777777" w:rsidR="000E0741" w:rsidRPr="00C97908" w:rsidRDefault="000E0741" w:rsidP="008216CB">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764EB43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65367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79E756F5" w14:textId="77777777" w:rsidR="000E0741" w:rsidRPr="00C97908" w:rsidRDefault="000E0741" w:rsidP="008216CB">
            <w:pPr>
              <w:jc w:val="center"/>
              <w:rPr>
                <w:sz w:val="16"/>
                <w:szCs w:val="16"/>
                <w:lang w:val="en-US"/>
              </w:rPr>
            </w:pPr>
            <w:r w:rsidRPr="00C97908">
              <w:rPr>
                <w:sz w:val="16"/>
                <w:szCs w:val="16"/>
                <w:lang w:val="en-US"/>
              </w:rPr>
              <w:t>57,4600</w:t>
            </w:r>
          </w:p>
        </w:tc>
      </w:tr>
      <w:tr w:rsidR="000E0741" w:rsidRPr="00B40365" w14:paraId="4427BA9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2F3B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D1CE774"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8E858E1"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4A6A6C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59D20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58DA276F" w14:textId="77777777" w:rsidR="000E0741" w:rsidRPr="00C97908" w:rsidRDefault="000E0741" w:rsidP="008216CB">
            <w:pPr>
              <w:jc w:val="center"/>
              <w:rPr>
                <w:sz w:val="16"/>
                <w:szCs w:val="16"/>
                <w:lang w:val="en-US"/>
              </w:rPr>
            </w:pPr>
            <w:r w:rsidRPr="00C97908">
              <w:rPr>
                <w:sz w:val="16"/>
                <w:szCs w:val="16"/>
                <w:lang w:val="en-US"/>
              </w:rPr>
              <w:t>34,1887</w:t>
            </w:r>
          </w:p>
        </w:tc>
      </w:tr>
      <w:tr w:rsidR="000E0741" w:rsidRPr="00B40365" w14:paraId="6DA2CCE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D466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AF3F088" w14:textId="77777777" w:rsidR="000E0741" w:rsidRPr="00B40365" w:rsidRDefault="000E0741" w:rsidP="008216CB">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3B5F73F0" w14:textId="77777777" w:rsidR="000E0741" w:rsidRPr="00C97908" w:rsidRDefault="000E0741" w:rsidP="008216CB">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57EF928E"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D63FA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254E35A" w14:textId="77777777" w:rsidR="000E0741" w:rsidRPr="00C97908" w:rsidRDefault="000E0741" w:rsidP="008216CB">
            <w:pPr>
              <w:jc w:val="center"/>
              <w:rPr>
                <w:sz w:val="16"/>
                <w:szCs w:val="16"/>
                <w:lang w:val="en-US"/>
              </w:rPr>
            </w:pPr>
            <w:r w:rsidRPr="00C97908">
              <w:rPr>
                <w:sz w:val="16"/>
                <w:szCs w:val="16"/>
                <w:lang w:val="en-US"/>
              </w:rPr>
              <w:t>4,3310</w:t>
            </w:r>
          </w:p>
        </w:tc>
      </w:tr>
      <w:tr w:rsidR="000E0741" w:rsidRPr="00B40365" w14:paraId="03876F1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CD37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069C377" w14:textId="77777777" w:rsidR="000E0741" w:rsidRPr="00B40365" w:rsidRDefault="000E0741" w:rsidP="008216CB">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647C8565" w14:textId="77777777" w:rsidR="000E0741" w:rsidRPr="00C97908" w:rsidRDefault="000E0741" w:rsidP="008216CB">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1816536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8961F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50811820" w14:textId="77777777" w:rsidR="000E0741" w:rsidRPr="00C97908" w:rsidRDefault="000E0741" w:rsidP="008216CB">
            <w:pPr>
              <w:jc w:val="center"/>
              <w:rPr>
                <w:sz w:val="16"/>
                <w:szCs w:val="16"/>
                <w:lang w:val="en-US"/>
              </w:rPr>
            </w:pPr>
            <w:r w:rsidRPr="00C97908">
              <w:rPr>
                <w:sz w:val="16"/>
                <w:szCs w:val="16"/>
                <w:lang w:val="en-US"/>
              </w:rPr>
              <w:t>10,1058</w:t>
            </w:r>
          </w:p>
        </w:tc>
      </w:tr>
      <w:tr w:rsidR="000E0741" w:rsidRPr="00B40365" w14:paraId="1BC64E1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CF18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489FE9D" w14:textId="77777777" w:rsidR="000E0741" w:rsidRPr="00B40365" w:rsidRDefault="000E0741" w:rsidP="008216CB">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4CF9A693" w14:textId="77777777" w:rsidR="000E0741" w:rsidRPr="00C97908" w:rsidRDefault="000E0741" w:rsidP="008216CB">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2078319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124B3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14:paraId="5EDB3D2A" w14:textId="77777777" w:rsidR="000E0741" w:rsidRPr="00C97908" w:rsidRDefault="000E0741" w:rsidP="008216CB">
            <w:pPr>
              <w:jc w:val="center"/>
              <w:rPr>
                <w:sz w:val="16"/>
                <w:szCs w:val="16"/>
                <w:lang w:val="en-US"/>
              </w:rPr>
            </w:pPr>
            <w:r w:rsidRPr="00C97908">
              <w:rPr>
                <w:sz w:val="16"/>
                <w:szCs w:val="16"/>
                <w:lang w:val="en-US"/>
              </w:rPr>
              <w:t>151,5867</w:t>
            </w:r>
          </w:p>
        </w:tc>
      </w:tr>
      <w:tr w:rsidR="000E0741" w:rsidRPr="00B40365" w14:paraId="60CE4C7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EE6C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DD75381" w14:textId="77777777" w:rsidR="000E0741" w:rsidRPr="00B40365" w:rsidRDefault="000E0741" w:rsidP="008216CB">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58AB4A16" w14:textId="77777777" w:rsidR="000E0741" w:rsidRPr="00C97908" w:rsidRDefault="000E0741" w:rsidP="008216CB">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3E46201C"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34A9E2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0A1F8B1" w14:textId="77777777" w:rsidR="000E0741" w:rsidRPr="00C97908" w:rsidRDefault="000E0741" w:rsidP="008216CB">
            <w:pPr>
              <w:jc w:val="center"/>
              <w:rPr>
                <w:sz w:val="16"/>
                <w:szCs w:val="16"/>
                <w:lang w:val="en-US"/>
              </w:rPr>
            </w:pPr>
            <w:r w:rsidRPr="00C97908">
              <w:rPr>
                <w:sz w:val="16"/>
                <w:szCs w:val="16"/>
                <w:lang w:val="en-US"/>
              </w:rPr>
              <w:t>29,4511</w:t>
            </w:r>
          </w:p>
        </w:tc>
      </w:tr>
      <w:tr w:rsidR="000E0741" w:rsidRPr="00B40365" w14:paraId="32F6FEC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57FA2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B245A58" w14:textId="77777777" w:rsidR="000E0741" w:rsidRPr="00B40365" w:rsidRDefault="000E0741" w:rsidP="008216CB">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3CAADA4E" w14:textId="77777777" w:rsidR="000E0741" w:rsidRPr="00C97908" w:rsidRDefault="000E0741" w:rsidP="008216CB">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0185B164"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0F2EEA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2B9F4F5" w14:textId="77777777" w:rsidR="000E0741" w:rsidRPr="00C97908" w:rsidRDefault="000E0741" w:rsidP="008216CB">
            <w:pPr>
              <w:jc w:val="center"/>
              <w:rPr>
                <w:sz w:val="16"/>
                <w:szCs w:val="16"/>
                <w:lang w:val="en-US"/>
              </w:rPr>
            </w:pPr>
            <w:r w:rsidRPr="00C97908">
              <w:rPr>
                <w:sz w:val="16"/>
                <w:szCs w:val="16"/>
                <w:lang w:val="en-US"/>
              </w:rPr>
              <w:t>4,3310</w:t>
            </w:r>
          </w:p>
        </w:tc>
      </w:tr>
      <w:tr w:rsidR="000E0741" w:rsidRPr="00B40365" w14:paraId="154BAF5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90A7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232F608" w14:textId="77777777" w:rsidR="000E0741" w:rsidRPr="00B40365" w:rsidRDefault="000E0741" w:rsidP="008216CB">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68156E57" w14:textId="77777777" w:rsidR="000E0741" w:rsidRPr="00C97908" w:rsidRDefault="000E0741" w:rsidP="008216CB">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1936ECDB"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B293A9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7B99311" w14:textId="77777777" w:rsidR="000E0741" w:rsidRPr="00C97908" w:rsidRDefault="000E0741" w:rsidP="008216CB">
            <w:pPr>
              <w:jc w:val="center"/>
              <w:rPr>
                <w:sz w:val="16"/>
                <w:szCs w:val="16"/>
                <w:lang w:val="en-US"/>
              </w:rPr>
            </w:pPr>
            <w:r w:rsidRPr="00C97908">
              <w:rPr>
                <w:sz w:val="16"/>
                <w:szCs w:val="16"/>
                <w:lang w:val="en-US"/>
              </w:rPr>
              <w:t>31,7610</w:t>
            </w:r>
          </w:p>
        </w:tc>
      </w:tr>
      <w:tr w:rsidR="000E0741" w:rsidRPr="00B40365" w14:paraId="072CBD3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2975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C4AC4F" w14:textId="77777777" w:rsidR="000E0741" w:rsidRPr="00B40365" w:rsidRDefault="000E0741" w:rsidP="008216CB">
            <w:pPr>
              <w:jc w:val="center"/>
              <w:rPr>
                <w:sz w:val="16"/>
                <w:szCs w:val="16"/>
                <w:lang w:val="en-US"/>
              </w:rPr>
            </w:pPr>
            <w:r w:rsidRPr="00B40365">
              <w:rPr>
                <w:sz w:val="16"/>
                <w:szCs w:val="16"/>
                <w:lang w:val="en-US"/>
              </w:rPr>
              <w:t>252311671634611</w:t>
            </w:r>
          </w:p>
        </w:tc>
        <w:tc>
          <w:tcPr>
            <w:tcW w:w="4366" w:type="dxa"/>
            <w:gridSpan w:val="4"/>
            <w:tcBorders>
              <w:top w:val="nil"/>
              <w:bottom w:val="single" w:sz="2" w:space="0" w:color="auto"/>
            </w:tcBorders>
            <w:vAlign w:val="center"/>
          </w:tcPr>
          <w:p w14:paraId="09134C63" w14:textId="77777777" w:rsidR="000E0741" w:rsidRPr="00C97908" w:rsidRDefault="000E0741" w:rsidP="008216CB">
            <w:pPr>
              <w:rPr>
                <w:sz w:val="16"/>
                <w:szCs w:val="16"/>
                <w:lang w:val="en-US"/>
              </w:rPr>
            </w:pPr>
            <w:r w:rsidRPr="00C97908">
              <w:rPr>
                <w:sz w:val="16"/>
                <w:szCs w:val="16"/>
                <w:lang w:val="en-US"/>
              </w:rPr>
              <w:t>Covor PVC din Vinil Omogen (linoleum medicinal) tip Fortis silver knight ,grosimea 2 mm, Group T, greutatea 2,8kg/m2, class 34/43 Anti-bacterial , electric rezistent kV&lt;2/Antistatic culoarea invelitorii se va coordona cu beneficiarul)</w:t>
            </w:r>
          </w:p>
        </w:tc>
        <w:tc>
          <w:tcPr>
            <w:tcW w:w="1021" w:type="dxa"/>
            <w:gridSpan w:val="3"/>
            <w:tcBorders>
              <w:top w:val="nil"/>
              <w:bottom w:val="single" w:sz="2" w:space="0" w:color="auto"/>
            </w:tcBorders>
            <w:vAlign w:val="center"/>
          </w:tcPr>
          <w:p w14:paraId="446624D7"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DA032C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5C81079" w14:textId="77777777" w:rsidR="000E0741" w:rsidRPr="00C97908" w:rsidRDefault="000E0741" w:rsidP="008216CB">
            <w:pPr>
              <w:jc w:val="center"/>
              <w:rPr>
                <w:sz w:val="16"/>
                <w:szCs w:val="16"/>
                <w:lang w:val="en-US"/>
              </w:rPr>
            </w:pPr>
            <w:r w:rsidRPr="00C97908">
              <w:rPr>
                <w:sz w:val="16"/>
                <w:szCs w:val="16"/>
                <w:lang w:val="en-US"/>
              </w:rPr>
              <w:t>30,3173</w:t>
            </w:r>
          </w:p>
        </w:tc>
      </w:tr>
      <w:tr w:rsidR="000E0741" w:rsidRPr="00B40365" w14:paraId="2893010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29C0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07835F"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F477F0B"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4E1B74A"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417A1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74F6511F" w14:textId="77777777" w:rsidR="000E0741" w:rsidRPr="00C97908" w:rsidRDefault="000E0741" w:rsidP="008216CB">
            <w:pPr>
              <w:jc w:val="center"/>
              <w:rPr>
                <w:sz w:val="16"/>
                <w:szCs w:val="16"/>
                <w:lang w:val="en-US"/>
              </w:rPr>
            </w:pPr>
            <w:r w:rsidRPr="00C97908">
              <w:rPr>
                <w:sz w:val="16"/>
                <w:szCs w:val="16"/>
                <w:lang w:val="en-US"/>
              </w:rPr>
              <w:t>0,0433</w:t>
            </w:r>
          </w:p>
        </w:tc>
      </w:tr>
      <w:tr w:rsidR="000E0741" w:rsidRPr="00B40365" w14:paraId="1F51059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A6F3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1A84687" w14:textId="77777777" w:rsidR="000E0741" w:rsidRPr="00B40365" w:rsidRDefault="000E0741" w:rsidP="008216CB">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FA66476" w14:textId="77777777" w:rsidR="000E0741" w:rsidRPr="00C97908" w:rsidRDefault="000E0741" w:rsidP="008216CB">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D68DE49"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24463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9A663D8" w14:textId="77777777" w:rsidR="000E0741" w:rsidRPr="00C97908" w:rsidRDefault="000E0741" w:rsidP="008216CB">
            <w:pPr>
              <w:jc w:val="center"/>
              <w:rPr>
                <w:sz w:val="16"/>
                <w:szCs w:val="16"/>
                <w:lang w:val="en-US"/>
              </w:rPr>
            </w:pPr>
            <w:r w:rsidRPr="00C97908">
              <w:rPr>
                <w:sz w:val="16"/>
                <w:szCs w:val="16"/>
                <w:lang w:val="en-US"/>
              </w:rPr>
              <w:t>0,2873</w:t>
            </w:r>
          </w:p>
        </w:tc>
      </w:tr>
      <w:tr w:rsidR="000E0741" w:rsidRPr="00B40365" w14:paraId="6B1B5FF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4FA36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43C9FCD" w14:textId="77777777" w:rsidR="000E0741" w:rsidRPr="00B40365" w:rsidRDefault="000E0741" w:rsidP="008216CB">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64CB5F34" w14:textId="77777777" w:rsidR="000E0741" w:rsidRPr="00C97908" w:rsidRDefault="000E0741" w:rsidP="008216CB">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691035AA"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E7AA8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2B86BD5D" w14:textId="77777777" w:rsidR="000E0741" w:rsidRPr="00C97908" w:rsidRDefault="000E0741" w:rsidP="008216CB">
            <w:pPr>
              <w:jc w:val="center"/>
              <w:rPr>
                <w:sz w:val="16"/>
                <w:szCs w:val="16"/>
                <w:lang w:val="en-US"/>
              </w:rPr>
            </w:pPr>
            <w:r w:rsidRPr="00C97908">
              <w:rPr>
                <w:sz w:val="16"/>
                <w:szCs w:val="16"/>
                <w:lang w:val="en-US"/>
              </w:rPr>
              <w:t>0,3448</w:t>
            </w:r>
          </w:p>
        </w:tc>
      </w:tr>
      <w:tr w:rsidR="000E0741" w:rsidRPr="00B40365" w14:paraId="51B7059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D760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E4ADCD" w14:textId="77777777" w:rsidR="000E0741" w:rsidRPr="00B40365" w:rsidRDefault="000E0741" w:rsidP="008216C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3EC561C" w14:textId="77777777" w:rsidR="000E0741" w:rsidRPr="00C97908" w:rsidRDefault="000E0741" w:rsidP="008216C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CB03256"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87CFA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4B352AC8" w14:textId="77777777" w:rsidR="000E0741" w:rsidRPr="00C97908" w:rsidRDefault="000E0741" w:rsidP="008216CB">
            <w:pPr>
              <w:jc w:val="center"/>
              <w:rPr>
                <w:sz w:val="16"/>
                <w:szCs w:val="16"/>
                <w:lang w:val="en-US"/>
              </w:rPr>
            </w:pPr>
            <w:r w:rsidRPr="00C97908">
              <w:rPr>
                <w:sz w:val="16"/>
                <w:szCs w:val="16"/>
                <w:lang w:val="en-US"/>
              </w:rPr>
              <w:t>5,7460</w:t>
            </w:r>
          </w:p>
        </w:tc>
      </w:tr>
      <w:tr w:rsidR="000E0741" w:rsidRPr="003E2692" w14:paraId="57DA4FDD"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55E178B"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35BA1759"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3F1E81E1"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106978B2"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394803FB"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1ACD7A52" w14:textId="77777777" w:rsidR="000E0741" w:rsidRPr="003E2692" w:rsidRDefault="000E0741" w:rsidP="008216CB">
            <w:pPr>
              <w:rPr>
                <w:sz w:val="2"/>
                <w:szCs w:val="2"/>
                <w:lang w:val="en-US"/>
              </w:rPr>
            </w:pPr>
          </w:p>
        </w:tc>
      </w:tr>
      <w:tr w:rsidR="000E0741" w:rsidRPr="00B449C4" w14:paraId="526CE8BD"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36B457"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66B14C63"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3ACC69A0"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EFCFC09"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5A5DC819"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5AD25753" w14:textId="77777777" w:rsidR="000E0741" w:rsidRPr="00B449C4" w:rsidRDefault="000E0741" w:rsidP="008216CB">
            <w:pPr>
              <w:rPr>
                <w:sz w:val="22"/>
                <w:szCs w:val="22"/>
                <w:lang w:val="en-US"/>
              </w:rPr>
            </w:pPr>
          </w:p>
        </w:tc>
      </w:tr>
      <w:tr w:rsidR="000E0741" w:rsidRPr="00B40365" w14:paraId="6AF38D79"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296F7B"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4BA68CD6"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4F75CEB3"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75878483" w14:textId="77777777" w:rsidR="000E0741" w:rsidRPr="00B40365" w:rsidRDefault="000E0741" w:rsidP="008216CB">
            <w:pPr>
              <w:rPr>
                <w:sz w:val="22"/>
                <w:szCs w:val="22"/>
                <w:lang w:val="en-US"/>
              </w:rPr>
            </w:pPr>
          </w:p>
        </w:tc>
      </w:tr>
      <w:tr w:rsidR="000E0741" w:rsidRPr="009B70F2" w14:paraId="4632D9EE" w14:textId="77777777" w:rsidTr="008216CB">
        <w:tblPrEx>
          <w:tblCellMar>
            <w:left w:w="107" w:type="dxa"/>
            <w:right w:w="107" w:type="dxa"/>
          </w:tblCellMar>
        </w:tblPrEx>
        <w:tc>
          <w:tcPr>
            <w:tcW w:w="10495" w:type="dxa"/>
            <w:gridSpan w:val="19"/>
          </w:tcPr>
          <w:p w14:paraId="1C874CC7" w14:textId="77777777" w:rsidR="000E0741" w:rsidRPr="009B70F2" w:rsidRDefault="000E0741" w:rsidP="008216CB">
            <w:pPr>
              <w:rPr>
                <w:b/>
                <w:bCs/>
                <w:sz w:val="22"/>
                <w:szCs w:val="22"/>
                <w:lang w:val="en-US"/>
              </w:rPr>
            </w:pPr>
            <w:r w:rsidRPr="009B70F2">
              <w:rPr>
                <w:b/>
                <w:bCs/>
                <w:sz w:val="22"/>
                <w:szCs w:val="22"/>
                <w:lang w:val="en-US"/>
              </w:rPr>
              <w:t>1.1.5. Tamplarie</w:t>
            </w:r>
          </w:p>
          <w:p w14:paraId="0D991E7A" w14:textId="77777777" w:rsidR="000E0741" w:rsidRPr="00B12F65" w:rsidRDefault="000E0741" w:rsidP="008216CB">
            <w:pPr>
              <w:rPr>
                <w:sz w:val="2"/>
                <w:szCs w:val="2"/>
                <w:lang w:val="en-US"/>
              </w:rPr>
            </w:pPr>
          </w:p>
        </w:tc>
      </w:tr>
      <w:tr w:rsidR="000E0741" w:rsidRPr="009B70F2" w14:paraId="71F1279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DF4E5D" w14:textId="77777777" w:rsidR="000E0741" w:rsidRPr="005E2CA0" w:rsidRDefault="000E0741" w:rsidP="008216CB">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3CCE0387" w14:textId="77777777" w:rsidR="000E0741" w:rsidRPr="005E2CA0" w:rsidRDefault="000E0741" w:rsidP="008216CB">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466A1F4B" w14:textId="77777777" w:rsidR="000E0741" w:rsidRPr="005E2CA0" w:rsidRDefault="000E0741" w:rsidP="008216CB">
            <w:pPr>
              <w:rPr>
                <w:b/>
                <w:bCs/>
                <w:sz w:val="2"/>
                <w:szCs w:val="2"/>
                <w:lang w:val="en-US"/>
              </w:rPr>
            </w:pPr>
            <w:r w:rsidRPr="005E2CA0">
              <w:rPr>
                <w:b/>
                <w:bCs/>
                <w:sz w:val="22"/>
                <w:szCs w:val="22"/>
                <w:lang w:val="en-US"/>
              </w:rPr>
              <w:t>Usi confectionate din profiluri din aluminiu profil lat cel putin 60 mm, inclusiv armaturile si accesoriile necesare usilor montate in zidarie de orice natura, la constructii cu inaltimea pina  la 35 m inclusiv, intr-un canat, cu suprafata tocului pina la 7 mp inclusiv (1 buc.)</w:t>
            </w:r>
          </w:p>
          <w:p w14:paraId="703F647F"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AFF5DB0"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BA050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85F9A16" w14:textId="77777777" w:rsidR="000E0741" w:rsidRPr="005E2CA0" w:rsidRDefault="000E0741" w:rsidP="008216CB">
            <w:pPr>
              <w:jc w:val="center"/>
              <w:rPr>
                <w:b/>
                <w:bCs/>
                <w:sz w:val="22"/>
                <w:szCs w:val="22"/>
                <w:lang w:val="en-US"/>
              </w:rPr>
            </w:pPr>
            <w:r w:rsidRPr="005E2CA0">
              <w:rPr>
                <w:b/>
                <w:bCs/>
                <w:sz w:val="22"/>
                <w:szCs w:val="22"/>
                <w:lang w:val="en-US"/>
              </w:rPr>
              <w:t>2,1000</w:t>
            </w:r>
          </w:p>
          <w:p w14:paraId="26A70ED7" w14:textId="77777777" w:rsidR="000E0741" w:rsidRPr="009B70F2" w:rsidRDefault="000E0741" w:rsidP="008216CB">
            <w:pPr>
              <w:jc w:val="center"/>
              <w:rPr>
                <w:sz w:val="2"/>
                <w:szCs w:val="2"/>
                <w:lang w:val="en-US"/>
              </w:rPr>
            </w:pPr>
          </w:p>
        </w:tc>
      </w:tr>
      <w:tr w:rsidR="000E0741" w:rsidRPr="00B40365" w14:paraId="2A24048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87E13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6D88281" w14:textId="77777777" w:rsidR="000E0741" w:rsidRPr="00B40365" w:rsidRDefault="000E0741" w:rsidP="008216CB">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2B13622F" w14:textId="77777777" w:rsidR="000E0741" w:rsidRPr="00C97908" w:rsidRDefault="000E0741" w:rsidP="008216CB">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21AA7E51"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BCA9B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74C7A579" w14:textId="77777777" w:rsidR="000E0741" w:rsidRPr="00C97908" w:rsidRDefault="000E0741" w:rsidP="008216CB">
            <w:pPr>
              <w:jc w:val="center"/>
              <w:rPr>
                <w:sz w:val="16"/>
                <w:szCs w:val="16"/>
                <w:lang w:val="en-US"/>
              </w:rPr>
            </w:pPr>
            <w:r w:rsidRPr="00C97908">
              <w:rPr>
                <w:sz w:val="16"/>
                <w:szCs w:val="16"/>
                <w:lang w:val="en-US"/>
              </w:rPr>
              <w:t>1,7850</w:t>
            </w:r>
          </w:p>
        </w:tc>
      </w:tr>
      <w:tr w:rsidR="000E0741" w:rsidRPr="00B40365" w14:paraId="695EAEC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CF56C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7413463"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838BDD"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099653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CCD73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868D921" w14:textId="77777777" w:rsidR="000E0741" w:rsidRPr="00C97908" w:rsidRDefault="000E0741" w:rsidP="008216CB">
            <w:pPr>
              <w:jc w:val="center"/>
              <w:rPr>
                <w:sz w:val="16"/>
                <w:szCs w:val="16"/>
                <w:lang w:val="en-US"/>
              </w:rPr>
            </w:pPr>
            <w:r w:rsidRPr="00C97908">
              <w:rPr>
                <w:sz w:val="16"/>
                <w:szCs w:val="16"/>
                <w:lang w:val="en-US"/>
              </w:rPr>
              <w:t>0,2100</w:t>
            </w:r>
          </w:p>
        </w:tc>
      </w:tr>
      <w:tr w:rsidR="000E0741" w:rsidRPr="00B40365" w14:paraId="14D00E8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35EB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F3526DD" w14:textId="77777777" w:rsidR="000E0741" w:rsidRPr="00B40365" w:rsidRDefault="000E0741" w:rsidP="008216CB">
            <w:pPr>
              <w:jc w:val="center"/>
              <w:rPr>
                <w:sz w:val="16"/>
                <w:szCs w:val="16"/>
                <w:lang w:val="en-US"/>
              </w:rPr>
            </w:pPr>
            <w:r w:rsidRPr="00B40365">
              <w:rPr>
                <w:sz w:val="16"/>
                <w:szCs w:val="16"/>
                <w:lang w:val="en-US"/>
              </w:rPr>
              <w:t>281210630605022</w:t>
            </w:r>
          </w:p>
        </w:tc>
        <w:tc>
          <w:tcPr>
            <w:tcW w:w="4366" w:type="dxa"/>
            <w:gridSpan w:val="4"/>
            <w:tcBorders>
              <w:top w:val="nil"/>
              <w:bottom w:val="single" w:sz="2" w:space="0" w:color="auto"/>
            </w:tcBorders>
            <w:vAlign w:val="center"/>
          </w:tcPr>
          <w:p w14:paraId="2520AF59" w14:textId="77777777" w:rsidR="000E0741" w:rsidRPr="00C97908" w:rsidRDefault="000E0741" w:rsidP="008216CB">
            <w:pPr>
              <w:rPr>
                <w:sz w:val="16"/>
                <w:szCs w:val="16"/>
                <w:lang w:val="en-US"/>
              </w:rPr>
            </w:pPr>
            <w:r w:rsidRPr="00C97908">
              <w:rPr>
                <w:sz w:val="16"/>
                <w:szCs w:val="16"/>
                <w:lang w:val="en-US"/>
              </w:rPr>
              <w:t>Usi din profiluri din aluminiu profil lat cel putin 60 mm gata confectionate inclusiv armaturile si accesoriile necesare</w:t>
            </w:r>
          </w:p>
        </w:tc>
        <w:tc>
          <w:tcPr>
            <w:tcW w:w="1021" w:type="dxa"/>
            <w:gridSpan w:val="3"/>
            <w:tcBorders>
              <w:top w:val="nil"/>
              <w:bottom w:val="single" w:sz="2" w:space="0" w:color="auto"/>
            </w:tcBorders>
            <w:vAlign w:val="center"/>
          </w:tcPr>
          <w:p w14:paraId="71F3B29C"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D17FD3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C5ADCAA" w14:textId="77777777" w:rsidR="000E0741" w:rsidRPr="00C97908" w:rsidRDefault="000E0741" w:rsidP="008216CB">
            <w:pPr>
              <w:jc w:val="center"/>
              <w:rPr>
                <w:sz w:val="16"/>
                <w:szCs w:val="16"/>
                <w:lang w:val="en-US"/>
              </w:rPr>
            </w:pPr>
            <w:r w:rsidRPr="00C97908">
              <w:rPr>
                <w:sz w:val="16"/>
                <w:szCs w:val="16"/>
                <w:lang w:val="en-US"/>
              </w:rPr>
              <w:t>2,1000</w:t>
            </w:r>
          </w:p>
        </w:tc>
      </w:tr>
      <w:tr w:rsidR="000E0741" w:rsidRPr="00B40365" w14:paraId="130A2B5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C9D6F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648829F" w14:textId="77777777" w:rsidR="000E0741" w:rsidRPr="00B40365" w:rsidRDefault="000E0741" w:rsidP="008216CB">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16C7CCC7" w14:textId="77777777" w:rsidR="000E0741" w:rsidRPr="00C97908" w:rsidRDefault="000E0741" w:rsidP="008216CB">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0A07BEEB"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3401E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43AE904" w14:textId="77777777" w:rsidR="000E0741" w:rsidRPr="00C97908" w:rsidRDefault="000E0741" w:rsidP="008216CB">
            <w:pPr>
              <w:jc w:val="center"/>
              <w:rPr>
                <w:sz w:val="16"/>
                <w:szCs w:val="16"/>
                <w:lang w:val="en-US"/>
              </w:rPr>
            </w:pPr>
            <w:r w:rsidRPr="00C97908">
              <w:rPr>
                <w:sz w:val="16"/>
                <w:szCs w:val="16"/>
                <w:lang w:val="en-US"/>
              </w:rPr>
              <w:t>8,4000</w:t>
            </w:r>
          </w:p>
        </w:tc>
      </w:tr>
      <w:tr w:rsidR="000E0741" w:rsidRPr="00B40365" w14:paraId="2465A32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2CE62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D85EEDC" w14:textId="77777777" w:rsidR="000E0741" w:rsidRPr="00B40365" w:rsidRDefault="000E0741" w:rsidP="008216CB">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56294A75" w14:textId="77777777" w:rsidR="000E0741" w:rsidRPr="00C97908" w:rsidRDefault="000E0741" w:rsidP="008216CB">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091A50DC"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9CC00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58041B6" w14:textId="77777777" w:rsidR="000E0741" w:rsidRPr="00C97908" w:rsidRDefault="000E0741" w:rsidP="008216CB">
            <w:pPr>
              <w:jc w:val="center"/>
              <w:rPr>
                <w:sz w:val="16"/>
                <w:szCs w:val="16"/>
                <w:lang w:val="en-US"/>
              </w:rPr>
            </w:pPr>
            <w:r w:rsidRPr="00C97908">
              <w:rPr>
                <w:sz w:val="16"/>
                <w:szCs w:val="16"/>
                <w:lang w:val="en-US"/>
              </w:rPr>
              <w:t>1,0500</w:t>
            </w:r>
          </w:p>
        </w:tc>
      </w:tr>
      <w:tr w:rsidR="000E0741" w:rsidRPr="00B40365" w14:paraId="160DAAB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2012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B637FDA" w14:textId="77777777" w:rsidR="000E0741" w:rsidRPr="00B40365" w:rsidRDefault="000E0741" w:rsidP="008216CB">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532C8EA2" w14:textId="77777777" w:rsidR="000E0741" w:rsidRPr="00C97908" w:rsidRDefault="000E0741" w:rsidP="008216CB">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6F68BEC8"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6BE80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66B05730" w14:textId="77777777" w:rsidR="000E0741" w:rsidRPr="00C97908" w:rsidRDefault="000E0741" w:rsidP="008216CB">
            <w:pPr>
              <w:jc w:val="center"/>
              <w:rPr>
                <w:sz w:val="16"/>
                <w:szCs w:val="16"/>
                <w:lang w:val="en-US"/>
              </w:rPr>
            </w:pPr>
            <w:r w:rsidRPr="00C97908">
              <w:rPr>
                <w:sz w:val="16"/>
                <w:szCs w:val="16"/>
                <w:lang w:val="en-US"/>
              </w:rPr>
              <w:t>0,3675</w:t>
            </w:r>
          </w:p>
        </w:tc>
      </w:tr>
      <w:tr w:rsidR="000E0741" w:rsidRPr="00B40365" w14:paraId="2E7B94B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A5BD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681ED2C" w14:textId="77777777" w:rsidR="000E0741" w:rsidRPr="00B40365" w:rsidRDefault="000E0741" w:rsidP="008216C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1746EF4" w14:textId="77777777" w:rsidR="000E0741" w:rsidRPr="00C97908" w:rsidRDefault="000E0741" w:rsidP="008216C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AD1426F"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EE743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3EED3E4B" w14:textId="77777777" w:rsidR="000E0741" w:rsidRPr="00C97908" w:rsidRDefault="000E0741" w:rsidP="008216CB">
            <w:pPr>
              <w:jc w:val="center"/>
              <w:rPr>
                <w:sz w:val="16"/>
                <w:szCs w:val="16"/>
                <w:lang w:val="en-US"/>
              </w:rPr>
            </w:pPr>
            <w:r w:rsidRPr="00C97908">
              <w:rPr>
                <w:sz w:val="16"/>
                <w:szCs w:val="16"/>
                <w:lang w:val="en-US"/>
              </w:rPr>
              <w:t>1,2600</w:t>
            </w:r>
          </w:p>
        </w:tc>
      </w:tr>
      <w:tr w:rsidR="000E0741" w:rsidRPr="00B40365" w14:paraId="09B232D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4352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A77CD64" w14:textId="77777777" w:rsidR="000E0741" w:rsidRPr="00B40365" w:rsidRDefault="000E0741" w:rsidP="008216CB">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10F6651" w14:textId="77777777" w:rsidR="000E0741" w:rsidRPr="00C97908" w:rsidRDefault="000E0741" w:rsidP="008216CB">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6D52E55" w14:textId="77777777" w:rsidR="000E0741" w:rsidRPr="00C97908" w:rsidRDefault="000E0741" w:rsidP="008216CB">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B5F44D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0E12E18" w14:textId="77777777" w:rsidR="000E0741" w:rsidRPr="00C97908" w:rsidRDefault="000E0741" w:rsidP="008216CB">
            <w:pPr>
              <w:jc w:val="center"/>
              <w:rPr>
                <w:sz w:val="16"/>
                <w:szCs w:val="16"/>
                <w:lang w:val="en-US"/>
              </w:rPr>
            </w:pPr>
            <w:r w:rsidRPr="00C97908">
              <w:rPr>
                <w:sz w:val="16"/>
                <w:szCs w:val="16"/>
                <w:lang w:val="en-US"/>
              </w:rPr>
              <w:t>2,1000</w:t>
            </w:r>
          </w:p>
        </w:tc>
      </w:tr>
      <w:tr w:rsidR="000E0741" w:rsidRPr="00B40365" w14:paraId="79F52C9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495E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C07A32D"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C0BAA2D"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68C3600"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00539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393035F" w14:textId="77777777" w:rsidR="000E0741" w:rsidRPr="00C97908" w:rsidRDefault="000E0741" w:rsidP="008216CB">
            <w:pPr>
              <w:jc w:val="center"/>
              <w:rPr>
                <w:sz w:val="16"/>
                <w:szCs w:val="16"/>
                <w:lang w:val="en-US"/>
              </w:rPr>
            </w:pPr>
            <w:r w:rsidRPr="00C97908">
              <w:rPr>
                <w:sz w:val="16"/>
                <w:szCs w:val="16"/>
                <w:lang w:val="en-US"/>
              </w:rPr>
              <w:t>0,0420</w:t>
            </w:r>
          </w:p>
        </w:tc>
      </w:tr>
      <w:tr w:rsidR="000E0741" w:rsidRPr="003E2692" w14:paraId="2C6EEA8F"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DBCE8A9"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633677A1"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3B984C55"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5CB5217C"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2BD26C43"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4290147D" w14:textId="77777777" w:rsidR="000E0741" w:rsidRPr="003E2692" w:rsidRDefault="000E0741" w:rsidP="008216CB">
            <w:pPr>
              <w:rPr>
                <w:sz w:val="2"/>
                <w:szCs w:val="2"/>
                <w:lang w:val="en-US"/>
              </w:rPr>
            </w:pPr>
          </w:p>
        </w:tc>
      </w:tr>
      <w:tr w:rsidR="000E0741" w:rsidRPr="00B449C4" w14:paraId="4F37C8E4"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629400C"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678AECDD"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57ADD8B0"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35EC230"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254C74A5"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0123A32E" w14:textId="77777777" w:rsidR="000E0741" w:rsidRPr="00B449C4" w:rsidRDefault="000E0741" w:rsidP="008216CB">
            <w:pPr>
              <w:rPr>
                <w:sz w:val="22"/>
                <w:szCs w:val="22"/>
                <w:lang w:val="en-US"/>
              </w:rPr>
            </w:pPr>
          </w:p>
        </w:tc>
      </w:tr>
      <w:tr w:rsidR="000E0741" w:rsidRPr="00B40365" w14:paraId="69DBFF52"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A22C0FA"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1251F636"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6D5F42B7"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Tamplarie</w:t>
            </w:r>
          </w:p>
        </w:tc>
        <w:tc>
          <w:tcPr>
            <w:tcW w:w="3621" w:type="dxa"/>
            <w:gridSpan w:val="8"/>
            <w:tcBorders>
              <w:bottom w:val="single" w:sz="4" w:space="0" w:color="auto"/>
              <w:right w:val="single" w:sz="4" w:space="0" w:color="auto"/>
            </w:tcBorders>
          </w:tcPr>
          <w:p w14:paraId="7A8F6328" w14:textId="77777777" w:rsidR="000E0741" w:rsidRPr="00B40365" w:rsidRDefault="000E0741" w:rsidP="008216CB">
            <w:pPr>
              <w:rPr>
                <w:sz w:val="22"/>
                <w:szCs w:val="22"/>
                <w:lang w:val="en-US"/>
              </w:rPr>
            </w:pPr>
          </w:p>
        </w:tc>
      </w:tr>
      <w:tr w:rsidR="000E0741" w:rsidRPr="009B70F2" w14:paraId="2DD66C1E" w14:textId="77777777" w:rsidTr="008216CB">
        <w:tblPrEx>
          <w:tblCellMar>
            <w:left w:w="107" w:type="dxa"/>
            <w:right w:w="107" w:type="dxa"/>
          </w:tblCellMar>
        </w:tblPrEx>
        <w:tc>
          <w:tcPr>
            <w:tcW w:w="10495" w:type="dxa"/>
            <w:gridSpan w:val="19"/>
          </w:tcPr>
          <w:p w14:paraId="37DEEE7E" w14:textId="77777777" w:rsidR="000E0741" w:rsidRPr="009B70F2" w:rsidRDefault="000E0741" w:rsidP="008216CB">
            <w:pPr>
              <w:rPr>
                <w:b/>
                <w:bCs/>
                <w:sz w:val="22"/>
                <w:szCs w:val="22"/>
                <w:lang w:val="en-US"/>
              </w:rPr>
            </w:pPr>
            <w:r w:rsidRPr="009B70F2">
              <w:rPr>
                <w:b/>
                <w:bCs/>
                <w:sz w:val="22"/>
                <w:szCs w:val="22"/>
                <w:lang w:val="en-US"/>
              </w:rPr>
              <w:t>1.1.6. Apa-canalizare</w:t>
            </w:r>
          </w:p>
          <w:p w14:paraId="7E701B5B" w14:textId="77777777" w:rsidR="000E0741" w:rsidRPr="00B12F65" w:rsidRDefault="000E0741" w:rsidP="008216CB">
            <w:pPr>
              <w:rPr>
                <w:sz w:val="2"/>
                <w:szCs w:val="2"/>
                <w:lang w:val="en-US"/>
              </w:rPr>
            </w:pPr>
          </w:p>
        </w:tc>
      </w:tr>
      <w:tr w:rsidR="000E0741" w:rsidRPr="009B70F2" w14:paraId="1306DCE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FE90B2" w14:textId="77777777" w:rsidR="000E0741" w:rsidRPr="005E2CA0" w:rsidRDefault="000E0741" w:rsidP="008216CB">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6201AF50" w14:textId="77777777" w:rsidR="000E0741" w:rsidRPr="005E2CA0" w:rsidRDefault="000E0741" w:rsidP="008216CB">
            <w:pPr>
              <w:jc w:val="center"/>
              <w:rPr>
                <w:b/>
                <w:bCs/>
                <w:sz w:val="22"/>
                <w:szCs w:val="22"/>
                <w:lang w:val="en-US"/>
              </w:rPr>
            </w:pPr>
            <w:r w:rsidRPr="005E2CA0">
              <w:rPr>
                <w:b/>
                <w:bCs/>
                <w:sz w:val="22"/>
                <w:szCs w:val="22"/>
                <w:lang w:val="en-US"/>
              </w:rPr>
              <w:t>RpSC21A</w:t>
            </w:r>
          </w:p>
        </w:tc>
        <w:tc>
          <w:tcPr>
            <w:tcW w:w="4366" w:type="dxa"/>
            <w:gridSpan w:val="5"/>
            <w:tcBorders>
              <w:top w:val="single" w:sz="4" w:space="0" w:color="auto"/>
              <w:bottom w:val="single" w:sz="4" w:space="0" w:color="auto"/>
            </w:tcBorders>
          </w:tcPr>
          <w:p w14:paraId="75AF882B" w14:textId="77777777" w:rsidR="000E0741" w:rsidRPr="005E2CA0" w:rsidRDefault="000E0741" w:rsidP="008216CB">
            <w:pPr>
              <w:rPr>
                <w:b/>
                <w:bCs/>
                <w:sz w:val="2"/>
                <w:szCs w:val="2"/>
                <w:lang w:val="en-US"/>
              </w:rPr>
            </w:pPr>
            <w:r w:rsidRPr="005E2CA0">
              <w:rPr>
                <w:b/>
                <w:bCs/>
                <w:sz w:val="22"/>
                <w:szCs w:val="22"/>
                <w:lang w:val="en-US"/>
              </w:rPr>
              <w:t>Demontarea/ Montarea lavoarului din semiportelan, portelan sanitar etc. inclusiv pentru  handicapati, avind teava de scurgere din material plastic, montat pe console fixate pe pereti din zidarie de caramida sau b.c.a.(existent)</w:t>
            </w:r>
          </w:p>
          <w:p w14:paraId="6A07E05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B365A39"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3016C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2E66A24" w14:textId="77777777" w:rsidR="000E0741" w:rsidRPr="005E2CA0" w:rsidRDefault="000E0741" w:rsidP="008216CB">
            <w:pPr>
              <w:jc w:val="center"/>
              <w:rPr>
                <w:b/>
                <w:bCs/>
                <w:sz w:val="22"/>
                <w:szCs w:val="22"/>
                <w:lang w:val="en-US"/>
              </w:rPr>
            </w:pPr>
            <w:r w:rsidRPr="005E2CA0">
              <w:rPr>
                <w:b/>
                <w:bCs/>
                <w:sz w:val="22"/>
                <w:szCs w:val="22"/>
                <w:lang w:val="en-US"/>
              </w:rPr>
              <w:t>1,0000</w:t>
            </w:r>
          </w:p>
          <w:p w14:paraId="0C82DA8C" w14:textId="77777777" w:rsidR="000E0741" w:rsidRPr="009B70F2" w:rsidRDefault="000E0741" w:rsidP="008216CB">
            <w:pPr>
              <w:jc w:val="center"/>
              <w:rPr>
                <w:sz w:val="2"/>
                <w:szCs w:val="2"/>
                <w:lang w:val="en-US"/>
              </w:rPr>
            </w:pPr>
          </w:p>
        </w:tc>
      </w:tr>
      <w:tr w:rsidR="000E0741" w:rsidRPr="00B40365" w14:paraId="6B308CE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4DAD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75D276E"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BBE63F3"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20D5BF0"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8CC70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14BB296A" w14:textId="77777777" w:rsidR="000E0741" w:rsidRPr="00C97908" w:rsidRDefault="000E0741" w:rsidP="008216CB">
            <w:pPr>
              <w:jc w:val="center"/>
              <w:rPr>
                <w:sz w:val="16"/>
                <w:szCs w:val="16"/>
                <w:lang w:val="en-US"/>
              </w:rPr>
            </w:pPr>
            <w:r w:rsidRPr="00C97908">
              <w:rPr>
                <w:sz w:val="16"/>
                <w:szCs w:val="16"/>
                <w:lang w:val="en-US"/>
              </w:rPr>
              <w:t>2,2000</w:t>
            </w:r>
          </w:p>
        </w:tc>
      </w:tr>
      <w:tr w:rsidR="000E0741" w:rsidRPr="00B40365" w14:paraId="50E6BB9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9E84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B7204AD" w14:textId="77777777" w:rsidR="000E0741" w:rsidRPr="00B40365" w:rsidRDefault="000E0741" w:rsidP="008216CB">
            <w:pPr>
              <w:jc w:val="center"/>
              <w:rPr>
                <w:sz w:val="16"/>
                <w:szCs w:val="16"/>
                <w:lang w:val="en-US"/>
              </w:rPr>
            </w:pPr>
            <w:r w:rsidRPr="00B40365">
              <w:rPr>
                <w:sz w:val="16"/>
                <w:szCs w:val="16"/>
                <w:lang w:val="en-US"/>
              </w:rPr>
              <w:t>262210243800011</w:t>
            </w:r>
          </w:p>
        </w:tc>
        <w:tc>
          <w:tcPr>
            <w:tcW w:w="4366" w:type="dxa"/>
            <w:gridSpan w:val="4"/>
            <w:tcBorders>
              <w:top w:val="nil"/>
              <w:bottom w:val="single" w:sz="2" w:space="0" w:color="auto"/>
            </w:tcBorders>
            <w:vAlign w:val="center"/>
          </w:tcPr>
          <w:p w14:paraId="102A42DB" w14:textId="77777777" w:rsidR="000E0741" w:rsidRPr="00C97908" w:rsidRDefault="000E0741" w:rsidP="008216CB">
            <w:pPr>
              <w:rPr>
                <w:sz w:val="16"/>
                <w:szCs w:val="16"/>
                <w:lang w:val="en-US"/>
              </w:rPr>
            </w:pPr>
            <w:r w:rsidRPr="00C97908">
              <w:rPr>
                <w:sz w:val="16"/>
                <w:szCs w:val="16"/>
                <w:lang w:val="en-US"/>
              </w:rPr>
              <w:t>Lavoar - existent</w:t>
            </w:r>
          </w:p>
        </w:tc>
        <w:tc>
          <w:tcPr>
            <w:tcW w:w="1021" w:type="dxa"/>
            <w:gridSpan w:val="3"/>
            <w:tcBorders>
              <w:top w:val="nil"/>
              <w:bottom w:val="single" w:sz="2" w:space="0" w:color="auto"/>
            </w:tcBorders>
            <w:vAlign w:val="center"/>
          </w:tcPr>
          <w:p w14:paraId="40539583"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9BA72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B680724" w14:textId="77777777" w:rsidR="000E0741" w:rsidRPr="00C97908" w:rsidRDefault="000E0741" w:rsidP="008216CB">
            <w:pPr>
              <w:jc w:val="center"/>
              <w:rPr>
                <w:sz w:val="16"/>
                <w:szCs w:val="16"/>
                <w:lang w:val="en-US"/>
              </w:rPr>
            </w:pPr>
            <w:r w:rsidRPr="00C97908">
              <w:rPr>
                <w:sz w:val="16"/>
                <w:szCs w:val="16"/>
                <w:lang w:val="en-US"/>
              </w:rPr>
              <w:t>1,0200</w:t>
            </w:r>
          </w:p>
        </w:tc>
      </w:tr>
      <w:tr w:rsidR="000E0741" w:rsidRPr="00B40365" w14:paraId="4CFC3E5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B806B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4E79445" w14:textId="77777777" w:rsidR="000E0741" w:rsidRPr="00B40365" w:rsidRDefault="000E0741" w:rsidP="008216CB">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332FEE76" w14:textId="77777777" w:rsidR="000E0741" w:rsidRPr="00C97908" w:rsidRDefault="000E0741" w:rsidP="008216CB">
            <w:pPr>
              <w:rPr>
                <w:sz w:val="16"/>
                <w:szCs w:val="16"/>
                <w:lang w:val="en-US"/>
              </w:rPr>
            </w:pPr>
            <w:r w:rsidRPr="00C97908">
              <w:rPr>
                <w:sz w:val="16"/>
                <w:szCs w:val="16"/>
                <w:lang w:val="en-US"/>
              </w:rPr>
              <w:t>Sifon pt.lavoar - existent</w:t>
            </w:r>
          </w:p>
        </w:tc>
        <w:tc>
          <w:tcPr>
            <w:tcW w:w="1021" w:type="dxa"/>
            <w:gridSpan w:val="3"/>
            <w:tcBorders>
              <w:top w:val="nil"/>
              <w:bottom w:val="single" w:sz="2" w:space="0" w:color="auto"/>
            </w:tcBorders>
            <w:vAlign w:val="center"/>
          </w:tcPr>
          <w:p w14:paraId="50DC0513"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BB8C6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0752B1" w14:textId="77777777" w:rsidR="000E0741" w:rsidRPr="00C97908" w:rsidRDefault="000E0741" w:rsidP="008216CB">
            <w:pPr>
              <w:jc w:val="center"/>
              <w:rPr>
                <w:sz w:val="16"/>
                <w:szCs w:val="16"/>
                <w:lang w:val="en-US"/>
              </w:rPr>
            </w:pPr>
            <w:r w:rsidRPr="00C97908">
              <w:rPr>
                <w:sz w:val="16"/>
                <w:szCs w:val="16"/>
                <w:lang w:val="en-US"/>
              </w:rPr>
              <w:t>1,0200</w:t>
            </w:r>
          </w:p>
        </w:tc>
      </w:tr>
      <w:tr w:rsidR="000E0741" w:rsidRPr="00B40365" w14:paraId="773DDFC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195E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610C57D" w14:textId="77777777" w:rsidR="000E0741" w:rsidRPr="00B40365" w:rsidRDefault="000E0741" w:rsidP="008216CB">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2C752EF1" w14:textId="77777777" w:rsidR="000E0741" w:rsidRPr="00C97908" w:rsidRDefault="000E0741" w:rsidP="008216CB">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2696A7E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B4D07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FAD525F" w14:textId="77777777" w:rsidR="000E0741" w:rsidRPr="00C97908" w:rsidRDefault="000E0741" w:rsidP="008216CB">
            <w:pPr>
              <w:jc w:val="center"/>
              <w:rPr>
                <w:sz w:val="16"/>
                <w:szCs w:val="16"/>
                <w:lang w:val="en-US"/>
              </w:rPr>
            </w:pPr>
            <w:r w:rsidRPr="00C97908">
              <w:rPr>
                <w:sz w:val="16"/>
                <w:szCs w:val="16"/>
                <w:lang w:val="en-US"/>
              </w:rPr>
              <w:t>1,0200</w:t>
            </w:r>
          </w:p>
        </w:tc>
      </w:tr>
      <w:tr w:rsidR="000E0741" w:rsidRPr="00B40365" w14:paraId="098E793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DAF6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6FED690" w14:textId="77777777" w:rsidR="000E0741" w:rsidRPr="00B40365" w:rsidRDefault="000E0741" w:rsidP="008216CB">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097A2B7B" w14:textId="77777777" w:rsidR="000E0741" w:rsidRPr="00C97908" w:rsidRDefault="000E0741" w:rsidP="008216CB">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2EE2C701"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CF9497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1284BE8A" w14:textId="77777777" w:rsidR="000E0741" w:rsidRPr="00C97908" w:rsidRDefault="000E0741" w:rsidP="008216CB">
            <w:pPr>
              <w:jc w:val="center"/>
              <w:rPr>
                <w:sz w:val="16"/>
                <w:szCs w:val="16"/>
                <w:lang w:val="en-US"/>
              </w:rPr>
            </w:pPr>
            <w:r w:rsidRPr="00C97908">
              <w:rPr>
                <w:sz w:val="16"/>
                <w:szCs w:val="16"/>
                <w:lang w:val="en-US"/>
              </w:rPr>
              <w:t>0,6120</w:t>
            </w:r>
          </w:p>
        </w:tc>
      </w:tr>
      <w:tr w:rsidR="000E0741" w:rsidRPr="00B40365" w14:paraId="45FB8E2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D1EF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D2946AB" w14:textId="77777777" w:rsidR="000E0741" w:rsidRPr="00B40365" w:rsidRDefault="000E0741" w:rsidP="008216CB">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0388C14D" w14:textId="77777777" w:rsidR="000E0741" w:rsidRPr="00C97908" w:rsidRDefault="000E0741" w:rsidP="008216CB">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306C5CC6"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2FDB7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6F024AC6" w14:textId="77777777" w:rsidR="000E0741" w:rsidRPr="00C97908" w:rsidRDefault="000E0741" w:rsidP="008216CB">
            <w:pPr>
              <w:jc w:val="center"/>
              <w:rPr>
                <w:sz w:val="16"/>
                <w:szCs w:val="16"/>
                <w:lang w:val="en-US"/>
              </w:rPr>
            </w:pPr>
            <w:r w:rsidRPr="00C97908">
              <w:rPr>
                <w:sz w:val="16"/>
                <w:szCs w:val="16"/>
                <w:lang w:val="en-US"/>
              </w:rPr>
              <w:t>2,0400</w:t>
            </w:r>
          </w:p>
        </w:tc>
      </w:tr>
      <w:tr w:rsidR="000E0741" w:rsidRPr="009B70F2" w14:paraId="34E24F4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888019" w14:textId="77777777" w:rsidR="000E0741" w:rsidRPr="005E2CA0" w:rsidRDefault="000E0741" w:rsidP="008216CB">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35A71F71" w14:textId="77777777" w:rsidR="000E0741" w:rsidRPr="005E2CA0" w:rsidRDefault="000E0741" w:rsidP="008216CB">
            <w:pPr>
              <w:jc w:val="center"/>
              <w:rPr>
                <w:b/>
                <w:bCs/>
                <w:sz w:val="22"/>
                <w:szCs w:val="22"/>
                <w:lang w:val="en-US"/>
              </w:rPr>
            </w:pPr>
            <w:r w:rsidRPr="005E2CA0">
              <w:rPr>
                <w:b/>
                <w:bCs/>
                <w:sz w:val="22"/>
                <w:szCs w:val="22"/>
                <w:lang w:val="en-US"/>
              </w:rPr>
              <w:t>RpSD03A</w:t>
            </w:r>
          </w:p>
        </w:tc>
        <w:tc>
          <w:tcPr>
            <w:tcW w:w="4366" w:type="dxa"/>
            <w:gridSpan w:val="5"/>
            <w:tcBorders>
              <w:top w:val="single" w:sz="4" w:space="0" w:color="auto"/>
              <w:bottom w:val="single" w:sz="4" w:space="0" w:color="auto"/>
            </w:tcBorders>
          </w:tcPr>
          <w:p w14:paraId="676DFC27" w14:textId="77777777" w:rsidR="000E0741" w:rsidRPr="005E2CA0" w:rsidRDefault="000E0741" w:rsidP="008216CB">
            <w:pPr>
              <w:rPr>
                <w:b/>
                <w:bCs/>
                <w:sz w:val="2"/>
                <w:szCs w:val="2"/>
                <w:lang w:val="en-US"/>
              </w:rPr>
            </w:pPr>
            <w:r w:rsidRPr="005E2CA0">
              <w:rPr>
                <w:b/>
                <w:bCs/>
                <w:sz w:val="22"/>
                <w:szCs w:val="22"/>
                <w:lang w:val="en-US"/>
              </w:rPr>
              <w:t>Demontarea unei baterii stative, avind diametru de 1/2"</w:t>
            </w:r>
          </w:p>
          <w:p w14:paraId="016F56AA"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75C59DA"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CEFCC7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6841FDA" w14:textId="77777777" w:rsidR="000E0741" w:rsidRPr="005E2CA0" w:rsidRDefault="000E0741" w:rsidP="008216CB">
            <w:pPr>
              <w:jc w:val="center"/>
              <w:rPr>
                <w:b/>
                <w:bCs/>
                <w:sz w:val="22"/>
                <w:szCs w:val="22"/>
                <w:lang w:val="en-US"/>
              </w:rPr>
            </w:pPr>
            <w:r w:rsidRPr="005E2CA0">
              <w:rPr>
                <w:b/>
                <w:bCs/>
                <w:sz w:val="22"/>
                <w:szCs w:val="22"/>
                <w:lang w:val="en-US"/>
              </w:rPr>
              <w:t>1,0000</w:t>
            </w:r>
          </w:p>
          <w:p w14:paraId="05C6C0E2" w14:textId="77777777" w:rsidR="000E0741" w:rsidRPr="009B70F2" w:rsidRDefault="000E0741" w:rsidP="008216CB">
            <w:pPr>
              <w:jc w:val="center"/>
              <w:rPr>
                <w:sz w:val="2"/>
                <w:szCs w:val="2"/>
                <w:lang w:val="en-US"/>
              </w:rPr>
            </w:pPr>
          </w:p>
        </w:tc>
      </w:tr>
      <w:tr w:rsidR="000E0741" w:rsidRPr="00B40365" w14:paraId="6ECA79C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7507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8A60B77"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512BD34"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AF1601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0010E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2295FAFD" w14:textId="77777777" w:rsidR="000E0741" w:rsidRPr="00C97908" w:rsidRDefault="000E0741" w:rsidP="008216CB">
            <w:pPr>
              <w:jc w:val="center"/>
              <w:rPr>
                <w:sz w:val="16"/>
                <w:szCs w:val="16"/>
                <w:lang w:val="en-US"/>
              </w:rPr>
            </w:pPr>
            <w:r w:rsidRPr="00C97908">
              <w:rPr>
                <w:sz w:val="16"/>
                <w:szCs w:val="16"/>
                <w:lang w:val="en-US"/>
              </w:rPr>
              <w:t>0,8500</w:t>
            </w:r>
          </w:p>
        </w:tc>
      </w:tr>
      <w:tr w:rsidR="000E0741" w:rsidRPr="009B70F2" w14:paraId="219AD38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AF88A9" w14:textId="77777777" w:rsidR="000E0741" w:rsidRPr="005E2CA0" w:rsidRDefault="000E0741" w:rsidP="008216CB">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311A977C" w14:textId="77777777" w:rsidR="000E0741" w:rsidRPr="005E2CA0" w:rsidRDefault="000E0741" w:rsidP="008216CB">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64322C96" w14:textId="77777777" w:rsidR="000E0741" w:rsidRPr="005E2CA0" w:rsidRDefault="000E0741" w:rsidP="008216CB">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 modelul obligatoriu se va coordona cu beneficiarul la montare</w:t>
            </w:r>
          </w:p>
          <w:p w14:paraId="73E56DB3"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3AE6BDB"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6C85E8"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F59C47C" w14:textId="77777777" w:rsidR="000E0741" w:rsidRPr="005E2CA0" w:rsidRDefault="000E0741" w:rsidP="008216CB">
            <w:pPr>
              <w:jc w:val="center"/>
              <w:rPr>
                <w:b/>
                <w:bCs/>
                <w:sz w:val="22"/>
                <w:szCs w:val="22"/>
                <w:lang w:val="en-US"/>
              </w:rPr>
            </w:pPr>
            <w:r w:rsidRPr="005E2CA0">
              <w:rPr>
                <w:b/>
                <w:bCs/>
                <w:sz w:val="22"/>
                <w:szCs w:val="22"/>
                <w:lang w:val="en-US"/>
              </w:rPr>
              <w:t>1,0000</w:t>
            </w:r>
          </w:p>
          <w:p w14:paraId="31D3B385" w14:textId="77777777" w:rsidR="000E0741" w:rsidRPr="009B70F2" w:rsidRDefault="000E0741" w:rsidP="008216CB">
            <w:pPr>
              <w:jc w:val="center"/>
              <w:rPr>
                <w:sz w:val="2"/>
                <w:szCs w:val="2"/>
                <w:lang w:val="en-US"/>
              </w:rPr>
            </w:pPr>
          </w:p>
        </w:tc>
      </w:tr>
      <w:tr w:rsidR="000E0741" w:rsidRPr="00B40365" w14:paraId="5F1DB13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0BBB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61DB8F0"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D4CB324"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28151C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2A459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1EBD4C1D" w14:textId="77777777" w:rsidR="000E0741" w:rsidRPr="00C97908" w:rsidRDefault="000E0741" w:rsidP="008216CB">
            <w:pPr>
              <w:jc w:val="center"/>
              <w:rPr>
                <w:sz w:val="16"/>
                <w:szCs w:val="16"/>
                <w:lang w:val="en-US"/>
              </w:rPr>
            </w:pPr>
            <w:r w:rsidRPr="00C97908">
              <w:rPr>
                <w:sz w:val="16"/>
                <w:szCs w:val="16"/>
                <w:lang w:val="en-US"/>
              </w:rPr>
              <w:t>1,6500</w:t>
            </w:r>
          </w:p>
        </w:tc>
      </w:tr>
      <w:tr w:rsidR="000E0741" w:rsidRPr="00B40365" w14:paraId="5B3FF83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24DCD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E398EC8" w14:textId="77777777" w:rsidR="000E0741" w:rsidRPr="00B40365" w:rsidRDefault="000E0741" w:rsidP="008216CB">
            <w:pPr>
              <w:jc w:val="center"/>
              <w:rPr>
                <w:sz w:val="16"/>
                <w:szCs w:val="16"/>
                <w:lang w:val="en-US"/>
              </w:rPr>
            </w:pPr>
            <w:r w:rsidRPr="00B40365">
              <w:rPr>
                <w:sz w:val="16"/>
                <w:szCs w:val="16"/>
                <w:lang w:val="en-US"/>
              </w:rPr>
              <w:t>29131242013703</w:t>
            </w:r>
          </w:p>
        </w:tc>
        <w:tc>
          <w:tcPr>
            <w:tcW w:w="4366" w:type="dxa"/>
            <w:gridSpan w:val="4"/>
            <w:tcBorders>
              <w:top w:val="nil"/>
              <w:bottom w:val="single" w:sz="2" w:space="0" w:color="auto"/>
            </w:tcBorders>
            <w:vAlign w:val="center"/>
          </w:tcPr>
          <w:p w14:paraId="1127649A" w14:textId="77777777" w:rsidR="000E0741" w:rsidRPr="00C97908" w:rsidRDefault="000E0741" w:rsidP="008216CB">
            <w:pPr>
              <w:rPr>
                <w:sz w:val="16"/>
                <w:szCs w:val="16"/>
                <w:lang w:val="en-US"/>
              </w:rPr>
            </w:pPr>
            <w:r w:rsidRPr="00C97908">
              <w:rPr>
                <w:sz w:val="16"/>
                <w:szCs w:val="16"/>
                <w:lang w:val="en-US"/>
              </w:rPr>
              <w:t>Baterie amestecatoare pt. lavoar cu dn=1/2" - modelul obligatoriu se va coordona cu beneficiarul la montare</w:t>
            </w:r>
          </w:p>
        </w:tc>
        <w:tc>
          <w:tcPr>
            <w:tcW w:w="1021" w:type="dxa"/>
            <w:gridSpan w:val="3"/>
            <w:tcBorders>
              <w:top w:val="nil"/>
              <w:bottom w:val="single" w:sz="2" w:space="0" w:color="auto"/>
            </w:tcBorders>
            <w:vAlign w:val="center"/>
          </w:tcPr>
          <w:p w14:paraId="2F4B2889"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5ED94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EC23389"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B40365" w14:paraId="55B2E6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15F7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B57649D" w14:textId="77777777" w:rsidR="000E0741" w:rsidRPr="00B40365" w:rsidRDefault="000E0741" w:rsidP="008216CB">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42BBD0D3" w14:textId="77777777" w:rsidR="000E0741" w:rsidRPr="00C97908" w:rsidRDefault="000E0741" w:rsidP="008216CB">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3A46F6CF"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7739F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BF79F9C" w14:textId="77777777" w:rsidR="000E0741" w:rsidRPr="00C97908" w:rsidRDefault="000E0741" w:rsidP="008216CB">
            <w:pPr>
              <w:jc w:val="center"/>
              <w:rPr>
                <w:sz w:val="16"/>
                <w:szCs w:val="16"/>
                <w:lang w:val="en-US"/>
              </w:rPr>
            </w:pPr>
            <w:r w:rsidRPr="00C97908">
              <w:rPr>
                <w:sz w:val="16"/>
                <w:szCs w:val="16"/>
                <w:lang w:val="en-US"/>
              </w:rPr>
              <w:t>2,0000</w:t>
            </w:r>
          </w:p>
        </w:tc>
      </w:tr>
      <w:tr w:rsidR="000E0741" w:rsidRPr="003E2692" w14:paraId="00AB063C"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B36647B"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00B9ABBD"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6DFE1819"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47EF57E4"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440B9EEB"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0CDC7617" w14:textId="77777777" w:rsidR="000E0741" w:rsidRPr="003E2692" w:rsidRDefault="000E0741" w:rsidP="008216CB">
            <w:pPr>
              <w:rPr>
                <w:sz w:val="2"/>
                <w:szCs w:val="2"/>
                <w:lang w:val="en-US"/>
              </w:rPr>
            </w:pPr>
          </w:p>
        </w:tc>
      </w:tr>
      <w:tr w:rsidR="000E0741" w:rsidRPr="00B449C4" w14:paraId="147B5660"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1ACFEA"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6BA70C9D"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029BC8B8"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6FDAB1"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37257359"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32C6ECE8" w14:textId="77777777" w:rsidR="000E0741" w:rsidRPr="00B449C4" w:rsidRDefault="000E0741" w:rsidP="008216CB">
            <w:pPr>
              <w:rPr>
                <w:sz w:val="22"/>
                <w:szCs w:val="22"/>
                <w:lang w:val="en-US"/>
              </w:rPr>
            </w:pPr>
          </w:p>
        </w:tc>
      </w:tr>
      <w:tr w:rsidR="000E0741" w:rsidRPr="00B40365" w14:paraId="65D61661"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AD6F66"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4A9783AE"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31A38C12"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Apa-canalizare</w:t>
            </w:r>
          </w:p>
        </w:tc>
        <w:tc>
          <w:tcPr>
            <w:tcW w:w="3621" w:type="dxa"/>
            <w:gridSpan w:val="8"/>
            <w:tcBorders>
              <w:bottom w:val="single" w:sz="4" w:space="0" w:color="auto"/>
              <w:right w:val="single" w:sz="4" w:space="0" w:color="auto"/>
            </w:tcBorders>
          </w:tcPr>
          <w:p w14:paraId="6A414A8E" w14:textId="77777777" w:rsidR="000E0741" w:rsidRPr="00B40365" w:rsidRDefault="000E0741" w:rsidP="008216CB">
            <w:pPr>
              <w:rPr>
                <w:sz w:val="22"/>
                <w:szCs w:val="22"/>
                <w:lang w:val="en-US"/>
              </w:rPr>
            </w:pPr>
          </w:p>
        </w:tc>
      </w:tr>
      <w:tr w:rsidR="000E0741" w:rsidRPr="009B70F2" w14:paraId="374AB808" w14:textId="77777777" w:rsidTr="008216CB">
        <w:tblPrEx>
          <w:tblCellMar>
            <w:left w:w="107" w:type="dxa"/>
            <w:right w:w="107" w:type="dxa"/>
          </w:tblCellMar>
        </w:tblPrEx>
        <w:tc>
          <w:tcPr>
            <w:tcW w:w="10495" w:type="dxa"/>
            <w:gridSpan w:val="19"/>
          </w:tcPr>
          <w:p w14:paraId="61257D8C" w14:textId="77777777" w:rsidR="000E0741" w:rsidRPr="009B70F2" w:rsidRDefault="000E0741" w:rsidP="008216CB">
            <w:pPr>
              <w:rPr>
                <w:b/>
                <w:bCs/>
                <w:sz w:val="22"/>
                <w:szCs w:val="22"/>
                <w:lang w:val="en-US"/>
              </w:rPr>
            </w:pPr>
            <w:r w:rsidRPr="009B70F2">
              <w:rPr>
                <w:b/>
                <w:bCs/>
                <w:sz w:val="22"/>
                <w:szCs w:val="22"/>
                <w:lang w:val="en-US"/>
              </w:rPr>
              <w:t>1.1.7. Incalzire</w:t>
            </w:r>
          </w:p>
          <w:p w14:paraId="764E5CCA" w14:textId="77777777" w:rsidR="000E0741" w:rsidRPr="00B12F65" w:rsidRDefault="000E0741" w:rsidP="008216CB">
            <w:pPr>
              <w:rPr>
                <w:sz w:val="2"/>
                <w:szCs w:val="2"/>
                <w:lang w:val="en-US"/>
              </w:rPr>
            </w:pPr>
          </w:p>
        </w:tc>
      </w:tr>
      <w:tr w:rsidR="000E0741" w:rsidRPr="009B70F2" w14:paraId="632DB1C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82CE1E" w14:textId="77777777" w:rsidR="000E0741" w:rsidRPr="005E2CA0" w:rsidRDefault="000E0741" w:rsidP="008216CB">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5D2A2C1D" w14:textId="77777777" w:rsidR="000E0741" w:rsidRPr="005E2CA0" w:rsidRDefault="000E0741" w:rsidP="008216CB">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35EB3EDC" w14:textId="77777777" w:rsidR="000E0741" w:rsidRPr="005E2CA0" w:rsidRDefault="000E0741" w:rsidP="008216CB">
            <w:pPr>
              <w:rPr>
                <w:b/>
                <w:bCs/>
                <w:sz w:val="2"/>
                <w:szCs w:val="2"/>
                <w:lang w:val="en-US"/>
              </w:rPr>
            </w:pPr>
            <w:r w:rsidRPr="005E2CA0">
              <w:rPr>
                <w:b/>
                <w:bCs/>
                <w:sz w:val="22"/>
                <w:szCs w:val="22"/>
                <w:lang w:val="en-US"/>
              </w:rPr>
              <w:t>Grile de ventilatie gata confectionate din PVC 150x150 mm (se exclude lant)</w:t>
            </w:r>
          </w:p>
          <w:p w14:paraId="1CD74E1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ADBD633"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EB5101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336E040" w14:textId="77777777" w:rsidR="000E0741" w:rsidRPr="005E2CA0" w:rsidRDefault="000E0741" w:rsidP="008216CB">
            <w:pPr>
              <w:jc w:val="center"/>
              <w:rPr>
                <w:b/>
                <w:bCs/>
                <w:sz w:val="22"/>
                <w:szCs w:val="22"/>
                <w:lang w:val="en-US"/>
              </w:rPr>
            </w:pPr>
            <w:r w:rsidRPr="005E2CA0">
              <w:rPr>
                <w:b/>
                <w:bCs/>
                <w:sz w:val="22"/>
                <w:szCs w:val="22"/>
                <w:lang w:val="en-US"/>
              </w:rPr>
              <w:t>2,0000</w:t>
            </w:r>
          </w:p>
          <w:p w14:paraId="1B45E34D" w14:textId="77777777" w:rsidR="000E0741" w:rsidRPr="009B70F2" w:rsidRDefault="000E0741" w:rsidP="008216CB">
            <w:pPr>
              <w:jc w:val="center"/>
              <w:rPr>
                <w:sz w:val="2"/>
                <w:szCs w:val="2"/>
                <w:lang w:val="en-US"/>
              </w:rPr>
            </w:pPr>
          </w:p>
        </w:tc>
      </w:tr>
      <w:tr w:rsidR="000E0741" w:rsidRPr="00B40365" w14:paraId="344BFDF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8F61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D63E1A" w14:textId="77777777" w:rsidR="000E0741" w:rsidRPr="00B40365" w:rsidRDefault="000E0741" w:rsidP="008216C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31952A0" w14:textId="77777777" w:rsidR="000E0741" w:rsidRPr="00C97908" w:rsidRDefault="000E0741" w:rsidP="008216C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D837C2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3F78B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607621F" w14:textId="77777777" w:rsidR="000E0741" w:rsidRPr="00C97908" w:rsidRDefault="000E0741" w:rsidP="008216CB">
            <w:pPr>
              <w:jc w:val="center"/>
              <w:rPr>
                <w:sz w:val="16"/>
                <w:szCs w:val="16"/>
                <w:lang w:val="en-US"/>
              </w:rPr>
            </w:pPr>
            <w:r w:rsidRPr="00C97908">
              <w:rPr>
                <w:sz w:val="16"/>
                <w:szCs w:val="16"/>
                <w:lang w:val="en-US"/>
              </w:rPr>
              <w:t>0,9400</w:t>
            </w:r>
          </w:p>
        </w:tc>
      </w:tr>
      <w:tr w:rsidR="000E0741" w:rsidRPr="00B40365" w14:paraId="32C2BC7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B3AE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0F0B7DE"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DCA9FB6"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15DB759"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4FADF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2D0E3DF" w14:textId="77777777" w:rsidR="000E0741" w:rsidRPr="00C97908" w:rsidRDefault="000E0741" w:rsidP="008216CB">
            <w:pPr>
              <w:jc w:val="center"/>
              <w:rPr>
                <w:sz w:val="16"/>
                <w:szCs w:val="16"/>
                <w:lang w:val="en-US"/>
              </w:rPr>
            </w:pPr>
            <w:r w:rsidRPr="00C97908">
              <w:rPr>
                <w:sz w:val="16"/>
                <w:szCs w:val="16"/>
                <w:lang w:val="en-US"/>
              </w:rPr>
              <w:t>0,0600</w:t>
            </w:r>
          </w:p>
        </w:tc>
      </w:tr>
      <w:tr w:rsidR="000E0741" w:rsidRPr="00B40365" w14:paraId="5202FAE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46AD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434C2A" w14:textId="77777777" w:rsidR="000E0741" w:rsidRPr="00B40365" w:rsidRDefault="000E0741" w:rsidP="008216CB">
            <w:pPr>
              <w:jc w:val="center"/>
              <w:rPr>
                <w:sz w:val="16"/>
                <w:szCs w:val="16"/>
                <w:lang w:val="en-US"/>
              </w:rPr>
            </w:pPr>
            <w:r w:rsidRPr="00B40365">
              <w:rPr>
                <w:sz w:val="16"/>
                <w:szCs w:val="16"/>
                <w:lang w:val="en-US"/>
              </w:rPr>
              <w:t>281123630620012</w:t>
            </w:r>
          </w:p>
        </w:tc>
        <w:tc>
          <w:tcPr>
            <w:tcW w:w="4366" w:type="dxa"/>
            <w:gridSpan w:val="4"/>
            <w:tcBorders>
              <w:top w:val="nil"/>
              <w:bottom w:val="single" w:sz="2" w:space="0" w:color="auto"/>
            </w:tcBorders>
            <w:vAlign w:val="center"/>
          </w:tcPr>
          <w:p w14:paraId="1DCDB88F" w14:textId="77777777" w:rsidR="000E0741" w:rsidRPr="00C97908" w:rsidRDefault="000E0741" w:rsidP="008216CB">
            <w:pPr>
              <w:rPr>
                <w:sz w:val="16"/>
                <w:szCs w:val="16"/>
                <w:lang w:val="en-US"/>
              </w:rPr>
            </w:pPr>
            <w:r w:rsidRPr="00C97908">
              <w:rPr>
                <w:sz w:val="16"/>
                <w:szCs w:val="16"/>
                <w:lang w:val="en-US"/>
              </w:rPr>
              <w:t>Grile de ventilatie gata confectionate din PVC 150x150 mm</w:t>
            </w:r>
          </w:p>
        </w:tc>
        <w:tc>
          <w:tcPr>
            <w:tcW w:w="1021" w:type="dxa"/>
            <w:gridSpan w:val="3"/>
            <w:tcBorders>
              <w:top w:val="nil"/>
              <w:bottom w:val="single" w:sz="2" w:space="0" w:color="auto"/>
            </w:tcBorders>
            <w:vAlign w:val="center"/>
          </w:tcPr>
          <w:p w14:paraId="782DFC7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3C76F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5ACD20D" w14:textId="77777777" w:rsidR="000E0741" w:rsidRPr="00C97908" w:rsidRDefault="000E0741" w:rsidP="008216CB">
            <w:pPr>
              <w:jc w:val="center"/>
              <w:rPr>
                <w:sz w:val="16"/>
                <w:szCs w:val="16"/>
                <w:lang w:val="en-US"/>
              </w:rPr>
            </w:pPr>
            <w:r w:rsidRPr="00C97908">
              <w:rPr>
                <w:sz w:val="16"/>
                <w:szCs w:val="16"/>
                <w:lang w:val="en-US"/>
              </w:rPr>
              <w:t>2,0000</w:t>
            </w:r>
          </w:p>
        </w:tc>
      </w:tr>
      <w:tr w:rsidR="000E0741" w:rsidRPr="00B40365" w14:paraId="0B1C0A6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60B3B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3DAF248" w14:textId="77777777" w:rsidR="000E0741" w:rsidRPr="00B40365" w:rsidRDefault="000E0741" w:rsidP="008216C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18D9197" w14:textId="77777777" w:rsidR="000E0741" w:rsidRPr="00C97908" w:rsidRDefault="000E0741" w:rsidP="008216C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F173B19"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4327F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062030E"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9B70F2" w14:paraId="3BCF6FF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C6D9FE" w14:textId="77777777" w:rsidR="000E0741" w:rsidRPr="005E2CA0" w:rsidRDefault="000E0741" w:rsidP="008216CB">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60A5CC4C" w14:textId="77777777" w:rsidR="000E0741" w:rsidRPr="005E2CA0" w:rsidRDefault="000E0741" w:rsidP="008216CB">
            <w:pPr>
              <w:jc w:val="center"/>
              <w:rPr>
                <w:b/>
                <w:bCs/>
                <w:sz w:val="22"/>
                <w:szCs w:val="22"/>
                <w:lang w:val="en-US"/>
              </w:rPr>
            </w:pPr>
            <w:r w:rsidRPr="005E2CA0">
              <w:rPr>
                <w:b/>
                <w:bCs/>
                <w:sz w:val="22"/>
                <w:szCs w:val="22"/>
                <w:lang w:val="en-US"/>
              </w:rPr>
              <w:t>RpIB12B</w:t>
            </w:r>
          </w:p>
        </w:tc>
        <w:tc>
          <w:tcPr>
            <w:tcW w:w="4366" w:type="dxa"/>
            <w:gridSpan w:val="5"/>
            <w:tcBorders>
              <w:top w:val="single" w:sz="4" w:space="0" w:color="auto"/>
              <w:bottom w:val="single" w:sz="4" w:space="0" w:color="auto"/>
            </w:tcBorders>
          </w:tcPr>
          <w:p w14:paraId="539B7672" w14:textId="77777777" w:rsidR="000E0741" w:rsidRPr="005E2CA0" w:rsidRDefault="000E0741" w:rsidP="008216CB">
            <w:pPr>
              <w:rPr>
                <w:b/>
                <w:bCs/>
                <w:sz w:val="2"/>
                <w:szCs w:val="2"/>
                <w:lang w:val="en-US"/>
              </w:rPr>
            </w:pPr>
            <w:r w:rsidRPr="005E2CA0">
              <w:rPr>
                <w:b/>
                <w:bCs/>
                <w:sz w:val="22"/>
                <w:szCs w:val="22"/>
                <w:lang w:val="en-US"/>
              </w:rPr>
              <w:t>Demontari calorifere</w:t>
            </w:r>
          </w:p>
          <w:p w14:paraId="0E1BD06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C16C2DA"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3E1150"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82B2E63" w14:textId="77777777" w:rsidR="000E0741" w:rsidRPr="005E2CA0" w:rsidRDefault="000E0741" w:rsidP="008216CB">
            <w:pPr>
              <w:jc w:val="center"/>
              <w:rPr>
                <w:b/>
                <w:bCs/>
                <w:sz w:val="22"/>
                <w:szCs w:val="22"/>
                <w:lang w:val="en-US"/>
              </w:rPr>
            </w:pPr>
            <w:r w:rsidRPr="005E2CA0">
              <w:rPr>
                <w:b/>
                <w:bCs/>
                <w:sz w:val="22"/>
                <w:szCs w:val="22"/>
                <w:lang w:val="en-US"/>
              </w:rPr>
              <w:t>1,0000</w:t>
            </w:r>
          </w:p>
          <w:p w14:paraId="4B9F5D69" w14:textId="77777777" w:rsidR="000E0741" w:rsidRPr="009B70F2" w:rsidRDefault="000E0741" w:rsidP="008216CB">
            <w:pPr>
              <w:jc w:val="center"/>
              <w:rPr>
                <w:sz w:val="2"/>
                <w:szCs w:val="2"/>
                <w:lang w:val="en-US"/>
              </w:rPr>
            </w:pPr>
          </w:p>
        </w:tc>
      </w:tr>
      <w:tr w:rsidR="000E0741" w:rsidRPr="00B40365" w14:paraId="2C7561D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83DD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73A11E9" w14:textId="77777777" w:rsidR="000E0741" w:rsidRPr="00B40365" w:rsidRDefault="000E0741" w:rsidP="008216C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09CE148E" w14:textId="77777777" w:rsidR="000E0741" w:rsidRPr="00C97908" w:rsidRDefault="000E0741" w:rsidP="008216C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41F73745"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1027E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AD8DBCF" w14:textId="77777777" w:rsidR="000E0741" w:rsidRPr="00C97908" w:rsidRDefault="000E0741" w:rsidP="008216CB">
            <w:pPr>
              <w:jc w:val="center"/>
              <w:rPr>
                <w:sz w:val="16"/>
                <w:szCs w:val="16"/>
                <w:lang w:val="en-US"/>
              </w:rPr>
            </w:pPr>
            <w:r w:rsidRPr="00C97908">
              <w:rPr>
                <w:sz w:val="16"/>
                <w:szCs w:val="16"/>
                <w:lang w:val="en-US"/>
              </w:rPr>
              <w:t>0,1200</w:t>
            </w:r>
          </w:p>
        </w:tc>
      </w:tr>
      <w:tr w:rsidR="000E0741" w:rsidRPr="009B70F2" w14:paraId="2690663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36BC63" w14:textId="77777777" w:rsidR="000E0741" w:rsidRPr="005E2CA0" w:rsidRDefault="000E0741" w:rsidP="008216CB">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04E5E88D" w14:textId="77777777" w:rsidR="000E0741" w:rsidRPr="005E2CA0" w:rsidRDefault="000E0741" w:rsidP="008216CB">
            <w:pPr>
              <w:jc w:val="center"/>
              <w:rPr>
                <w:b/>
                <w:bCs/>
                <w:sz w:val="22"/>
                <w:szCs w:val="22"/>
                <w:lang w:val="en-US"/>
              </w:rPr>
            </w:pPr>
            <w:r w:rsidRPr="005E2CA0">
              <w:rPr>
                <w:b/>
                <w:bCs/>
                <w:sz w:val="22"/>
                <w:szCs w:val="22"/>
                <w:lang w:val="en-US"/>
              </w:rPr>
              <w:t>RpIC19D</w:t>
            </w:r>
          </w:p>
        </w:tc>
        <w:tc>
          <w:tcPr>
            <w:tcW w:w="4366" w:type="dxa"/>
            <w:gridSpan w:val="5"/>
            <w:tcBorders>
              <w:top w:val="single" w:sz="4" w:space="0" w:color="auto"/>
              <w:bottom w:val="single" w:sz="4" w:space="0" w:color="auto"/>
            </w:tcBorders>
          </w:tcPr>
          <w:p w14:paraId="031720C0" w14:textId="77777777" w:rsidR="000E0741" w:rsidRPr="005E2CA0" w:rsidRDefault="000E0741" w:rsidP="008216CB">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2 1/2" -3" (de exclus tabla neagra 4 mm)</w:t>
            </w:r>
          </w:p>
          <w:p w14:paraId="295009B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E919283"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1AEA50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3FEA823" w14:textId="77777777" w:rsidR="000E0741" w:rsidRPr="005E2CA0" w:rsidRDefault="000E0741" w:rsidP="008216CB">
            <w:pPr>
              <w:jc w:val="center"/>
              <w:rPr>
                <w:b/>
                <w:bCs/>
                <w:sz w:val="22"/>
                <w:szCs w:val="22"/>
                <w:lang w:val="en-US"/>
              </w:rPr>
            </w:pPr>
            <w:r w:rsidRPr="005E2CA0">
              <w:rPr>
                <w:b/>
                <w:bCs/>
                <w:sz w:val="22"/>
                <w:szCs w:val="22"/>
                <w:lang w:val="en-US"/>
              </w:rPr>
              <w:t>8,0000</w:t>
            </w:r>
          </w:p>
          <w:p w14:paraId="2B84F3F9" w14:textId="77777777" w:rsidR="000E0741" w:rsidRPr="009B70F2" w:rsidRDefault="000E0741" w:rsidP="008216CB">
            <w:pPr>
              <w:jc w:val="center"/>
              <w:rPr>
                <w:sz w:val="2"/>
                <w:szCs w:val="2"/>
                <w:lang w:val="en-US"/>
              </w:rPr>
            </w:pPr>
          </w:p>
        </w:tc>
      </w:tr>
      <w:tr w:rsidR="000E0741" w:rsidRPr="00B40365" w14:paraId="71F65DE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DD56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E165BB" w14:textId="77777777" w:rsidR="000E0741" w:rsidRPr="00B40365" w:rsidRDefault="000E0741" w:rsidP="008216C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79087412" w14:textId="77777777" w:rsidR="000E0741" w:rsidRPr="00C97908" w:rsidRDefault="000E0741" w:rsidP="008216C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459DF2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D1FA4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14:paraId="107BA1AF" w14:textId="77777777" w:rsidR="000E0741" w:rsidRPr="00C97908" w:rsidRDefault="000E0741" w:rsidP="008216CB">
            <w:pPr>
              <w:jc w:val="center"/>
              <w:rPr>
                <w:sz w:val="16"/>
                <w:szCs w:val="16"/>
                <w:lang w:val="en-US"/>
              </w:rPr>
            </w:pPr>
            <w:r w:rsidRPr="00C97908">
              <w:rPr>
                <w:sz w:val="16"/>
                <w:szCs w:val="16"/>
                <w:lang w:val="en-US"/>
              </w:rPr>
              <w:t>4,2400</w:t>
            </w:r>
          </w:p>
        </w:tc>
      </w:tr>
      <w:tr w:rsidR="000E0741" w:rsidRPr="00B40365" w14:paraId="5B2EB21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7D9B5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4BD67CB" w14:textId="77777777" w:rsidR="000E0741" w:rsidRPr="00B40365" w:rsidRDefault="000E0741" w:rsidP="008216CB">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0143B503" w14:textId="77777777" w:rsidR="000E0741" w:rsidRPr="00C97908" w:rsidRDefault="000E0741" w:rsidP="008216CB">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1D83D489"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7D583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14AD65FF" w14:textId="77777777" w:rsidR="000E0741" w:rsidRPr="00C97908" w:rsidRDefault="000E0741" w:rsidP="008216CB">
            <w:pPr>
              <w:jc w:val="center"/>
              <w:rPr>
                <w:sz w:val="16"/>
                <w:szCs w:val="16"/>
                <w:lang w:val="en-US"/>
              </w:rPr>
            </w:pPr>
            <w:r w:rsidRPr="00C97908">
              <w:rPr>
                <w:sz w:val="16"/>
                <w:szCs w:val="16"/>
                <w:lang w:val="en-US"/>
              </w:rPr>
              <w:t>1,0400</w:t>
            </w:r>
          </w:p>
        </w:tc>
      </w:tr>
      <w:tr w:rsidR="000E0741" w:rsidRPr="00B40365" w14:paraId="6DF0190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3F18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004BC13" w14:textId="77777777" w:rsidR="000E0741" w:rsidRPr="00B40365" w:rsidRDefault="000E0741" w:rsidP="008216CB">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30B0196B" w14:textId="77777777" w:rsidR="000E0741" w:rsidRPr="00C97908" w:rsidRDefault="000E0741" w:rsidP="008216CB">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6ECBE2A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C3172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0,2440</w:t>
            </w:r>
          </w:p>
        </w:tc>
        <w:tc>
          <w:tcPr>
            <w:tcW w:w="1559" w:type="dxa"/>
            <w:gridSpan w:val="2"/>
            <w:tcBorders>
              <w:top w:val="nil"/>
              <w:bottom w:val="single" w:sz="2" w:space="0" w:color="auto"/>
            </w:tcBorders>
            <w:vAlign w:val="center"/>
          </w:tcPr>
          <w:p w14:paraId="3D5B2D92" w14:textId="77777777" w:rsidR="000E0741" w:rsidRPr="00C97908" w:rsidRDefault="000E0741" w:rsidP="008216CB">
            <w:pPr>
              <w:jc w:val="center"/>
              <w:rPr>
                <w:sz w:val="16"/>
                <w:szCs w:val="16"/>
                <w:lang w:val="en-US"/>
              </w:rPr>
            </w:pPr>
            <w:r w:rsidRPr="00C97908">
              <w:rPr>
                <w:sz w:val="16"/>
                <w:szCs w:val="16"/>
                <w:lang w:val="en-US"/>
              </w:rPr>
              <w:t>1,9520</w:t>
            </w:r>
          </w:p>
        </w:tc>
      </w:tr>
      <w:tr w:rsidR="000E0741" w:rsidRPr="00B40365" w14:paraId="71E41C7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DC77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8DAD010" w14:textId="77777777" w:rsidR="000E0741" w:rsidRPr="00B40365" w:rsidRDefault="000E0741" w:rsidP="008216CB">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14:paraId="5D6CE4DB" w14:textId="77777777" w:rsidR="000E0741" w:rsidRPr="00C97908" w:rsidRDefault="000E0741" w:rsidP="008216CB">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14:paraId="359486BE"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01F10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4B896B3F" w14:textId="77777777" w:rsidR="000E0741" w:rsidRPr="00C97908" w:rsidRDefault="000E0741" w:rsidP="008216CB">
            <w:pPr>
              <w:jc w:val="center"/>
              <w:rPr>
                <w:sz w:val="16"/>
                <w:szCs w:val="16"/>
                <w:lang w:val="en-US"/>
              </w:rPr>
            </w:pPr>
            <w:r w:rsidRPr="00C97908">
              <w:rPr>
                <w:sz w:val="16"/>
                <w:szCs w:val="16"/>
                <w:lang w:val="en-US"/>
              </w:rPr>
              <w:t>0,5200</w:t>
            </w:r>
          </w:p>
        </w:tc>
      </w:tr>
      <w:tr w:rsidR="000E0741" w:rsidRPr="009B70F2" w14:paraId="43E27146"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24CD22" w14:textId="77777777" w:rsidR="000E0741" w:rsidRPr="005E2CA0" w:rsidRDefault="000E0741" w:rsidP="008216CB">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39DE6B57" w14:textId="77777777" w:rsidR="000E0741" w:rsidRPr="005E2CA0" w:rsidRDefault="000E0741" w:rsidP="008216CB">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24C8C837" w14:textId="77777777" w:rsidR="000E0741" w:rsidRPr="005E2CA0" w:rsidRDefault="000E0741" w:rsidP="008216CB">
            <w:pPr>
              <w:rPr>
                <w:b/>
                <w:bCs/>
                <w:sz w:val="2"/>
                <w:szCs w:val="2"/>
                <w:lang w:val="en-US"/>
              </w:rPr>
            </w:pPr>
            <w:r w:rsidRPr="005E2CA0">
              <w:rPr>
                <w:b/>
                <w:bCs/>
                <w:sz w:val="22"/>
                <w:szCs w:val="22"/>
                <w:lang w:val="en-US"/>
              </w:rPr>
              <w:t>Radiatoare bimetalice H500x80 mm cu 16 sectii</w:t>
            </w:r>
          </w:p>
          <w:p w14:paraId="45B5B72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73F3BF6"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EC3770"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417B32F" w14:textId="77777777" w:rsidR="000E0741" w:rsidRPr="005E2CA0" w:rsidRDefault="000E0741" w:rsidP="008216CB">
            <w:pPr>
              <w:jc w:val="center"/>
              <w:rPr>
                <w:b/>
                <w:bCs/>
                <w:sz w:val="22"/>
                <w:szCs w:val="22"/>
                <w:lang w:val="en-US"/>
              </w:rPr>
            </w:pPr>
            <w:r w:rsidRPr="005E2CA0">
              <w:rPr>
                <w:b/>
                <w:bCs/>
                <w:sz w:val="22"/>
                <w:szCs w:val="22"/>
                <w:lang w:val="en-US"/>
              </w:rPr>
              <w:t>1,0000</w:t>
            </w:r>
          </w:p>
          <w:p w14:paraId="3C41D057" w14:textId="77777777" w:rsidR="000E0741" w:rsidRPr="009B70F2" w:rsidRDefault="000E0741" w:rsidP="008216CB">
            <w:pPr>
              <w:jc w:val="center"/>
              <w:rPr>
                <w:sz w:val="2"/>
                <w:szCs w:val="2"/>
                <w:lang w:val="en-US"/>
              </w:rPr>
            </w:pPr>
          </w:p>
        </w:tc>
      </w:tr>
      <w:tr w:rsidR="000E0741" w:rsidRPr="00B40365" w14:paraId="475D3CF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2051D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FF05C8E"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31B76F3"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FAF0711"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AEF94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2B9D29E7" w14:textId="77777777" w:rsidR="000E0741" w:rsidRPr="00C97908" w:rsidRDefault="000E0741" w:rsidP="008216CB">
            <w:pPr>
              <w:jc w:val="center"/>
              <w:rPr>
                <w:sz w:val="16"/>
                <w:szCs w:val="16"/>
                <w:lang w:val="en-US"/>
              </w:rPr>
            </w:pPr>
            <w:r w:rsidRPr="00C97908">
              <w:rPr>
                <w:sz w:val="16"/>
                <w:szCs w:val="16"/>
                <w:lang w:val="en-US"/>
              </w:rPr>
              <w:t>0,6500</w:t>
            </w:r>
          </w:p>
        </w:tc>
      </w:tr>
      <w:tr w:rsidR="000E0741" w:rsidRPr="00B40365" w14:paraId="25423FE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986F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5BC398E" w14:textId="77777777" w:rsidR="000E0741" w:rsidRPr="00B40365" w:rsidRDefault="000E0741" w:rsidP="008216CB">
            <w:pPr>
              <w:jc w:val="center"/>
              <w:rPr>
                <w:sz w:val="16"/>
                <w:szCs w:val="16"/>
                <w:lang w:val="en-US"/>
              </w:rPr>
            </w:pPr>
            <w:r w:rsidRPr="00B40365">
              <w:rPr>
                <w:sz w:val="16"/>
                <w:szCs w:val="16"/>
                <w:lang w:val="en-US"/>
              </w:rPr>
              <w:t>28221157002200012122</w:t>
            </w:r>
          </w:p>
        </w:tc>
        <w:tc>
          <w:tcPr>
            <w:tcW w:w="4366" w:type="dxa"/>
            <w:gridSpan w:val="4"/>
            <w:tcBorders>
              <w:top w:val="nil"/>
              <w:bottom w:val="single" w:sz="2" w:space="0" w:color="auto"/>
            </w:tcBorders>
            <w:vAlign w:val="center"/>
          </w:tcPr>
          <w:p w14:paraId="40F8C56B" w14:textId="77777777" w:rsidR="000E0741" w:rsidRPr="00C97908" w:rsidRDefault="000E0741" w:rsidP="008216CB">
            <w:pPr>
              <w:rPr>
                <w:sz w:val="16"/>
                <w:szCs w:val="16"/>
                <w:lang w:val="en-US"/>
              </w:rPr>
            </w:pPr>
            <w:r w:rsidRPr="00C97908">
              <w:rPr>
                <w:sz w:val="16"/>
                <w:szCs w:val="16"/>
                <w:lang w:val="en-US"/>
              </w:rPr>
              <w:t>Radiatoare bimetalice H500x80 mm cu 16 sectii</w:t>
            </w:r>
          </w:p>
        </w:tc>
        <w:tc>
          <w:tcPr>
            <w:tcW w:w="1021" w:type="dxa"/>
            <w:gridSpan w:val="3"/>
            <w:tcBorders>
              <w:top w:val="nil"/>
              <w:bottom w:val="single" w:sz="2" w:space="0" w:color="auto"/>
            </w:tcBorders>
            <w:vAlign w:val="center"/>
          </w:tcPr>
          <w:p w14:paraId="22BA62A1"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667C4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BA75B3"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B40365" w14:paraId="0888EBD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9B302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9325D4"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51F11F5"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400929C"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0543C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605688E" w14:textId="77777777" w:rsidR="000E0741" w:rsidRPr="00C97908" w:rsidRDefault="000E0741" w:rsidP="008216CB">
            <w:pPr>
              <w:jc w:val="center"/>
              <w:rPr>
                <w:sz w:val="16"/>
                <w:szCs w:val="16"/>
                <w:lang w:val="en-US"/>
              </w:rPr>
            </w:pPr>
            <w:r w:rsidRPr="00C97908">
              <w:rPr>
                <w:sz w:val="16"/>
                <w:szCs w:val="16"/>
                <w:lang w:val="en-US"/>
              </w:rPr>
              <w:t>0,0040</w:t>
            </w:r>
          </w:p>
        </w:tc>
      </w:tr>
      <w:tr w:rsidR="000E0741" w:rsidRPr="00B40365" w14:paraId="5AA993E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BC82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FC988F5" w14:textId="77777777" w:rsidR="000E0741" w:rsidRPr="00B40365" w:rsidRDefault="000E0741" w:rsidP="008216C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6197F937" w14:textId="77777777" w:rsidR="000E0741" w:rsidRPr="00C97908" w:rsidRDefault="000E0741" w:rsidP="008216C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E40A77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6677E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431368D5" w14:textId="77777777" w:rsidR="000E0741" w:rsidRPr="00C97908" w:rsidRDefault="000E0741" w:rsidP="008216CB">
            <w:pPr>
              <w:jc w:val="center"/>
              <w:rPr>
                <w:sz w:val="16"/>
                <w:szCs w:val="16"/>
                <w:lang w:val="en-US"/>
              </w:rPr>
            </w:pPr>
            <w:r w:rsidRPr="00C97908">
              <w:rPr>
                <w:sz w:val="16"/>
                <w:szCs w:val="16"/>
                <w:lang w:val="en-US"/>
              </w:rPr>
              <w:t>0,0080</w:t>
            </w:r>
          </w:p>
        </w:tc>
      </w:tr>
      <w:tr w:rsidR="000E0741" w:rsidRPr="00B40365" w14:paraId="4C2C795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B438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D79961C" w14:textId="77777777" w:rsidR="000E0741" w:rsidRPr="00B40365" w:rsidRDefault="000E0741" w:rsidP="008216CB">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3C809FBE" w14:textId="77777777" w:rsidR="000E0741" w:rsidRPr="00C97908" w:rsidRDefault="000E0741" w:rsidP="008216CB">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2D7D015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A8F46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FB48A59" w14:textId="77777777" w:rsidR="000E0741" w:rsidRPr="00C97908" w:rsidRDefault="000E0741" w:rsidP="008216CB">
            <w:pPr>
              <w:jc w:val="center"/>
              <w:rPr>
                <w:sz w:val="16"/>
                <w:szCs w:val="16"/>
                <w:lang w:val="en-US"/>
              </w:rPr>
            </w:pPr>
            <w:r w:rsidRPr="00C97908">
              <w:rPr>
                <w:sz w:val="16"/>
                <w:szCs w:val="16"/>
                <w:lang w:val="en-US"/>
              </w:rPr>
              <w:t>0,0500</w:t>
            </w:r>
          </w:p>
        </w:tc>
      </w:tr>
      <w:tr w:rsidR="000E0741" w:rsidRPr="00B40365" w14:paraId="381E464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8902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FFA1FA" w14:textId="77777777" w:rsidR="000E0741" w:rsidRPr="00B40365" w:rsidRDefault="000E0741" w:rsidP="008216CB">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56F5E449" w14:textId="77777777" w:rsidR="000E0741" w:rsidRPr="00C97908" w:rsidRDefault="000E0741" w:rsidP="008216CB">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3243B703"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D0B68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3F7E522" w14:textId="77777777" w:rsidR="000E0741" w:rsidRPr="00C97908" w:rsidRDefault="000E0741" w:rsidP="008216CB">
            <w:pPr>
              <w:jc w:val="center"/>
              <w:rPr>
                <w:sz w:val="16"/>
                <w:szCs w:val="16"/>
                <w:lang w:val="en-US"/>
              </w:rPr>
            </w:pPr>
            <w:r w:rsidRPr="00C97908">
              <w:rPr>
                <w:sz w:val="16"/>
                <w:szCs w:val="16"/>
                <w:lang w:val="en-US"/>
              </w:rPr>
              <w:t>4,0000</w:t>
            </w:r>
          </w:p>
        </w:tc>
      </w:tr>
      <w:tr w:rsidR="000E0741" w:rsidRPr="00B40365" w14:paraId="755A770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7A23F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4C1F02D" w14:textId="77777777" w:rsidR="000E0741" w:rsidRPr="00B40365" w:rsidRDefault="000E0741" w:rsidP="008216C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F27D287" w14:textId="77777777" w:rsidR="000E0741" w:rsidRPr="00C97908" w:rsidRDefault="000E0741" w:rsidP="008216C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5C45956"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A41F5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B534A68" w14:textId="77777777" w:rsidR="000E0741" w:rsidRPr="00C97908" w:rsidRDefault="000E0741" w:rsidP="008216CB">
            <w:pPr>
              <w:jc w:val="center"/>
              <w:rPr>
                <w:sz w:val="16"/>
                <w:szCs w:val="16"/>
                <w:lang w:val="en-US"/>
              </w:rPr>
            </w:pPr>
            <w:r w:rsidRPr="00C97908">
              <w:rPr>
                <w:sz w:val="16"/>
                <w:szCs w:val="16"/>
                <w:lang w:val="en-US"/>
              </w:rPr>
              <w:t>0,2500</w:t>
            </w:r>
          </w:p>
        </w:tc>
      </w:tr>
      <w:tr w:rsidR="000E0741" w:rsidRPr="009B70F2" w14:paraId="1CFCA11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94720D" w14:textId="77777777" w:rsidR="000E0741" w:rsidRPr="005E2CA0" w:rsidRDefault="000E0741" w:rsidP="008216CB">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1BE82CF9" w14:textId="77777777" w:rsidR="000E0741" w:rsidRPr="005E2CA0" w:rsidRDefault="000E0741" w:rsidP="008216CB">
            <w:pPr>
              <w:jc w:val="center"/>
              <w:rPr>
                <w:b/>
                <w:bCs/>
                <w:sz w:val="22"/>
                <w:szCs w:val="22"/>
                <w:lang w:val="en-US"/>
              </w:rPr>
            </w:pPr>
            <w:r w:rsidRPr="005E2CA0">
              <w:rPr>
                <w:b/>
                <w:bCs/>
                <w:sz w:val="22"/>
                <w:szCs w:val="22"/>
                <w:lang w:val="en-US"/>
              </w:rPr>
              <w:t>ID07A</w:t>
            </w:r>
          </w:p>
        </w:tc>
        <w:tc>
          <w:tcPr>
            <w:tcW w:w="4366" w:type="dxa"/>
            <w:gridSpan w:val="5"/>
            <w:tcBorders>
              <w:top w:val="single" w:sz="4" w:space="0" w:color="auto"/>
              <w:bottom w:val="single" w:sz="4" w:space="0" w:color="auto"/>
            </w:tcBorders>
          </w:tcPr>
          <w:p w14:paraId="3512148A" w14:textId="77777777" w:rsidR="000E0741" w:rsidRPr="005E2CA0" w:rsidRDefault="000E0741" w:rsidP="008216CB">
            <w:pPr>
              <w:rPr>
                <w:b/>
                <w:bCs/>
                <w:sz w:val="2"/>
                <w:szCs w:val="2"/>
                <w:lang w:val="en-US"/>
              </w:rPr>
            </w:pPr>
            <w:r w:rsidRPr="005E2CA0">
              <w:rPr>
                <w:b/>
                <w:bCs/>
                <w:sz w:val="22"/>
                <w:szCs w:val="22"/>
                <w:lang w:val="en-US"/>
              </w:rPr>
              <w:t>Separator termostatic de condensat racordat, cu mufe, avind diametrul nominal de 1/2" -3/4"   (RA2991)</w:t>
            </w:r>
          </w:p>
          <w:p w14:paraId="11AAC1EF"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EDEB275"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711B08"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E26C44B" w14:textId="77777777" w:rsidR="000E0741" w:rsidRPr="005E2CA0" w:rsidRDefault="000E0741" w:rsidP="008216CB">
            <w:pPr>
              <w:jc w:val="center"/>
              <w:rPr>
                <w:b/>
                <w:bCs/>
                <w:sz w:val="22"/>
                <w:szCs w:val="22"/>
                <w:lang w:val="en-US"/>
              </w:rPr>
            </w:pPr>
            <w:r w:rsidRPr="005E2CA0">
              <w:rPr>
                <w:b/>
                <w:bCs/>
                <w:sz w:val="22"/>
                <w:szCs w:val="22"/>
                <w:lang w:val="en-US"/>
              </w:rPr>
              <w:t>1,0000</w:t>
            </w:r>
          </w:p>
          <w:p w14:paraId="2045488A" w14:textId="77777777" w:rsidR="000E0741" w:rsidRPr="009B70F2" w:rsidRDefault="000E0741" w:rsidP="008216CB">
            <w:pPr>
              <w:jc w:val="center"/>
              <w:rPr>
                <w:sz w:val="2"/>
                <w:szCs w:val="2"/>
                <w:lang w:val="en-US"/>
              </w:rPr>
            </w:pPr>
          </w:p>
        </w:tc>
      </w:tr>
      <w:tr w:rsidR="000E0741" w:rsidRPr="00B40365" w14:paraId="3949082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BAED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5303C24"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67FDB1C"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205BD8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45B82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7AB628D2" w14:textId="77777777" w:rsidR="000E0741" w:rsidRPr="00C97908" w:rsidRDefault="000E0741" w:rsidP="008216CB">
            <w:pPr>
              <w:jc w:val="center"/>
              <w:rPr>
                <w:sz w:val="16"/>
                <w:szCs w:val="16"/>
                <w:lang w:val="en-US"/>
              </w:rPr>
            </w:pPr>
            <w:r w:rsidRPr="00C97908">
              <w:rPr>
                <w:sz w:val="16"/>
                <w:szCs w:val="16"/>
                <w:lang w:val="en-US"/>
              </w:rPr>
              <w:t>0,4500</w:t>
            </w:r>
          </w:p>
        </w:tc>
      </w:tr>
      <w:tr w:rsidR="000E0741" w:rsidRPr="00B40365" w14:paraId="67B4104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9E65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960685" w14:textId="77777777" w:rsidR="000E0741" w:rsidRPr="00B40365" w:rsidRDefault="000E0741" w:rsidP="008216CB">
            <w:pPr>
              <w:jc w:val="center"/>
              <w:rPr>
                <w:sz w:val="16"/>
                <w:szCs w:val="16"/>
                <w:lang w:val="en-US"/>
              </w:rPr>
            </w:pPr>
            <w:r w:rsidRPr="00B40365">
              <w:rPr>
                <w:sz w:val="16"/>
                <w:szCs w:val="16"/>
                <w:lang w:val="en-US"/>
              </w:rPr>
              <w:t>14587</w:t>
            </w:r>
          </w:p>
        </w:tc>
        <w:tc>
          <w:tcPr>
            <w:tcW w:w="4366" w:type="dxa"/>
            <w:gridSpan w:val="4"/>
            <w:tcBorders>
              <w:top w:val="nil"/>
              <w:bottom w:val="single" w:sz="2" w:space="0" w:color="auto"/>
            </w:tcBorders>
            <w:vAlign w:val="center"/>
          </w:tcPr>
          <w:p w14:paraId="0B850CA3" w14:textId="77777777" w:rsidR="000E0741" w:rsidRPr="00C97908" w:rsidRDefault="000E0741" w:rsidP="008216CB">
            <w:pPr>
              <w:rPr>
                <w:sz w:val="16"/>
                <w:szCs w:val="16"/>
                <w:lang w:val="en-US"/>
              </w:rPr>
            </w:pPr>
            <w:r w:rsidRPr="00C97908">
              <w:rPr>
                <w:sz w:val="16"/>
                <w:szCs w:val="16"/>
                <w:lang w:val="en-US"/>
              </w:rPr>
              <w:t>Cap termostat RA2991</w:t>
            </w:r>
          </w:p>
        </w:tc>
        <w:tc>
          <w:tcPr>
            <w:tcW w:w="1021" w:type="dxa"/>
            <w:gridSpan w:val="3"/>
            <w:tcBorders>
              <w:top w:val="nil"/>
              <w:bottom w:val="single" w:sz="2" w:space="0" w:color="auto"/>
            </w:tcBorders>
            <w:vAlign w:val="center"/>
          </w:tcPr>
          <w:p w14:paraId="0A42877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54515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C1B119"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B40365" w14:paraId="3FC2B1A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E0775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B4F0366"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1421BC6"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03062DC"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4D42E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5E0D4FFE" w14:textId="77777777" w:rsidR="000E0741" w:rsidRPr="00C97908" w:rsidRDefault="000E0741" w:rsidP="008216CB">
            <w:pPr>
              <w:jc w:val="center"/>
              <w:rPr>
                <w:sz w:val="16"/>
                <w:szCs w:val="16"/>
                <w:lang w:val="en-US"/>
              </w:rPr>
            </w:pPr>
            <w:r w:rsidRPr="00C97908">
              <w:rPr>
                <w:sz w:val="16"/>
                <w:szCs w:val="16"/>
                <w:lang w:val="en-US"/>
              </w:rPr>
              <w:t>0,0160</w:t>
            </w:r>
          </w:p>
        </w:tc>
      </w:tr>
      <w:tr w:rsidR="000E0741" w:rsidRPr="00B40365" w14:paraId="311F70F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25CFC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4A0A7AF" w14:textId="77777777" w:rsidR="000E0741" w:rsidRPr="00B40365" w:rsidRDefault="000E0741" w:rsidP="008216C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24DCCBB" w14:textId="77777777" w:rsidR="000E0741" w:rsidRPr="00C97908" w:rsidRDefault="000E0741" w:rsidP="008216C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DB3C17A"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12513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14:paraId="7DC2B179" w14:textId="77777777" w:rsidR="000E0741" w:rsidRPr="00C97908" w:rsidRDefault="000E0741" w:rsidP="008216CB">
            <w:pPr>
              <w:jc w:val="center"/>
              <w:rPr>
                <w:sz w:val="16"/>
                <w:szCs w:val="16"/>
                <w:lang w:val="en-US"/>
              </w:rPr>
            </w:pPr>
            <w:r w:rsidRPr="00C97908">
              <w:rPr>
                <w:sz w:val="16"/>
                <w:szCs w:val="16"/>
                <w:lang w:val="en-US"/>
              </w:rPr>
              <w:t>0,0320</w:t>
            </w:r>
          </w:p>
        </w:tc>
      </w:tr>
      <w:tr w:rsidR="000E0741" w:rsidRPr="009B70F2" w14:paraId="0FF304E8"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3D468A" w14:textId="77777777" w:rsidR="000E0741" w:rsidRPr="005E2CA0" w:rsidRDefault="000E0741" w:rsidP="008216CB">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2FC7E650" w14:textId="77777777" w:rsidR="000E0741" w:rsidRPr="005E2CA0" w:rsidRDefault="000E0741" w:rsidP="008216CB">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22DB5E29" w14:textId="77777777" w:rsidR="000E0741" w:rsidRPr="005E2CA0" w:rsidRDefault="000E0741" w:rsidP="008216CB">
            <w:pPr>
              <w:rPr>
                <w:b/>
                <w:bCs/>
                <w:sz w:val="2"/>
                <w:szCs w:val="2"/>
                <w:lang w:val="en-US"/>
              </w:rPr>
            </w:pPr>
            <w:r w:rsidRPr="005E2CA0">
              <w:rPr>
                <w:b/>
                <w:bCs/>
                <w:sz w:val="22"/>
                <w:szCs w:val="22"/>
                <w:lang w:val="en-US"/>
              </w:rPr>
              <w:t>Robinet cu ventil cu dublu reglaj (tur  coltar) pentru instalatii de incalzire central, avind diametrul nominal de 3/8" -1/2" (RA-N D1/2",Danfoss)</w:t>
            </w:r>
          </w:p>
          <w:p w14:paraId="54B80F3A"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42D1716"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DB79D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EDEE914" w14:textId="77777777" w:rsidR="000E0741" w:rsidRPr="005E2CA0" w:rsidRDefault="000E0741" w:rsidP="008216CB">
            <w:pPr>
              <w:jc w:val="center"/>
              <w:rPr>
                <w:b/>
                <w:bCs/>
                <w:sz w:val="22"/>
                <w:szCs w:val="22"/>
                <w:lang w:val="en-US"/>
              </w:rPr>
            </w:pPr>
            <w:r w:rsidRPr="005E2CA0">
              <w:rPr>
                <w:b/>
                <w:bCs/>
                <w:sz w:val="22"/>
                <w:szCs w:val="22"/>
                <w:lang w:val="en-US"/>
              </w:rPr>
              <w:t>1,0000</w:t>
            </w:r>
          </w:p>
          <w:p w14:paraId="08A07D49" w14:textId="77777777" w:rsidR="000E0741" w:rsidRPr="009B70F2" w:rsidRDefault="000E0741" w:rsidP="008216CB">
            <w:pPr>
              <w:jc w:val="center"/>
              <w:rPr>
                <w:sz w:val="2"/>
                <w:szCs w:val="2"/>
                <w:lang w:val="en-US"/>
              </w:rPr>
            </w:pPr>
          </w:p>
        </w:tc>
      </w:tr>
      <w:tr w:rsidR="000E0741" w:rsidRPr="00B40365" w14:paraId="5FB3233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FF24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3CE57E5"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E0EDEC2"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B8487F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6150F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E6B2690" w14:textId="77777777" w:rsidR="000E0741" w:rsidRPr="00C97908" w:rsidRDefault="000E0741" w:rsidP="008216CB">
            <w:pPr>
              <w:jc w:val="center"/>
              <w:rPr>
                <w:sz w:val="16"/>
                <w:szCs w:val="16"/>
                <w:lang w:val="en-US"/>
              </w:rPr>
            </w:pPr>
            <w:r w:rsidRPr="00C97908">
              <w:rPr>
                <w:sz w:val="16"/>
                <w:szCs w:val="16"/>
                <w:lang w:val="en-US"/>
              </w:rPr>
              <w:t>0,1800</w:t>
            </w:r>
          </w:p>
        </w:tc>
      </w:tr>
      <w:tr w:rsidR="000E0741" w:rsidRPr="00B40365" w14:paraId="359C943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A40E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F78D4E7" w14:textId="77777777" w:rsidR="000E0741" w:rsidRPr="00B40365" w:rsidRDefault="000E0741" w:rsidP="008216CB">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598C8CD7" w14:textId="77777777" w:rsidR="000E0741" w:rsidRPr="00C97908" w:rsidRDefault="000E0741" w:rsidP="008216CB">
            <w:pPr>
              <w:rPr>
                <w:sz w:val="16"/>
                <w:szCs w:val="16"/>
                <w:lang w:val="en-US"/>
              </w:rPr>
            </w:pPr>
            <w:r w:rsidRPr="00C97908">
              <w:rPr>
                <w:sz w:val="16"/>
                <w:szCs w:val="16"/>
                <w:lang w:val="en-US"/>
              </w:rPr>
              <w:t>Robinet tur coltar D1/2" RA-N ,Danfoss</w:t>
            </w:r>
          </w:p>
        </w:tc>
        <w:tc>
          <w:tcPr>
            <w:tcW w:w="1021" w:type="dxa"/>
            <w:gridSpan w:val="3"/>
            <w:tcBorders>
              <w:top w:val="nil"/>
              <w:bottom w:val="single" w:sz="2" w:space="0" w:color="auto"/>
            </w:tcBorders>
            <w:vAlign w:val="center"/>
          </w:tcPr>
          <w:p w14:paraId="0003F5B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F7212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DBF0E83"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B40365" w14:paraId="61FF421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FC5D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384E513"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2C54F74D"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529FFFF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2A988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0029E33D" w14:textId="77777777" w:rsidR="000E0741" w:rsidRPr="00C97908" w:rsidRDefault="000E0741" w:rsidP="008216CB">
            <w:pPr>
              <w:jc w:val="center"/>
              <w:rPr>
                <w:sz w:val="16"/>
                <w:szCs w:val="16"/>
                <w:lang w:val="en-US"/>
              </w:rPr>
            </w:pPr>
            <w:r w:rsidRPr="00C97908">
              <w:rPr>
                <w:sz w:val="16"/>
                <w:szCs w:val="16"/>
                <w:lang w:val="en-US"/>
              </w:rPr>
              <w:t>0,0120</w:t>
            </w:r>
          </w:p>
        </w:tc>
      </w:tr>
      <w:tr w:rsidR="000E0741" w:rsidRPr="00B40365" w14:paraId="6F1E4DA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988A7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F059C80" w14:textId="77777777" w:rsidR="000E0741" w:rsidRPr="00B40365" w:rsidRDefault="000E0741" w:rsidP="008216C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551B218" w14:textId="77777777" w:rsidR="000E0741" w:rsidRPr="00C97908" w:rsidRDefault="000E0741" w:rsidP="008216C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2A2A0329"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C7F77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1A6D5338" w14:textId="77777777" w:rsidR="000E0741" w:rsidRPr="00C97908" w:rsidRDefault="000E0741" w:rsidP="008216CB">
            <w:pPr>
              <w:jc w:val="center"/>
              <w:rPr>
                <w:sz w:val="16"/>
                <w:szCs w:val="16"/>
                <w:lang w:val="en-US"/>
              </w:rPr>
            </w:pPr>
            <w:r w:rsidRPr="00C97908">
              <w:rPr>
                <w:sz w:val="16"/>
                <w:szCs w:val="16"/>
                <w:lang w:val="en-US"/>
              </w:rPr>
              <w:t>0,0240</w:t>
            </w:r>
          </w:p>
        </w:tc>
      </w:tr>
      <w:tr w:rsidR="000E0741" w:rsidRPr="009B70F2" w14:paraId="2ECA97A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95F65A" w14:textId="77777777" w:rsidR="000E0741" w:rsidRPr="005E2CA0" w:rsidRDefault="000E0741" w:rsidP="008216CB">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2C18D01C" w14:textId="77777777" w:rsidR="000E0741" w:rsidRPr="005E2CA0" w:rsidRDefault="000E0741" w:rsidP="008216CB">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4EF48DEC" w14:textId="77777777" w:rsidR="000E0741" w:rsidRPr="005E2CA0" w:rsidRDefault="000E0741" w:rsidP="008216CB">
            <w:pPr>
              <w:rPr>
                <w:b/>
                <w:bCs/>
                <w:sz w:val="2"/>
                <w:szCs w:val="2"/>
                <w:lang w:val="en-US"/>
              </w:rPr>
            </w:pPr>
            <w:r w:rsidRPr="005E2CA0">
              <w:rPr>
                <w:b/>
                <w:bCs/>
                <w:sz w:val="22"/>
                <w:szCs w:val="22"/>
                <w:lang w:val="en-US"/>
              </w:rPr>
              <w:t>Robinet cu ventil cu dublu reglaj (retur  coltar) pentru instalatii de incalzire central, avind diametrul nominal de 3/8" -1/2" (RLV-S  D1/2" (cu retur de drenare la numitor ),Danfoss)</w:t>
            </w:r>
          </w:p>
          <w:p w14:paraId="16F5891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4987EC8"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44B98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C8EB8C6" w14:textId="77777777" w:rsidR="000E0741" w:rsidRPr="005E2CA0" w:rsidRDefault="000E0741" w:rsidP="008216CB">
            <w:pPr>
              <w:jc w:val="center"/>
              <w:rPr>
                <w:b/>
                <w:bCs/>
                <w:sz w:val="22"/>
                <w:szCs w:val="22"/>
                <w:lang w:val="en-US"/>
              </w:rPr>
            </w:pPr>
            <w:r w:rsidRPr="005E2CA0">
              <w:rPr>
                <w:b/>
                <w:bCs/>
                <w:sz w:val="22"/>
                <w:szCs w:val="22"/>
                <w:lang w:val="en-US"/>
              </w:rPr>
              <w:t>1,0000</w:t>
            </w:r>
          </w:p>
          <w:p w14:paraId="3A53755F" w14:textId="77777777" w:rsidR="000E0741" w:rsidRPr="009B70F2" w:rsidRDefault="000E0741" w:rsidP="008216CB">
            <w:pPr>
              <w:jc w:val="center"/>
              <w:rPr>
                <w:sz w:val="2"/>
                <w:szCs w:val="2"/>
                <w:lang w:val="en-US"/>
              </w:rPr>
            </w:pPr>
          </w:p>
        </w:tc>
      </w:tr>
      <w:tr w:rsidR="000E0741" w:rsidRPr="00B40365" w14:paraId="7887D13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8A8D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BE27C1B"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ABFC12C"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96272A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D536F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1EA9F0CE" w14:textId="77777777" w:rsidR="000E0741" w:rsidRPr="00C97908" w:rsidRDefault="000E0741" w:rsidP="008216CB">
            <w:pPr>
              <w:jc w:val="center"/>
              <w:rPr>
                <w:sz w:val="16"/>
                <w:szCs w:val="16"/>
                <w:lang w:val="en-US"/>
              </w:rPr>
            </w:pPr>
            <w:r w:rsidRPr="00C97908">
              <w:rPr>
                <w:sz w:val="16"/>
                <w:szCs w:val="16"/>
                <w:lang w:val="en-US"/>
              </w:rPr>
              <w:t>0,1800</w:t>
            </w:r>
          </w:p>
        </w:tc>
      </w:tr>
      <w:tr w:rsidR="000E0741" w:rsidRPr="00B40365" w14:paraId="3B9F7C9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24F0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54D7E00" w14:textId="77777777" w:rsidR="000E0741" w:rsidRPr="00B40365" w:rsidRDefault="000E0741" w:rsidP="008216CB">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38E7BF62" w14:textId="77777777" w:rsidR="000E0741" w:rsidRPr="00C97908" w:rsidRDefault="000E0741" w:rsidP="008216CB">
            <w:pPr>
              <w:rPr>
                <w:sz w:val="16"/>
                <w:szCs w:val="16"/>
                <w:lang w:val="en-US"/>
              </w:rPr>
            </w:pPr>
            <w:r w:rsidRPr="00C97908">
              <w:rPr>
                <w:sz w:val="16"/>
                <w:szCs w:val="16"/>
                <w:lang w:val="en-US"/>
              </w:rPr>
              <w:t>Robinet retur coltar D1/2" RLV-S (cu  robinet drenare la numitor ) ,Danfoss</w:t>
            </w:r>
          </w:p>
        </w:tc>
        <w:tc>
          <w:tcPr>
            <w:tcW w:w="1021" w:type="dxa"/>
            <w:gridSpan w:val="3"/>
            <w:tcBorders>
              <w:top w:val="nil"/>
              <w:bottom w:val="single" w:sz="2" w:space="0" w:color="auto"/>
            </w:tcBorders>
            <w:vAlign w:val="center"/>
          </w:tcPr>
          <w:p w14:paraId="2DA5F65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E7EBA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48382A"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B40365" w14:paraId="02F41BB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ADAA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4235545"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A8B03D2"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521E5B44"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A0209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270EEF03" w14:textId="77777777" w:rsidR="000E0741" w:rsidRPr="00C97908" w:rsidRDefault="000E0741" w:rsidP="008216CB">
            <w:pPr>
              <w:jc w:val="center"/>
              <w:rPr>
                <w:sz w:val="16"/>
                <w:szCs w:val="16"/>
                <w:lang w:val="en-US"/>
              </w:rPr>
            </w:pPr>
            <w:r w:rsidRPr="00C97908">
              <w:rPr>
                <w:sz w:val="16"/>
                <w:szCs w:val="16"/>
                <w:lang w:val="en-US"/>
              </w:rPr>
              <w:t>0,0120</w:t>
            </w:r>
          </w:p>
        </w:tc>
      </w:tr>
      <w:tr w:rsidR="000E0741" w:rsidRPr="00B40365" w14:paraId="0A45B08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8C65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C3F2ADE" w14:textId="77777777" w:rsidR="000E0741" w:rsidRPr="00B40365" w:rsidRDefault="000E0741" w:rsidP="008216C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E5C56E5" w14:textId="77777777" w:rsidR="000E0741" w:rsidRPr="00C97908" w:rsidRDefault="000E0741" w:rsidP="008216C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77E7DA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A6A60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163BAC17" w14:textId="77777777" w:rsidR="000E0741" w:rsidRPr="00C97908" w:rsidRDefault="000E0741" w:rsidP="008216CB">
            <w:pPr>
              <w:jc w:val="center"/>
              <w:rPr>
                <w:sz w:val="16"/>
                <w:szCs w:val="16"/>
                <w:lang w:val="en-US"/>
              </w:rPr>
            </w:pPr>
            <w:r w:rsidRPr="00C97908">
              <w:rPr>
                <w:sz w:val="16"/>
                <w:szCs w:val="16"/>
                <w:lang w:val="en-US"/>
              </w:rPr>
              <w:t>0,0240</w:t>
            </w:r>
          </w:p>
        </w:tc>
      </w:tr>
      <w:tr w:rsidR="000E0741" w:rsidRPr="009B70F2" w14:paraId="3F645EDC"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91A0B4" w14:textId="77777777" w:rsidR="000E0741" w:rsidRPr="005E2CA0" w:rsidRDefault="000E0741" w:rsidP="008216CB">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23CEF0AF" w14:textId="77777777" w:rsidR="000E0741" w:rsidRPr="005E2CA0" w:rsidRDefault="000E0741" w:rsidP="008216CB">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14:paraId="54F43480" w14:textId="77777777" w:rsidR="000E0741" w:rsidRPr="005E2CA0" w:rsidRDefault="000E0741" w:rsidP="008216CB">
            <w:pPr>
              <w:rPr>
                <w:b/>
                <w:bCs/>
                <w:sz w:val="2"/>
                <w:szCs w:val="2"/>
                <w:lang w:val="en-US"/>
              </w:rPr>
            </w:pPr>
            <w:r w:rsidRPr="005E2CA0">
              <w:rPr>
                <w:b/>
                <w:bCs/>
                <w:sz w:val="22"/>
                <w:szCs w:val="22"/>
                <w:lang w:val="en-US"/>
              </w:rPr>
              <w:t>Teava din  polipropilena armata sau nearmata, montata, la legatura corpurilor sau aparatelor de incalzire, in instalatii de incalzire centrala, avind diametrul exterior de 20,0x2,8 mm - STABI PR-R/AL PN20 (k=1,3 la fitinguri)</w:t>
            </w:r>
          </w:p>
          <w:p w14:paraId="378F04E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4BC6CDD"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BA9045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E1793CF" w14:textId="77777777" w:rsidR="000E0741" w:rsidRPr="005E2CA0" w:rsidRDefault="000E0741" w:rsidP="008216CB">
            <w:pPr>
              <w:jc w:val="center"/>
              <w:rPr>
                <w:b/>
                <w:bCs/>
                <w:sz w:val="22"/>
                <w:szCs w:val="22"/>
                <w:lang w:val="en-US"/>
              </w:rPr>
            </w:pPr>
            <w:r w:rsidRPr="005E2CA0">
              <w:rPr>
                <w:b/>
                <w:bCs/>
                <w:sz w:val="22"/>
                <w:szCs w:val="22"/>
                <w:lang w:val="en-US"/>
              </w:rPr>
              <w:t>14,0000</w:t>
            </w:r>
          </w:p>
          <w:p w14:paraId="598E33C1" w14:textId="77777777" w:rsidR="000E0741" w:rsidRPr="009B70F2" w:rsidRDefault="000E0741" w:rsidP="008216CB">
            <w:pPr>
              <w:jc w:val="center"/>
              <w:rPr>
                <w:sz w:val="2"/>
                <w:szCs w:val="2"/>
                <w:lang w:val="en-US"/>
              </w:rPr>
            </w:pPr>
          </w:p>
        </w:tc>
      </w:tr>
      <w:tr w:rsidR="000E0741" w:rsidRPr="00B40365" w14:paraId="228C3A0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7FF6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A2DF852"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09C3CD3"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4D65F1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0AD98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2E4830FE" w14:textId="77777777" w:rsidR="000E0741" w:rsidRPr="00C97908" w:rsidRDefault="000E0741" w:rsidP="008216CB">
            <w:pPr>
              <w:jc w:val="center"/>
              <w:rPr>
                <w:sz w:val="16"/>
                <w:szCs w:val="16"/>
                <w:lang w:val="en-US"/>
              </w:rPr>
            </w:pPr>
            <w:r w:rsidRPr="00C97908">
              <w:rPr>
                <w:sz w:val="16"/>
                <w:szCs w:val="16"/>
                <w:lang w:val="en-US"/>
              </w:rPr>
              <w:t>4,9000</w:t>
            </w:r>
          </w:p>
        </w:tc>
      </w:tr>
      <w:tr w:rsidR="000E0741" w:rsidRPr="00B40365" w14:paraId="3B2E413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B938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78AD72" w14:textId="77777777" w:rsidR="000E0741" w:rsidRPr="00B40365" w:rsidRDefault="000E0741" w:rsidP="008216CB">
            <w:pPr>
              <w:jc w:val="center"/>
              <w:rPr>
                <w:sz w:val="16"/>
                <w:szCs w:val="16"/>
                <w:lang w:val="en-US"/>
              </w:rPr>
            </w:pPr>
            <w:r w:rsidRPr="00B40365">
              <w:rPr>
                <w:sz w:val="16"/>
                <w:szCs w:val="16"/>
                <w:lang w:val="en-US"/>
              </w:rPr>
              <w:t>25212167103000211</w:t>
            </w:r>
          </w:p>
        </w:tc>
        <w:tc>
          <w:tcPr>
            <w:tcW w:w="4366" w:type="dxa"/>
            <w:gridSpan w:val="4"/>
            <w:tcBorders>
              <w:top w:val="nil"/>
              <w:bottom w:val="single" w:sz="2" w:space="0" w:color="auto"/>
            </w:tcBorders>
            <w:vAlign w:val="center"/>
          </w:tcPr>
          <w:p w14:paraId="47A28F75" w14:textId="77777777" w:rsidR="000E0741" w:rsidRPr="00C97908" w:rsidRDefault="000E0741" w:rsidP="008216CB">
            <w:pPr>
              <w:rPr>
                <w:sz w:val="16"/>
                <w:szCs w:val="16"/>
                <w:lang w:val="en-US"/>
              </w:rPr>
            </w:pPr>
            <w:r w:rsidRPr="00C97908">
              <w:rPr>
                <w:sz w:val="16"/>
                <w:szCs w:val="16"/>
                <w:lang w:val="en-US"/>
              </w:rPr>
              <w:t>Teava  20,0x2,8 mm - STABI PR-R/AL PN20</w:t>
            </w:r>
          </w:p>
        </w:tc>
        <w:tc>
          <w:tcPr>
            <w:tcW w:w="1021" w:type="dxa"/>
            <w:gridSpan w:val="3"/>
            <w:tcBorders>
              <w:top w:val="nil"/>
              <w:bottom w:val="single" w:sz="2" w:space="0" w:color="auto"/>
            </w:tcBorders>
            <w:vAlign w:val="center"/>
          </w:tcPr>
          <w:p w14:paraId="42665950"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B7D3BC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E6B732C" w14:textId="77777777" w:rsidR="000E0741" w:rsidRPr="00C97908" w:rsidRDefault="000E0741" w:rsidP="008216CB">
            <w:pPr>
              <w:jc w:val="center"/>
              <w:rPr>
                <w:sz w:val="16"/>
                <w:szCs w:val="16"/>
                <w:lang w:val="en-US"/>
              </w:rPr>
            </w:pPr>
            <w:r w:rsidRPr="00C97908">
              <w:rPr>
                <w:sz w:val="16"/>
                <w:szCs w:val="16"/>
                <w:lang w:val="en-US"/>
              </w:rPr>
              <w:t>18,7460</w:t>
            </w:r>
          </w:p>
        </w:tc>
      </w:tr>
      <w:tr w:rsidR="000E0741" w:rsidRPr="009B70F2" w14:paraId="3AFC911B"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88B9D6" w14:textId="77777777" w:rsidR="000E0741" w:rsidRPr="005E2CA0" w:rsidRDefault="000E0741" w:rsidP="008216CB">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304E454C" w14:textId="77777777" w:rsidR="000E0741" w:rsidRPr="005E2CA0" w:rsidRDefault="000E0741" w:rsidP="008216CB">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14:paraId="45C54682" w14:textId="77777777" w:rsidR="000E0741" w:rsidRPr="005E2CA0" w:rsidRDefault="000E0741" w:rsidP="008216CB">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14:paraId="3C2EB12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64F33C1"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781665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A407279" w14:textId="77777777" w:rsidR="000E0741" w:rsidRPr="005E2CA0" w:rsidRDefault="000E0741" w:rsidP="008216CB">
            <w:pPr>
              <w:jc w:val="center"/>
              <w:rPr>
                <w:b/>
                <w:bCs/>
                <w:sz w:val="22"/>
                <w:szCs w:val="22"/>
                <w:lang w:val="en-US"/>
              </w:rPr>
            </w:pPr>
            <w:r w:rsidRPr="005E2CA0">
              <w:rPr>
                <w:b/>
                <w:bCs/>
                <w:sz w:val="22"/>
                <w:szCs w:val="22"/>
                <w:lang w:val="en-US"/>
              </w:rPr>
              <w:t>14,0000</w:t>
            </w:r>
          </w:p>
          <w:p w14:paraId="65745563" w14:textId="77777777" w:rsidR="000E0741" w:rsidRPr="009B70F2" w:rsidRDefault="000E0741" w:rsidP="008216CB">
            <w:pPr>
              <w:jc w:val="center"/>
              <w:rPr>
                <w:sz w:val="2"/>
                <w:szCs w:val="2"/>
                <w:lang w:val="en-US"/>
              </w:rPr>
            </w:pPr>
          </w:p>
        </w:tc>
      </w:tr>
      <w:tr w:rsidR="000E0741" w:rsidRPr="00B40365" w14:paraId="329653F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77FF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5D5FC2D"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D38406F"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20CC65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22575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737D8CFA" w14:textId="77777777" w:rsidR="000E0741" w:rsidRPr="00C97908" w:rsidRDefault="000E0741" w:rsidP="008216CB">
            <w:pPr>
              <w:jc w:val="center"/>
              <w:rPr>
                <w:sz w:val="16"/>
                <w:szCs w:val="16"/>
                <w:lang w:val="en-US"/>
              </w:rPr>
            </w:pPr>
            <w:r w:rsidRPr="00C97908">
              <w:rPr>
                <w:sz w:val="16"/>
                <w:szCs w:val="16"/>
                <w:lang w:val="en-US"/>
              </w:rPr>
              <w:t>1,2600</w:t>
            </w:r>
          </w:p>
        </w:tc>
      </w:tr>
      <w:tr w:rsidR="000E0741" w:rsidRPr="00B40365" w14:paraId="2CAF9EE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13D2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2348B2A" w14:textId="77777777" w:rsidR="000E0741" w:rsidRPr="00B40365" w:rsidRDefault="000E0741" w:rsidP="008216CB">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14:paraId="24CB9D5B" w14:textId="77777777" w:rsidR="000E0741" w:rsidRPr="00C97908" w:rsidRDefault="000E0741" w:rsidP="008216CB">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14:paraId="32607065" w14:textId="77777777" w:rsidR="000E0741" w:rsidRPr="00C97908" w:rsidRDefault="000E0741" w:rsidP="008216CB">
            <w:pPr>
              <w:jc w:val="center"/>
              <w:rPr>
                <w:sz w:val="16"/>
                <w:szCs w:val="16"/>
                <w:lang w:val="en-US"/>
              </w:rPr>
            </w:pPr>
            <w:r w:rsidRPr="00C97908">
              <w:rPr>
                <w:sz w:val="16"/>
                <w:szCs w:val="16"/>
                <w:lang w:val="en-US"/>
              </w:rPr>
              <w:t>h-util</w:t>
            </w:r>
          </w:p>
        </w:tc>
        <w:tc>
          <w:tcPr>
            <w:tcW w:w="1134" w:type="dxa"/>
            <w:gridSpan w:val="3"/>
            <w:tcBorders>
              <w:top w:val="nil"/>
              <w:bottom w:val="single" w:sz="2" w:space="0" w:color="auto"/>
            </w:tcBorders>
            <w:vAlign w:val="center"/>
          </w:tcPr>
          <w:p w14:paraId="38C49F5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A21C5D6" w14:textId="77777777" w:rsidR="000E0741" w:rsidRPr="00C97908" w:rsidRDefault="000E0741" w:rsidP="008216CB">
            <w:pPr>
              <w:jc w:val="center"/>
              <w:rPr>
                <w:sz w:val="16"/>
                <w:szCs w:val="16"/>
                <w:lang w:val="en-US"/>
              </w:rPr>
            </w:pPr>
            <w:r w:rsidRPr="00C97908">
              <w:rPr>
                <w:sz w:val="16"/>
                <w:szCs w:val="16"/>
                <w:lang w:val="en-US"/>
              </w:rPr>
              <w:t>0,5600</w:t>
            </w:r>
          </w:p>
        </w:tc>
      </w:tr>
      <w:tr w:rsidR="000E0741" w:rsidRPr="009B70F2" w14:paraId="5029732B"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6FB691" w14:textId="77777777" w:rsidR="000E0741" w:rsidRPr="005E2CA0" w:rsidRDefault="000E0741" w:rsidP="008216CB">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20BBD0CA" w14:textId="77777777" w:rsidR="000E0741" w:rsidRPr="005E2CA0" w:rsidRDefault="000E0741" w:rsidP="008216CB">
            <w:pPr>
              <w:jc w:val="center"/>
              <w:rPr>
                <w:b/>
                <w:bCs/>
                <w:sz w:val="22"/>
                <w:szCs w:val="22"/>
                <w:lang w:val="en-US"/>
              </w:rPr>
            </w:pPr>
            <w:r w:rsidRPr="005E2CA0">
              <w:rPr>
                <w:b/>
                <w:bCs/>
                <w:sz w:val="22"/>
                <w:szCs w:val="22"/>
                <w:lang w:val="en-US"/>
              </w:rPr>
              <w:t>RpIC28A</w:t>
            </w:r>
          </w:p>
        </w:tc>
        <w:tc>
          <w:tcPr>
            <w:tcW w:w="4366" w:type="dxa"/>
            <w:gridSpan w:val="5"/>
            <w:tcBorders>
              <w:top w:val="single" w:sz="4" w:space="0" w:color="auto"/>
              <w:bottom w:val="single" w:sz="4" w:space="0" w:color="auto"/>
            </w:tcBorders>
          </w:tcPr>
          <w:p w14:paraId="60458F60" w14:textId="77777777" w:rsidR="000E0741" w:rsidRPr="005E2CA0" w:rsidRDefault="000E0741" w:rsidP="008216CB">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cu diametrul pina la 1"</w:t>
            </w:r>
          </w:p>
          <w:p w14:paraId="679A465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4896A19"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B8098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D52BF6A" w14:textId="77777777" w:rsidR="000E0741" w:rsidRPr="005E2CA0" w:rsidRDefault="000E0741" w:rsidP="008216CB">
            <w:pPr>
              <w:jc w:val="center"/>
              <w:rPr>
                <w:b/>
                <w:bCs/>
                <w:sz w:val="22"/>
                <w:szCs w:val="22"/>
                <w:lang w:val="en-US"/>
              </w:rPr>
            </w:pPr>
            <w:r w:rsidRPr="005E2CA0">
              <w:rPr>
                <w:b/>
                <w:bCs/>
                <w:sz w:val="22"/>
                <w:szCs w:val="22"/>
                <w:lang w:val="en-US"/>
              </w:rPr>
              <w:t>2,0000</w:t>
            </w:r>
          </w:p>
          <w:p w14:paraId="0A85F58A" w14:textId="77777777" w:rsidR="000E0741" w:rsidRPr="009B70F2" w:rsidRDefault="000E0741" w:rsidP="008216CB">
            <w:pPr>
              <w:jc w:val="center"/>
              <w:rPr>
                <w:sz w:val="2"/>
                <w:szCs w:val="2"/>
                <w:lang w:val="en-US"/>
              </w:rPr>
            </w:pPr>
          </w:p>
        </w:tc>
      </w:tr>
      <w:tr w:rsidR="000E0741" w:rsidRPr="00B40365" w14:paraId="494BB0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40FC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54D8F32" w14:textId="77777777" w:rsidR="000E0741" w:rsidRPr="00B40365" w:rsidRDefault="000E0741" w:rsidP="008216C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2B7B4576" w14:textId="77777777" w:rsidR="000E0741" w:rsidRPr="00C97908" w:rsidRDefault="000E0741" w:rsidP="008216C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3324809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6691C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6BF24B9D" w14:textId="77777777" w:rsidR="000E0741" w:rsidRPr="00C97908" w:rsidRDefault="000E0741" w:rsidP="008216CB">
            <w:pPr>
              <w:jc w:val="center"/>
              <w:rPr>
                <w:sz w:val="16"/>
                <w:szCs w:val="16"/>
                <w:lang w:val="en-US"/>
              </w:rPr>
            </w:pPr>
            <w:r w:rsidRPr="00C97908">
              <w:rPr>
                <w:sz w:val="16"/>
                <w:szCs w:val="16"/>
                <w:lang w:val="en-US"/>
              </w:rPr>
              <w:t>1,7000</w:t>
            </w:r>
          </w:p>
        </w:tc>
      </w:tr>
      <w:tr w:rsidR="000E0741" w:rsidRPr="00B40365" w14:paraId="69EB4C1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3C9E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7567FC9" w14:textId="77777777" w:rsidR="000E0741" w:rsidRPr="00B40365" w:rsidRDefault="000E0741" w:rsidP="008216CB">
            <w:pPr>
              <w:jc w:val="center"/>
              <w:rPr>
                <w:sz w:val="16"/>
                <w:szCs w:val="16"/>
                <w:lang w:val="en-US"/>
              </w:rPr>
            </w:pPr>
            <w:r w:rsidRPr="00B40365">
              <w:rPr>
                <w:sz w:val="16"/>
                <w:szCs w:val="16"/>
                <w:lang w:val="en-US"/>
              </w:rPr>
              <w:t>2523156713800</w:t>
            </w:r>
          </w:p>
        </w:tc>
        <w:tc>
          <w:tcPr>
            <w:tcW w:w="4366" w:type="dxa"/>
            <w:gridSpan w:val="4"/>
            <w:tcBorders>
              <w:top w:val="nil"/>
              <w:bottom w:val="single" w:sz="2" w:space="0" w:color="auto"/>
            </w:tcBorders>
            <w:vAlign w:val="center"/>
          </w:tcPr>
          <w:p w14:paraId="5C711111" w14:textId="77777777" w:rsidR="000E0741" w:rsidRPr="00C97908" w:rsidRDefault="000E0741" w:rsidP="008216CB">
            <w:pPr>
              <w:rPr>
                <w:sz w:val="16"/>
                <w:szCs w:val="16"/>
                <w:lang w:val="en-US"/>
              </w:rPr>
            </w:pPr>
            <w:r w:rsidRPr="00C97908">
              <w:rPr>
                <w:sz w:val="16"/>
                <w:szCs w:val="16"/>
                <w:lang w:val="en-US"/>
              </w:rPr>
              <w:t>Fitinguri din fonta</w:t>
            </w:r>
          </w:p>
        </w:tc>
        <w:tc>
          <w:tcPr>
            <w:tcW w:w="1021" w:type="dxa"/>
            <w:gridSpan w:val="3"/>
            <w:tcBorders>
              <w:top w:val="nil"/>
              <w:bottom w:val="single" w:sz="2" w:space="0" w:color="auto"/>
            </w:tcBorders>
            <w:vAlign w:val="center"/>
          </w:tcPr>
          <w:p w14:paraId="78A8AB37"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BD485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8D89C5" w14:textId="77777777" w:rsidR="000E0741" w:rsidRPr="00C97908" w:rsidRDefault="000E0741" w:rsidP="008216CB">
            <w:pPr>
              <w:jc w:val="center"/>
              <w:rPr>
                <w:sz w:val="16"/>
                <w:szCs w:val="16"/>
                <w:lang w:val="en-US"/>
              </w:rPr>
            </w:pPr>
            <w:r w:rsidRPr="00C97908">
              <w:rPr>
                <w:sz w:val="16"/>
                <w:szCs w:val="16"/>
                <w:lang w:val="en-US"/>
              </w:rPr>
              <w:t>2,0000</w:t>
            </w:r>
          </w:p>
        </w:tc>
      </w:tr>
      <w:tr w:rsidR="000E0741" w:rsidRPr="00B40365" w14:paraId="4C83319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D3F6F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8B70474"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032A6FE"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23D286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42DD5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333279B" w14:textId="77777777" w:rsidR="000E0741" w:rsidRPr="00C97908" w:rsidRDefault="000E0741" w:rsidP="008216CB">
            <w:pPr>
              <w:jc w:val="center"/>
              <w:rPr>
                <w:sz w:val="16"/>
                <w:szCs w:val="16"/>
                <w:lang w:val="en-US"/>
              </w:rPr>
            </w:pPr>
            <w:r w:rsidRPr="00C97908">
              <w:rPr>
                <w:sz w:val="16"/>
                <w:szCs w:val="16"/>
                <w:lang w:val="en-US"/>
              </w:rPr>
              <w:t>0,0600</w:t>
            </w:r>
          </w:p>
        </w:tc>
      </w:tr>
      <w:tr w:rsidR="000E0741" w:rsidRPr="00B40365" w14:paraId="381BD27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21DE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2115180" w14:textId="77777777" w:rsidR="000E0741" w:rsidRPr="00B40365" w:rsidRDefault="000E0741" w:rsidP="008216CB">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5D7072A4" w14:textId="77777777" w:rsidR="000E0741" w:rsidRPr="00C97908" w:rsidRDefault="000E0741" w:rsidP="008216CB">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3DEAE0E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C4051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59053700" w14:textId="77777777" w:rsidR="000E0741" w:rsidRPr="00C97908" w:rsidRDefault="000E0741" w:rsidP="008216CB">
            <w:pPr>
              <w:jc w:val="center"/>
              <w:rPr>
                <w:sz w:val="16"/>
                <w:szCs w:val="16"/>
                <w:lang w:val="en-US"/>
              </w:rPr>
            </w:pPr>
            <w:r w:rsidRPr="00C97908">
              <w:rPr>
                <w:sz w:val="16"/>
                <w:szCs w:val="16"/>
                <w:lang w:val="en-US"/>
              </w:rPr>
              <w:t>0,0280</w:t>
            </w:r>
          </w:p>
        </w:tc>
      </w:tr>
      <w:tr w:rsidR="000E0741" w:rsidRPr="00B40365" w14:paraId="03771E5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511E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66D282F" w14:textId="77777777" w:rsidR="000E0741" w:rsidRPr="00B40365" w:rsidRDefault="000E0741" w:rsidP="008216CB">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44AB5550" w14:textId="77777777" w:rsidR="000E0741" w:rsidRPr="00C97908" w:rsidRDefault="000E0741" w:rsidP="008216CB">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7BF4A76A" w14:textId="77777777" w:rsidR="000E0741" w:rsidRPr="00C97908" w:rsidRDefault="000E0741" w:rsidP="008216CB">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3C7870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8947C73" w14:textId="77777777" w:rsidR="000E0741" w:rsidRPr="00C97908" w:rsidRDefault="000E0741" w:rsidP="008216CB">
            <w:pPr>
              <w:jc w:val="center"/>
              <w:rPr>
                <w:sz w:val="16"/>
                <w:szCs w:val="16"/>
                <w:lang w:val="en-US"/>
              </w:rPr>
            </w:pPr>
            <w:r w:rsidRPr="00C97908">
              <w:rPr>
                <w:sz w:val="16"/>
                <w:szCs w:val="16"/>
                <w:lang w:val="en-US"/>
              </w:rPr>
              <w:t>0,1000</w:t>
            </w:r>
          </w:p>
        </w:tc>
      </w:tr>
      <w:tr w:rsidR="000E0741" w:rsidRPr="009B70F2" w14:paraId="47C269E8"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D301C4" w14:textId="77777777" w:rsidR="000E0741" w:rsidRPr="005E2CA0" w:rsidRDefault="000E0741" w:rsidP="008216CB">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38F764BD" w14:textId="77777777" w:rsidR="000E0741" w:rsidRPr="005E2CA0" w:rsidRDefault="000E0741" w:rsidP="008216CB">
            <w:pPr>
              <w:jc w:val="center"/>
              <w:rPr>
                <w:b/>
                <w:bCs/>
                <w:sz w:val="22"/>
                <w:szCs w:val="22"/>
                <w:lang w:val="en-US"/>
              </w:rPr>
            </w:pPr>
            <w:r w:rsidRPr="005E2CA0">
              <w:rPr>
                <w:b/>
                <w:bCs/>
                <w:sz w:val="22"/>
                <w:szCs w:val="22"/>
                <w:lang w:val="en-US"/>
              </w:rPr>
              <w:t>RpIC29A</w:t>
            </w:r>
          </w:p>
        </w:tc>
        <w:tc>
          <w:tcPr>
            <w:tcW w:w="4366" w:type="dxa"/>
            <w:gridSpan w:val="5"/>
            <w:tcBorders>
              <w:top w:val="single" w:sz="4" w:space="0" w:color="auto"/>
              <w:bottom w:val="single" w:sz="4" w:space="0" w:color="auto"/>
            </w:tcBorders>
          </w:tcPr>
          <w:p w14:paraId="05E08AC5" w14:textId="77777777" w:rsidR="000E0741" w:rsidRPr="005E2CA0" w:rsidRDefault="000E0741" w:rsidP="008216CB">
            <w:pPr>
              <w:rPr>
                <w:b/>
                <w:bCs/>
                <w:sz w:val="2"/>
                <w:szCs w:val="2"/>
                <w:lang w:val="en-US"/>
              </w:rPr>
            </w:pPr>
            <w:r w:rsidRPr="005E2CA0">
              <w:rPr>
                <w:b/>
                <w:bCs/>
                <w:sz w:val="22"/>
                <w:szCs w:val="22"/>
                <w:lang w:val="en-US"/>
              </w:rPr>
              <w:t>Executarea manuala a filetului la tevi din otel pentru instalatii, cu diametrul pina la 3/4"</w:t>
            </w:r>
          </w:p>
          <w:p w14:paraId="12384E7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5269C66"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54AA9E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C63F8C1" w14:textId="77777777" w:rsidR="000E0741" w:rsidRPr="005E2CA0" w:rsidRDefault="000E0741" w:rsidP="008216CB">
            <w:pPr>
              <w:jc w:val="center"/>
              <w:rPr>
                <w:b/>
                <w:bCs/>
                <w:sz w:val="22"/>
                <w:szCs w:val="22"/>
                <w:lang w:val="en-US"/>
              </w:rPr>
            </w:pPr>
            <w:r w:rsidRPr="005E2CA0">
              <w:rPr>
                <w:b/>
                <w:bCs/>
                <w:sz w:val="22"/>
                <w:szCs w:val="22"/>
                <w:lang w:val="en-US"/>
              </w:rPr>
              <w:t>2,0000</w:t>
            </w:r>
          </w:p>
          <w:p w14:paraId="424AB9B0" w14:textId="77777777" w:rsidR="000E0741" w:rsidRPr="009B70F2" w:rsidRDefault="000E0741" w:rsidP="008216CB">
            <w:pPr>
              <w:jc w:val="center"/>
              <w:rPr>
                <w:sz w:val="2"/>
                <w:szCs w:val="2"/>
                <w:lang w:val="en-US"/>
              </w:rPr>
            </w:pPr>
          </w:p>
        </w:tc>
      </w:tr>
      <w:tr w:rsidR="000E0741" w:rsidRPr="00B40365" w14:paraId="4D24988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5C26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2DE8F3A" w14:textId="77777777" w:rsidR="000E0741" w:rsidRPr="00B40365" w:rsidRDefault="000E0741" w:rsidP="008216C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F29804E" w14:textId="77777777" w:rsidR="000E0741" w:rsidRPr="00C97908" w:rsidRDefault="000E0741" w:rsidP="008216C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62C212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01AA7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08F57F62" w14:textId="77777777" w:rsidR="000E0741" w:rsidRPr="00C97908" w:rsidRDefault="000E0741" w:rsidP="008216CB">
            <w:pPr>
              <w:jc w:val="center"/>
              <w:rPr>
                <w:sz w:val="16"/>
                <w:szCs w:val="16"/>
                <w:lang w:val="en-US"/>
              </w:rPr>
            </w:pPr>
            <w:r w:rsidRPr="00C97908">
              <w:rPr>
                <w:sz w:val="16"/>
                <w:szCs w:val="16"/>
                <w:lang w:val="en-US"/>
              </w:rPr>
              <w:t>0,3200</w:t>
            </w:r>
          </w:p>
        </w:tc>
      </w:tr>
      <w:tr w:rsidR="000E0741" w:rsidRPr="00B40365" w14:paraId="40A5EE0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B9F2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31457AE" w14:textId="77777777" w:rsidR="000E0741" w:rsidRPr="00B40365" w:rsidRDefault="000E0741" w:rsidP="008216CB">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7E748BDE" w14:textId="77777777" w:rsidR="000E0741" w:rsidRPr="00C97908" w:rsidRDefault="000E0741" w:rsidP="008216CB">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5826C5CC"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7F109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3FABE611" w14:textId="77777777" w:rsidR="000E0741" w:rsidRPr="00C97908" w:rsidRDefault="000E0741" w:rsidP="008216CB">
            <w:pPr>
              <w:jc w:val="center"/>
              <w:rPr>
                <w:sz w:val="16"/>
                <w:szCs w:val="16"/>
                <w:lang w:val="en-US"/>
              </w:rPr>
            </w:pPr>
            <w:r w:rsidRPr="00C97908">
              <w:rPr>
                <w:sz w:val="16"/>
                <w:szCs w:val="16"/>
                <w:lang w:val="en-US"/>
              </w:rPr>
              <w:t>0,0300</w:t>
            </w:r>
          </w:p>
        </w:tc>
      </w:tr>
      <w:tr w:rsidR="000E0741" w:rsidRPr="00B40365" w14:paraId="0EFA23A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9197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A4300C3" w14:textId="77777777" w:rsidR="000E0741" w:rsidRPr="00B40365" w:rsidRDefault="000E0741" w:rsidP="008216C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7810F76" w14:textId="77777777" w:rsidR="000E0741" w:rsidRPr="00C97908" w:rsidRDefault="000E0741" w:rsidP="008216C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D3AD47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F4E43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51E3106E" w14:textId="77777777" w:rsidR="000E0741" w:rsidRPr="00C97908" w:rsidRDefault="000E0741" w:rsidP="008216CB">
            <w:pPr>
              <w:jc w:val="center"/>
              <w:rPr>
                <w:sz w:val="16"/>
                <w:szCs w:val="16"/>
                <w:lang w:val="en-US"/>
              </w:rPr>
            </w:pPr>
            <w:r w:rsidRPr="00C97908">
              <w:rPr>
                <w:sz w:val="16"/>
                <w:szCs w:val="16"/>
                <w:lang w:val="en-US"/>
              </w:rPr>
              <w:t>0,0160</w:t>
            </w:r>
          </w:p>
        </w:tc>
      </w:tr>
      <w:tr w:rsidR="000E0741" w:rsidRPr="00B40365" w14:paraId="726BADB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59EE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D1D9500" w14:textId="77777777" w:rsidR="000E0741" w:rsidRPr="00B40365" w:rsidRDefault="000E0741" w:rsidP="008216CB">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72EA0AB9" w14:textId="77777777" w:rsidR="000E0741" w:rsidRPr="00C97908" w:rsidRDefault="000E0741" w:rsidP="008216CB">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17AA4070" w14:textId="77777777" w:rsidR="000E0741" w:rsidRPr="00C97908" w:rsidRDefault="000E0741" w:rsidP="008216CB">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976CB7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D67CE8C" w14:textId="77777777" w:rsidR="000E0741" w:rsidRPr="00C97908" w:rsidRDefault="000E0741" w:rsidP="008216CB">
            <w:pPr>
              <w:jc w:val="center"/>
              <w:rPr>
                <w:sz w:val="16"/>
                <w:szCs w:val="16"/>
                <w:lang w:val="en-US"/>
              </w:rPr>
            </w:pPr>
            <w:r w:rsidRPr="00C97908">
              <w:rPr>
                <w:sz w:val="16"/>
                <w:szCs w:val="16"/>
                <w:lang w:val="en-US"/>
              </w:rPr>
              <w:t>0,1000</w:t>
            </w:r>
          </w:p>
        </w:tc>
      </w:tr>
      <w:tr w:rsidR="000E0741" w:rsidRPr="009B70F2" w14:paraId="617902A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F36187" w14:textId="77777777" w:rsidR="000E0741" w:rsidRPr="005E2CA0" w:rsidRDefault="000E0741" w:rsidP="008216CB">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3EF14632" w14:textId="77777777" w:rsidR="000E0741" w:rsidRPr="005E2CA0" w:rsidRDefault="000E0741" w:rsidP="008216CB">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14:paraId="491EB0F3" w14:textId="77777777" w:rsidR="000E0741" w:rsidRPr="005E2CA0" w:rsidRDefault="000E0741" w:rsidP="008216CB">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(Piesa de trecere PPR, fiting metal exterior 20x2,8 mm)</w:t>
            </w:r>
          </w:p>
          <w:p w14:paraId="39772A60"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BA18562"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86D8A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631F5D4" w14:textId="77777777" w:rsidR="000E0741" w:rsidRPr="005E2CA0" w:rsidRDefault="000E0741" w:rsidP="008216CB">
            <w:pPr>
              <w:jc w:val="center"/>
              <w:rPr>
                <w:b/>
                <w:bCs/>
                <w:sz w:val="22"/>
                <w:szCs w:val="22"/>
                <w:lang w:val="en-US"/>
              </w:rPr>
            </w:pPr>
            <w:r w:rsidRPr="005E2CA0">
              <w:rPr>
                <w:b/>
                <w:bCs/>
                <w:sz w:val="22"/>
                <w:szCs w:val="22"/>
                <w:lang w:val="en-US"/>
              </w:rPr>
              <w:t>4,0000</w:t>
            </w:r>
          </w:p>
          <w:p w14:paraId="05B08F60" w14:textId="77777777" w:rsidR="000E0741" w:rsidRPr="009B70F2" w:rsidRDefault="000E0741" w:rsidP="008216CB">
            <w:pPr>
              <w:jc w:val="center"/>
              <w:rPr>
                <w:sz w:val="2"/>
                <w:szCs w:val="2"/>
                <w:lang w:val="en-US"/>
              </w:rPr>
            </w:pPr>
          </w:p>
        </w:tc>
      </w:tr>
      <w:tr w:rsidR="000E0741" w:rsidRPr="00B40365" w14:paraId="314D99A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68BEE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F6F8645"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47ED851"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13D4755"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E672A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1C9444A" w14:textId="77777777" w:rsidR="000E0741" w:rsidRPr="00C97908" w:rsidRDefault="000E0741" w:rsidP="008216CB">
            <w:pPr>
              <w:jc w:val="center"/>
              <w:rPr>
                <w:sz w:val="16"/>
                <w:szCs w:val="16"/>
                <w:lang w:val="en-US"/>
              </w:rPr>
            </w:pPr>
            <w:r w:rsidRPr="00C97908">
              <w:rPr>
                <w:sz w:val="16"/>
                <w:szCs w:val="16"/>
                <w:lang w:val="en-US"/>
              </w:rPr>
              <w:t>0,6000</w:t>
            </w:r>
          </w:p>
        </w:tc>
      </w:tr>
      <w:tr w:rsidR="000E0741" w:rsidRPr="00B40365" w14:paraId="61DA38D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BB20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0B93F50" w14:textId="77777777" w:rsidR="000E0741" w:rsidRPr="00B40365" w:rsidRDefault="000E0741" w:rsidP="008216CB">
            <w:pPr>
              <w:jc w:val="center"/>
              <w:rPr>
                <w:sz w:val="16"/>
                <w:szCs w:val="16"/>
                <w:lang w:val="en-US"/>
              </w:rPr>
            </w:pPr>
            <w:r w:rsidRPr="00B40365">
              <w:rPr>
                <w:sz w:val="16"/>
                <w:szCs w:val="16"/>
                <w:lang w:val="en-US"/>
              </w:rPr>
              <w:t>28752741100011</w:t>
            </w:r>
          </w:p>
        </w:tc>
        <w:tc>
          <w:tcPr>
            <w:tcW w:w="4366" w:type="dxa"/>
            <w:gridSpan w:val="4"/>
            <w:tcBorders>
              <w:top w:val="nil"/>
              <w:bottom w:val="single" w:sz="2" w:space="0" w:color="auto"/>
            </w:tcBorders>
            <w:vAlign w:val="center"/>
          </w:tcPr>
          <w:p w14:paraId="7DBE9D33" w14:textId="77777777" w:rsidR="000E0741" w:rsidRPr="00C97908" w:rsidRDefault="000E0741" w:rsidP="008216CB">
            <w:pPr>
              <w:rPr>
                <w:sz w:val="16"/>
                <w:szCs w:val="16"/>
                <w:lang w:val="en-US"/>
              </w:rPr>
            </w:pPr>
            <w:r w:rsidRPr="00C97908">
              <w:rPr>
                <w:sz w:val="16"/>
                <w:szCs w:val="16"/>
                <w:lang w:val="en-US"/>
              </w:rPr>
              <w:t>Piesa de trecere PPR, fiting metal exterior 20x2,8 mm</w:t>
            </w:r>
          </w:p>
        </w:tc>
        <w:tc>
          <w:tcPr>
            <w:tcW w:w="1021" w:type="dxa"/>
            <w:gridSpan w:val="3"/>
            <w:tcBorders>
              <w:top w:val="nil"/>
              <w:bottom w:val="single" w:sz="2" w:space="0" w:color="auto"/>
            </w:tcBorders>
            <w:vAlign w:val="center"/>
          </w:tcPr>
          <w:p w14:paraId="14A1B620"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D4A23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A5F3752" w14:textId="77777777" w:rsidR="000E0741" w:rsidRPr="00C97908" w:rsidRDefault="000E0741" w:rsidP="008216CB">
            <w:pPr>
              <w:jc w:val="center"/>
              <w:rPr>
                <w:sz w:val="16"/>
                <w:szCs w:val="16"/>
                <w:lang w:val="en-US"/>
              </w:rPr>
            </w:pPr>
            <w:r w:rsidRPr="00C97908">
              <w:rPr>
                <w:sz w:val="16"/>
                <w:szCs w:val="16"/>
                <w:lang w:val="en-US"/>
              </w:rPr>
              <w:t>4,0000</w:t>
            </w:r>
          </w:p>
        </w:tc>
      </w:tr>
      <w:tr w:rsidR="000E0741" w:rsidRPr="00B40365" w14:paraId="5E15D4F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3EAE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6173C03" w14:textId="77777777" w:rsidR="000E0741" w:rsidRPr="00B40365" w:rsidRDefault="000E0741" w:rsidP="008216C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746643B6" w14:textId="77777777" w:rsidR="000E0741" w:rsidRPr="00C97908" w:rsidRDefault="000E0741" w:rsidP="008216C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2408A7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0BC52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B963FAE" w14:textId="77777777" w:rsidR="000E0741" w:rsidRPr="00C97908" w:rsidRDefault="000E0741" w:rsidP="008216CB">
            <w:pPr>
              <w:jc w:val="center"/>
              <w:rPr>
                <w:sz w:val="16"/>
                <w:szCs w:val="16"/>
                <w:lang w:val="en-US"/>
              </w:rPr>
            </w:pPr>
            <w:r w:rsidRPr="00C97908">
              <w:rPr>
                <w:sz w:val="16"/>
                <w:szCs w:val="16"/>
                <w:lang w:val="en-US"/>
              </w:rPr>
              <w:t>0,0800</w:t>
            </w:r>
          </w:p>
        </w:tc>
      </w:tr>
      <w:tr w:rsidR="000E0741" w:rsidRPr="00B40365" w14:paraId="4278D66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90BD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868CCDE" w14:textId="77777777" w:rsidR="000E0741" w:rsidRPr="00B40365" w:rsidRDefault="000E0741" w:rsidP="008216CB">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2788213D" w14:textId="77777777" w:rsidR="000E0741" w:rsidRPr="00C97908" w:rsidRDefault="000E0741" w:rsidP="008216CB">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2C6FEAA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8A5CD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431973B6" w14:textId="77777777" w:rsidR="000E0741" w:rsidRPr="00C97908" w:rsidRDefault="000E0741" w:rsidP="008216CB">
            <w:pPr>
              <w:jc w:val="center"/>
              <w:rPr>
                <w:sz w:val="16"/>
                <w:szCs w:val="16"/>
                <w:lang w:val="en-US"/>
              </w:rPr>
            </w:pPr>
            <w:r w:rsidRPr="00C97908">
              <w:rPr>
                <w:sz w:val="16"/>
                <w:szCs w:val="16"/>
                <w:lang w:val="en-US"/>
              </w:rPr>
              <w:t>0,0240</w:t>
            </w:r>
          </w:p>
        </w:tc>
      </w:tr>
      <w:tr w:rsidR="000E0741" w:rsidRPr="00B40365" w14:paraId="0818728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5D34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0465A67" w14:textId="77777777" w:rsidR="000E0741" w:rsidRPr="00B40365" w:rsidRDefault="000E0741" w:rsidP="008216CB">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1606E994" w14:textId="77777777" w:rsidR="000E0741" w:rsidRPr="00C97908" w:rsidRDefault="000E0741" w:rsidP="008216CB">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223B832C"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23EF7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5DA7C409" w14:textId="77777777" w:rsidR="000E0741" w:rsidRPr="00C97908" w:rsidRDefault="000E0741" w:rsidP="008216CB">
            <w:pPr>
              <w:jc w:val="center"/>
              <w:rPr>
                <w:sz w:val="16"/>
                <w:szCs w:val="16"/>
                <w:lang w:val="en-US"/>
              </w:rPr>
            </w:pPr>
            <w:r w:rsidRPr="00C97908">
              <w:rPr>
                <w:sz w:val="16"/>
                <w:szCs w:val="16"/>
                <w:lang w:val="en-US"/>
              </w:rPr>
              <w:t>0,0600</w:t>
            </w:r>
          </w:p>
        </w:tc>
      </w:tr>
      <w:tr w:rsidR="000E0741" w:rsidRPr="009B70F2" w14:paraId="573D1F8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ED5B30" w14:textId="77777777" w:rsidR="000E0741" w:rsidRPr="005E2CA0" w:rsidRDefault="000E0741" w:rsidP="008216CB">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28D00D3E" w14:textId="77777777" w:rsidR="000E0741" w:rsidRPr="005E2CA0" w:rsidRDefault="000E0741" w:rsidP="008216CB">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5098BDF8" w14:textId="77777777" w:rsidR="000E0741" w:rsidRPr="005E2CA0" w:rsidRDefault="000E0741" w:rsidP="008216CB">
            <w:pPr>
              <w:rPr>
                <w:b/>
                <w:bCs/>
                <w:sz w:val="2"/>
                <w:szCs w:val="2"/>
                <w:lang w:val="en-US"/>
              </w:rPr>
            </w:pPr>
            <w:r w:rsidRPr="005E2CA0">
              <w:rPr>
                <w:b/>
                <w:bCs/>
                <w:sz w:val="22"/>
                <w:szCs w:val="22"/>
                <w:lang w:val="en-US"/>
              </w:rPr>
              <w:t>Robinet de aerisire cu cheie mobila pentru instalatii de incalzire centrala, avind diametrul nominal de 1/4" - Dezaerator D 15 mm</w:t>
            </w:r>
          </w:p>
          <w:p w14:paraId="0EBCA0A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56BB3B4"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D9F175"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710F317" w14:textId="77777777" w:rsidR="000E0741" w:rsidRPr="005E2CA0" w:rsidRDefault="000E0741" w:rsidP="008216CB">
            <w:pPr>
              <w:jc w:val="center"/>
              <w:rPr>
                <w:b/>
                <w:bCs/>
                <w:sz w:val="22"/>
                <w:szCs w:val="22"/>
                <w:lang w:val="en-US"/>
              </w:rPr>
            </w:pPr>
            <w:r w:rsidRPr="005E2CA0">
              <w:rPr>
                <w:b/>
                <w:bCs/>
                <w:sz w:val="22"/>
                <w:szCs w:val="22"/>
                <w:lang w:val="en-US"/>
              </w:rPr>
              <w:t>1,0000</w:t>
            </w:r>
          </w:p>
          <w:p w14:paraId="504A8E2C" w14:textId="77777777" w:rsidR="000E0741" w:rsidRPr="009B70F2" w:rsidRDefault="000E0741" w:rsidP="008216CB">
            <w:pPr>
              <w:jc w:val="center"/>
              <w:rPr>
                <w:sz w:val="2"/>
                <w:szCs w:val="2"/>
                <w:lang w:val="en-US"/>
              </w:rPr>
            </w:pPr>
          </w:p>
        </w:tc>
      </w:tr>
      <w:tr w:rsidR="000E0741" w:rsidRPr="00B40365" w14:paraId="3335626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E527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7DE2DFD"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1973ACC"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1B76F90"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3FBDC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9606CA8" w14:textId="77777777" w:rsidR="000E0741" w:rsidRPr="00C97908" w:rsidRDefault="000E0741" w:rsidP="008216CB">
            <w:pPr>
              <w:jc w:val="center"/>
              <w:rPr>
                <w:sz w:val="16"/>
                <w:szCs w:val="16"/>
                <w:lang w:val="en-US"/>
              </w:rPr>
            </w:pPr>
            <w:r w:rsidRPr="00C97908">
              <w:rPr>
                <w:sz w:val="16"/>
                <w:szCs w:val="16"/>
                <w:lang w:val="en-US"/>
              </w:rPr>
              <w:t>0,1000</w:t>
            </w:r>
          </w:p>
        </w:tc>
      </w:tr>
      <w:tr w:rsidR="000E0741" w:rsidRPr="00B40365" w14:paraId="05CE754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D603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631D4EE" w14:textId="77777777" w:rsidR="000E0741" w:rsidRPr="00B40365" w:rsidRDefault="000E0741" w:rsidP="008216CB">
            <w:pPr>
              <w:jc w:val="center"/>
              <w:rPr>
                <w:sz w:val="16"/>
                <w:szCs w:val="16"/>
                <w:lang w:val="en-US"/>
              </w:rPr>
            </w:pPr>
            <w:r w:rsidRPr="00B40365">
              <w:rPr>
                <w:sz w:val="16"/>
                <w:szCs w:val="16"/>
                <w:lang w:val="en-US"/>
              </w:rPr>
              <w:t>291313450000022</w:t>
            </w:r>
          </w:p>
        </w:tc>
        <w:tc>
          <w:tcPr>
            <w:tcW w:w="4366" w:type="dxa"/>
            <w:gridSpan w:val="4"/>
            <w:tcBorders>
              <w:top w:val="nil"/>
              <w:bottom w:val="single" w:sz="2" w:space="0" w:color="auto"/>
            </w:tcBorders>
            <w:vAlign w:val="center"/>
          </w:tcPr>
          <w:p w14:paraId="70C2A751" w14:textId="77777777" w:rsidR="000E0741" w:rsidRPr="00C97908" w:rsidRDefault="000E0741" w:rsidP="008216CB">
            <w:pPr>
              <w:rPr>
                <w:sz w:val="16"/>
                <w:szCs w:val="16"/>
                <w:lang w:val="en-US"/>
              </w:rPr>
            </w:pPr>
            <w:r w:rsidRPr="00C97908">
              <w:rPr>
                <w:sz w:val="16"/>
                <w:szCs w:val="16"/>
                <w:lang w:val="en-US"/>
              </w:rPr>
              <w:t>Dezaerator D 15 mm</w:t>
            </w:r>
          </w:p>
        </w:tc>
        <w:tc>
          <w:tcPr>
            <w:tcW w:w="1021" w:type="dxa"/>
            <w:gridSpan w:val="3"/>
            <w:tcBorders>
              <w:top w:val="nil"/>
              <w:bottom w:val="single" w:sz="2" w:space="0" w:color="auto"/>
            </w:tcBorders>
            <w:vAlign w:val="center"/>
          </w:tcPr>
          <w:p w14:paraId="7699CE2D"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87890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BA00AE3"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B40365" w14:paraId="18787A1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6750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7741230" w14:textId="77777777" w:rsidR="000E0741" w:rsidRPr="00B40365" w:rsidRDefault="000E0741" w:rsidP="008216CB">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4AEA9F51" w14:textId="77777777" w:rsidR="000E0741" w:rsidRPr="00C97908" w:rsidRDefault="000E0741" w:rsidP="008216CB">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25EEC523"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0D99F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8D89929" w14:textId="77777777" w:rsidR="000E0741" w:rsidRPr="00C97908" w:rsidRDefault="000E0741" w:rsidP="008216CB">
            <w:pPr>
              <w:jc w:val="center"/>
              <w:rPr>
                <w:sz w:val="16"/>
                <w:szCs w:val="16"/>
                <w:lang w:val="en-US"/>
              </w:rPr>
            </w:pPr>
            <w:r w:rsidRPr="00C97908">
              <w:rPr>
                <w:sz w:val="16"/>
                <w:szCs w:val="16"/>
                <w:lang w:val="en-US"/>
              </w:rPr>
              <w:t>0,1000</w:t>
            </w:r>
          </w:p>
        </w:tc>
      </w:tr>
      <w:tr w:rsidR="000E0741" w:rsidRPr="003E2692" w14:paraId="447A4C34"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0F15132"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24C4E0E1"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2FF3D8ED"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38D5D6FD"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7EA5680C"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2A9580C8" w14:textId="77777777" w:rsidR="000E0741" w:rsidRPr="003E2692" w:rsidRDefault="000E0741" w:rsidP="008216CB">
            <w:pPr>
              <w:rPr>
                <w:sz w:val="2"/>
                <w:szCs w:val="2"/>
                <w:lang w:val="en-US"/>
              </w:rPr>
            </w:pPr>
          </w:p>
        </w:tc>
      </w:tr>
      <w:tr w:rsidR="000E0741" w:rsidRPr="00B449C4" w14:paraId="2CC96549"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CA2EAD"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416D56C6"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1AA6BF0D"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9FC1664"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26F3A471"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6BF839AC" w14:textId="77777777" w:rsidR="000E0741" w:rsidRPr="00B449C4" w:rsidRDefault="000E0741" w:rsidP="008216CB">
            <w:pPr>
              <w:rPr>
                <w:sz w:val="22"/>
                <w:szCs w:val="22"/>
                <w:lang w:val="en-US"/>
              </w:rPr>
            </w:pPr>
          </w:p>
        </w:tc>
      </w:tr>
      <w:tr w:rsidR="000E0741" w:rsidRPr="00B40365" w14:paraId="7CE891EA"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53F6747"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2C69ECC1"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76AC7968"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51BA8E0E" w14:textId="77777777" w:rsidR="000E0741" w:rsidRPr="00B40365" w:rsidRDefault="000E0741" w:rsidP="008216CB">
            <w:pPr>
              <w:rPr>
                <w:sz w:val="22"/>
                <w:szCs w:val="22"/>
                <w:lang w:val="en-US"/>
              </w:rPr>
            </w:pPr>
          </w:p>
        </w:tc>
      </w:tr>
      <w:tr w:rsidR="000E0741" w:rsidRPr="009B70F2" w14:paraId="74D3684D" w14:textId="77777777" w:rsidTr="008216CB">
        <w:tblPrEx>
          <w:tblCellMar>
            <w:left w:w="107" w:type="dxa"/>
            <w:right w:w="107" w:type="dxa"/>
          </w:tblCellMar>
        </w:tblPrEx>
        <w:tc>
          <w:tcPr>
            <w:tcW w:w="10495" w:type="dxa"/>
            <w:gridSpan w:val="19"/>
          </w:tcPr>
          <w:p w14:paraId="0132AE41" w14:textId="77777777" w:rsidR="000E0741" w:rsidRPr="009B70F2" w:rsidRDefault="000E0741" w:rsidP="008216CB">
            <w:pPr>
              <w:rPr>
                <w:b/>
                <w:bCs/>
                <w:sz w:val="22"/>
                <w:szCs w:val="22"/>
                <w:lang w:val="en-US"/>
              </w:rPr>
            </w:pPr>
            <w:r w:rsidRPr="009B70F2">
              <w:rPr>
                <w:b/>
                <w:bCs/>
                <w:sz w:val="22"/>
                <w:szCs w:val="22"/>
                <w:lang w:val="en-US"/>
              </w:rPr>
              <w:t>1.1.8. Oxigen medical</w:t>
            </w:r>
          </w:p>
          <w:p w14:paraId="1053AAFD" w14:textId="77777777" w:rsidR="000E0741" w:rsidRPr="00B12F65" w:rsidRDefault="000E0741" w:rsidP="008216CB">
            <w:pPr>
              <w:rPr>
                <w:sz w:val="2"/>
                <w:szCs w:val="2"/>
                <w:lang w:val="en-US"/>
              </w:rPr>
            </w:pPr>
          </w:p>
        </w:tc>
      </w:tr>
      <w:tr w:rsidR="000E0741" w:rsidRPr="009B70F2" w14:paraId="236A0D0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5546BF" w14:textId="77777777" w:rsidR="000E0741" w:rsidRPr="005E2CA0" w:rsidRDefault="000E0741" w:rsidP="008216CB">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7B87FDDA" w14:textId="77777777" w:rsidR="000E0741" w:rsidRPr="005E2CA0" w:rsidRDefault="000E0741" w:rsidP="008216CB">
            <w:pPr>
              <w:jc w:val="center"/>
              <w:rPr>
                <w:b/>
                <w:bCs/>
                <w:sz w:val="22"/>
                <w:szCs w:val="22"/>
                <w:lang w:val="en-US"/>
              </w:rPr>
            </w:pPr>
            <w:r w:rsidRPr="005E2CA0">
              <w:rPr>
                <w:b/>
                <w:bCs/>
                <w:sz w:val="22"/>
                <w:szCs w:val="22"/>
                <w:lang w:val="en-US"/>
              </w:rPr>
              <w:t>F E03 B</w:t>
            </w:r>
          </w:p>
        </w:tc>
        <w:tc>
          <w:tcPr>
            <w:tcW w:w="4366" w:type="dxa"/>
            <w:gridSpan w:val="5"/>
            <w:tcBorders>
              <w:top w:val="single" w:sz="4" w:space="0" w:color="auto"/>
              <w:bottom w:val="single" w:sz="4" w:space="0" w:color="auto"/>
            </w:tcBorders>
          </w:tcPr>
          <w:p w14:paraId="2B2286C3" w14:textId="77777777" w:rsidR="000E0741" w:rsidRPr="005E2CA0" w:rsidRDefault="000E0741" w:rsidP="008216CB">
            <w:pPr>
              <w:rPr>
                <w:b/>
                <w:bCs/>
                <w:sz w:val="2"/>
                <w:szCs w:val="2"/>
                <w:lang w:val="en-US"/>
              </w:rPr>
            </w:pPr>
            <w:r w:rsidRPr="005E2CA0">
              <w:rPr>
                <w:b/>
                <w:bCs/>
                <w:sz w:val="22"/>
                <w:szCs w:val="22"/>
                <w:lang w:val="en-US"/>
              </w:rPr>
              <w:t>Teava de cupru, STAS 617-90 de 10x1 mm</w:t>
            </w:r>
          </w:p>
          <w:p w14:paraId="6698B65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B97F6BC"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FE1369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DF7B304" w14:textId="77777777" w:rsidR="000E0741" w:rsidRPr="005E2CA0" w:rsidRDefault="000E0741" w:rsidP="008216CB">
            <w:pPr>
              <w:jc w:val="center"/>
              <w:rPr>
                <w:b/>
                <w:bCs/>
                <w:sz w:val="22"/>
                <w:szCs w:val="22"/>
                <w:lang w:val="en-US"/>
              </w:rPr>
            </w:pPr>
            <w:r w:rsidRPr="005E2CA0">
              <w:rPr>
                <w:b/>
                <w:bCs/>
                <w:sz w:val="22"/>
                <w:szCs w:val="22"/>
                <w:lang w:val="en-US"/>
              </w:rPr>
              <w:t>25,0000</w:t>
            </w:r>
          </w:p>
          <w:p w14:paraId="029B85D6" w14:textId="77777777" w:rsidR="000E0741" w:rsidRPr="009B70F2" w:rsidRDefault="000E0741" w:rsidP="008216CB">
            <w:pPr>
              <w:jc w:val="center"/>
              <w:rPr>
                <w:sz w:val="2"/>
                <w:szCs w:val="2"/>
                <w:lang w:val="en-US"/>
              </w:rPr>
            </w:pPr>
          </w:p>
        </w:tc>
      </w:tr>
      <w:tr w:rsidR="000E0741" w:rsidRPr="00B40365" w14:paraId="549F2E7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81A3E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67A8D4C" w14:textId="77777777" w:rsidR="000E0741" w:rsidRPr="00B40365" w:rsidRDefault="000E0741" w:rsidP="008216CB">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14:paraId="468B5A0D" w14:textId="77777777" w:rsidR="000E0741" w:rsidRPr="00C97908" w:rsidRDefault="000E0741" w:rsidP="008216CB">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14:paraId="6B0A7C7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55AF9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4E3EA726" w14:textId="77777777" w:rsidR="000E0741" w:rsidRPr="00C97908" w:rsidRDefault="000E0741" w:rsidP="008216CB">
            <w:pPr>
              <w:jc w:val="center"/>
              <w:rPr>
                <w:sz w:val="16"/>
                <w:szCs w:val="16"/>
                <w:lang w:val="en-US"/>
              </w:rPr>
            </w:pPr>
            <w:r w:rsidRPr="00C97908">
              <w:rPr>
                <w:sz w:val="16"/>
                <w:szCs w:val="16"/>
                <w:lang w:val="en-US"/>
              </w:rPr>
              <w:t>33,0000</w:t>
            </w:r>
          </w:p>
        </w:tc>
      </w:tr>
      <w:tr w:rsidR="000E0741" w:rsidRPr="00B40365" w14:paraId="36AFF35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6D7B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C4E2F57"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E7B0EB9"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1F09B30"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7E3AF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3A89D86" w14:textId="77777777" w:rsidR="000E0741" w:rsidRPr="00C97908" w:rsidRDefault="000E0741" w:rsidP="008216CB">
            <w:pPr>
              <w:jc w:val="center"/>
              <w:rPr>
                <w:sz w:val="16"/>
                <w:szCs w:val="16"/>
                <w:lang w:val="en-US"/>
              </w:rPr>
            </w:pPr>
            <w:r w:rsidRPr="00C97908">
              <w:rPr>
                <w:sz w:val="16"/>
                <w:szCs w:val="16"/>
                <w:lang w:val="en-US"/>
              </w:rPr>
              <w:t>0,2500</w:t>
            </w:r>
          </w:p>
        </w:tc>
      </w:tr>
      <w:tr w:rsidR="000E0741" w:rsidRPr="00B40365" w14:paraId="47D3B29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6823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58EEB6C" w14:textId="77777777" w:rsidR="000E0741" w:rsidRPr="00B40365" w:rsidRDefault="000E0741" w:rsidP="008216CB">
            <w:pPr>
              <w:jc w:val="center"/>
              <w:rPr>
                <w:sz w:val="16"/>
                <w:szCs w:val="16"/>
                <w:lang w:val="en-US"/>
              </w:rPr>
            </w:pPr>
            <w:r w:rsidRPr="00B40365">
              <w:rPr>
                <w:sz w:val="16"/>
                <w:szCs w:val="16"/>
                <w:lang w:val="en-US"/>
              </w:rPr>
              <w:t>27461633348513</w:t>
            </w:r>
          </w:p>
        </w:tc>
        <w:tc>
          <w:tcPr>
            <w:tcW w:w="4366" w:type="dxa"/>
            <w:gridSpan w:val="4"/>
            <w:tcBorders>
              <w:top w:val="nil"/>
              <w:bottom w:val="single" w:sz="2" w:space="0" w:color="auto"/>
            </w:tcBorders>
            <w:vAlign w:val="center"/>
          </w:tcPr>
          <w:p w14:paraId="66EA6DD7" w14:textId="77777777" w:rsidR="000E0741" w:rsidRPr="00C97908" w:rsidRDefault="000E0741" w:rsidP="008216CB">
            <w:pPr>
              <w:rPr>
                <w:sz w:val="16"/>
                <w:szCs w:val="16"/>
                <w:lang w:val="en-US"/>
              </w:rPr>
            </w:pPr>
            <w:r w:rsidRPr="00C97908">
              <w:rPr>
                <w:sz w:val="16"/>
                <w:szCs w:val="16"/>
                <w:lang w:val="en-US"/>
              </w:rPr>
              <w:t>Teava de cupru, STAS 617-90 de 10x1 mm</w:t>
            </w:r>
          </w:p>
        </w:tc>
        <w:tc>
          <w:tcPr>
            <w:tcW w:w="1021" w:type="dxa"/>
            <w:gridSpan w:val="3"/>
            <w:tcBorders>
              <w:top w:val="nil"/>
              <w:bottom w:val="single" w:sz="2" w:space="0" w:color="auto"/>
            </w:tcBorders>
            <w:vAlign w:val="center"/>
          </w:tcPr>
          <w:p w14:paraId="4A84C89E"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311245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23AD3B96" w14:textId="77777777" w:rsidR="000E0741" w:rsidRPr="00C97908" w:rsidRDefault="000E0741" w:rsidP="008216CB">
            <w:pPr>
              <w:jc w:val="center"/>
              <w:rPr>
                <w:sz w:val="16"/>
                <w:szCs w:val="16"/>
                <w:lang w:val="en-US"/>
              </w:rPr>
            </w:pPr>
            <w:r w:rsidRPr="00C97908">
              <w:rPr>
                <w:sz w:val="16"/>
                <w:szCs w:val="16"/>
                <w:lang w:val="en-US"/>
              </w:rPr>
              <w:t>25,2500</w:t>
            </w:r>
          </w:p>
        </w:tc>
      </w:tr>
      <w:tr w:rsidR="000E0741" w:rsidRPr="00B40365" w14:paraId="7C6ECC8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78626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8636DFE" w14:textId="77777777" w:rsidR="000E0741" w:rsidRPr="00B40365" w:rsidRDefault="000E0741" w:rsidP="008216CB">
            <w:pPr>
              <w:jc w:val="center"/>
              <w:rPr>
                <w:sz w:val="16"/>
                <w:szCs w:val="16"/>
                <w:lang w:val="en-US"/>
              </w:rPr>
            </w:pPr>
            <w:r w:rsidRPr="00B40365">
              <w:rPr>
                <w:sz w:val="16"/>
                <w:szCs w:val="16"/>
                <w:lang w:val="en-US"/>
              </w:rPr>
              <w:t>2721204123011</w:t>
            </w:r>
          </w:p>
        </w:tc>
        <w:tc>
          <w:tcPr>
            <w:tcW w:w="4366" w:type="dxa"/>
            <w:gridSpan w:val="4"/>
            <w:tcBorders>
              <w:top w:val="nil"/>
              <w:bottom w:val="single" w:sz="2" w:space="0" w:color="auto"/>
            </w:tcBorders>
            <w:vAlign w:val="center"/>
          </w:tcPr>
          <w:p w14:paraId="497F970B" w14:textId="77777777" w:rsidR="000E0741" w:rsidRPr="00C97908" w:rsidRDefault="000E0741" w:rsidP="008216CB">
            <w:pPr>
              <w:rPr>
                <w:sz w:val="16"/>
                <w:szCs w:val="16"/>
                <w:lang w:val="en-US"/>
              </w:rPr>
            </w:pPr>
            <w:r w:rsidRPr="00C97908">
              <w:rPr>
                <w:sz w:val="16"/>
                <w:szCs w:val="16"/>
                <w:lang w:val="en-US"/>
              </w:rPr>
              <w:t>Niplu (racord) dublu din alama pentru tevi de cupru</w:t>
            </w:r>
          </w:p>
        </w:tc>
        <w:tc>
          <w:tcPr>
            <w:tcW w:w="1021" w:type="dxa"/>
            <w:gridSpan w:val="3"/>
            <w:tcBorders>
              <w:top w:val="nil"/>
              <w:bottom w:val="single" w:sz="2" w:space="0" w:color="auto"/>
            </w:tcBorders>
            <w:vAlign w:val="center"/>
          </w:tcPr>
          <w:p w14:paraId="3ED25ECF"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8BEE9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E4BC91A" w14:textId="77777777" w:rsidR="000E0741" w:rsidRPr="00C97908" w:rsidRDefault="000E0741" w:rsidP="008216CB">
            <w:pPr>
              <w:jc w:val="center"/>
              <w:rPr>
                <w:sz w:val="16"/>
                <w:szCs w:val="16"/>
                <w:lang w:val="en-US"/>
              </w:rPr>
            </w:pPr>
            <w:r w:rsidRPr="00C97908">
              <w:rPr>
                <w:sz w:val="16"/>
                <w:szCs w:val="16"/>
                <w:lang w:val="en-US"/>
              </w:rPr>
              <w:t>7,5000</w:t>
            </w:r>
          </w:p>
        </w:tc>
      </w:tr>
      <w:tr w:rsidR="000E0741" w:rsidRPr="00B40365" w14:paraId="421B85D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927F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16F0F2B" w14:textId="77777777" w:rsidR="000E0741" w:rsidRPr="00B40365" w:rsidRDefault="000E0741" w:rsidP="008216CB">
            <w:pPr>
              <w:jc w:val="center"/>
              <w:rPr>
                <w:sz w:val="16"/>
                <w:szCs w:val="16"/>
                <w:lang w:val="en-US"/>
              </w:rPr>
            </w:pPr>
            <w:r w:rsidRPr="00B40365">
              <w:rPr>
                <w:sz w:val="16"/>
                <w:szCs w:val="16"/>
                <w:lang w:val="en-US"/>
              </w:rPr>
              <w:t>2721204115021</w:t>
            </w:r>
          </w:p>
        </w:tc>
        <w:tc>
          <w:tcPr>
            <w:tcW w:w="4366" w:type="dxa"/>
            <w:gridSpan w:val="4"/>
            <w:tcBorders>
              <w:top w:val="nil"/>
              <w:bottom w:val="single" w:sz="2" w:space="0" w:color="auto"/>
            </w:tcBorders>
            <w:vAlign w:val="center"/>
          </w:tcPr>
          <w:p w14:paraId="6CA58F54" w14:textId="77777777" w:rsidR="000E0741" w:rsidRPr="00C97908" w:rsidRDefault="000E0741" w:rsidP="008216CB">
            <w:pPr>
              <w:rPr>
                <w:sz w:val="16"/>
                <w:szCs w:val="16"/>
                <w:lang w:val="en-US"/>
              </w:rPr>
            </w:pPr>
            <w:r w:rsidRPr="00C97908">
              <w:rPr>
                <w:sz w:val="16"/>
                <w:szCs w:val="16"/>
                <w:lang w:val="en-US"/>
              </w:rPr>
              <w:t>Teu de racordare din alama pentru tevi din cupru</w:t>
            </w:r>
          </w:p>
        </w:tc>
        <w:tc>
          <w:tcPr>
            <w:tcW w:w="1021" w:type="dxa"/>
            <w:gridSpan w:val="3"/>
            <w:tcBorders>
              <w:top w:val="nil"/>
              <w:bottom w:val="single" w:sz="2" w:space="0" w:color="auto"/>
            </w:tcBorders>
            <w:vAlign w:val="center"/>
          </w:tcPr>
          <w:p w14:paraId="267877E3"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9C085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AF9F43C" w14:textId="77777777" w:rsidR="000E0741" w:rsidRPr="00C97908" w:rsidRDefault="000E0741" w:rsidP="008216CB">
            <w:pPr>
              <w:jc w:val="center"/>
              <w:rPr>
                <w:sz w:val="16"/>
                <w:szCs w:val="16"/>
                <w:lang w:val="en-US"/>
              </w:rPr>
            </w:pPr>
            <w:r w:rsidRPr="00C97908">
              <w:rPr>
                <w:sz w:val="16"/>
                <w:szCs w:val="16"/>
                <w:lang w:val="en-US"/>
              </w:rPr>
              <w:t>2,5000</w:t>
            </w:r>
          </w:p>
        </w:tc>
      </w:tr>
      <w:tr w:rsidR="000E0741" w:rsidRPr="00B40365" w14:paraId="0E2C7C5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9DC4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AB537FD" w14:textId="77777777" w:rsidR="000E0741" w:rsidRPr="00B40365" w:rsidRDefault="000E0741" w:rsidP="008216CB">
            <w:pPr>
              <w:jc w:val="center"/>
              <w:rPr>
                <w:sz w:val="16"/>
                <w:szCs w:val="16"/>
                <w:lang w:val="en-US"/>
              </w:rPr>
            </w:pPr>
            <w:r w:rsidRPr="00B40365">
              <w:rPr>
                <w:sz w:val="16"/>
                <w:szCs w:val="16"/>
                <w:lang w:val="en-US"/>
              </w:rPr>
              <w:t>2874115840602</w:t>
            </w:r>
          </w:p>
        </w:tc>
        <w:tc>
          <w:tcPr>
            <w:tcW w:w="4366" w:type="dxa"/>
            <w:gridSpan w:val="4"/>
            <w:tcBorders>
              <w:top w:val="nil"/>
              <w:bottom w:val="single" w:sz="2" w:space="0" w:color="auto"/>
            </w:tcBorders>
            <w:vAlign w:val="center"/>
          </w:tcPr>
          <w:p w14:paraId="6531995C" w14:textId="77777777" w:rsidR="000E0741" w:rsidRPr="00C97908" w:rsidRDefault="000E0741" w:rsidP="008216CB">
            <w:pPr>
              <w:rPr>
                <w:sz w:val="16"/>
                <w:szCs w:val="16"/>
                <w:lang w:val="en-US"/>
              </w:rPr>
            </w:pPr>
            <w:r w:rsidRPr="00C97908">
              <w:rPr>
                <w:sz w:val="16"/>
                <w:szCs w:val="16"/>
                <w:lang w:val="en-US"/>
              </w:rPr>
              <w:t>Piulita olandeza din alama pentru tevi de cupru</w:t>
            </w:r>
          </w:p>
        </w:tc>
        <w:tc>
          <w:tcPr>
            <w:tcW w:w="1021" w:type="dxa"/>
            <w:gridSpan w:val="3"/>
            <w:tcBorders>
              <w:top w:val="nil"/>
              <w:bottom w:val="single" w:sz="2" w:space="0" w:color="auto"/>
            </w:tcBorders>
            <w:vAlign w:val="center"/>
          </w:tcPr>
          <w:p w14:paraId="3AD53DF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B6AA2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ABA02B" w14:textId="77777777" w:rsidR="000E0741" w:rsidRPr="00C97908" w:rsidRDefault="000E0741" w:rsidP="008216CB">
            <w:pPr>
              <w:jc w:val="center"/>
              <w:rPr>
                <w:sz w:val="16"/>
                <w:szCs w:val="16"/>
                <w:lang w:val="en-US"/>
              </w:rPr>
            </w:pPr>
            <w:r w:rsidRPr="00C97908">
              <w:rPr>
                <w:sz w:val="16"/>
                <w:szCs w:val="16"/>
                <w:lang w:val="en-US"/>
              </w:rPr>
              <w:t>25,0000</w:t>
            </w:r>
          </w:p>
        </w:tc>
      </w:tr>
      <w:tr w:rsidR="000E0741" w:rsidRPr="00B40365" w14:paraId="528563C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A227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8F81BEC" w14:textId="77777777" w:rsidR="000E0741" w:rsidRPr="00B40365" w:rsidRDefault="000E0741" w:rsidP="008216CB">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14:paraId="51540287" w14:textId="77777777" w:rsidR="000E0741" w:rsidRPr="00C97908" w:rsidRDefault="000E0741" w:rsidP="008216CB">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14:paraId="1EF1CE0F"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7AE73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F044986" w14:textId="77777777" w:rsidR="000E0741" w:rsidRPr="00C97908" w:rsidRDefault="000E0741" w:rsidP="008216CB">
            <w:pPr>
              <w:jc w:val="center"/>
              <w:rPr>
                <w:sz w:val="16"/>
                <w:szCs w:val="16"/>
                <w:lang w:val="en-US"/>
              </w:rPr>
            </w:pPr>
            <w:r w:rsidRPr="00C97908">
              <w:rPr>
                <w:sz w:val="16"/>
                <w:szCs w:val="16"/>
                <w:lang w:val="en-US"/>
              </w:rPr>
              <w:t>0,7500</w:t>
            </w:r>
          </w:p>
        </w:tc>
      </w:tr>
      <w:tr w:rsidR="000E0741" w:rsidRPr="00B40365" w14:paraId="3F0EC2A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1E22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A5D9442" w14:textId="77777777" w:rsidR="000E0741" w:rsidRPr="00B40365" w:rsidRDefault="000E0741" w:rsidP="008216CB">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730D9A9D" w14:textId="77777777" w:rsidR="000E0741" w:rsidRPr="00C97908" w:rsidRDefault="000E0741" w:rsidP="008216CB">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6BF175F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46709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E5A7387" w14:textId="77777777" w:rsidR="000E0741" w:rsidRPr="00C97908" w:rsidRDefault="000E0741" w:rsidP="008216CB">
            <w:pPr>
              <w:jc w:val="center"/>
              <w:rPr>
                <w:sz w:val="16"/>
                <w:szCs w:val="16"/>
                <w:lang w:val="en-US"/>
              </w:rPr>
            </w:pPr>
            <w:r w:rsidRPr="00C97908">
              <w:rPr>
                <w:sz w:val="16"/>
                <w:szCs w:val="16"/>
                <w:lang w:val="en-US"/>
              </w:rPr>
              <w:t>6,2500</w:t>
            </w:r>
          </w:p>
        </w:tc>
      </w:tr>
      <w:tr w:rsidR="000E0741" w:rsidRPr="00B40365" w14:paraId="6F6331B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D8A5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DC1A62B" w14:textId="77777777" w:rsidR="000E0741" w:rsidRPr="00B40365" w:rsidRDefault="000E0741" w:rsidP="008216CB">
            <w:pPr>
              <w:jc w:val="center"/>
              <w:rPr>
                <w:sz w:val="16"/>
                <w:szCs w:val="16"/>
                <w:lang w:val="en-US"/>
              </w:rPr>
            </w:pPr>
            <w:r w:rsidRPr="00B40365">
              <w:rPr>
                <w:sz w:val="16"/>
                <w:szCs w:val="16"/>
                <w:lang w:val="en-US"/>
              </w:rPr>
              <w:t>2651122100025</w:t>
            </w:r>
          </w:p>
        </w:tc>
        <w:tc>
          <w:tcPr>
            <w:tcW w:w="4366" w:type="dxa"/>
            <w:gridSpan w:val="4"/>
            <w:tcBorders>
              <w:top w:val="nil"/>
              <w:bottom w:val="single" w:sz="2" w:space="0" w:color="auto"/>
            </w:tcBorders>
            <w:vAlign w:val="center"/>
          </w:tcPr>
          <w:p w14:paraId="291082AF" w14:textId="77777777" w:rsidR="000E0741" w:rsidRPr="00C97908" w:rsidRDefault="000E0741" w:rsidP="008216CB">
            <w:pPr>
              <w:rPr>
                <w:sz w:val="16"/>
                <w:szCs w:val="16"/>
                <w:lang w:val="en-US"/>
              </w:rPr>
            </w:pPr>
            <w:r w:rsidRPr="00C97908">
              <w:rPr>
                <w:sz w:val="16"/>
                <w:szCs w:val="16"/>
                <w:lang w:val="en-US"/>
              </w:rPr>
              <w:t>Ciment portland P 40 vrac</w:t>
            </w:r>
          </w:p>
        </w:tc>
        <w:tc>
          <w:tcPr>
            <w:tcW w:w="1021" w:type="dxa"/>
            <w:gridSpan w:val="3"/>
            <w:tcBorders>
              <w:top w:val="nil"/>
              <w:bottom w:val="single" w:sz="2" w:space="0" w:color="auto"/>
            </w:tcBorders>
            <w:vAlign w:val="center"/>
          </w:tcPr>
          <w:p w14:paraId="79723CDA"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9569C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5072D57" w14:textId="77777777" w:rsidR="000E0741" w:rsidRPr="00C97908" w:rsidRDefault="000E0741" w:rsidP="008216CB">
            <w:pPr>
              <w:jc w:val="center"/>
              <w:rPr>
                <w:sz w:val="16"/>
                <w:szCs w:val="16"/>
                <w:lang w:val="en-US"/>
              </w:rPr>
            </w:pPr>
            <w:r w:rsidRPr="00C97908">
              <w:rPr>
                <w:sz w:val="16"/>
                <w:szCs w:val="16"/>
                <w:lang w:val="en-US"/>
              </w:rPr>
              <w:t>7,5000</w:t>
            </w:r>
          </w:p>
        </w:tc>
      </w:tr>
      <w:tr w:rsidR="000E0741" w:rsidRPr="00B40365" w14:paraId="725FFBB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7A59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8180617" w14:textId="77777777" w:rsidR="000E0741" w:rsidRPr="00B40365" w:rsidRDefault="000E0741" w:rsidP="008216CB">
            <w:pPr>
              <w:jc w:val="center"/>
              <w:rPr>
                <w:sz w:val="16"/>
                <w:szCs w:val="16"/>
                <w:lang w:val="en-US"/>
              </w:rPr>
            </w:pPr>
            <w:r w:rsidRPr="00B40365">
              <w:rPr>
                <w:sz w:val="16"/>
                <w:szCs w:val="16"/>
                <w:lang w:val="en-US"/>
              </w:rPr>
              <w:t>2874115837198</w:t>
            </w:r>
          </w:p>
        </w:tc>
        <w:tc>
          <w:tcPr>
            <w:tcW w:w="4366" w:type="dxa"/>
            <w:gridSpan w:val="4"/>
            <w:tcBorders>
              <w:top w:val="nil"/>
              <w:bottom w:val="single" w:sz="2" w:space="0" w:color="auto"/>
            </w:tcBorders>
            <w:vAlign w:val="center"/>
          </w:tcPr>
          <w:p w14:paraId="5CAE8CB3" w14:textId="77777777" w:rsidR="000E0741" w:rsidRPr="00C97908" w:rsidRDefault="000E0741" w:rsidP="008216CB">
            <w:pPr>
              <w:rPr>
                <w:sz w:val="16"/>
                <w:szCs w:val="16"/>
                <w:lang w:val="en-US"/>
              </w:rPr>
            </w:pPr>
            <w:r w:rsidRPr="00C97908">
              <w:rPr>
                <w:sz w:val="16"/>
                <w:szCs w:val="16"/>
                <w:lang w:val="en-US"/>
              </w:rPr>
              <w:t>Suruburi cu cap inecat 4 x 20 mm</w:t>
            </w:r>
          </w:p>
        </w:tc>
        <w:tc>
          <w:tcPr>
            <w:tcW w:w="1021" w:type="dxa"/>
            <w:gridSpan w:val="3"/>
            <w:tcBorders>
              <w:top w:val="nil"/>
              <w:bottom w:val="single" w:sz="2" w:space="0" w:color="auto"/>
            </w:tcBorders>
            <w:vAlign w:val="center"/>
          </w:tcPr>
          <w:p w14:paraId="2F58A1E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47931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2E410A9" w14:textId="77777777" w:rsidR="000E0741" w:rsidRPr="00C97908" w:rsidRDefault="000E0741" w:rsidP="008216CB">
            <w:pPr>
              <w:jc w:val="center"/>
              <w:rPr>
                <w:sz w:val="16"/>
                <w:szCs w:val="16"/>
                <w:lang w:val="en-US"/>
              </w:rPr>
            </w:pPr>
            <w:r w:rsidRPr="00C97908">
              <w:rPr>
                <w:sz w:val="16"/>
                <w:szCs w:val="16"/>
                <w:lang w:val="en-US"/>
              </w:rPr>
              <w:t>25,0000</w:t>
            </w:r>
          </w:p>
        </w:tc>
      </w:tr>
      <w:tr w:rsidR="000E0741" w:rsidRPr="00B40365" w14:paraId="4F211B2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93B0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F6B6751" w14:textId="77777777" w:rsidR="000E0741" w:rsidRPr="00B40365" w:rsidRDefault="000E0741" w:rsidP="008216CB">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14:paraId="56678975" w14:textId="77777777" w:rsidR="000E0741" w:rsidRPr="00C97908" w:rsidRDefault="000E0741" w:rsidP="008216CB">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14:paraId="5D11313B"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9A9B9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14F028A" w14:textId="77777777" w:rsidR="000E0741" w:rsidRPr="00C97908" w:rsidRDefault="000E0741" w:rsidP="008216CB">
            <w:pPr>
              <w:jc w:val="center"/>
              <w:rPr>
                <w:sz w:val="16"/>
                <w:szCs w:val="16"/>
                <w:lang w:val="en-US"/>
              </w:rPr>
            </w:pPr>
            <w:r w:rsidRPr="00C97908">
              <w:rPr>
                <w:sz w:val="16"/>
                <w:szCs w:val="16"/>
                <w:lang w:val="en-US"/>
              </w:rPr>
              <w:t>26,2500</w:t>
            </w:r>
          </w:p>
        </w:tc>
      </w:tr>
      <w:tr w:rsidR="000E0741" w:rsidRPr="009B70F2" w14:paraId="67FF412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1BC21F" w14:textId="77777777" w:rsidR="000E0741" w:rsidRPr="005E2CA0" w:rsidRDefault="000E0741" w:rsidP="008216CB">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77F2F67A" w14:textId="77777777" w:rsidR="000E0741" w:rsidRPr="005E2CA0" w:rsidRDefault="000E0741" w:rsidP="008216CB">
            <w:pPr>
              <w:jc w:val="center"/>
              <w:rPr>
                <w:b/>
                <w:bCs/>
                <w:sz w:val="22"/>
                <w:szCs w:val="22"/>
                <w:lang w:val="en-US"/>
              </w:rPr>
            </w:pPr>
            <w:r w:rsidRPr="005E2CA0">
              <w:rPr>
                <w:b/>
                <w:bCs/>
                <w:sz w:val="22"/>
                <w:szCs w:val="22"/>
                <w:lang w:val="en-US"/>
              </w:rPr>
              <w:t>SD06A</w:t>
            </w:r>
          </w:p>
        </w:tc>
        <w:tc>
          <w:tcPr>
            <w:tcW w:w="4366" w:type="dxa"/>
            <w:gridSpan w:val="5"/>
            <w:tcBorders>
              <w:top w:val="single" w:sz="4" w:space="0" w:color="auto"/>
              <w:bottom w:val="single" w:sz="4" w:space="0" w:color="auto"/>
            </w:tcBorders>
          </w:tcPr>
          <w:p w14:paraId="3EE690A5" w14:textId="77777777" w:rsidR="000E0741" w:rsidRPr="005E2CA0" w:rsidRDefault="000E0741" w:rsidP="008216CB">
            <w:pPr>
              <w:rPr>
                <w:b/>
                <w:bCs/>
                <w:sz w:val="2"/>
                <w:szCs w:val="2"/>
                <w:lang w:val="en-US"/>
              </w:rPr>
            </w:pPr>
            <w:r w:rsidRPr="005E2CA0">
              <w:rPr>
                <w:b/>
                <w:bCs/>
                <w:sz w:val="22"/>
                <w:szCs w:val="22"/>
                <w:lang w:val="en-US"/>
              </w:rPr>
              <w:t>Robinet de trecere cu mufa si racord olandez, pentru teava din otel, avind diametrul de 1/2"</w:t>
            </w:r>
          </w:p>
          <w:p w14:paraId="2E47DA3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58A51E2"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6741AE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F38D48D" w14:textId="77777777" w:rsidR="000E0741" w:rsidRPr="005E2CA0" w:rsidRDefault="000E0741" w:rsidP="008216CB">
            <w:pPr>
              <w:jc w:val="center"/>
              <w:rPr>
                <w:b/>
                <w:bCs/>
                <w:sz w:val="22"/>
                <w:szCs w:val="22"/>
                <w:lang w:val="en-US"/>
              </w:rPr>
            </w:pPr>
            <w:r w:rsidRPr="005E2CA0">
              <w:rPr>
                <w:b/>
                <w:bCs/>
                <w:sz w:val="22"/>
                <w:szCs w:val="22"/>
                <w:lang w:val="en-US"/>
              </w:rPr>
              <w:t>3,0000</w:t>
            </w:r>
          </w:p>
          <w:p w14:paraId="223F0DC0" w14:textId="77777777" w:rsidR="000E0741" w:rsidRPr="009B70F2" w:rsidRDefault="000E0741" w:rsidP="008216CB">
            <w:pPr>
              <w:jc w:val="center"/>
              <w:rPr>
                <w:sz w:val="2"/>
                <w:szCs w:val="2"/>
                <w:lang w:val="en-US"/>
              </w:rPr>
            </w:pPr>
          </w:p>
        </w:tc>
      </w:tr>
      <w:tr w:rsidR="000E0741" w:rsidRPr="00B40365" w14:paraId="3F1B71A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72B30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94A1EA8"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B86DF15"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029107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6A0F3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29D72E64" w14:textId="77777777" w:rsidR="000E0741" w:rsidRPr="00C97908" w:rsidRDefault="000E0741" w:rsidP="008216CB">
            <w:pPr>
              <w:jc w:val="center"/>
              <w:rPr>
                <w:sz w:val="16"/>
                <w:szCs w:val="16"/>
                <w:lang w:val="en-US"/>
              </w:rPr>
            </w:pPr>
            <w:r w:rsidRPr="00C97908">
              <w:rPr>
                <w:sz w:val="16"/>
                <w:szCs w:val="16"/>
                <w:lang w:val="en-US"/>
              </w:rPr>
              <w:t>1,2600</w:t>
            </w:r>
          </w:p>
        </w:tc>
      </w:tr>
      <w:tr w:rsidR="000E0741" w:rsidRPr="00B40365" w14:paraId="3446D32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E38D1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6A7EC58" w14:textId="77777777" w:rsidR="000E0741" w:rsidRPr="00B40365" w:rsidRDefault="000E0741" w:rsidP="008216CB">
            <w:pPr>
              <w:jc w:val="center"/>
              <w:rPr>
                <w:sz w:val="16"/>
                <w:szCs w:val="16"/>
                <w:lang w:val="en-US"/>
              </w:rPr>
            </w:pPr>
            <w:r w:rsidRPr="00B40365">
              <w:rPr>
                <w:sz w:val="16"/>
                <w:szCs w:val="16"/>
                <w:lang w:val="en-US"/>
              </w:rPr>
              <w:t>29131242031700</w:t>
            </w:r>
          </w:p>
        </w:tc>
        <w:tc>
          <w:tcPr>
            <w:tcW w:w="4366" w:type="dxa"/>
            <w:gridSpan w:val="4"/>
            <w:tcBorders>
              <w:top w:val="nil"/>
              <w:bottom w:val="single" w:sz="2" w:space="0" w:color="auto"/>
            </w:tcBorders>
            <w:vAlign w:val="center"/>
          </w:tcPr>
          <w:p w14:paraId="1322A8AA" w14:textId="77777777" w:rsidR="000E0741" w:rsidRPr="00C97908" w:rsidRDefault="000E0741" w:rsidP="008216CB">
            <w:pPr>
              <w:rPr>
                <w:sz w:val="16"/>
                <w:szCs w:val="16"/>
                <w:lang w:val="en-US"/>
              </w:rPr>
            </w:pPr>
            <w:r w:rsidRPr="00C97908">
              <w:rPr>
                <w:sz w:val="16"/>
                <w:szCs w:val="16"/>
                <w:lang w:val="en-US"/>
              </w:rPr>
              <w:t>Robinet de trecere cu mufa si racord olandez pentru  tevi de otel d1/2"</w:t>
            </w:r>
          </w:p>
        </w:tc>
        <w:tc>
          <w:tcPr>
            <w:tcW w:w="1021" w:type="dxa"/>
            <w:gridSpan w:val="3"/>
            <w:tcBorders>
              <w:top w:val="nil"/>
              <w:bottom w:val="single" w:sz="2" w:space="0" w:color="auto"/>
            </w:tcBorders>
            <w:vAlign w:val="center"/>
          </w:tcPr>
          <w:p w14:paraId="33AD3A2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9DC7F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B0BF1C5" w14:textId="77777777" w:rsidR="000E0741" w:rsidRPr="00C97908" w:rsidRDefault="000E0741" w:rsidP="008216CB">
            <w:pPr>
              <w:jc w:val="center"/>
              <w:rPr>
                <w:sz w:val="16"/>
                <w:szCs w:val="16"/>
                <w:lang w:val="en-US"/>
              </w:rPr>
            </w:pPr>
            <w:r w:rsidRPr="00C97908">
              <w:rPr>
                <w:sz w:val="16"/>
                <w:szCs w:val="16"/>
                <w:lang w:val="en-US"/>
              </w:rPr>
              <w:t>3,0600</w:t>
            </w:r>
          </w:p>
        </w:tc>
      </w:tr>
      <w:tr w:rsidR="000E0741" w:rsidRPr="00B40365" w14:paraId="165F570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F6F0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CF38D60" w14:textId="77777777" w:rsidR="000E0741" w:rsidRPr="00B40365" w:rsidRDefault="000E0741" w:rsidP="008216CB">
            <w:pPr>
              <w:jc w:val="center"/>
              <w:rPr>
                <w:sz w:val="16"/>
                <w:szCs w:val="16"/>
                <w:lang w:val="en-US"/>
              </w:rPr>
            </w:pPr>
            <w:r w:rsidRPr="00B40365">
              <w:rPr>
                <w:sz w:val="16"/>
                <w:szCs w:val="16"/>
                <w:lang w:val="en-US"/>
              </w:rPr>
              <w:t>2721204123100</w:t>
            </w:r>
          </w:p>
        </w:tc>
        <w:tc>
          <w:tcPr>
            <w:tcW w:w="4366" w:type="dxa"/>
            <w:gridSpan w:val="4"/>
            <w:tcBorders>
              <w:top w:val="nil"/>
              <w:bottom w:val="single" w:sz="2" w:space="0" w:color="auto"/>
            </w:tcBorders>
            <w:vAlign w:val="center"/>
          </w:tcPr>
          <w:p w14:paraId="2683854D" w14:textId="77777777" w:rsidR="000E0741" w:rsidRPr="00C97908" w:rsidRDefault="000E0741" w:rsidP="008216CB">
            <w:pPr>
              <w:rPr>
                <w:sz w:val="16"/>
                <w:szCs w:val="16"/>
                <w:lang w:val="en-US"/>
              </w:rPr>
            </w:pPr>
            <w:r w:rsidRPr="00C97908">
              <w:rPr>
                <w:sz w:val="16"/>
                <w:szCs w:val="16"/>
                <w:lang w:val="en-US"/>
              </w:rPr>
              <w:t>Niplu din fonta maleabila, N8DS, zincata</w:t>
            </w:r>
          </w:p>
        </w:tc>
        <w:tc>
          <w:tcPr>
            <w:tcW w:w="1021" w:type="dxa"/>
            <w:gridSpan w:val="3"/>
            <w:tcBorders>
              <w:top w:val="nil"/>
              <w:bottom w:val="single" w:sz="2" w:space="0" w:color="auto"/>
            </w:tcBorders>
            <w:vAlign w:val="center"/>
          </w:tcPr>
          <w:p w14:paraId="1E9DA454"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B5FDB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0D2143F" w14:textId="77777777" w:rsidR="000E0741" w:rsidRPr="00C97908" w:rsidRDefault="000E0741" w:rsidP="008216CB">
            <w:pPr>
              <w:jc w:val="center"/>
              <w:rPr>
                <w:sz w:val="16"/>
                <w:szCs w:val="16"/>
                <w:lang w:val="en-US"/>
              </w:rPr>
            </w:pPr>
            <w:r w:rsidRPr="00C97908">
              <w:rPr>
                <w:sz w:val="16"/>
                <w:szCs w:val="16"/>
                <w:lang w:val="en-US"/>
              </w:rPr>
              <w:t>3,0600</w:t>
            </w:r>
          </w:p>
        </w:tc>
      </w:tr>
      <w:tr w:rsidR="000E0741" w:rsidRPr="009B70F2" w14:paraId="6070CFE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9B8755" w14:textId="77777777" w:rsidR="000E0741" w:rsidRPr="005E2CA0" w:rsidRDefault="000E0741" w:rsidP="008216CB">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03A3A5A8" w14:textId="77777777" w:rsidR="000E0741" w:rsidRPr="005E2CA0" w:rsidRDefault="000E0741" w:rsidP="008216CB">
            <w:pPr>
              <w:jc w:val="center"/>
              <w:rPr>
                <w:b/>
                <w:bCs/>
                <w:sz w:val="22"/>
                <w:szCs w:val="22"/>
                <w:lang w:val="en-US"/>
              </w:rPr>
            </w:pPr>
            <w:r w:rsidRPr="005E2CA0">
              <w:rPr>
                <w:b/>
                <w:bCs/>
                <w:sz w:val="22"/>
                <w:szCs w:val="22"/>
                <w:lang w:val="en-US"/>
              </w:rPr>
              <w:t>IE06A</w:t>
            </w:r>
          </w:p>
        </w:tc>
        <w:tc>
          <w:tcPr>
            <w:tcW w:w="4366" w:type="dxa"/>
            <w:gridSpan w:val="5"/>
            <w:tcBorders>
              <w:top w:val="single" w:sz="4" w:space="0" w:color="auto"/>
              <w:bottom w:val="single" w:sz="4" w:space="0" w:color="auto"/>
            </w:tcBorders>
          </w:tcPr>
          <w:p w14:paraId="3816CAB0" w14:textId="77777777" w:rsidR="000E0741" w:rsidRPr="005E2CA0" w:rsidRDefault="000E0741" w:rsidP="008216CB">
            <w:pPr>
              <w:rPr>
                <w:b/>
                <w:bCs/>
                <w:sz w:val="2"/>
                <w:szCs w:val="2"/>
                <w:lang w:val="en-US"/>
              </w:rPr>
            </w:pPr>
            <w:r w:rsidRPr="005E2CA0">
              <w:rPr>
                <w:b/>
                <w:bCs/>
                <w:sz w:val="22"/>
                <w:szCs w:val="22"/>
                <w:lang w:val="en-US"/>
              </w:rPr>
              <w:t>Verificarea preliminara la presiune a  conductelor de gaze montate, inclusiv robinetele, fara contoare si aparate de utilizare diam. pina la 1"</w:t>
            </w:r>
          </w:p>
          <w:p w14:paraId="5D6AA5AA"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F6261E4"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C5260B0"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F541940" w14:textId="77777777" w:rsidR="000E0741" w:rsidRPr="005E2CA0" w:rsidRDefault="000E0741" w:rsidP="008216CB">
            <w:pPr>
              <w:jc w:val="center"/>
              <w:rPr>
                <w:b/>
                <w:bCs/>
                <w:sz w:val="22"/>
                <w:szCs w:val="22"/>
                <w:lang w:val="en-US"/>
              </w:rPr>
            </w:pPr>
            <w:r w:rsidRPr="005E2CA0">
              <w:rPr>
                <w:b/>
                <w:bCs/>
                <w:sz w:val="22"/>
                <w:szCs w:val="22"/>
                <w:lang w:val="en-US"/>
              </w:rPr>
              <w:t>25,0000</w:t>
            </w:r>
          </w:p>
          <w:p w14:paraId="385999DF" w14:textId="77777777" w:rsidR="000E0741" w:rsidRPr="009B70F2" w:rsidRDefault="000E0741" w:rsidP="008216CB">
            <w:pPr>
              <w:jc w:val="center"/>
              <w:rPr>
                <w:sz w:val="2"/>
                <w:szCs w:val="2"/>
                <w:lang w:val="en-US"/>
              </w:rPr>
            </w:pPr>
          </w:p>
        </w:tc>
      </w:tr>
      <w:tr w:rsidR="000E0741" w:rsidRPr="00B40365" w14:paraId="4AD72F2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4031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0568794"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29C21E3"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ACCFB9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DCF96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3C5959CF" w14:textId="77777777" w:rsidR="000E0741" w:rsidRPr="00C97908" w:rsidRDefault="000E0741" w:rsidP="008216CB">
            <w:pPr>
              <w:jc w:val="center"/>
              <w:rPr>
                <w:sz w:val="16"/>
                <w:szCs w:val="16"/>
                <w:lang w:val="en-US"/>
              </w:rPr>
            </w:pPr>
            <w:r w:rsidRPr="00C97908">
              <w:rPr>
                <w:sz w:val="16"/>
                <w:szCs w:val="16"/>
                <w:lang w:val="en-US"/>
              </w:rPr>
              <w:t>2,7500</w:t>
            </w:r>
          </w:p>
        </w:tc>
      </w:tr>
      <w:tr w:rsidR="000E0741" w:rsidRPr="00B40365" w14:paraId="683E5A5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95DB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FCCE7D4" w14:textId="77777777" w:rsidR="000E0741" w:rsidRPr="00B40365" w:rsidRDefault="000E0741" w:rsidP="008216CB">
            <w:pPr>
              <w:jc w:val="center"/>
              <w:rPr>
                <w:sz w:val="16"/>
                <w:szCs w:val="16"/>
                <w:lang w:val="en-US"/>
              </w:rPr>
            </w:pPr>
            <w:r w:rsidRPr="00B40365">
              <w:rPr>
                <w:sz w:val="16"/>
                <w:szCs w:val="16"/>
                <w:lang w:val="en-US"/>
              </w:rPr>
              <w:t>2912340002504</w:t>
            </w:r>
          </w:p>
        </w:tc>
        <w:tc>
          <w:tcPr>
            <w:tcW w:w="4366" w:type="dxa"/>
            <w:gridSpan w:val="4"/>
            <w:tcBorders>
              <w:top w:val="nil"/>
              <w:bottom w:val="single" w:sz="2" w:space="0" w:color="auto"/>
            </w:tcBorders>
            <w:vAlign w:val="center"/>
          </w:tcPr>
          <w:p w14:paraId="72E6B29D" w14:textId="77777777" w:rsidR="000E0741" w:rsidRPr="00C97908" w:rsidRDefault="000E0741" w:rsidP="008216CB">
            <w:pPr>
              <w:rPr>
                <w:sz w:val="16"/>
                <w:szCs w:val="16"/>
                <w:lang w:val="en-US"/>
              </w:rPr>
            </w:pPr>
            <w:r w:rsidRPr="00C97908">
              <w:rPr>
                <w:sz w:val="16"/>
                <w:szCs w:val="16"/>
                <w:lang w:val="en-US"/>
              </w:rPr>
              <w:t>Electrocompresor mobil de joasa presiune, debit 4,0 - 5,9 mc/min</w:t>
            </w:r>
          </w:p>
        </w:tc>
        <w:tc>
          <w:tcPr>
            <w:tcW w:w="1021" w:type="dxa"/>
            <w:gridSpan w:val="3"/>
            <w:tcBorders>
              <w:top w:val="nil"/>
              <w:bottom w:val="single" w:sz="2" w:space="0" w:color="auto"/>
            </w:tcBorders>
            <w:vAlign w:val="center"/>
          </w:tcPr>
          <w:p w14:paraId="175F21F4"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A65D4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0455BCF3" w14:textId="77777777" w:rsidR="000E0741" w:rsidRPr="00C97908" w:rsidRDefault="000E0741" w:rsidP="008216CB">
            <w:pPr>
              <w:jc w:val="center"/>
              <w:rPr>
                <w:sz w:val="16"/>
                <w:szCs w:val="16"/>
                <w:lang w:val="en-US"/>
              </w:rPr>
            </w:pPr>
            <w:r w:rsidRPr="00C97908">
              <w:rPr>
                <w:sz w:val="16"/>
                <w:szCs w:val="16"/>
                <w:lang w:val="en-US"/>
              </w:rPr>
              <w:t>1,2500</w:t>
            </w:r>
          </w:p>
        </w:tc>
      </w:tr>
      <w:tr w:rsidR="000E0741" w:rsidRPr="009B70F2" w14:paraId="1D8F05FB"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1BBD6D" w14:textId="77777777" w:rsidR="000E0741" w:rsidRPr="005E2CA0" w:rsidRDefault="000E0741" w:rsidP="008216CB">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323EDCEF" w14:textId="77777777" w:rsidR="000E0741" w:rsidRPr="005E2CA0" w:rsidRDefault="000E0741" w:rsidP="008216CB">
            <w:pPr>
              <w:jc w:val="center"/>
              <w:rPr>
                <w:b/>
                <w:bCs/>
                <w:sz w:val="22"/>
                <w:szCs w:val="22"/>
                <w:lang w:val="en-US"/>
              </w:rPr>
            </w:pPr>
            <w:r w:rsidRPr="005E2CA0">
              <w:rPr>
                <w:b/>
                <w:bCs/>
                <w:sz w:val="22"/>
                <w:szCs w:val="22"/>
                <w:lang w:val="en-US"/>
              </w:rPr>
              <w:t>IE07A</w:t>
            </w:r>
          </w:p>
        </w:tc>
        <w:tc>
          <w:tcPr>
            <w:tcW w:w="4366" w:type="dxa"/>
            <w:gridSpan w:val="5"/>
            <w:tcBorders>
              <w:top w:val="single" w:sz="4" w:space="0" w:color="auto"/>
              <w:bottom w:val="single" w:sz="4" w:space="0" w:color="auto"/>
            </w:tcBorders>
          </w:tcPr>
          <w:p w14:paraId="30AE8A9A" w14:textId="77777777" w:rsidR="000E0741" w:rsidRPr="005E2CA0" w:rsidRDefault="000E0741" w:rsidP="008216CB">
            <w:pPr>
              <w:rPr>
                <w:b/>
                <w:bCs/>
                <w:sz w:val="2"/>
                <w:szCs w:val="2"/>
                <w:lang w:val="en-US"/>
              </w:rPr>
            </w:pPr>
            <w:r w:rsidRPr="005E2CA0">
              <w:rPr>
                <w:b/>
                <w:bCs/>
                <w:sz w:val="22"/>
                <w:szCs w:val="22"/>
                <w:lang w:val="en-US"/>
              </w:rPr>
              <w:t>Verificarea difinitiva la presiune a  conductelor de gaze montate, inclusiv robinetele, fara contoare si aparate de utilizare conductele avind diametrul de pina la 1", inclusiv</w:t>
            </w:r>
          </w:p>
          <w:p w14:paraId="3307FE4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4B1C1F4"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26A8C4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C944315" w14:textId="77777777" w:rsidR="000E0741" w:rsidRPr="005E2CA0" w:rsidRDefault="000E0741" w:rsidP="008216CB">
            <w:pPr>
              <w:jc w:val="center"/>
              <w:rPr>
                <w:b/>
                <w:bCs/>
                <w:sz w:val="22"/>
                <w:szCs w:val="22"/>
                <w:lang w:val="en-US"/>
              </w:rPr>
            </w:pPr>
            <w:r w:rsidRPr="005E2CA0">
              <w:rPr>
                <w:b/>
                <w:bCs/>
                <w:sz w:val="22"/>
                <w:szCs w:val="22"/>
                <w:lang w:val="en-US"/>
              </w:rPr>
              <w:t>25,0000</w:t>
            </w:r>
          </w:p>
          <w:p w14:paraId="2EDE3474" w14:textId="77777777" w:rsidR="000E0741" w:rsidRPr="009B70F2" w:rsidRDefault="000E0741" w:rsidP="008216CB">
            <w:pPr>
              <w:jc w:val="center"/>
              <w:rPr>
                <w:sz w:val="2"/>
                <w:szCs w:val="2"/>
                <w:lang w:val="en-US"/>
              </w:rPr>
            </w:pPr>
          </w:p>
        </w:tc>
      </w:tr>
      <w:tr w:rsidR="000E0741" w:rsidRPr="00B40365" w14:paraId="67192DE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E53EB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FA46FE2"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2653D24"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0E77AA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5913B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13560C0E" w14:textId="77777777" w:rsidR="000E0741" w:rsidRPr="00C97908" w:rsidRDefault="000E0741" w:rsidP="008216CB">
            <w:pPr>
              <w:jc w:val="center"/>
              <w:rPr>
                <w:sz w:val="16"/>
                <w:szCs w:val="16"/>
                <w:lang w:val="en-US"/>
              </w:rPr>
            </w:pPr>
            <w:r w:rsidRPr="00C97908">
              <w:rPr>
                <w:sz w:val="16"/>
                <w:szCs w:val="16"/>
                <w:lang w:val="en-US"/>
              </w:rPr>
              <w:t>2,2500</w:t>
            </w:r>
          </w:p>
        </w:tc>
      </w:tr>
      <w:tr w:rsidR="000E0741" w:rsidRPr="00B40365" w14:paraId="3BDDE6C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0204C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47F142D" w14:textId="77777777" w:rsidR="000E0741" w:rsidRPr="00B40365" w:rsidRDefault="000E0741" w:rsidP="008216CB">
            <w:pPr>
              <w:jc w:val="center"/>
              <w:rPr>
                <w:sz w:val="16"/>
                <w:szCs w:val="16"/>
                <w:lang w:val="en-US"/>
              </w:rPr>
            </w:pPr>
            <w:r w:rsidRPr="00B40365">
              <w:rPr>
                <w:sz w:val="16"/>
                <w:szCs w:val="16"/>
                <w:lang w:val="en-US"/>
              </w:rPr>
              <w:t>2912340002504</w:t>
            </w:r>
          </w:p>
        </w:tc>
        <w:tc>
          <w:tcPr>
            <w:tcW w:w="4366" w:type="dxa"/>
            <w:gridSpan w:val="4"/>
            <w:tcBorders>
              <w:top w:val="nil"/>
              <w:bottom w:val="single" w:sz="2" w:space="0" w:color="auto"/>
            </w:tcBorders>
            <w:vAlign w:val="center"/>
          </w:tcPr>
          <w:p w14:paraId="1A35C4D0" w14:textId="77777777" w:rsidR="000E0741" w:rsidRPr="00C97908" w:rsidRDefault="000E0741" w:rsidP="008216CB">
            <w:pPr>
              <w:rPr>
                <w:sz w:val="16"/>
                <w:szCs w:val="16"/>
                <w:lang w:val="en-US"/>
              </w:rPr>
            </w:pPr>
            <w:r w:rsidRPr="00C97908">
              <w:rPr>
                <w:sz w:val="16"/>
                <w:szCs w:val="16"/>
                <w:lang w:val="en-US"/>
              </w:rPr>
              <w:t>Electrocompresor mobil de joasa presiune, debit 4,0 - 5,9 mc/min</w:t>
            </w:r>
          </w:p>
        </w:tc>
        <w:tc>
          <w:tcPr>
            <w:tcW w:w="1021" w:type="dxa"/>
            <w:gridSpan w:val="3"/>
            <w:tcBorders>
              <w:top w:val="nil"/>
              <w:bottom w:val="single" w:sz="2" w:space="0" w:color="auto"/>
            </w:tcBorders>
            <w:vAlign w:val="center"/>
          </w:tcPr>
          <w:p w14:paraId="1BCC1776"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ACD0A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3CE4947"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9B70F2" w14:paraId="4EC79B4C"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EA82A2" w14:textId="77777777" w:rsidR="000E0741" w:rsidRPr="005E2CA0" w:rsidRDefault="000E0741" w:rsidP="008216CB">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21A258BF" w14:textId="77777777" w:rsidR="000E0741" w:rsidRPr="005E2CA0" w:rsidRDefault="000E0741" w:rsidP="008216CB">
            <w:pPr>
              <w:jc w:val="center"/>
              <w:rPr>
                <w:b/>
                <w:bCs/>
                <w:sz w:val="22"/>
                <w:szCs w:val="22"/>
                <w:lang w:val="en-US"/>
              </w:rPr>
            </w:pPr>
            <w:r w:rsidRPr="005E2CA0">
              <w:rPr>
                <w:b/>
                <w:bCs/>
                <w:sz w:val="22"/>
                <w:szCs w:val="22"/>
                <w:lang w:val="en-US"/>
              </w:rPr>
              <w:t>IC43A</w:t>
            </w:r>
          </w:p>
        </w:tc>
        <w:tc>
          <w:tcPr>
            <w:tcW w:w="4366" w:type="dxa"/>
            <w:gridSpan w:val="5"/>
            <w:tcBorders>
              <w:top w:val="single" w:sz="4" w:space="0" w:color="auto"/>
              <w:bottom w:val="single" w:sz="4" w:space="0" w:color="auto"/>
            </w:tcBorders>
          </w:tcPr>
          <w:p w14:paraId="6C334D55" w14:textId="77777777" w:rsidR="000E0741" w:rsidRPr="005E2CA0" w:rsidRDefault="000E0741" w:rsidP="008216CB">
            <w:pPr>
              <w:rPr>
                <w:b/>
                <w:bCs/>
                <w:sz w:val="2"/>
                <w:szCs w:val="2"/>
                <w:lang w:val="en-US"/>
              </w:rPr>
            </w:pPr>
            <w:r w:rsidRPr="005E2CA0">
              <w:rPr>
                <w:b/>
                <w:bCs/>
                <w:sz w:val="22"/>
                <w:szCs w:val="22"/>
                <w:lang w:val="en-US"/>
              </w:rPr>
              <w:t>Confectionarea si montarea tevii de protectie la trecerea conductelor prin plansee, teava avind diametrul de 1 1/2"</w:t>
            </w:r>
          </w:p>
          <w:p w14:paraId="072AADB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B5623DD"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2AA907C"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4758530" w14:textId="77777777" w:rsidR="000E0741" w:rsidRPr="005E2CA0" w:rsidRDefault="000E0741" w:rsidP="008216CB">
            <w:pPr>
              <w:jc w:val="center"/>
              <w:rPr>
                <w:b/>
                <w:bCs/>
                <w:sz w:val="22"/>
                <w:szCs w:val="22"/>
                <w:lang w:val="en-US"/>
              </w:rPr>
            </w:pPr>
            <w:r w:rsidRPr="005E2CA0">
              <w:rPr>
                <w:b/>
                <w:bCs/>
                <w:sz w:val="22"/>
                <w:szCs w:val="22"/>
                <w:lang w:val="en-US"/>
              </w:rPr>
              <w:t>2,0000</w:t>
            </w:r>
          </w:p>
          <w:p w14:paraId="0B837FB9" w14:textId="77777777" w:rsidR="000E0741" w:rsidRPr="009B70F2" w:rsidRDefault="000E0741" w:rsidP="008216CB">
            <w:pPr>
              <w:jc w:val="center"/>
              <w:rPr>
                <w:sz w:val="2"/>
                <w:szCs w:val="2"/>
                <w:lang w:val="en-US"/>
              </w:rPr>
            </w:pPr>
          </w:p>
        </w:tc>
      </w:tr>
      <w:tr w:rsidR="000E0741" w:rsidRPr="00B40365" w14:paraId="36A68AB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D8A3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8CBAD54"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8C55172"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4D26BC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7D008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2189985A" w14:textId="77777777" w:rsidR="000E0741" w:rsidRPr="00C97908" w:rsidRDefault="000E0741" w:rsidP="008216CB">
            <w:pPr>
              <w:jc w:val="center"/>
              <w:rPr>
                <w:sz w:val="16"/>
                <w:szCs w:val="16"/>
                <w:lang w:val="en-US"/>
              </w:rPr>
            </w:pPr>
            <w:r w:rsidRPr="00C97908">
              <w:rPr>
                <w:sz w:val="16"/>
                <w:szCs w:val="16"/>
                <w:lang w:val="en-US"/>
              </w:rPr>
              <w:t>0,7400</w:t>
            </w:r>
          </w:p>
        </w:tc>
      </w:tr>
      <w:tr w:rsidR="000E0741" w:rsidRPr="00B40365" w14:paraId="7CF6B29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24560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3058304" w14:textId="77777777" w:rsidR="000E0741" w:rsidRPr="00B40365" w:rsidRDefault="000E0741" w:rsidP="008216CB">
            <w:pPr>
              <w:jc w:val="center"/>
              <w:rPr>
                <w:sz w:val="16"/>
                <w:szCs w:val="16"/>
                <w:lang w:val="en-US"/>
              </w:rPr>
            </w:pPr>
            <w:r w:rsidRPr="00B40365">
              <w:rPr>
                <w:sz w:val="16"/>
                <w:szCs w:val="16"/>
                <w:lang w:val="en-US"/>
              </w:rPr>
              <w:t>25212167010001</w:t>
            </w:r>
          </w:p>
        </w:tc>
        <w:tc>
          <w:tcPr>
            <w:tcW w:w="4366" w:type="dxa"/>
            <w:gridSpan w:val="4"/>
            <w:tcBorders>
              <w:top w:val="nil"/>
              <w:bottom w:val="single" w:sz="2" w:space="0" w:color="auto"/>
            </w:tcBorders>
            <w:vAlign w:val="center"/>
          </w:tcPr>
          <w:p w14:paraId="458011EF" w14:textId="77777777" w:rsidR="000E0741" w:rsidRPr="00C97908" w:rsidRDefault="000E0741" w:rsidP="008216CB">
            <w:pPr>
              <w:rPr>
                <w:sz w:val="16"/>
                <w:szCs w:val="16"/>
                <w:lang w:val="en-US"/>
              </w:rPr>
            </w:pPr>
            <w:r w:rsidRPr="00C97908">
              <w:rPr>
                <w:sz w:val="16"/>
                <w:szCs w:val="16"/>
                <w:lang w:val="en-US"/>
              </w:rPr>
              <w:t>Teava din otel 1 1/2"</w:t>
            </w:r>
          </w:p>
        </w:tc>
        <w:tc>
          <w:tcPr>
            <w:tcW w:w="1021" w:type="dxa"/>
            <w:gridSpan w:val="3"/>
            <w:tcBorders>
              <w:top w:val="nil"/>
              <w:bottom w:val="single" w:sz="2" w:space="0" w:color="auto"/>
            </w:tcBorders>
            <w:vAlign w:val="center"/>
          </w:tcPr>
          <w:p w14:paraId="5D3CE3BA"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3F9319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9F0FBC0" w14:textId="77777777" w:rsidR="000E0741" w:rsidRPr="00C97908" w:rsidRDefault="000E0741" w:rsidP="008216CB">
            <w:pPr>
              <w:jc w:val="center"/>
              <w:rPr>
                <w:sz w:val="16"/>
                <w:szCs w:val="16"/>
                <w:lang w:val="en-US"/>
              </w:rPr>
            </w:pPr>
            <w:r w:rsidRPr="00C97908">
              <w:rPr>
                <w:sz w:val="16"/>
                <w:szCs w:val="16"/>
                <w:lang w:val="en-US"/>
              </w:rPr>
              <w:t>0,5000</w:t>
            </w:r>
          </w:p>
        </w:tc>
      </w:tr>
      <w:tr w:rsidR="000E0741" w:rsidRPr="00B40365" w14:paraId="1589178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D38E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4EC8954" w14:textId="77777777" w:rsidR="000E0741" w:rsidRPr="00B40365" w:rsidRDefault="000E0741" w:rsidP="008216CB">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215D10B8" w14:textId="77777777" w:rsidR="000E0741" w:rsidRPr="00C97908" w:rsidRDefault="000E0741" w:rsidP="008216CB">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0A5714F9"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CC5BC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FEA2B3A" w14:textId="77777777" w:rsidR="000E0741" w:rsidRPr="00C97908" w:rsidRDefault="000E0741" w:rsidP="008216CB">
            <w:pPr>
              <w:jc w:val="center"/>
              <w:rPr>
                <w:sz w:val="16"/>
                <w:szCs w:val="16"/>
                <w:lang w:val="en-US"/>
              </w:rPr>
            </w:pPr>
            <w:r w:rsidRPr="00C97908">
              <w:rPr>
                <w:sz w:val="16"/>
                <w:szCs w:val="16"/>
                <w:lang w:val="en-US"/>
              </w:rPr>
              <w:t>0,0400</w:t>
            </w:r>
          </w:p>
        </w:tc>
      </w:tr>
      <w:tr w:rsidR="000E0741" w:rsidRPr="00B40365" w14:paraId="619F065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9610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AEB229A" w14:textId="77777777" w:rsidR="000E0741" w:rsidRPr="00B40365" w:rsidRDefault="000E0741" w:rsidP="008216CB">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399B5379" w14:textId="77777777" w:rsidR="000E0741" w:rsidRPr="00C97908" w:rsidRDefault="000E0741" w:rsidP="008216CB">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16DE2785"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9ED5A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0,0490</w:t>
            </w:r>
          </w:p>
        </w:tc>
        <w:tc>
          <w:tcPr>
            <w:tcW w:w="1559" w:type="dxa"/>
            <w:gridSpan w:val="2"/>
            <w:tcBorders>
              <w:top w:val="nil"/>
              <w:bottom w:val="single" w:sz="2" w:space="0" w:color="auto"/>
            </w:tcBorders>
            <w:vAlign w:val="center"/>
          </w:tcPr>
          <w:p w14:paraId="5F768A28" w14:textId="77777777" w:rsidR="000E0741" w:rsidRPr="00C97908" w:rsidRDefault="000E0741" w:rsidP="008216CB">
            <w:pPr>
              <w:jc w:val="center"/>
              <w:rPr>
                <w:sz w:val="16"/>
                <w:szCs w:val="16"/>
                <w:lang w:val="en-US"/>
              </w:rPr>
            </w:pPr>
            <w:r w:rsidRPr="00C97908">
              <w:rPr>
                <w:sz w:val="16"/>
                <w:szCs w:val="16"/>
                <w:lang w:val="en-US"/>
              </w:rPr>
              <w:t>0,0980</w:t>
            </w:r>
          </w:p>
        </w:tc>
      </w:tr>
      <w:tr w:rsidR="000E0741" w:rsidRPr="00B40365" w14:paraId="3B8A1BE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3CB7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E6272F8" w14:textId="77777777" w:rsidR="000E0741" w:rsidRPr="00B40365" w:rsidRDefault="000E0741" w:rsidP="008216CB">
            <w:pPr>
              <w:jc w:val="center"/>
              <w:rPr>
                <w:sz w:val="16"/>
                <w:szCs w:val="16"/>
                <w:lang w:val="en-US"/>
              </w:rPr>
            </w:pPr>
            <w:r w:rsidRPr="00B40365">
              <w:rPr>
                <w:sz w:val="16"/>
                <w:szCs w:val="16"/>
                <w:lang w:val="en-US"/>
              </w:rPr>
              <w:t>2735725903465</w:t>
            </w:r>
          </w:p>
        </w:tc>
        <w:tc>
          <w:tcPr>
            <w:tcW w:w="4366" w:type="dxa"/>
            <w:gridSpan w:val="4"/>
            <w:tcBorders>
              <w:top w:val="nil"/>
              <w:bottom w:val="single" w:sz="2" w:space="0" w:color="auto"/>
            </w:tcBorders>
            <w:vAlign w:val="center"/>
          </w:tcPr>
          <w:p w14:paraId="51E177E6" w14:textId="77777777" w:rsidR="000E0741" w:rsidRPr="00C97908" w:rsidRDefault="000E0741" w:rsidP="008216CB">
            <w:pPr>
              <w:rPr>
                <w:sz w:val="16"/>
                <w:szCs w:val="16"/>
                <w:lang w:val="en-US"/>
              </w:rPr>
            </w:pPr>
            <w:r w:rsidRPr="00C97908">
              <w:rPr>
                <w:sz w:val="16"/>
                <w:szCs w:val="16"/>
                <w:lang w:val="en-US"/>
              </w:rPr>
              <w:t>Sirma sudata obisnuita S 10 D=4,00</w:t>
            </w:r>
          </w:p>
        </w:tc>
        <w:tc>
          <w:tcPr>
            <w:tcW w:w="1021" w:type="dxa"/>
            <w:gridSpan w:val="3"/>
            <w:tcBorders>
              <w:top w:val="nil"/>
              <w:bottom w:val="single" w:sz="2" w:space="0" w:color="auto"/>
            </w:tcBorders>
            <w:vAlign w:val="center"/>
          </w:tcPr>
          <w:p w14:paraId="51C18A4C"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E353F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1419C43D" w14:textId="77777777" w:rsidR="000E0741" w:rsidRPr="00C97908" w:rsidRDefault="000E0741" w:rsidP="008216CB">
            <w:pPr>
              <w:jc w:val="center"/>
              <w:rPr>
                <w:sz w:val="16"/>
                <w:szCs w:val="16"/>
                <w:lang w:val="en-US"/>
              </w:rPr>
            </w:pPr>
            <w:r w:rsidRPr="00C97908">
              <w:rPr>
                <w:sz w:val="16"/>
                <w:szCs w:val="16"/>
                <w:lang w:val="en-US"/>
              </w:rPr>
              <w:t>0,0180</w:t>
            </w:r>
          </w:p>
        </w:tc>
      </w:tr>
      <w:tr w:rsidR="000E0741" w:rsidRPr="00B40365" w14:paraId="62A6E2F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D01D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71BC921" w14:textId="77777777" w:rsidR="000E0741" w:rsidRPr="00B40365" w:rsidRDefault="000E0741" w:rsidP="008216CB">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5FFFC9C8" w14:textId="77777777" w:rsidR="000E0741" w:rsidRPr="00C97908" w:rsidRDefault="000E0741" w:rsidP="008216CB">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72ECF2D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2D259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6A087CC1" w14:textId="77777777" w:rsidR="000E0741" w:rsidRPr="00C97908" w:rsidRDefault="000E0741" w:rsidP="008216CB">
            <w:pPr>
              <w:jc w:val="center"/>
              <w:rPr>
                <w:sz w:val="16"/>
                <w:szCs w:val="16"/>
                <w:lang w:val="en-US"/>
              </w:rPr>
            </w:pPr>
            <w:r w:rsidRPr="00C97908">
              <w:rPr>
                <w:sz w:val="16"/>
                <w:szCs w:val="16"/>
                <w:lang w:val="en-US"/>
              </w:rPr>
              <w:t>0,0500</w:t>
            </w:r>
          </w:p>
        </w:tc>
      </w:tr>
      <w:tr w:rsidR="000E0741" w:rsidRPr="00B40365" w14:paraId="0B77EF2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DD1F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54C6EA2" w14:textId="77777777" w:rsidR="000E0741" w:rsidRPr="00B40365" w:rsidRDefault="000E0741" w:rsidP="008216CB">
            <w:pPr>
              <w:jc w:val="center"/>
              <w:rPr>
                <w:sz w:val="16"/>
                <w:szCs w:val="16"/>
                <w:lang w:val="en-US"/>
              </w:rPr>
            </w:pPr>
            <w:r w:rsidRPr="00B40365">
              <w:rPr>
                <w:sz w:val="16"/>
                <w:szCs w:val="16"/>
                <w:lang w:val="en-US"/>
              </w:rPr>
              <w:t>2710602000092</w:t>
            </w:r>
          </w:p>
        </w:tc>
        <w:tc>
          <w:tcPr>
            <w:tcW w:w="4366" w:type="dxa"/>
            <w:gridSpan w:val="4"/>
            <w:tcBorders>
              <w:top w:val="nil"/>
              <w:bottom w:val="single" w:sz="2" w:space="0" w:color="auto"/>
            </w:tcBorders>
            <w:vAlign w:val="center"/>
          </w:tcPr>
          <w:p w14:paraId="003D1366" w14:textId="77777777" w:rsidR="000E0741" w:rsidRPr="00C97908" w:rsidRDefault="000E0741" w:rsidP="008216CB">
            <w:pPr>
              <w:rPr>
                <w:sz w:val="16"/>
                <w:szCs w:val="16"/>
                <w:lang w:val="en-US"/>
              </w:rPr>
            </w:pPr>
            <w:r w:rsidRPr="00C97908">
              <w:rPr>
                <w:sz w:val="16"/>
                <w:szCs w:val="16"/>
                <w:lang w:val="en-US"/>
              </w:rPr>
              <w:t>Armaturi</w:t>
            </w:r>
          </w:p>
        </w:tc>
        <w:tc>
          <w:tcPr>
            <w:tcW w:w="1021" w:type="dxa"/>
            <w:gridSpan w:val="3"/>
            <w:tcBorders>
              <w:top w:val="nil"/>
              <w:bottom w:val="single" w:sz="2" w:space="0" w:color="auto"/>
            </w:tcBorders>
            <w:vAlign w:val="center"/>
          </w:tcPr>
          <w:p w14:paraId="421DDBAA"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80D7A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0,0220</w:t>
            </w:r>
          </w:p>
        </w:tc>
        <w:tc>
          <w:tcPr>
            <w:tcW w:w="1559" w:type="dxa"/>
            <w:gridSpan w:val="2"/>
            <w:tcBorders>
              <w:top w:val="nil"/>
              <w:bottom w:val="single" w:sz="2" w:space="0" w:color="auto"/>
            </w:tcBorders>
            <w:vAlign w:val="center"/>
          </w:tcPr>
          <w:p w14:paraId="7FDE3A85" w14:textId="77777777" w:rsidR="000E0741" w:rsidRPr="00C97908" w:rsidRDefault="000E0741" w:rsidP="008216CB">
            <w:pPr>
              <w:jc w:val="center"/>
              <w:rPr>
                <w:sz w:val="16"/>
                <w:szCs w:val="16"/>
                <w:lang w:val="en-US"/>
              </w:rPr>
            </w:pPr>
            <w:r w:rsidRPr="00C97908">
              <w:rPr>
                <w:sz w:val="16"/>
                <w:szCs w:val="16"/>
                <w:lang w:val="en-US"/>
              </w:rPr>
              <w:t>0,0440</w:t>
            </w:r>
          </w:p>
        </w:tc>
      </w:tr>
      <w:tr w:rsidR="000E0741" w:rsidRPr="009B70F2" w14:paraId="700E6806"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1DDE12" w14:textId="77777777" w:rsidR="000E0741" w:rsidRPr="005E2CA0" w:rsidRDefault="000E0741" w:rsidP="008216CB">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7BDD0F88" w14:textId="77777777" w:rsidR="000E0741" w:rsidRPr="005E2CA0" w:rsidRDefault="000E0741" w:rsidP="008216CB">
            <w:pPr>
              <w:jc w:val="center"/>
              <w:rPr>
                <w:b/>
                <w:bCs/>
                <w:sz w:val="22"/>
                <w:szCs w:val="22"/>
                <w:lang w:val="en-US"/>
              </w:rPr>
            </w:pPr>
            <w:r w:rsidRPr="005E2CA0">
              <w:rPr>
                <w:b/>
                <w:bCs/>
                <w:sz w:val="22"/>
                <w:szCs w:val="22"/>
                <w:lang w:val="en-US"/>
              </w:rPr>
              <w:t>11-07-001-02</w:t>
            </w:r>
          </w:p>
        </w:tc>
        <w:tc>
          <w:tcPr>
            <w:tcW w:w="4366" w:type="dxa"/>
            <w:gridSpan w:val="5"/>
            <w:tcBorders>
              <w:top w:val="single" w:sz="4" w:space="0" w:color="auto"/>
              <w:bottom w:val="single" w:sz="4" w:space="0" w:color="auto"/>
            </w:tcBorders>
          </w:tcPr>
          <w:p w14:paraId="6AA9E10B" w14:textId="77777777" w:rsidR="000E0741" w:rsidRPr="005E2CA0" w:rsidRDefault="000E0741" w:rsidP="008216CB">
            <w:pPr>
              <w:rPr>
                <w:b/>
                <w:bCs/>
                <w:sz w:val="2"/>
                <w:szCs w:val="2"/>
                <w:lang w:val="en-US"/>
              </w:rPr>
            </w:pPr>
            <w:r w:rsidRPr="005E2CA0">
              <w:rPr>
                <w:b/>
                <w:bCs/>
                <w:sz w:val="22"/>
                <w:szCs w:val="22"/>
                <w:lang w:val="en-US"/>
              </w:rPr>
              <w:t>Aparataj auxiliar si dispozitive auxiliare: bloc de alimentare cu aer: Panou pentru gaze medicale, prize electrice</w:t>
            </w:r>
          </w:p>
          <w:p w14:paraId="122B60F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5333115"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7EEAE33"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A9D9D83" w14:textId="77777777" w:rsidR="000E0741" w:rsidRPr="005E2CA0" w:rsidRDefault="000E0741" w:rsidP="008216CB">
            <w:pPr>
              <w:jc w:val="center"/>
              <w:rPr>
                <w:b/>
                <w:bCs/>
                <w:sz w:val="22"/>
                <w:szCs w:val="22"/>
                <w:lang w:val="en-US"/>
              </w:rPr>
            </w:pPr>
            <w:r w:rsidRPr="005E2CA0">
              <w:rPr>
                <w:b/>
                <w:bCs/>
                <w:sz w:val="22"/>
                <w:szCs w:val="22"/>
                <w:lang w:val="en-US"/>
              </w:rPr>
              <w:t>3,0000</w:t>
            </w:r>
          </w:p>
          <w:p w14:paraId="6BB09343" w14:textId="77777777" w:rsidR="000E0741" w:rsidRPr="009B70F2" w:rsidRDefault="000E0741" w:rsidP="008216CB">
            <w:pPr>
              <w:jc w:val="center"/>
              <w:rPr>
                <w:sz w:val="2"/>
                <w:szCs w:val="2"/>
                <w:lang w:val="en-US"/>
              </w:rPr>
            </w:pPr>
          </w:p>
        </w:tc>
      </w:tr>
      <w:tr w:rsidR="000E0741" w:rsidRPr="00B40365" w14:paraId="1AE9B3D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9A39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3C5C9F9"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5E22182"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F2C6015"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6EAFA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14:paraId="1555E2C7" w14:textId="77777777" w:rsidR="000E0741" w:rsidRPr="00C97908" w:rsidRDefault="000E0741" w:rsidP="008216CB">
            <w:pPr>
              <w:jc w:val="center"/>
              <w:rPr>
                <w:sz w:val="16"/>
                <w:szCs w:val="16"/>
                <w:lang w:val="en-US"/>
              </w:rPr>
            </w:pPr>
            <w:r w:rsidRPr="00C97908">
              <w:rPr>
                <w:sz w:val="16"/>
                <w:szCs w:val="16"/>
                <w:lang w:val="en-US"/>
              </w:rPr>
              <w:t>6,1800</w:t>
            </w:r>
          </w:p>
        </w:tc>
      </w:tr>
      <w:tr w:rsidR="000E0741" w:rsidRPr="00B40365" w14:paraId="2B511AF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5779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0E94A3F" w14:textId="77777777" w:rsidR="000E0741" w:rsidRPr="00B40365" w:rsidRDefault="000E0741" w:rsidP="008216CB">
            <w:pPr>
              <w:jc w:val="center"/>
              <w:rPr>
                <w:sz w:val="16"/>
                <w:szCs w:val="16"/>
                <w:lang w:val="en-US"/>
              </w:rPr>
            </w:pPr>
            <w:r w:rsidRPr="00B40365">
              <w:rPr>
                <w:sz w:val="16"/>
                <w:szCs w:val="16"/>
                <w:lang w:val="en-US"/>
              </w:rPr>
              <w:t>1011513</w:t>
            </w:r>
          </w:p>
        </w:tc>
        <w:tc>
          <w:tcPr>
            <w:tcW w:w="4366" w:type="dxa"/>
            <w:gridSpan w:val="4"/>
            <w:tcBorders>
              <w:top w:val="nil"/>
              <w:bottom w:val="single" w:sz="2" w:space="0" w:color="auto"/>
            </w:tcBorders>
            <w:vAlign w:val="center"/>
          </w:tcPr>
          <w:p w14:paraId="40D238CA" w14:textId="77777777" w:rsidR="000E0741" w:rsidRPr="00C97908" w:rsidRDefault="000E0741" w:rsidP="008216CB">
            <w:pPr>
              <w:rPr>
                <w:sz w:val="16"/>
                <w:szCs w:val="16"/>
                <w:lang w:val="en-US"/>
              </w:rPr>
            </w:pPr>
            <w:r w:rsidRPr="00C97908">
              <w:rPr>
                <w:sz w:val="16"/>
                <w:szCs w:val="16"/>
                <w:lang w:val="en-US"/>
              </w:rPr>
              <w:t xml:space="preserve">Electrozi "Э42", diametru 4 mm </w:t>
            </w:r>
          </w:p>
        </w:tc>
        <w:tc>
          <w:tcPr>
            <w:tcW w:w="1021" w:type="dxa"/>
            <w:gridSpan w:val="3"/>
            <w:tcBorders>
              <w:top w:val="nil"/>
              <w:bottom w:val="single" w:sz="2" w:space="0" w:color="auto"/>
            </w:tcBorders>
            <w:vAlign w:val="center"/>
          </w:tcPr>
          <w:p w14:paraId="5BD9786B" w14:textId="77777777" w:rsidR="000E0741" w:rsidRPr="00C97908" w:rsidRDefault="000E0741" w:rsidP="008216C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0ED954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0,00001</w:t>
            </w:r>
          </w:p>
        </w:tc>
        <w:tc>
          <w:tcPr>
            <w:tcW w:w="1559" w:type="dxa"/>
            <w:gridSpan w:val="2"/>
            <w:tcBorders>
              <w:top w:val="nil"/>
              <w:bottom w:val="single" w:sz="2" w:space="0" w:color="auto"/>
            </w:tcBorders>
            <w:vAlign w:val="center"/>
          </w:tcPr>
          <w:p w14:paraId="7585DBE0" w14:textId="77777777" w:rsidR="000E0741" w:rsidRPr="00C97908" w:rsidRDefault="000E0741" w:rsidP="008216CB">
            <w:pPr>
              <w:jc w:val="center"/>
              <w:rPr>
                <w:sz w:val="16"/>
                <w:szCs w:val="16"/>
                <w:lang w:val="en-US"/>
              </w:rPr>
            </w:pPr>
            <w:r w:rsidRPr="00C97908">
              <w:rPr>
                <w:sz w:val="16"/>
                <w:szCs w:val="16"/>
                <w:lang w:val="en-US"/>
              </w:rPr>
              <w:t>0,0000</w:t>
            </w:r>
          </w:p>
        </w:tc>
      </w:tr>
      <w:tr w:rsidR="000E0741" w:rsidRPr="00B40365" w14:paraId="7110BC2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84092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15F5F48" w14:textId="77777777" w:rsidR="000E0741" w:rsidRPr="00B40365" w:rsidRDefault="000E0741" w:rsidP="008216CB">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62D6FF48" w14:textId="77777777" w:rsidR="000E0741" w:rsidRPr="00C97908" w:rsidRDefault="000E0741" w:rsidP="008216CB">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6D0C5AD9"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06340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1F072B31" w14:textId="77777777" w:rsidR="000E0741" w:rsidRPr="00C97908" w:rsidRDefault="000E0741" w:rsidP="008216CB">
            <w:pPr>
              <w:jc w:val="center"/>
              <w:rPr>
                <w:sz w:val="16"/>
                <w:szCs w:val="16"/>
                <w:lang w:val="en-US"/>
              </w:rPr>
            </w:pPr>
            <w:r w:rsidRPr="00C97908">
              <w:rPr>
                <w:sz w:val="16"/>
                <w:szCs w:val="16"/>
                <w:lang w:val="en-US"/>
              </w:rPr>
              <w:t>0,3000</w:t>
            </w:r>
          </w:p>
        </w:tc>
      </w:tr>
      <w:tr w:rsidR="000E0741" w:rsidRPr="00B40365" w14:paraId="2362C1C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0388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B568590" w14:textId="77777777" w:rsidR="000E0741" w:rsidRPr="00B40365" w:rsidRDefault="000E0741" w:rsidP="008216CB">
            <w:pPr>
              <w:jc w:val="center"/>
              <w:rPr>
                <w:sz w:val="16"/>
                <w:szCs w:val="16"/>
                <w:lang w:val="en-US"/>
              </w:rPr>
            </w:pPr>
            <w:r w:rsidRPr="00B40365">
              <w:rPr>
                <w:sz w:val="16"/>
                <w:szCs w:val="16"/>
                <w:lang w:val="en-US"/>
              </w:rPr>
              <w:t>400001</w:t>
            </w:r>
          </w:p>
        </w:tc>
        <w:tc>
          <w:tcPr>
            <w:tcW w:w="4366" w:type="dxa"/>
            <w:gridSpan w:val="4"/>
            <w:tcBorders>
              <w:top w:val="nil"/>
              <w:bottom w:val="single" w:sz="2" w:space="0" w:color="auto"/>
            </w:tcBorders>
            <w:vAlign w:val="center"/>
          </w:tcPr>
          <w:p w14:paraId="514EC751" w14:textId="77777777" w:rsidR="000E0741" w:rsidRPr="00C97908" w:rsidRDefault="000E0741" w:rsidP="008216CB">
            <w:pPr>
              <w:rPr>
                <w:sz w:val="16"/>
                <w:szCs w:val="16"/>
                <w:lang w:val="en-US"/>
              </w:rPr>
            </w:pPr>
            <w:r w:rsidRPr="00C97908">
              <w:rPr>
                <w:sz w:val="16"/>
                <w:szCs w:val="16"/>
                <w:lang w:val="en-US"/>
              </w:rPr>
              <w:t>Autocamion de bord, tonaj pina la 5 t</w:t>
            </w:r>
          </w:p>
        </w:tc>
        <w:tc>
          <w:tcPr>
            <w:tcW w:w="1021" w:type="dxa"/>
            <w:gridSpan w:val="3"/>
            <w:tcBorders>
              <w:top w:val="nil"/>
              <w:bottom w:val="single" w:sz="2" w:space="0" w:color="auto"/>
            </w:tcBorders>
            <w:vAlign w:val="center"/>
          </w:tcPr>
          <w:p w14:paraId="56415EBE"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DC839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AB09577" w14:textId="77777777" w:rsidR="000E0741" w:rsidRPr="00C97908" w:rsidRDefault="000E0741" w:rsidP="008216CB">
            <w:pPr>
              <w:jc w:val="center"/>
              <w:rPr>
                <w:sz w:val="16"/>
                <w:szCs w:val="16"/>
                <w:lang w:val="en-US"/>
              </w:rPr>
            </w:pPr>
            <w:r w:rsidRPr="00C97908">
              <w:rPr>
                <w:sz w:val="16"/>
                <w:szCs w:val="16"/>
                <w:lang w:val="en-US"/>
              </w:rPr>
              <w:t>0,0600</w:t>
            </w:r>
          </w:p>
        </w:tc>
      </w:tr>
      <w:tr w:rsidR="000E0741" w:rsidRPr="009B70F2" w14:paraId="60310EA9"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B00CEA" w14:textId="77777777" w:rsidR="000E0741" w:rsidRPr="005E2CA0" w:rsidRDefault="000E0741" w:rsidP="008216CB">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62EC33E3"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1A8F853A" w14:textId="77777777" w:rsidR="000E0741" w:rsidRPr="005E2CA0" w:rsidRDefault="000E0741" w:rsidP="008216CB">
            <w:pPr>
              <w:rPr>
                <w:b/>
                <w:bCs/>
                <w:sz w:val="2"/>
                <w:szCs w:val="2"/>
                <w:lang w:val="en-US"/>
              </w:rPr>
            </w:pPr>
            <w:r w:rsidRPr="005E2CA0">
              <w:rPr>
                <w:b/>
                <w:bCs/>
                <w:sz w:val="22"/>
                <w:szCs w:val="22"/>
                <w:lang w:val="en-US"/>
              </w:rPr>
              <w:t>Panou pentru gaze medicale, prize electrice</w:t>
            </w:r>
          </w:p>
          <w:p w14:paraId="0EF6BBE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A93E28A"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669C8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98EC892" w14:textId="77777777" w:rsidR="000E0741" w:rsidRPr="005E2CA0" w:rsidRDefault="000E0741" w:rsidP="008216CB">
            <w:pPr>
              <w:jc w:val="center"/>
              <w:rPr>
                <w:b/>
                <w:bCs/>
                <w:sz w:val="22"/>
                <w:szCs w:val="22"/>
                <w:lang w:val="en-US"/>
              </w:rPr>
            </w:pPr>
            <w:r w:rsidRPr="005E2CA0">
              <w:rPr>
                <w:b/>
                <w:bCs/>
                <w:sz w:val="22"/>
                <w:szCs w:val="22"/>
                <w:lang w:val="en-US"/>
              </w:rPr>
              <w:t>3,0000</w:t>
            </w:r>
          </w:p>
          <w:p w14:paraId="65B15C5B" w14:textId="77777777" w:rsidR="000E0741" w:rsidRPr="009B70F2" w:rsidRDefault="000E0741" w:rsidP="008216CB">
            <w:pPr>
              <w:jc w:val="center"/>
              <w:rPr>
                <w:sz w:val="2"/>
                <w:szCs w:val="2"/>
                <w:lang w:val="en-US"/>
              </w:rPr>
            </w:pPr>
          </w:p>
        </w:tc>
      </w:tr>
      <w:tr w:rsidR="000E0741" w:rsidRPr="00B40365" w14:paraId="65AECA8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C500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467B05A" w14:textId="77777777" w:rsidR="000E0741" w:rsidRPr="00B40365" w:rsidRDefault="000E0741" w:rsidP="008216CB">
            <w:pPr>
              <w:jc w:val="center"/>
              <w:rPr>
                <w:sz w:val="16"/>
                <w:szCs w:val="16"/>
                <w:lang w:val="en-US"/>
              </w:rPr>
            </w:pPr>
            <w:r w:rsidRPr="00B40365">
              <w:rPr>
                <w:sz w:val="16"/>
                <w:szCs w:val="16"/>
                <w:lang w:val="en-US"/>
              </w:rPr>
              <w:t>324444441234</w:t>
            </w:r>
          </w:p>
        </w:tc>
        <w:tc>
          <w:tcPr>
            <w:tcW w:w="4366" w:type="dxa"/>
            <w:gridSpan w:val="4"/>
            <w:tcBorders>
              <w:top w:val="nil"/>
              <w:bottom w:val="single" w:sz="2" w:space="0" w:color="auto"/>
            </w:tcBorders>
            <w:vAlign w:val="center"/>
          </w:tcPr>
          <w:p w14:paraId="28E55E4A" w14:textId="77777777" w:rsidR="000E0741" w:rsidRPr="00C97908" w:rsidRDefault="000E0741" w:rsidP="008216CB">
            <w:pPr>
              <w:rPr>
                <w:sz w:val="16"/>
                <w:szCs w:val="16"/>
                <w:lang w:val="en-US"/>
              </w:rPr>
            </w:pPr>
            <w:r w:rsidRPr="00C97908">
              <w:rPr>
                <w:sz w:val="16"/>
                <w:szCs w:val="16"/>
                <w:lang w:val="en-US"/>
              </w:rPr>
              <w:t>Panou pentru gaze medicale, prize electrice</w:t>
            </w:r>
          </w:p>
        </w:tc>
        <w:tc>
          <w:tcPr>
            <w:tcW w:w="1021" w:type="dxa"/>
            <w:gridSpan w:val="3"/>
            <w:tcBorders>
              <w:top w:val="nil"/>
              <w:bottom w:val="single" w:sz="2" w:space="0" w:color="auto"/>
            </w:tcBorders>
            <w:vAlign w:val="center"/>
          </w:tcPr>
          <w:p w14:paraId="025EFE73"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5432C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62CF48E" w14:textId="77777777" w:rsidR="000E0741" w:rsidRPr="00C97908" w:rsidRDefault="000E0741" w:rsidP="008216CB">
            <w:pPr>
              <w:jc w:val="center"/>
              <w:rPr>
                <w:sz w:val="16"/>
                <w:szCs w:val="16"/>
                <w:lang w:val="en-US"/>
              </w:rPr>
            </w:pPr>
            <w:r w:rsidRPr="00C97908">
              <w:rPr>
                <w:sz w:val="16"/>
                <w:szCs w:val="16"/>
                <w:lang w:val="en-US"/>
              </w:rPr>
              <w:t>3,0000</w:t>
            </w:r>
          </w:p>
        </w:tc>
      </w:tr>
      <w:tr w:rsidR="000E0741" w:rsidRPr="003E2692" w14:paraId="45CA18B1"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D9C2F79"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6BD62905"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11F08C98"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544E6CB9"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5FADD650"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2B03A47D" w14:textId="77777777" w:rsidR="000E0741" w:rsidRPr="003E2692" w:rsidRDefault="000E0741" w:rsidP="008216CB">
            <w:pPr>
              <w:rPr>
                <w:sz w:val="2"/>
                <w:szCs w:val="2"/>
                <w:lang w:val="en-US"/>
              </w:rPr>
            </w:pPr>
          </w:p>
        </w:tc>
      </w:tr>
      <w:tr w:rsidR="000E0741" w:rsidRPr="00B449C4" w14:paraId="09B8160A"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5220A80"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35F9C64A"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4A38CD0A"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01ECF67"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390762EF"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6B6B2D5C" w14:textId="77777777" w:rsidR="000E0741" w:rsidRPr="00B449C4" w:rsidRDefault="000E0741" w:rsidP="008216CB">
            <w:pPr>
              <w:rPr>
                <w:sz w:val="22"/>
                <w:szCs w:val="22"/>
                <w:lang w:val="en-US"/>
              </w:rPr>
            </w:pPr>
          </w:p>
        </w:tc>
      </w:tr>
      <w:tr w:rsidR="000E0741" w:rsidRPr="00B40365" w14:paraId="1F135463"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323B98"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00253EBE"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2FE4B0B4"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Oxigen medical</w:t>
            </w:r>
          </w:p>
        </w:tc>
        <w:tc>
          <w:tcPr>
            <w:tcW w:w="3621" w:type="dxa"/>
            <w:gridSpan w:val="8"/>
            <w:tcBorders>
              <w:bottom w:val="single" w:sz="4" w:space="0" w:color="auto"/>
              <w:right w:val="single" w:sz="4" w:space="0" w:color="auto"/>
            </w:tcBorders>
          </w:tcPr>
          <w:p w14:paraId="735BAD46" w14:textId="77777777" w:rsidR="000E0741" w:rsidRPr="00B40365" w:rsidRDefault="000E0741" w:rsidP="008216CB">
            <w:pPr>
              <w:rPr>
                <w:sz w:val="22"/>
                <w:szCs w:val="22"/>
                <w:lang w:val="en-US"/>
              </w:rPr>
            </w:pPr>
          </w:p>
        </w:tc>
      </w:tr>
      <w:tr w:rsidR="000E0741" w:rsidRPr="003E2692" w14:paraId="5080C328"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3991A7A"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6399A338"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18178093"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58AC4A16"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64A32128"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613BDC56" w14:textId="77777777" w:rsidR="000E0741" w:rsidRPr="003E2692" w:rsidRDefault="000E0741" w:rsidP="008216CB">
            <w:pPr>
              <w:rPr>
                <w:sz w:val="2"/>
                <w:szCs w:val="2"/>
                <w:lang w:val="en-US"/>
              </w:rPr>
            </w:pPr>
          </w:p>
        </w:tc>
      </w:tr>
      <w:tr w:rsidR="000E0741" w:rsidRPr="00B449C4" w14:paraId="2367C004"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CBAF4B"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7F10C14F"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40D4F7A6"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52D7033"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7B3626A5"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67758B24" w14:textId="77777777" w:rsidR="000E0741" w:rsidRPr="00B449C4" w:rsidRDefault="000E0741" w:rsidP="008216CB">
            <w:pPr>
              <w:rPr>
                <w:sz w:val="22"/>
                <w:szCs w:val="22"/>
                <w:lang w:val="en-US"/>
              </w:rPr>
            </w:pPr>
          </w:p>
        </w:tc>
      </w:tr>
      <w:tr w:rsidR="000E0741" w:rsidRPr="00B40365" w14:paraId="7FC8AD04"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E3E2E6C"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1287BE54"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7C9D4EDD"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Cabinet nr. 310</w:t>
            </w:r>
          </w:p>
        </w:tc>
        <w:tc>
          <w:tcPr>
            <w:tcW w:w="3621" w:type="dxa"/>
            <w:gridSpan w:val="8"/>
            <w:tcBorders>
              <w:bottom w:val="single" w:sz="4" w:space="0" w:color="auto"/>
              <w:right w:val="single" w:sz="4" w:space="0" w:color="auto"/>
            </w:tcBorders>
          </w:tcPr>
          <w:p w14:paraId="39E776E3" w14:textId="77777777" w:rsidR="000E0741" w:rsidRPr="00B40365" w:rsidRDefault="000E0741" w:rsidP="008216CB">
            <w:pPr>
              <w:rPr>
                <w:sz w:val="22"/>
                <w:szCs w:val="22"/>
                <w:lang w:val="en-US"/>
              </w:rPr>
            </w:pPr>
          </w:p>
        </w:tc>
      </w:tr>
      <w:tr w:rsidR="000E0741" w:rsidRPr="009B70F2" w14:paraId="63B5AF80" w14:textId="77777777" w:rsidTr="008216CB">
        <w:tblPrEx>
          <w:tblCellMar>
            <w:left w:w="107" w:type="dxa"/>
            <w:right w:w="107" w:type="dxa"/>
          </w:tblCellMar>
        </w:tblPrEx>
        <w:tc>
          <w:tcPr>
            <w:tcW w:w="10495" w:type="dxa"/>
            <w:gridSpan w:val="19"/>
          </w:tcPr>
          <w:p w14:paraId="50A26864" w14:textId="77777777" w:rsidR="000E0741" w:rsidRPr="009B70F2" w:rsidRDefault="000E0741" w:rsidP="008216CB">
            <w:pPr>
              <w:rPr>
                <w:b/>
                <w:bCs/>
                <w:sz w:val="22"/>
                <w:szCs w:val="22"/>
                <w:lang w:val="en-US"/>
              </w:rPr>
            </w:pPr>
            <w:r w:rsidRPr="009B70F2">
              <w:rPr>
                <w:b/>
                <w:bCs/>
                <w:sz w:val="22"/>
                <w:szCs w:val="22"/>
                <w:lang w:val="en-US"/>
              </w:rPr>
              <w:t>1.2. Sala de interventii</w:t>
            </w:r>
          </w:p>
          <w:p w14:paraId="018B9A93" w14:textId="77777777" w:rsidR="000E0741" w:rsidRPr="00B12F65" w:rsidRDefault="000E0741" w:rsidP="008216CB">
            <w:pPr>
              <w:rPr>
                <w:sz w:val="2"/>
                <w:szCs w:val="2"/>
                <w:lang w:val="en-US"/>
              </w:rPr>
            </w:pPr>
          </w:p>
        </w:tc>
      </w:tr>
      <w:tr w:rsidR="000E0741" w:rsidRPr="009B70F2" w14:paraId="3663274E" w14:textId="77777777" w:rsidTr="008216CB">
        <w:tblPrEx>
          <w:tblCellMar>
            <w:left w:w="107" w:type="dxa"/>
            <w:right w:w="107" w:type="dxa"/>
          </w:tblCellMar>
        </w:tblPrEx>
        <w:tc>
          <w:tcPr>
            <w:tcW w:w="10495" w:type="dxa"/>
            <w:gridSpan w:val="19"/>
          </w:tcPr>
          <w:p w14:paraId="4C1AA0E2" w14:textId="77777777" w:rsidR="000E0741" w:rsidRPr="009B70F2" w:rsidRDefault="000E0741" w:rsidP="008216CB">
            <w:pPr>
              <w:rPr>
                <w:b/>
                <w:bCs/>
                <w:sz w:val="22"/>
                <w:szCs w:val="22"/>
                <w:lang w:val="en-US"/>
              </w:rPr>
            </w:pPr>
            <w:r w:rsidRPr="009B70F2">
              <w:rPr>
                <w:b/>
                <w:bCs/>
                <w:sz w:val="22"/>
                <w:szCs w:val="22"/>
                <w:lang w:val="en-US"/>
              </w:rPr>
              <w:t>1.2.1. Demontari</w:t>
            </w:r>
          </w:p>
          <w:p w14:paraId="349AEC2C" w14:textId="77777777" w:rsidR="000E0741" w:rsidRPr="00B12F65" w:rsidRDefault="000E0741" w:rsidP="008216CB">
            <w:pPr>
              <w:rPr>
                <w:sz w:val="2"/>
                <w:szCs w:val="2"/>
                <w:lang w:val="en-US"/>
              </w:rPr>
            </w:pPr>
          </w:p>
        </w:tc>
      </w:tr>
      <w:tr w:rsidR="000E0741" w:rsidRPr="009B70F2" w14:paraId="415F7F58"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E7B494" w14:textId="77777777" w:rsidR="000E0741" w:rsidRPr="005E2CA0" w:rsidRDefault="000E0741" w:rsidP="008216CB">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1807520F" w14:textId="77777777" w:rsidR="000E0741" w:rsidRPr="005E2CA0" w:rsidRDefault="000E0741" w:rsidP="008216CB">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6BE3B714" w14:textId="77777777" w:rsidR="000E0741" w:rsidRPr="005E2CA0" w:rsidRDefault="000E0741" w:rsidP="008216CB">
            <w:pPr>
              <w:rPr>
                <w:b/>
                <w:bCs/>
                <w:sz w:val="2"/>
                <w:szCs w:val="2"/>
                <w:lang w:val="en-US"/>
              </w:rPr>
            </w:pPr>
            <w:r w:rsidRPr="005E2CA0">
              <w:rPr>
                <w:b/>
                <w:bCs/>
                <w:sz w:val="22"/>
                <w:szCs w:val="22"/>
                <w:lang w:val="en-US"/>
              </w:rPr>
              <w:t>Demontari de corpuri de iluminat orice tip, inclisiv tijele si globurile</w:t>
            </w:r>
          </w:p>
          <w:p w14:paraId="19F36BDC"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A7D987C"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4FA46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D634868" w14:textId="77777777" w:rsidR="000E0741" w:rsidRPr="005E2CA0" w:rsidRDefault="000E0741" w:rsidP="008216CB">
            <w:pPr>
              <w:jc w:val="center"/>
              <w:rPr>
                <w:b/>
                <w:bCs/>
                <w:sz w:val="22"/>
                <w:szCs w:val="22"/>
                <w:lang w:val="en-US"/>
              </w:rPr>
            </w:pPr>
            <w:r w:rsidRPr="005E2CA0">
              <w:rPr>
                <w:b/>
                <w:bCs/>
                <w:sz w:val="22"/>
                <w:szCs w:val="22"/>
                <w:lang w:val="en-US"/>
              </w:rPr>
              <w:t>13,0000</w:t>
            </w:r>
          </w:p>
          <w:p w14:paraId="04DD85B7" w14:textId="77777777" w:rsidR="000E0741" w:rsidRPr="009B70F2" w:rsidRDefault="000E0741" w:rsidP="008216CB">
            <w:pPr>
              <w:jc w:val="center"/>
              <w:rPr>
                <w:sz w:val="2"/>
                <w:szCs w:val="2"/>
                <w:lang w:val="en-US"/>
              </w:rPr>
            </w:pPr>
          </w:p>
        </w:tc>
      </w:tr>
      <w:tr w:rsidR="000E0741" w:rsidRPr="00B40365" w14:paraId="2DE77D7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51FD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4C3893E" w14:textId="77777777" w:rsidR="000E0741" w:rsidRPr="00B40365" w:rsidRDefault="000E0741" w:rsidP="008216C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C74FF51" w14:textId="77777777" w:rsidR="000E0741" w:rsidRPr="00C97908" w:rsidRDefault="000E0741" w:rsidP="008216C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F73A090"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E3A1D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54C53DFA" w14:textId="77777777" w:rsidR="000E0741" w:rsidRPr="00C97908" w:rsidRDefault="000E0741" w:rsidP="008216CB">
            <w:pPr>
              <w:jc w:val="center"/>
              <w:rPr>
                <w:sz w:val="16"/>
                <w:szCs w:val="16"/>
                <w:lang w:val="en-US"/>
              </w:rPr>
            </w:pPr>
            <w:r w:rsidRPr="00C97908">
              <w:rPr>
                <w:sz w:val="16"/>
                <w:szCs w:val="16"/>
                <w:lang w:val="en-US"/>
              </w:rPr>
              <w:t>2,8600</w:t>
            </w:r>
          </w:p>
        </w:tc>
      </w:tr>
      <w:tr w:rsidR="000E0741" w:rsidRPr="009B70F2" w14:paraId="57BBCF6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C5B379" w14:textId="77777777" w:rsidR="000E0741" w:rsidRPr="005E2CA0" w:rsidRDefault="000E0741" w:rsidP="008216CB">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4F82EFFD" w14:textId="77777777" w:rsidR="000E0741" w:rsidRPr="005E2CA0" w:rsidRDefault="000E0741" w:rsidP="008216CB">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6D3D9E3D" w14:textId="77777777" w:rsidR="000E0741" w:rsidRPr="005E2CA0" w:rsidRDefault="000E0741" w:rsidP="008216CB">
            <w:pPr>
              <w:rPr>
                <w:b/>
                <w:bCs/>
                <w:sz w:val="2"/>
                <w:szCs w:val="2"/>
                <w:lang w:val="en-US"/>
              </w:rPr>
            </w:pPr>
            <w:r w:rsidRPr="005E2CA0">
              <w:rPr>
                <w:b/>
                <w:bCs/>
                <w:sz w:val="22"/>
                <w:szCs w:val="22"/>
                <w:lang w:val="en-US"/>
              </w:rPr>
              <w:t>Demontarea aparatelor electrice pentru curent tari : prize</w:t>
            </w:r>
          </w:p>
          <w:p w14:paraId="6FEC887D"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03D06D7"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3C417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2A77600" w14:textId="77777777" w:rsidR="000E0741" w:rsidRPr="005E2CA0" w:rsidRDefault="000E0741" w:rsidP="008216CB">
            <w:pPr>
              <w:jc w:val="center"/>
              <w:rPr>
                <w:b/>
                <w:bCs/>
                <w:sz w:val="22"/>
                <w:szCs w:val="22"/>
                <w:lang w:val="en-US"/>
              </w:rPr>
            </w:pPr>
            <w:r w:rsidRPr="005E2CA0">
              <w:rPr>
                <w:b/>
                <w:bCs/>
                <w:sz w:val="22"/>
                <w:szCs w:val="22"/>
                <w:lang w:val="en-US"/>
              </w:rPr>
              <w:t>14,0000</w:t>
            </w:r>
          </w:p>
          <w:p w14:paraId="2D66B1B2" w14:textId="77777777" w:rsidR="000E0741" w:rsidRPr="009B70F2" w:rsidRDefault="000E0741" w:rsidP="008216CB">
            <w:pPr>
              <w:jc w:val="center"/>
              <w:rPr>
                <w:sz w:val="2"/>
                <w:szCs w:val="2"/>
                <w:lang w:val="en-US"/>
              </w:rPr>
            </w:pPr>
          </w:p>
        </w:tc>
      </w:tr>
      <w:tr w:rsidR="000E0741" w:rsidRPr="00B40365" w14:paraId="4BBF2F5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FB4A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4921A2D" w14:textId="77777777" w:rsidR="000E0741" w:rsidRPr="00B40365" w:rsidRDefault="000E0741" w:rsidP="008216C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402E9F7" w14:textId="77777777" w:rsidR="000E0741" w:rsidRPr="00C97908" w:rsidRDefault="000E0741" w:rsidP="008216C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ED69CB9"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471F9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593375A" w14:textId="77777777" w:rsidR="000E0741" w:rsidRPr="00C97908" w:rsidRDefault="000E0741" w:rsidP="008216CB">
            <w:pPr>
              <w:jc w:val="center"/>
              <w:rPr>
                <w:sz w:val="16"/>
                <w:szCs w:val="16"/>
                <w:lang w:val="en-US"/>
              </w:rPr>
            </w:pPr>
            <w:r w:rsidRPr="00C97908">
              <w:rPr>
                <w:sz w:val="16"/>
                <w:szCs w:val="16"/>
                <w:lang w:val="en-US"/>
              </w:rPr>
              <w:t>0,8400</w:t>
            </w:r>
          </w:p>
        </w:tc>
      </w:tr>
      <w:tr w:rsidR="000E0741" w:rsidRPr="009B70F2" w14:paraId="370E49C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89016B" w14:textId="77777777" w:rsidR="000E0741" w:rsidRPr="005E2CA0" w:rsidRDefault="000E0741" w:rsidP="008216CB">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2308184D" w14:textId="77777777" w:rsidR="000E0741" w:rsidRPr="005E2CA0" w:rsidRDefault="000E0741" w:rsidP="008216CB">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0898FED2" w14:textId="77777777" w:rsidR="000E0741" w:rsidRPr="005E2CA0" w:rsidRDefault="000E0741" w:rsidP="008216CB">
            <w:pPr>
              <w:rPr>
                <w:b/>
                <w:bCs/>
                <w:sz w:val="2"/>
                <w:szCs w:val="2"/>
                <w:lang w:val="en-US"/>
              </w:rPr>
            </w:pPr>
            <w:r w:rsidRPr="005E2CA0">
              <w:rPr>
                <w:b/>
                <w:bCs/>
                <w:sz w:val="22"/>
                <w:szCs w:val="22"/>
                <w:lang w:val="en-US"/>
              </w:rPr>
              <w:t>Demontarea aparatelor electrice pentru curent tari : intrerupatoare</w:t>
            </w:r>
          </w:p>
          <w:p w14:paraId="707469C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D0B1BA6"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30867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6A2A6C5" w14:textId="77777777" w:rsidR="000E0741" w:rsidRPr="005E2CA0" w:rsidRDefault="000E0741" w:rsidP="008216CB">
            <w:pPr>
              <w:jc w:val="center"/>
              <w:rPr>
                <w:b/>
                <w:bCs/>
                <w:sz w:val="22"/>
                <w:szCs w:val="22"/>
                <w:lang w:val="en-US"/>
              </w:rPr>
            </w:pPr>
            <w:r w:rsidRPr="005E2CA0">
              <w:rPr>
                <w:b/>
                <w:bCs/>
                <w:sz w:val="22"/>
                <w:szCs w:val="22"/>
                <w:lang w:val="en-US"/>
              </w:rPr>
              <w:t>6,0000</w:t>
            </w:r>
          </w:p>
          <w:p w14:paraId="38E4A803" w14:textId="77777777" w:rsidR="000E0741" w:rsidRPr="009B70F2" w:rsidRDefault="000E0741" w:rsidP="008216CB">
            <w:pPr>
              <w:jc w:val="center"/>
              <w:rPr>
                <w:sz w:val="2"/>
                <w:szCs w:val="2"/>
                <w:lang w:val="en-US"/>
              </w:rPr>
            </w:pPr>
          </w:p>
        </w:tc>
      </w:tr>
      <w:tr w:rsidR="000E0741" w:rsidRPr="00B40365" w14:paraId="327F419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0B36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5F5007" w14:textId="77777777" w:rsidR="000E0741" w:rsidRPr="00B40365" w:rsidRDefault="000E0741" w:rsidP="008216C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88E2609" w14:textId="77777777" w:rsidR="000E0741" w:rsidRPr="00C97908" w:rsidRDefault="000E0741" w:rsidP="008216C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0560D1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414C2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413465D" w14:textId="77777777" w:rsidR="000E0741" w:rsidRPr="00C97908" w:rsidRDefault="000E0741" w:rsidP="008216CB">
            <w:pPr>
              <w:jc w:val="center"/>
              <w:rPr>
                <w:sz w:val="16"/>
                <w:szCs w:val="16"/>
                <w:lang w:val="en-US"/>
              </w:rPr>
            </w:pPr>
            <w:r w:rsidRPr="00C97908">
              <w:rPr>
                <w:sz w:val="16"/>
                <w:szCs w:val="16"/>
                <w:lang w:val="en-US"/>
              </w:rPr>
              <w:t>0,3600</w:t>
            </w:r>
          </w:p>
        </w:tc>
      </w:tr>
      <w:tr w:rsidR="000E0741" w:rsidRPr="009B70F2" w14:paraId="3C54B908"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041598" w14:textId="77777777" w:rsidR="000E0741" w:rsidRPr="005E2CA0" w:rsidRDefault="000E0741" w:rsidP="008216CB">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52BD5CF5" w14:textId="77777777" w:rsidR="000E0741" w:rsidRPr="005E2CA0" w:rsidRDefault="000E0741" w:rsidP="008216CB">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14:paraId="45A3FCB1" w14:textId="77777777" w:rsidR="000E0741" w:rsidRPr="005E2CA0" w:rsidRDefault="000E0741" w:rsidP="008216CB">
            <w:pPr>
              <w:rPr>
                <w:b/>
                <w:bCs/>
                <w:sz w:val="2"/>
                <w:szCs w:val="2"/>
                <w:lang w:val="en-US"/>
              </w:rPr>
            </w:pPr>
            <w:r w:rsidRPr="005E2CA0">
              <w:rPr>
                <w:b/>
                <w:bCs/>
                <w:sz w:val="22"/>
                <w:szCs w:val="22"/>
                <w:lang w:val="en-US"/>
              </w:rPr>
              <w:t>Demontarea cablurilor pentru energie electrica, cu sectiunea 16-35 mmp, montat liber in santuri</w:t>
            </w:r>
          </w:p>
          <w:p w14:paraId="3F21FC6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5DCB6B0"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F594B6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FAEF44E" w14:textId="77777777" w:rsidR="000E0741" w:rsidRPr="005E2CA0" w:rsidRDefault="000E0741" w:rsidP="008216CB">
            <w:pPr>
              <w:jc w:val="center"/>
              <w:rPr>
                <w:b/>
                <w:bCs/>
                <w:sz w:val="22"/>
                <w:szCs w:val="22"/>
                <w:lang w:val="en-US"/>
              </w:rPr>
            </w:pPr>
            <w:r w:rsidRPr="005E2CA0">
              <w:rPr>
                <w:b/>
                <w:bCs/>
                <w:sz w:val="22"/>
                <w:szCs w:val="22"/>
                <w:lang w:val="en-US"/>
              </w:rPr>
              <w:t>40,0000</w:t>
            </w:r>
          </w:p>
          <w:p w14:paraId="65DF2329" w14:textId="77777777" w:rsidR="000E0741" w:rsidRPr="009B70F2" w:rsidRDefault="000E0741" w:rsidP="008216CB">
            <w:pPr>
              <w:jc w:val="center"/>
              <w:rPr>
                <w:sz w:val="2"/>
                <w:szCs w:val="2"/>
                <w:lang w:val="en-US"/>
              </w:rPr>
            </w:pPr>
          </w:p>
        </w:tc>
      </w:tr>
      <w:tr w:rsidR="000E0741" w:rsidRPr="00B40365" w14:paraId="51A9D27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4B394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5E13CAB" w14:textId="77777777" w:rsidR="000E0741" w:rsidRPr="00B40365" w:rsidRDefault="000E0741" w:rsidP="008216C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CE17131" w14:textId="77777777" w:rsidR="000E0741" w:rsidRPr="00C97908" w:rsidRDefault="000E0741" w:rsidP="008216C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FC0556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99C3F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45FE8E67" w14:textId="77777777" w:rsidR="000E0741" w:rsidRPr="00C97908" w:rsidRDefault="000E0741" w:rsidP="008216CB">
            <w:pPr>
              <w:jc w:val="center"/>
              <w:rPr>
                <w:sz w:val="16"/>
                <w:szCs w:val="16"/>
                <w:lang w:val="en-US"/>
              </w:rPr>
            </w:pPr>
            <w:r w:rsidRPr="00C97908">
              <w:rPr>
                <w:sz w:val="16"/>
                <w:szCs w:val="16"/>
                <w:lang w:val="en-US"/>
              </w:rPr>
              <w:t>6,4000</w:t>
            </w:r>
          </w:p>
        </w:tc>
      </w:tr>
      <w:tr w:rsidR="000E0741" w:rsidRPr="00B40365" w14:paraId="1590E89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B2EC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13DD665" w14:textId="77777777" w:rsidR="000E0741" w:rsidRPr="00B40365" w:rsidRDefault="000E0741" w:rsidP="008216CB">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0C56955F" w14:textId="77777777" w:rsidR="000E0741" w:rsidRPr="00C97908" w:rsidRDefault="000E0741" w:rsidP="008216CB">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70AD0539"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AE3FE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0FD5BBC3" w14:textId="77777777" w:rsidR="000E0741" w:rsidRPr="00C97908" w:rsidRDefault="000E0741" w:rsidP="008216CB">
            <w:pPr>
              <w:jc w:val="center"/>
              <w:rPr>
                <w:sz w:val="16"/>
                <w:szCs w:val="16"/>
                <w:lang w:val="en-US"/>
              </w:rPr>
            </w:pPr>
            <w:r w:rsidRPr="00C97908">
              <w:rPr>
                <w:sz w:val="16"/>
                <w:szCs w:val="16"/>
                <w:lang w:val="en-US"/>
              </w:rPr>
              <w:t>2,0000</w:t>
            </w:r>
          </w:p>
        </w:tc>
      </w:tr>
      <w:tr w:rsidR="000E0741" w:rsidRPr="009B70F2" w14:paraId="6B6E63A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374D34" w14:textId="77777777" w:rsidR="000E0741" w:rsidRPr="005E2CA0" w:rsidRDefault="000E0741" w:rsidP="008216CB">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2B99C31F" w14:textId="77777777" w:rsidR="000E0741" w:rsidRPr="005E2CA0" w:rsidRDefault="000E0741" w:rsidP="008216CB">
            <w:pPr>
              <w:jc w:val="center"/>
              <w:rPr>
                <w:b/>
                <w:bCs/>
                <w:sz w:val="22"/>
                <w:szCs w:val="22"/>
                <w:lang w:val="en-US"/>
              </w:rPr>
            </w:pPr>
            <w:r w:rsidRPr="005E2CA0">
              <w:rPr>
                <w:b/>
                <w:bCs/>
                <w:sz w:val="22"/>
                <w:szCs w:val="22"/>
                <w:lang w:val="en-US"/>
              </w:rPr>
              <w:t>RpCM33F</w:t>
            </w:r>
          </w:p>
        </w:tc>
        <w:tc>
          <w:tcPr>
            <w:tcW w:w="4366" w:type="dxa"/>
            <w:gridSpan w:val="5"/>
            <w:tcBorders>
              <w:top w:val="single" w:sz="4" w:space="0" w:color="auto"/>
              <w:bottom w:val="single" w:sz="4" w:space="0" w:color="auto"/>
            </w:tcBorders>
          </w:tcPr>
          <w:p w14:paraId="44DF4039" w14:textId="77777777" w:rsidR="000E0741" w:rsidRPr="005E2CA0" w:rsidRDefault="000E0741" w:rsidP="008216CB">
            <w:pPr>
              <w:rPr>
                <w:b/>
                <w:bCs/>
                <w:sz w:val="2"/>
                <w:szCs w:val="2"/>
                <w:lang w:val="en-US"/>
              </w:rPr>
            </w:pPr>
            <w:r w:rsidRPr="005E2CA0">
              <w:rPr>
                <w:b/>
                <w:bCs/>
                <w:sz w:val="22"/>
                <w:szCs w:val="22"/>
                <w:lang w:val="en-US"/>
              </w:rPr>
              <w:t>Demontarea placajelor din sticla</w:t>
            </w:r>
          </w:p>
          <w:p w14:paraId="43AF9AE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2D59137"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30BEE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718682D" w14:textId="77777777" w:rsidR="000E0741" w:rsidRPr="005E2CA0" w:rsidRDefault="000E0741" w:rsidP="008216CB">
            <w:pPr>
              <w:jc w:val="center"/>
              <w:rPr>
                <w:b/>
                <w:bCs/>
                <w:sz w:val="22"/>
                <w:szCs w:val="22"/>
                <w:lang w:val="en-US"/>
              </w:rPr>
            </w:pPr>
            <w:r w:rsidRPr="005E2CA0">
              <w:rPr>
                <w:b/>
                <w:bCs/>
                <w:sz w:val="22"/>
                <w:szCs w:val="22"/>
                <w:lang w:val="en-US"/>
              </w:rPr>
              <w:t>14,6700</w:t>
            </w:r>
          </w:p>
          <w:p w14:paraId="2E617265" w14:textId="77777777" w:rsidR="000E0741" w:rsidRPr="009B70F2" w:rsidRDefault="000E0741" w:rsidP="008216CB">
            <w:pPr>
              <w:jc w:val="center"/>
              <w:rPr>
                <w:sz w:val="2"/>
                <w:szCs w:val="2"/>
                <w:lang w:val="en-US"/>
              </w:rPr>
            </w:pPr>
          </w:p>
        </w:tc>
      </w:tr>
      <w:tr w:rsidR="000E0741" w:rsidRPr="00B40365" w14:paraId="29E783E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305F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A39BDCF" w14:textId="77777777" w:rsidR="000E0741" w:rsidRPr="00B40365" w:rsidRDefault="000E0741" w:rsidP="008216CB">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1433948E" w14:textId="77777777" w:rsidR="000E0741" w:rsidRPr="00C97908" w:rsidRDefault="000E0741" w:rsidP="008216CB">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19D6C3D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24923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909D971" w14:textId="77777777" w:rsidR="000E0741" w:rsidRPr="00C97908" w:rsidRDefault="000E0741" w:rsidP="008216CB">
            <w:pPr>
              <w:jc w:val="center"/>
              <w:rPr>
                <w:sz w:val="16"/>
                <w:szCs w:val="16"/>
                <w:lang w:val="en-US"/>
              </w:rPr>
            </w:pPr>
            <w:r w:rsidRPr="00C97908">
              <w:rPr>
                <w:sz w:val="16"/>
                <w:szCs w:val="16"/>
                <w:lang w:val="en-US"/>
              </w:rPr>
              <w:t>5,8680</w:t>
            </w:r>
          </w:p>
        </w:tc>
      </w:tr>
      <w:tr w:rsidR="000E0741" w:rsidRPr="00B40365" w14:paraId="7B6A18C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BB926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EB50D5"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588BAB1"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96F04C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17E08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60E3DEA" w14:textId="77777777" w:rsidR="000E0741" w:rsidRPr="00C97908" w:rsidRDefault="000E0741" w:rsidP="008216CB">
            <w:pPr>
              <w:jc w:val="center"/>
              <w:rPr>
                <w:sz w:val="16"/>
                <w:szCs w:val="16"/>
                <w:lang w:val="en-US"/>
              </w:rPr>
            </w:pPr>
            <w:r w:rsidRPr="00C97908">
              <w:rPr>
                <w:sz w:val="16"/>
                <w:szCs w:val="16"/>
                <w:lang w:val="en-US"/>
              </w:rPr>
              <w:t>5,8680</w:t>
            </w:r>
          </w:p>
        </w:tc>
      </w:tr>
      <w:tr w:rsidR="000E0741" w:rsidRPr="00B40365" w14:paraId="3F75B75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5F4F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6D3A40A"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048D43A"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5025837"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FEF0B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065E100" w14:textId="77777777" w:rsidR="000E0741" w:rsidRPr="00C97908" w:rsidRDefault="000E0741" w:rsidP="008216CB">
            <w:pPr>
              <w:jc w:val="center"/>
              <w:rPr>
                <w:sz w:val="16"/>
                <w:szCs w:val="16"/>
                <w:lang w:val="en-US"/>
              </w:rPr>
            </w:pPr>
            <w:r w:rsidRPr="00C97908">
              <w:rPr>
                <w:sz w:val="16"/>
                <w:szCs w:val="16"/>
                <w:lang w:val="en-US"/>
              </w:rPr>
              <w:t>0,0440</w:t>
            </w:r>
          </w:p>
        </w:tc>
      </w:tr>
      <w:tr w:rsidR="000E0741" w:rsidRPr="00B40365" w14:paraId="617B788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80FA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A4D3B3B" w14:textId="77777777" w:rsidR="000E0741" w:rsidRPr="00B40365" w:rsidRDefault="000E0741" w:rsidP="008216C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FE61DCC" w14:textId="77777777" w:rsidR="000E0741" w:rsidRPr="00C97908" w:rsidRDefault="000E0741" w:rsidP="008216C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A12135E"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7DEB8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3C11626" w14:textId="77777777" w:rsidR="000E0741" w:rsidRPr="00C97908" w:rsidRDefault="000E0741" w:rsidP="008216CB">
            <w:pPr>
              <w:jc w:val="center"/>
              <w:rPr>
                <w:sz w:val="16"/>
                <w:szCs w:val="16"/>
                <w:lang w:val="en-US"/>
              </w:rPr>
            </w:pPr>
            <w:r w:rsidRPr="00C97908">
              <w:rPr>
                <w:sz w:val="16"/>
                <w:szCs w:val="16"/>
                <w:lang w:val="en-US"/>
              </w:rPr>
              <w:t>0,2934</w:t>
            </w:r>
          </w:p>
        </w:tc>
      </w:tr>
      <w:tr w:rsidR="000E0741" w:rsidRPr="009B70F2" w14:paraId="55497E7B"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CCEE19" w14:textId="77777777" w:rsidR="000E0741" w:rsidRPr="005E2CA0" w:rsidRDefault="000E0741" w:rsidP="008216CB">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48D7215A" w14:textId="77777777" w:rsidR="000E0741" w:rsidRPr="005E2CA0" w:rsidRDefault="000E0741" w:rsidP="008216CB">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14:paraId="00276599" w14:textId="77777777" w:rsidR="000E0741" w:rsidRPr="005E2CA0" w:rsidRDefault="000E0741" w:rsidP="008216CB">
            <w:pPr>
              <w:rPr>
                <w:b/>
                <w:bCs/>
                <w:sz w:val="2"/>
                <w:szCs w:val="2"/>
                <w:lang w:val="en-US"/>
              </w:rPr>
            </w:pPr>
            <w:r w:rsidRPr="005E2CA0">
              <w:rPr>
                <w:b/>
                <w:bCs/>
                <w:sz w:val="22"/>
                <w:szCs w:val="22"/>
                <w:lang w:val="en-US"/>
              </w:rPr>
              <w:t>Demolarea peretilor de zidarie din caramida sau BCA de 6-8 cm grosime</w:t>
            </w:r>
          </w:p>
          <w:p w14:paraId="0271414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DE1F817"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0F7748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03DD4A0" w14:textId="77777777" w:rsidR="000E0741" w:rsidRPr="005E2CA0" w:rsidRDefault="000E0741" w:rsidP="008216CB">
            <w:pPr>
              <w:jc w:val="center"/>
              <w:rPr>
                <w:b/>
                <w:bCs/>
                <w:sz w:val="22"/>
                <w:szCs w:val="22"/>
                <w:lang w:val="en-US"/>
              </w:rPr>
            </w:pPr>
            <w:r w:rsidRPr="005E2CA0">
              <w:rPr>
                <w:b/>
                <w:bCs/>
                <w:sz w:val="22"/>
                <w:szCs w:val="22"/>
                <w:lang w:val="en-US"/>
              </w:rPr>
              <w:t>6,4200</w:t>
            </w:r>
          </w:p>
          <w:p w14:paraId="3F12F4E3" w14:textId="77777777" w:rsidR="000E0741" w:rsidRPr="009B70F2" w:rsidRDefault="000E0741" w:rsidP="008216CB">
            <w:pPr>
              <w:jc w:val="center"/>
              <w:rPr>
                <w:sz w:val="2"/>
                <w:szCs w:val="2"/>
                <w:lang w:val="en-US"/>
              </w:rPr>
            </w:pPr>
          </w:p>
        </w:tc>
      </w:tr>
      <w:tr w:rsidR="000E0741" w:rsidRPr="00B40365" w14:paraId="46502B7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6229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7EA59B1"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47FBCEE"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7FEA4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4C5EC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15DC7A65" w14:textId="77777777" w:rsidR="000E0741" w:rsidRPr="00C97908" w:rsidRDefault="000E0741" w:rsidP="008216CB">
            <w:pPr>
              <w:jc w:val="center"/>
              <w:rPr>
                <w:sz w:val="16"/>
                <w:szCs w:val="16"/>
                <w:lang w:val="en-US"/>
              </w:rPr>
            </w:pPr>
            <w:r w:rsidRPr="00C97908">
              <w:rPr>
                <w:sz w:val="16"/>
                <w:szCs w:val="16"/>
                <w:lang w:val="en-US"/>
              </w:rPr>
              <w:t>8,4744</w:t>
            </w:r>
          </w:p>
        </w:tc>
      </w:tr>
      <w:tr w:rsidR="000E0741" w:rsidRPr="00B40365" w14:paraId="3A1A76A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0459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B9B08D2"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5AE655E"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E736B0B"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DE38B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431EB3D" w14:textId="77777777" w:rsidR="000E0741" w:rsidRPr="00C97908" w:rsidRDefault="000E0741" w:rsidP="008216CB">
            <w:pPr>
              <w:jc w:val="center"/>
              <w:rPr>
                <w:sz w:val="16"/>
                <w:szCs w:val="16"/>
                <w:lang w:val="en-US"/>
              </w:rPr>
            </w:pPr>
            <w:r w:rsidRPr="00C97908">
              <w:rPr>
                <w:sz w:val="16"/>
                <w:szCs w:val="16"/>
                <w:lang w:val="en-US"/>
              </w:rPr>
              <w:t>0,0642</w:t>
            </w:r>
          </w:p>
        </w:tc>
      </w:tr>
      <w:tr w:rsidR="000E0741" w:rsidRPr="00B40365" w14:paraId="02D2924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5AE8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044E85B" w14:textId="77777777" w:rsidR="000E0741" w:rsidRPr="00B40365" w:rsidRDefault="000E0741" w:rsidP="008216CB">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E929BD7" w14:textId="77777777" w:rsidR="000E0741" w:rsidRPr="00C97908" w:rsidRDefault="000E0741" w:rsidP="008216CB">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9714419"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4E476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4B1514FA" w14:textId="77777777" w:rsidR="000E0741" w:rsidRPr="00C97908" w:rsidRDefault="000E0741" w:rsidP="008216CB">
            <w:pPr>
              <w:jc w:val="center"/>
              <w:rPr>
                <w:sz w:val="16"/>
                <w:szCs w:val="16"/>
                <w:lang w:val="en-US"/>
              </w:rPr>
            </w:pPr>
            <w:r w:rsidRPr="00C97908">
              <w:rPr>
                <w:sz w:val="16"/>
                <w:szCs w:val="16"/>
                <w:lang w:val="en-US"/>
              </w:rPr>
              <w:t>0,3852</w:t>
            </w:r>
          </w:p>
        </w:tc>
      </w:tr>
      <w:tr w:rsidR="000E0741" w:rsidRPr="009B70F2" w14:paraId="07AB1DA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41ED34" w14:textId="77777777" w:rsidR="000E0741" w:rsidRPr="005E2CA0" w:rsidRDefault="000E0741" w:rsidP="008216CB">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7335CE10" w14:textId="77777777" w:rsidR="000E0741" w:rsidRPr="005E2CA0" w:rsidRDefault="000E0741" w:rsidP="008216CB">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722F3B6A" w14:textId="77777777" w:rsidR="000E0741" w:rsidRPr="005E2CA0" w:rsidRDefault="000E0741" w:rsidP="008216CB">
            <w:pPr>
              <w:rPr>
                <w:b/>
                <w:bCs/>
                <w:sz w:val="2"/>
                <w:szCs w:val="2"/>
                <w:lang w:val="en-US"/>
              </w:rPr>
            </w:pPr>
            <w:r w:rsidRPr="005E2CA0">
              <w:rPr>
                <w:b/>
                <w:bCs/>
                <w:sz w:val="22"/>
                <w:szCs w:val="22"/>
                <w:lang w:val="en-US"/>
              </w:rPr>
              <w:t>Demontari: timplarie - usi</w:t>
            </w:r>
          </w:p>
          <w:p w14:paraId="1907383D"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50530D6"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2F4FD1"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915E91A" w14:textId="77777777" w:rsidR="000E0741" w:rsidRPr="005E2CA0" w:rsidRDefault="000E0741" w:rsidP="008216CB">
            <w:pPr>
              <w:jc w:val="center"/>
              <w:rPr>
                <w:b/>
                <w:bCs/>
                <w:sz w:val="22"/>
                <w:szCs w:val="22"/>
                <w:lang w:val="en-US"/>
              </w:rPr>
            </w:pPr>
            <w:r w:rsidRPr="005E2CA0">
              <w:rPr>
                <w:b/>
                <w:bCs/>
                <w:sz w:val="22"/>
                <w:szCs w:val="22"/>
                <w:lang w:val="en-US"/>
              </w:rPr>
              <w:t>7,2600</w:t>
            </w:r>
          </w:p>
          <w:p w14:paraId="589C851A" w14:textId="77777777" w:rsidR="000E0741" w:rsidRPr="009B70F2" w:rsidRDefault="000E0741" w:rsidP="008216CB">
            <w:pPr>
              <w:jc w:val="center"/>
              <w:rPr>
                <w:sz w:val="2"/>
                <w:szCs w:val="2"/>
                <w:lang w:val="en-US"/>
              </w:rPr>
            </w:pPr>
          </w:p>
        </w:tc>
      </w:tr>
      <w:tr w:rsidR="000E0741" w:rsidRPr="00B40365" w14:paraId="4B6546B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C3B2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696DBBA" w14:textId="77777777" w:rsidR="000E0741" w:rsidRPr="00B40365" w:rsidRDefault="000E0741" w:rsidP="008216C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478591E" w14:textId="77777777" w:rsidR="000E0741" w:rsidRPr="00C97908" w:rsidRDefault="000E0741" w:rsidP="008216C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7FFB8F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6829F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1F1D8ADF" w14:textId="77777777" w:rsidR="000E0741" w:rsidRPr="00C97908" w:rsidRDefault="000E0741" w:rsidP="008216CB">
            <w:pPr>
              <w:jc w:val="center"/>
              <w:rPr>
                <w:sz w:val="16"/>
                <w:szCs w:val="16"/>
                <w:lang w:val="en-US"/>
              </w:rPr>
            </w:pPr>
            <w:r w:rsidRPr="00C97908">
              <w:rPr>
                <w:sz w:val="16"/>
                <w:szCs w:val="16"/>
                <w:lang w:val="en-US"/>
              </w:rPr>
              <w:t>1,5246</w:t>
            </w:r>
          </w:p>
        </w:tc>
      </w:tr>
      <w:tr w:rsidR="000E0741" w:rsidRPr="00B40365" w14:paraId="3E46EF0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6625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807CCF2"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E4E26DE"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7361361"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92261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1CCF103" w14:textId="77777777" w:rsidR="000E0741" w:rsidRPr="00C97908" w:rsidRDefault="000E0741" w:rsidP="008216CB">
            <w:pPr>
              <w:jc w:val="center"/>
              <w:rPr>
                <w:sz w:val="16"/>
                <w:szCs w:val="16"/>
                <w:lang w:val="en-US"/>
              </w:rPr>
            </w:pPr>
            <w:r w:rsidRPr="00C97908">
              <w:rPr>
                <w:sz w:val="16"/>
                <w:szCs w:val="16"/>
                <w:lang w:val="en-US"/>
              </w:rPr>
              <w:t>1,5246</w:t>
            </w:r>
          </w:p>
        </w:tc>
      </w:tr>
      <w:tr w:rsidR="000E0741" w:rsidRPr="009B70F2" w14:paraId="75F54BF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4DECAA" w14:textId="77777777" w:rsidR="000E0741" w:rsidRPr="005E2CA0" w:rsidRDefault="000E0741" w:rsidP="008216CB">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427D03E8" w14:textId="77777777" w:rsidR="000E0741" w:rsidRPr="005E2CA0" w:rsidRDefault="000E0741" w:rsidP="008216CB">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510BC66E" w14:textId="77777777" w:rsidR="000E0741" w:rsidRPr="005E2CA0" w:rsidRDefault="000E0741" w:rsidP="008216CB">
            <w:pPr>
              <w:rPr>
                <w:b/>
                <w:bCs/>
                <w:sz w:val="2"/>
                <w:szCs w:val="2"/>
                <w:lang w:val="en-US"/>
              </w:rPr>
            </w:pPr>
            <w:r w:rsidRPr="005E2CA0">
              <w:rPr>
                <w:b/>
                <w:bCs/>
                <w:sz w:val="22"/>
                <w:szCs w:val="22"/>
                <w:lang w:val="en-US"/>
              </w:rPr>
              <w:t xml:space="preserve">Demontari: timplarie - ferestre deasupra usilor </w:t>
            </w:r>
          </w:p>
          <w:p w14:paraId="4BC83A0F"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B6831F5"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515C0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744FC3F" w14:textId="77777777" w:rsidR="000E0741" w:rsidRPr="005E2CA0" w:rsidRDefault="000E0741" w:rsidP="008216CB">
            <w:pPr>
              <w:jc w:val="center"/>
              <w:rPr>
                <w:b/>
                <w:bCs/>
                <w:sz w:val="22"/>
                <w:szCs w:val="22"/>
                <w:lang w:val="en-US"/>
              </w:rPr>
            </w:pPr>
            <w:r w:rsidRPr="005E2CA0">
              <w:rPr>
                <w:b/>
                <w:bCs/>
                <w:sz w:val="22"/>
                <w:szCs w:val="22"/>
                <w:lang w:val="en-US"/>
              </w:rPr>
              <w:t>0,5200</w:t>
            </w:r>
          </w:p>
          <w:p w14:paraId="4C8DC617" w14:textId="77777777" w:rsidR="000E0741" w:rsidRPr="009B70F2" w:rsidRDefault="000E0741" w:rsidP="008216CB">
            <w:pPr>
              <w:jc w:val="center"/>
              <w:rPr>
                <w:sz w:val="2"/>
                <w:szCs w:val="2"/>
                <w:lang w:val="en-US"/>
              </w:rPr>
            </w:pPr>
          </w:p>
        </w:tc>
      </w:tr>
      <w:tr w:rsidR="000E0741" w:rsidRPr="00B40365" w14:paraId="1B855BA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FA32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BD4304A" w14:textId="77777777" w:rsidR="000E0741" w:rsidRPr="00B40365" w:rsidRDefault="000E0741" w:rsidP="008216C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64D8E82" w14:textId="77777777" w:rsidR="000E0741" w:rsidRPr="00C97908" w:rsidRDefault="000E0741" w:rsidP="008216C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860BC0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198E1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96BE6E2" w14:textId="77777777" w:rsidR="000E0741" w:rsidRPr="00C97908" w:rsidRDefault="000E0741" w:rsidP="008216CB">
            <w:pPr>
              <w:jc w:val="center"/>
              <w:rPr>
                <w:sz w:val="16"/>
                <w:szCs w:val="16"/>
                <w:lang w:val="en-US"/>
              </w:rPr>
            </w:pPr>
            <w:r w:rsidRPr="00C97908">
              <w:rPr>
                <w:sz w:val="16"/>
                <w:szCs w:val="16"/>
                <w:lang w:val="en-US"/>
              </w:rPr>
              <w:t>0,1092</w:t>
            </w:r>
          </w:p>
        </w:tc>
      </w:tr>
      <w:tr w:rsidR="000E0741" w:rsidRPr="00B40365" w14:paraId="55B62CF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A9AB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5AE5864"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C81BC1C"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81A587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C07BF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74615992" w14:textId="77777777" w:rsidR="000E0741" w:rsidRPr="00C97908" w:rsidRDefault="000E0741" w:rsidP="008216CB">
            <w:pPr>
              <w:jc w:val="center"/>
              <w:rPr>
                <w:sz w:val="16"/>
                <w:szCs w:val="16"/>
                <w:lang w:val="en-US"/>
              </w:rPr>
            </w:pPr>
            <w:r w:rsidRPr="00C97908">
              <w:rPr>
                <w:sz w:val="16"/>
                <w:szCs w:val="16"/>
                <w:lang w:val="en-US"/>
              </w:rPr>
              <w:t>0,1092</w:t>
            </w:r>
          </w:p>
        </w:tc>
      </w:tr>
      <w:tr w:rsidR="000E0741" w:rsidRPr="009B70F2" w14:paraId="0BC1BEB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E74A4E" w14:textId="77777777" w:rsidR="000E0741" w:rsidRPr="005E2CA0" w:rsidRDefault="000E0741" w:rsidP="008216CB">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6C1A7EFB" w14:textId="77777777" w:rsidR="000E0741" w:rsidRPr="005E2CA0" w:rsidRDefault="000E0741" w:rsidP="008216CB">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4F864B8F" w14:textId="77777777" w:rsidR="000E0741" w:rsidRPr="005E2CA0" w:rsidRDefault="000E0741" w:rsidP="008216CB">
            <w:pPr>
              <w:rPr>
                <w:b/>
                <w:bCs/>
                <w:sz w:val="2"/>
                <w:szCs w:val="2"/>
                <w:lang w:val="en-US"/>
              </w:rPr>
            </w:pPr>
            <w:r w:rsidRPr="005E2CA0">
              <w:rPr>
                <w:b/>
                <w:bCs/>
                <w:sz w:val="22"/>
                <w:szCs w:val="22"/>
                <w:lang w:val="en-US"/>
              </w:rPr>
              <w:t>Demontari: timplarie - pereti din aluminiu</w:t>
            </w:r>
          </w:p>
          <w:p w14:paraId="6E0D87D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821033F"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5864DF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C691062" w14:textId="77777777" w:rsidR="000E0741" w:rsidRPr="005E2CA0" w:rsidRDefault="000E0741" w:rsidP="008216CB">
            <w:pPr>
              <w:jc w:val="center"/>
              <w:rPr>
                <w:b/>
                <w:bCs/>
                <w:sz w:val="22"/>
                <w:szCs w:val="22"/>
                <w:lang w:val="en-US"/>
              </w:rPr>
            </w:pPr>
            <w:r w:rsidRPr="005E2CA0">
              <w:rPr>
                <w:b/>
                <w:bCs/>
                <w:sz w:val="22"/>
                <w:szCs w:val="22"/>
                <w:lang w:val="en-US"/>
              </w:rPr>
              <w:t>6,7500</w:t>
            </w:r>
          </w:p>
          <w:p w14:paraId="75A666C6" w14:textId="77777777" w:rsidR="000E0741" w:rsidRPr="009B70F2" w:rsidRDefault="000E0741" w:rsidP="008216CB">
            <w:pPr>
              <w:jc w:val="center"/>
              <w:rPr>
                <w:sz w:val="2"/>
                <w:szCs w:val="2"/>
                <w:lang w:val="en-US"/>
              </w:rPr>
            </w:pPr>
          </w:p>
        </w:tc>
      </w:tr>
      <w:tr w:rsidR="000E0741" w:rsidRPr="00B40365" w14:paraId="7F01248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DD42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78006E6" w14:textId="77777777" w:rsidR="000E0741" w:rsidRPr="00B40365" w:rsidRDefault="000E0741" w:rsidP="008216C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5958AA2" w14:textId="77777777" w:rsidR="000E0741" w:rsidRPr="00C97908" w:rsidRDefault="000E0741" w:rsidP="008216C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4F443F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E02FC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8959EFD" w14:textId="77777777" w:rsidR="000E0741" w:rsidRPr="00C97908" w:rsidRDefault="000E0741" w:rsidP="008216CB">
            <w:pPr>
              <w:jc w:val="center"/>
              <w:rPr>
                <w:sz w:val="16"/>
                <w:szCs w:val="16"/>
                <w:lang w:val="en-US"/>
              </w:rPr>
            </w:pPr>
            <w:r w:rsidRPr="00C97908">
              <w:rPr>
                <w:sz w:val="16"/>
                <w:szCs w:val="16"/>
                <w:lang w:val="en-US"/>
              </w:rPr>
              <w:t>1,4175</w:t>
            </w:r>
          </w:p>
        </w:tc>
      </w:tr>
      <w:tr w:rsidR="000E0741" w:rsidRPr="00B40365" w14:paraId="3AA1918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2457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8902047"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C331E28"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018C09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A2504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0DEF9130" w14:textId="77777777" w:rsidR="000E0741" w:rsidRPr="00C97908" w:rsidRDefault="000E0741" w:rsidP="008216CB">
            <w:pPr>
              <w:jc w:val="center"/>
              <w:rPr>
                <w:sz w:val="16"/>
                <w:szCs w:val="16"/>
                <w:lang w:val="en-US"/>
              </w:rPr>
            </w:pPr>
            <w:r w:rsidRPr="00C97908">
              <w:rPr>
                <w:sz w:val="16"/>
                <w:szCs w:val="16"/>
                <w:lang w:val="en-US"/>
              </w:rPr>
              <w:t>1,4175</w:t>
            </w:r>
          </w:p>
        </w:tc>
      </w:tr>
      <w:tr w:rsidR="000E0741" w:rsidRPr="009B70F2" w14:paraId="65F3C56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593053" w14:textId="77777777" w:rsidR="000E0741" w:rsidRPr="005E2CA0" w:rsidRDefault="000E0741" w:rsidP="008216CB">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6F9FCE25" w14:textId="77777777" w:rsidR="000E0741" w:rsidRPr="005E2CA0" w:rsidRDefault="000E0741" w:rsidP="008216CB">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60B45428" w14:textId="77777777" w:rsidR="000E0741" w:rsidRPr="005E2CA0" w:rsidRDefault="000E0741" w:rsidP="008216CB">
            <w:pPr>
              <w:rPr>
                <w:b/>
                <w:bCs/>
                <w:sz w:val="2"/>
                <w:szCs w:val="2"/>
                <w:lang w:val="en-US"/>
              </w:rPr>
            </w:pPr>
            <w:r w:rsidRPr="005E2CA0">
              <w:rPr>
                <w:b/>
                <w:bCs/>
                <w:sz w:val="22"/>
                <w:szCs w:val="22"/>
                <w:lang w:val="en-US"/>
              </w:rPr>
              <w:t>Demontarea placajelor la pereti</w:t>
            </w:r>
          </w:p>
          <w:p w14:paraId="010D5FF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92773F9"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99113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03656CE" w14:textId="77777777" w:rsidR="000E0741" w:rsidRPr="005E2CA0" w:rsidRDefault="000E0741" w:rsidP="008216CB">
            <w:pPr>
              <w:jc w:val="center"/>
              <w:rPr>
                <w:b/>
                <w:bCs/>
                <w:sz w:val="22"/>
                <w:szCs w:val="22"/>
                <w:lang w:val="en-US"/>
              </w:rPr>
            </w:pPr>
            <w:r w:rsidRPr="005E2CA0">
              <w:rPr>
                <w:b/>
                <w:bCs/>
                <w:sz w:val="22"/>
                <w:szCs w:val="22"/>
                <w:lang w:val="en-US"/>
              </w:rPr>
              <w:t>62,7100</w:t>
            </w:r>
          </w:p>
          <w:p w14:paraId="3FACDEFF" w14:textId="77777777" w:rsidR="000E0741" w:rsidRPr="009B70F2" w:rsidRDefault="000E0741" w:rsidP="008216CB">
            <w:pPr>
              <w:jc w:val="center"/>
              <w:rPr>
                <w:sz w:val="2"/>
                <w:szCs w:val="2"/>
                <w:lang w:val="en-US"/>
              </w:rPr>
            </w:pPr>
          </w:p>
        </w:tc>
      </w:tr>
      <w:tr w:rsidR="000E0741" w:rsidRPr="00B40365" w14:paraId="5BFD54C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84CA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1D11C14" w14:textId="77777777" w:rsidR="000E0741" w:rsidRPr="00B40365" w:rsidRDefault="000E0741" w:rsidP="008216CB">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1E2EDF58" w14:textId="77777777" w:rsidR="000E0741" w:rsidRPr="00C97908" w:rsidRDefault="000E0741" w:rsidP="008216CB">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073AEFA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09052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41886EF" w14:textId="77777777" w:rsidR="000E0741" w:rsidRPr="00C97908" w:rsidRDefault="000E0741" w:rsidP="008216CB">
            <w:pPr>
              <w:jc w:val="center"/>
              <w:rPr>
                <w:sz w:val="16"/>
                <w:szCs w:val="16"/>
                <w:lang w:val="en-US"/>
              </w:rPr>
            </w:pPr>
            <w:r w:rsidRPr="00C97908">
              <w:rPr>
                <w:sz w:val="16"/>
                <w:szCs w:val="16"/>
                <w:lang w:val="en-US"/>
              </w:rPr>
              <w:t>50,1680</w:t>
            </w:r>
          </w:p>
        </w:tc>
      </w:tr>
      <w:tr w:rsidR="000E0741" w:rsidRPr="00B40365" w14:paraId="522C333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9CA2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CBD2A0A"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027C60"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6A584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CA4B5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7B8A8B1" w14:textId="77777777" w:rsidR="000E0741" w:rsidRPr="00C97908" w:rsidRDefault="000E0741" w:rsidP="008216CB">
            <w:pPr>
              <w:jc w:val="center"/>
              <w:rPr>
                <w:sz w:val="16"/>
                <w:szCs w:val="16"/>
                <w:lang w:val="en-US"/>
              </w:rPr>
            </w:pPr>
            <w:r w:rsidRPr="00C97908">
              <w:rPr>
                <w:sz w:val="16"/>
                <w:szCs w:val="16"/>
                <w:lang w:val="en-US"/>
              </w:rPr>
              <w:t>50,1680</w:t>
            </w:r>
          </w:p>
        </w:tc>
      </w:tr>
      <w:tr w:rsidR="000E0741" w:rsidRPr="00B40365" w14:paraId="2715910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69A0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C40DE54"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F9E3527"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369DDBA"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6C0A2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ECD5A7E" w14:textId="77777777" w:rsidR="000E0741" w:rsidRPr="00C97908" w:rsidRDefault="000E0741" w:rsidP="008216CB">
            <w:pPr>
              <w:jc w:val="center"/>
              <w:rPr>
                <w:sz w:val="16"/>
                <w:szCs w:val="16"/>
                <w:lang w:val="en-US"/>
              </w:rPr>
            </w:pPr>
            <w:r w:rsidRPr="00C97908">
              <w:rPr>
                <w:sz w:val="16"/>
                <w:szCs w:val="16"/>
                <w:lang w:val="en-US"/>
              </w:rPr>
              <w:t>0,1881</w:t>
            </w:r>
          </w:p>
        </w:tc>
      </w:tr>
      <w:tr w:rsidR="000E0741" w:rsidRPr="00B40365" w14:paraId="4E30AE6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A948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0D12C6D" w14:textId="77777777" w:rsidR="000E0741" w:rsidRPr="00B40365" w:rsidRDefault="000E0741" w:rsidP="008216C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3A23794" w14:textId="77777777" w:rsidR="000E0741" w:rsidRPr="00C97908" w:rsidRDefault="000E0741" w:rsidP="008216C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13AF006"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16E60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228472B1" w14:textId="77777777" w:rsidR="000E0741" w:rsidRPr="00C97908" w:rsidRDefault="000E0741" w:rsidP="008216CB">
            <w:pPr>
              <w:jc w:val="center"/>
              <w:rPr>
                <w:sz w:val="16"/>
                <w:szCs w:val="16"/>
                <w:lang w:val="en-US"/>
              </w:rPr>
            </w:pPr>
            <w:r w:rsidRPr="00C97908">
              <w:rPr>
                <w:sz w:val="16"/>
                <w:szCs w:val="16"/>
                <w:lang w:val="en-US"/>
              </w:rPr>
              <w:t>0,9406</w:t>
            </w:r>
          </w:p>
        </w:tc>
      </w:tr>
      <w:tr w:rsidR="000E0741" w:rsidRPr="009B70F2" w14:paraId="1FE5E26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A0089A" w14:textId="77777777" w:rsidR="000E0741" w:rsidRPr="005E2CA0" w:rsidRDefault="000E0741" w:rsidP="008216CB">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6276CB98" w14:textId="77777777" w:rsidR="000E0741" w:rsidRPr="005E2CA0" w:rsidRDefault="000E0741" w:rsidP="008216CB">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026D6349" w14:textId="77777777" w:rsidR="000E0741" w:rsidRPr="005E2CA0" w:rsidRDefault="000E0741" w:rsidP="008216CB">
            <w:pPr>
              <w:rPr>
                <w:b/>
                <w:bCs/>
                <w:sz w:val="2"/>
                <w:szCs w:val="2"/>
                <w:lang w:val="en-US"/>
              </w:rPr>
            </w:pPr>
            <w:r w:rsidRPr="005E2CA0">
              <w:rPr>
                <w:b/>
                <w:bCs/>
                <w:sz w:val="22"/>
                <w:szCs w:val="22"/>
                <w:lang w:val="en-US"/>
              </w:rPr>
              <w:t>Desfacerea pardoselilor gresie</w:t>
            </w:r>
          </w:p>
          <w:p w14:paraId="39868B90"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9A4D4F3"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8A639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F1C6942" w14:textId="77777777" w:rsidR="000E0741" w:rsidRPr="005E2CA0" w:rsidRDefault="000E0741" w:rsidP="008216CB">
            <w:pPr>
              <w:jc w:val="center"/>
              <w:rPr>
                <w:b/>
                <w:bCs/>
                <w:sz w:val="22"/>
                <w:szCs w:val="22"/>
                <w:lang w:val="en-US"/>
              </w:rPr>
            </w:pPr>
            <w:r w:rsidRPr="005E2CA0">
              <w:rPr>
                <w:b/>
                <w:bCs/>
                <w:sz w:val="22"/>
                <w:szCs w:val="22"/>
                <w:lang w:val="en-US"/>
              </w:rPr>
              <w:t>44,9000</w:t>
            </w:r>
          </w:p>
          <w:p w14:paraId="6FFEE00A" w14:textId="77777777" w:rsidR="000E0741" w:rsidRPr="009B70F2" w:rsidRDefault="000E0741" w:rsidP="008216CB">
            <w:pPr>
              <w:jc w:val="center"/>
              <w:rPr>
                <w:sz w:val="2"/>
                <w:szCs w:val="2"/>
                <w:lang w:val="en-US"/>
              </w:rPr>
            </w:pPr>
          </w:p>
        </w:tc>
      </w:tr>
      <w:tr w:rsidR="000E0741" w:rsidRPr="00B40365" w14:paraId="7D9B1C9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AA21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B993A0C" w14:textId="77777777" w:rsidR="000E0741" w:rsidRPr="00B40365" w:rsidRDefault="000E0741" w:rsidP="008216C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7054DB90" w14:textId="77777777" w:rsidR="000E0741" w:rsidRPr="00C97908" w:rsidRDefault="000E0741" w:rsidP="008216C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278113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39F04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70C2D610" w14:textId="77777777" w:rsidR="000E0741" w:rsidRPr="00C97908" w:rsidRDefault="000E0741" w:rsidP="008216CB">
            <w:pPr>
              <w:jc w:val="center"/>
              <w:rPr>
                <w:sz w:val="16"/>
                <w:szCs w:val="16"/>
                <w:lang w:val="en-US"/>
              </w:rPr>
            </w:pPr>
            <w:r w:rsidRPr="00C97908">
              <w:rPr>
                <w:sz w:val="16"/>
                <w:szCs w:val="16"/>
                <w:lang w:val="en-US"/>
              </w:rPr>
              <w:t>17,5110</w:t>
            </w:r>
          </w:p>
        </w:tc>
      </w:tr>
      <w:tr w:rsidR="000E0741" w:rsidRPr="00B40365" w14:paraId="6F1DC14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4EBE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BFBD4EA"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723EB7A"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80D725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E7AD2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50EB54B7" w14:textId="77777777" w:rsidR="000E0741" w:rsidRPr="00C97908" w:rsidRDefault="000E0741" w:rsidP="008216CB">
            <w:pPr>
              <w:jc w:val="center"/>
              <w:rPr>
                <w:sz w:val="16"/>
                <w:szCs w:val="16"/>
                <w:lang w:val="en-US"/>
              </w:rPr>
            </w:pPr>
            <w:r w:rsidRPr="00C97908">
              <w:rPr>
                <w:sz w:val="16"/>
                <w:szCs w:val="16"/>
                <w:lang w:val="en-US"/>
              </w:rPr>
              <w:t>17,5110</w:t>
            </w:r>
          </w:p>
        </w:tc>
      </w:tr>
      <w:tr w:rsidR="000E0741" w:rsidRPr="00B40365" w14:paraId="29E3E49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BAD1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07CE491"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2593689"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38E17E3"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3736E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A423B26" w14:textId="77777777" w:rsidR="000E0741" w:rsidRPr="00C97908" w:rsidRDefault="000E0741" w:rsidP="008216CB">
            <w:pPr>
              <w:jc w:val="center"/>
              <w:rPr>
                <w:sz w:val="16"/>
                <w:szCs w:val="16"/>
                <w:lang w:val="en-US"/>
              </w:rPr>
            </w:pPr>
            <w:r w:rsidRPr="00C97908">
              <w:rPr>
                <w:sz w:val="16"/>
                <w:szCs w:val="16"/>
                <w:lang w:val="en-US"/>
              </w:rPr>
              <w:t>2,2450</w:t>
            </w:r>
          </w:p>
        </w:tc>
      </w:tr>
      <w:tr w:rsidR="000E0741" w:rsidRPr="00B40365" w14:paraId="2F7C108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643A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F1D8D92" w14:textId="77777777" w:rsidR="000E0741" w:rsidRPr="00B40365" w:rsidRDefault="000E0741" w:rsidP="008216C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BCCED36" w14:textId="77777777" w:rsidR="000E0741" w:rsidRPr="00C97908" w:rsidRDefault="000E0741" w:rsidP="008216C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FB4FBEC"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31554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58A0E4F3" w14:textId="77777777" w:rsidR="000E0741" w:rsidRPr="00C97908" w:rsidRDefault="000E0741" w:rsidP="008216CB">
            <w:pPr>
              <w:jc w:val="center"/>
              <w:rPr>
                <w:sz w:val="16"/>
                <w:szCs w:val="16"/>
                <w:lang w:val="en-US"/>
              </w:rPr>
            </w:pPr>
            <w:r w:rsidRPr="00C97908">
              <w:rPr>
                <w:sz w:val="16"/>
                <w:szCs w:val="16"/>
                <w:lang w:val="en-US"/>
              </w:rPr>
              <w:t>2,2450</w:t>
            </w:r>
          </w:p>
        </w:tc>
      </w:tr>
      <w:tr w:rsidR="000E0741" w:rsidRPr="009B70F2" w14:paraId="341A565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93B5A2" w14:textId="77777777" w:rsidR="000E0741" w:rsidRPr="005E2CA0" w:rsidRDefault="000E0741" w:rsidP="008216CB">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4EABDB79" w14:textId="77777777" w:rsidR="000E0741" w:rsidRPr="005E2CA0" w:rsidRDefault="000E0741" w:rsidP="008216CB">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320F7FB5" w14:textId="77777777" w:rsidR="000E0741" w:rsidRPr="005E2CA0" w:rsidRDefault="000E0741" w:rsidP="008216CB">
            <w:pPr>
              <w:rPr>
                <w:b/>
                <w:bCs/>
                <w:sz w:val="2"/>
                <w:szCs w:val="2"/>
                <w:lang w:val="en-US"/>
              </w:rPr>
            </w:pPr>
            <w:r w:rsidRPr="005E2CA0">
              <w:rPr>
                <w:b/>
                <w:bCs/>
                <w:sz w:val="22"/>
                <w:szCs w:val="22"/>
                <w:lang w:val="en-US"/>
              </w:rPr>
              <w:t xml:space="preserve">Desfacerea sapei de mortar de ciment </w:t>
            </w:r>
          </w:p>
          <w:p w14:paraId="17A318ED"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6FFEB3A"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2EFF39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A6030A2" w14:textId="77777777" w:rsidR="000E0741" w:rsidRPr="005E2CA0" w:rsidRDefault="000E0741" w:rsidP="008216CB">
            <w:pPr>
              <w:jc w:val="center"/>
              <w:rPr>
                <w:b/>
                <w:bCs/>
                <w:sz w:val="22"/>
                <w:szCs w:val="22"/>
                <w:lang w:val="en-US"/>
              </w:rPr>
            </w:pPr>
            <w:r w:rsidRPr="005E2CA0">
              <w:rPr>
                <w:b/>
                <w:bCs/>
                <w:sz w:val="22"/>
                <w:szCs w:val="22"/>
                <w:lang w:val="en-US"/>
              </w:rPr>
              <w:t>44,9000</w:t>
            </w:r>
          </w:p>
          <w:p w14:paraId="673695B6" w14:textId="77777777" w:rsidR="000E0741" w:rsidRPr="009B70F2" w:rsidRDefault="000E0741" w:rsidP="008216CB">
            <w:pPr>
              <w:jc w:val="center"/>
              <w:rPr>
                <w:sz w:val="2"/>
                <w:szCs w:val="2"/>
                <w:lang w:val="en-US"/>
              </w:rPr>
            </w:pPr>
          </w:p>
        </w:tc>
      </w:tr>
      <w:tr w:rsidR="000E0741" w:rsidRPr="00B40365" w14:paraId="0F584E5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6E03D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4955114" w14:textId="77777777" w:rsidR="000E0741" w:rsidRPr="00B40365" w:rsidRDefault="000E0741" w:rsidP="008216C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F543254" w14:textId="77777777" w:rsidR="000E0741" w:rsidRPr="00C97908" w:rsidRDefault="000E0741" w:rsidP="008216C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2C1B6DA0"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4953F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F25FC99" w14:textId="77777777" w:rsidR="000E0741" w:rsidRPr="00C97908" w:rsidRDefault="000E0741" w:rsidP="008216CB">
            <w:pPr>
              <w:jc w:val="center"/>
              <w:rPr>
                <w:sz w:val="16"/>
                <w:szCs w:val="16"/>
                <w:lang w:val="en-US"/>
              </w:rPr>
            </w:pPr>
            <w:r w:rsidRPr="00C97908">
              <w:rPr>
                <w:sz w:val="16"/>
                <w:szCs w:val="16"/>
                <w:lang w:val="en-US"/>
              </w:rPr>
              <w:t>6,7350</w:t>
            </w:r>
          </w:p>
        </w:tc>
      </w:tr>
      <w:tr w:rsidR="000E0741" w:rsidRPr="00B40365" w14:paraId="6FC36A7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1B0B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6A4A81C"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5D1EEED"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1C7A8C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A2BA5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4D3E34B" w14:textId="77777777" w:rsidR="000E0741" w:rsidRPr="00C97908" w:rsidRDefault="000E0741" w:rsidP="008216CB">
            <w:pPr>
              <w:jc w:val="center"/>
              <w:rPr>
                <w:sz w:val="16"/>
                <w:szCs w:val="16"/>
                <w:lang w:val="en-US"/>
              </w:rPr>
            </w:pPr>
            <w:r w:rsidRPr="00C97908">
              <w:rPr>
                <w:sz w:val="16"/>
                <w:szCs w:val="16"/>
                <w:lang w:val="en-US"/>
              </w:rPr>
              <w:t>6,7350</w:t>
            </w:r>
          </w:p>
        </w:tc>
      </w:tr>
      <w:tr w:rsidR="000E0741" w:rsidRPr="00B40365" w14:paraId="712407A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9511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A08E028"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18C4196"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CBCF648"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40D30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9EC1665" w14:textId="77777777" w:rsidR="000E0741" w:rsidRPr="00C97908" w:rsidRDefault="000E0741" w:rsidP="008216CB">
            <w:pPr>
              <w:jc w:val="center"/>
              <w:rPr>
                <w:sz w:val="16"/>
                <w:szCs w:val="16"/>
                <w:lang w:val="en-US"/>
              </w:rPr>
            </w:pPr>
            <w:r w:rsidRPr="00C97908">
              <w:rPr>
                <w:sz w:val="16"/>
                <w:szCs w:val="16"/>
                <w:lang w:val="en-US"/>
              </w:rPr>
              <w:t>2,2450</w:t>
            </w:r>
          </w:p>
        </w:tc>
      </w:tr>
      <w:tr w:rsidR="000E0741" w:rsidRPr="00B40365" w14:paraId="567AAB5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460E9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0AACC57" w14:textId="77777777" w:rsidR="000E0741" w:rsidRPr="00B40365" w:rsidRDefault="000E0741" w:rsidP="008216C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36DE765" w14:textId="77777777" w:rsidR="000E0741" w:rsidRPr="00C97908" w:rsidRDefault="000E0741" w:rsidP="008216C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A52D399"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8C807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729B7BD" w14:textId="77777777" w:rsidR="000E0741" w:rsidRPr="00C97908" w:rsidRDefault="000E0741" w:rsidP="008216CB">
            <w:pPr>
              <w:jc w:val="center"/>
              <w:rPr>
                <w:sz w:val="16"/>
                <w:szCs w:val="16"/>
                <w:lang w:val="en-US"/>
              </w:rPr>
            </w:pPr>
            <w:r w:rsidRPr="00C97908">
              <w:rPr>
                <w:sz w:val="16"/>
                <w:szCs w:val="16"/>
                <w:lang w:val="en-US"/>
              </w:rPr>
              <w:t>1,7960</w:t>
            </w:r>
          </w:p>
        </w:tc>
      </w:tr>
      <w:tr w:rsidR="000E0741" w:rsidRPr="009B70F2" w14:paraId="32BFDA9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0B4494" w14:textId="77777777" w:rsidR="000E0741" w:rsidRPr="005E2CA0" w:rsidRDefault="000E0741" w:rsidP="008216CB">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3A52A8CC" w14:textId="77777777" w:rsidR="000E0741" w:rsidRPr="005E2CA0" w:rsidRDefault="000E0741" w:rsidP="008216CB">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10227B72" w14:textId="77777777" w:rsidR="000E0741" w:rsidRPr="005E2CA0" w:rsidRDefault="000E0741" w:rsidP="008216CB">
            <w:pPr>
              <w:rPr>
                <w:b/>
                <w:bCs/>
                <w:sz w:val="2"/>
                <w:szCs w:val="2"/>
                <w:lang w:val="en-US"/>
              </w:rPr>
            </w:pPr>
            <w:r w:rsidRPr="005E2CA0">
              <w:rPr>
                <w:b/>
                <w:bCs/>
                <w:sz w:val="22"/>
                <w:szCs w:val="22"/>
                <w:lang w:val="en-US"/>
              </w:rPr>
              <w:t>Desfacerea pardoselilor din covor din PVC pe suport sau fara suport textil, mocheta, etc</w:t>
            </w:r>
          </w:p>
          <w:p w14:paraId="15E6760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54A5ABC"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087AB9F"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FCFDDFB" w14:textId="77777777" w:rsidR="000E0741" w:rsidRPr="005E2CA0" w:rsidRDefault="000E0741" w:rsidP="008216CB">
            <w:pPr>
              <w:jc w:val="center"/>
              <w:rPr>
                <w:b/>
                <w:bCs/>
                <w:sz w:val="22"/>
                <w:szCs w:val="22"/>
                <w:lang w:val="en-US"/>
              </w:rPr>
            </w:pPr>
            <w:r w:rsidRPr="005E2CA0">
              <w:rPr>
                <w:b/>
                <w:bCs/>
                <w:sz w:val="22"/>
                <w:szCs w:val="22"/>
                <w:lang w:val="en-US"/>
              </w:rPr>
              <w:t>13,5800</w:t>
            </w:r>
          </w:p>
          <w:p w14:paraId="6483E39D" w14:textId="77777777" w:rsidR="000E0741" w:rsidRPr="009B70F2" w:rsidRDefault="000E0741" w:rsidP="008216CB">
            <w:pPr>
              <w:jc w:val="center"/>
              <w:rPr>
                <w:sz w:val="2"/>
                <w:szCs w:val="2"/>
                <w:lang w:val="en-US"/>
              </w:rPr>
            </w:pPr>
          </w:p>
        </w:tc>
      </w:tr>
      <w:tr w:rsidR="000E0741" w:rsidRPr="00B40365" w14:paraId="157F540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0F96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2DC4FD0" w14:textId="77777777" w:rsidR="000E0741" w:rsidRPr="00B40365" w:rsidRDefault="000E0741" w:rsidP="008216C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18EEBA47" w14:textId="77777777" w:rsidR="000E0741" w:rsidRPr="00C97908" w:rsidRDefault="000E0741" w:rsidP="008216C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196CF5D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20B80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764022AE" w14:textId="77777777" w:rsidR="000E0741" w:rsidRPr="00C97908" w:rsidRDefault="000E0741" w:rsidP="008216CB">
            <w:pPr>
              <w:jc w:val="center"/>
              <w:rPr>
                <w:sz w:val="16"/>
                <w:szCs w:val="16"/>
                <w:lang w:val="en-US"/>
              </w:rPr>
            </w:pPr>
            <w:r w:rsidRPr="00C97908">
              <w:rPr>
                <w:sz w:val="16"/>
                <w:szCs w:val="16"/>
                <w:lang w:val="en-US"/>
              </w:rPr>
              <w:t>3,1234</w:t>
            </w:r>
          </w:p>
        </w:tc>
      </w:tr>
      <w:tr w:rsidR="000E0741" w:rsidRPr="00B40365" w14:paraId="3CB2305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6D90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7807E2A"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774F9EF"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A5163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525EB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1008CD21" w14:textId="77777777" w:rsidR="000E0741" w:rsidRPr="00C97908" w:rsidRDefault="000E0741" w:rsidP="008216CB">
            <w:pPr>
              <w:jc w:val="center"/>
              <w:rPr>
                <w:sz w:val="16"/>
                <w:szCs w:val="16"/>
                <w:lang w:val="en-US"/>
              </w:rPr>
            </w:pPr>
            <w:r w:rsidRPr="00C97908">
              <w:rPr>
                <w:sz w:val="16"/>
                <w:szCs w:val="16"/>
                <w:lang w:val="en-US"/>
              </w:rPr>
              <w:t>3,1234</w:t>
            </w:r>
          </w:p>
        </w:tc>
      </w:tr>
      <w:tr w:rsidR="000E0741" w:rsidRPr="00B40365" w14:paraId="1BA890E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68DF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FB22F2C" w14:textId="77777777" w:rsidR="000E0741" w:rsidRPr="00B40365" w:rsidRDefault="000E0741" w:rsidP="008216CB">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71C8AC62" w14:textId="77777777" w:rsidR="000E0741" w:rsidRPr="00C97908" w:rsidRDefault="000E0741" w:rsidP="008216CB">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3A8A201E" w14:textId="77777777" w:rsidR="000E0741" w:rsidRPr="00C97908" w:rsidRDefault="000E0741" w:rsidP="008216CB">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FFEE3C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074608B" w14:textId="77777777" w:rsidR="000E0741" w:rsidRPr="00C97908" w:rsidRDefault="000E0741" w:rsidP="008216CB">
            <w:pPr>
              <w:jc w:val="center"/>
              <w:rPr>
                <w:sz w:val="16"/>
                <w:szCs w:val="16"/>
                <w:lang w:val="en-US"/>
              </w:rPr>
            </w:pPr>
            <w:r w:rsidRPr="00C97908">
              <w:rPr>
                <w:sz w:val="16"/>
                <w:szCs w:val="16"/>
                <w:lang w:val="en-US"/>
              </w:rPr>
              <w:t>0,4074</w:t>
            </w:r>
          </w:p>
        </w:tc>
      </w:tr>
      <w:tr w:rsidR="000E0741" w:rsidRPr="00B40365" w14:paraId="0BC55BE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B068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C5DCAF"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8AFDA2C"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D51B774"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F7C57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65E53E6" w14:textId="77777777" w:rsidR="000E0741" w:rsidRPr="00C97908" w:rsidRDefault="000E0741" w:rsidP="008216CB">
            <w:pPr>
              <w:jc w:val="center"/>
              <w:rPr>
                <w:sz w:val="16"/>
                <w:szCs w:val="16"/>
                <w:lang w:val="en-US"/>
              </w:rPr>
            </w:pPr>
            <w:r w:rsidRPr="00C97908">
              <w:rPr>
                <w:sz w:val="16"/>
                <w:szCs w:val="16"/>
                <w:lang w:val="en-US"/>
              </w:rPr>
              <w:t>0,4074</w:t>
            </w:r>
          </w:p>
        </w:tc>
      </w:tr>
      <w:tr w:rsidR="000E0741" w:rsidRPr="00B40365" w14:paraId="358589E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43D8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9876B8" w14:textId="77777777" w:rsidR="000E0741" w:rsidRPr="00B40365" w:rsidRDefault="000E0741" w:rsidP="008216CB">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90F7085" w14:textId="77777777" w:rsidR="000E0741" w:rsidRPr="00C97908" w:rsidRDefault="000E0741" w:rsidP="008216CB">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05C8BF1"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71461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19999F6B" w14:textId="77777777" w:rsidR="000E0741" w:rsidRPr="00C97908" w:rsidRDefault="000E0741" w:rsidP="008216CB">
            <w:pPr>
              <w:jc w:val="center"/>
              <w:rPr>
                <w:sz w:val="16"/>
                <w:szCs w:val="16"/>
                <w:lang w:val="en-US"/>
              </w:rPr>
            </w:pPr>
            <w:r w:rsidRPr="00C97908">
              <w:rPr>
                <w:sz w:val="16"/>
                <w:szCs w:val="16"/>
                <w:lang w:val="en-US"/>
              </w:rPr>
              <w:t>0,4074</w:t>
            </w:r>
          </w:p>
        </w:tc>
      </w:tr>
      <w:tr w:rsidR="000E0741" w:rsidRPr="009B70F2" w14:paraId="7D19CDF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0898C4" w14:textId="77777777" w:rsidR="000E0741" w:rsidRPr="005E2CA0" w:rsidRDefault="000E0741" w:rsidP="008216CB">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67D99156" w14:textId="77777777" w:rsidR="000E0741" w:rsidRPr="005E2CA0" w:rsidRDefault="000E0741" w:rsidP="008216CB">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20A96CEE" w14:textId="77777777" w:rsidR="000E0741" w:rsidRPr="005E2CA0" w:rsidRDefault="000E0741" w:rsidP="008216CB">
            <w:pPr>
              <w:rPr>
                <w:b/>
                <w:bCs/>
                <w:sz w:val="2"/>
                <w:szCs w:val="2"/>
                <w:lang w:val="en-US"/>
              </w:rPr>
            </w:pPr>
            <w:r w:rsidRPr="005E2CA0">
              <w:rPr>
                <w:b/>
                <w:bCs/>
                <w:sz w:val="22"/>
                <w:szCs w:val="22"/>
                <w:lang w:val="en-US"/>
              </w:rPr>
              <w:t>Demontarea placarii peretilor cu gipscarton</w:t>
            </w:r>
          </w:p>
          <w:p w14:paraId="1EC4B46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B491034"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CFF9DB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5525504" w14:textId="77777777" w:rsidR="000E0741" w:rsidRPr="005E2CA0" w:rsidRDefault="000E0741" w:rsidP="008216CB">
            <w:pPr>
              <w:jc w:val="center"/>
              <w:rPr>
                <w:b/>
                <w:bCs/>
                <w:sz w:val="22"/>
                <w:szCs w:val="22"/>
                <w:lang w:val="en-US"/>
              </w:rPr>
            </w:pPr>
            <w:r w:rsidRPr="005E2CA0">
              <w:rPr>
                <w:b/>
                <w:bCs/>
                <w:sz w:val="22"/>
                <w:szCs w:val="22"/>
                <w:lang w:val="en-US"/>
              </w:rPr>
              <w:t>32,1500</w:t>
            </w:r>
          </w:p>
          <w:p w14:paraId="329444A2" w14:textId="77777777" w:rsidR="000E0741" w:rsidRPr="009B70F2" w:rsidRDefault="000E0741" w:rsidP="008216CB">
            <w:pPr>
              <w:jc w:val="center"/>
              <w:rPr>
                <w:sz w:val="2"/>
                <w:szCs w:val="2"/>
                <w:lang w:val="en-US"/>
              </w:rPr>
            </w:pPr>
          </w:p>
        </w:tc>
      </w:tr>
      <w:tr w:rsidR="000E0741" w:rsidRPr="00B40365" w14:paraId="4BC3BD1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EA79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170FEB1" w14:textId="77777777" w:rsidR="000E0741" w:rsidRPr="00B40365" w:rsidRDefault="000E0741" w:rsidP="008216C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6E778CE" w14:textId="77777777" w:rsidR="000E0741" w:rsidRPr="00C97908" w:rsidRDefault="000E0741" w:rsidP="008216C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91272F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D25EC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2889DBD8" w14:textId="77777777" w:rsidR="000E0741" w:rsidRPr="00C97908" w:rsidRDefault="000E0741" w:rsidP="008216CB">
            <w:pPr>
              <w:jc w:val="center"/>
              <w:rPr>
                <w:sz w:val="16"/>
                <w:szCs w:val="16"/>
                <w:lang w:val="en-US"/>
              </w:rPr>
            </w:pPr>
            <w:r w:rsidRPr="00C97908">
              <w:rPr>
                <w:sz w:val="16"/>
                <w:szCs w:val="16"/>
                <w:lang w:val="en-US"/>
              </w:rPr>
              <w:t>4,1795</w:t>
            </w:r>
          </w:p>
        </w:tc>
      </w:tr>
      <w:tr w:rsidR="000E0741" w:rsidRPr="00B40365" w14:paraId="57F3743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B04F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63A1BC6"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E483C90"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448650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57F1F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0E979D3" w14:textId="77777777" w:rsidR="000E0741" w:rsidRPr="00C97908" w:rsidRDefault="000E0741" w:rsidP="008216CB">
            <w:pPr>
              <w:jc w:val="center"/>
              <w:rPr>
                <w:sz w:val="16"/>
                <w:szCs w:val="16"/>
                <w:lang w:val="en-US"/>
              </w:rPr>
            </w:pPr>
            <w:r w:rsidRPr="00C97908">
              <w:rPr>
                <w:sz w:val="16"/>
                <w:szCs w:val="16"/>
                <w:lang w:val="en-US"/>
              </w:rPr>
              <w:t>3,8580</w:t>
            </w:r>
          </w:p>
        </w:tc>
      </w:tr>
      <w:tr w:rsidR="000E0741" w:rsidRPr="009B70F2" w14:paraId="1373E7E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BF00CF" w14:textId="77777777" w:rsidR="000E0741" w:rsidRPr="005E2CA0" w:rsidRDefault="000E0741" w:rsidP="008216CB">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078EC4F8" w14:textId="77777777" w:rsidR="000E0741" w:rsidRPr="005E2CA0" w:rsidRDefault="000E0741" w:rsidP="008216CB">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14:paraId="0B270150" w14:textId="77777777" w:rsidR="000E0741" w:rsidRPr="005E2CA0" w:rsidRDefault="000E0741" w:rsidP="008216CB">
            <w:pPr>
              <w:rPr>
                <w:b/>
                <w:bCs/>
                <w:sz w:val="2"/>
                <w:szCs w:val="2"/>
                <w:lang w:val="en-US"/>
              </w:rPr>
            </w:pPr>
            <w:r w:rsidRPr="005E2CA0">
              <w:rPr>
                <w:b/>
                <w:bCs/>
                <w:sz w:val="22"/>
                <w:szCs w:val="22"/>
                <w:lang w:val="en-US"/>
              </w:rPr>
              <w:t>Demolarea peretilor de zidarie din caramida sau BCA de 6-8 cm grosime</w:t>
            </w:r>
          </w:p>
          <w:p w14:paraId="726A1BC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BB8603B"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50A77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034D5E6" w14:textId="77777777" w:rsidR="000E0741" w:rsidRPr="005E2CA0" w:rsidRDefault="000E0741" w:rsidP="008216CB">
            <w:pPr>
              <w:jc w:val="center"/>
              <w:rPr>
                <w:b/>
                <w:bCs/>
                <w:sz w:val="22"/>
                <w:szCs w:val="22"/>
                <w:lang w:val="en-US"/>
              </w:rPr>
            </w:pPr>
            <w:r w:rsidRPr="005E2CA0">
              <w:rPr>
                <w:b/>
                <w:bCs/>
                <w:sz w:val="22"/>
                <w:szCs w:val="22"/>
                <w:lang w:val="en-US"/>
              </w:rPr>
              <w:t>15,5000</w:t>
            </w:r>
          </w:p>
          <w:p w14:paraId="05FE9A58" w14:textId="77777777" w:rsidR="000E0741" w:rsidRPr="009B70F2" w:rsidRDefault="000E0741" w:rsidP="008216CB">
            <w:pPr>
              <w:jc w:val="center"/>
              <w:rPr>
                <w:sz w:val="2"/>
                <w:szCs w:val="2"/>
                <w:lang w:val="en-US"/>
              </w:rPr>
            </w:pPr>
          </w:p>
        </w:tc>
      </w:tr>
      <w:tr w:rsidR="000E0741" w:rsidRPr="00B40365" w14:paraId="4E04729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9376A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3B6BAD"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69E91D5"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C4D64E1"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23F70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0EC8F24F" w14:textId="77777777" w:rsidR="000E0741" w:rsidRPr="00C97908" w:rsidRDefault="000E0741" w:rsidP="008216CB">
            <w:pPr>
              <w:jc w:val="center"/>
              <w:rPr>
                <w:sz w:val="16"/>
                <w:szCs w:val="16"/>
                <w:lang w:val="en-US"/>
              </w:rPr>
            </w:pPr>
            <w:r w:rsidRPr="00C97908">
              <w:rPr>
                <w:sz w:val="16"/>
                <w:szCs w:val="16"/>
                <w:lang w:val="en-US"/>
              </w:rPr>
              <w:t>20,4600</w:t>
            </w:r>
          </w:p>
        </w:tc>
      </w:tr>
      <w:tr w:rsidR="000E0741" w:rsidRPr="00B40365" w14:paraId="1FEB3C7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AD56B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E54D80"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EDB1438"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5A397AF"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FF11C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759ED24" w14:textId="77777777" w:rsidR="000E0741" w:rsidRPr="00C97908" w:rsidRDefault="000E0741" w:rsidP="008216CB">
            <w:pPr>
              <w:jc w:val="center"/>
              <w:rPr>
                <w:sz w:val="16"/>
                <w:szCs w:val="16"/>
                <w:lang w:val="en-US"/>
              </w:rPr>
            </w:pPr>
            <w:r w:rsidRPr="00C97908">
              <w:rPr>
                <w:sz w:val="16"/>
                <w:szCs w:val="16"/>
                <w:lang w:val="en-US"/>
              </w:rPr>
              <w:t>0,1550</w:t>
            </w:r>
          </w:p>
        </w:tc>
      </w:tr>
      <w:tr w:rsidR="000E0741" w:rsidRPr="00B40365" w14:paraId="6076AED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C936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C2EAF68" w14:textId="77777777" w:rsidR="000E0741" w:rsidRPr="00B40365" w:rsidRDefault="000E0741" w:rsidP="008216CB">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60BE0FB" w14:textId="77777777" w:rsidR="000E0741" w:rsidRPr="00C97908" w:rsidRDefault="000E0741" w:rsidP="008216CB">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0C2B980"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5345C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7AA9D5A9" w14:textId="77777777" w:rsidR="000E0741" w:rsidRPr="00C97908" w:rsidRDefault="000E0741" w:rsidP="008216CB">
            <w:pPr>
              <w:jc w:val="center"/>
              <w:rPr>
                <w:sz w:val="16"/>
                <w:szCs w:val="16"/>
                <w:lang w:val="en-US"/>
              </w:rPr>
            </w:pPr>
            <w:r w:rsidRPr="00C97908">
              <w:rPr>
                <w:sz w:val="16"/>
                <w:szCs w:val="16"/>
                <w:lang w:val="en-US"/>
              </w:rPr>
              <w:t>0,9300</w:t>
            </w:r>
          </w:p>
        </w:tc>
      </w:tr>
      <w:tr w:rsidR="000E0741" w:rsidRPr="009B70F2" w14:paraId="713FA65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1DCD5D" w14:textId="77777777" w:rsidR="000E0741" w:rsidRPr="005E2CA0" w:rsidRDefault="000E0741" w:rsidP="008216CB">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465C342A" w14:textId="77777777" w:rsidR="000E0741" w:rsidRPr="005E2CA0" w:rsidRDefault="000E0741" w:rsidP="008216CB">
            <w:pPr>
              <w:jc w:val="center"/>
              <w:rPr>
                <w:b/>
                <w:bCs/>
                <w:sz w:val="22"/>
                <w:szCs w:val="22"/>
                <w:lang w:val="en-US"/>
              </w:rPr>
            </w:pPr>
            <w:r w:rsidRPr="005E2CA0">
              <w:rPr>
                <w:b/>
                <w:bCs/>
                <w:sz w:val="22"/>
                <w:szCs w:val="22"/>
                <w:lang w:val="en-US"/>
              </w:rPr>
              <w:t>RpVC41A</w:t>
            </w:r>
          </w:p>
        </w:tc>
        <w:tc>
          <w:tcPr>
            <w:tcW w:w="4366" w:type="dxa"/>
            <w:gridSpan w:val="5"/>
            <w:tcBorders>
              <w:top w:val="single" w:sz="4" w:space="0" w:color="auto"/>
              <w:bottom w:val="single" w:sz="4" w:space="0" w:color="auto"/>
            </w:tcBorders>
          </w:tcPr>
          <w:p w14:paraId="5A49FEC1" w14:textId="77777777" w:rsidR="000E0741" w:rsidRPr="005E2CA0" w:rsidRDefault="000E0741" w:rsidP="008216CB">
            <w:pPr>
              <w:rPr>
                <w:b/>
                <w:bCs/>
                <w:sz w:val="2"/>
                <w:szCs w:val="2"/>
                <w:lang w:val="en-US"/>
              </w:rPr>
            </w:pPr>
            <w:r w:rsidRPr="005E2CA0">
              <w:rPr>
                <w:b/>
                <w:bCs/>
                <w:sz w:val="22"/>
                <w:szCs w:val="22"/>
                <w:lang w:val="en-US"/>
              </w:rPr>
              <w:t>Demontarea agregatelor de tratare partiala a aerului, de climatizare, modulate sau de conditionare a aerului, avind debite de 3000-7500 mc/h</w:t>
            </w:r>
          </w:p>
          <w:p w14:paraId="63BF279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75F1198"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32B51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55AB231" w14:textId="77777777" w:rsidR="000E0741" w:rsidRPr="005E2CA0" w:rsidRDefault="000E0741" w:rsidP="008216CB">
            <w:pPr>
              <w:jc w:val="center"/>
              <w:rPr>
                <w:b/>
                <w:bCs/>
                <w:sz w:val="22"/>
                <w:szCs w:val="22"/>
                <w:lang w:val="en-US"/>
              </w:rPr>
            </w:pPr>
            <w:r w:rsidRPr="005E2CA0">
              <w:rPr>
                <w:b/>
                <w:bCs/>
                <w:sz w:val="22"/>
                <w:szCs w:val="22"/>
                <w:lang w:val="en-US"/>
              </w:rPr>
              <w:t>1,0000</w:t>
            </w:r>
          </w:p>
          <w:p w14:paraId="5372AC0F" w14:textId="77777777" w:rsidR="000E0741" w:rsidRPr="009B70F2" w:rsidRDefault="000E0741" w:rsidP="008216CB">
            <w:pPr>
              <w:jc w:val="center"/>
              <w:rPr>
                <w:sz w:val="2"/>
                <w:szCs w:val="2"/>
                <w:lang w:val="en-US"/>
              </w:rPr>
            </w:pPr>
          </w:p>
        </w:tc>
      </w:tr>
      <w:tr w:rsidR="000E0741" w:rsidRPr="00B40365" w14:paraId="2CFBCAC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DE6C1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CE4B532" w14:textId="77777777" w:rsidR="000E0741" w:rsidRPr="00B40365" w:rsidRDefault="000E0741" w:rsidP="008216CB">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14:paraId="2D082405" w14:textId="77777777" w:rsidR="000E0741" w:rsidRPr="00C97908" w:rsidRDefault="000E0741" w:rsidP="008216CB">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14:paraId="2C5A9A0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D3B99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16,2000</w:t>
            </w:r>
          </w:p>
        </w:tc>
        <w:tc>
          <w:tcPr>
            <w:tcW w:w="1559" w:type="dxa"/>
            <w:gridSpan w:val="2"/>
            <w:tcBorders>
              <w:top w:val="nil"/>
              <w:bottom w:val="single" w:sz="2" w:space="0" w:color="auto"/>
            </w:tcBorders>
            <w:vAlign w:val="center"/>
          </w:tcPr>
          <w:p w14:paraId="17838E6E" w14:textId="77777777" w:rsidR="000E0741" w:rsidRPr="00C97908" w:rsidRDefault="000E0741" w:rsidP="008216CB">
            <w:pPr>
              <w:jc w:val="center"/>
              <w:rPr>
                <w:sz w:val="16"/>
                <w:szCs w:val="16"/>
                <w:lang w:val="en-US"/>
              </w:rPr>
            </w:pPr>
            <w:r w:rsidRPr="00C97908">
              <w:rPr>
                <w:sz w:val="16"/>
                <w:szCs w:val="16"/>
                <w:lang w:val="en-US"/>
              </w:rPr>
              <w:t>16,2000</w:t>
            </w:r>
          </w:p>
        </w:tc>
      </w:tr>
      <w:tr w:rsidR="000E0741" w:rsidRPr="00B40365" w14:paraId="35DDE52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9E422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C5DA00D" w14:textId="77777777" w:rsidR="000E0741" w:rsidRPr="00B40365" w:rsidRDefault="000E0741" w:rsidP="008216CB">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14:paraId="4ED1D52F" w14:textId="77777777" w:rsidR="000E0741" w:rsidRPr="00C97908" w:rsidRDefault="000E0741" w:rsidP="008216CB">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14:paraId="62EC4A55" w14:textId="77777777" w:rsidR="000E0741" w:rsidRPr="00C97908" w:rsidRDefault="000E0741" w:rsidP="008216CB">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DEC8C0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16C59B27" w14:textId="77777777" w:rsidR="000E0741" w:rsidRPr="00C97908" w:rsidRDefault="000E0741" w:rsidP="008216CB">
            <w:pPr>
              <w:jc w:val="center"/>
              <w:rPr>
                <w:sz w:val="16"/>
                <w:szCs w:val="16"/>
                <w:lang w:val="en-US"/>
              </w:rPr>
            </w:pPr>
            <w:r w:rsidRPr="00C97908">
              <w:rPr>
                <w:sz w:val="16"/>
                <w:szCs w:val="16"/>
                <w:lang w:val="en-US"/>
              </w:rPr>
              <w:t>0,0800</w:t>
            </w:r>
          </w:p>
        </w:tc>
      </w:tr>
      <w:tr w:rsidR="000E0741" w:rsidRPr="00B40365" w14:paraId="75F5031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C2B8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0DF21F" w14:textId="77777777" w:rsidR="000E0741" w:rsidRPr="00B40365" w:rsidRDefault="000E0741" w:rsidP="008216CB">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760E4535" w14:textId="77777777" w:rsidR="000E0741" w:rsidRPr="00C97908" w:rsidRDefault="000E0741" w:rsidP="008216CB">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1C81FA1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6322B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33867DB" w14:textId="77777777" w:rsidR="000E0741" w:rsidRPr="00C97908" w:rsidRDefault="000E0741" w:rsidP="008216CB">
            <w:pPr>
              <w:jc w:val="center"/>
              <w:rPr>
                <w:sz w:val="16"/>
                <w:szCs w:val="16"/>
                <w:lang w:val="en-US"/>
              </w:rPr>
            </w:pPr>
            <w:r w:rsidRPr="00C97908">
              <w:rPr>
                <w:sz w:val="16"/>
                <w:szCs w:val="16"/>
                <w:lang w:val="en-US"/>
              </w:rPr>
              <w:t>0,0500</w:t>
            </w:r>
          </w:p>
        </w:tc>
      </w:tr>
      <w:tr w:rsidR="000E0741" w:rsidRPr="00B40365" w14:paraId="12C697C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837A1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5EFB92A" w14:textId="77777777" w:rsidR="000E0741" w:rsidRPr="00B40365" w:rsidRDefault="000E0741" w:rsidP="008216CB">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089F8748" w14:textId="77777777" w:rsidR="000E0741" w:rsidRPr="00C97908" w:rsidRDefault="000E0741" w:rsidP="008216CB">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6B1594EB"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FEEB5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0F96444B" w14:textId="77777777" w:rsidR="000E0741" w:rsidRPr="00C97908" w:rsidRDefault="000E0741" w:rsidP="008216CB">
            <w:pPr>
              <w:jc w:val="center"/>
              <w:rPr>
                <w:sz w:val="16"/>
                <w:szCs w:val="16"/>
                <w:lang w:val="en-US"/>
              </w:rPr>
            </w:pPr>
            <w:r w:rsidRPr="00C97908">
              <w:rPr>
                <w:sz w:val="16"/>
                <w:szCs w:val="16"/>
                <w:lang w:val="en-US"/>
              </w:rPr>
              <w:t>0,1500</w:t>
            </w:r>
          </w:p>
        </w:tc>
      </w:tr>
      <w:tr w:rsidR="000E0741" w:rsidRPr="003E2692" w14:paraId="74F8EBE2"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7B8D540"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38D9E80B"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1AA7C823"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31B5ADE6"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21DD1976"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3A269397" w14:textId="77777777" w:rsidR="000E0741" w:rsidRPr="003E2692" w:rsidRDefault="000E0741" w:rsidP="008216CB">
            <w:pPr>
              <w:rPr>
                <w:sz w:val="2"/>
                <w:szCs w:val="2"/>
                <w:lang w:val="en-US"/>
              </w:rPr>
            </w:pPr>
          </w:p>
        </w:tc>
      </w:tr>
      <w:tr w:rsidR="000E0741" w:rsidRPr="00B449C4" w14:paraId="0C21025E"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C7E29C0"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5F146CE9"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2DA30F65"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3926CFB"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036BCA7B"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5943765F" w14:textId="77777777" w:rsidR="000E0741" w:rsidRPr="00B449C4" w:rsidRDefault="000E0741" w:rsidP="008216CB">
            <w:pPr>
              <w:rPr>
                <w:sz w:val="22"/>
                <w:szCs w:val="22"/>
                <w:lang w:val="en-US"/>
              </w:rPr>
            </w:pPr>
          </w:p>
        </w:tc>
      </w:tr>
      <w:tr w:rsidR="000E0741" w:rsidRPr="00B40365" w14:paraId="1D2F23D5"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9647A2E"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4EB03317"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58A4E746"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4949542D" w14:textId="77777777" w:rsidR="000E0741" w:rsidRPr="00B40365" w:rsidRDefault="000E0741" w:rsidP="008216CB">
            <w:pPr>
              <w:rPr>
                <w:sz w:val="22"/>
                <w:szCs w:val="22"/>
                <w:lang w:val="en-US"/>
              </w:rPr>
            </w:pPr>
          </w:p>
        </w:tc>
      </w:tr>
      <w:tr w:rsidR="000E0741" w:rsidRPr="009B70F2" w14:paraId="02163D39" w14:textId="77777777" w:rsidTr="008216CB">
        <w:tblPrEx>
          <w:tblCellMar>
            <w:left w:w="107" w:type="dxa"/>
            <w:right w:w="107" w:type="dxa"/>
          </w:tblCellMar>
        </w:tblPrEx>
        <w:tc>
          <w:tcPr>
            <w:tcW w:w="10495" w:type="dxa"/>
            <w:gridSpan w:val="19"/>
          </w:tcPr>
          <w:p w14:paraId="347E61EB" w14:textId="77777777" w:rsidR="000E0741" w:rsidRPr="009B70F2" w:rsidRDefault="000E0741" w:rsidP="008216CB">
            <w:pPr>
              <w:rPr>
                <w:b/>
                <w:bCs/>
                <w:sz w:val="22"/>
                <w:szCs w:val="22"/>
                <w:lang w:val="en-US"/>
              </w:rPr>
            </w:pPr>
            <w:r w:rsidRPr="009B70F2">
              <w:rPr>
                <w:b/>
                <w:bCs/>
                <w:sz w:val="22"/>
                <w:szCs w:val="22"/>
                <w:lang w:val="en-US"/>
              </w:rPr>
              <w:t>1.2.2. Tavan</w:t>
            </w:r>
          </w:p>
          <w:p w14:paraId="6F7F4F68" w14:textId="77777777" w:rsidR="000E0741" w:rsidRPr="00B12F65" w:rsidRDefault="000E0741" w:rsidP="008216CB">
            <w:pPr>
              <w:rPr>
                <w:sz w:val="2"/>
                <w:szCs w:val="2"/>
                <w:lang w:val="en-US"/>
              </w:rPr>
            </w:pPr>
          </w:p>
        </w:tc>
      </w:tr>
      <w:tr w:rsidR="000E0741" w:rsidRPr="009B70F2" w14:paraId="756A688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3771AD" w14:textId="77777777" w:rsidR="000E0741" w:rsidRPr="005E2CA0" w:rsidRDefault="000E0741" w:rsidP="008216CB">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2C10B5A5" w14:textId="77777777" w:rsidR="000E0741" w:rsidRPr="005E2CA0" w:rsidRDefault="000E0741" w:rsidP="008216CB">
            <w:pPr>
              <w:jc w:val="center"/>
              <w:rPr>
                <w:b/>
                <w:bCs/>
                <w:sz w:val="22"/>
                <w:szCs w:val="22"/>
                <w:lang w:val="en-US"/>
              </w:rPr>
            </w:pPr>
            <w:r w:rsidRPr="005E2CA0">
              <w:rPr>
                <w:b/>
                <w:bCs/>
                <w:sz w:val="22"/>
                <w:szCs w:val="22"/>
                <w:lang w:val="en-US"/>
              </w:rPr>
              <w:t>RpCJ32H</w:t>
            </w:r>
          </w:p>
        </w:tc>
        <w:tc>
          <w:tcPr>
            <w:tcW w:w="4366" w:type="dxa"/>
            <w:gridSpan w:val="5"/>
            <w:tcBorders>
              <w:top w:val="single" w:sz="4" w:space="0" w:color="auto"/>
              <w:bottom w:val="single" w:sz="4" w:space="0" w:color="auto"/>
            </w:tcBorders>
          </w:tcPr>
          <w:p w14:paraId="1815437A" w14:textId="77777777" w:rsidR="000E0741" w:rsidRPr="005E2CA0" w:rsidRDefault="000E0741" w:rsidP="008216CB">
            <w:pPr>
              <w:rPr>
                <w:b/>
                <w:bCs/>
                <w:sz w:val="2"/>
                <w:szCs w:val="2"/>
                <w:lang w:val="en-US"/>
              </w:rPr>
            </w:pPr>
            <w:r w:rsidRPr="005E2CA0">
              <w:rPr>
                <w:b/>
                <w:bCs/>
                <w:sz w:val="22"/>
                <w:szCs w:val="22"/>
                <w:lang w:val="en-US"/>
              </w:rPr>
              <w:t>Reconditionarea tencuielilor (slefuirea prin indepartrea stratului de vopsea existenta email)</w:t>
            </w:r>
          </w:p>
          <w:p w14:paraId="02CA4C3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5DA392A"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CFC4AC"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0B8BEBF" w14:textId="77777777" w:rsidR="000E0741" w:rsidRPr="005E2CA0" w:rsidRDefault="000E0741" w:rsidP="008216CB">
            <w:pPr>
              <w:jc w:val="center"/>
              <w:rPr>
                <w:b/>
                <w:bCs/>
                <w:sz w:val="22"/>
                <w:szCs w:val="22"/>
                <w:lang w:val="en-US"/>
              </w:rPr>
            </w:pPr>
            <w:r w:rsidRPr="005E2CA0">
              <w:rPr>
                <w:b/>
                <w:bCs/>
                <w:sz w:val="22"/>
                <w:szCs w:val="22"/>
                <w:lang w:val="en-US"/>
              </w:rPr>
              <w:t>62,4800</w:t>
            </w:r>
          </w:p>
          <w:p w14:paraId="6A7A6B11" w14:textId="77777777" w:rsidR="000E0741" w:rsidRPr="009B70F2" w:rsidRDefault="000E0741" w:rsidP="008216CB">
            <w:pPr>
              <w:jc w:val="center"/>
              <w:rPr>
                <w:sz w:val="2"/>
                <w:szCs w:val="2"/>
                <w:lang w:val="en-US"/>
              </w:rPr>
            </w:pPr>
          </w:p>
        </w:tc>
      </w:tr>
      <w:tr w:rsidR="000E0741" w:rsidRPr="00B40365" w14:paraId="67FA404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8FED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B94C130" w14:textId="77777777" w:rsidR="000E0741" w:rsidRPr="00B40365" w:rsidRDefault="000E0741" w:rsidP="008216C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4C434CA" w14:textId="77777777" w:rsidR="000E0741" w:rsidRPr="00C97908" w:rsidRDefault="000E0741" w:rsidP="008216C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62A07D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7CAB5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6AC6CED9" w14:textId="77777777" w:rsidR="000E0741" w:rsidRPr="00C97908" w:rsidRDefault="000E0741" w:rsidP="008216CB">
            <w:pPr>
              <w:jc w:val="center"/>
              <w:rPr>
                <w:sz w:val="16"/>
                <w:szCs w:val="16"/>
                <w:lang w:val="en-US"/>
              </w:rPr>
            </w:pPr>
            <w:r w:rsidRPr="00C97908">
              <w:rPr>
                <w:sz w:val="16"/>
                <w:szCs w:val="16"/>
                <w:lang w:val="en-US"/>
              </w:rPr>
              <w:t>3,7488</w:t>
            </w:r>
          </w:p>
        </w:tc>
      </w:tr>
      <w:tr w:rsidR="000E0741" w:rsidRPr="00B40365" w14:paraId="625EC6E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1084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F26C0B8"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BC062C"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44589B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C1397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1C6CACC" w14:textId="77777777" w:rsidR="000E0741" w:rsidRPr="00C97908" w:rsidRDefault="000E0741" w:rsidP="008216CB">
            <w:pPr>
              <w:jc w:val="center"/>
              <w:rPr>
                <w:sz w:val="16"/>
                <w:szCs w:val="16"/>
                <w:lang w:val="en-US"/>
              </w:rPr>
            </w:pPr>
            <w:r w:rsidRPr="00C97908">
              <w:rPr>
                <w:sz w:val="16"/>
                <w:szCs w:val="16"/>
                <w:lang w:val="en-US"/>
              </w:rPr>
              <w:t>3,7488</w:t>
            </w:r>
          </w:p>
        </w:tc>
      </w:tr>
      <w:tr w:rsidR="000E0741" w:rsidRPr="00B40365" w14:paraId="089C30F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1811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C2C5F1"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030A649"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568228D"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02418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C97DA3E" w14:textId="77777777" w:rsidR="000E0741" w:rsidRPr="00C97908" w:rsidRDefault="000E0741" w:rsidP="008216CB">
            <w:pPr>
              <w:jc w:val="center"/>
              <w:rPr>
                <w:sz w:val="16"/>
                <w:szCs w:val="16"/>
                <w:lang w:val="en-US"/>
              </w:rPr>
            </w:pPr>
            <w:r w:rsidRPr="00C97908">
              <w:rPr>
                <w:sz w:val="16"/>
                <w:szCs w:val="16"/>
                <w:lang w:val="en-US"/>
              </w:rPr>
              <w:t>0,3124</w:t>
            </w:r>
          </w:p>
        </w:tc>
      </w:tr>
      <w:tr w:rsidR="000E0741" w:rsidRPr="00B40365" w14:paraId="1E9D942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F9FF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799D74" w14:textId="77777777" w:rsidR="000E0741" w:rsidRPr="00B40365" w:rsidRDefault="000E0741" w:rsidP="008216CB">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419A3E63" w14:textId="77777777" w:rsidR="000E0741" w:rsidRPr="00C97908" w:rsidRDefault="000E0741" w:rsidP="008216CB">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55582E3C"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F29E9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0BA1AA9" w14:textId="77777777" w:rsidR="000E0741" w:rsidRPr="00C97908" w:rsidRDefault="000E0741" w:rsidP="008216CB">
            <w:pPr>
              <w:jc w:val="center"/>
              <w:rPr>
                <w:sz w:val="16"/>
                <w:szCs w:val="16"/>
                <w:lang w:val="en-US"/>
              </w:rPr>
            </w:pPr>
            <w:r w:rsidRPr="00C97908">
              <w:rPr>
                <w:sz w:val="16"/>
                <w:szCs w:val="16"/>
                <w:lang w:val="en-US"/>
              </w:rPr>
              <w:t>1,2496</w:t>
            </w:r>
          </w:p>
        </w:tc>
      </w:tr>
      <w:tr w:rsidR="000E0741" w:rsidRPr="009B70F2" w14:paraId="1D227E9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49259C" w14:textId="77777777" w:rsidR="000E0741" w:rsidRPr="005E2CA0" w:rsidRDefault="000E0741" w:rsidP="008216CB">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7734A729"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9FDD9C3" w14:textId="77777777" w:rsidR="000E0741" w:rsidRPr="005E2CA0" w:rsidRDefault="000E0741" w:rsidP="008216CB">
            <w:pPr>
              <w:rPr>
                <w:b/>
                <w:bCs/>
                <w:sz w:val="2"/>
                <w:szCs w:val="2"/>
                <w:lang w:val="en-US"/>
              </w:rPr>
            </w:pPr>
            <w:r w:rsidRPr="005E2CA0">
              <w:rPr>
                <w:b/>
                <w:bCs/>
                <w:sz w:val="22"/>
                <w:szCs w:val="22"/>
                <w:lang w:val="en-US"/>
              </w:rPr>
              <w:t>Grunduirea suprafetelor - Betonocontact Consum 0,27 kg/m2</w:t>
            </w:r>
          </w:p>
          <w:p w14:paraId="5A97F012"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1E1C167"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C53E3F"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5F1C8B5" w14:textId="77777777" w:rsidR="000E0741" w:rsidRPr="005E2CA0" w:rsidRDefault="000E0741" w:rsidP="008216CB">
            <w:pPr>
              <w:jc w:val="center"/>
              <w:rPr>
                <w:b/>
                <w:bCs/>
                <w:sz w:val="22"/>
                <w:szCs w:val="22"/>
                <w:lang w:val="en-US"/>
              </w:rPr>
            </w:pPr>
            <w:r w:rsidRPr="005E2CA0">
              <w:rPr>
                <w:b/>
                <w:bCs/>
                <w:sz w:val="22"/>
                <w:szCs w:val="22"/>
                <w:lang w:val="en-US"/>
              </w:rPr>
              <w:t>62,4800</w:t>
            </w:r>
          </w:p>
          <w:p w14:paraId="37ADAF15" w14:textId="77777777" w:rsidR="000E0741" w:rsidRPr="009B70F2" w:rsidRDefault="000E0741" w:rsidP="008216CB">
            <w:pPr>
              <w:jc w:val="center"/>
              <w:rPr>
                <w:sz w:val="2"/>
                <w:szCs w:val="2"/>
                <w:lang w:val="en-US"/>
              </w:rPr>
            </w:pPr>
          </w:p>
        </w:tc>
      </w:tr>
      <w:tr w:rsidR="000E0741" w:rsidRPr="00B40365" w14:paraId="29BF38A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0198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4C08811"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930D236"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0FD39E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A26BE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B11ED08" w14:textId="77777777" w:rsidR="000E0741" w:rsidRPr="00C97908" w:rsidRDefault="000E0741" w:rsidP="008216CB">
            <w:pPr>
              <w:jc w:val="center"/>
              <w:rPr>
                <w:sz w:val="16"/>
                <w:szCs w:val="16"/>
                <w:lang w:val="en-US"/>
              </w:rPr>
            </w:pPr>
            <w:r w:rsidRPr="00C97908">
              <w:rPr>
                <w:sz w:val="16"/>
                <w:szCs w:val="16"/>
                <w:lang w:val="en-US"/>
              </w:rPr>
              <w:t>1,8744</w:t>
            </w:r>
          </w:p>
        </w:tc>
      </w:tr>
      <w:tr w:rsidR="000E0741" w:rsidRPr="00B40365" w14:paraId="18472FD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C418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D9B4F28" w14:textId="77777777" w:rsidR="000E0741" w:rsidRPr="00B40365" w:rsidRDefault="000E0741" w:rsidP="008216CB">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3A388D52" w14:textId="77777777" w:rsidR="000E0741" w:rsidRPr="00C97908" w:rsidRDefault="000E0741" w:rsidP="008216CB">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269249D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26DE9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4F3751BA" w14:textId="77777777" w:rsidR="000E0741" w:rsidRPr="00C97908" w:rsidRDefault="000E0741" w:rsidP="008216CB">
            <w:pPr>
              <w:jc w:val="center"/>
              <w:rPr>
                <w:sz w:val="16"/>
                <w:szCs w:val="16"/>
                <w:lang w:val="en-US"/>
              </w:rPr>
            </w:pPr>
            <w:r w:rsidRPr="00C97908">
              <w:rPr>
                <w:sz w:val="16"/>
                <w:szCs w:val="16"/>
                <w:lang w:val="en-US"/>
              </w:rPr>
              <w:t>16,8696</w:t>
            </w:r>
          </w:p>
        </w:tc>
      </w:tr>
      <w:tr w:rsidR="000E0741" w:rsidRPr="00B40365" w14:paraId="4A78AEB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38B8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90C5889"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9AD7D47"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FABC9C9"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68F85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20AFC2B" w14:textId="77777777" w:rsidR="000E0741" w:rsidRPr="00C97908" w:rsidRDefault="000E0741" w:rsidP="008216CB">
            <w:pPr>
              <w:jc w:val="center"/>
              <w:rPr>
                <w:sz w:val="16"/>
                <w:szCs w:val="16"/>
                <w:lang w:val="en-US"/>
              </w:rPr>
            </w:pPr>
            <w:r w:rsidRPr="00C97908">
              <w:rPr>
                <w:sz w:val="16"/>
                <w:szCs w:val="16"/>
                <w:lang w:val="en-US"/>
              </w:rPr>
              <w:t>3,1240</w:t>
            </w:r>
          </w:p>
        </w:tc>
      </w:tr>
      <w:tr w:rsidR="000E0741" w:rsidRPr="009B70F2" w14:paraId="388D16AC"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D2E1E5" w14:textId="77777777" w:rsidR="000E0741" w:rsidRPr="005E2CA0" w:rsidRDefault="000E0741" w:rsidP="008216CB">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3F30D200" w14:textId="77777777" w:rsidR="000E0741" w:rsidRPr="005E2CA0" w:rsidRDefault="000E0741" w:rsidP="008216CB">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4EF53299" w14:textId="77777777" w:rsidR="000E0741" w:rsidRPr="005E2CA0" w:rsidRDefault="000E0741" w:rsidP="008216CB">
            <w:pPr>
              <w:rPr>
                <w:b/>
                <w:bCs/>
                <w:sz w:val="2"/>
                <w:szCs w:val="2"/>
                <w:lang w:val="en-US"/>
              </w:rPr>
            </w:pPr>
            <w:r w:rsidRPr="005E2CA0">
              <w:rPr>
                <w:b/>
                <w:bCs/>
                <w:sz w:val="22"/>
                <w:szCs w:val="22"/>
                <w:lang w:val="en-US"/>
              </w:rPr>
              <w:t xml:space="preserve">Tencuieli interioare de 5 mm grosime, executate manual, cu amestec uscat pe baza de ipsos, la tavan, preparare manuala a mortarului </w:t>
            </w:r>
          </w:p>
          <w:p w14:paraId="2FA3074D"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C5BE825"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E59EBF"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007CDEA" w14:textId="77777777" w:rsidR="000E0741" w:rsidRPr="005E2CA0" w:rsidRDefault="000E0741" w:rsidP="008216CB">
            <w:pPr>
              <w:jc w:val="center"/>
              <w:rPr>
                <w:b/>
                <w:bCs/>
                <w:sz w:val="22"/>
                <w:szCs w:val="22"/>
                <w:lang w:val="en-US"/>
              </w:rPr>
            </w:pPr>
            <w:r w:rsidRPr="005E2CA0">
              <w:rPr>
                <w:b/>
                <w:bCs/>
                <w:sz w:val="22"/>
                <w:szCs w:val="22"/>
                <w:lang w:val="en-US"/>
              </w:rPr>
              <w:t>62,4800</w:t>
            </w:r>
          </w:p>
          <w:p w14:paraId="2673839E" w14:textId="77777777" w:rsidR="000E0741" w:rsidRPr="009B70F2" w:rsidRDefault="000E0741" w:rsidP="008216CB">
            <w:pPr>
              <w:jc w:val="center"/>
              <w:rPr>
                <w:sz w:val="2"/>
                <w:szCs w:val="2"/>
                <w:lang w:val="en-US"/>
              </w:rPr>
            </w:pPr>
          </w:p>
        </w:tc>
      </w:tr>
      <w:tr w:rsidR="000E0741" w:rsidRPr="00B40365" w14:paraId="5029422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B88E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AAF8CD0" w14:textId="77777777" w:rsidR="000E0741" w:rsidRPr="00B40365" w:rsidRDefault="000E0741" w:rsidP="008216C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BB9D650" w14:textId="77777777" w:rsidR="000E0741" w:rsidRPr="00C97908" w:rsidRDefault="000E0741" w:rsidP="008216C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35F913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5359E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1CADBC9B" w14:textId="77777777" w:rsidR="000E0741" w:rsidRPr="00C97908" w:rsidRDefault="000E0741" w:rsidP="008216CB">
            <w:pPr>
              <w:jc w:val="center"/>
              <w:rPr>
                <w:sz w:val="16"/>
                <w:szCs w:val="16"/>
                <w:lang w:val="en-US"/>
              </w:rPr>
            </w:pPr>
            <w:r w:rsidRPr="00C97908">
              <w:rPr>
                <w:sz w:val="16"/>
                <w:szCs w:val="16"/>
                <w:lang w:val="en-US"/>
              </w:rPr>
              <w:t>95,5944</w:t>
            </w:r>
          </w:p>
        </w:tc>
      </w:tr>
      <w:tr w:rsidR="000E0741" w:rsidRPr="00B40365" w14:paraId="1282994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DC973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EA1A471" w14:textId="77777777" w:rsidR="000E0741" w:rsidRPr="00B40365" w:rsidRDefault="000E0741" w:rsidP="008216CB">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1A2E7B3D" w14:textId="77777777" w:rsidR="000E0741" w:rsidRPr="00C97908" w:rsidRDefault="000E0741" w:rsidP="008216CB">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43A942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51559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094E0E2D" w14:textId="77777777" w:rsidR="000E0741" w:rsidRPr="00C97908" w:rsidRDefault="000E0741" w:rsidP="008216CB">
            <w:pPr>
              <w:jc w:val="center"/>
              <w:rPr>
                <w:sz w:val="16"/>
                <w:szCs w:val="16"/>
                <w:lang w:val="en-US"/>
              </w:rPr>
            </w:pPr>
            <w:r w:rsidRPr="00C97908">
              <w:rPr>
                <w:sz w:val="16"/>
                <w:szCs w:val="16"/>
                <w:lang w:val="en-US"/>
              </w:rPr>
              <w:t>446,1072</w:t>
            </w:r>
          </w:p>
        </w:tc>
      </w:tr>
      <w:tr w:rsidR="000E0741" w:rsidRPr="00B40365" w14:paraId="2C56B1A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3F3D3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01B5912"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434B9F8"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5CF1BEF"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6F8C8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36F9FEA" w14:textId="77777777" w:rsidR="000E0741" w:rsidRPr="00C97908" w:rsidRDefault="000E0741" w:rsidP="008216CB">
            <w:pPr>
              <w:jc w:val="center"/>
              <w:rPr>
                <w:sz w:val="16"/>
                <w:szCs w:val="16"/>
                <w:lang w:val="en-US"/>
              </w:rPr>
            </w:pPr>
            <w:r w:rsidRPr="00C97908">
              <w:rPr>
                <w:sz w:val="16"/>
                <w:szCs w:val="16"/>
                <w:lang w:val="en-US"/>
              </w:rPr>
              <w:t>0,2499</w:t>
            </w:r>
          </w:p>
        </w:tc>
      </w:tr>
      <w:tr w:rsidR="000E0741" w:rsidRPr="00B40365" w14:paraId="5E51DA4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AC8E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E2A59AE"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9BF232F"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4B573AE"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23972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30699A51" w14:textId="77777777" w:rsidR="000E0741" w:rsidRPr="00C97908" w:rsidRDefault="000E0741" w:rsidP="008216CB">
            <w:pPr>
              <w:jc w:val="center"/>
              <w:rPr>
                <w:sz w:val="16"/>
                <w:szCs w:val="16"/>
                <w:lang w:val="en-US"/>
              </w:rPr>
            </w:pPr>
            <w:r w:rsidRPr="00C97908">
              <w:rPr>
                <w:sz w:val="16"/>
                <w:szCs w:val="16"/>
                <w:lang w:val="en-US"/>
              </w:rPr>
              <w:t>4,9359</w:t>
            </w:r>
          </w:p>
        </w:tc>
      </w:tr>
      <w:tr w:rsidR="000E0741" w:rsidRPr="00B40365" w14:paraId="3AA0116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FF99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C86CBE2" w14:textId="77777777" w:rsidR="000E0741" w:rsidRPr="00B40365" w:rsidRDefault="000E0741" w:rsidP="008216CB">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A484F27" w14:textId="77777777" w:rsidR="000E0741" w:rsidRPr="00C97908" w:rsidRDefault="000E0741" w:rsidP="008216CB">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31171E5"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4B393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53DF5A82" w14:textId="77777777" w:rsidR="000E0741" w:rsidRPr="00C97908" w:rsidRDefault="000E0741" w:rsidP="008216CB">
            <w:pPr>
              <w:jc w:val="center"/>
              <w:rPr>
                <w:sz w:val="16"/>
                <w:szCs w:val="16"/>
                <w:lang w:val="en-US"/>
              </w:rPr>
            </w:pPr>
            <w:r w:rsidRPr="00C97908">
              <w:rPr>
                <w:sz w:val="16"/>
                <w:szCs w:val="16"/>
                <w:lang w:val="en-US"/>
              </w:rPr>
              <w:t>1,2184</w:t>
            </w:r>
          </w:p>
        </w:tc>
      </w:tr>
      <w:tr w:rsidR="000E0741" w:rsidRPr="009B70F2" w14:paraId="0A70D95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C89701" w14:textId="77777777" w:rsidR="000E0741" w:rsidRPr="005E2CA0" w:rsidRDefault="000E0741" w:rsidP="008216CB">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0F55BB23" w14:textId="77777777" w:rsidR="000E0741" w:rsidRPr="005E2CA0" w:rsidRDefault="000E0741" w:rsidP="008216CB">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66F8E2E9" w14:textId="77777777" w:rsidR="000E0741" w:rsidRPr="005E2CA0" w:rsidRDefault="000E0741" w:rsidP="008216CB">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7526037F"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E610CD5"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C361E38"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3323830" w14:textId="77777777" w:rsidR="000E0741" w:rsidRPr="005E2CA0" w:rsidRDefault="000E0741" w:rsidP="008216CB">
            <w:pPr>
              <w:jc w:val="center"/>
              <w:rPr>
                <w:b/>
                <w:bCs/>
                <w:sz w:val="22"/>
                <w:szCs w:val="22"/>
                <w:lang w:val="en-US"/>
              </w:rPr>
            </w:pPr>
            <w:r w:rsidRPr="005E2CA0">
              <w:rPr>
                <w:b/>
                <w:bCs/>
                <w:sz w:val="22"/>
                <w:szCs w:val="22"/>
                <w:lang w:val="en-US"/>
              </w:rPr>
              <w:t>62,4800</w:t>
            </w:r>
          </w:p>
          <w:p w14:paraId="78A26E5D" w14:textId="77777777" w:rsidR="000E0741" w:rsidRPr="009B70F2" w:rsidRDefault="000E0741" w:rsidP="008216CB">
            <w:pPr>
              <w:jc w:val="center"/>
              <w:rPr>
                <w:sz w:val="2"/>
                <w:szCs w:val="2"/>
                <w:lang w:val="en-US"/>
              </w:rPr>
            </w:pPr>
          </w:p>
        </w:tc>
      </w:tr>
      <w:tr w:rsidR="000E0741" w:rsidRPr="00B40365" w14:paraId="787C767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4E229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E91C1BD" w14:textId="77777777" w:rsidR="000E0741" w:rsidRPr="00B40365" w:rsidRDefault="000E0741" w:rsidP="008216C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8C2430E" w14:textId="77777777" w:rsidR="000E0741" w:rsidRPr="00C97908" w:rsidRDefault="000E0741" w:rsidP="008216C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F93504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7C2FC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441B9A9" w14:textId="77777777" w:rsidR="000E0741" w:rsidRPr="00C97908" w:rsidRDefault="000E0741" w:rsidP="008216CB">
            <w:pPr>
              <w:jc w:val="center"/>
              <w:rPr>
                <w:sz w:val="16"/>
                <w:szCs w:val="16"/>
                <w:lang w:val="en-US"/>
              </w:rPr>
            </w:pPr>
            <w:r w:rsidRPr="00C97908">
              <w:rPr>
                <w:sz w:val="16"/>
                <w:szCs w:val="16"/>
                <w:lang w:val="en-US"/>
              </w:rPr>
              <w:t>12,4960</w:t>
            </w:r>
          </w:p>
        </w:tc>
      </w:tr>
      <w:tr w:rsidR="000E0741" w:rsidRPr="00B40365" w14:paraId="02FD219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D9868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90BA877" w14:textId="77777777" w:rsidR="000E0741" w:rsidRPr="00B40365" w:rsidRDefault="000E0741" w:rsidP="008216CB">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F4A9D85" w14:textId="77777777" w:rsidR="000E0741" w:rsidRPr="00C97908" w:rsidRDefault="000E0741" w:rsidP="008216CB">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0C89CB51"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D49874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8D809CF" w14:textId="77777777" w:rsidR="000E0741" w:rsidRPr="00C97908" w:rsidRDefault="000E0741" w:rsidP="008216CB">
            <w:pPr>
              <w:jc w:val="center"/>
              <w:rPr>
                <w:sz w:val="16"/>
                <w:szCs w:val="16"/>
                <w:lang w:val="en-US"/>
              </w:rPr>
            </w:pPr>
            <w:r w:rsidRPr="00C97908">
              <w:rPr>
                <w:sz w:val="16"/>
                <w:szCs w:val="16"/>
                <w:lang w:val="en-US"/>
              </w:rPr>
              <w:t>68,7280</w:t>
            </w:r>
          </w:p>
        </w:tc>
      </w:tr>
      <w:tr w:rsidR="000E0741" w:rsidRPr="00B40365" w14:paraId="2248D48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D899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0939455" w14:textId="77777777" w:rsidR="000E0741" w:rsidRPr="00B40365" w:rsidRDefault="000E0741" w:rsidP="008216CB">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68AE801B" w14:textId="77777777" w:rsidR="000E0741" w:rsidRPr="00C97908" w:rsidRDefault="000E0741" w:rsidP="008216CB">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0975762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41C68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869EA28" w14:textId="77777777" w:rsidR="000E0741" w:rsidRPr="00C97908" w:rsidRDefault="000E0741" w:rsidP="008216CB">
            <w:pPr>
              <w:jc w:val="center"/>
              <w:rPr>
                <w:sz w:val="16"/>
                <w:szCs w:val="16"/>
                <w:lang w:val="en-US"/>
              </w:rPr>
            </w:pPr>
            <w:r w:rsidRPr="00C97908">
              <w:rPr>
                <w:sz w:val="16"/>
                <w:szCs w:val="16"/>
                <w:lang w:val="en-US"/>
              </w:rPr>
              <w:t>9,3720</w:t>
            </w:r>
          </w:p>
        </w:tc>
      </w:tr>
      <w:tr w:rsidR="000E0741" w:rsidRPr="00B40365" w14:paraId="2D06B83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0E0A4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8ACE0FE"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B4047A3"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C093079"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95804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D65FF79" w14:textId="77777777" w:rsidR="000E0741" w:rsidRPr="00C97908" w:rsidRDefault="000E0741" w:rsidP="008216CB">
            <w:pPr>
              <w:jc w:val="center"/>
              <w:rPr>
                <w:sz w:val="16"/>
                <w:szCs w:val="16"/>
                <w:lang w:val="en-US"/>
              </w:rPr>
            </w:pPr>
            <w:r w:rsidRPr="00C97908">
              <w:rPr>
                <w:sz w:val="16"/>
                <w:szCs w:val="16"/>
                <w:lang w:val="en-US"/>
              </w:rPr>
              <w:t>0,0187</w:t>
            </w:r>
          </w:p>
        </w:tc>
      </w:tr>
      <w:tr w:rsidR="000E0741" w:rsidRPr="009B70F2" w14:paraId="6FE93BB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D53DF0" w14:textId="77777777" w:rsidR="000E0741" w:rsidRPr="005E2CA0" w:rsidRDefault="000E0741" w:rsidP="008216CB">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10B60FFC"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38FEA53" w14:textId="77777777" w:rsidR="000E0741" w:rsidRPr="005E2CA0" w:rsidRDefault="000E0741" w:rsidP="008216CB">
            <w:pPr>
              <w:rPr>
                <w:b/>
                <w:bCs/>
                <w:sz w:val="2"/>
                <w:szCs w:val="2"/>
                <w:lang w:val="en-US"/>
              </w:rPr>
            </w:pPr>
            <w:r w:rsidRPr="005E2CA0">
              <w:rPr>
                <w:b/>
                <w:bCs/>
                <w:sz w:val="22"/>
                <w:szCs w:val="22"/>
                <w:lang w:val="en-US"/>
              </w:rPr>
              <w:t xml:space="preserve">Grunduirea suprafetelor interioare a  tavanelor </w:t>
            </w:r>
          </w:p>
          <w:p w14:paraId="331D395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32D6127"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EF4BE8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E3E2514" w14:textId="77777777" w:rsidR="000E0741" w:rsidRPr="005E2CA0" w:rsidRDefault="000E0741" w:rsidP="008216CB">
            <w:pPr>
              <w:jc w:val="center"/>
              <w:rPr>
                <w:b/>
                <w:bCs/>
                <w:sz w:val="22"/>
                <w:szCs w:val="22"/>
                <w:lang w:val="en-US"/>
              </w:rPr>
            </w:pPr>
            <w:r w:rsidRPr="005E2CA0">
              <w:rPr>
                <w:b/>
                <w:bCs/>
                <w:sz w:val="22"/>
                <w:szCs w:val="22"/>
                <w:lang w:val="en-US"/>
              </w:rPr>
              <w:t>62,4800</w:t>
            </w:r>
          </w:p>
          <w:p w14:paraId="01212731" w14:textId="77777777" w:rsidR="000E0741" w:rsidRPr="009B70F2" w:rsidRDefault="000E0741" w:rsidP="008216CB">
            <w:pPr>
              <w:jc w:val="center"/>
              <w:rPr>
                <w:sz w:val="2"/>
                <w:szCs w:val="2"/>
                <w:lang w:val="en-US"/>
              </w:rPr>
            </w:pPr>
          </w:p>
        </w:tc>
      </w:tr>
      <w:tr w:rsidR="000E0741" w:rsidRPr="00B40365" w14:paraId="3FB45C1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5EA0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50FD341"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B282DBE"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F6FB6A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BEFC5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8E336A5" w14:textId="77777777" w:rsidR="000E0741" w:rsidRPr="00C97908" w:rsidRDefault="000E0741" w:rsidP="008216CB">
            <w:pPr>
              <w:jc w:val="center"/>
              <w:rPr>
                <w:sz w:val="16"/>
                <w:szCs w:val="16"/>
                <w:lang w:val="en-US"/>
              </w:rPr>
            </w:pPr>
            <w:r w:rsidRPr="00C97908">
              <w:rPr>
                <w:sz w:val="16"/>
                <w:szCs w:val="16"/>
                <w:lang w:val="en-US"/>
              </w:rPr>
              <w:t>1,8744</w:t>
            </w:r>
          </w:p>
        </w:tc>
      </w:tr>
      <w:tr w:rsidR="000E0741" w:rsidRPr="00B40365" w14:paraId="44ADA05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EAE4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0AFFF21" w14:textId="77777777" w:rsidR="000E0741" w:rsidRPr="00B40365" w:rsidRDefault="000E0741" w:rsidP="008216C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ADB7713" w14:textId="77777777" w:rsidR="000E0741" w:rsidRPr="00C97908" w:rsidRDefault="000E0741" w:rsidP="008216C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073BE7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5E954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E927C0C" w14:textId="77777777" w:rsidR="000E0741" w:rsidRPr="00C97908" w:rsidRDefault="000E0741" w:rsidP="008216CB">
            <w:pPr>
              <w:jc w:val="center"/>
              <w:rPr>
                <w:sz w:val="16"/>
                <w:szCs w:val="16"/>
                <w:lang w:val="en-US"/>
              </w:rPr>
            </w:pPr>
            <w:r w:rsidRPr="00C97908">
              <w:rPr>
                <w:sz w:val="16"/>
                <w:szCs w:val="16"/>
                <w:lang w:val="en-US"/>
              </w:rPr>
              <w:t>9,3720</w:t>
            </w:r>
          </w:p>
        </w:tc>
      </w:tr>
      <w:tr w:rsidR="000E0741" w:rsidRPr="00B40365" w14:paraId="18B3654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DFEF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C5BABF0"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3DFFE57"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32D15AB"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A4EE3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9540E40" w14:textId="77777777" w:rsidR="000E0741" w:rsidRPr="00C97908" w:rsidRDefault="000E0741" w:rsidP="008216CB">
            <w:pPr>
              <w:jc w:val="center"/>
              <w:rPr>
                <w:sz w:val="16"/>
                <w:szCs w:val="16"/>
                <w:lang w:val="en-US"/>
              </w:rPr>
            </w:pPr>
            <w:r w:rsidRPr="00C97908">
              <w:rPr>
                <w:sz w:val="16"/>
                <w:szCs w:val="16"/>
                <w:lang w:val="en-US"/>
              </w:rPr>
              <w:t>3,1240</w:t>
            </w:r>
          </w:p>
        </w:tc>
      </w:tr>
      <w:tr w:rsidR="000E0741" w:rsidRPr="009B70F2" w14:paraId="6B4D08B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41E95B" w14:textId="77777777" w:rsidR="000E0741" w:rsidRPr="005E2CA0" w:rsidRDefault="000E0741" w:rsidP="008216CB">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3CA20C3E" w14:textId="77777777" w:rsidR="000E0741" w:rsidRPr="005E2CA0" w:rsidRDefault="000E0741" w:rsidP="008216CB">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FBC8B9A" w14:textId="77777777" w:rsidR="000E0741" w:rsidRPr="005E2CA0" w:rsidRDefault="000E0741" w:rsidP="008216CB">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6F446E0E"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F3F0A7F"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8263E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53F96D8" w14:textId="77777777" w:rsidR="000E0741" w:rsidRPr="005E2CA0" w:rsidRDefault="000E0741" w:rsidP="008216CB">
            <w:pPr>
              <w:jc w:val="center"/>
              <w:rPr>
                <w:b/>
                <w:bCs/>
                <w:sz w:val="22"/>
                <w:szCs w:val="22"/>
                <w:lang w:val="en-US"/>
              </w:rPr>
            </w:pPr>
            <w:r w:rsidRPr="005E2CA0">
              <w:rPr>
                <w:b/>
                <w:bCs/>
                <w:sz w:val="22"/>
                <w:szCs w:val="22"/>
                <w:lang w:val="en-US"/>
              </w:rPr>
              <w:t>62,4800</w:t>
            </w:r>
          </w:p>
          <w:p w14:paraId="338AB4F6" w14:textId="77777777" w:rsidR="000E0741" w:rsidRPr="009B70F2" w:rsidRDefault="000E0741" w:rsidP="008216CB">
            <w:pPr>
              <w:jc w:val="center"/>
              <w:rPr>
                <w:sz w:val="2"/>
                <w:szCs w:val="2"/>
                <w:lang w:val="en-US"/>
              </w:rPr>
            </w:pPr>
          </w:p>
        </w:tc>
      </w:tr>
      <w:tr w:rsidR="000E0741" w:rsidRPr="00B40365" w14:paraId="6D07CF2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391E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20FDF91" w14:textId="77777777" w:rsidR="000E0741" w:rsidRPr="00B40365" w:rsidRDefault="000E0741" w:rsidP="008216C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600A96C" w14:textId="77777777" w:rsidR="000E0741" w:rsidRPr="00C97908" w:rsidRDefault="000E0741" w:rsidP="008216C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27075D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66931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4D27056C" w14:textId="77777777" w:rsidR="000E0741" w:rsidRPr="00C97908" w:rsidRDefault="000E0741" w:rsidP="008216CB">
            <w:pPr>
              <w:jc w:val="center"/>
              <w:rPr>
                <w:sz w:val="16"/>
                <w:szCs w:val="16"/>
                <w:lang w:val="en-US"/>
              </w:rPr>
            </w:pPr>
            <w:r w:rsidRPr="00C97908">
              <w:rPr>
                <w:sz w:val="16"/>
                <w:szCs w:val="16"/>
                <w:lang w:val="en-US"/>
              </w:rPr>
              <w:t>28,1160</w:t>
            </w:r>
          </w:p>
        </w:tc>
      </w:tr>
      <w:tr w:rsidR="000E0741" w:rsidRPr="00B40365" w14:paraId="0408EF9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22F7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C0368C1"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9D6985E"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8A0297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6463F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D5D0155" w14:textId="77777777" w:rsidR="000E0741" w:rsidRPr="00C97908" w:rsidRDefault="000E0741" w:rsidP="008216CB">
            <w:pPr>
              <w:jc w:val="center"/>
              <w:rPr>
                <w:sz w:val="16"/>
                <w:szCs w:val="16"/>
                <w:lang w:val="en-US"/>
              </w:rPr>
            </w:pPr>
            <w:r w:rsidRPr="00C97908">
              <w:rPr>
                <w:sz w:val="16"/>
                <w:szCs w:val="16"/>
                <w:lang w:val="en-US"/>
              </w:rPr>
              <w:t>6,2480</w:t>
            </w:r>
          </w:p>
        </w:tc>
      </w:tr>
      <w:tr w:rsidR="000E0741" w:rsidRPr="00B40365" w14:paraId="2583CCE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DC92A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9F2005B" w14:textId="77777777" w:rsidR="000E0741" w:rsidRPr="00B40365" w:rsidRDefault="000E0741" w:rsidP="008216CB">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404830B" w14:textId="77777777" w:rsidR="000E0741" w:rsidRPr="00C97908" w:rsidRDefault="000E0741" w:rsidP="008216CB">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C240AA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B8567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23DB0CB9" w14:textId="77777777" w:rsidR="000E0741" w:rsidRPr="00C97908" w:rsidRDefault="000E0741" w:rsidP="008216CB">
            <w:pPr>
              <w:jc w:val="center"/>
              <w:rPr>
                <w:sz w:val="16"/>
                <w:szCs w:val="16"/>
                <w:lang w:val="en-US"/>
              </w:rPr>
            </w:pPr>
            <w:r w:rsidRPr="00C97908">
              <w:rPr>
                <w:sz w:val="16"/>
                <w:szCs w:val="16"/>
                <w:lang w:val="en-US"/>
              </w:rPr>
              <w:t>65,9102</w:t>
            </w:r>
          </w:p>
        </w:tc>
      </w:tr>
      <w:tr w:rsidR="000E0741" w:rsidRPr="00B40365" w14:paraId="629B787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7AC0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A6E7B27"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B776A5F"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F38AB3C"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0DE5C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C34D9FD" w14:textId="77777777" w:rsidR="000E0741" w:rsidRPr="00C97908" w:rsidRDefault="000E0741" w:rsidP="008216CB">
            <w:pPr>
              <w:jc w:val="center"/>
              <w:rPr>
                <w:sz w:val="16"/>
                <w:szCs w:val="16"/>
                <w:lang w:val="en-US"/>
              </w:rPr>
            </w:pPr>
            <w:r w:rsidRPr="00C97908">
              <w:rPr>
                <w:sz w:val="16"/>
                <w:szCs w:val="16"/>
                <w:lang w:val="en-US"/>
              </w:rPr>
              <w:t>0,0625</w:t>
            </w:r>
          </w:p>
        </w:tc>
      </w:tr>
      <w:tr w:rsidR="000E0741" w:rsidRPr="00B40365" w14:paraId="6FB4EA6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8E72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078F4C0"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B522FF6"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B06B6EA"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A3F63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C29EEA3" w14:textId="77777777" w:rsidR="000E0741" w:rsidRPr="00C97908" w:rsidRDefault="000E0741" w:rsidP="008216CB">
            <w:pPr>
              <w:jc w:val="center"/>
              <w:rPr>
                <w:sz w:val="16"/>
                <w:szCs w:val="16"/>
                <w:lang w:val="en-US"/>
              </w:rPr>
            </w:pPr>
            <w:r w:rsidRPr="00C97908">
              <w:rPr>
                <w:sz w:val="16"/>
                <w:szCs w:val="16"/>
                <w:lang w:val="en-US"/>
              </w:rPr>
              <w:t>0,0625</w:t>
            </w:r>
          </w:p>
        </w:tc>
      </w:tr>
      <w:tr w:rsidR="000E0741" w:rsidRPr="009B70F2" w14:paraId="11B41BF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921591" w14:textId="77777777" w:rsidR="000E0741" w:rsidRPr="005E2CA0" w:rsidRDefault="000E0741" w:rsidP="008216CB">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2152178C" w14:textId="77777777" w:rsidR="000E0741" w:rsidRPr="005E2CA0" w:rsidRDefault="000E0741" w:rsidP="008216CB">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655E0E5A" w14:textId="77777777" w:rsidR="000E0741" w:rsidRPr="005E2CA0" w:rsidRDefault="000E0741" w:rsidP="008216CB">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6459913F"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B261612"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2997D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9B3E5A1" w14:textId="77777777" w:rsidR="000E0741" w:rsidRPr="005E2CA0" w:rsidRDefault="000E0741" w:rsidP="008216CB">
            <w:pPr>
              <w:jc w:val="center"/>
              <w:rPr>
                <w:b/>
                <w:bCs/>
                <w:sz w:val="22"/>
                <w:szCs w:val="22"/>
                <w:lang w:val="en-US"/>
              </w:rPr>
            </w:pPr>
            <w:r w:rsidRPr="005E2CA0">
              <w:rPr>
                <w:b/>
                <w:bCs/>
                <w:sz w:val="22"/>
                <w:szCs w:val="22"/>
                <w:lang w:val="en-US"/>
              </w:rPr>
              <w:t>62,4800</w:t>
            </w:r>
          </w:p>
          <w:p w14:paraId="657D445A" w14:textId="77777777" w:rsidR="000E0741" w:rsidRPr="009B70F2" w:rsidRDefault="000E0741" w:rsidP="008216CB">
            <w:pPr>
              <w:jc w:val="center"/>
              <w:rPr>
                <w:sz w:val="2"/>
                <w:szCs w:val="2"/>
                <w:lang w:val="en-US"/>
              </w:rPr>
            </w:pPr>
          </w:p>
        </w:tc>
      </w:tr>
      <w:tr w:rsidR="000E0741" w:rsidRPr="00B40365" w14:paraId="63BC949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2BD4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F4557F8" w14:textId="77777777" w:rsidR="000E0741" w:rsidRPr="00B40365" w:rsidRDefault="000E0741" w:rsidP="008216C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724C7785" w14:textId="77777777" w:rsidR="000E0741" w:rsidRPr="00C97908" w:rsidRDefault="000E0741" w:rsidP="008216C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A920C85"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F7370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A0743B0" w14:textId="77777777" w:rsidR="000E0741" w:rsidRPr="00C97908" w:rsidRDefault="000E0741" w:rsidP="008216CB">
            <w:pPr>
              <w:jc w:val="center"/>
              <w:rPr>
                <w:sz w:val="16"/>
                <w:szCs w:val="16"/>
                <w:lang w:val="en-US"/>
              </w:rPr>
            </w:pPr>
            <w:r w:rsidRPr="00C97908">
              <w:rPr>
                <w:sz w:val="16"/>
                <w:szCs w:val="16"/>
                <w:lang w:val="en-US"/>
              </w:rPr>
              <w:t>12,4960</w:t>
            </w:r>
          </w:p>
        </w:tc>
      </w:tr>
      <w:tr w:rsidR="000E0741" w:rsidRPr="00B40365" w14:paraId="6FB4E9C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D8D5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B453C8B"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3081D3"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1F179F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E1757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F64238E" w14:textId="77777777" w:rsidR="000E0741" w:rsidRPr="00C97908" w:rsidRDefault="000E0741" w:rsidP="008216CB">
            <w:pPr>
              <w:jc w:val="center"/>
              <w:rPr>
                <w:sz w:val="16"/>
                <w:szCs w:val="16"/>
                <w:lang w:val="en-US"/>
              </w:rPr>
            </w:pPr>
            <w:r w:rsidRPr="00C97908">
              <w:rPr>
                <w:sz w:val="16"/>
                <w:szCs w:val="16"/>
                <w:lang w:val="en-US"/>
              </w:rPr>
              <w:t>6,2480</w:t>
            </w:r>
          </w:p>
        </w:tc>
      </w:tr>
      <w:tr w:rsidR="000E0741" w:rsidRPr="00B40365" w14:paraId="47BF4A9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A815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8C0CA0A" w14:textId="77777777" w:rsidR="000E0741" w:rsidRPr="00B40365" w:rsidRDefault="000E0741" w:rsidP="008216CB">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37139688" w14:textId="77777777" w:rsidR="000E0741" w:rsidRPr="00C97908" w:rsidRDefault="000E0741" w:rsidP="008216CB">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0582C264"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6827C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2ACAF900" w14:textId="77777777" w:rsidR="000E0741" w:rsidRPr="00C97908" w:rsidRDefault="000E0741" w:rsidP="008216CB">
            <w:pPr>
              <w:jc w:val="center"/>
              <w:rPr>
                <w:sz w:val="16"/>
                <w:szCs w:val="16"/>
                <w:lang w:val="en-US"/>
              </w:rPr>
            </w:pPr>
            <w:r w:rsidRPr="00C97908">
              <w:rPr>
                <w:sz w:val="16"/>
                <w:szCs w:val="16"/>
                <w:lang w:val="en-US"/>
              </w:rPr>
              <w:t>30,8026</w:t>
            </w:r>
          </w:p>
        </w:tc>
      </w:tr>
      <w:tr w:rsidR="000E0741" w:rsidRPr="00B40365" w14:paraId="69F87D6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C872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FF99AEA"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5B8E23F"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0CC3932"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BAF06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FA4A26F" w14:textId="77777777" w:rsidR="000E0741" w:rsidRPr="00C97908" w:rsidRDefault="000E0741" w:rsidP="008216CB">
            <w:pPr>
              <w:jc w:val="center"/>
              <w:rPr>
                <w:sz w:val="16"/>
                <w:szCs w:val="16"/>
                <w:lang w:val="en-US"/>
              </w:rPr>
            </w:pPr>
            <w:r w:rsidRPr="00C97908">
              <w:rPr>
                <w:sz w:val="16"/>
                <w:szCs w:val="16"/>
                <w:lang w:val="en-US"/>
              </w:rPr>
              <w:t>0,0625</w:t>
            </w:r>
          </w:p>
        </w:tc>
      </w:tr>
      <w:tr w:rsidR="000E0741" w:rsidRPr="009B70F2" w14:paraId="0490969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F0973C" w14:textId="77777777" w:rsidR="000E0741" w:rsidRPr="005E2CA0" w:rsidRDefault="000E0741" w:rsidP="008216CB">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34E6D46E"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6704EB7" w14:textId="77777777" w:rsidR="000E0741" w:rsidRPr="005E2CA0" w:rsidRDefault="000E0741" w:rsidP="008216CB">
            <w:pPr>
              <w:rPr>
                <w:b/>
                <w:bCs/>
                <w:sz w:val="2"/>
                <w:szCs w:val="2"/>
                <w:lang w:val="en-US"/>
              </w:rPr>
            </w:pPr>
            <w:r w:rsidRPr="005E2CA0">
              <w:rPr>
                <w:b/>
                <w:bCs/>
                <w:sz w:val="22"/>
                <w:szCs w:val="22"/>
                <w:lang w:val="en-US"/>
              </w:rPr>
              <w:t xml:space="preserve">Grunduirea suprafetelor interioare a tavanelor </w:t>
            </w:r>
          </w:p>
          <w:p w14:paraId="6D88724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6953004"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45FC6A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9557752" w14:textId="77777777" w:rsidR="000E0741" w:rsidRPr="005E2CA0" w:rsidRDefault="000E0741" w:rsidP="008216CB">
            <w:pPr>
              <w:jc w:val="center"/>
              <w:rPr>
                <w:b/>
                <w:bCs/>
                <w:sz w:val="22"/>
                <w:szCs w:val="22"/>
                <w:lang w:val="en-US"/>
              </w:rPr>
            </w:pPr>
            <w:r w:rsidRPr="005E2CA0">
              <w:rPr>
                <w:b/>
                <w:bCs/>
                <w:sz w:val="22"/>
                <w:szCs w:val="22"/>
                <w:lang w:val="en-US"/>
              </w:rPr>
              <w:t>62,4800</w:t>
            </w:r>
          </w:p>
          <w:p w14:paraId="4ECF5F87" w14:textId="77777777" w:rsidR="000E0741" w:rsidRPr="009B70F2" w:rsidRDefault="000E0741" w:rsidP="008216CB">
            <w:pPr>
              <w:jc w:val="center"/>
              <w:rPr>
                <w:sz w:val="2"/>
                <w:szCs w:val="2"/>
                <w:lang w:val="en-US"/>
              </w:rPr>
            </w:pPr>
          </w:p>
        </w:tc>
      </w:tr>
      <w:tr w:rsidR="000E0741" w:rsidRPr="00B40365" w14:paraId="5C2DB90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EACF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6E9F2E"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2DD6F90"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40DEEE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9417F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D687A6E" w14:textId="77777777" w:rsidR="000E0741" w:rsidRPr="00C97908" w:rsidRDefault="000E0741" w:rsidP="008216CB">
            <w:pPr>
              <w:jc w:val="center"/>
              <w:rPr>
                <w:sz w:val="16"/>
                <w:szCs w:val="16"/>
                <w:lang w:val="en-US"/>
              </w:rPr>
            </w:pPr>
            <w:r w:rsidRPr="00C97908">
              <w:rPr>
                <w:sz w:val="16"/>
                <w:szCs w:val="16"/>
                <w:lang w:val="en-US"/>
              </w:rPr>
              <w:t>1,8744</w:t>
            </w:r>
          </w:p>
        </w:tc>
      </w:tr>
      <w:tr w:rsidR="000E0741" w:rsidRPr="00B40365" w14:paraId="272150B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20577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0C8A88E" w14:textId="77777777" w:rsidR="000E0741" w:rsidRPr="00B40365" w:rsidRDefault="000E0741" w:rsidP="008216C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CF72322" w14:textId="77777777" w:rsidR="000E0741" w:rsidRPr="00C97908" w:rsidRDefault="000E0741" w:rsidP="008216C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00B9722"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B1CDA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B2AE1B3" w14:textId="77777777" w:rsidR="000E0741" w:rsidRPr="00C97908" w:rsidRDefault="000E0741" w:rsidP="008216CB">
            <w:pPr>
              <w:jc w:val="center"/>
              <w:rPr>
                <w:sz w:val="16"/>
                <w:szCs w:val="16"/>
                <w:lang w:val="en-US"/>
              </w:rPr>
            </w:pPr>
            <w:r w:rsidRPr="00C97908">
              <w:rPr>
                <w:sz w:val="16"/>
                <w:szCs w:val="16"/>
                <w:lang w:val="en-US"/>
              </w:rPr>
              <w:t>9,3720</w:t>
            </w:r>
          </w:p>
        </w:tc>
      </w:tr>
      <w:tr w:rsidR="000E0741" w:rsidRPr="00B40365" w14:paraId="57C6688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2166C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07096EA"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A5A78CF"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BD962F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B62EF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1348B08" w14:textId="77777777" w:rsidR="000E0741" w:rsidRPr="00C97908" w:rsidRDefault="000E0741" w:rsidP="008216CB">
            <w:pPr>
              <w:jc w:val="center"/>
              <w:rPr>
                <w:sz w:val="16"/>
                <w:szCs w:val="16"/>
                <w:lang w:val="en-US"/>
              </w:rPr>
            </w:pPr>
            <w:r w:rsidRPr="00C97908">
              <w:rPr>
                <w:sz w:val="16"/>
                <w:szCs w:val="16"/>
                <w:lang w:val="en-US"/>
              </w:rPr>
              <w:t>3,1240</w:t>
            </w:r>
          </w:p>
        </w:tc>
      </w:tr>
      <w:tr w:rsidR="000E0741" w:rsidRPr="009B70F2" w14:paraId="4B53EABB"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A4ECD7" w14:textId="77777777" w:rsidR="000E0741" w:rsidRPr="005E2CA0" w:rsidRDefault="000E0741" w:rsidP="008216CB">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5F1EEBB0" w14:textId="77777777" w:rsidR="000E0741" w:rsidRPr="005E2CA0" w:rsidRDefault="000E0741" w:rsidP="008216CB">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044BB3E" w14:textId="77777777" w:rsidR="000E0741" w:rsidRPr="005E2CA0" w:rsidRDefault="000E0741" w:rsidP="008216CB">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tavan (vopsea  latex)</w:t>
            </w:r>
          </w:p>
          <w:p w14:paraId="27D0207A"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67AB1D2"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04CCC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F3017E7" w14:textId="77777777" w:rsidR="000E0741" w:rsidRPr="005E2CA0" w:rsidRDefault="000E0741" w:rsidP="008216CB">
            <w:pPr>
              <w:jc w:val="center"/>
              <w:rPr>
                <w:b/>
                <w:bCs/>
                <w:sz w:val="22"/>
                <w:szCs w:val="22"/>
                <w:lang w:val="en-US"/>
              </w:rPr>
            </w:pPr>
            <w:r w:rsidRPr="005E2CA0">
              <w:rPr>
                <w:b/>
                <w:bCs/>
                <w:sz w:val="22"/>
                <w:szCs w:val="22"/>
                <w:lang w:val="en-US"/>
              </w:rPr>
              <w:t>62,4800</w:t>
            </w:r>
          </w:p>
          <w:p w14:paraId="3311C233" w14:textId="77777777" w:rsidR="000E0741" w:rsidRPr="009B70F2" w:rsidRDefault="000E0741" w:rsidP="008216CB">
            <w:pPr>
              <w:jc w:val="center"/>
              <w:rPr>
                <w:sz w:val="2"/>
                <w:szCs w:val="2"/>
                <w:lang w:val="en-US"/>
              </w:rPr>
            </w:pPr>
          </w:p>
        </w:tc>
      </w:tr>
      <w:tr w:rsidR="000E0741" w:rsidRPr="00B40365" w14:paraId="57F4767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0D75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732AC94"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E13809C"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D39A82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F4C4F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34345D85" w14:textId="77777777" w:rsidR="000E0741" w:rsidRPr="00C97908" w:rsidRDefault="000E0741" w:rsidP="008216CB">
            <w:pPr>
              <w:jc w:val="center"/>
              <w:rPr>
                <w:sz w:val="16"/>
                <w:szCs w:val="16"/>
                <w:lang w:val="en-US"/>
              </w:rPr>
            </w:pPr>
            <w:r w:rsidRPr="00C97908">
              <w:rPr>
                <w:sz w:val="16"/>
                <w:szCs w:val="16"/>
                <w:lang w:val="en-US"/>
              </w:rPr>
              <w:t>34,3640</w:t>
            </w:r>
          </w:p>
        </w:tc>
      </w:tr>
      <w:tr w:rsidR="000E0741" w:rsidRPr="00B40365" w14:paraId="23FEF51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22B3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EF1CC35" w14:textId="77777777" w:rsidR="000E0741" w:rsidRPr="00B40365" w:rsidRDefault="000E0741" w:rsidP="008216CB">
            <w:pPr>
              <w:jc w:val="center"/>
              <w:rPr>
                <w:sz w:val="16"/>
                <w:szCs w:val="16"/>
                <w:lang w:val="en-US"/>
              </w:rPr>
            </w:pPr>
            <w:r w:rsidRPr="00B40365">
              <w:rPr>
                <w:sz w:val="16"/>
                <w:szCs w:val="16"/>
                <w:lang w:val="en-US"/>
              </w:rPr>
              <w:t>243011610380012</w:t>
            </w:r>
          </w:p>
        </w:tc>
        <w:tc>
          <w:tcPr>
            <w:tcW w:w="4366" w:type="dxa"/>
            <w:gridSpan w:val="4"/>
            <w:tcBorders>
              <w:top w:val="nil"/>
              <w:bottom w:val="single" w:sz="2" w:space="0" w:color="auto"/>
            </w:tcBorders>
            <w:vAlign w:val="center"/>
          </w:tcPr>
          <w:p w14:paraId="0D33C933" w14:textId="77777777" w:rsidR="000E0741" w:rsidRPr="00C97908" w:rsidRDefault="000E0741" w:rsidP="008216CB">
            <w:pPr>
              <w:rPr>
                <w:sz w:val="16"/>
                <w:szCs w:val="16"/>
                <w:lang w:val="en-US"/>
              </w:rPr>
            </w:pPr>
            <w:r w:rsidRPr="00C97908">
              <w:rPr>
                <w:sz w:val="16"/>
                <w:szCs w:val="16"/>
                <w:lang w:val="en-US"/>
              </w:rPr>
              <w:t>Vopsea  pe baza de copolimeri  vinilici - latex</w:t>
            </w:r>
          </w:p>
        </w:tc>
        <w:tc>
          <w:tcPr>
            <w:tcW w:w="1021" w:type="dxa"/>
            <w:gridSpan w:val="3"/>
            <w:tcBorders>
              <w:top w:val="nil"/>
              <w:bottom w:val="single" w:sz="2" w:space="0" w:color="auto"/>
            </w:tcBorders>
            <w:vAlign w:val="center"/>
          </w:tcPr>
          <w:p w14:paraId="16BA68F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5AAC5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9927E2B" w14:textId="77777777" w:rsidR="000E0741" w:rsidRPr="00C97908" w:rsidRDefault="000E0741" w:rsidP="008216CB">
            <w:pPr>
              <w:jc w:val="center"/>
              <w:rPr>
                <w:sz w:val="16"/>
                <w:szCs w:val="16"/>
                <w:lang w:val="en-US"/>
              </w:rPr>
            </w:pPr>
            <w:r w:rsidRPr="00C97908">
              <w:rPr>
                <w:sz w:val="16"/>
                <w:szCs w:val="16"/>
                <w:lang w:val="en-US"/>
              </w:rPr>
              <w:t>24,9920</w:t>
            </w:r>
          </w:p>
        </w:tc>
      </w:tr>
      <w:tr w:rsidR="000E0741" w:rsidRPr="00B40365" w14:paraId="0857547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C3E8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BC89BF5" w14:textId="77777777" w:rsidR="000E0741" w:rsidRPr="00B40365" w:rsidRDefault="000E0741" w:rsidP="008216C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A14060E" w14:textId="77777777" w:rsidR="000E0741" w:rsidRPr="00C97908" w:rsidRDefault="000E0741" w:rsidP="008216C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D393142"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23999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EC78C1F" w14:textId="77777777" w:rsidR="000E0741" w:rsidRPr="00C97908" w:rsidRDefault="000E0741" w:rsidP="008216CB">
            <w:pPr>
              <w:jc w:val="center"/>
              <w:rPr>
                <w:sz w:val="16"/>
                <w:szCs w:val="16"/>
                <w:lang w:val="en-US"/>
              </w:rPr>
            </w:pPr>
            <w:r w:rsidRPr="00C97908">
              <w:rPr>
                <w:sz w:val="16"/>
                <w:szCs w:val="16"/>
                <w:lang w:val="en-US"/>
              </w:rPr>
              <w:t>3,7488</w:t>
            </w:r>
          </w:p>
        </w:tc>
      </w:tr>
      <w:tr w:rsidR="000E0741" w:rsidRPr="00B40365" w14:paraId="1CC48E6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4EF1A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4987606" w14:textId="77777777" w:rsidR="000E0741" w:rsidRPr="00B40365" w:rsidRDefault="000E0741" w:rsidP="008216C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7F4710F" w14:textId="77777777" w:rsidR="000E0741" w:rsidRPr="00C97908" w:rsidRDefault="000E0741" w:rsidP="008216C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7A24516"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41216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8AB400A" w14:textId="77777777" w:rsidR="000E0741" w:rsidRPr="00C97908" w:rsidRDefault="000E0741" w:rsidP="008216CB">
            <w:pPr>
              <w:jc w:val="center"/>
              <w:rPr>
                <w:sz w:val="16"/>
                <w:szCs w:val="16"/>
                <w:lang w:val="en-US"/>
              </w:rPr>
            </w:pPr>
            <w:r w:rsidRPr="00C97908">
              <w:rPr>
                <w:sz w:val="16"/>
                <w:szCs w:val="16"/>
                <w:lang w:val="en-US"/>
              </w:rPr>
              <w:t>31,2400</w:t>
            </w:r>
          </w:p>
        </w:tc>
      </w:tr>
      <w:tr w:rsidR="000E0741" w:rsidRPr="00B40365" w14:paraId="19DD22B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71BC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F112A10" w14:textId="77777777" w:rsidR="000E0741" w:rsidRPr="00B40365" w:rsidRDefault="000E0741" w:rsidP="008216C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08764F4" w14:textId="77777777" w:rsidR="000E0741" w:rsidRPr="00C97908" w:rsidRDefault="000E0741" w:rsidP="008216C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538C6E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3237E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7963E34" w14:textId="77777777" w:rsidR="000E0741" w:rsidRPr="00C97908" w:rsidRDefault="000E0741" w:rsidP="008216CB">
            <w:pPr>
              <w:jc w:val="center"/>
              <w:rPr>
                <w:sz w:val="16"/>
                <w:szCs w:val="16"/>
                <w:lang w:val="en-US"/>
              </w:rPr>
            </w:pPr>
            <w:r w:rsidRPr="00C97908">
              <w:rPr>
                <w:sz w:val="16"/>
                <w:szCs w:val="16"/>
                <w:lang w:val="en-US"/>
              </w:rPr>
              <w:t>3,1240</w:t>
            </w:r>
          </w:p>
        </w:tc>
      </w:tr>
      <w:tr w:rsidR="000E0741" w:rsidRPr="00B40365" w14:paraId="2A371D2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89877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E1DE665"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C1CA38F"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1BB69E2"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D9E12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2A9ED3FB" w14:textId="77777777" w:rsidR="000E0741" w:rsidRPr="00C97908" w:rsidRDefault="000E0741" w:rsidP="008216CB">
            <w:pPr>
              <w:jc w:val="center"/>
              <w:rPr>
                <w:sz w:val="16"/>
                <w:szCs w:val="16"/>
                <w:lang w:val="en-US"/>
              </w:rPr>
            </w:pPr>
            <w:r w:rsidRPr="00C97908">
              <w:rPr>
                <w:sz w:val="16"/>
                <w:szCs w:val="16"/>
                <w:lang w:val="en-US"/>
              </w:rPr>
              <w:t>0,1250</w:t>
            </w:r>
          </w:p>
        </w:tc>
      </w:tr>
      <w:tr w:rsidR="000E0741" w:rsidRPr="009B70F2" w14:paraId="699661CA"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651F68" w14:textId="77777777" w:rsidR="000E0741" w:rsidRPr="005E2CA0" w:rsidRDefault="000E0741" w:rsidP="008216CB">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057296E7" w14:textId="77777777" w:rsidR="000E0741" w:rsidRPr="005E2CA0" w:rsidRDefault="000E0741" w:rsidP="008216CB">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1813BF49" w14:textId="77777777" w:rsidR="000E0741" w:rsidRPr="005E2CA0" w:rsidRDefault="000E0741" w:rsidP="008216CB">
            <w:pPr>
              <w:rPr>
                <w:b/>
                <w:bCs/>
                <w:sz w:val="2"/>
                <w:szCs w:val="2"/>
                <w:lang w:val="en-US"/>
              </w:rPr>
            </w:pPr>
            <w:r w:rsidRPr="005E2CA0">
              <w:rPr>
                <w:b/>
                <w:bCs/>
                <w:sz w:val="22"/>
                <w:szCs w:val="22"/>
                <w:lang w:val="en-US"/>
              </w:rPr>
              <w:t>Demontarea tavanului din gispcarton - partial pentru montare cabluri electricitate</w:t>
            </w:r>
          </w:p>
          <w:p w14:paraId="489E232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5B805AE"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BED4F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6FD62E5" w14:textId="77777777" w:rsidR="000E0741" w:rsidRPr="005E2CA0" w:rsidRDefault="000E0741" w:rsidP="008216CB">
            <w:pPr>
              <w:jc w:val="center"/>
              <w:rPr>
                <w:b/>
                <w:bCs/>
                <w:sz w:val="22"/>
                <w:szCs w:val="22"/>
                <w:lang w:val="en-US"/>
              </w:rPr>
            </w:pPr>
            <w:r w:rsidRPr="005E2CA0">
              <w:rPr>
                <w:b/>
                <w:bCs/>
                <w:sz w:val="22"/>
                <w:szCs w:val="22"/>
                <w:lang w:val="en-US"/>
              </w:rPr>
              <w:t>15,0000</w:t>
            </w:r>
          </w:p>
          <w:p w14:paraId="01C7D080" w14:textId="77777777" w:rsidR="000E0741" w:rsidRPr="009B70F2" w:rsidRDefault="000E0741" w:rsidP="008216CB">
            <w:pPr>
              <w:jc w:val="center"/>
              <w:rPr>
                <w:sz w:val="2"/>
                <w:szCs w:val="2"/>
                <w:lang w:val="en-US"/>
              </w:rPr>
            </w:pPr>
          </w:p>
        </w:tc>
      </w:tr>
      <w:tr w:rsidR="000E0741" w:rsidRPr="00B40365" w14:paraId="74DC01C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2716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F365AC9" w14:textId="77777777" w:rsidR="000E0741" w:rsidRPr="00B40365" w:rsidRDefault="000E0741" w:rsidP="008216C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34591FB" w14:textId="77777777" w:rsidR="000E0741" w:rsidRPr="00C97908" w:rsidRDefault="000E0741" w:rsidP="008216C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EFE368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7ECBE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40616E94" w14:textId="77777777" w:rsidR="000E0741" w:rsidRPr="00C97908" w:rsidRDefault="000E0741" w:rsidP="008216CB">
            <w:pPr>
              <w:jc w:val="center"/>
              <w:rPr>
                <w:sz w:val="16"/>
                <w:szCs w:val="16"/>
                <w:lang w:val="en-US"/>
              </w:rPr>
            </w:pPr>
            <w:r w:rsidRPr="00C97908">
              <w:rPr>
                <w:sz w:val="16"/>
                <w:szCs w:val="16"/>
                <w:lang w:val="en-US"/>
              </w:rPr>
              <w:t>1,9500</w:t>
            </w:r>
          </w:p>
        </w:tc>
      </w:tr>
      <w:tr w:rsidR="000E0741" w:rsidRPr="00B40365" w14:paraId="7204521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3DEDB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DD64499"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01292BA"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393A7A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94D4A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2AF8169" w14:textId="77777777" w:rsidR="000E0741" w:rsidRPr="00C97908" w:rsidRDefault="000E0741" w:rsidP="008216CB">
            <w:pPr>
              <w:jc w:val="center"/>
              <w:rPr>
                <w:sz w:val="16"/>
                <w:szCs w:val="16"/>
                <w:lang w:val="en-US"/>
              </w:rPr>
            </w:pPr>
            <w:r w:rsidRPr="00C97908">
              <w:rPr>
                <w:sz w:val="16"/>
                <w:szCs w:val="16"/>
                <w:lang w:val="en-US"/>
              </w:rPr>
              <w:t>1,8000</w:t>
            </w:r>
          </w:p>
        </w:tc>
      </w:tr>
      <w:tr w:rsidR="000E0741" w:rsidRPr="009B70F2" w14:paraId="1C2BD942"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CE17FF" w14:textId="77777777" w:rsidR="000E0741" w:rsidRPr="005E2CA0" w:rsidRDefault="000E0741" w:rsidP="008216CB">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3F7B4ACF" w14:textId="77777777" w:rsidR="000E0741" w:rsidRPr="005E2CA0" w:rsidRDefault="000E0741" w:rsidP="008216CB">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77F1B160" w14:textId="77777777" w:rsidR="000E0741" w:rsidRPr="005E2CA0" w:rsidRDefault="000E0741" w:rsidP="008216CB">
            <w:pPr>
              <w:rPr>
                <w:b/>
                <w:bCs/>
                <w:sz w:val="2"/>
                <w:szCs w:val="2"/>
                <w:lang w:val="en-US"/>
              </w:rPr>
            </w:pPr>
            <w:r w:rsidRPr="005E2CA0">
              <w:rPr>
                <w:b/>
                <w:bCs/>
                <w:sz w:val="22"/>
                <w:szCs w:val="22"/>
                <w:lang w:val="en-US"/>
              </w:rPr>
              <w:t xml:space="preserve">Placarea suprafetelor cu un strat de PGC gr. 12,5 mm antiumezeala cu executarea carcasei metalice simple plane, cu inaltimea pina la 4 m: tavane fara izolatie </w:t>
            </w:r>
          </w:p>
          <w:p w14:paraId="0E2EA95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F230CA7"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EA9364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C9483A1" w14:textId="77777777" w:rsidR="000E0741" w:rsidRPr="005E2CA0" w:rsidRDefault="000E0741" w:rsidP="008216CB">
            <w:pPr>
              <w:jc w:val="center"/>
              <w:rPr>
                <w:b/>
                <w:bCs/>
                <w:sz w:val="22"/>
                <w:szCs w:val="22"/>
                <w:lang w:val="en-US"/>
              </w:rPr>
            </w:pPr>
            <w:r w:rsidRPr="005E2CA0">
              <w:rPr>
                <w:b/>
                <w:bCs/>
                <w:sz w:val="22"/>
                <w:szCs w:val="22"/>
                <w:lang w:val="en-US"/>
              </w:rPr>
              <w:t>15,0000</w:t>
            </w:r>
          </w:p>
          <w:p w14:paraId="188AB419" w14:textId="77777777" w:rsidR="000E0741" w:rsidRPr="009B70F2" w:rsidRDefault="000E0741" w:rsidP="008216CB">
            <w:pPr>
              <w:jc w:val="center"/>
              <w:rPr>
                <w:sz w:val="2"/>
                <w:szCs w:val="2"/>
                <w:lang w:val="en-US"/>
              </w:rPr>
            </w:pPr>
          </w:p>
        </w:tc>
      </w:tr>
      <w:tr w:rsidR="000E0741" w:rsidRPr="00B40365" w14:paraId="6D73397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3A78F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33F7A37" w14:textId="77777777" w:rsidR="000E0741" w:rsidRPr="00B40365" w:rsidRDefault="000E0741" w:rsidP="008216C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5406BB2"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3704BB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16040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14:paraId="45A531C5" w14:textId="77777777" w:rsidR="000E0741" w:rsidRPr="00C97908" w:rsidRDefault="000E0741" w:rsidP="008216CB">
            <w:pPr>
              <w:jc w:val="center"/>
              <w:rPr>
                <w:sz w:val="16"/>
                <w:szCs w:val="16"/>
                <w:lang w:val="en-US"/>
              </w:rPr>
            </w:pPr>
            <w:r w:rsidRPr="00C97908">
              <w:rPr>
                <w:sz w:val="16"/>
                <w:szCs w:val="16"/>
                <w:lang w:val="en-US"/>
              </w:rPr>
              <w:t>28,6500</w:t>
            </w:r>
          </w:p>
        </w:tc>
      </w:tr>
      <w:tr w:rsidR="000E0741" w:rsidRPr="00B40365" w14:paraId="465F49E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6F8CF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A7F2B81" w14:textId="77777777" w:rsidR="000E0741" w:rsidRPr="00B40365" w:rsidRDefault="000E0741" w:rsidP="008216CB">
            <w:pPr>
              <w:jc w:val="center"/>
              <w:rPr>
                <w:sz w:val="16"/>
                <w:szCs w:val="16"/>
                <w:lang w:val="en-US"/>
              </w:rPr>
            </w:pPr>
            <w:r w:rsidRPr="00B40365">
              <w:rPr>
                <w:sz w:val="16"/>
                <w:szCs w:val="16"/>
                <w:lang w:val="en-US"/>
              </w:rPr>
              <w:t>26621027010003322</w:t>
            </w:r>
          </w:p>
        </w:tc>
        <w:tc>
          <w:tcPr>
            <w:tcW w:w="4366" w:type="dxa"/>
            <w:gridSpan w:val="4"/>
            <w:tcBorders>
              <w:top w:val="nil"/>
              <w:bottom w:val="single" w:sz="2" w:space="0" w:color="auto"/>
            </w:tcBorders>
            <w:vAlign w:val="center"/>
          </w:tcPr>
          <w:p w14:paraId="2BB4DCFD" w14:textId="77777777" w:rsidR="000E0741" w:rsidRPr="00C97908" w:rsidRDefault="000E0741" w:rsidP="008216CB">
            <w:pPr>
              <w:rPr>
                <w:sz w:val="16"/>
                <w:szCs w:val="16"/>
                <w:lang w:val="en-US"/>
              </w:rPr>
            </w:pPr>
            <w:r w:rsidRPr="00C97908">
              <w:rPr>
                <w:sz w:val="16"/>
                <w:szCs w:val="16"/>
                <w:lang w:val="en-US"/>
              </w:rPr>
              <w:t>Placi ghips-carton gr. 12,5 mm antiumezeala</w:t>
            </w:r>
          </w:p>
        </w:tc>
        <w:tc>
          <w:tcPr>
            <w:tcW w:w="1021" w:type="dxa"/>
            <w:gridSpan w:val="3"/>
            <w:tcBorders>
              <w:top w:val="nil"/>
              <w:bottom w:val="single" w:sz="2" w:space="0" w:color="auto"/>
            </w:tcBorders>
            <w:vAlign w:val="center"/>
          </w:tcPr>
          <w:p w14:paraId="548EA9AE"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01054E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D95C97C" w14:textId="77777777" w:rsidR="000E0741" w:rsidRPr="00C97908" w:rsidRDefault="000E0741" w:rsidP="008216CB">
            <w:pPr>
              <w:jc w:val="center"/>
              <w:rPr>
                <w:sz w:val="16"/>
                <w:szCs w:val="16"/>
                <w:lang w:val="en-US"/>
              </w:rPr>
            </w:pPr>
            <w:r w:rsidRPr="00C97908">
              <w:rPr>
                <w:sz w:val="16"/>
                <w:szCs w:val="16"/>
                <w:lang w:val="en-US"/>
              </w:rPr>
              <w:t>15,8287</w:t>
            </w:r>
          </w:p>
        </w:tc>
      </w:tr>
      <w:tr w:rsidR="000E0741" w:rsidRPr="00B40365" w14:paraId="7C29B2A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3F33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CB65EBF" w14:textId="77777777" w:rsidR="000E0741" w:rsidRPr="00B40365" w:rsidRDefault="000E0741" w:rsidP="008216CB">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3B5D9017" w14:textId="77777777" w:rsidR="000E0741" w:rsidRPr="00C97908" w:rsidRDefault="000E0741" w:rsidP="008216CB">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0F6D9FDF"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B9AD57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14:paraId="7DFD5EC5" w14:textId="77777777" w:rsidR="000E0741" w:rsidRPr="00C97908" w:rsidRDefault="000E0741" w:rsidP="008216CB">
            <w:pPr>
              <w:jc w:val="center"/>
              <w:rPr>
                <w:sz w:val="16"/>
                <w:szCs w:val="16"/>
                <w:lang w:val="en-US"/>
              </w:rPr>
            </w:pPr>
            <w:r w:rsidRPr="00C97908">
              <w:rPr>
                <w:sz w:val="16"/>
                <w:szCs w:val="16"/>
                <w:lang w:val="en-US"/>
              </w:rPr>
              <w:t>13,8539</w:t>
            </w:r>
          </w:p>
        </w:tc>
      </w:tr>
      <w:tr w:rsidR="000E0741" w:rsidRPr="00B40365" w14:paraId="11FA378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7EA6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8A8C970" w14:textId="77777777" w:rsidR="000E0741" w:rsidRPr="00B40365" w:rsidRDefault="000E0741" w:rsidP="008216CB">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3E449ADD" w14:textId="77777777" w:rsidR="000E0741" w:rsidRPr="00C97908" w:rsidRDefault="000E0741" w:rsidP="008216CB">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68F5ED92"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DA7D95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6B4A06F8" w14:textId="77777777" w:rsidR="000E0741" w:rsidRPr="00C97908" w:rsidRDefault="000E0741" w:rsidP="008216CB">
            <w:pPr>
              <w:jc w:val="center"/>
              <w:rPr>
                <w:sz w:val="16"/>
                <w:szCs w:val="16"/>
                <w:lang w:val="en-US"/>
              </w:rPr>
            </w:pPr>
            <w:r w:rsidRPr="00C97908">
              <w:rPr>
                <w:sz w:val="16"/>
                <w:szCs w:val="16"/>
                <w:lang w:val="en-US"/>
              </w:rPr>
              <w:t>33,1650</w:t>
            </w:r>
          </w:p>
        </w:tc>
      </w:tr>
      <w:tr w:rsidR="000E0741" w:rsidRPr="00B40365" w14:paraId="3B20308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3205F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51AFA11" w14:textId="77777777" w:rsidR="000E0741" w:rsidRPr="00B40365" w:rsidRDefault="000E0741" w:rsidP="008216CB">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56F84041" w14:textId="77777777" w:rsidR="000E0741" w:rsidRPr="00C97908" w:rsidRDefault="000E0741" w:rsidP="008216CB">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0CC5F4E7"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150FBF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3ADFE9FC" w14:textId="77777777" w:rsidR="000E0741" w:rsidRPr="00C97908" w:rsidRDefault="000E0741" w:rsidP="008216CB">
            <w:pPr>
              <w:jc w:val="center"/>
              <w:rPr>
                <w:sz w:val="16"/>
                <w:szCs w:val="16"/>
                <w:lang w:val="en-US"/>
              </w:rPr>
            </w:pPr>
            <w:r w:rsidRPr="00C97908">
              <w:rPr>
                <w:sz w:val="16"/>
                <w:szCs w:val="16"/>
                <w:lang w:val="en-US"/>
              </w:rPr>
              <w:t>35,4262</w:t>
            </w:r>
          </w:p>
        </w:tc>
      </w:tr>
      <w:tr w:rsidR="000E0741" w:rsidRPr="00B40365" w14:paraId="5A48B29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F3806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49251A1" w14:textId="77777777" w:rsidR="000E0741" w:rsidRPr="00B40365" w:rsidRDefault="000E0741" w:rsidP="008216CB">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7C524F46" w14:textId="77777777" w:rsidR="000E0741" w:rsidRPr="00C97908" w:rsidRDefault="000E0741" w:rsidP="008216CB">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7CB81CB3"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E31EB0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1C112F1A" w14:textId="77777777" w:rsidR="000E0741" w:rsidRPr="00C97908" w:rsidRDefault="000E0741" w:rsidP="008216CB">
            <w:pPr>
              <w:jc w:val="center"/>
              <w:rPr>
                <w:sz w:val="16"/>
                <w:szCs w:val="16"/>
                <w:lang w:val="en-US"/>
              </w:rPr>
            </w:pPr>
            <w:r w:rsidRPr="00C97908">
              <w:rPr>
                <w:sz w:val="16"/>
                <w:szCs w:val="16"/>
                <w:lang w:val="en-US"/>
              </w:rPr>
              <w:t>11,4193</w:t>
            </w:r>
          </w:p>
        </w:tc>
      </w:tr>
      <w:tr w:rsidR="000E0741" w:rsidRPr="00B40365" w14:paraId="096A19C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822E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75F9571" w14:textId="77777777" w:rsidR="000E0741" w:rsidRPr="00B40365" w:rsidRDefault="000E0741" w:rsidP="008216CB">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48F4D941" w14:textId="77777777" w:rsidR="000E0741" w:rsidRPr="00C97908" w:rsidRDefault="000E0741" w:rsidP="008216CB">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743F7E35"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D9B12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346E601D" w14:textId="77777777" w:rsidR="000E0741" w:rsidRPr="00C97908" w:rsidRDefault="000E0741" w:rsidP="008216CB">
            <w:pPr>
              <w:jc w:val="center"/>
              <w:rPr>
                <w:sz w:val="16"/>
                <w:szCs w:val="16"/>
                <w:lang w:val="en-US"/>
              </w:rPr>
            </w:pPr>
            <w:r w:rsidRPr="00C97908">
              <w:rPr>
                <w:sz w:val="16"/>
                <w:szCs w:val="16"/>
                <w:lang w:val="en-US"/>
              </w:rPr>
              <w:t>4,0853</w:t>
            </w:r>
          </w:p>
        </w:tc>
      </w:tr>
      <w:tr w:rsidR="000E0741" w:rsidRPr="00B40365" w14:paraId="725F2EA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C51B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488CD6D" w14:textId="77777777" w:rsidR="000E0741" w:rsidRPr="00B40365" w:rsidRDefault="000E0741" w:rsidP="008216CB">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4F3D9B8C" w14:textId="77777777" w:rsidR="000E0741" w:rsidRPr="00C97908" w:rsidRDefault="000E0741" w:rsidP="008216CB">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0985389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D9579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6B0322E9" w14:textId="77777777" w:rsidR="000E0741" w:rsidRPr="00C97908" w:rsidRDefault="000E0741" w:rsidP="008216CB">
            <w:pPr>
              <w:jc w:val="center"/>
              <w:rPr>
                <w:sz w:val="16"/>
                <w:szCs w:val="16"/>
                <w:lang w:val="en-US"/>
              </w:rPr>
            </w:pPr>
            <w:r w:rsidRPr="00C97908">
              <w:rPr>
                <w:sz w:val="16"/>
                <w:szCs w:val="16"/>
                <w:lang w:val="en-US"/>
              </w:rPr>
              <w:t>1,3191</w:t>
            </w:r>
          </w:p>
        </w:tc>
      </w:tr>
      <w:tr w:rsidR="000E0741" w:rsidRPr="00B40365" w14:paraId="48DADC1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E30D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1F54091" w14:textId="77777777" w:rsidR="000E0741" w:rsidRPr="00B40365" w:rsidRDefault="000E0741" w:rsidP="008216CB">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08BAA996" w14:textId="77777777" w:rsidR="000E0741" w:rsidRPr="00C97908" w:rsidRDefault="000E0741" w:rsidP="008216CB">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7C0887BA"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4BD92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6ED6FDFE" w14:textId="77777777" w:rsidR="000E0741" w:rsidRPr="00C97908" w:rsidRDefault="000E0741" w:rsidP="008216CB">
            <w:pPr>
              <w:jc w:val="center"/>
              <w:rPr>
                <w:sz w:val="16"/>
                <w:szCs w:val="16"/>
                <w:lang w:val="en-US"/>
              </w:rPr>
            </w:pPr>
            <w:r w:rsidRPr="00C97908">
              <w:rPr>
                <w:sz w:val="16"/>
                <w:szCs w:val="16"/>
                <w:lang w:val="en-US"/>
              </w:rPr>
              <w:t>24,8737</w:t>
            </w:r>
          </w:p>
        </w:tc>
      </w:tr>
      <w:tr w:rsidR="000E0741" w:rsidRPr="00B40365" w14:paraId="38FA209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AC1C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C283A64" w14:textId="77777777" w:rsidR="000E0741" w:rsidRPr="00B40365" w:rsidRDefault="000E0741" w:rsidP="008216CB">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0E550564" w14:textId="77777777" w:rsidR="000E0741" w:rsidRPr="00C97908" w:rsidRDefault="000E0741" w:rsidP="008216CB">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6EBC98DA"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40E6F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14:paraId="58EA8B98" w14:textId="77777777" w:rsidR="000E0741" w:rsidRPr="00C97908" w:rsidRDefault="000E0741" w:rsidP="008216CB">
            <w:pPr>
              <w:jc w:val="center"/>
              <w:rPr>
                <w:sz w:val="16"/>
                <w:szCs w:val="16"/>
                <w:lang w:val="en-US"/>
              </w:rPr>
            </w:pPr>
            <w:r w:rsidRPr="00C97908">
              <w:rPr>
                <w:sz w:val="16"/>
                <w:szCs w:val="16"/>
                <w:lang w:val="en-US"/>
              </w:rPr>
              <w:t>244,0642</w:t>
            </w:r>
          </w:p>
        </w:tc>
      </w:tr>
      <w:tr w:rsidR="000E0741" w:rsidRPr="00B40365" w14:paraId="35937A4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0D03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600B0E2"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38EC551"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734679A"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775B1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5DEF04AE" w14:textId="77777777" w:rsidR="000E0741" w:rsidRPr="00C97908" w:rsidRDefault="000E0741" w:rsidP="008216CB">
            <w:pPr>
              <w:jc w:val="center"/>
              <w:rPr>
                <w:sz w:val="16"/>
                <w:szCs w:val="16"/>
                <w:lang w:val="en-US"/>
              </w:rPr>
            </w:pPr>
            <w:r w:rsidRPr="00C97908">
              <w:rPr>
                <w:sz w:val="16"/>
                <w:szCs w:val="16"/>
                <w:lang w:val="en-US"/>
              </w:rPr>
              <w:t>0,0690</w:t>
            </w:r>
          </w:p>
        </w:tc>
      </w:tr>
      <w:tr w:rsidR="000E0741" w:rsidRPr="00B40365" w14:paraId="0EEB4C1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7B5C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996BE3D" w14:textId="77777777" w:rsidR="000E0741" w:rsidRPr="00B40365" w:rsidRDefault="000E0741" w:rsidP="008216C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70CDD55" w14:textId="77777777" w:rsidR="000E0741" w:rsidRPr="00C97908" w:rsidRDefault="000E0741" w:rsidP="008216C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3940867"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13417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7AC266B6" w14:textId="77777777" w:rsidR="000E0741" w:rsidRPr="00C97908" w:rsidRDefault="000E0741" w:rsidP="008216CB">
            <w:pPr>
              <w:jc w:val="center"/>
              <w:rPr>
                <w:sz w:val="16"/>
                <w:szCs w:val="16"/>
                <w:lang w:val="en-US"/>
              </w:rPr>
            </w:pPr>
            <w:r w:rsidRPr="00C97908">
              <w:rPr>
                <w:sz w:val="16"/>
                <w:szCs w:val="16"/>
                <w:lang w:val="en-US"/>
              </w:rPr>
              <w:t>0,7125</w:t>
            </w:r>
          </w:p>
        </w:tc>
      </w:tr>
      <w:tr w:rsidR="000E0741" w:rsidRPr="003E2692" w14:paraId="3AE828F3"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3D26DC2"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6AC9AB27"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55B7E4C9"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0AD0E956"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0B943474"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4FAD000F" w14:textId="77777777" w:rsidR="000E0741" w:rsidRPr="003E2692" w:rsidRDefault="000E0741" w:rsidP="008216CB">
            <w:pPr>
              <w:rPr>
                <w:sz w:val="2"/>
                <w:szCs w:val="2"/>
                <w:lang w:val="en-US"/>
              </w:rPr>
            </w:pPr>
          </w:p>
        </w:tc>
      </w:tr>
      <w:tr w:rsidR="000E0741" w:rsidRPr="00B449C4" w14:paraId="22D5F225"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77C286"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486E7D20"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51C30493"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1934DF9"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4B2329BD"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1F052129" w14:textId="77777777" w:rsidR="000E0741" w:rsidRPr="00B449C4" w:rsidRDefault="000E0741" w:rsidP="008216CB">
            <w:pPr>
              <w:rPr>
                <w:sz w:val="22"/>
                <w:szCs w:val="22"/>
                <w:lang w:val="en-US"/>
              </w:rPr>
            </w:pPr>
          </w:p>
        </w:tc>
      </w:tr>
      <w:tr w:rsidR="000E0741" w:rsidRPr="00B40365" w14:paraId="64FA9E06"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4B73D87"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04C00D7B"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56D1EC51"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4E63C7F3" w14:textId="77777777" w:rsidR="000E0741" w:rsidRPr="00B40365" w:rsidRDefault="000E0741" w:rsidP="008216CB">
            <w:pPr>
              <w:rPr>
                <w:sz w:val="22"/>
                <w:szCs w:val="22"/>
                <w:lang w:val="en-US"/>
              </w:rPr>
            </w:pPr>
          </w:p>
        </w:tc>
      </w:tr>
      <w:tr w:rsidR="000E0741" w:rsidRPr="009B70F2" w14:paraId="7CEDCF88" w14:textId="77777777" w:rsidTr="008216CB">
        <w:tblPrEx>
          <w:tblCellMar>
            <w:left w:w="107" w:type="dxa"/>
            <w:right w:w="107" w:type="dxa"/>
          </w:tblCellMar>
        </w:tblPrEx>
        <w:tc>
          <w:tcPr>
            <w:tcW w:w="10495" w:type="dxa"/>
            <w:gridSpan w:val="19"/>
          </w:tcPr>
          <w:p w14:paraId="7D8D49D5" w14:textId="77777777" w:rsidR="000E0741" w:rsidRPr="009B70F2" w:rsidRDefault="000E0741" w:rsidP="008216CB">
            <w:pPr>
              <w:rPr>
                <w:b/>
                <w:bCs/>
                <w:sz w:val="22"/>
                <w:szCs w:val="22"/>
                <w:lang w:val="en-US"/>
              </w:rPr>
            </w:pPr>
            <w:r w:rsidRPr="009B70F2">
              <w:rPr>
                <w:b/>
                <w:bCs/>
                <w:sz w:val="22"/>
                <w:szCs w:val="22"/>
                <w:lang w:val="en-US"/>
              </w:rPr>
              <w:t>1.2.3. Pereti (inclusiv tocuri la ferestre si usi)</w:t>
            </w:r>
          </w:p>
          <w:p w14:paraId="305661AC" w14:textId="77777777" w:rsidR="000E0741" w:rsidRPr="00B12F65" w:rsidRDefault="000E0741" w:rsidP="008216CB">
            <w:pPr>
              <w:rPr>
                <w:sz w:val="2"/>
                <w:szCs w:val="2"/>
                <w:lang w:val="en-US"/>
              </w:rPr>
            </w:pPr>
          </w:p>
        </w:tc>
      </w:tr>
      <w:tr w:rsidR="000E0741" w:rsidRPr="009B70F2" w14:paraId="35A2109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3FA29F" w14:textId="77777777" w:rsidR="000E0741" w:rsidRPr="005E2CA0" w:rsidRDefault="000E0741" w:rsidP="008216CB">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064E7E50" w14:textId="77777777" w:rsidR="000E0741" w:rsidRPr="005E2CA0" w:rsidRDefault="000E0741" w:rsidP="008216CB">
            <w:pPr>
              <w:jc w:val="center"/>
              <w:rPr>
                <w:b/>
                <w:bCs/>
                <w:sz w:val="22"/>
                <w:szCs w:val="22"/>
                <w:lang w:val="en-US"/>
              </w:rPr>
            </w:pPr>
            <w:r w:rsidRPr="005E2CA0">
              <w:rPr>
                <w:b/>
                <w:bCs/>
                <w:sz w:val="22"/>
                <w:szCs w:val="22"/>
                <w:lang w:val="en-US"/>
              </w:rPr>
              <w:t>CD72D</w:t>
            </w:r>
          </w:p>
        </w:tc>
        <w:tc>
          <w:tcPr>
            <w:tcW w:w="4366" w:type="dxa"/>
            <w:gridSpan w:val="5"/>
            <w:tcBorders>
              <w:top w:val="single" w:sz="4" w:space="0" w:color="auto"/>
              <w:bottom w:val="single" w:sz="4" w:space="0" w:color="auto"/>
            </w:tcBorders>
          </w:tcPr>
          <w:p w14:paraId="0C5080A8" w14:textId="77777777" w:rsidR="000E0741" w:rsidRPr="005E2CA0" w:rsidRDefault="000E0741" w:rsidP="008216CB">
            <w:pPr>
              <w:rPr>
                <w:b/>
                <w:bCs/>
                <w:sz w:val="2"/>
                <w:szCs w:val="2"/>
                <w:lang w:val="en-US"/>
              </w:rPr>
            </w:pPr>
            <w:r w:rsidRPr="005E2CA0">
              <w:rPr>
                <w:b/>
                <w:bCs/>
                <w:sz w:val="22"/>
                <w:szCs w:val="22"/>
                <w:lang w:val="en-US"/>
              </w:rPr>
              <w:t>Pereti despartitori plane din PGC cu grosimea 100-150 mm pe carcasa metalica simpla cu placaj de PGC din doua straturi din ambele parti cu izolatie, cu inaltimea pina la 4 m  (Pereti de compartimentare Knauf W112 cu grosimea 150 mm placat in 2 straturi de placi Regips 12,5 mm hidrofob cu fonoizolare din vata minerala bazaltica 100 mm)</w:t>
            </w:r>
          </w:p>
          <w:p w14:paraId="07646C5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29D5877"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957A7A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2C82E2E" w14:textId="77777777" w:rsidR="000E0741" w:rsidRPr="005E2CA0" w:rsidRDefault="000E0741" w:rsidP="008216CB">
            <w:pPr>
              <w:jc w:val="center"/>
              <w:rPr>
                <w:b/>
                <w:bCs/>
                <w:sz w:val="22"/>
                <w:szCs w:val="22"/>
                <w:lang w:val="en-US"/>
              </w:rPr>
            </w:pPr>
            <w:r w:rsidRPr="005E2CA0">
              <w:rPr>
                <w:b/>
                <w:bCs/>
                <w:sz w:val="22"/>
                <w:szCs w:val="22"/>
                <w:lang w:val="en-US"/>
              </w:rPr>
              <w:t>59,3500</w:t>
            </w:r>
          </w:p>
          <w:p w14:paraId="24A05322" w14:textId="77777777" w:rsidR="000E0741" w:rsidRPr="009B70F2" w:rsidRDefault="000E0741" w:rsidP="008216CB">
            <w:pPr>
              <w:jc w:val="center"/>
              <w:rPr>
                <w:sz w:val="2"/>
                <w:szCs w:val="2"/>
                <w:lang w:val="en-US"/>
              </w:rPr>
            </w:pPr>
          </w:p>
        </w:tc>
      </w:tr>
      <w:tr w:rsidR="000E0741" w:rsidRPr="00B40365" w14:paraId="7F7A8F2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62AD5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5A0EFEB" w14:textId="77777777" w:rsidR="000E0741" w:rsidRPr="00B40365" w:rsidRDefault="000E0741" w:rsidP="008216C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A20FA3E"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2CD74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4B352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3,6490</w:t>
            </w:r>
          </w:p>
        </w:tc>
        <w:tc>
          <w:tcPr>
            <w:tcW w:w="1559" w:type="dxa"/>
            <w:gridSpan w:val="2"/>
            <w:tcBorders>
              <w:top w:val="nil"/>
              <w:bottom w:val="single" w:sz="2" w:space="0" w:color="auto"/>
            </w:tcBorders>
            <w:vAlign w:val="center"/>
          </w:tcPr>
          <w:p w14:paraId="7541FC57" w14:textId="77777777" w:rsidR="000E0741" w:rsidRPr="00C97908" w:rsidRDefault="000E0741" w:rsidP="008216CB">
            <w:pPr>
              <w:jc w:val="center"/>
              <w:rPr>
                <w:sz w:val="16"/>
                <w:szCs w:val="16"/>
                <w:lang w:val="en-US"/>
              </w:rPr>
            </w:pPr>
            <w:r w:rsidRPr="00C97908">
              <w:rPr>
                <w:sz w:val="16"/>
                <w:szCs w:val="16"/>
                <w:lang w:val="en-US"/>
              </w:rPr>
              <w:t>216,5682</w:t>
            </w:r>
          </w:p>
        </w:tc>
      </w:tr>
      <w:tr w:rsidR="000E0741" w:rsidRPr="00B40365" w14:paraId="461C675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2238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7A9EEF2" w14:textId="77777777" w:rsidR="000E0741" w:rsidRPr="00B40365" w:rsidRDefault="000E0741" w:rsidP="008216CB">
            <w:pPr>
              <w:jc w:val="center"/>
              <w:rPr>
                <w:sz w:val="16"/>
                <w:szCs w:val="16"/>
                <w:lang w:val="en-US"/>
              </w:rPr>
            </w:pPr>
            <w:r w:rsidRPr="00B40365">
              <w:rPr>
                <w:sz w:val="16"/>
                <w:szCs w:val="16"/>
                <w:lang w:val="en-US"/>
              </w:rPr>
              <w:t>266210555270100012</w:t>
            </w:r>
          </w:p>
        </w:tc>
        <w:tc>
          <w:tcPr>
            <w:tcW w:w="4366" w:type="dxa"/>
            <w:gridSpan w:val="4"/>
            <w:tcBorders>
              <w:top w:val="nil"/>
              <w:bottom w:val="single" w:sz="2" w:space="0" w:color="auto"/>
            </w:tcBorders>
            <w:vAlign w:val="center"/>
          </w:tcPr>
          <w:p w14:paraId="7D40B23F" w14:textId="77777777" w:rsidR="000E0741" w:rsidRPr="00C97908" w:rsidRDefault="000E0741" w:rsidP="008216CB">
            <w:pPr>
              <w:rPr>
                <w:sz w:val="16"/>
                <w:szCs w:val="16"/>
                <w:lang w:val="en-US"/>
              </w:rPr>
            </w:pPr>
            <w:r w:rsidRPr="00C97908">
              <w:rPr>
                <w:sz w:val="16"/>
                <w:szCs w:val="16"/>
                <w:lang w:val="en-US"/>
              </w:rPr>
              <w:t>Placi ghips-carton 12,5 mm  hidrofob</w:t>
            </w:r>
          </w:p>
        </w:tc>
        <w:tc>
          <w:tcPr>
            <w:tcW w:w="1021" w:type="dxa"/>
            <w:gridSpan w:val="3"/>
            <w:tcBorders>
              <w:top w:val="nil"/>
              <w:bottom w:val="single" w:sz="2" w:space="0" w:color="auto"/>
            </w:tcBorders>
            <w:vAlign w:val="center"/>
          </w:tcPr>
          <w:p w14:paraId="36031027"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E8F65F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14:paraId="4E4848C4" w14:textId="77777777" w:rsidR="000E0741" w:rsidRPr="00C97908" w:rsidRDefault="000E0741" w:rsidP="008216CB">
            <w:pPr>
              <w:jc w:val="center"/>
              <w:rPr>
                <w:sz w:val="16"/>
                <w:szCs w:val="16"/>
                <w:lang w:val="en-US"/>
              </w:rPr>
            </w:pPr>
            <w:r w:rsidRPr="00C97908">
              <w:rPr>
                <w:sz w:val="16"/>
                <w:szCs w:val="16"/>
                <w:lang w:val="en-US"/>
              </w:rPr>
              <w:t>250,5163</w:t>
            </w:r>
          </w:p>
        </w:tc>
      </w:tr>
      <w:tr w:rsidR="000E0741" w:rsidRPr="00B40365" w14:paraId="3421AFB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B529C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3119C54" w14:textId="77777777" w:rsidR="000E0741" w:rsidRPr="00B40365" w:rsidRDefault="000E0741" w:rsidP="008216CB">
            <w:pPr>
              <w:jc w:val="center"/>
              <w:rPr>
                <w:sz w:val="16"/>
                <w:szCs w:val="16"/>
                <w:lang w:val="en-US"/>
              </w:rPr>
            </w:pPr>
            <w:r w:rsidRPr="00B40365">
              <w:rPr>
                <w:sz w:val="16"/>
                <w:szCs w:val="16"/>
                <w:lang w:val="en-US"/>
              </w:rPr>
              <w:t>252130260229061</w:t>
            </w:r>
          </w:p>
        </w:tc>
        <w:tc>
          <w:tcPr>
            <w:tcW w:w="4366" w:type="dxa"/>
            <w:gridSpan w:val="4"/>
            <w:tcBorders>
              <w:top w:val="nil"/>
              <w:bottom w:val="single" w:sz="2" w:space="0" w:color="auto"/>
            </w:tcBorders>
            <w:vAlign w:val="center"/>
          </w:tcPr>
          <w:p w14:paraId="75A709D8" w14:textId="77777777" w:rsidR="000E0741" w:rsidRPr="00C97908" w:rsidRDefault="000E0741" w:rsidP="008216CB">
            <w:pPr>
              <w:rPr>
                <w:sz w:val="16"/>
                <w:szCs w:val="16"/>
                <w:lang w:val="en-US"/>
              </w:rPr>
            </w:pPr>
            <w:r w:rsidRPr="00C97908">
              <w:rPr>
                <w:sz w:val="16"/>
                <w:szCs w:val="16"/>
                <w:lang w:val="en-US"/>
              </w:rPr>
              <w:t>Vata minerala -100 mm (pereti despartitori)</w:t>
            </w:r>
          </w:p>
        </w:tc>
        <w:tc>
          <w:tcPr>
            <w:tcW w:w="1021" w:type="dxa"/>
            <w:gridSpan w:val="3"/>
            <w:tcBorders>
              <w:top w:val="nil"/>
              <w:bottom w:val="single" w:sz="2" w:space="0" w:color="auto"/>
            </w:tcBorders>
            <w:vAlign w:val="center"/>
          </w:tcPr>
          <w:p w14:paraId="2431A0AD"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EEDD46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4FA5F2B" w14:textId="77777777" w:rsidR="000E0741" w:rsidRPr="00C97908" w:rsidRDefault="000E0741" w:rsidP="008216CB">
            <w:pPr>
              <w:jc w:val="center"/>
              <w:rPr>
                <w:sz w:val="16"/>
                <w:szCs w:val="16"/>
                <w:lang w:val="en-US"/>
              </w:rPr>
            </w:pPr>
            <w:r w:rsidRPr="00C97908">
              <w:rPr>
                <w:sz w:val="16"/>
                <w:szCs w:val="16"/>
                <w:lang w:val="en-US"/>
              </w:rPr>
              <w:t>61,4362</w:t>
            </w:r>
          </w:p>
        </w:tc>
      </w:tr>
      <w:tr w:rsidR="000E0741" w:rsidRPr="00B40365" w14:paraId="7FEA350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FCB9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5112E59" w14:textId="77777777" w:rsidR="000E0741" w:rsidRPr="00B40365" w:rsidRDefault="000E0741" w:rsidP="008216CB">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2F2C00C6" w14:textId="77777777" w:rsidR="000E0741" w:rsidRPr="00C97908" w:rsidRDefault="000E0741" w:rsidP="008216CB">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462669E5"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AB9585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1,1450</w:t>
            </w:r>
          </w:p>
        </w:tc>
        <w:tc>
          <w:tcPr>
            <w:tcW w:w="1559" w:type="dxa"/>
            <w:gridSpan w:val="2"/>
            <w:tcBorders>
              <w:top w:val="nil"/>
              <w:bottom w:val="single" w:sz="2" w:space="0" w:color="auto"/>
            </w:tcBorders>
            <w:vAlign w:val="center"/>
          </w:tcPr>
          <w:p w14:paraId="437F2639" w14:textId="77777777" w:rsidR="000E0741" w:rsidRPr="00C97908" w:rsidRDefault="000E0741" w:rsidP="008216CB">
            <w:pPr>
              <w:jc w:val="center"/>
              <w:rPr>
                <w:sz w:val="16"/>
                <w:szCs w:val="16"/>
                <w:lang w:val="en-US"/>
              </w:rPr>
            </w:pPr>
            <w:r w:rsidRPr="00C97908">
              <w:rPr>
                <w:sz w:val="16"/>
                <w:szCs w:val="16"/>
                <w:lang w:val="en-US"/>
              </w:rPr>
              <w:t>68,2955</w:t>
            </w:r>
          </w:p>
        </w:tc>
      </w:tr>
      <w:tr w:rsidR="000E0741" w:rsidRPr="00B40365" w14:paraId="33717E2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0D24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58F3F43" w14:textId="77777777" w:rsidR="000E0741" w:rsidRPr="00B40365" w:rsidRDefault="000E0741" w:rsidP="008216CB">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737ACEE5" w14:textId="77777777" w:rsidR="000E0741" w:rsidRPr="00C97908" w:rsidRDefault="000E0741" w:rsidP="008216CB">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49601410"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5EE80C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29D03442" w14:textId="77777777" w:rsidR="000E0741" w:rsidRPr="00C97908" w:rsidRDefault="000E0741" w:rsidP="008216CB">
            <w:pPr>
              <w:jc w:val="center"/>
              <w:rPr>
                <w:sz w:val="16"/>
                <w:szCs w:val="16"/>
                <w:lang w:val="en-US"/>
              </w:rPr>
            </w:pPr>
            <w:r w:rsidRPr="00C97908">
              <w:rPr>
                <w:sz w:val="16"/>
                <w:szCs w:val="16"/>
                <w:lang w:val="en-US"/>
              </w:rPr>
              <w:t>131,2228</w:t>
            </w:r>
          </w:p>
        </w:tc>
      </w:tr>
      <w:tr w:rsidR="000E0741" w:rsidRPr="00B40365" w14:paraId="738C6B2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015E2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860304" w14:textId="77777777" w:rsidR="000E0741" w:rsidRPr="00B40365" w:rsidRDefault="000E0741" w:rsidP="008216CB">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272E8C2B" w14:textId="77777777" w:rsidR="000E0741" w:rsidRPr="00C97908" w:rsidRDefault="000E0741" w:rsidP="008216CB">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3FC40DAF"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F4DD80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48655C22" w14:textId="77777777" w:rsidR="000E0741" w:rsidRPr="00C97908" w:rsidRDefault="000E0741" w:rsidP="008216CB">
            <w:pPr>
              <w:jc w:val="center"/>
              <w:rPr>
                <w:sz w:val="16"/>
                <w:szCs w:val="16"/>
                <w:lang w:val="en-US"/>
              </w:rPr>
            </w:pPr>
            <w:r w:rsidRPr="00C97908">
              <w:rPr>
                <w:sz w:val="16"/>
                <w:szCs w:val="16"/>
                <w:lang w:val="en-US"/>
              </w:rPr>
              <w:t>72,7690</w:t>
            </w:r>
          </w:p>
        </w:tc>
      </w:tr>
      <w:tr w:rsidR="000E0741" w:rsidRPr="00B40365" w14:paraId="22F04C9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7991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1B93D81" w14:textId="77777777" w:rsidR="000E0741" w:rsidRPr="00B40365" w:rsidRDefault="000E0741" w:rsidP="008216CB">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14:paraId="6A796D94" w14:textId="77777777" w:rsidR="000E0741" w:rsidRPr="00C97908" w:rsidRDefault="000E0741" w:rsidP="008216CB">
            <w:pPr>
              <w:rPr>
                <w:sz w:val="16"/>
                <w:szCs w:val="16"/>
                <w:lang w:val="en-US"/>
              </w:rPr>
            </w:pPr>
            <w:r w:rsidRPr="00C97908">
              <w:rPr>
                <w:sz w:val="16"/>
                <w:szCs w:val="16"/>
                <w:lang w:val="en-US"/>
              </w:rPr>
              <w:t>Banda pinza rara reticulara de tesatura adeziva "Serpeanca" cu latimea de 5 cm, pentru armarea rosturilor de ghips-carton</w:t>
            </w:r>
          </w:p>
        </w:tc>
        <w:tc>
          <w:tcPr>
            <w:tcW w:w="1021" w:type="dxa"/>
            <w:gridSpan w:val="3"/>
            <w:tcBorders>
              <w:top w:val="nil"/>
              <w:bottom w:val="single" w:sz="2" w:space="0" w:color="auto"/>
            </w:tcBorders>
            <w:vAlign w:val="center"/>
          </w:tcPr>
          <w:p w14:paraId="4F6DC060"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079F52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3,0300</w:t>
            </w:r>
          </w:p>
        </w:tc>
        <w:tc>
          <w:tcPr>
            <w:tcW w:w="1559" w:type="dxa"/>
            <w:gridSpan w:val="2"/>
            <w:tcBorders>
              <w:top w:val="nil"/>
              <w:bottom w:val="single" w:sz="2" w:space="0" w:color="auto"/>
            </w:tcBorders>
            <w:vAlign w:val="center"/>
          </w:tcPr>
          <w:p w14:paraId="21BE7737" w14:textId="77777777" w:rsidR="000E0741" w:rsidRPr="00C97908" w:rsidRDefault="000E0741" w:rsidP="008216CB">
            <w:pPr>
              <w:jc w:val="center"/>
              <w:rPr>
                <w:sz w:val="16"/>
                <w:szCs w:val="16"/>
                <w:lang w:val="en-US"/>
              </w:rPr>
            </w:pPr>
            <w:r w:rsidRPr="00C97908">
              <w:rPr>
                <w:sz w:val="16"/>
                <w:szCs w:val="16"/>
                <w:lang w:val="en-US"/>
              </w:rPr>
              <w:t>180,7297</w:t>
            </w:r>
          </w:p>
        </w:tc>
      </w:tr>
      <w:tr w:rsidR="000E0741" w:rsidRPr="00B40365" w14:paraId="236264C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77EB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58448D5" w14:textId="77777777" w:rsidR="000E0741" w:rsidRPr="00B40365" w:rsidRDefault="000E0741" w:rsidP="008216CB">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4EEAE905" w14:textId="77777777" w:rsidR="000E0741" w:rsidRPr="00C97908" w:rsidRDefault="000E0741" w:rsidP="008216CB">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24FA564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CBFBF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0,9710</w:t>
            </w:r>
          </w:p>
        </w:tc>
        <w:tc>
          <w:tcPr>
            <w:tcW w:w="1559" w:type="dxa"/>
            <w:gridSpan w:val="2"/>
            <w:tcBorders>
              <w:top w:val="nil"/>
              <w:bottom w:val="single" w:sz="2" w:space="0" w:color="auto"/>
            </w:tcBorders>
            <w:vAlign w:val="center"/>
          </w:tcPr>
          <w:p w14:paraId="568E1257" w14:textId="77777777" w:rsidR="000E0741" w:rsidRPr="00C97908" w:rsidRDefault="000E0741" w:rsidP="008216CB">
            <w:pPr>
              <w:jc w:val="center"/>
              <w:rPr>
                <w:sz w:val="16"/>
                <w:szCs w:val="16"/>
                <w:lang w:val="en-US"/>
              </w:rPr>
            </w:pPr>
            <w:r w:rsidRPr="00C97908">
              <w:rPr>
                <w:sz w:val="16"/>
                <w:szCs w:val="16"/>
                <w:lang w:val="en-US"/>
              </w:rPr>
              <w:t>57,9170</w:t>
            </w:r>
          </w:p>
        </w:tc>
      </w:tr>
      <w:tr w:rsidR="000E0741" w:rsidRPr="00B40365" w14:paraId="06F564B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00F1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30FAA11" w14:textId="77777777" w:rsidR="000E0741" w:rsidRPr="00B40365" w:rsidRDefault="000E0741" w:rsidP="008216CB">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7AFC174D" w14:textId="77777777" w:rsidR="000E0741" w:rsidRPr="00C97908" w:rsidRDefault="000E0741" w:rsidP="008216CB">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3416EFF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00AE7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08322656" w14:textId="77777777" w:rsidR="000E0741" w:rsidRPr="00C97908" w:rsidRDefault="000E0741" w:rsidP="008216CB">
            <w:pPr>
              <w:jc w:val="center"/>
              <w:rPr>
                <w:sz w:val="16"/>
                <w:szCs w:val="16"/>
                <w:lang w:val="en-US"/>
              </w:rPr>
            </w:pPr>
            <w:r w:rsidRPr="00C97908">
              <w:rPr>
                <w:sz w:val="16"/>
                <w:szCs w:val="16"/>
                <w:lang w:val="en-US"/>
              </w:rPr>
              <w:t>10,4382</w:t>
            </w:r>
          </w:p>
        </w:tc>
      </w:tr>
      <w:tr w:rsidR="000E0741" w:rsidRPr="00B40365" w14:paraId="7A26387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5B88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5247958" w14:textId="77777777" w:rsidR="000E0741" w:rsidRPr="00B40365" w:rsidRDefault="000E0741" w:rsidP="008216CB">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14:paraId="534FF331" w14:textId="77777777" w:rsidR="000E0741" w:rsidRPr="00C97908" w:rsidRDefault="000E0741" w:rsidP="008216CB">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14:paraId="3D3190EB"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91535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2F375E37" w14:textId="77777777" w:rsidR="000E0741" w:rsidRPr="00C97908" w:rsidRDefault="000E0741" w:rsidP="008216CB">
            <w:pPr>
              <w:jc w:val="center"/>
              <w:rPr>
                <w:sz w:val="16"/>
                <w:szCs w:val="16"/>
                <w:lang w:val="en-US"/>
              </w:rPr>
            </w:pPr>
            <w:r w:rsidRPr="00C97908">
              <w:rPr>
                <w:sz w:val="16"/>
                <w:szCs w:val="16"/>
                <w:lang w:val="en-US"/>
              </w:rPr>
              <w:t>89,4701</w:t>
            </w:r>
          </w:p>
        </w:tc>
      </w:tr>
      <w:tr w:rsidR="000E0741" w:rsidRPr="00B40365" w14:paraId="1C7AC4E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25C2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DA5C299" w14:textId="77777777" w:rsidR="000E0741" w:rsidRPr="00B40365" w:rsidRDefault="000E0741" w:rsidP="008216CB">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14:paraId="7B27222C" w14:textId="77777777" w:rsidR="000E0741" w:rsidRPr="00C97908" w:rsidRDefault="000E0741" w:rsidP="008216CB">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14:paraId="2756F3D6"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D52A5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12,6900</w:t>
            </w:r>
          </w:p>
        </w:tc>
        <w:tc>
          <w:tcPr>
            <w:tcW w:w="1559" w:type="dxa"/>
            <w:gridSpan w:val="2"/>
            <w:tcBorders>
              <w:top w:val="nil"/>
              <w:bottom w:val="single" w:sz="2" w:space="0" w:color="auto"/>
            </w:tcBorders>
            <w:vAlign w:val="center"/>
          </w:tcPr>
          <w:p w14:paraId="05C61E08" w14:textId="77777777" w:rsidR="000E0741" w:rsidRPr="00C97908" w:rsidRDefault="000E0741" w:rsidP="008216CB">
            <w:pPr>
              <w:jc w:val="center"/>
              <w:rPr>
                <w:sz w:val="16"/>
                <w:szCs w:val="16"/>
                <w:lang w:val="en-US"/>
              </w:rPr>
            </w:pPr>
            <w:r w:rsidRPr="00C97908">
              <w:rPr>
                <w:sz w:val="16"/>
                <w:szCs w:val="16"/>
                <w:lang w:val="en-US"/>
              </w:rPr>
              <w:t>756,9173</w:t>
            </w:r>
          </w:p>
        </w:tc>
      </w:tr>
      <w:tr w:rsidR="000E0741" w:rsidRPr="00B40365" w14:paraId="25F5A33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02A3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EC002C1" w14:textId="77777777" w:rsidR="000E0741" w:rsidRPr="00B40365" w:rsidRDefault="000E0741" w:rsidP="008216CB">
            <w:pPr>
              <w:jc w:val="center"/>
              <w:rPr>
                <w:sz w:val="16"/>
                <w:szCs w:val="16"/>
                <w:lang w:val="en-US"/>
              </w:rPr>
            </w:pPr>
            <w:r w:rsidRPr="00B40365">
              <w:rPr>
                <w:sz w:val="16"/>
                <w:szCs w:val="16"/>
                <w:lang w:val="en-US"/>
              </w:rPr>
              <w:t>2874115833876</w:t>
            </w:r>
          </w:p>
        </w:tc>
        <w:tc>
          <w:tcPr>
            <w:tcW w:w="4366" w:type="dxa"/>
            <w:gridSpan w:val="4"/>
            <w:tcBorders>
              <w:top w:val="nil"/>
              <w:bottom w:val="single" w:sz="2" w:space="0" w:color="auto"/>
            </w:tcBorders>
            <w:vAlign w:val="center"/>
          </w:tcPr>
          <w:p w14:paraId="1736753E" w14:textId="77777777" w:rsidR="000E0741" w:rsidRPr="00C97908" w:rsidRDefault="000E0741" w:rsidP="008216CB">
            <w:pPr>
              <w:rPr>
                <w:sz w:val="16"/>
                <w:szCs w:val="16"/>
                <w:lang w:val="en-US"/>
              </w:rPr>
            </w:pPr>
            <w:r w:rsidRPr="00C97908">
              <w:rPr>
                <w:sz w:val="16"/>
                <w:szCs w:val="16"/>
                <w:lang w:val="en-US"/>
              </w:rPr>
              <w:t>Suruburi сu autofiletare pe metal M- 35x3,5 mm</w:t>
            </w:r>
          </w:p>
        </w:tc>
        <w:tc>
          <w:tcPr>
            <w:tcW w:w="1021" w:type="dxa"/>
            <w:gridSpan w:val="3"/>
            <w:tcBorders>
              <w:top w:val="nil"/>
              <w:bottom w:val="single" w:sz="2" w:space="0" w:color="auto"/>
            </w:tcBorders>
            <w:vAlign w:val="center"/>
          </w:tcPr>
          <w:p w14:paraId="1F3C77CF"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CD011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29,4300</w:t>
            </w:r>
          </w:p>
        </w:tc>
        <w:tc>
          <w:tcPr>
            <w:tcW w:w="1559" w:type="dxa"/>
            <w:gridSpan w:val="2"/>
            <w:tcBorders>
              <w:top w:val="nil"/>
              <w:bottom w:val="single" w:sz="2" w:space="0" w:color="auto"/>
            </w:tcBorders>
            <w:vAlign w:val="center"/>
          </w:tcPr>
          <w:p w14:paraId="6CAF8E5E" w14:textId="77777777" w:rsidR="000E0741" w:rsidRPr="00C97908" w:rsidRDefault="000E0741" w:rsidP="008216CB">
            <w:pPr>
              <w:jc w:val="center"/>
              <w:rPr>
                <w:sz w:val="16"/>
                <w:szCs w:val="16"/>
                <w:lang w:val="en-US"/>
              </w:rPr>
            </w:pPr>
            <w:r w:rsidRPr="00C97908">
              <w:rPr>
                <w:sz w:val="16"/>
                <w:szCs w:val="16"/>
                <w:lang w:val="en-US"/>
              </w:rPr>
              <w:t>1 755,4039</w:t>
            </w:r>
          </w:p>
        </w:tc>
      </w:tr>
      <w:tr w:rsidR="000E0741" w:rsidRPr="00B40365" w14:paraId="13E64E4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31A3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F91BABF" w14:textId="77777777" w:rsidR="000E0741" w:rsidRPr="00B40365" w:rsidRDefault="000E0741" w:rsidP="008216CB">
            <w:pPr>
              <w:jc w:val="center"/>
              <w:rPr>
                <w:sz w:val="16"/>
                <w:szCs w:val="16"/>
                <w:lang w:val="en-US"/>
              </w:rPr>
            </w:pPr>
            <w:r w:rsidRPr="00B40365">
              <w:rPr>
                <w:sz w:val="16"/>
                <w:szCs w:val="16"/>
                <w:lang w:val="en-US"/>
              </w:rPr>
              <w:t>2681126001473</w:t>
            </w:r>
          </w:p>
        </w:tc>
        <w:tc>
          <w:tcPr>
            <w:tcW w:w="4366" w:type="dxa"/>
            <w:gridSpan w:val="4"/>
            <w:tcBorders>
              <w:top w:val="nil"/>
              <w:bottom w:val="single" w:sz="2" w:space="0" w:color="auto"/>
            </w:tcBorders>
            <w:vAlign w:val="center"/>
          </w:tcPr>
          <w:p w14:paraId="24B61A83" w14:textId="77777777" w:rsidR="000E0741" w:rsidRPr="00C97908" w:rsidRDefault="000E0741" w:rsidP="008216CB">
            <w:pPr>
              <w:rPr>
                <w:sz w:val="16"/>
                <w:szCs w:val="16"/>
                <w:lang w:val="en-US"/>
              </w:rPr>
            </w:pPr>
            <w:r w:rsidRPr="00C97908">
              <w:rPr>
                <w:sz w:val="16"/>
                <w:szCs w:val="16"/>
                <w:lang w:val="en-US"/>
              </w:rPr>
              <w:t>Hirtie pentru slefuit</w:t>
            </w:r>
          </w:p>
        </w:tc>
        <w:tc>
          <w:tcPr>
            <w:tcW w:w="1021" w:type="dxa"/>
            <w:gridSpan w:val="3"/>
            <w:tcBorders>
              <w:top w:val="nil"/>
              <w:bottom w:val="single" w:sz="2" w:space="0" w:color="auto"/>
            </w:tcBorders>
            <w:vAlign w:val="center"/>
          </w:tcPr>
          <w:p w14:paraId="7923E75B"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16F911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601EAD2C" w14:textId="77777777" w:rsidR="000E0741" w:rsidRPr="00C97908" w:rsidRDefault="000E0741" w:rsidP="008216CB">
            <w:pPr>
              <w:jc w:val="center"/>
              <w:rPr>
                <w:sz w:val="16"/>
                <w:szCs w:val="16"/>
                <w:lang w:val="en-US"/>
              </w:rPr>
            </w:pPr>
            <w:r w:rsidRPr="00C97908">
              <w:rPr>
                <w:sz w:val="16"/>
                <w:szCs w:val="16"/>
                <w:lang w:val="en-US"/>
              </w:rPr>
              <w:t>0,9543</w:t>
            </w:r>
          </w:p>
        </w:tc>
      </w:tr>
      <w:tr w:rsidR="000E0741" w:rsidRPr="00B40365" w14:paraId="3E3C802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58C6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DF71A83"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BC0F30C"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438FCEF"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4C340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0,0154</w:t>
            </w:r>
          </w:p>
        </w:tc>
        <w:tc>
          <w:tcPr>
            <w:tcW w:w="1559" w:type="dxa"/>
            <w:gridSpan w:val="2"/>
            <w:tcBorders>
              <w:top w:val="nil"/>
              <w:bottom w:val="single" w:sz="2" w:space="0" w:color="auto"/>
              <w:right w:val="single" w:sz="4" w:space="0" w:color="auto"/>
            </w:tcBorders>
            <w:vAlign w:val="center"/>
          </w:tcPr>
          <w:p w14:paraId="5B754DF4" w14:textId="77777777" w:rsidR="000E0741" w:rsidRPr="00C97908" w:rsidRDefault="000E0741" w:rsidP="008216CB">
            <w:pPr>
              <w:jc w:val="center"/>
              <w:rPr>
                <w:sz w:val="16"/>
                <w:szCs w:val="16"/>
                <w:lang w:val="en-US"/>
              </w:rPr>
            </w:pPr>
            <w:r w:rsidRPr="00C97908">
              <w:rPr>
                <w:sz w:val="16"/>
                <w:szCs w:val="16"/>
                <w:lang w:val="en-US"/>
              </w:rPr>
              <w:t>0,9140</w:t>
            </w:r>
          </w:p>
        </w:tc>
      </w:tr>
      <w:tr w:rsidR="000E0741" w:rsidRPr="00B40365" w14:paraId="3117D4F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0E25D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CDE392" w14:textId="77777777" w:rsidR="000E0741" w:rsidRPr="00B40365" w:rsidRDefault="000E0741" w:rsidP="008216C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CA042A9" w14:textId="77777777" w:rsidR="000E0741" w:rsidRPr="00C97908" w:rsidRDefault="000E0741" w:rsidP="008216C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B2A3971"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EA7B3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0,0937</w:t>
            </w:r>
          </w:p>
        </w:tc>
        <w:tc>
          <w:tcPr>
            <w:tcW w:w="1559" w:type="dxa"/>
            <w:gridSpan w:val="2"/>
            <w:tcBorders>
              <w:top w:val="nil"/>
              <w:bottom w:val="single" w:sz="2" w:space="0" w:color="auto"/>
              <w:right w:val="single" w:sz="4" w:space="0" w:color="auto"/>
            </w:tcBorders>
            <w:vAlign w:val="center"/>
          </w:tcPr>
          <w:p w14:paraId="2784EA28" w14:textId="77777777" w:rsidR="000E0741" w:rsidRPr="00C97908" w:rsidRDefault="000E0741" w:rsidP="008216CB">
            <w:pPr>
              <w:jc w:val="center"/>
              <w:rPr>
                <w:sz w:val="16"/>
                <w:szCs w:val="16"/>
                <w:lang w:val="en-US"/>
              </w:rPr>
            </w:pPr>
            <w:r w:rsidRPr="00C97908">
              <w:rPr>
                <w:sz w:val="16"/>
                <w:szCs w:val="16"/>
                <w:lang w:val="en-US"/>
              </w:rPr>
              <w:t>5,5611</w:t>
            </w:r>
          </w:p>
        </w:tc>
      </w:tr>
      <w:tr w:rsidR="000E0741" w:rsidRPr="009B70F2" w14:paraId="62916EC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52497E" w14:textId="77777777" w:rsidR="000E0741" w:rsidRPr="005E2CA0" w:rsidRDefault="000E0741" w:rsidP="008216CB">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41DA5C56" w14:textId="77777777" w:rsidR="000E0741" w:rsidRPr="005E2CA0" w:rsidRDefault="000E0741" w:rsidP="008216CB">
            <w:pPr>
              <w:jc w:val="center"/>
              <w:rPr>
                <w:b/>
                <w:bCs/>
                <w:sz w:val="22"/>
                <w:szCs w:val="22"/>
                <w:lang w:val="en-US"/>
              </w:rPr>
            </w:pPr>
            <w:r w:rsidRPr="005E2CA0">
              <w:rPr>
                <w:b/>
                <w:bCs/>
                <w:sz w:val="22"/>
                <w:szCs w:val="22"/>
                <w:lang w:val="en-US"/>
              </w:rPr>
              <w:t>RpCJ32H</w:t>
            </w:r>
          </w:p>
        </w:tc>
        <w:tc>
          <w:tcPr>
            <w:tcW w:w="4366" w:type="dxa"/>
            <w:gridSpan w:val="5"/>
            <w:tcBorders>
              <w:top w:val="single" w:sz="4" w:space="0" w:color="auto"/>
              <w:bottom w:val="single" w:sz="4" w:space="0" w:color="auto"/>
            </w:tcBorders>
          </w:tcPr>
          <w:p w14:paraId="711528EE" w14:textId="77777777" w:rsidR="000E0741" w:rsidRPr="005E2CA0" w:rsidRDefault="000E0741" w:rsidP="008216CB">
            <w:pPr>
              <w:rPr>
                <w:b/>
                <w:bCs/>
                <w:sz w:val="2"/>
                <w:szCs w:val="2"/>
                <w:lang w:val="en-US"/>
              </w:rPr>
            </w:pPr>
            <w:r w:rsidRPr="005E2CA0">
              <w:rPr>
                <w:b/>
                <w:bCs/>
                <w:sz w:val="22"/>
                <w:szCs w:val="22"/>
                <w:lang w:val="en-US"/>
              </w:rPr>
              <w:t>Reconditionarea tencuielilor (slefuirea prin indepartrea stratului de vopsea existenta email)</w:t>
            </w:r>
          </w:p>
          <w:p w14:paraId="53D01C8F"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1E47B94"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65D09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E009D42" w14:textId="77777777" w:rsidR="000E0741" w:rsidRPr="005E2CA0" w:rsidRDefault="000E0741" w:rsidP="008216CB">
            <w:pPr>
              <w:jc w:val="center"/>
              <w:rPr>
                <w:b/>
                <w:bCs/>
                <w:sz w:val="22"/>
                <w:szCs w:val="22"/>
                <w:lang w:val="en-US"/>
              </w:rPr>
            </w:pPr>
            <w:r w:rsidRPr="005E2CA0">
              <w:rPr>
                <w:b/>
                <w:bCs/>
                <w:sz w:val="22"/>
                <w:szCs w:val="22"/>
                <w:lang w:val="en-US"/>
              </w:rPr>
              <w:t>12,5000</w:t>
            </w:r>
          </w:p>
          <w:p w14:paraId="489DA360" w14:textId="77777777" w:rsidR="000E0741" w:rsidRPr="009B70F2" w:rsidRDefault="000E0741" w:rsidP="008216CB">
            <w:pPr>
              <w:jc w:val="center"/>
              <w:rPr>
                <w:sz w:val="2"/>
                <w:szCs w:val="2"/>
                <w:lang w:val="en-US"/>
              </w:rPr>
            </w:pPr>
          </w:p>
        </w:tc>
      </w:tr>
      <w:tr w:rsidR="000E0741" w:rsidRPr="00B40365" w14:paraId="17043CD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534DB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6D835C7" w14:textId="77777777" w:rsidR="000E0741" w:rsidRPr="00B40365" w:rsidRDefault="000E0741" w:rsidP="008216C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F93C8CA" w14:textId="77777777" w:rsidR="000E0741" w:rsidRPr="00C97908" w:rsidRDefault="000E0741" w:rsidP="008216C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38AF01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2A68D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A04036D" w14:textId="77777777" w:rsidR="000E0741" w:rsidRPr="00C97908" w:rsidRDefault="000E0741" w:rsidP="008216CB">
            <w:pPr>
              <w:jc w:val="center"/>
              <w:rPr>
                <w:sz w:val="16"/>
                <w:szCs w:val="16"/>
                <w:lang w:val="en-US"/>
              </w:rPr>
            </w:pPr>
            <w:r w:rsidRPr="00C97908">
              <w:rPr>
                <w:sz w:val="16"/>
                <w:szCs w:val="16"/>
                <w:lang w:val="en-US"/>
              </w:rPr>
              <w:t>0,7500</w:t>
            </w:r>
          </w:p>
        </w:tc>
      </w:tr>
      <w:tr w:rsidR="000E0741" w:rsidRPr="00B40365" w14:paraId="2F300E8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9F18E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A8B98CF"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87201D5"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8BD30E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09F6A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248D56A" w14:textId="77777777" w:rsidR="000E0741" w:rsidRPr="00C97908" w:rsidRDefault="000E0741" w:rsidP="008216CB">
            <w:pPr>
              <w:jc w:val="center"/>
              <w:rPr>
                <w:sz w:val="16"/>
                <w:szCs w:val="16"/>
                <w:lang w:val="en-US"/>
              </w:rPr>
            </w:pPr>
            <w:r w:rsidRPr="00C97908">
              <w:rPr>
                <w:sz w:val="16"/>
                <w:szCs w:val="16"/>
                <w:lang w:val="en-US"/>
              </w:rPr>
              <w:t>0,7500</w:t>
            </w:r>
          </w:p>
        </w:tc>
      </w:tr>
      <w:tr w:rsidR="000E0741" w:rsidRPr="00B40365" w14:paraId="71514E0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98A9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0376667"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8604E31"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1A4804D"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DABCE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88E975A" w14:textId="77777777" w:rsidR="000E0741" w:rsidRPr="00C97908" w:rsidRDefault="000E0741" w:rsidP="008216CB">
            <w:pPr>
              <w:jc w:val="center"/>
              <w:rPr>
                <w:sz w:val="16"/>
                <w:szCs w:val="16"/>
                <w:lang w:val="en-US"/>
              </w:rPr>
            </w:pPr>
            <w:r w:rsidRPr="00C97908">
              <w:rPr>
                <w:sz w:val="16"/>
                <w:szCs w:val="16"/>
                <w:lang w:val="en-US"/>
              </w:rPr>
              <w:t>0,0625</w:t>
            </w:r>
          </w:p>
        </w:tc>
      </w:tr>
      <w:tr w:rsidR="000E0741" w:rsidRPr="00B40365" w14:paraId="6573B93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A754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2E2C50C" w14:textId="77777777" w:rsidR="000E0741" w:rsidRPr="00B40365" w:rsidRDefault="000E0741" w:rsidP="008216CB">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20AE0812" w14:textId="77777777" w:rsidR="000E0741" w:rsidRPr="00C97908" w:rsidRDefault="000E0741" w:rsidP="008216CB">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4F78628B"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695DB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D3C180E" w14:textId="77777777" w:rsidR="000E0741" w:rsidRPr="00C97908" w:rsidRDefault="000E0741" w:rsidP="008216CB">
            <w:pPr>
              <w:jc w:val="center"/>
              <w:rPr>
                <w:sz w:val="16"/>
                <w:szCs w:val="16"/>
                <w:lang w:val="en-US"/>
              </w:rPr>
            </w:pPr>
            <w:r w:rsidRPr="00C97908">
              <w:rPr>
                <w:sz w:val="16"/>
                <w:szCs w:val="16"/>
                <w:lang w:val="en-US"/>
              </w:rPr>
              <w:t>0,2500</w:t>
            </w:r>
          </w:p>
        </w:tc>
      </w:tr>
      <w:tr w:rsidR="000E0741" w:rsidRPr="009B70F2" w14:paraId="784E616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961F12" w14:textId="77777777" w:rsidR="000E0741" w:rsidRPr="005E2CA0" w:rsidRDefault="000E0741" w:rsidP="008216CB">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5132BB12"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23F90F6" w14:textId="77777777" w:rsidR="000E0741" w:rsidRPr="005E2CA0" w:rsidRDefault="000E0741" w:rsidP="008216CB">
            <w:pPr>
              <w:rPr>
                <w:b/>
                <w:bCs/>
                <w:sz w:val="2"/>
                <w:szCs w:val="2"/>
                <w:lang w:val="en-US"/>
              </w:rPr>
            </w:pPr>
            <w:r w:rsidRPr="005E2CA0">
              <w:rPr>
                <w:b/>
                <w:bCs/>
                <w:sz w:val="22"/>
                <w:szCs w:val="22"/>
                <w:lang w:val="en-US"/>
              </w:rPr>
              <w:t>Grunduirea suprafetelor - Betonocontact Consum 0,27 kg/m2</w:t>
            </w:r>
          </w:p>
          <w:p w14:paraId="7BA8E4A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959298C"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9BA6F8"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A613A08" w14:textId="77777777" w:rsidR="000E0741" w:rsidRPr="005E2CA0" w:rsidRDefault="000E0741" w:rsidP="008216CB">
            <w:pPr>
              <w:jc w:val="center"/>
              <w:rPr>
                <w:b/>
                <w:bCs/>
                <w:sz w:val="22"/>
                <w:szCs w:val="22"/>
                <w:lang w:val="en-US"/>
              </w:rPr>
            </w:pPr>
            <w:r w:rsidRPr="005E2CA0">
              <w:rPr>
                <w:b/>
                <w:bCs/>
                <w:sz w:val="22"/>
                <w:szCs w:val="22"/>
                <w:lang w:val="en-US"/>
              </w:rPr>
              <w:t>211,1000</w:t>
            </w:r>
          </w:p>
          <w:p w14:paraId="0EFC18C1" w14:textId="77777777" w:rsidR="000E0741" w:rsidRPr="009B70F2" w:rsidRDefault="000E0741" w:rsidP="008216CB">
            <w:pPr>
              <w:jc w:val="center"/>
              <w:rPr>
                <w:sz w:val="2"/>
                <w:szCs w:val="2"/>
                <w:lang w:val="en-US"/>
              </w:rPr>
            </w:pPr>
          </w:p>
        </w:tc>
      </w:tr>
      <w:tr w:rsidR="000E0741" w:rsidRPr="00B40365" w14:paraId="17F18CF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B9C9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CB2FD2F"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9A7D40E"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67F111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BEE6A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DA2C1CB" w14:textId="77777777" w:rsidR="000E0741" w:rsidRPr="00C97908" w:rsidRDefault="000E0741" w:rsidP="008216CB">
            <w:pPr>
              <w:jc w:val="center"/>
              <w:rPr>
                <w:sz w:val="16"/>
                <w:szCs w:val="16"/>
                <w:lang w:val="en-US"/>
              </w:rPr>
            </w:pPr>
            <w:r w:rsidRPr="00C97908">
              <w:rPr>
                <w:sz w:val="16"/>
                <w:szCs w:val="16"/>
                <w:lang w:val="en-US"/>
              </w:rPr>
              <w:t>6,3330</w:t>
            </w:r>
          </w:p>
        </w:tc>
      </w:tr>
      <w:tr w:rsidR="000E0741" w:rsidRPr="00B40365" w14:paraId="0EE6A05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BADD0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3BEB0A3" w14:textId="77777777" w:rsidR="000E0741" w:rsidRPr="00B40365" w:rsidRDefault="000E0741" w:rsidP="008216CB">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658B152F" w14:textId="77777777" w:rsidR="000E0741" w:rsidRPr="00C97908" w:rsidRDefault="000E0741" w:rsidP="008216CB">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23B8A03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E7264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4AB4A339" w14:textId="77777777" w:rsidR="000E0741" w:rsidRPr="00C97908" w:rsidRDefault="000E0741" w:rsidP="008216CB">
            <w:pPr>
              <w:jc w:val="center"/>
              <w:rPr>
                <w:sz w:val="16"/>
                <w:szCs w:val="16"/>
                <w:lang w:val="en-US"/>
              </w:rPr>
            </w:pPr>
            <w:r w:rsidRPr="00C97908">
              <w:rPr>
                <w:sz w:val="16"/>
                <w:szCs w:val="16"/>
                <w:lang w:val="en-US"/>
              </w:rPr>
              <w:t>56,9970</w:t>
            </w:r>
          </w:p>
        </w:tc>
      </w:tr>
      <w:tr w:rsidR="000E0741" w:rsidRPr="00B40365" w14:paraId="32C65EF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2134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4C982CD"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1ABB24F"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2E4779D"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CD7FA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3A602CE" w14:textId="77777777" w:rsidR="000E0741" w:rsidRPr="00C97908" w:rsidRDefault="000E0741" w:rsidP="008216CB">
            <w:pPr>
              <w:jc w:val="center"/>
              <w:rPr>
                <w:sz w:val="16"/>
                <w:szCs w:val="16"/>
                <w:lang w:val="en-US"/>
              </w:rPr>
            </w:pPr>
            <w:r w:rsidRPr="00C97908">
              <w:rPr>
                <w:sz w:val="16"/>
                <w:szCs w:val="16"/>
                <w:lang w:val="en-US"/>
              </w:rPr>
              <w:t>10,5550</w:t>
            </w:r>
          </w:p>
        </w:tc>
      </w:tr>
      <w:tr w:rsidR="000E0741" w:rsidRPr="009B70F2" w14:paraId="37002D96"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362A87" w14:textId="77777777" w:rsidR="000E0741" w:rsidRPr="005E2CA0" w:rsidRDefault="000E0741" w:rsidP="008216CB">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5C0A8676" w14:textId="77777777" w:rsidR="000E0741" w:rsidRPr="005E2CA0" w:rsidRDefault="000E0741" w:rsidP="008216CB">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1AD53BCE" w14:textId="77777777" w:rsidR="000E0741" w:rsidRPr="005E2CA0" w:rsidRDefault="000E0741" w:rsidP="008216CB">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016406A3"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55F428D"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8902EC"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D420C19" w14:textId="77777777" w:rsidR="000E0741" w:rsidRPr="005E2CA0" w:rsidRDefault="000E0741" w:rsidP="008216CB">
            <w:pPr>
              <w:jc w:val="center"/>
              <w:rPr>
                <w:b/>
                <w:bCs/>
                <w:sz w:val="22"/>
                <w:szCs w:val="22"/>
                <w:lang w:val="en-US"/>
              </w:rPr>
            </w:pPr>
            <w:r w:rsidRPr="005E2CA0">
              <w:rPr>
                <w:b/>
                <w:bCs/>
                <w:sz w:val="22"/>
                <w:szCs w:val="22"/>
                <w:lang w:val="en-US"/>
              </w:rPr>
              <w:t>211,1000</w:t>
            </w:r>
          </w:p>
          <w:p w14:paraId="29D6F84B" w14:textId="77777777" w:rsidR="000E0741" w:rsidRPr="009B70F2" w:rsidRDefault="000E0741" w:rsidP="008216CB">
            <w:pPr>
              <w:jc w:val="center"/>
              <w:rPr>
                <w:sz w:val="2"/>
                <w:szCs w:val="2"/>
                <w:lang w:val="en-US"/>
              </w:rPr>
            </w:pPr>
          </w:p>
        </w:tc>
      </w:tr>
      <w:tr w:rsidR="000E0741" w:rsidRPr="00B40365" w14:paraId="1F4251C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1B34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9A67D56" w14:textId="77777777" w:rsidR="000E0741" w:rsidRPr="00B40365" w:rsidRDefault="000E0741" w:rsidP="008216C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32312FA" w14:textId="77777777" w:rsidR="000E0741" w:rsidRPr="00C97908" w:rsidRDefault="000E0741" w:rsidP="008216C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39BC64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127A3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1E87E4F" w14:textId="77777777" w:rsidR="000E0741" w:rsidRPr="00C97908" w:rsidRDefault="000E0741" w:rsidP="008216CB">
            <w:pPr>
              <w:jc w:val="center"/>
              <w:rPr>
                <w:sz w:val="16"/>
                <w:szCs w:val="16"/>
                <w:lang w:val="en-US"/>
              </w:rPr>
            </w:pPr>
            <w:r w:rsidRPr="00C97908">
              <w:rPr>
                <w:sz w:val="16"/>
                <w:szCs w:val="16"/>
                <w:lang w:val="en-US"/>
              </w:rPr>
              <w:t>42,2200</w:t>
            </w:r>
          </w:p>
        </w:tc>
      </w:tr>
      <w:tr w:rsidR="000E0741" w:rsidRPr="00B40365" w14:paraId="54E7D37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6FD4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7068EA" w14:textId="77777777" w:rsidR="000E0741" w:rsidRPr="00B40365" w:rsidRDefault="000E0741" w:rsidP="008216CB">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377588BD" w14:textId="77777777" w:rsidR="000E0741" w:rsidRPr="00C97908" w:rsidRDefault="000E0741" w:rsidP="008216CB">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330B8930"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C9AB7B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36862FE2" w14:textId="77777777" w:rsidR="000E0741" w:rsidRPr="00C97908" w:rsidRDefault="000E0741" w:rsidP="008216CB">
            <w:pPr>
              <w:jc w:val="center"/>
              <w:rPr>
                <w:sz w:val="16"/>
                <w:szCs w:val="16"/>
                <w:lang w:val="en-US"/>
              </w:rPr>
            </w:pPr>
            <w:r w:rsidRPr="00C97908">
              <w:rPr>
                <w:sz w:val="16"/>
                <w:szCs w:val="16"/>
                <w:lang w:val="en-US"/>
              </w:rPr>
              <w:t>232,2100</w:t>
            </w:r>
          </w:p>
        </w:tc>
      </w:tr>
      <w:tr w:rsidR="000E0741" w:rsidRPr="00B40365" w14:paraId="570F336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9027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AD0F8A1" w14:textId="77777777" w:rsidR="000E0741" w:rsidRPr="00B40365" w:rsidRDefault="000E0741" w:rsidP="008216CB">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1DDF316D" w14:textId="77777777" w:rsidR="000E0741" w:rsidRPr="00C97908" w:rsidRDefault="000E0741" w:rsidP="008216CB">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1677DC85"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539D7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5CC3B64" w14:textId="77777777" w:rsidR="000E0741" w:rsidRPr="00C97908" w:rsidRDefault="000E0741" w:rsidP="008216CB">
            <w:pPr>
              <w:jc w:val="center"/>
              <w:rPr>
                <w:sz w:val="16"/>
                <w:szCs w:val="16"/>
                <w:lang w:val="en-US"/>
              </w:rPr>
            </w:pPr>
            <w:r w:rsidRPr="00C97908">
              <w:rPr>
                <w:sz w:val="16"/>
                <w:szCs w:val="16"/>
                <w:lang w:val="en-US"/>
              </w:rPr>
              <w:t>31,6650</w:t>
            </w:r>
          </w:p>
        </w:tc>
      </w:tr>
      <w:tr w:rsidR="000E0741" w:rsidRPr="00B40365" w14:paraId="0C15BBD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3412F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C7928C"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04DED62"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898B159"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D8A12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5AA94A7" w14:textId="77777777" w:rsidR="000E0741" w:rsidRPr="00C97908" w:rsidRDefault="000E0741" w:rsidP="008216CB">
            <w:pPr>
              <w:jc w:val="center"/>
              <w:rPr>
                <w:sz w:val="16"/>
                <w:szCs w:val="16"/>
                <w:lang w:val="en-US"/>
              </w:rPr>
            </w:pPr>
            <w:r w:rsidRPr="00C97908">
              <w:rPr>
                <w:sz w:val="16"/>
                <w:szCs w:val="16"/>
                <w:lang w:val="en-US"/>
              </w:rPr>
              <w:t>0,0633</w:t>
            </w:r>
          </w:p>
        </w:tc>
      </w:tr>
      <w:tr w:rsidR="000E0741" w:rsidRPr="009B70F2" w14:paraId="6378400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D2D8AE" w14:textId="77777777" w:rsidR="000E0741" w:rsidRPr="005E2CA0" w:rsidRDefault="000E0741" w:rsidP="008216CB">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0BCF54F2" w14:textId="77777777" w:rsidR="000E0741" w:rsidRPr="005E2CA0" w:rsidRDefault="000E0741" w:rsidP="008216CB">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2BFA7133" w14:textId="77777777" w:rsidR="000E0741" w:rsidRPr="005E2CA0" w:rsidRDefault="000E0741" w:rsidP="008216CB">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41D58E9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8CC0143"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55928F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885DD28" w14:textId="77777777" w:rsidR="000E0741" w:rsidRPr="005E2CA0" w:rsidRDefault="000E0741" w:rsidP="008216CB">
            <w:pPr>
              <w:jc w:val="center"/>
              <w:rPr>
                <w:b/>
                <w:bCs/>
                <w:sz w:val="22"/>
                <w:szCs w:val="22"/>
                <w:lang w:val="en-US"/>
              </w:rPr>
            </w:pPr>
            <w:r w:rsidRPr="005E2CA0">
              <w:rPr>
                <w:b/>
                <w:bCs/>
                <w:sz w:val="22"/>
                <w:szCs w:val="22"/>
                <w:lang w:val="en-US"/>
              </w:rPr>
              <w:t>211,1000</w:t>
            </w:r>
          </w:p>
          <w:p w14:paraId="5282154E" w14:textId="77777777" w:rsidR="000E0741" w:rsidRPr="009B70F2" w:rsidRDefault="000E0741" w:rsidP="008216CB">
            <w:pPr>
              <w:jc w:val="center"/>
              <w:rPr>
                <w:sz w:val="2"/>
                <w:szCs w:val="2"/>
                <w:lang w:val="en-US"/>
              </w:rPr>
            </w:pPr>
          </w:p>
        </w:tc>
      </w:tr>
      <w:tr w:rsidR="000E0741" w:rsidRPr="00B40365" w14:paraId="5B836E0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3C4B1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F18A9CF" w14:textId="77777777" w:rsidR="000E0741" w:rsidRPr="00B40365" w:rsidRDefault="000E0741" w:rsidP="008216C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03753D8" w14:textId="77777777" w:rsidR="000E0741" w:rsidRPr="00C97908" w:rsidRDefault="000E0741" w:rsidP="008216C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5988A2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F9617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551D2E3B" w14:textId="77777777" w:rsidR="000E0741" w:rsidRPr="00C97908" w:rsidRDefault="000E0741" w:rsidP="008216CB">
            <w:pPr>
              <w:jc w:val="center"/>
              <w:rPr>
                <w:sz w:val="16"/>
                <w:szCs w:val="16"/>
                <w:lang w:val="en-US"/>
              </w:rPr>
            </w:pPr>
            <w:r w:rsidRPr="00C97908">
              <w:rPr>
                <w:sz w:val="16"/>
                <w:szCs w:val="16"/>
                <w:lang w:val="en-US"/>
              </w:rPr>
              <w:t>257,5420</w:t>
            </w:r>
          </w:p>
        </w:tc>
      </w:tr>
      <w:tr w:rsidR="000E0741" w:rsidRPr="00B40365" w14:paraId="25190B3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206E7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3A8AFE" w14:textId="77777777" w:rsidR="000E0741" w:rsidRPr="00B40365" w:rsidRDefault="000E0741" w:rsidP="008216CB">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7F32237" w14:textId="77777777" w:rsidR="000E0741" w:rsidRPr="00C97908" w:rsidRDefault="000E0741" w:rsidP="008216CB">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574800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617E6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143A8BFC" w14:textId="77777777" w:rsidR="000E0741" w:rsidRPr="00C97908" w:rsidRDefault="000E0741" w:rsidP="008216CB">
            <w:pPr>
              <w:jc w:val="center"/>
              <w:rPr>
                <w:sz w:val="16"/>
                <w:szCs w:val="16"/>
                <w:lang w:val="en-US"/>
              </w:rPr>
            </w:pPr>
            <w:r w:rsidRPr="00C97908">
              <w:rPr>
                <w:sz w:val="16"/>
                <w:szCs w:val="16"/>
                <w:lang w:val="en-US"/>
              </w:rPr>
              <w:t>1 507,2540</w:t>
            </w:r>
          </w:p>
        </w:tc>
      </w:tr>
      <w:tr w:rsidR="000E0741" w:rsidRPr="00B40365" w14:paraId="55DD2B2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09CC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A1A70CA"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365E147"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6805036"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92054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3E15094" w14:textId="77777777" w:rsidR="000E0741" w:rsidRPr="00C97908" w:rsidRDefault="000E0741" w:rsidP="008216CB">
            <w:pPr>
              <w:jc w:val="center"/>
              <w:rPr>
                <w:sz w:val="16"/>
                <w:szCs w:val="16"/>
                <w:lang w:val="en-US"/>
              </w:rPr>
            </w:pPr>
            <w:r w:rsidRPr="00C97908">
              <w:rPr>
                <w:sz w:val="16"/>
                <w:szCs w:val="16"/>
                <w:lang w:val="en-US"/>
              </w:rPr>
              <w:t>0,8444</w:t>
            </w:r>
          </w:p>
        </w:tc>
      </w:tr>
      <w:tr w:rsidR="000E0741" w:rsidRPr="00B40365" w14:paraId="46D73F3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DA53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C487A0A"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37E8E8C"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92F848D"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FCDA1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75472EB1" w14:textId="77777777" w:rsidR="000E0741" w:rsidRPr="00C97908" w:rsidRDefault="000E0741" w:rsidP="008216CB">
            <w:pPr>
              <w:jc w:val="center"/>
              <w:rPr>
                <w:sz w:val="16"/>
                <w:szCs w:val="16"/>
                <w:lang w:val="en-US"/>
              </w:rPr>
            </w:pPr>
            <w:r w:rsidRPr="00C97908">
              <w:rPr>
                <w:sz w:val="16"/>
                <w:szCs w:val="16"/>
                <w:lang w:val="en-US"/>
              </w:rPr>
              <w:t>16,6769</w:t>
            </w:r>
          </w:p>
        </w:tc>
      </w:tr>
      <w:tr w:rsidR="000E0741" w:rsidRPr="00B40365" w14:paraId="080D046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A06DF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7A70F19" w14:textId="77777777" w:rsidR="000E0741" w:rsidRPr="00B40365" w:rsidRDefault="000E0741" w:rsidP="008216CB">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EFAE350" w14:textId="77777777" w:rsidR="000E0741" w:rsidRPr="00C97908" w:rsidRDefault="000E0741" w:rsidP="008216CB">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9EF3480"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BDF46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4A57094F" w14:textId="77777777" w:rsidR="000E0741" w:rsidRPr="00C97908" w:rsidRDefault="000E0741" w:rsidP="008216CB">
            <w:pPr>
              <w:jc w:val="center"/>
              <w:rPr>
                <w:sz w:val="16"/>
                <w:szCs w:val="16"/>
                <w:lang w:val="en-US"/>
              </w:rPr>
            </w:pPr>
            <w:r w:rsidRPr="00C97908">
              <w:rPr>
                <w:sz w:val="16"/>
                <w:szCs w:val="16"/>
                <w:lang w:val="en-US"/>
              </w:rPr>
              <w:t>3,3776</w:t>
            </w:r>
          </w:p>
        </w:tc>
      </w:tr>
      <w:tr w:rsidR="000E0741" w:rsidRPr="009B70F2" w14:paraId="770B5F9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6DA732" w14:textId="77777777" w:rsidR="000E0741" w:rsidRPr="005E2CA0" w:rsidRDefault="000E0741" w:rsidP="008216CB">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67B41E93" w14:textId="77777777" w:rsidR="000E0741" w:rsidRPr="005E2CA0" w:rsidRDefault="000E0741" w:rsidP="008216CB">
            <w:pPr>
              <w:jc w:val="center"/>
              <w:rPr>
                <w:b/>
                <w:bCs/>
                <w:sz w:val="22"/>
                <w:szCs w:val="22"/>
                <w:lang w:val="en-US"/>
              </w:rPr>
            </w:pPr>
            <w:r w:rsidRPr="005E2CA0">
              <w:rPr>
                <w:b/>
                <w:bCs/>
                <w:sz w:val="22"/>
                <w:szCs w:val="22"/>
                <w:lang w:val="en-US"/>
              </w:rPr>
              <w:t>CF51B k=10</w:t>
            </w:r>
          </w:p>
        </w:tc>
        <w:tc>
          <w:tcPr>
            <w:tcW w:w="4366" w:type="dxa"/>
            <w:gridSpan w:val="5"/>
            <w:tcBorders>
              <w:top w:val="single" w:sz="4" w:space="0" w:color="auto"/>
              <w:bottom w:val="single" w:sz="4" w:space="0" w:color="auto"/>
            </w:tcBorders>
          </w:tcPr>
          <w:p w14:paraId="0405DF86" w14:textId="77777777" w:rsidR="000E0741" w:rsidRPr="005E2CA0" w:rsidRDefault="000E0741" w:rsidP="008216CB">
            <w:pPr>
              <w:rPr>
                <w:b/>
                <w:bCs/>
                <w:sz w:val="2"/>
                <w:szCs w:val="2"/>
                <w:lang w:val="en-US"/>
              </w:rPr>
            </w:pPr>
            <w:r w:rsidRPr="005E2CA0">
              <w:rPr>
                <w:b/>
                <w:bCs/>
                <w:sz w:val="22"/>
                <w:szCs w:val="22"/>
                <w:lang w:val="en-US"/>
              </w:rPr>
              <w:t xml:space="preserve">Tencuieli interioare de 5 mm grosime, executate manual, cu amestec uscat pe baza de ipsos, la pereti si pereti despartitori, preparare manuala a mortarului. Diferenta in plus sau in miniu  pentru fiecare 1,0 mm (se adauga sau se scade la art. CF50) </w:t>
            </w:r>
          </w:p>
          <w:p w14:paraId="705CBD4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0D6C721"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A21195"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6895DBD" w14:textId="77777777" w:rsidR="000E0741" w:rsidRPr="005E2CA0" w:rsidRDefault="000E0741" w:rsidP="008216CB">
            <w:pPr>
              <w:jc w:val="center"/>
              <w:rPr>
                <w:b/>
                <w:bCs/>
                <w:sz w:val="22"/>
                <w:szCs w:val="22"/>
                <w:lang w:val="en-US"/>
              </w:rPr>
            </w:pPr>
            <w:r w:rsidRPr="005E2CA0">
              <w:rPr>
                <w:b/>
                <w:bCs/>
                <w:sz w:val="22"/>
                <w:szCs w:val="22"/>
                <w:lang w:val="en-US"/>
              </w:rPr>
              <w:t>92,4000</w:t>
            </w:r>
          </w:p>
          <w:p w14:paraId="0EDE08FC" w14:textId="77777777" w:rsidR="000E0741" w:rsidRPr="009B70F2" w:rsidRDefault="000E0741" w:rsidP="008216CB">
            <w:pPr>
              <w:jc w:val="center"/>
              <w:rPr>
                <w:sz w:val="2"/>
                <w:szCs w:val="2"/>
                <w:lang w:val="en-US"/>
              </w:rPr>
            </w:pPr>
          </w:p>
        </w:tc>
      </w:tr>
      <w:tr w:rsidR="000E0741" w:rsidRPr="00B40365" w14:paraId="027BC01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039D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896E5DD" w14:textId="77777777" w:rsidR="000E0741" w:rsidRPr="00B40365" w:rsidRDefault="000E0741" w:rsidP="008216C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FFD0815" w14:textId="77777777" w:rsidR="000E0741" w:rsidRPr="00C97908" w:rsidRDefault="000E0741" w:rsidP="008216C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92BDB5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8A0D3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14:paraId="1529DFCF" w14:textId="77777777" w:rsidR="000E0741" w:rsidRPr="00C97908" w:rsidRDefault="000E0741" w:rsidP="008216CB">
            <w:pPr>
              <w:jc w:val="center"/>
              <w:rPr>
                <w:sz w:val="16"/>
                <w:szCs w:val="16"/>
                <w:lang w:val="en-US"/>
              </w:rPr>
            </w:pPr>
            <w:r w:rsidRPr="00C97908">
              <w:rPr>
                <w:sz w:val="16"/>
                <w:szCs w:val="16"/>
                <w:lang w:val="en-US"/>
              </w:rPr>
              <w:t>221,7600</w:t>
            </w:r>
          </w:p>
        </w:tc>
      </w:tr>
      <w:tr w:rsidR="000E0741" w:rsidRPr="00B40365" w14:paraId="0E9E769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8545E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3D70841" w14:textId="77777777" w:rsidR="000E0741" w:rsidRPr="00B40365" w:rsidRDefault="000E0741" w:rsidP="008216CB">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1B64A0F3" w14:textId="77777777" w:rsidR="000E0741" w:rsidRPr="00C97908" w:rsidRDefault="000E0741" w:rsidP="008216CB">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7E7F3D26"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59E7D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14:paraId="7E1F376E" w14:textId="77777777" w:rsidR="000E0741" w:rsidRPr="00C97908" w:rsidRDefault="000E0741" w:rsidP="008216CB">
            <w:pPr>
              <w:jc w:val="center"/>
              <w:rPr>
                <w:sz w:val="16"/>
                <w:szCs w:val="16"/>
                <w:lang w:val="en-US"/>
              </w:rPr>
            </w:pPr>
            <w:r w:rsidRPr="00C97908">
              <w:rPr>
                <w:sz w:val="16"/>
                <w:szCs w:val="16"/>
                <w:lang w:val="en-US"/>
              </w:rPr>
              <w:t>1 321,3200</w:t>
            </w:r>
          </w:p>
        </w:tc>
      </w:tr>
      <w:tr w:rsidR="000E0741" w:rsidRPr="00B40365" w14:paraId="4F1BC52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7590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65FAF99"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FE047D6"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A30D2FC"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1AB2F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14F6D2A" w14:textId="77777777" w:rsidR="000E0741" w:rsidRPr="00C97908" w:rsidRDefault="000E0741" w:rsidP="008216CB">
            <w:pPr>
              <w:jc w:val="center"/>
              <w:rPr>
                <w:sz w:val="16"/>
                <w:szCs w:val="16"/>
                <w:lang w:val="en-US"/>
              </w:rPr>
            </w:pPr>
            <w:r w:rsidRPr="00C97908">
              <w:rPr>
                <w:sz w:val="16"/>
                <w:szCs w:val="16"/>
                <w:lang w:val="en-US"/>
              </w:rPr>
              <w:t>0,9240</w:t>
            </w:r>
          </w:p>
        </w:tc>
      </w:tr>
      <w:tr w:rsidR="000E0741" w:rsidRPr="00B40365" w14:paraId="0AC5B27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6CA9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D77253A"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EDBED3A"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62884A9"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76494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53E4C77C" w14:textId="77777777" w:rsidR="000E0741" w:rsidRPr="00C97908" w:rsidRDefault="000E0741" w:rsidP="008216CB">
            <w:pPr>
              <w:jc w:val="center"/>
              <w:rPr>
                <w:sz w:val="16"/>
                <w:szCs w:val="16"/>
                <w:lang w:val="en-US"/>
              </w:rPr>
            </w:pPr>
            <w:r w:rsidRPr="00C97908">
              <w:rPr>
                <w:sz w:val="16"/>
                <w:szCs w:val="16"/>
                <w:lang w:val="en-US"/>
              </w:rPr>
              <w:t>14,7840</w:t>
            </w:r>
          </w:p>
        </w:tc>
      </w:tr>
      <w:tr w:rsidR="000E0741" w:rsidRPr="00B40365" w14:paraId="05F59AA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C77F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F7223EE" w14:textId="77777777" w:rsidR="000E0741" w:rsidRPr="00B40365" w:rsidRDefault="000E0741" w:rsidP="008216CB">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8D930F6" w14:textId="77777777" w:rsidR="000E0741" w:rsidRPr="00C97908" w:rsidRDefault="000E0741" w:rsidP="008216CB">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F381C7D"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A9E06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3E13501F" w14:textId="77777777" w:rsidR="000E0741" w:rsidRPr="00C97908" w:rsidRDefault="000E0741" w:rsidP="008216CB">
            <w:pPr>
              <w:jc w:val="center"/>
              <w:rPr>
                <w:sz w:val="16"/>
                <w:szCs w:val="16"/>
                <w:lang w:val="en-US"/>
              </w:rPr>
            </w:pPr>
            <w:r w:rsidRPr="00C97908">
              <w:rPr>
                <w:sz w:val="16"/>
                <w:szCs w:val="16"/>
                <w:lang w:val="en-US"/>
              </w:rPr>
              <w:t>2,7720</w:t>
            </w:r>
          </w:p>
        </w:tc>
      </w:tr>
      <w:tr w:rsidR="000E0741" w:rsidRPr="009B70F2" w14:paraId="514102C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3A5634" w14:textId="77777777" w:rsidR="000E0741" w:rsidRPr="005E2CA0" w:rsidRDefault="000E0741" w:rsidP="008216CB">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6B09CD73"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21B9655" w14:textId="77777777" w:rsidR="000E0741" w:rsidRPr="005E2CA0" w:rsidRDefault="000E0741" w:rsidP="008216CB">
            <w:pPr>
              <w:rPr>
                <w:b/>
                <w:bCs/>
                <w:sz w:val="2"/>
                <w:szCs w:val="2"/>
                <w:lang w:val="en-US"/>
              </w:rPr>
            </w:pPr>
            <w:r w:rsidRPr="005E2CA0">
              <w:rPr>
                <w:b/>
                <w:bCs/>
                <w:sz w:val="22"/>
                <w:szCs w:val="22"/>
                <w:lang w:val="en-US"/>
              </w:rPr>
              <w:t>Grunduirea suprafetelor interioare a peretilor</w:t>
            </w:r>
          </w:p>
          <w:p w14:paraId="276327E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1FE877C"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CA06D3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18B00FD" w14:textId="77777777" w:rsidR="000E0741" w:rsidRPr="005E2CA0" w:rsidRDefault="000E0741" w:rsidP="008216CB">
            <w:pPr>
              <w:jc w:val="center"/>
              <w:rPr>
                <w:b/>
                <w:bCs/>
                <w:sz w:val="22"/>
                <w:szCs w:val="22"/>
                <w:lang w:val="en-US"/>
              </w:rPr>
            </w:pPr>
            <w:r w:rsidRPr="005E2CA0">
              <w:rPr>
                <w:b/>
                <w:bCs/>
                <w:sz w:val="22"/>
                <w:szCs w:val="22"/>
                <w:lang w:val="en-US"/>
              </w:rPr>
              <w:t>211,1000</w:t>
            </w:r>
          </w:p>
          <w:p w14:paraId="7CB1EF94" w14:textId="77777777" w:rsidR="000E0741" w:rsidRPr="009B70F2" w:rsidRDefault="000E0741" w:rsidP="008216CB">
            <w:pPr>
              <w:jc w:val="center"/>
              <w:rPr>
                <w:sz w:val="2"/>
                <w:szCs w:val="2"/>
                <w:lang w:val="en-US"/>
              </w:rPr>
            </w:pPr>
          </w:p>
        </w:tc>
      </w:tr>
      <w:tr w:rsidR="000E0741" w:rsidRPr="00B40365" w14:paraId="4C1EC00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3F8B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73A34D8"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F09EF33"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B2A623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0717B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F25E713" w14:textId="77777777" w:rsidR="000E0741" w:rsidRPr="00C97908" w:rsidRDefault="000E0741" w:rsidP="008216CB">
            <w:pPr>
              <w:jc w:val="center"/>
              <w:rPr>
                <w:sz w:val="16"/>
                <w:szCs w:val="16"/>
                <w:lang w:val="en-US"/>
              </w:rPr>
            </w:pPr>
            <w:r w:rsidRPr="00C97908">
              <w:rPr>
                <w:sz w:val="16"/>
                <w:szCs w:val="16"/>
                <w:lang w:val="en-US"/>
              </w:rPr>
              <w:t>6,3330</w:t>
            </w:r>
          </w:p>
        </w:tc>
      </w:tr>
      <w:tr w:rsidR="000E0741" w:rsidRPr="00B40365" w14:paraId="222C1EC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AD87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50F1EFA" w14:textId="77777777" w:rsidR="000E0741" w:rsidRPr="00B40365" w:rsidRDefault="000E0741" w:rsidP="008216C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0243D2E" w14:textId="77777777" w:rsidR="000E0741" w:rsidRPr="00C97908" w:rsidRDefault="000E0741" w:rsidP="008216C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94BD7D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A3390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9D0968C" w14:textId="77777777" w:rsidR="000E0741" w:rsidRPr="00C97908" w:rsidRDefault="000E0741" w:rsidP="008216CB">
            <w:pPr>
              <w:jc w:val="center"/>
              <w:rPr>
                <w:sz w:val="16"/>
                <w:szCs w:val="16"/>
                <w:lang w:val="en-US"/>
              </w:rPr>
            </w:pPr>
            <w:r w:rsidRPr="00C97908">
              <w:rPr>
                <w:sz w:val="16"/>
                <w:szCs w:val="16"/>
                <w:lang w:val="en-US"/>
              </w:rPr>
              <w:t>31,6650</w:t>
            </w:r>
          </w:p>
        </w:tc>
      </w:tr>
      <w:tr w:rsidR="000E0741" w:rsidRPr="00B40365" w14:paraId="2829176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A5685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19FFC31"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19A9494"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242D51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F6DA8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12B60AF" w14:textId="77777777" w:rsidR="000E0741" w:rsidRPr="00C97908" w:rsidRDefault="000E0741" w:rsidP="008216CB">
            <w:pPr>
              <w:jc w:val="center"/>
              <w:rPr>
                <w:sz w:val="16"/>
                <w:szCs w:val="16"/>
                <w:lang w:val="en-US"/>
              </w:rPr>
            </w:pPr>
            <w:r w:rsidRPr="00C97908">
              <w:rPr>
                <w:sz w:val="16"/>
                <w:szCs w:val="16"/>
                <w:lang w:val="en-US"/>
              </w:rPr>
              <w:t>10,5550</w:t>
            </w:r>
          </w:p>
        </w:tc>
      </w:tr>
      <w:tr w:rsidR="000E0741" w:rsidRPr="009B70F2" w14:paraId="0E2E696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72BD2E" w14:textId="77777777" w:rsidR="000E0741" w:rsidRPr="005E2CA0" w:rsidRDefault="000E0741" w:rsidP="008216CB">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0BD0587E" w14:textId="77777777" w:rsidR="000E0741" w:rsidRPr="005E2CA0" w:rsidRDefault="000E0741" w:rsidP="008216CB">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52DF97E3" w14:textId="77777777" w:rsidR="000E0741" w:rsidRPr="005E2CA0" w:rsidRDefault="000E0741" w:rsidP="008216CB">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66D2CF8E"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0717099"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AF97AA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FE2D659" w14:textId="77777777" w:rsidR="000E0741" w:rsidRPr="005E2CA0" w:rsidRDefault="000E0741" w:rsidP="008216CB">
            <w:pPr>
              <w:jc w:val="center"/>
              <w:rPr>
                <w:b/>
                <w:bCs/>
                <w:sz w:val="22"/>
                <w:szCs w:val="22"/>
                <w:lang w:val="en-US"/>
              </w:rPr>
            </w:pPr>
            <w:r w:rsidRPr="005E2CA0">
              <w:rPr>
                <w:b/>
                <w:bCs/>
                <w:sz w:val="22"/>
                <w:szCs w:val="22"/>
                <w:lang w:val="en-US"/>
              </w:rPr>
              <w:t>211,1000</w:t>
            </w:r>
          </w:p>
          <w:p w14:paraId="2C45D5F9" w14:textId="77777777" w:rsidR="000E0741" w:rsidRPr="009B70F2" w:rsidRDefault="000E0741" w:rsidP="008216CB">
            <w:pPr>
              <w:jc w:val="center"/>
              <w:rPr>
                <w:sz w:val="2"/>
                <w:szCs w:val="2"/>
                <w:lang w:val="en-US"/>
              </w:rPr>
            </w:pPr>
          </w:p>
        </w:tc>
      </w:tr>
      <w:tr w:rsidR="000E0741" w:rsidRPr="00B40365" w14:paraId="2B10BD6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8F6EB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A9810F8" w14:textId="77777777" w:rsidR="000E0741" w:rsidRPr="00B40365" w:rsidRDefault="000E0741" w:rsidP="008216C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06CFB870" w14:textId="77777777" w:rsidR="000E0741" w:rsidRPr="00C97908" w:rsidRDefault="000E0741" w:rsidP="008216C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9E358F5"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D898A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7D651CD9" w14:textId="77777777" w:rsidR="000E0741" w:rsidRPr="00C97908" w:rsidRDefault="000E0741" w:rsidP="008216CB">
            <w:pPr>
              <w:jc w:val="center"/>
              <w:rPr>
                <w:sz w:val="16"/>
                <w:szCs w:val="16"/>
                <w:lang w:val="en-US"/>
              </w:rPr>
            </w:pPr>
            <w:r w:rsidRPr="00C97908">
              <w:rPr>
                <w:sz w:val="16"/>
                <w:szCs w:val="16"/>
                <w:lang w:val="en-US"/>
              </w:rPr>
              <w:t>94,9950</w:t>
            </w:r>
          </w:p>
        </w:tc>
      </w:tr>
      <w:tr w:rsidR="000E0741" w:rsidRPr="00B40365" w14:paraId="5F8AEE7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EC29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EBC71E6"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E6A6A3C"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7A45E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D995E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A587B9C" w14:textId="77777777" w:rsidR="000E0741" w:rsidRPr="00C97908" w:rsidRDefault="000E0741" w:rsidP="008216CB">
            <w:pPr>
              <w:jc w:val="center"/>
              <w:rPr>
                <w:sz w:val="16"/>
                <w:szCs w:val="16"/>
                <w:lang w:val="en-US"/>
              </w:rPr>
            </w:pPr>
            <w:r w:rsidRPr="00C97908">
              <w:rPr>
                <w:sz w:val="16"/>
                <w:szCs w:val="16"/>
                <w:lang w:val="en-US"/>
              </w:rPr>
              <w:t>21,1100</w:t>
            </w:r>
          </w:p>
        </w:tc>
      </w:tr>
      <w:tr w:rsidR="000E0741" w:rsidRPr="00B40365" w14:paraId="2B930E5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EACFB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E2FE884" w14:textId="77777777" w:rsidR="000E0741" w:rsidRPr="00B40365" w:rsidRDefault="000E0741" w:rsidP="008216CB">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2EF7D09E" w14:textId="77777777" w:rsidR="000E0741" w:rsidRPr="00C97908" w:rsidRDefault="000E0741" w:rsidP="008216CB">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740B0DDE"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2000F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51D32082" w14:textId="77777777" w:rsidR="000E0741" w:rsidRPr="00C97908" w:rsidRDefault="000E0741" w:rsidP="008216CB">
            <w:pPr>
              <w:jc w:val="center"/>
              <w:rPr>
                <w:sz w:val="16"/>
                <w:szCs w:val="16"/>
                <w:lang w:val="en-US"/>
              </w:rPr>
            </w:pPr>
            <w:r w:rsidRPr="00C97908">
              <w:rPr>
                <w:sz w:val="16"/>
                <w:szCs w:val="16"/>
                <w:lang w:val="en-US"/>
              </w:rPr>
              <w:t>222,6894</w:t>
            </w:r>
          </w:p>
        </w:tc>
      </w:tr>
      <w:tr w:rsidR="000E0741" w:rsidRPr="00B40365" w14:paraId="57C129E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9134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284E960"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FF9E144"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043BBED"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8D653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870BAF5" w14:textId="77777777" w:rsidR="000E0741" w:rsidRPr="00C97908" w:rsidRDefault="000E0741" w:rsidP="008216CB">
            <w:pPr>
              <w:jc w:val="center"/>
              <w:rPr>
                <w:sz w:val="16"/>
                <w:szCs w:val="16"/>
                <w:lang w:val="en-US"/>
              </w:rPr>
            </w:pPr>
            <w:r w:rsidRPr="00C97908">
              <w:rPr>
                <w:sz w:val="16"/>
                <w:szCs w:val="16"/>
                <w:lang w:val="en-US"/>
              </w:rPr>
              <w:t>0,2111</w:t>
            </w:r>
          </w:p>
        </w:tc>
      </w:tr>
      <w:tr w:rsidR="000E0741" w:rsidRPr="00B40365" w14:paraId="289379A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0BDF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8354232"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E391CE0"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015BDB9"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1C684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15D85DCF" w14:textId="77777777" w:rsidR="000E0741" w:rsidRPr="00C97908" w:rsidRDefault="000E0741" w:rsidP="008216CB">
            <w:pPr>
              <w:jc w:val="center"/>
              <w:rPr>
                <w:sz w:val="16"/>
                <w:szCs w:val="16"/>
                <w:lang w:val="en-US"/>
              </w:rPr>
            </w:pPr>
            <w:r w:rsidRPr="00C97908">
              <w:rPr>
                <w:sz w:val="16"/>
                <w:szCs w:val="16"/>
                <w:lang w:val="en-US"/>
              </w:rPr>
              <w:t>0,2111</w:t>
            </w:r>
          </w:p>
        </w:tc>
      </w:tr>
      <w:tr w:rsidR="000E0741" w:rsidRPr="009B70F2" w14:paraId="6F73E74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AF095C" w14:textId="77777777" w:rsidR="000E0741" w:rsidRPr="005E2CA0" w:rsidRDefault="000E0741" w:rsidP="008216CB">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2206D468" w14:textId="77777777" w:rsidR="000E0741" w:rsidRPr="005E2CA0" w:rsidRDefault="000E0741" w:rsidP="008216CB">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7B0F6648" w14:textId="77777777" w:rsidR="000E0741" w:rsidRPr="005E2CA0" w:rsidRDefault="000E0741" w:rsidP="008216CB">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18D3C37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EFE172E"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4CBF19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F00ECD3" w14:textId="77777777" w:rsidR="000E0741" w:rsidRPr="005E2CA0" w:rsidRDefault="000E0741" w:rsidP="008216CB">
            <w:pPr>
              <w:jc w:val="center"/>
              <w:rPr>
                <w:b/>
                <w:bCs/>
                <w:sz w:val="22"/>
                <w:szCs w:val="22"/>
                <w:lang w:val="en-US"/>
              </w:rPr>
            </w:pPr>
            <w:r w:rsidRPr="005E2CA0">
              <w:rPr>
                <w:b/>
                <w:bCs/>
                <w:sz w:val="22"/>
                <w:szCs w:val="22"/>
                <w:lang w:val="en-US"/>
              </w:rPr>
              <w:t>211,1000</w:t>
            </w:r>
          </w:p>
          <w:p w14:paraId="418A3DDC" w14:textId="77777777" w:rsidR="000E0741" w:rsidRPr="009B70F2" w:rsidRDefault="000E0741" w:rsidP="008216CB">
            <w:pPr>
              <w:jc w:val="center"/>
              <w:rPr>
                <w:sz w:val="2"/>
                <w:szCs w:val="2"/>
                <w:lang w:val="en-US"/>
              </w:rPr>
            </w:pPr>
          </w:p>
        </w:tc>
      </w:tr>
      <w:tr w:rsidR="000E0741" w:rsidRPr="00B40365" w14:paraId="3A36D2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7C7E2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EFFDB8E" w14:textId="77777777" w:rsidR="000E0741" w:rsidRPr="00B40365" w:rsidRDefault="000E0741" w:rsidP="008216C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1896C46F" w14:textId="77777777" w:rsidR="000E0741" w:rsidRPr="00C97908" w:rsidRDefault="000E0741" w:rsidP="008216C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AFA94B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28FC4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1627BDF" w14:textId="77777777" w:rsidR="000E0741" w:rsidRPr="00C97908" w:rsidRDefault="000E0741" w:rsidP="008216CB">
            <w:pPr>
              <w:jc w:val="center"/>
              <w:rPr>
                <w:sz w:val="16"/>
                <w:szCs w:val="16"/>
                <w:lang w:val="en-US"/>
              </w:rPr>
            </w:pPr>
            <w:r w:rsidRPr="00C97908">
              <w:rPr>
                <w:sz w:val="16"/>
                <w:szCs w:val="16"/>
                <w:lang w:val="en-US"/>
              </w:rPr>
              <w:t>42,2200</w:t>
            </w:r>
          </w:p>
        </w:tc>
      </w:tr>
      <w:tr w:rsidR="000E0741" w:rsidRPr="00B40365" w14:paraId="0B52268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2B1DE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5284798"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54F7007"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89A64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BC63D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04FAAA5" w14:textId="77777777" w:rsidR="000E0741" w:rsidRPr="00C97908" w:rsidRDefault="000E0741" w:rsidP="008216CB">
            <w:pPr>
              <w:jc w:val="center"/>
              <w:rPr>
                <w:sz w:val="16"/>
                <w:szCs w:val="16"/>
                <w:lang w:val="en-US"/>
              </w:rPr>
            </w:pPr>
            <w:r w:rsidRPr="00C97908">
              <w:rPr>
                <w:sz w:val="16"/>
                <w:szCs w:val="16"/>
                <w:lang w:val="en-US"/>
              </w:rPr>
              <w:t>21,1100</w:t>
            </w:r>
          </w:p>
        </w:tc>
      </w:tr>
      <w:tr w:rsidR="000E0741" w:rsidRPr="00B40365" w14:paraId="19AFC96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9BDCE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B779C47" w14:textId="77777777" w:rsidR="000E0741" w:rsidRPr="00B40365" w:rsidRDefault="000E0741" w:rsidP="008216CB">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56B303B8" w14:textId="77777777" w:rsidR="000E0741" w:rsidRPr="00C97908" w:rsidRDefault="000E0741" w:rsidP="008216CB">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2CA27EF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ED8A6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63E3152A" w14:textId="77777777" w:rsidR="000E0741" w:rsidRPr="00C97908" w:rsidRDefault="000E0741" w:rsidP="008216CB">
            <w:pPr>
              <w:jc w:val="center"/>
              <w:rPr>
                <w:sz w:val="16"/>
                <w:szCs w:val="16"/>
                <w:lang w:val="en-US"/>
              </w:rPr>
            </w:pPr>
            <w:r w:rsidRPr="00C97908">
              <w:rPr>
                <w:sz w:val="16"/>
                <w:szCs w:val="16"/>
                <w:lang w:val="en-US"/>
              </w:rPr>
              <w:t>104,0723</w:t>
            </w:r>
          </w:p>
        </w:tc>
      </w:tr>
      <w:tr w:rsidR="000E0741" w:rsidRPr="00B40365" w14:paraId="27AEDD1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DF91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D8BEB2"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D186B03"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CCE1C59"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22360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D7FB77B" w14:textId="77777777" w:rsidR="000E0741" w:rsidRPr="00C97908" w:rsidRDefault="000E0741" w:rsidP="008216CB">
            <w:pPr>
              <w:jc w:val="center"/>
              <w:rPr>
                <w:sz w:val="16"/>
                <w:szCs w:val="16"/>
                <w:lang w:val="en-US"/>
              </w:rPr>
            </w:pPr>
            <w:r w:rsidRPr="00C97908">
              <w:rPr>
                <w:sz w:val="16"/>
                <w:szCs w:val="16"/>
                <w:lang w:val="en-US"/>
              </w:rPr>
              <w:t>0,2111</w:t>
            </w:r>
          </w:p>
        </w:tc>
      </w:tr>
      <w:tr w:rsidR="000E0741" w:rsidRPr="009B70F2" w14:paraId="7E4C3A7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63F140" w14:textId="77777777" w:rsidR="000E0741" w:rsidRPr="005E2CA0" w:rsidRDefault="000E0741" w:rsidP="008216CB">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672B0BCD"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9709282" w14:textId="77777777" w:rsidR="000E0741" w:rsidRPr="005E2CA0" w:rsidRDefault="000E0741" w:rsidP="008216CB">
            <w:pPr>
              <w:rPr>
                <w:b/>
                <w:bCs/>
                <w:sz w:val="2"/>
                <w:szCs w:val="2"/>
                <w:lang w:val="en-US"/>
              </w:rPr>
            </w:pPr>
            <w:r w:rsidRPr="005E2CA0">
              <w:rPr>
                <w:b/>
                <w:bCs/>
                <w:sz w:val="22"/>
                <w:szCs w:val="22"/>
                <w:lang w:val="en-US"/>
              </w:rPr>
              <w:t>Grunduirea suprafetelor interioare a peretilor</w:t>
            </w:r>
          </w:p>
          <w:p w14:paraId="6EB179AA"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9955317"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A1553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84F4A91" w14:textId="77777777" w:rsidR="000E0741" w:rsidRPr="005E2CA0" w:rsidRDefault="000E0741" w:rsidP="008216CB">
            <w:pPr>
              <w:jc w:val="center"/>
              <w:rPr>
                <w:b/>
                <w:bCs/>
                <w:sz w:val="22"/>
                <w:szCs w:val="22"/>
                <w:lang w:val="en-US"/>
              </w:rPr>
            </w:pPr>
            <w:r w:rsidRPr="005E2CA0">
              <w:rPr>
                <w:b/>
                <w:bCs/>
                <w:sz w:val="22"/>
                <w:szCs w:val="22"/>
                <w:lang w:val="en-US"/>
              </w:rPr>
              <w:t>211,1000</w:t>
            </w:r>
          </w:p>
          <w:p w14:paraId="04EC74DF" w14:textId="77777777" w:rsidR="000E0741" w:rsidRPr="009B70F2" w:rsidRDefault="000E0741" w:rsidP="008216CB">
            <w:pPr>
              <w:jc w:val="center"/>
              <w:rPr>
                <w:sz w:val="2"/>
                <w:szCs w:val="2"/>
                <w:lang w:val="en-US"/>
              </w:rPr>
            </w:pPr>
          </w:p>
        </w:tc>
      </w:tr>
      <w:tr w:rsidR="000E0741" w:rsidRPr="00B40365" w14:paraId="6B0F30D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6BF4E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19FC7CB"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9C08A38"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A83472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4DA7F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3309D4C" w14:textId="77777777" w:rsidR="000E0741" w:rsidRPr="00C97908" w:rsidRDefault="000E0741" w:rsidP="008216CB">
            <w:pPr>
              <w:jc w:val="center"/>
              <w:rPr>
                <w:sz w:val="16"/>
                <w:szCs w:val="16"/>
                <w:lang w:val="en-US"/>
              </w:rPr>
            </w:pPr>
            <w:r w:rsidRPr="00C97908">
              <w:rPr>
                <w:sz w:val="16"/>
                <w:szCs w:val="16"/>
                <w:lang w:val="en-US"/>
              </w:rPr>
              <w:t>6,3330</w:t>
            </w:r>
          </w:p>
        </w:tc>
      </w:tr>
      <w:tr w:rsidR="000E0741" w:rsidRPr="00B40365" w14:paraId="23310E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2A0B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B6BA3CE" w14:textId="77777777" w:rsidR="000E0741" w:rsidRPr="00B40365" w:rsidRDefault="000E0741" w:rsidP="008216C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B77F932" w14:textId="77777777" w:rsidR="000E0741" w:rsidRPr="00C97908" w:rsidRDefault="000E0741" w:rsidP="008216C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49FA13E"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F9BC8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9C3AF83" w14:textId="77777777" w:rsidR="000E0741" w:rsidRPr="00C97908" w:rsidRDefault="000E0741" w:rsidP="008216CB">
            <w:pPr>
              <w:jc w:val="center"/>
              <w:rPr>
                <w:sz w:val="16"/>
                <w:szCs w:val="16"/>
                <w:lang w:val="en-US"/>
              </w:rPr>
            </w:pPr>
            <w:r w:rsidRPr="00C97908">
              <w:rPr>
                <w:sz w:val="16"/>
                <w:szCs w:val="16"/>
                <w:lang w:val="en-US"/>
              </w:rPr>
              <w:t>31,6650</w:t>
            </w:r>
          </w:p>
        </w:tc>
      </w:tr>
      <w:tr w:rsidR="000E0741" w:rsidRPr="00B40365" w14:paraId="543B47A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FAC40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E3ED992"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C2D8324"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90CD26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F0501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D3E9087" w14:textId="77777777" w:rsidR="000E0741" w:rsidRPr="00C97908" w:rsidRDefault="000E0741" w:rsidP="008216CB">
            <w:pPr>
              <w:jc w:val="center"/>
              <w:rPr>
                <w:sz w:val="16"/>
                <w:szCs w:val="16"/>
                <w:lang w:val="en-US"/>
              </w:rPr>
            </w:pPr>
            <w:r w:rsidRPr="00C97908">
              <w:rPr>
                <w:sz w:val="16"/>
                <w:szCs w:val="16"/>
                <w:lang w:val="en-US"/>
              </w:rPr>
              <w:t>10,5550</w:t>
            </w:r>
          </w:p>
        </w:tc>
      </w:tr>
      <w:tr w:rsidR="000E0741" w:rsidRPr="009B70F2" w14:paraId="7EC295C6"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38F637" w14:textId="77777777" w:rsidR="000E0741" w:rsidRPr="005E2CA0" w:rsidRDefault="000E0741" w:rsidP="008216CB">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014A4AF7" w14:textId="77777777" w:rsidR="000E0741" w:rsidRPr="005E2CA0" w:rsidRDefault="000E0741" w:rsidP="008216CB">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A2A94F0" w14:textId="77777777" w:rsidR="000E0741" w:rsidRPr="005E2CA0" w:rsidRDefault="000E0741" w:rsidP="008216CB">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(Lavabila,latex)</w:t>
            </w:r>
          </w:p>
          <w:p w14:paraId="6EA08AC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FF989DE"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2ACC1C"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BE52C6E" w14:textId="77777777" w:rsidR="000E0741" w:rsidRPr="005E2CA0" w:rsidRDefault="000E0741" w:rsidP="008216CB">
            <w:pPr>
              <w:jc w:val="center"/>
              <w:rPr>
                <w:b/>
                <w:bCs/>
                <w:sz w:val="22"/>
                <w:szCs w:val="22"/>
                <w:lang w:val="en-US"/>
              </w:rPr>
            </w:pPr>
            <w:r w:rsidRPr="005E2CA0">
              <w:rPr>
                <w:b/>
                <w:bCs/>
                <w:sz w:val="22"/>
                <w:szCs w:val="22"/>
                <w:lang w:val="en-US"/>
              </w:rPr>
              <w:t>211,1000</w:t>
            </w:r>
          </w:p>
          <w:p w14:paraId="01E66523" w14:textId="77777777" w:rsidR="000E0741" w:rsidRPr="009B70F2" w:rsidRDefault="000E0741" w:rsidP="008216CB">
            <w:pPr>
              <w:jc w:val="center"/>
              <w:rPr>
                <w:sz w:val="2"/>
                <w:szCs w:val="2"/>
                <w:lang w:val="en-US"/>
              </w:rPr>
            </w:pPr>
          </w:p>
        </w:tc>
      </w:tr>
      <w:tr w:rsidR="000E0741" w:rsidRPr="00B40365" w14:paraId="1870027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8D7A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A74E7EC"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1F2178F"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F7EA61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B66B5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6941B2AA" w14:textId="77777777" w:rsidR="000E0741" w:rsidRPr="00C97908" w:rsidRDefault="000E0741" w:rsidP="008216CB">
            <w:pPr>
              <w:jc w:val="center"/>
              <w:rPr>
                <w:sz w:val="16"/>
                <w:szCs w:val="16"/>
                <w:lang w:val="en-US"/>
              </w:rPr>
            </w:pPr>
            <w:r w:rsidRPr="00C97908">
              <w:rPr>
                <w:sz w:val="16"/>
                <w:szCs w:val="16"/>
                <w:lang w:val="en-US"/>
              </w:rPr>
              <w:t>116,1050</w:t>
            </w:r>
          </w:p>
        </w:tc>
      </w:tr>
      <w:tr w:rsidR="000E0741" w:rsidRPr="00B40365" w14:paraId="46DD19F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B7FD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60481E5" w14:textId="77777777" w:rsidR="000E0741" w:rsidRPr="00B40365" w:rsidRDefault="000E0741" w:rsidP="008216CB">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55F814C4" w14:textId="77777777" w:rsidR="000E0741" w:rsidRPr="00C97908" w:rsidRDefault="000E0741" w:rsidP="008216CB">
            <w:pPr>
              <w:rPr>
                <w:sz w:val="16"/>
                <w:szCs w:val="16"/>
                <w:lang w:val="en-US"/>
              </w:rPr>
            </w:pPr>
            <w:r w:rsidRPr="00C97908">
              <w:rPr>
                <w:sz w:val="16"/>
                <w:szCs w:val="16"/>
                <w:lang w:val="en-US"/>
              </w:rPr>
              <w:t>Vopsea  pe baza de copolimeri  vinilici - Lavabila,latex</w:t>
            </w:r>
          </w:p>
        </w:tc>
        <w:tc>
          <w:tcPr>
            <w:tcW w:w="1021" w:type="dxa"/>
            <w:gridSpan w:val="3"/>
            <w:tcBorders>
              <w:top w:val="nil"/>
              <w:bottom w:val="single" w:sz="2" w:space="0" w:color="auto"/>
            </w:tcBorders>
            <w:vAlign w:val="center"/>
          </w:tcPr>
          <w:p w14:paraId="29419698"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3B149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990E639" w14:textId="77777777" w:rsidR="000E0741" w:rsidRPr="00C97908" w:rsidRDefault="000E0741" w:rsidP="008216CB">
            <w:pPr>
              <w:jc w:val="center"/>
              <w:rPr>
                <w:sz w:val="16"/>
                <w:szCs w:val="16"/>
                <w:lang w:val="en-US"/>
              </w:rPr>
            </w:pPr>
            <w:r w:rsidRPr="00C97908">
              <w:rPr>
                <w:sz w:val="16"/>
                <w:szCs w:val="16"/>
                <w:lang w:val="en-US"/>
              </w:rPr>
              <w:t>84,4400</w:t>
            </w:r>
          </w:p>
        </w:tc>
      </w:tr>
      <w:tr w:rsidR="000E0741" w:rsidRPr="00B40365" w14:paraId="4033549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9B29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F84CB27" w14:textId="77777777" w:rsidR="000E0741" w:rsidRPr="00B40365" w:rsidRDefault="000E0741" w:rsidP="008216C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4728CE2" w14:textId="77777777" w:rsidR="000E0741" w:rsidRPr="00C97908" w:rsidRDefault="000E0741" w:rsidP="008216C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9937B4A"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EDA0C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C3D8C11" w14:textId="77777777" w:rsidR="000E0741" w:rsidRPr="00C97908" w:rsidRDefault="000E0741" w:rsidP="008216CB">
            <w:pPr>
              <w:jc w:val="center"/>
              <w:rPr>
                <w:sz w:val="16"/>
                <w:szCs w:val="16"/>
                <w:lang w:val="en-US"/>
              </w:rPr>
            </w:pPr>
            <w:r w:rsidRPr="00C97908">
              <w:rPr>
                <w:sz w:val="16"/>
                <w:szCs w:val="16"/>
                <w:lang w:val="en-US"/>
              </w:rPr>
              <w:t>12,6660</w:t>
            </w:r>
          </w:p>
        </w:tc>
      </w:tr>
      <w:tr w:rsidR="000E0741" w:rsidRPr="00B40365" w14:paraId="3AF9C2B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1450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F02EAE6" w14:textId="77777777" w:rsidR="000E0741" w:rsidRPr="00B40365" w:rsidRDefault="000E0741" w:rsidP="008216C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DFA57F6" w14:textId="77777777" w:rsidR="000E0741" w:rsidRPr="00C97908" w:rsidRDefault="000E0741" w:rsidP="008216C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80D737A"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13D39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EA8C0D0" w14:textId="77777777" w:rsidR="000E0741" w:rsidRPr="00C97908" w:rsidRDefault="000E0741" w:rsidP="008216CB">
            <w:pPr>
              <w:jc w:val="center"/>
              <w:rPr>
                <w:sz w:val="16"/>
                <w:szCs w:val="16"/>
                <w:lang w:val="en-US"/>
              </w:rPr>
            </w:pPr>
            <w:r w:rsidRPr="00C97908">
              <w:rPr>
                <w:sz w:val="16"/>
                <w:szCs w:val="16"/>
                <w:lang w:val="en-US"/>
              </w:rPr>
              <w:t>105,5500</w:t>
            </w:r>
          </w:p>
        </w:tc>
      </w:tr>
      <w:tr w:rsidR="000E0741" w:rsidRPr="00B40365" w14:paraId="68A3D69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F56C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39FB1AE" w14:textId="77777777" w:rsidR="000E0741" w:rsidRPr="00B40365" w:rsidRDefault="000E0741" w:rsidP="008216C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0704750" w14:textId="77777777" w:rsidR="000E0741" w:rsidRPr="00C97908" w:rsidRDefault="000E0741" w:rsidP="008216C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E6C9F8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2FF0B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232F9BF" w14:textId="77777777" w:rsidR="000E0741" w:rsidRPr="00C97908" w:rsidRDefault="000E0741" w:rsidP="008216CB">
            <w:pPr>
              <w:jc w:val="center"/>
              <w:rPr>
                <w:sz w:val="16"/>
                <w:szCs w:val="16"/>
                <w:lang w:val="en-US"/>
              </w:rPr>
            </w:pPr>
            <w:r w:rsidRPr="00C97908">
              <w:rPr>
                <w:sz w:val="16"/>
                <w:szCs w:val="16"/>
                <w:lang w:val="en-US"/>
              </w:rPr>
              <w:t>10,5550</w:t>
            </w:r>
          </w:p>
        </w:tc>
      </w:tr>
      <w:tr w:rsidR="000E0741" w:rsidRPr="00B40365" w14:paraId="7A6B59E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D817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40D1EDB"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6658302"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F5FE08F"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36991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259C5B68" w14:textId="77777777" w:rsidR="000E0741" w:rsidRPr="00C97908" w:rsidRDefault="000E0741" w:rsidP="008216CB">
            <w:pPr>
              <w:jc w:val="center"/>
              <w:rPr>
                <w:sz w:val="16"/>
                <w:szCs w:val="16"/>
                <w:lang w:val="en-US"/>
              </w:rPr>
            </w:pPr>
            <w:r w:rsidRPr="00C97908">
              <w:rPr>
                <w:sz w:val="16"/>
                <w:szCs w:val="16"/>
                <w:lang w:val="en-US"/>
              </w:rPr>
              <w:t>0,4222</w:t>
            </w:r>
          </w:p>
        </w:tc>
      </w:tr>
      <w:tr w:rsidR="000E0741" w:rsidRPr="009B70F2" w14:paraId="626F994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64EACF" w14:textId="77777777" w:rsidR="000E0741" w:rsidRPr="005E2CA0" w:rsidRDefault="000E0741" w:rsidP="008216CB">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5190AC4A" w14:textId="77777777" w:rsidR="000E0741" w:rsidRPr="005E2CA0" w:rsidRDefault="000E0741" w:rsidP="008216CB">
            <w:pPr>
              <w:jc w:val="center"/>
              <w:rPr>
                <w:b/>
                <w:bCs/>
                <w:sz w:val="22"/>
                <w:szCs w:val="22"/>
                <w:lang w:val="en-US"/>
              </w:rPr>
            </w:pPr>
            <w:r w:rsidRPr="005E2CA0">
              <w:rPr>
                <w:b/>
                <w:bCs/>
                <w:sz w:val="22"/>
                <w:szCs w:val="22"/>
                <w:lang w:val="en-US"/>
              </w:rPr>
              <w:t>CN05B</w:t>
            </w:r>
          </w:p>
        </w:tc>
        <w:tc>
          <w:tcPr>
            <w:tcW w:w="4366" w:type="dxa"/>
            <w:gridSpan w:val="5"/>
            <w:tcBorders>
              <w:top w:val="single" w:sz="4" w:space="0" w:color="auto"/>
              <w:bottom w:val="single" w:sz="4" w:space="0" w:color="auto"/>
            </w:tcBorders>
          </w:tcPr>
          <w:p w14:paraId="362E695A" w14:textId="77777777" w:rsidR="000E0741" w:rsidRPr="005E2CA0" w:rsidRDefault="000E0741" w:rsidP="008216CB">
            <w:pPr>
              <w:rPr>
                <w:b/>
                <w:bCs/>
                <w:sz w:val="2"/>
                <w:szCs w:val="2"/>
                <w:lang w:val="en-US"/>
              </w:rPr>
            </w:pPr>
            <w:r w:rsidRPr="005E2CA0">
              <w:rPr>
                <w:b/>
                <w:bCs/>
                <w:sz w:val="22"/>
                <w:szCs w:val="22"/>
                <w:lang w:val="en-US"/>
              </w:rPr>
              <w:t xml:space="preserve">Vopsitorii obisnuite interioare executate manual cu vopsea (Lac)pe baza de latex acrilic aplicate pe glet de ipsos existent tip Brio </w:t>
            </w:r>
          </w:p>
          <w:p w14:paraId="2D8C6CB3"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F32E20B"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E16CA1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B53A534" w14:textId="77777777" w:rsidR="000E0741" w:rsidRPr="005E2CA0" w:rsidRDefault="000E0741" w:rsidP="008216CB">
            <w:pPr>
              <w:jc w:val="center"/>
              <w:rPr>
                <w:b/>
                <w:bCs/>
                <w:sz w:val="22"/>
                <w:szCs w:val="22"/>
                <w:lang w:val="en-US"/>
              </w:rPr>
            </w:pPr>
            <w:r w:rsidRPr="005E2CA0">
              <w:rPr>
                <w:b/>
                <w:bCs/>
                <w:sz w:val="22"/>
                <w:szCs w:val="22"/>
                <w:lang w:val="en-US"/>
              </w:rPr>
              <w:t>211,1000</w:t>
            </w:r>
          </w:p>
          <w:p w14:paraId="42F5955B" w14:textId="77777777" w:rsidR="000E0741" w:rsidRPr="009B70F2" w:rsidRDefault="000E0741" w:rsidP="008216CB">
            <w:pPr>
              <w:jc w:val="center"/>
              <w:rPr>
                <w:sz w:val="2"/>
                <w:szCs w:val="2"/>
                <w:lang w:val="en-US"/>
              </w:rPr>
            </w:pPr>
          </w:p>
        </w:tc>
      </w:tr>
      <w:tr w:rsidR="000E0741" w:rsidRPr="00B40365" w14:paraId="00A7116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71A3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E96AF3E"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5CD9499"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ACA787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7C40A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DC81A54" w14:textId="77777777" w:rsidR="000E0741" w:rsidRPr="00C97908" w:rsidRDefault="000E0741" w:rsidP="008216CB">
            <w:pPr>
              <w:jc w:val="center"/>
              <w:rPr>
                <w:sz w:val="16"/>
                <w:szCs w:val="16"/>
                <w:lang w:val="en-US"/>
              </w:rPr>
            </w:pPr>
            <w:r w:rsidRPr="00C97908">
              <w:rPr>
                <w:sz w:val="16"/>
                <w:szCs w:val="16"/>
                <w:lang w:val="en-US"/>
              </w:rPr>
              <w:t>65,4410</w:t>
            </w:r>
          </w:p>
        </w:tc>
      </w:tr>
      <w:tr w:rsidR="000E0741" w:rsidRPr="00B40365" w14:paraId="009B12F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3BD9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B9D1888" w14:textId="77777777" w:rsidR="000E0741" w:rsidRPr="00B40365" w:rsidRDefault="000E0741" w:rsidP="008216CB">
            <w:pPr>
              <w:jc w:val="center"/>
              <w:rPr>
                <w:sz w:val="16"/>
                <w:szCs w:val="16"/>
                <w:lang w:val="en-US"/>
              </w:rPr>
            </w:pPr>
            <w:r w:rsidRPr="00B40365">
              <w:rPr>
                <w:sz w:val="16"/>
                <w:szCs w:val="16"/>
                <w:lang w:val="en-US"/>
              </w:rPr>
              <w:t>24301161035011</w:t>
            </w:r>
          </w:p>
        </w:tc>
        <w:tc>
          <w:tcPr>
            <w:tcW w:w="4366" w:type="dxa"/>
            <w:gridSpan w:val="4"/>
            <w:tcBorders>
              <w:top w:val="nil"/>
              <w:bottom w:val="single" w:sz="2" w:space="0" w:color="auto"/>
            </w:tcBorders>
            <w:vAlign w:val="center"/>
          </w:tcPr>
          <w:p w14:paraId="14C2F41C" w14:textId="77777777" w:rsidR="000E0741" w:rsidRPr="00C97908" w:rsidRDefault="000E0741" w:rsidP="008216CB">
            <w:pPr>
              <w:rPr>
                <w:sz w:val="16"/>
                <w:szCs w:val="16"/>
                <w:lang w:val="en-US"/>
              </w:rPr>
            </w:pPr>
            <w:r w:rsidRPr="00C97908">
              <w:rPr>
                <w:sz w:val="16"/>
                <w:szCs w:val="16"/>
                <w:lang w:val="en-US"/>
              </w:rPr>
              <w:t>Vopsea  - Lac</w:t>
            </w:r>
          </w:p>
        </w:tc>
        <w:tc>
          <w:tcPr>
            <w:tcW w:w="1021" w:type="dxa"/>
            <w:gridSpan w:val="3"/>
            <w:tcBorders>
              <w:top w:val="nil"/>
              <w:bottom w:val="single" w:sz="2" w:space="0" w:color="auto"/>
            </w:tcBorders>
            <w:vAlign w:val="center"/>
          </w:tcPr>
          <w:p w14:paraId="161B981D"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A73E0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1A03031C" w14:textId="77777777" w:rsidR="000E0741" w:rsidRPr="00C97908" w:rsidRDefault="000E0741" w:rsidP="008216CB">
            <w:pPr>
              <w:jc w:val="center"/>
              <w:rPr>
                <w:sz w:val="16"/>
                <w:szCs w:val="16"/>
                <w:lang w:val="en-US"/>
              </w:rPr>
            </w:pPr>
            <w:r w:rsidRPr="00C97908">
              <w:rPr>
                <w:sz w:val="16"/>
                <w:szCs w:val="16"/>
                <w:lang w:val="en-US"/>
              </w:rPr>
              <w:t>52,7750</w:t>
            </w:r>
          </w:p>
        </w:tc>
      </w:tr>
      <w:tr w:rsidR="000E0741" w:rsidRPr="00B40365" w14:paraId="79FE239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3D77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7DCBCA1" w14:textId="77777777" w:rsidR="000E0741" w:rsidRPr="00B40365" w:rsidRDefault="000E0741" w:rsidP="008216C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A3D42BB" w14:textId="77777777" w:rsidR="000E0741" w:rsidRPr="00C97908" w:rsidRDefault="000E0741" w:rsidP="008216C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B35DC66"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54EE1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13E3181" w14:textId="77777777" w:rsidR="000E0741" w:rsidRPr="00C97908" w:rsidRDefault="000E0741" w:rsidP="008216CB">
            <w:pPr>
              <w:jc w:val="center"/>
              <w:rPr>
                <w:sz w:val="16"/>
                <w:szCs w:val="16"/>
                <w:lang w:val="en-US"/>
              </w:rPr>
            </w:pPr>
            <w:r w:rsidRPr="00C97908">
              <w:rPr>
                <w:sz w:val="16"/>
                <w:szCs w:val="16"/>
                <w:lang w:val="en-US"/>
              </w:rPr>
              <w:t>10,5550</w:t>
            </w:r>
          </w:p>
        </w:tc>
      </w:tr>
      <w:tr w:rsidR="000E0741" w:rsidRPr="00B40365" w14:paraId="2A80BD5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7355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AB5FEFC" w14:textId="77777777" w:rsidR="000E0741" w:rsidRPr="00B40365" w:rsidRDefault="000E0741" w:rsidP="008216C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303BBBF" w14:textId="77777777" w:rsidR="000E0741" w:rsidRPr="00C97908" w:rsidRDefault="000E0741" w:rsidP="008216C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146830D"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1E5C7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CCD4945" w14:textId="77777777" w:rsidR="000E0741" w:rsidRPr="00C97908" w:rsidRDefault="000E0741" w:rsidP="008216CB">
            <w:pPr>
              <w:jc w:val="center"/>
              <w:rPr>
                <w:sz w:val="16"/>
                <w:szCs w:val="16"/>
                <w:lang w:val="en-US"/>
              </w:rPr>
            </w:pPr>
            <w:r w:rsidRPr="00C97908">
              <w:rPr>
                <w:sz w:val="16"/>
                <w:szCs w:val="16"/>
                <w:lang w:val="en-US"/>
              </w:rPr>
              <w:t>105,5500</w:t>
            </w:r>
          </w:p>
        </w:tc>
      </w:tr>
      <w:tr w:rsidR="000E0741" w:rsidRPr="00B40365" w14:paraId="31B190D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BEA2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0829B35" w14:textId="77777777" w:rsidR="000E0741" w:rsidRPr="00B40365" w:rsidRDefault="000E0741" w:rsidP="008216C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D890D34" w14:textId="77777777" w:rsidR="000E0741" w:rsidRPr="00C97908" w:rsidRDefault="000E0741" w:rsidP="008216C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DCC72A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569C8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0BF9B31" w14:textId="77777777" w:rsidR="000E0741" w:rsidRPr="00C97908" w:rsidRDefault="000E0741" w:rsidP="008216CB">
            <w:pPr>
              <w:jc w:val="center"/>
              <w:rPr>
                <w:sz w:val="16"/>
                <w:szCs w:val="16"/>
                <w:lang w:val="en-US"/>
              </w:rPr>
            </w:pPr>
            <w:r w:rsidRPr="00C97908">
              <w:rPr>
                <w:sz w:val="16"/>
                <w:szCs w:val="16"/>
                <w:lang w:val="en-US"/>
              </w:rPr>
              <w:t>10,5550</w:t>
            </w:r>
          </w:p>
        </w:tc>
      </w:tr>
      <w:tr w:rsidR="000E0741" w:rsidRPr="00B40365" w14:paraId="0DB5880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DC95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FF0FA06"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AB48A99"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B36084A"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E8F0B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D66D992" w14:textId="77777777" w:rsidR="000E0741" w:rsidRPr="00C97908" w:rsidRDefault="000E0741" w:rsidP="008216CB">
            <w:pPr>
              <w:jc w:val="center"/>
              <w:rPr>
                <w:sz w:val="16"/>
                <w:szCs w:val="16"/>
                <w:lang w:val="en-US"/>
              </w:rPr>
            </w:pPr>
            <w:r w:rsidRPr="00C97908">
              <w:rPr>
                <w:sz w:val="16"/>
                <w:szCs w:val="16"/>
                <w:lang w:val="en-US"/>
              </w:rPr>
              <w:t>0,2111</w:t>
            </w:r>
          </w:p>
        </w:tc>
      </w:tr>
      <w:tr w:rsidR="000E0741" w:rsidRPr="009B70F2" w14:paraId="28774F9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2FA9FE" w14:textId="77777777" w:rsidR="000E0741" w:rsidRPr="005E2CA0" w:rsidRDefault="000E0741" w:rsidP="008216CB">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27993304" w14:textId="77777777" w:rsidR="000E0741" w:rsidRPr="005E2CA0" w:rsidRDefault="000E0741" w:rsidP="008216CB">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3B46EDB4" w14:textId="77777777" w:rsidR="000E0741" w:rsidRPr="005E2CA0" w:rsidRDefault="000E0741" w:rsidP="008216CB">
            <w:pPr>
              <w:rPr>
                <w:b/>
                <w:bCs/>
                <w:sz w:val="2"/>
                <w:szCs w:val="2"/>
                <w:lang w:val="en-US"/>
              </w:rPr>
            </w:pPr>
            <w:r w:rsidRPr="005E2CA0">
              <w:rPr>
                <w:b/>
                <w:bCs/>
                <w:sz w:val="22"/>
                <w:szCs w:val="22"/>
                <w:lang w:val="en-US"/>
              </w:rPr>
              <w:t>Demontari peretilor din gipscarton pentru cabluri de electricitate</w:t>
            </w:r>
          </w:p>
          <w:p w14:paraId="2B19F6A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E17F322"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D71501"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14D7CF0" w14:textId="77777777" w:rsidR="000E0741" w:rsidRPr="005E2CA0" w:rsidRDefault="000E0741" w:rsidP="008216CB">
            <w:pPr>
              <w:jc w:val="center"/>
              <w:rPr>
                <w:b/>
                <w:bCs/>
                <w:sz w:val="22"/>
                <w:szCs w:val="22"/>
                <w:lang w:val="en-US"/>
              </w:rPr>
            </w:pPr>
            <w:r w:rsidRPr="005E2CA0">
              <w:rPr>
                <w:b/>
                <w:bCs/>
                <w:sz w:val="22"/>
                <w:szCs w:val="22"/>
                <w:lang w:val="en-US"/>
              </w:rPr>
              <w:t>17,0000</w:t>
            </w:r>
          </w:p>
          <w:p w14:paraId="04BED829" w14:textId="77777777" w:rsidR="000E0741" w:rsidRPr="009B70F2" w:rsidRDefault="000E0741" w:rsidP="008216CB">
            <w:pPr>
              <w:jc w:val="center"/>
              <w:rPr>
                <w:sz w:val="2"/>
                <w:szCs w:val="2"/>
                <w:lang w:val="en-US"/>
              </w:rPr>
            </w:pPr>
          </w:p>
        </w:tc>
      </w:tr>
      <w:tr w:rsidR="000E0741" w:rsidRPr="00B40365" w14:paraId="756A54F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65F7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4F9A78F" w14:textId="77777777" w:rsidR="000E0741" w:rsidRPr="00B40365" w:rsidRDefault="000E0741" w:rsidP="008216C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89DE36D" w14:textId="77777777" w:rsidR="000E0741" w:rsidRPr="00C97908" w:rsidRDefault="000E0741" w:rsidP="008216C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C2ABB9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6A83E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37528FFB" w14:textId="77777777" w:rsidR="000E0741" w:rsidRPr="00C97908" w:rsidRDefault="000E0741" w:rsidP="008216CB">
            <w:pPr>
              <w:jc w:val="center"/>
              <w:rPr>
                <w:sz w:val="16"/>
                <w:szCs w:val="16"/>
                <w:lang w:val="en-US"/>
              </w:rPr>
            </w:pPr>
            <w:r w:rsidRPr="00C97908">
              <w:rPr>
                <w:sz w:val="16"/>
                <w:szCs w:val="16"/>
                <w:lang w:val="en-US"/>
              </w:rPr>
              <w:t>2,2100</w:t>
            </w:r>
          </w:p>
        </w:tc>
      </w:tr>
      <w:tr w:rsidR="000E0741" w:rsidRPr="00B40365" w14:paraId="2F942D6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A7E3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3D7FE62"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046D49C"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8574AC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DD640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3542ECC" w14:textId="77777777" w:rsidR="000E0741" w:rsidRPr="00C97908" w:rsidRDefault="000E0741" w:rsidP="008216CB">
            <w:pPr>
              <w:jc w:val="center"/>
              <w:rPr>
                <w:sz w:val="16"/>
                <w:szCs w:val="16"/>
                <w:lang w:val="en-US"/>
              </w:rPr>
            </w:pPr>
            <w:r w:rsidRPr="00C97908">
              <w:rPr>
                <w:sz w:val="16"/>
                <w:szCs w:val="16"/>
                <w:lang w:val="en-US"/>
              </w:rPr>
              <w:t>2,0400</w:t>
            </w:r>
          </w:p>
        </w:tc>
      </w:tr>
      <w:tr w:rsidR="000E0741" w:rsidRPr="009B70F2" w14:paraId="52A9651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9F0529" w14:textId="77777777" w:rsidR="000E0741" w:rsidRPr="005E2CA0" w:rsidRDefault="000E0741" w:rsidP="008216CB">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0995E4F1" w14:textId="77777777" w:rsidR="000E0741" w:rsidRPr="005E2CA0" w:rsidRDefault="000E0741" w:rsidP="008216CB">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567CAC5E" w14:textId="77777777" w:rsidR="000E0741" w:rsidRPr="005E2CA0" w:rsidRDefault="000E0741" w:rsidP="008216CB">
            <w:pPr>
              <w:rPr>
                <w:b/>
                <w:bCs/>
                <w:sz w:val="2"/>
                <w:szCs w:val="2"/>
                <w:lang w:val="en-US"/>
              </w:rPr>
            </w:pPr>
            <w:r w:rsidRPr="005E2CA0">
              <w:rPr>
                <w:b/>
                <w:bCs/>
                <w:sz w:val="22"/>
                <w:szCs w:val="22"/>
                <w:lang w:val="en-US"/>
              </w:rPr>
              <w:t>Placarea suprafetelor cu un strat de PGC 12,5 mm cu executarea carcasei metalice simple plane, cu inaltimea pina la 4 m: pereti fara izolatie (placi din gipscarton rezistent la umezeala)</w:t>
            </w:r>
          </w:p>
          <w:p w14:paraId="07ED828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DB5D3A8"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85A09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86F4C93" w14:textId="77777777" w:rsidR="000E0741" w:rsidRPr="005E2CA0" w:rsidRDefault="000E0741" w:rsidP="008216CB">
            <w:pPr>
              <w:jc w:val="center"/>
              <w:rPr>
                <w:b/>
                <w:bCs/>
                <w:sz w:val="22"/>
                <w:szCs w:val="22"/>
                <w:lang w:val="en-US"/>
              </w:rPr>
            </w:pPr>
            <w:r w:rsidRPr="005E2CA0">
              <w:rPr>
                <w:b/>
                <w:bCs/>
                <w:sz w:val="22"/>
                <w:szCs w:val="22"/>
                <w:lang w:val="en-US"/>
              </w:rPr>
              <w:t>17,0000</w:t>
            </w:r>
          </w:p>
          <w:p w14:paraId="20D97D52" w14:textId="77777777" w:rsidR="000E0741" w:rsidRPr="009B70F2" w:rsidRDefault="000E0741" w:rsidP="008216CB">
            <w:pPr>
              <w:jc w:val="center"/>
              <w:rPr>
                <w:sz w:val="2"/>
                <w:szCs w:val="2"/>
                <w:lang w:val="en-US"/>
              </w:rPr>
            </w:pPr>
          </w:p>
        </w:tc>
      </w:tr>
      <w:tr w:rsidR="000E0741" w:rsidRPr="00B40365" w14:paraId="3D69BE3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7127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9AB6E04" w14:textId="77777777" w:rsidR="000E0741" w:rsidRPr="00B40365" w:rsidRDefault="000E0741" w:rsidP="008216C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0A857B0"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538B250"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1D637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017D426B" w14:textId="77777777" w:rsidR="000E0741" w:rsidRPr="00C97908" w:rsidRDefault="000E0741" w:rsidP="008216CB">
            <w:pPr>
              <w:jc w:val="center"/>
              <w:rPr>
                <w:sz w:val="16"/>
                <w:szCs w:val="16"/>
                <w:lang w:val="en-US"/>
              </w:rPr>
            </w:pPr>
            <w:r w:rsidRPr="00C97908">
              <w:rPr>
                <w:sz w:val="16"/>
                <w:szCs w:val="16"/>
                <w:lang w:val="en-US"/>
              </w:rPr>
              <w:t>30,3790</w:t>
            </w:r>
          </w:p>
        </w:tc>
      </w:tr>
      <w:tr w:rsidR="000E0741" w:rsidRPr="00B40365" w14:paraId="6D33ED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B3186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DBCE7BD" w14:textId="77777777" w:rsidR="000E0741" w:rsidRPr="00B40365" w:rsidRDefault="000E0741" w:rsidP="008216CB">
            <w:pPr>
              <w:jc w:val="center"/>
              <w:rPr>
                <w:sz w:val="16"/>
                <w:szCs w:val="16"/>
                <w:lang w:val="en-US"/>
              </w:rPr>
            </w:pPr>
            <w:r w:rsidRPr="00B40365">
              <w:rPr>
                <w:sz w:val="16"/>
                <w:szCs w:val="16"/>
                <w:lang w:val="en-US"/>
              </w:rPr>
              <w:t>266221027010001</w:t>
            </w:r>
          </w:p>
        </w:tc>
        <w:tc>
          <w:tcPr>
            <w:tcW w:w="4366" w:type="dxa"/>
            <w:gridSpan w:val="4"/>
            <w:tcBorders>
              <w:top w:val="nil"/>
              <w:bottom w:val="single" w:sz="2" w:space="0" w:color="auto"/>
            </w:tcBorders>
            <w:vAlign w:val="center"/>
          </w:tcPr>
          <w:p w14:paraId="731304D7" w14:textId="77777777" w:rsidR="000E0741" w:rsidRPr="00C97908" w:rsidRDefault="000E0741" w:rsidP="008216CB">
            <w:pPr>
              <w:rPr>
                <w:sz w:val="16"/>
                <w:szCs w:val="16"/>
                <w:lang w:val="en-US"/>
              </w:rPr>
            </w:pPr>
            <w:r w:rsidRPr="00C97908">
              <w:rPr>
                <w:sz w:val="16"/>
                <w:szCs w:val="16"/>
                <w:lang w:val="en-US"/>
              </w:rPr>
              <w:t>Placi ghips-carton 12,5 mm rezistent la umezeala</w:t>
            </w:r>
          </w:p>
        </w:tc>
        <w:tc>
          <w:tcPr>
            <w:tcW w:w="1021" w:type="dxa"/>
            <w:gridSpan w:val="3"/>
            <w:tcBorders>
              <w:top w:val="nil"/>
              <w:bottom w:val="single" w:sz="2" w:space="0" w:color="auto"/>
            </w:tcBorders>
            <w:vAlign w:val="center"/>
          </w:tcPr>
          <w:p w14:paraId="3BAD9B60"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E2E81A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9318E7C" w14:textId="77777777" w:rsidR="000E0741" w:rsidRPr="00C97908" w:rsidRDefault="000E0741" w:rsidP="008216CB">
            <w:pPr>
              <w:jc w:val="center"/>
              <w:rPr>
                <w:sz w:val="16"/>
                <w:szCs w:val="16"/>
                <w:lang w:val="en-US"/>
              </w:rPr>
            </w:pPr>
            <w:r w:rsidRPr="00C97908">
              <w:rPr>
                <w:sz w:val="16"/>
                <w:szCs w:val="16"/>
                <w:lang w:val="en-US"/>
              </w:rPr>
              <w:t>17,9392</w:t>
            </w:r>
          </w:p>
        </w:tc>
      </w:tr>
      <w:tr w:rsidR="000E0741" w:rsidRPr="00B40365" w14:paraId="1C96DAB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FF30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0BA44CD" w14:textId="77777777" w:rsidR="000E0741" w:rsidRPr="00B40365" w:rsidRDefault="000E0741" w:rsidP="008216CB">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34EE6BC7" w14:textId="77777777" w:rsidR="000E0741" w:rsidRPr="00C97908" w:rsidRDefault="000E0741" w:rsidP="008216CB">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39A97C26"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60C82E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19062A70" w14:textId="77777777" w:rsidR="000E0741" w:rsidRPr="00C97908" w:rsidRDefault="000E0741" w:rsidP="008216CB">
            <w:pPr>
              <w:jc w:val="center"/>
              <w:rPr>
                <w:sz w:val="16"/>
                <w:szCs w:val="16"/>
                <w:lang w:val="en-US"/>
              </w:rPr>
            </w:pPr>
            <w:r w:rsidRPr="00C97908">
              <w:rPr>
                <w:sz w:val="16"/>
                <w:szCs w:val="16"/>
                <w:lang w:val="en-US"/>
              </w:rPr>
              <w:t>12,5575</w:t>
            </w:r>
          </w:p>
        </w:tc>
      </w:tr>
      <w:tr w:rsidR="000E0741" w:rsidRPr="00B40365" w14:paraId="3C51188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151A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4B67631" w14:textId="77777777" w:rsidR="000E0741" w:rsidRPr="00B40365" w:rsidRDefault="000E0741" w:rsidP="008216CB">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46E11FAD" w14:textId="77777777" w:rsidR="000E0741" w:rsidRPr="00C97908" w:rsidRDefault="000E0741" w:rsidP="008216CB">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4588FC93"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34E6D3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62C1B532" w14:textId="77777777" w:rsidR="000E0741" w:rsidRPr="00C97908" w:rsidRDefault="000E0741" w:rsidP="008216CB">
            <w:pPr>
              <w:jc w:val="center"/>
              <w:rPr>
                <w:sz w:val="16"/>
                <w:szCs w:val="16"/>
                <w:lang w:val="en-US"/>
              </w:rPr>
            </w:pPr>
            <w:r w:rsidRPr="00C97908">
              <w:rPr>
                <w:sz w:val="16"/>
                <w:szCs w:val="16"/>
                <w:lang w:val="en-US"/>
              </w:rPr>
              <w:t>37,5870</w:t>
            </w:r>
          </w:p>
        </w:tc>
      </w:tr>
      <w:tr w:rsidR="000E0741" w:rsidRPr="00B40365" w14:paraId="28B6E5D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7CDD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80F7051" w14:textId="77777777" w:rsidR="000E0741" w:rsidRPr="00B40365" w:rsidRDefault="000E0741" w:rsidP="008216CB">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73549F66" w14:textId="77777777" w:rsidR="000E0741" w:rsidRPr="00C97908" w:rsidRDefault="000E0741" w:rsidP="008216CB">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1074134E"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015459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5B1AA849" w14:textId="77777777" w:rsidR="000E0741" w:rsidRPr="00C97908" w:rsidRDefault="000E0741" w:rsidP="008216CB">
            <w:pPr>
              <w:jc w:val="center"/>
              <w:rPr>
                <w:sz w:val="16"/>
                <w:szCs w:val="16"/>
                <w:lang w:val="en-US"/>
              </w:rPr>
            </w:pPr>
            <w:r w:rsidRPr="00C97908">
              <w:rPr>
                <w:sz w:val="16"/>
                <w:szCs w:val="16"/>
                <w:lang w:val="en-US"/>
              </w:rPr>
              <w:t>40,1497</w:t>
            </w:r>
          </w:p>
        </w:tc>
      </w:tr>
      <w:tr w:rsidR="000E0741" w:rsidRPr="00B40365" w14:paraId="437D3F2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C437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4D52EAF" w14:textId="77777777" w:rsidR="000E0741" w:rsidRPr="00B40365" w:rsidRDefault="000E0741" w:rsidP="008216CB">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016CAC1F" w14:textId="77777777" w:rsidR="000E0741" w:rsidRPr="00C97908" w:rsidRDefault="000E0741" w:rsidP="008216CB">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4113CBBF"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F7C37D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4B7786DA" w14:textId="77777777" w:rsidR="000E0741" w:rsidRPr="00C97908" w:rsidRDefault="000E0741" w:rsidP="008216CB">
            <w:pPr>
              <w:jc w:val="center"/>
              <w:rPr>
                <w:sz w:val="16"/>
                <w:szCs w:val="16"/>
                <w:lang w:val="en-US"/>
              </w:rPr>
            </w:pPr>
            <w:r w:rsidRPr="00C97908">
              <w:rPr>
                <w:sz w:val="16"/>
                <w:szCs w:val="16"/>
                <w:lang w:val="en-US"/>
              </w:rPr>
              <w:t>12,9419</w:t>
            </w:r>
          </w:p>
        </w:tc>
      </w:tr>
      <w:tr w:rsidR="000E0741" w:rsidRPr="00B40365" w14:paraId="7B6091A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ED5CF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B15463A" w14:textId="77777777" w:rsidR="000E0741" w:rsidRPr="00B40365" w:rsidRDefault="000E0741" w:rsidP="008216CB">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0A3403A1" w14:textId="77777777" w:rsidR="000E0741" w:rsidRPr="00C97908" w:rsidRDefault="000E0741" w:rsidP="008216CB">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087BE1D4"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93272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0F52ED26" w14:textId="77777777" w:rsidR="000E0741" w:rsidRPr="00C97908" w:rsidRDefault="000E0741" w:rsidP="008216CB">
            <w:pPr>
              <w:jc w:val="center"/>
              <w:rPr>
                <w:sz w:val="16"/>
                <w:szCs w:val="16"/>
                <w:lang w:val="en-US"/>
              </w:rPr>
            </w:pPr>
            <w:r w:rsidRPr="00C97908">
              <w:rPr>
                <w:sz w:val="16"/>
                <w:szCs w:val="16"/>
                <w:lang w:val="en-US"/>
              </w:rPr>
              <w:t>4,6300</w:t>
            </w:r>
          </w:p>
        </w:tc>
      </w:tr>
      <w:tr w:rsidR="000E0741" w:rsidRPr="00B40365" w14:paraId="135E411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C1E05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2C7FD2A" w14:textId="77777777" w:rsidR="000E0741" w:rsidRPr="00B40365" w:rsidRDefault="000E0741" w:rsidP="008216CB">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6D47F764" w14:textId="77777777" w:rsidR="000E0741" w:rsidRPr="00C97908" w:rsidRDefault="000E0741" w:rsidP="008216CB">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7CEAADF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1FBEB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26E3FC99" w14:textId="77777777" w:rsidR="000E0741" w:rsidRPr="00C97908" w:rsidRDefault="000E0741" w:rsidP="008216CB">
            <w:pPr>
              <w:jc w:val="center"/>
              <w:rPr>
                <w:sz w:val="16"/>
                <w:szCs w:val="16"/>
                <w:lang w:val="en-US"/>
              </w:rPr>
            </w:pPr>
            <w:r w:rsidRPr="00C97908">
              <w:rPr>
                <w:sz w:val="16"/>
                <w:szCs w:val="16"/>
                <w:lang w:val="en-US"/>
              </w:rPr>
              <w:t>1,4949</w:t>
            </w:r>
          </w:p>
        </w:tc>
      </w:tr>
      <w:tr w:rsidR="000E0741" w:rsidRPr="00B40365" w14:paraId="3BB72B4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2E79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EAB7174" w14:textId="77777777" w:rsidR="000E0741" w:rsidRPr="00B40365" w:rsidRDefault="000E0741" w:rsidP="008216CB">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122C7B09" w14:textId="77777777" w:rsidR="000E0741" w:rsidRPr="00C97908" w:rsidRDefault="000E0741" w:rsidP="008216CB">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4F78C08A"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7F57C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3E5771D7" w14:textId="77777777" w:rsidR="000E0741" w:rsidRPr="00C97908" w:rsidRDefault="000E0741" w:rsidP="008216CB">
            <w:pPr>
              <w:jc w:val="center"/>
              <w:rPr>
                <w:sz w:val="16"/>
                <w:szCs w:val="16"/>
                <w:lang w:val="en-US"/>
              </w:rPr>
            </w:pPr>
            <w:r w:rsidRPr="00C97908">
              <w:rPr>
                <w:sz w:val="16"/>
                <w:szCs w:val="16"/>
                <w:lang w:val="en-US"/>
              </w:rPr>
              <w:t>25,6275</w:t>
            </w:r>
          </w:p>
        </w:tc>
      </w:tr>
      <w:tr w:rsidR="000E0741" w:rsidRPr="00B40365" w14:paraId="6BDE884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5463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E64C2D7" w14:textId="77777777" w:rsidR="000E0741" w:rsidRPr="00B40365" w:rsidRDefault="000E0741" w:rsidP="008216CB">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0A9397F0" w14:textId="77777777" w:rsidR="000E0741" w:rsidRPr="00C97908" w:rsidRDefault="000E0741" w:rsidP="008216CB">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5B387FE4"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8F466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108C27C6" w14:textId="77777777" w:rsidR="000E0741" w:rsidRPr="00C97908" w:rsidRDefault="000E0741" w:rsidP="008216CB">
            <w:pPr>
              <w:jc w:val="center"/>
              <w:rPr>
                <w:sz w:val="16"/>
                <w:szCs w:val="16"/>
                <w:lang w:val="en-US"/>
              </w:rPr>
            </w:pPr>
            <w:r w:rsidRPr="00C97908">
              <w:rPr>
                <w:sz w:val="16"/>
                <w:szCs w:val="16"/>
                <w:lang w:val="en-US"/>
              </w:rPr>
              <w:t>220,5673</w:t>
            </w:r>
          </w:p>
        </w:tc>
      </w:tr>
      <w:tr w:rsidR="000E0741" w:rsidRPr="00B40365" w14:paraId="16FD3BE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00D1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FA26BBF"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50C29B1"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EA86B0E"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1FC65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6407B6D0" w14:textId="77777777" w:rsidR="000E0741" w:rsidRPr="00C97908" w:rsidRDefault="000E0741" w:rsidP="008216CB">
            <w:pPr>
              <w:jc w:val="center"/>
              <w:rPr>
                <w:sz w:val="16"/>
                <w:szCs w:val="16"/>
                <w:lang w:val="en-US"/>
              </w:rPr>
            </w:pPr>
            <w:r w:rsidRPr="00C97908">
              <w:rPr>
                <w:sz w:val="16"/>
                <w:szCs w:val="16"/>
                <w:lang w:val="en-US"/>
              </w:rPr>
              <w:t>0,1088</w:t>
            </w:r>
          </w:p>
        </w:tc>
      </w:tr>
      <w:tr w:rsidR="000E0741" w:rsidRPr="00B40365" w14:paraId="6E299F9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FEDC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E82A5FF" w14:textId="77777777" w:rsidR="000E0741" w:rsidRPr="00B40365" w:rsidRDefault="000E0741" w:rsidP="008216C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526D6EB" w14:textId="77777777" w:rsidR="000E0741" w:rsidRPr="00C97908" w:rsidRDefault="000E0741" w:rsidP="008216C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7E0FC072"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56D5C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47539FE3" w14:textId="77777777" w:rsidR="000E0741" w:rsidRPr="00C97908" w:rsidRDefault="000E0741" w:rsidP="008216CB">
            <w:pPr>
              <w:jc w:val="center"/>
              <w:rPr>
                <w:sz w:val="16"/>
                <w:szCs w:val="16"/>
                <w:lang w:val="en-US"/>
              </w:rPr>
            </w:pPr>
            <w:r w:rsidRPr="00C97908">
              <w:rPr>
                <w:sz w:val="16"/>
                <w:szCs w:val="16"/>
                <w:lang w:val="en-US"/>
              </w:rPr>
              <w:t>0,7174</w:t>
            </w:r>
          </w:p>
        </w:tc>
      </w:tr>
      <w:tr w:rsidR="000E0741" w:rsidRPr="009B70F2" w14:paraId="0962B5D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DBE1FB" w14:textId="77777777" w:rsidR="000E0741" w:rsidRPr="005E2CA0" w:rsidRDefault="000E0741" w:rsidP="008216CB">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077945B6" w14:textId="77777777" w:rsidR="000E0741" w:rsidRPr="005E2CA0" w:rsidRDefault="000E0741" w:rsidP="008216C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273FD54" w14:textId="77777777" w:rsidR="000E0741" w:rsidRPr="005E2CA0" w:rsidRDefault="000E0741" w:rsidP="008216CB">
            <w:pPr>
              <w:rPr>
                <w:b/>
                <w:bCs/>
                <w:sz w:val="2"/>
                <w:szCs w:val="2"/>
                <w:lang w:val="en-US"/>
              </w:rPr>
            </w:pPr>
            <w:r w:rsidRPr="005E2CA0">
              <w:rPr>
                <w:b/>
                <w:bCs/>
                <w:sz w:val="22"/>
                <w:szCs w:val="22"/>
                <w:lang w:val="en-US"/>
              </w:rPr>
              <w:t>Grunduirea suprafetelor - Betonocontact Consum 0,27 kg/m2</w:t>
            </w:r>
          </w:p>
          <w:p w14:paraId="46CA71C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F7BDF92"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3CBCAE"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B1F347A" w14:textId="77777777" w:rsidR="000E0741" w:rsidRPr="005E2CA0" w:rsidRDefault="000E0741" w:rsidP="008216CB">
            <w:pPr>
              <w:jc w:val="center"/>
              <w:rPr>
                <w:b/>
                <w:bCs/>
                <w:sz w:val="22"/>
                <w:szCs w:val="22"/>
                <w:lang w:val="en-US"/>
              </w:rPr>
            </w:pPr>
            <w:r w:rsidRPr="005E2CA0">
              <w:rPr>
                <w:b/>
                <w:bCs/>
                <w:sz w:val="22"/>
                <w:szCs w:val="22"/>
                <w:lang w:val="en-US"/>
              </w:rPr>
              <w:t>8,0000</w:t>
            </w:r>
          </w:p>
          <w:p w14:paraId="272D2149" w14:textId="77777777" w:rsidR="000E0741" w:rsidRPr="009B70F2" w:rsidRDefault="000E0741" w:rsidP="008216CB">
            <w:pPr>
              <w:jc w:val="center"/>
              <w:rPr>
                <w:sz w:val="2"/>
                <w:szCs w:val="2"/>
                <w:lang w:val="en-US"/>
              </w:rPr>
            </w:pPr>
          </w:p>
        </w:tc>
      </w:tr>
      <w:tr w:rsidR="000E0741" w:rsidRPr="00B40365" w14:paraId="683BDBF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E6445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ED935B1" w14:textId="77777777" w:rsidR="000E0741" w:rsidRPr="00B40365" w:rsidRDefault="000E0741" w:rsidP="008216C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DEDB0F3" w14:textId="77777777" w:rsidR="000E0741" w:rsidRPr="00C97908" w:rsidRDefault="000E0741" w:rsidP="008216C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2AA387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44ED1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A479C16" w14:textId="77777777" w:rsidR="000E0741" w:rsidRPr="00C97908" w:rsidRDefault="000E0741" w:rsidP="008216CB">
            <w:pPr>
              <w:jc w:val="center"/>
              <w:rPr>
                <w:sz w:val="16"/>
                <w:szCs w:val="16"/>
                <w:lang w:val="en-US"/>
              </w:rPr>
            </w:pPr>
            <w:r w:rsidRPr="00C97908">
              <w:rPr>
                <w:sz w:val="16"/>
                <w:szCs w:val="16"/>
                <w:lang w:val="en-US"/>
              </w:rPr>
              <w:t>0,2400</w:t>
            </w:r>
          </w:p>
        </w:tc>
      </w:tr>
      <w:tr w:rsidR="000E0741" w:rsidRPr="00B40365" w14:paraId="795D4F7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71B89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4C3655A" w14:textId="77777777" w:rsidR="000E0741" w:rsidRPr="00B40365" w:rsidRDefault="000E0741" w:rsidP="008216CB">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47140822" w14:textId="77777777" w:rsidR="000E0741" w:rsidRPr="00C97908" w:rsidRDefault="000E0741" w:rsidP="008216CB">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6688E368"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88EB9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1BC1EAE7" w14:textId="77777777" w:rsidR="000E0741" w:rsidRPr="00C97908" w:rsidRDefault="000E0741" w:rsidP="008216CB">
            <w:pPr>
              <w:jc w:val="center"/>
              <w:rPr>
                <w:sz w:val="16"/>
                <w:szCs w:val="16"/>
                <w:lang w:val="en-US"/>
              </w:rPr>
            </w:pPr>
            <w:r w:rsidRPr="00C97908">
              <w:rPr>
                <w:sz w:val="16"/>
                <w:szCs w:val="16"/>
                <w:lang w:val="en-US"/>
              </w:rPr>
              <w:t>2,1600</w:t>
            </w:r>
          </w:p>
        </w:tc>
      </w:tr>
      <w:tr w:rsidR="000E0741" w:rsidRPr="00B40365" w14:paraId="3AB7FF6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FA21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BA1602" w14:textId="77777777" w:rsidR="000E0741" w:rsidRPr="00B40365" w:rsidRDefault="000E0741" w:rsidP="008216C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AEB39C5" w14:textId="77777777" w:rsidR="000E0741" w:rsidRPr="00C97908" w:rsidRDefault="000E0741" w:rsidP="008216C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D141BBF"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795ED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638C3B0" w14:textId="77777777" w:rsidR="000E0741" w:rsidRPr="00C97908" w:rsidRDefault="000E0741" w:rsidP="008216CB">
            <w:pPr>
              <w:jc w:val="center"/>
              <w:rPr>
                <w:sz w:val="16"/>
                <w:szCs w:val="16"/>
                <w:lang w:val="en-US"/>
              </w:rPr>
            </w:pPr>
            <w:r w:rsidRPr="00C97908">
              <w:rPr>
                <w:sz w:val="16"/>
                <w:szCs w:val="16"/>
                <w:lang w:val="en-US"/>
              </w:rPr>
              <w:t>0,4000</w:t>
            </w:r>
          </w:p>
        </w:tc>
      </w:tr>
      <w:tr w:rsidR="000E0741" w:rsidRPr="009B70F2" w14:paraId="483136EB"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CD91F8" w14:textId="77777777" w:rsidR="000E0741" w:rsidRPr="005E2CA0" w:rsidRDefault="000E0741" w:rsidP="008216CB">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4C65AD7C" w14:textId="77777777" w:rsidR="000E0741" w:rsidRPr="005E2CA0" w:rsidRDefault="000E0741" w:rsidP="008216CB">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73BD5871" w14:textId="77777777" w:rsidR="000E0741" w:rsidRPr="005E2CA0" w:rsidRDefault="000E0741" w:rsidP="008216CB">
            <w:pPr>
              <w:rPr>
                <w:b/>
                <w:bCs/>
                <w:sz w:val="2"/>
                <w:szCs w:val="2"/>
                <w:lang w:val="en-US"/>
              </w:rPr>
            </w:pPr>
            <w:r w:rsidRPr="005E2CA0">
              <w:rPr>
                <w:b/>
                <w:bCs/>
                <w:sz w:val="22"/>
                <w:szCs w:val="22"/>
                <w:lang w:val="en-US"/>
              </w:rPr>
              <w:t xml:space="preserve">Placaj din placute de ceramica (la pereti, stilpi, pilastri si glafuri)  fixate de adeziv (amestec uscat),  dimensiuni  placute: pina la 200 x 200 mm </w:t>
            </w:r>
          </w:p>
          <w:p w14:paraId="41F6E48E"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7AAFF04"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0617B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2C8AA76" w14:textId="77777777" w:rsidR="000E0741" w:rsidRPr="005E2CA0" w:rsidRDefault="000E0741" w:rsidP="008216CB">
            <w:pPr>
              <w:jc w:val="center"/>
              <w:rPr>
                <w:b/>
                <w:bCs/>
                <w:sz w:val="22"/>
                <w:szCs w:val="22"/>
                <w:lang w:val="en-US"/>
              </w:rPr>
            </w:pPr>
            <w:r w:rsidRPr="005E2CA0">
              <w:rPr>
                <w:b/>
                <w:bCs/>
                <w:sz w:val="22"/>
                <w:szCs w:val="22"/>
                <w:lang w:val="en-US"/>
              </w:rPr>
              <w:t>8,0000</w:t>
            </w:r>
          </w:p>
          <w:p w14:paraId="074048B0" w14:textId="77777777" w:rsidR="000E0741" w:rsidRPr="009B70F2" w:rsidRDefault="000E0741" w:rsidP="008216CB">
            <w:pPr>
              <w:jc w:val="center"/>
              <w:rPr>
                <w:sz w:val="2"/>
                <w:szCs w:val="2"/>
                <w:lang w:val="en-US"/>
              </w:rPr>
            </w:pPr>
          </w:p>
        </w:tc>
      </w:tr>
      <w:tr w:rsidR="000E0741" w:rsidRPr="00B40365" w14:paraId="0EA33BB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4AAF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AEEA3A9" w14:textId="77777777" w:rsidR="000E0741" w:rsidRPr="00B40365" w:rsidRDefault="000E0741" w:rsidP="008216C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0096881"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3FAFC1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A61FC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361CEC55" w14:textId="77777777" w:rsidR="000E0741" w:rsidRPr="00C97908" w:rsidRDefault="000E0741" w:rsidP="008216CB">
            <w:pPr>
              <w:jc w:val="center"/>
              <w:rPr>
                <w:sz w:val="16"/>
                <w:szCs w:val="16"/>
                <w:lang w:val="en-US"/>
              </w:rPr>
            </w:pPr>
            <w:r w:rsidRPr="00C97908">
              <w:rPr>
                <w:sz w:val="16"/>
                <w:szCs w:val="16"/>
                <w:lang w:val="en-US"/>
              </w:rPr>
              <w:t>13,2000</w:t>
            </w:r>
          </w:p>
        </w:tc>
      </w:tr>
      <w:tr w:rsidR="000E0741" w:rsidRPr="00B40365" w14:paraId="475CAF6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6B63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8F95AE8" w14:textId="77777777" w:rsidR="000E0741" w:rsidRPr="00B40365" w:rsidRDefault="000E0741" w:rsidP="008216CB">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11216AF3" w14:textId="77777777" w:rsidR="000E0741" w:rsidRPr="00C97908" w:rsidRDefault="000E0741" w:rsidP="008216CB">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4A1098B6"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9BF4CF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AF796B0" w14:textId="77777777" w:rsidR="000E0741" w:rsidRPr="00C97908" w:rsidRDefault="000E0741" w:rsidP="008216CB">
            <w:pPr>
              <w:jc w:val="center"/>
              <w:rPr>
                <w:sz w:val="16"/>
                <w:szCs w:val="16"/>
                <w:lang w:val="en-US"/>
              </w:rPr>
            </w:pPr>
            <w:r w:rsidRPr="00C97908">
              <w:rPr>
                <w:sz w:val="16"/>
                <w:szCs w:val="16"/>
                <w:lang w:val="en-US"/>
              </w:rPr>
              <w:t>8,2416</w:t>
            </w:r>
          </w:p>
        </w:tc>
      </w:tr>
      <w:tr w:rsidR="000E0741" w:rsidRPr="00B40365" w14:paraId="3CE6025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12D7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2F96F5E" w14:textId="77777777" w:rsidR="000E0741" w:rsidRPr="00B40365" w:rsidRDefault="000E0741" w:rsidP="008216CB">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063233C8" w14:textId="77777777" w:rsidR="000E0741" w:rsidRPr="00C97908" w:rsidRDefault="000E0741" w:rsidP="008216CB">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4EF92FD6"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ACF6B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14:paraId="2E819962" w14:textId="77777777" w:rsidR="000E0741" w:rsidRPr="00C97908" w:rsidRDefault="000E0741" w:rsidP="008216CB">
            <w:pPr>
              <w:jc w:val="center"/>
              <w:rPr>
                <w:sz w:val="16"/>
                <w:szCs w:val="16"/>
                <w:lang w:val="en-US"/>
              </w:rPr>
            </w:pPr>
            <w:r w:rsidRPr="00C97908">
              <w:rPr>
                <w:sz w:val="16"/>
                <w:szCs w:val="16"/>
                <w:lang w:val="en-US"/>
              </w:rPr>
              <w:t>29,8960</w:t>
            </w:r>
          </w:p>
        </w:tc>
      </w:tr>
      <w:tr w:rsidR="000E0741" w:rsidRPr="00B40365" w14:paraId="3D0B8DB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4B73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D25C398" w14:textId="77777777" w:rsidR="000E0741" w:rsidRPr="00B40365" w:rsidRDefault="000E0741" w:rsidP="008216CB">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5CCD9FC5" w14:textId="77777777" w:rsidR="000E0741" w:rsidRPr="00C97908" w:rsidRDefault="000E0741" w:rsidP="008216CB">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577724A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C5FD9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69DC141" w14:textId="77777777" w:rsidR="000E0741" w:rsidRPr="00C97908" w:rsidRDefault="000E0741" w:rsidP="008216CB">
            <w:pPr>
              <w:jc w:val="center"/>
              <w:rPr>
                <w:sz w:val="16"/>
                <w:szCs w:val="16"/>
                <w:lang w:val="en-US"/>
              </w:rPr>
            </w:pPr>
            <w:r w:rsidRPr="00C97908">
              <w:rPr>
                <w:sz w:val="16"/>
                <w:szCs w:val="16"/>
                <w:lang w:val="en-US"/>
              </w:rPr>
              <w:t>3,7976</w:t>
            </w:r>
          </w:p>
        </w:tc>
      </w:tr>
      <w:tr w:rsidR="000E0741" w:rsidRPr="00B40365" w14:paraId="2FF06D8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87AA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A97067B" w14:textId="77777777" w:rsidR="000E0741" w:rsidRPr="00B40365" w:rsidRDefault="000E0741" w:rsidP="008216CB">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2EE06909" w14:textId="77777777" w:rsidR="000E0741" w:rsidRPr="00C97908" w:rsidRDefault="000E0741" w:rsidP="008216CB">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722A5BA1"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0A15C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43F1D7CB" w14:textId="77777777" w:rsidR="000E0741" w:rsidRPr="00C97908" w:rsidRDefault="000E0741" w:rsidP="008216CB">
            <w:pPr>
              <w:jc w:val="center"/>
              <w:rPr>
                <w:sz w:val="16"/>
                <w:szCs w:val="16"/>
                <w:lang w:val="en-US"/>
              </w:rPr>
            </w:pPr>
            <w:r w:rsidRPr="00C97908">
              <w:rPr>
                <w:sz w:val="16"/>
                <w:szCs w:val="16"/>
                <w:lang w:val="en-US"/>
              </w:rPr>
              <w:t>161,6000</w:t>
            </w:r>
          </w:p>
        </w:tc>
      </w:tr>
      <w:tr w:rsidR="000E0741" w:rsidRPr="00B40365" w14:paraId="72A0F98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A775C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45EAFBB"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F88819B"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2E10E11"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E59EA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A037B60" w14:textId="77777777" w:rsidR="000E0741" w:rsidRPr="00C97908" w:rsidRDefault="000E0741" w:rsidP="008216CB">
            <w:pPr>
              <w:jc w:val="center"/>
              <w:rPr>
                <w:sz w:val="16"/>
                <w:szCs w:val="16"/>
                <w:lang w:val="en-US"/>
              </w:rPr>
            </w:pPr>
            <w:r w:rsidRPr="00C97908">
              <w:rPr>
                <w:sz w:val="16"/>
                <w:szCs w:val="16"/>
                <w:lang w:val="en-US"/>
              </w:rPr>
              <w:t>0,0162</w:t>
            </w:r>
          </w:p>
        </w:tc>
      </w:tr>
      <w:tr w:rsidR="000E0741" w:rsidRPr="00B40365" w14:paraId="3966B33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90856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75BB662"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470BD3E"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418E617"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3FCFD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2D15D3AF" w14:textId="77777777" w:rsidR="000E0741" w:rsidRPr="00C97908" w:rsidRDefault="000E0741" w:rsidP="008216CB">
            <w:pPr>
              <w:jc w:val="center"/>
              <w:rPr>
                <w:sz w:val="16"/>
                <w:szCs w:val="16"/>
                <w:lang w:val="en-US"/>
              </w:rPr>
            </w:pPr>
            <w:r w:rsidRPr="00C97908">
              <w:rPr>
                <w:sz w:val="16"/>
                <w:szCs w:val="16"/>
                <w:lang w:val="en-US"/>
              </w:rPr>
              <w:t>0,0960</w:t>
            </w:r>
          </w:p>
        </w:tc>
      </w:tr>
      <w:tr w:rsidR="000E0741" w:rsidRPr="00B40365" w14:paraId="4C03557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6529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BCB769A" w14:textId="77777777" w:rsidR="000E0741" w:rsidRPr="00B40365" w:rsidRDefault="000E0741" w:rsidP="008216CB">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17919C35" w14:textId="77777777" w:rsidR="000E0741" w:rsidRPr="00C97908" w:rsidRDefault="000E0741" w:rsidP="008216CB">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482261D0"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0F4A1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79B4DC4" w14:textId="77777777" w:rsidR="000E0741" w:rsidRPr="00C97908" w:rsidRDefault="000E0741" w:rsidP="008216CB">
            <w:pPr>
              <w:jc w:val="center"/>
              <w:rPr>
                <w:sz w:val="16"/>
                <w:szCs w:val="16"/>
                <w:lang w:val="en-US"/>
              </w:rPr>
            </w:pPr>
            <w:r w:rsidRPr="00C97908">
              <w:rPr>
                <w:sz w:val="16"/>
                <w:szCs w:val="16"/>
                <w:lang w:val="en-US"/>
              </w:rPr>
              <w:t>0,0800</w:t>
            </w:r>
          </w:p>
        </w:tc>
      </w:tr>
      <w:tr w:rsidR="000E0741" w:rsidRPr="003E2692" w14:paraId="0B1B2DF1"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6F3447F"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2D979CCC"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2C66FDBA"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06208438"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287CFBF0"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5DD9E460" w14:textId="77777777" w:rsidR="000E0741" w:rsidRPr="003E2692" w:rsidRDefault="000E0741" w:rsidP="008216CB">
            <w:pPr>
              <w:rPr>
                <w:sz w:val="2"/>
                <w:szCs w:val="2"/>
                <w:lang w:val="en-US"/>
              </w:rPr>
            </w:pPr>
          </w:p>
        </w:tc>
      </w:tr>
      <w:tr w:rsidR="000E0741" w:rsidRPr="00B449C4" w14:paraId="21B2756E"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CBE1BB7"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143A18EB"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13DAB642"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88EAF02"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24DCBFF0"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43BC165B" w14:textId="77777777" w:rsidR="000E0741" w:rsidRPr="00B449C4" w:rsidRDefault="000E0741" w:rsidP="008216CB">
            <w:pPr>
              <w:rPr>
                <w:sz w:val="22"/>
                <w:szCs w:val="22"/>
                <w:lang w:val="en-US"/>
              </w:rPr>
            </w:pPr>
          </w:p>
        </w:tc>
      </w:tr>
      <w:tr w:rsidR="000E0741" w:rsidRPr="00B40365" w14:paraId="6B038FC3"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64FC4AB"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4D38A771"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117C734B"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 (inclusiv tocuri la ferestre si usi)</w:t>
            </w:r>
          </w:p>
        </w:tc>
        <w:tc>
          <w:tcPr>
            <w:tcW w:w="3621" w:type="dxa"/>
            <w:gridSpan w:val="8"/>
            <w:tcBorders>
              <w:bottom w:val="single" w:sz="4" w:space="0" w:color="auto"/>
              <w:right w:val="single" w:sz="4" w:space="0" w:color="auto"/>
            </w:tcBorders>
          </w:tcPr>
          <w:p w14:paraId="6E5FC488" w14:textId="77777777" w:rsidR="000E0741" w:rsidRPr="00B40365" w:rsidRDefault="000E0741" w:rsidP="008216CB">
            <w:pPr>
              <w:rPr>
                <w:sz w:val="22"/>
                <w:szCs w:val="22"/>
                <w:lang w:val="en-US"/>
              </w:rPr>
            </w:pPr>
          </w:p>
        </w:tc>
      </w:tr>
      <w:tr w:rsidR="000E0741" w:rsidRPr="009B70F2" w14:paraId="46BDE198" w14:textId="77777777" w:rsidTr="008216CB">
        <w:tblPrEx>
          <w:tblCellMar>
            <w:left w:w="107" w:type="dxa"/>
            <w:right w:w="107" w:type="dxa"/>
          </w:tblCellMar>
        </w:tblPrEx>
        <w:tc>
          <w:tcPr>
            <w:tcW w:w="10495" w:type="dxa"/>
            <w:gridSpan w:val="19"/>
          </w:tcPr>
          <w:p w14:paraId="02AF1D83" w14:textId="77777777" w:rsidR="000E0741" w:rsidRPr="009B70F2" w:rsidRDefault="000E0741" w:rsidP="008216CB">
            <w:pPr>
              <w:rPr>
                <w:b/>
                <w:bCs/>
                <w:sz w:val="22"/>
                <w:szCs w:val="22"/>
                <w:lang w:val="en-US"/>
              </w:rPr>
            </w:pPr>
            <w:r w:rsidRPr="009B70F2">
              <w:rPr>
                <w:b/>
                <w:bCs/>
                <w:sz w:val="22"/>
                <w:szCs w:val="22"/>
                <w:lang w:val="en-US"/>
              </w:rPr>
              <w:t>1.2.4. Pardosea</w:t>
            </w:r>
          </w:p>
          <w:p w14:paraId="130BCCD6" w14:textId="77777777" w:rsidR="000E0741" w:rsidRPr="00B12F65" w:rsidRDefault="000E0741" w:rsidP="008216CB">
            <w:pPr>
              <w:rPr>
                <w:sz w:val="2"/>
                <w:szCs w:val="2"/>
                <w:lang w:val="en-US"/>
              </w:rPr>
            </w:pPr>
          </w:p>
        </w:tc>
      </w:tr>
      <w:tr w:rsidR="000E0741" w:rsidRPr="009B70F2" w14:paraId="6BBDDF7B"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84695E" w14:textId="77777777" w:rsidR="000E0741" w:rsidRPr="005E2CA0" w:rsidRDefault="000E0741" w:rsidP="008216CB">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5BCB4397" w14:textId="77777777" w:rsidR="000E0741" w:rsidRPr="005E2CA0" w:rsidRDefault="000E0741" w:rsidP="008216CB">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1FECEF38" w14:textId="77777777" w:rsidR="000E0741" w:rsidRPr="005E2CA0" w:rsidRDefault="000E0741" w:rsidP="008216CB">
            <w:pPr>
              <w:rPr>
                <w:b/>
                <w:bCs/>
                <w:sz w:val="2"/>
                <w:szCs w:val="2"/>
                <w:lang w:val="en-US"/>
              </w:rPr>
            </w:pPr>
            <w:r w:rsidRPr="005E2CA0">
              <w:rPr>
                <w:b/>
                <w:bCs/>
                <w:sz w:val="22"/>
                <w:szCs w:val="22"/>
                <w:lang w:val="en-US"/>
              </w:rPr>
              <w:t xml:space="preserve">Strat suport pentru pardoseli executat din mortar din ciment M 100-T de 3 cm grosime cu fata driscuita fin </w:t>
            </w:r>
          </w:p>
          <w:p w14:paraId="5FA1F86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3C2948D"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C9D3F8"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BD59666" w14:textId="77777777" w:rsidR="000E0741" w:rsidRPr="005E2CA0" w:rsidRDefault="000E0741" w:rsidP="008216CB">
            <w:pPr>
              <w:jc w:val="center"/>
              <w:rPr>
                <w:b/>
                <w:bCs/>
                <w:sz w:val="22"/>
                <w:szCs w:val="22"/>
                <w:lang w:val="en-US"/>
              </w:rPr>
            </w:pPr>
            <w:r w:rsidRPr="005E2CA0">
              <w:rPr>
                <w:b/>
                <w:bCs/>
                <w:sz w:val="22"/>
                <w:szCs w:val="22"/>
                <w:lang w:val="en-US"/>
              </w:rPr>
              <w:t>44,9000</w:t>
            </w:r>
          </w:p>
          <w:p w14:paraId="7BF7C7EE" w14:textId="77777777" w:rsidR="000E0741" w:rsidRPr="009B70F2" w:rsidRDefault="000E0741" w:rsidP="008216CB">
            <w:pPr>
              <w:jc w:val="center"/>
              <w:rPr>
                <w:sz w:val="2"/>
                <w:szCs w:val="2"/>
                <w:lang w:val="en-US"/>
              </w:rPr>
            </w:pPr>
          </w:p>
        </w:tc>
      </w:tr>
      <w:tr w:rsidR="000E0741" w:rsidRPr="00B40365" w14:paraId="5E50B38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3372C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6C761A9" w14:textId="77777777" w:rsidR="000E0741" w:rsidRPr="00B40365" w:rsidRDefault="000E0741" w:rsidP="008216CB">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69FA65BC" w14:textId="77777777" w:rsidR="000E0741" w:rsidRPr="00C97908" w:rsidRDefault="000E0741" w:rsidP="008216CB">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61DD93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23708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24A1629C" w14:textId="77777777" w:rsidR="000E0741" w:rsidRPr="00C97908" w:rsidRDefault="000E0741" w:rsidP="008216CB">
            <w:pPr>
              <w:jc w:val="center"/>
              <w:rPr>
                <w:sz w:val="16"/>
                <w:szCs w:val="16"/>
                <w:lang w:val="en-US"/>
              </w:rPr>
            </w:pPr>
            <w:r w:rsidRPr="00C97908">
              <w:rPr>
                <w:sz w:val="16"/>
                <w:szCs w:val="16"/>
                <w:lang w:val="en-US"/>
              </w:rPr>
              <w:t>26,9400</w:t>
            </w:r>
          </w:p>
        </w:tc>
      </w:tr>
      <w:tr w:rsidR="000E0741" w:rsidRPr="00B40365" w14:paraId="5B97426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4C72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7599723"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307DD60"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FC4868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6A2DB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169315B" w14:textId="77777777" w:rsidR="000E0741" w:rsidRPr="00C97908" w:rsidRDefault="000E0741" w:rsidP="008216CB">
            <w:pPr>
              <w:jc w:val="center"/>
              <w:rPr>
                <w:sz w:val="16"/>
                <w:szCs w:val="16"/>
                <w:lang w:val="en-US"/>
              </w:rPr>
            </w:pPr>
            <w:r w:rsidRPr="00C97908">
              <w:rPr>
                <w:sz w:val="16"/>
                <w:szCs w:val="16"/>
                <w:lang w:val="en-US"/>
              </w:rPr>
              <w:t>4,4900</w:t>
            </w:r>
          </w:p>
        </w:tc>
      </w:tr>
      <w:tr w:rsidR="000E0741" w:rsidRPr="00B40365" w14:paraId="040D6AB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DB5B2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E450364" w14:textId="77777777" w:rsidR="000E0741" w:rsidRPr="00B40365" w:rsidRDefault="000E0741" w:rsidP="008216CB">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38A008D1" w14:textId="77777777" w:rsidR="000E0741" w:rsidRPr="00C97908" w:rsidRDefault="000E0741" w:rsidP="008216CB">
            <w:pPr>
              <w:rPr>
                <w:sz w:val="16"/>
                <w:szCs w:val="16"/>
                <w:lang w:val="en-US"/>
              </w:rPr>
            </w:pPr>
            <w:r w:rsidRPr="00C97908">
              <w:rPr>
                <w:sz w:val="16"/>
                <w:szCs w:val="16"/>
                <w:lang w:val="en-US"/>
              </w:rPr>
              <w:t>Mortar ciment 100-T</w:t>
            </w:r>
          </w:p>
        </w:tc>
        <w:tc>
          <w:tcPr>
            <w:tcW w:w="1021" w:type="dxa"/>
            <w:gridSpan w:val="3"/>
            <w:tcBorders>
              <w:top w:val="nil"/>
              <w:bottom w:val="single" w:sz="2" w:space="0" w:color="auto"/>
            </w:tcBorders>
            <w:vAlign w:val="center"/>
          </w:tcPr>
          <w:p w14:paraId="6E7F0C92"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12244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14:paraId="2207106A" w14:textId="77777777" w:rsidR="000E0741" w:rsidRPr="00C97908" w:rsidRDefault="000E0741" w:rsidP="008216CB">
            <w:pPr>
              <w:jc w:val="center"/>
              <w:rPr>
                <w:sz w:val="16"/>
                <w:szCs w:val="16"/>
                <w:lang w:val="en-US"/>
              </w:rPr>
            </w:pPr>
            <w:r w:rsidRPr="00C97908">
              <w:rPr>
                <w:sz w:val="16"/>
                <w:szCs w:val="16"/>
                <w:lang w:val="en-US"/>
              </w:rPr>
              <w:t>1,4817</w:t>
            </w:r>
          </w:p>
        </w:tc>
      </w:tr>
      <w:tr w:rsidR="000E0741" w:rsidRPr="00B40365" w14:paraId="245DDD3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C35E1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EFCBAD9"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098D64D"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261F5AE"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1AE66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0A060797" w14:textId="77777777" w:rsidR="000E0741" w:rsidRPr="00C97908" w:rsidRDefault="000E0741" w:rsidP="008216CB">
            <w:pPr>
              <w:jc w:val="center"/>
              <w:rPr>
                <w:sz w:val="16"/>
                <w:szCs w:val="16"/>
                <w:lang w:val="en-US"/>
              </w:rPr>
            </w:pPr>
            <w:r w:rsidRPr="00C97908">
              <w:rPr>
                <w:sz w:val="16"/>
                <w:szCs w:val="16"/>
                <w:lang w:val="en-US"/>
              </w:rPr>
              <w:t>1,3470</w:t>
            </w:r>
          </w:p>
        </w:tc>
      </w:tr>
      <w:tr w:rsidR="000E0741" w:rsidRPr="009B70F2" w14:paraId="3431E5C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FD152C" w14:textId="77777777" w:rsidR="000E0741" w:rsidRPr="005E2CA0" w:rsidRDefault="000E0741" w:rsidP="008216CB">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6B2212AC" w14:textId="77777777" w:rsidR="000E0741" w:rsidRPr="005E2CA0" w:rsidRDefault="000E0741" w:rsidP="008216CB">
            <w:pPr>
              <w:jc w:val="center"/>
              <w:rPr>
                <w:b/>
                <w:bCs/>
                <w:sz w:val="22"/>
                <w:szCs w:val="22"/>
                <w:lang w:val="en-US"/>
              </w:rPr>
            </w:pPr>
            <w:r w:rsidRPr="005E2CA0">
              <w:rPr>
                <w:b/>
                <w:bCs/>
                <w:sz w:val="22"/>
                <w:szCs w:val="22"/>
                <w:lang w:val="en-US"/>
              </w:rPr>
              <w:t>CG01A1 k=3</w:t>
            </w:r>
          </w:p>
        </w:tc>
        <w:tc>
          <w:tcPr>
            <w:tcW w:w="4366" w:type="dxa"/>
            <w:gridSpan w:val="5"/>
            <w:tcBorders>
              <w:top w:val="single" w:sz="4" w:space="0" w:color="auto"/>
              <w:bottom w:val="single" w:sz="4" w:space="0" w:color="auto"/>
            </w:tcBorders>
          </w:tcPr>
          <w:p w14:paraId="15333A96" w14:textId="77777777" w:rsidR="000E0741" w:rsidRPr="005E2CA0" w:rsidRDefault="000E0741" w:rsidP="008216CB">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200,  se adauga sau se scade</w:t>
            </w:r>
          </w:p>
          <w:p w14:paraId="695B47C2"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DDCD150"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B56E33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F57D09B" w14:textId="77777777" w:rsidR="000E0741" w:rsidRPr="005E2CA0" w:rsidRDefault="000E0741" w:rsidP="008216CB">
            <w:pPr>
              <w:jc w:val="center"/>
              <w:rPr>
                <w:b/>
                <w:bCs/>
                <w:sz w:val="22"/>
                <w:szCs w:val="22"/>
                <w:lang w:val="en-US"/>
              </w:rPr>
            </w:pPr>
            <w:r w:rsidRPr="005E2CA0">
              <w:rPr>
                <w:b/>
                <w:bCs/>
                <w:sz w:val="22"/>
                <w:szCs w:val="22"/>
                <w:lang w:val="en-US"/>
              </w:rPr>
              <w:t>44,9000</w:t>
            </w:r>
          </w:p>
          <w:p w14:paraId="46EAAE6A" w14:textId="77777777" w:rsidR="000E0741" w:rsidRPr="009B70F2" w:rsidRDefault="000E0741" w:rsidP="008216CB">
            <w:pPr>
              <w:jc w:val="center"/>
              <w:rPr>
                <w:sz w:val="2"/>
                <w:szCs w:val="2"/>
                <w:lang w:val="en-US"/>
              </w:rPr>
            </w:pPr>
          </w:p>
        </w:tc>
      </w:tr>
      <w:tr w:rsidR="000E0741" w:rsidRPr="00B40365" w14:paraId="3DA9E1F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827B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0290C1F" w14:textId="77777777" w:rsidR="000E0741" w:rsidRPr="00B40365" w:rsidRDefault="000E0741" w:rsidP="008216CB">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1C2DD5A" w14:textId="77777777" w:rsidR="000E0741" w:rsidRPr="00C97908" w:rsidRDefault="000E0741" w:rsidP="008216CB">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BB2823D"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3B2F0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B873930" w14:textId="77777777" w:rsidR="000E0741" w:rsidRPr="00C97908" w:rsidRDefault="000E0741" w:rsidP="008216CB">
            <w:pPr>
              <w:jc w:val="center"/>
              <w:rPr>
                <w:sz w:val="16"/>
                <w:szCs w:val="16"/>
                <w:lang w:val="en-US"/>
              </w:rPr>
            </w:pPr>
            <w:r w:rsidRPr="00C97908">
              <w:rPr>
                <w:sz w:val="16"/>
                <w:szCs w:val="16"/>
                <w:lang w:val="en-US"/>
              </w:rPr>
              <w:t>13,4700</w:t>
            </w:r>
          </w:p>
        </w:tc>
      </w:tr>
      <w:tr w:rsidR="000E0741" w:rsidRPr="00B40365" w14:paraId="3A5593C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FBB5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2D2F24A"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A5DA20"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2ADBDE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5B8E0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9638798" w14:textId="77777777" w:rsidR="000E0741" w:rsidRPr="00C97908" w:rsidRDefault="000E0741" w:rsidP="008216CB">
            <w:pPr>
              <w:jc w:val="center"/>
              <w:rPr>
                <w:sz w:val="16"/>
                <w:szCs w:val="16"/>
                <w:lang w:val="en-US"/>
              </w:rPr>
            </w:pPr>
            <w:r w:rsidRPr="00C97908">
              <w:rPr>
                <w:sz w:val="16"/>
                <w:szCs w:val="16"/>
                <w:lang w:val="en-US"/>
              </w:rPr>
              <w:t>2,6940</w:t>
            </w:r>
          </w:p>
        </w:tc>
      </w:tr>
      <w:tr w:rsidR="000E0741" w:rsidRPr="00B40365" w14:paraId="6092B5E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13370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C32B313" w14:textId="77777777" w:rsidR="000E0741" w:rsidRPr="00B40365" w:rsidRDefault="000E0741" w:rsidP="008216C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00CCE33" w14:textId="77777777" w:rsidR="000E0741" w:rsidRPr="00C97908" w:rsidRDefault="000E0741" w:rsidP="008216C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64F4A2D"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DD7D6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4E20EF8C" w14:textId="77777777" w:rsidR="000E0741" w:rsidRPr="00C97908" w:rsidRDefault="000E0741" w:rsidP="008216CB">
            <w:pPr>
              <w:jc w:val="center"/>
              <w:rPr>
                <w:sz w:val="16"/>
                <w:szCs w:val="16"/>
                <w:lang w:val="en-US"/>
              </w:rPr>
            </w:pPr>
            <w:r w:rsidRPr="00C97908">
              <w:rPr>
                <w:sz w:val="16"/>
                <w:szCs w:val="16"/>
                <w:lang w:val="en-US"/>
              </w:rPr>
              <w:t>289,6050</w:t>
            </w:r>
          </w:p>
        </w:tc>
      </w:tr>
      <w:tr w:rsidR="000E0741" w:rsidRPr="00B40365" w14:paraId="487E3AB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A772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498F6A4" w14:textId="77777777" w:rsidR="000E0741" w:rsidRPr="00B40365" w:rsidRDefault="000E0741" w:rsidP="008216CB">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B3AE0B2" w14:textId="77777777" w:rsidR="000E0741" w:rsidRPr="00C97908" w:rsidRDefault="000E0741" w:rsidP="008216CB">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CCAF4D0"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1EBBD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6318C659" w14:textId="77777777" w:rsidR="000E0741" w:rsidRPr="00C97908" w:rsidRDefault="000E0741" w:rsidP="008216CB">
            <w:pPr>
              <w:jc w:val="center"/>
              <w:rPr>
                <w:sz w:val="16"/>
                <w:szCs w:val="16"/>
                <w:lang w:val="en-US"/>
              </w:rPr>
            </w:pPr>
            <w:r w:rsidRPr="00C97908">
              <w:rPr>
                <w:sz w:val="16"/>
                <w:szCs w:val="16"/>
                <w:lang w:val="en-US"/>
              </w:rPr>
              <w:t>0,9429</w:t>
            </w:r>
          </w:p>
        </w:tc>
      </w:tr>
      <w:tr w:rsidR="000E0741" w:rsidRPr="00B40365" w14:paraId="0FEC96B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9F7E6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AC051C3"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F0D8FB7"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64F2C34"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5FC71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2365B565" w14:textId="77777777" w:rsidR="000E0741" w:rsidRPr="00C97908" w:rsidRDefault="000E0741" w:rsidP="008216CB">
            <w:pPr>
              <w:jc w:val="center"/>
              <w:rPr>
                <w:sz w:val="16"/>
                <w:szCs w:val="16"/>
                <w:lang w:val="en-US"/>
              </w:rPr>
            </w:pPr>
            <w:r w:rsidRPr="00C97908">
              <w:rPr>
                <w:sz w:val="16"/>
                <w:szCs w:val="16"/>
                <w:lang w:val="en-US"/>
              </w:rPr>
              <w:t>0,2694</w:t>
            </w:r>
          </w:p>
        </w:tc>
      </w:tr>
      <w:tr w:rsidR="000E0741" w:rsidRPr="00B40365" w14:paraId="053BCB9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EDF1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CA0814C"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48CE63B"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C691096"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AE06B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104369BA" w14:textId="77777777" w:rsidR="000E0741" w:rsidRPr="00C97908" w:rsidRDefault="000E0741" w:rsidP="008216CB">
            <w:pPr>
              <w:jc w:val="center"/>
              <w:rPr>
                <w:sz w:val="16"/>
                <w:szCs w:val="16"/>
                <w:lang w:val="en-US"/>
              </w:rPr>
            </w:pPr>
            <w:r w:rsidRPr="00C97908">
              <w:rPr>
                <w:sz w:val="16"/>
                <w:szCs w:val="16"/>
                <w:lang w:val="en-US"/>
              </w:rPr>
              <w:t>0,4041</w:t>
            </w:r>
          </w:p>
        </w:tc>
      </w:tr>
      <w:tr w:rsidR="000E0741" w:rsidRPr="00B40365" w14:paraId="2E9D475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EB44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56DFC3" w14:textId="77777777" w:rsidR="000E0741" w:rsidRPr="00B40365" w:rsidRDefault="000E0741" w:rsidP="008216CB">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6D2F8C2" w14:textId="77777777" w:rsidR="000E0741" w:rsidRPr="00C97908" w:rsidRDefault="000E0741" w:rsidP="008216CB">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69DF7CD"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385EB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5E95A9BB" w14:textId="77777777" w:rsidR="000E0741" w:rsidRPr="00C97908" w:rsidRDefault="000E0741" w:rsidP="008216CB">
            <w:pPr>
              <w:jc w:val="center"/>
              <w:rPr>
                <w:sz w:val="16"/>
                <w:szCs w:val="16"/>
                <w:lang w:val="en-US"/>
              </w:rPr>
            </w:pPr>
            <w:r w:rsidRPr="00C97908">
              <w:rPr>
                <w:sz w:val="16"/>
                <w:szCs w:val="16"/>
                <w:lang w:val="en-US"/>
              </w:rPr>
              <w:t>0,2021</w:t>
            </w:r>
          </w:p>
        </w:tc>
      </w:tr>
      <w:tr w:rsidR="000E0741" w:rsidRPr="009B70F2" w14:paraId="33F1A18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C5ED34" w14:textId="77777777" w:rsidR="000E0741" w:rsidRPr="005E2CA0" w:rsidRDefault="000E0741" w:rsidP="008216CB">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5E29CA9E" w14:textId="77777777" w:rsidR="000E0741" w:rsidRPr="005E2CA0" w:rsidRDefault="000E0741" w:rsidP="008216CB">
            <w:pPr>
              <w:jc w:val="center"/>
              <w:rPr>
                <w:b/>
                <w:bCs/>
                <w:sz w:val="22"/>
                <w:szCs w:val="22"/>
                <w:lang w:val="en-US"/>
              </w:rPr>
            </w:pPr>
            <w:r w:rsidRPr="005E2CA0">
              <w:rPr>
                <w:b/>
                <w:bCs/>
                <w:sz w:val="22"/>
                <w:szCs w:val="22"/>
                <w:lang w:val="en-US"/>
              </w:rPr>
              <w:t>CG01D</w:t>
            </w:r>
          </w:p>
        </w:tc>
        <w:tc>
          <w:tcPr>
            <w:tcW w:w="4366" w:type="dxa"/>
            <w:gridSpan w:val="5"/>
            <w:tcBorders>
              <w:top w:val="single" w:sz="4" w:space="0" w:color="auto"/>
              <w:bottom w:val="single" w:sz="4" w:space="0" w:color="auto"/>
            </w:tcBorders>
          </w:tcPr>
          <w:p w14:paraId="044EEA5E" w14:textId="77777777" w:rsidR="000E0741" w:rsidRPr="005E2CA0" w:rsidRDefault="000E0741" w:rsidP="008216CB">
            <w:pPr>
              <w:rPr>
                <w:b/>
                <w:bCs/>
                <w:sz w:val="2"/>
                <w:szCs w:val="2"/>
                <w:lang w:val="en-US"/>
              </w:rPr>
            </w:pPr>
            <w:r w:rsidRPr="005E2CA0">
              <w:rPr>
                <w:b/>
                <w:bCs/>
                <w:sz w:val="22"/>
                <w:szCs w:val="22"/>
                <w:lang w:val="en-US"/>
              </w:rPr>
              <w:t>Strat suport pentru pardoseli executat din placi din fibre de lemn (Фанера ламинированная 2440x1220x15mm) moi, poroase bitumate si antiseptizate simplu asezate pe un strat de egalizare de nisip de 2 cm grosime( se exclude nisip)se includ  surub 6buc / 1 m2</w:t>
            </w:r>
          </w:p>
          <w:p w14:paraId="6281B8E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59EEB21"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AF24D5"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624E309" w14:textId="77777777" w:rsidR="000E0741" w:rsidRPr="005E2CA0" w:rsidRDefault="000E0741" w:rsidP="008216CB">
            <w:pPr>
              <w:jc w:val="center"/>
              <w:rPr>
                <w:b/>
                <w:bCs/>
                <w:sz w:val="22"/>
                <w:szCs w:val="22"/>
                <w:lang w:val="en-US"/>
              </w:rPr>
            </w:pPr>
            <w:r w:rsidRPr="005E2CA0">
              <w:rPr>
                <w:b/>
                <w:bCs/>
                <w:sz w:val="22"/>
                <w:szCs w:val="22"/>
                <w:lang w:val="en-US"/>
              </w:rPr>
              <w:t>17,5800</w:t>
            </w:r>
          </w:p>
          <w:p w14:paraId="10269A14" w14:textId="77777777" w:rsidR="000E0741" w:rsidRPr="009B70F2" w:rsidRDefault="000E0741" w:rsidP="008216CB">
            <w:pPr>
              <w:jc w:val="center"/>
              <w:rPr>
                <w:sz w:val="2"/>
                <w:szCs w:val="2"/>
                <w:lang w:val="en-US"/>
              </w:rPr>
            </w:pPr>
          </w:p>
        </w:tc>
      </w:tr>
      <w:tr w:rsidR="000E0741" w:rsidRPr="00B40365" w14:paraId="5FFA273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E444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F1D62C2" w14:textId="77777777" w:rsidR="000E0741" w:rsidRPr="00B40365" w:rsidRDefault="000E0741" w:rsidP="008216C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45626A98" w14:textId="77777777" w:rsidR="000E0741" w:rsidRPr="00C97908" w:rsidRDefault="000E0741" w:rsidP="008216C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6BA012F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03C3E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680383B" w14:textId="77777777" w:rsidR="000E0741" w:rsidRPr="00C97908" w:rsidRDefault="000E0741" w:rsidP="008216CB">
            <w:pPr>
              <w:jc w:val="center"/>
              <w:rPr>
                <w:sz w:val="16"/>
                <w:szCs w:val="16"/>
                <w:lang w:val="en-US"/>
              </w:rPr>
            </w:pPr>
            <w:r w:rsidRPr="00C97908">
              <w:rPr>
                <w:sz w:val="16"/>
                <w:szCs w:val="16"/>
                <w:lang w:val="en-US"/>
              </w:rPr>
              <w:t>7,0320</w:t>
            </w:r>
          </w:p>
        </w:tc>
      </w:tr>
      <w:tr w:rsidR="000E0741" w:rsidRPr="00B40365" w14:paraId="03CDBB6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0606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13DF719"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3D6B13"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C418E7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027D6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C910DDE" w14:textId="77777777" w:rsidR="000E0741" w:rsidRPr="00C97908" w:rsidRDefault="000E0741" w:rsidP="008216CB">
            <w:pPr>
              <w:jc w:val="center"/>
              <w:rPr>
                <w:sz w:val="16"/>
                <w:szCs w:val="16"/>
                <w:lang w:val="en-US"/>
              </w:rPr>
            </w:pPr>
            <w:r w:rsidRPr="00C97908">
              <w:rPr>
                <w:sz w:val="16"/>
                <w:szCs w:val="16"/>
                <w:lang w:val="en-US"/>
              </w:rPr>
              <w:t>0,8790</w:t>
            </w:r>
          </w:p>
        </w:tc>
      </w:tr>
      <w:tr w:rsidR="000E0741" w:rsidRPr="00B40365" w14:paraId="02286FB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AB89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8A7EA04" w14:textId="77777777" w:rsidR="000E0741" w:rsidRPr="00B40365" w:rsidRDefault="000E0741" w:rsidP="008216CB">
            <w:pPr>
              <w:jc w:val="center"/>
              <w:rPr>
                <w:sz w:val="16"/>
                <w:szCs w:val="16"/>
                <w:lang w:val="en-US"/>
              </w:rPr>
            </w:pPr>
            <w:r w:rsidRPr="00B40365">
              <w:rPr>
                <w:sz w:val="16"/>
                <w:szCs w:val="16"/>
                <w:lang w:val="en-US"/>
              </w:rPr>
              <w:t>267011220430011</w:t>
            </w:r>
          </w:p>
        </w:tc>
        <w:tc>
          <w:tcPr>
            <w:tcW w:w="4366" w:type="dxa"/>
            <w:gridSpan w:val="4"/>
            <w:tcBorders>
              <w:top w:val="nil"/>
              <w:bottom w:val="single" w:sz="2" w:space="0" w:color="auto"/>
            </w:tcBorders>
            <w:vAlign w:val="center"/>
          </w:tcPr>
          <w:p w14:paraId="5CC99D01" w14:textId="77777777" w:rsidR="000E0741" w:rsidRPr="00C97908" w:rsidRDefault="000E0741" w:rsidP="008216CB">
            <w:pPr>
              <w:rPr>
                <w:sz w:val="16"/>
                <w:szCs w:val="16"/>
                <w:lang w:val="en-US"/>
              </w:rPr>
            </w:pPr>
            <w:r w:rsidRPr="00C97908">
              <w:rPr>
                <w:sz w:val="16"/>
                <w:szCs w:val="16"/>
                <w:lang w:val="en-US"/>
              </w:rPr>
              <w:t>Фанера ламинированная 2440x1220x15mm</w:t>
            </w:r>
          </w:p>
        </w:tc>
        <w:tc>
          <w:tcPr>
            <w:tcW w:w="1021" w:type="dxa"/>
            <w:gridSpan w:val="3"/>
            <w:tcBorders>
              <w:top w:val="nil"/>
              <w:bottom w:val="single" w:sz="2" w:space="0" w:color="auto"/>
            </w:tcBorders>
            <w:vAlign w:val="center"/>
          </w:tcPr>
          <w:p w14:paraId="3D990B73"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3591DA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CD4936B" w14:textId="77777777" w:rsidR="000E0741" w:rsidRPr="00C97908" w:rsidRDefault="000E0741" w:rsidP="008216CB">
            <w:pPr>
              <w:jc w:val="center"/>
              <w:rPr>
                <w:sz w:val="16"/>
                <w:szCs w:val="16"/>
                <w:lang w:val="en-US"/>
              </w:rPr>
            </w:pPr>
            <w:r w:rsidRPr="00C97908">
              <w:rPr>
                <w:sz w:val="16"/>
                <w:szCs w:val="16"/>
                <w:lang w:val="en-US"/>
              </w:rPr>
              <w:t>18,4590</w:t>
            </w:r>
          </w:p>
        </w:tc>
      </w:tr>
      <w:tr w:rsidR="000E0741" w:rsidRPr="00B40365" w14:paraId="0814A20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1FB5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8254115" w14:textId="77777777" w:rsidR="000E0741" w:rsidRPr="00B40365" w:rsidRDefault="000E0741" w:rsidP="008216CB">
            <w:pPr>
              <w:jc w:val="center"/>
              <w:rPr>
                <w:sz w:val="16"/>
                <w:szCs w:val="16"/>
                <w:lang w:val="en-US"/>
              </w:rPr>
            </w:pPr>
            <w:r w:rsidRPr="00B40365">
              <w:rPr>
                <w:sz w:val="16"/>
                <w:szCs w:val="16"/>
                <w:lang w:val="en-US"/>
              </w:rPr>
              <w:t>3333</w:t>
            </w:r>
          </w:p>
        </w:tc>
        <w:tc>
          <w:tcPr>
            <w:tcW w:w="4366" w:type="dxa"/>
            <w:gridSpan w:val="4"/>
            <w:tcBorders>
              <w:top w:val="nil"/>
              <w:bottom w:val="single" w:sz="2" w:space="0" w:color="auto"/>
            </w:tcBorders>
            <w:vAlign w:val="center"/>
          </w:tcPr>
          <w:p w14:paraId="083E9DBF" w14:textId="77777777" w:rsidR="000E0741" w:rsidRPr="00C97908" w:rsidRDefault="000E0741" w:rsidP="008216CB">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14:paraId="65365711"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B7073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389D5D64" w14:textId="77777777" w:rsidR="000E0741" w:rsidRPr="00C97908" w:rsidRDefault="000E0741" w:rsidP="008216CB">
            <w:pPr>
              <w:jc w:val="center"/>
              <w:rPr>
                <w:sz w:val="16"/>
                <w:szCs w:val="16"/>
                <w:lang w:val="en-US"/>
              </w:rPr>
            </w:pPr>
            <w:r w:rsidRPr="00C97908">
              <w:rPr>
                <w:sz w:val="16"/>
                <w:szCs w:val="16"/>
                <w:lang w:val="en-US"/>
              </w:rPr>
              <w:t>105,4800</w:t>
            </w:r>
          </w:p>
        </w:tc>
      </w:tr>
      <w:tr w:rsidR="000E0741" w:rsidRPr="00B40365" w14:paraId="7D932C0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8416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E10FC7B" w14:textId="77777777" w:rsidR="000E0741" w:rsidRPr="00B40365" w:rsidRDefault="000E0741" w:rsidP="008216C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CB2D725" w14:textId="77777777" w:rsidR="000E0741" w:rsidRPr="00C97908" w:rsidRDefault="000E0741" w:rsidP="008216CB">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3F485D4"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BED24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1950950" w14:textId="77777777" w:rsidR="000E0741" w:rsidRPr="00C97908" w:rsidRDefault="000E0741" w:rsidP="008216CB">
            <w:pPr>
              <w:jc w:val="center"/>
              <w:rPr>
                <w:sz w:val="16"/>
                <w:szCs w:val="16"/>
                <w:lang w:val="en-US"/>
              </w:rPr>
            </w:pPr>
            <w:r w:rsidRPr="00C97908">
              <w:rPr>
                <w:sz w:val="16"/>
                <w:szCs w:val="16"/>
                <w:lang w:val="en-US"/>
              </w:rPr>
              <w:t>0,0352</w:t>
            </w:r>
          </w:p>
        </w:tc>
      </w:tr>
      <w:tr w:rsidR="000E0741" w:rsidRPr="00B40365" w14:paraId="4E761E2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C42F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B70AE8D"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CE54E5C"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3FBF211"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825D6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5B470420" w14:textId="77777777" w:rsidR="000E0741" w:rsidRPr="00C97908" w:rsidRDefault="000E0741" w:rsidP="008216CB">
            <w:pPr>
              <w:jc w:val="center"/>
              <w:rPr>
                <w:sz w:val="16"/>
                <w:szCs w:val="16"/>
                <w:lang w:val="en-US"/>
              </w:rPr>
            </w:pPr>
            <w:r w:rsidRPr="00C97908">
              <w:rPr>
                <w:sz w:val="16"/>
                <w:szCs w:val="16"/>
                <w:lang w:val="en-US"/>
              </w:rPr>
              <w:t>0,1758</w:t>
            </w:r>
          </w:p>
        </w:tc>
      </w:tr>
      <w:tr w:rsidR="000E0741" w:rsidRPr="009B70F2" w14:paraId="14DFEBF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70D3C2" w14:textId="77777777" w:rsidR="000E0741" w:rsidRPr="005E2CA0" w:rsidRDefault="000E0741" w:rsidP="008216CB">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1778756C" w14:textId="77777777" w:rsidR="000E0741" w:rsidRPr="005E2CA0" w:rsidRDefault="000E0741" w:rsidP="008216CB">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033D6FB4" w14:textId="77777777" w:rsidR="000E0741" w:rsidRPr="005E2CA0" w:rsidRDefault="000E0741" w:rsidP="008216CB">
            <w:pPr>
              <w:rPr>
                <w:b/>
                <w:bCs/>
                <w:sz w:val="2"/>
                <w:szCs w:val="2"/>
                <w:lang w:val="en-US"/>
              </w:rPr>
            </w:pPr>
            <w:r w:rsidRPr="005E2CA0">
              <w:rPr>
                <w:b/>
                <w:bCs/>
                <w:sz w:val="22"/>
                <w:szCs w:val="22"/>
                <w:lang w:val="en-US"/>
              </w:rPr>
              <w:t>Executarea acoperirii pardoselii cu covor PVC din Vinil Omogen (linoleum medicinal) tip Fortis silver knight ,grosimea 2 mm, Group T, greutatea 2,8kg/m2, class 34/43 Anti-bacterial , electric rezistent kV&lt;2/Antistatic culoarea invelitorii se va coordona cu beneficiarul)</w:t>
            </w:r>
          </w:p>
          <w:p w14:paraId="66F2FA1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2716349"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2FA959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24A03A0" w14:textId="77777777" w:rsidR="000E0741" w:rsidRPr="005E2CA0" w:rsidRDefault="000E0741" w:rsidP="008216CB">
            <w:pPr>
              <w:jc w:val="center"/>
              <w:rPr>
                <w:b/>
                <w:bCs/>
                <w:sz w:val="22"/>
                <w:szCs w:val="22"/>
                <w:lang w:val="en-US"/>
              </w:rPr>
            </w:pPr>
            <w:r w:rsidRPr="005E2CA0">
              <w:rPr>
                <w:b/>
                <w:bCs/>
                <w:sz w:val="22"/>
                <w:szCs w:val="22"/>
                <w:lang w:val="en-US"/>
              </w:rPr>
              <w:t>62,4800</w:t>
            </w:r>
          </w:p>
          <w:p w14:paraId="6C79B9F5" w14:textId="77777777" w:rsidR="000E0741" w:rsidRPr="009B70F2" w:rsidRDefault="000E0741" w:rsidP="008216CB">
            <w:pPr>
              <w:jc w:val="center"/>
              <w:rPr>
                <w:sz w:val="2"/>
                <w:szCs w:val="2"/>
                <w:lang w:val="en-US"/>
              </w:rPr>
            </w:pPr>
          </w:p>
        </w:tc>
      </w:tr>
      <w:tr w:rsidR="000E0741" w:rsidRPr="00B40365" w14:paraId="5F49941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CF66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8353DFD" w14:textId="77777777" w:rsidR="000E0741" w:rsidRPr="00B40365" w:rsidRDefault="000E0741" w:rsidP="008216CB">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7D97B67F" w14:textId="77777777" w:rsidR="000E0741" w:rsidRPr="00C97908" w:rsidRDefault="000E0741" w:rsidP="008216CB">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4041310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03B6F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98DC84A" w14:textId="77777777" w:rsidR="000E0741" w:rsidRPr="00C97908" w:rsidRDefault="000E0741" w:rsidP="008216CB">
            <w:pPr>
              <w:jc w:val="center"/>
              <w:rPr>
                <w:sz w:val="16"/>
                <w:szCs w:val="16"/>
                <w:lang w:val="en-US"/>
              </w:rPr>
            </w:pPr>
            <w:r w:rsidRPr="00C97908">
              <w:rPr>
                <w:sz w:val="16"/>
                <w:szCs w:val="16"/>
                <w:lang w:val="en-US"/>
              </w:rPr>
              <w:t>124,9600</w:t>
            </w:r>
          </w:p>
        </w:tc>
      </w:tr>
      <w:tr w:rsidR="000E0741" w:rsidRPr="00B40365" w14:paraId="1F15543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28AE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65765E8" w14:textId="77777777" w:rsidR="000E0741" w:rsidRPr="00B40365" w:rsidRDefault="000E0741" w:rsidP="008216C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1ED52A4" w14:textId="77777777" w:rsidR="000E0741" w:rsidRPr="00C97908" w:rsidRDefault="000E0741" w:rsidP="008216C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88843DB"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A0002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3B32989B" w14:textId="77777777" w:rsidR="000E0741" w:rsidRPr="00C97908" w:rsidRDefault="000E0741" w:rsidP="008216CB">
            <w:pPr>
              <w:jc w:val="center"/>
              <w:rPr>
                <w:sz w:val="16"/>
                <w:szCs w:val="16"/>
                <w:lang w:val="en-US"/>
              </w:rPr>
            </w:pPr>
            <w:r w:rsidRPr="00C97908">
              <w:rPr>
                <w:sz w:val="16"/>
                <w:szCs w:val="16"/>
                <w:lang w:val="en-US"/>
              </w:rPr>
              <w:t>74,3512</w:t>
            </w:r>
          </w:p>
        </w:tc>
      </w:tr>
      <w:tr w:rsidR="000E0741" w:rsidRPr="00B40365" w14:paraId="4CCC1A3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4D918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AD410E8" w14:textId="77777777" w:rsidR="000E0741" w:rsidRPr="00B40365" w:rsidRDefault="000E0741" w:rsidP="008216CB">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04993E3F" w14:textId="77777777" w:rsidR="000E0741" w:rsidRPr="00C97908" w:rsidRDefault="000E0741" w:rsidP="008216CB">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05F59F94"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F7961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74568A3" w14:textId="77777777" w:rsidR="000E0741" w:rsidRPr="00C97908" w:rsidRDefault="000E0741" w:rsidP="008216CB">
            <w:pPr>
              <w:jc w:val="center"/>
              <w:rPr>
                <w:sz w:val="16"/>
                <w:szCs w:val="16"/>
                <w:lang w:val="en-US"/>
              </w:rPr>
            </w:pPr>
            <w:r w:rsidRPr="00C97908">
              <w:rPr>
                <w:sz w:val="16"/>
                <w:szCs w:val="16"/>
                <w:lang w:val="en-US"/>
              </w:rPr>
              <w:t>9,4189</w:t>
            </w:r>
          </w:p>
        </w:tc>
      </w:tr>
      <w:tr w:rsidR="000E0741" w:rsidRPr="00B40365" w14:paraId="17BEBCC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6AA7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975692" w14:textId="77777777" w:rsidR="000E0741" w:rsidRPr="00B40365" w:rsidRDefault="000E0741" w:rsidP="008216CB">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3DE12516" w14:textId="77777777" w:rsidR="000E0741" w:rsidRPr="00C97908" w:rsidRDefault="000E0741" w:rsidP="008216CB">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0158953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5FFDE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039C2186" w14:textId="77777777" w:rsidR="000E0741" w:rsidRPr="00C97908" w:rsidRDefault="000E0741" w:rsidP="008216CB">
            <w:pPr>
              <w:jc w:val="center"/>
              <w:rPr>
                <w:sz w:val="16"/>
                <w:szCs w:val="16"/>
                <w:lang w:val="en-US"/>
              </w:rPr>
            </w:pPr>
            <w:r w:rsidRPr="00C97908">
              <w:rPr>
                <w:sz w:val="16"/>
                <w:szCs w:val="16"/>
                <w:lang w:val="en-US"/>
              </w:rPr>
              <w:t>21,9773</w:t>
            </w:r>
          </w:p>
        </w:tc>
      </w:tr>
      <w:tr w:rsidR="000E0741" w:rsidRPr="00B40365" w14:paraId="50920A6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C6FB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4358D86" w14:textId="77777777" w:rsidR="000E0741" w:rsidRPr="00B40365" w:rsidRDefault="000E0741" w:rsidP="008216CB">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45833EAC" w14:textId="77777777" w:rsidR="000E0741" w:rsidRPr="00C97908" w:rsidRDefault="000E0741" w:rsidP="008216CB">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5708230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34958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14:paraId="7258B7DA" w14:textId="77777777" w:rsidR="000E0741" w:rsidRPr="00C97908" w:rsidRDefault="000E0741" w:rsidP="008216CB">
            <w:pPr>
              <w:jc w:val="center"/>
              <w:rPr>
                <w:sz w:val="16"/>
                <w:szCs w:val="16"/>
                <w:lang w:val="en-US"/>
              </w:rPr>
            </w:pPr>
            <w:r w:rsidRPr="00C97908">
              <w:rPr>
                <w:sz w:val="16"/>
                <w:szCs w:val="16"/>
                <w:lang w:val="en-US"/>
              </w:rPr>
              <w:t>329,6601</w:t>
            </w:r>
          </w:p>
        </w:tc>
      </w:tr>
      <w:tr w:rsidR="000E0741" w:rsidRPr="00B40365" w14:paraId="6AF4ECA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4D92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82C2DBA" w14:textId="77777777" w:rsidR="000E0741" w:rsidRPr="00B40365" w:rsidRDefault="000E0741" w:rsidP="008216CB">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21E2E9A7" w14:textId="77777777" w:rsidR="000E0741" w:rsidRPr="00C97908" w:rsidRDefault="000E0741" w:rsidP="008216CB">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192A5E2C"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6B81C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7C5F3158" w14:textId="77777777" w:rsidR="000E0741" w:rsidRPr="00C97908" w:rsidRDefault="000E0741" w:rsidP="008216CB">
            <w:pPr>
              <w:jc w:val="center"/>
              <w:rPr>
                <w:sz w:val="16"/>
                <w:szCs w:val="16"/>
                <w:lang w:val="en-US"/>
              </w:rPr>
            </w:pPr>
            <w:r w:rsidRPr="00C97908">
              <w:rPr>
                <w:sz w:val="16"/>
                <w:szCs w:val="16"/>
                <w:lang w:val="en-US"/>
              </w:rPr>
              <w:t>64,0482</w:t>
            </w:r>
          </w:p>
        </w:tc>
      </w:tr>
      <w:tr w:rsidR="000E0741" w:rsidRPr="00B40365" w14:paraId="1E2BEDF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8EF2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A6CB06C" w14:textId="77777777" w:rsidR="000E0741" w:rsidRPr="00B40365" w:rsidRDefault="000E0741" w:rsidP="008216CB">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26B8EA9D" w14:textId="77777777" w:rsidR="000E0741" w:rsidRPr="00C97908" w:rsidRDefault="000E0741" w:rsidP="008216CB">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1F0D5889"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E0A4EE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C8179D6" w14:textId="77777777" w:rsidR="000E0741" w:rsidRPr="00C97908" w:rsidRDefault="000E0741" w:rsidP="008216CB">
            <w:pPr>
              <w:jc w:val="center"/>
              <w:rPr>
                <w:sz w:val="16"/>
                <w:szCs w:val="16"/>
                <w:lang w:val="en-US"/>
              </w:rPr>
            </w:pPr>
            <w:r w:rsidRPr="00C97908">
              <w:rPr>
                <w:sz w:val="16"/>
                <w:szCs w:val="16"/>
                <w:lang w:val="en-US"/>
              </w:rPr>
              <w:t>9,4189</w:t>
            </w:r>
          </w:p>
        </w:tc>
      </w:tr>
      <w:tr w:rsidR="000E0741" w:rsidRPr="00B40365" w14:paraId="0499CE1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60EA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E7CED4A" w14:textId="77777777" w:rsidR="000E0741" w:rsidRPr="00B40365" w:rsidRDefault="000E0741" w:rsidP="008216CB">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19A81ACF" w14:textId="77777777" w:rsidR="000E0741" w:rsidRPr="00C97908" w:rsidRDefault="000E0741" w:rsidP="008216CB">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61193277"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EB1F31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BC6CC56" w14:textId="77777777" w:rsidR="000E0741" w:rsidRPr="00C97908" w:rsidRDefault="000E0741" w:rsidP="008216CB">
            <w:pPr>
              <w:jc w:val="center"/>
              <w:rPr>
                <w:sz w:val="16"/>
                <w:szCs w:val="16"/>
                <w:lang w:val="en-US"/>
              </w:rPr>
            </w:pPr>
            <w:r w:rsidRPr="00C97908">
              <w:rPr>
                <w:sz w:val="16"/>
                <w:szCs w:val="16"/>
                <w:lang w:val="en-US"/>
              </w:rPr>
              <w:t>69,0716</w:t>
            </w:r>
          </w:p>
        </w:tc>
      </w:tr>
      <w:tr w:rsidR="000E0741" w:rsidRPr="00B40365" w14:paraId="020C2B7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33F5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520B170" w14:textId="77777777" w:rsidR="000E0741" w:rsidRPr="00B40365" w:rsidRDefault="000E0741" w:rsidP="008216CB">
            <w:pPr>
              <w:jc w:val="center"/>
              <w:rPr>
                <w:sz w:val="16"/>
                <w:szCs w:val="16"/>
                <w:lang w:val="en-US"/>
              </w:rPr>
            </w:pPr>
            <w:r w:rsidRPr="00B40365">
              <w:rPr>
                <w:sz w:val="16"/>
                <w:szCs w:val="16"/>
                <w:lang w:val="en-US"/>
              </w:rPr>
              <w:t>252311671634611</w:t>
            </w:r>
          </w:p>
        </w:tc>
        <w:tc>
          <w:tcPr>
            <w:tcW w:w="4366" w:type="dxa"/>
            <w:gridSpan w:val="4"/>
            <w:tcBorders>
              <w:top w:val="nil"/>
              <w:bottom w:val="single" w:sz="2" w:space="0" w:color="auto"/>
            </w:tcBorders>
            <w:vAlign w:val="center"/>
          </w:tcPr>
          <w:p w14:paraId="2243D335" w14:textId="77777777" w:rsidR="000E0741" w:rsidRPr="00C97908" w:rsidRDefault="000E0741" w:rsidP="008216CB">
            <w:pPr>
              <w:rPr>
                <w:sz w:val="16"/>
                <w:szCs w:val="16"/>
                <w:lang w:val="en-US"/>
              </w:rPr>
            </w:pPr>
            <w:r w:rsidRPr="00C97908">
              <w:rPr>
                <w:sz w:val="16"/>
                <w:szCs w:val="16"/>
                <w:lang w:val="en-US"/>
              </w:rPr>
              <w:t>Covor PVC din Vinil Omogen (linoleum medicinal) tip Fortis silver knight ,grosimea 2 mm, Group T, greutatea 2,8kg/m2, class 34/43 Anti-bacterial , electric rezistent kV&lt;2/Antistatic culoarea invelitorii se va coordona cu beneficiarul)</w:t>
            </w:r>
          </w:p>
        </w:tc>
        <w:tc>
          <w:tcPr>
            <w:tcW w:w="1021" w:type="dxa"/>
            <w:gridSpan w:val="3"/>
            <w:tcBorders>
              <w:top w:val="nil"/>
              <w:bottom w:val="single" w:sz="2" w:space="0" w:color="auto"/>
            </w:tcBorders>
            <w:vAlign w:val="center"/>
          </w:tcPr>
          <w:p w14:paraId="1F0A509A"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9C2EE3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638F497" w14:textId="77777777" w:rsidR="000E0741" w:rsidRPr="00C97908" w:rsidRDefault="000E0741" w:rsidP="008216CB">
            <w:pPr>
              <w:jc w:val="center"/>
              <w:rPr>
                <w:sz w:val="16"/>
                <w:szCs w:val="16"/>
                <w:lang w:val="en-US"/>
              </w:rPr>
            </w:pPr>
            <w:r w:rsidRPr="00C97908">
              <w:rPr>
                <w:sz w:val="16"/>
                <w:szCs w:val="16"/>
                <w:lang w:val="en-US"/>
              </w:rPr>
              <w:t>65,9320</w:t>
            </w:r>
          </w:p>
        </w:tc>
      </w:tr>
      <w:tr w:rsidR="000E0741" w:rsidRPr="00B40365" w14:paraId="6A65DB8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B0E6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F9541EA" w14:textId="77777777" w:rsidR="000E0741" w:rsidRPr="00B40365" w:rsidRDefault="000E0741" w:rsidP="008216C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C0EA871" w14:textId="77777777" w:rsidR="000E0741" w:rsidRPr="00C97908" w:rsidRDefault="000E0741" w:rsidP="008216C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960C965"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1B197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57AB86F9" w14:textId="77777777" w:rsidR="000E0741" w:rsidRPr="00C97908" w:rsidRDefault="000E0741" w:rsidP="008216CB">
            <w:pPr>
              <w:jc w:val="center"/>
              <w:rPr>
                <w:sz w:val="16"/>
                <w:szCs w:val="16"/>
                <w:lang w:val="en-US"/>
              </w:rPr>
            </w:pPr>
            <w:r w:rsidRPr="00C97908">
              <w:rPr>
                <w:sz w:val="16"/>
                <w:szCs w:val="16"/>
                <w:lang w:val="en-US"/>
              </w:rPr>
              <w:t>0,0942</w:t>
            </w:r>
          </w:p>
        </w:tc>
      </w:tr>
      <w:tr w:rsidR="000E0741" w:rsidRPr="00B40365" w14:paraId="72F8BB8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347B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30345D7" w14:textId="77777777" w:rsidR="000E0741" w:rsidRPr="00B40365" w:rsidRDefault="000E0741" w:rsidP="008216CB">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F9B4DCD" w14:textId="77777777" w:rsidR="000E0741" w:rsidRPr="00C97908" w:rsidRDefault="000E0741" w:rsidP="008216CB">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404A5AF"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55203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59C19833" w14:textId="77777777" w:rsidR="000E0741" w:rsidRPr="00C97908" w:rsidRDefault="000E0741" w:rsidP="008216CB">
            <w:pPr>
              <w:jc w:val="center"/>
              <w:rPr>
                <w:sz w:val="16"/>
                <w:szCs w:val="16"/>
                <w:lang w:val="en-US"/>
              </w:rPr>
            </w:pPr>
            <w:r w:rsidRPr="00C97908">
              <w:rPr>
                <w:sz w:val="16"/>
                <w:szCs w:val="16"/>
                <w:lang w:val="en-US"/>
              </w:rPr>
              <w:t>0,6248</w:t>
            </w:r>
          </w:p>
        </w:tc>
      </w:tr>
      <w:tr w:rsidR="000E0741" w:rsidRPr="00B40365" w14:paraId="37846D9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F5CE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8DBAD35" w14:textId="77777777" w:rsidR="000E0741" w:rsidRPr="00B40365" w:rsidRDefault="000E0741" w:rsidP="008216CB">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7E90B94B" w14:textId="77777777" w:rsidR="000E0741" w:rsidRPr="00C97908" w:rsidRDefault="000E0741" w:rsidP="008216CB">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112179CB"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4A2AD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545AB952" w14:textId="77777777" w:rsidR="000E0741" w:rsidRPr="00C97908" w:rsidRDefault="000E0741" w:rsidP="008216CB">
            <w:pPr>
              <w:jc w:val="center"/>
              <w:rPr>
                <w:sz w:val="16"/>
                <w:szCs w:val="16"/>
                <w:lang w:val="en-US"/>
              </w:rPr>
            </w:pPr>
            <w:r w:rsidRPr="00C97908">
              <w:rPr>
                <w:sz w:val="16"/>
                <w:szCs w:val="16"/>
                <w:lang w:val="en-US"/>
              </w:rPr>
              <w:t>0,7498</w:t>
            </w:r>
          </w:p>
        </w:tc>
      </w:tr>
      <w:tr w:rsidR="000E0741" w:rsidRPr="00B40365" w14:paraId="786DFB5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DC5F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44FD1AC" w14:textId="77777777" w:rsidR="000E0741" w:rsidRPr="00B40365" w:rsidRDefault="000E0741" w:rsidP="008216C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52B7799" w14:textId="77777777" w:rsidR="000E0741" w:rsidRPr="00C97908" w:rsidRDefault="000E0741" w:rsidP="008216C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F97E053"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85D5C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1965FB7F" w14:textId="77777777" w:rsidR="000E0741" w:rsidRPr="00C97908" w:rsidRDefault="000E0741" w:rsidP="008216CB">
            <w:pPr>
              <w:jc w:val="center"/>
              <w:rPr>
                <w:sz w:val="16"/>
                <w:szCs w:val="16"/>
                <w:lang w:val="en-US"/>
              </w:rPr>
            </w:pPr>
            <w:r w:rsidRPr="00C97908">
              <w:rPr>
                <w:sz w:val="16"/>
                <w:szCs w:val="16"/>
                <w:lang w:val="en-US"/>
              </w:rPr>
              <w:t>12,4960</w:t>
            </w:r>
          </w:p>
        </w:tc>
      </w:tr>
      <w:tr w:rsidR="000E0741" w:rsidRPr="003E2692" w14:paraId="44E8C41E"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E4F5DDE"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35D0E8D6"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2A8135C1"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39F8090D"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7B800CB0"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7A73BB63" w14:textId="77777777" w:rsidR="000E0741" w:rsidRPr="003E2692" w:rsidRDefault="000E0741" w:rsidP="008216CB">
            <w:pPr>
              <w:rPr>
                <w:sz w:val="2"/>
                <w:szCs w:val="2"/>
                <w:lang w:val="en-US"/>
              </w:rPr>
            </w:pPr>
          </w:p>
        </w:tc>
      </w:tr>
      <w:tr w:rsidR="000E0741" w:rsidRPr="00B449C4" w14:paraId="2E9CCA09"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B8962E"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3466300A"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4F4DB47E"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3121CD6"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18E9407F"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475BFA43" w14:textId="77777777" w:rsidR="000E0741" w:rsidRPr="00B449C4" w:rsidRDefault="000E0741" w:rsidP="008216CB">
            <w:pPr>
              <w:rPr>
                <w:sz w:val="22"/>
                <w:szCs w:val="22"/>
                <w:lang w:val="en-US"/>
              </w:rPr>
            </w:pPr>
          </w:p>
        </w:tc>
      </w:tr>
      <w:tr w:rsidR="000E0741" w:rsidRPr="00B40365" w14:paraId="0D59A7CD"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FFF921C"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1A952A05"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6779C03B"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44D07D09" w14:textId="77777777" w:rsidR="000E0741" w:rsidRPr="00B40365" w:rsidRDefault="000E0741" w:rsidP="008216CB">
            <w:pPr>
              <w:rPr>
                <w:sz w:val="22"/>
                <w:szCs w:val="22"/>
                <w:lang w:val="en-US"/>
              </w:rPr>
            </w:pPr>
          </w:p>
        </w:tc>
      </w:tr>
      <w:tr w:rsidR="000E0741" w:rsidRPr="009B70F2" w14:paraId="187807C8" w14:textId="77777777" w:rsidTr="008216CB">
        <w:tblPrEx>
          <w:tblCellMar>
            <w:left w:w="107" w:type="dxa"/>
            <w:right w:w="107" w:type="dxa"/>
          </w:tblCellMar>
        </w:tblPrEx>
        <w:tc>
          <w:tcPr>
            <w:tcW w:w="10495" w:type="dxa"/>
            <w:gridSpan w:val="19"/>
          </w:tcPr>
          <w:p w14:paraId="43871BAB" w14:textId="77777777" w:rsidR="000E0741" w:rsidRPr="009B70F2" w:rsidRDefault="000E0741" w:rsidP="008216CB">
            <w:pPr>
              <w:rPr>
                <w:b/>
                <w:bCs/>
                <w:sz w:val="22"/>
                <w:szCs w:val="22"/>
                <w:lang w:val="en-US"/>
              </w:rPr>
            </w:pPr>
            <w:r w:rsidRPr="009B70F2">
              <w:rPr>
                <w:b/>
                <w:bCs/>
                <w:sz w:val="22"/>
                <w:szCs w:val="22"/>
                <w:lang w:val="en-US"/>
              </w:rPr>
              <w:t>1.2.5. Tamplarie</w:t>
            </w:r>
          </w:p>
          <w:p w14:paraId="313D51CE" w14:textId="77777777" w:rsidR="000E0741" w:rsidRPr="00B12F65" w:rsidRDefault="000E0741" w:rsidP="008216CB">
            <w:pPr>
              <w:rPr>
                <w:sz w:val="2"/>
                <w:szCs w:val="2"/>
                <w:lang w:val="en-US"/>
              </w:rPr>
            </w:pPr>
          </w:p>
        </w:tc>
      </w:tr>
      <w:tr w:rsidR="000E0741" w:rsidRPr="009B70F2" w14:paraId="554F946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CF431F" w14:textId="77777777" w:rsidR="000E0741" w:rsidRPr="005E2CA0" w:rsidRDefault="000E0741" w:rsidP="008216CB">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5D4ED054" w14:textId="77777777" w:rsidR="000E0741" w:rsidRPr="005E2CA0" w:rsidRDefault="000E0741" w:rsidP="008216CB">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339B1F14" w14:textId="77777777" w:rsidR="000E0741" w:rsidRPr="005E2CA0" w:rsidRDefault="000E0741" w:rsidP="008216CB">
            <w:pPr>
              <w:rPr>
                <w:b/>
                <w:bCs/>
                <w:sz w:val="2"/>
                <w:szCs w:val="2"/>
                <w:lang w:val="en-US"/>
              </w:rPr>
            </w:pPr>
            <w:r w:rsidRPr="005E2CA0">
              <w:rPr>
                <w:b/>
                <w:bCs/>
                <w:sz w:val="22"/>
                <w:szCs w:val="22"/>
                <w:lang w:val="en-US"/>
              </w:rPr>
              <w:t>Usi confectionate din profiluri din aluminiu profil lat cel putin 60 mm, inclusiv armaturile si accesoriile necesare usilor montate in zidarie de orice natura, la constructii cu inaltimea pina  la 35 m inclusiv, intr-un canat, cu suprafata tocului pina la 7 mp inclusiv (6 buc.)</w:t>
            </w:r>
          </w:p>
          <w:p w14:paraId="6103FFB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1759A7E" w14:textId="77777777" w:rsidR="000E0741" w:rsidRPr="005E2CA0" w:rsidRDefault="000E0741" w:rsidP="008216C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B4C883"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D7D236D" w14:textId="77777777" w:rsidR="000E0741" w:rsidRPr="005E2CA0" w:rsidRDefault="000E0741" w:rsidP="008216CB">
            <w:pPr>
              <w:jc w:val="center"/>
              <w:rPr>
                <w:b/>
                <w:bCs/>
                <w:sz w:val="22"/>
                <w:szCs w:val="22"/>
                <w:lang w:val="en-US"/>
              </w:rPr>
            </w:pPr>
            <w:r w:rsidRPr="005E2CA0">
              <w:rPr>
                <w:b/>
                <w:bCs/>
                <w:sz w:val="22"/>
                <w:szCs w:val="22"/>
                <w:lang w:val="en-US"/>
              </w:rPr>
              <w:t>12,5100</w:t>
            </w:r>
          </w:p>
          <w:p w14:paraId="44C504A2" w14:textId="77777777" w:rsidR="000E0741" w:rsidRPr="009B70F2" w:rsidRDefault="000E0741" w:rsidP="008216CB">
            <w:pPr>
              <w:jc w:val="center"/>
              <w:rPr>
                <w:sz w:val="2"/>
                <w:szCs w:val="2"/>
                <w:lang w:val="en-US"/>
              </w:rPr>
            </w:pPr>
          </w:p>
        </w:tc>
      </w:tr>
      <w:tr w:rsidR="000E0741" w:rsidRPr="00B40365" w14:paraId="5BE1B51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C9C7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E0C5149" w14:textId="77777777" w:rsidR="000E0741" w:rsidRPr="00B40365" w:rsidRDefault="000E0741" w:rsidP="008216CB">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79972A3E" w14:textId="77777777" w:rsidR="000E0741" w:rsidRPr="00C97908" w:rsidRDefault="000E0741" w:rsidP="008216CB">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373C8CB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EF8D5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090D3CCA" w14:textId="77777777" w:rsidR="000E0741" w:rsidRPr="00C97908" w:rsidRDefault="000E0741" w:rsidP="008216CB">
            <w:pPr>
              <w:jc w:val="center"/>
              <w:rPr>
                <w:sz w:val="16"/>
                <w:szCs w:val="16"/>
                <w:lang w:val="en-US"/>
              </w:rPr>
            </w:pPr>
            <w:r w:rsidRPr="00C97908">
              <w:rPr>
                <w:sz w:val="16"/>
                <w:szCs w:val="16"/>
                <w:lang w:val="en-US"/>
              </w:rPr>
              <w:t>10,6335</w:t>
            </w:r>
          </w:p>
        </w:tc>
      </w:tr>
      <w:tr w:rsidR="000E0741" w:rsidRPr="00B40365" w14:paraId="2CFA34F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E58C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ECFAC91"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01C2964"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36CBEB1"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DC4C3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764B17F" w14:textId="77777777" w:rsidR="000E0741" w:rsidRPr="00C97908" w:rsidRDefault="000E0741" w:rsidP="008216CB">
            <w:pPr>
              <w:jc w:val="center"/>
              <w:rPr>
                <w:sz w:val="16"/>
                <w:szCs w:val="16"/>
                <w:lang w:val="en-US"/>
              </w:rPr>
            </w:pPr>
            <w:r w:rsidRPr="00C97908">
              <w:rPr>
                <w:sz w:val="16"/>
                <w:szCs w:val="16"/>
                <w:lang w:val="en-US"/>
              </w:rPr>
              <w:t>1,2510</w:t>
            </w:r>
          </w:p>
        </w:tc>
      </w:tr>
      <w:tr w:rsidR="000E0741" w:rsidRPr="00B40365" w14:paraId="3ADB37C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CEF42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F79186B" w14:textId="77777777" w:rsidR="000E0741" w:rsidRPr="00B40365" w:rsidRDefault="000E0741" w:rsidP="008216CB">
            <w:pPr>
              <w:jc w:val="center"/>
              <w:rPr>
                <w:sz w:val="16"/>
                <w:szCs w:val="16"/>
                <w:lang w:val="en-US"/>
              </w:rPr>
            </w:pPr>
            <w:r w:rsidRPr="00B40365">
              <w:rPr>
                <w:sz w:val="16"/>
                <w:szCs w:val="16"/>
                <w:lang w:val="en-US"/>
              </w:rPr>
              <w:t>281210630605022</w:t>
            </w:r>
          </w:p>
        </w:tc>
        <w:tc>
          <w:tcPr>
            <w:tcW w:w="4366" w:type="dxa"/>
            <w:gridSpan w:val="4"/>
            <w:tcBorders>
              <w:top w:val="nil"/>
              <w:bottom w:val="single" w:sz="2" w:space="0" w:color="auto"/>
            </w:tcBorders>
            <w:vAlign w:val="center"/>
          </w:tcPr>
          <w:p w14:paraId="23AA86B5" w14:textId="77777777" w:rsidR="000E0741" w:rsidRPr="00C97908" w:rsidRDefault="000E0741" w:rsidP="008216CB">
            <w:pPr>
              <w:rPr>
                <w:sz w:val="16"/>
                <w:szCs w:val="16"/>
                <w:lang w:val="en-US"/>
              </w:rPr>
            </w:pPr>
            <w:r w:rsidRPr="00C97908">
              <w:rPr>
                <w:sz w:val="16"/>
                <w:szCs w:val="16"/>
                <w:lang w:val="en-US"/>
              </w:rPr>
              <w:t>Usi din profiluri din aluminiu profil lat cel putin 60 mm gata confectionate inclusiv armaturile si accesoriile necesare</w:t>
            </w:r>
          </w:p>
        </w:tc>
        <w:tc>
          <w:tcPr>
            <w:tcW w:w="1021" w:type="dxa"/>
            <w:gridSpan w:val="3"/>
            <w:tcBorders>
              <w:top w:val="nil"/>
              <w:bottom w:val="single" w:sz="2" w:space="0" w:color="auto"/>
            </w:tcBorders>
            <w:vAlign w:val="center"/>
          </w:tcPr>
          <w:p w14:paraId="5FFE8C51" w14:textId="77777777" w:rsidR="000E0741" w:rsidRPr="00C97908" w:rsidRDefault="000E0741" w:rsidP="008216C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359F2F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CACB04" w14:textId="77777777" w:rsidR="000E0741" w:rsidRPr="00C97908" w:rsidRDefault="000E0741" w:rsidP="008216CB">
            <w:pPr>
              <w:jc w:val="center"/>
              <w:rPr>
                <w:sz w:val="16"/>
                <w:szCs w:val="16"/>
                <w:lang w:val="en-US"/>
              </w:rPr>
            </w:pPr>
            <w:r w:rsidRPr="00C97908">
              <w:rPr>
                <w:sz w:val="16"/>
                <w:szCs w:val="16"/>
                <w:lang w:val="en-US"/>
              </w:rPr>
              <w:t>12,5100</w:t>
            </w:r>
          </w:p>
        </w:tc>
      </w:tr>
      <w:tr w:rsidR="000E0741" w:rsidRPr="00B40365" w14:paraId="6268C1F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F70F7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F199AC7" w14:textId="77777777" w:rsidR="000E0741" w:rsidRPr="00B40365" w:rsidRDefault="000E0741" w:rsidP="008216CB">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2453ADDE" w14:textId="77777777" w:rsidR="000E0741" w:rsidRPr="00C97908" w:rsidRDefault="000E0741" w:rsidP="008216CB">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941F4D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5BAC9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1F9ACD9" w14:textId="77777777" w:rsidR="000E0741" w:rsidRPr="00C97908" w:rsidRDefault="000E0741" w:rsidP="008216CB">
            <w:pPr>
              <w:jc w:val="center"/>
              <w:rPr>
                <w:sz w:val="16"/>
                <w:szCs w:val="16"/>
                <w:lang w:val="en-US"/>
              </w:rPr>
            </w:pPr>
            <w:r w:rsidRPr="00C97908">
              <w:rPr>
                <w:sz w:val="16"/>
                <w:szCs w:val="16"/>
                <w:lang w:val="en-US"/>
              </w:rPr>
              <w:t>50,0400</w:t>
            </w:r>
          </w:p>
        </w:tc>
      </w:tr>
      <w:tr w:rsidR="000E0741" w:rsidRPr="00B40365" w14:paraId="3A72852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E534D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F28D101" w14:textId="77777777" w:rsidR="000E0741" w:rsidRPr="00B40365" w:rsidRDefault="000E0741" w:rsidP="008216CB">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3BE6F658" w14:textId="77777777" w:rsidR="000E0741" w:rsidRPr="00C97908" w:rsidRDefault="000E0741" w:rsidP="008216CB">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268565C9"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9EA55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F3AB65A" w14:textId="77777777" w:rsidR="000E0741" w:rsidRPr="00C97908" w:rsidRDefault="000E0741" w:rsidP="008216CB">
            <w:pPr>
              <w:jc w:val="center"/>
              <w:rPr>
                <w:sz w:val="16"/>
                <w:szCs w:val="16"/>
                <w:lang w:val="en-US"/>
              </w:rPr>
            </w:pPr>
            <w:r w:rsidRPr="00C97908">
              <w:rPr>
                <w:sz w:val="16"/>
                <w:szCs w:val="16"/>
                <w:lang w:val="en-US"/>
              </w:rPr>
              <w:t>6,2550</w:t>
            </w:r>
          </w:p>
        </w:tc>
      </w:tr>
      <w:tr w:rsidR="000E0741" w:rsidRPr="00B40365" w14:paraId="42C308E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6BA0C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A04E509" w14:textId="77777777" w:rsidR="000E0741" w:rsidRPr="00B40365" w:rsidRDefault="000E0741" w:rsidP="008216CB">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28D3812F" w14:textId="77777777" w:rsidR="000E0741" w:rsidRPr="00C97908" w:rsidRDefault="000E0741" w:rsidP="008216CB">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550FA5BD"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56304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098808B7" w14:textId="77777777" w:rsidR="000E0741" w:rsidRPr="00C97908" w:rsidRDefault="000E0741" w:rsidP="008216CB">
            <w:pPr>
              <w:jc w:val="center"/>
              <w:rPr>
                <w:sz w:val="16"/>
                <w:szCs w:val="16"/>
                <w:lang w:val="en-US"/>
              </w:rPr>
            </w:pPr>
            <w:r w:rsidRPr="00C97908">
              <w:rPr>
                <w:sz w:val="16"/>
                <w:szCs w:val="16"/>
                <w:lang w:val="en-US"/>
              </w:rPr>
              <w:t>2,1892</w:t>
            </w:r>
          </w:p>
        </w:tc>
      </w:tr>
      <w:tr w:rsidR="000E0741" w:rsidRPr="00B40365" w14:paraId="0AB0378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3A71F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0340DD2" w14:textId="77777777" w:rsidR="000E0741" w:rsidRPr="00B40365" w:rsidRDefault="000E0741" w:rsidP="008216C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802DE06" w14:textId="77777777" w:rsidR="000E0741" w:rsidRPr="00C97908" w:rsidRDefault="000E0741" w:rsidP="008216C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10C5083"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79A49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45ACA12E" w14:textId="77777777" w:rsidR="000E0741" w:rsidRPr="00C97908" w:rsidRDefault="000E0741" w:rsidP="008216CB">
            <w:pPr>
              <w:jc w:val="center"/>
              <w:rPr>
                <w:sz w:val="16"/>
                <w:szCs w:val="16"/>
                <w:lang w:val="en-US"/>
              </w:rPr>
            </w:pPr>
            <w:r w:rsidRPr="00C97908">
              <w:rPr>
                <w:sz w:val="16"/>
                <w:szCs w:val="16"/>
                <w:lang w:val="en-US"/>
              </w:rPr>
              <w:t>7,5060</w:t>
            </w:r>
          </w:p>
        </w:tc>
      </w:tr>
      <w:tr w:rsidR="000E0741" w:rsidRPr="00B40365" w14:paraId="22F7192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E28E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283117C" w14:textId="77777777" w:rsidR="000E0741" w:rsidRPr="00B40365" w:rsidRDefault="000E0741" w:rsidP="008216CB">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3942A268" w14:textId="77777777" w:rsidR="000E0741" w:rsidRPr="00C97908" w:rsidRDefault="000E0741" w:rsidP="008216CB">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C5D39E3" w14:textId="77777777" w:rsidR="000E0741" w:rsidRPr="00C97908" w:rsidRDefault="000E0741" w:rsidP="008216CB">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F82859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D4BE0AD" w14:textId="77777777" w:rsidR="000E0741" w:rsidRPr="00C97908" w:rsidRDefault="000E0741" w:rsidP="008216CB">
            <w:pPr>
              <w:jc w:val="center"/>
              <w:rPr>
                <w:sz w:val="16"/>
                <w:szCs w:val="16"/>
                <w:lang w:val="en-US"/>
              </w:rPr>
            </w:pPr>
            <w:r w:rsidRPr="00C97908">
              <w:rPr>
                <w:sz w:val="16"/>
                <w:szCs w:val="16"/>
                <w:lang w:val="en-US"/>
              </w:rPr>
              <w:t>12,5100</w:t>
            </w:r>
          </w:p>
        </w:tc>
      </w:tr>
      <w:tr w:rsidR="000E0741" w:rsidRPr="00B40365" w14:paraId="731166C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8BB70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6F8FEDB" w14:textId="77777777" w:rsidR="000E0741" w:rsidRPr="00B40365" w:rsidRDefault="000E0741" w:rsidP="008216C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955C856" w14:textId="77777777" w:rsidR="000E0741" w:rsidRPr="00C97908" w:rsidRDefault="000E0741" w:rsidP="008216C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AF36E9A"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E6B7E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928F37A" w14:textId="77777777" w:rsidR="000E0741" w:rsidRPr="00C97908" w:rsidRDefault="000E0741" w:rsidP="008216CB">
            <w:pPr>
              <w:jc w:val="center"/>
              <w:rPr>
                <w:sz w:val="16"/>
                <w:szCs w:val="16"/>
                <w:lang w:val="en-US"/>
              </w:rPr>
            </w:pPr>
            <w:r w:rsidRPr="00C97908">
              <w:rPr>
                <w:sz w:val="16"/>
                <w:szCs w:val="16"/>
                <w:lang w:val="en-US"/>
              </w:rPr>
              <w:t>0,2502</w:t>
            </w:r>
          </w:p>
        </w:tc>
      </w:tr>
      <w:tr w:rsidR="000E0741" w:rsidRPr="009B70F2" w14:paraId="2F7540A8"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A01FB4" w14:textId="77777777" w:rsidR="000E0741" w:rsidRPr="005E2CA0" w:rsidRDefault="000E0741" w:rsidP="008216CB">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02ED26B8" w14:textId="77777777" w:rsidR="000E0741" w:rsidRPr="005E2CA0" w:rsidRDefault="000E0741" w:rsidP="008216CB">
            <w:pPr>
              <w:jc w:val="center"/>
              <w:rPr>
                <w:b/>
                <w:bCs/>
                <w:sz w:val="22"/>
                <w:szCs w:val="22"/>
                <w:lang w:val="en-US"/>
              </w:rPr>
            </w:pPr>
            <w:r w:rsidRPr="005E2CA0">
              <w:rPr>
                <w:b/>
                <w:bCs/>
                <w:sz w:val="22"/>
                <w:szCs w:val="22"/>
                <w:lang w:val="en-US"/>
              </w:rPr>
              <w:t>CK33A</w:t>
            </w:r>
          </w:p>
        </w:tc>
        <w:tc>
          <w:tcPr>
            <w:tcW w:w="4366" w:type="dxa"/>
            <w:gridSpan w:val="5"/>
            <w:tcBorders>
              <w:top w:val="single" w:sz="4" w:space="0" w:color="auto"/>
              <w:bottom w:val="single" w:sz="4" w:space="0" w:color="auto"/>
            </w:tcBorders>
          </w:tcPr>
          <w:p w14:paraId="5EF30ABA" w14:textId="77777777" w:rsidR="000E0741" w:rsidRPr="005E2CA0" w:rsidRDefault="000E0741" w:rsidP="008216CB">
            <w:pPr>
              <w:rPr>
                <w:b/>
                <w:bCs/>
                <w:sz w:val="2"/>
                <w:szCs w:val="2"/>
                <w:lang w:val="en-US"/>
              </w:rPr>
            </w:pPr>
            <w:r w:rsidRPr="005E2CA0">
              <w:rPr>
                <w:b/>
                <w:bCs/>
                <w:sz w:val="22"/>
                <w:szCs w:val="22"/>
                <w:lang w:val="en-US"/>
              </w:rPr>
              <w:t>Dispozitiv automat pentru inchiderea usilor</w:t>
            </w:r>
          </w:p>
          <w:p w14:paraId="2CEF700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8A93040"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DAD0F8C"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33A30EC" w14:textId="77777777" w:rsidR="000E0741" w:rsidRPr="005E2CA0" w:rsidRDefault="000E0741" w:rsidP="008216CB">
            <w:pPr>
              <w:jc w:val="center"/>
              <w:rPr>
                <w:b/>
                <w:bCs/>
                <w:sz w:val="22"/>
                <w:szCs w:val="22"/>
                <w:lang w:val="en-US"/>
              </w:rPr>
            </w:pPr>
            <w:r w:rsidRPr="005E2CA0">
              <w:rPr>
                <w:b/>
                <w:bCs/>
                <w:sz w:val="22"/>
                <w:szCs w:val="22"/>
                <w:lang w:val="en-US"/>
              </w:rPr>
              <w:t>6,0000</w:t>
            </w:r>
          </w:p>
          <w:p w14:paraId="2A739704" w14:textId="77777777" w:rsidR="000E0741" w:rsidRPr="009B70F2" w:rsidRDefault="000E0741" w:rsidP="008216CB">
            <w:pPr>
              <w:jc w:val="center"/>
              <w:rPr>
                <w:sz w:val="2"/>
                <w:szCs w:val="2"/>
                <w:lang w:val="en-US"/>
              </w:rPr>
            </w:pPr>
          </w:p>
        </w:tc>
      </w:tr>
      <w:tr w:rsidR="000E0741" w:rsidRPr="00B40365" w14:paraId="3D13CE8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E3C7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EA21CA9" w14:textId="77777777" w:rsidR="000E0741" w:rsidRPr="00B40365" w:rsidRDefault="000E0741" w:rsidP="008216CB">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1C32562A" w14:textId="77777777" w:rsidR="000E0741" w:rsidRPr="00C97908" w:rsidRDefault="000E0741" w:rsidP="008216CB">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522049C5"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BAF37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0E1B0176" w14:textId="77777777" w:rsidR="000E0741" w:rsidRPr="00C97908" w:rsidRDefault="000E0741" w:rsidP="008216CB">
            <w:pPr>
              <w:jc w:val="center"/>
              <w:rPr>
                <w:sz w:val="16"/>
                <w:szCs w:val="16"/>
                <w:lang w:val="en-US"/>
              </w:rPr>
            </w:pPr>
            <w:r w:rsidRPr="00C97908">
              <w:rPr>
                <w:sz w:val="16"/>
                <w:szCs w:val="16"/>
                <w:lang w:val="en-US"/>
              </w:rPr>
              <w:t>11,4000</w:t>
            </w:r>
          </w:p>
        </w:tc>
      </w:tr>
      <w:tr w:rsidR="000E0741" w:rsidRPr="00B40365" w14:paraId="3E09270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7EA6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B17B8C6"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818517A"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7FAB57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0FC77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0649732" w14:textId="77777777" w:rsidR="000E0741" w:rsidRPr="00C97908" w:rsidRDefault="000E0741" w:rsidP="008216CB">
            <w:pPr>
              <w:jc w:val="center"/>
              <w:rPr>
                <w:sz w:val="16"/>
                <w:szCs w:val="16"/>
                <w:lang w:val="en-US"/>
              </w:rPr>
            </w:pPr>
            <w:r w:rsidRPr="00C97908">
              <w:rPr>
                <w:sz w:val="16"/>
                <w:szCs w:val="16"/>
                <w:lang w:val="en-US"/>
              </w:rPr>
              <w:t>0,3600</w:t>
            </w:r>
          </w:p>
        </w:tc>
      </w:tr>
      <w:tr w:rsidR="000E0741" w:rsidRPr="00B40365" w14:paraId="005EBEB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2A93B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C722726" w14:textId="77777777" w:rsidR="000E0741" w:rsidRPr="00B40365" w:rsidRDefault="000E0741" w:rsidP="008216CB">
            <w:pPr>
              <w:jc w:val="center"/>
              <w:rPr>
                <w:sz w:val="16"/>
                <w:szCs w:val="16"/>
                <w:lang w:val="en-US"/>
              </w:rPr>
            </w:pPr>
            <w:r w:rsidRPr="00B40365">
              <w:rPr>
                <w:sz w:val="16"/>
                <w:szCs w:val="16"/>
                <w:lang w:val="en-US"/>
              </w:rPr>
              <w:t>2952270007000</w:t>
            </w:r>
          </w:p>
        </w:tc>
        <w:tc>
          <w:tcPr>
            <w:tcW w:w="4366" w:type="dxa"/>
            <w:gridSpan w:val="4"/>
            <w:tcBorders>
              <w:top w:val="nil"/>
              <w:bottom w:val="single" w:sz="2" w:space="0" w:color="auto"/>
            </w:tcBorders>
            <w:vAlign w:val="center"/>
          </w:tcPr>
          <w:p w14:paraId="4254E22E" w14:textId="77777777" w:rsidR="000E0741" w:rsidRPr="00C97908" w:rsidRDefault="000E0741" w:rsidP="008216CB">
            <w:pPr>
              <w:rPr>
                <w:sz w:val="16"/>
                <w:szCs w:val="16"/>
                <w:lang w:val="en-US"/>
              </w:rPr>
            </w:pPr>
            <w:r w:rsidRPr="00C97908">
              <w:rPr>
                <w:sz w:val="16"/>
                <w:szCs w:val="16"/>
                <w:lang w:val="en-US"/>
              </w:rPr>
              <w:t>Dispozitiv automat pentru inchiderea usilor</w:t>
            </w:r>
          </w:p>
        </w:tc>
        <w:tc>
          <w:tcPr>
            <w:tcW w:w="1021" w:type="dxa"/>
            <w:gridSpan w:val="3"/>
            <w:tcBorders>
              <w:top w:val="nil"/>
              <w:bottom w:val="single" w:sz="2" w:space="0" w:color="auto"/>
            </w:tcBorders>
            <w:vAlign w:val="center"/>
          </w:tcPr>
          <w:p w14:paraId="4D75CCD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40FF1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78625A3" w14:textId="77777777" w:rsidR="000E0741" w:rsidRPr="00C97908" w:rsidRDefault="000E0741" w:rsidP="008216CB">
            <w:pPr>
              <w:jc w:val="center"/>
              <w:rPr>
                <w:sz w:val="16"/>
                <w:szCs w:val="16"/>
                <w:lang w:val="en-US"/>
              </w:rPr>
            </w:pPr>
            <w:r w:rsidRPr="00C97908">
              <w:rPr>
                <w:sz w:val="16"/>
                <w:szCs w:val="16"/>
                <w:lang w:val="en-US"/>
              </w:rPr>
              <w:t>6,0000</w:t>
            </w:r>
          </w:p>
        </w:tc>
      </w:tr>
      <w:tr w:rsidR="000E0741" w:rsidRPr="00B40365" w14:paraId="75E28DC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C7973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D023622" w14:textId="77777777" w:rsidR="000E0741" w:rsidRPr="00B40365" w:rsidRDefault="000E0741" w:rsidP="008216CB">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58E3B44E" w14:textId="77777777" w:rsidR="000E0741" w:rsidRPr="00C97908" w:rsidRDefault="000E0741" w:rsidP="008216CB">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3288FB3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1A2F8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39DC02F" w14:textId="77777777" w:rsidR="000E0741" w:rsidRPr="00C97908" w:rsidRDefault="000E0741" w:rsidP="008216CB">
            <w:pPr>
              <w:jc w:val="center"/>
              <w:rPr>
                <w:sz w:val="16"/>
                <w:szCs w:val="16"/>
                <w:lang w:val="en-US"/>
              </w:rPr>
            </w:pPr>
            <w:r w:rsidRPr="00C97908">
              <w:rPr>
                <w:sz w:val="16"/>
                <w:szCs w:val="16"/>
                <w:lang w:val="en-US"/>
              </w:rPr>
              <w:t>0,1800</w:t>
            </w:r>
          </w:p>
        </w:tc>
      </w:tr>
      <w:tr w:rsidR="000E0741" w:rsidRPr="003E2692" w14:paraId="13EC3403"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653EA5"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3A20FA76"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1E355564"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7F198C9B"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123407C1"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711A2AE3" w14:textId="77777777" w:rsidR="000E0741" w:rsidRPr="003E2692" w:rsidRDefault="000E0741" w:rsidP="008216CB">
            <w:pPr>
              <w:rPr>
                <w:sz w:val="2"/>
                <w:szCs w:val="2"/>
                <w:lang w:val="en-US"/>
              </w:rPr>
            </w:pPr>
          </w:p>
        </w:tc>
      </w:tr>
      <w:tr w:rsidR="000E0741" w:rsidRPr="00B449C4" w14:paraId="128B0CE4"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942025"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38A2091A"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3B44063C"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BAFF2D4"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68039058"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6BC57E4C" w14:textId="77777777" w:rsidR="000E0741" w:rsidRPr="00B449C4" w:rsidRDefault="000E0741" w:rsidP="008216CB">
            <w:pPr>
              <w:rPr>
                <w:sz w:val="22"/>
                <w:szCs w:val="22"/>
                <w:lang w:val="en-US"/>
              </w:rPr>
            </w:pPr>
          </w:p>
        </w:tc>
      </w:tr>
      <w:tr w:rsidR="000E0741" w:rsidRPr="00B40365" w14:paraId="52B6600D"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B7A543A"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1EFE2743"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1735084A"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Tamplarie</w:t>
            </w:r>
          </w:p>
        </w:tc>
        <w:tc>
          <w:tcPr>
            <w:tcW w:w="3621" w:type="dxa"/>
            <w:gridSpan w:val="8"/>
            <w:tcBorders>
              <w:bottom w:val="single" w:sz="4" w:space="0" w:color="auto"/>
              <w:right w:val="single" w:sz="4" w:space="0" w:color="auto"/>
            </w:tcBorders>
          </w:tcPr>
          <w:p w14:paraId="688BB547" w14:textId="77777777" w:rsidR="000E0741" w:rsidRPr="00B40365" w:rsidRDefault="000E0741" w:rsidP="008216CB">
            <w:pPr>
              <w:rPr>
                <w:sz w:val="22"/>
                <w:szCs w:val="22"/>
                <w:lang w:val="en-US"/>
              </w:rPr>
            </w:pPr>
          </w:p>
        </w:tc>
      </w:tr>
      <w:tr w:rsidR="000E0741" w:rsidRPr="009B70F2" w14:paraId="4B24BF33" w14:textId="77777777" w:rsidTr="008216CB">
        <w:tblPrEx>
          <w:tblCellMar>
            <w:left w:w="107" w:type="dxa"/>
            <w:right w:w="107" w:type="dxa"/>
          </w:tblCellMar>
        </w:tblPrEx>
        <w:tc>
          <w:tcPr>
            <w:tcW w:w="10495" w:type="dxa"/>
            <w:gridSpan w:val="19"/>
          </w:tcPr>
          <w:p w14:paraId="398FA4D8" w14:textId="77777777" w:rsidR="000E0741" w:rsidRPr="009B70F2" w:rsidRDefault="000E0741" w:rsidP="008216CB">
            <w:pPr>
              <w:rPr>
                <w:b/>
                <w:bCs/>
                <w:sz w:val="22"/>
                <w:szCs w:val="22"/>
                <w:lang w:val="en-US"/>
              </w:rPr>
            </w:pPr>
            <w:r w:rsidRPr="009B70F2">
              <w:rPr>
                <w:b/>
                <w:bCs/>
                <w:sz w:val="22"/>
                <w:szCs w:val="22"/>
                <w:lang w:val="en-US"/>
              </w:rPr>
              <w:t>1.2.6. Apa-canalizare</w:t>
            </w:r>
          </w:p>
          <w:p w14:paraId="56B3CF4E" w14:textId="77777777" w:rsidR="000E0741" w:rsidRPr="00B12F65" w:rsidRDefault="000E0741" w:rsidP="008216CB">
            <w:pPr>
              <w:rPr>
                <w:sz w:val="2"/>
                <w:szCs w:val="2"/>
                <w:lang w:val="en-US"/>
              </w:rPr>
            </w:pPr>
          </w:p>
        </w:tc>
      </w:tr>
      <w:tr w:rsidR="000E0741" w:rsidRPr="009B70F2" w14:paraId="7F41DC5A"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C7D587" w14:textId="77777777" w:rsidR="000E0741" w:rsidRPr="005E2CA0" w:rsidRDefault="000E0741" w:rsidP="008216CB">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1C577942" w14:textId="77777777" w:rsidR="000E0741" w:rsidRPr="005E2CA0" w:rsidRDefault="000E0741" w:rsidP="008216CB">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14:paraId="62D38AF4" w14:textId="77777777" w:rsidR="000E0741" w:rsidRPr="005E2CA0" w:rsidRDefault="000E0741" w:rsidP="008216CB">
            <w:pPr>
              <w:rPr>
                <w:b/>
                <w:bCs/>
                <w:sz w:val="2"/>
                <w:szCs w:val="2"/>
                <w:lang w:val="en-US"/>
              </w:rPr>
            </w:pPr>
            <w:r w:rsidRPr="005E2CA0">
              <w:rPr>
                <w:b/>
                <w:bCs/>
                <w:sz w:val="22"/>
                <w:szCs w:val="22"/>
                <w:lang w:val="en-US"/>
              </w:rPr>
              <w:t>Demontarea unui lavoar de faianta, inclusiv accesoriile</w:t>
            </w:r>
          </w:p>
          <w:p w14:paraId="6886926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DAB3224"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AF55CF"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07BD206" w14:textId="77777777" w:rsidR="000E0741" w:rsidRPr="005E2CA0" w:rsidRDefault="000E0741" w:rsidP="008216CB">
            <w:pPr>
              <w:jc w:val="center"/>
              <w:rPr>
                <w:b/>
                <w:bCs/>
                <w:sz w:val="22"/>
                <w:szCs w:val="22"/>
                <w:lang w:val="en-US"/>
              </w:rPr>
            </w:pPr>
            <w:r w:rsidRPr="005E2CA0">
              <w:rPr>
                <w:b/>
                <w:bCs/>
                <w:sz w:val="22"/>
                <w:szCs w:val="22"/>
                <w:lang w:val="en-US"/>
              </w:rPr>
              <w:t>2,0000</w:t>
            </w:r>
          </w:p>
          <w:p w14:paraId="7934F257" w14:textId="77777777" w:rsidR="000E0741" w:rsidRPr="009B70F2" w:rsidRDefault="000E0741" w:rsidP="008216CB">
            <w:pPr>
              <w:jc w:val="center"/>
              <w:rPr>
                <w:sz w:val="2"/>
                <w:szCs w:val="2"/>
                <w:lang w:val="en-US"/>
              </w:rPr>
            </w:pPr>
          </w:p>
        </w:tc>
      </w:tr>
      <w:tr w:rsidR="000E0741" w:rsidRPr="00B40365" w14:paraId="2B7B64B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F668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FFC1571"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4CF5AD4"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1DC5B7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AEE0D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14:paraId="68F5744C" w14:textId="77777777" w:rsidR="000E0741" w:rsidRPr="00C97908" w:rsidRDefault="000E0741" w:rsidP="008216CB">
            <w:pPr>
              <w:jc w:val="center"/>
              <w:rPr>
                <w:sz w:val="16"/>
                <w:szCs w:val="16"/>
                <w:lang w:val="en-US"/>
              </w:rPr>
            </w:pPr>
            <w:r w:rsidRPr="00C97908">
              <w:rPr>
                <w:sz w:val="16"/>
                <w:szCs w:val="16"/>
                <w:lang w:val="en-US"/>
              </w:rPr>
              <w:t>1,9000</w:t>
            </w:r>
          </w:p>
        </w:tc>
      </w:tr>
      <w:tr w:rsidR="000E0741" w:rsidRPr="009B70F2" w14:paraId="363156B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D4C4C2" w14:textId="77777777" w:rsidR="000E0741" w:rsidRPr="005E2CA0" w:rsidRDefault="000E0741" w:rsidP="008216CB">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788D2A5A" w14:textId="77777777" w:rsidR="000E0741" w:rsidRPr="005E2CA0" w:rsidRDefault="000E0741" w:rsidP="008216CB">
            <w:pPr>
              <w:jc w:val="center"/>
              <w:rPr>
                <w:b/>
                <w:bCs/>
                <w:sz w:val="22"/>
                <w:szCs w:val="22"/>
                <w:lang w:val="en-US"/>
              </w:rPr>
            </w:pPr>
            <w:r w:rsidRPr="005E2CA0">
              <w:rPr>
                <w:b/>
                <w:bCs/>
                <w:sz w:val="22"/>
                <w:szCs w:val="22"/>
                <w:lang w:val="en-US"/>
              </w:rPr>
              <w:t>RpSD03A</w:t>
            </w:r>
          </w:p>
        </w:tc>
        <w:tc>
          <w:tcPr>
            <w:tcW w:w="4366" w:type="dxa"/>
            <w:gridSpan w:val="5"/>
            <w:tcBorders>
              <w:top w:val="single" w:sz="4" w:space="0" w:color="auto"/>
              <w:bottom w:val="single" w:sz="4" w:space="0" w:color="auto"/>
            </w:tcBorders>
          </w:tcPr>
          <w:p w14:paraId="5A9EC3C4" w14:textId="77777777" w:rsidR="000E0741" w:rsidRPr="005E2CA0" w:rsidRDefault="000E0741" w:rsidP="008216CB">
            <w:pPr>
              <w:rPr>
                <w:b/>
                <w:bCs/>
                <w:sz w:val="2"/>
                <w:szCs w:val="2"/>
                <w:lang w:val="en-US"/>
              </w:rPr>
            </w:pPr>
            <w:r w:rsidRPr="005E2CA0">
              <w:rPr>
                <w:b/>
                <w:bCs/>
                <w:sz w:val="22"/>
                <w:szCs w:val="22"/>
                <w:lang w:val="en-US"/>
              </w:rPr>
              <w:t>Demontarea unei baterii stative, avind diametru de 1/2"</w:t>
            </w:r>
          </w:p>
          <w:p w14:paraId="17C926D3"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AE3205B"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5D034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9536176" w14:textId="77777777" w:rsidR="000E0741" w:rsidRPr="005E2CA0" w:rsidRDefault="000E0741" w:rsidP="008216CB">
            <w:pPr>
              <w:jc w:val="center"/>
              <w:rPr>
                <w:b/>
                <w:bCs/>
                <w:sz w:val="22"/>
                <w:szCs w:val="22"/>
                <w:lang w:val="en-US"/>
              </w:rPr>
            </w:pPr>
            <w:r w:rsidRPr="005E2CA0">
              <w:rPr>
                <w:b/>
                <w:bCs/>
                <w:sz w:val="22"/>
                <w:szCs w:val="22"/>
                <w:lang w:val="en-US"/>
              </w:rPr>
              <w:t>2,0000</w:t>
            </w:r>
          </w:p>
          <w:p w14:paraId="5ECE94DA" w14:textId="77777777" w:rsidR="000E0741" w:rsidRPr="009B70F2" w:rsidRDefault="000E0741" w:rsidP="008216CB">
            <w:pPr>
              <w:jc w:val="center"/>
              <w:rPr>
                <w:sz w:val="2"/>
                <w:szCs w:val="2"/>
                <w:lang w:val="en-US"/>
              </w:rPr>
            </w:pPr>
          </w:p>
        </w:tc>
      </w:tr>
      <w:tr w:rsidR="000E0741" w:rsidRPr="00B40365" w14:paraId="1F3C6EF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D9B84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47F3BEF"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02B05E1"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D8D829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D7023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1B7CD678" w14:textId="77777777" w:rsidR="000E0741" w:rsidRPr="00C97908" w:rsidRDefault="000E0741" w:rsidP="008216CB">
            <w:pPr>
              <w:jc w:val="center"/>
              <w:rPr>
                <w:sz w:val="16"/>
                <w:szCs w:val="16"/>
                <w:lang w:val="en-US"/>
              </w:rPr>
            </w:pPr>
            <w:r w:rsidRPr="00C97908">
              <w:rPr>
                <w:sz w:val="16"/>
                <w:szCs w:val="16"/>
                <w:lang w:val="en-US"/>
              </w:rPr>
              <w:t>1,7000</w:t>
            </w:r>
          </w:p>
        </w:tc>
      </w:tr>
      <w:tr w:rsidR="000E0741" w:rsidRPr="009B70F2" w14:paraId="1447A1F9"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78F9FA" w14:textId="77777777" w:rsidR="000E0741" w:rsidRPr="005E2CA0" w:rsidRDefault="000E0741" w:rsidP="008216CB">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781AD145" w14:textId="77777777" w:rsidR="000E0741" w:rsidRPr="005E2CA0" w:rsidRDefault="000E0741" w:rsidP="008216CB">
            <w:pPr>
              <w:jc w:val="center"/>
              <w:rPr>
                <w:b/>
                <w:bCs/>
                <w:sz w:val="22"/>
                <w:szCs w:val="22"/>
                <w:lang w:val="en-US"/>
              </w:rPr>
            </w:pPr>
            <w:r w:rsidRPr="005E2CA0">
              <w:rPr>
                <w:b/>
                <w:bCs/>
                <w:sz w:val="22"/>
                <w:szCs w:val="22"/>
                <w:lang w:val="en-US"/>
              </w:rPr>
              <w:t>SC04C</w:t>
            </w:r>
          </w:p>
        </w:tc>
        <w:tc>
          <w:tcPr>
            <w:tcW w:w="4366" w:type="dxa"/>
            <w:gridSpan w:val="5"/>
            <w:tcBorders>
              <w:top w:val="single" w:sz="4" w:space="0" w:color="auto"/>
              <w:bottom w:val="single" w:sz="4" w:space="0" w:color="auto"/>
            </w:tcBorders>
          </w:tcPr>
          <w:p w14:paraId="37DB422C" w14:textId="77777777" w:rsidR="000E0741" w:rsidRPr="005E2CA0" w:rsidRDefault="000E0741" w:rsidP="008216CB">
            <w:pPr>
              <w:rPr>
                <w:b/>
                <w:bCs/>
                <w:sz w:val="2"/>
                <w:szCs w:val="2"/>
                <w:lang w:val="en-US"/>
              </w:rPr>
            </w:pPr>
            <w:r w:rsidRPr="005E2CA0">
              <w:rPr>
                <w:b/>
                <w:bCs/>
                <w:sz w:val="22"/>
                <w:szCs w:val="22"/>
                <w:lang w:val="en-US"/>
              </w:rPr>
              <w:t>Lavoar din semiportelan, portelan sanitar etc. inclusiv pentru  handicapati, avind teava de scurgere din material plastic, montat pe piedestal. (Lavoar suspendat din ceramica, dotat cu sifon, 2 robineti, 2 furtunuri flexibile)</w:t>
            </w:r>
          </w:p>
          <w:p w14:paraId="7186606E"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B2E62FB"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981D4F"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FA94FA4" w14:textId="77777777" w:rsidR="000E0741" w:rsidRPr="005E2CA0" w:rsidRDefault="000E0741" w:rsidP="008216CB">
            <w:pPr>
              <w:jc w:val="center"/>
              <w:rPr>
                <w:b/>
                <w:bCs/>
                <w:sz w:val="22"/>
                <w:szCs w:val="22"/>
                <w:lang w:val="en-US"/>
              </w:rPr>
            </w:pPr>
            <w:r w:rsidRPr="005E2CA0">
              <w:rPr>
                <w:b/>
                <w:bCs/>
                <w:sz w:val="22"/>
                <w:szCs w:val="22"/>
                <w:lang w:val="en-US"/>
              </w:rPr>
              <w:t>3,0000</w:t>
            </w:r>
          </w:p>
          <w:p w14:paraId="7D612EA6" w14:textId="77777777" w:rsidR="000E0741" w:rsidRPr="009B70F2" w:rsidRDefault="000E0741" w:rsidP="008216CB">
            <w:pPr>
              <w:jc w:val="center"/>
              <w:rPr>
                <w:sz w:val="2"/>
                <w:szCs w:val="2"/>
                <w:lang w:val="en-US"/>
              </w:rPr>
            </w:pPr>
          </w:p>
        </w:tc>
      </w:tr>
      <w:tr w:rsidR="000E0741" w:rsidRPr="00B40365" w14:paraId="0A9FFD4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D971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93AFC37"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6EAAB2A"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3B5344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A3C00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2A0B3293" w14:textId="77777777" w:rsidR="000E0741" w:rsidRPr="00C97908" w:rsidRDefault="000E0741" w:rsidP="008216CB">
            <w:pPr>
              <w:jc w:val="center"/>
              <w:rPr>
                <w:sz w:val="16"/>
                <w:szCs w:val="16"/>
                <w:lang w:val="en-US"/>
              </w:rPr>
            </w:pPr>
            <w:r w:rsidRPr="00C97908">
              <w:rPr>
                <w:sz w:val="16"/>
                <w:szCs w:val="16"/>
                <w:lang w:val="en-US"/>
              </w:rPr>
              <w:t>5,7000</w:t>
            </w:r>
          </w:p>
        </w:tc>
      </w:tr>
      <w:tr w:rsidR="000E0741" w:rsidRPr="00B40365" w14:paraId="202597C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5734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FE336E4" w14:textId="77777777" w:rsidR="000E0741" w:rsidRPr="00B40365" w:rsidRDefault="000E0741" w:rsidP="008216CB">
            <w:pPr>
              <w:jc w:val="center"/>
              <w:rPr>
                <w:sz w:val="16"/>
                <w:szCs w:val="16"/>
                <w:lang w:val="en-US"/>
              </w:rPr>
            </w:pPr>
            <w:r w:rsidRPr="00B40365">
              <w:rPr>
                <w:sz w:val="16"/>
                <w:szCs w:val="16"/>
                <w:lang w:val="en-US"/>
              </w:rPr>
              <w:t>262210211133000</w:t>
            </w:r>
          </w:p>
        </w:tc>
        <w:tc>
          <w:tcPr>
            <w:tcW w:w="4366" w:type="dxa"/>
            <w:gridSpan w:val="4"/>
            <w:tcBorders>
              <w:top w:val="nil"/>
              <w:bottom w:val="single" w:sz="2" w:space="0" w:color="auto"/>
            </w:tcBorders>
            <w:vAlign w:val="center"/>
          </w:tcPr>
          <w:p w14:paraId="5ABD9E18" w14:textId="77777777" w:rsidR="000E0741" w:rsidRPr="00C97908" w:rsidRDefault="000E0741" w:rsidP="008216CB">
            <w:pPr>
              <w:rPr>
                <w:sz w:val="16"/>
                <w:szCs w:val="16"/>
                <w:lang w:val="en-US"/>
              </w:rPr>
            </w:pPr>
            <w:r w:rsidRPr="00C97908">
              <w:rPr>
                <w:sz w:val="16"/>
                <w:szCs w:val="16"/>
                <w:lang w:val="en-US"/>
              </w:rPr>
              <w:t>Lavoar suspendat din ceramica, dotat cu sifon, 2 robineti, 2 furtunuri flexibile</w:t>
            </w:r>
          </w:p>
        </w:tc>
        <w:tc>
          <w:tcPr>
            <w:tcW w:w="1021" w:type="dxa"/>
            <w:gridSpan w:val="3"/>
            <w:tcBorders>
              <w:top w:val="nil"/>
              <w:bottom w:val="single" w:sz="2" w:space="0" w:color="auto"/>
            </w:tcBorders>
            <w:vAlign w:val="center"/>
          </w:tcPr>
          <w:p w14:paraId="3766F3AF"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9F48C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10B8E493" w14:textId="77777777" w:rsidR="000E0741" w:rsidRPr="00C97908" w:rsidRDefault="000E0741" w:rsidP="008216CB">
            <w:pPr>
              <w:jc w:val="center"/>
              <w:rPr>
                <w:sz w:val="16"/>
                <w:szCs w:val="16"/>
                <w:lang w:val="en-US"/>
              </w:rPr>
            </w:pPr>
            <w:r w:rsidRPr="00C97908">
              <w:rPr>
                <w:sz w:val="16"/>
                <w:szCs w:val="16"/>
                <w:lang w:val="en-US"/>
              </w:rPr>
              <w:t>3,0906</w:t>
            </w:r>
          </w:p>
        </w:tc>
      </w:tr>
      <w:tr w:rsidR="000E0741" w:rsidRPr="00B40365" w14:paraId="71E8969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3D300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F681187" w14:textId="77777777" w:rsidR="000E0741" w:rsidRPr="00B40365" w:rsidRDefault="000E0741" w:rsidP="008216CB">
            <w:pPr>
              <w:jc w:val="center"/>
              <w:rPr>
                <w:sz w:val="16"/>
                <w:szCs w:val="16"/>
                <w:lang w:val="en-US"/>
              </w:rPr>
            </w:pPr>
            <w:r w:rsidRPr="00B40365">
              <w:rPr>
                <w:sz w:val="16"/>
                <w:szCs w:val="16"/>
                <w:lang w:val="en-US"/>
              </w:rPr>
              <w:t>2875114220222800</w:t>
            </w:r>
          </w:p>
        </w:tc>
        <w:tc>
          <w:tcPr>
            <w:tcW w:w="4366" w:type="dxa"/>
            <w:gridSpan w:val="4"/>
            <w:tcBorders>
              <w:top w:val="nil"/>
              <w:bottom w:val="single" w:sz="2" w:space="0" w:color="auto"/>
            </w:tcBorders>
            <w:vAlign w:val="center"/>
          </w:tcPr>
          <w:p w14:paraId="26751620" w14:textId="77777777" w:rsidR="000E0741" w:rsidRPr="00C97908" w:rsidRDefault="000E0741" w:rsidP="008216CB">
            <w:pPr>
              <w:rPr>
                <w:sz w:val="16"/>
                <w:szCs w:val="16"/>
                <w:lang w:val="en-US"/>
              </w:rPr>
            </w:pPr>
            <w:r w:rsidRPr="00C97908">
              <w:rPr>
                <w:sz w:val="16"/>
                <w:szCs w:val="16"/>
                <w:lang w:val="en-US"/>
              </w:rPr>
              <w:t>Sifon  90 grade cromat</w:t>
            </w:r>
          </w:p>
        </w:tc>
        <w:tc>
          <w:tcPr>
            <w:tcW w:w="1021" w:type="dxa"/>
            <w:gridSpan w:val="3"/>
            <w:tcBorders>
              <w:top w:val="nil"/>
              <w:bottom w:val="single" w:sz="2" w:space="0" w:color="auto"/>
            </w:tcBorders>
            <w:vAlign w:val="center"/>
          </w:tcPr>
          <w:p w14:paraId="74DE984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85912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1F1EAD" w14:textId="77777777" w:rsidR="000E0741" w:rsidRPr="00C97908" w:rsidRDefault="000E0741" w:rsidP="008216CB">
            <w:pPr>
              <w:jc w:val="center"/>
              <w:rPr>
                <w:sz w:val="16"/>
                <w:szCs w:val="16"/>
                <w:lang w:val="en-US"/>
              </w:rPr>
            </w:pPr>
            <w:r w:rsidRPr="00C97908">
              <w:rPr>
                <w:sz w:val="16"/>
                <w:szCs w:val="16"/>
                <w:lang w:val="en-US"/>
              </w:rPr>
              <w:t>3,0600</w:t>
            </w:r>
          </w:p>
        </w:tc>
      </w:tr>
      <w:tr w:rsidR="000E0741" w:rsidRPr="00B40365" w14:paraId="452DB48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5B3C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12E0D64" w14:textId="77777777" w:rsidR="000E0741" w:rsidRPr="00B40365" w:rsidRDefault="000E0741" w:rsidP="008216CB">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1EC48F19" w14:textId="77777777" w:rsidR="000E0741" w:rsidRPr="00C97908" w:rsidRDefault="000E0741" w:rsidP="008216CB">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75B26D6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1CC30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F734BBF" w14:textId="77777777" w:rsidR="000E0741" w:rsidRPr="00C97908" w:rsidRDefault="000E0741" w:rsidP="008216CB">
            <w:pPr>
              <w:jc w:val="center"/>
              <w:rPr>
                <w:sz w:val="16"/>
                <w:szCs w:val="16"/>
                <w:lang w:val="en-US"/>
              </w:rPr>
            </w:pPr>
            <w:r w:rsidRPr="00C97908">
              <w:rPr>
                <w:sz w:val="16"/>
                <w:szCs w:val="16"/>
                <w:lang w:val="en-US"/>
              </w:rPr>
              <w:t>3,0600</w:t>
            </w:r>
          </w:p>
        </w:tc>
      </w:tr>
      <w:tr w:rsidR="000E0741" w:rsidRPr="00B40365" w14:paraId="2B8A16E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4811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188BFC5" w14:textId="77777777" w:rsidR="000E0741" w:rsidRPr="00B40365" w:rsidRDefault="000E0741" w:rsidP="008216CB">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5631CACC" w14:textId="77777777" w:rsidR="000E0741" w:rsidRPr="00C97908" w:rsidRDefault="000E0741" w:rsidP="008216CB">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4F3DD2F8"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1D34C4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2225E57" w14:textId="77777777" w:rsidR="000E0741" w:rsidRPr="00C97908" w:rsidRDefault="000E0741" w:rsidP="008216CB">
            <w:pPr>
              <w:jc w:val="center"/>
              <w:rPr>
                <w:sz w:val="16"/>
                <w:szCs w:val="16"/>
                <w:lang w:val="en-US"/>
              </w:rPr>
            </w:pPr>
            <w:r w:rsidRPr="00C97908">
              <w:rPr>
                <w:sz w:val="16"/>
                <w:szCs w:val="16"/>
                <w:lang w:val="en-US"/>
              </w:rPr>
              <w:t>0,9180</w:t>
            </w:r>
          </w:p>
        </w:tc>
      </w:tr>
      <w:tr w:rsidR="000E0741" w:rsidRPr="00B40365" w14:paraId="4F8C06A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E94E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DC27592" w14:textId="77777777" w:rsidR="000E0741" w:rsidRPr="00B40365" w:rsidRDefault="000E0741" w:rsidP="008216CB">
            <w:pPr>
              <w:jc w:val="center"/>
              <w:rPr>
                <w:sz w:val="16"/>
                <w:szCs w:val="16"/>
                <w:lang w:val="en-US"/>
              </w:rPr>
            </w:pPr>
            <w:r w:rsidRPr="00B40365">
              <w:rPr>
                <w:sz w:val="16"/>
                <w:szCs w:val="16"/>
                <w:lang w:val="en-US"/>
              </w:rPr>
              <w:t>2622102453900</w:t>
            </w:r>
          </w:p>
        </w:tc>
        <w:tc>
          <w:tcPr>
            <w:tcW w:w="4366" w:type="dxa"/>
            <w:gridSpan w:val="4"/>
            <w:tcBorders>
              <w:top w:val="nil"/>
              <w:bottom w:val="single" w:sz="2" w:space="0" w:color="auto"/>
            </w:tcBorders>
            <w:vAlign w:val="center"/>
          </w:tcPr>
          <w:p w14:paraId="6825495D" w14:textId="77777777" w:rsidR="000E0741" w:rsidRPr="00C97908" w:rsidRDefault="000E0741" w:rsidP="008216CB">
            <w:pPr>
              <w:rPr>
                <w:sz w:val="16"/>
                <w:szCs w:val="16"/>
                <w:lang w:val="en-US"/>
              </w:rPr>
            </w:pPr>
            <w:r w:rsidRPr="00C97908">
              <w:rPr>
                <w:sz w:val="16"/>
                <w:szCs w:val="16"/>
                <w:lang w:val="en-US"/>
              </w:rPr>
              <w:t>Piedestal din portelan sanitar</w:t>
            </w:r>
          </w:p>
        </w:tc>
        <w:tc>
          <w:tcPr>
            <w:tcW w:w="1021" w:type="dxa"/>
            <w:gridSpan w:val="3"/>
            <w:tcBorders>
              <w:top w:val="nil"/>
              <w:bottom w:val="single" w:sz="2" w:space="0" w:color="auto"/>
            </w:tcBorders>
            <w:vAlign w:val="center"/>
          </w:tcPr>
          <w:p w14:paraId="797C6121"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A721D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2DCA9392" w14:textId="77777777" w:rsidR="000E0741" w:rsidRPr="00C97908" w:rsidRDefault="000E0741" w:rsidP="008216CB">
            <w:pPr>
              <w:jc w:val="center"/>
              <w:rPr>
                <w:sz w:val="16"/>
                <w:szCs w:val="16"/>
                <w:lang w:val="en-US"/>
              </w:rPr>
            </w:pPr>
            <w:r w:rsidRPr="00C97908">
              <w:rPr>
                <w:sz w:val="16"/>
                <w:szCs w:val="16"/>
                <w:lang w:val="en-US"/>
              </w:rPr>
              <w:t>3,0906</w:t>
            </w:r>
          </w:p>
        </w:tc>
      </w:tr>
      <w:tr w:rsidR="000E0741" w:rsidRPr="009B70F2" w14:paraId="576886F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E9155B" w14:textId="77777777" w:rsidR="000E0741" w:rsidRPr="005E2CA0" w:rsidRDefault="000E0741" w:rsidP="008216CB">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0DE51D3A" w14:textId="77777777" w:rsidR="000E0741" w:rsidRPr="005E2CA0" w:rsidRDefault="000E0741" w:rsidP="008216CB">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299EF364" w14:textId="77777777" w:rsidR="000E0741" w:rsidRPr="005E2CA0" w:rsidRDefault="000E0741" w:rsidP="008216CB">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 modelul obligatoriu se va coordona cu beneficiarul la montare</w:t>
            </w:r>
          </w:p>
          <w:p w14:paraId="51EC1B7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9E5AF44"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81AF2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92930C7" w14:textId="77777777" w:rsidR="000E0741" w:rsidRPr="005E2CA0" w:rsidRDefault="000E0741" w:rsidP="008216CB">
            <w:pPr>
              <w:jc w:val="center"/>
              <w:rPr>
                <w:b/>
                <w:bCs/>
                <w:sz w:val="22"/>
                <w:szCs w:val="22"/>
                <w:lang w:val="en-US"/>
              </w:rPr>
            </w:pPr>
            <w:r w:rsidRPr="005E2CA0">
              <w:rPr>
                <w:b/>
                <w:bCs/>
                <w:sz w:val="22"/>
                <w:szCs w:val="22"/>
                <w:lang w:val="en-US"/>
              </w:rPr>
              <w:t>3,0000</w:t>
            </w:r>
          </w:p>
          <w:p w14:paraId="2C411251" w14:textId="77777777" w:rsidR="000E0741" w:rsidRPr="009B70F2" w:rsidRDefault="000E0741" w:rsidP="008216CB">
            <w:pPr>
              <w:jc w:val="center"/>
              <w:rPr>
                <w:sz w:val="2"/>
                <w:szCs w:val="2"/>
                <w:lang w:val="en-US"/>
              </w:rPr>
            </w:pPr>
          </w:p>
        </w:tc>
      </w:tr>
      <w:tr w:rsidR="000E0741" w:rsidRPr="00B40365" w14:paraId="21028E4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E8DE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9664DB4"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4BFBF1E"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B13BBB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16135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2CF07D45" w14:textId="77777777" w:rsidR="000E0741" w:rsidRPr="00C97908" w:rsidRDefault="000E0741" w:rsidP="008216CB">
            <w:pPr>
              <w:jc w:val="center"/>
              <w:rPr>
                <w:sz w:val="16"/>
                <w:szCs w:val="16"/>
                <w:lang w:val="en-US"/>
              </w:rPr>
            </w:pPr>
            <w:r w:rsidRPr="00C97908">
              <w:rPr>
                <w:sz w:val="16"/>
                <w:szCs w:val="16"/>
                <w:lang w:val="en-US"/>
              </w:rPr>
              <w:t>4,9500</w:t>
            </w:r>
          </w:p>
        </w:tc>
      </w:tr>
      <w:tr w:rsidR="000E0741" w:rsidRPr="00B40365" w14:paraId="1369611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199EF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3F58EFA" w14:textId="77777777" w:rsidR="000E0741" w:rsidRPr="00B40365" w:rsidRDefault="000E0741" w:rsidP="008216CB">
            <w:pPr>
              <w:jc w:val="center"/>
              <w:rPr>
                <w:sz w:val="16"/>
                <w:szCs w:val="16"/>
                <w:lang w:val="en-US"/>
              </w:rPr>
            </w:pPr>
            <w:r w:rsidRPr="00B40365">
              <w:rPr>
                <w:sz w:val="16"/>
                <w:szCs w:val="16"/>
                <w:lang w:val="en-US"/>
              </w:rPr>
              <w:t>29131242013703</w:t>
            </w:r>
          </w:p>
        </w:tc>
        <w:tc>
          <w:tcPr>
            <w:tcW w:w="4366" w:type="dxa"/>
            <w:gridSpan w:val="4"/>
            <w:tcBorders>
              <w:top w:val="nil"/>
              <w:bottom w:val="single" w:sz="2" w:space="0" w:color="auto"/>
            </w:tcBorders>
            <w:vAlign w:val="center"/>
          </w:tcPr>
          <w:p w14:paraId="3E7AEDDA" w14:textId="77777777" w:rsidR="000E0741" w:rsidRPr="00C97908" w:rsidRDefault="000E0741" w:rsidP="008216CB">
            <w:pPr>
              <w:rPr>
                <w:sz w:val="16"/>
                <w:szCs w:val="16"/>
                <w:lang w:val="en-US"/>
              </w:rPr>
            </w:pPr>
            <w:r w:rsidRPr="00C97908">
              <w:rPr>
                <w:sz w:val="16"/>
                <w:szCs w:val="16"/>
                <w:lang w:val="en-US"/>
              </w:rPr>
              <w:t>Baterie amestecatoare pt. lavoar cu dn=1/2" - modelul obligatoriu se va coordona cu beneficiarul la montare</w:t>
            </w:r>
          </w:p>
        </w:tc>
        <w:tc>
          <w:tcPr>
            <w:tcW w:w="1021" w:type="dxa"/>
            <w:gridSpan w:val="3"/>
            <w:tcBorders>
              <w:top w:val="nil"/>
              <w:bottom w:val="single" w:sz="2" w:space="0" w:color="auto"/>
            </w:tcBorders>
            <w:vAlign w:val="center"/>
          </w:tcPr>
          <w:p w14:paraId="0D03A6A8"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1D221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B0D85E" w14:textId="77777777" w:rsidR="000E0741" w:rsidRPr="00C97908" w:rsidRDefault="000E0741" w:rsidP="008216CB">
            <w:pPr>
              <w:jc w:val="center"/>
              <w:rPr>
                <w:sz w:val="16"/>
                <w:szCs w:val="16"/>
                <w:lang w:val="en-US"/>
              </w:rPr>
            </w:pPr>
            <w:r w:rsidRPr="00C97908">
              <w:rPr>
                <w:sz w:val="16"/>
                <w:szCs w:val="16"/>
                <w:lang w:val="en-US"/>
              </w:rPr>
              <w:t>3,0000</w:t>
            </w:r>
          </w:p>
        </w:tc>
      </w:tr>
      <w:tr w:rsidR="000E0741" w:rsidRPr="00B40365" w14:paraId="70D10D1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BEB27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AD1ED94" w14:textId="77777777" w:rsidR="000E0741" w:rsidRPr="00B40365" w:rsidRDefault="000E0741" w:rsidP="008216CB">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729418E2" w14:textId="77777777" w:rsidR="000E0741" w:rsidRPr="00C97908" w:rsidRDefault="000E0741" w:rsidP="008216CB">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368B994D"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84FAE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1C9A919E" w14:textId="77777777" w:rsidR="000E0741" w:rsidRPr="00C97908" w:rsidRDefault="000E0741" w:rsidP="008216CB">
            <w:pPr>
              <w:jc w:val="center"/>
              <w:rPr>
                <w:sz w:val="16"/>
                <w:szCs w:val="16"/>
                <w:lang w:val="en-US"/>
              </w:rPr>
            </w:pPr>
            <w:r w:rsidRPr="00C97908">
              <w:rPr>
                <w:sz w:val="16"/>
                <w:szCs w:val="16"/>
                <w:lang w:val="en-US"/>
              </w:rPr>
              <w:t>6,0000</w:t>
            </w:r>
          </w:p>
        </w:tc>
      </w:tr>
      <w:tr w:rsidR="000E0741" w:rsidRPr="009B70F2" w14:paraId="5E7EDE1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F15D58" w14:textId="77777777" w:rsidR="000E0741" w:rsidRPr="005E2CA0" w:rsidRDefault="000E0741" w:rsidP="008216CB">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2C96AED8" w14:textId="77777777" w:rsidR="000E0741" w:rsidRPr="005E2CA0" w:rsidRDefault="000E0741" w:rsidP="008216CB">
            <w:pPr>
              <w:jc w:val="center"/>
              <w:rPr>
                <w:b/>
                <w:bCs/>
                <w:sz w:val="22"/>
                <w:szCs w:val="22"/>
                <w:lang w:val="en-US"/>
              </w:rPr>
            </w:pPr>
            <w:r w:rsidRPr="005E2CA0">
              <w:rPr>
                <w:b/>
                <w:bCs/>
                <w:sz w:val="22"/>
                <w:szCs w:val="22"/>
                <w:lang w:val="en-US"/>
              </w:rPr>
              <w:t>SA15B</w:t>
            </w:r>
          </w:p>
        </w:tc>
        <w:tc>
          <w:tcPr>
            <w:tcW w:w="4366" w:type="dxa"/>
            <w:gridSpan w:val="5"/>
            <w:tcBorders>
              <w:top w:val="single" w:sz="4" w:space="0" w:color="auto"/>
              <w:bottom w:val="single" w:sz="4" w:space="0" w:color="auto"/>
            </w:tcBorders>
          </w:tcPr>
          <w:p w14:paraId="2BBE5EF3" w14:textId="77777777" w:rsidR="000E0741" w:rsidRPr="005E2CA0" w:rsidRDefault="000E0741" w:rsidP="008216CB">
            <w:pPr>
              <w:rPr>
                <w:b/>
                <w:bCs/>
                <w:sz w:val="2"/>
                <w:szCs w:val="2"/>
                <w:lang w:val="en-US"/>
              </w:rPr>
            </w:pPr>
            <w:r w:rsidRPr="005E2CA0">
              <w:rPr>
                <w:b/>
                <w:bCs/>
                <w:sz w:val="22"/>
                <w:szCs w:val="22"/>
                <w:lang w:val="en-US"/>
              </w:rPr>
              <w:t>Teava din material plastic imbinata prin sudura prin polifuziune, in conducte de legatura, la obiecte sanitare, la obiecte de locuit si soccial-culturale, avind diametrul de 20-25 mm. (Conducta PP-R, D=20 mm). (Exclus toate fitingurile din norma)</w:t>
            </w:r>
          </w:p>
          <w:p w14:paraId="414D58E2"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F57B051"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213E193"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FC1AF8C" w14:textId="77777777" w:rsidR="000E0741" w:rsidRPr="005E2CA0" w:rsidRDefault="000E0741" w:rsidP="008216CB">
            <w:pPr>
              <w:jc w:val="center"/>
              <w:rPr>
                <w:b/>
                <w:bCs/>
                <w:sz w:val="22"/>
                <w:szCs w:val="22"/>
                <w:lang w:val="en-US"/>
              </w:rPr>
            </w:pPr>
            <w:r w:rsidRPr="005E2CA0">
              <w:rPr>
                <w:b/>
                <w:bCs/>
                <w:sz w:val="22"/>
                <w:szCs w:val="22"/>
                <w:lang w:val="en-US"/>
              </w:rPr>
              <w:t>40,0000</w:t>
            </w:r>
          </w:p>
          <w:p w14:paraId="44788479" w14:textId="77777777" w:rsidR="000E0741" w:rsidRPr="009B70F2" w:rsidRDefault="000E0741" w:rsidP="008216CB">
            <w:pPr>
              <w:jc w:val="center"/>
              <w:rPr>
                <w:sz w:val="2"/>
                <w:szCs w:val="2"/>
                <w:lang w:val="en-US"/>
              </w:rPr>
            </w:pPr>
          </w:p>
        </w:tc>
      </w:tr>
      <w:tr w:rsidR="000E0741" w:rsidRPr="00B40365" w14:paraId="25E6634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BD54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AD2D1D9"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4C95ABC"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BAA9D2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5C16F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14:paraId="36E90EB7" w14:textId="77777777" w:rsidR="000E0741" w:rsidRPr="00C97908" w:rsidRDefault="000E0741" w:rsidP="008216CB">
            <w:pPr>
              <w:jc w:val="center"/>
              <w:rPr>
                <w:sz w:val="16"/>
                <w:szCs w:val="16"/>
                <w:lang w:val="en-US"/>
              </w:rPr>
            </w:pPr>
            <w:r w:rsidRPr="00C97908">
              <w:rPr>
                <w:sz w:val="16"/>
                <w:szCs w:val="16"/>
                <w:lang w:val="en-US"/>
              </w:rPr>
              <w:t>25,2000</w:t>
            </w:r>
          </w:p>
        </w:tc>
      </w:tr>
      <w:tr w:rsidR="000E0741" w:rsidRPr="00B40365" w14:paraId="1C04E02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BDB7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49E0B17" w14:textId="77777777" w:rsidR="000E0741" w:rsidRPr="00B40365" w:rsidRDefault="000E0741" w:rsidP="008216CB">
            <w:pPr>
              <w:jc w:val="center"/>
              <w:rPr>
                <w:sz w:val="16"/>
                <w:szCs w:val="16"/>
                <w:lang w:val="en-US"/>
              </w:rPr>
            </w:pPr>
            <w:r w:rsidRPr="00B40365">
              <w:rPr>
                <w:sz w:val="16"/>
                <w:szCs w:val="16"/>
                <w:lang w:val="en-US"/>
              </w:rPr>
              <w:t>252121671113</w:t>
            </w:r>
          </w:p>
        </w:tc>
        <w:tc>
          <w:tcPr>
            <w:tcW w:w="4366" w:type="dxa"/>
            <w:gridSpan w:val="4"/>
            <w:tcBorders>
              <w:top w:val="nil"/>
              <w:bottom w:val="single" w:sz="2" w:space="0" w:color="auto"/>
            </w:tcBorders>
            <w:vAlign w:val="center"/>
          </w:tcPr>
          <w:p w14:paraId="2E1C3C0F" w14:textId="77777777" w:rsidR="000E0741" w:rsidRPr="00C97908" w:rsidRDefault="000E0741" w:rsidP="008216CB">
            <w:pPr>
              <w:rPr>
                <w:sz w:val="16"/>
                <w:szCs w:val="16"/>
                <w:lang w:val="en-US"/>
              </w:rPr>
            </w:pPr>
            <w:r w:rsidRPr="00C97908">
              <w:rPr>
                <w:sz w:val="16"/>
                <w:szCs w:val="16"/>
                <w:lang w:val="en-US"/>
              </w:rPr>
              <w:t>Conducta PP-R, D=20 mm</w:t>
            </w:r>
          </w:p>
        </w:tc>
        <w:tc>
          <w:tcPr>
            <w:tcW w:w="1021" w:type="dxa"/>
            <w:gridSpan w:val="3"/>
            <w:tcBorders>
              <w:top w:val="nil"/>
              <w:bottom w:val="single" w:sz="2" w:space="0" w:color="auto"/>
            </w:tcBorders>
            <w:vAlign w:val="center"/>
          </w:tcPr>
          <w:p w14:paraId="0C38E8F7"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E4DF33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F787A9F" w14:textId="77777777" w:rsidR="000E0741" w:rsidRPr="00C97908" w:rsidRDefault="000E0741" w:rsidP="008216CB">
            <w:pPr>
              <w:jc w:val="center"/>
              <w:rPr>
                <w:sz w:val="16"/>
                <w:szCs w:val="16"/>
                <w:lang w:val="en-US"/>
              </w:rPr>
            </w:pPr>
            <w:r w:rsidRPr="00C97908">
              <w:rPr>
                <w:sz w:val="16"/>
                <w:szCs w:val="16"/>
                <w:lang w:val="en-US"/>
              </w:rPr>
              <w:t>40,8000</w:t>
            </w:r>
          </w:p>
        </w:tc>
      </w:tr>
      <w:tr w:rsidR="000E0741" w:rsidRPr="00B40365" w14:paraId="7706259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173EF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0D634B5" w14:textId="77777777" w:rsidR="000E0741" w:rsidRPr="00B40365" w:rsidRDefault="000E0741" w:rsidP="008216C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4B0F473" w14:textId="77777777" w:rsidR="000E0741" w:rsidRPr="00C97908" w:rsidRDefault="000E0741" w:rsidP="008216C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39EB17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0A622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B64D9D9" w14:textId="77777777" w:rsidR="000E0741" w:rsidRPr="00C97908" w:rsidRDefault="000E0741" w:rsidP="008216CB">
            <w:pPr>
              <w:jc w:val="center"/>
              <w:rPr>
                <w:sz w:val="16"/>
                <w:szCs w:val="16"/>
                <w:lang w:val="en-US"/>
              </w:rPr>
            </w:pPr>
            <w:r w:rsidRPr="00C97908">
              <w:rPr>
                <w:sz w:val="16"/>
                <w:szCs w:val="16"/>
                <w:lang w:val="en-US"/>
              </w:rPr>
              <w:t>0,8000</w:t>
            </w:r>
          </w:p>
        </w:tc>
      </w:tr>
      <w:tr w:rsidR="000E0741" w:rsidRPr="00B40365" w14:paraId="5AAE06C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CB77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B7757A0" w14:textId="77777777" w:rsidR="000E0741" w:rsidRPr="00B40365" w:rsidRDefault="000E0741" w:rsidP="008216CB">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3C697795" w14:textId="77777777" w:rsidR="000E0741" w:rsidRPr="00C97908" w:rsidRDefault="000E0741" w:rsidP="008216CB">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351D5C88"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73993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67CA65BE" w14:textId="77777777" w:rsidR="000E0741" w:rsidRPr="00C97908" w:rsidRDefault="000E0741" w:rsidP="008216CB">
            <w:pPr>
              <w:jc w:val="center"/>
              <w:rPr>
                <w:sz w:val="16"/>
                <w:szCs w:val="16"/>
                <w:lang w:val="en-US"/>
              </w:rPr>
            </w:pPr>
            <w:r w:rsidRPr="00C97908">
              <w:rPr>
                <w:sz w:val="16"/>
                <w:szCs w:val="16"/>
                <w:lang w:val="en-US"/>
              </w:rPr>
              <w:t>0,2400</w:t>
            </w:r>
          </w:p>
        </w:tc>
      </w:tr>
      <w:tr w:rsidR="000E0741" w:rsidRPr="00B40365" w14:paraId="5F84F7B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721E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0ECE022" w14:textId="77777777" w:rsidR="000E0741" w:rsidRPr="00B40365" w:rsidRDefault="000E0741" w:rsidP="008216CB">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14:paraId="1A5F2ED4" w14:textId="77777777" w:rsidR="000E0741" w:rsidRPr="00C97908" w:rsidRDefault="000E0741" w:rsidP="008216CB">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14:paraId="50943084"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16117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9A87B09" w14:textId="77777777" w:rsidR="000E0741" w:rsidRPr="00C97908" w:rsidRDefault="000E0741" w:rsidP="008216CB">
            <w:pPr>
              <w:jc w:val="center"/>
              <w:rPr>
                <w:sz w:val="16"/>
                <w:szCs w:val="16"/>
                <w:lang w:val="en-US"/>
              </w:rPr>
            </w:pPr>
            <w:r w:rsidRPr="00C97908">
              <w:rPr>
                <w:sz w:val="16"/>
                <w:szCs w:val="16"/>
                <w:lang w:val="en-US"/>
              </w:rPr>
              <w:t>0,0800</w:t>
            </w:r>
          </w:p>
        </w:tc>
      </w:tr>
      <w:tr w:rsidR="000E0741" w:rsidRPr="00B40365" w14:paraId="2D45A74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1EF89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E33E15F" w14:textId="77777777" w:rsidR="000E0741" w:rsidRPr="00B40365" w:rsidRDefault="000E0741" w:rsidP="008216CB">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6759C08B" w14:textId="77777777" w:rsidR="000E0741" w:rsidRPr="00C97908" w:rsidRDefault="000E0741" w:rsidP="008216CB">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793C75D3"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811DF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0,0419</w:t>
            </w:r>
          </w:p>
        </w:tc>
        <w:tc>
          <w:tcPr>
            <w:tcW w:w="1559" w:type="dxa"/>
            <w:gridSpan w:val="2"/>
            <w:tcBorders>
              <w:top w:val="nil"/>
              <w:bottom w:val="single" w:sz="2" w:space="0" w:color="auto"/>
              <w:right w:val="single" w:sz="4" w:space="0" w:color="auto"/>
            </w:tcBorders>
            <w:vAlign w:val="center"/>
          </w:tcPr>
          <w:p w14:paraId="3768099D" w14:textId="77777777" w:rsidR="000E0741" w:rsidRPr="00C97908" w:rsidRDefault="000E0741" w:rsidP="008216CB">
            <w:pPr>
              <w:jc w:val="center"/>
              <w:rPr>
                <w:sz w:val="16"/>
                <w:szCs w:val="16"/>
                <w:lang w:val="en-US"/>
              </w:rPr>
            </w:pPr>
            <w:r w:rsidRPr="00C97908">
              <w:rPr>
                <w:sz w:val="16"/>
                <w:szCs w:val="16"/>
                <w:lang w:val="en-US"/>
              </w:rPr>
              <w:t>1,6760</w:t>
            </w:r>
          </w:p>
        </w:tc>
      </w:tr>
      <w:tr w:rsidR="000E0741" w:rsidRPr="009B70F2" w14:paraId="35906008"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2FF196" w14:textId="77777777" w:rsidR="000E0741" w:rsidRPr="005E2CA0" w:rsidRDefault="000E0741" w:rsidP="008216CB">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1E5405AC" w14:textId="77777777" w:rsidR="000E0741" w:rsidRPr="005E2CA0" w:rsidRDefault="000E0741" w:rsidP="008216CB">
            <w:pPr>
              <w:jc w:val="center"/>
              <w:rPr>
                <w:b/>
                <w:bCs/>
                <w:sz w:val="22"/>
                <w:szCs w:val="22"/>
                <w:lang w:val="en-US"/>
              </w:rPr>
            </w:pPr>
            <w:r w:rsidRPr="005E2CA0">
              <w:rPr>
                <w:b/>
                <w:bCs/>
                <w:sz w:val="22"/>
                <w:szCs w:val="22"/>
                <w:lang w:val="en-US"/>
              </w:rPr>
              <w:t>SF01C</w:t>
            </w:r>
          </w:p>
        </w:tc>
        <w:tc>
          <w:tcPr>
            <w:tcW w:w="4366" w:type="dxa"/>
            <w:gridSpan w:val="5"/>
            <w:tcBorders>
              <w:top w:val="single" w:sz="4" w:space="0" w:color="auto"/>
              <w:bottom w:val="single" w:sz="4" w:space="0" w:color="auto"/>
            </w:tcBorders>
          </w:tcPr>
          <w:p w14:paraId="186A6CD5" w14:textId="77777777" w:rsidR="000E0741" w:rsidRPr="005E2CA0" w:rsidRDefault="000E0741" w:rsidP="008216CB">
            <w:pPr>
              <w:rPr>
                <w:b/>
                <w:bCs/>
                <w:sz w:val="2"/>
                <w:szCs w:val="2"/>
                <w:lang w:val="en-US"/>
              </w:rPr>
            </w:pPr>
            <w:r w:rsidRPr="005E2CA0">
              <w:rPr>
                <w:b/>
                <w:bCs/>
                <w:sz w:val="22"/>
                <w:szCs w:val="22"/>
                <w:lang w:val="en-US"/>
              </w:rPr>
              <w:t>Efectuarea probei de etansare la presiune a instalatiei de apa calda sau rece executata din teava din policlorura de vinil tip greu sau din material plastic, avind diametrul de 16-110 mm</w:t>
            </w:r>
          </w:p>
          <w:p w14:paraId="45DDD69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A7DFC9A"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E507E0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100BE51" w14:textId="77777777" w:rsidR="000E0741" w:rsidRPr="005E2CA0" w:rsidRDefault="000E0741" w:rsidP="008216CB">
            <w:pPr>
              <w:jc w:val="center"/>
              <w:rPr>
                <w:b/>
                <w:bCs/>
                <w:sz w:val="22"/>
                <w:szCs w:val="22"/>
                <w:lang w:val="en-US"/>
              </w:rPr>
            </w:pPr>
            <w:r w:rsidRPr="005E2CA0">
              <w:rPr>
                <w:b/>
                <w:bCs/>
                <w:sz w:val="22"/>
                <w:szCs w:val="22"/>
                <w:lang w:val="en-US"/>
              </w:rPr>
              <w:t>40,0000</w:t>
            </w:r>
          </w:p>
          <w:p w14:paraId="44922488" w14:textId="77777777" w:rsidR="000E0741" w:rsidRPr="009B70F2" w:rsidRDefault="000E0741" w:rsidP="008216CB">
            <w:pPr>
              <w:jc w:val="center"/>
              <w:rPr>
                <w:sz w:val="2"/>
                <w:szCs w:val="2"/>
                <w:lang w:val="en-US"/>
              </w:rPr>
            </w:pPr>
          </w:p>
        </w:tc>
      </w:tr>
      <w:tr w:rsidR="000E0741" w:rsidRPr="00B40365" w14:paraId="321344B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0D89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741EFD9"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79B2D53"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726ACA9"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BA8B4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3C7D6833" w14:textId="77777777" w:rsidR="000E0741" w:rsidRPr="00C97908" w:rsidRDefault="000E0741" w:rsidP="008216CB">
            <w:pPr>
              <w:jc w:val="center"/>
              <w:rPr>
                <w:sz w:val="16"/>
                <w:szCs w:val="16"/>
                <w:lang w:val="en-US"/>
              </w:rPr>
            </w:pPr>
            <w:r w:rsidRPr="00C97908">
              <w:rPr>
                <w:sz w:val="16"/>
                <w:szCs w:val="16"/>
                <w:lang w:val="en-US"/>
              </w:rPr>
              <w:t>6,4000</w:t>
            </w:r>
          </w:p>
        </w:tc>
      </w:tr>
      <w:tr w:rsidR="000E0741" w:rsidRPr="009B70F2" w14:paraId="42E315B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4018AB" w14:textId="77777777" w:rsidR="000E0741" w:rsidRPr="005E2CA0" w:rsidRDefault="000E0741" w:rsidP="008216CB">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3DFF1916" w14:textId="77777777" w:rsidR="000E0741" w:rsidRPr="005E2CA0" w:rsidRDefault="000E0741" w:rsidP="008216CB">
            <w:pPr>
              <w:jc w:val="center"/>
              <w:rPr>
                <w:b/>
                <w:bCs/>
                <w:sz w:val="22"/>
                <w:szCs w:val="22"/>
                <w:lang w:val="en-US"/>
              </w:rPr>
            </w:pPr>
            <w:r w:rsidRPr="005E2CA0">
              <w:rPr>
                <w:b/>
                <w:bCs/>
                <w:sz w:val="22"/>
                <w:szCs w:val="22"/>
                <w:lang w:val="en-US"/>
              </w:rPr>
              <w:t>RpIF09A</w:t>
            </w:r>
          </w:p>
        </w:tc>
        <w:tc>
          <w:tcPr>
            <w:tcW w:w="4366" w:type="dxa"/>
            <w:gridSpan w:val="5"/>
            <w:tcBorders>
              <w:top w:val="single" w:sz="4" w:space="0" w:color="auto"/>
              <w:bottom w:val="single" w:sz="4" w:space="0" w:color="auto"/>
            </w:tcBorders>
          </w:tcPr>
          <w:p w14:paraId="7E7226F9" w14:textId="77777777" w:rsidR="000E0741" w:rsidRPr="005E2CA0" w:rsidRDefault="000E0741" w:rsidP="008216CB">
            <w:pPr>
              <w:rPr>
                <w:b/>
                <w:bCs/>
                <w:sz w:val="2"/>
                <w:szCs w:val="2"/>
                <w:lang w:val="en-US"/>
              </w:rPr>
            </w:pPr>
            <w:r w:rsidRPr="005E2CA0">
              <w:rPr>
                <w:b/>
                <w:bCs/>
                <w:sz w:val="22"/>
                <w:szCs w:val="22"/>
                <w:lang w:val="en-US"/>
              </w:rPr>
              <w:t>Izolarea conductelor cu mansoane de izolatie speciala, introduse pe conducte, avind diametrul si grosimea de la D=12x4 la D=35x4 mm. (Izolare pentru conducte din PPR, D=22 x 9 mm)</w:t>
            </w:r>
          </w:p>
          <w:p w14:paraId="7C4E1152"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9FB6229"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BF1A3F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02C6292" w14:textId="77777777" w:rsidR="000E0741" w:rsidRPr="005E2CA0" w:rsidRDefault="000E0741" w:rsidP="008216CB">
            <w:pPr>
              <w:jc w:val="center"/>
              <w:rPr>
                <w:b/>
                <w:bCs/>
                <w:sz w:val="22"/>
                <w:szCs w:val="22"/>
                <w:lang w:val="en-US"/>
              </w:rPr>
            </w:pPr>
            <w:r w:rsidRPr="005E2CA0">
              <w:rPr>
                <w:b/>
                <w:bCs/>
                <w:sz w:val="22"/>
                <w:szCs w:val="22"/>
                <w:lang w:val="en-US"/>
              </w:rPr>
              <w:t>40,0000</w:t>
            </w:r>
          </w:p>
          <w:p w14:paraId="61CE5015" w14:textId="77777777" w:rsidR="000E0741" w:rsidRPr="009B70F2" w:rsidRDefault="000E0741" w:rsidP="008216CB">
            <w:pPr>
              <w:jc w:val="center"/>
              <w:rPr>
                <w:sz w:val="2"/>
                <w:szCs w:val="2"/>
                <w:lang w:val="en-US"/>
              </w:rPr>
            </w:pPr>
          </w:p>
        </w:tc>
      </w:tr>
      <w:tr w:rsidR="000E0741" w:rsidRPr="00B40365" w14:paraId="0EF85EC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3D58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FE39F05" w14:textId="77777777" w:rsidR="000E0741" w:rsidRPr="00B40365" w:rsidRDefault="000E0741" w:rsidP="008216C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7A5849C5" w14:textId="77777777" w:rsidR="000E0741" w:rsidRPr="00C97908" w:rsidRDefault="000E0741" w:rsidP="008216C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8130B4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A5187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41A91787" w14:textId="77777777" w:rsidR="000E0741" w:rsidRPr="00C97908" w:rsidRDefault="000E0741" w:rsidP="008216CB">
            <w:pPr>
              <w:jc w:val="center"/>
              <w:rPr>
                <w:sz w:val="16"/>
                <w:szCs w:val="16"/>
                <w:lang w:val="en-US"/>
              </w:rPr>
            </w:pPr>
            <w:r w:rsidRPr="00C97908">
              <w:rPr>
                <w:sz w:val="16"/>
                <w:szCs w:val="16"/>
                <w:lang w:val="en-US"/>
              </w:rPr>
              <w:t>14,0000</w:t>
            </w:r>
          </w:p>
        </w:tc>
      </w:tr>
      <w:tr w:rsidR="000E0741" w:rsidRPr="00B40365" w14:paraId="07E2167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9A04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E65F040" w14:textId="77777777" w:rsidR="000E0741" w:rsidRPr="00B40365" w:rsidRDefault="000E0741" w:rsidP="008216CB">
            <w:pPr>
              <w:jc w:val="center"/>
              <w:rPr>
                <w:sz w:val="16"/>
                <w:szCs w:val="16"/>
                <w:lang w:val="en-US"/>
              </w:rPr>
            </w:pPr>
            <w:r w:rsidRPr="00B40365">
              <w:rPr>
                <w:sz w:val="16"/>
                <w:szCs w:val="16"/>
                <w:lang w:val="en-US"/>
              </w:rPr>
              <w:t>1111000101113</w:t>
            </w:r>
          </w:p>
        </w:tc>
        <w:tc>
          <w:tcPr>
            <w:tcW w:w="4366" w:type="dxa"/>
            <w:gridSpan w:val="4"/>
            <w:tcBorders>
              <w:top w:val="nil"/>
              <w:bottom w:val="single" w:sz="2" w:space="0" w:color="auto"/>
            </w:tcBorders>
            <w:vAlign w:val="center"/>
          </w:tcPr>
          <w:p w14:paraId="17BE8CC9" w14:textId="77777777" w:rsidR="000E0741" w:rsidRPr="00C97908" w:rsidRDefault="000E0741" w:rsidP="008216CB">
            <w:pPr>
              <w:rPr>
                <w:sz w:val="16"/>
                <w:szCs w:val="16"/>
                <w:lang w:val="en-US"/>
              </w:rPr>
            </w:pPr>
            <w:r w:rsidRPr="00C97908">
              <w:rPr>
                <w:sz w:val="16"/>
                <w:szCs w:val="16"/>
                <w:lang w:val="en-US"/>
              </w:rPr>
              <w:t>Izolare pentru conducte din PPR, D=22 x 9 mm</w:t>
            </w:r>
          </w:p>
        </w:tc>
        <w:tc>
          <w:tcPr>
            <w:tcW w:w="1021" w:type="dxa"/>
            <w:gridSpan w:val="3"/>
            <w:tcBorders>
              <w:top w:val="nil"/>
              <w:bottom w:val="single" w:sz="2" w:space="0" w:color="auto"/>
            </w:tcBorders>
            <w:vAlign w:val="center"/>
          </w:tcPr>
          <w:p w14:paraId="042BC414"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E0DEA9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6EC721A" w14:textId="77777777" w:rsidR="000E0741" w:rsidRPr="00C97908" w:rsidRDefault="000E0741" w:rsidP="008216CB">
            <w:pPr>
              <w:jc w:val="center"/>
              <w:rPr>
                <w:sz w:val="16"/>
                <w:szCs w:val="16"/>
                <w:lang w:val="en-US"/>
              </w:rPr>
            </w:pPr>
            <w:r w:rsidRPr="00C97908">
              <w:rPr>
                <w:sz w:val="16"/>
                <w:szCs w:val="16"/>
                <w:lang w:val="en-US"/>
              </w:rPr>
              <w:t>43,2600</w:t>
            </w:r>
          </w:p>
        </w:tc>
      </w:tr>
      <w:tr w:rsidR="000E0741" w:rsidRPr="009B70F2" w14:paraId="257159F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8527A8" w14:textId="77777777" w:rsidR="000E0741" w:rsidRPr="005E2CA0" w:rsidRDefault="000E0741" w:rsidP="008216CB">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1A4F09A3"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65316F21" w14:textId="77777777" w:rsidR="000E0741" w:rsidRPr="005E2CA0" w:rsidRDefault="000E0741" w:rsidP="008216CB">
            <w:pPr>
              <w:rPr>
                <w:b/>
                <w:bCs/>
                <w:sz w:val="2"/>
                <w:szCs w:val="2"/>
                <w:lang w:val="en-US"/>
              </w:rPr>
            </w:pPr>
            <w:r w:rsidRPr="005E2CA0">
              <w:rPr>
                <w:b/>
                <w:bCs/>
                <w:sz w:val="22"/>
                <w:szCs w:val="22"/>
                <w:lang w:val="en-US"/>
              </w:rPr>
              <w:t>Cot PP-R, D=20 mm</w:t>
            </w:r>
          </w:p>
          <w:p w14:paraId="348138AE"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C683012"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08F99C"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75C8BB3" w14:textId="77777777" w:rsidR="000E0741" w:rsidRPr="005E2CA0" w:rsidRDefault="000E0741" w:rsidP="008216CB">
            <w:pPr>
              <w:jc w:val="center"/>
              <w:rPr>
                <w:b/>
                <w:bCs/>
                <w:sz w:val="22"/>
                <w:szCs w:val="22"/>
                <w:lang w:val="en-US"/>
              </w:rPr>
            </w:pPr>
            <w:r w:rsidRPr="005E2CA0">
              <w:rPr>
                <w:b/>
                <w:bCs/>
                <w:sz w:val="22"/>
                <w:szCs w:val="22"/>
                <w:lang w:val="en-US"/>
              </w:rPr>
              <w:t>12,0000</w:t>
            </w:r>
          </w:p>
          <w:p w14:paraId="04680415" w14:textId="77777777" w:rsidR="000E0741" w:rsidRPr="009B70F2" w:rsidRDefault="000E0741" w:rsidP="008216CB">
            <w:pPr>
              <w:jc w:val="center"/>
              <w:rPr>
                <w:sz w:val="2"/>
                <w:szCs w:val="2"/>
                <w:lang w:val="en-US"/>
              </w:rPr>
            </w:pPr>
          </w:p>
        </w:tc>
      </w:tr>
      <w:tr w:rsidR="000E0741" w:rsidRPr="00B40365" w14:paraId="3214C42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6403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72B2B45" w14:textId="77777777" w:rsidR="000E0741" w:rsidRPr="00B40365" w:rsidRDefault="000E0741" w:rsidP="008216CB">
            <w:pPr>
              <w:jc w:val="center"/>
              <w:rPr>
                <w:sz w:val="16"/>
                <w:szCs w:val="16"/>
                <w:lang w:val="en-US"/>
              </w:rPr>
            </w:pPr>
            <w:r w:rsidRPr="00B40365">
              <w:rPr>
                <w:sz w:val="16"/>
                <w:szCs w:val="16"/>
                <w:lang w:val="en-US"/>
              </w:rPr>
              <w:t>252315671006</w:t>
            </w:r>
          </w:p>
        </w:tc>
        <w:tc>
          <w:tcPr>
            <w:tcW w:w="4366" w:type="dxa"/>
            <w:gridSpan w:val="4"/>
            <w:tcBorders>
              <w:top w:val="nil"/>
              <w:bottom w:val="single" w:sz="2" w:space="0" w:color="auto"/>
            </w:tcBorders>
            <w:vAlign w:val="center"/>
          </w:tcPr>
          <w:p w14:paraId="1E27B801" w14:textId="77777777" w:rsidR="000E0741" w:rsidRPr="00C97908" w:rsidRDefault="000E0741" w:rsidP="008216CB">
            <w:pPr>
              <w:rPr>
                <w:sz w:val="16"/>
                <w:szCs w:val="16"/>
                <w:lang w:val="en-US"/>
              </w:rPr>
            </w:pPr>
            <w:r w:rsidRPr="00C97908">
              <w:rPr>
                <w:sz w:val="16"/>
                <w:szCs w:val="16"/>
                <w:lang w:val="en-US"/>
              </w:rPr>
              <w:t>Cot PP-R, D=20 mm</w:t>
            </w:r>
          </w:p>
        </w:tc>
        <w:tc>
          <w:tcPr>
            <w:tcW w:w="1021" w:type="dxa"/>
            <w:gridSpan w:val="3"/>
            <w:tcBorders>
              <w:top w:val="nil"/>
              <w:bottom w:val="single" w:sz="2" w:space="0" w:color="auto"/>
            </w:tcBorders>
            <w:vAlign w:val="center"/>
          </w:tcPr>
          <w:p w14:paraId="74CAD23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EF1EE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7819A9A" w14:textId="77777777" w:rsidR="000E0741" w:rsidRPr="00C97908" w:rsidRDefault="000E0741" w:rsidP="008216CB">
            <w:pPr>
              <w:jc w:val="center"/>
              <w:rPr>
                <w:sz w:val="16"/>
                <w:szCs w:val="16"/>
                <w:lang w:val="en-US"/>
              </w:rPr>
            </w:pPr>
            <w:r w:rsidRPr="00C97908">
              <w:rPr>
                <w:sz w:val="16"/>
                <w:szCs w:val="16"/>
                <w:lang w:val="en-US"/>
              </w:rPr>
              <w:t>12,3600</w:t>
            </w:r>
          </w:p>
        </w:tc>
      </w:tr>
      <w:tr w:rsidR="000E0741" w:rsidRPr="009B70F2" w14:paraId="7FA27CAC"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B54369" w14:textId="77777777" w:rsidR="000E0741" w:rsidRPr="005E2CA0" w:rsidRDefault="000E0741" w:rsidP="008216CB">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01E8050A"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3D1607B5" w14:textId="77777777" w:rsidR="000E0741" w:rsidRPr="005E2CA0" w:rsidRDefault="000E0741" w:rsidP="008216CB">
            <w:pPr>
              <w:rPr>
                <w:b/>
                <w:bCs/>
                <w:sz w:val="2"/>
                <w:szCs w:val="2"/>
                <w:lang w:val="en-US"/>
              </w:rPr>
            </w:pPr>
            <w:r w:rsidRPr="005E2CA0">
              <w:rPr>
                <w:b/>
                <w:bCs/>
                <w:sz w:val="22"/>
                <w:szCs w:val="22"/>
                <w:lang w:val="en-US"/>
              </w:rPr>
              <w:t>Mufa PP-R, D=20 mm</w:t>
            </w:r>
          </w:p>
          <w:p w14:paraId="113271A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73E649D"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A6B22E"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90E4BB5" w14:textId="77777777" w:rsidR="000E0741" w:rsidRPr="005E2CA0" w:rsidRDefault="000E0741" w:rsidP="008216CB">
            <w:pPr>
              <w:jc w:val="center"/>
              <w:rPr>
                <w:b/>
                <w:bCs/>
                <w:sz w:val="22"/>
                <w:szCs w:val="22"/>
                <w:lang w:val="en-US"/>
              </w:rPr>
            </w:pPr>
            <w:r w:rsidRPr="005E2CA0">
              <w:rPr>
                <w:b/>
                <w:bCs/>
                <w:sz w:val="22"/>
                <w:szCs w:val="22"/>
                <w:lang w:val="en-US"/>
              </w:rPr>
              <w:t>8,0000</w:t>
            </w:r>
          </w:p>
          <w:p w14:paraId="047B0CB0" w14:textId="77777777" w:rsidR="000E0741" w:rsidRPr="009B70F2" w:rsidRDefault="000E0741" w:rsidP="008216CB">
            <w:pPr>
              <w:jc w:val="center"/>
              <w:rPr>
                <w:sz w:val="2"/>
                <w:szCs w:val="2"/>
                <w:lang w:val="en-US"/>
              </w:rPr>
            </w:pPr>
          </w:p>
        </w:tc>
      </w:tr>
      <w:tr w:rsidR="000E0741" w:rsidRPr="00B40365" w14:paraId="4FE1D96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5D04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9647FD2" w14:textId="77777777" w:rsidR="000E0741" w:rsidRPr="00B40365" w:rsidRDefault="000E0741" w:rsidP="008216CB">
            <w:pPr>
              <w:jc w:val="center"/>
              <w:rPr>
                <w:sz w:val="16"/>
                <w:szCs w:val="16"/>
                <w:lang w:val="en-US"/>
              </w:rPr>
            </w:pPr>
            <w:r w:rsidRPr="00B40365">
              <w:rPr>
                <w:sz w:val="16"/>
                <w:szCs w:val="16"/>
                <w:lang w:val="en-US"/>
              </w:rPr>
              <w:t>252315696</w:t>
            </w:r>
          </w:p>
        </w:tc>
        <w:tc>
          <w:tcPr>
            <w:tcW w:w="4366" w:type="dxa"/>
            <w:gridSpan w:val="4"/>
            <w:tcBorders>
              <w:top w:val="nil"/>
              <w:bottom w:val="single" w:sz="2" w:space="0" w:color="auto"/>
            </w:tcBorders>
            <w:vAlign w:val="center"/>
          </w:tcPr>
          <w:p w14:paraId="4F888C6E" w14:textId="77777777" w:rsidR="000E0741" w:rsidRPr="00C97908" w:rsidRDefault="000E0741" w:rsidP="008216CB">
            <w:pPr>
              <w:rPr>
                <w:sz w:val="16"/>
                <w:szCs w:val="16"/>
                <w:lang w:val="en-US"/>
              </w:rPr>
            </w:pPr>
            <w:r w:rsidRPr="00C97908">
              <w:rPr>
                <w:sz w:val="16"/>
                <w:szCs w:val="16"/>
                <w:lang w:val="en-US"/>
              </w:rPr>
              <w:t>Mufa PP-R, D=20</w:t>
            </w:r>
          </w:p>
        </w:tc>
        <w:tc>
          <w:tcPr>
            <w:tcW w:w="1021" w:type="dxa"/>
            <w:gridSpan w:val="3"/>
            <w:tcBorders>
              <w:top w:val="nil"/>
              <w:bottom w:val="single" w:sz="2" w:space="0" w:color="auto"/>
            </w:tcBorders>
            <w:vAlign w:val="center"/>
          </w:tcPr>
          <w:p w14:paraId="44803C71"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9B84C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741BC4F" w14:textId="77777777" w:rsidR="000E0741" w:rsidRPr="00C97908" w:rsidRDefault="000E0741" w:rsidP="008216CB">
            <w:pPr>
              <w:jc w:val="center"/>
              <w:rPr>
                <w:sz w:val="16"/>
                <w:szCs w:val="16"/>
                <w:lang w:val="en-US"/>
              </w:rPr>
            </w:pPr>
            <w:r w:rsidRPr="00C97908">
              <w:rPr>
                <w:sz w:val="16"/>
                <w:szCs w:val="16"/>
                <w:lang w:val="en-US"/>
              </w:rPr>
              <w:t>8,2400</w:t>
            </w:r>
          </w:p>
        </w:tc>
      </w:tr>
      <w:tr w:rsidR="000E0741" w:rsidRPr="009B70F2" w14:paraId="6F8F3BF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5DE876" w14:textId="77777777" w:rsidR="000E0741" w:rsidRPr="005E2CA0" w:rsidRDefault="000E0741" w:rsidP="008216CB">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7BABB880" w14:textId="77777777" w:rsidR="000E0741" w:rsidRPr="005E2CA0" w:rsidRDefault="000E0741" w:rsidP="008216CB">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14:paraId="05D20B34" w14:textId="77777777" w:rsidR="000E0741" w:rsidRPr="005E2CA0" w:rsidRDefault="000E0741" w:rsidP="008216CB">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(Conducta din PVC cu mufa, D=50 mm)</w:t>
            </w:r>
          </w:p>
          <w:p w14:paraId="66047160"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37E6583"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309332C"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2FCFDFF" w14:textId="77777777" w:rsidR="000E0741" w:rsidRPr="005E2CA0" w:rsidRDefault="000E0741" w:rsidP="008216CB">
            <w:pPr>
              <w:jc w:val="center"/>
              <w:rPr>
                <w:b/>
                <w:bCs/>
                <w:sz w:val="22"/>
                <w:szCs w:val="22"/>
                <w:lang w:val="en-US"/>
              </w:rPr>
            </w:pPr>
            <w:r w:rsidRPr="005E2CA0">
              <w:rPr>
                <w:b/>
                <w:bCs/>
                <w:sz w:val="22"/>
                <w:szCs w:val="22"/>
                <w:lang w:val="en-US"/>
              </w:rPr>
              <w:t>20,0000</w:t>
            </w:r>
          </w:p>
          <w:p w14:paraId="3EA8DF67" w14:textId="77777777" w:rsidR="000E0741" w:rsidRPr="009B70F2" w:rsidRDefault="000E0741" w:rsidP="008216CB">
            <w:pPr>
              <w:jc w:val="center"/>
              <w:rPr>
                <w:sz w:val="2"/>
                <w:szCs w:val="2"/>
                <w:lang w:val="en-US"/>
              </w:rPr>
            </w:pPr>
          </w:p>
        </w:tc>
      </w:tr>
      <w:tr w:rsidR="000E0741" w:rsidRPr="00B40365" w14:paraId="6C6B485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DA4B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1A4DCB7"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CB44952"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B6DBDE9"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1B556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FA9493C" w14:textId="77777777" w:rsidR="000E0741" w:rsidRPr="00C97908" w:rsidRDefault="000E0741" w:rsidP="008216CB">
            <w:pPr>
              <w:jc w:val="center"/>
              <w:rPr>
                <w:sz w:val="16"/>
                <w:szCs w:val="16"/>
                <w:lang w:val="en-US"/>
              </w:rPr>
            </w:pPr>
            <w:r w:rsidRPr="00C97908">
              <w:rPr>
                <w:sz w:val="16"/>
                <w:szCs w:val="16"/>
                <w:lang w:val="en-US"/>
              </w:rPr>
              <w:t>5,0000</w:t>
            </w:r>
          </w:p>
        </w:tc>
      </w:tr>
      <w:tr w:rsidR="000E0741" w:rsidRPr="00B40365" w14:paraId="1FA3488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2ADE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997878F" w14:textId="77777777" w:rsidR="000E0741" w:rsidRPr="00B40365" w:rsidRDefault="000E0741" w:rsidP="008216CB">
            <w:pPr>
              <w:jc w:val="center"/>
              <w:rPr>
                <w:sz w:val="16"/>
                <w:szCs w:val="16"/>
                <w:lang w:val="en-US"/>
              </w:rPr>
            </w:pPr>
            <w:r w:rsidRPr="00B40365">
              <w:rPr>
                <w:sz w:val="16"/>
                <w:szCs w:val="16"/>
                <w:lang w:val="en-US"/>
              </w:rPr>
              <w:t>2521216720112</w:t>
            </w:r>
          </w:p>
        </w:tc>
        <w:tc>
          <w:tcPr>
            <w:tcW w:w="4366" w:type="dxa"/>
            <w:gridSpan w:val="4"/>
            <w:tcBorders>
              <w:top w:val="nil"/>
              <w:bottom w:val="single" w:sz="2" w:space="0" w:color="auto"/>
            </w:tcBorders>
            <w:vAlign w:val="center"/>
          </w:tcPr>
          <w:p w14:paraId="55385BB4" w14:textId="77777777" w:rsidR="000E0741" w:rsidRPr="00C97908" w:rsidRDefault="000E0741" w:rsidP="008216CB">
            <w:pPr>
              <w:rPr>
                <w:sz w:val="16"/>
                <w:szCs w:val="16"/>
                <w:lang w:val="en-US"/>
              </w:rPr>
            </w:pPr>
            <w:r w:rsidRPr="00C97908">
              <w:rPr>
                <w:sz w:val="16"/>
                <w:szCs w:val="16"/>
                <w:lang w:val="en-US"/>
              </w:rPr>
              <w:t>Conducta din PVC cu mufa, D=50 mm</w:t>
            </w:r>
          </w:p>
        </w:tc>
        <w:tc>
          <w:tcPr>
            <w:tcW w:w="1021" w:type="dxa"/>
            <w:gridSpan w:val="3"/>
            <w:tcBorders>
              <w:top w:val="nil"/>
              <w:bottom w:val="single" w:sz="2" w:space="0" w:color="auto"/>
            </w:tcBorders>
            <w:vAlign w:val="center"/>
          </w:tcPr>
          <w:p w14:paraId="6E22F1AA"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D9DE87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DEBF1AD" w14:textId="77777777" w:rsidR="000E0741" w:rsidRPr="00C97908" w:rsidRDefault="000E0741" w:rsidP="008216CB">
            <w:pPr>
              <w:jc w:val="center"/>
              <w:rPr>
                <w:sz w:val="16"/>
                <w:szCs w:val="16"/>
                <w:lang w:val="en-US"/>
              </w:rPr>
            </w:pPr>
            <w:r w:rsidRPr="00C97908">
              <w:rPr>
                <w:sz w:val="16"/>
                <w:szCs w:val="16"/>
                <w:lang w:val="en-US"/>
              </w:rPr>
              <w:t>20,6000</w:t>
            </w:r>
          </w:p>
        </w:tc>
      </w:tr>
      <w:tr w:rsidR="000E0741" w:rsidRPr="00B40365" w14:paraId="3456058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20BE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32E905A" w14:textId="77777777" w:rsidR="000E0741" w:rsidRPr="00B40365" w:rsidRDefault="000E0741" w:rsidP="008216C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C64AFD3" w14:textId="77777777" w:rsidR="000E0741" w:rsidRPr="00C97908" w:rsidRDefault="000E0741" w:rsidP="008216C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1DBA177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239DC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C67C74E" w14:textId="77777777" w:rsidR="000E0741" w:rsidRPr="00C97908" w:rsidRDefault="000E0741" w:rsidP="008216CB">
            <w:pPr>
              <w:jc w:val="center"/>
              <w:rPr>
                <w:sz w:val="16"/>
                <w:szCs w:val="16"/>
                <w:lang w:val="en-US"/>
              </w:rPr>
            </w:pPr>
            <w:r w:rsidRPr="00C97908">
              <w:rPr>
                <w:sz w:val="16"/>
                <w:szCs w:val="16"/>
                <w:lang w:val="en-US"/>
              </w:rPr>
              <w:t>0,0800</w:t>
            </w:r>
          </w:p>
        </w:tc>
      </w:tr>
      <w:tr w:rsidR="000E0741" w:rsidRPr="00B40365" w14:paraId="0BC23C8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DFD9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096F1B0" w14:textId="77777777" w:rsidR="000E0741" w:rsidRPr="00B40365" w:rsidRDefault="000E0741" w:rsidP="008216C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9C2A044" w14:textId="77777777" w:rsidR="000E0741" w:rsidRPr="00C97908" w:rsidRDefault="000E0741" w:rsidP="008216C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A8B147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9BEE5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3D128D44" w14:textId="77777777" w:rsidR="000E0741" w:rsidRPr="00C97908" w:rsidRDefault="000E0741" w:rsidP="008216CB">
            <w:pPr>
              <w:jc w:val="center"/>
              <w:rPr>
                <w:sz w:val="16"/>
                <w:szCs w:val="16"/>
                <w:lang w:val="en-US"/>
              </w:rPr>
            </w:pPr>
            <w:r w:rsidRPr="00C97908">
              <w:rPr>
                <w:sz w:val="16"/>
                <w:szCs w:val="16"/>
                <w:lang w:val="en-US"/>
              </w:rPr>
              <w:t>0,2400</w:t>
            </w:r>
          </w:p>
        </w:tc>
      </w:tr>
      <w:tr w:rsidR="000E0741" w:rsidRPr="009B70F2" w14:paraId="1B97C2DC"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97C953" w14:textId="77777777" w:rsidR="000E0741" w:rsidRPr="005E2CA0" w:rsidRDefault="000E0741" w:rsidP="008216CB">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1B13524A" w14:textId="77777777" w:rsidR="000E0741" w:rsidRPr="005E2CA0" w:rsidRDefault="000E0741" w:rsidP="008216CB">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4F48B241" w14:textId="77777777" w:rsidR="000E0741" w:rsidRPr="005E2CA0" w:rsidRDefault="000E0741" w:rsidP="008216CB">
            <w:pPr>
              <w:rPr>
                <w:b/>
                <w:bCs/>
                <w:sz w:val="2"/>
                <w:szCs w:val="2"/>
                <w:lang w:val="en-US"/>
              </w:rPr>
            </w:pPr>
            <w:r w:rsidRPr="005E2CA0">
              <w:rPr>
                <w:b/>
                <w:bCs/>
                <w:sz w:val="22"/>
                <w:szCs w:val="22"/>
                <w:lang w:val="en-US"/>
              </w:rPr>
              <w:t>Piesa de legatura din material plastic pentru canalizare, imbinata cu garnitura de cauciuc, avind diametrul de 50 mm. (Cot PVC, D=50 mm, 90 grade)</w:t>
            </w:r>
          </w:p>
          <w:p w14:paraId="32EB4B7E"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7BBFF7D"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45024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C761E09" w14:textId="77777777" w:rsidR="000E0741" w:rsidRPr="005E2CA0" w:rsidRDefault="000E0741" w:rsidP="008216CB">
            <w:pPr>
              <w:jc w:val="center"/>
              <w:rPr>
                <w:b/>
                <w:bCs/>
                <w:sz w:val="22"/>
                <w:szCs w:val="22"/>
                <w:lang w:val="en-US"/>
              </w:rPr>
            </w:pPr>
            <w:r w:rsidRPr="005E2CA0">
              <w:rPr>
                <w:b/>
                <w:bCs/>
                <w:sz w:val="22"/>
                <w:szCs w:val="22"/>
                <w:lang w:val="en-US"/>
              </w:rPr>
              <w:t>6,0000</w:t>
            </w:r>
          </w:p>
          <w:p w14:paraId="1A6B25D9" w14:textId="77777777" w:rsidR="000E0741" w:rsidRPr="009B70F2" w:rsidRDefault="000E0741" w:rsidP="008216CB">
            <w:pPr>
              <w:jc w:val="center"/>
              <w:rPr>
                <w:sz w:val="2"/>
                <w:szCs w:val="2"/>
                <w:lang w:val="en-US"/>
              </w:rPr>
            </w:pPr>
          </w:p>
        </w:tc>
      </w:tr>
      <w:tr w:rsidR="000E0741" w:rsidRPr="00B40365" w14:paraId="36B994E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B414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8A3DB9E" w14:textId="77777777" w:rsidR="000E0741" w:rsidRPr="00B40365" w:rsidRDefault="000E0741" w:rsidP="008216C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12D174A" w14:textId="77777777" w:rsidR="000E0741" w:rsidRPr="00C97908" w:rsidRDefault="000E0741" w:rsidP="008216C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9E3320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02D63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73E1C117" w14:textId="77777777" w:rsidR="000E0741" w:rsidRPr="00C97908" w:rsidRDefault="000E0741" w:rsidP="008216CB">
            <w:pPr>
              <w:jc w:val="center"/>
              <w:rPr>
                <w:sz w:val="16"/>
                <w:szCs w:val="16"/>
                <w:lang w:val="en-US"/>
              </w:rPr>
            </w:pPr>
            <w:r w:rsidRPr="00C97908">
              <w:rPr>
                <w:sz w:val="16"/>
                <w:szCs w:val="16"/>
                <w:lang w:val="en-US"/>
              </w:rPr>
              <w:t>1,3200</w:t>
            </w:r>
          </w:p>
        </w:tc>
      </w:tr>
      <w:tr w:rsidR="000E0741" w:rsidRPr="00B40365" w14:paraId="107B6AD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1499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8C0F521" w14:textId="77777777" w:rsidR="000E0741" w:rsidRPr="00B40365" w:rsidRDefault="000E0741" w:rsidP="008216CB">
            <w:pPr>
              <w:jc w:val="center"/>
              <w:rPr>
                <w:sz w:val="16"/>
                <w:szCs w:val="16"/>
                <w:lang w:val="en-US"/>
              </w:rPr>
            </w:pPr>
            <w:r w:rsidRPr="00B40365">
              <w:rPr>
                <w:sz w:val="16"/>
                <w:szCs w:val="16"/>
                <w:lang w:val="en-US"/>
              </w:rPr>
              <w:t>252315671998</w:t>
            </w:r>
          </w:p>
        </w:tc>
        <w:tc>
          <w:tcPr>
            <w:tcW w:w="4366" w:type="dxa"/>
            <w:gridSpan w:val="4"/>
            <w:tcBorders>
              <w:top w:val="nil"/>
              <w:bottom w:val="single" w:sz="2" w:space="0" w:color="auto"/>
            </w:tcBorders>
            <w:vAlign w:val="center"/>
          </w:tcPr>
          <w:p w14:paraId="2D88D393" w14:textId="77777777" w:rsidR="000E0741" w:rsidRPr="00C97908" w:rsidRDefault="000E0741" w:rsidP="008216CB">
            <w:pPr>
              <w:rPr>
                <w:sz w:val="16"/>
                <w:szCs w:val="16"/>
                <w:lang w:val="en-US"/>
              </w:rPr>
            </w:pPr>
            <w:r w:rsidRPr="00C97908">
              <w:rPr>
                <w:sz w:val="16"/>
                <w:szCs w:val="16"/>
                <w:lang w:val="en-US"/>
              </w:rPr>
              <w:t>Cot PVC, D=50 mm, 90 grade</w:t>
            </w:r>
          </w:p>
        </w:tc>
        <w:tc>
          <w:tcPr>
            <w:tcW w:w="1021" w:type="dxa"/>
            <w:gridSpan w:val="3"/>
            <w:tcBorders>
              <w:top w:val="nil"/>
              <w:bottom w:val="single" w:sz="2" w:space="0" w:color="auto"/>
            </w:tcBorders>
            <w:vAlign w:val="center"/>
          </w:tcPr>
          <w:p w14:paraId="7529670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631D7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56F0E12" w14:textId="77777777" w:rsidR="000E0741" w:rsidRPr="00C97908" w:rsidRDefault="000E0741" w:rsidP="008216CB">
            <w:pPr>
              <w:jc w:val="center"/>
              <w:rPr>
                <w:sz w:val="16"/>
                <w:szCs w:val="16"/>
                <w:lang w:val="en-US"/>
              </w:rPr>
            </w:pPr>
            <w:r w:rsidRPr="00C97908">
              <w:rPr>
                <w:sz w:val="16"/>
                <w:szCs w:val="16"/>
                <w:lang w:val="en-US"/>
              </w:rPr>
              <w:t>6,0000</w:t>
            </w:r>
          </w:p>
        </w:tc>
      </w:tr>
      <w:tr w:rsidR="000E0741" w:rsidRPr="00B40365" w14:paraId="5050E65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BF34B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757270D" w14:textId="77777777" w:rsidR="000E0741" w:rsidRPr="00B40365" w:rsidRDefault="000E0741" w:rsidP="008216C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582093F" w14:textId="77777777" w:rsidR="000E0741" w:rsidRPr="00C97908" w:rsidRDefault="000E0741" w:rsidP="008216C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8A9827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FEDB2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1298145" w14:textId="77777777" w:rsidR="000E0741" w:rsidRPr="00C97908" w:rsidRDefault="000E0741" w:rsidP="008216CB">
            <w:pPr>
              <w:jc w:val="center"/>
              <w:rPr>
                <w:sz w:val="16"/>
                <w:szCs w:val="16"/>
                <w:lang w:val="en-US"/>
              </w:rPr>
            </w:pPr>
            <w:r w:rsidRPr="00C97908">
              <w:rPr>
                <w:sz w:val="16"/>
                <w:szCs w:val="16"/>
                <w:lang w:val="en-US"/>
              </w:rPr>
              <w:t>0,0600</w:t>
            </w:r>
          </w:p>
        </w:tc>
      </w:tr>
      <w:tr w:rsidR="000E0741" w:rsidRPr="00B40365" w14:paraId="3F8C420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A1933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39A59C3" w14:textId="77777777" w:rsidR="000E0741" w:rsidRPr="00B40365" w:rsidRDefault="000E0741" w:rsidP="008216C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3725612" w14:textId="77777777" w:rsidR="000E0741" w:rsidRPr="00C97908" w:rsidRDefault="000E0741" w:rsidP="008216C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45CCE4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62362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1DC5925A" w14:textId="77777777" w:rsidR="000E0741" w:rsidRPr="00C97908" w:rsidRDefault="000E0741" w:rsidP="008216CB">
            <w:pPr>
              <w:jc w:val="center"/>
              <w:rPr>
                <w:sz w:val="16"/>
                <w:szCs w:val="16"/>
                <w:lang w:val="en-US"/>
              </w:rPr>
            </w:pPr>
            <w:r w:rsidRPr="00C97908">
              <w:rPr>
                <w:sz w:val="16"/>
                <w:szCs w:val="16"/>
                <w:lang w:val="en-US"/>
              </w:rPr>
              <w:t>0,0720</w:t>
            </w:r>
          </w:p>
        </w:tc>
      </w:tr>
      <w:tr w:rsidR="000E0741" w:rsidRPr="003E2692" w14:paraId="249D0C15"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2CE4E15"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3F9623F1"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7DEDA3C0"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20AFED5F"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1832094A"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529B2310" w14:textId="77777777" w:rsidR="000E0741" w:rsidRPr="003E2692" w:rsidRDefault="000E0741" w:rsidP="008216CB">
            <w:pPr>
              <w:rPr>
                <w:sz w:val="2"/>
                <w:szCs w:val="2"/>
                <w:lang w:val="en-US"/>
              </w:rPr>
            </w:pPr>
          </w:p>
        </w:tc>
      </w:tr>
      <w:tr w:rsidR="000E0741" w:rsidRPr="00B449C4" w14:paraId="2DD02C8F"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7E5515A"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736ECDB9"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7CD71EDA"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3C779B8"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769570AA"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5E102E61" w14:textId="77777777" w:rsidR="000E0741" w:rsidRPr="00B449C4" w:rsidRDefault="000E0741" w:rsidP="008216CB">
            <w:pPr>
              <w:rPr>
                <w:sz w:val="22"/>
                <w:szCs w:val="22"/>
                <w:lang w:val="en-US"/>
              </w:rPr>
            </w:pPr>
          </w:p>
        </w:tc>
      </w:tr>
      <w:tr w:rsidR="000E0741" w:rsidRPr="00B40365" w14:paraId="40E1D032"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64A4451"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0A2B8D27"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43D2CDB6"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Apa-canalizare</w:t>
            </w:r>
          </w:p>
        </w:tc>
        <w:tc>
          <w:tcPr>
            <w:tcW w:w="3621" w:type="dxa"/>
            <w:gridSpan w:val="8"/>
            <w:tcBorders>
              <w:bottom w:val="single" w:sz="4" w:space="0" w:color="auto"/>
              <w:right w:val="single" w:sz="4" w:space="0" w:color="auto"/>
            </w:tcBorders>
          </w:tcPr>
          <w:p w14:paraId="092A8FF8" w14:textId="77777777" w:rsidR="000E0741" w:rsidRPr="00B40365" w:rsidRDefault="000E0741" w:rsidP="008216CB">
            <w:pPr>
              <w:rPr>
                <w:sz w:val="22"/>
                <w:szCs w:val="22"/>
                <w:lang w:val="en-US"/>
              </w:rPr>
            </w:pPr>
          </w:p>
        </w:tc>
      </w:tr>
      <w:tr w:rsidR="000E0741" w:rsidRPr="009B70F2" w14:paraId="3560CD70" w14:textId="77777777" w:rsidTr="008216CB">
        <w:tblPrEx>
          <w:tblCellMar>
            <w:left w:w="107" w:type="dxa"/>
            <w:right w:w="107" w:type="dxa"/>
          </w:tblCellMar>
        </w:tblPrEx>
        <w:tc>
          <w:tcPr>
            <w:tcW w:w="10495" w:type="dxa"/>
            <w:gridSpan w:val="19"/>
          </w:tcPr>
          <w:p w14:paraId="31FCE35C" w14:textId="77777777" w:rsidR="000E0741" w:rsidRPr="009B70F2" w:rsidRDefault="000E0741" w:rsidP="008216CB">
            <w:pPr>
              <w:rPr>
                <w:b/>
                <w:bCs/>
                <w:sz w:val="22"/>
                <w:szCs w:val="22"/>
                <w:lang w:val="en-US"/>
              </w:rPr>
            </w:pPr>
            <w:r w:rsidRPr="009B70F2">
              <w:rPr>
                <w:b/>
                <w:bCs/>
                <w:sz w:val="22"/>
                <w:szCs w:val="22"/>
                <w:lang w:val="en-US"/>
              </w:rPr>
              <w:t>1.2.7. Incalzire</w:t>
            </w:r>
          </w:p>
          <w:p w14:paraId="4DAB080E" w14:textId="77777777" w:rsidR="000E0741" w:rsidRPr="00B12F65" w:rsidRDefault="000E0741" w:rsidP="008216CB">
            <w:pPr>
              <w:rPr>
                <w:sz w:val="2"/>
                <w:szCs w:val="2"/>
                <w:lang w:val="en-US"/>
              </w:rPr>
            </w:pPr>
          </w:p>
        </w:tc>
      </w:tr>
      <w:tr w:rsidR="000E0741" w:rsidRPr="009B70F2" w14:paraId="570F96B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B61F0C" w14:textId="77777777" w:rsidR="000E0741" w:rsidRPr="005E2CA0" w:rsidRDefault="000E0741" w:rsidP="008216CB">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2ED1F5A3" w14:textId="77777777" w:rsidR="000E0741" w:rsidRPr="005E2CA0" w:rsidRDefault="000E0741" w:rsidP="008216CB">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47C945BB" w14:textId="77777777" w:rsidR="000E0741" w:rsidRPr="005E2CA0" w:rsidRDefault="000E0741" w:rsidP="008216CB">
            <w:pPr>
              <w:rPr>
                <w:b/>
                <w:bCs/>
                <w:sz w:val="2"/>
                <w:szCs w:val="2"/>
                <w:lang w:val="en-US"/>
              </w:rPr>
            </w:pPr>
            <w:r w:rsidRPr="005E2CA0">
              <w:rPr>
                <w:b/>
                <w:bCs/>
                <w:sz w:val="22"/>
                <w:szCs w:val="22"/>
                <w:lang w:val="en-US"/>
              </w:rPr>
              <w:t>Grile de ventilatie gata confectionate din PVC 150x150 mm (se exclude lant)</w:t>
            </w:r>
          </w:p>
          <w:p w14:paraId="0F84F6C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AFBA341"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B2DD9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2EBAFC4" w14:textId="77777777" w:rsidR="000E0741" w:rsidRPr="005E2CA0" w:rsidRDefault="000E0741" w:rsidP="008216CB">
            <w:pPr>
              <w:jc w:val="center"/>
              <w:rPr>
                <w:b/>
                <w:bCs/>
                <w:sz w:val="22"/>
                <w:szCs w:val="22"/>
                <w:lang w:val="en-US"/>
              </w:rPr>
            </w:pPr>
            <w:r w:rsidRPr="005E2CA0">
              <w:rPr>
                <w:b/>
                <w:bCs/>
                <w:sz w:val="22"/>
                <w:szCs w:val="22"/>
                <w:lang w:val="en-US"/>
              </w:rPr>
              <w:t>3,0000</w:t>
            </w:r>
          </w:p>
          <w:p w14:paraId="66C2B7BC" w14:textId="77777777" w:rsidR="000E0741" w:rsidRPr="009B70F2" w:rsidRDefault="000E0741" w:rsidP="008216CB">
            <w:pPr>
              <w:jc w:val="center"/>
              <w:rPr>
                <w:sz w:val="2"/>
                <w:szCs w:val="2"/>
                <w:lang w:val="en-US"/>
              </w:rPr>
            </w:pPr>
          </w:p>
        </w:tc>
      </w:tr>
      <w:tr w:rsidR="000E0741" w:rsidRPr="00B40365" w14:paraId="5378862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5C82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AABE8DE" w14:textId="77777777" w:rsidR="000E0741" w:rsidRPr="00B40365" w:rsidRDefault="000E0741" w:rsidP="008216C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01153AE" w14:textId="77777777" w:rsidR="000E0741" w:rsidRPr="00C97908" w:rsidRDefault="000E0741" w:rsidP="008216C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3C41B8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617B8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37CD2105" w14:textId="77777777" w:rsidR="000E0741" w:rsidRPr="00C97908" w:rsidRDefault="000E0741" w:rsidP="008216CB">
            <w:pPr>
              <w:jc w:val="center"/>
              <w:rPr>
                <w:sz w:val="16"/>
                <w:szCs w:val="16"/>
                <w:lang w:val="en-US"/>
              </w:rPr>
            </w:pPr>
            <w:r w:rsidRPr="00C97908">
              <w:rPr>
                <w:sz w:val="16"/>
                <w:szCs w:val="16"/>
                <w:lang w:val="en-US"/>
              </w:rPr>
              <w:t>1,4100</w:t>
            </w:r>
          </w:p>
        </w:tc>
      </w:tr>
      <w:tr w:rsidR="000E0741" w:rsidRPr="00B40365" w14:paraId="23D9D19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0192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91DED5" w14:textId="77777777" w:rsidR="000E0741" w:rsidRPr="00B40365" w:rsidRDefault="000E0741" w:rsidP="008216C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41E8045" w14:textId="77777777" w:rsidR="000E0741" w:rsidRPr="00C97908" w:rsidRDefault="000E0741" w:rsidP="008216C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2BD0AE"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F14F1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C751CAD" w14:textId="77777777" w:rsidR="000E0741" w:rsidRPr="00C97908" w:rsidRDefault="000E0741" w:rsidP="008216CB">
            <w:pPr>
              <w:jc w:val="center"/>
              <w:rPr>
                <w:sz w:val="16"/>
                <w:szCs w:val="16"/>
                <w:lang w:val="en-US"/>
              </w:rPr>
            </w:pPr>
            <w:r w:rsidRPr="00C97908">
              <w:rPr>
                <w:sz w:val="16"/>
                <w:szCs w:val="16"/>
                <w:lang w:val="en-US"/>
              </w:rPr>
              <w:t>0,0900</w:t>
            </w:r>
          </w:p>
        </w:tc>
      </w:tr>
      <w:tr w:rsidR="000E0741" w:rsidRPr="00B40365" w14:paraId="647D17F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B04B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7006A56" w14:textId="77777777" w:rsidR="000E0741" w:rsidRPr="00B40365" w:rsidRDefault="000E0741" w:rsidP="008216CB">
            <w:pPr>
              <w:jc w:val="center"/>
              <w:rPr>
                <w:sz w:val="16"/>
                <w:szCs w:val="16"/>
                <w:lang w:val="en-US"/>
              </w:rPr>
            </w:pPr>
            <w:r w:rsidRPr="00B40365">
              <w:rPr>
                <w:sz w:val="16"/>
                <w:szCs w:val="16"/>
                <w:lang w:val="en-US"/>
              </w:rPr>
              <w:t>281123630620012</w:t>
            </w:r>
          </w:p>
        </w:tc>
        <w:tc>
          <w:tcPr>
            <w:tcW w:w="4366" w:type="dxa"/>
            <w:gridSpan w:val="4"/>
            <w:tcBorders>
              <w:top w:val="nil"/>
              <w:bottom w:val="single" w:sz="2" w:space="0" w:color="auto"/>
            </w:tcBorders>
            <w:vAlign w:val="center"/>
          </w:tcPr>
          <w:p w14:paraId="25FC278E" w14:textId="77777777" w:rsidR="000E0741" w:rsidRPr="00C97908" w:rsidRDefault="000E0741" w:rsidP="008216CB">
            <w:pPr>
              <w:rPr>
                <w:sz w:val="16"/>
                <w:szCs w:val="16"/>
                <w:lang w:val="en-US"/>
              </w:rPr>
            </w:pPr>
            <w:r w:rsidRPr="00C97908">
              <w:rPr>
                <w:sz w:val="16"/>
                <w:szCs w:val="16"/>
                <w:lang w:val="en-US"/>
              </w:rPr>
              <w:t>Grile de ventilatie gata confectionate din PVC 150x150 mm</w:t>
            </w:r>
          </w:p>
        </w:tc>
        <w:tc>
          <w:tcPr>
            <w:tcW w:w="1021" w:type="dxa"/>
            <w:gridSpan w:val="3"/>
            <w:tcBorders>
              <w:top w:val="nil"/>
              <w:bottom w:val="single" w:sz="2" w:space="0" w:color="auto"/>
            </w:tcBorders>
            <w:vAlign w:val="center"/>
          </w:tcPr>
          <w:p w14:paraId="558642E8"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C1B3B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177F58" w14:textId="77777777" w:rsidR="000E0741" w:rsidRPr="00C97908" w:rsidRDefault="000E0741" w:rsidP="008216CB">
            <w:pPr>
              <w:jc w:val="center"/>
              <w:rPr>
                <w:sz w:val="16"/>
                <w:szCs w:val="16"/>
                <w:lang w:val="en-US"/>
              </w:rPr>
            </w:pPr>
            <w:r w:rsidRPr="00C97908">
              <w:rPr>
                <w:sz w:val="16"/>
                <w:szCs w:val="16"/>
                <w:lang w:val="en-US"/>
              </w:rPr>
              <w:t>3,0000</w:t>
            </w:r>
          </w:p>
        </w:tc>
      </w:tr>
      <w:tr w:rsidR="000E0741" w:rsidRPr="00B40365" w14:paraId="4482F2C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0DB6D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F2B90CC" w14:textId="77777777" w:rsidR="000E0741" w:rsidRPr="00B40365" w:rsidRDefault="000E0741" w:rsidP="008216C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55EBB47" w14:textId="77777777" w:rsidR="000E0741" w:rsidRPr="00C97908" w:rsidRDefault="000E0741" w:rsidP="008216C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E434C1D"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CBCCA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376ED85" w14:textId="77777777" w:rsidR="000E0741" w:rsidRPr="00C97908" w:rsidRDefault="000E0741" w:rsidP="008216CB">
            <w:pPr>
              <w:jc w:val="center"/>
              <w:rPr>
                <w:sz w:val="16"/>
                <w:szCs w:val="16"/>
                <w:lang w:val="en-US"/>
              </w:rPr>
            </w:pPr>
            <w:r w:rsidRPr="00C97908">
              <w:rPr>
                <w:sz w:val="16"/>
                <w:szCs w:val="16"/>
                <w:lang w:val="en-US"/>
              </w:rPr>
              <w:t>1,5000</w:t>
            </w:r>
          </w:p>
        </w:tc>
      </w:tr>
      <w:tr w:rsidR="000E0741" w:rsidRPr="009B70F2" w14:paraId="3532B8E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A80ECF" w14:textId="77777777" w:rsidR="000E0741" w:rsidRPr="005E2CA0" w:rsidRDefault="000E0741" w:rsidP="008216CB">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404D1196" w14:textId="77777777" w:rsidR="000E0741" w:rsidRPr="005E2CA0" w:rsidRDefault="000E0741" w:rsidP="008216CB">
            <w:pPr>
              <w:jc w:val="center"/>
              <w:rPr>
                <w:b/>
                <w:bCs/>
                <w:sz w:val="22"/>
                <w:szCs w:val="22"/>
                <w:lang w:val="en-US"/>
              </w:rPr>
            </w:pPr>
            <w:r w:rsidRPr="005E2CA0">
              <w:rPr>
                <w:b/>
                <w:bCs/>
                <w:sz w:val="22"/>
                <w:szCs w:val="22"/>
                <w:lang w:val="en-US"/>
              </w:rPr>
              <w:t>RpIB12B</w:t>
            </w:r>
          </w:p>
        </w:tc>
        <w:tc>
          <w:tcPr>
            <w:tcW w:w="4366" w:type="dxa"/>
            <w:gridSpan w:val="5"/>
            <w:tcBorders>
              <w:top w:val="single" w:sz="4" w:space="0" w:color="auto"/>
              <w:bottom w:val="single" w:sz="4" w:space="0" w:color="auto"/>
            </w:tcBorders>
          </w:tcPr>
          <w:p w14:paraId="67A88108" w14:textId="77777777" w:rsidR="000E0741" w:rsidRPr="005E2CA0" w:rsidRDefault="000E0741" w:rsidP="008216CB">
            <w:pPr>
              <w:rPr>
                <w:b/>
                <w:bCs/>
                <w:sz w:val="2"/>
                <w:szCs w:val="2"/>
                <w:lang w:val="en-US"/>
              </w:rPr>
            </w:pPr>
            <w:r w:rsidRPr="005E2CA0">
              <w:rPr>
                <w:b/>
                <w:bCs/>
                <w:sz w:val="22"/>
                <w:szCs w:val="22"/>
                <w:lang w:val="en-US"/>
              </w:rPr>
              <w:t>Demontari calorifere</w:t>
            </w:r>
          </w:p>
          <w:p w14:paraId="466AEC1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EEF320E"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5FE97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F8BBA9E" w14:textId="77777777" w:rsidR="000E0741" w:rsidRPr="005E2CA0" w:rsidRDefault="000E0741" w:rsidP="008216CB">
            <w:pPr>
              <w:jc w:val="center"/>
              <w:rPr>
                <w:b/>
                <w:bCs/>
                <w:sz w:val="22"/>
                <w:szCs w:val="22"/>
                <w:lang w:val="en-US"/>
              </w:rPr>
            </w:pPr>
            <w:r w:rsidRPr="005E2CA0">
              <w:rPr>
                <w:b/>
                <w:bCs/>
                <w:sz w:val="22"/>
                <w:szCs w:val="22"/>
                <w:lang w:val="en-US"/>
              </w:rPr>
              <w:t>4,0000</w:t>
            </w:r>
          </w:p>
          <w:p w14:paraId="6E831111" w14:textId="77777777" w:rsidR="000E0741" w:rsidRPr="009B70F2" w:rsidRDefault="000E0741" w:rsidP="008216CB">
            <w:pPr>
              <w:jc w:val="center"/>
              <w:rPr>
                <w:sz w:val="2"/>
                <w:szCs w:val="2"/>
                <w:lang w:val="en-US"/>
              </w:rPr>
            </w:pPr>
          </w:p>
        </w:tc>
      </w:tr>
      <w:tr w:rsidR="000E0741" w:rsidRPr="00B40365" w14:paraId="508503F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D50C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C401B90" w14:textId="77777777" w:rsidR="000E0741" w:rsidRPr="00B40365" w:rsidRDefault="000E0741" w:rsidP="008216C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326E2B2B" w14:textId="77777777" w:rsidR="000E0741" w:rsidRPr="00C97908" w:rsidRDefault="000E0741" w:rsidP="008216C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477AF1E1"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9E15B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5B4B4B3" w14:textId="77777777" w:rsidR="000E0741" w:rsidRPr="00C97908" w:rsidRDefault="000E0741" w:rsidP="008216CB">
            <w:pPr>
              <w:jc w:val="center"/>
              <w:rPr>
                <w:sz w:val="16"/>
                <w:szCs w:val="16"/>
                <w:lang w:val="en-US"/>
              </w:rPr>
            </w:pPr>
            <w:r w:rsidRPr="00C97908">
              <w:rPr>
                <w:sz w:val="16"/>
                <w:szCs w:val="16"/>
                <w:lang w:val="en-US"/>
              </w:rPr>
              <w:t>0,4800</w:t>
            </w:r>
          </w:p>
        </w:tc>
      </w:tr>
      <w:tr w:rsidR="000E0741" w:rsidRPr="009B70F2" w14:paraId="3E18D6A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F67C91" w14:textId="77777777" w:rsidR="000E0741" w:rsidRPr="005E2CA0" w:rsidRDefault="000E0741" w:rsidP="008216CB">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20158BFD" w14:textId="77777777" w:rsidR="000E0741" w:rsidRPr="005E2CA0" w:rsidRDefault="000E0741" w:rsidP="008216CB">
            <w:pPr>
              <w:jc w:val="center"/>
              <w:rPr>
                <w:b/>
                <w:bCs/>
                <w:sz w:val="22"/>
                <w:szCs w:val="22"/>
                <w:lang w:val="en-US"/>
              </w:rPr>
            </w:pPr>
            <w:r w:rsidRPr="005E2CA0">
              <w:rPr>
                <w:b/>
                <w:bCs/>
                <w:sz w:val="22"/>
                <w:szCs w:val="22"/>
                <w:lang w:val="en-US"/>
              </w:rPr>
              <w:t>RpIC19D</w:t>
            </w:r>
          </w:p>
        </w:tc>
        <w:tc>
          <w:tcPr>
            <w:tcW w:w="4366" w:type="dxa"/>
            <w:gridSpan w:val="5"/>
            <w:tcBorders>
              <w:top w:val="single" w:sz="4" w:space="0" w:color="auto"/>
              <w:bottom w:val="single" w:sz="4" w:space="0" w:color="auto"/>
            </w:tcBorders>
          </w:tcPr>
          <w:p w14:paraId="75A81D0F" w14:textId="77777777" w:rsidR="000E0741" w:rsidRPr="005E2CA0" w:rsidRDefault="000E0741" w:rsidP="008216CB">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2 1/2" -3" (de exclus tabla neagra 4 mm)</w:t>
            </w:r>
          </w:p>
          <w:p w14:paraId="4D6FB27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11EA6B2"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FEDD33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1CD4CBD" w14:textId="77777777" w:rsidR="000E0741" w:rsidRPr="005E2CA0" w:rsidRDefault="000E0741" w:rsidP="008216CB">
            <w:pPr>
              <w:jc w:val="center"/>
              <w:rPr>
                <w:b/>
                <w:bCs/>
                <w:sz w:val="22"/>
                <w:szCs w:val="22"/>
                <w:lang w:val="en-US"/>
              </w:rPr>
            </w:pPr>
            <w:r w:rsidRPr="005E2CA0">
              <w:rPr>
                <w:b/>
                <w:bCs/>
                <w:sz w:val="22"/>
                <w:szCs w:val="22"/>
                <w:lang w:val="en-US"/>
              </w:rPr>
              <w:t>16,0000</w:t>
            </w:r>
          </w:p>
          <w:p w14:paraId="3C059B05" w14:textId="77777777" w:rsidR="000E0741" w:rsidRPr="009B70F2" w:rsidRDefault="000E0741" w:rsidP="008216CB">
            <w:pPr>
              <w:jc w:val="center"/>
              <w:rPr>
                <w:sz w:val="2"/>
                <w:szCs w:val="2"/>
                <w:lang w:val="en-US"/>
              </w:rPr>
            </w:pPr>
          </w:p>
        </w:tc>
      </w:tr>
      <w:tr w:rsidR="000E0741" w:rsidRPr="00B40365" w14:paraId="1C43BD4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07CB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EE7351" w14:textId="77777777" w:rsidR="000E0741" w:rsidRPr="00B40365" w:rsidRDefault="000E0741" w:rsidP="008216C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4BCAD2A7" w14:textId="77777777" w:rsidR="000E0741" w:rsidRPr="00C97908" w:rsidRDefault="000E0741" w:rsidP="008216C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3F001D9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7D252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14:paraId="1606C1C1" w14:textId="77777777" w:rsidR="000E0741" w:rsidRPr="00C97908" w:rsidRDefault="000E0741" w:rsidP="008216CB">
            <w:pPr>
              <w:jc w:val="center"/>
              <w:rPr>
                <w:sz w:val="16"/>
                <w:szCs w:val="16"/>
                <w:lang w:val="en-US"/>
              </w:rPr>
            </w:pPr>
            <w:r w:rsidRPr="00C97908">
              <w:rPr>
                <w:sz w:val="16"/>
                <w:szCs w:val="16"/>
                <w:lang w:val="en-US"/>
              </w:rPr>
              <w:t>8,4800</w:t>
            </w:r>
          </w:p>
        </w:tc>
      </w:tr>
      <w:tr w:rsidR="000E0741" w:rsidRPr="00B40365" w14:paraId="514199E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0B45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D44BC0" w14:textId="77777777" w:rsidR="000E0741" w:rsidRPr="00B40365" w:rsidRDefault="000E0741" w:rsidP="008216CB">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2F6AB0E2" w14:textId="77777777" w:rsidR="000E0741" w:rsidRPr="00C97908" w:rsidRDefault="000E0741" w:rsidP="008216CB">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2B10A76B" w14:textId="77777777" w:rsidR="000E0741" w:rsidRPr="00C97908" w:rsidRDefault="000E0741" w:rsidP="008216C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F37B2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6FC770DC" w14:textId="77777777" w:rsidR="000E0741" w:rsidRPr="00C97908" w:rsidRDefault="000E0741" w:rsidP="008216CB">
            <w:pPr>
              <w:jc w:val="center"/>
              <w:rPr>
                <w:sz w:val="16"/>
                <w:szCs w:val="16"/>
                <w:lang w:val="en-US"/>
              </w:rPr>
            </w:pPr>
            <w:r w:rsidRPr="00C97908">
              <w:rPr>
                <w:sz w:val="16"/>
                <w:szCs w:val="16"/>
                <w:lang w:val="en-US"/>
              </w:rPr>
              <w:t>2,0800</w:t>
            </w:r>
          </w:p>
        </w:tc>
      </w:tr>
      <w:tr w:rsidR="000E0741" w:rsidRPr="00B40365" w14:paraId="3CA740C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B97DF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32176A5" w14:textId="77777777" w:rsidR="000E0741" w:rsidRPr="00B40365" w:rsidRDefault="000E0741" w:rsidP="008216CB">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45D16797" w14:textId="77777777" w:rsidR="000E0741" w:rsidRPr="00C97908" w:rsidRDefault="000E0741" w:rsidP="008216CB">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0D7FE8E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1749C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0,2440</w:t>
            </w:r>
          </w:p>
        </w:tc>
        <w:tc>
          <w:tcPr>
            <w:tcW w:w="1559" w:type="dxa"/>
            <w:gridSpan w:val="2"/>
            <w:tcBorders>
              <w:top w:val="nil"/>
              <w:bottom w:val="single" w:sz="2" w:space="0" w:color="auto"/>
            </w:tcBorders>
            <w:vAlign w:val="center"/>
          </w:tcPr>
          <w:p w14:paraId="3B7618EE" w14:textId="77777777" w:rsidR="000E0741" w:rsidRPr="00C97908" w:rsidRDefault="000E0741" w:rsidP="008216CB">
            <w:pPr>
              <w:jc w:val="center"/>
              <w:rPr>
                <w:sz w:val="16"/>
                <w:szCs w:val="16"/>
                <w:lang w:val="en-US"/>
              </w:rPr>
            </w:pPr>
            <w:r w:rsidRPr="00C97908">
              <w:rPr>
                <w:sz w:val="16"/>
                <w:szCs w:val="16"/>
                <w:lang w:val="en-US"/>
              </w:rPr>
              <w:t>3,9040</w:t>
            </w:r>
          </w:p>
        </w:tc>
      </w:tr>
      <w:tr w:rsidR="000E0741" w:rsidRPr="00B40365" w14:paraId="0911417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D9FE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39B8FC5" w14:textId="77777777" w:rsidR="000E0741" w:rsidRPr="00B40365" w:rsidRDefault="000E0741" w:rsidP="008216CB">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14:paraId="41E75D58" w14:textId="77777777" w:rsidR="000E0741" w:rsidRPr="00C97908" w:rsidRDefault="000E0741" w:rsidP="008216CB">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14:paraId="63F4DE92"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0B6C9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0550D53D" w14:textId="77777777" w:rsidR="000E0741" w:rsidRPr="00C97908" w:rsidRDefault="000E0741" w:rsidP="008216CB">
            <w:pPr>
              <w:jc w:val="center"/>
              <w:rPr>
                <w:sz w:val="16"/>
                <w:szCs w:val="16"/>
                <w:lang w:val="en-US"/>
              </w:rPr>
            </w:pPr>
            <w:r w:rsidRPr="00C97908">
              <w:rPr>
                <w:sz w:val="16"/>
                <w:szCs w:val="16"/>
                <w:lang w:val="en-US"/>
              </w:rPr>
              <w:t>1,0400</w:t>
            </w:r>
          </w:p>
        </w:tc>
      </w:tr>
      <w:tr w:rsidR="000E0741" w:rsidRPr="009B70F2" w14:paraId="5434078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09C7A0" w14:textId="77777777" w:rsidR="000E0741" w:rsidRPr="005E2CA0" w:rsidRDefault="000E0741" w:rsidP="008216CB">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703C2AF3" w14:textId="77777777" w:rsidR="000E0741" w:rsidRPr="005E2CA0" w:rsidRDefault="000E0741" w:rsidP="008216CB">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4F48A6C9" w14:textId="77777777" w:rsidR="000E0741" w:rsidRPr="005E2CA0" w:rsidRDefault="000E0741" w:rsidP="008216CB">
            <w:pPr>
              <w:rPr>
                <w:b/>
                <w:bCs/>
                <w:sz w:val="2"/>
                <w:szCs w:val="2"/>
                <w:lang w:val="en-US"/>
              </w:rPr>
            </w:pPr>
            <w:r w:rsidRPr="005E2CA0">
              <w:rPr>
                <w:b/>
                <w:bCs/>
                <w:sz w:val="22"/>
                <w:szCs w:val="22"/>
                <w:lang w:val="en-US"/>
              </w:rPr>
              <w:t>Radiatoare bimetalice H500x80 mm cu 16 sectii</w:t>
            </w:r>
          </w:p>
          <w:p w14:paraId="31334643"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71B38A2"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584C7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87AFC46" w14:textId="77777777" w:rsidR="000E0741" w:rsidRPr="005E2CA0" w:rsidRDefault="000E0741" w:rsidP="008216CB">
            <w:pPr>
              <w:jc w:val="center"/>
              <w:rPr>
                <w:b/>
                <w:bCs/>
                <w:sz w:val="22"/>
                <w:szCs w:val="22"/>
                <w:lang w:val="en-US"/>
              </w:rPr>
            </w:pPr>
            <w:r w:rsidRPr="005E2CA0">
              <w:rPr>
                <w:b/>
                <w:bCs/>
                <w:sz w:val="22"/>
                <w:szCs w:val="22"/>
                <w:lang w:val="en-US"/>
              </w:rPr>
              <w:t>4,0000</w:t>
            </w:r>
          </w:p>
          <w:p w14:paraId="212CF15C" w14:textId="77777777" w:rsidR="000E0741" w:rsidRPr="009B70F2" w:rsidRDefault="000E0741" w:rsidP="008216CB">
            <w:pPr>
              <w:jc w:val="center"/>
              <w:rPr>
                <w:sz w:val="2"/>
                <w:szCs w:val="2"/>
                <w:lang w:val="en-US"/>
              </w:rPr>
            </w:pPr>
          </w:p>
        </w:tc>
      </w:tr>
      <w:tr w:rsidR="000E0741" w:rsidRPr="00B40365" w14:paraId="423A814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0925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5CBE3F5"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9F516AE"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A73E19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A2F3B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286B94DC" w14:textId="77777777" w:rsidR="000E0741" w:rsidRPr="00C97908" w:rsidRDefault="000E0741" w:rsidP="008216CB">
            <w:pPr>
              <w:jc w:val="center"/>
              <w:rPr>
                <w:sz w:val="16"/>
                <w:szCs w:val="16"/>
                <w:lang w:val="en-US"/>
              </w:rPr>
            </w:pPr>
            <w:r w:rsidRPr="00C97908">
              <w:rPr>
                <w:sz w:val="16"/>
                <w:szCs w:val="16"/>
                <w:lang w:val="en-US"/>
              </w:rPr>
              <w:t>2,6000</w:t>
            </w:r>
          </w:p>
        </w:tc>
      </w:tr>
      <w:tr w:rsidR="000E0741" w:rsidRPr="00B40365" w14:paraId="4A4B0F2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F6ED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8CB2DD5" w14:textId="77777777" w:rsidR="000E0741" w:rsidRPr="00B40365" w:rsidRDefault="000E0741" w:rsidP="008216CB">
            <w:pPr>
              <w:jc w:val="center"/>
              <w:rPr>
                <w:sz w:val="16"/>
                <w:szCs w:val="16"/>
                <w:lang w:val="en-US"/>
              </w:rPr>
            </w:pPr>
            <w:r w:rsidRPr="00B40365">
              <w:rPr>
                <w:sz w:val="16"/>
                <w:szCs w:val="16"/>
                <w:lang w:val="en-US"/>
              </w:rPr>
              <w:t>28221157002200012122</w:t>
            </w:r>
          </w:p>
        </w:tc>
        <w:tc>
          <w:tcPr>
            <w:tcW w:w="4366" w:type="dxa"/>
            <w:gridSpan w:val="4"/>
            <w:tcBorders>
              <w:top w:val="nil"/>
              <w:bottom w:val="single" w:sz="2" w:space="0" w:color="auto"/>
            </w:tcBorders>
            <w:vAlign w:val="center"/>
          </w:tcPr>
          <w:p w14:paraId="75A9F90D" w14:textId="77777777" w:rsidR="000E0741" w:rsidRPr="00C97908" w:rsidRDefault="000E0741" w:rsidP="008216CB">
            <w:pPr>
              <w:rPr>
                <w:sz w:val="16"/>
                <w:szCs w:val="16"/>
                <w:lang w:val="en-US"/>
              </w:rPr>
            </w:pPr>
            <w:r w:rsidRPr="00C97908">
              <w:rPr>
                <w:sz w:val="16"/>
                <w:szCs w:val="16"/>
                <w:lang w:val="en-US"/>
              </w:rPr>
              <w:t>Radiatoare bimetalice H500x80 mm cu 16 sectii</w:t>
            </w:r>
          </w:p>
        </w:tc>
        <w:tc>
          <w:tcPr>
            <w:tcW w:w="1021" w:type="dxa"/>
            <w:gridSpan w:val="3"/>
            <w:tcBorders>
              <w:top w:val="nil"/>
              <w:bottom w:val="single" w:sz="2" w:space="0" w:color="auto"/>
            </w:tcBorders>
            <w:vAlign w:val="center"/>
          </w:tcPr>
          <w:p w14:paraId="14C45C2A"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10753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6DEDDD" w14:textId="77777777" w:rsidR="000E0741" w:rsidRPr="00C97908" w:rsidRDefault="000E0741" w:rsidP="008216CB">
            <w:pPr>
              <w:jc w:val="center"/>
              <w:rPr>
                <w:sz w:val="16"/>
                <w:szCs w:val="16"/>
                <w:lang w:val="en-US"/>
              </w:rPr>
            </w:pPr>
            <w:r w:rsidRPr="00C97908">
              <w:rPr>
                <w:sz w:val="16"/>
                <w:szCs w:val="16"/>
                <w:lang w:val="en-US"/>
              </w:rPr>
              <w:t>4,0000</w:t>
            </w:r>
          </w:p>
        </w:tc>
      </w:tr>
      <w:tr w:rsidR="000E0741" w:rsidRPr="00B40365" w14:paraId="2CC9FC0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20DA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A22DDD7"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6A56BF4"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32B4A3C"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CB841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096305B" w14:textId="77777777" w:rsidR="000E0741" w:rsidRPr="00C97908" w:rsidRDefault="000E0741" w:rsidP="008216CB">
            <w:pPr>
              <w:jc w:val="center"/>
              <w:rPr>
                <w:sz w:val="16"/>
                <w:szCs w:val="16"/>
                <w:lang w:val="en-US"/>
              </w:rPr>
            </w:pPr>
            <w:r w:rsidRPr="00C97908">
              <w:rPr>
                <w:sz w:val="16"/>
                <w:szCs w:val="16"/>
                <w:lang w:val="en-US"/>
              </w:rPr>
              <w:t>0,0160</w:t>
            </w:r>
          </w:p>
        </w:tc>
      </w:tr>
      <w:tr w:rsidR="000E0741" w:rsidRPr="00B40365" w14:paraId="59FA08B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6AB1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56EE95F" w14:textId="77777777" w:rsidR="000E0741" w:rsidRPr="00B40365" w:rsidRDefault="000E0741" w:rsidP="008216C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AFBD50E" w14:textId="77777777" w:rsidR="000E0741" w:rsidRPr="00C97908" w:rsidRDefault="000E0741" w:rsidP="008216C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4A293102"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49F90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5E3A9E9" w14:textId="77777777" w:rsidR="000E0741" w:rsidRPr="00C97908" w:rsidRDefault="000E0741" w:rsidP="008216CB">
            <w:pPr>
              <w:jc w:val="center"/>
              <w:rPr>
                <w:sz w:val="16"/>
                <w:szCs w:val="16"/>
                <w:lang w:val="en-US"/>
              </w:rPr>
            </w:pPr>
            <w:r w:rsidRPr="00C97908">
              <w:rPr>
                <w:sz w:val="16"/>
                <w:szCs w:val="16"/>
                <w:lang w:val="en-US"/>
              </w:rPr>
              <w:t>0,0320</w:t>
            </w:r>
          </w:p>
        </w:tc>
      </w:tr>
      <w:tr w:rsidR="000E0741" w:rsidRPr="00B40365" w14:paraId="6683892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2E243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D30E903" w14:textId="77777777" w:rsidR="000E0741" w:rsidRPr="00B40365" w:rsidRDefault="000E0741" w:rsidP="008216CB">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68680269" w14:textId="77777777" w:rsidR="000E0741" w:rsidRPr="00C97908" w:rsidRDefault="000E0741" w:rsidP="008216CB">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79316CAE"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2336A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9F5D1EE" w14:textId="77777777" w:rsidR="000E0741" w:rsidRPr="00C97908" w:rsidRDefault="000E0741" w:rsidP="008216CB">
            <w:pPr>
              <w:jc w:val="center"/>
              <w:rPr>
                <w:sz w:val="16"/>
                <w:szCs w:val="16"/>
                <w:lang w:val="en-US"/>
              </w:rPr>
            </w:pPr>
            <w:r w:rsidRPr="00C97908">
              <w:rPr>
                <w:sz w:val="16"/>
                <w:szCs w:val="16"/>
                <w:lang w:val="en-US"/>
              </w:rPr>
              <w:t>0,2000</w:t>
            </w:r>
          </w:p>
        </w:tc>
      </w:tr>
      <w:tr w:rsidR="000E0741" w:rsidRPr="00B40365" w14:paraId="06BFA94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307F9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29BC46E" w14:textId="77777777" w:rsidR="000E0741" w:rsidRPr="00B40365" w:rsidRDefault="000E0741" w:rsidP="008216CB">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0CCBA47A" w14:textId="77777777" w:rsidR="000E0741" w:rsidRPr="00C97908" w:rsidRDefault="000E0741" w:rsidP="008216CB">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7B71A11A"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3E58E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FE59CDD" w14:textId="77777777" w:rsidR="000E0741" w:rsidRPr="00C97908" w:rsidRDefault="000E0741" w:rsidP="008216CB">
            <w:pPr>
              <w:jc w:val="center"/>
              <w:rPr>
                <w:sz w:val="16"/>
                <w:szCs w:val="16"/>
                <w:lang w:val="en-US"/>
              </w:rPr>
            </w:pPr>
            <w:r w:rsidRPr="00C97908">
              <w:rPr>
                <w:sz w:val="16"/>
                <w:szCs w:val="16"/>
                <w:lang w:val="en-US"/>
              </w:rPr>
              <w:t>16,0000</w:t>
            </w:r>
          </w:p>
        </w:tc>
      </w:tr>
      <w:tr w:rsidR="000E0741" w:rsidRPr="00B40365" w14:paraId="6B0C4DF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E886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B529474" w14:textId="77777777" w:rsidR="000E0741" w:rsidRPr="00B40365" w:rsidRDefault="000E0741" w:rsidP="008216C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A160E38" w14:textId="77777777" w:rsidR="000E0741" w:rsidRPr="00C97908" w:rsidRDefault="000E0741" w:rsidP="008216C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B2C504A"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10E77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398CD676"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9B70F2" w14:paraId="6B3DE42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1832E1" w14:textId="77777777" w:rsidR="000E0741" w:rsidRPr="005E2CA0" w:rsidRDefault="000E0741" w:rsidP="008216CB">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0564D176" w14:textId="77777777" w:rsidR="000E0741" w:rsidRPr="005E2CA0" w:rsidRDefault="000E0741" w:rsidP="008216CB">
            <w:pPr>
              <w:jc w:val="center"/>
              <w:rPr>
                <w:b/>
                <w:bCs/>
                <w:sz w:val="22"/>
                <w:szCs w:val="22"/>
                <w:lang w:val="en-US"/>
              </w:rPr>
            </w:pPr>
            <w:r w:rsidRPr="005E2CA0">
              <w:rPr>
                <w:b/>
                <w:bCs/>
                <w:sz w:val="22"/>
                <w:szCs w:val="22"/>
                <w:lang w:val="en-US"/>
              </w:rPr>
              <w:t>ID07A</w:t>
            </w:r>
          </w:p>
        </w:tc>
        <w:tc>
          <w:tcPr>
            <w:tcW w:w="4366" w:type="dxa"/>
            <w:gridSpan w:val="5"/>
            <w:tcBorders>
              <w:top w:val="single" w:sz="4" w:space="0" w:color="auto"/>
              <w:bottom w:val="single" w:sz="4" w:space="0" w:color="auto"/>
            </w:tcBorders>
          </w:tcPr>
          <w:p w14:paraId="07C448AE" w14:textId="77777777" w:rsidR="000E0741" w:rsidRPr="005E2CA0" w:rsidRDefault="000E0741" w:rsidP="008216CB">
            <w:pPr>
              <w:rPr>
                <w:b/>
                <w:bCs/>
                <w:sz w:val="2"/>
                <w:szCs w:val="2"/>
                <w:lang w:val="en-US"/>
              </w:rPr>
            </w:pPr>
            <w:r w:rsidRPr="005E2CA0">
              <w:rPr>
                <w:b/>
                <w:bCs/>
                <w:sz w:val="22"/>
                <w:szCs w:val="22"/>
                <w:lang w:val="en-US"/>
              </w:rPr>
              <w:t>Separator termostatic de condensat racordat, cu mufe, avind diametrul nominal de 1/2" -3/4"   (RA2991)</w:t>
            </w:r>
          </w:p>
          <w:p w14:paraId="1024E02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1B800B2"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AFFA64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C9A9DC6" w14:textId="77777777" w:rsidR="000E0741" w:rsidRPr="005E2CA0" w:rsidRDefault="000E0741" w:rsidP="008216CB">
            <w:pPr>
              <w:jc w:val="center"/>
              <w:rPr>
                <w:b/>
                <w:bCs/>
                <w:sz w:val="22"/>
                <w:szCs w:val="22"/>
                <w:lang w:val="en-US"/>
              </w:rPr>
            </w:pPr>
            <w:r w:rsidRPr="005E2CA0">
              <w:rPr>
                <w:b/>
                <w:bCs/>
                <w:sz w:val="22"/>
                <w:szCs w:val="22"/>
                <w:lang w:val="en-US"/>
              </w:rPr>
              <w:t>4,0000</w:t>
            </w:r>
          </w:p>
          <w:p w14:paraId="52A3A6AC" w14:textId="77777777" w:rsidR="000E0741" w:rsidRPr="009B70F2" w:rsidRDefault="000E0741" w:rsidP="008216CB">
            <w:pPr>
              <w:jc w:val="center"/>
              <w:rPr>
                <w:sz w:val="2"/>
                <w:szCs w:val="2"/>
                <w:lang w:val="en-US"/>
              </w:rPr>
            </w:pPr>
          </w:p>
        </w:tc>
      </w:tr>
      <w:tr w:rsidR="000E0741" w:rsidRPr="00B40365" w14:paraId="6788FF7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5C96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BECB210"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277DF62"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BC1AF0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65A0F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5DD5816" w14:textId="77777777" w:rsidR="000E0741" w:rsidRPr="00C97908" w:rsidRDefault="000E0741" w:rsidP="008216CB">
            <w:pPr>
              <w:jc w:val="center"/>
              <w:rPr>
                <w:sz w:val="16"/>
                <w:szCs w:val="16"/>
                <w:lang w:val="en-US"/>
              </w:rPr>
            </w:pPr>
            <w:r w:rsidRPr="00C97908">
              <w:rPr>
                <w:sz w:val="16"/>
                <w:szCs w:val="16"/>
                <w:lang w:val="en-US"/>
              </w:rPr>
              <w:t>1,8000</w:t>
            </w:r>
          </w:p>
        </w:tc>
      </w:tr>
      <w:tr w:rsidR="000E0741" w:rsidRPr="00B40365" w14:paraId="701AA8E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BE1A6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08B465" w14:textId="77777777" w:rsidR="000E0741" w:rsidRPr="00B40365" w:rsidRDefault="000E0741" w:rsidP="008216CB">
            <w:pPr>
              <w:jc w:val="center"/>
              <w:rPr>
                <w:sz w:val="16"/>
                <w:szCs w:val="16"/>
                <w:lang w:val="en-US"/>
              </w:rPr>
            </w:pPr>
            <w:r w:rsidRPr="00B40365">
              <w:rPr>
                <w:sz w:val="16"/>
                <w:szCs w:val="16"/>
                <w:lang w:val="en-US"/>
              </w:rPr>
              <w:t>14587</w:t>
            </w:r>
          </w:p>
        </w:tc>
        <w:tc>
          <w:tcPr>
            <w:tcW w:w="4366" w:type="dxa"/>
            <w:gridSpan w:val="4"/>
            <w:tcBorders>
              <w:top w:val="nil"/>
              <w:bottom w:val="single" w:sz="2" w:space="0" w:color="auto"/>
            </w:tcBorders>
            <w:vAlign w:val="center"/>
          </w:tcPr>
          <w:p w14:paraId="55FD56A4" w14:textId="77777777" w:rsidR="000E0741" w:rsidRPr="00C97908" w:rsidRDefault="000E0741" w:rsidP="008216CB">
            <w:pPr>
              <w:rPr>
                <w:sz w:val="16"/>
                <w:szCs w:val="16"/>
                <w:lang w:val="en-US"/>
              </w:rPr>
            </w:pPr>
            <w:r w:rsidRPr="00C97908">
              <w:rPr>
                <w:sz w:val="16"/>
                <w:szCs w:val="16"/>
                <w:lang w:val="en-US"/>
              </w:rPr>
              <w:t>Cap termostat RA2991</w:t>
            </w:r>
          </w:p>
        </w:tc>
        <w:tc>
          <w:tcPr>
            <w:tcW w:w="1021" w:type="dxa"/>
            <w:gridSpan w:val="3"/>
            <w:tcBorders>
              <w:top w:val="nil"/>
              <w:bottom w:val="single" w:sz="2" w:space="0" w:color="auto"/>
            </w:tcBorders>
            <w:vAlign w:val="center"/>
          </w:tcPr>
          <w:p w14:paraId="72F1A42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33261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490391" w14:textId="77777777" w:rsidR="000E0741" w:rsidRPr="00C97908" w:rsidRDefault="000E0741" w:rsidP="008216CB">
            <w:pPr>
              <w:jc w:val="center"/>
              <w:rPr>
                <w:sz w:val="16"/>
                <w:szCs w:val="16"/>
                <w:lang w:val="en-US"/>
              </w:rPr>
            </w:pPr>
            <w:r w:rsidRPr="00C97908">
              <w:rPr>
                <w:sz w:val="16"/>
                <w:szCs w:val="16"/>
                <w:lang w:val="en-US"/>
              </w:rPr>
              <w:t>4,0000</w:t>
            </w:r>
          </w:p>
        </w:tc>
      </w:tr>
      <w:tr w:rsidR="000E0741" w:rsidRPr="00B40365" w14:paraId="70C3763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E1D2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41316C"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7119DF3"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9E56970"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0AEFA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4B9A1278" w14:textId="77777777" w:rsidR="000E0741" w:rsidRPr="00C97908" w:rsidRDefault="000E0741" w:rsidP="008216CB">
            <w:pPr>
              <w:jc w:val="center"/>
              <w:rPr>
                <w:sz w:val="16"/>
                <w:szCs w:val="16"/>
                <w:lang w:val="en-US"/>
              </w:rPr>
            </w:pPr>
            <w:r w:rsidRPr="00C97908">
              <w:rPr>
                <w:sz w:val="16"/>
                <w:szCs w:val="16"/>
                <w:lang w:val="en-US"/>
              </w:rPr>
              <w:t>0,0640</w:t>
            </w:r>
          </w:p>
        </w:tc>
      </w:tr>
      <w:tr w:rsidR="000E0741" w:rsidRPr="00B40365" w14:paraId="0B332B3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9ACFA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F1E2CEF" w14:textId="77777777" w:rsidR="000E0741" w:rsidRPr="00B40365" w:rsidRDefault="000E0741" w:rsidP="008216C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73AECE26" w14:textId="77777777" w:rsidR="000E0741" w:rsidRPr="00C97908" w:rsidRDefault="000E0741" w:rsidP="008216C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427756E"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D0A68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14:paraId="07921B6F" w14:textId="77777777" w:rsidR="000E0741" w:rsidRPr="00C97908" w:rsidRDefault="000E0741" w:rsidP="008216CB">
            <w:pPr>
              <w:jc w:val="center"/>
              <w:rPr>
                <w:sz w:val="16"/>
                <w:szCs w:val="16"/>
                <w:lang w:val="en-US"/>
              </w:rPr>
            </w:pPr>
            <w:r w:rsidRPr="00C97908">
              <w:rPr>
                <w:sz w:val="16"/>
                <w:szCs w:val="16"/>
                <w:lang w:val="en-US"/>
              </w:rPr>
              <w:t>0,1280</w:t>
            </w:r>
          </w:p>
        </w:tc>
      </w:tr>
      <w:tr w:rsidR="000E0741" w:rsidRPr="009B70F2" w14:paraId="6356B5A9"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0ED306" w14:textId="77777777" w:rsidR="000E0741" w:rsidRPr="005E2CA0" w:rsidRDefault="000E0741" w:rsidP="008216CB">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14:paraId="64C25D6D" w14:textId="77777777" w:rsidR="000E0741" w:rsidRPr="005E2CA0" w:rsidRDefault="000E0741" w:rsidP="008216CB">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0F870D0C" w14:textId="77777777" w:rsidR="000E0741" w:rsidRPr="005E2CA0" w:rsidRDefault="000E0741" w:rsidP="008216CB">
            <w:pPr>
              <w:rPr>
                <w:b/>
                <w:bCs/>
                <w:sz w:val="2"/>
                <w:szCs w:val="2"/>
                <w:lang w:val="en-US"/>
              </w:rPr>
            </w:pPr>
            <w:r w:rsidRPr="005E2CA0">
              <w:rPr>
                <w:b/>
                <w:bCs/>
                <w:sz w:val="22"/>
                <w:szCs w:val="22"/>
                <w:lang w:val="en-US"/>
              </w:rPr>
              <w:t>Robinet cu ventil cu dublu reglaj (tur  coltar) pentru instalatii de incalzire central, avind diametrul nominal de 3/8" -1/2" (RA-N D1/2",Danfoss)</w:t>
            </w:r>
          </w:p>
          <w:p w14:paraId="4B0C2EC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D6C0CBF"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531BD8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0418C9D" w14:textId="77777777" w:rsidR="000E0741" w:rsidRPr="005E2CA0" w:rsidRDefault="000E0741" w:rsidP="008216CB">
            <w:pPr>
              <w:jc w:val="center"/>
              <w:rPr>
                <w:b/>
                <w:bCs/>
                <w:sz w:val="22"/>
                <w:szCs w:val="22"/>
                <w:lang w:val="en-US"/>
              </w:rPr>
            </w:pPr>
            <w:r w:rsidRPr="005E2CA0">
              <w:rPr>
                <w:b/>
                <w:bCs/>
                <w:sz w:val="22"/>
                <w:szCs w:val="22"/>
                <w:lang w:val="en-US"/>
              </w:rPr>
              <w:t>4,0000</w:t>
            </w:r>
          </w:p>
          <w:p w14:paraId="6DBC13F6" w14:textId="77777777" w:rsidR="000E0741" w:rsidRPr="009B70F2" w:rsidRDefault="000E0741" w:rsidP="008216CB">
            <w:pPr>
              <w:jc w:val="center"/>
              <w:rPr>
                <w:sz w:val="2"/>
                <w:szCs w:val="2"/>
                <w:lang w:val="en-US"/>
              </w:rPr>
            </w:pPr>
          </w:p>
        </w:tc>
      </w:tr>
      <w:tr w:rsidR="000E0741" w:rsidRPr="00B40365" w14:paraId="681818E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3EED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06E446F"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144351D"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0B6446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6AACA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766DA9CD" w14:textId="77777777" w:rsidR="000E0741" w:rsidRPr="00C97908" w:rsidRDefault="000E0741" w:rsidP="008216CB">
            <w:pPr>
              <w:jc w:val="center"/>
              <w:rPr>
                <w:sz w:val="16"/>
                <w:szCs w:val="16"/>
                <w:lang w:val="en-US"/>
              </w:rPr>
            </w:pPr>
            <w:r w:rsidRPr="00C97908">
              <w:rPr>
                <w:sz w:val="16"/>
                <w:szCs w:val="16"/>
                <w:lang w:val="en-US"/>
              </w:rPr>
              <w:t>0,7200</w:t>
            </w:r>
          </w:p>
        </w:tc>
      </w:tr>
      <w:tr w:rsidR="000E0741" w:rsidRPr="00B40365" w14:paraId="2501134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F4FD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227F993" w14:textId="77777777" w:rsidR="000E0741" w:rsidRPr="00B40365" w:rsidRDefault="000E0741" w:rsidP="008216CB">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629E550A" w14:textId="77777777" w:rsidR="000E0741" w:rsidRPr="00C97908" w:rsidRDefault="000E0741" w:rsidP="008216CB">
            <w:pPr>
              <w:rPr>
                <w:sz w:val="16"/>
                <w:szCs w:val="16"/>
                <w:lang w:val="en-US"/>
              </w:rPr>
            </w:pPr>
            <w:r w:rsidRPr="00C97908">
              <w:rPr>
                <w:sz w:val="16"/>
                <w:szCs w:val="16"/>
                <w:lang w:val="en-US"/>
              </w:rPr>
              <w:t>Robinet tur coltar D1/2" RA-N ,Danfoss</w:t>
            </w:r>
          </w:p>
        </w:tc>
        <w:tc>
          <w:tcPr>
            <w:tcW w:w="1021" w:type="dxa"/>
            <w:gridSpan w:val="3"/>
            <w:tcBorders>
              <w:top w:val="nil"/>
              <w:bottom w:val="single" w:sz="2" w:space="0" w:color="auto"/>
            </w:tcBorders>
            <w:vAlign w:val="center"/>
          </w:tcPr>
          <w:p w14:paraId="6F315C43"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AD6B4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FA57A4" w14:textId="77777777" w:rsidR="000E0741" w:rsidRPr="00C97908" w:rsidRDefault="000E0741" w:rsidP="008216CB">
            <w:pPr>
              <w:jc w:val="center"/>
              <w:rPr>
                <w:sz w:val="16"/>
                <w:szCs w:val="16"/>
                <w:lang w:val="en-US"/>
              </w:rPr>
            </w:pPr>
            <w:r w:rsidRPr="00C97908">
              <w:rPr>
                <w:sz w:val="16"/>
                <w:szCs w:val="16"/>
                <w:lang w:val="en-US"/>
              </w:rPr>
              <w:t>4,0000</w:t>
            </w:r>
          </w:p>
        </w:tc>
      </w:tr>
      <w:tr w:rsidR="000E0741" w:rsidRPr="00B40365" w14:paraId="144C253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D8FC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B922207"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0306B18"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C8937A2"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28195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68620AFB" w14:textId="77777777" w:rsidR="000E0741" w:rsidRPr="00C97908" w:rsidRDefault="000E0741" w:rsidP="008216CB">
            <w:pPr>
              <w:jc w:val="center"/>
              <w:rPr>
                <w:sz w:val="16"/>
                <w:szCs w:val="16"/>
                <w:lang w:val="en-US"/>
              </w:rPr>
            </w:pPr>
            <w:r w:rsidRPr="00C97908">
              <w:rPr>
                <w:sz w:val="16"/>
                <w:szCs w:val="16"/>
                <w:lang w:val="en-US"/>
              </w:rPr>
              <w:t>0,0480</w:t>
            </w:r>
          </w:p>
        </w:tc>
      </w:tr>
      <w:tr w:rsidR="000E0741" w:rsidRPr="00B40365" w14:paraId="472E7F9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D57C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45D0CC3" w14:textId="77777777" w:rsidR="000E0741" w:rsidRPr="00B40365" w:rsidRDefault="000E0741" w:rsidP="008216C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0BF79C5" w14:textId="77777777" w:rsidR="000E0741" w:rsidRPr="00C97908" w:rsidRDefault="000E0741" w:rsidP="008216C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3CAF47D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63012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10311CE7" w14:textId="77777777" w:rsidR="000E0741" w:rsidRPr="00C97908" w:rsidRDefault="000E0741" w:rsidP="008216CB">
            <w:pPr>
              <w:jc w:val="center"/>
              <w:rPr>
                <w:sz w:val="16"/>
                <w:szCs w:val="16"/>
                <w:lang w:val="en-US"/>
              </w:rPr>
            </w:pPr>
            <w:r w:rsidRPr="00C97908">
              <w:rPr>
                <w:sz w:val="16"/>
                <w:szCs w:val="16"/>
                <w:lang w:val="en-US"/>
              </w:rPr>
              <w:t>0,0960</w:t>
            </w:r>
          </w:p>
        </w:tc>
      </w:tr>
      <w:tr w:rsidR="000E0741" w:rsidRPr="009B70F2" w14:paraId="6F4C372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E0B99C" w14:textId="77777777" w:rsidR="000E0741" w:rsidRPr="005E2CA0" w:rsidRDefault="000E0741" w:rsidP="008216CB">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113D9102" w14:textId="77777777" w:rsidR="000E0741" w:rsidRPr="005E2CA0" w:rsidRDefault="000E0741" w:rsidP="008216CB">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01F0AC75" w14:textId="77777777" w:rsidR="000E0741" w:rsidRPr="005E2CA0" w:rsidRDefault="000E0741" w:rsidP="008216CB">
            <w:pPr>
              <w:rPr>
                <w:b/>
                <w:bCs/>
                <w:sz w:val="2"/>
                <w:szCs w:val="2"/>
                <w:lang w:val="en-US"/>
              </w:rPr>
            </w:pPr>
            <w:r w:rsidRPr="005E2CA0">
              <w:rPr>
                <w:b/>
                <w:bCs/>
                <w:sz w:val="22"/>
                <w:szCs w:val="22"/>
                <w:lang w:val="en-US"/>
              </w:rPr>
              <w:t>Robinet cu ventil cu dublu reglaj (retur  coltar) pentru instalatii de incalzire central, avind diametrul nominal de 3/8" -1/2" (RLV-S  D1/2" (cu retur de drenare la numitor ),Danfoss)</w:t>
            </w:r>
          </w:p>
          <w:p w14:paraId="0914B6DC"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AB7CBCB"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12329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D2B54D2" w14:textId="77777777" w:rsidR="000E0741" w:rsidRPr="005E2CA0" w:rsidRDefault="000E0741" w:rsidP="008216CB">
            <w:pPr>
              <w:jc w:val="center"/>
              <w:rPr>
                <w:b/>
                <w:bCs/>
                <w:sz w:val="22"/>
                <w:szCs w:val="22"/>
                <w:lang w:val="en-US"/>
              </w:rPr>
            </w:pPr>
            <w:r w:rsidRPr="005E2CA0">
              <w:rPr>
                <w:b/>
                <w:bCs/>
                <w:sz w:val="22"/>
                <w:szCs w:val="22"/>
                <w:lang w:val="en-US"/>
              </w:rPr>
              <w:t>4,0000</w:t>
            </w:r>
          </w:p>
          <w:p w14:paraId="3261DC46" w14:textId="77777777" w:rsidR="000E0741" w:rsidRPr="009B70F2" w:rsidRDefault="000E0741" w:rsidP="008216CB">
            <w:pPr>
              <w:jc w:val="center"/>
              <w:rPr>
                <w:sz w:val="2"/>
                <w:szCs w:val="2"/>
                <w:lang w:val="en-US"/>
              </w:rPr>
            </w:pPr>
          </w:p>
        </w:tc>
      </w:tr>
      <w:tr w:rsidR="000E0741" w:rsidRPr="00B40365" w14:paraId="33888F8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BD4B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74B4CC3"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ECCB31A"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DFFB340"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8C910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0CA510F7" w14:textId="77777777" w:rsidR="000E0741" w:rsidRPr="00C97908" w:rsidRDefault="000E0741" w:rsidP="008216CB">
            <w:pPr>
              <w:jc w:val="center"/>
              <w:rPr>
                <w:sz w:val="16"/>
                <w:szCs w:val="16"/>
                <w:lang w:val="en-US"/>
              </w:rPr>
            </w:pPr>
            <w:r w:rsidRPr="00C97908">
              <w:rPr>
                <w:sz w:val="16"/>
                <w:szCs w:val="16"/>
                <w:lang w:val="en-US"/>
              </w:rPr>
              <w:t>0,7200</w:t>
            </w:r>
          </w:p>
        </w:tc>
      </w:tr>
      <w:tr w:rsidR="000E0741" w:rsidRPr="00B40365" w14:paraId="592B7A1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6DF9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EBC05A" w14:textId="77777777" w:rsidR="000E0741" w:rsidRPr="00B40365" w:rsidRDefault="000E0741" w:rsidP="008216CB">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5C3F0E24" w14:textId="77777777" w:rsidR="000E0741" w:rsidRPr="00C97908" w:rsidRDefault="000E0741" w:rsidP="008216CB">
            <w:pPr>
              <w:rPr>
                <w:sz w:val="16"/>
                <w:szCs w:val="16"/>
                <w:lang w:val="en-US"/>
              </w:rPr>
            </w:pPr>
            <w:r w:rsidRPr="00C97908">
              <w:rPr>
                <w:sz w:val="16"/>
                <w:szCs w:val="16"/>
                <w:lang w:val="en-US"/>
              </w:rPr>
              <w:t>Robinet retur coltar D1/2" RLV-S (cu  robinet drenare la numitor ) ,Danfoss</w:t>
            </w:r>
          </w:p>
        </w:tc>
        <w:tc>
          <w:tcPr>
            <w:tcW w:w="1021" w:type="dxa"/>
            <w:gridSpan w:val="3"/>
            <w:tcBorders>
              <w:top w:val="nil"/>
              <w:bottom w:val="single" w:sz="2" w:space="0" w:color="auto"/>
            </w:tcBorders>
            <w:vAlign w:val="center"/>
          </w:tcPr>
          <w:p w14:paraId="7A0E65E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690FB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A8B9DA3" w14:textId="77777777" w:rsidR="000E0741" w:rsidRPr="00C97908" w:rsidRDefault="000E0741" w:rsidP="008216CB">
            <w:pPr>
              <w:jc w:val="center"/>
              <w:rPr>
                <w:sz w:val="16"/>
                <w:szCs w:val="16"/>
                <w:lang w:val="en-US"/>
              </w:rPr>
            </w:pPr>
            <w:r w:rsidRPr="00C97908">
              <w:rPr>
                <w:sz w:val="16"/>
                <w:szCs w:val="16"/>
                <w:lang w:val="en-US"/>
              </w:rPr>
              <w:t>4,0000</w:t>
            </w:r>
          </w:p>
        </w:tc>
      </w:tr>
      <w:tr w:rsidR="000E0741" w:rsidRPr="00B40365" w14:paraId="5B1A015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7923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BB0CA86"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8567DC6"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392401F3"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6BAC2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EB75A8E" w14:textId="77777777" w:rsidR="000E0741" w:rsidRPr="00C97908" w:rsidRDefault="000E0741" w:rsidP="008216CB">
            <w:pPr>
              <w:jc w:val="center"/>
              <w:rPr>
                <w:sz w:val="16"/>
                <w:szCs w:val="16"/>
                <w:lang w:val="en-US"/>
              </w:rPr>
            </w:pPr>
            <w:r w:rsidRPr="00C97908">
              <w:rPr>
                <w:sz w:val="16"/>
                <w:szCs w:val="16"/>
                <w:lang w:val="en-US"/>
              </w:rPr>
              <w:t>0,0480</w:t>
            </w:r>
          </w:p>
        </w:tc>
      </w:tr>
      <w:tr w:rsidR="000E0741" w:rsidRPr="00B40365" w14:paraId="33563A3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2DEF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C21956E" w14:textId="77777777" w:rsidR="000E0741" w:rsidRPr="00B40365" w:rsidRDefault="000E0741" w:rsidP="008216C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F6E9107" w14:textId="77777777" w:rsidR="000E0741" w:rsidRPr="00C97908" w:rsidRDefault="000E0741" w:rsidP="008216C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FBE7AE2"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7CF29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79725C92" w14:textId="77777777" w:rsidR="000E0741" w:rsidRPr="00C97908" w:rsidRDefault="000E0741" w:rsidP="008216CB">
            <w:pPr>
              <w:jc w:val="center"/>
              <w:rPr>
                <w:sz w:val="16"/>
                <w:szCs w:val="16"/>
                <w:lang w:val="en-US"/>
              </w:rPr>
            </w:pPr>
            <w:r w:rsidRPr="00C97908">
              <w:rPr>
                <w:sz w:val="16"/>
                <w:szCs w:val="16"/>
                <w:lang w:val="en-US"/>
              </w:rPr>
              <w:t>0,0960</w:t>
            </w:r>
          </w:p>
        </w:tc>
      </w:tr>
      <w:tr w:rsidR="000E0741" w:rsidRPr="009B70F2" w14:paraId="1CD29B3C"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03F61F" w14:textId="77777777" w:rsidR="000E0741" w:rsidRPr="005E2CA0" w:rsidRDefault="000E0741" w:rsidP="008216CB">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14:paraId="4905C832" w14:textId="77777777" w:rsidR="000E0741" w:rsidRPr="005E2CA0" w:rsidRDefault="000E0741" w:rsidP="008216CB">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14:paraId="7DDE0432" w14:textId="77777777" w:rsidR="000E0741" w:rsidRPr="005E2CA0" w:rsidRDefault="000E0741" w:rsidP="008216CB">
            <w:pPr>
              <w:rPr>
                <w:b/>
                <w:bCs/>
                <w:sz w:val="2"/>
                <w:szCs w:val="2"/>
                <w:lang w:val="en-US"/>
              </w:rPr>
            </w:pPr>
            <w:r w:rsidRPr="005E2CA0">
              <w:rPr>
                <w:b/>
                <w:bCs/>
                <w:sz w:val="22"/>
                <w:szCs w:val="22"/>
                <w:lang w:val="en-US"/>
              </w:rPr>
              <w:t>Teava din  polipropilena armata sau nearmata, montata, la legatura corpurilor sau aparatelor de incalzire, in instalatii de incalzire centrala, avind diametrul exterior de 20,0x2,8 mm - STABI PR-R/AL PN20 (k=1,3 la fitinguri)</w:t>
            </w:r>
          </w:p>
          <w:p w14:paraId="4953F0C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44974B0"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10E4EB8"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CEEA6F6" w14:textId="77777777" w:rsidR="000E0741" w:rsidRPr="005E2CA0" w:rsidRDefault="000E0741" w:rsidP="008216CB">
            <w:pPr>
              <w:jc w:val="center"/>
              <w:rPr>
                <w:b/>
                <w:bCs/>
                <w:sz w:val="22"/>
                <w:szCs w:val="22"/>
                <w:lang w:val="en-US"/>
              </w:rPr>
            </w:pPr>
            <w:r w:rsidRPr="005E2CA0">
              <w:rPr>
                <w:b/>
                <w:bCs/>
                <w:sz w:val="22"/>
                <w:szCs w:val="22"/>
                <w:lang w:val="en-US"/>
              </w:rPr>
              <w:t>48,0000</w:t>
            </w:r>
          </w:p>
          <w:p w14:paraId="0A87F51A" w14:textId="77777777" w:rsidR="000E0741" w:rsidRPr="009B70F2" w:rsidRDefault="000E0741" w:rsidP="008216CB">
            <w:pPr>
              <w:jc w:val="center"/>
              <w:rPr>
                <w:sz w:val="2"/>
                <w:szCs w:val="2"/>
                <w:lang w:val="en-US"/>
              </w:rPr>
            </w:pPr>
          </w:p>
        </w:tc>
      </w:tr>
      <w:tr w:rsidR="000E0741" w:rsidRPr="00B40365" w14:paraId="5B995F9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9A122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FB6E041"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5C618CB"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BB2154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E68C4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4CA11B19" w14:textId="77777777" w:rsidR="000E0741" w:rsidRPr="00C97908" w:rsidRDefault="000E0741" w:rsidP="008216CB">
            <w:pPr>
              <w:jc w:val="center"/>
              <w:rPr>
                <w:sz w:val="16"/>
                <w:szCs w:val="16"/>
                <w:lang w:val="en-US"/>
              </w:rPr>
            </w:pPr>
            <w:r w:rsidRPr="00C97908">
              <w:rPr>
                <w:sz w:val="16"/>
                <w:szCs w:val="16"/>
                <w:lang w:val="en-US"/>
              </w:rPr>
              <w:t>16,8000</w:t>
            </w:r>
          </w:p>
        </w:tc>
      </w:tr>
      <w:tr w:rsidR="000E0741" w:rsidRPr="00B40365" w14:paraId="6ACB8D7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588C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78C774E" w14:textId="77777777" w:rsidR="000E0741" w:rsidRPr="00B40365" w:rsidRDefault="000E0741" w:rsidP="008216CB">
            <w:pPr>
              <w:jc w:val="center"/>
              <w:rPr>
                <w:sz w:val="16"/>
                <w:szCs w:val="16"/>
                <w:lang w:val="en-US"/>
              </w:rPr>
            </w:pPr>
            <w:r w:rsidRPr="00B40365">
              <w:rPr>
                <w:sz w:val="16"/>
                <w:szCs w:val="16"/>
                <w:lang w:val="en-US"/>
              </w:rPr>
              <w:t>25212167103000211</w:t>
            </w:r>
          </w:p>
        </w:tc>
        <w:tc>
          <w:tcPr>
            <w:tcW w:w="4366" w:type="dxa"/>
            <w:gridSpan w:val="4"/>
            <w:tcBorders>
              <w:top w:val="nil"/>
              <w:bottom w:val="single" w:sz="2" w:space="0" w:color="auto"/>
            </w:tcBorders>
            <w:vAlign w:val="center"/>
          </w:tcPr>
          <w:p w14:paraId="42C9DCB4" w14:textId="77777777" w:rsidR="000E0741" w:rsidRPr="00C97908" w:rsidRDefault="000E0741" w:rsidP="008216CB">
            <w:pPr>
              <w:rPr>
                <w:sz w:val="16"/>
                <w:szCs w:val="16"/>
                <w:lang w:val="en-US"/>
              </w:rPr>
            </w:pPr>
            <w:r w:rsidRPr="00C97908">
              <w:rPr>
                <w:sz w:val="16"/>
                <w:szCs w:val="16"/>
                <w:lang w:val="en-US"/>
              </w:rPr>
              <w:t>Teava  20,0x2,8 mm - STABI PR-R/AL PN20</w:t>
            </w:r>
          </w:p>
        </w:tc>
        <w:tc>
          <w:tcPr>
            <w:tcW w:w="1021" w:type="dxa"/>
            <w:gridSpan w:val="3"/>
            <w:tcBorders>
              <w:top w:val="nil"/>
              <w:bottom w:val="single" w:sz="2" w:space="0" w:color="auto"/>
            </w:tcBorders>
            <w:vAlign w:val="center"/>
          </w:tcPr>
          <w:p w14:paraId="5524B869"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CC377D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1DA9D25" w14:textId="77777777" w:rsidR="000E0741" w:rsidRPr="00C97908" w:rsidRDefault="000E0741" w:rsidP="008216CB">
            <w:pPr>
              <w:jc w:val="center"/>
              <w:rPr>
                <w:sz w:val="16"/>
                <w:szCs w:val="16"/>
                <w:lang w:val="en-US"/>
              </w:rPr>
            </w:pPr>
            <w:r w:rsidRPr="00C97908">
              <w:rPr>
                <w:sz w:val="16"/>
                <w:szCs w:val="16"/>
                <w:lang w:val="en-US"/>
              </w:rPr>
              <w:t>64,2720</w:t>
            </w:r>
          </w:p>
        </w:tc>
      </w:tr>
      <w:tr w:rsidR="000E0741" w:rsidRPr="009B70F2" w14:paraId="409EC65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FE5C1B" w14:textId="77777777" w:rsidR="000E0741" w:rsidRPr="005E2CA0" w:rsidRDefault="000E0741" w:rsidP="008216CB">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42203DDE" w14:textId="77777777" w:rsidR="000E0741" w:rsidRPr="005E2CA0" w:rsidRDefault="000E0741" w:rsidP="008216CB">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14:paraId="69F2411E" w14:textId="77777777" w:rsidR="000E0741" w:rsidRPr="005E2CA0" w:rsidRDefault="000E0741" w:rsidP="008216CB">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14:paraId="0DB9031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DB7CE51"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F72A7CE"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C9C7462" w14:textId="77777777" w:rsidR="000E0741" w:rsidRPr="005E2CA0" w:rsidRDefault="000E0741" w:rsidP="008216CB">
            <w:pPr>
              <w:jc w:val="center"/>
              <w:rPr>
                <w:b/>
                <w:bCs/>
                <w:sz w:val="22"/>
                <w:szCs w:val="22"/>
                <w:lang w:val="en-US"/>
              </w:rPr>
            </w:pPr>
            <w:r w:rsidRPr="005E2CA0">
              <w:rPr>
                <w:b/>
                <w:bCs/>
                <w:sz w:val="22"/>
                <w:szCs w:val="22"/>
                <w:lang w:val="en-US"/>
              </w:rPr>
              <w:t>48,0000</w:t>
            </w:r>
          </w:p>
          <w:p w14:paraId="2929B8AE" w14:textId="77777777" w:rsidR="000E0741" w:rsidRPr="009B70F2" w:rsidRDefault="000E0741" w:rsidP="008216CB">
            <w:pPr>
              <w:jc w:val="center"/>
              <w:rPr>
                <w:sz w:val="2"/>
                <w:szCs w:val="2"/>
                <w:lang w:val="en-US"/>
              </w:rPr>
            </w:pPr>
          </w:p>
        </w:tc>
      </w:tr>
      <w:tr w:rsidR="000E0741" w:rsidRPr="00B40365" w14:paraId="3D4FD62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B333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257E538"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101904D"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409B69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AE5F7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63909924" w14:textId="77777777" w:rsidR="000E0741" w:rsidRPr="00C97908" w:rsidRDefault="000E0741" w:rsidP="008216CB">
            <w:pPr>
              <w:jc w:val="center"/>
              <w:rPr>
                <w:sz w:val="16"/>
                <w:szCs w:val="16"/>
                <w:lang w:val="en-US"/>
              </w:rPr>
            </w:pPr>
            <w:r w:rsidRPr="00C97908">
              <w:rPr>
                <w:sz w:val="16"/>
                <w:szCs w:val="16"/>
                <w:lang w:val="en-US"/>
              </w:rPr>
              <w:t>4,3200</w:t>
            </w:r>
          </w:p>
        </w:tc>
      </w:tr>
      <w:tr w:rsidR="000E0741" w:rsidRPr="00B40365" w14:paraId="567EC24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D7EC2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88BD81C" w14:textId="77777777" w:rsidR="000E0741" w:rsidRPr="00B40365" w:rsidRDefault="000E0741" w:rsidP="008216CB">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14:paraId="77EE5D45" w14:textId="77777777" w:rsidR="000E0741" w:rsidRPr="00C97908" w:rsidRDefault="000E0741" w:rsidP="008216CB">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14:paraId="0E7D1BA0" w14:textId="77777777" w:rsidR="000E0741" w:rsidRPr="00C97908" w:rsidRDefault="000E0741" w:rsidP="008216CB">
            <w:pPr>
              <w:jc w:val="center"/>
              <w:rPr>
                <w:sz w:val="16"/>
                <w:szCs w:val="16"/>
                <w:lang w:val="en-US"/>
              </w:rPr>
            </w:pPr>
            <w:r w:rsidRPr="00C97908">
              <w:rPr>
                <w:sz w:val="16"/>
                <w:szCs w:val="16"/>
                <w:lang w:val="en-US"/>
              </w:rPr>
              <w:t>h-util</w:t>
            </w:r>
          </w:p>
        </w:tc>
        <w:tc>
          <w:tcPr>
            <w:tcW w:w="1134" w:type="dxa"/>
            <w:gridSpan w:val="3"/>
            <w:tcBorders>
              <w:top w:val="nil"/>
              <w:bottom w:val="single" w:sz="2" w:space="0" w:color="auto"/>
            </w:tcBorders>
            <w:vAlign w:val="center"/>
          </w:tcPr>
          <w:p w14:paraId="709990D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E560EB3" w14:textId="77777777" w:rsidR="000E0741" w:rsidRPr="00C97908" w:rsidRDefault="000E0741" w:rsidP="008216CB">
            <w:pPr>
              <w:jc w:val="center"/>
              <w:rPr>
                <w:sz w:val="16"/>
                <w:szCs w:val="16"/>
                <w:lang w:val="en-US"/>
              </w:rPr>
            </w:pPr>
            <w:r w:rsidRPr="00C97908">
              <w:rPr>
                <w:sz w:val="16"/>
                <w:szCs w:val="16"/>
                <w:lang w:val="en-US"/>
              </w:rPr>
              <w:t>1,9200</w:t>
            </w:r>
          </w:p>
        </w:tc>
      </w:tr>
      <w:tr w:rsidR="000E0741" w:rsidRPr="009B70F2" w14:paraId="0983BEA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EF915B" w14:textId="77777777" w:rsidR="000E0741" w:rsidRPr="005E2CA0" w:rsidRDefault="000E0741" w:rsidP="008216CB">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1CA8240E" w14:textId="77777777" w:rsidR="000E0741" w:rsidRPr="005E2CA0" w:rsidRDefault="000E0741" w:rsidP="008216CB">
            <w:pPr>
              <w:jc w:val="center"/>
              <w:rPr>
                <w:b/>
                <w:bCs/>
                <w:sz w:val="22"/>
                <w:szCs w:val="22"/>
                <w:lang w:val="en-US"/>
              </w:rPr>
            </w:pPr>
            <w:r w:rsidRPr="005E2CA0">
              <w:rPr>
                <w:b/>
                <w:bCs/>
                <w:sz w:val="22"/>
                <w:szCs w:val="22"/>
                <w:lang w:val="en-US"/>
              </w:rPr>
              <w:t>RpIC28A</w:t>
            </w:r>
          </w:p>
        </w:tc>
        <w:tc>
          <w:tcPr>
            <w:tcW w:w="4366" w:type="dxa"/>
            <w:gridSpan w:val="5"/>
            <w:tcBorders>
              <w:top w:val="single" w:sz="4" w:space="0" w:color="auto"/>
              <w:bottom w:val="single" w:sz="4" w:space="0" w:color="auto"/>
            </w:tcBorders>
          </w:tcPr>
          <w:p w14:paraId="797BF850" w14:textId="77777777" w:rsidR="000E0741" w:rsidRPr="005E2CA0" w:rsidRDefault="000E0741" w:rsidP="008216CB">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cu diametrul pina la 1"</w:t>
            </w:r>
          </w:p>
          <w:p w14:paraId="23F1FCFD"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5834D5B"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93B4E8F"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341AE20" w14:textId="77777777" w:rsidR="000E0741" w:rsidRPr="005E2CA0" w:rsidRDefault="000E0741" w:rsidP="008216CB">
            <w:pPr>
              <w:jc w:val="center"/>
              <w:rPr>
                <w:b/>
                <w:bCs/>
                <w:sz w:val="22"/>
                <w:szCs w:val="22"/>
                <w:lang w:val="en-US"/>
              </w:rPr>
            </w:pPr>
            <w:r w:rsidRPr="005E2CA0">
              <w:rPr>
                <w:b/>
                <w:bCs/>
                <w:sz w:val="22"/>
                <w:szCs w:val="22"/>
                <w:lang w:val="en-US"/>
              </w:rPr>
              <w:t>4,0000</w:t>
            </w:r>
          </w:p>
          <w:p w14:paraId="29C1C3DD" w14:textId="77777777" w:rsidR="000E0741" w:rsidRPr="009B70F2" w:rsidRDefault="000E0741" w:rsidP="008216CB">
            <w:pPr>
              <w:jc w:val="center"/>
              <w:rPr>
                <w:sz w:val="2"/>
                <w:szCs w:val="2"/>
                <w:lang w:val="en-US"/>
              </w:rPr>
            </w:pPr>
          </w:p>
        </w:tc>
      </w:tr>
      <w:tr w:rsidR="000E0741" w:rsidRPr="00B40365" w14:paraId="3BA36C6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356CC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299CD0F" w14:textId="77777777" w:rsidR="000E0741" w:rsidRPr="00B40365" w:rsidRDefault="000E0741" w:rsidP="008216C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15C5A9D" w14:textId="77777777" w:rsidR="000E0741" w:rsidRPr="00C97908" w:rsidRDefault="000E0741" w:rsidP="008216C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F0D32A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5CCD3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0B3998B1" w14:textId="77777777" w:rsidR="000E0741" w:rsidRPr="00C97908" w:rsidRDefault="000E0741" w:rsidP="008216CB">
            <w:pPr>
              <w:jc w:val="center"/>
              <w:rPr>
                <w:sz w:val="16"/>
                <w:szCs w:val="16"/>
                <w:lang w:val="en-US"/>
              </w:rPr>
            </w:pPr>
            <w:r w:rsidRPr="00C97908">
              <w:rPr>
                <w:sz w:val="16"/>
                <w:szCs w:val="16"/>
                <w:lang w:val="en-US"/>
              </w:rPr>
              <w:t>3,4000</w:t>
            </w:r>
          </w:p>
        </w:tc>
      </w:tr>
      <w:tr w:rsidR="000E0741" w:rsidRPr="00B40365" w14:paraId="5492090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1BA4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6D404FF" w14:textId="77777777" w:rsidR="000E0741" w:rsidRPr="00B40365" w:rsidRDefault="000E0741" w:rsidP="008216CB">
            <w:pPr>
              <w:jc w:val="center"/>
              <w:rPr>
                <w:sz w:val="16"/>
                <w:szCs w:val="16"/>
                <w:lang w:val="en-US"/>
              </w:rPr>
            </w:pPr>
            <w:r w:rsidRPr="00B40365">
              <w:rPr>
                <w:sz w:val="16"/>
                <w:szCs w:val="16"/>
                <w:lang w:val="en-US"/>
              </w:rPr>
              <w:t>2523156713800</w:t>
            </w:r>
          </w:p>
        </w:tc>
        <w:tc>
          <w:tcPr>
            <w:tcW w:w="4366" w:type="dxa"/>
            <w:gridSpan w:val="4"/>
            <w:tcBorders>
              <w:top w:val="nil"/>
              <w:bottom w:val="single" w:sz="2" w:space="0" w:color="auto"/>
            </w:tcBorders>
            <w:vAlign w:val="center"/>
          </w:tcPr>
          <w:p w14:paraId="5ED05DE3" w14:textId="77777777" w:rsidR="000E0741" w:rsidRPr="00C97908" w:rsidRDefault="000E0741" w:rsidP="008216CB">
            <w:pPr>
              <w:rPr>
                <w:sz w:val="16"/>
                <w:szCs w:val="16"/>
                <w:lang w:val="en-US"/>
              </w:rPr>
            </w:pPr>
            <w:r w:rsidRPr="00C97908">
              <w:rPr>
                <w:sz w:val="16"/>
                <w:szCs w:val="16"/>
                <w:lang w:val="en-US"/>
              </w:rPr>
              <w:t>Fitinguri din fonta</w:t>
            </w:r>
          </w:p>
        </w:tc>
        <w:tc>
          <w:tcPr>
            <w:tcW w:w="1021" w:type="dxa"/>
            <w:gridSpan w:val="3"/>
            <w:tcBorders>
              <w:top w:val="nil"/>
              <w:bottom w:val="single" w:sz="2" w:space="0" w:color="auto"/>
            </w:tcBorders>
            <w:vAlign w:val="center"/>
          </w:tcPr>
          <w:p w14:paraId="7AAEB097"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B99CF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DC7C9B5" w14:textId="77777777" w:rsidR="000E0741" w:rsidRPr="00C97908" w:rsidRDefault="000E0741" w:rsidP="008216CB">
            <w:pPr>
              <w:jc w:val="center"/>
              <w:rPr>
                <w:sz w:val="16"/>
                <w:szCs w:val="16"/>
                <w:lang w:val="en-US"/>
              </w:rPr>
            </w:pPr>
            <w:r w:rsidRPr="00C97908">
              <w:rPr>
                <w:sz w:val="16"/>
                <w:szCs w:val="16"/>
                <w:lang w:val="en-US"/>
              </w:rPr>
              <w:t>4,0000</w:t>
            </w:r>
          </w:p>
        </w:tc>
      </w:tr>
      <w:tr w:rsidR="000E0741" w:rsidRPr="00B40365" w14:paraId="3599CB3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06CE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0F2905" w14:textId="77777777" w:rsidR="000E0741" w:rsidRPr="00B40365" w:rsidRDefault="000E0741" w:rsidP="008216C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DA580C1" w14:textId="77777777" w:rsidR="000E0741" w:rsidRPr="00C97908" w:rsidRDefault="000E0741" w:rsidP="008216C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1494C8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0A67E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E4203D5" w14:textId="77777777" w:rsidR="000E0741" w:rsidRPr="00C97908" w:rsidRDefault="000E0741" w:rsidP="008216CB">
            <w:pPr>
              <w:jc w:val="center"/>
              <w:rPr>
                <w:sz w:val="16"/>
                <w:szCs w:val="16"/>
                <w:lang w:val="en-US"/>
              </w:rPr>
            </w:pPr>
            <w:r w:rsidRPr="00C97908">
              <w:rPr>
                <w:sz w:val="16"/>
                <w:szCs w:val="16"/>
                <w:lang w:val="en-US"/>
              </w:rPr>
              <w:t>0,1200</w:t>
            </w:r>
          </w:p>
        </w:tc>
      </w:tr>
      <w:tr w:rsidR="000E0741" w:rsidRPr="00B40365" w14:paraId="3F9E307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59F5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08FE7AA" w14:textId="77777777" w:rsidR="000E0741" w:rsidRPr="00B40365" w:rsidRDefault="000E0741" w:rsidP="008216CB">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4BB72AAA" w14:textId="77777777" w:rsidR="000E0741" w:rsidRPr="00C97908" w:rsidRDefault="000E0741" w:rsidP="008216CB">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4CECA7A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E8A11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5078A6A7" w14:textId="77777777" w:rsidR="000E0741" w:rsidRPr="00C97908" w:rsidRDefault="000E0741" w:rsidP="008216CB">
            <w:pPr>
              <w:jc w:val="center"/>
              <w:rPr>
                <w:sz w:val="16"/>
                <w:szCs w:val="16"/>
                <w:lang w:val="en-US"/>
              </w:rPr>
            </w:pPr>
            <w:r w:rsidRPr="00C97908">
              <w:rPr>
                <w:sz w:val="16"/>
                <w:szCs w:val="16"/>
                <w:lang w:val="en-US"/>
              </w:rPr>
              <w:t>0,0560</w:t>
            </w:r>
          </w:p>
        </w:tc>
      </w:tr>
      <w:tr w:rsidR="000E0741" w:rsidRPr="00B40365" w14:paraId="597DC91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B5BF8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181CC1B" w14:textId="77777777" w:rsidR="000E0741" w:rsidRPr="00B40365" w:rsidRDefault="000E0741" w:rsidP="008216CB">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6B7FD969" w14:textId="77777777" w:rsidR="000E0741" w:rsidRPr="00C97908" w:rsidRDefault="000E0741" w:rsidP="008216CB">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22C4746E" w14:textId="77777777" w:rsidR="000E0741" w:rsidRPr="00C97908" w:rsidRDefault="000E0741" w:rsidP="008216CB">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5B3528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B7242EA" w14:textId="77777777" w:rsidR="000E0741" w:rsidRPr="00C97908" w:rsidRDefault="000E0741" w:rsidP="008216CB">
            <w:pPr>
              <w:jc w:val="center"/>
              <w:rPr>
                <w:sz w:val="16"/>
                <w:szCs w:val="16"/>
                <w:lang w:val="en-US"/>
              </w:rPr>
            </w:pPr>
            <w:r w:rsidRPr="00C97908">
              <w:rPr>
                <w:sz w:val="16"/>
                <w:szCs w:val="16"/>
                <w:lang w:val="en-US"/>
              </w:rPr>
              <w:t>0,2000</w:t>
            </w:r>
          </w:p>
        </w:tc>
      </w:tr>
      <w:tr w:rsidR="000E0741" w:rsidRPr="009B70F2" w14:paraId="1C7E3A1A"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999A5B" w14:textId="77777777" w:rsidR="000E0741" w:rsidRPr="005E2CA0" w:rsidRDefault="000E0741" w:rsidP="008216CB">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24C364B6" w14:textId="77777777" w:rsidR="000E0741" w:rsidRPr="005E2CA0" w:rsidRDefault="000E0741" w:rsidP="008216CB">
            <w:pPr>
              <w:jc w:val="center"/>
              <w:rPr>
                <w:b/>
                <w:bCs/>
                <w:sz w:val="22"/>
                <w:szCs w:val="22"/>
                <w:lang w:val="en-US"/>
              </w:rPr>
            </w:pPr>
            <w:r w:rsidRPr="005E2CA0">
              <w:rPr>
                <w:b/>
                <w:bCs/>
                <w:sz w:val="22"/>
                <w:szCs w:val="22"/>
                <w:lang w:val="en-US"/>
              </w:rPr>
              <w:t>RpIC29A</w:t>
            </w:r>
          </w:p>
        </w:tc>
        <w:tc>
          <w:tcPr>
            <w:tcW w:w="4366" w:type="dxa"/>
            <w:gridSpan w:val="5"/>
            <w:tcBorders>
              <w:top w:val="single" w:sz="4" w:space="0" w:color="auto"/>
              <w:bottom w:val="single" w:sz="4" w:space="0" w:color="auto"/>
            </w:tcBorders>
          </w:tcPr>
          <w:p w14:paraId="76FB50D0" w14:textId="77777777" w:rsidR="000E0741" w:rsidRPr="005E2CA0" w:rsidRDefault="000E0741" w:rsidP="008216CB">
            <w:pPr>
              <w:rPr>
                <w:b/>
                <w:bCs/>
                <w:sz w:val="2"/>
                <w:szCs w:val="2"/>
                <w:lang w:val="en-US"/>
              </w:rPr>
            </w:pPr>
            <w:r w:rsidRPr="005E2CA0">
              <w:rPr>
                <w:b/>
                <w:bCs/>
                <w:sz w:val="22"/>
                <w:szCs w:val="22"/>
                <w:lang w:val="en-US"/>
              </w:rPr>
              <w:t>Executarea manuala a filetului la tevi din otel pentru instalatii, cu diametrul pina la 3/4"</w:t>
            </w:r>
          </w:p>
          <w:p w14:paraId="22582C5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BA97A98"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D0D829"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A01668D" w14:textId="77777777" w:rsidR="000E0741" w:rsidRPr="005E2CA0" w:rsidRDefault="000E0741" w:rsidP="008216CB">
            <w:pPr>
              <w:jc w:val="center"/>
              <w:rPr>
                <w:b/>
                <w:bCs/>
                <w:sz w:val="22"/>
                <w:szCs w:val="22"/>
                <w:lang w:val="en-US"/>
              </w:rPr>
            </w:pPr>
            <w:r w:rsidRPr="005E2CA0">
              <w:rPr>
                <w:b/>
                <w:bCs/>
                <w:sz w:val="22"/>
                <w:szCs w:val="22"/>
                <w:lang w:val="en-US"/>
              </w:rPr>
              <w:t>4,0000</w:t>
            </w:r>
          </w:p>
          <w:p w14:paraId="12C7F7E8" w14:textId="77777777" w:rsidR="000E0741" w:rsidRPr="009B70F2" w:rsidRDefault="000E0741" w:rsidP="008216CB">
            <w:pPr>
              <w:jc w:val="center"/>
              <w:rPr>
                <w:sz w:val="2"/>
                <w:szCs w:val="2"/>
                <w:lang w:val="en-US"/>
              </w:rPr>
            </w:pPr>
          </w:p>
        </w:tc>
      </w:tr>
      <w:tr w:rsidR="000E0741" w:rsidRPr="00B40365" w14:paraId="50F467C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7C17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0162A7B" w14:textId="77777777" w:rsidR="000E0741" w:rsidRPr="00B40365" w:rsidRDefault="000E0741" w:rsidP="008216C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2D687D43" w14:textId="77777777" w:rsidR="000E0741" w:rsidRPr="00C97908" w:rsidRDefault="000E0741" w:rsidP="008216C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1C9A3F3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79076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21F2C55" w14:textId="77777777" w:rsidR="000E0741" w:rsidRPr="00C97908" w:rsidRDefault="000E0741" w:rsidP="008216CB">
            <w:pPr>
              <w:jc w:val="center"/>
              <w:rPr>
                <w:sz w:val="16"/>
                <w:szCs w:val="16"/>
                <w:lang w:val="en-US"/>
              </w:rPr>
            </w:pPr>
            <w:r w:rsidRPr="00C97908">
              <w:rPr>
                <w:sz w:val="16"/>
                <w:szCs w:val="16"/>
                <w:lang w:val="en-US"/>
              </w:rPr>
              <w:t>0,6400</w:t>
            </w:r>
          </w:p>
        </w:tc>
      </w:tr>
      <w:tr w:rsidR="000E0741" w:rsidRPr="00B40365" w14:paraId="4930F19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E589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1DA93FE" w14:textId="77777777" w:rsidR="000E0741" w:rsidRPr="00B40365" w:rsidRDefault="000E0741" w:rsidP="008216CB">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296C5503" w14:textId="77777777" w:rsidR="000E0741" w:rsidRPr="00C97908" w:rsidRDefault="000E0741" w:rsidP="008216CB">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3C06107C"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B327F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2710C3B6" w14:textId="77777777" w:rsidR="000E0741" w:rsidRPr="00C97908" w:rsidRDefault="000E0741" w:rsidP="008216CB">
            <w:pPr>
              <w:jc w:val="center"/>
              <w:rPr>
                <w:sz w:val="16"/>
                <w:szCs w:val="16"/>
                <w:lang w:val="en-US"/>
              </w:rPr>
            </w:pPr>
            <w:r w:rsidRPr="00C97908">
              <w:rPr>
                <w:sz w:val="16"/>
                <w:szCs w:val="16"/>
                <w:lang w:val="en-US"/>
              </w:rPr>
              <w:t>0,0600</w:t>
            </w:r>
          </w:p>
        </w:tc>
      </w:tr>
      <w:tr w:rsidR="000E0741" w:rsidRPr="00B40365" w14:paraId="1C2E8F9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AFEFF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968C1B" w14:textId="77777777" w:rsidR="000E0741" w:rsidRPr="00B40365" w:rsidRDefault="000E0741" w:rsidP="008216C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F89E7DD" w14:textId="77777777" w:rsidR="000E0741" w:rsidRPr="00C97908" w:rsidRDefault="000E0741" w:rsidP="008216C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890CD19"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18FA5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7747E524" w14:textId="77777777" w:rsidR="000E0741" w:rsidRPr="00C97908" w:rsidRDefault="000E0741" w:rsidP="008216CB">
            <w:pPr>
              <w:jc w:val="center"/>
              <w:rPr>
                <w:sz w:val="16"/>
                <w:szCs w:val="16"/>
                <w:lang w:val="en-US"/>
              </w:rPr>
            </w:pPr>
            <w:r w:rsidRPr="00C97908">
              <w:rPr>
                <w:sz w:val="16"/>
                <w:szCs w:val="16"/>
                <w:lang w:val="en-US"/>
              </w:rPr>
              <w:t>0,0320</w:t>
            </w:r>
          </w:p>
        </w:tc>
      </w:tr>
      <w:tr w:rsidR="000E0741" w:rsidRPr="00B40365" w14:paraId="13D91B9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8457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C9EA2E2" w14:textId="77777777" w:rsidR="000E0741" w:rsidRPr="00B40365" w:rsidRDefault="000E0741" w:rsidP="008216CB">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3CDB5CBE" w14:textId="77777777" w:rsidR="000E0741" w:rsidRPr="00C97908" w:rsidRDefault="000E0741" w:rsidP="008216CB">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4681B80B" w14:textId="77777777" w:rsidR="000E0741" w:rsidRPr="00C97908" w:rsidRDefault="000E0741" w:rsidP="008216CB">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97E61B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077ED59" w14:textId="77777777" w:rsidR="000E0741" w:rsidRPr="00C97908" w:rsidRDefault="000E0741" w:rsidP="008216CB">
            <w:pPr>
              <w:jc w:val="center"/>
              <w:rPr>
                <w:sz w:val="16"/>
                <w:szCs w:val="16"/>
                <w:lang w:val="en-US"/>
              </w:rPr>
            </w:pPr>
            <w:r w:rsidRPr="00C97908">
              <w:rPr>
                <w:sz w:val="16"/>
                <w:szCs w:val="16"/>
                <w:lang w:val="en-US"/>
              </w:rPr>
              <w:t>0,2000</w:t>
            </w:r>
          </w:p>
        </w:tc>
      </w:tr>
      <w:tr w:rsidR="000E0741" w:rsidRPr="009B70F2" w14:paraId="19CD567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053D4B" w14:textId="77777777" w:rsidR="000E0741" w:rsidRPr="005E2CA0" w:rsidRDefault="000E0741" w:rsidP="008216CB">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630D0A66" w14:textId="77777777" w:rsidR="000E0741" w:rsidRPr="005E2CA0" w:rsidRDefault="000E0741" w:rsidP="008216CB">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14:paraId="0654CA54" w14:textId="77777777" w:rsidR="000E0741" w:rsidRPr="005E2CA0" w:rsidRDefault="000E0741" w:rsidP="008216CB">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(Piesa de trecere PPR, fiting metal exterior 20x2,8 mm)</w:t>
            </w:r>
          </w:p>
          <w:p w14:paraId="7DE2BD72"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E8AC2CF"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607DE8"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0CCAE6C1" w14:textId="77777777" w:rsidR="000E0741" w:rsidRPr="005E2CA0" w:rsidRDefault="000E0741" w:rsidP="008216CB">
            <w:pPr>
              <w:jc w:val="center"/>
              <w:rPr>
                <w:b/>
                <w:bCs/>
                <w:sz w:val="22"/>
                <w:szCs w:val="22"/>
                <w:lang w:val="en-US"/>
              </w:rPr>
            </w:pPr>
            <w:r w:rsidRPr="005E2CA0">
              <w:rPr>
                <w:b/>
                <w:bCs/>
                <w:sz w:val="22"/>
                <w:szCs w:val="22"/>
                <w:lang w:val="en-US"/>
              </w:rPr>
              <w:t>4,0000</w:t>
            </w:r>
          </w:p>
          <w:p w14:paraId="5F0339CD" w14:textId="77777777" w:rsidR="000E0741" w:rsidRPr="009B70F2" w:rsidRDefault="000E0741" w:rsidP="008216CB">
            <w:pPr>
              <w:jc w:val="center"/>
              <w:rPr>
                <w:sz w:val="2"/>
                <w:szCs w:val="2"/>
                <w:lang w:val="en-US"/>
              </w:rPr>
            </w:pPr>
          </w:p>
        </w:tc>
      </w:tr>
      <w:tr w:rsidR="000E0741" w:rsidRPr="00B40365" w14:paraId="0D14510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A3F9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DE72899"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80D6932"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589877F"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1FCEE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752585A" w14:textId="77777777" w:rsidR="000E0741" w:rsidRPr="00C97908" w:rsidRDefault="000E0741" w:rsidP="008216CB">
            <w:pPr>
              <w:jc w:val="center"/>
              <w:rPr>
                <w:sz w:val="16"/>
                <w:szCs w:val="16"/>
                <w:lang w:val="en-US"/>
              </w:rPr>
            </w:pPr>
            <w:r w:rsidRPr="00C97908">
              <w:rPr>
                <w:sz w:val="16"/>
                <w:szCs w:val="16"/>
                <w:lang w:val="en-US"/>
              </w:rPr>
              <w:t>0,6000</w:t>
            </w:r>
          </w:p>
        </w:tc>
      </w:tr>
      <w:tr w:rsidR="000E0741" w:rsidRPr="00B40365" w14:paraId="135C301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48B2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50C01D6" w14:textId="77777777" w:rsidR="000E0741" w:rsidRPr="00B40365" w:rsidRDefault="000E0741" w:rsidP="008216CB">
            <w:pPr>
              <w:jc w:val="center"/>
              <w:rPr>
                <w:sz w:val="16"/>
                <w:szCs w:val="16"/>
                <w:lang w:val="en-US"/>
              </w:rPr>
            </w:pPr>
            <w:r w:rsidRPr="00B40365">
              <w:rPr>
                <w:sz w:val="16"/>
                <w:szCs w:val="16"/>
                <w:lang w:val="en-US"/>
              </w:rPr>
              <w:t>28752741100011</w:t>
            </w:r>
          </w:p>
        </w:tc>
        <w:tc>
          <w:tcPr>
            <w:tcW w:w="4366" w:type="dxa"/>
            <w:gridSpan w:val="4"/>
            <w:tcBorders>
              <w:top w:val="nil"/>
              <w:bottom w:val="single" w:sz="2" w:space="0" w:color="auto"/>
            </w:tcBorders>
            <w:vAlign w:val="center"/>
          </w:tcPr>
          <w:p w14:paraId="08AF22F9" w14:textId="77777777" w:rsidR="000E0741" w:rsidRPr="00C97908" w:rsidRDefault="000E0741" w:rsidP="008216CB">
            <w:pPr>
              <w:rPr>
                <w:sz w:val="16"/>
                <w:szCs w:val="16"/>
                <w:lang w:val="en-US"/>
              </w:rPr>
            </w:pPr>
            <w:r w:rsidRPr="00C97908">
              <w:rPr>
                <w:sz w:val="16"/>
                <w:szCs w:val="16"/>
                <w:lang w:val="en-US"/>
              </w:rPr>
              <w:t>Piesa de trecere PPR, fiting metal exterior 20x2,8 mm</w:t>
            </w:r>
          </w:p>
        </w:tc>
        <w:tc>
          <w:tcPr>
            <w:tcW w:w="1021" w:type="dxa"/>
            <w:gridSpan w:val="3"/>
            <w:tcBorders>
              <w:top w:val="nil"/>
              <w:bottom w:val="single" w:sz="2" w:space="0" w:color="auto"/>
            </w:tcBorders>
            <w:vAlign w:val="center"/>
          </w:tcPr>
          <w:p w14:paraId="41DD4EB9"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21E5B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77C8B9" w14:textId="77777777" w:rsidR="000E0741" w:rsidRPr="00C97908" w:rsidRDefault="000E0741" w:rsidP="008216CB">
            <w:pPr>
              <w:jc w:val="center"/>
              <w:rPr>
                <w:sz w:val="16"/>
                <w:szCs w:val="16"/>
                <w:lang w:val="en-US"/>
              </w:rPr>
            </w:pPr>
            <w:r w:rsidRPr="00C97908">
              <w:rPr>
                <w:sz w:val="16"/>
                <w:szCs w:val="16"/>
                <w:lang w:val="en-US"/>
              </w:rPr>
              <w:t>4,0000</w:t>
            </w:r>
          </w:p>
        </w:tc>
      </w:tr>
      <w:tr w:rsidR="000E0741" w:rsidRPr="00B40365" w14:paraId="09C91A9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E5FE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6A26143" w14:textId="77777777" w:rsidR="000E0741" w:rsidRPr="00B40365" w:rsidRDefault="000E0741" w:rsidP="008216C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E7A053C" w14:textId="77777777" w:rsidR="000E0741" w:rsidRPr="00C97908" w:rsidRDefault="000E0741" w:rsidP="008216C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A27839F"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F146C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B34F5DF" w14:textId="77777777" w:rsidR="000E0741" w:rsidRPr="00C97908" w:rsidRDefault="000E0741" w:rsidP="008216CB">
            <w:pPr>
              <w:jc w:val="center"/>
              <w:rPr>
                <w:sz w:val="16"/>
                <w:szCs w:val="16"/>
                <w:lang w:val="en-US"/>
              </w:rPr>
            </w:pPr>
            <w:r w:rsidRPr="00C97908">
              <w:rPr>
                <w:sz w:val="16"/>
                <w:szCs w:val="16"/>
                <w:lang w:val="en-US"/>
              </w:rPr>
              <w:t>0,0800</w:t>
            </w:r>
          </w:p>
        </w:tc>
      </w:tr>
      <w:tr w:rsidR="000E0741" w:rsidRPr="00B40365" w14:paraId="61309BE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EF87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05FAC1F" w14:textId="77777777" w:rsidR="000E0741" w:rsidRPr="00B40365" w:rsidRDefault="000E0741" w:rsidP="008216CB">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215B23DE" w14:textId="77777777" w:rsidR="000E0741" w:rsidRPr="00C97908" w:rsidRDefault="000E0741" w:rsidP="008216CB">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407BB6C4"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1F631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0029DDDA" w14:textId="77777777" w:rsidR="000E0741" w:rsidRPr="00C97908" w:rsidRDefault="000E0741" w:rsidP="008216CB">
            <w:pPr>
              <w:jc w:val="center"/>
              <w:rPr>
                <w:sz w:val="16"/>
                <w:szCs w:val="16"/>
                <w:lang w:val="en-US"/>
              </w:rPr>
            </w:pPr>
            <w:r w:rsidRPr="00C97908">
              <w:rPr>
                <w:sz w:val="16"/>
                <w:szCs w:val="16"/>
                <w:lang w:val="en-US"/>
              </w:rPr>
              <w:t>0,0240</w:t>
            </w:r>
          </w:p>
        </w:tc>
      </w:tr>
      <w:tr w:rsidR="000E0741" w:rsidRPr="00B40365" w14:paraId="594DF76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9F77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4F74C79" w14:textId="77777777" w:rsidR="000E0741" w:rsidRPr="00B40365" w:rsidRDefault="000E0741" w:rsidP="008216CB">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7E3D994B" w14:textId="77777777" w:rsidR="000E0741" w:rsidRPr="00C97908" w:rsidRDefault="000E0741" w:rsidP="008216CB">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1C2EBC32"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F69E0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5B189661" w14:textId="77777777" w:rsidR="000E0741" w:rsidRPr="00C97908" w:rsidRDefault="000E0741" w:rsidP="008216CB">
            <w:pPr>
              <w:jc w:val="center"/>
              <w:rPr>
                <w:sz w:val="16"/>
                <w:szCs w:val="16"/>
                <w:lang w:val="en-US"/>
              </w:rPr>
            </w:pPr>
            <w:r w:rsidRPr="00C97908">
              <w:rPr>
                <w:sz w:val="16"/>
                <w:szCs w:val="16"/>
                <w:lang w:val="en-US"/>
              </w:rPr>
              <w:t>0,0600</w:t>
            </w:r>
          </w:p>
        </w:tc>
      </w:tr>
      <w:tr w:rsidR="000E0741" w:rsidRPr="009B70F2" w14:paraId="3381211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192767" w14:textId="77777777" w:rsidR="000E0741" w:rsidRPr="005E2CA0" w:rsidRDefault="000E0741" w:rsidP="008216CB">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23094CFF" w14:textId="77777777" w:rsidR="000E0741" w:rsidRPr="005E2CA0" w:rsidRDefault="000E0741" w:rsidP="008216CB">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36DB9D6B" w14:textId="77777777" w:rsidR="000E0741" w:rsidRPr="005E2CA0" w:rsidRDefault="000E0741" w:rsidP="008216CB">
            <w:pPr>
              <w:rPr>
                <w:b/>
                <w:bCs/>
                <w:sz w:val="2"/>
                <w:szCs w:val="2"/>
                <w:lang w:val="en-US"/>
              </w:rPr>
            </w:pPr>
            <w:r w:rsidRPr="005E2CA0">
              <w:rPr>
                <w:b/>
                <w:bCs/>
                <w:sz w:val="22"/>
                <w:szCs w:val="22"/>
                <w:lang w:val="en-US"/>
              </w:rPr>
              <w:t>Robinet de aerisire cu cheie mobila pentru instalatii de incalzire centrala, avind diametrul nominal de 1/4" - Dezaerator D 15 mm</w:t>
            </w:r>
          </w:p>
          <w:p w14:paraId="2232CFFD"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261E6A5"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D9F13A"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54081B21" w14:textId="77777777" w:rsidR="000E0741" w:rsidRPr="005E2CA0" w:rsidRDefault="000E0741" w:rsidP="008216CB">
            <w:pPr>
              <w:jc w:val="center"/>
              <w:rPr>
                <w:b/>
                <w:bCs/>
                <w:sz w:val="22"/>
                <w:szCs w:val="22"/>
                <w:lang w:val="en-US"/>
              </w:rPr>
            </w:pPr>
            <w:r w:rsidRPr="005E2CA0">
              <w:rPr>
                <w:b/>
                <w:bCs/>
                <w:sz w:val="22"/>
                <w:szCs w:val="22"/>
                <w:lang w:val="en-US"/>
              </w:rPr>
              <w:t>4,0000</w:t>
            </w:r>
          </w:p>
          <w:p w14:paraId="5605B1C1" w14:textId="77777777" w:rsidR="000E0741" w:rsidRPr="009B70F2" w:rsidRDefault="000E0741" w:rsidP="008216CB">
            <w:pPr>
              <w:jc w:val="center"/>
              <w:rPr>
                <w:sz w:val="2"/>
                <w:szCs w:val="2"/>
                <w:lang w:val="en-US"/>
              </w:rPr>
            </w:pPr>
          </w:p>
        </w:tc>
      </w:tr>
      <w:tr w:rsidR="000E0741" w:rsidRPr="00B40365" w14:paraId="6E3460A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E033D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332BFC9" w14:textId="77777777" w:rsidR="000E0741" w:rsidRPr="00B40365" w:rsidRDefault="000E0741" w:rsidP="008216C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CF470D7" w14:textId="77777777" w:rsidR="000E0741" w:rsidRPr="00C97908" w:rsidRDefault="000E0741" w:rsidP="008216C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899B46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A9E9F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0829FAC" w14:textId="77777777" w:rsidR="000E0741" w:rsidRPr="00C97908" w:rsidRDefault="000E0741" w:rsidP="008216CB">
            <w:pPr>
              <w:jc w:val="center"/>
              <w:rPr>
                <w:sz w:val="16"/>
                <w:szCs w:val="16"/>
                <w:lang w:val="en-US"/>
              </w:rPr>
            </w:pPr>
            <w:r w:rsidRPr="00C97908">
              <w:rPr>
                <w:sz w:val="16"/>
                <w:szCs w:val="16"/>
                <w:lang w:val="en-US"/>
              </w:rPr>
              <w:t>0,4000</w:t>
            </w:r>
          </w:p>
        </w:tc>
      </w:tr>
      <w:tr w:rsidR="000E0741" w:rsidRPr="00B40365" w14:paraId="05FB24C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6BBD7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250EC21" w14:textId="77777777" w:rsidR="000E0741" w:rsidRPr="00B40365" w:rsidRDefault="000E0741" w:rsidP="008216CB">
            <w:pPr>
              <w:jc w:val="center"/>
              <w:rPr>
                <w:sz w:val="16"/>
                <w:szCs w:val="16"/>
                <w:lang w:val="en-US"/>
              </w:rPr>
            </w:pPr>
            <w:r w:rsidRPr="00B40365">
              <w:rPr>
                <w:sz w:val="16"/>
                <w:szCs w:val="16"/>
                <w:lang w:val="en-US"/>
              </w:rPr>
              <w:t>291313450000022</w:t>
            </w:r>
          </w:p>
        </w:tc>
        <w:tc>
          <w:tcPr>
            <w:tcW w:w="4366" w:type="dxa"/>
            <w:gridSpan w:val="4"/>
            <w:tcBorders>
              <w:top w:val="nil"/>
              <w:bottom w:val="single" w:sz="2" w:space="0" w:color="auto"/>
            </w:tcBorders>
            <w:vAlign w:val="center"/>
          </w:tcPr>
          <w:p w14:paraId="357F7CAA" w14:textId="77777777" w:rsidR="000E0741" w:rsidRPr="00C97908" w:rsidRDefault="000E0741" w:rsidP="008216CB">
            <w:pPr>
              <w:rPr>
                <w:sz w:val="16"/>
                <w:szCs w:val="16"/>
                <w:lang w:val="en-US"/>
              </w:rPr>
            </w:pPr>
            <w:r w:rsidRPr="00C97908">
              <w:rPr>
                <w:sz w:val="16"/>
                <w:szCs w:val="16"/>
                <w:lang w:val="en-US"/>
              </w:rPr>
              <w:t>Dezaerator D 15 mm</w:t>
            </w:r>
          </w:p>
        </w:tc>
        <w:tc>
          <w:tcPr>
            <w:tcW w:w="1021" w:type="dxa"/>
            <w:gridSpan w:val="3"/>
            <w:tcBorders>
              <w:top w:val="nil"/>
              <w:bottom w:val="single" w:sz="2" w:space="0" w:color="auto"/>
            </w:tcBorders>
            <w:vAlign w:val="center"/>
          </w:tcPr>
          <w:p w14:paraId="76DE54F4"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6E149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19D486" w14:textId="77777777" w:rsidR="000E0741" w:rsidRPr="00C97908" w:rsidRDefault="000E0741" w:rsidP="008216CB">
            <w:pPr>
              <w:jc w:val="center"/>
              <w:rPr>
                <w:sz w:val="16"/>
                <w:szCs w:val="16"/>
                <w:lang w:val="en-US"/>
              </w:rPr>
            </w:pPr>
            <w:r w:rsidRPr="00C97908">
              <w:rPr>
                <w:sz w:val="16"/>
                <w:szCs w:val="16"/>
                <w:lang w:val="en-US"/>
              </w:rPr>
              <w:t>4,0000</w:t>
            </w:r>
          </w:p>
        </w:tc>
      </w:tr>
      <w:tr w:rsidR="000E0741" w:rsidRPr="00B40365" w14:paraId="0C1FBCE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F735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1B974AD" w14:textId="77777777" w:rsidR="000E0741" w:rsidRPr="00B40365" w:rsidRDefault="000E0741" w:rsidP="008216CB">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22BDEC0A" w14:textId="77777777" w:rsidR="000E0741" w:rsidRPr="00C97908" w:rsidRDefault="000E0741" w:rsidP="008216CB">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6B14F147"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79331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DA9F4C3" w14:textId="77777777" w:rsidR="000E0741" w:rsidRPr="00C97908" w:rsidRDefault="000E0741" w:rsidP="008216CB">
            <w:pPr>
              <w:jc w:val="center"/>
              <w:rPr>
                <w:sz w:val="16"/>
                <w:szCs w:val="16"/>
                <w:lang w:val="en-US"/>
              </w:rPr>
            </w:pPr>
            <w:r w:rsidRPr="00C97908">
              <w:rPr>
                <w:sz w:val="16"/>
                <w:szCs w:val="16"/>
                <w:lang w:val="en-US"/>
              </w:rPr>
              <w:t>0,4000</w:t>
            </w:r>
          </w:p>
        </w:tc>
      </w:tr>
      <w:tr w:rsidR="000E0741" w:rsidRPr="003E2692" w14:paraId="2D01CC2B"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89E9826"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373FC66B"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24ABBDD5"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6B9E4860"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324B8D54"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17798C23" w14:textId="77777777" w:rsidR="000E0741" w:rsidRPr="003E2692" w:rsidRDefault="000E0741" w:rsidP="008216CB">
            <w:pPr>
              <w:rPr>
                <w:sz w:val="2"/>
                <w:szCs w:val="2"/>
                <w:lang w:val="en-US"/>
              </w:rPr>
            </w:pPr>
          </w:p>
        </w:tc>
      </w:tr>
      <w:tr w:rsidR="000E0741" w:rsidRPr="00B449C4" w14:paraId="208FF981"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90262F7"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2B9B734D"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05A31516"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C6CA4BD"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4EF8C5E5"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38CCB6DC" w14:textId="77777777" w:rsidR="000E0741" w:rsidRPr="00B449C4" w:rsidRDefault="000E0741" w:rsidP="008216CB">
            <w:pPr>
              <w:rPr>
                <w:sz w:val="22"/>
                <w:szCs w:val="22"/>
                <w:lang w:val="en-US"/>
              </w:rPr>
            </w:pPr>
          </w:p>
        </w:tc>
      </w:tr>
      <w:tr w:rsidR="000E0741" w:rsidRPr="00B40365" w14:paraId="74281A5E"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E638CB3"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5C1989C4"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5AC6FCC4"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1EDBDFDE" w14:textId="77777777" w:rsidR="000E0741" w:rsidRPr="00B40365" w:rsidRDefault="000E0741" w:rsidP="008216CB">
            <w:pPr>
              <w:rPr>
                <w:sz w:val="22"/>
                <w:szCs w:val="22"/>
                <w:lang w:val="en-US"/>
              </w:rPr>
            </w:pPr>
          </w:p>
        </w:tc>
      </w:tr>
      <w:tr w:rsidR="000E0741" w:rsidRPr="003E2692" w14:paraId="74A596DE"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188765E"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2B31D57B"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31D7A7A7"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39476E96"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046A3DD2"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7AD26625" w14:textId="77777777" w:rsidR="000E0741" w:rsidRPr="003E2692" w:rsidRDefault="000E0741" w:rsidP="008216CB">
            <w:pPr>
              <w:rPr>
                <w:sz w:val="2"/>
                <w:szCs w:val="2"/>
                <w:lang w:val="en-US"/>
              </w:rPr>
            </w:pPr>
          </w:p>
        </w:tc>
      </w:tr>
      <w:tr w:rsidR="000E0741" w:rsidRPr="00B449C4" w14:paraId="2ABB7801"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99C58D"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193C724A"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3EF93FF9"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B180B0C"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646CB229"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38FBB0D4" w14:textId="77777777" w:rsidR="000E0741" w:rsidRPr="00B449C4" w:rsidRDefault="000E0741" w:rsidP="008216CB">
            <w:pPr>
              <w:rPr>
                <w:sz w:val="22"/>
                <w:szCs w:val="22"/>
                <w:lang w:val="en-US"/>
              </w:rPr>
            </w:pPr>
          </w:p>
        </w:tc>
      </w:tr>
      <w:tr w:rsidR="000E0741" w:rsidRPr="00B40365" w14:paraId="1BEC534A"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4F780AC"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56103D2B"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48079009"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interventii</w:t>
            </w:r>
          </w:p>
        </w:tc>
        <w:tc>
          <w:tcPr>
            <w:tcW w:w="3621" w:type="dxa"/>
            <w:gridSpan w:val="8"/>
            <w:tcBorders>
              <w:bottom w:val="single" w:sz="4" w:space="0" w:color="auto"/>
              <w:right w:val="single" w:sz="4" w:space="0" w:color="auto"/>
            </w:tcBorders>
          </w:tcPr>
          <w:p w14:paraId="652D74F2" w14:textId="77777777" w:rsidR="000E0741" w:rsidRPr="00B40365" w:rsidRDefault="000E0741" w:rsidP="008216CB">
            <w:pPr>
              <w:rPr>
                <w:sz w:val="22"/>
                <w:szCs w:val="22"/>
                <w:lang w:val="en-US"/>
              </w:rPr>
            </w:pPr>
          </w:p>
        </w:tc>
      </w:tr>
      <w:tr w:rsidR="000E0741" w:rsidRPr="009B70F2" w14:paraId="36FD9BD1" w14:textId="77777777" w:rsidTr="008216CB">
        <w:tblPrEx>
          <w:tblCellMar>
            <w:left w:w="107" w:type="dxa"/>
            <w:right w:w="107" w:type="dxa"/>
          </w:tblCellMar>
        </w:tblPrEx>
        <w:tc>
          <w:tcPr>
            <w:tcW w:w="10495" w:type="dxa"/>
            <w:gridSpan w:val="19"/>
          </w:tcPr>
          <w:p w14:paraId="5443FC86" w14:textId="77777777" w:rsidR="000E0741" w:rsidRPr="009B70F2" w:rsidRDefault="000E0741" w:rsidP="008216CB">
            <w:pPr>
              <w:rPr>
                <w:b/>
                <w:bCs/>
                <w:sz w:val="22"/>
                <w:szCs w:val="22"/>
                <w:lang w:val="en-US"/>
              </w:rPr>
            </w:pPr>
            <w:r w:rsidRPr="009B70F2">
              <w:rPr>
                <w:b/>
                <w:bCs/>
                <w:sz w:val="22"/>
                <w:szCs w:val="22"/>
                <w:lang w:val="en-US"/>
              </w:rPr>
              <w:t>1.3. Evacuare gunoi</w:t>
            </w:r>
          </w:p>
          <w:p w14:paraId="4F3B74D3" w14:textId="77777777" w:rsidR="000E0741" w:rsidRPr="00B12F65" w:rsidRDefault="000E0741" w:rsidP="008216CB">
            <w:pPr>
              <w:rPr>
                <w:sz w:val="2"/>
                <w:szCs w:val="2"/>
                <w:lang w:val="en-US"/>
              </w:rPr>
            </w:pPr>
          </w:p>
        </w:tc>
      </w:tr>
      <w:tr w:rsidR="000E0741" w:rsidRPr="009B70F2" w14:paraId="035AAE21"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4F809C" w14:textId="77777777" w:rsidR="000E0741" w:rsidRPr="005E2CA0" w:rsidRDefault="000E0741" w:rsidP="008216CB">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1705B8CA" w14:textId="77777777" w:rsidR="000E0741" w:rsidRPr="005E2CA0" w:rsidRDefault="000E0741" w:rsidP="008216CB">
            <w:pPr>
              <w:jc w:val="center"/>
              <w:rPr>
                <w:b/>
                <w:bCs/>
                <w:sz w:val="22"/>
                <w:szCs w:val="22"/>
                <w:lang w:val="en-US"/>
              </w:rPr>
            </w:pPr>
            <w:r w:rsidRPr="005E2CA0">
              <w:rPr>
                <w:b/>
                <w:bCs/>
                <w:sz w:val="22"/>
                <w:szCs w:val="22"/>
                <w:lang w:val="en-US"/>
              </w:rPr>
              <w:t>TrB05B2-5</w:t>
            </w:r>
          </w:p>
        </w:tc>
        <w:tc>
          <w:tcPr>
            <w:tcW w:w="4366" w:type="dxa"/>
            <w:gridSpan w:val="5"/>
            <w:tcBorders>
              <w:top w:val="single" w:sz="4" w:space="0" w:color="auto"/>
              <w:bottom w:val="single" w:sz="4" w:space="0" w:color="auto"/>
            </w:tcBorders>
          </w:tcPr>
          <w:p w14:paraId="518EE83C" w14:textId="77777777" w:rsidR="000E0741" w:rsidRPr="005E2CA0" w:rsidRDefault="000E0741" w:rsidP="008216CB">
            <w:pPr>
              <w:rPr>
                <w:b/>
                <w:bCs/>
                <w:sz w:val="2"/>
                <w:szCs w:val="2"/>
                <w:lang w:val="en-US"/>
              </w:rPr>
            </w:pPr>
            <w:r w:rsidRPr="005E2CA0">
              <w:rPr>
                <w:b/>
                <w:bCs/>
                <w:sz w:val="22"/>
                <w:szCs w:val="22"/>
                <w:lang w:val="en-US"/>
              </w:rPr>
              <w:t>Transportul, prin purtare directa, al materialelor incomode, avind peste 25 kg, pe distanta de 50 m</w:t>
            </w:r>
          </w:p>
          <w:p w14:paraId="7270313E"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51E037F" w14:textId="77777777" w:rsidR="000E0741" w:rsidRPr="005E2CA0" w:rsidRDefault="000E0741" w:rsidP="008216C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B78EF3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97EB14D" w14:textId="77777777" w:rsidR="000E0741" w:rsidRPr="005E2CA0" w:rsidRDefault="000E0741" w:rsidP="008216CB">
            <w:pPr>
              <w:jc w:val="center"/>
              <w:rPr>
                <w:b/>
                <w:bCs/>
                <w:sz w:val="22"/>
                <w:szCs w:val="22"/>
                <w:lang w:val="en-US"/>
              </w:rPr>
            </w:pPr>
            <w:r w:rsidRPr="005E2CA0">
              <w:rPr>
                <w:b/>
                <w:bCs/>
                <w:sz w:val="22"/>
                <w:szCs w:val="22"/>
                <w:lang w:val="en-US"/>
              </w:rPr>
              <w:t>24,5000</w:t>
            </w:r>
          </w:p>
          <w:p w14:paraId="3C64D561" w14:textId="77777777" w:rsidR="000E0741" w:rsidRPr="009B70F2" w:rsidRDefault="000E0741" w:rsidP="008216CB">
            <w:pPr>
              <w:jc w:val="center"/>
              <w:rPr>
                <w:sz w:val="2"/>
                <w:szCs w:val="2"/>
                <w:lang w:val="en-US"/>
              </w:rPr>
            </w:pPr>
          </w:p>
        </w:tc>
      </w:tr>
      <w:tr w:rsidR="000E0741" w:rsidRPr="00B40365" w14:paraId="7B3FD4C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D6CAD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330129C" w14:textId="77777777" w:rsidR="000E0741" w:rsidRPr="00B40365" w:rsidRDefault="000E0741" w:rsidP="008216C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646E495" w14:textId="77777777" w:rsidR="000E0741" w:rsidRPr="00C97908" w:rsidRDefault="000E0741" w:rsidP="008216C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8BBEFF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F277C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2,9600</w:t>
            </w:r>
          </w:p>
        </w:tc>
        <w:tc>
          <w:tcPr>
            <w:tcW w:w="1559" w:type="dxa"/>
            <w:gridSpan w:val="2"/>
            <w:tcBorders>
              <w:top w:val="nil"/>
              <w:bottom w:val="single" w:sz="2" w:space="0" w:color="auto"/>
            </w:tcBorders>
            <w:vAlign w:val="center"/>
          </w:tcPr>
          <w:p w14:paraId="1CEAEAD6" w14:textId="77777777" w:rsidR="000E0741" w:rsidRPr="00C97908" w:rsidRDefault="000E0741" w:rsidP="008216CB">
            <w:pPr>
              <w:jc w:val="center"/>
              <w:rPr>
                <w:sz w:val="16"/>
                <w:szCs w:val="16"/>
                <w:lang w:val="en-US"/>
              </w:rPr>
            </w:pPr>
            <w:r w:rsidRPr="00C97908">
              <w:rPr>
                <w:sz w:val="16"/>
                <w:szCs w:val="16"/>
                <w:lang w:val="en-US"/>
              </w:rPr>
              <w:t>72,5200</w:t>
            </w:r>
          </w:p>
        </w:tc>
      </w:tr>
      <w:tr w:rsidR="000E0741" w:rsidRPr="009B70F2" w14:paraId="516B19F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D2C99B" w14:textId="77777777" w:rsidR="000E0741" w:rsidRPr="005E2CA0" w:rsidRDefault="000E0741" w:rsidP="008216CB">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14:paraId="638D2E20" w14:textId="77777777" w:rsidR="000E0741" w:rsidRPr="005E2CA0" w:rsidRDefault="000E0741" w:rsidP="008216CB">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3A2F7444" w14:textId="77777777" w:rsidR="000E0741" w:rsidRPr="005E2CA0" w:rsidRDefault="000E0741" w:rsidP="008216CB">
            <w:pPr>
              <w:rPr>
                <w:b/>
                <w:bCs/>
                <w:sz w:val="2"/>
                <w:szCs w:val="2"/>
                <w:lang w:val="en-US"/>
              </w:rPr>
            </w:pPr>
            <w:r w:rsidRPr="005E2CA0">
              <w:rPr>
                <w:b/>
                <w:bCs/>
                <w:sz w:val="22"/>
                <w:szCs w:val="22"/>
                <w:lang w:val="en-US"/>
              </w:rPr>
              <w:t>Incarcarea materialelor din grupa A - grele, in bulgari prin aruncare - de pe rampa sau teren, in auto categoria 3</w:t>
            </w:r>
          </w:p>
          <w:p w14:paraId="498C2B1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15E221E" w14:textId="77777777" w:rsidR="000E0741" w:rsidRPr="005E2CA0" w:rsidRDefault="000E0741" w:rsidP="008216C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34FB00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32152FE" w14:textId="77777777" w:rsidR="000E0741" w:rsidRPr="005E2CA0" w:rsidRDefault="000E0741" w:rsidP="008216CB">
            <w:pPr>
              <w:jc w:val="center"/>
              <w:rPr>
                <w:b/>
                <w:bCs/>
                <w:sz w:val="22"/>
                <w:szCs w:val="22"/>
                <w:lang w:val="en-US"/>
              </w:rPr>
            </w:pPr>
            <w:r w:rsidRPr="005E2CA0">
              <w:rPr>
                <w:b/>
                <w:bCs/>
                <w:sz w:val="22"/>
                <w:szCs w:val="22"/>
                <w:lang w:val="en-US"/>
              </w:rPr>
              <w:t>24,5000</w:t>
            </w:r>
          </w:p>
          <w:p w14:paraId="00798835" w14:textId="77777777" w:rsidR="000E0741" w:rsidRPr="009B70F2" w:rsidRDefault="000E0741" w:rsidP="008216CB">
            <w:pPr>
              <w:jc w:val="center"/>
              <w:rPr>
                <w:sz w:val="2"/>
                <w:szCs w:val="2"/>
                <w:lang w:val="en-US"/>
              </w:rPr>
            </w:pPr>
          </w:p>
        </w:tc>
      </w:tr>
      <w:tr w:rsidR="000E0741" w:rsidRPr="00B40365" w14:paraId="0C1A79D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0FCB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07BDCD0" w14:textId="77777777" w:rsidR="000E0741" w:rsidRPr="00B40365" w:rsidRDefault="000E0741" w:rsidP="008216C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AD2D35C" w14:textId="77777777" w:rsidR="000E0741" w:rsidRPr="00C97908" w:rsidRDefault="000E0741" w:rsidP="008216C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50321F4"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3A439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4A3FC94D" w14:textId="77777777" w:rsidR="000E0741" w:rsidRPr="00C97908" w:rsidRDefault="000E0741" w:rsidP="008216CB">
            <w:pPr>
              <w:jc w:val="center"/>
              <w:rPr>
                <w:sz w:val="16"/>
                <w:szCs w:val="16"/>
                <w:lang w:val="en-US"/>
              </w:rPr>
            </w:pPr>
            <w:r w:rsidRPr="00C97908">
              <w:rPr>
                <w:sz w:val="16"/>
                <w:szCs w:val="16"/>
                <w:lang w:val="en-US"/>
              </w:rPr>
              <w:t>11,0250</w:t>
            </w:r>
          </w:p>
        </w:tc>
      </w:tr>
      <w:tr w:rsidR="000E0741" w:rsidRPr="009B70F2" w14:paraId="7E15522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C047E0" w14:textId="77777777" w:rsidR="000E0741" w:rsidRPr="005E2CA0" w:rsidRDefault="000E0741" w:rsidP="008216CB">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61924D5D" w14:textId="77777777" w:rsidR="000E0741" w:rsidRPr="005E2CA0" w:rsidRDefault="000E0741" w:rsidP="008216CB">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14:paraId="44AEE5B1" w14:textId="77777777" w:rsidR="000E0741" w:rsidRPr="005E2CA0" w:rsidRDefault="000E0741" w:rsidP="008216CB">
            <w:pPr>
              <w:rPr>
                <w:b/>
                <w:bCs/>
                <w:sz w:val="2"/>
                <w:szCs w:val="2"/>
                <w:lang w:val="en-US"/>
              </w:rPr>
            </w:pPr>
            <w:r w:rsidRPr="005E2CA0">
              <w:rPr>
                <w:b/>
                <w:bCs/>
                <w:sz w:val="22"/>
                <w:szCs w:val="22"/>
                <w:lang w:val="en-US"/>
              </w:rPr>
              <w:t>Transportarea incarcaturilor cu autocamione la distanta 15 km (evacuarea gunoiului)</w:t>
            </w:r>
          </w:p>
          <w:p w14:paraId="04AE894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36D51154" w14:textId="77777777" w:rsidR="000E0741" w:rsidRPr="005E2CA0" w:rsidRDefault="000E0741" w:rsidP="008216C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706A79F"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45594C03" w14:textId="77777777" w:rsidR="000E0741" w:rsidRPr="005E2CA0" w:rsidRDefault="000E0741" w:rsidP="008216CB">
            <w:pPr>
              <w:jc w:val="center"/>
              <w:rPr>
                <w:b/>
                <w:bCs/>
                <w:sz w:val="22"/>
                <w:szCs w:val="22"/>
                <w:lang w:val="en-US"/>
              </w:rPr>
            </w:pPr>
            <w:r w:rsidRPr="005E2CA0">
              <w:rPr>
                <w:b/>
                <w:bCs/>
                <w:sz w:val="22"/>
                <w:szCs w:val="22"/>
                <w:lang w:val="en-US"/>
              </w:rPr>
              <w:t>24,5000</w:t>
            </w:r>
          </w:p>
          <w:p w14:paraId="0DC5F359" w14:textId="77777777" w:rsidR="000E0741" w:rsidRPr="009B70F2" w:rsidRDefault="000E0741" w:rsidP="008216CB">
            <w:pPr>
              <w:jc w:val="center"/>
              <w:rPr>
                <w:sz w:val="2"/>
                <w:szCs w:val="2"/>
                <w:lang w:val="en-US"/>
              </w:rPr>
            </w:pPr>
          </w:p>
        </w:tc>
      </w:tr>
      <w:tr w:rsidR="000E0741" w:rsidRPr="00B40365" w14:paraId="098041E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DA48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79E446F" w14:textId="77777777" w:rsidR="000E0741" w:rsidRPr="00B40365" w:rsidRDefault="000E0741" w:rsidP="008216CB">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7DB42B4A" w14:textId="77777777" w:rsidR="000E0741" w:rsidRPr="00C97908" w:rsidRDefault="000E0741" w:rsidP="008216CB">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03EDB557"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527D0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64937F1C" w14:textId="77777777" w:rsidR="000E0741" w:rsidRPr="00C97908" w:rsidRDefault="000E0741" w:rsidP="008216CB">
            <w:pPr>
              <w:jc w:val="center"/>
              <w:rPr>
                <w:sz w:val="16"/>
                <w:szCs w:val="16"/>
                <w:lang w:val="en-US"/>
              </w:rPr>
            </w:pPr>
            <w:r w:rsidRPr="00C97908">
              <w:rPr>
                <w:sz w:val="16"/>
                <w:szCs w:val="16"/>
                <w:lang w:val="en-US"/>
              </w:rPr>
              <w:t>6,3210</w:t>
            </w:r>
          </w:p>
        </w:tc>
      </w:tr>
      <w:tr w:rsidR="000E0741" w:rsidRPr="003E2692" w14:paraId="0FE42E47"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86CB72D"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1DBBE9AE"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4D0071C1"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2518E623"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47418B34"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38863676" w14:textId="77777777" w:rsidR="000E0741" w:rsidRPr="003E2692" w:rsidRDefault="000E0741" w:rsidP="008216CB">
            <w:pPr>
              <w:rPr>
                <w:sz w:val="2"/>
                <w:szCs w:val="2"/>
                <w:lang w:val="en-US"/>
              </w:rPr>
            </w:pPr>
          </w:p>
        </w:tc>
      </w:tr>
      <w:tr w:rsidR="000E0741" w:rsidRPr="00B449C4" w14:paraId="04486EA4"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FD0125D"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2C5D58F2"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142A099E"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BFB3BD"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745F1C1E"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7FC6AF85" w14:textId="77777777" w:rsidR="000E0741" w:rsidRPr="00B449C4" w:rsidRDefault="000E0741" w:rsidP="008216CB">
            <w:pPr>
              <w:rPr>
                <w:sz w:val="22"/>
                <w:szCs w:val="22"/>
                <w:lang w:val="en-US"/>
              </w:rPr>
            </w:pPr>
          </w:p>
        </w:tc>
      </w:tr>
      <w:tr w:rsidR="000E0741" w:rsidRPr="00B40365" w14:paraId="22F68415"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9C93DA7"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684F12B9"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3C8E21FE"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Evacuare gunoi</w:t>
            </w:r>
          </w:p>
        </w:tc>
        <w:tc>
          <w:tcPr>
            <w:tcW w:w="3621" w:type="dxa"/>
            <w:gridSpan w:val="8"/>
            <w:tcBorders>
              <w:bottom w:val="single" w:sz="4" w:space="0" w:color="auto"/>
              <w:right w:val="single" w:sz="4" w:space="0" w:color="auto"/>
            </w:tcBorders>
          </w:tcPr>
          <w:p w14:paraId="33BADE7F" w14:textId="77777777" w:rsidR="000E0741" w:rsidRPr="00B40365" w:rsidRDefault="000E0741" w:rsidP="008216CB">
            <w:pPr>
              <w:rPr>
                <w:sz w:val="22"/>
                <w:szCs w:val="22"/>
                <w:lang w:val="en-US"/>
              </w:rPr>
            </w:pPr>
          </w:p>
        </w:tc>
      </w:tr>
      <w:tr w:rsidR="000E0741" w:rsidRPr="003E2692" w14:paraId="13F61ABB"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635DA37"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3B015FD9"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3EC6E8F1"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6FE3289C"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7899D850"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410C67C7" w14:textId="77777777" w:rsidR="000E0741" w:rsidRPr="003E2692" w:rsidRDefault="000E0741" w:rsidP="008216CB">
            <w:pPr>
              <w:rPr>
                <w:sz w:val="2"/>
                <w:szCs w:val="2"/>
                <w:lang w:val="en-US"/>
              </w:rPr>
            </w:pPr>
          </w:p>
        </w:tc>
      </w:tr>
      <w:tr w:rsidR="000E0741" w:rsidRPr="00B449C4" w14:paraId="0433FD95"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36C3ED0"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4AB2AB52"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436348FF"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2F4412B"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7F74E2FD"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4234F1FB" w14:textId="77777777" w:rsidR="000E0741" w:rsidRPr="00B449C4" w:rsidRDefault="000E0741" w:rsidP="008216CB">
            <w:pPr>
              <w:rPr>
                <w:sz w:val="22"/>
                <w:szCs w:val="22"/>
                <w:lang w:val="en-US"/>
              </w:rPr>
            </w:pPr>
          </w:p>
        </w:tc>
      </w:tr>
      <w:tr w:rsidR="000E0741" w:rsidRPr="00B449C4" w14:paraId="012E4484"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993F6F9"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1C7690FD"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0BA50E48" w14:textId="77777777" w:rsidR="000E0741" w:rsidRPr="000E0709" w:rsidRDefault="000E0741" w:rsidP="008216CB">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14:paraId="5621A7DD"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64319C9B"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5E51BF8C" w14:textId="77777777" w:rsidR="000E0741" w:rsidRPr="00B449C4" w:rsidRDefault="000E0741" w:rsidP="008216CB">
            <w:pPr>
              <w:rPr>
                <w:sz w:val="22"/>
                <w:szCs w:val="22"/>
                <w:lang w:val="en-US"/>
              </w:rPr>
            </w:pPr>
          </w:p>
        </w:tc>
      </w:tr>
      <w:tr w:rsidR="000E0741" w:rsidRPr="00B449C4" w14:paraId="424A9F70"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072995"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18D32AB9"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781AC83B" w14:textId="77777777" w:rsidR="000E0741" w:rsidRPr="000E0709" w:rsidRDefault="000E0741" w:rsidP="008216CB">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14:paraId="36807526"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791AF410"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1A121209" w14:textId="77777777" w:rsidR="000E0741" w:rsidRPr="00B449C4" w:rsidRDefault="000E0741" w:rsidP="008216CB">
            <w:pPr>
              <w:rPr>
                <w:sz w:val="22"/>
                <w:szCs w:val="22"/>
                <w:lang w:val="en-US"/>
              </w:rPr>
            </w:pPr>
          </w:p>
        </w:tc>
      </w:tr>
      <w:tr w:rsidR="000E0741" w:rsidRPr="00B449C4" w14:paraId="482DD727"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D3600F"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1F18E728"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1968BCDB" w14:textId="77777777" w:rsidR="000E0741" w:rsidRPr="000E0709" w:rsidRDefault="000E0741" w:rsidP="008216CB">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6221D06F"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464618FA"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0A3902D2" w14:textId="77777777" w:rsidR="000E0741" w:rsidRPr="00B449C4" w:rsidRDefault="000E0741" w:rsidP="008216CB">
            <w:pPr>
              <w:rPr>
                <w:sz w:val="22"/>
                <w:szCs w:val="22"/>
                <w:lang w:val="en-US"/>
              </w:rPr>
            </w:pPr>
          </w:p>
        </w:tc>
      </w:tr>
      <w:tr w:rsidR="000E0741" w:rsidRPr="00B449C4" w14:paraId="08ADAA5A"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A3DB18"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2618FF16"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27FEC0E4" w14:textId="77777777" w:rsidR="000E0741" w:rsidRPr="000E0709" w:rsidRDefault="000E0741" w:rsidP="008216CB">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733AB2C2"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2DE8A4B4"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51035A57" w14:textId="77777777" w:rsidR="000E0741" w:rsidRPr="00B449C4" w:rsidRDefault="000E0741" w:rsidP="008216CB">
            <w:pPr>
              <w:rPr>
                <w:sz w:val="22"/>
                <w:szCs w:val="22"/>
                <w:lang w:val="en-US"/>
              </w:rPr>
            </w:pPr>
          </w:p>
        </w:tc>
      </w:tr>
      <w:tr w:rsidR="000E0741" w:rsidRPr="00B40365" w14:paraId="4CBDF271"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96D0402"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363F74E1"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3B739F66" w14:textId="77777777" w:rsidR="000E0741" w:rsidRPr="00B40365" w:rsidRDefault="000E0741" w:rsidP="008216CB">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5DB6E6B7" w14:textId="77777777" w:rsidR="000E0741" w:rsidRPr="00B40365" w:rsidRDefault="000E0741" w:rsidP="008216CB">
            <w:pPr>
              <w:rPr>
                <w:sz w:val="22"/>
                <w:szCs w:val="22"/>
                <w:lang w:val="en-US"/>
              </w:rPr>
            </w:pPr>
          </w:p>
        </w:tc>
      </w:tr>
      <w:tr w:rsidR="000E0741" w:rsidRPr="009B70F2" w14:paraId="292E62B7" w14:textId="77777777" w:rsidTr="008216CB">
        <w:tblPrEx>
          <w:tblCellMar>
            <w:left w:w="107" w:type="dxa"/>
            <w:right w:w="107" w:type="dxa"/>
          </w:tblCellMar>
        </w:tblPrEx>
        <w:tc>
          <w:tcPr>
            <w:tcW w:w="10495" w:type="dxa"/>
            <w:gridSpan w:val="19"/>
          </w:tcPr>
          <w:p w14:paraId="2E0AAB79" w14:textId="77777777" w:rsidR="000E0741" w:rsidRPr="009B70F2" w:rsidRDefault="000E0741" w:rsidP="008216CB">
            <w:pPr>
              <w:rPr>
                <w:b/>
                <w:bCs/>
                <w:sz w:val="22"/>
                <w:szCs w:val="22"/>
                <w:lang w:val="en-US"/>
              </w:rPr>
            </w:pPr>
            <w:r w:rsidRPr="009B70F2">
              <w:rPr>
                <w:b/>
                <w:bCs/>
                <w:sz w:val="22"/>
                <w:szCs w:val="22"/>
                <w:lang w:val="en-US"/>
              </w:rPr>
              <w:t>2. Lucrari de montare</w:t>
            </w:r>
          </w:p>
          <w:p w14:paraId="6A61134D" w14:textId="77777777" w:rsidR="000E0741" w:rsidRPr="00B12F65" w:rsidRDefault="000E0741" w:rsidP="008216CB">
            <w:pPr>
              <w:rPr>
                <w:sz w:val="2"/>
                <w:szCs w:val="2"/>
                <w:lang w:val="en-US"/>
              </w:rPr>
            </w:pPr>
          </w:p>
        </w:tc>
      </w:tr>
      <w:tr w:rsidR="000E0741" w:rsidRPr="009B70F2" w14:paraId="540F2258" w14:textId="77777777" w:rsidTr="008216CB">
        <w:tblPrEx>
          <w:tblCellMar>
            <w:left w:w="107" w:type="dxa"/>
            <w:right w:w="107" w:type="dxa"/>
          </w:tblCellMar>
        </w:tblPrEx>
        <w:tc>
          <w:tcPr>
            <w:tcW w:w="10495" w:type="dxa"/>
            <w:gridSpan w:val="19"/>
          </w:tcPr>
          <w:p w14:paraId="738DD5FA" w14:textId="77777777" w:rsidR="000E0741" w:rsidRPr="009B70F2" w:rsidRDefault="000E0741" w:rsidP="008216CB">
            <w:pPr>
              <w:rPr>
                <w:b/>
                <w:bCs/>
                <w:sz w:val="22"/>
                <w:szCs w:val="22"/>
                <w:lang w:val="en-US"/>
              </w:rPr>
            </w:pPr>
            <w:r w:rsidRPr="009B70F2">
              <w:rPr>
                <w:b/>
                <w:bCs/>
                <w:sz w:val="22"/>
                <w:szCs w:val="22"/>
                <w:lang w:val="en-US"/>
              </w:rPr>
              <w:t>2.1. Cabinet nr. 310</w:t>
            </w:r>
          </w:p>
          <w:p w14:paraId="2356CD4F" w14:textId="77777777" w:rsidR="000E0741" w:rsidRPr="00B12F65" w:rsidRDefault="000E0741" w:rsidP="008216CB">
            <w:pPr>
              <w:rPr>
                <w:sz w:val="2"/>
                <w:szCs w:val="2"/>
                <w:lang w:val="en-US"/>
              </w:rPr>
            </w:pPr>
          </w:p>
        </w:tc>
      </w:tr>
      <w:tr w:rsidR="000E0741" w:rsidRPr="009B70F2" w14:paraId="6077494F"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A57138" w14:textId="77777777" w:rsidR="000E0741" w:rsidRPr="005E2CA0" w:rsidRDefault="000E0741" w:rsidP="008216CB">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5CF556B8" w14:textId="77777777" w:rsidR="000E0741" w:rsidRPr="005E2CA0" w:rsidRDefault="000E0741" w:rsidP="008216CB">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4B0CC7D4" w14:textId="77777777" w:rsidR="000E0741" w:rsidRPr="005E2CA0" w:rsidRDefault="000E0741" w:rsidP="008216CB">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445AFAF0"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159AABE" w14:textId="77777777" w:rsidR="000E0741" w:rsidRPr="005E2CA0" w:rsidRDefault="000E0741" w:rsidP="008216C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7F827E6"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61F532F" w14:textId="77777777" w:rsidR="000E0741" w:rsidRPr="005E2CA0" w:rsidRDefault="000E0741" w:rsidP="008216CB">
            <w:pPr>
              <w:jc w:val="center"/>
              <w:rPr>
                <w:b/>
                <w:bCs/>
                <w:sz w:val="22"/>
                <w:szCs w:val="22"/>
                <w:lang w:val="en-US"/>
              </w:rPr>
            </w:pPr>
            <w:r w:rsidRPr="005E2CA0">
              <w:rPr>
                <w:b/>
                <w:bCs/>
                <w:sz w:val="22"/>
                <w:szCs w:val="22"/>
                <w:lang w:val="en-US"/>
              </w:rPr>
              <w:t>1,5000</w:t>
            </w:r>
          </w:p>
          <w:p w14:paraId="1AC7077F" w14:textId="77777777" w:rsidR="000E0741" w:rsidRPr="009B70F2" w:rsidRDefault="000E0741" w:rsidP="008216CB">
            <w:pPr>
              <w:jc w:val="center"/>
              <w:rPr>
                <w:sz w:val="2"/>
                <w:szCs w:val="2"/>
                <w:lang w:val="en-US"/>
              </w:rPr>
            </w:pPr>
          </w:p>
        </w:tc>
      </w:tr>
      <w:tr w:rsidR="000E0741" w:rsidRPr="00B40365" w14:paraId="027E266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4420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4A6CB35"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DCE8BF7"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7DC6929"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BB090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1B576303" w14:textId="77777777" w:rsidR="000E0741" w:rsidRPr="00C97908" w:rsidRDefault="000E0741" w:rsidP="008216CB">
            <w:pPr>
              <w:jc w:val="center"/>
              <w:rPr>
                <w:sz w:val="16"/>
                <w:szCs w:val="16"/>
                <w:lang w:val="en-US"/>
              </w:rPr>
            </w:pPr>
            <w:r w:rsidRPr="00C97908">
              <w:rPr>
                <w:sz w:val="16"/>
                <w:szCs w:val="16"/>
                <w:lang w:val="en-US"/>
              </w:rPr>
              <w:t>10,1100</w:t>
            </w:r>
          </w:p>
        </w:tc>
      </w:tr>
      <w:tr w:rsidR="000E0741" w:rsidRPr="00B40365" w14:paraId="0704548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4461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F519FD3" w14:textId="77777777" w:rsidR="000E0741" w:rsidRPr="00B40365" w:rsidRDefault="000E0741" w:rsidP="008216CB">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96D265D" w14:textId="77777777" w:rsidR="000E0741" w:rsidRPr="00C97908" w:rsidRDefault="000E0741" w:rsidP="008216CB">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0B6586EB"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F5A3A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A937BE1" w14:textId="77777777" w:rsidR="000E0741" w:rsidRPr="00C97908" w:rsidRDefault="000E0741" w:rsidP="008216CB">
            <w:pPr>
              <w:jc w:val="center"/>
              <w:rPr>
                <w:sz w:val="16"/>
                <w:szCs w:val="16"/>
                <w:lang w:val="en-US"/>
              </w:rPr>
            </w:pPr>
            <w:r w:rsidRPr="00C97908">
              <w:rPr>
                <w:sz w:val="16"/>
                <w:szCs w:val="16"/>
                <w:lang w:val="en-US"/>
              </w:rPr>
              <w:t>0,0300</w:t>
            </w:r>
          </w:p>
        </w:tc>
      </w:tr>
      <w:tr w:rsidR="000E0741" w:rsidRPr="00B40365" w14:paraId="3495933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ADD1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3716BDE" w14:textId="77777777" w:rsidR="000E0741" w:rsidRPr="00B40365" w:rsidRDefault="000E0741" w:rsidP="008216CB">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143DE51" w14:textId="77777777" w:rsidR="000E0741" w:rsidRPr="00C97908" w:rsidRDefault="000E0741" w:rsidP="008216CB">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33B4ABE2"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532CA8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88F82B0" w14:textId="77777777" w:rsidR="000E0741" w:rsidRPr="00C97908" w:rsidRDefault="000E0741" w:rsidP="008216CB">
            <w:pPr>
              <w:jc w:val="center"/>
              <w:rPr>
                <w:sz w:val="16"/>
                <w:szCs w:val="16"/>
                <w:lang w:val="en-US"/>
              </w:rPr>
            </w:pPr>
            <w:r w:rsidRPr="00C97908">
              <w:rPr>
                <w:sz w:val="16"/>
                <w:szCs w:val="16"/>
                <w:lang w:val="en-US"/>
              </w:rPr>
              <w:t>0,4650</w:t>
            </w:r>
          </w:p>
        </w:tc>
      </w:tr>
      <w:tr w:rsidR="000E0741" w:rsidRPr="00B40365" w14:paraId="2C39899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EB4B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5A7F912" w14:textId="77777777" w:rsidR="000E0741" w:rsidRPr="00B40365" w:rsidRDefault="000E0741" w:rsidP="008216CB">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380AF58A" w14:textId="77777777" w:rsidR="000E0741" w:rsidRPr="00C97908" w:rsidRDefault="000E0741" w:rsidP="008216CB">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177A8C59"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366E44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D518A76" w14:textId="77777777" w:rsidR="000E0741" w:rsidRPr="00C97908" w:rsidRDefault="000E0741" w:rsidP="008216CB">
            <w:pPr>
              <w:jc w:val="center"/>
              <w:rPr>
                <w:sz w:val="16"/>
                <w:szCs w:val="16"/>
                <w:lang w:val="en-US"/>
              </w:rPr>
            </w:pPr>
            <w:r w:rsidRPr="00C97908">
              <w:rPr>
                <w:sz w:val="16"/>
                <w:szCs w:val="16"/>
                <w:lang w:val="en-US"/>
              </w:rPr>
              <w:t>1,2000</w:t>
            </w:r>
          </w:p>
        </w:tc>
      </w:tr>
      <w:tr w:rsidR="000E0741" w:rsidRPr="00B40365" w14:paraId="04C8793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02C9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29B6251" w14:textId="77777777" w:rsidR="000E0741" w:rsidRPr="00B40365" w:rsidRDefault="000E0741" w:rsidP="008216C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E177F83" w14:textId="77777777" w:rsidR="000E0741" w:rsidRPr="00C97908" w:rsidRDefault="000E0741" w:rsidP="008216C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683A660"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9265E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425CFFA7" w14:textId="77777777" w:rsidR="000E0741" w:rsidRPr="00C97908" w:rsidRDefault="000E0741" w:rsidP="008216CB">
            <w:pPr>
              <w:jc w:val="center"/>
              <w:rPr>
                <w:sz w:val="16"/>
                <w:szCs w:val="16"/>
                <w:lang w:val="en-US"/>
              </w:rPr>
            </w:pPr>
            <w:r w:rsidRPr="00C97908">
              <w:rPr>
                <w:sz w:val="16"/>
                <w:szCs w:val="16"/>
                <w:lang w:val="en-US"/>
              </w:rPr>
              <w:t>18,3000</w:t>
            </w:r>
          </w:p>
        </w:tc>
      </w:tr>
      <w:tr w:rsidR="000E0741" w:rsidRPr="00B40365" w14:paraId="06948A9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0159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4AA1CEC" w14:textId="77777777" w:rsidR="000E0741" w:rsidRPr="00B40365" w:rsidRDefault="000E0741" w:rsidP="008216CB">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4D24715C" w14:textId="77777777" w:rsidR="000E0741" w:rsidRPr="00C97908" w:rsidRDefault="000E0741" w:rsidP="008216CB">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A1DB848"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1335E2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AB0AAC8" w14:textId="77777777" w:rsidR="000E0741" w:rsidRPr="00C97908" w:rsidRDefault="000E0741" w:rsidP="008216CB">
            <w:pPr>
              <w:jc w:val="center"/>
              <w:rPr>
                <w:sz w:val="16"/>
                <w:szCs w:val="16"/>
                <w:lang w:val="en-US"/>
              </w:rPr>
            </w:pPr>
            <w:r w:rsidRPr="00C97908">
              <w:rPr>
                <w:sz w:val="16"/>
                <w:szCs w:val="16"/>
                <w:lang w:val="en-US"/>
              </w:rPr>
              <w:t>0,0750</w:t>
            </w:r>
          </w:p>
        </w:tc>
      </w:tr>
      <w:tr w:rsidR="000E0741" w:rsidRPr="00B40365" w14:paraId="205E62F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62EE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B914E06" w14:textId="77777777" w:rsidR="000E0741" w:rsidRPr="00B40365" w:rsidRDefault="000E0741" w:rsidP="008216CB">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06AFF51" w14:textId="77777777" w:rsidR="000E0741" w:rsidRPr="00C97908" w:rsidRDefault="000E0741" w:rsidP="008216CB">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3D196AD"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A8E32E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C44A442" w14:textId="77777777" w:rsidR="000E0741" w:rsidRPr="00C97908" w:rsidRDefault="000E0741" w:rsidP="008216CB">
            <w:pPr>
              <w:jc w:val="center"/>
              <w:rPr>
                <w:sz w:val="16"/>
                <w:szCs w:val="16"/>
                <w:lang w:val="en-US"/>
              </w:rPr>
            </w:pPr>
            <w:r w:rsidRPr="00C97908">
              <w:rPr>
                <w:sz w:val="16"/>
                <w:szCs w:val="16"/>
                <w:lang w:val="en-US"/>
              </w:rPr>
              <w:t>0,0300</w:t>
            </w:r>
          </w:p>
        </w:tc>
      </w:tr>
      <w:tr w:rsidR="000E0741" w:rsidRPr="00B40365" w14:paraId="237211F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7D2F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735CFEF" w14:textId="77777777" w:rsidR="000E0741" w:rsidRPr="00B40365" w:rsidRDefault="000E0741" w:rsidP="008216C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676DB1D" w14:textId="77777777" w:rsidR="000E0741" w:rsidRPr="00C97908" w:rsidRDefault="000E0741" w:rsidP="008216CB">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8C0D8D4"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4B091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EA7B907" w14:textId="77777777" w:rsidR="000E0741" w:rsidRPr="00C97908" w:rsidRDefault="000E0741" w:rsidP="008216CB">
            <w:pPr>
              <w:jc w:val="center"/>
              <w:rPr>
                <w:sz w:val="16"/>
                <w:szCs w:val="16"/>
                <w:lang w:val="en-US"/>
              </w:rPr>
            </w:pPr>
            <w:r w:rsidRPr="00C97908">
              <w:rPr>
                <w:sz w:val="16"/>
                <w:szCs w:val="16"/>
                <w:lang w:val="en-US"/>
              </w:rPr>
              <w:t>0,2400</w:t>
            </w:r>
          </w:p>
        </w:tc>
      </w:tr>
      <w:tr w:rsidR="000E0741" w:rsidRPr="009B70F2" w14:paraId="306BC58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272091" w14:textId="77777777" w:rsidR="000E0741" w:rsidRPr="005E2CA0" w:rsidRDefault="000E0741" w:rsidP="008216CB">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7A194898"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3702DAF7" w14:textId="77777777" w:rsidR="000E0741" w:rsidRPr="005E2CA0" w:rsidRDefault="000E0741" w:rsidP="008216CB">
            <w:pPr>
              <w:rPr>
                <w:b/>
                <w:bCs/>
                <w:sz w:val="2"/>
                <w:szCs w:val="2"/>
                <w:lang w:val="en-US"/>
              </w:rPr>
            </w:pPr>
            <w:r w:rsidRPr="005E2CA0">
              <w:rPr>
                <w:b/>
                <w:bCs/>
                <w:sz w:val="22"/>
                <w:szCs w:val="22"/>
                <w:lang w:val="en-US"/>
              </w:rPr>
              <w:t>Cablu VVGng (A) -LS 3x1.5 mm2</w:t>
            </w:r>
          </w:p>
          <w:p w14:paraId="0397175E"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6681843"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277952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0A12E89" w14:textId="77777777" w:rsidR="000E0741" w:rsidRPr="005E2CA0" w:rsidRDefault="000E0741" w:rsidP="008216CB">
            <w:pPr>
              <w:jc w:val="center"/>
              <w:rPr>
                <w:b/>
                <w:bCs/>
                <w:sz w:val="22"/>
                <w:szCs w:val="22"/>
                <w:lang w:val="en-US"/>
              </w:rPr>
            </w:pPr>
            <w:r w:rsidRPr="005E2CA0">
              <w:rPr>
                <w:b/>
                <w:bCs/>
                <w:sz w:val="22"/>
                <w:szCs w:val="22"/>
                <w:lang w:val="en-US"/>
              </w:rPr>
              <w:t>150,0000</w:t>
            </w:r>
          </w:p>
          <w:p w14:paraId="72834144" w14:textId="77777777" w:rsidR="000E0741" w:rsidRPr="009B70F2" w:rsidRDefault="000E0741" w:rsidP="008216CB">
            <w:pPr>
              <w:jc w:val="center"/>
              <w:rPr>
                <w:sz w:val="2"/>
                <w:szCs w:val="2"/>
                <w:lang w:val="en-US"/>
              </w:rPr>
            </w:pPr>
          </w:p>
        </w:tc>
      </w:tr>
      <w:tr w:rsidR="000E0741" w:rsidRPr="00B40365" w14:paraId="578BC23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51D8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ACA0C25" w14:textId="77777777" w:rsidR="000E0741" w:rsidRPr="00B40365" w:rsidRDefault="000E0741" w:rsidP="008216CB">
            <w:pPr>
              <w:jc w:val="center"/>
              <w:rPr>
                <w:sz w:val="16"/>
                <w:szCs w:val="16"/>
                <w:lang w:val="en-US"/>
              </w:rPr>
            </w:pPr>
            <w:r w:rsidRPr="00B40365">
              <w:rPr>
                <w:sz w:val="16"/>
                <w:szCs w:val="16"/>
                <w:lang w:val="en-US"/>
              </w:rPr>
              <w:t>33355903</w:t>
            </w:r>
          </w:p>
        </w:tc>
        <w:tc>
          <w:tcPr>
            <w:tcW w:w="4366" w:type="dxa"/>
            <w:gridSpan w:val="4"/>
            <w:tcBorders>
              <w:top w:val="nil"/>
              <w:bottom w:val="single" w:sz="2" w:space="0" w:color="auto"/>
            </w:tcBorders>
            <w:vAlign w:val="center"/>
          </w:tcPr>
          <w:p w14:paraId="1440D451" w14:textId="77777777" w:rsidR="000E0741" w:rsidRPr="00C97908" w:rsidRDefault="000E0741" w:rsidP="008216CB">
            <w:pPr>
              <w:rPr>
                <w:sz w:val="16"/>
                <w:szCs w:val="16"/>
                <w:lang w:val="en-US"/>
              </w:rPr>
            </w:pPr>
            <w:r w:rsidRPr="00C97908">
              <w:rPr>
                <w:sz w:val="16"/>
                <w:szCs w:val="16"/>
                <w:lang w:val="en-US"/>
              </w:rPr>
              <w:t>Cablu VVGng (A) -LS 3x1.5 mm2</w:t>
            </w:r>
          </w:p>
        </w:tc>
        <w:tc>
          <w:tcPr>
            <w:tcW w:w="1021" w:type="dxa"/>
            <w:gridSpan w:val="3"/>
            <w:tcBorders>
              <w:top w:val="nil"/>
              <w:bottom w:val="single" w:sz="2" w:space="0" w:color="auto"/>
            </w:tcBorders>
            <w:vAlign w:val="center"/>
          </w:tcPr>
          <w:p w14:paraId="161DD7FB"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1F386A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680D582" w14:textId="77777777" w:rsidR="000E0741" w:rsidRPr="00C97908" w:rsidRDefault="000E0741" w:rsidP="008216CB">
            <w:pPr>
              <w:jc w:val="center"/>
              <w:rPr>
                <w:sz w:val="16"/>
                <w:szCs w:val="16"/>
                <w:lang w:val="en-US"/>
              </w:rPr>
            </w:pPr>
            <w:r w:rsidRPr="00C97908">
              <w:rPr>
                <w:sz w:val="16"/>
                <w:szCs w:val="16"/>
                <w:lang w:val="en-US"/>
              </w:rPr>
              <w:t>150,0000</w:t>
            </w:r>
          </w:p>
        </w:tc>
      </w:tr>
      <w:tr w:rsidR="000E0741" w:rsidRPr="009B70F2" w14:paraId="3B02B7F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A626E6" w14:textId="77777777" w:rsidR="000E0741" w:rsidRPr="005E2CA0" w:rsidRDefault="000E0741" w:rsidP="008216CB">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2C2F0F83" w14:textId="77777777" w:rsidR="000E0741" w:rsidRPr="005E2CA0" w:rsidRDefault="000E0741" w:rsidP="008216CB">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2472D2C8" w14:textId="77777777" w:rsidR="000E0741" w:rsidRPr="005E2CA0" w:rsidRDefault="000E0741" w:rsidP="008216CB">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640D135A"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4AC5596" w14:textId="77777777" w:rsidR="000E0741" w:rsidRPr="005E2CA0" w:rsidRDefault="000E0741" w:rsidP="008216C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25C38EE"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700C957" w14:textId="77777777" w:rsidR="000E0741" w:rsidRPr="005E2CA0" w:rsidRDefault="000E0741" w:rsidP="008216CB">
            <w:pPr>
              <w:jc w:val="center"/>
              <w:rPr>
                <w:b/>
                <w:bCs/>
                <w:sz w:val="22"/>
                <w:szCs w:val="22"/>
                <w:lang w:val="en-US"/>
              </w:rPr>
            </w:pPr>
            <w:r w:rsidRPr="005E2CA0">
              <w:rPr>
                <w:b/>
                <w:bCs/>
                <w:sz w:val="22"/>
                <w:szCs w:val="22"/>
                <w:lang w:val="en-US"/>
              </w:rPr>
              <w:t>2,0000</w:t>
            </w:r>
          </w:p>
          <w:p w14:paraId="2439085E" w14:textId="77777777" w:rsidR="000E0741" w:rsidRPr="009B70F2" w:rsidRDefault="000E0741" w:rsidP="008216CB">
            <w:pPr>
              <w:jc w:val="center"/>
              <w:rPr>
                <w:sz w:val="2"/>
                <w:szCs w:val="2"/>
                <w:lang w:val="en-US"/>
              </w:rPr>
            </w:pPr>
          </w:p>
        </w:tc>
      </w:tr>
      <w:tr w:rsidR="000E0741" w:rsidRPr="00B40365" w14:paraId="72BB88E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96DC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BD64C34"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736551D"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A6BF48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8FD0D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3A4B384C" w14:textId="77777777" w:rsidR="000E0741" w:rsidRPr="00C97908" w:rsidRDefault="000E0741" w:rsidP="008216CB">
            <w:pPr>
              <w:jc w:val="center"/>
              <w:rPr>
                <w:sz w:val="16"/>
                <w:szCs w:val="16"/>
                <w:lang w:val="en-US"/>
              </w:rPr>
            </w:pPr>
            <w:r w:rsidRPr="00C97908">
              <w:rPr>
                <w:sz w:val="16"/>
                <w:szCs w:val="16"/>
                <w:lang w:val="en-US"/>
              </w:rPr>
              <w:t>15,7200</w:t>
            </w:r>
          </w:p>
        </w:tc>
      </w:tr>
      <w:tr w:rsidR="000E0741" w:rsidRPr="00B40365" w14:paraId="1C1E619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81240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850B780" w14:textId="77777777" w:rsidR="000E0741" w:rsidRPr="00B40365" w:rsidRDefault="000E0741" w:rsidP="008216CB">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0B9C8CDC" w14:textId="77777777" w:rsidR="000E0741" w:rsidRPr="00C97908" w:rsidRDefault="000E0741" w:rsidP="008216CB">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0FD481DB" w14:textId="77777777" w:rsidR="000E0741" w:rsidRPr="00C97908" w:rsidRDefault="000E0741" w:rsidP="008216C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6866F4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4E688E0D" w14:textId="77777777" w:rsidR="000E0741" w:rsidRPr="00C97908" w:rsidRDefault="000E0741" w:rsidP="008216CB">
            <w:pPr>
              <w:jc w:val="center"/>
              <w:rPr>
                <w:sz w:val="16"/>
                <w:szCs w:val="16"/>
                <w:lang w:val="en-US"/>
              </w:rPr>
            </w:pPr>
            <w:r w:rsidRPr="00C97908">
              <w:rPr>
                <w:sz w:val="16"/>
                <w:szCs w:val="16"/>
                <w:lang w:val="en-US"/>
              </w:rPr>
              <w:t>0,0021</w:t>
            </w:r>
          </w:p>
        </w:tc>
      </w:tr>
      <w:tr w:rsidR="000E0741" w:rsidRPr="00B40365" w14:paraId="6D99BEF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2A1A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850DF5C" w14:textId="77777777" w:rsidR="000E0741" w:rsidRPr="00B40365" w:rsidRDefault="000E0741" w:rsidP="008216CB">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19595C6" w14:textId="77777777" w:rsidR="000E0741" w:rsidRPr="00C97908" w:rsidRDefault="000E0741" w:rsidP="008216CB">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29FC677"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8D8EB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FA7A60A" w14:textId="77777777" w:rsidR="000E0741" w:rsidRPr="00C97908" w:rsidRDefault="000E0741" w:rsidP="008216CB">
            <w:pPr>
              <w:jc w:val="center"/>
              <w:rPr>
                <w:sz w:val="16"/>
                <w:szCs w:val="16"/>
                <w:lang w:val="en-US"/>
              </w:rPr>
            </w:pPr>
            <w:r w:rsidRPr="00C97908">
              <w:rPr>
                <w:sz w:val="16"/>
                <w:szCs w:val="16"/>
                <w:lang w:val="en-US"/>
              </w:rPr>
              <w:t>0,0400</w:t>
            </w:r>
          </w:p>
        </w:tc>
      </w:tr>
      <w:tr w:rsidR="000E0741" w:rsidRPr="00B40365" w14:paraId="70F35B2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1360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6C2418B" w14:textId="77777777" w:rsidR="000E0741" w:rsidRPr="00B40365" w:rsidRDefault="000E0741" w:rsidP="008216CB">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55968A2" w14:textId="77777777" w:rsidR="000E0741" w:rsidRPr="00C97908" w:rsidRDefault="000E0741" w:rsidP="008216CB">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120FE15A"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644ECA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D376390" w14:textId="77777777" w:rsidR="000E0741" w:rsidRPr="00C97908" w:rsidRDefault="000E0741" w:rsidP="008216CB">
            <w:pPr>
              <w:jc w:val="center"/>
              <w:rPr>
                <w:sz w:val="16"/>
                <w:szCs w:val="16"/>
                <w:lang w:val="en-US"/>
              </w:rPr>
            </w:pPr>
            <w:r w:rsidRPr="00C97908">
              <w:rPr>
                <w:sz w:val="16"/>
                <w:szCs w:val="16"/>
                <w:lang w:val="en-US"/>
              </w:rPr>
              <w:t>0,6200</w:t>
            </w:r>
          </w:p>
        </w:tc>
      </w:tr>
      <w:tr w:rsidR="000E0741" w:rsidRPr="00B40365" w14:paraId="55DFEEB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FE0C0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720C01D" w14:textId="77777777" w:rsidR="000E0741" w:rsidRPr="00B40365" w:rsidRDefault="000E0741" w:rsidP="008216CB">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2E76E244" w14:textId="77777777" w:rsidR="000E0741" w:rsidRPr="00C97908" w:rsidRDefault="000E0741" w:rsidP="008216CB">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21D31A5B"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AA6CBC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BE39BE2" w14:textId="77777777" w:rsidR="000E0741" w:rsidRPr="00C97908" w:rsidRDefault="000E0741" w:rsidP="008216CB">
            <w:pPr>
              <w:jc w:val="center"/>
              <w:rPr>
                <w:sz w:val="16"/>
                <w:szCs w:val="16"/>
                <w:lang w:val="en-US"/>
              </w:rPr>
            </w:pPr>
            <w:r w:rsidRPr="00C97908">
              <w:rPr>
                <w:sz w:val="16"/>
                <w:szCs w:val="16"/>
                <w:lang w:val="en-US"/>
              </w:rPr>
              <w:t>1,6000</w:t>
            </w:r>
          </w:p>
        </w:tc>
      </w:tr>
      <w:tr w:rsidR="000E0741" w:rsidRPr="00B40365" w14:paraId="6430CFF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6A70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7D15269" w14:textId="77777777" w:rsidR="000E0741" w:rsidRPr="00B40365" w:rsidRDefault="000E0741" w:rsidP="008216C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45374D0" w14:textId="77777777" w:rsidR="000E0741" w:rsidRPr="00C97908" w:rsidRDefault="000E0741" w:rsidP="008216C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0B53443"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A2F35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705E13F7" w14:textId="77777777" w:rsidR="000E0741" w:rsidRPr="00C97908" w:rsidRDefault="000E0741" w:rsidP="008216CB">
            <w:pPr>
              <w:jc w:val="center"/>
              <w:rPr>
                <w:sz w:val="16"/>
                <w:szCs w:val="16"/>
                <w:lang w:val="en-US"/>
              </w:rPr>
            </w:pPr>
            <w:r w:rsidRPr="00C97908">
              <w:rPr>
                <w:sz w:val="16"/>
                <w:szCs w:val="16"/>
                <w:lang w:val="en-US"/>
              </w:rPr>
              <w:t>24,4000</w:t>
            </w:r>
          </w:p>
        </w:tc>
      </w:tr>
      <w:tr w:rsidR="000E0741" w:rsidRPr="00B40365" w14:paraId="5949180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6D32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DFE6CC1" w14:textId="77777777" w:rsidR="000E0741" w:rsidRPr="00B40365" w:rsidRDefault="000E0741" w:rsidP="008216CB">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249F2B2A" w14:textId="77777777" w:rsidR="000E0741" w:rsidRPr="00C97908" w:rsidRDefault="000E0741" w:rsidP="008216CB">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947B843"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F74993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7259EC7" w14:textId="77777777" w:rsidR="000E0741" w:rsidRPr="00C97908" w:rsidRDefault="000E0741" w:rsidP="008216CB">
            <w:pPr>
              <w:jc w:val="center"/>
              <w:rPr>
                <w:sz w:val="16"/>
                <w:szCs w:val="16"/>
                <w:lang w:val="en-US"/>
              </w:rPr>
            </w:pPr>
            <w:r w:rsidRPr="00C97908">
              <w:rPr>
                <w:sz w:val="16"/>
                <w:szCs w:val="16"/>
                <w:lang w:val="en-US"/>
              </w:rPr>
              <w:t>0,1000</w:t>
            </w:r>
          </w:p>
        </w:tc>
      </w:tr>
      <w:tr w:rsidR="000E0741" w:rsidRPr="00B40365" w14:paraId="6660651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2C89C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BAF90EF" w14:textId="77777777" w:rsidR="000E0741" w:rsidRPr="00B40365" w:rsidRDefault="000E0741" w:rsidP="008216CB">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957E649" w14:textId="77777777" w:rsidR="000E0741" w:rsidRPr="00C97908" w:rsidRDefault="000E0741" w:rsidP="008216CB">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C2A409A"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BFD5C1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1C2B9D8" w14:textId="77777777" w:rsidR="000E0741" w:rsidRPr="00C97908" w:rsidRDefault="000E0741" w:rsidP="008216CB">
            <w:pPr>
              <w:jc w:val="center"/>
              <w:rPr>
                <w:sz w:val="16"/>
                <w:szCs w:val="16"/>
                <w:lang w:val="en-US"/>
              </w:rPr>
            </w:pPr>
            <w:r w:rsidRPr="00C97908">
              <w:rPr>
                <w:sz w:val="16"/>
                <w:szCs w:val="16"/>
                <w:lang w:val="en-US"/>
              </w:rPr>
              <w:t>0,0400</w:t>
            </w:r>
          </w:p>
        </w:tc>
      </w:tr>
      <w:tr w:rsidR="000E0741" w:rsidRPr="00B40365" w14:paraId="0F58385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20F9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EED32EE" w14:textId="77777777" w:rsidR="000E0741" w:rsidRPr="00B40365" w:rsidRDefault="000E0741" w:rsidP="008216C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CC79FD8" w14:textId="77777777" w:rsidR="000E0741" w:rsidRPr="00C97908" w:rsidRDefault="000E0741" w:rsidP="008216CB">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14BCA9A"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A86B6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5F2E53F8" w14:textId="77777777" w:rsidR="000E0741" w:rsidRPr="00C97908" w:rsidRDefault="000E0741" w:rsidP="008216CB">
            <w:pPr>
              <w:jc w:val="center"/>
              <w:rPr>
                <w:sz w:val="16"/>
                <w:szCs w:val="16"/>
                <w:lang w:val="en-US"/>
              </w:rPr>
            </w:pPr>
            <w:r w:rsidRPr="00C97908">
              <w:rPr>
                <w:sz w:val="16"/>
                <w:szCs w:val="16"/>
                <w:lang w:val="en-US"/>
              </w:rPr>
              <w:t>0,6400</w:t>
            </w:r>
          </w:p>
        </w:tc>
      </w:tr>
      <w:tr w:rsidR="000E0741" w:rsidRPr="00B40365" w14:paraId="0BE168B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766D5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84DBFF4" w14:textId="77777777" w:rsidR="000E0741" w:rsidRPr="00B40365" w:rsidRDefault="000E0741" w:rsidP="008216CB">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9C9DE90" w14:textId="77777777" w:rsidR="000E0741" w:rsidRPr="00C97908" w:rsidRDefault="000E0741" w:rsidP="008216CB">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06C1BE0"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76008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FFEC53D" w14:textId="77777777" w:rsidR="000E0741" w:rsidRPr="00C97908" w:rsidRDefault="000E0741" w:rsidP="008216CB">
            <w:pPr>
              <w:jc w:val="center"/>
              <w:rPr>
                <w:sz w:val="16"/>
                <w:szCs w:val="16"/>
                <w:lang w:val="en-US"/>
              </w:rPr>
            </w:pPr>
            <w:r w:rsidRPr="00C97908">
              <w:rPr>
                <w:sz w:val="16"/>
                <w:szCs w:val="16"/>
                <w:lang w:val="en-US"/>
              </w:rPr>
              <w:t>0,0800</w:t>
            </w:r>
          </w:p>
        </w:tc>
      </w:tr>
      <w:tr w:rsidR="000E0741" w:rsidRPr="00B40365" w14:paraId="1A47BCB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AE6C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2F375BF" w14:textId="77777777" w:rsidR="000E0741" w:rsidRPr="00B40365" w:rsidRDefault="000E0741" w:rsidP="008216CB">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10F8EEFD" w14:textId="77777777" w:rsidR="000E0741" w:rsidRPr="00C97908" w:rsidRDefault="000E0741" w:rsidP="008216CB">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8F52824"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11CAD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59E7052" w14:textId="77777777" w:rsidR="000E0741" w:rsidRPr="00C97908" w:rsidRDefault="000E0741" w:rsidP="008216CB">
            <w:pPr>
              <w:jc w:val="center"/>
              <w:rPr>
                <w:sz w:val="16"/>
                <w:szCs w:val="16"/>
                <w:lang w:val="en-US"/>
              </w:rPr>
            </w:pPr>
            <w:r w:rsidRPr="00C97908">
              <w:rPr>
                <w:sz w:val="16"/>
                <w:szCs w:val="16"/>
                <w:lang w:val="en-US"/>
              </w:rPr>
              <w:t>0,0800</w:t>
            </w:r>
          </w:p>
        </w:tc>
      </w:tr>
      <w:tr w:rsidR="000E0741" w:rsidRPr="009B70F2" w14:paraId="7FB6007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1F00BC" w14:textId="77777777" w:rsidR="000E0741" w:rsidRPr="005E2CA0" w:rsidRDefault="000E0741" w:rsidP="008216CB">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396C00BE"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7F6547B2" w14:textId="77777777" w:rsidR="000E0741" w:rsidRPr="005E2CA0" w:rsidRDefault="000E0741" w:rsidP="008216CB">
            <w:pPr>
              <w:rPr>
                <w:b/>
                <w:bCs/>
                <w:sz w:val="2"/>
                <w:szCs w:val="2"/>
                <w:lang w:val="en-US"/>
              </w:rPr>
            </w:pPr>
            <w:r w:rsidRPr="005E2CA0">
              <w:rPr>
                <w:b/>
                <w:bCs/>
                <w:sz w:val="22"/>
                <w:szCs w:val="22"/>
                <w:lang w:val="en-US"/>
              </w:rPr>
              <w:t>Cablu VVGng (A) -LS 3x2.5 mm2</w:t>
            </w:r>
          </w:p>
          <w:p w14:paraId="6B7C6D39"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F7723C3"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8A3B3A7"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B2FCFE7" w14:textId="77777777" w:rsidR="000E0741" w:rsidRPr="005E2CA0" w:rsidRDefault="000E0741" w:rsidP="008216CB">
            <w:pPr>
              <w:jc w:val="center"/>
              <w:rPr>
                <w:b/>
                <w:bCs/>
                <w:sz w:val="22"/>
                <w:szCs w:val="22"/>
                <w:lang w:val="en-US"/>
              </w:rPr>
            </w:pPr>
            <w:r w:rsidRPr="005E2CA0">
              <w:rPr>
                <w:b/>
                <w:bCs/>
                <w:sz w:val="22"/>
                <w:szCs w:val="22"/>
                <w:lang w:val="en-US"/>
              </w:rPr>
              <w:t>200,0000</w:t>
            </w:r>
          </w:p>
          <w:p w14:paraId="7447C0A2" w14:textId="77777777" w:rsidR="000E0741" w:rsidRPr="009B70F2" w:rsidRDefault="000E0741" w:rsidP="008216CB">
            <w:pPr>
              <w:jc w:val="center"/>
              <w:rPr>
                <w:sz w:val="2"/>
                <w:szCs w:val="2"/>
                <w:lang w:val="en-US"/>
              </w:rPr>
            </w:pPr>
          </w:p>
        </w:tc>
      </w:tr>
      <w:tr w:rsidR="000E0741" w:rsidRPr="00B40365" w14:paraId="3B23A56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C813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035E66F" w14:textId="77777777" w:rsidR="000E0741" w:rsidRPr="00B40365" w:rsidRDefault="000E0741" w:rsidP="008216CB">
            <w:pPr>
              <w:jc w:val="center"/>
              <w:rPr>
                <w:sz w:val="16"/>
                <w:szCs w:val="16"/>
                <w:lang w:val="en-US"/>
              </w:rPr>
            </w:pPr>
            <w:r w:rsidRPr="00B40365">
              <w:rPr>
                <w:sz w:val="16"/>
                <w:szCs w:val="16"/>
                <w:lang w:val="en-US"/>
              </w:rPr>
              <w:t>333559034223035333255</w:t>
            </w:r>
          </w:p>
        </w:tc>
        <w:tc>
          <w:tcPr>
            <w:tcW w:w="4366" w:type="dxa"/>
            <w:gridSpan w:val="4"/>
            <w:tcBorders>
              <w:top w:val="nil"/>
              <w:bottom w:val="single" w:sz="2" w:space="0" w:color="auto"/>
            </w:tcBorders>
            <w:vAlign w:val="center"/>
          </w:tcPr>
          <w:p w14:paraId="4ED606CA" w14:textId="77777777" w:rsidR="000E0741" w:rsidRPr="00C97908" w:rsidRDefault="000E0741" w:rsidP="008216CB">
            <w:pPr>
              <w:rPr>
                <w:sz w:val="16"/>
                <w:szCs w:val="16"/>
                <w:lang w:val="en-US"/>
              </w:rPr>
            </w:pPr>
            <w:r w:rsidRPr="00C97908">
              <w:rPr>
                <w:sz w:val="16"/>
                <w:szCs w:val="16"/>
                <w:lang w:val="en-US"/>
              </w:rPr>
              <w:t>Cablu VVGng (A) -LS 3x2.5 mm2</w:t>
            </w:r>
          </w:p>
        </w:tc>
        <w:tc>
          <w:tcPr>
            <w:tcW w:w="1021" w:type="dxa"/>
            <w:gridSpan w:val="3"/>
            <w:tcBorders>
              <w:top w:val="nil"/>
              <w:bottom w:val="single" w:sz="2" w:space="0" w:color="auto"/>
            </w:tcBorders>
            <w:vAlign w:val="center"/>
          </w:tcPr>
          <w:p w14:paraId="03CF64C1"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658ECC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C80254B" w14:textId="77777777" w:rsidR="000E0741" w:rsidRPr="00C97908" w:rsidRDefault="000E0741" w:rsidP="008216CB">
            <w:pPr>
              <w:jc w:val="center"/>
              <w:rPr>
                <w:sz w:val="16"/>
                <w:szCs w:val="16"/>
                <w:lang w:val="en-US"/>
              </w:rPr>
            </w:pPr>
            <w:r w:rsidRPr="00C97908">
              <w:rPr>
                <w:sz w:val="16"/>
                <w:szCs w:val="16"/>
                <w:lang w:val="en-US"/>
              </w:rPr>
              <w:t>200,0000</w:t>
            </w:r>
          </w:p>
        </w:tc>
      </w:tr>
      <w:tr w:rsidR="000E0741" w:rsidRPr="009B70F2" w14:paraId="4BFA243E"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8C7319" w14:textId="77777777" w:rsidR="000E0741" w:rsidRPr="005E2CA0" w:rsidRDefault="000E0741" w:rsidP="008216CB">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64285F65" w14:textId="77777777" w:rsidR="000E0741" w:rsidRPr="005E2CA0" w:rsidRDefault="000E0741" w:rsidP="008216CB">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7BE0934F" w14:textId="77777777" w:rsidR="000E0741" w:rsidRPr="005E2CA0" w:rsidRDefault="000E0741" w:rsidP="008216CB">
            <w:pPr>
              <w:rPr>
                <w:b/>
                <w:bCs/>
                <w:sz w:val="2"/>
                <w:szCs w:val="2"/>
                <w:lang w:val="en-US"/>
              </w:rPr>
            </w:pPr>
            <w:r w:rsidRPr="005E2CA0">
              <w:rPr>
                <w:b/>
                <w:bCs/>
                <w:sz w:val="22"/>
                <w:szCs w:val="22"/>
                <w:lang w:val="en-US"/>
              </w:rPr>
              <w:t>Teava flexibila spirala tip mediu 750N D20 mm, U=PVC cu proprietati de autostingere (de creat resursa)</w:t>
            </w:r>
          </w:p>
          <w:p w14:paraId="718033EF"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E5549F0" w14:textId="77777777" w:rsidR="000E0741" w:rsidRPr="005E2CA0" w:rsidRDefault="000E0741" w:rsidP="008216C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9026E9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D59F1CC" w14:textId="77777777" w:rsidR="000E0741" w:rsidRPr="005E2CA0" w:rsidRDefault="000E0741" w:rsidP="008216CB">
            <w:pPr>
              <w:jc w:val="center"/>
              <w:rPr>
                <w:b/>
                <w:bCs/>
                <w:sz w:val="22"/>
                <w:szCs w:val="22"/>
                <w:lang w:val="en-US"/>
              </w:rPr>
            </w:pPr>
            <w:r w:rsidRPr="005E2CA0">
              <w:rPr>
                <w:b/>
                <w:bCs/>
                <w:sz w:val="22"/>
                <w:szCs w:val="22"/>
                <w:lang w:val="en-US"/>
              </w:rPr>
              <w:t>3,5000</w:t>
            </w:r>
          </w:p>
          <w:p w14:paraId="3E9DEF82" w14:textId="77777777" w:rsidR="000E0741" w:rsidRPr="009B70F2" w:rsidRDefault="000E0741" w:rsidP="008216CB">
            <w:pPr>
              <w:jc w:val="center"/>
              <w:rPr>
                <w:sz w:val="2"/>
                <w:szCs w:val="2"/>
                <w:lang w:val="en-US"/>
              </w:rPr>
            </w:pPr>
          </w:p>
        </w:tc>
      </w:tr>
      <w:tr w:rsidR="000E0741" w:rsidRPr="00B40365" w14:paraId="06C5FCD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D4C7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E7A76CC"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B2C5197"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E42F3D6"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91147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1DCAC3CB" w14:textId="77777777" w:rsidR="000E0741" w:rsidRPr="00C97908" w:rsidRDefault="000E0741" w:rsidP="008216CB">
            <w:pPr>
              <w:jc w:val="center"/>
              <w:rPr>
                <w:sz w:val="16"/>
                <w:szCs w:val="16"/>
                <w:lang w:val="en-US"/>
              </w:rPr>
            </w:pPr>
            <w:r w:rsidRPr="00C97908">
              <w:rPr>
                <w:sz w:val="16"/>
                <w:szCs w:val="16"/>
                <w:lang w:val="en-US"/>
              </w:rPr>
              <w:t>83,3000</w:t>
            </w:r>
          </w:p>
        </w:tc>
      </w:tr>
      <w:tr w:rsidR="000E0741" w:rsidRPr="00B40365" w14:paraId="10AD3FB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80AEF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7C65B03" w14:textId="77777777" w:rsidR="000E0741" w:rsidRPr="00B40365" w:rsidRDefault="000E0741" w:rsidP="008216CB">
            <w:pPr>
              <w:jc w:val="center"/>
              <w:rPr>
                <w:sz w:val="16"/>
                <w:szCs w:val="16"/>
                <w:lang w:val="en-US"/>
              </w:rPr>
            </w:pPr>
            <w:r w:rsidRPr="00B40365">
              <w:rPr>
                <w:sz w:val="16"/>
                <w:szCs w:val="16"/>
                <w:lang w:val="en-US"/>
              </w:rPr>
              <w:t>3378503-8010</w:t>
            </w:r>
          </w:p>
        </w:tc>
        <w:tc>
          <w:tcPr>
            <w:tcW w:w="4366" w:type="dxa"/>
            <w:gridSpan w:val="4"/>
            <w:tcBorders>
              <w:top w:val="nil"/>
              <w:bottom w:val="single" w:sz="2" w:space="0" w:color="auto"/>
            </w:tcBorders>
            <w:vAlign w:val="center"/>
          </w:tcPr>
          <w:p w14:paraId="5F9E24A1" w14:textId="77777777" w:rsidR="000E0741" w:rsidRPr="00C97908" w:rsidRDefault="000E0741" w:rsidP="008216CB">
            <w:pPr>
              <w:rPr>
                <w:sz w:val="16"/>
                <w:szCs w:val="16"/>
                <w:lang w:val="en-US"/>
              </w:rPr>
            </w:pPr>
            <w:r w:rsidRPr="00C97908">
              <w:rPr>
                <w:sz w:val="16"/>
                <w:szCs w:val="16"/>
                <w:lang w:val="en-US"/>
              </w:rPr>
              <w:t>Teava flexibila spirala tip mediu 750N D20 mm, U=PVC cu proprietati de autostingere</w:t>
            </w:r>
          </w:p>
        </w:tc>
        <w:tc>
          <w:tcPr>
            <w:tcW w:w="1021" w:type="dxa"/>
            <w:gridSpan w:val="3"/>
            <w:tcBorders>
              <w:top w:val="nil"/>
              <w:bottom w:val="single" w:sz="2" w:space="0" w:color="auto"/>
            </w:tcBorders>
            <w:vAlign w:val="center"/>
          </w:tcPr>
          <w:p w14:paraId="50F02A93"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89E2D6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5741C19B" w14:textId="77777777" w:rsidR="000E0741" w:rsidRPr="00C97908" w:rsidRDefault="000E0741" w:rsidP="008216CB">
            <w:pPr>
              <w:jc w:val="center"/>
              <w:rPr>
                <w:sz w:val="16"/>
                <w:szCs w:val="16"/>
                <w:lang w:val="en-US"/>
              </w:rPr>
            </w:pPr>
            <w:r w:rsidRPr="00C97908">
              <w:rPr>
                <w:sz w:val="16"/>
                <w:szCs w:val="16"/>
                <w:lang w:val="en-US"/>
              </w:rPr>
              <w:t>350,0000</w:t>
            </w:r>
          </w:p>
        </w:tc>
      </w:tr>
      <w:tr w:rsidR="000E0741" w:rsidRPr="00B40365" w14:paraId="3530FA9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0F76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5CF7080" w14:textId="77777777" w:rsidR="000E0741" w:rsidRPr="00B40365" w:rsidRDefault="000E0741" w:rsidP="008216CB">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21BA8AE" w14:textId="77777777" w:rsidR="000E0741" w:rsidRPr="00C97908" w:rsidRDefault="000E0741" w:rsidP="008216CB">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3A22EE4F" w14:textId="77777777" w:rsidR="000E0741" w:rsidRPr="00C97908" w:rsidRDefault="000E0741" w:rsidP="008216C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91D110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1B2352EC" w14:textId="77777777" w:rsidR="000E0741" w:rsidRPr="00C97908" w:rsidRDefault="000E0741" w:rsidP="008216CB">
            <w:pPr>
              <w:jc w:val="center"/>
              <w:rPr>
                <w:sz w:val="16"/>
                <w:szCs w:val="16"/>
                <w:lang w:val="en-US"/>
              </w:rPr>
            </w:pPr>
            <w:r w:rsidRPr="00C97908">
              <w:rPr>
                <w:sz w:val="16"/>
                <w:szCs w:val="16"/>
                <w:lang w:val="en-US"/>
              </w:rPr>
              <w:t>0,0073</w:t>
            </w:r>
          </w:p>
        </w:tc>
      </w:tr>
      <w:tr w:rsidR="000E0741" w:rsidRPr="00B40365" w14:paraId="663FD99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AE21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390D876" w14:textId="77777777" w:rsidR="000E0741" w:rsidRPr="00B40365" w:rsidRDefault="000E0741" w:rsidP="008216CB">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26CCF89E" w14:textId="77777777" w:rsidR="000E0741" w:rsidRPr="00C97908" w:rsidRDefault="000E0741" w:rsidP="008216CB">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206A7F65"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A60FC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6DB8D13C" w14:textId="77777777" w:rsidR="000E0741" w:rsidRPr="00C97908" w:rsidRDefault="000E0741" w:rsidP="008216CB">
            <w:pPr>
              <w:jc w:val="center"/>
              <w:rPr>
                <w:sz w:val="16"/>
                <w:szCs w:val="16"/>
                <w:lang w:val="en-US"/>
              </w:rPr>
            </w:pPr>
            <w:r w:rsidRPr="00C97908">
              <w:rPr>
                <w:sz w:val="16"/>
                <w:szCs w:val="16"/>
                <w:lang w:val="en-US"/>
              </w:rPr>
              <w:t>3,3600</w:t>
            </w:r>
          </w:p>
        </w:tc>
      </w:tr>
      <w:tr w:rsidR="000E0741" w:rsidRPr="00B40365" w14:paraId="6B937E6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C4EC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3B5F91D" w14:textId="77777777" w:rsidR="000E0741" w:rsidRPr="00B40365" w:rsidRDefault="000E0741" w:rsidP="008216CB">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67228D72" w14:textId="77777777" w:rsidR="000E0741" w:rsidRPr="00C97908" w:rsidRDefault="000E0741" w:rsidP="008216CB">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33994C4B"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B10B91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6B991A51" w14:textId="77777777" w:rsidR="000E0741" w:rsidRPr="00C97908" w:rsidRDefault="000E0741" w:rsidP="008216CB">
            <w:pPr>
              <w:jc w:val="center"/>
              <w:rPr>
                <w:sz w:val="16"/>
                <w:szCs w:val="16"/>
                <w:lang w:val="en-US"/>
              </w:rPr>
            </w:pPr>
            <w:r w:rsidRPr="00C97908">
              <w:rPr>
                <w:sz w:val="16"/>
                <w:szCs w:val="16"/>
                <w:lang w:val="en-US"/>
              </w:rPr>
              <w:t>46,9000</w:t>
            </w:r>
          </w:p>
        </w:tc>
      </w:tr>
      <w:tr w:rsidR="000E0741" w:rsidRPr="00B40365" w14:paraId="4F6ECDC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64FB5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10A8B21" w14:textId="77777777" w:rsidR="000E0741" w:rsidRPr="00B40365" w:rsidRDefault="000E0741" w:rsidP="008216CB">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0C881AA7" w14:textId="77777777" w:rsidR="000E0741" w:rsidRPr="00C97908" w:rsidRDefault="000E0741" w:rsidP="008216CB">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5C732BD8"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965E52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65141B79" w14:textId="77777777" w:rsidR="000E0741" w:rsidRPr="00C97908" w:rsidRDefault="000E0741" w:rsidP="008216CB">
            <w:pPr>
              <w:jc w:val="center"/>
              <w:rPr>
                <w:sz w:val="16"/>
                <w:szCs w:val="16"/>
                <w:lang w:val="en-US"/>
              </w:rPr>
            </w:pPr>
            <w:r w:rsidRPr="00C97908">
              <w:rPr>
                <w:sz w:val="16"/>
                <w:szCs w:val="16"/>
                <w:lang w:val="en-US"/>
              </w:rPr>
              <w:t>46,9000</w:t>
            </w:r>
          </w:p>
        </w:tc>
      </w:tr>
      <w:tr w:rsidR="000E0741" w:rsidRPr="00B40365" w14:paraId="5B1488C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D9C09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4BEEEAD" w14:textId="77777777" w:rsidR="000E0741" w:rsidRPr="00B40365" w:rsidRDefault="000E0741" w:rsidP="008216CB">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2BD719B2" w14:textId="77777777" w:rsidR="000E0741" w:rsidRPr="00C97908" w:rsidRDefault="000E0741" w:rsidP="008216CB">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76019A00"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67DF81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19A49C80" w14:textId="77777777" w:rsidR="000E0741" w:rsidRPr="00C97908" w:rsidRDefault="000E0741" w:rsidP="008216CB">
            <w:pPr>
              <w:jc w:val="center"/>
              <w:rPr>
                <w:sz w:val="16"/>
                <w:szCs w:val="16"/>
                <w:lang w:val="en-US"/>
              </w:rPr>
            </w:pPr>
            <w:r w:rsidRPr="00C97908">
              <w:rPr>
                <w:sz w:val="16"/>
                <w:szCs w:val="16"/>
                <w:lang w:val="en-US"/>
              </w:rPr>
              <w:t>23,4500</w:t>
            </w:r>
          </w:p>
        </w:tc>
      </w:tr>
      <w:tr w:rsidR="000E0741" w:rsidRPr="00B40365" w14:paraId="76365D3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D12A6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C550DB6" w14:textId="77777777" w:rsidR="000E0741" w:rsidRPr="00B40365" w:rsidRDefault="000E0741" w:rsidP="008216C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5FBB37F" w14:textId="77777777" w:rsidR="000E0741" w:rsidRPr="00C97908" w:rsidRDefault="000E0741" w:rsidP="008216C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421C157"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02F4E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127A3B01" w14:textId="77777777" w:rsidR="000E0741" w:rsidRPr="00C97908" w:rsidRDefault="000E0741" w:rsidP="008216CB">
            <w:pPr>
              <w:jc w:val="center"/>
              <w:rPr>
                <w:sz w:val="16"/>
                <w:szCs w:val="16"/>
                <w:lang w:val="en-US"/>
              </w:rPr>
            </w:pPr>
            <w:r w:rsidRPr="00C97908">
              <w:rPr>
                <w:sz w:val="16"/>
                <w:szCs w:val="16"/>
                <w:lang w:val="en-US"/>
              </w:rPr>
              <w:t>63,0000</w:t>
            </w:r>
          </w:p>
        </w:tc>
      </w:tr>
      <w:tr w:rsidR="000E0741" w:rsidRPr="00B40365" w14:paraId="7F6B615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A30E9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073FB17" w14:textId="77777777" w:rsidR="000E0741" w:rsidRPr="00B40365" w:rsidRDefault="000E0741" w:rsidP="008216CB">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2C7496B2" w14:textId="77777777" w:rsidR="000E0741" w:rsidRPr="00C97908" w:rsidRDefault="000E0741" w:rsidP="008216CB">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0FC5EF87"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82BEB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2DDC81C6" w14:textId="77777777" w:rsidR="000E0741" w:rsidRPr="00C97908" w:rsidRDefault="000E0741" w:rsidP="008216CB">
            <w:pPr>
              <w:jc w:val="center"/>
              <w:rPr>
                <w:sz w:val="16"/>
                <w:szCs w:val="16"/>
                <w:lang w:val="en-US"/>
              </w:rPr>
            </w:pPr>
            <w:r w:rsidRPr="00C97908">
              <w:rPr>
                <w:sz w:val="16"/>
                <w:szCs w:val="16"/>
                <w:lang w:val="en-US"/>
              </w:rPr>
              <w:t>16,9400</w:t>
            </w:r>
          </w:p>
        </w:tc>
      </w:tr>
      <w:tr w:rsidR="000E0741" w:rsidRPr="009B70F2" w14:paraId="676F70A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8253B2" w14:textId="77777777" w:rsidR="000E0741" w:rsidRPr="005E2CA0" w:rsidRDefault="000E0741" w:rsidP="008216CB">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03D1AEB5" w14:textId="77777777" w:rsidR="000E0741" w:rsidRPr="005E2CA0" w:rsidRDefault="000E0741" w:rsidP="008216CB">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14:paraId="1E27FD78" w14:textId="77777777" w:rsidR="000E0741" w:rsidRPr="005E2CA0" w:rsidRDefault="000E0741" w:rsidP="008216CB">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595x595x85 mm</w:t>
            </w:r>
          </w:p>
          <w:p w14:paraId="7F33A268"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AEA6A5C" w14:textId="77777777" w:rsidR="000E0741" w:rsidRPr="005E2CA0" w:rsidRDefault="000E0741" w:rsidP="008216C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DFF51EC"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6F68003" w14:textId="77777777" w:rsidR="000E0741" w:rsidRPr="005E2CA0" w:rsidRDefault="000E0741" w:rsidP="008216CB">
            <w:pPr>
              <w:jc w:val="center"/>
              <w:rPr>
                <w:b/>
                <w:bCs/>
                <w:sz w:val="22"/>
                <w:szCs w:val="22"/>
                <w:lang w:val="en-US"/>
              </w:rPr>
            </w:pPr>
            <w:r w:rsidRPr="005E2CA0">
              <w:rPr>
                <w:b/>
                <w:bCs/>
                <w:sz w:val="22"/>
                <w:szCs w:val="22"/>
                <w:lang w:val="en-US"/>
              </w:rPr>
              <w:t>0,0800</w:t>
            </w:r>
          </w:p>
          <w:p w14:paraId="0999AC30" w14:textId="77777777" w:rsidR="000E0741" w:rsidRPr="009B70F2" w:rsidRDefault="000E0741" w:rsidP="008216CB">
            <w:pPr>
              <w:jc w:val="center"/>
              <w:rPr>
                <w:sz w:val="2"/>
                <w:szCs w:val="2"/>
                <w:lang w:val="en-US"/>
              </w:rPr>
            </w:pPr>
          </w:p>
        </w:tc>
      </w:tr>
      <w:tr w:rsidR="000E0741" w:rsidRPr="00B40365" w14:paraId="251D9A5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1678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D2D43A4"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C88BAC0"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4713F3A"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93681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14:paraId="0D0C1F68" w14:textId="77777777" w:rsidR="000E0741" w:rsidRPr="00C97908" w:rsidRDefault="000E0741" w:rsidP="008216CB">
            <w:pPr>
              <w:jc w:val="center"/>
              <w:rPr>
                <w:sz w:val="16"/>
                <w:szCs w:val="16"/>
                <w:lang w:val="en-US"/>
              </w:rPr>
            </w:pPr>
            <w:r w:rsidRPr="00C97908">
              <w:rPr>
                <w:sz w:val="16"/>
                <w:szCs w:val="16"/>
                <w:lang w:val="en-US"/>
              </w:rPr>
              <w:t>9,5200</w:t>
            </w:r>
          </w:p>
        </w:tc>
      </w:tr>
      <w:tr w:rsidR="000E0741" w:rsidRPr="00B40365" w14:paraId="5CC8E1B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6F95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5882A24" w14:textId="77777777" w:rsidR="000E0741" w:rsidRPr="00B40365" w:rsidRDefault="000E0741" w:rsidP="008216CB">
            <w:pPr>
              <w:jc w:val="center"/>
              <w:rPr>
                <w:sz w:val="16"/>
                <w:szCs w:val="16"/>
                <w:lang w:val="en-US"/>
              </w:rPr>
            </w:pPr>
            <w:r w:rsidRPr="00B40365">
              <w:rPr>
                <w:sz w:val="16"/>
                <w:szCs w:val="16"/>
                <w:lang w:val="en-US"/>
              </w:rPr>
              <w:t>1570-55535333422</w:t>
            </w:r>
          </w:p>
        </w:tc>
        <w:tc>
          <w:tcPr>
            <w:tcW w:w="4366" w:type="dxa"/>
            <w:gridSpan w:val="4"/>
            <w:tcBorders>
              <w:top w:val="nil"/>
              <w:bottom w:val="single" w:sz="2" w:space="0" w:color="auto"/>
            </w:tcBorders>
            <w:vAlign w:val="center"/>
          </w:tcPr>
          <w:p w14:paraId="43C56F16" w14:textId="77777777" w:rsidR="000E0741" w:rsidRPr="00C97908" w:rsidRDefault="000E0741" w:rsidP="008216CB">
            <w:pPr>
              <w:rPr>
                <w:sz w:val="16"/>
                <w:szCs w:val="16"/>
                <w:lang w:val="en-US"/>
              </w:rPr>
            </w:pPr>
            <w:r w:rsidRPr="00C97908">
              <w:rPr>
                <w:sz w:val="16"/>
                <w:szCs w:val="16"/>
                <w:lang w:val="en-US"/>
              </w:rPr>
              <w:t>Corp de iluminat cu lampi LED incadrabil IP-20, 3600Lm, 32W, 595x595x85 mm</w:t>
            </w:r>
          </w:p>
        </w:tc>
        <w:tc>
          <w:tcPr>
            <w:tcW w:w="1021" w:type="dxa"/>
            <w:gridSpan w:val="3"/>
            <w:tcBorders>
              <w:top w:val="nil"/>
              <w:bottom w:val="single" w:sz="2" w:space="0" w:color="auto"/>
            </w:tcBorders>
            <w:vAlign w:val="center"/>
          </w:tcPr>
          <w:p w14:paraId="084367D4"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F2D26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2A7EC7EF" w14:textId="77777777" w:rsidR="000E0741" w:rsidRPr="00C97908" w:rsidRDefault="000E0741" w:rsidP="008216CB">
            <w:pPr>
              <w:jc w:val="center"/>
              <w:rPr>
                <w:sz w:val="16"/>
                <w:szCs w:val="16"/>
                <w:lang w:val="en-US"/>
              </w:rPr>
            </w:pPr>
            <w:r w:rsidRPr="00C97908">
              <w:rPr>
                <w:sz w:val="16"/>
                <w:szCs w:val="16"/>
                <w:lang w:val="en-US"/>
              </w:rPr>
              <w:t>8,0000</w:t>
            </w:r>
          </w:p>
        </w:tc>
      </w:tr>
      <w:tr w:rsidR="000E0741" w:rsidRPr="00B40365" w14:paraId="0AF21CC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8AED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3A7EA70" w14:textId="77777777" w:rsidR="000E0741" w:rsidRPr="00B40365" w:rsidRDefault="000E0741" w:rsidP="008216CB">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2BD981FC" w14:textId="77777777" w:rsidR="000E0741" w:rsidRPr="00C97908" w:rsidRDefault="000E0741" w:rsidP="008216CB">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525C7C55" w14:textId="77777777" w:rsidR="000E0741" w:rsidRPr="00C97908" w:rsidRDefault="000E0741" w:rsidP="008216CB">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411AB64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14:paraId="38CF7CC3" w14:textId="77777777" w:rsidR="000E0741" w:rsidRPr="00C97908" w:rsidRDefault="000E0741" w:rsidP="008216CB">
            <w:pPr>
              <w:jc w:val="center"/>
              <w:rPr>
                <w:sz w:val="16"/>
                <w:szCs w:val="16"/>
                <w:lang w:val="en-US"/>
              </w:rPr>
            </w:pPr>
            <w:r w:rsidRPr="00C97908">
              <w:rPr>
                <w:sz w:val="16"/>
                <w:szCs w:val="16"/>
                <w:lang w:val="en-US"/>
              </w:rPr>
              <w:t>0,0042</w:t>
            </w:r>
          </w:p>
        </w:tc>
      </w:tr>
      <w:tr w:rsidR="000E0741" w:rsidRPr="00B40365" w14:paraId="57BC809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47EE1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386C23A" w14:textId="77777777" w:rsidR="000E0741" w:rsidRPr="00B40365" w:rsidRDefault="000E0741" w:rsidP="008216CB">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53D5EFEE" w14:textId="77777777" w:rsidR="000E0741" w:rsidRPr="00C97908" w:rsidRDefault="000E0741" w:rsidP="008216CB">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51625487" w14:textId="77777777" w:rsidR="000E0741" w:rsidRPr="00C97908" w:rsidRDefault="000E0741" w:rsidP="008216CB">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44519B6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9C4A361" w14:textId="77777777" w:rsidR="000E0741" w:rsidRPr="00C97908" w:rsidRDefault="000E0741" w:rsidP="008216CB">
            <w:pPr>
              <w:jc w:val="center"/>
              <w:rPr>
                <w:sz w:val="16"/>
                <w:szCs w:val="16"/>
                <w:lang w:val="en-US"/>
              </w:rPr>
            </w:pPr>
            <w:r w:rsidRPr="00C97908">
              <w:rPr>
                <w:sz w:val="16"/>
                <w:szCs w:val="16"/>
                <w:lang w:val="en-US"/>
              </w:rPr>
              <w:t>0,0080</w:t>
            </w:r>
          </w:p>
        </w:tc>
      </w:tr>
      <w:tr w:rsidR="000E0741" w:rsidRPr="00B40365" w14:paraId="53C4419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E6EE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A11A7C0" w14:textId="77777777" w:rsidR="000E0741" w:rsidRPr="00B40365" w:rsidRDefault="000E0741" w:rsidP="008216CB">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14:paraId="725D591F" w14:textId="77777777" w:rsidR="000E0741" w:rsidRPr="00C97908" w:rsidRDefault="000E0741" w:rsidP="008216CB">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14:paraId="0230FB71" w14:textId="77777777" w:rsidR="000E0741" w:rsidRPr="00C97908" w:rsidRDefault="000E0741" w:rsidP="008216C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C2AD73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28F6FE4" w14:textId="77777777" w:rsidR="000E0741" w:rsidRPr="00C97908" w:rsidRDefault="000E0741" w:rsidP="008216CB">
            <w:pPr>
              <w:jc w:val="center"/>
              <w:rPr>
                <w:sz w:val="16"/>
                <w:szCs w:val="16"/>
                <w:lang w:val="en-US"/>
              </w:rPr>
            </w:pPr>
            <w:r w:rsidRPr="00C97908">
              <w:rPr>
                <w:sz w:val="16"/>
                <w:szCs w:val="16"/>
                <w:lang w:val="en-US"/>
              </w:rPr>
              <w:t>0,0002</w:t>
            </w:r>
          </w:p>
        </w:tc>
      </w:tr>
      <w:tr w:rsidR="000E0741" w:rsidRPr="00B40365" w14:paraId="5C30DB2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412F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C27B265" w14:textId="77777777" w:rsidR="000E0741" w:rsidRPr="00B40365" w:rsidRDefault="000E0741" w:rsidP="008216C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9F3966B" w14:textId="77777777" w:rsidR="000E0741" w:rsidRPr="00C97908" w:rsidRDefault="000E0741" w:rsidP="008216CB">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0DE7CE1"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69C72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4F0A60D0" w14:textId="77777777" w:rsidR="000E0741" w:rsidRPr="00C97908" w:rsidRDefault="000E0741" w:rsidP="008216CB">
            <w:pPr>
              <w:jc w:val="center"/>
              <w:rPr>
                <w:sz w:val="16"/>
                <w:szCs w:val="16"/>
                <w:lang w:val="en-US"/>
              </w:rPr>
            </w:pPr>
            <w:r w:rsidRPr="00C97908">
              <w:rPr>
                <w:sz w:val="16"/>
                <w:szCs w:val="16"/>
                <w:lang w:val="en-US"/>
              </w:rPr>
              <w:t>0,0336</w:t>
            </w:r>
          </w:p>
        </w:tc>
      </w:tr>
      <w:tr w:rsidR="000E0741" w:rsidRPr="00B40365" w14:paraId="796CF7A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3A3C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8C00AB9" w14:textId="77777777" w:rsidR="000E0741" w:rsidRPr="00B40365" w:rsidRDefault="000E0741" w:rsidP="008216CB">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A6842D4" w14:textId="77777777" w:rsidR="000E0741" w:rsidRPr="00C97908" w:rsidRDefault="000E0741" w:rsidP="008216CB">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CD8C750"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630B1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39AE93E8" w14:textId="77777777" w:rsidR="000E0741" w:rsidRPr="00C97908" w:rsidRDefault="000E0741" w:rsidP="008216CB">
            <w:pPr>
              <w:jc w:val="center"/>
              <w:rPr>
                <w:sz w:val="16"/>
                <w:szCs w:val="16"/>
                <w:lang w:val="en-US"/>
              </w:rPr>
            </w:pPr>
            <w:r w:rsidRPr="00C97908">
              <w:rPr>
                <w:sz w:val="16"/>
                <w:szCs w:val="16"/>
                <w:lang w:val="en-US"/>
              </w:rPr>
              <w:t>0,0968</w:t>
            </w:r>
          </w:p>
        </w:tc>
      </w:tr>
      <w:tr w:rsidR="000E0741" w:rsidRPr="00B40365" w14:paraId="44BD199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4DF3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CD4010C" w14:textId="77777777" w:rsidR="000E0741" w:rsidRPr="00B40365" w:rsidRDefault="000E0741" w:rsidP="008216CB">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3C38E873" w14:textId="77777777" w:rsidR="000E0741" w:rsidRPr="00C97908" w:rsidRDefault="000E0741" w:rsidP="008216CB">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6E3A5B5E"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D00BF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14:paraId="7B674B35" w14:textId="77777777" w:rsidR="000E0741" w:rsidRPr="00C97908" w:rsidRDefault="000E0741" w:rsidP="008216CB">
            <w:pPr>
              <w:jc w:val="center"/>
              <w:rPr>
                <w:sz w:val="16"/>
                <w:szCs w:val="16"/>
                <w:lang w:val="en-US"/>
              </w:rPr>
            </w:pPr>
            <w:r w:rsidRPr="00C97908">
              <w:rPr>
                <w:sz w:val="16"/>
                <w:szCs w:val="16"/>
                <w:lang w:val="en-US"/>
              </w:rPr>
              <w:t>3,3760</w:t>
            </w:r>
          </w:p>
        </w:tc>
      </w:tr>
      <w:tr w:rsidR="000E0741" w:rsidRPr="00B40365" w14:paraId="5F65BCC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8C11C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99290D4" w14:textId="77777777" w:rsidR="000E0741" w:rsidRPr="00B40365" w:rsidRDefault="000E0741" w:rsidP="008216CB">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6CADBD2" w14:textId="77777777" w:rsidR="000E0741" w:rsidRPr="00C97908" w:rsidRDefault="000E0741" w:rsidP="008216CB">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F5FFA14"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09B59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6F886A5F" w14:textId="77777777" w:rsidR="000E0741" w:rsidRPr="00C97908" w:rsidRDefault="000E0741" w:rsidP="008216CB">
            <w:pPr>
              <w:jc w:val="center"/>
              <w:rPr>
                <w:sz w:val="16"/>
                <w:szCs w:val="16"/>
                <w:lang w:val="en-US"/>
              </w:rPr>
            </w:pPr>
            <w:r w:rsidRPr="00C97908">
              <w:rPr>
                <w:sz w:val="16"/>
                <w:szCs w:val="16"/>
                <w:lang w:val="en-US"/>
              </w:rPr>
              <w:t>0,0968</w:t>
            </w:r>
          </w:p>
        </w:tc>
      </w:tr>
      <w:tr w:rsidR="000E0741" w:rsidRPr="009B70F2" w14:paraId="1A303D79"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078797" w14:textId="77777777" w:rsidR="000E0741" w:rsidRPr="005E2CA0" w:rsidRDefault="000E0741" w:rsidP="008216CB">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04E98446" w14:textId="77777777" w:rsidR="000E0741" w:rsidRPr="005E2CA0" w:rsidRDefault="000E0741" w:rsidP="008216CB">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0D8431CC" w14:textId="77777777" w:rsidR="000E0741" w:rsidRPr="005E2CA0" w:rsidRDefault="000E0741" w:rsidP="008216CB">
            <w:pPr>
              <w:rPr>
                <w:b/>
                <w:bCs/>
                <w:sz w:val="2"/>
                <w:szCs w:val="2"/>
                <w:lang w:val="en-US"/>
              </w:rPr>
            </w:pPr>
            <w:r w:rsidRPr="005E2CA0">
              <w:rPr>
                <w:b/>
                <w:bCs/>
                <w:sz w:val="22"/>
                <w:szCs w:val="22"/>
                <w:lang w:val="en-US"/>
              </w:rPr>
              <w:t>Intreruptor monopolar 10A/230V  IP20</w:t>
            </w:r>
          </w:p>
          <w:p w14:paraId="237713B6"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A3BF43A" w14:textId="77777777" w:rsidR="000E0741" w:rsidRPr="005E2CA0" w:rsidRDefault="000E0741" w:rsidP="008216C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915170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9207B93" w14:textId="77777777" w:rsidR="000E0741" w:rsidRPr="005E2CA0" w:rsidRDefault="000E0741" w:rsidP="008216CB">
            <w:pPr>
              <w:jc w:val="center"/>
              <w:rPr>
                <w:b/>
                <w:bCs/>
                <w:sz w:val="22"/>
                <w:szCs w:val="22"/>
                <w:lang w:val="en-US"/>
              </w:rPr>
            </w:pPr>
            <w:r w:rsidRPr="005E2CA0">
              <w:rPr>
                <w:b/>
                <w:bCs/>
                <w:sz w:val="22"/>
                <w:szCs w:val="22"/>
                <w:lang w:val="en-US"/>
              </w:rPr>
              <w:t>0,0200</w:t>
            </w:r>
          </w:p>
          <w:p w14:paraId="0E3173B2" w14:textId="77777777" w:rsidR="000E0741" w:rsidRPr="009B70F2" w:rsidRDefault="000E0741" w:rsidP="008216CB">
            <w:pPr>
              <w:jc w:val="center"/>
              <w:rPr>
                <w:sz w:val="2"/>
                <w:szCs w:val="2"/>
                <w:lang w:val="en-US"/>
              </w:rPr>
            </w:pPr>
          </w:p>
        </w:tc>
      </w:tr>
      <w:tr w:rsidR="000E0741" w:rsidRPr="00B40365" w14:paraId="1236CA8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2FB3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85C1F8F"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1337BBA"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F1E730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30837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262FC8CB" w14:textId="77777777" w:rsidR="000E0741" w:rsidRPr="00C97908" w:rsidRDefault="000E0741" w:rsidP="008216CB">
            <w:pPr>
              <w:jc w:val="center"/>
              <w:rPr>
                <w:sz w:val="16"/>
                <w:szCs w:val="16"/>
                <w:lang w:val="en-US"/>
              </w:rPr>
            </w:pPr>
            <w:r w:rsidRPr="00C97908">
              <w:rPr>
                <w:sz w:val="16"/>
                <w:szCs w:val="16"/>
                <w:lang w:val="en-US"/>
              </w:rPr>
              <w:t>0,6440</w:t>
            </w:r>
          </w:p>
        </w:tc>
      </w:tr>
      <w:tr w:rsidR="000E0741" w:rsidRPr="00B40365" w14:paraId="52613E97"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421B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88D40D1" w14:textId="77777777" w:rsidR="000E0741" w:rsidRPr="00B40365" w:rsidRDefault="000E0741" w:rsidP="008216CB">
            <w:pPr>
              <w:jc w:val="center"/>
              <w:rPr>
                <w:sz w:val="16"/>
                <w:szCs w:val="16"/>
                <w:lang w:val="en-US"/>
              </w:rPr>
            </w:pPr>
            <w:r w:rsidRPr="00B40365">
              <w:rPr>
                <w:sz w:val="16"/>
                <w:szCs w:val="16"/>
                <w:lang w:val="en-US"/>
              </w:rPr>
              <w:t>540-40525</w:t>
            </w:r>
          </w:p>
        </w:tc>
        <w:tc>
          <w:tcPr>
            <w:tcW w:w="4366" w:type="dxa"/>
            <w:gridSpan w:val="4"/>
            <w:tcBorders>
              <w:top w:val="nil"/>
              <w:bottom w:val="single" w:sz="2" w:space="0" w:color="auto"/>
            </w:tcBorders>
            <w:vAlign w:val="center"/>
          </w:tcPr>
          <w:p w14:paraId="6DFC70A2" w14:textId="77777777" w:rsidR="000E0741" w:rsidRPr="00C97908" w:rsidRDefault="000E0741" w:rsidP="008216CB">
            <w:pPr>
              <w:rPr>
                <w:sz w:val="16"/>
                <w:szCs w:val="16"/>
                <w:lang w:val="en-US"/>
              </w:rPr>
            </w:pPr>
            <w:r w:rsidRPr="00C97908">
              <w:rPr>
                <w:sz w:val="16"/>
                <w:szCs w:val="16"/>
                <w:lang w:val="en-US"/>
              </w:rPr>
              <w:t>Intreruptor monopolar10A/230V  IP20</w:t>
            </w:r>
          </w:p>
        </w:tc>
        <w:tc>
          <w:tcPr>
            <w:tcW w:w="1021" w:type="dxa"/>
            <w:gridSpan w:val="3"/>
            <w:tcBorders>
              <w:top w:val="nil"/>
              <w:bottom w:val="single" w:sz="2" w:space="0" w:color="auto"/>
            </w:tcBorders>
            <w:vAlign w:val="center"/>
          </w:tcPr>
          <w:p w14:paraId="0879E779"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B1C0BB"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093BB37C" w14:textId="77777777" w:rsidR="000E0741" w:rsidRPr="00C97908" w:rsidRDefault="000E0741" w:rsidP="008216CB">
            <w:pPr>
              <w:jc w:val="center"/>
              <w:rPr>
                <w:sz w:val="16"/>
                <w:szCs w:val="16"/>
                <w:lang w:val="en-US"/>
              </w:rPr>
            </w:pPr>
            <w:r w:rsidRPr="00C97908">
              <w:rPr>
                <w:sz w:val="16"/>
                <w:szCs w:val="16"/>
                <w:lang w:val="en-US"/>
              </w:rPr>
              <w:t>2,0000</w:t>
            </w:r>
          </w:p>
        </w:tc>
      </w:tr>
      <w:tr w:rsidR="000E0741" w:rsidRPr="00B40365" w14:paraId="22924C1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AF69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4C26FCB" w14:textId="77777777" w:rsidR="000E0741" w:rsidRPr="00B40365" w:rsidRDefault="000E0741" w:rsidP="008216C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247AB77" w14:textId="77777777" w:rsidR="000E0741" w:rsidRPr="00C97908" w:rsidRDefault="000E0741" w:rsidP="008216C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289E3A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EF34F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29CFC3AB" w14:textId="77777777" w:rsidR="000E0741" w:rsidRPr="00C97908" w:rsidRDefault="000E0741" w:rsidP="008216CB">
            <w:pPr>
              <w:jc w:val="center"/>
              <w:rPr>
                <w:sz w:val="16"/>
                <w:szCs w:val="16"/>
                <w:lang w:val="en-US"/>
              </w:rPr>
            </w:pPr>
            <w:r w:rsidRPr="00C97908">
              <w:rPr>
                <w:sz w:val="16"/>
                <w:szCs w:val="16"/>
                <w:lang w:val="en-US"/>
              </w:rPr>
              <w:t>2,0400</w:t>
            </w:r>
          </w:p>
        </w:tc>
      </w:tr>
      <w:tr w:rsidR="000E0741" w:rsidRPr="009B70F2" w14:paraId="4DE501E4"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7DE772" w14:textId="77777777" w:rsidR="000E0741" w:rsidRPr="005E2CA0" w:rsidRDefault="000E0741" w:rsidP="008216CB">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14:paraId="3624D921" w14:textId="77777777" w:rsidR="000E0741" w:rsidRPr="005E2CA0" w:rsidRDefault="000E0741" w:rsidP="008216CB">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3EAAA33A" w14:textId="77777777" w:rsidR="000E0741" w:rsidRPr="005E2CA0" w:rsidRDefault="000E0741" w:rsidP="008216CB">
            <w:pPr>
              <w:rPr>
                <w:b/>
                <w:bCs/>
                <w:sz w:val="2"/>
                <w:szCs w:val="2"/>
                <w:lang w:val="en-US"/>
              </w:rPr>
            </w:pPr>
            <w:r w:rsidRPr="005E2CA0">
              <w:rPr>
                <w:b/>
                <w:bCs/>
                <w:sz w:val="22"/>
                <w:szCs w:val="22"/>
                <w:lang w:val="en-US"/>
              </w:rPr>
              <w:t>Priza 2P+PE, In=16A IP-20</w:t>
            </w:r>
          </w:p>
          <w:p w14:paraId="3344B28D"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D8293D3" w14:textId="77777777" w:rsidR="000E0741" w:rsidRPr="005E2CA0" w:rsidRDefault="000E0741" w:rsidP="008216C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56E063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8F1D396" w14:textId="77777777" w:rsidR="000E0741" w:rsidRPr="005E2CA0" w:rsidRDefault="000E0741" w:rsidP="008216CB">
            <w:pPr>
              <w:jc w:val="center"/>
              <w:rPr>
                <w:b/>
                <w:bCs/>
                <w:sz w:val="22"/>
                <w:szCs w:val="22"/>
                <w:lang w:val="en-US"/>
              </w:rPr>
            </w:pPr>
            <w:r w:rsidRPr="005E2CA0">
              <w:rPr>
                <w:b/>
                <w:bCs/>
                <w:sz w:val="22"/>
                <w:szCs w:val="22"/>
                <w:lang w:val="en-US"/>
              </w:rPr>
              <w:t>0,1200</w:t>
            </w:r>
          </w:p>
          <w:p w14:paraId="604EE646" w14:textId="77777777" w:rsidR="000E0741" w:rsidRPr="009B70F2" w:rsidRDefault="000E0741" w:rsidP="008216CB">
            <w:pPr>
              <w:jc w:val="center"/>
              <w:rPr>
                <w:sz w:val="2"/>
                <w:szCs w:val="2"/>
                <w:lang w:val="en-US"/>
              </w:rPr>
            </w:pPr>
          </w:p>
        </w:tc>
      </w:tr>
      <w:tr w:rsidR="000E0741" w:rsidRPr="00B40365" w14:paraId="17F9AFE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6685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05D8348"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E824B67"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7939E22"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2677E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5FD20AEB" w14:textId="77777777" w:rsidR="000E0741" w:rsidRPr="00C97908" w:rsidRDefault="000E0741" w:rsidP="008216CB">
            <w:pPr>
              <w:jc w:val="center"/>
              <w:rPr>
                <w:sz w:val="16"/>
                <w:szCs w:val="16"/>
                <w:lang w:val="en-US"/>
              </w:rPr>
            </w:pPr>
            <w:r w:rsidRPr="00C97908">
              <w:rPr>
                <w:sz w:val="16"/>
                <w:szCs w:val="16"/>
                <w:lang w:val="en-US"/>
              </w:rPr>
              <w:t>5,1840</w:t>
            </w:r>
          </w:p>
        </w:tc>
      </w:tr>
      <w:tr w:rsidR="000E0741" w:rsidRPr="00B40365" w14:paraId="3A07D23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E75F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60ED15" w14:textId="77777777" w:rsidR="000E0741" w:rsidRPr="00B40365" w:rsidRDefault="000E0741" w:rsidP="008216CB">
            <w:pPr>
              <w:jc w:val="center"/>
              <w:rPr>
                <w:sz w:val="16"/>
                <w:szCs w:val="16"/>
                <w:lang w:val="en-US"/>
              </w:rPr>
            </w:pPr>
            <w:r w:rsidRPr="00B40365">
              <w:rPr>
                <w:sz w:val="16"/>
                <w:szCs w:val="16"/>
                <w:lang w:val="en-US"/>
              </w:rPr>
              <w:t>540-4003</w:t>
            </w:r>
          </w:p>
        </w:tc>
        <w:tc>
          <w:tcPr>
            <w:tcW w:w="4366" w:type="dxa"/>
            <w:gridSpan w:val="4"/>
            <w:tcBorders>
              <w:top w:val="nil"/>
              <w:bottom w:val="single" w:sz="2" w:space="0" w:color="auto"/>
            </w:tcBorders>
            <w:vAlign w:val="center"/>
          </w:tcPr>
          <w:p w14:paraId="0E7422BD" w14:textId="77777777" w:rsidR="000E0741" w:rsidRPr="00C97908" w:rsidRDefault="000E0741" w:rsidP="008216CB">
            <w:pPr>
              <w:rPr>
                <w:sz w:val="16"/>
                <w:szCs w:val="16"/>
                <w:lang w:val="en-US"/>
              </w:rPr>
            </w:pPr>
            <w:r w:rsidRPr="00C97908">
              <w:rPr>
                <w:sz w:val="16"/>
                <w:szCs w:val="16"/>
                <w:lang w:val="en-US"/>
              </w:rPr>
              <w:t>Priza 2P+PE, In=16A IP-20</w:t>
            </w:r>
          </w:p>
        </w:tc>
        <w:tc>
          <w:tcPr>
            <w:tcW w:w="1021" w:type="dxa"/>
            <w:gridSpan w:val="3"/>
            <w:tcBorders>
              <w:top w:val="nil"/>
              <w:bottom w:val="single" w:sz="2" w:space="0" w:color="auto"/>
            </w:tcBorders>
            <w:vAlign w:val="center"/>
          </w:tcPr>
          <w:p w14:paraId="1865538D"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43061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604E61B9" w14:textId="77777777" w:rsidR="000E0741" w:rsidRPr="00C97908" w:rsidRDefault="000E0741" w:rsidP="008216CB">
            <w:pPr>
              <w:jc w:val="center"/>
              <w:rPr>
                <w:sz w:val="16"/>
                <w:szCs w:val="16"/>
                <w:lang w:val="en-US"/>
              </w:rPr>
            </w:pPr>
            <w:r w:rsidRPr="00C97908">
              <w:rPr>
                <w:sz w:val="16"/>
                <w:szCs w:val="16"/>
                <w:lang w:val="en-US"/>
              </w:rPr>
              <w:t>12,0000</w:t>
            </w:r>
          </w:p>
        </w:tc>
      </w:tr>
      <w:tr w:rsidR="000E0741" w:rsidRPr="00B40365" w14:paraId="1271043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8A14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0F0396D" w14:textId="77777777" w:rsidR="000E0741" w:rsidRPr="00B40365" w:rsidRDefault="000E0741" w:rsidP="008216CB">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3AD7BE26" w14:textId="77777777" w:rsidR="000E0741" w:rsidRPr="00C97908" w:rsidRDefault="000E0741" w:rsidP="008216CB">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01A69073"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E003AA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9D81A2E" w14:textId="77777777" w:rsidR="000E0741" w:rsidRPr="00C97908" w:rsidRDefault="000E0741" w:rsidP="008216CB">
            <w:pPr>
              <w:jc w:val="center"/>
              <w:rPr>
                <w:sz w:val="16"/>
                <w:szCs w:val="16"/>
                <w:lang w:val="en-US"/>
              </w:rPr>
            </w:pPr>
            <w:r w:rsidRPr="00C97908">
              <w:rPr>
                <w:sz w:val="16"/>
                <w:szCs w:val="16"/>
                <w:lang w:val="en-US"/>
              </w:rPr>
              <w:t>0,1224</w:t>
            </w:r>
          </w:p>
        </w:tc>
      </w:tr>
      <w:tr w:rsidR="000E0741" w:rsidRPr="00B40365" w14:paraId="127A895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AAF7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8E9E54F" w14:textId="77777777" w:rsidR="000E0741" w:rsidRPr="00B40365" w:rsidRDefault="000E0741" w:rsidP="008216C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00EDE52" w14:textId="77777777" w:rsidR="000E0741" w:rsidRPr="00C97908" w:rsidRDefault="000E0741" w:rsidP="008216CB">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573A25D"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28BAE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597FAB9" w14:textId="77777777" w:rsidR="000E0741" w:rsidRPr="00C97908" w:rsidRDefault="000E0741" w:rsidP="008216CB">
            <w:pPr>
              <w:jc w:val="center"/>
              <w:rPr>
                <w:sz w:val="16"/>
                <w:szCs w:val="16"/>
                <w:lang w:val="en-US"/>
              </w:rPr>
            </w:pPr>
            <w:r w:rsidRPr="00C97908">
              <w:rPr>
                <w:sz w:val="16"/>
                <w:szCs w:val="16"/>
                <w:lang w:val="en-US"/>
              </w:rPr>
              <w:t>0,0132</w:t>
            </w:r>
          </w:p>
        </w:tc>
      </w:tr>
      <w:tr w:rsidR="000E0741" w:rsidRPr="00B40365" w14:paraId="7350486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F2907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19BF260" w14:textId="77777777" w:rsidR="000E0741" w:rsidRPr="00B40365" w:rsidRDefault="000E0741" w:rsidP="008216CB">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6AE36F9" w14:textId="77777777" w:rsidR="000E0741" w:rsidRPr="00C97908" w:rsidRDefault="000E0741" w:rsidP="008216CB">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447FE717"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D1482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6CC8ED9B" w14:textId="77777777" w:rsidR="000E0741" w:rsidRPr="00C97908" w:rsidRDefault="000E0741" w:rsidP="008216CB">
            <w:pPr>
              <w:jc w:val="center"/>
              <w:rPr>
                <w:sz w:val="16"/>
                <w:szCs w:val="16"/>
                <w:lang w:val="en-US"/>
              </w:rPr>
            </w:pPr>
            <w:r w:rsidRPr="00C97908">
              <w:rPr>
                <w:sz w:val="16"/>
                <w:szCs w:val="16"/>
                <w:lang w:val="en-US"/>
              </w:rPr>
              <w:t>0,7680</w:t>
            </w:r>
          </w:p>
        </w:tc>
      </w:tr>
      <w:tr w:rsidR="000E0741" w:rsidRPr="009B70F2" w14:paraId="3A284000"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F72D7A" w14:textId="77777777" w:rsidR="000E0741" w:rsidRPr="005E2CA0" w:rsidRDefault="000E0741" w:rsidP="008216CB">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14:paraId="4A987DDB"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572120E9" w14:textId="77777777" w:rsidR="000E0741" w:rsidRPr="005E2CA0" w:rsidRDefault="000E0741" w:rsidP="008216CB">
            <w:pPr>
              <w:rPr>
                <w:b/>
                <w:bCs/>
                <w:sz w:val="2"/>
                <w:szCs w:val="2"/>
                <w:lang w:val="en-US"/>
              </w:rPr>
            </w:pPr>
            <w:r w:rsidRPr="005E2CA0">
              <w:rPr>
                <w:b/>
                <w:bCs/>
                <w:sz w:val="22"/>
                <w:szCs w:val="22"/>
                <w:lang w:val="en-US"/>
              </w:rPr>
              <w:t>Doza pentru prize si intrerupatoare</w:t>
            </w:r>
          </w:p>
          <w:p w14:paraId="2CF8692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50E5F2B3"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9CA375"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4377E98" w14:textId="77777777" w:rsidR="000E0741" w:rsidRPr="005E2CA0" w:rsidRDefault="000E0741" w:rsidP="008216CB">
            <w:pPr>
              <w:jc w:val="center"/>
              <w:rPr>
                <w:b/>
                <w:bCs/>
                <w:sz w:val="22"/>
                <w:szCs w:val="22"/>
                <w:lang w:val="en-US"/>
              </w:rPr>
            </w:pPr>
            <w:r w:rsidRPr="005E2CA0">
              <w:rPr>
                <w:b/>
                <w:bCs/>
                <w:sz w:val="22"/>
                <w:szCs w:val="22"/>
                <w:lang w:val="en-US"/>
              </w:rPr>
              <w:t>14,0000</w:t>
            </w:r>
          </w:p>
          <w:p w14:paraId="500064CF" w14:textId="77777777" w:rsidR="000E0741" w:rsidRPr="009B70F2" w:rsidRDefault="000E0741" w:rsidP="008216CB">
            <w:pPr>
              <w:jc w:val="center"/>
              <w:rPr>
                <w:sz w:val="2"/>
                <w:szCs w:val="2"/>
                <w:lang w:val="en-US"/>
              </w:rPr>
            </w:pPr>
          </w:p>
        </w:tc>
      </w:tr>
      <w:tr w:rsidR="000E0741" w:rsidRPr="00B40365" w14:paraId="62E09F2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2C21E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91E90CF" w14:textId="77777777" w:rsidR="000E0741" w:rsidRPr="00B40365" w:rsidRDefault="000E0741" w:rsidP="008216CB">
            <w:pPr>
              <w:jc w:val="center"/>
              <w:rPr>
                <w:sz w:val="16"/>
                <w:szCs w:val="16"/>
                <w:lang w:val="en-US"/>
              </w:rPr>
            </w:pPr>
            <w:r w:rsidRPr="00B40365">
              <w:rPr>
                <w:sz w:val="16"/>
                <w:szCs w:val="16"/>
                <w:lang w:val="en-US"/>
              </w:rPr>
              <w:t>4444444443322</w:t>
            </w:r>
          </w:p>
        </w:tc>
        <w:tc>
          <w:tcPr>
            <w:tcW w:w="4366" w:type="dxa"/>
            <w:gridSpan w:val="4"/>
            <w:tcBorders>
              <w:top w:val="nil"/>
              <w:bottom w:val="single" w:sz="2" w:space="0" w:color="auto"/>
            </w:tcBorders>
            <w:vAlign w:val="center"/>
          </w:tcPr>
          <w:p w14:paraId="24A63DE0" w14:textId="77777777" w:rsidR="000E0741" w:rsidRPr="00C97908" w:rsidRDefault="000E0741" w:rsidP="008216CB">
            <w:pPr>
              <w:rPr>
                <w:sz w:val="16"/>
                <w:szCs w:val="16"/>
                <w:lang w:val="en-US"/>
              </w:rPr>
            </w:pPr>
            <w:r w:rsidRPr="00C97908">
              <w:rPr>
                <w:sz w:val="16"/>
                <w:szCs w:val="16"/>
                <w:lang w:val="en-US"/>
              </w:rPr>
              <w:t>Doza pentru prize si intrerupatoare</w:t>
            </w:r>
          </w:p>
        </w:tc>
        <w:tc>
          <w:tcPr>
            <w:tcW w:w="1021" w:type="dxa"/>
            <w:gridSpan w:val="3"/>
            <w:tcBorders>
              <w:top w:val="nil"/>
              <w:bottom w:val="single" w:sz="2" w:space="0" w:color="auto"/>
            </w:tcBorders>
            <w:vAlign w:val="center"/>
          </w:tcPr>
          <w:p w14:paraId="18A08AC7"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F8A3F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B668D6" w14:textId="77777777" w:rsidR="000E0741" w:rsidRPr="00C97908" w:rsidRDefault="000E0741" w:rsidP="008216CB">
            <w:pPr>
              <w:jc w:val="center"/>
              <w:rPr>
                <w:sz w:val="16"/>
                <w:szCs w:val="16"/>
                <w:lang w:val="en-US"/>
              </w:rPr>
            </w:pPr>
            <w:r w:rsidRPr="00C97908">
              <w:rPr>
                <w:sz w:val="16"/>
                <w:szCs w:val="16"/>
                <w:lang w:val="en-US"/>
              </w:rPr>
              <w:t>14,0000</w:t>
            </w:r>
          </w:p>
        </w:tc>
      </w:tr>
      <w:tr w:rsidR="000E0741" w:rsidRPr="009B70F2" w14:paraId="37386EA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45701B" w14:textId="77777777" w:rsidR="000E0741" w:rsidRPr="005E2CA0" w:rsidRDefault="000E0741" w:rsidP="008216CB">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14:paraId="28EAA1B6"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C4A9E28" w14:textId="77777777" w:rsidR="000E0741" w:rsidRPr="005E2CA0" w:rsidRDefault="000E0741" w:rsidP="008216CB">
            <w:pPr>
              <w:rPr>
                <w:b/>
                <w:bCs/>
                <w:sz w:val="2"/>
                <w:szCs w:val="2"/>
                <w:lang w:val="en-US"/>
              </w:rPr>
            </w:pPr>
            <w:r w:rsidRPr="005E2CA0">
              <w:rPr>
                <w:b/>
                <w:bCs/>
                <w:sz w:val="22"/>
                <w:szCs w:val="22"/>
                <w:lang w:val="en-US"/>
              </w:rPr>
              <w:t>Cutie de distributie cu cleme</w:t>
            </w:r>
          </w:p>
          <w:p w14:paraId="65A2329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1A7C487E"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F5B7A2"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9927B9E" w14:textId="77777777" w:rsidR="000E0741" w:rsidRPr="005E2CA0" w:rsidRDefault="000E0741" w:rsidP="008216CB">
            <w:pPr>
              <w:jc w:val="center"/>
              <w:rPr>
                <w:b/>
                <w:bCs/>
                <w:sz w:val="22"/>
                <w:szCs w:val="22"/>
                <w:lang w:val="en-US"/>
              </w:rPr>
            </w:pPr>
            <w:r w:rsidRPr="005E2CA0">
              <w:rPr>
                <w:b/>
                <w:bCs/>
                <w:sz w:val="22"/>
                <w:szCs w:val="22"/>
                <w:lang w:val="en-US"/>
              </w:rPr>
              <w:t>1,0000</w:t>
            </w:r>
          </w:p>
          <w:p w14:paraId="339D5E53" w14:textId="77777777" w:rsidR="000E0741" w:rsidRPr="009B70F2" w:rsidRDefault="000E0741" w:rsidP="008216CB">
            <w:pPr>
              <w:jc w:val="center"/>
              <w:rPr>
                <w:sz w:val="2"/>
                <w:szCs w:val="2"/>
                <w:lang w:val="en-US"/>
              </w:rPr>
            </w:pPr>
          </w:p>
        </w:tc>
      </w:tr>
      <w:tr w:rsidR="000E0741" w:rsidRPr="00B40365" w14:paraId="204D008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F9774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F618F46" w14:textId="77777777" w:rsidR="000E0741" w:rsidRPr="00B40365" w:rsidRDefault="000E0741" w:rsidP="008216CB">
            <w:pPr>
              <w:jc w:val="center"/>
              <w:rPr>
                <w:sz w:val="16"/>
                <w:szCs w:val="16"/>
                <w:lang w:val="en-US"/>
              </w:rPr>
            </w:pPr>
            <w:r w:rsidRPr="00B40365">
              <w:rPr>
                <w:sz w:val="16"/>
                <w:szCs w:val="16"/>
                <w:lang w:val="en-US"/>
              </w:rPr>
              <w:t>444444444332</w:t>
            </w:r>
          </w:p>
        </w:tc>
        <w:tc>
          <w:tcPr>
            <w:tcW w:w="4366" w:type="dxa"/>
            <w:gridSpan w:val="4"/>
            <w:tcBorders>
              <w:top w:val="nil"/>
              <w:bottom w:val="single" w:sz="2" w:space="0" w:color="auto"/>
            </w:tcBorders>
            <w:vAlign w:val="center"/>
          </w:tcPr>
          <w:p w14:paraId="7CC237E8" w14:textId="77777777" w:rsidR="000E0741" w:rsidRPr="00C97908" w:rsidRDefault="000E0741" w:rsidP="008216CB">
            <w:pPr>
              <w:rPr>
                <w:sz w:val="16"/>
                <w:szCs w:val="16"/>
                <w:lang w:val="en-US"/>
              </w:rPr>
            </w:pPr>
            <w:r w:rsidRPr="00C97908">
              <w:rPr>
                <w:sz w:val="16"/>
                <w:szCs w:val="16"/>
                <w:lang w:val="en-US"/>
              </w:rPr>
              <w:t>Cutie de distributie cu cleme</w:t>
            </w:r>
          </w:p>
        </w:tc>
        <w:tc>
          <w:tcPr>
            <w:tcW w:w="1021" w:type="dxa"/>
            <w:gridSpan w:val="3"/>
            <w:tcBorders>
              <w:top w:val="nil"/>
              <w:bottom w:val="single" w:sz="2" w:space="0" w:color="auto"/>
            </w:tcBorders>
            <w:vAlign w:val="center"/>
          </w:tcPr>
          <w:p w14:paraId="41E7CA6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4D76E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D7B524" w14:textId="77777777" w:rsidR="000E0741" w:rsidRPr="00C97908" w:rsidRDefault="000E0741" w:rsidP="008216CB">
            <w:pPr>
              <w:jc w:val="center"/>
              <w:rPr>
                <w:sz w:val="16"/>
                <w:szCs w:val="16"/>
                <w:lang w:val="en-US"/>
              </w:rPr>
            </w:pPr>
            <w:r w:rsidRPr="00C97908">
              <w:rPr>
                <w:sz w:val="16"/>
                <w:szCs w:val="16"/>
                <w:lang w:val="en-US"/>
              </w:rPr>
              <w:t>1,0000</w:t>
            </w:r>
          </w:p>
        </w:tc>
      </w:tr>
      <w:tr w:rsidR="000E0741" w:rsidRPr="003E2692" w14:paraId="34381812"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519AB02"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04C24A84"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2CB154D0"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2A0F8582"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30818CD1"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7503F76D" w14:textId="77777777" w:rsidR="000E0741" w:rsidRPr="003E2692" w:rsidRDefault="000E0741" w:rsidP="008216CB">
            <w:pPr>
              <w:rPr>
                <w:sz w:val="2"/>
                <w:szCs w:val="2"/>
                <w:lang w:val="en-US"/>
              </w:rPr>
            </w:pPr>
          </w:p>
        </w:tc>
      </w:tr>
      <w:tr w:rsidR="000E0741" w:rsidRPr="00B449C4" w14:paraId="1C2956C4"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002D99"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0CE2363B"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5D471B45"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BEE1BDB"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48AF68B7"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0C510B40" w14:textId="77777777" w:rsidR="000E0741" w:rsidRPr="00B449C4" w:rsidRDefault="000E0741" w:rsidP="008216CB">
            <w:pPr>
              <w:rPr>
                <w:sz w:val="22"/>
                <w:szCs w:val="22"/>
                <w:lang w:val="en-US"/>
              </w:rPr>
            </w:pPr>
          </w:p>
        </w:tc>
      </w:tr>
      <w:tr w:rsidR="000E0741" w:rsidRPr="00B40365" w14:paraId="3BEDB1D0"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8F25FBC"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054FBAE4"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5EC17F96"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Cabinet nr. 310</w:t>
            </w:r>
          </w:p>
        </w:tc>
        <w:tc>
          <w:tcPr>
            <w:tcW w:w="3621" w:type="dxa"/>
            <w:gridSpan w:val="8"/>
            <w:tcBorders>
              <w:bottom w:val="single" w:sz="4" w:space="0" w:color="auto"/>
              <w:right w:val="single" w:sz="4" w:space="0" w:color="auto"/>
            </w:tcBorders>
          </w:tcPr>
          <w:p w14:paraId="404897A0" w14:textId="77777777" w:rsidR="000E0741" w:rsidRPr="00B40365" w:rsidRDefault="000E0741" w:rsidP="008216CB">
            <w:pPr>
              <w:rPr>
                <w:sz w:val="22"/>
                <w:szCs w:val="22"/>
                <w:lang w:val="en-US"/>
              </w:rPr>
            </w:pPr>
          </w:p>
        </w:tc>
      </w:tr>
      <w:tr w:rsidR="000E0741" w:rsidRPr="009B70F2" w14:paraId="796B8620" w14:textId="77777777" w:rsidTr="008216CB">
        <w:tblPrEx>
          <w:tblCellMar>
            <w:left w:w="107" w:type="dxa"/>
            <w:right w:w="107" w:type="dxa"/>
          </w:tblCellMar>
        </w:tblPrEx>
        <w:tc>
          <w:tcPr>
            <w:tcW w:w="10495" w:type="dxa"/>
            <w:gridSpan w:val="19"/>
          </w:tcPr>
          <w:p w14:paraId="28CB467D" w14:textId="77777777" w:rsidR="000E0741" w:rsidRPr="009B70F2" w:rsidRDefault="000E0741" w:rsidP="008216CB">
            <w:pPr>
              <w:rPr>
                <w:b/>
                <w:bCs/>
                <w:sz w:val="22"/>
                <w:szCs w:val="22"/>
                <w:lang w:val="en-US"/>
              </w:rPr>
            </w:pPr>
            <w:r w:rsidRPr="009B70F2">
              <w:rPr>
                <w:b/>
                <w:bCs/>
                <w:sz w:val="22"/>
                <w:szCs w:val="22"/>
                <w:lang w:val="en-US"/>
              </w:rPr>
              <w:t>2.2. Sala de interventii</w:t>
            </w:r>
          </w:p>
          <w:p w14:paraId="195BFFA8" w14:textId="77777777" w:rsidR="000E0741" w:rsidRPr="00B12F65" w:rsidRDefault="000E0741" w:rsidP="008216CB">
            <w:pPr>
              <w:rPr>
                <w:sz w:val="2"/>
                <w:szCs w:val="2"/>
                <w:lang w:val="en-US"/>
              </w:rPr>
            </w:pPr>
          </w:p>
        </w:tc>
      </w:tr>
      <w:tr w:rsidR="000E0741" w:rsidRPr="009B70F2" w14:paraId="39E55CB7"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057F60" w14:textId="77777777" w:rsidR="000E0741" w:rsidRPr="005E2CA0" w:rsidRDefault="000E0741" w:rsidP="008216CB">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14:paraId="46F44231" w14:textId="77777777" w:rsidR="000E0741" w:rsidRPr="005E2CA0" w:rsidRDefault="000E0741" w:rsidP="008216CB">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239C341C" w14:textId="77777777" w:rsidR="000E0741" w:rsidRPr="005E2CA0" w:rsidRDefault="000E0741" w:rsidP="008216CB">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3A87D5A3"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81BA24A" w14:textId="77777777" w:rsidR="000E0741" w:rsidRPr="005E2CA0" w:rsidRDefault="000E0741" w:rsidP="008216C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72D9CB8"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1BE1FC4A" w14:textId="77777777" w:rsidR="000E0741" w:rsidRPr="005E2CA0" w:rsidRDefault="000E0741" w:rsidP="008216CB">
            <w:pPr>
              <w:jc w:val="center"/>
              <w:rPr>
                <w:b/>
                <w:bCs/>
                <w:sz w:val="22"/>
                <w:szCs w:val="22"/>
                <w:lang w:val="en-US"/>
              </w:rPr>
            </w:pPr>
            <w:r w:rsidRPr="005E2CA0">
              <w:rPr>
                <w:b/>
                <w:bCs/>
                <w:sz w:val="22"/>
                <w:szCs w:val="22"/>
                <w:lang w:val="en-US"/>
              </w:rPr>
              <w:t>2,8000</w:t>
            </w:r>
          </w:p>
          <w:p w14:paraId="47985443" w14:textId="77777777" w:rsidR="000E0741" w:rsidRPr="009B70F2" w:rsidRDefault="000E0741" w:rsidP="008216CB">
            <w:pPr>
              <w:jc w:val="center"/>
              <w:rPr>
                <w:sz w:val="2"/>
                <w:szCs w:val="2"/>
                <w:lang w:val="en-US"/>
              </w:rPr>
            </w:pPr>
          </w:p>
        </w:tc>
      </w:tr>
      <w:tr w:rsidR="000E0741" w:rsidRPr="00B40365" w14:paraId="7D8991F1"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22B22C"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11A05B8"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E5A457A"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82826C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6532E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705EBD1A" w14:textId="77777777" w:rsidR="000E0741" w:rsidRPr="00C97908" w:rsidRDefault="000E0741" w:rsidP="008216CB">
            <w:pPr>
              <w:jc w:val="center"/>
              <w:rPr>
                <w:sz w:val="16"/>
                <w:szCs w:val="16"/>
                <w:lang w:val="en-US"/>
              </w:rPr>
            </w:pPr>
            <w:r w:rsidRPr="00C97908">
              <w:rPr>
                <w:sz w:val="16"/>
                <w:szCs w:val="16"/>
                <w:lang w:val="en-US"/>
              </w:rPr>
              <w:t>18,8720</w:t>
            </w:r>
          </w:p>
        </w:tc>
      </w:tr>
      <w:tr w:rsidR="000E0741" w:rsidRPr="00B40365" w14:paraId="2C6AD6B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0C25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51D2E59" w14:textId="77777777" w:rsidR="000E0741" w:rsidRPr="00B40365" w:rsidRDefault="000E0741" w:rsidP="008216CB">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B87C787" w14:textId="77777777" w:rsidR="000E0741" w:rsidRPr="00C97908" w:rsidRDefault="000E0741" w:rsidP="008216CB">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2FE4C8D"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CB942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CFEF788" w14:textId="77777777" w:rsidR="000E0741" w:rsidRPr="00C97908" w:rsidRDefault="000E0741" w:rsidP="008216CB">
            <w:pPr>
              <w:jc w:val="center"/>
              <w:rPr>
                <w:sz w:val="16"/>
                <w:szCs w:val="16"/>
                <w:lang w:val="en-US"/>
              </w:rPr>
            </w:pPr>
            <w:r w:rsidRPr="00C97908">
              <w:rPr>
                <w:sz w:val="16"/>
                <w:szCs w:val="16"/>
                <w:lang w:val="en-US"/>
              </w:rPr>
              <w:t>0,0560</w:t>
            </w:r>
          </w:p>
        </w:tc>
      </w:tr>
      <w:tr w:rsidR="000E0741" w:rsidRPr="00B40365" w14:paraId="466C70F2"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B770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7D1435F" w14:textId="77777777" w:rsidR="000E0741" w:rsidRPr="00B40365" w:rsidRDefault="000E0741" w:rsidP="008216CB">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2125D77" w14:textId="77777777" w:rsidR="000E0741" w:rsidRPr="00C97908" w:rsidRDefault="000E0741" w:rsidP="008216CB">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559882C9"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6DE29B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3F34360" w14:textId="77777777" w:rsidR="000E0741" w:rsidRPr="00C97908" w:rsidRDefault="000E0741" w:rsidP="008216CB">
            <w:pPr>
              <w:jc w:val="center"/>
              <w:rPr>
                <w:sz w:val="16"/>
                <w:szCs w:val="16"/>
                <w:lang w:val="en-US"/>
              </w:rPr>
            </w:pPr>
            <w:r w:rsidRPr="00C97908">
              <w:rPr>
                <w:sz w:val="16"/>
                <w:szCs w:val="16"/>
                <w:lang w:val="en-US"/>
              </w:rPr>
              <w:t>0,8680</w:t>
            </w:r>
          </w:p>
        </w:tc>
      </w:tr>
      <w:tr w:rsidR="000E0741" w:rsidRPr="00B40365" w14:paraId="4084582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5E12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30BB54A" w14:textId="77777777" w:rsidR="000E0741" w:rsidRPr="00B40365" w:rsidRDefault="000E0741" w:rsidP="008216CB">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6336B817" w14:textId="77777777" w:rsidR="000E0741" w:rsidRPr="00C97908" w:rsidRDefault="000E0741" w:rsidP="008216CB">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45412CE3"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063D4D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0E8DD73" w14:textId="77777777" w:rsidR="000E0741" w:rsidRPr="00C97908" w:rsidRDefault="000E0741" w:rsidP="008216CB">
            <w:pPr>
              <w:jc w:val="center"/>
              <w:rPr>
                <w:sz w:val="16"/>
                <w:szCs w:val="16"/>
                <w:lang w:val="en-US"/>
              </w:rPr>
            </w:pPr>
            <w:r w:rsidRPr="00C97908">
              <w:rPr>
                <w:sz w:val="16"/>
                <w:szCs w:val="16"/>
                <w:lang w:val="en-US"/>
              </w:rPr>
              <w:t>2,2400</w:t>
            </w:r>
          </w:p>
        </w:tc>
      </w:tr>
      <w:tr w:rsidR="000E0741" w:rsidRPr="00B40365" w14:paraId="63BA9AF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77032"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9D7EA55" w14:textId="77777777" w:rsidR="000E0741" w:rsidRPr="00B40365" w:rsidRDefault="000E0741" w:rsidP="008216C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B45933F" w14:textId="77777777" w:rsidR="000E0741" w:rsidRPr="00C97908" w:rsidRDefault="000E0741" w:rsidP="008216C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72EC5F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6D1B5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3CBE1864" w14:textId="77777777" w:rsidR="000E0741" w:rsidRPr="00C97908" w:rsidRDefault="000E0741" w:rsidP="008216CB">
            <w:pPr>
              <w:jc w:val="center"/>
              <w:rPr>
                <w:sz w:val="16"/>
                <w:szCs w:val="16"/>
                <w:lang w:val="en-US"/>
              </w:rPr>
            </w:pPr>
            <w:r w:rsidRPr="00C97908">
              <w:rPr>
                <w:sz w:val="16"/>
                <w:szCs w:val="16"/>
                <w:lang w:val="en-US"/>
              </w:rPr>
              <w:t>34,1600</w:t>
            </w:r>
          </w:p>
        </w:tc>
      </w:tr>
      <w:tr w:rsidR="000E0741" w:rsidRPr="00B40365" w14:paraId="27AB37C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8632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061A6F0" w14:textId="77777777" w:rsidR="000E0741" w:rsidRPr="00B40365" w:rsidRDefault="000E0741" w:rsidP="008216CB">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6D4E2D1C" w14:textId="77777777" w:rsidR="000E0741" w:rsidRPr="00C97908" w:rsidRDefault="000E0741" w:rsidP="008216CB">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6B2588F9"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A04B7C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20A7EB2" w14:textId="77777777" w:rsidR="000E0741" w:rsidRPr="00C97908" w:rsidRDefault="000E0741" w:rsidP="008216CB">
            <w:pPr>
              <w:jc w:val="center"/>
              <w:rPr>
                <w:sz w:val="16"/>
                <w:szCs w:val="16"/>
                <w:lang w:val="en-US"/>
              </w:rPr>
            </w:pPr>
            <w:r w:rsidRPr="00C97908">
              <w:rPr>
                <w:sz w:val="16"/>
                <w:szCs w:val="16"/>
                <w:lang w:val="en-US"/>
              </w:rPr>
              <w:t>0,1400</w:t>
            </w:r>
          </w:p>
        </w:tc>
      </w:tr>
      <w:tr w:rsidR="000E0741" w:rsidRPr="00B40365" w14:paraId="05AFFB1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6865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9DD4772" w14:textId="77777777" w:rsidR="000E0741" w:rsidRPr="00B40365" w:rsidRDefault="000E0741" w:rsidP="008216CB">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90AB9F3" w14:textId="77777777" w:rsidR="000E0741" w:rsidRPr="00C97908" w:rsidRDefault="000E0741" w:rsidP="008216CB">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B8CA1CE"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D281F7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74D25CE" w14:textId="77777777" w:rsidR="000E0741" w:rsidRPr="00C97908" w:rsidRDefault="000E0741" w:rsidP="008216CB">
            <w:pPr>
              <w:jc w:val="center"/>
              <w:rPr>
                <w:sz w:val="16"/>
                <w:szCs w:val="16"/>
                <w:lang w:val="en-US"/>
              </w:rPr>
            </w:pPr>
            <w:r w:rsidRPr="00C97908">
              <w:rPr>
                <w:sz w:val="16"/>
                <w:szCs w:val="16"/>
                <w:lang w:val="en-US"/>
              </w:rPr>
              <w:t>0,0560</w:t>
            </w:r>
          </w:p>
        </w:tc>
      </w:tr>
      <w:tr w:rsidR="000E0741" w:rsidRPr="00B40365" w14:paraId="59A9D56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FB3F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5E7B6B6" w14:textId="77777777" w:rsidR="000E0741" w:rsidRPr="00B40365" w:rsidRDefault="000E0741" w:rsidP="008216C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55955DD" w14:textId="77777777" w:rsidR="000E0741" w:rsidRPr="00C97908" w:rsidRDefault="000E0741" w:rsidP="008216CB">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F3FA86C"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2D065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5259CA11" w14:textId="77777777" w:rsidR="000E0741" w:rsidRPr="00C97908" w:rsidRDefault="000E0741" w:rsidP="008216CB">
            <w:pPr>
              <w:jc w:val="center"/>
              <w:rPr>
                <w:sz w:val="16"/>
                <w:szCs w:val="16"/>
                <w:lang w:val="en-US"/>
              </w:rPr>
            </w:pPr>
            <w:r w:rsidRPr="00C97908">
              <w:rPr>
                <w:sz w:val="16"/>
                <w:szCs w:val="16"/>
                <w:lang w:val="en-US"/>
              </w:rPr>
              <w:t>0,4480</w:t>
            </w:r>
          </w:p>
        </w:tc>
      </w:tr>
      <w:tr w:rsidR="000E0741" w:rsidRPr="009B70F2" w14:paraId="1F099AA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6D9BF9" w14:textId="77777777" w:rsidR="000E0741" w:rsidRPr="005E2CA0" w:rsidRDefault="000E0741" w:rsidP="008216CB">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14:paraId="7F059671"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146957FA" w14:textId="77777777" w:rsidR="000E0741" w:rsidRPr="005E2CA0" w:rsidRDefault="000E0741" w:rsidP="008216CB">
            <w:pPr>
              <w:rPr>
                <w:b/>
                <w:bCs/>
                <w:sz w:val="2"/>
                <w:szCs w:val="2"/>
                <w:lang w:val="en-US"/>
              </w:rPr>
            </w:pPr>
            <w:r w:rsidRPr="005E2CA0">
              <w:rPr>
                <w:b/>
                <w:bCs/>
                <w:sz w:val="22"/>
                <w:szCs w:val="22"/>
                <w:lang w:val="en-US"/>
              </w:rPr>
              <w:t>Cablu VVGng (A) -LS 3x1.5 mm2</w:t>
            </w:r>
          </w:p>
          <w:p w14:paraId="2860CD17"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24A8B8D5"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7C7962C"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3ED90B2C" w14:textId="77777777" w:rsidR="000E0741" w:rsidRPr="005E2CA0" w:rsidRDefault="000E0741" w:rsidP="008216CB">
            <w:pPr>
              <w:jc w:val="center"/>
              <w:rPr>
                <w:b/>
                <w:bCs/>
                <w:sz w:val="22"/>
                <w:szCs w:val="22"/>
                <w:lang w:val="en-US"/>
              </w:rPr>
            </w:pPr>
            <w:r w:rsidRPr="005E2CA0">
              <w:rPr>
                <w:b/>
                <w:bCs/>
                <w:sz w:val="22"/>
                <w:szCs w:val="22"/>
                <w:lang w:val="en-US"/>
              </w:rPr>
              <w:t>280,0000</w:t>
            </w:r>
          </w:p>
          <w:p w14:paraId="278E741F" w14:textId="77777777" w:rsidR="000E0741" w:rsidRPr="009B70F2" w:rsidRDefault="000E0741" w:rsidP="008216CB">
            <w:pPr>
              <w:jc w:val="center"/>
              <w:rPr>
                <w:sz w:val="2"/>
                <w:szCs w:val="2"/>
                <w:lang w:val="en-US"/>
              </w:rPr>
            </w:pPr>
          </w:p>
        </w:tc>
      </w:tr>
      <w:tr w:rsidR="000E0741" w:rsidRPr="00B40365" w14:paraId="7424403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E1CB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72110A4" w14:textId="77777777" w:rsidR="000E0741" w:rsidRPr="00B40365" w:rsidRDefault="000E0741" w:rsidP="008216CB">
            <w:pPr>
              <w:jc w:val="center"/>
              <w:rPr>
                <w:sz w:val="16"/>
                <w:szCs w:val="16"/>
                <w:lang w:val="en-US"/>
              </w:rPr>
            </w:pPr>
            <w:r w:rsidRPr="00B40365">
              <w:rPr>
                <w:sz w:val="16"/>
                <w:szCs w:val="16"/>
                <w:lang w:val="en-US"/>
              </w:rPr>
              <w:t>33355903</w:t>
            </w:r>
          </w:p>
        </w:tc>
        <w:tc>
          <w:tcPr>
            <w:tcW w:w="4366" w:type="dxa"/>
            <w:gridSpan w:val="4"/>
            <w:tcBorders>
              <w:top w:val="nil"/>
              <w:bottom w:val="single" w:sz="2" w:space="0" w:color="auto"/>
            </w:tcBorders>
            <w:vAlign w:val="center"/>
          </w:tcPr>
          <w:p w14:paraId="2A885432" w14:textId="77777777" w:rsidR="000E0741" w:rsidRPr="00C97908" w:rsidRDefault="000E0741" w:rsidP="008216CB">
            <w:pPr>
              <w:rPr>
                <w:sz w:val="16"/>
                <w:szCs w:val="16"/>
                <w:lang w:val="en-US"/>
              </w:rPr>
            </w:pPr>
            <w:r w:rsidRPr="00C97908">
              <w:rPr>
                <w:sz w:val="16"/>
                <w:szCs w:val="16"/>
                <w:lang w:val="en-US"/>
              </w:rPr>
              <w:t>Cablu VVGng (A) -LS 3x1.5 mm2</w:t>
            </w:r>
          </w:p>
        </w:tc>
        <w:tc>
          <w:tcPr>
            <w:tcW w:w="1021" w:type="dxa"/>
            <w:gridSpan w:val="3"/>
            <w:tcBorders>
              <w:top w:val="nil"/>
              <w:bottom w:val="single" w:sz="2" w:space="0" w:color="auto"/>
            </w:tcBorders>
            <w:vAlign w:val="center"/>
          </w:tcPr>
          <w:p w14:paraId="4B12DC3A"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D9783A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A24455" w14:textId="77777777" w:rsidR="000E0741" w:rsidRPr="00C97908" w:rsidRDefault="000E0741" w:rsidP="008216CB">
            <w:pPr>
              <w:jc w:val="center"/>
              <w:rPr>
                <w:sz w:val="16"/>
                <w:szCs w:val="16"/>
                <w:lang w:val="en-US"/>
              </w:rPr>
            </w:pPr>
            <w:r w:rsidRPr="00C97908">
              <w:rPr>
                <w:sz w:val="16"/>
                <w:szCs w:val="16"/>
                <w:lang w:val="en-US"/>
              </w:rPr>
              <w:t>280,0000</w:t>
            </w:r>
          </w:p>
        </w:tc>
      </w:tr>
      <w:tr w:rsidR="000E0741" w:rsidRPr="009B70F2" w14:paraId="104E01DA"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C0D89F" w14:textId="77777777" w:rsidR="000E0741" w:rsidRPr="005E2CA0" w:rsidRDefault="000E0741" w:rsidP="008216CB">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14:paraId="5A4326CC" w14:textId="77777777" w:rsidR="000E0741" w:rsidRPr="005E2CA0" w:rsidRDefault="000E0741" w:rsidP="008216CB">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5D34548C" w14:textId="77777777" w:rsidR="000E0741" w:rsidRPr="005E2CA0" w:rsidRDefault="000E0741" w:rsidP="008216CB">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3B9C630A"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9904AD9" w14:textId="77777777" w:rsidR="000E0741" w:rsidRPr="005E2CA0" w:rsidRDefault="000E0741" w:rsidP="008216C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F946D54"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6C330B27" w14:textId="77777777" w:rsidR="000E0741" w:rsidRPr="005E2CA0" w:rsidRDefault="000E0741" w:rsidP="008216CB">
            <w:pPr>
              <w:jc w:val="center"/>
              <w:rPr>
                <w:b/>
                <w:bCs/>
                <w:sz w:val="22"/>
                <w:szCs w:val="22"/>
                <w:lang w:val="en-US"/>
              </w:rPr>
            </w:pPr>
            <w:r w:rsidRPr="005E2CA0">
              <w:rPr>
                <w:b/>
                <w:bCs/>
                <w:sz w:val="22"/>
                <w:szCs w:val="22"/>
                <w:lang w:val="en-US"/>
              </w:rPr>
              <w:t>2,3000</w:t>
            </w:r>
          </w:p>
          <w:p w14:paraId="7D3FB6A0" w14:textId="77777777" w:rsidR="000E0741" w:rsidRPr="009B70F2" w:rsidRDefault="000E0741" w:rsidP="008216CB">
            <w:pPr>
              <w:jc w:val="center"/>
              <w:rPr>
                <w:sz w:val="2"/>
                <w:szCs w:val="2"/>
                <w:lang w:val="en-US"/>
              </w:rPr>
            </w:pPr>
          </w:p>
        </w:tc>
      </w:tr>
      <w:tr w:rsidR="000E0741" w:rsidRPr="00B40365" w14:paraId="6C90338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A9C71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B46737F"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8C9C24D"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F2FE4C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689A3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56F0BD04" w14:textId="77777777" w:rsidR="000E0741" w:rsidRPr="00C97908" w:rsidRDefault="000E0741" w:rsidP="008216CB">
            <w:pPr>
              <w:jc w:val="center"/>
              <w:rPr>
                <w:sz w:val="16"/>
                <w:szCs w:val="16"/>
                <w:lang w:val="en-US"/>
              </w:rPr>
            </w:pPr>
            <w:r w:rsidRPr="00C97908">
              <w:rPr>
                <w:sz w:val="16"/>
                <w:szCs w:val="16"/>
                <w:lang w:val="en-US"/>
              </w:rPr>
              <w:t>18,0780</w:t>
            </w:r>
          </w:p>
        </w:tc>
      </w:tr>
      <w:tr w:rsidR="000E0741" w:rsidRPr="00B40365" w14:paraId="4E9CC1F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552D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175CDE" w14:textId="77777777" w:rsidR="000E0741" w:rsidRPr="00B40365" w:rsidRDefault="000E0741" w:rsidP="008216CB">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5F527FFF" w14:textId="77777777" w:rsidR="000E0741" w:rsidRPr="00C97908" w:rsidRDefault="000E0741" w:rsidP="008216CB">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7B05412F" w14:textId="77777777" w:rsidR="000E0741" w:rsidRPr="00C97908" w:rsidRDefault="000E0741" w:rsidP="008216C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3A2A95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6246BBBA" w14:textId="77777777" w:rsidR="000E0741" w:rsidRPr="00C97908" w:rsidRDefault="000E0741" w:rsidP="008216CB">
            <w:pPr>
              <w:jc w:val="center"/>
              <w:rPr>
                <w:sz w:val="16"/>
                <w:szCs w:val="16"/>
                <w:lang w:val="en-US"/>
              </w:rPr>
            </w:pPr>
            <w:r w:rsidRPr="00C97908">
              <w:rPr>
                <w:sz w:val="16"/>
                <w:szCs w:val="16"/>
                <w:lang w:val="en-US"/>
              </w:rPr>
              <w:t>0,0024</w:t>
            </w:r>
          </w:p>
        </w:tc>
      </w:tr>
      <w:tr w:rsidR="000E0741" w:rsidRPr="00B40365" w14:paraId="33656A8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9C9B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E4C5908" w14:textId="77777777" w:rsidR="000E0741" w:rsidRPr="00B40365" w:rsidRDefault="000E0741" w:rsidP="008216CB">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20062F1" w14:textId="77777777" w:rsidR="000E0741" w:rsidRPr="00C97908" w:rsidRDefault="000E0741" w:rsidP="008216CB">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3E0ABFD"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32ED1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5BE5F93" w14:textId="77777777" w:rsidR="000E0741" w:rsidRPr="00C97908" w:rsidRDefault="000E0741" w:rsidP="008216CB">
            <w:pPr>
              <w:jc w:val="center"/>
              <w:rPr>
                <w:sz w:val="16"/>
                <w:szCs w:val="16"/>
                <w:lang w:val="en-US"/>
              </w:rPr>
            </w:pPr>
            <w:r w:rsidRPr="00C97908">
              <w:rPr>
                <w:sz w:val="16"/>
                <w:szCs w:val="16"/>
                <w:lang w:val="en-US"/>
              </w:rPr>
              <w:t>0,0460</w:t>
            </w:r>
          </w:p>
        </w:tc>
      </w:tr>
      <w:tr w:rsidR="000E0741" w:rsidRPr="00B40365" w14:paraId="0955460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4E55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ACEC65F" w14:textId="77777777" w:rsidR="000E0741" w:rsidRPr="00B40365" w:rsidRDefault="000E0741" w:rsidP="008216CB">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299CF1D8" w14:textId="77777777" w:rsidR="000E0741" w:rsidRPr="00C97908" w:rsidRDefault="000E0741" w:rsidP="008216CB">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04F6C251"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9893E8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1313F46" w14:textId="77777777" w:rsidR="000E0741" w:rsidRPr="00C97908" w:rsidRDefault="000E0741" w:rsidP="008216CB">
            <w:pPr>
              <w:jc w:val="center"/>
              <w:rPr>
                <w:sz w:val="16"/>
                <w:szCs w:val="16"/>
                <w:lang w:val="en-US"/>
              </w:rPr>
            </w:pPr>
            <w:r w:rsidRPr="00C97908">
              <w:rPr>
                <w:sz w:val="16"/>
                <w:szCs w:val="16"/>
                <w:lang w:val="en-US"/>
              </w:rPr>
              <w:t>0,7130</w:t>
            </w:r>
          </w:p>
        </w:tc>
      </w:tr>
      <w:tr w:rsidR="000E0741" w:rsidRPr="00B40365" w14:paraId="23092CD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C8670"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96E2EE3" w14:textId="77777777" w:rsidR="000E0741" w:rsidRPr="00B40365" w:rsidRDefault="000E0741" w:rsidP="008216CB">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630976C8" w14:textId="77777777" w:rsidR="000E0741" w:rsidRPr="00C97908" w:rsidRDefault="000E0741" w:rsidP="008216CB">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7D1EB8F5"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EAA9B32"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210A150" w14:textId="77777777" w:rsidR="000E0741" w:rsidRPr="00C97908" w:rsidRDefault="000E0741" w:rsidP="008216CB">
            <w:pPr>
              <w:jc w:val="center"/>
              <w:rPr>
                <w:sz w:val="16"/>
                <w:szCs w:val="16"/>
                <w:lang w:val="en-US"/>
              </w:rPr>
            </w:pPr>
            <w:r w:rsidRPr="00C97908">
              <w:rPr>
                <w:sz w:val="16"/>
                <w:szCs w:val="16"/>
                <w:lang w:val="en-US"/>
              </w:rPr>
              <w:t>1,8400</w:t>
            </w:r>
          </w:p>
        </w:tc>
      </w:tr>
      <w:tr w:rsidR="000E0741" w:rsidRPr="00B40365" w14:paraId="4A316B6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0AF9F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A247735" w14:textId="77777777" w:rsidR="000E0741" w:rsidRPr="00B40365" w:rsidRDefault="000E0741" w:rsidP="008216C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3FE1D79" w14:textId="77777777" w:rsidR="000E0741" w:rsidRPr="00C97908" w:rsidRDefault="000E0741" w:rsidP="008216C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16BD700B"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801B9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59AFD955" w14:textId="77777777" w:rsidR="000E0741" w:rsidRPr="00C97908" w:rsidRDefault="000E0741" w:rsidP="008216CB">
            <w:pPr>
              <w:jc w:val="center"/>
              <w:rPr>
                <w:sz w:val="16"/>
                <w:szCs w:val="16"/>
                <w:lang w:val="en-US"/>
              </w:rPr>
            </w:pPr>
            <w:r w:rsidRPr="00C97908">
              <w:rPr>
                <w:sz w:val="16"/>
                <w:szCs w:val="16"/>
                <w:lang w:val="en-US"/>
              </w:rPr>
              <w:t>28,0600</w:t>
            </w:r>
          </w:p>
        </w:tc>
      </w:tr>
      <w:tr w:rsidR="000E0741" w:rsidRPr="00B40365" w14:paraId="57FD17C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2C40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05750C7" w14:textId="77777777" w:rsidR="000E0741" w:rsidRPr="00B40365" w:rsidRDefault="000E0741" w:rsidP="008216CB">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40C2D562" w14:textId="77777777" w:rsidR="000E0741" w:rsidRPr="00C97908" w:rsidRDefault="000E0741" w:rsidP="008216CB">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D80EA72"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5AEC2B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C710C99" w14:textId="77777777" w:rsidR="000E0741" w:rsidRPr="00C97908" w:rsidRDefault="000E0741" w:rsidP="008216CB">
            <w:pPr>
              <w:jc w:val="center"/>
              <w:rPr>
                <w:sz w:val="16"/>
                <w:szCs w:val="16"/>
                <w:lang w:val="en-US"/>
              </w:rPr>
            </w:pPr>
            <w:r w:rsidRPr="00C97908">
              <w:rPr>
                <w:sz w:val="16"/>
                <w:szCs w:val="16"/>
                <w:lang w:val="en-US"/>
              </w:rPr>
              <w:t>0,1150</w:t>
            </w:r>
          </w:p>
        </w:tc>
      </w:tr>
      <w:tr w:rsidR="000E0741" w:rsidRPr="00B40365" w14:paraId="3F24B62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72BF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3ADFB9F" w14:textId="77777777" w:rsidR="000E0741" w:rsidRPr="00B40365" w:rsidRDefault="000E0741" w:rsidP="008216CB">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49ABD49" w14:textId="77777777" w:rsidR="000E0741" w:rsidRPr="00C97908" w:rsidRDefault="000E0741" w:rsidP="008216CB">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F5C47AE"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2368D7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1DEE5DA" w14:textId="77777777" w:rsidR="000E0741" w:rsidRPr="00C97908" w:rsidRDefault="000E0741" w:rsidP="008216CB">
            <w:pPr>
              <w:jc w:val="center"/>
              <w:rPr>
                <w:sz w:val="16"/>
                <w:szCs w:val="16"/>
                <w:lang w:val="en-US"/>
              </w:rPr>
            </w:pPr>
            <w:r w:rsidRPr="00C97908">
              <w:rPr>
                <w:sz w:val="16"/>
                <w:szCs w:val="16"/>
                <w:lang w:val="en-US"/>
              </w:rPr>
              <w:t>0,0460</w:t>
            </w:r>
          </w:p>
        </w:tc>
      </w:tr>
      <w:tr w:rsidR="000E0741" w:rsidRPr="00B40365" w14:paraId="6E60145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E08A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E4FF2B8" w14:textId="77777777" w:rsidR="000E0741" w:rsidRPr="00B40365" w:rsidRDefault="000E0741" w:rsidP="008216C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C1F7242" w14:textId="77777777" w:rsidR="000E0741" w:rsidRPr="00C97908" w:rsidRDefault="000E0741" w:rsidP="008216CB">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D6F19A8"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38070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6272EFA2" w14:textId="77777777" w:rsidR="000E0741" w:rsidRPr="00C97908" w:rsidRDefault="000E0741" w:rsidP="008216CB">
            <w:pPr>
              <w:jc w:val="center"/>
              <w:rPr>
                <w:sz w:val="16"/>
                <w:szCs w:val="16"/>
                <w:lang w:val="en-US"/>
              </w:rPr>
            </w:pPr>
            <w:r w:rsidRPr="00C97908">
              <w:rPr>
                <w:sz w:val="16"/>
                <w:szCs w:val="16"/>
                <w:lang w:val="en-US"/>
              </w:rPr>
              <w:t>0,7360</w:t>
            </w:r>
          </w:p>
        </w:tc>
      </w:tr>
      <w:tr w:rsidR="000E0741" w:rsidRPr="00B40365" w14:paraId="26EEF9C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F9E695"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C0FE853" w14:textId="77777777" w:rsidR="000E0741" w:rsidRPr="00B40365" w:rsidRDefault="000E0741" w:rsidP="008216CB">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9509E48" w14:textId="77777777" w:rsidR="000E0741" w:rsidRPr="00C97908" w:rsidRDefault="000E0741" w:rsidP="008216CB">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4D4F9CF"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80693E"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E5250B5" w14:textId="77777777" w:rsidR="000E0741" w:rsidRPr="00C97908" w:rsidRDefault="000E0741" w:rsidP="008216CB">
            <w:pPr>
              <w:jc w:val="center"/>
              <w:rPr>
                <w:sz w:val="16"/>
                <w:szCs w:val="16"/>
                <w:lang w:val="en-US"/>
              </w:rPr>
            </w:pPr>
            <w:r w:rsidRPr="00C97908">
              <w:rPr>
                <w:sz w:val="16"/>
                <w:szCs w:val="16"/>
                <w:lang w:val="en-US"/>
              </w:rPr>
              <w:t>0,0920</w:t>
            </w:r>
          </w:p>
        </w:tc>
      </w:tr>
      <w:tr w:rsidR="000E0741" w:rsidRPr="00B40365" w14:paraId="1596581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1592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DF7064A" w14:textId="77777777" w:rsidR="000E0741" w:rsidRPr="00B40365" w:rsidRDefault="000E0741" w:rsidP="008216CB">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28B910C9" w14:textId="77777777" w:rsidR="000E0741" w:rsidRPr="00C97908" w:rsidRDefault="000E0741" w:rsidP="008216CB">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EC5C8EF"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BA517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AD4177F" w14:textId="77777777" w:rsidR="000E0741" w:rsidRPr="00C97908" w:rsidRDefault="000E0741" w:rsidP="008216CB">
            <w:pPr>
              <w:jc w:val="center"/>
              <w:rPr>
                <w:sz w:val="16"/>
                <w:szCs w:val="16"/>
                <w:lang w:val="en-US"/>
              </w:rPr>
            </w:pPr>
            <w:r w:rsidRPr="00C97908">
              <w:rPr>
                <w:sz w:val="16"/>
                <w:szCs w:val="16"/>
                <w:lang w:val="en-US"/>
              </w:rPr>
              <w:t>0,0920</w:t>
            </w:r>
          </w:p>
        </w:tc>
      </w:tr>
      <w:tr w:rsidR="000E0741" w:rsidRPr="009B70F2" w14:paraId="140218BD"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BEA5AD" w14:textId="77777777" w:rsidR="000E0741" w:rsidRPr="005E2CA0" w:rsidRDefault="000E0741" w:rsidP="008216CB">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14:paraId="03E6BB96"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5B725E2" w14:textId="77777777" w:rsidR="000E0741" w:rsidRPr="005E2CA0" w:rsidRDefault="000E0741" w:rsidP="008216CB">
            <w:pPr>
              <w:rPr>
                <w:b/>
                <w:bCs/>
                <w:sz w:val="2"/>
                <w:szCs w:val="2"/>
                <w:lang w:val="en-US"/>
              </w:rPr>
            </w:pPr>
            <w:r w:rsidRPr="005E2CA0">
              <w:rPr>
                <w:b/>
                <w:bCs/>
                <w:sz w:val="22"/>
                <w:szCs w:val="22"/>
                <w:lang w:val="en-US"/>
              </w:rPr>
              <w:t>Cablu VVGng (A) -LS 3x2.5 mm2</w:t>
            </w:r>
          </w:p>
          <w:p w14:paraId="1E353861"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AC09C94" w14:textId="77777777" w:rsidR="000E0741" w:rsidRPr="005E2CA0" w:rsidRDefault="000E0741" w:rsidP="008216C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A43D493"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73EDA27" w14:textId="77777777" w:rsidR="000E0741" w:rsidRPr="005E2CA0" w:rsidRDefault="000E0741" w:rsidP="008216CB">
            <w:pPr>
              <w:jc w:val="center"/>
              <w:rPr>
                <w:b/>
                <w:bCs/>
                <w:sz w:val="22"/>
                <w:szCs w:val="22"/>
                <w:lang w:val="en-US"/>
              </w:rPr>
            </w:pPr>
            <w:r w:rsidRPr="005E2CA0">
              <w:rPr>
                <w:b/>
                <w:bCs/>
                <w:sz w:val="22"/>
                <w:szCs w:val="22"/>
                <w:lang w:val="en-US"/>
              </w:rPr>
              <w:t>230,0000</w:t>
            </w:r>
          </w:p>
          <w:p w14:paraId="3143E056" w14:textId="77777777" w:rsidR="000E0741" w:rsidRPr="009B70F2" w:rsidRDefault="000E0741" w:rsidP="008216CB">
            <w:pPr>
              <w:jc w:val="center"/>
              <w:rPr>
                <w:sz w:val="2"/>
                <w:szCs w:val="2"/>
                <w:lang w:val="en-US"/>
              </w:rPr>
            </w:pPr>
          </w:p>
        </w:tc>
      </w:tr>
      <w:tr w:rsidR="000E0741" w:rsidRPr="00B40365" w14:paraId="0B08DD9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BC7CE"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AACE5B4" w14:textId="77777777" w:rsidR="000E0741" w:rsidRPr="00B40365" w:rsidRDefault="000E0741" w:rsidP="008216CB">
            <w:pPr>
              <w:jc w:val="center"/>
              <w:rPr>
                <w:sz w:val="16"/>
                <w:szCs w:val="16"/>
                <w:lang w:val="en-US"/>
              </w:rPr>
            </w:pPr>
            <w:r w:rsidRPr="00B40365">
              <w:rPr>
                <w:sz w:val="16"/>
                <w:szCs w:val="16"/>
                <w:lang w:val="en-US"/>
              </w:rPr>
              <w:t>333559034223035333255</w:t>
            </w:r>
          </w:p>
        </w:tc>
        <w:tc>
          <w:tcPr>
            <w:tcW w:w="4366" w:type="dxa"/>
            <w:gridSpan w:val="4"/>
            <w:tcBorders>
              <w:top w:val="nil"/>
              <w:bottom w:val="single" w:sz="2" w:space="0" w:color="auto"/>
            </w:tcBorders>
            <w:vAlign w:val="center"/>
          </w:tcPr>
          <w:p w14:paraId="15F50941" w14:textId="77777777" w:rsidR="000E0741" w:rsidRPr="00C97908" w:rsidRDefault="000E0741" w:rsidP="008216CB">
            <w:pPr>
              <w:rPr>
                <w:sz w:val="16"/>
                <w:szCs w:val="16"/>
                <w:lang w:val="en-US"/>
              </w:rPr>
            </w:pPr>
            <w:r w:rsidRPr="00C97908">
              <w:rPr>
                <w:sz w:val="16"/>
                <w:szCs w:val="16"/>
                <w:lang w:val="en-US"/>
              </w:rPr>
              <w:t>Cablu VVGng (A) -LS 3x2.5 mm2</w:t>
            </w:r>
          </w:p>
        </w:tc>
        <w:tc>
          <w:tcPr>
            <w:tcW w:w="1021" w:type="dxa"/>
            <w:gridSpan w:val="3"/>
            <w:tcBorders>
              <w:top w:val="nil"/>
              <w:bottom w:val="single" w:sz="2" w:space="0" w:color="auto"/>
            </w:tcBorders>
            <w:vAlign w:val="center"/>
          </w:tcPr>
          <w:p w14:paraId="7470B470"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2C724E0"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CDE6656" w14:textId="77777777" w:rsidR="000E0741" w:rsidRPr="00C97908" w:rsidRDefault="000E0741" w:rsidP="008216CB">
            <w:pPr>
              <w:jc w:val="center"/>
              <w:rPr>
                <w:sz w:val="16"/>
                <w:szCs w:val="16"/>
                <w:lang w:val="en-US"/>
              </w:rPr>
            </w:pPr>
            <w:r w:rsidRPr="00C97908">
              <w:rPr>
                <w:sz w:val="16"/>
                <w:szCs w:val="16"/>
                <w:lang w:val="en-US"/>
              </w:rPr>
              <w:t>230,0000</w:t>
            </w:r>
          </w:p>
        </w:tc>
      </w:tr>
      <w:tr w:rsidR="000E0741" w:rsidRPr="009B70F2" w14:paraId="2A453E4C"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29B65B" w14:textId="77777777" w:rsidR="000E0741" w:rsidRPr="005E2CA0" w:rsidRDefault="000E0741" w:rsidP="008216CB">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14:paraId="5145AC5B" w14:textId="77777777" w:rsidR="000E0741" w:rsidRPr="005E2CA0" w:rsidRDefault="000E0741" w:rsidP="008216CB">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78F1FD17" w14:textId="77777777" w:rsidR="000E0741" w:rsidRPr="005E2CA0" w:rsidRDefault="000E0741" w:rsidP="008216CB">
            <w:pPr>
              <w:rPr>
                <w:b/>
                <w:bCs/>
                <w:sz w:val="2"/>
                <w:szCs w:val="2"/>
                <w:lang w:val="en-US"/>
              </w:rPr>
            </w:pPr>
            <w:r w:rsidRPr="005E2CA0">
              <w:rPr>
                <w:b/>
                <w:bCs/>
                <w:sz w:val="22"/>
                <w:szCs w:val="22"/>
                <w:lang w:val="en-US"/>
              </w:rPr>
              <w:t>Teava flexibila spirala tip mediu 750N D20 mm, U=PVC cu proprietati de autostingere (de creat resursa)</w:t>
            </w:r>
          </w:p>
          <w:p w14:paraId="768759FB"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4193F17D" w14:textId="77777777" w:rsidR="000E0741" w:rsidRPr="005E2CA0" w:rsidRDefault="000E0741" w:rsidP="008216C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3A41343"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883DCCA" w14:textId="77777777" w:rsidR="000E0741" w:rsidRPr="005E2CA0" w:rsidRDefault="000E0741" w:rsidP="008216CB">
            <w:pPr>
              <w:jc w:val="center"/>
              <w:rPr>
                <w:b/>
                <w:bCs/>
                <w:sz w:val="22"/>
                <w:szCs w:val="22"/>
                <w:lang w:val="en-US"/>
              </w:rPr>
            </w:pPr>
            <w:r w:rsidRPr="005E2CA0">
              <w:rPr>
                <w:b/>
                <w:bCs/>
                <w:sz w:val="22"/>
                <w:szCs w:val="22"/>
                <w:lang w:val="en-US"/>
              </w:rPr>
              <w:t>5,1000</w:t>
            </w:r>
          </w:p>
          <w:p w14:paraId="65B9F6FD" w14:textId="77777777" w:rsidR="000E0741" w:rsidRPr="009B70F2" w:rsidRDefault="000E0741" w:rsidP="008216CB">
            <w:pPr>
              <w:jc w:val="center"/>
              <w:rPr>
                <w:sz w:val="2"/>
                <w:szCs w:val="2"/>
                <w:lang w:val="en-US"/>
              </w:rPr>
            </w:pPr>
          </w:p>
        </w:tc>
      </w:tr>
      <w:tr w:rsidR="000E0741" w:rsidRPr="00B40365" w14:paraId="7D5A8DD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3C32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D1264F8"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5B8419A"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8B9A408"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D6C71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2EA14ED8" w14:textId="77777777" w:rsidR="000E0741" w:rsidRPr="00C97908" w:rsidRDefault="000E0741" w:rsidP="008216CB">
            <w:pPr>
              <w:jc w:val="center"/>
              <w:rPr>
                <w:sz w:val="16"/>
                <w:szCs w:val="16"/>
                <w:lang w:val="en-US"/>
              </w:rPr>
            </w:pPr>
            <w:r w:rsidRPr="00C97908">
              <w:rPr>
                <w:sz w:val="16"/>
                <w:szCs w:val="16"/>
                <w:lang w:val="en-US"/>
              </w:rPr>
              <w:t>121,3800</w:t>
            </w:r>
          </w:p>
        </w:tc>
      </w:tr>
      <w:tr w:rsidR="000E0741" w:rsidRPr="00B40365" w14:paraId="0EB0973E"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0FF2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F49208F" w14:textId="77777777" w:rsidR="000E0741" w:rsidRPr="00B40365" w:rsidRDefault="000E0741" w:rsidP="008216CB">
            <w:pPr>
              <w:jc w:val="center"/>
              <w:rPr>
                <w:sz w:val="16"/>
                <w:szCs w:val="16"/>
                <w:lang w:val="en-US"/>
              </w:rPr>
            </w:pPr>
            <w:r w:rsidRPr="00B40365">
              <w:rPr>
                <w:sz w:val="16"/>
                <w:szCs w:val="16"/>
                <w:lang w:val="en-US"/>
              </w:rPr>
              <w:t>3378503-8010</w:t>
            </w:r>
          </w:p>
        </w:tc>
        <w:tc>
          <w:tcPr>
            <w:tcW w:w="4366" w:type="dxa"/>
            <w:gridSpan w:val="4"/>
            <w:tcBorders>
              <w:top w:val="nil"/>
              <w:bottom w:val="single" w:sz="2" w:space="0" w:color="auto"/>
            </w:tcBorders>
            <w:vAlign w:val="center"/>
          </w:tcPr>
          <w:p w14:paraId="7372D9EC" w14:textId="77777777" w:rsidR="000E0741" w:rsidRPr="00C97908" w:rsidRDefault="000E0741" w:rsidP="008216CB">
            <w:pPr>
              <w:rPr>
                <w:sz w:val="16"/>
                <w:szCs w:val="16"/>
                <w:lang w:val="en-US"/>
              </w:rPr>
            </w:pPr>
            <w:r w:rsidRPr="00C97908">
              <w:rPr>
                <w:sz w:val="16"/>
                <w:szCs w:val="16"/>
                <w:lang w:val="en-US"/>
              </w:rPr>
              <w:t>Teava flexibila spirala tip mediu 750N D20 mm, U=PVC cu proprietati de autostingere</w:t>
            </w:r>
          </w:p>
        </w:tc>
        <w:tc>
          <w:tcPr>
            <w:tcW w:w="1021" w:type="dxa"/>
            <w:gridSpan w:val="3"/>
            <w:tcBorders>
              <w:top w:val="nil"/>
              <w:bottom w:val="single" w:sz="2" w:space="0" w:color="auto"/>
            </w:tcBorders>
            <w:vAlign w:val="center"/>
          </w:tcPr>
          <w:p w14:paraId="181F39FC" w14:textId="77777777" w:rsidR="000E0741" w:rsidRPr="00C97908" w:rsidRDefault="000E0741" w:rsidP="008216C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10026C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7DDC7CE7" w14:textId="77777777" w:rsidR="000E0741" w:rsidRPr="00C97908" w:rsidRDefault="000E0741" w:rsidP="008216CB">
            <w:pPr>
              <w:jc w:val="center"/>
              <w:rPr>
                <w:sz w:val="16"/>
                <w:szCs w:val="16"/>
                <w:lang w:val="en-US"/>
              </w:rPr>
            </w:pPr>
            <w:r w:rsidRPr="00C97908">
              <w:rPr>
                <w:sz w:val="16"/>
                <w:szCs w:val="16"/>
                <w:lang w:val="en-US"/>
              </w:rPr>
              <w:t>510,0000</w:t>
            </w:r>
          </w:p>
        </w:tc>
      </w:tr>
      <w:tr w:rsidR="000E0741" w:rsidRPr="00B40365" w14:paraId="3B8FD245"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6E52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8B151B9" w14:textId="77777777" w:rsidR="000E0741" w:rsidRPr="00B40365" w:rsidRDefault="000E0741" w:rsidP="008216CB">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5598F029" w14:textId="77777777" w:rsidR="000E0741" w:rsidRPr="00C97908" w:rsidRDefault="000E0741" w:rsidP="008216CB">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7423972" w14:textId="77777777" w:rsidR="000E0741" w:rsidRPr="00C97908" w:rsidRDefault="000E0741" w:rsidP="008216C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2A2C17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68E530D9" w14:textId="77777777" w:rsidR="000E0741" w:rsidRPr="00C97908" w:rsidRDefault="000E0741" w:rsidP="008216CB">
            <w:pPr>
              <w:jc w:val="center"/>
              <w:rPr>
                <w:sz w:val="16"/>
                <w:szCs w:val="16"/>
                <w:lang w:val="en-US"/>
              </w:rPr>
            </w:pPr>
            <w:r w:rsidRPr="00C97908">
              <w:rPr>
                <w:sz w:val="16"/>
                <w:szCs w:val="16"/>
                <w:lang w:val="en-US"/>
              </w:rPr>
              <w:t>0,0107</w:t>
            </w:r>
          </w:p>
        </w:tc>
      </w:tr>
      <w:tr w:rsidR="000E0741" w:rsidRPr="00B40365" w14:paraId="7A88EB1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8267F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0DAA8AD" w14:textId="77777777" w:rsidR="000E0741" w:rsidRPr="00B40365" w:rsidRDefault="000E0741" w:rsidP="008216CB">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5F85AEB1" w14:textId="77777777" w:rsidR="000E0741" w:rsidRPr="00C97908" w:rsidRDefault="000E0741" w:rsidP="008216CB">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268B9ED6"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59313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59C1CAAB" w14:textId="77777777" w:rsidR="000E0741" w:rsidRPr="00C97908" w:rsidRDefault="000E0741" w:rsidP="008216CB">
            <w:pPr>
              <w:jc w:val="center"/>
              <w:rPr>
                <w:sz w:val="16"/>
                <w:szCs w:val="16"/>
                <w:lang w:val="en-US"/>
              </w:rPr>
            </w:pPr>
            <w:r w:rsidRPr="00C97908">
              <w:rPr>
                <w:sz w:val="16"/>
                <w:szCs w:val="16"/>
                <w:lang w:val="en-US"/>
              </w:rPr>
              <w:t>4,8960</w:t>
            </w:r>
          </w:p>
        </w:tc>
      </w:tr>
      <w:tr w:rsidR="000E0741" w:rsidRPr="00B40365" w14:paraId="450D4C4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FE3E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C76CF1" w14:textId="77777777" w:rsidR="000E0741" w:rsidRPr="00B40365" w:rsidRDefault="000E0741" w:rsidP="008216CB">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14AB0071" w14:textId="77777777" w:rsidR="000E0741" w:rsidRPr="00C97908" w:rsidRDefault="000E0741" w:rsidP="008216CB">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7F3CACF0"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5C374B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466252BF" w14:textId="77777777" w:rsidR="000E0741" w:rsidRPr="00C97908" w:rsidRDefault="000E0741" w:rsidP="008216CB">
            <w:pPr>
              <w:jc w:val="center"/>
              <w:rPr>
                <w:sz w:val="16"/>
                <w:szCs w:val="16"/>
                <w:lang w:val="en-US"/>
              </w:rPr>
            </w:pPr>
            <w:r w:rsidRPr="00C97908">
              <w:rPr>
                <w:sz w:val="16"/>
                <w:szCs w:val="16"/>
                <w:lang w:val="en-US"/>
              </w:rPr>
              <w:t>68,3400</w:t>
            </w:r>
          </w:p>
        </w:tc>
      </w:tr>
      <w:tr w:rsidR="000E0741" w:rsidRPr="00B40365" w14:paraId="7D3132B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4AA1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16E342F" w14:textId="77777777" w:rsidR="000E0741" w:rsidRPr="00B40365" w:rsidRDefault="000E0741" w:rsidP="008216CB">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3BD4C445" w14:textId="77777777" w:rsidR="000E0741" w:rsidRPr="00C97908" w:rsidRDefault="000E0741" w:rsidP="008216CB">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6C7A52B2"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BC3696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02AE8BAE" w14:textId="77777777" w:rsidR="000E0741" w:rsidRPr="00C97908" w:rsidRDefault="000E0741" w:rsidP="008216CB">
            <w:pPr>
              <w:jc w:val="center"/>
              <w:rPr>
                <w:sz w:val="16"/>
                <w:szCs w:val="16"/>
                <w:lang w:val="en-US"/>
              </w:rPr>
            </w:pPr>
            <w:r w:rsidRPr="00C97908">
              <w:rPr>
                <w:sz w:val="16"/>
                <w:szCs w:val="16"/>
                <w:lang w:val="en-US"/>
              </w:rPr>
              <w:t>68,3400</w:t>
            </w:r>
          </w:p>
        </w:tc>
      </w:tr>
      <w:tr w:rsidR="000E0741" w:rsidRPr="00B40365" w14:paraId="06392BF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40354"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4B0A4B9" w14:textId="77777777" w:rsidR="000E0741" w:rsidRPr="00B40365" w:rsidRDefault="000E0741" w:rsidP="008216CB">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37AC4D09" w14:textId="77777777" w:rsidR="000E0741" w:rsidRPr="00C97908" w:rsidRDefault="000E0741" w:rsidP="008216CB">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6814279C" w14:textId="77777777" w:rsidR="000E0741" w:rsidRPr="00C97908" w:rsidRDefault="000E0741" w:rsidP="008216C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840879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0E9F096C" w14:textId="77777777" w:rsidR="000E0741" w:rsidRPr="00C97908" w:rsidRDefault="000E0741" w:rsidP="008216CB">
            <w:pPr>
              <w:jc w:val="center"/>
              <w:rPr>
                <w:sz w:val="16"/>
                <w:szCs w:val="16"/>
                <w:lang w:val="en-US"/>
              </w:rPr>
            </w:pPr>
            <w:r w:rsidRPr="00C97908">
              <w:rPr>
                <w:sz w:val="16"/>
                <w:szCs w:val="16"/>
                <w:lang w:val="en-US"/>
              </w:rPr>
              <w:t>34,1700</w:t>
            </w:r>
          </w:p>
        </w:tc>
      </w:tr>
      <w:tr w:rsidR="000E0741" w:rsidRPr="00B40365" w14:paraId="375F1A1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91B6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77DAC8B" w14:textId="77777777" w:rsidR="000E0741" w:rsidRPr="00B40365" w:rsidRDefault="000E0741" w:rsidP="008216C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B510DB7" w14:textId="77777777" w:rsidR="000E0741" w:rsidRPr="00C97908" w:rsidRDefault="000E0741" w:rsidP="008216C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F87E852"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E84629"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48D891D3" w14:textId="77777777" w:rsidR="000E0741" w:rsidRPr="00C97908" w:rsidRDefault="000E0741" w:rsidP="008216CB">
            <w:pPr>
              <w:jc w:val="center"/>
              <w:rPr>
                <w:sz w:val="16"/>
                <w:szCs w:val="16"/>
                <w:lang w:val="en-US"/>
              </w:rPr>
            </w:pPr>
            <w:r w:rsidRPr="00C97908">
              <w:rPr>
                <w:sz w:val="16"/>
                <w:szCs w:val="16"/>
                <w:lang w:val="en-US"/>
              </w:rPr>
              <w:t>91,8000</w:t>
            </w:r>
          </w:p>
        </w:tc>
      </w:tr>
      <w:tr w:rsidR="000E0741" w:rsidRPr="00B40365" w14:paraId="1D07364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9381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36A236D" w14:textId="77777777" w:rsidR="000E0741" w:rsidRPr="00B40365" w:rsidRDefault="000E0741" w:rsidP="008216CB">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19DDC83E" w14:textId="77777777" w:rsidR="000E0741" w:rsidRPr="00C97908" w:rsidRDefault="000E0741" w:rsidP="008216CB">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6C57BC7A"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E678DF"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30B7FA39" w14:textId="77777777" w:rsidR="000E0741" w:rsidRPr="00C97908" w:rsidRDefault="000E0741" w:rsidP="008216CB">
            <w:pPr>
              <w:jc w:val="center"/>
              <w:rPr>
                <w:sz w:val="16"/>
                <w:szCs w:val="16"/>
                <w:lang w:val="en-US"/>
              </w:rPr>
            </w:pPr>
            <w:r w:rsidRPr="00C97908">
              <w:rPr>
                <w:sz w:val="16"/>
                <w:szCs w:val="16"/>
                <w:lang w:val="en-US"/>
              </w:rPr>
              <w:t>24,6840</w:t>
            </w:r>
          </w:p>
        </w:tc>
      </w:tr>
      <w:tr w:rsidR="000E0741" w:rsidRPr="009B70F2" w14:paraId="75201388"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B8EB0D" w14:textId="77777777" w:rsidR="000E0741" w:rsidRPr="005E2CA0" w:rsidRDefault="000E0741" w:rsidP="008216CB">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14:paraId="291E153C" w14:textId="77777777" w:rsidR="000E0741" w:rsidRPr="005E2CA0" w:rsidRDefault="000E0741" w:rsidP="008216CB">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14:paraId="02216B87" w14:textId="77777777" w:rsidR="000E0741" w:rsidRPr="005E2CA0" w:rsidRDefault="000E0741" w:rsidP="008216CB">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595x595x85 mm</w:t>
            </w:r>
          </w:p>
          <w:p w14:paraId="5726CD8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6A738FF" w14:textId="77777777" w:rsidR="000E0741" w:rsidRPr="005E2CA0" w:rsidRDefault="000E0741" w:rsidP="008216C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842324D"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E909F7E" w14:textId="77777777" w:rsidR="000E0741" w:rsidRPr="005E2CA0" w:rsidRDefault="000E0741" w:rsidP="008216CB">
            <w:pPr>
              <w:jc w:val="center"/>
              <w:rPr>
                <w:b/>
                <w:bCs/>
                <w:sz w:val="22"/>
                <w:szCs w:val="22"/>
                <w:lang w:val="en-US"/>
              </w:rPr>
            </w:pPr>
            <w:r w:rsidRPr="005E2CA0">
              <w:rPr>
                <w:b/>
                <w:bCs/>
                <w:sz w:val="22"/>
                <w:szCs w:val="22"/>
                <w:lang w:val="en-US"/>
              </w:rPr>
              <w:t>0,1600</w:t>
            </w:r>
          </w:p>
          <w:p w14:paraId="0D4397B8" w14:textId="77777777" w:rsidR="000E0741" w:rsidRPr="009B70F2" w:rsidRDefault="000E0741" w:rsidP="008216CB">
            <w:pPr>
              <w:jc w:val="center"/>
              <w:rPr>
                <w:sz w:val="2"/>
                <w:szCs w:val="2"/>
                <w:lang w:val="en-US"/>
              </w:rPr>
            </w:pPr>
          </w:p>
        </w:tc>
      </w:tr>
      <w:tr w:rsidR="000E0741" w:rsidRPr="00B40365" w14:paraId="4863731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9A304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83A2486"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9980CA3"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9298887"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678F8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14:paraId="74FA7B91" w14:textId="77777777" w:rsidR="000E0741" w:rsidRPr="00C97908" w:rsidRDefault="000E0741" w:rsidP="008216CB">
            <w:pPr>
              <w:jc w:val="center"/>
              <w:rPr>
                <w:sz w:val="16"/>
                <w:szCs w:val="16"/>
                <w:lang w:val="en-US"/>
              </w:rPr>
            </w:pPr>
            <w:r w:rsidRPr="00C97908">
              <w:rPr>
                <w:sz w:val="16"/>
                <w:szCs w:val="16"/>
                <w:lang w:val="en-US"/>
              </w:rPr>
              <w:t>19,0400</w:t>
            </w:r>
          </w:p>
        </w:tc>
      </w:tr>
      <w:tr w:rsidR="000E0741" w:rsidRPr="00B40365" w14:paraId="7B4231E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33EA8"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0C76BD3" w14:textId="77777777" w:rsidR="000E0741" w:rsidRPr="00B40365" w:rsidRDefault="000E0741" w:rsidP="008216CB">
            <w:pPr>
              <w:jc w:val="center"/>
              <w:rPr>
                <w:sz w:val="16"/>
                <w:szCs w:val="16"/>
                <w:lang w:val="en-US"/>
              </w:rPr>
            </w:pPr>
            <w:r w:rsidRPr="00B40365">
              <w:rPr>
                <w:sz w:val="16"/>
                <w:szCs w:val="16"/>
                <w:lang w:val="en-US"/>
              </w:rPr>
              <w:t>1570-55535333422</w:t>
            </w:r>
          </w:p>
        </w:tc>
        <w:tc>
          <w:tcPr>
            <w:tcW w:w="4366" w:type="dxa"/>
            <w:gridSpan w:val="4"/>
            <w:tcBorders>
              <w:top w:val="nil"/>
              <w:bottom w:val="single" w:sz="2" w:space="0" w:color="auto"/>
            </w:tcBorders>
            <w:vAlign w:val="center"/>
          </w:tcPr>
          <w:p w14:paraId="2D8071B8" w14:textId="77777777" w:rsidR="000E0741" w:rsidRPr="00C97908" w:rsidRDefault="000E0741" w:rsidP="008216CB">
            <w:pPr>
              <w:rPr>
                <w:sz w:val="16"/>
                <w:szCs w:val="16"/>
                <w:lang w:val="en-US"/>
              </w:rPr>
            </w:pPr>
            <w:r w:rsidRPr="00C97908">
              <w:rPr>
                <w:sz w:val="16"/>
                <w:szCs w:val="16"/>
                <w:lang w:val="en-US"/>
              </w:rPr>
              <w:t>Corp de iluminat cu lampi LED incadrabil IP-20, 3600Lm, 32W, 595x595x85 mm</w:t>
            </w:r>
          </w:p>
        </w:tc>
        <w:tc>
          <w:tcPr>
            <w:tcW w:w="1021" w:type="dxa"/>
            <w:gridSpan w:val="3"/>
            <w:tcBorders>
              <w:top w:val="nil"/>
              <w:bottom w:val="single" w:sz="2" w:space="0" w:color="auto"/>
            </w:tcBorders>
            <w:vAlign w:val="center"/>
          </w:tcPr>
          <w:p w14:paraId="33976142"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7AEA6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737F71EB" w14:textId="77777777" w:rsidR="000E0741" w:rsidRPr="00C97908" w:rsidRDefault="000E0741" w:rsidP="008216CB">
            <w:pPr>
              <w:jc w:val="center"/>
              <w:rPr>
                <w:sz w:val="16"/>
                <w:szCs w:val="16"/>
                <w:lang w:val="en-US"/>
              </w:rPr>
            </w:pPr>
            <w:r w:rsidRPr="00C97908">
              <w:rPr>
                <w:sz w:val="16"/>
                <w:szCs w:val="16"/>
                <w:lang w:val="en-US"/>
              </w:rPr>
              <w:t>16,0000</w:t>
            </w:r>
          </w:p>
        </w:tc>
      </w:tr>
      <w:tr w:rsidR="000E0741" w:rsidRPr="00B40365" w14:paraId="7A59BBD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1CD6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FB2AC55" w14:textId="77777777" w:rsidR="000E0741" w:rsidRPr="00B40365" w:rsidRDefault="000E0741" w:rsidP="008216CB">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148A1BA3" w14:textId="77777777" w:rsidR="000E0741" w:rsidRPr="00C97908" w:rsidRDefault="000E0741" w:rsidP="008216CB">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1152FF21" w14:textId="77777777" w:rsidR="000E0741" w:rsidRPr="00C97908" w:rsidRDefault="000E0741" w:rsidP="008216CB">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38125055"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14:paraId="31A0A153" w14:textId="77777777" w:rsidR="000E0741" w:rsidRPr="00C97908" w:rsidRDefault="000E0741" w:rsidP="008216CB">
            <w:pPr>
              <w:jc w:val="center"/>
              <w:rPr>
                <w:sz w:val="16"/>
                <w:szCs w:val="16"/>
                <w:lang w:val="en-US"/>
              </w:rPr>
            </w:pPr>
            <w:r w:rsidRPr="00C97908">
              <w:rPr>
                <w:sz w:val="16"/>
                <w:szCs w:val="16"/>
                <w:lang w:val="en-US"/>
              </w:rPr>
              <w:t>0,0085</w:t>
            </w:r>
          </w:p>
        </w:tc>
      </w:tr>
      <w:tr w:rsidR="000E0741" w:rsidRPr="00B40365" w14:paraId="5CFC7F9B"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87833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CC1AEAB" w14:textId="77777777" w:rsidR="000E0741" w:rsidRPr="00B40365" w:rsidRDefault="000E0741" w:rsidP="008216CB">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5D56C038" w14:textId="77777777" w:rsidR="000E0741" w:rsidRPr="00C97908" w:rsidRDefault="000E0741" w:rsidP="008216CB">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641905F9" w14:textId="77777777" w:rsidR="000E0741" w:rsidRPr="00C97908" w:rsidRDefault="000E0741" w:rsidP="008216CB">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2F07154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DC8D768" w14:textId="77777777" w:rsidR="000E0741" w:rsidRPr="00C97908" w:rsidRDefault="000E0741" w:rsidP="008216CB">
            <w:pPr>
              <w:jc w:val="center"/>
              <w:rPr>
                <w:sz w:val="16"/>
                <w:szCs w:val="16"/>
                <w:lang w:val="en-US"/>
              </w:rPr>
            </w:pPr>
            <w:r w:rsidRPr="00C97908">
              <w:rPr>
                <w:sz w:val="16"/>
                <w:szCs w:val="16"/>
                <w:lang w:val="en-US"/>
              </w:rPr>
              <w:t>0,0160</w:t>
            </w:r>
          </w:p>
        </w:tc>
      </w:tr>
      <w:tr w:rsidR="000E0741" w:rsidRPr="00B40365" w14:paraId="193AA208"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83A7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FA6F8C8" w14:textId="77777777" w:rsidR="000E0741" w:rsidRPr="00B40365" w:rsidRDefault="000E0741" w:rsidP="008216CB">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14:paraId="43A31AE6" w14:textId="77777777" w:rsidR="000E0741" w:rsidRPr="00C97908" w:rsidRDefault="000E0741" w:rsidP="008216CB">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14:paraId="634BC856" w14:textId="77777777" w:rsidR="000E0741" w:rsidRPr="00C97908" w:rsidRDefault="000E0741" w:rsidP="008216C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D5182D3"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B14D4F5" w14:textId="77777777" w:rsidR="000E0741" w:rsidRPr="00C97908" w:rsidRDefault="000E0741" w:rsidP="008216CB">
            <w:pPr>
              <w:jc w:val="center"/>
              <w:rPr>
                <w:sz w:val="16"/>
                <w:szCs w:val="16"/>
                <w:lang w:val="en-US"/>
              </w:rPr>
            </w:pPr>
            <w:r w:rsidRPr="00C97908">
              <w:rPr>
                <w:sz w:val="16"/>
                <w:szCs w:val="16"/>
                <w:lang w:val="en-US"/>
              </w:rPr>
              <w:t>0,0005</w:t>
            </w:r>
          </w:p>
        </w:tc>
      </w:tr>
      <w:tr w:rsidR="000E0741" w:rsidRPr="00B40365" w14:paraId="2A16ACB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66DD7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A4A8F17" w14:textId="77777777" w:rsidR="000E0741" w:rsidRPr="00B40365" w:rsidRDefault="000E0741" w:rsidP="008216C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960718D" w14:textId="77777777" w:rsidR="000E0741" w:rsidRPr="00C97908" w:rsidRDefault="000E0741" w:rsidP="008216CB">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3F0DC02"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34EB8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0B3C79BB" w14:textId="77777777" w:rsidR="000E0741" w:rsidRPr="00C97908" w:rsidRDefault="000E0741" w:rsidP="008216CB">
            <w:pPr>
              <w:jc w:val="center"/>
              <w:rPr>
                <w:sz w:val="16"/>
                <w:szCs w:val="16"/>
                <w:lang w:val="en-US"/>
              </w:rPr>
            </w:pPr>
            <w:r w:rsidRPr="00C97908">
              <w:rPr>
                <w:sz w:val="16"/>
                <w:szCs w:val="16"/>
                <w:lang w:val="en-US"/>
              </w:rPr>
              <w:t>0,0672</w:t>
            </w:r>
          </w:p>
        </w:tc>
      </w:tr>
      <w:tr w:rsidR="000E0741" w:rsidRPr="00B40365" w14:paraId="14B659C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BA6CA"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656A7ED4" w14:textId="77777777" w:rsidR="000E0741" w:rsidRPr="00B40365" w:rsidRDefault="000E0741" w:rsidP="008216CB">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19076FD" w14:textId="77777777" w:rsidR="000E0741" w:rsidRPr="00C97908" w:rsidRDefault="000E0741" w:rsidP="008216CB">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E3197EF"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9E855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6F6F1CF2" w14:textId="77777777" w:rsidR="000E0741" w:rsidRPr="00C97908" w:rsidRDefault="000E0741" w:rsidP="008216CB">
            <w:pPr>
              <w:jc w:val="center"/>
              <w:rPr>
                <w:sz w:val="16"/>
                <w:szCs w:val="16"/>
                <w:lang w:val="en-US"/>
              </w:rPr>
            </w:pPr>
            <w:r w:rsidRPr="00C97908">
              <w:rPr>
                <w:sz w:val="16"/>
                <w:szCs w:val="16"/>
                <w:lang w:val="en-US"/>
              </w:rPr>
              <w:t>0,1936</w:t>
            </w:r>
          </w:p>
        </w:tc>
      </w:tr>
      <w:tr w:rsidR="000E0741" w:rsidRPr="00B40365" w14:paraId="515616F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F672F"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284656E2" w14:textId="77777777" w:rsidR="000E0741" w:rsidRPr="00B40365" w:rsidRDefault="000E0741" w:rsidP="008216CB">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2D7FE9A7" w14:textId="77777777" w:rsidR="000E0741" w:rsidRPr="00C97908" w:rsidRDefault="000E0741" w:rsidP="008216CB">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1F33856F"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92BE08"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14:paraId="1690F00E" w14:textId="77777777" w:rsidR="000E0741" w:rsidRPr="00C97908" w:rsidRDefault="000E0741" w:rsidP="008216CB">
            <w:pPr>
              <w:jc w:val="center"/>
              <w:rPr>
                <w:sz w:val="16"/>
                <w:szCs w:val="16"/>
                <w:lang w:val="en-US"/>
              </w:rPr>
            </w:pPr>
            <w:r w:rsidRPr="00C97908">
              <w:rPr>
                <w:sz w:val="16"/>
                <w:szCs w:val="16"/>
                <w:lang w:val="en-US"/>
              </w:rPr>
              <w:t>6,7520</w:t>
            </w:r>
          </w:p>
        </w:tc>
      </w:tr>
      <w:tr w:rsidR="000E0741" w:rsidRPr="00B40365" w14:paraId="231CF186"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BAC476"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0E0FC374" w14:textId="77777777" w:rsidR="000E0741" w:rsidRPr="00B40365" w:rsidRDefault="000E0741" w:rsidP="008216CB">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0DC9F1DD" w14:textId="77777777" w:rsidR="000E0741" w:rsidRPr="00C97908" w:rsidRDefault="000E0741" w:rsidP="008216CB">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17507205"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32EF4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311238E2" w14:textId="77777777" w:rsidR="000E0741" w:rsidRPr="00C97908" w:rsidRDefault="000E0741" w:rsidP="008216CB">
            <w:pPr>
              <w:jc w:val="center"/>
              <w:rPr>
                <w:sz w:val="16"/>
                <w:szCs w:val="16"/>
                <w:lang w:val="en-US"/>
              </w:rPr>
            </w:pPr>
            <w:r w:rsidRPr="00C97908">
              <w:rPr>
                <w:sz w:val="16"/>
                <w:szCs w:val="16"/>
                <w:lang w:val="en-US"/>
              </w:rPr>
              <w:t>0,1936</w:t>
            </w:r>
          </w:p>
        </w:tc>
      </w:tr>
      <w:tr w:rsidR="000E0741" w:rsidRPr="009B70F2" w14:paraId="09EBC3B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6A56BB" w14:textId="77777777" w:rsidR="000E0741" w:rsidRPr="005E2CA0" w:rsidRDefault="000E0741" w:rsidP="008216CB">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14:paraId="128E0E7E" w14:textId="77777777" w:rsidR="000E0741" w:rsidRPr="005E2CA0" w:rsidRDefault="000E0741" w:rsidP="008216CB">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6ECEA0FB" w14:textId="77777777" w:rsidR="000E0741" w:rsidRPr="005E2CA0" w:rsidRDefault="000E0741" w:rsidP="008216CB">
            <w:pPr>
              <w:rPr>
                <w:b/>
                <w:bCs/>
                <w:sz w:val="2"/>
                <w:szCs w:val="2"/>
                <w:lang w:val="en-US"/>
              </w:rPr>
            </w:pPr>
            <w:r w:rsidRPr="005E2CA0">
              <w:rPr>
                <w:b/>
                <w:bCs/>
                <w:sz w:val="22"/>
                <w:szCs w:val="22"/>
                <w:lang w:val="en-US"/>
              </w:rPr>
              <w:t>Intreruptor monopolar 10A/230V  IP20</w:t>
            </w:r>
          </w:p>
          <w:p w14:paraId="0802B9A5"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B98972D" w14:textId="77777777" w:rsidR="000E0741" w:rsidRPr="005E2CA0" w:rsidRDefault="000E0741" w:rsidP="008216C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7EC87F1"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828064A" w14:textId="77777777" w:rsidR="000E0741" w:rsidRPr="005E2CA0" w:rsidRDefault="000E0741" w:rsidP="008216CB">
            <w:pPr>
              <w:jc w:val="center"/>
              <w:rPr>
                <w:b/>
                <w:bCs/>
                <w:sz w:val="22"/>
                <w:szCs w:val="22"/>
                <w:lang w:val="en-US"/>
              </w:rPr>
            </w:pPr>
            <w:r w:rsidRPr="005E2CA0">
              <w:rPr>
                <w:b/>
                <w:bCs/>
                <w:sz w:val="22"/>
                <w:szCs w:val="22"/>
                <w:lang w:val="en-US"/>
              </w:rPr>
              <w:t>0,0600</w:t>
            </w:r>
          </w:p>
          <w:p w14:paraId="22860147" w14:textId="77777777" w:rsidR="000E0741" w:rsidRPr="009B70F2" w:rsidRDefault="000E0741" w:rsidP="008216CB">
            <w:pPr>
              <w:jc w:val="center"/>
              <w:rPr>
                <w:sz w:val="2"/>
                <w:szCs w:val="2"/>
                <w:lang w:val="en-US"/>
              </w:rPr>
            </w:pPr>
          </w:p>
        </w:tc>
      </w:tr>
      <w:tr w:rsidR="000E0741" w:rsidRPr="00B40365" w14:paraId="7D04684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BFB219"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9203D87"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4E532B8"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7D78C0C"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245B9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54DB52CD" w14:textId="77777777" w:rsidR="000E0741" w:rsidRPr="00C97908" w:rsidRDefault="000E0741" w:rsidP="008216CB">
            <w:pPr>
              <w:jc w:val="center"/>
              <w:rPr>
                <w:sz w:val="16"/>
                <w:szCs w:val="16"/>
                <w:lang w:val="en-US"/>
              </w:rPr>
            </w:pPr>
            <w:r w:rsidRPr="00C97908">
              <w:rPr>
                <w:sz w:val="16"/>
                <w:szCs w:val="16"/>
                <w:lang w:val="en-US"/>
              </w:rPr>
              <w:t>1,9320</w:t>
            </w:r>
          </w:p>
        </w:tc>
      </w:tr>
      <w:tr w:rsidR="000E0741" w:rsidRPr="00B40365" w14:paraId="6661097A"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2260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21A4658" w14:textId="77777777" w:rsidR="000E0741" w:rsidRPr="00B40365" w:rsidRDefault="000E0741" w:rsidP="008216CB">
            <w:pPr>
              <w:jc w:val="center"/>
              <w:rPr>
                <w:sz w:val="16"/>
                <w:szCs w:val="16"/>
                <w:lang w:val="en-US"/>
              </w:rPr>
            </w:pPr>
            <w:r w:rsidRPr="00B40365">
              <w:rPr>
                <w:sz w:val="16"/>
                <w:szCs w:val="16"/>
                <w:lang w:val="en-US"/>
              </w:rPr>
              <w:t>540-40525</w:t>
            </w:r>
          </w:p>
        </w:tc>
        <w:tc>
          <w:tcPr>
            <w:tcW w:w="4366" w:type="dxa"/>
            <w:gridSpan w:val="4"/>
            <w:tcBorders>
              <w:top w:val="nil"/>
              <w:bottom w:val="single" w:sz="2" w:space="0" w:color="auto"/>
            </w:tcBorders>
            <w:vAlign w:val="center"/>
          </w:tcPr>
          <w:p w14:paraId="15096959" w14:textId="77777777" w:rsidR="000E0741" w:rsidRPr="00C97908" w:rsidRDefault="000E0741" w:rsidP="008216CB">
            <w:pPr>
              <w:rPr>
                <w:sz w:val="16"/>
                <w:szCs w:val="16"/>
                <w:lang w:val="en-US"/>
              </w:rPr>
            </w:pPr>
            <w:r w:rsidRPr="00C97908">
              <w:rPr>
                <w:sz w:val="16"/>
                <w:szCs w:val="16"/>
                <w:lang w:val="en-US"/>
              </w:rPr>
              <w:t>Intreruptor monopolar10A/230V  IP20</w:t>
            </w:r>
          </w:p>
        </w:tc>
        <w:tc>
          <w:tcPr>
            <w:tcW w:w="1021" w:type="dxa"/>
            <w:gridSpan w:val="3"/>
            <w:tcBorders>
              <w:top w:val="nil"/>
              <w:bottom w:val="single" w:sz="2" w:space="0" w:color="auto"/>
            </w:tcBorders>
            <w:vAlign w:val="center"/>
          </w:tcPr>
          <w:p w14:paraId="251B4AD5"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129C8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1C0AD383" w14:textId="77777777" w:rsidR="000E0741" w:rsidRPr="00C97908" w:rsidRDefault="000E0741" w:rsidP="008216CB">
            <w:pPr>
              <w:jc w:val="center"/>
              <w:rPr>
                <w:sz w:val="16"/>
                <w:szCs w:val="16"/>
                <w:lang w:val="en-US"/>
              </w:rPr>
            </w:pPr>
            <w:r w:rsidRPr="00C97908">
              <w:rPr>
                <w:sz w:val="16"/>
                <w:szCs w:val="16"/>
                <w:lang w:val="en-US"/>
              </w:rPr>
              <w:t>6,0000</w:t>
            </w:r>
          </w:p>
        </w:tc>
      </w:tr>
      <w:tr w:rsidR="000E0741" w:rsidRPr="00B40365" w14:paraId="47B0E4A4"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572B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2FE0DA6" w14:textId="77777777" w:rsidR="000E0741" w:rsidRPr="00B40365" w:rsidRDefault="000E0741" w:rsidP="008216C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75E8439" w14:textId="77777777" w:rsidR="000E0741" w:rsidRPr="00C97908" w:rsidRDefault="000E0741" w:rsidP="008216C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00386A2"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50952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0876914D" w14:textId="77777777" w:rsidR="000E0741" w:rsidRPr="00C97908" w:rsidRDefault="000E0741" w:rsidP="008216CB">
            <w:pPr>
              <w:jc w:val="center"/>
              <w:rPr>
                <w:sz w:val="16"/>
                <w:szCs w:val="16"/>
                <w:lang w:val="en-US"/>
              </w:rPr>
            </w:pPr>
            <w:r w:rsidRPr="00C97908">
              <w:rPr>
                <w:sz w:val="16"/>
                <w:szCs w:val="16"/>
                <w:lang w:val="en-US"/>
              </w:rPr>
              <w:t>6,1200</w:t>
            </w:r>
          </w:p>
        </w:tc>
      </w:tr>
      <w:tr w:rsidR="000E0741" w:rsidRPr="009B70F2" w14:paraId="09638673"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404978" w14:textId="77777777" w:rsidR="000E0741" w:rsidRPr="005E2CA0" w:rsidRDefault="000E0741" w:rsidP="008216CB">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14:paraId="054F79AF" w14:textId="77777777" w:rsidR="000E0741" w:rsidRPr="005E2CA0" w:rsidRDefault="000E0741" w:rsidP="008216CB">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54FBD011" w14:textId="77777777" w:rsidR="000E0741" w:rsidRPr="005E2CA0" w:rsidRDefault="000E0741" w:rsidP="008216CB">
            <w:pPr>
              <w:rPr>
                <w:b/>
                <w:bCs/>
                <w:sz w:val="2"/>
                <w:szCs w:val="2"/>
                <w:lang w:val="en-US"/>
              </w:rPr>
            </w:pPr>
            <w:r w:rsidRPr="005E2CA0">
              <w:rPr>
                <w:b/>
                <w:bCs/>
                <w:sz w:val="22"/>
                <w:szCs w:val="22"/>
                <w:lang w:val="en-US"/>
              </w:rPr>
              <w:t>Priza 2P+PE, In=16A IP-20</w:t>
            </w:r>
          </w:p>
          <w:p w14:paraId="5B69FD6E"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0C2C5C53" w14:textId="77777777" w:rsidR="000E0741" w:rsidRPr="005E2CA0" w:rsidRDefault="000E0741" w:rsidP="008216C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CDE9D31"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3412DC1" w14:textId="77777777" w:rsidR="000E0741" w:rsidRPr="005E2CA0" w:rsidRDefault="000E0741" w:rsidP="008216CB">
            <w:pPr>
              <w:jc w:val="center"/>
              <w:rPr>
                <w:b/>
                <w:bCs/>
                <w:sz w:val="22"/>
                <w:szCs w:val="22"/>
                <w:lang w:val="en-US"/>
              </w:rPr>
            </w:pPr>
            <w:r w:rsidRPr="005E2CA0">
              <w:rPr>
                <w:b/>
                <w:bCs/>
                <w:sz w:val="22"/>
                <w:szCs w:val="22"/>
                <w:lang w:val="en-US"/>
              </w:rPr>
              <w:t>0,1800</w:t>
            </w:r>
          </w:p>
          <w:p w14:paraId="16850D7F" w14:textId="77777777" w:rsidR="000E0741" w:rsidRPr="009B70F2" w:rsidRDefault="000E0741" w:rsidP="008216CB">
            <w:pPr>
              <w:jc w:val="center"/>
              <w:rPr>
                <w:sz w:val="2"/>
                <w:szCs w:val="2"/>
                <w:lang w:val="en-US"/>
              </w:rPr>
            </w:pPr>
          </w:p>
        </w:tc>
      </w:tr>
      <w:tr w:rsidR="000E0741" w:rsidRPr="00B40365" w14:paraId="0C27F4FD"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299DE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399C771F" w14:textId="77777777" w:rsidR="000E0741" w:rsidRPr="00B40365" w:rsidRDefault="000E0741" w:rsidP="008216C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292BAED" w14:textId="77777777" w:rsidR="000E0741" w:rsidRPr="00C97908" w:rsidRDefault="000E0741" w:rsidP="008216C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219E7B3" w14:textId="77777777" w:rsidR="000E0741" w:rsidRPr="00C97908" w:rsidRDefault="000E0741" w:rsidP="008216C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DA6A17"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0424A058" w14:textId="77777777" w:rsidR="000E0741" w:rsidRPr="00C97908" w:rsidRDefault="000E0741" w:rsidP="008216CB">
            <w:pPr>
              <w:jc w:val="center"/>
              <w:rPr>
                <w:sz w:val="16"/>
                <w:szCs w:val="16"/>
                <w:lang w:val="en-US"/>
              </w:rPr>
            </w:pPr>
            <w:r w:rsidRPr="00C97908">
              <w:rPr>
                <w:sz w:val="16"/>
                <w:szCs w:val="16"/>
                <w:lang w:val="en-US"/>
              </w:rPr>
              <w:t>7,7760</w:t>
            </w:r>
          </w:p>
        </w:tc>
      </w:tr>
      <w:tr w:rsidR="000E0741" w:rsidRPr="00B40365" w14:paraId="167A2579"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EE370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14C2967D" w14:textId="77777777" w:rsidR="000E0741" w:rsidRPr="00B40365" w:rsidRDefault="000E0741" w:rsidP="008216CB">
            <w:pPr>
              <w:jc w:val="center"/>
              <w:rPr>
                <w:sz w:val="16"/>
                <w:szCs w:val="16"/>
                <w:lang w:val="en-US"/>
              </w:rPr>
            </w:pPr>
            <w:r w:rsidRPr="00B40365">
              <w:rPr>
                <w:sz w:val="16"/>
                <w:szCs w:val="16"/>
                <w:lang w:val="en-US"/>
              </w:rPr>
              <w:t>540-4003</w:t>
            </w:r>
          </w:p>
        </w:tc>
        <w:tc>
          <w:tcPr>
            <w:tcW w:w="4366" w:type="dxa"/>
            <w:gridSpan w:val="4"/>
            <w:tcBorders>
              <w:top w:val="nil"/>
              <w:bottom w:val="single" w:sz="2" w:space="0" w:color="auto"/>
            </w:tcBorders>
            <w:vAlign w:val="center"/>
          </w:tcPr>
          <w:p w14:paraId="0813E5B2" w14:textId="77777777" w:rsidR="000E0741" w:rsidRPr="00C97908" w:rsidRDefault="000E0741" w:rsidP="008216CB">
            <w:pPr>
              <w:rPr>
                <w:sz w:val="16"/>
                <w:szCs w:val="16"/>
                <w:lang w:val="en-US"/>
              </w:rPr>
            </w:pPr>
            <w:r w:rsidRPr="00C97908">
              <w:rPr>
                <w:sz w:val="16"/>
                <w:szCs w:val="16"/>
                <w:lang w:val="en-US"/>
              </w:rPr>
              <w:t>Priza 2P+PE, In=16A IP-20</w:t>
            </w:r>
          </w:p>
        </w:tc>
        <w:tc>
          <w:tcPr>
            <w:tcW w:w="1021" w:type="dxa"/>
            <w:gridSpan w:val="3"/>
            <w:tcBorders>
              <w:top w:val="nil"/>
              <w:bottom w:val="single" w:sz="2" w:space="0" w:color="auto"/>
            </w:tcBorders>
            <w:vAlign w:val="center"/>
          </w:tcPr>
          <w:p w14:paraId="7E5F9E8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526C9A"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361D20A5" w14:textId="77777777" w:rsidR="000E0741" w:rsidRPr="00C97908" w:rsidRDefault="000E0741" w:rsidP="008216CB">
            <w:pPr>
              <w:jc w:val="center"/>
              <w:rPr>
                <w:sz w:val="16"/>
                <w:szCs w:val="16"/>
                <w:lang w:val="en-US"/>
              </w:rPr>
            </w:pPr>
            <w:r w:rsidRPr="00C97908">
              <w:rPr>
                <w:sz w:val="16"/>
                <w:szCs w:val="16"/>
                <w:lang w:val="en-US"/>
              </w:rPr>
              <w:t>18,0000</w:t>
            </w:r>
          </w:p>
        </w:tc>
      </w:tr>
      <w:tr w:rsidR="000E0741" w:rsidRPr="00B40365" w14:paraId="568B70B3"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C4A07"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7B0DBC9" w14:textId="77777777" w:rsidR="000E0741" w:rsidRPr="00B40365" w:rsidRDefault="000E0741" w:rsidP="008216CB">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56ECA7C7" w14:textId="77777777" w:rsidR="000E0741" w:rsidRPr="00C97908" w:rsidRDefault="000E0741" w:rsidP="008216CB">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4FED5D93" w14:textId="77777777" w:rsidR="000E0741" w:rsidRPr="00C97908" w:rsidRDefault="000E0741" w:rsidP="008216C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02BB9E6"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887A32B" w14:textId="77777777" w:rsidR="000E0741" w:rsidRPr="00C97908" w:rsidRDefault="000E0741" w:rsidP="008216CB">
            <w:pPr>
              <w:jc w:val="center"/>
              <w:rPr>
                <w:sz w:val="16"/>
                <w:szCs w:val="16"/>
                <w:lang w:val="en-US"/>
              </w:rPr>
            </w:pPr>
            <w:r w:rsidRPr="00C97908">
              <w:rPr>
                <w:sz w:val="16"/>
                <w:szCs w:val="16"/>
                <w:lang w:val="en-US"/>
              </w:rPr>
              <w:t>0,1836</w:t>
            </w:r>
          </w:p>
        </w:tc>
      </w:tr>
      <w:tr w:rsidR="000E0741" w:rsidRPr="00B40365" w14:paraId="2421345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F7931"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5589116F" w14:textId="77777777" w:rsidR="000E0741" w:rsidRPr="00B40365" w:rsidRDefault="000E0741" w:rsidP="008216C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66EB7DA" w14:textId="77777777" w:rsidR="000E0741" w:rsidRPr="00C97908" w:rsidRDefault="000E0741" w:rsidP="008216CB">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08FE895" w14:textId="77777777" w:rsidR="000E0741" w:rsidRPr="00C97908" w:rsidRDefault="000E0741" w:rsidP="008216C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DA736D"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568AC129" w14:textId="77777777" w:rsidR="000E0741" w:rsidRPr="00C97908" w:rsidRDefault="000E0741" w:rsidP="008216CB">
            <w:pPr>
              <w:jc w:val="center"/>
              <w:rPr>
                <w:sz w:val="16"/>
                <w:szCs w:val="16"/>
                <w:lang w:val="en-US"/>
              </w:rPr>
            </w:pPr>
            <w:r w:rsidRPr="00C97908">
              <w:rPr>
                <w:sz w:val="16"/>
                <w:szCs w:val="16"/>
                <w:lang w:val="en-US"/>
              </w:rPr>
              <w:t>0,0198</w:t>
            </w:r>
          </w:p>
        </w:tc>
      </w:tr>
      <w:tr w:rsidR="000E0741" w:rsidRPr="00B40365" w14:paraId="2E4C06AF"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0A28D"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4CC8CB9F" w14:textId="77777777" w:rsidR="000E0741" w:rsidRPr="00B40365" w:rsidRDefault="000E0741" w:rsidP="008216CB">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E3868C7" w14:textId="77777777" w:rsidR="000E0741" w:rsidRPr="00C97908" w:rsidRDefault="000E0741" w:rsidP="008216CB">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65188836" w14:textId="77777777" w:rsidR="000E0741" w:rsidRPr="00C97908" w:rsidRDefault="000E0741" w:rsidP="008216C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2E6B5C"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04D9B045" w14:textId="77777777" w:rsidR="000E0741" w:rsidRPr="00C97908" w:rsidRDefault="000E0741" w:rsidP="008216CB">
            <w:pPr>
              <w:jc w:val="center"/>
              <w:rPr>
                <w:sz w:val="16"/>
                <w:szCs w:val="16"/>
                <w:lang w:val="en-US"/>
              </w:rPr>
            </w:pPr>
            <w:r w:rsidRPr="00C97908">
              <w:rPr>
                <w:sz w:val="16"/>
                <w:szCs w:val="16"/>
                <w:lang w:val="en-US"/>
              </w:rPr>
              <w:t>1,1520</w:t>
            </w:r>
          </w:p>
        </w:tc>
      </w:tr>
      <w:tr w:rsidR="000E0741" w:rsidRPr="009B70F2" w14:paraId="2491017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A92338" w14:textId="77777777" w:rsidR="000E0741" w:rsidRPr="005E2CA0" w:rsidRDefault="000E0741" w:rsidP="008216CB">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14:paraId="34B8E54D"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3441792A" w14:textId="77777777" w:rsidR="000E0741" w:rsidRPr="005E2CA0" w:rsidRDefault="000E0741" w:rsidP="008216CB">
            <w:pPr>
              <w:rPr>
                <w:b/>
                <w:bCs/>
                <w:sz w:val="2"/>
                <w:szCs w:val="2"/>
                <w:lang w:val="en-US"/>
              </w:rPr>
            </w:pPr>
            <w:r w:rsidRPr="005E2CA0">
              <w:rPr>
                <w:b/>
                <w:bCs/>
                <w:sz w:val="22"/>
                <w:szCs w:val="22"/>
                <w:lang w:val="en-US"/>
              </w:rPr>
              <w:t>Doza pentru prize si intrerupatoare</w:t>
            </w:r>
          </w:p>
          <w:p w14:paraId="4ED210F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6BE15287"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E2808D8"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20E80D6E" w14:textId="77777777" w:rsidR="000E0741" w:rsidRPr="005E2CA0" w:rsidRDefault="000E0741" w:rsidP="008216CB">
            <w:pPr>
              <w:jc w:val="center"/>
              <w:rPr>
                <w:b/>
                <w:bCs/>
                <w:sz w:val="22"/>
                <w:szCs w:val="22"/>
                <w:lang w:val="en-US"/>
              </w:rPr>
            </w:pPr>
            <w:r w:rsidRPr="005E2CA0">
              <w:rPr>
                <w:b/>
                <w:bCs/>
                <w:sz w:val="22"/>
                <w:szCs w:val="22"/>
                <w:lang w:val="en-US"/>
              </w:rPr>
              <w:t>24,0000</w:t>
            </w:r>
          </w:p>
          <w:p w14:paraId="0157E8F7" w14:textId="77777777" w:rsidR="000E0741" w:rsidRPr="009B70F2" w:rsidRDefault="000E0741" w:rsidP="008216CB">
            <w:pPr>
              <w:jc w:val="center"/>
              <w:rPr>
                <w:sz w:val="2"/>
                <w:szCs w:val="2"/>
                <w:lang w:val="en-US"/>
              </w:rPr>
            </w:pPr>
          </w:p>
        </w:tc>
      </w:tr>
      <w:tr w:rsidR="000E0741" w:rsidRPr="00B40365" w14:paraId="6F26E5AC"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F1A20B"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5E282B5" w14:textId="77777777" w:rsidR="000E0741" w:rsidRPr="00B40365" w:rsidRDefault="000E0741" w:rsidP="008216CB">
            <w:pPr>
              <w:jc w:val="center"/>
              <w:rPr>
                <w:sz w:val="16"/>
                <w:szCs w:val="16"/>
                <w:lang w:val="en-US"/>
              </w:rPr>
            </w:pPr>
            <w:r w:rsidRPr="00B40365">
              <w:rPr>
                <w:sz w:val="16"/>
                <w:szCs w:val="16"/>
                <w:lang w:val="en-US"/>
              </w:rPr>
              <w:t>4444444443322</w:t>
            </w:r>
          </w:p>
        </w:tc>
        <w:tc>
          <w:tcPr>
            <w:tcW w:w="4366" w:type="dxa"/>
            <w:gridSpan w:val="4"/>
            <w:tcBorders>
              <w:top w:val="nil"/>
              <w:bottom w:val="single" w:sz="2" w:space="0" w:color="auto"/>
            </w:tcBorders>
            <w:vAlign w:val="center"/>
          </w:tcPr>
          <w:p w14:paraId="0DBD41E8" w14:textId="77777777" w:rsidR="000E0741" w:rsidRPr="00C97908" w:rsidRDefault="000E0741" w:rsidP="008216CB">
            <w:pPr>
              <w:rPr>
                <w:sz w:val="16"/>
                <w:szCs w:val="16"/>
                <w:lang w:val="en-US"/>
              </w:rPr>
            </w:pPr>
            <w:r w:rsidRPr="00C97908">
              <w:rPr>
                <w:sz w:val="16"/>
                <w:szCs w:val="16"/>
                <w:lang w:val="en-US"/>
              </w:rPr>
              <w:t>Doza pentru prize si intrerupatoare</w:t>
            </w:r>
          </w:p>
        </w:tc>
        <w:tc>
          <w:tcPr>
            <w:tcW w:w="1021" w:type="dxa"/>
            <w:gridSpan w:val="3"/>
            <w:tcBorders>
              <w:top w:val="nil"/>
              <w:bottom w:val="single" w:sz="2" w:space="0" w:color="auto"/>
            </w:tcBorders>
            <w:vAlign w:val="center"/>
          </w:tcPr>
          <w:p w14:paraId="30962757"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700814"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3F2A814" w14:textId="77777777" w:rsidR="000E0741" w:rsidRPr="00C97908" w:rsidRDefault="000E0741" w:rsidP="008216CB">
            <w:pPr>
              <w:jc w:val="center"/>
              <w:rPr>
                <w:sz w:val="16"/>
                <w:szCs w:val="16"/>
                <w:lang w:val="en-US"/>
              </w:rPr>
            </w:pPr>
            <w:r w:rsidRPr="00C97908">
              <w:rPr>
                <w:sz w:val="16"/>
                <w:szCs w:val="16"/>
                <w:lang w:val="en-US"/>
              </w:rPr>
              <w:t>24,0000</w:t>
            </w:r>
          </w:p>
        </w:tc>
      </w:tr>
      <w:tr w:rsidR="000E0741" w:rsidRPr="009B70F2" w14:paraId="6A3E6418"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45F297" w14:textId="77777777" w:rsidR="000E0741" w:rsidRPr="005E2CA0" w:rsidRDefault="000E0741" w:rsidP="008216CB">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14:paraId="1078757B" w14:textId="77777777" w:rsidR="000E0741" w:rsidRPr="005E2CA0" w:rsidRDefault="000E0741" w:rsidP="008216C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783FB55D" w14:textId="77777777" w:rsidR="000E0741" w:rsidRPr="005E2CA0" w:rsidRDefault="000E0741" w:rsidP="008216CB">
            <w:pPr>
              <w:rPr>
                <w:b/>
                <w:bCs/>
                <w:sz w:val="2"/>
                <w:szCs w:val="2"/>
                <w:lang w:val="en-US"/>
              </w:rPr>
            </w:pPr>
            <w:r w:rsidRPr="005E2CA0">
              <w:rPr>
                <w:b/>
                <w:bCs/>
                <w:sz w:val="22"/>
                <w:szCs w:val="22"/>
                <w:lang w:val="en-US"/>
              </w:rPr>
              <w:t>Cutie de distributie cu cleme</w:t>
            </w:r>
          </w:p>
          <w:p w14:paraId="3F1DAE24" w14:textId="77777777" w:rsidR="000E0741" w:rsidRPr="009B70F2" w:rsidRDefault="000E0741" w:rsidP="008216CB">
            <w:pPr>
              <w:rPr>
                <w:sz w:val="2"/>
                <w:szCs w:val="2"/>
                <w:lang w:val="en-US"/>
              </w:rPr>
            </w:pPr>
          </w:p>
        </w:tc>
        <w:tc>
          <w:tcPr>
            <w:tcW w:w="1011" w:type="dxa"/>
            <w:gridSpan w:val="3"/>
            <w:tcBorders>
              <w:top w:val="single" w:sz="4" w:space="0" w:color="auto"/>
              <w:bottom w:val="single" w:sz="4" w:space="0" w:color="auto"/>
            </w:tcBorders>
            <w:vAlign w:val="center"/>
          </w:tcPr>
          <w:p w14:paraId="70AE7092" w14:textId="77777777" w:rsidR="000E0741" w:rsidRPr="005E2CA0" w:rsidRDefault="000E0741" w:rsidP="008216C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F21748B" w14:textId="77777777" w:rsidR="000E0741" w:rsidRPr="009B70F2" w:rsidRDefault="000E0741" w:rsidP="008216CB">
            <w:pPr>
              <w:jc w:val="center"/>
              <w:rPr>
                <w:sz w:val="22"/>
                <w:szCs w:val="22"/>
                <w:lang w:val="en-US"/>
              </w:rPr>
            </w:pPr>
          </w:p>
        </w:tc>
        <w:tc>
          <w:tcPr>
            <w:tcW w:w="1542" w:type="dxa"/>
            <w:gridSpan w:val="2"/>
            <w:tcBorders>
              <w:top w:val="single" w:sz="4" w:space="0" w:color="auto"/>
              <w:bottom w:val="single" w:sz="4" w:space="0" w:color="auto"/>
            </w:tcBorders>
            <w:vAlign w:val="center"/>
          </w:tcPr>
          <w:p w14:paraId="7180DAB9" w14:textId="77777777" w:rsidR="000E0741" w:rsidRPr="005E2CA0" w:rsidRDefault="000E0741" w:rsidP="008216CB">
            <w:pPr>
              <w:jc w:val="center"/>
              <w:rPr>
                <w:b/>
                <w:bCs/>
                <w:sz w:val="22"/>
                <w:szCs w:val="22"/>
                <w:lang w:val="en-US"/>
              </w:rPr>
            </w:pPr>
            <w:r w:rsidRPr="005E2CA0">
              <w:rPr>
                <w:b/>
                <w:bCs/>
                <w:sz w:val="22"/>
                <w:szCs w:val="22"/>
                <w:lang w:val="en-US"/>
              </w:rPr>
              <w:t>3,0000</w:t>
            </w:r>
          </w:p>
          <w:p w14:paraId="7753F080" w14:textId="77777777" w:rsidR="000E0741" w:rsidRPr="009B70F2" w:rsidRDefault="000E0741" w:rsidP="008216CB">
            <w:pPr>
              <w:jc w:val="center"/>
              <w:rPr>
                <w:sz w:val="2"/>
                <w:szCs w:val="2"/>
                <w:lang w:val="en-US"/>
              </w:rPr>
            </w:pPr>
          </w:p>
        </w:tc>
      </w:tr>
      <w:tr w:rsidR="000E0741" w:rsidRPr="00B40365" w14:paraId="149949A0" w14:textId="77777777" w:rsidTr="008216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2E7D3" w14:textId="77777777" w:rsidR="000E0741" w:rsidRPr="00C97908" w:rsidRDefault="000E0741" w:rsidP="008216CB">
            <w:pPr>
              <w:jc w:val="center"/>
              <w:rPr>
                <w:sz w:val="16"/>
                <w:szCs w:val="16"/>
                <w:lang w:val="en-US"/>
              </w:rPr>
            </w:pPr>
          </w:p>
        </w:tc>
        <w:tc>
          <w:tcPr>
            <w:tcW w:w="1418" w:type="dxa"/>
            <w:gridSpan w:val="4"/>
            <w:tcBorders>
              <w:top w:val="nil"/>
              <w:bottom w:val="single" w:sz="2" w:space="0" w:color="auto"/>
            </w:tcBorders>
            <w:vAlign w:val="center"/>
          </w:tcPr>
          <w:p w14:paraId="7CD47432" w14:textId="77777777" w:rsidR="000E0741" w:rsidRPr="00B40365" w:rsidRDefault="000E0741" w:rsidP="008216CB">
            <w:pPr>
              <w:jc w:val="center"/>
              <w:rPr>
                <w:sz w:val="16"/>
                <w:szCs w:val="16"/>
                <w:lang w:val="en-US"/>
              </w:rPr>
            </w:pPr>
            <w:r w:rsidRPr="00B40365">
              <w:rPr>
                <w:sz w:val="16"/>
                <w:szCs w:val="16"/>
                <w:lang w:val="en-US"/>
              </w:rPr>
              <w:t>444444444332</w:t>
            </w:r>
          </w:p>
        </w:tc>
        <w:tc>
          <w:tcPr>
            <w:tcW w:w="4366" w:type="dxa"/>
            <w:gridSpan w:val="4"/>
            <w:tcBorders>
              <w:top w:val="nil"/>
              <w:bottom w:val="single" w:sz="2" w:space="0" w:color="auto"/>
            </w:tcBorders>
            <w:vAlign w:val="center"/>
          </w:tcPr>
          <w:p w14:paraId="7D7AADC1" w14:textId="77777777" w:rsidR="000E0741" w:rsidRPr="00C97908" w:rsidRDefault="000E0741" w:rsidP="008216CB">
            <w:pPr>
              <w:rPr>
                <w:sz w:val="16"/>
                <w:szCs w:val="16"/>
                <w:lang w:val="en-US"/>
              </w:rPr>
            </w:pPr>
            <w:r w:rsidRPr="00C97908">
              <w:rPr>
                <w:sz w:val="16"/>
                <w:szCs w:val="16"/>
                <w:lang w:val="en-US"/>
              </w:rPr>
              <w:t>Cutie de distributie cu cleme</w:t>
            </w:r>
          </w:p>
        </w:tc>
        <w:tc>
          <w:tcPr>
            <w:tcW w:w="1021" w:type="dxa"/>
            <w:gridSpan w:val="3"/>
            <w:tcBorders>
              <w:top w:val="nil"/>
              <w:bottom w:val="single" w:sz="2" w:space="0" w:color="auto"/>
            </w:tcBorders>
            <w:vAlign w:val="center"/>
          </w:tcPr>
          <w:p w14:paraId="6668AE3C" w14:textId="77777777" w:rsidR="000E0741" w:rsidRPr="00C97908" w:rsidRDefault="000E0741" w:rsidP="008216C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F12E01" w14:textId="77777777" w:rsidR="000E0741" w:rsidRPr="00C97908" w:rsidRDefault="000E0741" w:rsidP="008216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7EC005" w14:textId="77777777" w:rsidR="000E0741" w:rsidRPr="00C97908" w:rsidRDefault="000E0741" w:rsidP="008216CB">
            <w:pPr>
              <w:jc w:val="center"/>
              <w:rPr>
                <w:sz w:val="16"/>
                <w:szCs w:val="16"/>
                <w:lang w:val="en-US"/>
              </w:rPr>
            </w:pPr>
            <w:r w:rsidRPr="00C97908">
              <w:rPr>
                <w:sz w:val="16"/>
                <w:szCs w:val="16"/>
                <w:lang w:val="en-US"/>
              </w:rPr>
              <w:t>3,0000</w:t>
            </w:r>
          </w:p>
        </w:tc>
      </w:tr>
      <w:tr w:rsidR="000E0741" w:rsidRPr="003E2692" w14:paraId="5A14D2A4"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7AA2F61"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36E8752E"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0EE4307E"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63250FE3"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1FDF678F"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5894A899" w14:textId="77777777" w:rsidR="000E0741" w:rsidRPr="003E2692" w:rsidRDefault="000E0741" w:rsidP="008216CB">
            <w:pPr>
              <w:rPr>
                <w:sz w:val="2"/>
                <w:szCs w:val="2"/>
                <w:lang w:val="en-US"/>
              </w:rPr>
            </w:pPr>
          </w:p>
        </w:tc>
      </w:tr>
      <w:tr w:rsidR="000E0741" w:rsidRPr="00B449C4" w14:paraId="23D9449D"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BE1CE58"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50B5EDF8"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6E77216D"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B4A46BC"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1B88891E"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60011040" w14:textId="77777777" w:rsidR="000E0741" w:rsidRPr="00B449C4" w:rsidRDefault="000E0741" w:rsidP="008216CB">
            <w:pPr>
              <w:rPr>
                <w:sz w:val="22"/>
                <w:szCs w:val="22"/>
                <w:lang w:val="en-US"/>
              </w:rPr>
            </w:pPr>
          </w:p>
        </w:tc>
      </w:tr>
      <w:tr w:rsidR="000E0741" w:rsidRPr="00B40365" w14:paraId="78B263E6"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129FAF3"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228D13CC"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193D3295" w14:textId="77777777" w:rsidR="000E0741" w:rsidRPr="00B40365" w:rsidRDefault="000E0741" w:rsidP="008216CB">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interventii</w:t>
            </w:r>
          </w:p>
        </w:tc>
        <w:tc>
          <w:tcPr>
            <w:tcW w:w="3621" w:type="dxa"/>
            <w:gridSpan w:val="8"/>
            <w:tcBorders>
              <w:bottom w:val="single" w:sz="4" w:space="0" w:color="auto"/>
              <w:right w:val="single" w:sz="4" w:space="0" w:color="auto"/>
            </w:tcBorders>
          </w:tcPr>
          <w:p w14:paraId="5BCA3DD1" w14:textId="77777777" w:rsidR="000E0741" w:rsidRPr="00B40365" w:rsidRDefault="000E0741" w:rsidP="008216CB">
            <w:pPr>
              <w:rPr>
                <w:sz w:val="22"/>
                <w:szCs w:val="22"/>
                <w:lang w:val="en-US"/>
              </w:rPr>
            </w:pPr>
          </w:p>
        </w:tc>
      </w:tr>
      <w:tr w:rsidR="000E0741" w:rsidRPr="003E2692" w14:paraId="4FBBC731"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EAF5AC0" w14:textId="77777777" w:rsidR="000E0741" w:rsidRPr="003E2692" w:rsidRDefault="000E0741" w:rsidP="008216CB">
            <w:pPr>
              <w:rPr>
                <w:sz w:val="2"/>
                <w:szCs w:val="2"/>
                <w:lang w:val="en-US"/>
              </w:rPr>
            </w:pPr>
          </w:p>
        </w:tc>
        <w:tc>
          <w:tcPr>
            <w:tcW w:w="1418" w:type="dxa"/>
            <w:gridSpan w:val="3"/>
            <w:tcBorders>
              <w:top w:val="single" w:sz="6" w:space="0" w:color="auto"/>
              <w:bottom w:val="nil"/>
            </w:tcBorders>
            <w:vAlign w:val="center"/>
          </w:tcPr>
          <w:p w14:paraId="58395CAD" w14:textId="77777777" w:rsidR="000E0741" w:rsidRPr="003E2692" w:rsidRDefault="000E0741" w:rsidP="008216CB">
            <w:pPr>
              <w:rPr>
                <w:sz w:val="2"/>
                <w:szCs w:val="2"/>
                <w:lang w:val="en-US"/>
              </w:rPr>
            </w:pPr>
          </w:p>
        </w:tc>
        <w:tc>
          <w:tcPr>
            <w:tcW w:w="4204" w:type="dxa"/>
            <w:gridSpan w:val="5"/>
            <w:tcBorders>
              <w:top w:val="single" w:sz="6" w:space="0" w:color="auto"/>
              <w:bottom w:val="nil"/>
            </w:tcBorders>
          </w:tcPr>
          <w:p w14:paraId="2BA54C77" w14:textId="77777777" w:rsidR="000E0741" w:rsidRPr="003E2692" w:rsidRDefault="000E0741" w:rsidP="008216CB">
            <w:pPr>
              <w:rPr>
                <w:sz w:val="2"/>
                <w:szCs w:val="2"/>
                <w:lang w:val="en-US"/>
              </w:rPr>
            </w:pPr>
          </w:p>
        </w:tc>
        <w:tc>
          <w:tcPr>
            <w:tcW w:w="992" w:type="dxa"/>
            <w:gridSpan w:val="3"/>
            <w:tcBorders>
              <w:top w:val="single" w:sz="6" w:space="0" w:color="auto"/>
              <w:bottom w:val="nil"/>
              <w:right w:val="nil"/>
            </w:tcBorders>
          </w:tcPr>
          <w:p w14:paraId="7F732F1E" w14:textId="77777777" w:rsidR="000E0741" w:rsidRPr="003E2692" w:rsidRDefault="000E0741" w:rsidP="008216CB">
            <w:pPr>
              <w:rPr>
                <w:sz w:val="2"/>
                <w:szCs w:val="2"/>
                <w:lang w:val="en-US"/>
              </w:rPr>
            </w:pPr>
          </w:p>
        </w:tc>
        <w:tc>
          <w:tcPr>
            <w:tcW w:w="1276" w:type="dxa"/>
            <w:gridSpan w:val="3"/>
            <w:tcBorders>
              <w:top w:val="single" w:sz="6" w:space="0" w:color="auto"/>
              <w:left w:val="nil"/>
              <w:bottom w:val="nil"/>
              <w:right w:val="nil"/>
            </w:tcBorders>
          </w:tcPr>
          <w:p w14:paraId="00E39374" w14:textId="77777777" w:rsidR="000E0741" w:rsidRPr="003E2692" w:rsidRDefault="000E0741" w:rsidP="008216CB">
            <w:pPr>
              <w:rPr>
                <w:sz w:val="2"/>
                <w:szCs w:val="2"/>
                <w:lang w:val="en-US"/>
              </w:rPr>
            </w:pPr>
          </w:p>
        </w:tc>
        <w:tc>
          <w:tcPr>
            <w:tcW w:w="1559" w:type="dxa"/>
            <w:gridSpan w:val="3"/>
            <w:tcBorders>
              <w:top w:val="single" w:sz="6" w:space="0" w:color="auto"/>
              <w:left w:val="nil"/>
              <w:bottom w:val="nil"/>
              <w:right w:val="nil"/>
            </w:tcBorders>
          </w:tcPr>
          <w:p w14:paraId="359C7EDD" w14:textId="77777777" w:rsidR="000E0741" w:rsidRPr="003E2692" w:rsidRDefault="000E0741" w:rsidP="008216CB">
            <w:pPr>
              <w:rPr>
                <w:sz w:val="2"/>
                <w:szCs w:val="2"/>
                <w:lang w:val="en-US"/>
              </w:rPr>
            </w:pPr>
          </w:p>
        </w:tc>
      </w:tr>
      <w:tr w:rsidR="000E0741" w:rsidRPr="00B449C4" w14:paraId="147310BB"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D57F1C"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267A4CFC"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3CE8241B" w14:textId="77777777" w:rsidR="000E0741" w:rsidRPr="000E0709" w:rsidRDefault="000E0741" w:rsidP="008216C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0BE015E"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044739A9"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3B7BB8F3" w14:textId="77777777" w:rsidR="000E0741" w:rsidRPr="00B449C4" w:rsidRDefault="000E0741" w:rsidP="008216CB">
            <w:pPr>
              <w:rPr>
                <w:sz w:val="22"/>
                <w:szCs w:val="22"/>
                <w:lang w:val="en-US"/>
              </w:rPr>
            </w:pPr>
          </w:p>
        </w:tc>
      </w:tr>
      <w:tr w:rsidR="000E0741" w:rsidRPr="00B449C4" w14:paraId="58C0118E"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55903B"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768AE70B"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49CE995E" w14:textId="77777777" w:rsidR="000E0741" w:rsidRPr="000E0709" w:rsidRDefault="000E0741" w:rsidP="008216CB">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14:paraId="15DE751B"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123F4B01"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212D0FB3" w14:textId="77777777" w:rsidR="000E0741" w:rsidRPr="00B449C4" w:rsidRDefault="000E0741" w:rsidP="008216CB">
            <w:pPr>
              <w:rPr>
                <w:sz w:val="22"/>
                <w:szCs w:val="22"/>
                <w:lang w:val="en-US"/>
              </w:rPr>
            </w:pPr>
          </w:p>
        </w:tc>
      </w:tr>
      <w:tr w:rsidR="000E0741" w:rsidRPr="00B449C4" w14:paraId="67D6484D"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B6E5205"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324D7710"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60DD7435" w14:textId="77777777" w:rsidR="000E0741" w:rsidRPr="000E0709" w:rsidRDefault="000E0741" w:rsidP="008216CB">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14:paraId="2ABFF577"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21389266"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1255276D" w14:textId="77777777" w:rsidR="000E0741" w:rsidRPr="00B449C4" w:rsidRDefault="000E0741" w:rsidP="008216CB">
            <w:pPr>
              <w:rPr>
                <w:sz w:val="22"/>
                <w:szCs w:val="22"/>
                <w:lang w:val="en-US"/>
              </w:rPr>
            </w:pPr>
          </w:p>
        </w:tc>
      </w:tr>
      <w:tr w:rsidR="000E0741" w:rsidRPr="00B449C4" w14:paraId="39C4985F"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A0ABA9"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08E62546"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0030AEB9" w14:textId="77777777" w:rsidR="000E0741" w:rsidRPr="000E0709" w:rsidRDefault="000E0741" w:rsidP="008216CB">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66AB9CD6"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60ACAF55"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5BCF4630" w14:textId="77777777" w:rsidR="000E0741" w:rsidRPr="00B449C4" w:rsidRDefault="000E0741" w:rsidP="008216CB">
            <w:pPr>
              <w:rPr>
                <w:sz w:val="22"/>
                <w:szCs w:val="22"/>
                <w:lang w:val="en-US"/>
              </w:rPr>
            </w:pPr>
          </w:p>
        </w:tc>
      </w:tr>
      <w:tr w:rsidR="000E0741" w:rsidRPr="00B449C4" w14:paraId="69645C51" w14:textId="77777777" w:rsidTr="008216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61654CB" w14:textId="77777777" w:rsidR="000E0741" w:rsidRPr="00B40365" w:rsidRDefault="000E0741" w:rsidP="008216CB">
            <w:pPr>
              <w:rPr>
                <w:sz w:val="22"/>
                <w:szCs w:val="22"/>
                <w:lang w:val="en-US"/>
              </w:rPr>
            </w:pPr>
          </w:p>
        </w:tc>
        <w:tc>
          <w:tcPr>
            <w:tcW w:w="1418" w:type="dxa"/>
            <w:gridSpan w:val="4"/>
            <w:tcBorders>
              <w:top w:val="nil"/>
              <w:bottom w:val="single" w:sz="4" w:space="0" w:color="auto"/>
            </w:tcBorders>
            <w:vAlign w:val="center"/>
          </w:tcPr>
          <w:p w14:paraId="61BFD93E" w14:textId="77777777" w:rsidR="000E0741" w:rsidRPr="00B40365" w:rsidRDefault="000E0741" w:rsidP="008216CB">
            <w:pPr>
              <w:rPr>
                <w:sz w:val="22"/>
                <w:szCs w:val="22"/>
                <w:lang w:val="en-US"/>
              </w:rPr>
            </w:pPr>
          </w:p>
        </w:tc>
        <w:tc>
          <w:tcPr>
            <w:tcW w:w="4366" w:type="dxa"/>
            <w:gridSpan w:val="4"/>
            <w:tcBorders>
              <w:top w:val="nil"/>
              <w:bottom w:val="single" w:sz="4" w:space="0" w:color="auto"/>
            </w:tcBorders>
          </w:tcPr>
          <w:p w14:paraId="17FE1623" w14:textId="77777777" w:rsidR="000E0741" w:rsidRPr="000E0709" w:rsidRDefault="000E0741" w:rsidP="008216CB">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09A404CD" w14:textId="77777777" w:rsidR="000E0741" w:rsidRPr="00B449C4" w:rsidRDefault="000E0741" w:rsidP="008216CB">
            <w:pPr>
              <w:rPr>
                <w:sz w:val="22"/>
                <w:szCs w:val="22"/>
                <w:lang w:val="en-US"/>
              </w:rPr>
            </w:pPr>
          </w:p>
        </w:tc>
        <w:tc>
          <w:tcPr>
            <w:tcW w:w="1134" w:type="dxa"/>
            <w:gridSpan w:val="3"/>
            <w:tcBorders>
              <w:top w:val="nil"/>
              <w:left w:val="nil"/>
              <w:bottom w:val="single" w:sz="4" w:space="0" w:color="auto"/>
              <w:right w:val="nil"/>
            </w:tcBorders>
          </w:tcPr>
          <w:p w14:paraId="7458D5E8" w14:textId="77777777" w:rsidR="000E0741" w:rsidRPr="00B449C4" w:rsidRDefault="000E0741" w:rsidP="008216CB">
            <w:pPr>
              <w:rPr>
                <w:sz w:val="22"/>
                <w:szCs w:val="22"/>
                <w:lang w:val="en-US"/>
              </w:rPr>
            </w:pPr>
          </w:p>
        </w:tc>
        <w:tc>
          <w:tcPr>
            <w:tcW w:w="1559" w:type="dxa"/>
            <w:gridSpan w:val="2"/>
            <w:tcBorders>
              <w:top w:val="nil"/>
              <w:left w:val="nil"/>
              <w:bottom w:val="single" w:sz="4" w:space="0" w:color="auto"/>
            </w:tcBorders>
          </w:tcPr>
          <w:p w14:paraId="0F131048" w14:textId="77777777" w:rsidR="000E0741" w:rsidRPr="00B449C4" w:rsidRDefault="000E0741" w:rsidP="008216CB">
            <w:pPr>
              <w:rPr>
                <w:sz w:val="22"/>
                <w:szCs w:val="22"/>
                <w:lang w:val="en-US"/>
              </w:rPr>
            </w:pPr>
          </w:p>
        </w:tc>
      </w:tr>
      <w:tr w:rsidR="000E0741" w:rsidRPr="00B40365" w14:paraId="6CA205A4" w14:textId="77777777" w:rsidTr="008216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A36782D" w14:textId="77777777" w:rsidR="000E0741" w:rsidRPr="00B40365" w:rsidRDefault="000E0741" w:rsidP="008216CB">
            <w:pPr>
              <w:rPr>
                <w:sz w:val="22"/>
                <w:szCs w:val="22"/>
                <w:lang w:val="en-US"/>
              </w:rPr>
            </w:pPr>
          </w:p>
        </w:tc>
        <w:tc>
          <w:tcPr>
            <w:tcW w:w="1381" w:type="dxa"/>
            <w:gridSpan w:val="4"/>
            <w:tcBorders>
              <w:bottom w:val="single" w:sz="4" w:space="0" w:color="auto"/>
            </w:tcBorders>
            <w:vAlign w:val="center"/>
          </w:tcPr>
          <w:p w14:paraId="26AD2DA4" w14:textId="77777777" w:rsidR="000E0741" w:rsidRPr="00B40365" w:rsidRDefault="000E0741" w:rsidP="008216CB">
            <w:pPr>
              <w:rPr>
                <w:sz w:val="22"/>
                <w:szCs w:val="22"/>
                <w:lang w:val="en-US"/>
              </w:rPr>
            </w:pPr>
          </w:p>
        </w:tc>
        <w:tc>
          <w:tcPr>
            <w:tcW w:w="4238" w:type="dxa"/>
            <w:gridSpan w:val="4"/>
            <w:tcBorders>
              <w:bottom w:val="single" w:sz="4" w:space="0" w:color="auto"/>
            </w:tcBorders>
          </w:tcPr>
          <w:p w14:paraId="5CBCB781" w14:textId="77777777" w:rsidR="000E0741" w:rsidRPr="00B40365" w:rsidRDefault="000E0741" w:rsidP="008216CB">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14:paraId="4ED8C247" w14:textId="77777777" w:rsidR="000E0741" w:rsidRPr="00B40365" w:rsidRDefault="000E0741" w:rsidP="008216CB">
            <w:pPr>
              <w:rPr>
                <w:sz w:val="22"/>
                <w:szCs w:val="22"/>
                <w:lang w:val="en-US"/>
              </w:rPr>
            </w:pPr>
          </w:p>
        </w:tc>
      </w:tr>
      <w:tr w:rsidR="000E0741" w:rsidRPr="00B40365" w14:paraId="0ECB0B52"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EBF5B58" w14:textId="77777777" w:rsidR="000E0741" w:rsidRPr="00B40365" w:rsidRDefault="000E0741" w:rsidP="008216CB">
            <w:pPr>
              <w:rPr>
                <w:sz w:val="22"/>
                <w:szCs w:val="22"/>
                <w:lang w:val="en-US"/>
              </w:rPr>
            </w:pPr>
          </w:p>
        </w:tc>
        <w:tc>
          <w:tcPr>
            <w:tcW w:w="1417" w:type="dxa"/>
            <w:gridSpan w:val="4"/>
            <w:tcBorders>
              <w:top w:val="single" w:sz="6" w:space="0" w:color="auto"/>
              <w:bottom w:val="single" w:sz="12" w:space="0" w:color="auto"/>
            </w:tcBorders>
          </w:tcPr>
          <w:p w14:paraId="2E1FEEB3" w14:textId="77777777" w:rsidR="000E0741" w:rsidRPr="00B40365" w:rsidRDefault="000E0741" w:rsidP="008216CB">
            <w:pPr>
              <w:rPr>
                <w:sz w:val="22"/>
                <w:szCs w:val="22"/>
                <w:lang w:val="en-US"/>
              </w:rPr>
            </w:pPr>
          </w:p>
        </w:tc>
        <w:tc>
          <w:tcPr>
            <w:tcW w:w="4111" w:type="dxa"/>
            <w:gridSpan w:val="4"/>
            <w:tcBorders>
              <w:top w:val="single" w:sz="6" w:space="0" w:color="auto"/>
              <w:bottom w:val="single" w:sz="12" w:space="0" w:color="auto"/>
            </w:tcBorders>
          </w:tcPr>
          <w:p w14:paraId="1A15178E" w14:textId="77777777" w:rsidR="000E0741" w:rsidRPr="00B40365" w:rsidRDefault="000E0741" w:rsidP="008216CB">
            <w:pPr>
              <w:rPr>
                <w:b/>
                <w:bCs/>
                <w:sz w:val="22"/>
                <w:szCs w:val="22"/>
                <w:lang w:val="en-US"/>
              </w:rPr>
            </w:pPr>
          </w:p>
        </w:tc>
        <w:tc>
          <w:tcPr>
            <w:tcW w:w="992" w:type="dxa"/>
            <w:gridSpan w:val="3"/>
            <w:tcBorders>
              <w:top w:val="single" w:sz="6" w:space="0" w:color="auto"/>
              <w:bottom w:val="single" w:sz="12" w:space="0" w:color="auto"/>
            </w:tcBorders>
          </w:tcPr>
          <w:p w14:paraId="363563D9" w14:textId="77777777" w:rsidR="000E0741" w:rsidRPr="00B40365" w:rsidRDefault="000E0741" w:rsidP="008216CB">
            <w:pPr>
              <w:rPr>
                <w:sz w:val="22"/>
                <w:szCs w:val="22"/>
                <w:lang w:val="en-US"/>
              </w:rPr>
            </w:pPr>
          </w:p>
        </w:tc>
        <w:tc>
          <w:tcPr>
            <w:tcW w:w="2835" w:type="dxa"/>
            <w:gridSpan w:val="7"/>
            <w:tcBorders>
              <w:top w:val="single" w:sz="6" w:space="0" w:color="auto"/>
              <w:bottom w:val="single" w:sz="12" w:space="0" w:color="auto"/>
            </w:tcBorders>
          </w:tcPr>
          <w:p w14:paraId="39445DB0" w14:textId="77777777" w:rsidR="000E0741" w:rsidRPr="00B40365" w:rsidRDefault="000E0741" w:rsidP="008216CB">
            <w:pPr>
              <w:rPr>
                <w:sz w:val="22"/>
                <w:szCs w:val="22"/>
                <w:lang w:val="en-US"/>
              </w:rPr>
            </w:pPr>
          </w:p>
        </w:tc>
      </w:tr>
      <w:tr w:rsidR="000E0741" w:rsidRPr="003E2692" w14:paraId="64888F49" w14:textId="77777777" w:rsidTr="008216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E7E0F39" w14:textId="77777777" w:rsidR="000E0741" w:rsidRPr="003E2692" w:rsidRDefault="000E0741" w:rsidP="008216CB">
            <w:pPr>
              <w:rPr>
                <w:sz w:val="2"/>
                <w:szCs w:val="2"/>
                <w:lang w:val="en-US"/>
              </w:rPr>
            </w:pPr>
          </w:p>
        </w:tc>
        <w:tc>
          <w:tcPr>
            <w:tcW w:w="1417" w:type="dxa"/>
            <w:gridSpan w:val="4"/>
            <w:tcBorders>
              <w:top w:val="single" w:sz="12" w:space="0" w:color="auto"/>
              <w:left w:val="nil"/>
              <w:bottom w:val="nil"/>
              <w:right w:val="nil"/>
            </w:tcBorders>
          </w:tcPr>
          <w:p w14:paraId="651ACDA7" w14:textId="77777777" w:rsidR="000E0741" w:rsidRPr="003E2692" w:rsidRDefault="000E0741" w:rsidP="008216CB">
            <w:pPr>
              <w:rPr>
                <w:sz w:val="2"/>
                <w:szCs w:val="2"/>
                <w:lang w:val="en-US"/>
              </w:rPr>
            </w:pPr>
          </w:p>
        </w:tc>
        <w:tc>
          <w:tcPr>
            <w:tcW w:w="4111" w:type="dxa"/>
            <w:gridSpan w:val="4"/>
            <w:tcBorders>
              <w:top w:val="single" w:sz="12" w:space="0" w:color="auto"/>
              <w:left w:val="nil"/>
              <w:bottom w:val="nil"/>
              <w:right w:val="nil"/>
            </w:tcBorders>
          </w:tcPr>
          <w:p w14:paraId="5050789A" w14:textId="77777777" w:rsidR="000E0741" w:rsidRPr="003E2692" w:rsidRDefault="000E0741" w:rsidP="008216CB">
            <w:pPr>
              <w:rPr>
                <w:sz w:val="2"/>
                <w:szCs w:val="2"/>
                <w:lang w:val="en-US"/>
              </w:rPr>
            </w:pPr>
          </w:p>
        </w:tc>
        <w:tc>
          <w:tcPr>
            <w:tcW w:w="992" w:type="dxa"/>
            <w:gridSpan w:val="3"/>
            <w:tcBorders>
              <w:top w:val="single" w:sz="12" w:space="0" w:color="auto"/>
              <w:left w:val="nil"/>
              <w:bottom w:val="nil"/>
              <w:right w:val="nil"/>
            </w:tcBorders>
          </w:tcPr>
          <w:p w14:paraId="3A2F8C3B" w14:textId="77777777" w:rsidR="000E0741" w:rsidRPr="003E2692" w:rsidRDefault="000E0741" w:rsidP="008216CB">
            <w:pPr>
              <w:rPr>
                <w:sz w:val="2"/>
                <w:szCs w:val="2"/>
                <w:lang w:val="en-US"/>
              </w:rPr>
            </w:pPr>
          </w:p>
        </w:tc>
        <w:tc>
          <w:tcPr>
            <w:tcW w:w="2835" w:type="dxa"/>
            <w:gridSpan w:val="7"/>
            <w:tcBorders>
              <w:top w:val="single" w:sz="12" w:space="0" w:color="auto"/>
              <w:left w:val="nil"/>
              <w:bottom w:val="nil"/>
              <w:right w:val="single" w:sz="4" w:space="0" w:color="auto"/>
            </w:tcBorders>
          </w:tcPr>
          <w:p w14:paraId="4D237692" w14:textId="77777777" w:rsidR="000E0741" w:rsidRPr="003E2692" w:rsidRDefault="000E0741" w:rsidP="008216CB">
            <w:pPr>
              <w:rPr>
                <w:sz w:val="2"/>
                <w:szCs w:val="2"/>
                <w:lang w:val="en-US"/>
              </w:rPr>
            </w:pPr>
          </w:p>
        </w:tc>
      </w:tr>
      <w:tr w:rsidR="000E0741" w:rsidRPr="002D6B2B" w14:paraId="27E89265"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5EDD1F6" w14:textId="77777777" w:rsidR="000E0741" w:rsidRPr="00B40365" w:rsidRDefault="000E0741" w:rsidP="008216C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F9CC087" w14:textId="77777777" w:rsidR="000E0741" w:rsidRPr="00B40365" w:rsidRDefault="000E0741" w:rsidP="008216CB">
            <w:pPr>
              <w:rPr>
                <w:sz w:val="22"/>
                <w:szCs w:val="22"/>
                <w:lang w:val="en-US"/>
              </w:rPr>
            </w:pPr>
          </w:p>
        </w:tc>
        <w:tc>
          <w:tcPr>
            <w:tcW w:w="4332" w:type="dxa"/>
            <w:gridSpan w:val="3"/>
            <w:tcBorders>
              <w:top w:val="single" w:sz="4" w:space="0" w:color="auto"/>
              <w:bottom w:val="single" w:sz="4" w:space="0" w:color="auto"/>
            </w:tcBorders>
            <w:vAlign w:val="center"/>
          </w:tcPr>
          <w:p w14:paraId="6B92E60A" w14:textId="77777777" w:rsidR="000E0741" w:rsidRPr="000E0709" w:rsidRDefault="000E0741" w:rsidP="008216CB">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D8FF628" w14:textId="77777777" w:rsidR="000E0741" w:rsidRPr="002D6B2B" w:rsidRDefault="000E0741" w:rsidP="008216C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6E3455C" w14:textId="77777777" w:rsidR="000E0741" w:rsidRPr="002D6B2B" w:rsidRDefault="000E0741" w:rsidP="008216CB">
            <w:pPr>
              <w:rPr>
                <w:sz w:val="22"/>
                <w:szCs w:val="22"/>
                <w:lang w:val="en-US"/>
              </w:rPr>
            </w:pPr>
          </w:p>
        </w:tc>
      </w:tr>
      <w:tr w:rsidR="000E0741" w:rsidRPr="002D6B2B" w14:paraId="5E2ECCF9" w14:textId="77777777" w:rsidTr="008216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044FA78" w14:textId="77777777" w:rsidR="000E0741" w:rsidRPr="00B40365" w:rsidRDefault="000E0741" w:rsidP="008216C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14995E7" w14:textId="77777777" w:rsidR="000E0741" w:rsidRPr="00B40365" w:rsidRDefault="000E0741" w:rsidP="008216CB">
            <w:pPr>
              <w:rPr>
                <w:sz w:val="22"/>
                <w:szCs w:val="22"/>
                <w:lang w:val="en-US"/>
              </w:rPr>
            </w:pPr>
          </w:p>
        </w:tc>
        <w:tc>
          <w:tcPr>
            <w:tcW w:w="4332" w:type="dxa"/>
            <w:gridSpan w:val="3"/>
            <w:tcBorders>
              <w:top w:val="single" w:sz="4" w:space="0" w:color="auto"/>
              <w:bottom w:val="single" w:sz="4" w:space="0" w:color="auto"/>
            </w:tcBorders>
            <w:vAlign w:val="center"/>
          </w:tcPr>
          <w:p w14:paraId="4F087D42" w14:textId="77777777" w:rsidR="000E0741" w:rsidRPr="000E0709" w:rsidRDefault="000E0741" w:rsidP="008216CB">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13BA2B9D" w14:textId="77777777" w:rsidR="000E0741" w:rsidRPr="002D6B2B" w:rsidRDefault="000E0741" w:rsidP="008216C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827E952" w14:textId="77777777" w:rsidR="000E0741" w:rsidRPr="002D6B2B" w:rsidRDefault="000E0741" w:rsidP="008216CB">
            <w:pPr>
              <w:rPr>
                <w:sz w:val="22"/>
                <w:szCs w:val="22"/>
                <w:lang w:val="en-US"/>
              </w:rPr>
            </w:pPr>
          </w:p>
        </w:tc>
      </w:tr>
      <w:tr w:rsidR="000E0741" w:rsidRPr="00B40365" w14:paraId="4BBFF8ED" w14:textId="77777777" w:rsidTr="008216CB">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447A52A9" w14:textId="77777777" w:rsidR="000E0741" w:rsidRPr="00B40365" w:rsidRDefault="000E0741" w:rsidP="008216CB">
            <w:pPr>
              <w:jc w:val="center"/>
              <w:rPr>
                <w:sz w:val="22"/>
                <w:szCs w:val="22"/>
                <w:lang w:val="en-US"/>
              </w:rPr>
            </w:pPr>
          </w:p>
        </w:tc>
        <w:tc>
          <w:tcPr>
            <w:tcW w:w="1418" w:type="dxa"/>
            <w:gridSpan w:val="4"/>
            <w:tcBorders>
              <w:top w:val="nil"/>
              <w:bottom w:val="single" w:sz="6" w:space="0" w:color="auto"/>
            </w:tcBorders>
            <w:vAlign w:val="center"/>
          </w:tcPr>
          <w:p w14:paraId="23C1EDF2" w14:textId="77777777" w:rsidR="000E0741" w:rsidRPr="00B40365" w:rsidRDefault="000E0741" w:rsidP="008216CB">
            <w:pPr>
              <w:jc w:val="center"/>
              <w:rPr>
                <w:sz w:val="22"/>
                <w:szCs w:val="22"/>
                <w:lang w:val="en-US"/>
              </w:rPr>
            </w:pPr>
          </w:p>
        </w:tc>
        <w:tc>
          <w:tcPr>
            <w:tcW w:w="4253" w:type="dxa"/>
            <w:gridSpan w:val="4"/>
            <w:tcBorders>
              <w:top w:val="nil"/>
              <w:bottom w:val="single" w:sz="6" w:space="0" w:color="auto"/>
              <w:right w:val="nil"/>
            </w:tcBorders>
            <w:vAlign w:val="center"/>
          </w:tcPr>
          <w:p w14:paraId="61D21A81" w14:textId="77777777" w:rsidR="000E0741" w:rsidRPr="00585DBD" w:rsidRDefault="000E0741" w:rsidP="008216CB">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544FAC8A" w14:textId="77777777" w:rsidR="000E0741" w:rsidRPr="00B40365" w:rsidRDefault="000E0741" w:rsidP="008216CB">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0F9B16A2" w14:textId="77777777" w:rsidR="000E0741" w:rsidRPr="00B40365" w:rsidRDefault="000E0741" w:rsidP="008216CB">
            <w:pPr>
              <w:jc w:val="center"/>
              <w:rPr>
                <w:sz w:val="22"/>
                <w:szCs w:val="22"/>
                <w:lang w:val="en-US"/>
              </w:rPr>
            </w:pPr>
          </w:p>
        </w:tc>
      </w:tr>
    </w:tbl>
    <w:p w14:paraId="1EBD7F28" w14:textId="77777777" w:rsidR="000E0741" w:rsidRPr="00B40365" w:rsidRDefault="000E0741" w:rsidP="000E0741">
      <w:pPr>
        <w:rPr>
          <w:sz w:val="22"/>
          <w:szCs w:val="22"/>
          <w:lang w:val="en-US"/>
        </w:rPr>
      </w:pPr>
    </w:p>
    <w:p w14:paraId="66C3D9F3" w14:textId="77777777" w:rsidR="000E0741" w:rsidRPr="00B40365" w:rsidRDefault="000E0741" w:rsidP="000E0741">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0E0741" w:rsidRPr="00E625C5" w14:paraId="58BCA206" w14:textId="77777777" w:rsidTr="008216CB">
        <w:tc>
          <w:tcPr>
            <w:tcW w:w="1548" w:type="dxa"/>
          </w:tcPr>
          <w:p w14:paraId="028D36DE" w14:textId="77777777" w:rsidR="000E0741" w:rsidRPr="00E625C5" w:rsidRDefault="000E0741" w:rsidP="008216CB">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7E7E9239" w14:textId="77777777" w:rsidR="000E0741" w:rsidRPr="00E625C5" w:rsidRDefault="000E0741" w:rsidP="008216CB">
            <w:pPr>
              <w:spacing w:line="276" w:lineRule="auto"/>
              <w:ind w:right="176"/>
              <w:jc w:val="right"/>
              <w:rPr>
                <w:b/>
                <w:bCs/>
                <w:lang w:val="en-US"/>
              </w:rPr>
            </w:pPr>
          </w:p>
        </w:tc>
      </w:tr>
      <w:tr w:rsidR="000E0741" w:rsidRPr="009751BC" w14:paraId="484437D9" w14:textId="77777777" w:rsidTr="008216CB">
        <w:trPr>
          <w:trHeight w:val="355"/>
        </w:trPr>
        <w:tc>
          <w:tcPr>
            <w:tcW w:w="9356" w:type="dxa"/>
            <w:gridSpan w:val="2"/>
          </w:tcPr>
          <w:p w14:paraId="57A0A0C3" w14:textId="77777777" w:rsidR="000E0741" w:rsidRPr="009751BC" w:rsidRDefault="000E0741" w:rsidP="008216CB">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7C1F65F5" w14:textId="77777777" w:rsidR="000E0741" w:rsidRPr="000E0709" w:rsidRDefault="000E0741" w:rsidP="000E0741">
      <w:pPr>
        <w:jc w:val="center"/>
        <w:rPr>
          <w:sz w:val="28"/>
          <w:szCs w:val="28"/>
          <w:lang w:val="en-US"/>
        </w:rPr>
      </w:pPr>
    </w:p>
    <w:p w14:paraId="473670CB" w14:textId="77777777" w:rsidR="00281FB6" w:rsidRPr="000E0741" w:rsidRDefault="00281FB6" w:rsidP="000E0741">
      <w:pPr>
        <w:rPr>
          <w:bCs/>
          <w:sz w:val="36"/>
          <w:szCs w:val="36"/>
          <w:lang w:val="en-US"/>
        </w:rPr>
      </w:pPr>
    </w:p>
    <w:p w14:paraId="2679F670" w14:textId="52A4344D" w:rsidR="00281FB6" w:rsidRDefault="00281FB6" w:rsidP="0042750F">
      <w:pPr>
        <w:rPr>
          <w:b/>
          <w:bCs/>
          <w:sz w:val="36"/>
          <w:szCs w:val="36"/>
          <w:lang w:val="ro-MD"/>
        </w:rPr>
      </w:pPr>
    </w:p>
    <w:p w14:paraId="0C7E3876" w14:textId="09D621A0" w:rsidR="000C6C90" w:rsidRDefault="000C6C90" w:rsidP="0008298A">
      <w:pPr>
        <w:widowControl w:val="0"/>
        <w:suppressAutoHyphens/>
        <w:autoSpaceDE w:val="0"/>
        <w:rPr>
          <w:b/>
          <w:bCs/>
          <w:noProof w:val="0"/>
          <w:sz w:val="32"/>
          <w:szCs w:val="32"/>
          <w:lang w:val="en-US" w:eastAsia="ru-RU" w:bidi="ru-RU"/>
        </w:rPr>
      </w:pPr>
    </w:p>
    <w:p w14:paraId="69D33FCC" w14:textId="7C56DA18" w:rsidR="002A680F" w:rsidRDefault="002A680F" w:rsidP="00427C14">
      <w:pPr>
        <w:widowControl w:val="0"/>
        <w:suppressAutoHyphens/>
        <w:autoSpaceDE w:val="0"/>
        <w:rPr>
          <w:b/>
          <w:bCs/>
          <w:noProof w:val="0"/>
          <w:sz w:val="32"/>
          <w:szCs w:val="32"/>
          <w:lang w:val="en-US" w:eastAsia="ru-RU" w:bidi="ru-RU"/>
        </w:rPr>
      </w:pPr>
    </w:p>
    <w:p w14:paraId="55FF37D8" w14:textId="77777777" w:rsidR="004076C6" w:rsidRDefault="004076C6" w:rsidP="00742122">
      <w:pPr>
        <w:widowControl w:val="0"/>
        <w:suppressAutoHyphens/>
        <w:autoSpaceDE w:val="0"/>
        <w:jc w:val="center"/>
        <w:rPr>
          <w:b/>
          <w:bCs/>
          <w:noProof w:val="0"/>
          <w:sz w:val="32"/>
          <w:szCs w:val="32"/>
          <w:lang w:val="en-US" w:eastAsia="ru-RU" w:bidi="ru-RU"/>
        </w:rPr>
      </w:pPr>
    </w:p>
    <w:p w14:paraId="52F636D2" w14:textId="77777777" w:rsidR="00E734A7" w:rsidRDefault="00E734A7" w:rsidP="00E734A7">
      <w:pPr>
        <w:tabs>
          <w:tab w:val="left" w:pos="567"/>
        </w:tabs>
        <w:jc w:val="both"/>
      </w:pPr>
      <w:r>
        <w:rPr>
          <w:bCs/>
        </w:rPr>
        <w:t xml:space="preserve">Data </w:t>
      </w:r>
      <w:r>
        <w:t xml:space="preserve">„____"__________________                                         ____________________________  </w:t>
      </w:r>
    </w:p>
    <w:p w14:paraId="4AA1F333" w14:textId="77777777" w:rsidR="00E734A7" w:rsidRDefault="00E734A7" w:rsidP="00E734A7">
      <w:pPr>
        <w:pStyle w:val="BodyText"/>
        <w:tabs>
          <w:tab w:val="left" w:pos="567"/>
        </w:tabs>
        <w:jc w:val="center"/>
        <w:rPr>
          <w:rFonts w:ascii="Times New Roman" w:hAnsi="Times New Roman"/>
          <w:sz w:val="20"/>
        </w:rPr>
      </w:pPr>
      <w:r>
        <w:rPr>
          <w:rFonts w:ascii="Times New Roman" w:hAnsi="Times New Roman"/>
          <w:sz w:val="20"/>
        </w:rPr>
        <w:t xml:space="preserve">                                                                                                                              (semnătura autorizată)</w:t>
      </w:r>
    </w:p>
    <w:p w14:paraId="41FBCE5C" w14:textId="77777777" w:rsidR="00E734A7" w:rsidRDefault="00E734A7" w:rsidP="00E734A7">
      <w:pPr>
        <w:pStyle w:val="BodyText"/>
        <w:tabs>
          <w:tab w:val="left" w:pos="567"/>
        </w:tabs>
        <w:rPr>
          <w:rFonts w:ascii="Times New Roman" w:hAnsi="Times New Roman"/>
          <w:szCs w:val="24"/>
        </w:rPr>
      </w:pPr>
    </w:p>
    <w:p w14:paraId="4D5C8C8F" w14:textId="194984E6" w:rsidR="00E734A7" w:rsidRPr="00E734A7" w:rsidRDefault="00E734A7" w:rsidP="00E734A7">
      <w:pPr>
        <w:pStyle w:val="BodyText"/>
        <w:tabs>
          <w:tab w:val="left" w:pos="567"/>
        </w:tabs>
        <w:jc w:val="both"/>
        <w:rPr>
          <w:rFonts w:ascii="Times New Roman" w:hAnsi="Times New Roman"/>
          <w:i/>
          <w:sz w:val="20"/>
        </w:rPr>
        <w:sectPr w:rsidR="00E734A7" w:rsidRPr="00E734A7" w:rsidSect="00E734A7">
          <w:pgSz w:w="11906" w:h="16838"/>
          <w:pgMar w:top="851" w:right="851" w:bottom="851" w:left="1701" w:header="720" w:footer="510" w:gutter="0"/>
          <w:cols w:space="720"/>
        </w:sectPr>
      </w:pPr>
      <w:r>
        <w:rPr>
          <w:rFonts w:ascii="Times New Roman" w:hAnsi="Times New Roman"/>
          <w:i/>
          <w:sz w:val="20"/>
        </w:rPr>
        <w:t>Notă: Autoritatea contractantă trebuie să atașeze la caietul de sarcini, Formularul de deviz nr. 1 – Lista cu cantitățile de lucrări, descifrat (publicarea descifrată a consumului de res</w:t>
      </w:r>
      <w:r w:rsidR="00C53172">
        <w:rPr>
          <w:rFonts w:ascii="Times New Roman" w:hAnsi="Times New Roman"/>
          <w:i/>
          <w:sz w:val="20"/>
        </w:rPr>
        <w:t xml:space="preserve">urse aferent fiecărei norme de </w:t>
      </w:r>
      <w:r w:rsidR="001A42B9">
        <w:rPr>
          <w:rFonts w:ascii="Times New Roman" w:hAnsi="Times New Roman"/>
          <w:i/>
          <w:sz w:val="20"/>
        </w:rPr>
        <w:t xml:space="preserve"> deviz</w:t>
      </w:r>
    </w:p>
    <w:p w14:paraId="40CD3295" w14:textId="77777777" w:rsidR="001F6E5A" w:rsidRPr="001B44CC" w:rsidRDefault="001F6E5A" w:rsidP="001A42B9">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BFE59" w14:textId="77777777" w:rsidR="00CE48CC" w:rsidRDefault="00CE48CC" w:rsidP="00A20ACF">
      <w:r>
        <w:separator/>
      </w:r>
    </w:p>
  </w:endnote>
  <w:endnote w:type="continuationSeparator" w:id="0">
    <w:p w14:paraId="3581AD46" w14:textId="77777777" w:rsidR="00CE48CC" w:rsidRDefault="00CE48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ˇPs?Ocu?e"/>
    <w:panose1 w:val="02010601000101010101"/>
    <w:charset w:val="88"/>
    <w:family w:val="roman"/>
    <w:pitch w:val="variable"/>
    <w:sig w:usb0="A00002FF" w:usb1="28CFFCFA" w:usb2="00000016" w:usb3="00000000" w:csb0="00100001" w:csb1="00000000"/>
  </w:font>
  <w:font w:name="SimSun">
    <w:altName w:val="??¨§?"/>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l?r ??fc"/>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1E7DC7" w:rsidRDefault="001E7DC7"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A17846A" w:rsidR="001E7DC7" w:rsidRDefault="001E7DC7">
        <w:pPr>
          <w:pStyle w:val="Footer"/>
          <w:jc w:val="right"/>
        </w:pPr>
        <w:r>
          <w:fldChar w:fldCharType="begin"/>
        </w:r>
        <w:r>
          <w:instrText xml:space="preserve"> PAGE   \* MERGEFORMAT </w:instrText>
        </w:r>
        <w:r>
          <w:fldChar w:fldCharType="separate"/>
        </w:r>
        <w:r w:rsidR="000E0741">
          <w:t>37</w:t>
        </w:r>
        <w:r>
          <w:fldChar w:fldCharType="end"/>
        </w:r>
      </w:p>
    </w:sdtContent>
  </w:sdt>
  <w:p w14:paraId="075618FA" w14:textId="77777777" w:rsidR="001E7DC7" w:rsidRDefault="001E7D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0852C" w14:textId="77777777" w:rsidR="00CE48CC" w:rsidRDefault="00CE48CC" w:rsidP="00A20ACF">
      <w:r>
        <w:separator/>
      </w:r>
    </w:p>
  </w:footnote>
  <w:footnote w:type="continuationSeparator" w:id="0">
    <w:p w14:paraId="1B458F00" w14:textId="77777777" w:rsidR="00CE48CC" w:rsidRDefault="00CE48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B0D"/>
    <w:rsid w:val="000130F0"/>
    <w:rsid w:val="000155CF"/>
    <w:rsid w:val="00016B93"/>
    <w:rsid w:val="0002022A"/>
    <w:rsid w:val="00021BB8"/>
    <w:rsid w:val="00022311"/>
    <w:rsid w:val="00022B73"/>
    <w:rsid w:val="00022B7E"/>
    <w:rsid w:val="00026A54"/>
    <w:rsid w:val="00027875"/>
    <w:rsid w:val="0003065D"/>
    <w:rsid w:val="00030A1C"/>
    <w:rsid w:val="00031240"/>
    <w:rsid w:val="00031755"/>
    <w:rsid w:val="00031FB5"/>
    <w:rsid w:val="00032137"/>
    <w:rsid w:val="000323EB"/>
    <w:rsid w:val="0003293D"/>
    <w:rsid w:val="00032ECE"/>
    <w:rsid w:val="00033577"/>
    <w:rsid w:val="000345E0"/>
    <w:rsid w:val="000347CA"/>
    <w:rsid w:val="00034B21"/>
    <w:rsid w:val="00034C2A"/>
    <w:rsid w:val="00035660"/>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298A"/>
    <w:rsid w:val="000837D0"/>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5DFA"/>
    <w:rsid w:val="000A63ED"/>
    <w:rsid w:val="000A7988"/>
    <w:rsid w:val="000A7A90"/>
    <w:rsid w:val="000B2369"/>
    <w:rsid w:val="000B23C7"/>
    <w:rsid w:val="000B316E"/>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C6C90"/>
    <w:rsid w:val="000C7A67"/>
    <w:rsid w:val="000D1C50"/>
    <w:rsid w:val="000D20B9"/>
    <w:rsid w:val="000D26B9"/>
    <w:rsid w:val="000D4488"/>
    <w:rsid w:val="000D4587"/>
    <w:rsid w:val="000D4758"/>
    <w:rsid w:val="000D5968"/>
    <w:rsid w:val="000D6DCD"/>
    <w:rsid w:val="000E03ED"/>
    <w:rsid w:val="000E0741"/>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7DE"/>
    <w:rsid w:val="000F6CDC"/>
    <w:rsid w:val="000F7FA0"/>
    <w:rsid w:val="00101CBC"/>
    <w:rsid w:val="00102581"/>
    <w:rsid w:val="00102FB5"/>
    <w:rsid w:val="001034CC"/>
    <w:rsid w:val="00103B7C"/>
    <w:rsid w:val="00104432"/>
    <w:rsid w:val="00104A00"/>
    <w:rsid w:val="00106AE6"/>
    <w:rsid w:val="00110DAF"/>
    <w:rsid w:val="0011134B"/>
    <w:rsid w:val="0011151D"/>
    <w:rsid w:val="00111546"/>
    <w:rsid w:val="001121C6"/>
    <w:rsid w:val="00112F50"/>
    <w:rsid w:val="00113AB8"/>
    <w:rsid w:val="00113B5E"/>
    <w:rsid w:val="00115188"/>
    <w:rsid w:val="00115B7D"/>
    <w:rsid w:val="00116C35"/>
    <w:rsid w:val="00116CF2"/>
    <w:rsid w:val="0012160C"/>
    <w:rsid w:val="00121CBA"/>
    <w:rsid w:val="001222E4"/>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248"/>
    <w:rsid w:val="00154B34"/>
    <w:rsid w:val="00156CFC"/>
    <w:rsid w:val="0015798C"/>
    <w:rsid w:val="00160A28"/>
    <w:rsid w:val="00160DF3"/>
    <w:rsid w:val="00162D3E"/>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96E55"/>
    <w:rsid w:val="001A13EE"/>
    <w:rsid w:val="001A192A"/>
    <w:rsid w:val="001A19FD"/>
    <w:rsid w:val="001A1A16"/>
    <w:rsid w:val="001A2344"/>
    <w:rsid w:val="001A4150"/>
    <w:rsid w:val="001A42B9"/>
    <w:rsid w:val="001A4DB4"/>
    <w:rsid w:val="001A5517"/>
    <w:rsid w:val="001A58C5"/>
    <w:rsid w:val="001A5CAB"/>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5D2B"/>
    <w:rsid w:val="001C6D83"/>
    <w:rsid w:val="001D0242"/>
    <w:rsid w:val="001D0651"/>
    <w:rsid w:val="001D1893"/>
    <w:rsid w:val="001D3039"/>
    <w:rsid w:val="001D3A53"/>
    <w:rsid w:val="001D5966"/>
    <w:rsid w:val="001D5BBA"/>
    <w:rsid w:val="001D5C6D"/>
    <w:rsid w:val="001D7219"/>
    <w:rsid w:val="001E29F8"/>
    <w:rsid w:val="001E7956"/>
    <w:rsid w:val="001E7DC7"/>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381"/>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3F31"/>
    <w:rsid w:val="00244A30"/>
    <w:rsid w:val="00245D6A"/>
    <w:rsid w:val="0024699C"/>
    <w:rsid w:val="002477E2"/>
    <w:rsid w:val="00247A37"/>
    <w:rsid w:val="002514C3"/>
    <w:rsid w:val="00251B8A"/>
    <w:rsid w:val="00252D6E"/>
    <w:rsid w:val="002542D0"/>
    <w:rsid w:val="00256ADF"/>
    <w:rsid w:val="002611DC"/>
    <w:rsid w:val="002614DE"/>
    <w:rsid w:val="00264637"/>
    <w:rsid w:val="002659BB"/>
    <w:rsid w:val="0026663C"/>
    <w:rsid w:val="00266795"/>
    <w:rsid w:val="00266F98"/>
    <w:rsid w:val="00267805"/>
    <w:rsid w:val="00267E8E"/>
    <w:rsid w:val="0027109B"/>
    <w:rsid w:val="00271282"/>
    <w:rsid w:val="002719A0"/>
    <w:rsid w:val="002722CC"/>
    <w:rsid w:val="002739A1"/>
    <w:rsid w:val="00275944"/>
    <w:rsid w:val="00275D82"/>
    <w:rsid w:val="002767DE"/>
    <w:rsid w:val="00276D0B"/>
    <w:rsid w:val="00277E37"/>
    <w:rsid w:val="0028109E"/>
    <w:rsid w:val="00281BEA"/>
    <w:rsid w:val="00281FB6"/>
    <w:rsid w:val="00282462"/>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0F"/>
    <w:rsid w:val="002A68CD"/>
    <w:rsid w:val="002A6E99"/>
    <w:rsid w:val="002A6F0C"/>
    <w:rsid w:val="002B1EFF"/>
    <w:rsid w:val="002B206B"/>
    <w:rsid w:val="002B3E6F"/>
    <w:rsid w:val="002B41C5"/>
    <w:rsid w:val="002B4280"/>
    <w:rsid w:val="002B4D12"/>
    <w:rsid w:val="002B5DEF"/>
    <w:rsid w:val="002B624D"/>
    <w:rsid w:val="002B7A36"/>
    <w:rsid w:val="002C036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4E5"/>
    <w:rsid w:val="003427FE"/>
    <w:rsid w:val="0034315B"/>
    <w:rsid w:val="00343964"/>
    <w:rsid w:val="003465DA"/>
    <w:rsid w:val="00350122"/>
    <w:rsid w:val="003506C9"/>
    <w:rsid w:val="0035258F"/>
    <w:rsid w:val="00352B05"/>
    <w:rsid w:val="003534BD"/>
    <w:rsid w:val="00355106"/>
    <w:rsid w:val="00355211"/>
    <w:rsid w:val="00356E1C"/>
    <w:rsid w:val="003577B9"/>
    <w:rsid w:val="00357B7D"/>
    <w:rsid w:val="0036022B"/>
    <w:rsid w:val="00360232"/>
    <w:rsid w:val="00361092"/>
    <w:rsid w:val="00361D56"/>
    <w:rsid w:val="0036564A"/>
    <w:rsid w:val="00366B72"/>
    <w:rsid w:val="00371806"/>
    <w:rsid w:val="00372FBC"/>
    <w:rsid w:val="003731FD"/>
    <w:rsid w:val="00373336"/>
    <w:rsid w:val="00373AF9"/>
    <w:rsid w:val="0037432C"/>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5DC0"/>
    <w:rsid w:val="003961E7"/>
    <w:rsid w:val="00396A4B"/>
    <w:rsid w:val="003A0008"/>
    <w:rsid w:val="003A01DC"/>
    <w:rsid w:val="003A069A"/>
    <w:rsid w:val="003A1BFC"/>
    <w:rsid w:val="003A212D"/>
    <w:rsid w:val="003A2643"/>
    <w:rsid w:val="003A40C2"/>
    <w:rsid w:val="003A4179"/>
    <w:rsid w:val="003A4181"/>
    <w:rsid w:val="003A4533"/>
    <w:rsid w:val="003A4B17"/>
    <w:rsid w:val="003A50BF"/>
    <w:rsid w:val="003A5A35"/>
    <w:rsid w:val="003A6B32"/>
    <w:rsid w:val="003B0E90"/>
    <w:rsid w:val="003B124F"/>
    <w:rsid w:val="003B1C99"/>
    <w:rsid w:val="003B210E"/>
    <w:rsid w:val="003B426D"/>
    <w:rsid w:val="003B4ACE"/>
    <w:rsid w:val="003B56EF"/>
    <w:rsid w:val="003B5B2E"/>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21F0"/>
    <w:rsid w:val="00413058"/>
    <w:rsid w:val="00413218"/>
    <w:rsid w:val="00414D81"/>
    <w:rsid w:val="004165E6"/>
    <w:rsid w:val="0041672A"/>
    <w:rsid w:val="00416B3E"/>
    <w:rsid w:val="00420089"/>
    <w:rsid w:val="004207B2"/>
    <w:rsid w:val="004210B8"/>
    <w:rsid w:val="0042296C"/>
    <w:rsid w:val="00423D4E"/>
    <w:rsid w:val="00424AE2"/>
    <w:rsid w:val="00425938"/>
    <w:rsid w:val="00426FF4"/>
    <w:rsid w:val="0042741C"/>
    <w:rsid w:val="0042750F"/>
    <w:rsid w:val="00427553"/>
    <w:rsid w:val="00427C14"/>
    <w:rsid w:val="00432AA9"/>
    <w:rsid w:val="00432D7B"/>
    <w:rsid w:val="004331E5"/>
    <w:rsid w:val="004334FF"/>
    <w:rsid w:val="004344C6"/>
    <w:rsid w:val="00436254"/>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5AB6"/>
    <w:rsid w:val="00467A64"/>
    <w:rsid w:val="004702B5"/>
    <w:rsid w:val="00472DA3"/>
    <w:rsid w:val="00475E4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4B"/>
    <w:rsid w:val="004C12F5"/>
    <w:rsid w:val="004C23A8"/>
    <w:rsid w:val="004C30A2"/>
    <w:rsid w:val="004C499F"/>
    <w:rsid w:val="004C59A0"/>
    <w:rsid w:val="004C7C9A"/>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0E5E"/>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410E"/>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3D2B"/>
    <w:rsid w:val="00554549"/>
    <w:rsid w:val="00554651"/>
    <w:rsid w:val="00554D5B"/>
    <w:rsid w:val="00556DDC"/>
    <w:rsid w:val="005605BF"/>
    <w:rsid w:val="00560712"/>
    <w:rsid w:val="00561A1F"/>
    <w:rsid w:val="0056297D"/>
    <w:rsid w:val="00563A9C"/>
    <w:rsid w:val="00563E78"/>
    <w:rsid w:val="00564463"/>
    <w:rsid w:val="005650B8"/>
    <w:rsid w:val="00567156"/>
    <w:rsid w:val="00570670"/>
    <w:rsid w:val="005706A9"/>
    <w:rsid w:val="00571789"/>
    <w:rsid w:val="0057329B"/>
    <w:rsid w:val="00576DA8"/>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E34"/>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25FA"/>
    <w:rsid w:val="005E3061"/>
    <w:rsid w:val="005E3355"/>
    <w:rsid w:val="005E3CCD"/>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0706E"/>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618"/>
    <w:rsid w:val="00631A2C"/>
    <w:rsid w:val="00631C68"/>
    <w:rsid w:val="00632D64"/>
    <w:rsid w:val="0063316E"/>
    <w:rsid w:val="00633782"/>
    <w:rsid w:val="00634A31"/>
    <w:rsid w:val="00634DB7"/>
    <w:rsid w:val="0063773E"/>
    <w:rsid w:val="00641038"/>
    <w:rsid w:val="006419E0"/>
    <w:rsid w:val="00642B91"/>
    <w:rsid w:val="00643113"/>
    <w:rsid w:val="0064384B"/>
    <w:rsid w:val="00643A6E"/>
    <w:rsid w:val="006442C1"/>
    <w:rsid w:val="00644B82"/>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2AF"/>
    <w:rsid w:val="006819B2"/>
    <w:rsid w:val="0068226E"/>
    <w:rsid w:val="00684D44"/>
    <w:rsid w:val="006901DE"/>
    <w:rsid w:val="006904AB"/>
    <w:rsid w:val="006911D3"/>
    <w:rsid w:val="0069306C"/>
    <w:rsid w:val="00694A09"/>
    <w:rsid w:val="00694C64"/>
    <w:rsid w:val="00694C7B"/>
    <w:rsid w:val="00694E99"/>
    <w:rsid w:val="0069507C"/>
    <w:rsid w:val="006957AA"/>
    <w:rsid w:val="006967CE"/>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052F"/>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2252"/>
    <w:rsid w:val="006E301C"/>
    <w:rsid w:val="006E3A91"/>
    <w:rsid w:val="006E3BF7"/>
    <w:rsid w:val="006E40CE"/>
    <w:rsid w:val="006E45E3"/>
    <w:rsid w:val="006E4C6C"/>
    <w:rsid w:val="006E53E1"/>
    <w:rsid w:val="006E53E5"/>
    <w:rsid w:val="006E5E1D"/>
    <w:rsid w:val="006E6327"/>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39D8"/>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39FE"/>
    <w:rsid w:val="00734AAD"/>
    <w:rsid w:val="00736134"/>
    <w:rsid w:val="00736B8F"/>
    <w:rsid w:val="00737322"/>
    <w:rsid w:val="00740BE4"/>
    <w:rsid w:val="00742122"/>
    <w:rsid w:val="00744C5B"/>
    <w:rsid w:val="0074736A"/>
    <w:rsid w:val="007521A4"/>
    <w:rsid w:val="0075322C"/>
    <w:rsid w:val="00753976"/>
    <w:rsid w:val="0075524C"/>
    <w:rsid w:val="007554AE"/>
    <w:rsid w:val="0075550B"/>
    <w:rsid w:val="00755A7E"/>
    <w:rsid w:val="00755D56"/>
    <w:rsid w:val="00760F7F"/>
    <w:rsid w:val="00761938"/>
    <w:rsid w:val="00761B5A"/>
    <w:rsid w:val="00761F11"/>
    <w:rsid w:val="00761F51"/>
    <w:rsid w:val="00762360"/>
    <w:rsid w:val="00762C15"/>
    <w:rsid w:val="00762C66"/>
    <w:rsid w:val="00764172"/>
    <w:rsid w:val="00765423"/>
    <w:rsid w:val="00765605"/>
    <w:rsid w:val="0077101F"/>
    <w:rsid w:val="007721DB"/>
    <w:rsid w:val="00772553"/>
    <w:rsid w:val="0077336C"/>
    <w:rsid w:val="00773FE9"/>
    <w:rsid w:val="007747EC"/>
    <w:rsid w:val="00774881"/>
    <w:rsid w:val="007750F0"/>
    <w:rsid w:val="007759CB"/>
    <w:rsid w:val="0077604C"/>
    <w:rsid w:val="00776ADB"/>
    <w:rsid w:val="00777538"/>
    <w:rsid w:val="00781336"/>
    <w:rsid w:val="00782201"/>
    <w:rsid w:val="0078220C"/>
    <w:rsid w:val="007845F5"/>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4739"/>
    <w:rsid w:val="007B53EA"/>
    <w:rsid w:val="007B66A1"/>
    <w:rsid w:val="007C193B"/>
    <w:rsid w:val="007C1DD6"/>
    <w:rsid w:val="007C3806"/>
    <w:rsid w:val="007C4A0A"/>
    <w:rsid w:val="007C752D"/>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69B"/>
    <w:rsid w:val="00811CD9"/>
    <w:rsid w:val="00812A22"/>
    <w:rsid w:val="0081429B"/>
    <w:rsid w:val="00816026"/>
    <w:rsid w:val="00817031"/>
    <w:rsid w:val="00817E55"/>
    <w:rsid w:val="008202F4"/>
    <w:rsid w:val="00821779"/>
    <w:rsid w:val="008223C1"/>
    <w:rsid w:val="00824AAD"/>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183D"/>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92692"/>
    <w:rsid w:val="00892A6D"/>
    <w:rsid w:val="00893327"/>
    <w:rsid w:val="0089355B"/>
    <w:rsid w:val="008944D9"/>
    <w:rsid w:val="0089513B"/>
    <w:rsid w:val="0089551A"/>
    <w:rsid w:val="00895A89"/>
    <w:rsid w:val="00895EC0"/>
    <w:rsid w:val="00896119"/>
    <w:rsid w:val="008967F0"/>
    <w:rsid w:val="008A139C"/>
    <w:rsid w:val="008A1F83"/>
    <w:rsid w:val="008A22E2"/>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2D57"/>
    <w:rsid w:val="008C2FF7"/>
    <w:rsid w:val="008C32C0"/>
    <w:rsid w:val="008C6F4F"/>
    <w:rsid w:val="008D1439"/>
    <w:rsid w:val="008D1ADB"/>
    <w:rsid w:val="008D1DA6"/>
    <w:rsid w:val="008D1E68"/>
    <w:rsid w:val="008D2C5A"/>
    <w:rsid w:val="008D4C0D"/>
    <w:rsid w:val="008D52DF"/>
    <w:rsid w:val="008D59EE"/>
    <w:rsid w:val="008E005E"/>
    <w:rsid w:val="008E0651"/>
    <w:rsid w:val="008E1222"/>
    <w:rsid w:val="008E158D"/>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5EB9"/>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0C3"/>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2CAC"/>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BEA"/>
    <w:rsid w:val="009C0E02"/>
    <w:rsid w:val="009C11B3"/>
    <w:rsid w:val="009C1485"/>
    <w:rsid w:val="009C148D"/>
    <w:rsid w:val="009C1502"/>
    <w:rsid w:val="009C2598"/>
    <w:rsid w:val="009C3007"/>
    <w:rsid w:val="009C3734"/>
    <w:rsid w:val="009C59B3"/>
    <w:rsid w:val="009C749C"/>
    <w:rsid w:val="009C7514"/>
    <w:rsid w:val="009C7694"/>
    <w:rsid w:val="009C7F3E"/>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5F88"/>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CE3"/>
    <w:rsid w:val="00A53EBF"/>
    <w:rsid w:val="00A54239"/>
    <w:rsid w:val="00A55527"/>
    <w:rsid w:val="00A55E28"/>
    <w:rsid w:val="00A56DD7"/>
    <w:rsid w:val="00A56E57"/>
    <w:rsid w:val="00A57290"/>
    <w:rsid w:val="00A60292"/>
    <w:rsid w:val="00A605FC"/>
    <w:rsid w:val="00A60BDD"/>
    <w:rsid w:val="00A61C31"/>
    <w:rsid w:val="00A63E1C"/>
    <w:rsid w:val="00A66323"/>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078E"/>
    <w:rsid w:val="00A81267"/>
    <w:rsid w:val="00A84B21"/>
    <w:rsid w:val="00A85C06"/>
    <w:rsid w:val="00A875CF"/>
    <w:rsid w:val="00A90E01"/>
    <w:rsid w:val="00A91216"/>
    <w:rsid w:val="00A91F1D"/>
    <w:rsid w:val="00A93011"/>
    <w:rsid w:val="00A93095"/>
    <w:rsid w:val="00A946E0"/>
    <w:rsid w:val="00A953D2"/>
    <w:rsid w:val="00A96BD5"/>
    <w:rsid w:val="00AA04DA"/>
    <w:rsid w:val="00AA1251"/>
    <w:rsid w:val="00AA1372"/>
    <w:rsid w:val="00AA1ACB"/>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4E63"/>
    <w:rsid w:val="00AC7246"/>
    <w:rsid w:val="00AC78C9"/>
    <w:rsid w:val="00AC7CA8"/>
    <w:rsid w:val="00AC7DAC"/>
    <w:rsid w:val="00AD17E8"/>
    <w:rsid w:val="00AD312E"/>
    <w:rsid w:val="00AD32DD"/>
    <w:rsid w:val="00AD4A65"/>
    <w:rsid w:val="00AD55C3"/>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33E9"/>
    <w:rsid w:val="00B14173"/>
    <w:rsid w:val="00B14BAD"/>
    <w:rsid w:val="00B16D7C"/>
    <w:rsid w:val="00B16FE4"/>
    <w:rsid w:val="00B17638"/>
    <w:rsid w:val="00B20484"/>
    <w:rsid w:val="00B204B0"/>
    <w:rsid w:val="00B228FC"/>
    <w:rsid w:val="00B22C9B"/>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0D07"/>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0A0"/>
    <w:rsid w:val="00B75A38"/>
    <w:rsid w:val="00B75FBF"/>
    <w:rsid w:val="00B7686D"/>
    <w:rsid w:val="00B76D90"/>
    <w:rsid w:val="00B77248"/>
    <w:rsid w:val="00B777DC"/>
    <w:rsid w:val="00B77F2B"/>
    <w:rsid w:val="00B80ACF"/>
    <w:rsid w:val="00B81043"/>
    <w:rsid w:val="00B82C3B"/>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5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120"/>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172"/>
    <w:rsid w:val="00C537A6"/>
    <w:rsid w:val="00C5446F"/>
    <w:rsid w:val="00C545CD"/>
    <w:rsid w:val="00C546BD"/>
    <w:rsid w:val="00C54D89"/>
    <w:rsid w:val="00C55FC5"/>
    <w:rsid w:val="00C562C2"/>
    <w:rsid w:val="00C57430"/>
    <w:rsid w:val="00C57E77"/>
    <w:rsid w:val="00C60F8F"/>
    <w:rsid w:val="00C6170E"/>
    <w:rsid w:val="00C617B0"/>
    <w:rsid w:val="00C635F9"/>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5597"/>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286B"/>
    <w:rsid w:val="00CE32F1"/>
    <w:rsid w:val="00CE3D8F"/>
    <w:rsid w:val="00CE48CC"/>
    <w:rsid w:val="00CE5D4B"/>
    <w:rsid w:val="00CE6337"/>
    <w:rsid w:val="00CE7128"/>
    <w:rsid w:val="00CF09D7"/>
    <w:rsid w:val="00CF0C1B"/>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3E37"/>
    <w:rsid w:val="00D14071"/>
    <w:rsid w:val="00D140A4"/>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D12"/>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23FE"/>
    <w:rsid w:val="00D63592"/>
    <w:rsid w:val="00D64B6C"/>
    <w:rsid w:val="00D66812"/>
    <w:rsid w:val="00D67335"/>
    <w:rsid w:val="00D71A68"/>
    <w:rsid w:val="00D74B95"/>
    <w:rsid w:val="00D7570D"/>
    <w:rsid w:val="00D767F9"/>
    <w:rsid w:val="00D76BD0"/>
    <w:rsid w:val="00D774CB"/>
    <w:rsid w:val="00D81247"/>
    <w:rsid w:val="00D81265"/>
    <w:rsid w:val="00D8130E"/>
    <w:rsid w:val="00D81B72"/>
    <w:rsid w:val="00D81EB3"/>
    <w:rsid w:val="00D8229E"/>
    <w:rsid w:val="00D822CE"/>
    <w:rsid w:val="00D82B8E"/>
    <w:rsid w:val="00D82D2D"/>
    <w:rsid w:val="00D838B9"/>
    <w:rsid w:val="00D83E96"/>
    <w:rsid w:val="00D83EE1"/>
    <w:rsid w:val="00D84352"/>
    <w:rsid w:val="00D84750"/>
    <w:rsid w:val="00D84B86"/>
    <w:rsid w:val="00D85869"/>
    <w:rsid w:val="00D87017"/>
    <w:rsid w:val="00D876C9"/>
    <w:rsid w:val="00D87C66"/>
    <w:rsid w:val="00D906E6"/>
    <w:rsid w:val="00D913AB"/>
    <w:rsid w:val="00D91D57"/>
    <w:rsid w:val="00D925B0"/>
    <w:rsid w:val="00D93094"/>
    <w:rsid w:val="00D95619"/>
    <w:rsid w:val="00DA1062"/>
    <w:rsid w:val="00DA1153"/>
    <w:rsid w:val="00DA2348"/>
    <w:rsid w:val="00DA331F"/>
    <w:rsid w:val="00DA3C87"/>
    <w:rsid w:val="00DA4236"/>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8DE"/>
    <w:rsid w:val="00DE01E7"/>
    <w:rsid w:val="00DE1F18"/>
    <w:rsid w:val="00DE2A2C"/>
    <w:rsid w:val="00DE3066"/>
    <w:rsid w:val="00DE37CF"/>
    <w:rsid w:val="00DE5104"/>
    <w:rsid w:val="00DE5987"/>
    <w:rsid w:val="00DE6E1F"/>
    <w:rsid w:val="00DF08C3"/>
    <w:rsid w:val="00DF0F70"/>
    <w:rsid w:val="00DF3C70"/>
    <w:rsid w:val="00DF4668"/>
    <w:rsid w:val="00DF4A99"/>
    <w:rsid w:val="00DF4DCF"/>
    <w:rsid w:val="00DF66AC"/>
    <w:rsid w:val="00DF68CD"/>
    <w:rsid w:val="00E000AD"/>
    <w:rsid w:val="00E00D84"/>
    <w:rsid w:val="00E024F9"/>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259"/>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4D4"/>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DB3"/>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638"/>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1F22"/>
    <w:rsid w:val="00EF347D"/>
    <w:rsid w:val="00EF399F"/>
    <w:rsid w:val="00EF3B66"/>
    <w:rsid w:val="00EF3D50"/>
    <w:rsid w:val="00EF40D6"/>
    <w:rsid w:val="00EF4276"/>
    <w:rsid w:val="00EF4D0E"/>
    <w:rsid w:val="00EF6004"/>
    <w:rsid w:val="00EF6B39"/>
    <w:rsid w:val="00F0107F"/>
    <w:rsid w:val="00F023B2"/>
    <w:rsid w:val="00F02902"/>
    <w:rsid w:val="00F029BB"/>
    <w:rsid w:val="00F03073"/>
    <w:rsid w:val="00F0331D"/>
    <w:rsid w:val="00F059B8"/>
    <w:rsid w:val="00F07EDA"/>
    <w:rsid w:val="00F12593"/>
    <w:rsid w:val="00F1294D"/>
    <w:rsid w:val="00F133B2"/>
    <w:rsid w:val="00F1442D"/>
    <w:rsid w:val="00F144A6"/>
    <w:rsid w:val="00F15AC8"/>
    <w:rsid w:val="00F168B1"/>
    <w:rsid w:val="00F168DC"/>
    <w:rsid w:val="00F21530"/>
    <w:rsid w:val="00F23BE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22F"/>
    <w:rsid w:val="00F54917"/>
    <w:rsid w:val="00F55E93"/>
    <w:rsid w:val="00F5763F"/>
    <w:rsid w:val="00F57ABF"/>
    <w:rsid w:val="00F609A6"/>
    <w:rsid w:val="00F611E4"/>
    <w:rsid w:val="00F61BD3"/>
    <w:rsid w:val="00F633CA"/>
    <w:rsid w:val="00F63431"/>
    <w:rsid w:val="00F6465C"/>
    <w:rsid w:val="00F6496F"/>
    <w:rsid w:val="00F64E50"/>
    <w:rsid w:val="00F65144"/>
    <w:rsid w:val="00F70234"/>
    <w:rsid w:val="00F70979"/>
    <w:rsid w:val="00F7186F"/>
    <w:rsid w:val="00F71F11"/>
    <w:rsid w:val="00F72A90"/>
    <w:rsid w:val="00F72CAC"/>
    <w:rsid w:val="00F72FEA"/>
    <w:rsid w:val="00F73494"/>
    <w:rsid w:val="00F7506D"/>
    <w:rsid w:val="00F751A6"/>
    <w:rsid w:val="00F75F0C"/>
    <w:rsid w:val="00F76253"/>
    <w:rsid w:val="00F80BB0"/>
    <w:rsid w:val="00F813FB"/>
    <w:rsid w:val="00F81E7A"/>
    <w:rsid w:val="00F82072"/>
    <w:rsid w:val="00F823E5"/>
    <w:rsid w:val="00F824D4"/>
    <w:rsid w:val="00F84932"/>
    <w:rsid w:val="00F85248"/>
    <w:rsid w:val="00F85D06"/>
    <w:rsid w:val="00F85D58"/>
    <w:rsid w:val="00F86700"/>
    <w:rsid w:val="00F8797B"/>
    <w:rsid w:val="00F902A7"/>
    <w:rsid w:val="00F90362"/>
    <w:rsid w:val="00F92ACB"/>
    <w:rsid w:val="00F94BAD"/>
    <w:rsid w:val="00F954EF"/>
    <w:rsid w:val="00F961E2"/>
    <w:rsid w:val="00F966FB"/>
    <w:rsid w:val="00FA0A8D"/>
    <w:rsid w:val="00FA12D0"/>
    <w:rsid w:val="00FA1DBA"/>
    <w:rsid w:val="00FA2195"/>
    <w:rsid w:val="00FA2939"/>
    <w:rsid w:val="00FA3E26"/>
    <w:rsid w:val="00FA4A7C"/>
    <w:rsid w:val="00FA66D8"/>
    <w:rsid w:val="00FA6B1F"/>
    <w:rsid w:val="00FB1667"/>
    <w:rsid w:val="00FB21E6"/>
    <w:rsid w:val="00FB2F32"/>
    <w:rsid w:val="00FB2FFC"/>
    <w:rsid w:val="00FB3381"/>
    <w:rsid w:val="00FB4DDC"/>
    <w:rsid w:val="00FB6D29"/>
    <w:rsid w:val="00FB73FC"/>
    <w:rsid w:val="00FB7BC7"/>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B9B25BD-1EF3-468C-B79F-339DBA7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DefaultParagraphFont"/>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0">
    <w:name w:val="Îñíîâíîé øðèôò"/>
    <w:rsid w:val="009C0E02"/>
  </w:style>
  <w:style w:type="paragraph" w:styleId="Title">
    <w:name w:val="Title"/>
    <w:basedOn w:val="Normal"/>
    <w:next w:val="BodyText"/>
    <w:link w:val="TitleChar"/>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TitleChar">
    <w:name w:val="Title Char"/>
    <w:basedOn w:val="DefaultParagraphFont"/>
    <w:link w:val="Title"/>
    <w:rsid w:val="009C0E02"/>
    <w:rPr>
      <w:rFonts w:ascii="Arial" w:eastAsia="MS Mincho" w:hAnsi="Arial" w:cs="Tahoma"/>
      <w:sz w:val="28"/>
      <w:szCs w:val="28"/>
      <w:lang w:val="ru-RU" w:eastAsia="ru-RU" w:bidi="ru-RU"/>
    </w:rPr>
  </w:style>
  <w:style w:type="paragraph" w:styleId="List">
    <w:name w:val="List"/>
    <w:basedOn w:val="BodyText"/>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
    <w:name w:val="Название1"/>
    <w:basedOn w:val="Normal"/>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0">
    <w:name w:val="Указатель1"/>
    <w:basedOn w:val="Normal"/>
    <w:rsid w:val="009C0E02"/>
    <w:pPr>
      <w:widowControl w:val="0"/>
      <w:suppressLineNumbers/>
      <w:suppressAutoHyphens/>
      <w:autoSpaceDE w:val="0"/>
    </w:pPr>
    <w:rPr>
      <w:rFonts w:cs="Tahoma"/>
      <w:noProof w:val="0"/>
      <w:sz w:val="20"/>
      <w:szCs w:val="20"/>
      <w:lang w:val="ru-RU" w:eastAsia="ru-RU" w:bidi="ru-RU"/>
    </w:rPr>
  </w:style>
  <w:style w:type="paragraph" w:customStyle="1" w:styleId="a1">
    <w:name w:val="Содержимое таблицы"/>
    <w:basedOn w:val="Normal"/>
    <w:rsid w:val="009C0E02"/>
    <w:pPr>
      <w:widowControl w:val="0"/>
      <w:suppressLineNumbers/>
      <w:suppressAutoHyphens/>
      <w:autoSpaceDE w:val="0"/>
    </w:pPr>
    <w:rPr>
      <w:noProof w:val="0"/>
      <w:sz w:val="20"/>
      <w:szCs w:val="20"/>
      <w:lang w:val="ru-RU" w:eastAsia="ru-RU" w:bidi="ru-RU"/>
    </w:rPr>
  </w:style>
  <w:style w:type="paragraph" w:customStyle="1" w:styleId="a2">
    <w:name w:val="Заголовок таблицы"/>
    <w:basedOn w:val="a1"/>
    <w:rsid w:val="009C0E02"/>
    <w:pPr>
      <w:jc w:val="center"/>
    </w:pPr>
    <w:rPr>
      <w:b/>
      <w:bCs/>
    </w:rPr>
  </w:style>
  <w:style w:type="paragraph" w:customStyle="1" w:styleId="11">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3">
    <w:name w:val="Основной шрифт"/>
    <w:uiPriority w:val="99"/>
    <w:rsid w:val="009C0E02"/>
  </w:style>
  <w:style w:type="paragraph" w:customStyle="1" w:styleId="msonormal0">
    <w:name w:val="msonormal"/>
    <w:basedOn w:val="Normal"/>
    <w:rsid w:val="00F21530"/>
    <w:pPr>
      <w:spacing w:before="100" w:beforeAutospacing="1" w:after="100" w:afterAutospacing="1"/>
    </w:pPr>
    <w:rPr>
      <w:noProof w:val="0"/>
      <w:lang w:val="ru-RU" w:eastAsia="ru-RU"/>
    </w:rPr>
  </w:style>
  <w:style w:type="paragraph" w:customStyle="1" w:styleId="12">
    <w:name w:val="Заголовок1"/>
    <w:basedOn w:val="Normal"/>
    <w:next w:val="BodyText"/>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3">
    <w:name w:val="Нет списка1"/>
    <w:next w:val="NoList"/>
    <w:uiPriority w:val="99"/>
    <w:semiHidden/>
    <w:unhideWhenUsed/>
    <w:rsid w:val="009E1D2A"/>
  </w:style>
  <w:style w:type="numbering" w:customStyle="1" w:styleId="NoList1">
    <w:name w:val="No List1"/>
    <w:next w:val="NoList"/>
    <w:uiPriority w:val="99"/>
    <w:semiHidden/>
    <w:unhideWhenUsed/>
    <w:rsid w:val="005C5524"/>
  </w:style>
  <w:style w:type="paragraph" w:customStyle="1" w:styleId="2">
    <w:name w:val="Заголовок2"/>
    <w:basedOn w:val="Normal"/>
    <w:next w:val="BodyText"/>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NoList"/>
    <w:uiPriority w:val="99"/>
    <w:semiHidden/>
    <w:unhideWhenUsed/>
    <w:rsid w:val="000130F0"/>
  </w:style>
  <w:style w:type="numbering" w:customStyle="1" w:styleId="20">
    <w:name w:val="Нет списка2"/>
    <w:next w:val="NoList"/>
    <w:uiPriority w:val="99"/>
    <w:semiHidden/>
    <w:unhideWhenUsed/>
    <w:rsid w:val="004076C6"/>
  </w:style>
  <w:style w:type="numbering" w:customStyle="1" w:styleId="3">
    <w:name w:val="Нет списка3"/>
    <w:next w:val="NoList"/>
    <w:uiPriority w:val="99"/>
    <w:semiHidden/>
    <w:unhideWhenUsed/>
    <w:rsid w:val="00F63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167AB-1376-4673-B445-73F1C575E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37</Pages>
  <Words>13875</Words>
  <Characters>79090</Characters>
  <Application>Microsoft Office Word</Application>
  <DocSecurity>0</DocSecurity>
  <Lines>659</Lines>
  <Paragraphs>185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321</cp:revision>
  <cp:lastPrinted>2022-02-15T13:03:00Z</cp:lastPrinted>
  <dcterms:created xsi:type="dcterms:W3CDTF">2025-03-10T14:55:00Z</dcterms:created>
  <dcterms:modified xsi:type="dcterms:W3CDTF">2026-04-09T06:37:00Z</dcterms:modified>
</cp:coreProperties>
</file>