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3442F" w14:textId="0F0580FA" w:rsidR="001A6475" w:rsidRPr="00CE5F92" w:rsidRDefault="003B5359" w:rsidP="00C134BB">
      <w:pPr>
        <w:tabs>
          <w:tab w:val="decimal" w:pos="8364"/>
        </w:tabs>
        <w:spacing w:line="276" w:lineRule="auto"/>
        <w:ind w:right="-144"/>
        <w:jc w:val="right"/>
        <w:rPr>
          <w:bCs/>
          <w:color w:val="000000"/>
          <w:lang w:val="ro-MD"/>
        </w:rPr>
      </w:pPr>
      <w:r w:rsidRPr="00CE5F92">
        <w:rPr>
          <w:b/>
          <w:bCs/>
          <w:color w:val="000000"/>
          <w:lang w:val="ro-MD"/>
        </w:rPr>
        <w:t xml:space="preserve">    </w:t>
      </w:r>
      <w:r w:rsidR="001A6475" w:rsidRPr="00CE5F92">
        <w:rPr>
          <w:bCs/>
          <w:color w:val="000000"/>
          <w:lang w:val="ro-MD"/>
        </w:rPr>
        <w:t>Anexa nr.</w:t>
      </w:r>
      <w:r w:rsidRPr="00CE5F92">
        <w:rPr>
          <w:bCs/>
          <w:color w:val="000000"/>
          <w:lang w:val="ro-MD"/>
        </w:rPr>
        <w:t>1</w:t>
      </w:r>
    </w:p>
    <w:p w14:paraId="71698712" w14:textId="786FBDE3" w:rsidR="003B5359" w:rsidRPr="00CE5F92" w:rsidRDefault="003B5359" w:rsidP="003B5359">
      <w:pPr>
        <w:tabs>
          <w:tab w:val="decimal" w:pos="8364"/>
        </w:tabs>
        <w:spacing w:line="276" w:lineRule="auto"/>
        <w:ind w:right="-144"/>
        <w:jc w:val="right"/>
        <w:rPr>
          <w:b/>
          <w:bCs/>
          <w:color w:val="000000"/>
          <w:lang w:val="ro-MD"/>
        </w:rPr>
      </w:pPr>
      <w:r w:rsidRPr="00CE5F92">
        <w:rPr>
          <w:noProof w:val="0"/>
          <w:lang w:val="ro-MD"/>
        </w:rPr>
        <w:t>la Documentația standard</w:t>
      </w:r>
    </w:p>
    <w:p w14:paraId="7DA21545" w14:textId="77777777" w:rsidR="00117954" w:rsidRPr="00CE5F92" w:rsidRDefault="00117954" w:rsidP="001A6475">
      <w:pPr>
        <w:tabs>
          <w:tab w:val="decimal" w:pos="8364"/>
        </w:tabs>
        <w:spacing w:line="276" w:lineRule="auto"/>
        <w:ind w:right="-144"/>
        <w:jc w:val="center"/>
        <w:rPr>
          <w:b/>
          <w:bCs/>
          <w:color w:val="000000"/>
          <w:lang w:val="ro-MD"/>
        </w:rPr>
      </w:pPr>
    </w:p>
    <w:p w14:paraId="081E4767" w14:textId="2CCBFC2F" w:rsidR="00117954" w:rsidRPr="00CE5F92" w:rsidRDefault="00117954" w:rsidP="00117954">
      <w:pPr>
        <w:ind w:firstLine="567"/>
        <w:jc w:val="center"/>
        <w:rPr>
          <w:b/>
          <w:noProof w:val="0"/>
          <w:lang w:val="ro-MD"/>
        </w:rPr>
      </w:pPr>
      <w:r w:rsidRPr="00CE5F92">
        <w:rPr>
          <w:b/>
          <w:noProof w:val="0"/>
          <w:lang w:val="ro-MD"/>
        </w:rPr>
        <w:t>SPECIFICAŢII DE PREŢ</w:t>
      </w:r>
    </w:p>
    <w:p w14:paraId="0CA5F5D7" w14:textId="77777777" w:rsidR="00117954" w:rsidRPr="00CE5F92" w:rsidRDefault="00117954" w:rsidP="0011795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773"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567"/>
        <w:gridCol w:w="992"/>
        <w:gridCol w:w="1058"/>
        <w:gridCol w:w="1380"/>
        <w:gridCol w:w="1389"/>
        <w:gridCol w:w="1701"/>
      </w:tblGrid>
      <w:tr w:rsidR="00117954" w:rsidRPr="00CE5F92" w14:paraId="61CDAF8C" w14:textId="77777777" w:rsidTr="0088375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D4EE27" w14:textId="77777777" w:rsidR="00117954" w:rsidRPr="00CE5F92" w:rsidRDefault="00117954" w:rsidP="00F735C4">
            <w:pPr>
              <w:ind w:right="-176"/>
              <w:jc w:val="both"/>
              <w:rPr>
                <w:b/>
                <w:bCs/>
                <w:noProof w:val="0"/>
                <w:sz w:val="20"/>
                <w:lang w:val="ro-MD"/>
              </w:rPr>
            </w:pPr>
            <w:r w:rsidRPr="00CE5F92">
              <w:rPr>
                <w:b/>
                <w:bCs/>
                <w:noProof w:val="0"/>
                <w:sz w:val="20"/>
                <w:lang w:val="ro-MD"/>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C13F15" w14:textId="77777777" w:rsidR="00117954" w:rsidRPr="00CE5F92" w:rsidRDefault="00117954" w:rsidP="00F735C4">
            <w:pPr>
              <w:tabs>
                <w:tab w:val="left" w:pos="235"/>
                <w:tab w:val="left" w:pos="378"/>
              </w:tabs>
              <w:ind w:left="-923"/>
              <w:jc w:val="center"/>
              <w:rPr>
                <w:b/>
                <w:bCs/>
                <w:noProof w:val="0"/>
                <w:sz w:val="20"/>
                <w:lang w:val="ro-MD"/>
              </w:rPr>
            </w:pPr>
            <w:r w:rsidRPr="00CE5F92">
              <w:rPr>
                <w:b/>
                <w:bCs/>
                <w:noProof w:val="0"/>
                <w:sz w:val="20"/>
                <w:lang w:val="ro-MD"/>
              </w:rPr>
              <w:t xml:space="preserve">          Denumirea</w:t>
            </w:r>
          </w:p>
          <w:p w14:paraId="649DFE90" w14:textId="77777777" w:rsidR="00117954" w:rsidRPr="00CE5F92" w:rsidRDefault="00117954" w:rsidP="00F735C4">
            <w:pPr>
              <w:tabs>
                <w:tab w:val="left" w:pos="235"/>
                <w:tab w:val="left" w:pos="378"/>
              </w:tabs>
              <w:ind w:left="-923"/>
              <w:jc w:val="center"/>
              <w:rPr>
                <w:b/>
                <w:bCs/>
                <w:noProof w:val="0"/>
                <w:sz w:val="20"/>
                <w:lang w:val="ro-MD"/>
              </w:rPr>
            </w:pPr>
            <w:r w:rsidRPr="00CE5F92">
              <w:rPr>
                <w:b/>
                <w:bCs/>
                <w:noProof w:val="0"/>
                <w:sz w:val="20"/>
                <w:lang w:val="ro-MD"/>
              </w:rPr>
              <w:t xml:space="preserve">          lucrărilor</w:t>
            </w:r>
          </w:p>
          <w:p w14:paraId="1C3BD6C5" w14:textId="77777777" w:rsidR="00117954" w:rsidRPr="00CE5F92" w:rsidRDefault="00117954" w:rsidP="00F735C4">
            <w:pPr>
              <w:tabs>
                <w:tab w:val="left" w:pos="369"/>
              </w:tabs>
              <w:ind w:left="-923"/>
              <w:jc w:val="center"/>
              <w:rPr>
                <w:b/>
                <w:bCs/>
                <w:noProof w:val="0"/>
                <w:sz w:val="20"/>
                <w:lang w:val="ro-MD"/>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AB1217" w14:textId="77777777" w:rsidR="00117954" w:rsidRPr="00CE5F92" w:rsidRDefault="00117954" w:rsidP="00F735C4">
            <w:pPr>
              <w:jc w:val="both"/>
              <w:rPr>
                <w:b/>
                <w:bCs/>
                <w:noProof w:val="0"/>
                <w:sz w:val="20"/>
                <w:lang w:val="ro-MD"/>
              </w:rPr>
            </w:pPr>
            <w:r w:rsidRPr="00CE5F92">
              <w:rPr>
                <w:b/>
                <w:bCs/>
                <w:noProof w:val="0"/>
                <w:sz w:val="20"/>
                <w:lang w:val="ro-MD"/>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1E3FB" w14:textId="77777777" w:rsidR="00117954" w:rsidRPr="00CE5F92" w:rsidRDefault="00117954" w:rsidP="00F735C4">
            <w:pPr>
              <w:jc w:val="center"/>
              <w:rPr>
                <w:b/>
                <w:bCs/>
                <w:noProof w:val="0"/>
                <w:sz w:val="20"/>
                <w:lang w:val="ro-MD"/>
              </w:rPr>
            </w:pPr>
            <w:r w:rsidRPr="00CE5F92">
              <w:rPr>
                <w:b/>
                <w:bCs/>
                <w:noProof w:val="0"/>
                <w:sz w:val="20"/>
                <w:lang w:val="ro-MD"/>
              </w:rPr>
              <w:t>Unitatea de măsură</w:t>
            </w:r>
          </w:p>
        </w:tc>
        <w:tc>
          <w:tcPr>
            <w:tcW w:w="10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F3F60A" w14:textId="77777777" w:rsidR="00117954" w:rsidRPr="00CE5F92" w:rsidRDefault="00117954" w:rsidP="00F735C4">
            <w:pPr>
              <w:jc w:val="both"/>
              <w:rPr>
                <w:b/>
                <w:bCs/>
                <w:noProof w:val="0"/>
                <w:sz w:val="20"/>
                <w:lang w:val="ro-MD"/>
              </w:rPr>
            </w:pPr>
            <w:r w:rsidRPr="00CE5F92">
              <w:rPr>
                <w:b/>
                <w:bCs/>
                <w:noProof w:val="0"/>
                <w:sz w:val="2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32C003" w14:textId="77777777" w:rsidR="00117954" w:rsidRPr="00CE5F92" w:rsidRDefault="00117954" w:rsidP="00F735C4">
            <w:pPr>
              <w:jc w:val="center"/>
              <w:rPr>
                <w:b/>
                <w:bCs/>
                <w:noProof w:val="0"/>
                <w:sz w:val="20"/>
                <w:lang w:val="ro-MD"/>
              </w:rPr>
            </w:pPr>
            <w:r w:rsidRPr="00CE5F92">
              <w:rPr>
                <w:b/>
                <w:bCs/>
                <w:noProof w:val="0"/>
                <w:sz w:val="20"/>
                <w:lang w:val="ro-MD"/>
              </w:rPr>
              <w:t>Preţul unitar Inclusiv TVA</w:t>
            </w:r>
          </w:p>
        </w:tc>
        <w:tc>
          <w:tcPr>
            <w:tcW w:w="13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FD1FE2" w14:textId="77777777" w:rsidR="00117954" w:rsidRPr="00CE5F92" w:rsidRDefault="00117954" w:rsidP="00F735C4">
            <w:pPr>
              <w:jc w:val="center"/>
              <w:rPr>
                <w:b/>
                <w:bCs/>
                <w:noProof w:val="0"/>
                <w:sz w:val="20"/>
                <w:lang w:val="ro-MD"/>
              </w:rPr>
            </w:pPr>
            <w:r w:rsidRPr="00CE5F92">
              <w:rPr>
                <w:b/>
                <w:bCs/>
                <w:noProof w:val="0"/>
                <w:sz w:val="20"/>
                <w:lang w:val="ro-MD"/>
              </w:rPr>
              <w:t>Sumalei MD, Inclusiv TVA</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BD176A" w14:textId="77777777" w:rsidR="00117954" w:rsidRPr="00CE5F92" w:rsidRDefault="00117954" w:rsidP="00F735C4">
            <w:pPr>
              <w:jc w:val="center"/>
              <w:rPr>
                <w:b/>
                <w:bCs/>
                <w:noProof w:val="0"/>
                <w:sz w:val="20"/>
                <w:lang w:val="ro-MD"/>
              </w:rPr>
            </w:pPr>
            <w:r w:rsidRPr="00CE5F92">
              <w:rPr>
                <w:b/>
                <w:bCs/>
                <w:noProof w:val="0"/>
                <w:sz w:val="20"/>
                <w:lang w:val="ro-MD"/>
              </w:rPr>
              <w:t>Termenii de executare</w:t>
            </w:r>
          </w:p>
          <w:p w14:paraId="60381014" w14:textId="77777777" w:rsidR="00117954" w:rsidRPr="00CE5F92" w:rsidRDefault="00117954" w:rsidP="00F735C4">
            <w:pPr>
              <w:tabs>
                <w:tab w:val="left" w:pos="1134"/>
              </w:tabs>
              <w:ind w:left="720"/>
              <w:outlineLvl w:val="0"/>
              <w:rPr>
                <w:b/>
                <w:bCs/>
                <w:noProof w:val="0"/>
                <w:sz w:val="20"/>
                <w:lang w:val="ro-MD"/>
              </w:rPr>
            </w:pPr>
          </w:p>
        </w:tc>
      </w:tr>
      <w:tr w:rsidR="00F118F1" w:rsidRPr="00CE5F92" w14:paraId="5F1AA52F" w14:textId="77777777" w:rsidTr="006C4CD1">
        <w:tc>
          <w:tcPr>
            <w:tcW w:w="977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197295D" w14:textId="1FBFB1AD" w:rsidR="00F118F1" w:rsidRPr="00CE5F92" w:rsidRDefault="00552ED0" w:rsidP="006C4CD1">
            <w:pPr>
              <w:tabs>
                <w:tab w:val="left" w:pos="284"/>
              </w:tabs>
              <w:jc w:val="both"/>
              <w:rPr>
                <w:b/>
                <w:bCs/>
                <w:noProof w:val="0"/>
                <w:sz w:val="20"/>
                <w:lang w:val="ro-MD"/>
              </w:rPr>
            </w:pPr>
            <w:r w:rsidRPr="00CE5F92">
              <w:rPr>
                <w:b/>
                <w:iCs/>
              </w:rPr>
              <w:t xml:space="preserve">Lucrări </w:t>
            </w:r>
            <w:r w:rsidRPr="00CE5F92">
              <w:rPr>
                <w:b/>
                <w:bCs/>
              </w:rPr>
              <w:t>de reparație la imobilele aflate în administrarea Serviciului Tehnologii Informaționale</w:t>
            </w:r>
          </w:p>
        </w:tc>
      </w:tr>
      <w:tr w:rsidR="00F118F1" w:rsidRPr="00CE5F92" w14:paraId="5B106824" w14:textId="77777777" w:rsidTr="006C4CD1">
        <w:tc>
          <w:tcPr>
            <w:tcW w:w="977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00D0887A" w14:textId="45D69B0B" w:rsidR="00F118F1" w:rsidRPr="00CE5F92" w:rsidRDefault="00F118F1" w:rsidP="00F118F1">
            <w:pPr>
              <w:jc w:val="center"/>
              <w:rPr>
                <w:b/>
                <w:bCs/>
                <w:noProof w:val="0"/>
                <w:sz w:val="20"/>
                <w:lang w:val="ro-MD"/>
              </w:rPr>
            </w:pPr>
            <w:r w:rsidRPr="00CE5F92">
              <w:rPr>
                <w:b/>
                <w:lang w:val="ro-MD"/>
              </w:rPr>
              <w:t>LOT nr. 1</w:t>
            </w:r>
          </w:p>
        </w:tc>
      </w:tr>
      <w:tr w:rsidR="00F118F1" w:rsidRPr="00CE5F92" w14:paraId="33319FD2" w14:textId="77777777" w:rsidTr="0088375B">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D4775C" w14:textId="77777777" w:rsidR="00F118F1" w:rsidRPr="00CE5F92" w:rsidRDefault="00F118F1" w:rsidP="00F118F1">
            <w:pPr>
              <w:jc w:val="both"/>
              <w:rPr>
                <w:noProof w:val="0"/>
                <w:lang w:val="ro-MD"/>
              </w:rPr>
            </w:pPr>
            <w:r w:rsidRPr="00CE5F92">
              <w:rPr>
                <w:noProof w:val="0"/>
                <w:lang w:val="ro-MD"/>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F3D4AC" w14:textId="523B4494" w:rsidR="00F118F1" w:rsidRPr="00765255" w:rsidRDefault="006C4CD1" w:rsidP="00765255">
            <w:pPr>
              <w:keepNext/>
              <w:keepLines/>
              <w:ind w:left="95" w:right="98"/>
              <w:jc w:val="center"/>
              <w:outlineLvl w:val="2"/>
              <w:rPr>
                <w:noProof w:val="0"/>
                <w:lang w:val="ro-MD"/>
              </w:rPr>
            </w:pPr>
            <w:r w:rsidRPr="00765255">
              <w:t>Lucrări de reparați</w:t>
            </w:r>
            <w:r w:rsidR="00765255" w:rsidRPr="00765255">
              <w:t>e</w:t>
            </w:r>
            <w:r w:rsidRPr="00765255">
              <w:t xml:space="preserve"> a încăperilor clădirii administrative a STI din str. V. Alecsandri, 42, mun. Chișinău</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0B120D01" w14:textId="77777777" w:rsidR="001F2C8B" w:rsidRPr="00CE5F92" w:rsidRDefault="001F2C8B" w:rsidP="001F2C8B">
            <w:pPr>
              <w:tabs>
                <w:tab w:val="left" w:pos="284"/>
              </w:tabs>
              <w:spacing w:line="360" w:lineRule="auto"/>
              <w:jc w:val="center"/>
              <w:rPr>
                <w:bCs/>
                <w:color w:val="FF0000"/>
                <w:lang w:val="ro-MD"/>
              </w:rPr>
            </w:pPr>
            <w:r w:rsidRPr="00CE5F92">
              <w:rPr>
                <w:bCs/>
                <w:color w:val="000000" w:themeColor="text1"/>
                <w:lang w:val="ro-MD"/>
              </w:rPr>
              <w:t>45450000-6</w:t>
            </w:r>
          </w:p>
          <w:p w14:paraId="2C329291" w14:textId="5506CC5D" w:rsidR="00F118F1" w:rsidRPr="00CE5F92" w:rsidRDefault="00F118F1" w:rsidP="00F118F1">
            <w:pPr>
              <w:keepNext/>
              <w:keepLines/>
              <w:spacing w:before="200"/>
              <w:ind w:left="113" w:right="113"/>
              <w:jc w:val="center"/>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2D947A" w14:textId="655D48E9" w:rsidR="00F118F1" w:rsidRPr="00CE5F92" w:rsidRDefault="001F2C8B" w:rsidP="00F118F1">
            <w:pPr>
              <w:keepNext/>
              <w:keepLines/>
              <w:spacing w:before="200"/>
              <w:jc w:val="both"/>
              <w:outlineLvl w:val="2"/>
              <w:rPr>
                <w:noProof w:val="0"/>
                <w:lang w:val="ro-MD"/>
              </w:rPr>
            </w:pPr>
            <w:r w:rsidRPr="00CE5F92">
              <w:rPr>
                <w:lang w:val="ro-MD"/>
              </w:rPr>
              <w:t>lucrare</w:t>
            </w:r>
          </w:p>
        </w:tc>
        <w:tc>
          <w:tcPr>
            <w:tcW w:w="10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A5D0F5" w14:textId="3F6CFD6B" w:rsidR="00F118F1" w:rsidRPr="00CE5F92" w:rsidRDefault="001F2C8B" w:rsidP="00F571A1">
            <w:pPr>
              <w:keepNext/>
              <w:keepLines/>
              <w:spacing w:before="200"/>
              <w:jc w:val="center"/>
              <w:outlineLvl w:val="2"/>
              <w:rPr>
                <w:noProof w:val="0"/>
                <w:lang w:val="ro-MD"/>
              </w:rPr>
            </w:pPr>
            <w:r w:rsidRPr="00CE5F92">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E092B" w14:textId="77777777" w:rsidR="00F118F1" w:rsidRPr="00CE5F92" w:rsidRDefault="00F118F1" w:rsidP="00F118F1">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27901" w14:textId="77777777" w:rsidR="00F118F1" w:rsidRPr="00CE5F92" w:rsidRDefault="00F118F1" w:rsidP="00F118F1">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A91905" w14:textId="2660D4EE" w:rsidR="00F118F1" w:rsidRPr="00CE5F92" w:rsidRDefault="0015579B" w:rsidP="0088375B">
            <w:pPr>
              <w:keepNext/>
              <w:keepLines/>
              <w:jc w:val="both"/>
              <w:outlineLvl w:val="2"/>
              <w:rPr>
                <w:noProof w:val="0"/>
                <w:lang w:val="ro-MD"/>
              </w:rPr>
            </w:pPr>
            <w:proofErr w:type="spellStart"/>
            <w:r w:rsidRPr="00CE5F92">
              <w:rPr>
                <w:noProof w:val="0"/>
                <w:lang w:val="en-US" w:eastAsia="ru-RU"/>
              </w:rPr>
              <w:t>Durata</w:t>
            </w:r>
            <w:proofErr w:type="spellEnd"/>
            <w:r w:rsidRPr="00CE5F92">
              <w:rPr>
                <w:noProof w:val="0"/>
                <w:lang w:val="en-US" w:eastAsia="ru-RU"/>
              </w:rPr>
              <w:t xml:space="preserve"> de </w:t>
            </w:r>
            <w:proofErr w:type="spellStart"/>
            <w:r w:rsidRPr="00CE5F92">
              <w:rPr>
                <w:noProof w:val="0"/>
                <w:lang w:val="en-US" w:eastAsia="ru-RU"/>
              </w:rPr>
              <w:t>execuţie</w:t>
            </w:r>
            <w:proofErr w:type="spellEnd"/>
            <w:r w:rsidRPr="00CE5F92">
              <w:rPr>
                <w:noProof w:val="0"/>
                <w:lang w:val="en-US" w:eastAsia="ru-RU"/>
              </w:rPr>
              <w:t xml:space="preserve"> </w:t>
            </w:r>
            <w:proofErr w:type="spellStart"/>
            <w:r w:rsidRPr="00CE5F92">
              <w:rPr>
                <w:noProof w:val="0"/>
                <w:lang w:val="en-US" w:eastAsia="ru-RU"/>
              </w:rPr>
              <w:t>este</w:t>
            </w:r>
            <w:proofErr w:type="spellEnd"/>
            <w:r w:rsidRPr="00CE5F92">
              <w:rPr>
                <w:noProof w:val="0"/>
                <w:lang w:val="en-US" w:eastAsia="ru-RU"/>
              </w:rPr>
              <w:t xml:space="preserve"> de 120 </w:t>
            </w:r>
            <w:proofErr w:type="spellStart"/>
            <w:r w:rsidRPr="00CE5F92">
              <w:rPr>
                <w:noProof w:val="0"/>
                <w:lang w:val="en-US" w:eastAsia="ru-RU"/>
              </w:rPr>
              <w:t>zile</w:t>
            </w:r>
            <w:proofErr w:type="spellEnd"/>
            <w:r w:rsidRPr="00CE5F92">
              <w:rPr>
                <w:noProof w:val="0"/>
                <w:lang w:val="en-US" w:eastAsia="ru-RU"/>
              </w:rPr>
              <w:t xml:space="preserve"> </w:t>
            </w:r>
            <w:proofErr w:type="spellStart"/>
            <w:r w:rsidRPr="00CE5F92">
              <w:rPr>
                <w:noProof w:val="0"/>
                <w:lang w:val="en-US" w:eastAsia="ru-RU"/>
              </w:rPr>
              <w:t>calindaristice</w:t>
            </w:r>
            <w:proofErr w:type="spellEnd"/>
            <w:r w:rsidRPr="00CE5F92">
              <w:rPr>
                <w:noProof w:val="0"/>
                <w:lang w:val="en-US" w:eastAsia="ru-RU"/>
              </w:rPr>
              <w:t xml:space="preserve">, </w:t>
            </w:r>
            <w:r w:rsidRPr="00CE5F92">
              <w:rPr>
                <w:noProof w:val="0"/>
                <w:lang w:eastAsia="ru-RU"/>
              </w:rPr>
              <w:t>începând de la data prevăzută în Ordinul de începere</w:t>
            </w:r>
          </w:p>
        </w:tc>
      </w:tr>
      <w:tr w:rsidR="00F118F1" w:rsidRPr="00CE5F92" w14:paraId="12130F19" w14:textId="77777777" w:rsidTr="006C4CD1">
        <w:trPr>
          <w:cantSplit/>
          <w:trHeight w:val="278"/>
        </w:trPr>
        <w:tc>
          <w:tcPr>
            <w:tcW w:w="9773"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0C407F" w14:textId="0826EC20" w:rsidR="00F118F1" w:rsidRPr="00CE5F92" w:rsidRDefault="001F2C8B" w:rsidP="001F2C8B">
            <w:pPr>
              <w:keepNext/>
              <w:keepLines/>
              <w:jc w:val="center"/>
              <w:outlineLvl w:val="2"/>
              <w:rPr>
                <w:noProof w:val="0"/>
                <w:lang w:val="ro-MD"/>
              </w:rPr>
            </w:pPr>
            <w:r w:rsidRPr="00CE5F92">
              <w:rPr>
                <w:b/>
                <w:lang w:val="ro-MD"/>
              </w:rPr>
              <w:t>LOT nr. 2</w:t>
            </w:r>
          </w:p>
        </w:tc>
      </w:tr>
      <w:tr w:rsidR="00F118F1" w:rsidRPr="00CE5F92" w14:paraId="62E9FEBF" w14:textId="77777777" w:rsidTr="0088375B">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7BABDE" w14:textId="0E7CD7A9" w:rsidR="00F118F1" w:rsidRPr="00CE5F92" w:rsidRDefault="001F2C8B" w:rsidP="00F118F1">
            <w:pPr>
              <w:jc w:val="both"/>
              <w:rPr>
                <w:noProof w:val="0"/>
                <w:lang w:val="ro-MD"/>
              </w:rPr>
            </w:pPr>
            <w:r w:rsidRPr="00CE5F92">
              <w:rPr>
                <w:noProof w:val="0"/>
                <w:lang w:val="ro-MD"/>
              </w:rPr>
              <w:t>2</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7D58B1" w14:textId="2A69D551" w:rsidR="00F118F1" w:rsidRPr="00765255" w:rsidRDefault="006C4CD1" w:rsidP="00765255">
            <w:pPr>
              <w:autoSpaceDE w:val="0"/>
              <w:autoSpaceDN w:val="0"/>
              <w:adjustRightInd w:val="0"/>
              <w:jc w:val="center"/>
              <w:rPr>
                <w:lang w:val="en-US"/>
              </w:rPr>
            </w:pPr>
            <w:proofErr w:type="spellStart"/>
            <w:r w:rsidRPr="00765255">
              <w:rPr>
                <w:rFonts w:eastAsiaTheme="minorHAnsi"/>
                <w:noProof w:val="0"/>
                <w:color w:val="000000"/>
                <w:lang w:val="en-US"/>
              </w:rPr>
              <w:t>Lucrări</w:t>
            </w:r>
            <w:proofErr w:type="spellEnd"/>
            <w:r w:rsidRPr="00765255">
              <w:rPr>
                <w:rFonts w:eastAsiaTheme="minorHAnsi"/>
                <w:noProof w:val="0"/>
                <w:color w:val="000000"/>
                <w:lang w:val="en-US"/>
              </w:rPr>
              <w:t xml:space="preserve"> </w:t>
            </w:r>
            <w:r w:rsidRPr="00765255">
              <w:t>de reparați</w:t>
            </w:r>
            <w:r w:rsidR="00765255" w:rsidRPr="00765255">
              <w:t>e</w:t>
            </w:r>
            <w:r w:rsidRPr="00765255">
              <w:t xml:space="preserve"> a încăperilor clădirii administrative a STI din str. Ia. Hîncu, 3A, mun. Chișinău</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4E899097" w14:textId="77777777" w:rsidR="001F2C8B" w:rsidRPr="00CE5F92" w:rsidRDefault="001F2C8B" w:rsidP="001F2C8B">
            <w:pPr>
              <w:tabs>
                <w:tab w:val="left" w:pos="284"/>
              </w:tabs>
              <w:spacing w:line="360" w:lineRule="auto"/>
              <w:jc w:val="center"/>
              <w:rPr>
                <w:bCs/>
                <w:color w:val="FF0000"/>
                <w:lang w:val="ro-MD"/>
              </w:rPr>
            </w:pPr>
            <w:r w:rsidRPr="00CE5F92">
              <w:rPr>
                <w:bCs/>
                <w:color w:val="000000" w:themeColor="text1"/>
                <w:lang w:val="ro-MD"/>
              </w:rPr>
              <w:t>45450000-6</w:t>
            </w:r>
          </w:p>
          <w:p w14:paraId="79C02722" w14:textId="77777777" w:rsidR="00F118F1" w:rsidRPr="00CE5F92" w:rsidRDefault="00F118F1" w:rsidP="00F118F1">
            <w:pPr>
              <w:keepNext/>
              <w:keepLines/>
              <w:spacing w:before="200"/>
              <w:ind w:left="113" w:right="113"/>
              <w:jc w:val="center"/>
              <w:outlineLvl w:val="2"/>
              <w:rPr>
                <w:bCs/>
                <w:color w:val="000000" w:themeColor="text1"/>
                <w:lang w:val="ro-MD"/>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BAA4354" w14:textId="46C2EF8E" w:rsidR="00F118F1" w:rsidRPr="00CE5F92" w:rsidRDefault="001F2C8B" w:rsidP="00F118F1">
            <w:pPr>
              <w:keepNext/>
              <w:keepLines/>
              <w:spacing w:before="200"/>
              <w:jc w:val="both"/>
              <w:outlineLvl w:val="2"/>
              <w:rPr>
                <w:noProof w:val="0"/>
                <w:lang w:val="ro-MD"/>
              </w:rPr>
            </w:pPr>
            <w:r w:rsidRPr="00CE5F92">
              <w:rPr>
                <w:lang w:val="ro-MD"/>
              </w:rPr>
              <w:t>lucrare</w:t>
            </w:r>
          </w:p>
        </w:tc>
        <w:tc>
          <w:tcPr>
            <w:tcW w:w="10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DE5D0A6" w14:textId="42299256" w:rsidR="00F118F1" w:rsidRPr="00CE5F92" w:rsidRDefault="001F2C8B" w:rsidP="00F571A1">
            <w:pPr>
              <w:keepNext/>
              <w:keepLines/>
              <w:spacing w:before="200"/>
              <w:jc w:val="center"/>
              <w:outlineLvl w:val="2"/>
              <w:rPr>
                <w:noProof w:val="0"/>
                <w:lang w:val="ro-MD"/>
              </w:rPr>
            </w:pPr>
            <w:r w:rsidRPr="00CE5F92">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822FB1" w14:textId="77777777" w:rsidR="00F118F1" w:rsidRPr="00CE5F92" w:rsidRDefault="00F118F1" w:rsidP="00F118F1">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6C8CC3" w14:textId="77777777" w:rsidR="00F118F1" w:rsidRPr="00CE5F92" w:rsidRDefault="00F118F1" w:rsidP="00F118F1">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611185" w14:textId="7EB9F108" w:rsidR="00F118F1" w:rsidRPr="00CE5F92" w:rsidRDefault="0015579B" w:rsidP="0088375B">
            <w:pPr>
              <w:keepNext/>
              <w:keepLines/>
              <w:jc w:val="both"/>
              <w:outlineLvl w:val="2"/>
              <w:rPr>
                <w:noProof w:val="0"/>
                <w:lang w:val="ro-MD"/>
              </w:rPr>
            </w:pPr>
            <w:proofErr w:type="spellStart"/>
            <w:r w:rsidRPr="00CE5F92">
              <w:rPr>
                <w:noProof w:val="0"/>
                <w:lang w:val="en-US" w:eastAsia="ru-RU"/>
              </w:rPr>
              <w:t>Durata</w:t>
            </w:r>
            <w:proofErr w:type="spellEnd"/>
            <w:r w:rsidRPr="00CE5F92">
              <w:rPr>
                <w:noProof w:val="0"/>
                <w:lang w:val="en-US" w:eastAsia="ru-RU"/>
              </w:rPr>
              <w:t xml:space="preserve"> de </w:t>
            </w:r>
            <w:proofErr w:type="spellStart"/>
            <w:r w:rsidRPr="00CE5F92">
              <w:rPr>
                <w:noProof w:val="0"/>
                <w:lang w:val="en-US" w:eastAsia="ru-RU"/>
              </w:rPr>
              <w:t>execuţie</w:t>
            </w:r>
            <w:proofErr w:type="spellEnd"/>
            <w:r w:rsidRPr="00CE5F92">
              <w:rPr>
                <w:noProof w:val="0"/>
                <w:lang w:val="en-US" w:eastAsia="ru-RU"/>
              </w:rPr>
              <w:t xml:space="preserve"> </w:t>
            </w:r>
            <w:proofErr w:type="spellStart"/>
            <w:r w:rsidRPr="00CE5F92">
              <w:rPr>
                <w:noProof w:val="0"/>
                <w:lang w:val="en-US" w:eastAsia="ru-RU"/>
              </w:rPr>
              <w:t>este</w:t>
            </w:r>
            <w:proofErr w:type="spellEnd"/>
            <w:r w:rsidRPr="00CE5F92">
              <w:rPr>
                <w:noProof w:val="0"/>
                <w:lang w:val="en-US" w:eastAsia="ru-RU"/>
              </w:rPr>
              <w:t xml:space="preserve"> de </w:t>
            </w:r>
            <w:r w:rsidR="00C67B15" w:rsidRPr="00CE5F92">
              <w:rPr>
                <w:noProof w:val="0"/>
                <w:lang w:val="en-US" w:eastAsia="ru-RU"/>
              </w:rPr>
              <w:t>120</w:t>
            </w:r>
            <w:r w:rsidRPr="00CE5F92">
              <w:rPr>
                <w:noProof w:val="0"/>
                <w:lang w:val="en-US" w:eastAsia="ru-RU"/>
              </w:rPr>
              <w:t xml:space="preserve"> </w:t>
            </w:r>
            <w:proofErr w:type="spellStart"/>
            <w:r w:rsidRPr="00CE5F92">
              <w:rPr>
                <w:noProof w:val="0"/>
                <w:lang w:val="en-US" w:eastAsia="ru-RU"/>
              </w:rPr>
              <w:t>zile</w:t>
            </w:r>
            <w:proofErr w:type="spellEnd"/>
            <w:r w:rsidRPr="00CE5F92">
              <w:rPr>
                <w:noProof w:val="0"/>
                <w:lang w:val="en-US" w:eastAsia="ru-RU"/>
              </w:rPr>
              <w:t xml:space="preserve"> </w:t>
            </w:r>
            <w:proofErr w:type="spellStart"/>
            <w:r w:rsidRPr="00CE5F92">
              <w:rPr>
                <w:noProof w:val="0"/>
                <w:lang w:val="en-US" w:eastAsia="ru-RU"/>
              </w:rPr>
              <w:t>calindaristice</w:t>
            </w:r>
            <w:proofErr w:type="spellEnd"/>
            <w:r w:rsidRPr="00CE5F92">
              <w:rPr>
                <w:noProof w:val="0"/>
                <w:lang w:val="en-US" w:eastAsia="ru-RU"/>
              </w:rPr>
              <w:t xml:space="preserve">, </w:t>
            </w:r>
            <w:r w:rsidRPr="00CE5F92">
              <w:rPr>
                <w:noProof w:val="0"/>
                <w:lang w:eastAsia="ru-RU"/>
              </w:rPr>
              <w:t>începând de la data prevăzută în Ordinul de începere</w:t>
            </w:r>
          </w:p>
        </w:tc>
      </w:tr>
      <w:tr w:rsidR="00C67B15" w:rsidRPr="00CE5F92" w14:paraId="4B315CBA" w14:textId="77777777" w:rsidTr="006C4CD1">
        <w:trPr>
          <w:trHeight w:val="300"/>
        </w:trPr>
        <w:tc>
          <w:tcPr>
            <w:tcW w:w="9773"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9CE6F" w14:textId="2BF08CA1" w:rsidR="00C67B15" w:rsidRPr="00CE5F92" w:rsidRDefault="00552ED0" w:rsidP="00552ED0">
            <w:pPr>
              <w:keepNext/>
              <w:keepLines/>
              <w:jc w:val="center"/>
              <w:outlineLvl w:val="2"/>
              <w:rPr>
                <w:noProof w:val="0"/>
                <w:lang w:val="ro-MD"/>
              </w:rPr>
            </w:pPr>
            <w:r w:rsidRPr="00CE5F92">
              <w:rPr>
                <w:b/>
                <w:lang w:val="ro-MD"/>
              </w:rPr>
              <w:t>LOT nr. 3</w:t>
            </w:r>
          </w:p>
        </w:tc>
      </w:tr>
      <w:tr w:rsidR="00552ED0" w:rsidRPr="00CE5F92" w14:paraId="6BEA8309" w14:textId="77777777" w:rsidTr="00756037">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E6E2C1" w14:textId="497DB712" w:rsidR="00552ED0" w:rsidRPr="00CE5F92" w:rsidRDefault="00F6581F" w:rsidP="00552ED0">
            <w:pPr>
              <w:keepNext/>
              <w:keepLines/>
              <w:spacing w:before="200"/>
              <w:jc w:val="both"/>
              <w:outlineLvl w:val="2"/>
              <w:rPr>
                <w:noProof w:val="0"/>
                <w:lang w:val="ro-MD"/>
              </w:rPr>
            </w:pPr>
            <w:r w:rsidRPr="00CE5F92">
              <w:rPr>
                <w:noProof w:val="0"/>
                <w:lang w:val="ro-MD"/>
              </w:rPr>
              <w:t>3</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5EE1D" w14:textId="1409D6E4" w:rsidR="00552ED0" w:rsidRPr="00765255" w:rsidRDefault="006C4CD1" w:rsidP="00765255">
            <w:pPr>
              <w:jc w:val="center"/>
              <w:rPr>
                <w:noProof w:val="0"/>
                <w:lang w:val="ro-MD"/>
              </w:rPr>
            </w:pPr>
            <w:proofErr w:type="spellStart"/>
            <w:r w:rsidRPr="00765255">
              <w:rPr>
                <w:rFonts w:eastAsiaTheme="minorHAnsi"/>
                <w:noProof w:val="0"/>
                <w:color w:val="000000"/>
                <w:lang w:val="en-US"/>
              </w:rPr>
              <w:t>Lucrări</w:t>
            </w:r>
            <w:proofErr w:type="spellEnd"/>
            <w:r w:rsidRPr="00765255">
              <w:rPr>
                <w:rFonts w:eastAsiaTheme="minorHAnsi"/>
                <w:noProof w:val="0"/>
                <w:color w:val="000000"/>
                <w:lang w:val="en-US"/>
              </w:rPr>
              <w:t xml:space="preserve"> </w:t>
            </w:r>
            <w:r w:rsidRPr="00765255">
              <w:t>de reparați</w:t>
            </w:r>
            <w:r w:rsidR="00765255" w:rsidRPr="00765255">
              <w:t>e</w:t>
            </w:r>
            <w:r w:rsidRPr="00765255">
              <w:t xml:space="preserve"> a blocurilor sanitare în încăperile clădirii administrative a STI din str. Ia. Hîncu, 3A, mun. Chișinău</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02ADFEA7" w14:textId="77777777" w:rsidR="00756037" w:rsidRPr="00CE5F92" w:rsidRDefault="00756037" w:rsidP="00756037">
            <w:pPr>
              <w:tabs>
                <w:tab w:val="left" w:pos="284"/>
              </w:tabs>
              <w:spacing w:line="360" w:lineRule="auto"/>
              <w:ind w:left="113" w:right="113"/>
              <w:jc w:val="center"/>
              <w:rPr>
                <w:bCs/>
                <w:color w:val="FF0000"/>
                <w:lang w:val="ro-MD"/>
              </w:rPr>
            </w:pPr>
            <w:r w:rsidRPr="00CE5F92">
              <w:rPr>
                <w:bCs/>
                <w:color w:val="000000" w:themeColor="text1"/>
                <w:lang w:val="ro-MD"/>
              </w:rPr>
              <w:t>45450000-6</w:t>
            </w:r>
          </w:p>
          <w:p w14:paraId="67DCACDE" w14:textId="77777777" w:rsidR="00552ED0" w:rsidRPr="00CE5F92" w:rsidRDefault="00552ED0" w:rsidP="00756037">
            <w:pPr>
              <w:keepNext/>
              <w:keepLines/>
              <w:spacing w:before="200"/>
              <w:ind w:left="113" w:right="113"/>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E0B4CA" w14:textId="22B130AA" w:rsidR="00552ED0" w:rsidRPr="00CE5F92" w:rsidRDefault="00552ED0" w:rsidP="00552ED0">
            <w:pPr>
              <w:keepNext/>
              <w:keepLines/>
              <w:spacing w:before="200"/>
              <w:jc w:val="center"/>
              <w:outlineLvl w:val="2"/>
              <w:rPr>
                <w:noProof w:val="0"/>
                <w:lang w:val="ro-MD"/>
              </w:rPr>
            </w:pPr>
            <w:r w:rsidRPr="00CE5F92">
              <w:rPr>
                <w:lang w:val="ro-MD"/>
              </w:rPr>
              <w:t>lucrare</w:t>
            </w:r>
          </w:p>
        </w:tc>
        <w:tc>
          <w:tcPr>
            <w:tcW w:w="10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8471B1" w14:textId="02A4BA4F" w:rsidR="00552ED0" w:rsidRPr="00CE5F92" w:rsidRDefault="00552ED0" w:rsidP="00552ED0">
            <w:pPr>
              <w:keepNext/>
              <w:keepLines/>
              <w:spacing w:before="200"/>
              <w:jc w:val="center"/>
              <w:outlineLvl w:val="2"/>
              <w:rPr>
                <w:noProof w:val="0"/>
                <w:lang w:val="ro-MD"/>
              </w:rPr>
            </w:pPr>
            <w:r w:rsidRPr="00CE5F92">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0A51A4" w14:textId="77777777" w:rsidR="00552ED0" w:rsidRPr="00CE5F92" w:rsidRDefault="00552ED0" w:rsidP="00552ED0">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EADF36" w14:textId="77777777" w:rsidR="00552ED0" w:rsidRPr="00CE5F92" w:rsidRDefault="00552ED0" w:rsidP="00552ED0">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820444" w14:textId="5AA0E55D" w:rsidR="00552ED0" w:rsidRPr="00CE5F92" w:rsidRDefault="00552ED0" w:rsidP="0088375B">
            <w:pPr>
              <w:keepNext/>
              <w:keepLines/>
              <w:jc w:val="both"/>
              <w:outlineLvl w:val="2"/>
              <w:rPr>
                <w:noProof w:val="0"/>
                <w:lang w:val="ro-MD"/>
              </w:rPr>
            </w:pPr>
            <w:proofErr w:type="spellStart"/>
            <w:r w:rsidRPr="00CE5F92">
              <w:rPr>
                <w:noProof w:val="0"/>
                <w:lang w:val="en-US" w:eastAsia="ru-RU"/>
              </w:rPr>
              <w:t>Durata</w:t>
            </w:r>
            <w:proofErr w:type="spellEnd"/>
            <w:r w:rsidRPr="00CE5F92">
              <w:rPr>
                <w:noProof w:val="0"/>
                <w:lang w:val="en-US" w:eastAsia="ru-RU"/>
              </w:rPr>
              <w:t xml:space="preserve"> de </w:t>
            </w:r>
            <w:proofErr w:type="spellStart"/>
            <w:r w:rsidRPr="00CE5F92">
              <w:rPr>
                <w:noProof w:val="0"/>
                <w:lang w:val="en-US" w:eastAsia="ru-RU"/>
              </w:rPr>
              <w:t>execuţie</w:t>
            </w:r>
            <w:proofErr w:type="spellEnd"/>
            <w:r w:rsidRPr="00CE5F92">
              <w:rPr>
                <w:noProof w:val="0"/>
                <w:lang w:val="en-US" w:eastAsia="ru-RU"/>
              </w:rPr>
              <w:t xml:space="preserve"> </w:t>
            </w:r>
            <w:proofErr w:type="spellStart"/>
            <w:r w:rsidRPr="00CE5F92">
              <w:rPr>
                <w:noProof w:val="0"/>
                <w:lang w:val="en-US" w:eastAsia="ru-RU"/>
              </w:rPr>
              <w:t>este</w:t>
            </w:r>
            <w:proofErr w:type="spellEnd"/>
            <w:r w:rsidRPr="00CE5F92">
              <w:rPr>
                <w:noProof w:val="0"/>
                <w:lang w:val="en-US" w:eastAsia="ru-RU"/>
              </w:rPr>
              <w:t xml:space="preserve"> de 120 </w:t>
            </w:r>
            <w:proofErr w:type="spellStart"/>
            <w:r w:rsidRPr="00CE5F92">
              <w:rPr>
                <w:noProof w:val="0"/>
                <w:lang w:val="en-US" w:eastAsia="ru-RU"/>
              </w:rPr>
              <w:t>zile</w:t>
            </w:r>
            <w:proofErr w:type="spellEnd"/>
            <w:r w:rsidRPr="00CE5F92">
              <w:rPr>
                <w:noProof w:val="0"/>
                <w:lang w:val="en-US" w:eastAsia="ru-RU"/>
              </w:rPr>
              <w:t xml:space="preserve"> </w:t>
            </w:r>
            <w:proofErr w:type="spellStart"/>
            <w:r w:rsidRPr="00CE5F92">
              <w:rPr>
                <w:noProof w:val="0"/>
                <w:lang w:val="en-US" w:eastAsia="ru-RU"/>
              </w:rPr>
              <w:t>calindaristice</w:t>
            </w:r>
            <w:proofErr w:type="spellEnd"/>
            <w:r w:rsidRPr="00CE5F92">
              <w:rPr>
                <w:noProof w:val="0"/>
                <w:lang w:val="en-US" w:eastAsia="ru-RU"/>
              </w:rPr>
              <w:t xml:space="preserve">, </w:t>
            </w:r>
            <w:r w:rsidRPr="00CE5F92">
              <w:rPr>
                <w:noProof w:val="0"/>
                <w:lang w:eastAsia="ru-RU"/>
              </w:rPr>
              <w:t>începând de la data prevăzută în Ordinul de începere</w:t>
            </w:r>
          </w:p>
        </w:tc>
      </w:tr>
      <w:tr w:rsidR="00552ED0" w:rsidRPr="00CE5F92" w14:paraId="6C744C23" w14:textId="77777777" w:rsidTr="0088375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17CFBD" w14:textId="77777777" w:rsidR="00552ED0" w:rsidRPr="00CE5F92" w:rsidRDefault="00552ED0" w:rsidP="00552ED0">
            <w:pPr>
              <w:keepNext/>
              <w:keepLines/>
              <w:spacing w:before="200"/>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896905" w14:textId="0AEC0BEE" w:rsidR="00552ED0" w:rsidRPr="00CE5F92" w:rsidRDefault="00552ED0" w:rsidP="00552ED0">
            <w:pPr>
              <w:jc w:val="both"/>
              <w:rPr>
                <w:b/>
                <w:bCs/>
                <w:noProof w:val="0"/>
                <w:lang w:val="ro-MD"/>
              </w:rPr>
            </w:pPr>
            <w:r w:rsidRPr="00CE5F92">
              <w:rPr>
                <w:b/>
                <w:bCs/>
                <w:noProof w:val="0"/>
                <w:lang w:val="ro-MD"/>
              </w:rPr>
              <w:t>TOTAL</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8E92BF" w14:textId="77777777" w:rsidR="00552ED0" w:rsidRPr="00CE5F92" w:rsidRDefault="00552ED0" w:rsidP="00552ED0">
            <w:pPr>
              <w:keepNext/>
              <w:keepLines/>
              <w:spacing w:before="200"/>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A0907E" w14:textId="77777777" w:rsidR="00552ED0" w:rsidRPr="00CE5F92" w:rsidRDefault="00552ED0" w:rsidP="00552ED0">
            <w:pPr>
              <w:keepNext/>
              <w:keepLines/>
              <w:spacing w:before="200"/>
              <w:jc w:val="both"/>
              <w:outlineLvl w:val="2"/>
              <w:rPr>
                <w:noProof w:val="0"/>
                <w:lang w:val="ro-MD"/>
              </w:rPr>
            </w:pPr>
          </w:p>
        </w:tc>
        <w:tc>
          <w:tcPr>
            <w:tcW w:w="10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D3E2DA" w14:textId="77777777" w:rsidR="00552ED0" w:rsidRPr="00CE5F92" w:rsidRDefault="00552ED0" w:rsidP="00552ED0">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B29E10" w14:textId="77777777" w:rsidR="00552ED0" w:rsidRPr="00CE5F92" w:rsidRDefault="00552ED0" w:rsidP="00552ED0">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668FA0" w14:textId="77777777" w:rsidR="00552ED0" w:rsidRPr="00CE5F92" w:rsidRDefault="00552ED0" w:rsidP="00552ED0">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A0AF5C" w14:textId="77777777" w:rsidR="00552ED0" w:rsidRPr="00CE5F92" w:rsidRDefault="00552ED0" w:rsidP="00552ED0">
            <w:pPr>
              <w:keepNext/>
              <w:keepLines/>
              <w:spacing w:before="200"/>
              <w:jc w:val="both"/>
              <w:outlineLvl w:val="2"/>
              <w:rPr>
                <w:noProof w:val="0"/>
                <w:lang w:val="ro-MD"/>
              </w:rPr>
            </w:pPr>
          </w:p>
        </w:tc>
      </w:tr>
    </w:tbl>
    <w:p w14:paraId="0381395B" w14:textId="0F8216B4" w:rsidR="00E62A87" w:rsidRPr="00CE5F92" w:rsidRDefault="00E62A87" w:rsidP="001A6475">
      <w:pPr>
        <w:tabs>
          <w:tab w:val="decimal" w:pos="8364"/>
        </w:tabs>
        <w:spacing w:line="276" w:lineRule="auto"/>
        <w:ind w:right="-144"/>
        <w:jc w:val="center"/>
        <w:rPr>
          <w:b/>
          <w:bCs/>
          <w:color w:val="000000"/>
          <w:lang w:val="ro-MD"/>
        </w:rPr>
      </w:pPr>
    </w:p>
    <w:p w14:paraId="72FE5AB4" w14:textId="77777777" w:rsidR="00D828DB" w:rsidRPr="00CE5F92" w:rsidRDefault="00D828DB" w:rsidP="00D828DB">
      <w:pPr>
        <w:jc w:val="both"/>
        <w:rPr>
          <w:rFonts w:eastAsia="PMingLiU"/>
          <w:lang w:val="ro-MD" w:eastAsia="zh-CN"/>
        </w:rPr>
      </w:pPr>
      <w:r w:rsidRPr="00CE5F92">
        <w:rPr>
          <w:rFonts w:eastAsia="PMingLiU"/>
          <w:lang w:val="ro-MD" w:eastAsia="zh-CN"/>
        </w:rPr>
        <w:t>Semnat: ______________________________________</w:t>
      </w:r>
    </w:p>
    <w:p w14:paraId="22EA9A49" w14:textId="77777777" w:rsidR="00D828DB" w:rsidRPr="00CE5F92" w:rsidRDefault="00D828DB" w:rsidP="00D828DB">
      <w:pPr>
        <w:jc w:val="both"/>
        <w:rPr>
          <w:rFonts w:eastAsia="PMingLiU"/>
          <w:lang w:val="ro-MD" w:eastAsia="zh-CN"/>
        </w:rPr>
      </w:pPr>
      <w:r w:rsidRPr="00CE5F92">
        <w:rPr>
          <w:rFonts w:eastAsia="PMingLiU"/>
          <w:lang w:val="ro-MD" w:eastAsia="zh-CN"/>
        </w:rPr>
        <w:t>Nume: _______________________________________</w:t>
      </w:r>
    </w:p>
    <w:p w14:paraId="1D2DB5C4" w14:textId="77777777" w:rsidR="00D828DB" w:rsidRPr="00CE5F92" w:rsidRDefault="00D828DB" w:rsidP="00D828DB">
      <w:pPr>
        <w:jc w:val="both"/>
        <w:rPr>
          <w:rFonts w:eastAsia="PMingLiU"/>
          <w:lang w:val="ro-MD" w:eastAsia="zh-CN"/>
        </w:rPr>
      </w:pPr>
      <w:r w:rsidRPr="00CE5F92">
        <w:rPr>
          <w:rFonts w:eastAsia="PMingLiU"/>
          <w:lang w:val="ro-MD" w:eastAsia="zh-CN"/>
        </w:rPr>
        <w:t>Funcţia în cadrul întreprinderii: _________________________</w:t>
      </w:r>
    </w:p>
    <w:p w14:paraId="7DA2F279" w14:textId="77777777" w:rsidR="00D828DB" w:rsidRPr="00CE5F92" w:rsidRDefault="00D828DB" w:rsidP="00D828DB">
      <w:pPr>
        <w:jc w:val="both"/>
        <w:rPr>
          <w:rFonts w:eastAsia="PMingLiU"/>
          <w:lang w:val="ro-MD" w:eastAsia="zh-CN"/>
        </w:rPr>
      </w:pPr>
      <w:r w:rsidRPr="00CE5F92">
        <w:rPr>
          <w:rFonts w:eastAsia="PMingLiU"/>
          <w:lang w:val="ro-MD" w:eastAsia="zh-CN"/>
        </w:rPr>
        <w:t>Denumirea întreprinderii: ______________________________</w:t>
      </w:r>
    </w:p>
    <w:p w14:paraId="0CADA52D" w14:textId="7CA66225" w:rsidR="00E62A87" w:rsidRPr="00CE5F92" w:rsidRDefault="00E62A87" w:rsidP="001A6475">
      <w:pPr>
        <w:tabs>
          <w:tab w:val="decimal" w:pos="8364"/>
        </w:tabs>
        <w:spacing w:line="276" w:lineRule="auto"/>
        <w:ind w:right="-144"/>
        <w:jc w:val="center"/>
        <w:rPr>
          <w:b/>
          <w:bCs/>
          <w:color w:val="000000"/>
          <w:lang w:val="ro-MD"/>
        </w:rPr>
      </w:pPr>
    </w:p>
    <w:p w14:paraId="16102B7E" w14:textId="0561329B" w:rsidR="00E62A87" w:rsidRPr="00CE5F92" w:rsidRDefault="00E62A87" w:rsidP="001A6475">
      <w:pPr>
        <w:tabs>
          <w:tab w:val="decimal" w:pos="8364"/>
        </w:tabs>
        <w:spacing w:line="276" w:lineRule="auto"/>
        <w:ind w:right="-144"/>
        <w:jc w:val="center"/>
        <w:rPr>
          <w:b/>
          <w:bCs/>
          <w:color w:val="000000"/>
          <w:lang w:val="ro-MD"/>
        </w:rPr>
      </w:pPr>
    </w:p>
    <w:p w14:paraId="7CDF0FC3" w14:textId="146CB988" w:rsidR="00E62A87" w:rsidRPr="00CE5F92" w:rsidRDefault="00E62A87" w:rsidP="001A6475">
      <w:pPr>
        <w:tabs>
          <w:tab w:val="decimal" w:pos="8364"/>
        </w:tabs>
        <w:spacing w:line="276" w:lineRule="auto"/>
        <w:ind w:right="-144"/>
        <w:jc w:val="center"/>
        <w:rPr>
          <w:b/>
          <w:bCs/>
          <w:color w:val="000000"/>
          <w:lang w:val="ro-MD"/>
        </w:rPr>
      </w:pPr>
    </w:p>
    <w:p w14:paraId="1A05B49F" w14:textId="77777777" w:rsidR="0088375B" w:rsidRPr="00CE5F92" w:rsidRDefault="0088375B" w:rsidP="00E62A87">
      <w:pPr>
        <w:tabs>
          <w:tab w:val="decimal" w:pos="8364"/>
        </w:tabs>
        <w:spacing w:line="276" w:lineRule="auto"/>
        <w:ind w:right="-144"/>
        <w:jc w:val="right"/>
        <w:rPr>
          <w:bCs/>
          <w:color w:val="000000"/>
          <w:lang w:val="ro-MD"/>
        </w:rPr>
      </w:pPr>
    </w:p>
    <w:p w14:paraId="53D773ED" w14:textId="77777777" w:rsidR="0088375B" w:rsidRPr="00CE5F92" w:rsidRDefault="0088375B" w:rsidP="00E62A87">
      <w:pPr>
        <w:tabs>
          <w:tab w:val="decimal" w:pos="8364"/>
        </w:tabs>
        <w:spacing w:line="276" w:lineRule="auto"/>
        <w:ind w:right="-144"/>
        <w:jc w:val="right"/>
        <w:rPr>
          <w:bCs/>
          <w:color w:val="000000"/>
          <w:lang w:val="ro-MD"/>
        </w:rPr>
      </w:pPr>
    </w:p>
    <w:p w14:paraId="51AAFCC8" w14:textId="67EEEBC3" w:rsidR="006C4CD1" w:rsidRPr="00CE5F92" w:rsidRDefault="00E62A87" w:rsidP="00E62A87">
      <w:pPr>
        <w:tabs>
          <w:tab w:val="decimal" w:pos="8364"/>
        </w:tabs>
        <w:spacing w:line="276" w:lineRule="auto"/>
        <w:ind w:right="-144"/>
        <w:jc w:val="right"/>
        <w:rPr>
          <w:bCs/>
          <w:color w:val="000000"/>
          <w:lang w:val="ro-MD"/>
        </w:rPr>
      </w:pPr>
      <w:r w:rsidRPr="00CE5F92">
        <w:rPr>
          <w:bCs/>
          <w:color w:val="000000"/>
          <w:lang w:val="ro-MD"/>
        </w:rPr>
        <w:t xml:space="preserve">                                                                                                                   </w:t>
      </w:r>
    </w:p>
    <w:p w14:paraId="3D553EEF" w14:textId="39D23E40" w:rsidR="00E62A87" w:rsidRPr="00CE5F92" w:rsidRDefault="00E62A87" w:rsidP="00E62A87">
      <w:pPr>
        <w:tabs>
          <w:tab w:val="decimal" w:pos="8364"/>
        </w:tabs>
        <w:spacing w:line="276" w:lineRule="auto"/>
        <w:ind w:right="-144"/>
        <w:jc w:val="right"/>
        <w:rPr>
          <w:bCs/>
          <w:color w:val="000000"/>
          <w:lang w:val="ro-MD"/>
        </w:rPr>
      </w:pPr>
      <w:r w:rsidRPr="00CE5F92">
        <w:rPr>
          <w:bCs/>
          <w:color w:val="000000"/>
          <w:lang w:val="ro-MD"/>
        </w:rPr>
        <w:lastRenderedPageBreak/>
        <w:t xml:space="preserve">  Anexa nr. 2</w:t>
      </w:r>
    </w:p>
    <w:p w14:paraId="0A5C2E92" w14:textId="77777777" w:rsidR="00E62A87" w:rsidRPr="00CE5F92" w:rsidRDefault="00E62A87" w:rsidP="00E62A87">
      <w:pPr>
        <w:tabs>
          <w:tab w:val="decimal" w:pos="8364"/>
        </w:tabs>
        <w:spacing w:line="276" w:lineRule="auto"/>
        <w:ind w:right="-144"/>
        <w:jc w:val="right"/>
        <w:rPr>
          <w:b/>
          <w:bCs/>
          <w:color w:val="000000"/>
          <w:lang w:val="ro-MD"/>
        </w:rPr>
      </w:pPr>
      <w:r w:rsidRPr="00CE5F92">
        <w:rPr>
          <w:noProof w:val="0"/>
          <w:lang w:val="ro-MD"/>
        </w:rPr>
        <w:t>la Documentația standard</w:t>
      </w:r>
    </w:p>
    <w:p w14:paraId="7A00B4A0" w14:textId="77777777" w:rsidR="00117954" w:rsidRPr="00CE5F92" w:rsidRDefault="00117954" w:rsidP="001A6475">
      <w:pPr>
        <w:tabs>
          <w:tab w:val="decimal" w:pos="8364"/>
        </w:tabs>
        <w:spacing w:line="276" w:lineRule="auto"/>
        <w:ind w:right="-144"/>
        <w:jc w:val="center"/>
        <w:rPr>
          <w:b/>
          <w:bCs/>
          <w:color w:val="000000"/>
          <w:lang w:val="ro-MD"/>
        </w:rPr>
      </w:pPr>
    </w:p>
    <w:p w14:paraId="49AAEDF7" w14:textId="5269340D" w:rsidR="001A6475" w:rsidRPr="00CE5F92" w:rsidRDefault="000509F5" w:rsidP="001A6475">
      <w:pPr>
        <w:tabs>
          <w:tab w:val="decimal" w:pos="8364"/>
        </w:tabs>
        <w:spacing w:line="276" w:lineRule="auto"/>
        <w:ind w:right="-144"/>
        <w:jc w:val="center"/>
        <w:rPr>
          <w:b/>
          <w:bCs/>
          <w:color w:val="000000"/>
          <w:lang w:val="ro-MD"/>
        </w:rPr>
      </w:pPr>
      <w:r w:rsidRPr="00CE5F92">
        <w:rPr>
          <w:b/>
          <w:bCs/>
          <w:color w:val="000000"/>
          <w:lang w:val="ro-MD"/>
        </w:rPr>
        <w:t>PROPUNEREA FINANCIARĂ/</w:t>
      </w:r>
      <w:r w:rsidR="001A6475" w:rsidRPr="00CE5F92">
        <w:rPr>
          <w:b/>
          <w:bCs/>
          <w:color w:val="000000"/>
          <w:lang w:val="ro-MD"/>
        </w:rPr>
        <w:t>OFERTĂ</w:t>
      </w:r>
    </w:p>
    <w:p w14:paraId="3D77FD2A" w14:textId="69147375" w:rsidR="001A6475" w:rsidRPr="00CE5F92" w:rsidRDefault="001A6475" w:rsidP="000E463D">
      <w:pPr>
        <w:tabs>
          <w:tab w:val="decimal" w:pos="8364"/>
        </w:tabs>
        <w:spacing w:line="276" w:lineRule="auto"/>
        <w:ind w:firstLine="426"/>
        <w:jc w:val="both"/>
        <w:rPr>
          <w:bCs/>
          <w:color w:val="000000"/>
          <w:lang w:val="ro-MD"/>
        </w:rPr>
      </w:pPr>
      <w:r w:rsidRPr="00CE5F92">
        <w:rPr>
          <w:bCs/>
          <w:color w:val="000000"/>
          <w:lang w:val="ro-MD"/>
        </w:rPr>
        <w:t>Către___________________________________________________________________</w:t>
      </w:r>
    </w:p>
    <w:p w14:paraId="3F380555" w14:textId="2F9DFF52" w:rsidR="001A6475" w:rsidRPr="00CE5F92" w:rsidRDefault="000E463D" w:rsidP="000E463D">
      <w:pPr>
        <w:tabs>
          <w:tab w:val="decimal" w:pos="8364"/>
        </w:tabs>
        <w:spacing w:line="276" w:lineRule="auto"/>
        <w:ind w:firstLine="426"/>
        <w:jc w:val="both"/>
        <w:rPr>
          <w:bCs/>
          <w:color w:val="000000"/>
          <w:sz w:val="20"/>
          <w:lang w:val="ro-MD"/>
        </w:rPr>
      </w:pPr>
      <w:r w:rsidRPr="00CE5F92">
        <w:rPr>
          <w:bCs/>
          <w:color w:val="000000"/>
          <w:lang w:val="ro-MD"/>
        </w:rPr>
        <w:t xml:space="preserve">                                     </w:t>
      </w:r>
      <w:r w:rsidR="001A6475" w:rsidRPr="00CE5F92">
        <w:rPr>
          <w:bCs/>
          <w:color w:val="000000"/>
          <w:sz w:val="20"/>
          <w:lang w:val="ro-MD"/>
        </w:rPr>
        <w:t>(dinumirea autorităţii contractante şi adresa completă)</w:t>
      </w:r>
    </w:p>
    <w:p w14:paraId="633155E2" w14:textId="509E3242" w:rsidR="001A6475" w:rsidRPr="00CE5F92" w:rsidRDefault="001A6475" w:rsidP="000E463D">
      <w:pPr>
        <w:tabs>
          <w:tab w:val="decimal" w:pos="8364"/>
        </w:tabs>
        <w:spacing w:line="276" w:lineRule="auto"/>
        <w:ind w:firstLine="426"/>
        <w:jc w:val="both"/>
        <w:rPr>
          <w:bCs/>
          <w:color w:val="000000"/>
          <w:lang w:val="ro-MD"/>
        </w:rPr>
      </w:pPr>
      <w:r w:rsidRPr="00CE5F92">
        <w:rPr>
          <w:bCs/>
          <w:color w:val="000000"/>
          <w:lang w:val="ro-MD"/>
        </w:rPr>
        <w:t>_______________________________________________________________________</w:t>
      </w:r>
    </w:p>
    <w:p w14:paraId="76B8AE4B" w14:textId="77777777" w:rsidR="001A6475" w:rsidRPr="00CE5F92" w:rsidRDefault="001A6475" w:rsidP="000E463D">
      <w:pPr>
        <w:tabs>
          <w:tab w:val="decimal" w:pos="8364"/>
        </w:tabs>
        <w:spacing w:line="276" w:lineRule="auto"/>
        <w:ind w:firstLine="426"/>
        <w:jc w:val="both"/>
        <w:rPr>
          <w:b/>
          <w:bCs/>
          <w:color w:val="000000"/>
          <w:lang w:val="ro-MD"/>
        </w:rPr>
      </w:pPr>
      <w:r w:rsidRPr="00CE5F92">
        <w:rPr>
          <w:b/>
          <w:bCs/>
          <w:color w:val="000000"/>
          <w:lang w:val="ro-MD"/>
        </w:rPr>
        <w:t>Stimaţi domni,</w:t>
      </w:r>
    </w:p>
    <w:p w14:paraId="6AE17202" w14:textId="5FFAF740" w:rsidR="001A6475" w:rsidRPr="00CE5F92" w:rsidRDefault="001A6475" w:rsidP="004B28CA">
      <w:pPr>
        <w:tabs>
          <w:tab w:val="left" w:pos="0"/>
          <w:tab w:val="left" w:pos="426"/>
        </w:tabs>
        <w:spacing w:line="276" w:lineRule="auto"/>
        <w:ind w:firstLine="426"/>
        <w:jc w:val="both"/>
        <w:rPr>
          <w:bCs/>
          <w:color w:val="000000"/>
          <w:lang w:val="ro-MD"/>
        </w:rPr>
      </w:pPr>
      <w:r w:rsidRPr="00CE5F92">
        <w:rPr>
          <w:bCs/>
          <w:color w:val="000000"/>
          <w:lang w:val="ro-MD"/>
        </w:rPr>
        <w:t>1. Examinând caietul de sarcini pentru elaborarea şi prezentarea ofertei,</w:t>
      </w:r>
      <w:r w:rsidR="000E463D" w:rsidRPr="00CE5F92">
        <w:rPr>
          <w:bCs/>
          <w:color w:val="000000"/>
          <w:lang w:val="ro-MD"/>
        </w:rPr>
        <w:t xml:space="preserve"> </w:t>
      </w:r>
      <w:r w:rsidRPr="00CE5F92">
        <w:rPr>
          <w:bCs/>
          <w:color w:val="000000"/>
          <w:lang w:val="ro-MD"/>
        </w:rPr>
        <w:t>subsemnaţii,________________________________________________________________</w:t>
      </w:r>
      <w:r w:rsidR="00842B95" w:rsidRPr="00CE5F92">
        <w:rPr>
          <w:bCs/>
          <w:color w:val="000000"/>
          <w:lang w:val="ro-MD"/>
        </w:rPr>
        <w:t>_</w:t>
      </w:r>
    </w:p>
    <w:p w14:paraId="65DFA9F7" w14:textId="7CF8D549" w:rsidR="001A6475" w:rsidRPr="00CE5F92" w:rsidRDefault="001A6475" w:rsidP="000E463D">
      <w:pPr>
        <w:tabs>
          <w:tab w:val="decimal" w:pos="8364"/>
        </w:tabs>
        <w:spacing w:line="276" w:lineRule="auto"/>
        <w:jc w:val="both"/>
        <w:rPr>
          <w:bCs/>
          <w:color w:val="000000"/>
          <w:lang w:val="ro-MD"/>
        </w:rPr>
      </w:pPr>
      <w:r w:rsidRPr="00CE5F92">
        <w:rPr>
          <w:bCs/>
          <w:color w:val="000000"/>
          <w:lang w:val="ro-MD"/>
        </w:rPr>
        <w:t>reprezentanţi ai ofertantului ____________________________________________________</w:t>
      </w:r>
    </w:p>
    <w:p w14:paraId="508850A8" w14:textId="77777777" w:rsidR="001A6475" w:rsidRPr="00CE5F92" w:rsidRDefault="001A6475" w:rsidP="000E463D">
      <w:pPr>
        <w:tabs>
          <w:tab w:val="decimal" w:pos="8364"/>
        </w:tabs>
        <w:spacing w:line="276" w:lineRule="auto"/>
        <w:ind w:firstLine="426"/>
        <w:jc w:val="center"/>
        <w:rPr>
          <w:bCs/>
          <w:color w:val="000000"/>
          <w:sz w:val="20"/>
          <w:lang w:val="ro-MD"/>
        </w:rPr>
      </w:pPr>
      <w:r w:rsidRPr="00CE5F92">
        <w:rPr>
          <w:bCs/>
          <w:color w:val="000000"/>
          <w:sz w:val="20"/>
          <w:lang w:val="ro-MD"/>
        </w:rPr>
        <w:t>(denumirea, numele ofertantului)</w:t>
      </w:r>
    </w:p>
    <w:p w14:paraId="7402F074" w14:textId="711B4774" w:rsidR="004B28CA" w:rsidRPr="00CE5F92" w:rsidRDefault="001A6475" w:rsidP="004B28CA">
      <w:pPr>
        <w:tabs>
          <w:tab w:val="decimal" w:pos="8364"/>
        </w:tabs>
        <w:spacing w:line="276" w:lineRule="auto"/>
        <w:jc w:val="both"/>
        <w:rPr>
          <w:bCs/>
          <w:color w:val="000000"/>
          <w:lang w:val="ro-MD"/>
        </w:rPr>
      </w:pPr>
      <w:r w:rsidRPr="00CE5F92">
        <w:rPr>
          <w:bCs/>
          <w:color w:val="000000"/>
          <w:lang w:val="ro-MD"/>
        </w:rPr>
        <w:t>___________________________________________________________________________</w:t>
      </w:r>
      <w:r w:rsidR="004B28CA" w:rsidRPr="00CE5F92">
        <w:rPr>
          <w:bCs/>
          <w:color w:val="000000"/>
          <w:lang w:val="ro-MD"/>
        </w:rPr>
        <w:t xml:space="preserve"> </w:t>
      </w:r>
    </w:p>
    <w:p w14:paraId="7F397E91" w14:textId="03C22417" w:rsidR="001A6475" w:rsidRPr="00CE5F92" w:rsidRDefault="001A6475" w:rsidP="004B28CA">
      <w:pPr>
        <w:tabs>
          <w:tab w:val="decimal" w:pos="8364"/>
        </w:tabs>
        <w:spacing w:line="276" w:lineRule="auto"/>
        <w:jc w:val="both"/>
        <w:rPr>
          <w:bCs/>
          <w:color w:val="000000"/>
          <w:lang w:val="ro-MD"/>
        </w:rPr>
      </w:pPr>
      <w:r w:rsidRPr="00CE5F92">
        <w:rPr>
          <w:bCs/>
          <w:color w:val="000000"/>
          <w:lang w:val="ro-MD"/>
        </w:rPr>
        <w:t>ne oferim ca, în conformitate cu prevederile şi cerinţele cuprinse în documentaţia menţionată, să</w:t>
      </w:r>
      <w:r w:rsidR="004B28CA" w:rsidRPr="00CE5F92">
        <w:rPr>
          <w:bCs/>
          <w:color w:val="000000"/>
          <w:lang w:val="ro-MD"/>
        </w:rPr>
        <w:t xml:space="preserve"> </w:t>
      </w:r>
      <w:r w:rsidRPr="00CE5F92">
        <w:rPr>
          <w:bCs/>
          <w:color w:val="000000"/>
          <w:lang w:val="ro-MD"/>
        </w:rPr>
        <w:t>executăm__________________________________________________________</w:t>
      </w:r>
      <w:r w:rsidR="004B28CA" w:rsidRPr="00CE5F92">
        <w:rPr>
          <w:bCs/>
          <w:color w:val="000000"/>
          <w:lang w:val="ro-MD"/>
        </w:rPr>
        <w:t>_______</w:t>
      </w:r>
    </w:p>
    <w:p w14:paraId="049E4D1F" w14:textId="77777777" w:rsidR="004B28CA" w:rsidRPr="00CE5F92" w:rsidRDefault="001A6475" w:rsidP="004B28CA">
      <w:pPr>
        <w:tabs>
          <w:tab w:val="decimal" w:pos="8364"/>
        </w:tabs>
        <w:spacing w:line="276" w:lineRule="auto"/>
        <w:ind w:firstLine="426"/>
        <w:jc w:val="center"/>
        <w:rPr>
          <w:bCs/>
          <w:color w:val="000000"/>
          <w:sz w:val="20"/>
          <w:lang w:val="ro-MD"/>
        </w:rPr>
      </w:pPr>
      <w:r w:rsidRPr="00CE5F92">
        <w:rPr>
          <w:bCs/>
          <w:color w:val="000000"/>
          <w:sz w:val="20"/>
          <w:lang w:val="ro-MD"/>
        </w:rPr>
        <w:t>(denumirea lucrării)</w:t>
      </w:r>
    </w:p>
    <w:p w14:paraId="78B9F0A7" w14:textId="49EF3E7A" w:rsidR="001A6475" w:rsidRPr="00CE5F92" w:rsidRDefault="001A6475" w:rsidP="004B28CA">
      <w:pPr>
        <w:tabs>
          <w:tab w:val="decimal" w:pos="8364"/>
        </w:tabs>
        <w:spacing w:line="276" w:lineRule="auto"/>
        <w:rPr>
          <w:bCs/>
          <w:color w:val="000000"/>
          <w:sz w:val="20"/>
          <w:lang w:val="ro-MD"/>
        </w:rPr>
      </w:pPr>
      <w:r w:rsidRPr="00CE5F92">
        <w:rPr>
          <w:bCs/>
          <w:color w:val="000000"/>
          <w:lang w:val="ro-MD"/>
        </w:rPr>
        <w:t>___________________________________________________________________________</w:t>
      </w:r>
    </w:p>
    <w:p w14:paraId="1052256A" w14:textId="74FE4156" w:rsidR="001A6475" w:rsidRPr="00CE5F92" w:rsidRDefault="001A6475" w:rsidP="00221282">
      <w:pPr>
        <w:tabs>
          <w:tab w:val="decimal" w:pos="8364"/>
        </w:tabs>
        <w:spacing w:line="276" w:lineRule="auto"/>
        <w:jc w:val="both"/>
        <w:rPr>
          <w:bCs/>
          <w:color w:val="000000"/>
          <w:lang w:val="ro-MD"/>
        </w:rPr>
      </w:pPr>
      <w:r w:rsidRPr="00CE5F92">
        <w:rPr>
          <w:bCs/>
          <w:color w:val="000000"/>
          <w:lang w:val="ro-MD"/>
        </w:rPr>
        <w:t>pentru suma fără TVA de ____________________________________________________lei,</w:t>
      </w:r>
    </w:p>
    <w:p w14:paraId="3A7218F8" w14:textId="77777777" w:rsidR="001A6475" w:rsidRPr="00CE5F92" w:rsidRDefault="001A6475" w:rsidP="00221282">
      <w:pPr>
        <w:tabs>
          <w:tab w:val="decimal" w:pos="8364"/>
        </w:tabs>
        <w:spacing w:line="276" w:lineRule="auto"/>
        <w:ind w:firstLine="426"/>
        <w:jc w:val="center"/>
        <w:rPr>
          <w:bCs/>
          <w:color w:val="000000"/>
          <w:sz w:val="20"/>
          <w:lang w:val="ro-MD"/>
        </w:rPr>
      </w:pPr>
      <w:r w:rsidRPr="00CE5F92">
        <w:rPr>
          <w:bCs/>
          <w:color w:val="000000"/>
          <w:sz w:val="20"/>
          <w:lang w:val="ro-MD"/>
        </w:rPr>
        <w:t>(suma în litere şi în cifre)</w:t>
      </w:r>
    </w:p>
    <w:p w14:paraId="6C8B5A7D" w14:textId="4E15F4CC" w:rsidR="001A6475" w:rsidRPr="00CE5F92" w:rsidRDefault="001A6475" w:rsidP="00221282">
      <w:pPr>
        <w:tabs>
          <w:tab w:val="decimal" w:pos="8364"/>
        </w:tabs>
        <w:spacing w:line="276" w:lineRule="auto"/>
        <w:jc w:val="both"/>
        <w:rPr>
          <w:bCs/>
          <w:color w:val="000000"/>
          <w:lang w:val="ro-MD"/>
        </w:rPr>
      </w:pPr>
      <w:r w:rsidRPr="00CE5F92">
        <w:rPr>
          <w:bCs/>
          <w:color w:val="000000"/>
          <w:lang w:val="ro-MD"/>
        </w:rPr>
        <w:t>la care se adaugă taxa pe valoarea adăugată în cuantum de ___________________________ lei.</w:t>
      </w:r>
    </w:p>
    <w:p w14:paraId="391B6F30" w14:textId="7B4ED21C" w:rsidR="001A6475" w:rsidRPr="00CE5F92" w:rsidRDefault="00E2505F" w:rsidP="00221282">
      <w:pPr>
        <w:tabs>
          <w:tab w:val="decimal" w:pos="8364"/>
        </w:tabs>
        <w:spacing w:line="276" w:lineRule="auto"/>
        <w:ind w:firstLine="426"/>
        <w:jc w:val="center"/>
        <w:rPr>
          <w:bCs/>
          <w:color w:val="000000"/>
          <w:sz w:val="20"/>
          <w:lang w:val="ro-MD"/>
        </w:rPr>
      </w:pPr>
      <w:r w:rsidRPr="00CE5F92">
        <w:rPr>
          <w:bCs/>
          <w:color w:val="000000"/>
          <w:sz w:val="20"/>
          <w:lang w:val="ro-MD"/>
        </w:rPr>
        <w:t xml:space="preserve">                                                                                               </w:t>
      </w:r>
      <w:r w:rsidR="001A6475" w:rsidRPr="00CE5F92">
        <w:rPr>
          <w:bCs/>
          <w:color w:val="000000"/>
          <w:sz w:val="20"/>
          <w:lang w:val="ro-MD"/>
        </w:rPr>
        <w:t>(suma în litere şi în cifre)</w:t>
      </w:r>
    </w:p>
    <w:p w14:paraId="6EDE2FF1" w14:textId="6267779F" w:rsidR="000A1273" w:rsidRPr="00CE5F92" w:rsidRDefault="001A6475" w:rsidP="00845868">
      <w:pPr>
        <w:tabs>
          <w:tab w:val="decimal" w:pos="8364"/>
        </w:tabs>
        <w:spacing w:line="276" w:lineRule="auto"/>
        <w:ind w:firstLine="426"/>
        <w:jc w:val="both"/>
        <w:rPr>
          <w:bCs/>
          <w:color w:val="000000"/>
          <w:lang w:val="ro-MD"/>
        </w:rPr>
      </w:pPr>
      <w:r w:rsidRPr="00CE5F92">
        <w:rPr>
          <w:bCs/>
          <w:color w:val="000000"/>
          <w:lang w:val="ro-MD"/>
        </w:rPr>
        <w:t>2. Ne angajăm ca, în cazul în care oferta noastră este stabilită câştigătoare, să începem lucrările cât</w:t>
      </w:r>
      <w:r w:rsidR="00845868" w:rsidRPr="00CE5F92">
        <w:rPr>
          <w:bCs/>
          <w:color w:val="000000"/>
          <w:lang w:val="ro-MD"/>
        </w:rPr>
        <w:t xml:space="preserve"> </w:t>
      </w:r>
      <w:r w:rsidRPr="00CE5F92">
        <w:rPr>
          <w:bCs/>
          <w:color w:val="000000"/>
          <w:lang w:val="ro-MD"/>
        </w:rPr>
        <w:t>mai curând posibil după primirea dispoziţiei de începere şi să terminăm lucrările în conformitate cu</w:t>
      </w:r>
      <w:r w:rsidR="000B6A30" w:rsidRPr="00CE5F92">
        <w:rPr>
          <w:bCs/>
          <w:color w:val="000000"/>
          <w:lang w:val="ro-MD"/>
        </w:rPr>
        <w:t xml:space="preserve"> </w:t>
      </w:r>
      <w:r w:rsidRPr="00CE5F92">
        <w:rPr>
          <w:bCs/>
          <w:color w:val="000000"/>
          <w:lang w:val="ro-MD"/>
        </w:rPr>
        <w:t>graficul de executare anexate în____________________luni</w:t>
      </w:r>
      <w:r w:rsidR="000B6A30" w:rsidRPr="00CE5F92">
        <w:rPr>
          <w:bCs/>
          <w:color w:val="000000"/>
          <w:lang w:val="ro-MD"/>
        </w:rPr>
        <w:t xml:space="preserve"> </w:t>
      </w:r>
      <w:r w:rsidRPr="00CE5F92">
        <w:rPr>
          <w:bCs/>
          <w:color w:val="000000"/>
          <w:lang w:val="ro-MD"/>
        </w:rPr>
        <w:t xml:space="preserve">calendaristice. </w:t>
      </w:r>
      <w:r w:rsidR="00221282" w:rsidRPr="00CE5F92">
        <w:rPr>
          <w:bCs/>
          <w:color w:val="000000"/>
          <w:lang w:val="ro-MD"/>
        </w:rPr>
        <w:t xml:space="preserve"> </w:t>
      </w:r>
    </w:p>
    <w:p w14:paraId="0E2A615E" w14:textId="0DB0BBFF" w:rsidR="001A6475" w:rsidRPr="00CE5F92" w:rsidRDefault="000A1273" w:rsidP="00221282">
      <w:pPr>
        <w:tabs>
          <w:tab w:val="decimal" w:pos="8364"/>
        </w:tabs>
        <w:spacing w:line="276" w:lineRule="auto"/>
        <w:jc w:val="both"/>
        <w:rPr>
          <w:bCs/>
          <w:color w:val="000000"/>
          <w:lang w:val="ro-MD"/>
        </w:rPr>
      </w:pPr>
      <w:r w:rsidRPr="00CE5F92">
        <w:rPr>
          <w:bCs/>
          <w:color w:val="000000"/>
          <w:lang w:val="ro-MD"/>
        </w:rPr>
        <w:t xml:space="preserve">                                                                              </w:t>
      </w:r>
      <w:r w:rsidRPr="00CE5F92">
        <w:rPr>
          <w:bCs/>
          <w:color w:val="000000"/>
          <w:sz w:val="20"/>
          <w:lang w:val="ro-MD"/>
        </w:rPr>
        <w:t>(perioada în litere şi în cifre)</w:t>
      </w:r>
      <w:r w:rsidR="00221282" w:rsidRPr="00CE5F92">
        <w:rPr>
          <w:bCs/>
          <w:color w:val="000000"/>
          <w:lang w:val="ro-MD"/>
        </w:rPr>
        <w:t xml:space="preserve">                                                        </w:t>
      </w:r>
      <w:r w:rsidRPr="00CE5F92">
        <w:rPr>
          <w:bCs/>
          <w:color w:val="000000"/>
          <w:lang w:val="ro-MD"/>
        </w:rPr>
        <w:t xml:space="preserve">     </w:t>
      </w:r>
    </w:p>
    <w:p w14:paraId="16C93BF6" w14:textId="64089D65" w:rsidR="001A6475" w:rsidRPr="00CE5F92" w:rsidRDefault="001A6475" w:rsidP="00264798">
      <w:pPr>
        <w:tabs>
          <w:tab w:val="decimal" w:pos="8364"/>
        </w:tabs>
        <w:spacing w:line="276" w:lineRule="auto"/>
        <w:ind w:firstLine="426"/>
        <w:jc w:val="both"/>
        <w:rPr>
          <w:bCs/>
          <w:color w:val="000000"/>
          <w:lang w:val="ro-MD"/>
        </w:rPr>
      </w:pPr>
      <w:r w:rsidRPr="00CE5F92">
        <w:rPr>
          <w:bCs/>
          <w:color w:val="000000"/>
          <w:lang w:val="ro-MD"/>
        </w:rPr>
        <w:t>3. Până la încheierea, semnarea contractului de achiziţie publică această ofertă, împreună cu</w:t>
      </w:r>
      <w:r w:rsidR="00264798" w:rsidRPr="00CE5F92">
        <w:rPr>
          <w:bCs/>
          <w:color w:val="000000"/>
          <w:lang w:val="ro-MD"/>
        </w:rPr>
        <w:t xml:space="preserve"> </w:t>
      </w:r>
      <w:r w:rsidRPr="00CE5F92">
        <w:rPr>
          <w:bCs/>
          <w:color w:val="000000"/>
          <w:lang w:val="ro-MD"/>
        </w:rPr>
        <w:t>comunicarea transmisă de dumneavoastră, prin care oferta noastră este stabilită câştigătoare, vor</w:t>
      </w:r>
      <w:r w:rsidR="00264798" w:rsidRPr="00CE5F92">
        <w:rPr>
          <w:bCs/>
          <w:color w:val="000000"/>
          <w:lang w:val="ro-MD"/>
        </w:rPr>
        <w:t xml:space="preserve"> </w:t>
      </w:r>
      <w:r w:rsidRPr="00CE5F92">
        <w:rPr>
          <w:bCs/>
          <w:color w:val="000000"/>
          <w:lang w:val="ro-MD"/>
        </w:rPr>
        <w:t>constitui un contract angajat între noi.</w:t>
      </w:r>
    </w:p>
    <w:p w14:paraId="30FA2C61" w14:textId="5A01105A" w:rsidR="007641A9" w:rsidRPr="00CE5F92" w:rsidRDefault="00264798" w:rsidP="00264798">
      <w:pPr>
        <w:tabs>
          <w:tab w:val="decimal" w:pos="8364"/>
        </w:tabs>
        <w:spacing w:line="276" w:lineRule="auto"/>
        <w:ind w:firstLine="426"/>
        <w:jc w:val="both"/>
        <w:rPr>
          <w:bCs/>
          <w:color w:val="000000"/>
          <w:lang w:val="ro-MD"/>
        </w:rPr>
      </w:pPr>
      <w:r w:rsidRPr="00CE5F92">
        <w:rPr>
          <w:bCs/>
          <w:color w:val="000000"/>
          <w:lang w:val="ro-MD"/>
        </w:rPr>
        <w:t>4</w:t>
      </w:r>
      <w:r w:rsidR="001A6475" w:rsidRPr="00CE5F92">
        <w:rPr>
          <w:bCs/>
          <w:color w:val="000000"/>
          <w:lang w:val="ro-MD"/>
        </w:rPr>
        <w:t>. Am înţeles şi consimţim ca, în cazul în care oferta noastră este stabilită ca fiind câştigătoare, să</w:t>
      </w:r>
      <w:r w:rsidRPr="00CE5F92">
        <w:rPr>
          <w:bCs/>
          <w:color w:val="000000"/>
          <w:lang w:val="ro-MD"/>
        </w:rPr>
        <w:t xml:space="preserve"> </w:t>
      </w:r>
      <w:r w:rsidR="001A6475" w:rsidRPr="00CE5F92">
        <w:rPr>
          <w:bCs/>
          <w:color w:val="000000"/>
          <w:lang w:val="ro-MD"/>
        </w:rPr>
        <w:t>constituim garanţia de bună executare în conformitate cu prevederile din anunțul de participare</w:t>
      </w:r>
      <w:r w:rsidRPr="00CE5F92">
        <w:rPr>
          <w:bCs/>
          <w:color w:val="000000"/>
          <w:lang w:val="ro-MD"/>
        </w:rPr>
        <w:t>.</w:t>
      </w:r>
    </w:p>
    <w:p w14:paraId="3B7C4929" w14:textId="77777777" w:rsidR="00914125" w:rsidRPr="00CE5F92" w:rsidRDefault="00914125" w:rsidP="00914125">
      <w:pPr>
        <w:tabs>
          <w:tab w:val="decimal" w:pos="8364"/>
        </w:tabs>
        <w:spacing w:line="276" w:lineRule="auto"/>
        <w:ind w:right="-144"/>
        <w:jc w:val="center"/>
        <w:rPr>
          <w:b/>
          <w:bCs/>
          <w:color w:val="000000"/>
          <w:lang w:val="ro-MD"/>
        </w:rPr>
      </w:pPr>
      <w:r w:rsidRPr="00CE5F92">
        <w:rPr>
          <w:b/>
          <w:bCs/>
          <w:color w:val="000000"/>
          <w:lang w:val="ro-MD"/>
        </w:rPr>
        <w:t>ANEXĂ LA OFERTĂ</w:t>
      </w:r>
    </w:p>
    <w:p w14:paraId="2FED1897" w14:textId="779966C7"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1</w:t>
      </w:r>
      <w:r w:rsidRPr="00CE5F92">
        <w:rPr>
          <w:b/>
          <w:bCs/>
          <w:color w:val="000000"/>
          <w:lang w:val="ro-MD"/>
        </w:rPr>
        <w:t xml:space="preserve">. </w:t>
      </w:r>
      <w:r w:rsidRPr="00CE5F92">
        <w:rPr>
          <w:bCs/>
          <w:color w:val="000000"/>
          <w:lang w:val="ro-MD"/>
        </w:rPr>
        <w:t>Valoarea maximă a lucrărilor executate de subantreprenor _________ (% din preţul total ofertat).</w:t>
      </w:r>
    </w:p>
    <w:p w14:paraId="70E7F0D9" w14:textId="43F1CC0F"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2. Garanţia de bună executare va fi constituită prin transfer la contul autorităţii contractante</w:t>
      </w:r>
      <w:r w:rsidR="003B5359" w:rsidRPr="00CE5F92">
        <w:rPr>
          <w:bCs/>
          <w:color w:val="000000"/>
          <w:lang w:val="ro-MD"/>
        </w:rPr>
        <w:t xml:space="preserve"> </w:t>
      </w:r>
      <w:r w:rsidRPr="00CE5F92">
        <w:rPr>
          <w:bCs/>
          <w:color w:val="000000"/>
          <w:lang w:val="ro-MD"/>
        </w:rPr>
        <w:t>în cuantum de 5 % (din preţul total ofertat) și constituie ________________________mii</w:t>
      </w:r>
      <w:r w:rsidR="003B5359" w:rsidRPr="00CE5F92">
        <w:rPr>
          <w:bCs/>
          <w:color w:val="000000"/>
          <w:lang w:val="ro-MD"/>
        </w:rPr>
        <w:t xml:space="preserve"> </w:t>
      </w:r>
      <w:r w:rsidRPr="00CE5F92">
        <w:rPr>
          <w:bCs/>
          <w:color w:val="000000"/>
          <w:lang w:val="ro-MD"/>
        </w:rPr>
        <w:t>lei.</w:t>
      </w:r>
    </w:p>
    <w:p w14:paraId="2CC6A16E" w14:textId="6B85B808"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3. Perioada de garanţie pentru lucrările executate _________________ luni</w:t>
      </w:r>
      <w:r w:rsidR="003B5359" w:rsidRPr="00CE5F92">
        <w:rPr>
          <w:bCs/>
          <w:color w:val="000000"/>
          <w:lang w:val="ro-MD"/>
        </w:rPr>
        <w:t xml:space="preserve"> </w:t>
      </w:r>
      <w:r w:rsidRPr="00CE5F92">
        <w:rPr>
          <w:bCs/>
          <w:color w:val="000000"/>
          <w:lang w:val="ro-MD"/>
        </w:rPr>
        <w:t>calendaristice.</w:t>
      </w:r>
    </w:p>
    <w:p w14:paraId="3BB2EF1A" w14:textId="7FF26E5A"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4. Perioada de mobilizare (durata de la data primirii dispoziţiei de începere a lucrărilor pînă la</w:t>
      </w:r>
      <w:r w:rsidR="003B5359" w:rsidRPr="00CE5F92">
        <w:rPr>
          <w:bCs/>
          <w:color w:val="000000"/>
          <w:lang w:val="ro-MD"/>
        </w:rPr>
        <w:t xml:space="preserve"> </w:t>
      </w:r>
      <w:r w:rsidRPr="00CE5F92">
        <w:rPr>
          <w:bCs/>
          <w:color w:val="000000"/>
          <w:lang w:val="ro-MD"/>
        </w:rPr>
        <w:t>data începerii executării) ______________________________ zile calendaristice.</w:t>
      </w:r>
    </w:p>
    <w:p w14:paraId="364FB983" w14:textId="49F11E18" w:rsidR="00914125" w:rsidRPr="00CE5F92" w:rsidRDefault="00914125" w:rsidP="003B5359">
      <w:pPr>
        <w:tabs>
          <w:tab w:val="decimal" w:pos="9923"/>
        </w:tabs>
        <w:spacing w:line="276" w:lineRule="auto"/>
        <w:ind w:firstLine="426"/>
        <w:jc w:val="both"/>
        <w:rPr>
          <w:bCs/>
          <w:color w:val="000000"/>
          <w:lang w:val="ro-MD"/>
        </w:rPr>
      </w:pPr>
    </w:p>
    <w:p w14:paraId="5E27B242" w14:textId="77777777" w:rsidR="00E87C7F" w:rsidRPr="00CE5F92" w:rsidRDefault="00E87C7F" w:rsidP="00E87C7F">
      <w:pPr>
        <w:jc w:val="both"/>
        <w:rPr>
          <w:rFonts w:eastAsia="PMingLiU"/>
          <w:lang w:val="ro-MD" w:eastAsia="zh-CN"/>
        </w:rPr>
      </w:pPr>
      <w:r w:rsidRPr="00CE5F92">
        <w:rPr>
          <w:rFonts w:eastAsia="PMingLiU"/>
          <w:lang w:val="ro-MD" w:eastAsia="zh-CN"/>
        </w:rPr>
        <w:t>Semnat: ______________________________________</w:t>
      </w:r>
    </w:p>
    <w:p w14:paraId="33EE7049" w14:textId="77777777" w:rsidR="00E87C7F" w:rsidRPr="00CE5F92" w:rsidRDefault="00E87C7F" w:rsidP="00E87C7F">
      <w:pPr>
        <w:jc w:val="both"/>
        <w:rPr>
          <w:rFonts w:eastAsia="PMingLiU"/>
          <w:lang w:val="ro-MD" w:eastAsia="zh-CN"/>
        </w:rPr>
      </w:pPr>
      <w:r w:rsidRPr="00CE5F92">
        <w:rPr>
          <w:rFonts w:eastAsia="PMingLiU"/>
          <w:lang w:val="ro-MD" w:eastAsia="zh-CN"/>
        </w:rPr>
        <w:t>Nume: _______________________________________</w:t>
      </w:r>
    </w:p>
    <w:p w14:paraId="5D565FFB" w14:textId="77777777" w:rsidR="00E87C7F" w:rsidRPr="00CE5F92" w:rsidRDefault="00E87C7F" w:rsidP="00E87C7F">
      <w:pPr>
        <w:jc w:val="both"/>
        <w:rPr>
          <w:rFonts w:eastAsia="PMingLiU"/>
          <w:lang w:val="ro-MD" w:eastAsia="zh-CN"/>
        </w:rPr>
      </w:pPr>
      <w:r w:rsidRPr="00CE5F92">
        <w:rPr>
          <w:rFonts w:eastAsia="PMingLiU"/>
          <w:lang w:val="ro-MD" w:eastAsia="zh-CN"/>
        </w:rPr>
        <w:t>Funcţia în cadrul întreprinderii: _________________________</w:t>
      </w:r>
    </w:p>
    <w:p w14:paraId="55AD1A9E" w14:textId="77777777" w:rsidR="00E87C7F" w:rsidRPr="00CE5F92" w:rsidRDefault="00E87C7F" w:rsidP="00E87C7F">
      <w:pPr>
        <w:jc w:val="both"/>
        <w:rPr>
          <w:rFonts w:eastAsia="PMingLiU"/>
          <w:lang w:val="ro-MD" w:eastAsia="zh-CN"/>
        </w:rPr>
      </w:pPr>
      <w:r w:rsidRPr="00CE5F92">
        <w:rPr>
          <w:rFonts w:eastAsia="PMingLiU"/>
          <w:lang w:val="ro-MD" w:eastAsia="zh-CN"/>
        </w:rPr>
        <w:t>Denumirea întreprinderii: ______________________________</w:t>
      </w:r>
    </w:p>
    <w:p w14:paraId="58C067AB" w14:textId="77777777" w:rsidR="00845868" w:rsidRPr="00CE5F92" w:rsidRDefault="00845868" w:rsidP="00E87C7F">
      <w:pPr>
        <w:tabs>
          <w:tab w:val="decimal" w:pos="8364"/>
        </w:tabs>
        <w:spacing w:line="276" w:lineRule="auto"/>
        <w:jc w:val="right"/>
        <w:rPr>
          <w:bCs/>
          <w:color w:val="000000"/>
          <w:lang w:val="ro-MD"/>
        </w:rPr>
      </w:pPr>
      <w:bookmarkStart w:id="0" w:name="_Toc449692095"/>
    </w:p>
    <w:p w14:paraId="42827FEF" w14:textId="1C8C9152" w:rsidR="00845868" w:rsidRPr="00CE5F92" w:rsidRDefault="00845868" w:rsidP="00E87C7F">
      <w:pPr>
        <w:tabs>
          <w:tab w:val="decimal" w:pos="8364"/>
        </w:tabs>
        <w:spacing w:line="276" w:lineRule="auto"/>
        <w:jc w:val="right"/>
        <w:rPr>
          <w:bCs/>
          <w:color w:val="000000"/>
          <w:lang w:val="ro-MD"/>
        </w:rPr>
      </w:pPr>
    </w:p>
    <w:p w14:paraId="57AFAB63" w14:textId="77777777" w:rsidR="00A80929" w:rsidRPr="00CE5F92" w:rsidRDefault="00A80929" w:rsidP="00E87C7F">
      <w:pPr>
        <w:tabs>
          <w:tab w:val="decimal" w:pos="8364"/>
        </w:tabs>
        <w:spacing w:line="276" w:lineRule="auto"/>
        <w:jc w:val="right"/>
        <w:rPr>
          <w:bCs/>
          <w:color w:val="000000"/>
          <w:lang w:val="ro-MD"/>
        </w:rPr>
      </w:pPr>
    </w:p>
    <w:p w14:paraId="49666E2A" w14:textId="77777777" w:rsidR="002E229C" w:rsidRPr="00CE5F92" w:rsidRDefault="00E87C7F" w:rsidP="00E87C7F">
      <w:pPr>
        <w:tabs>
          <w:tab w:val="decimal" w:pos="8364"/>
        </w:tabs>
        <w:spacing w:line="276" w:lineRule="auto"/>
        <w:jc w:val="right"/>
        <w:rPr>
          <w:bCs/>
          <w:color w:val="000000"/>
          <w:lang w:val="ro-MD"/>
        </w:rPr>
      </w:pPr>
      <w:r w:rsidRPr="00CE5F92">
        <w:rPr>
          <w:bCs/>
          <w:color w:val="000000"/>
          <w:lang w:val="ro-MD"/>
        </w:rPr>
        <w:t xml:space="preserve"> </w:t>
      </w:r>
    </w:p>
    <w:p w14:paraId="575645CA" w14:textId="77777777" w:rsidR="000770C3" w:rsidRPr="00CE5F92" w:rsidRDefault="000770C3" w:rsidP="00E87C7F">
      <w:pPr>
        <w:tabs>
          <w:tab w:val="decimal" w:pos="8364"/>
        </w:tabs>
        <w:spacing w:line="276" w:lineRule="auto"/>
        <w:jc w:val="right"/>
        <w:rPr>
          <w:bCs/>
          <w:color w:val="000000"/>
          <w:lang w:val="ro-MD"/>
        </w:rPr>
      </w:pPr>
    </w:p>
    <w:p w14:paraId="21148CA4" w14:textId="74896E38" w:rsidR="00E87C7F" w:rsidRPr="00CE5F92" w:rsidRDefault="00E87C7F" w:rsidP="00E87C7F">
      <w:pPr>
        <w:tabs>
          <w:tab w:val="decimal" w:pos="8364"/>
        </w:tabs>
        <w:spacing w:line="276" w:lineRule="auto"/>
        <w:jc w:val="right"/>
        <w:rPr>
          <w:bCs/>
          <w:color w:val="000000"/>
          <w:lang w:val="ro-MD"/>
        </w:rPr>
      </w:pPr>
      <w:r w:rsidRPr="00CE5F92">
        <w:rPr>
          <w:bCs/>
          <w:color w:val="000000"/>
          <w:lang w:val="ro-MD"/>
        </w:rPr>
        <w:lastRenderedPageBreak/>
        <w:t xml:space="preserve">  Anexa nr. 3</w:t>
      </w:r>
    </w:p>
    <w:p w14:paraId="2C643377" w14:textId="77777777" w:rsidR="00E87C7F" w:rsidRPr="00CE5F92" w:rsidRDefault="00E87C7F" w:rsidP="00E87C7F">
      <w:pPr>
        <w:tabs>
          <w:tab w:val="left" w:pos="567"/>
        </w:tabs>
        <w:jc w:val="right"/>
        <w:rPr>
          <w:rFonts w:eastAsia="PMingLiU"/>
          <w:b/>
          <w:lang w:val="ro-MD" w:eastAsia="zh-CN"/>
        </w:rPr>
      </w:pPr>
      <w:r w:rsidRPr="00CE5F92">
        <w:rPr>
          <w:lang w:val="ro-MD"/>
        </w:rPr>
        <w:t>la Documentația standard</w:t>
      </w:r>
    </w:p>
    <w:p w14:paraId="3E3392AA" w14:textId="7888DE52" w:rsidR="000222A0" w:rsidRPr="00CE5F92" w:rsidRDefault="000222A0" w:rsidP="00742EC6">
      <w:pPr>
        <w:tabs>
          <w:tab w:val="decimal" w:pos="8364"/>
        </w:tabs>
        <w:spacing w:line="276" w:lineRule="auto"/>
        <w:ind w:right="-144"/>
        <w:jc w:val="center"/>
        <w:rPr>
          <w:bCs/>
          <w:color w:val="000000"/>
          <w:lang w:val="ro-MD"/>
        </w:rPr>
      </w:pPr>
    </w:p>
    <w:p w14:paraId="35C5DCD0" w14:textId="02B4D622" w:rsidR="00E87C7F" w:rsidRPr="00CE5F92" w:rsidRDefault="00E87C7F" w:rsidP="00742EC6">
      <w:pPr>
        <w:tabs>
          <w:tab w:val="decimal" w:pos="8364"/>
        </w:tabs>
        <w:spacing w:line="276" w:lineRule="auto"/>
        <w:ind w:right="-144"/>
        <w:jc w:val="center"/>
        <w:rPr>
          <w:bCs/>
          <w:color w:val="000000"/>
          <w:lang w:val="ro-MD"/>
        </w:rPr>
      </w:pPr>
    </w:p>
    <w:p w14:paraId="7CA87346" w14:textId="77777777" w:rsidR="00E9095A" w:rsidRPr="00CE5F92" w:rsidRDefault="00E9095A" w:rsidP="00E9095A">
      <w:pPr>
        <w:tabs>
          <w:tab w:val="left" w:pos="2295"/>
        </w:tabs>
        <w:jc w:val="center"/>
        <w:rPr>
          <w:b/>
          <w:lang w:val="ro-MD"/>
        </w:rPr>
      </w:pPr>
      <w:r w:rsidRPr="00CE5F92">
        <w:rPr>
          <w:b/>
          <w:lang w:val="ro-MD"/>
        </w:rPr>
        <w:t>SPECIFICAŢII TEHNICE</w:t>
      </w:r>
    </w:p>
    <w:p w14:paraId="655B2E14" w14:textId="77777777" w:rsidR="00E9095A" w:rsidRPr="00CE5F92" w:rsidRDefault="00E9095A" w:rsidP="00E9095A">
      <w:pPr>
        <w:tabs>
          <w:tab w:val="left" w:pos="2295"/>
        </w:tabs>
        <w:jc w:val="both"/>
        <w:rPr>
          <w:lang w:val="ro-MD"/>
        </w:rPr>
      </w:pPr>
    </w:p>
    <w:tbl>
      <w:tblPr>
        <w:tblW w:w="9631" w:type="dxa"/>
        <w:tblLayout w:type="fixed"/>
        <w:tblCellMar>
          <w:top w:w="15" w:type="dxa"/>
          <w:left w:w="15" w:type="dxa"/>
          <w:bottom w:w="15" w:type="dxa"/>
          <w:right w:w="15" w:type="dxa"/>
        </w:tblCellMar>
        <w:tblLook w:val="04A0" w:firstRow="1" w:lastRow="0" w:firstColumn="1" w:lastColumn="0" w:noHBand="0" w:noVBand="1"/>
      </w:tblPr>
      <w:tblGrid>
        <w:gridCol w:w="418"/>
        <w:gridCol w:w="3118"/>
        <w:gridCol w:w="709"/>
        <w:gridCol w:w="2268"/>
        <w:gridCol w:w="1701"/>
        <w:gridCol w:w="1417"/>
      </w:tblGrid>
      <w:tr w:rsidR="00E9095A" w:rsidRPr="00CE5F92" w14:paraId="3881BF82" w14:textId="77777777" w:rsidTr="008D218B">
        <w:trPr>
          <w:trHeight w:val="704"/>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039399" w14:textId="77777777" w:rsidR="00E9095A" w:rsidRPr="00CE5F92" w:rsidRDefault="00E9095A" w:rsidP="00F735C4">
            <w:pPr>
              <w:jc w:val="both"/>
              <w:rPr>
                <w:b/>
                <w:bCs/>
                <w:noProof w:val="0"/>
                <w:sz w:val="18"/>
                <w:lang w:val="ro-MD"/>
              </w:rPr>
            </w:pPr>
            <w:r w:rsidRPr="00CE5F92">
              <w:rPr>
                <w:b/>
                <w:bCs/>
                <w:noProof w:val="0"/>
                <w:sz w:val="18"/>
                <w:lang w:val="ro-MD"/>
              </w:rPr>
              <w:t>Nr.</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48BA" w14:textId="77777777" w:rsidR="00E9095A" w:rsidRPr="00CE5F92" w:rsidRDefault="00E9095A" w:rsidP="00F735C4">
            <w:pPr>
              <w:jc w:val="center"/>
              <w:rPr>
                <w:b/>
                <w:bCs/>
                <w:noProof w:val="0"/>
                <w:sz w:val="18"/>
                <w:lang w:val="ro-MD"/>
              </w:rPr>
            </w:pPr>
            <w:r w:rsidRPr="00CE5F92">
              <w:rPr>
                <w:b/>
                <w:bCs/>
                <w:noProof w:val="0"/>
                <w:sz w:val="18"/>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CA9AA" w14:textId="77777777" w:rsidR="00E9095A" w:rsidRPr="00CE5F92" w:rsidRDefault="00E9095A" w:rsidP="00F735C4">
            <w:pPr>
              <w:jc w:val="both"/>
              <w:rPr>
                <w:b/>
                <w:bCs/>
                <w:noProof w:val="0"/>
                <w:sz w:val="18"/>
                <w:lang w:val="ro-MD"/>
              </w:rPr>
            </w:pPr>
            <w:r w:rsidRPr="00CE5F92">
              <w:rPr>
                <w:b/>
                <w:bCs/>
                <w:noProof w:val="0"/>
                <w:sz w:val="18"/>
                <w:lang w:val="ro-MD"/>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EF65AA" w14:textId="5193BBA0" w:rsidR="00E9095A" w:rsidRPr="00CE5F92" w:rsidRDefault="00E9095A" w:rsidP="00BD3687">
            <w:pPr>
              <w:jc w:val="center"/>
              <w:rPr>
                <w:b/>
                <w:bCs/>
                <w:noProof w:val="0"/>
                <w:sz w:val="18"/>
                <w:lang w:val="ro-MD"/>
              </w:rPr>
            </w:pPr>
            <w:r w:rsidRPr="00CE5F92">
              <w:rPr>
                <w:b/>
                <w:sz w:val="18"/>
                <w:lang w:val="ro-MD"/>
              </w:rPr>
              <w:t>Specificarea tehnică deplină solicitată de către autoritatea contractantă</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1C0C17" w14:textId="77777777" w:rsidR="00E9095A" w:rsidRPr="00CE5F92" w:rsidRDefault="00E9095A" w:rsidP="00F735C4">
            <w:pPr>
              <w:jc w:val="center"/>
              <w:rPr>
                <w:b/>
                <w:sz w:val="18"/>
                <w:lang w:val="ro-MD"/>
              </w:rPr>
            </w:pPr>
            <w:r w:rsidRPr="00CE5F92">
              <w:rPr>
                <w:b/>
                <w:bCs/>
                <w:noProof w:val="0"/>
                <w:sz w:val="18"/>
                <w:lang w:val="ro-MD"/>
              </w:rPr>
              <w:t xml:space="preserve">Specificarea tehnică </w:t>
            </w:r>
            <w:r w:rsidRPr="00CE5F92">
              <w:rPr>
                <w:b/>
                <w:sz w:val="18"/>
                <w:lang w:val="ro-MD"/>
              </w:rPr>
              <w:t>deplină propusă de către ofertant</w:t>
            </w:r>
          </w:p>
          <w:p w14:paraId="1808A653" w14:textId="77777777" w:rsidR="00E9095A" w:rsidRPr="00CE5F92" w:rsidRDefault="00E9095A" w:rsidP="00F735C4">
            <w:pPr>
              <w:jc w:val="both"/>
              <w:rPr>
                <w:b/>
                <w:bCs/>
                <w:noProof w:val="0"/>
                <w:sz w:val="18"/>
                <w:lang w:val="ro-MD"/>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E17B12" w14:textId="77777777" w:rsidR="00E9095A" w:rsidRPr="00CE5F92" w:rsidRDefault="00E9095A" w:rsidP="008D218B">
            <w:pPr>
              <w:jc w:val="center"/>
              <w:rPr>
                <w:b/>
                <w:bCs/>
                <w:noProof w:val="0"/>
                <w:sz w:val="18"/>
                <w:lang w:val="ro-MD"/>
              </w:rPr>
            </w:pPr>
            <w:r w:rsidRPr="00CE5F92">
              <w:rPr>
                <w:b/>
                <w:bCs/>
                <w:noProof w:val="0"/>
                <w:sz w:val="18"/>
                <w:lang w:val="ro-MD"/>
              </w:rPr>
              <w:t>Standarde de</w:t>
            </w:r>
          </w:p>
          <w:p w14:paraId="4B3B2EDD" w14:textId="77777777" w:rsidR="00E9095A" w:rsidRPr="00CE5F92" w:rsidRDefault="00E9095A" w:rsidP="008D218B">
            <w:pPr>
              <w:jc w:val="center"/>
              <w:rPr>
                <w:b/>
                <w:bCs/>
                <w:noProof w:val="0"/>
                <w:sz w:val="18"/>
                <w:lang w:val="ro-MD"/>
              </w:rPr>
            </w:pPr>
            <w:r w:rsidRPr="00CE5F92">
              <w:rPr>
                <w:b/>
                <w:bCs/>
                <w:noProof w:val="0"/>
                <w:sz w:val="18"/>
                <w:lang w:val="ro-MD"/>
              </w:rPr>
              <w:t>referinţă</w:t>
            </w:r>
          </w:p>
        </w:tc>
      </w:tr>
      <w:tr w:rsidR="006C4CD1" w:rsidRPr="00CE5F92" w14:paraId="731E775C" w14:textId="77777777" w:rsidTr="006C4CD1">
        <w:trPr>
          <w:trHeight w:val="93"/>
        </w:trPr>
        <w:tc>
          <w:tcPr>
            <w:tcW w:w="9631"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0E768023" w14:textId="4B63E53B" w:rsidR="006C4CD1" w:rsidRPr="00CE5F92" w:rsidRDefault="006C4CD1" w:rsidP="008D218B">
            <w:pPr>
              <w:ind w:right="943"/>
              <w:jc w:val="center"/>
              <w:rPr>
                <w:b/>
                <w:bCs/>
                <w:noProof w:val="0"/>
                <w:sz w:val="18"/>
                <w:lang w:val="ro-MD"/>
              </w:rPr>
            </w:pPr>
            <w:r w:rsidRPr="00CE5F92">
              <w:rPr>
                <w:b/>
                <w:iCs/>
              </w:rPr>
              <w:t xml:space="preserve">Lucrări </w:t>
            </w:r>
            <w:r w:rsidRPr="00CE5F92">
              <w:rPr>
                <w:b/>
                <w:bCs/>
              </w:rPr>
              <w:t>de reparație la imobilele aflate în administrarea Serviciului Tehnologii Informaționale</w:t>
            </w:r>
          </w:p>
        </w:tc>
      </w:tr>
      <w:tr w:rsidR="00BD3687" w:rsidRPr="00CE5F92" w14:paraId="3482A358" w14:textId="77777777" w:rsidTr="006C4CD1">
        <w:trPr>
          <w:trHeight w:val="97"/>
        </w:trPr>
        <w:tc>
          <w:tcPr>
            <w:tcW w:w="9631"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0DDB6371" w14:textId="1866C23F" w:rsidR="00BD3687" w:rsidRPr="00CE5F92" w:rsidRDefault="00BD3687" w:rsidP="00BD3687">
            <w:pPr>
              <w:ind w:right="943"/>
              <w:jc w:val="center"/>
              <w:rPr>
                <w:b/>
                <w:bCs/>
                <w:noProof w:val="0"/>
                <w:sz w:val="18"/>
                <w:lang w:val="ro-MD"/>
              </w:rPr>
            </w:pPr>
            <w:r w:rsidRPr="00CE5F92">
              <w:rPr>
                <w:b/>
                <w:lang w:val="ro-MD"/>
              </w:rPr>
              <w:t>LOT nr. 1</w:t>
            </w:r>
          </w:p>
        </w:tc>
      </w:tr>
      <w:tr w:rsidR="00BD3687" w:rsidRPr="00CE5F92" w14:paraId="37840C44" w14:textId="77777777" w:rsidTr="008D218B">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54B" w14:textId="77777777" w:rsidR="00BD3687" w:rsidRPr="00CE5F92" w:rsidRDefault="00BD3687" w:rsidP="00BD3687">
            <w:pPr>
              <w:jc w:val="both"/>
              <w:rPr>
                <w:noProof w:val="0"/>
                <w:lang w:val="ro-MD"/>
              </w:rPr>
            </w:pPr>
            <w:r w:rsidRPr="00CE5F92">
              <w:rPr>
                <w:noProof w:val="0"/>
                <w:lang w:val="ro-MD"/>
              </w:rPr>
              <w:t>1</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AE3DAA1" w14:textId="30E1DED5" w:rsidR="00BD3687" w:rsidRPr="00F53B46" w:rsidRDefault="00F6581F" w:rsidP="00BD3687">
            <w:pPr>
              <w:jc w:val="center"/>
              <w:rPr>
                <w:noProof w:val="0"/>
                <w:lang w:val="ro-MD"/>
              </w:rPr>
            </w:pPr>
            <w:r w:rsidRPr="00F53B46">
              <w:t>Lucrări de reparaț</w:t>
            </w:r>
            <w:r w:rsidR="00F53B46" w:rsidRPr="00F53B46">
              <w:t>ie</w:t>
            </w:r>
            <w:r w:rsidRPr="00F53B46">
              <w:t xml:space="preserve"> a încăperilor clădirii administrative a STI din str. V. Alecsandri, 42, mun. Chișinău</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4E1469E3" w14:textId="77777777" w:rsidR="00BD3687" w:rsidRPr="00CE5F92" w:rsidRDefault="00BD3687" w:rsidP="00BD3687">
            <w:pPr>
              <w:tabs>
                <w:tab w:val="left" w:pos="284"/>
              </w:tabs>
              <w:spacing w:line="360" w:lineRule="auto"/>
              <w:jc w:val="center"/>
              <w:rPr>
                <w:bCs/>
                <w:color w:val="FF0000"/>
                <w:lang w:val="ro-MD"/>
              </w:rPr>
            </w:pPr>
            <w:r w:rsidRPr="00CE5F92">
              <w:rPr>
                <w:bCs/>
                <w:color w:val="000000" w:themeColor="text1"/>
                <w:lang w:val="ro-MD"/>
              </w:rPr>
              <w:t>45450000-6</w:t>
            </w:r>
          </w:p>
          <w:p w14:paraId="42475144" w14:textId="1FB14E9F" w:rsidR="00BD3687" w:rsidRPr="00CE5F92" w:rsidRDefault="00BD3687" w:rsidP="00BD3687">
            <w:pPr>
              <w:ind w:left="113" w:right="113"/>
              <w:jc w:val="center"/>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E6CD8E" w14:textId="77777777" w:rsidR="00BD3687" w:rsidRPr="00CE5F92" w:rsidRDefault="00BD3687" w:rsidP="00F571A1">
            <w:pPr>
              <w:pStyle w:val="2"/>
              <w:spacing w:before="0"/>
              <w:jc w:val="center"/>
              <w:rPr>
                <w:rFonts w:ascii="Times New Roman" w:hAnsi="Times New Roman" w:cs="Times New Roman"/>
                <w:b w:val="0"/>
                <w:bCs w:val="0"/>
                <w:color w:val="000000" w:themeColor="text1"/>
                <w:sz w:val="24"/>
                <w:szCs w:val="24"/>
                <w:lang w:val="ro-MD"/>
              </w:rPr>
            </w:pPr>
            <w:r w:rsidRPr="00CE5F92">
              <w:rPr>
                <w:rFonts w:ascii="Times New Roman" w:hAnsi="Times New Roman" w:cs="Times New Roman"/>
                <w:b w:val="0"/>
                <w:color w:val="000000" w:themeColor="text1"/>
                <w:sz w:val="24"/>
                <w:szCs w:val="24"/>
                <w:shd w:val="clear" w:color="auto" w:fill="FFFFFF"/>
                <w:lang w:val="ro-MD"/>
              </w:rPr>
              <w:t>conform</w:t>
            </w:r>
            <w:r w:rsidRPr="00CE5F92">
              <w:rPr>
                <w:rFonts w:ascii="Times New Roman" w:hAnsi="Times New Roman" w:cs="Times New Roman"/>
                <w:b w:val="0"/>
                <w:bCs w:val="0"/>
                <w:color w:val="000000" w:themeColor="text1"/>
                <w:sz w:val="24"/>
                <w:szCs w:val="24"/>
                <w:lang w:val="ro-MD"/>
              </w:rPr>
              <w:t xml:space="preserve"> caietului de sarcini</w:t>
            </w:r>
          </w:p>
          <w:p w14:paraId="4505846E" w14:textId="49A8DD92" w:rsidR="00BD3687" w:rsidRPr="00CE5F92" w:rsidRDefault="00BD3687" w:rsidP="00F571A1">
            <w:pPr>
              <w:jc w:val="center"/>
              <w:rPr>
                <w:noProof w:val="0"/>
                <w:lang w:val="ro-MD"/>
              </w:rPr>
            </w:pPr>
            <w:r w:rsidRPr="00CE5F92">
              <w:rPr>
                <w:color w:val="000000" w:themeColor="text1"/>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64AEC" w14:textId="77777777" w:rsidR="00BD3687" w:rsidRPr="00CE5F92" w:rsidRDefault="00BD3687" w:rsidP="00BD3687">
            <w:pPr>
              <w:jc w:val="both"/>
              <w:rPr>
                <w:noProof w:val="0"/>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652D35" w14:textId="77777777" w:rsidR="00BD3687" w:rsidRPr="00CE5F92" w:rsidRDefault="00BD3687" w:rsidP="00BD3687">
            <w:pPr>
              <w:jc w:val="both"/>
              <w:rPr>
                <w:noProof w:val="0"/>
                <w:lang w:val="ro-MD"/>
              </w:rPr>
            </w:pPr>
          </w:p>
        </w:tc>
      </w:tr>
      <w:tr w:rsidR="00BD3687" w:rsidRPr="00CE5F92" w14:paraId="3C55840A" w14:textId="77777777" w:rsidTr="006C4CD1">
        <w:trPr>
          <w:cantSplit/>
          <w:trHeight w:val="110"/>
        </w:trPr>
        <w:tc>
          <w:tcPr>
            <w:tcW w:w="9631"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B1A00A" w14:textId="76A2DBE5" w:rsidR="00BD3687" w:rsidRPr="00CE5F92" w:rsidRDefault="00BD3687" w:rsidP="006E72C5">
            <w:pPr>
              <w:jc w:val="center"/>
              <w:rPr>
                <w:noProof w:val="0"/>
                <w:lang w:val="ro-MD"/>
              </w:rPr>
            </w:pPr>
            <w:r w:rsidRPr="00CE5F92">
              <w:rPr>
                <w:b/>
                <w:lang w:val="ro-MD"/>
              </w:rPr>
              <w:t>LOT nr. 2</w:t>
            </w:r>
          </w:p>
        </w:tc>
      </w:tr>
      <w:tr w:rsidR="00BD3687" w:rsidRPr="00CE5F92" w14:paraId="56FEA62E" w14:textId="77777777" w:rsidTr="008D218B">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91B97E" w14:textId="1F447E7B" w:rsidR="00BD3687" w:rsidRPr="00CE5F92" w:rsidRDefault="00BD3687" w:rsidP="00BD3687">
            <w:pPr>
              <w:jc w:val="both"/>
              <w:rPr>
                <w:noProof w:val="0"/>
                <w:lang w:val="ro-MD"/>
              </w:rPr>
            </w:pPr>
            <w:r w:rsidRPr="00CE5F92">
              <w:rPr>
                <w:noProof w:val="0"/>
                <w:lang w:val="ro-MD"/>
              </w:rPr>
              <w:t>2</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B85D304" w14:textId="3F67EF40" w:rsidR="00BD3687" w:rsidRPr="00F53B46" w:rsidRDefault="00F6581F" w:rsidP="00F53B46">
            <w:pPr>
              <w:autoSpaceDE w:val="0"/>
              <w:autoSpaceDN w:val="0"/>
              <w:adjustRightInd w:val="0"/>
              <w:jc w:val="center"/>
              <w:rPr>
                <w:noProof w:val="0"/>
                <w:lang w:val="ro-MD"/>
              </w:rPr>
            </w:pPr>
            <w:proofErr w:type="spellStart"/>
            <w:r w:rsidRPr="00F53B46">
              <w:rPr>
                <w:rFonts w:eastAsiaTheme="minorHAnsi"/>
                <w:noProof w:val="0"/>
                <w:color w:val="000000"/>
                <w:lang w:val="en-US"/>
              </w:rPr>
              <w:t>Lucrări</w:t>
            </w:r>
            <w:proofErr w:type="spellEnd"/>
            <w:r w:rsidRPr="00F53B46">
              <w:rPr>
                <w:rFonts w:eastAsiaTheme="minorHAnsi"/>
                <w:noProof w:val="0"/>
                <w:color w:val="000000"/>
                <w:lang w:val="en-US"/>
              </w:rPr>
              <w:t xml:space="preserve"> </w:t>
            </w:r>
            <w:r w:rsidRPr="00F53B46">
              <w:t>de reparați</w:t>
            </w:r>
            <w:r w:rsidR="00F53B46" w:rsidRPr="00F53B46">
              <w:t>e</w:t>
            </w:r>
            <w:r w:rsidRPr="00F53B46">
              <w:t xml:space="preserve"> a încăperilor clădirii administrative a STI din str. Ia. Hîncu, 3A, mun. Chișinău</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6F840E2E" w14:textId="77777777" w:rsidR="006E72C5" w:rsidRPr="00CE5F92" w:rsidRDefault="006E72C5" w:rsidP="006E72C5">
            <w:pPr>
              <w:tabs>
                <w:tab w:val="left" w:pos="284"/>
              </w:tabs>
              <w:spacing w:line="360" w:lineRule="auto"/>
              <w:jc w:val="center"/>
              <w:rPr>
                <w:bCs/>
                <w:color w:val="FF0000"/>
                <w:lang w:val="ro-MD"/>
              </w:rPr>
            </w:pPr>
            <w:r w:rsidRPr="00CE5F92">
              <w:rPr>
                <w:bCs/>
                <w:color w:val="000000" w:themeColor="text1"/>
                <w:lang w:val="ro-MD"/>
              </w:rPr>
              <w:t>45450000-6</w:t>
            </w:r>
          </w:p>
          <w:p w14:paraId="67FD1BCA" w14:textId="77777777" w:rsidR="00BD3687" w:rsidRPr="00CE5F92" w:rsidRDefault="00BD3687" w:rsidP="00BD3687">
            <w:pPr>
              <w:ind w:left="113" w:right="113"/>
              <w:jc w:val="center"/>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84440A" w14:textId="77777777" w:rsidR="00F571A1" w:rsidRPr="00CE5F92" w:rsidRDefault="00F571A1" w:rsidP="00F571A1">
            <w:pPr>
              <w:pStyle w:val="2"/>
              <w:spacing w:before="0"/>
              <w:jc w:val="center"/>
              <w:rPr>
                <w:rFonts w:ascii="Times New Roman" w:hAnsi="Times New Roman" w:cs="Times New Roman"/>
                <w:b w:val="0"/>
                <w:color w:val="000000" w:themeColor="text1"/>
                <w:sz w:val="24"/>
                <w:szCs w:val="24"/>
                <w:lang w:val="ro-MD"/>
              </w:rPr>
            </w:pPr>
            <w:r w:rsidRPr="00CE5F92">
              <w:rPr>
                <w:rFonts w:ascii="Times New Roman" w:hAnsi="Times New Roman" w:cs="Times New Roman"/>
                <w:b w:val="0"/>
                <w:color w:val="000000" w:themeColor="text1"/>
                <w:sz w:val="24"/>
                <w:szCs w:val="24"/>
                <w:shd w:val="clear" w:color="auto" w:fill="FFFFFF"/>
                <w:lang w:val="ro-MD"/>
              </w:rPr>
              <w:t>conform</w:t>
            </w:r>
            <w:r w:rsidRPr="00CE5F92">
              <w:rPr>
                <w:rFonts w:ascii="Times New Roman" w:hAnsi="Times New Roman" w:cs="Times New Roman"/>
                <w:b w:val="0"/>
                <w:color w:val="000000" w:themeColor="text1"/>
                <w:sz w:val="24"/>
                <w:szCs w:val="24"/>
                <w:lang w:val="ro-MD"/>
              </w:rPr>
              <w:t xml:space="preserve"> caietului de sarcini</w:t>
            </w:r>
          </w:p>
          <w:p w14:paraId="741FFE54" w14:textId="4B3320CE" w:rsidR="00BD3687" w:rsidRPr="00CE5F92" w:rsidRDefault="00F571A1" w:rsidP="00F571A1">
            <w:pPr>
              <w:pStyle w:val="2"/>
              <w:spacing w:before="0"/>
              <w:jc w:val="center"/>
              <w:rPr>
                <w:rFonts w:ascii="Times New Roman" w:hAnsi="Times New Roman" w:cs="Times New Roman"/>
                <w:b w:val="0"/>
                <w:color w:val="000000" w:themeColor="text1"/>
                <w:sz w:val="24"/>
                <w:szCs w:val="24"/>
                <w:shd w:val="clear" w:color="auto" w:fill="FFFFFF"/>
                <w:lang w:val="ro-MD"/>
              </w:rPr>
            </w:pPr>
            <w:r w:rsidRPr="00CE5F92">
              <w:rPr>
                <w:rFonts w:ascii="Times New Roman" w:hAnsi="Times New Roman" w:cs="Times New Roman"/>
                <w:b w:val="0"/>
                <w:color w:val="000000" w:themeColor="text1"/>
                <w:sz w:val="24"/>
                <w:szCs w:val="24"/>
                <w:lang w:val="ro-MD"/>
              </w:rPr>
              <w:t xml:space="preserve"> 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6CD694" w14:textId="77777777" w:rsidR="00BD3687" w:rsidRPr="00CE5F92" w:rsidRDefault="00BD3687" w:rsidP="00BD3687">
            <w:pPr>
              <w:jc w:val="both"/>
              <w:rPr>
                <w:noProof w:val="0"/>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709B33" w14:textId="77777777" w:rsidR="00BD3687" w:rsidRPr="00CE5F92" w:rsidRDefault="00BD3687" w:rsidP="00BD3687">
            <w:pPr>
              <w:jc w:val="both"/>
              <w:rPr>
                <w:noProof w:val="0"/>
                <w:lang w:val="ro-MD"/>
              </w:rPr>
            </w:pPr>
          </w:p>
        </w:tc>
      </w:tr>
      <w:tr w:rsidR="00F6581F" w:rsidRPr="00CE5F92" w14:paraId="43B827B8" w14:textId="77777777" w:rsidTr="00C65E84">
        <w:tc>
          <w:tcPr>
            <w:tcW w:w="9631"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23D57" w14:textId="12B9F64F" w:rsidR="00F6581F" w:rsidRPr="00CE5F92" w:rsidRDefault="00F6581F" w:rsidP="00F6581F">
            <w:pPr>
              <w:jc w:val="center"/>
              <w:rPr>
                <w:noProof w:val="0"/>
                <w:lang w:val="ro-MD"/>
              </w:rPr>
            </w:pPr>
            <w:r w:rsidRPr="00CE5F92">
              <w:rPr>
                <w:b/>
                <w:lang w:val="ro-MD"/>
              </w:rPr>
              <w:t>LOT nr. 3</w:t>
            </w:r>
          </w:p>
        </w:tc>
      </w:tr>
      <w:tr w:rsidR="00756037" w:rsidRPr="00CE5F92" w14:paraId="47FB7DE6" w14:textId="77777777" w:rsidTr="00F53B46">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BEA16C" w14:textId="112C7315" w:rsidR="00756037" w:rsidRPr="00CE5F92" w:rsidRDefault="00756037" w:rsidP="00756037">
            <w:pPr>
              <w:jc w:val="both"/>
              <w:rPr>
                <w:noProof w:val="0"/>
                <w:lang w:val="ro-MD"/>
              </w:rPr>
            </w:pPr>
            <w:r w:rsidRPr="00CE5F92">
              <w:rPr>
                <w:noProof w:val="0"/>
                <w:lang w:val="ro-MD"/>
              </w:rPr>
              <w:t>3</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439C7A" w14:textId="0BCD763F" w:rsidR="00756037" w:rsidRPr="00F53B46" w:rsidRDefault="00756037" w:rsidP="00F53B46">
            <w:pPr>
              <w:jc w:val="center"/>
              <w:rPr>
                <w:noProof w:val="0"/>
                <w:lang w:val="ro-MD"/>
              </w:rPr>
            </w:pPr>
            <w:proofErr w:type="spellStart"/>
            <w:r w:rsidRPr="00F53B46">
              <w:rPr>
                <w:rFonts w:eastAsiaTheme="minorHAnsi"/>
                <w:noProof w:val="0"/>
                <w:color w:val="000000"/>
                <w:lang w:val="en-US"/>
              </w:rPr>
              <w:t>Lucrări</w:t>
            </w:r>
            <w:proofErr w:type="spellEnd"/>
            <w:r w:rsidRPr="00F53B46">
              <w:rPr>
                <w:rFonts w:eastAsiaTheme="minorHAnsi"/>
                <w:noProof w:val="0"/>
                <w:color w:val="000000"/>
                <w:lang w:val="en-US"/>
              </w:rPr>
              <w:t xml:space="preserve"> </w:t>
            </w:r>
            <w:r w:rsidRPr="00F53B46">
              <w:t>de reparați</w:t>
            </w:r>
            <w:r w:rsidR="00F53B46" w:rsidRPr="00F53B46">
              <w:t xml:space="preserve">e </w:t>
            </w:r>
            <w:r w:rsidRPr="00F53B46">
              <w:t>a blocurilor sanitare în încăperile clădirii administrative a STI din str. Ia. Hîncu, 3A, mun. Chișinău</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24FDC0AA" w14:textId="77777777" w:rsidR="00756037" w:rsidRPr="00CE5F92" w:rsidRDefault="00756037" w:rsidP="00756037">
            <w:pPr>
              <w:tabs>
                <w:tab w:val="left" w:pos="284"/>
              </w:tabs>
              <w:spacing w:line="360" w:lineRule="auto"/>
              <w:ind w:left="113" w:right="113"/>
              <w:jc w:val="center"/>
              <w:rPr>
                <w:bCs/>
                <w:color w:val="FF0000"/>
                <w:lang w:val="ro-MD"/>
              </w:rPr>
            </w:pPr>
            <w:r w:rsidRPr="00CE5F92">
              <w:rPr>
                <w:bCs/>
                <w:color w:val="000000" w:themeColor="text1"/>
                <w:lang w:val="ro-MD"/>
              </w:rPr>
              <w:t>45450000-6</w:t>
            </w:r>
          </w:p>
          <w:p w14:paraId="1BD6D1E9" w14:textId="77777777" w:rsidR="00756037" w:rsidRPr="00CE5F92" w:rsidRDefault="00756037" w:rsidP="00756037">
            <w:pPr>
              <w:ind w:left="113" w:right="113"/>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64F0D9" w14:textId="77777777" w:rsidR="00756037" w:rsidRPr="00CE5F92" w:rsidRDefault="00756037" w:rsidP="00756037">
            <w:pPr>
              <w:pStyle w:val="2"/>
              <w:spacing w:before="0"/>
              <w:jc w:val="center"/>
              <w:rPr>
                <w:rFonts w:ascii="Times New Roman" w:hAnsi="Times New Roman" w:cs="Times New Roman"/>
                <w:b w:val="0"/>
                <w:color w:val="000000" w:themeColor="text1"/>
                <w:sz w:val="24"/>
                <w:szCs w:val="24"/>
                <w:lang w:val="ro-MD"/>
              </w:rPr>
            </w:pPr>
            <w:r w:rsidRPr="00CE5F92">
              <w:rPr>
                <w:rFonts w:ascii="Times New Roman" w:hAnsi="Times New Roman" w:cs="Times New Roman"/>
                <w:b w:val="0"/>
                <w:color w:val="000000" w:themeColor="text1"/>
                <w:sz w:val="24"/>
                <w:szCs w:val="24"/>
                <w:shd w:val="clear" w:color="auto" w:fill="FFFFFF"/>
                <w:lang w:val="ro-MD"/>
              </w:rPr>
              <w:t>conform</w:t>
            </w:r>
            <w:r w:rsidRPr="00CE5F92">
              <w:rPr>
                <w:rFonts w:ascii="Times New Roman" w:hAnsi="Times New Roman" w:cs="Times New Roman"/>
                <w:b w:val="0"/>
                <w:color w:val="000000" w:themeColor="text1"/>
                <w:sz w:val="24"/>
                <w:szCs w:val="24"/>
                <w:lang w:val="ro-MD"/>
              </w:rPr>
              <w:t xml:space="preserve"> caietului de sarcini</w:t>
            </w:r>
          </w:p>
          <w:p w14:paraId="1B3F862D" w14:textId="2A788096" w:rsidR="00756037" w:rsidRPr="00CE5F92" w:rsidRDefault="00756037" w:rsidP="00756037">
            <w:pPr>
              <w:jc w:val="both"/>
              <w:rPr>
                <w:noProof w:val="0"/>
                <w:lang w:val="ro-MD"/>
              </w:rPr>
            </w:pPr>
            <w:r w:rsidRPr="00CE5F92">
              <w:rPr>
                <w:color w:val="000000" w:themeColor="text1"/>
                <w:lang w:val="ro-MD"/>
              </w:rPr>
              <w:t xml:space="preserve"> 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0B3E77" w14:textId="77777777" w:rsidR="00756037" w:rsidRPr="00CE5F92" w:rsidRDefault="00756037" w:rsidP="00756037">
            <w:pPr>
              <w:jc w:val="both"/>
              <w:rPr>
                <w:noProof w:val="0"/>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685E6F" w14:textId="77777777" w:rsidR="00756037" w:rsidRPr="00CE5F92" w:rsidRDefault="00756037" w:rsidP="00756037">
            <w:pPr>
              <w:jc w:val="both"/>
              <w:rPr>
                <w:noProof w:val="0"/>
                <w:lang w:val="ro-MD"/>
              </w:rPr>
            </w:pPr>
          </w:p>
        </w:tc>
      </w:tr>
      <w:tr w:rsidR="00756037" w:rsidRPr="00CE5F92" w14:paraId="1A5C738D" w14:textId="77777777" w:rsidTr="008D218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FC8212" w14:textId="77777777" w:rsidR="00756037" w:rsidRPr="00CE5F92" w:rsidRDefault="00756037" w:rsidP="00756037">
            <w:pPr>
              <w:jc w:val="both"/>
              <w:rPr>
                <w:noProof w:val="0"/>
                <w:lang w:val="ro-MD"/>
              </w:rPr>
            </w:pP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16BAB0" w14:textId="60478603" w:rsidR="00756037" w:rsidRPr="00CE5F92" w:rsidRDefault="00756037" w:rsidP="00756037">
            <w:pPr>
              <w:jc w:val="both"/>
              <w:rPr>
                <w:b/>
                <w:bCs/>
                <w:noProof w:val="0"/>
                <w:lang w:val="ro-MD"/>
              </w:rPr>
            </w:pPr>
            <w:r w:rsidRPr="00CE5F9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04DD15" w14:textId="77777777" w:rsidR="00756037" w:rsidRPr="00CE5F92" w:rsidRDefault="00756037" w:rsidP="00756037">
            <w:pPr>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A2653D" w14:textId="77777777" w:rsidR="00756037" w:rsidRPr="00CE5F92" w:rsidRDefault="00756037" w:rsidP="00756037">
            <w:pPr>
              <w:jc w:val="both"/>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12C39B" w14:textId="77777777" w:rsidR="00756037" w:rsidRPr="00CE5F92" w:rsidRDefault="00756037" w:rsidP="00756037">
            <w:pPr>
              <w:jc w:val="both"/>
              <w:rPr>
                <w:noProof w:val="0"/>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E6E142" w14:textId="77777777" w:rsidR="00756037" w:rsidRPr="00CE5F92" w:rsidRDefault="00756037" w:rsidP="00756037">
            <w:pPr>
              <w:jc w:val="both"/>
              <w:rPr>
                <w:noProof w:val="0"/>
                <w:lang w:val="ro-MD"/>
              </w:rPr>
            </w:pPr>
          </w:p>
        </w:tc>
      </w:tr>
    </w:tbl>
    <w:p w14:paraId="7F3F2D09" w14:textId="77777777" w:rsidR="000222A0" w:rsidRPr="00CE5F92" w:rsidRDefault="000222A0" w:rsidP="00742EC6">
      <w:pPr>
        <w:tabs>
          <w:tab w:val="decimal" w:pos="8364"/>
        </w:tabs>
        <w:spacing w:line="276" w:lineRule="auto"/>
        <w:ind w:right="-144"/>
        <w:jc w:val="center"/>
        <w:rPr>
          <w:bCs/>
          <w:color w:val="000000"/>
          <w:lang w:val="ro-MD"/>
        </w:rPr>
      </w:pPr>
    </w:p>
    <w:p w14:paraId="30280016" w14:textId="77777777" w:rsidR="000222A0" w:rsidRPr="00CE5F92" w:rsidRDefault="000222A0" w:rsidP="00742EC6">
      <w:pPr>
        <w:tabs>
          <w:tab w:val="decimal" w:pos="8364"/>
        </w:tabs>
        <w:spacing w:line="276" w:lineRule="auto"/>
        <w:ind w:right="-144"/>
        <w:jc w:val="center"/>
        <w:rPr>
          <w:bCs/>
          <w:color w:val="000000"/>
          <w:lang w:val="ro-MD"/>
        </w:rPr>
      </w:pPr>
    </w:p>
    <w:p w14:paraId="2D1B4C1D" w14:textId="77777777" w:rsidR="000222A0" w:rsidRPr="00CE5F92" w:rsidRDefault="000222A0" w:rsidP="00742EC6">
      <w:pPr>
        <w:tabs>
          <w:tab w:val="decimal" w:pos="8364"/>
        </w:tabs>
        <w:spacing w:line="276" w:lineRule="auto"/>
        <w:ind w:right="-144"/>
        <w:jc w:val="center"/>
        <w:rPr>
          <w:bCs/>
          <w:color w:val="000000"/>
          <w:lang w:val="ro-MD"/>
        </w:rPr>
      </w:pPr>
    </w:p>
    <w:p w14:paraId="3FBC13CD" w14:textId="77777777" w:rsidR="000222A0" w:rsidRPr="00CE5F92" w:rsidRDefault="000222A0" w:rsidP="00742EC6">
      <w:pPr>
        <w:tabs>
          <w:tab w:val="decimal" w:pos="8364"/>
        </w:tabs>
        <w:spacing w:line="276" w:lineRule="auto"/>
        <w:ind w:right="-144"/>
        <w:jc w:val="center"/>
        <w:rPr>
          <w:bCs/>
          <w:color w:val="000000"/>
          <w:lang w:val="ro-MD"/>
        </w:rPr>
      </w:pPr>
    </w:p>
    <w:p w14:paraId="4747A216" w14:textId="77777777" w:rsidR="00D828DB" w:rsidRPr="00CE5F92" w:rsidRDefault="00D828DB" w:rsidP="00D828DB">
      <w:pPr>
        <w:jc w:val="both"/>
        <w:rPr>
          <w:rFonts w:eastAsia="PMingLiU"/>
          <w:lang w:val="ro-MD" w:eastAsia="zh-CN"/>
        </w:rPr>
      </w:pPr>
      <w:r w:rsidRPr="00CE5F92">
        <w:rPr>
          <w:rFonts w:eastAsia="PMingLiU"/>
          <w:lang w:val="ro-MD" w:eastAsia="zh-CN"/>
        </w:rPr>
        <w:t>Semnat: ______________________________________</w:t>
      </w:r>
    </w:p>
    <w:p w14:paraId="22220E98" w14:textId="77777777" w:rsidR="00D828DB" w:rsidRPr="00CE5F92" w:rsidRDefault="00D828DB" w:rsidP="00D828DB">
      <w:pPr>
        <w:jc w:val="both"/>
        <w:rPr>
          <w:rFonts w:eastAsia="PMingLiU"/>
          <w:lang w:val="ro-MD" w:eastAsia="zh-CN"/>
        </w:rPr>
      </w:pPr>
      <w:r w:rsidRPr="00CE5F92">
        <w:rPr>
          <w:rFonts w:eastAsia="PMingLiU"/>
          <w:lang w:val="ro-MD" w:eastAsia="zh-CN"/>
        </w:rPr>
        <w:t>Nume: _______________________________________</w:t>
      </w:r>
    </w:p>
    <w:p w14:paraId="0F96A694" w14:textId="77777777" w:rsidR="00D828DB" w:rsidRPr="00CE5F92" w:rsidRDefault="00D828DB" w:rsidP="00D828DB">
      <w:pPr>
        <w:jc w:val="both"/>
        <w:rPr>
          <w:rFonts w:eastAsia="PMingLiU"/>
          <w:lang w:val="ro-MD" w:eastAsia="zh-CN"/>
        </w:rPr>
      </w:pPr>
      <w:r w:rsidRPr="00CE5F92">
        <w:rPr>
          <w:rFonts w:eastAsia="PMingLiU"/>
          <w:lang w:val="ro-MD" w:eastAsia="zh-CN"/>
        </w:rPr>
        <w:t>Funcţia în cadrul întreprinderii: _________________________</w:t>
      </w:r>
    </w:p>
    <w:p w14:paraId="21812893" w14:textId="77777777" w:rsidR="00D828DB" w:rsidRPr="00CE5F92" w:rsidRDefault="00D828DB" w:rsidP="00D828DB">
      <w:pPr>
        <w:jc w:val="both"/>
        <w:rPr>
          <w:rFonts w:eastAsia="PMingLiU"/>
          <w:lang w:val="ro-MD" w:eastAsia="zh-CN"/>
        </w:rPr>
      </w:pPr>
      <w:r w:rsidRPr="00CE5F92">
        <w:rPr>
          <w:rFonts w:eastAsia="PMingLiU"/>
          <w:lang w:val="ro-MD" w:eastAsia="zh-CN"/>
        </w:rPr>
        <w:t>Denumirea întreprinderii: ______________________________</w:t>
      </w:r>
    </w:p>
    <w:p w14:paraId="04C352CC" w14:textId="77777777" w:rsidR="000222A0" w:rsidRPr="00CE5F92" w:rsidRDefault="000222A0" w:rsidP="00742EC6">
      <w:pPr>
        <w:tabs>
          <w:tab w:val="decimal" w:pos="8364"/>
        </w:tabs>
        <w:spacing w:line="276" w:lineRule="auto"/>
        <w:ind w:right="-144"/>
        <w:jc w:val="center"/>
        <w:rPr>
          <w:bCs/>
          <w:color w:val="000000"/>
          <w:lang w:val="ro-MD"/>
        </w:rPr>
      </w:pPr>
    </w:p>
    <w:p w14:paraId="048324BB" w14:textId="77777777" w:rsidR="000222A0" w:rsidRPr="00CE5F92" w:rsidRDefault="000222A0" w:rsidP="00742EC6">
      <w:pPr>
        <w:tabs>
          <w:tab w:val="decimal" w:pos="8364"/>
        </w:tabs>
        <w:spacing w:line="276" w:lineRule="auto"/>
        <w:ind w:right="-144"/>
        <w:jc w:val="center"/>
        <w:rPr>
          <w:bCs/>
          <w:color w:val="000000"/>
          <w:lang w:val="ro-MD"/>
        </w:rPr>
      </w:pPr>
    </w:p>
    <w:p w14:paraId="3AA740D0" w14:textId="77777777" w:rsidR="000222A0" w:rsidRPr="00CE5F92" w:rsidRDefault="000222A0" w:rsidP="00742EC6">
      <w:pPr>
        <w:tabs>
          <w:tab w:val="decimal" w:pos="8364"/>
        </w:tabs>
        <w:spacing w:line="276" w:lineRule="auto"/>
        <w:ind w:right="-144"/>
        <w:jc w:val="center"/>
        <w:rPr>
          <w:bCs/>
          <w:color w:val="000000"/>
          <w:lang w:val="ro-MD"/>
        </w:rPr>
      </w:pPr>
    </w:p>
    <w:p w14:paraId="47FF4DE5" w14:textId="77777777" w:rsidR="000222A0" w:rsidRPr="00CE5F92" w:rsidRDefault="000222A0" w:rsidP="00742EC6">
      <w:pPr>
        <w:tabs>
          <w:tab w:val="decimal" w:pos="8364"/>
        </w:tabs>
        <w:spacing w:line="276" w:lineRule="auto"/>
        <w:ind w:right="-144"/>
        <w:jc w:val="center"/>
        <w:rPr>
          <w:bCs/>
          <w:color w:val="000000"/>
          <w:lang w:val="ro-MD"/>
        </w:rPr>
      </w:pPr>
    </w:p>
    <w:p w14:paraId="725AB304" w14:textId="77777777" w:rsidR="000222A0" w:rsidRPr="00CE5F92" w:rsidRDefault="000222A0" w:rsidP="00742EC6">
      <w:pPr>
        <w:tabs>
          <w:tab w:val="decimal" w:pos="8364"/>
        </w:tabs>
        <w:spacing w:line="276" w:lineRule="auto"/>
        <w:ind w:right="-144"/>
        <w:jc w:val="center"/>
        <w:rPr>
          <w:bCs/>
          <w:color w:val="000000"/>
          <w:lang w:val="ro-MD"/>
        </w:rPr>
      </w:pPr>
    </w:p>
    <w:p w14:paraId="3C89A87A" w14:textId="77777777" w:rsidR="000222A0" w:rsidRPr="00CE5F92" w:rsidRDefault="000222A0" w:rsidP="00742EC6">
      <w:pPr>
        <w:tabs>
          <w:tab w:val="decimal" w:pos="8364"/>
        </w:tabs>
        <w:spacing w:line="276" w:lineRule="auto"/>
        <w:ind w:right="-144"/>
        <w:jc w:val="center"/>
        <w:rPr>
          <w:bCs/>
          <w:color w:val="000000"/>
          <w:lang w:val="ro-MD"/>
        </w:rPr>
      </w:pPr>
    </w:p>
    <w:p w14:paraId="13BC6D64" w14:textId="5AA0D4BC" w:rsidR="000222A0" w:rsidRDefault="000222A0" w:rsidP="00742EC6">
      <w:pPr>
        <w:tabs>
          <w:tab w:val="decimal" w:pos="8364"/>
        </w:tabs>
        <w:spacing w:line="276" w:lineRule="auto"/>
        <w:ind w:right="-144"/>
        <w:jc w:val="center"/>
        <w:rPr>
          <w:bCs/>
          <w:color w:val="000000"/>
          <w:lang w:val="ro-MD"/>
        </w:rPr>
      </w:pPr>
    </w:p>
    <w:p w14:paraId="670E252F" w14:textId="24B563B4" w:rsidR="00F53B46" w:rsidRDefault="00F53B46" w:rsidP="00742EC6">
      <w:pPr>
        <w:tabs>
          <w:tab w:val="decimal" w:pos="8364"/>
        </w:tabs>
        <w:spacing w:line="276" w:lineRule="auto"/>
        <w:ind w:right="-144"/>
        <w:jc w:val="center"/>
        <w:rPr>
          <w:bCs/>
          <w:color w:val="000000"/>
          <w:lang w:val="ro-MD"/>
        </w:rPr>
      </w:pPr>
    </w:p>
    <w:p w14:paraId="5DBEABE2" w14:textId="77777777" w:rsidR="00F53B46" w:rsidRPr="00CE5F92" w:rsidRDefault="00F53B46" w:rsidP="00742EC6">
      <w:pPr>
        <w:tabs>
          <w:tab w:val="decimal" w:pos="8364"/>
        </w:tabs>
        <w:spacing w:line="276" w:lineRule="auto"/>
        <w:ind w:right="-144"/>
        <w:jc w:val="center"/>
        <w:rPr>
          <w:bCs/>
          <w:color w:val="000000"/>
          <w:lang w:val="ro-MD"/>
        </w:rPr>
      </w:pPr>
    </w:p>
    <w:p w14:paraId="003FA5C2" w14:textId="77777777" w:rsidR="000222A0" w:rsidRPr="00CE5F92" w:rsidRDefault="000222A0" w:rsidP="00742EC6">
      <w:pPr>
        <w:tabs>
          <w:tab w:val="decimal" w:pos="8364"/>
        </w:tabs>
        <w:spacing w:line="276" w:lineRule="auto"/>
        <w:ind w:right="-144"/>
        <w:jc w:val="center"/>
        <w:rPr>
          <w:bCs/>
          <w:color w:val="000000"/>
          <w:lang w:val="ro-MD"/>
        </w:rPr>
      </w:pPr>
    </w:p>
    <w:p w14:paraId="78C40506" w14:textId="77777777" w:rsidR="000222A0" w:rsidRPr="00CE5F92" w:rsidRDefault="000222A0" w:rsidP="00742EC6">
      <w:pPr>
        <w:tabs>
          <w:tab w:val="decimal" w:pos="8364"/>
        </w:tabs>
        <w:spacing w:line="276" w:lineRule="auto"/>
        <w:ind w:right="-144"/>
        <w:jc w:val="center"/>
        <w:rPr>
          <w:bCs/>
          <w:color w:val="000000"/>
          <w:lang w:val="ro-MD"/>
        </w:rPr>
      </w:pPr>
    </w:p>
    <w:p w14:paraId="42277052" w14:textId="77777777" w:rsidR="000222A0" w:rsidRPr="00CE5F92" w:rsidRDefault="000222A0" w:rsidP="00742EC6">
      <w:pPr>
        <w:tabs>
          <w:tab w:val="decimal" w:pos="8364"/>
        </w:tabs>
        <w:spacing w:line="276" w:lineRule="auto"/>
        <w:ind w:right="-144"/>
        <w:jc w:val="center"/>
        <w:rPr>
          <w:bCs/>
          <w:color w:val="000000"/>
          <w:lang w:val="ro-MD"/>
        </w:rPr>
      </w:pPr>
    </w:p>
    <w:p w14:paraId="24B0AE3E" w14:textId="761C5059"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 xml:space="preserve">   Anexa nr. 4</w:t>
      </w:r>
    </w:p>
    <w:p w14:paraId="291954BF"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4BD4DD28" w14:textId="77777777" w:rsidR="00391CB7" w:rsidRPr="00CE5F92" w:rsidRDefault="00391CB7" w:rsidP="00391CB7">
      <w:pPr>
        <w:spacing w:after="200" w:line="276" w:lineRule="auto"/>
        <w:jc w:val="center"/>
        <w:rPr>
          <w:lang w:val="ro-MD" w:eastAsia="zh-CN"/>
        </w:rPr>
      </w:pPr>
    </w:p>
    <w:p w14:paraId="40352318" w14:textId="77777777" w:rsidR="00391CB7" w:rsidRPr="00CE5F92" w:rsidRDefault="00391CB7" w:rsidP="00391CB7">
      <w:pPr>
        <w:rPr>
          <w:lang w:val="ro-MD" w:eastAsia="zh-CN"/>
        </w:rPr>
      </w:pPr>
    </w:p>
    <w:p w14:paraId="51902835" w14:textId="77777777" w:rsidR="00391CB7" w:rsidRPr="00CE5F92" w:rsidRDefault="00391CB7" w:rsidP="00391CB7">
      <w:pPr>
        <w:jc w:val="center"/>
        <w:rPr>
          <w:b/>
          <w:lang w:val="ro-MD"/>
        </w:rPr>
      </w:pPr>
    </w:p>
    <w:p w14:paraId="226366F3" w14:textId="77777777" w:rsidR="00391CB7" w:rsidRPr="00CE5F92" w:rsidRDefault="00391CB7" w:rsidP="00391CB7">
      <w:pPr>
        <w:tabs>
          <w:tab w:val="left" w:pos="567"/>
        </w:tabs>
        <w:jc w:val="center"/>
        <w:rPr>
          <w:b/>
          <w:lang w:val="ro-MD"/>
        </w:rPr>
      </w:pPr>
      <w:r w:rsidRPr="00CE5F92">
        <w:rPr>
          <w:b/>
          <w:lang w:val="ro-MD"/>
        </w:rPr>
        <w:t>GRAFIC DE  EXECUTARE A LUCRĂRILOR</w:t>
      </w:r>
    </w:p>
    <w:p w14:paraId="5A714F1E" w14:textId="77777777" w:rsidR="00391CB7" w:rsidRPr="00CE5F92" w:rsidRDefault="00391CB7" w:rsidP="00391CB7">
      <w:pPr>
        <w:tabs>
          <w:tab w:val="left" w:pos="567"/>
        </w:tabs>
        <w:rPr>
          <w:lang w:val="ro-MD"/>
        </w:rPr>
      </w:pPr>
      <w:r w:rsidRPr="00CE5F92">
        <w:rPr>
          <w:lang w:val="ro-MD"/>
        </w:rPr>
        <w:t>_____________________________________________________________________________</w:t>
      </w:r>
    </w:p>
    <w:p w14:paraId="47F51FBE" w14:textId="77777777" w:rsidR="00391CB7" w:rsidRPr="00CE5F92" w:rsidRDefault="00391CB7" w:rsidP="00391CB7">
      <w:pPr>
        <w:tabs>
          <w:tab w:val="left" w:pos="567"/>
        </w:tabs>
        <w:jc w:val="center"/>
        <w:rPr>
          <w:lang w:val="ro-MD"/>
        </w:rPr>
      </w:pPr>
      <w:r w:rsidRPr="00CE5F92">
        <w:rPr>
          <w:lang w:val="ro-MD"/>
        </w:rPr>
        <w:t>(denumirea lucrărilor)</w:t>
      </w:r>
    </w:p>
    <w:p w14:paraId="21CFA0CE" w14:textId="77777777" w:rsidR="00391CB7" w:rsidRPr="00CE5F92" w:rsidRDefault="00391CB7" w:rsidP="00391CB7">
      <w:pPr>
        <w:tabs>
          <w:tab w:val="left" w:pos="567"/>
        </w:tabs>
        <w:rPr>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91CB7" w:rsidRPr="00CE5F92" w14:paraId="3FEDB433" w14:textId="77777777" w:rsidTr="00F735C4">
        <w:trPr>
          <w:cantSplit/>
          <w:trHeight w:val="300"/>
        </w:trPr>
        <w:tc>
          <w:tcPr>
            <w:tcW w:w="709" w:type="dxa"/>
            <w:vMerge w:val="restart"/>
          </w:tcPr>
          <w:p w14:paraId="3558BE14" w14:textId="77777777" w:rsidR="00391CB7" w:rsidRPr="00CE5F92" w:rsidRDefault="00391CB7" w:rsidP="00F735C4">
            <w:pPr>
              <w:tabs>
                <w:tab w:val="left" w:pos="567"/>
              </w:tabs>
              <w:rPr>
                <w:b/>
                <w:lang w:val="ro-MD"/>
              </w:rPr>
            </w:pPr>
            <w:r w:rsidRPr="00CE5F92">
              <w:rPr>
                <w:b/>
                <w:lang w:val="ro-MD"/>
              </w:rPr>
              <w:t>Nr.</w:t>
            </w:r>
          </w:p>
          <w:p w14:paraId="2880C46F" w14:textId="77777777" w:rsidR="00391CB7" w:rsidRPr="00CE5F92" w:rsidRDefault="00391CB7" w:rsidP="00F735C4">
            <w:pPr>
              <w:tabs>
                <w:tab w:val="left" w:pos="567"/>
              </w:tabs>
              <w:rPr>
                <w:b/>
                <w:lang w:val="ro-MD"/>
              </w:rPr>
            </w:pPr>
            <w:r w:rsidRPr="00CE5F92">
              <w:rPr>
                <w:b/>
                <w:lang w:val="ro-MD"/>
              </w:rPr>
              <w:t>d/o</w:t>
            </w:r>
          </w:p>
        </w:tc>
        <w:tc>
          <w:tcPr>
            <w:tcW w:w="2825" w:type="dxa"/>
            <w:vMerge w:val="restart"/>
          </w:tcPr>
          <w:p w14:paraId="6EFC8E85" w14:textId="77777777" w:rsidR="00391CB7" w:rsidRPr="00CE5F92" w:rsidRDefault="00391CB7" w:rsidP="00F735C4">
            <w:pPr>
              <w:tabs>
                <w:tab w:val="left" w:pos="567"/>
              </w:tabs>
              <w:rPr>
                <w:b/>
                <w:lang w:val="ro-MD"/>
              </w:rPr>
            </w:pPr>
            <w:r w:rsidRPr="00CE5F92">
              <w:rPr>
                <w:b/>
                <w:lang w:val="ro-MD"/>
              </w:rPr>
              <w:t>Grupa de obiecte/denumirea obiectului</w:t>
            </w:r>
          </w:p>
        </w:tc>
        <w:tc>
          <w:tcPr>
            <w:tcW w:w="3126" w:type="dxa"/>
            <w:gridSpan w:val="3"/>
          </w:tcPr>
          <w:p w14:paraId="69F466FF" w14:textId="77777777" w:rsidR="00391CB7" w:rsidRPr="00CE5F92" w:rsidRDefault="00391CB7" w:rsidP="00F735C4">
            <w:pPr>
              <w:tabs>
                <w:tab w:val="left" w:pos="567"/>
              </w:tabs>
              <w:rPr>
                <w:b/>
                <w:lang w:val="ro-MD"/>
              </w:rPr>
            </w:pPr>
            <w:r w:rsidRPr="00CE5F92">
              <w:rPr>
                <w:b/>
                <w:lang w:val="ro-MD"/>
              </w:rPr>
              <w:t>Anul 1</w:t>
            </w:r>
          </w:p>
        </w:tc>
        <w:tc>
          <w:tcPr>
            <w:tcW w:w="1044" w:type="dxa"/>
            <w:gridSpan w:val="2"/>
          </w:tcPr>
          <w:p w14:paraId="60202704" w14:textId="77777777" w:rsidR="00391CB7" w:rsidRPr="00CE5F92" w:rsidRDefault="00391CB7" w:rsidP="00F735C4">
            <w:pPr>
              <w:tabs>
                <w:tab w:val="left" w:pos="567"/>
              </w:tabs>
              <w:rPr>
                <w:b/>
                <w:lang w:val="ro-MD"/>
              </w:rPr>
            </w:pPr>
            <w:r w:rsidRPr="00CE5F92">
              <w:rPr>
                <w:b/>
                <w:lang w:val="ro-MD"/>
              </w:rPr>
              <w:t>…</w:t>
            </w:r>
          </w:p>
        </w:tc>
        <w:tc>
          <w:tcPr>
            <w:tcW w:w="1320" w:type="dxa"/>
            <w:gridSpan w:val="2"/>
          </w:tcPr>
          <w:p w14:paraId="4C85B140" w14:textId="77777777" w:rsidR="00391CB7" w:rsidRPr="00CE5F92" w:rsidRDefault="00391CB7" w:rsidP="00F735C4">
            <w:pPr>
              <w:tabs>
                <w:tab w:val="left" w:pos="567"/>
              </w:tabs>
              <w:rPr>
                <w:b/>
                <w:lang w:val="ro-MD"/>
              </w:rPr>
            </w:pPr>
            <w:r w:rsidRPr="00CE5F92">
              <w:rPr>
                <w:b/>
                <w:lang w:val="ro-MD"/>
              </w:rPr>
              <w:t>Anul (n)</w:t>
            </w:r>
          </w:p>
        </w:tc>
      </w:tr>
      <w:tr w:rsidR="00391CB7" w:rsidRPr="00CE5F92" w14:paraId="0458B3C6" w14:textId="77777777" w:rsidTr="00F735C4">
        <w:trPr>
          <w:cantSplit/>
          <w:trHeight w:val="240"/>
        </w:trPr>
        <w:tc>
          <w:tcPr>
            <w:tcW w:w="709" w:type="dxa"/>
            <w:vMerge/>
          </w:tcPr>
          <w:p w14:paraId="1D26DB1A" w14:textId="77777777" w:rsidR="00391CB7" w:rsidRPr="00CE5F92" w:rsidRDefault="00391CB7" w:rsidP="00F735C4">
            <w:pPr>
              <w:tabs>
                <w:tab w:val="left" w:pos="567"/>
              </w:tabs>
              <w:rPr>
                <w:b/>
                <w:lang w:val="ro-MD"/>
              </w:rPr>
            </w:pPr>
          </w:p>
        </w:tc>
        <w:tc>
          <w:tcPr>
            <w:tcW w:w="2825" w:type="dxa"/>
            <w:vMerge/>
          </w:tcPr>
          <w:p w14:paraId="76B02E5D" w14:textId="77777777" w:rsidR="00391CB7" w:rsidRPr="00CE5F92" w:rsidRDefault="00391CB7" w:rsidP="00F735C4">
            <w:pPr>
              <w:tabs>
                <w:tab w:val="left" w:pos="567"/>
              </w:tabs>
              <w:rPr>
                <w:b/>
                <w:lang w:val="ro-MD"/>
              </w:rPr>
            </w:pPr>
          </w:p>
        </w:tc>
        <w:tc>
          <w:tcPr>
            <w:tcW w:w="5490" w:type="dxa"/>
            <w:gridSpan w:val="7"/>
          </w:tcPr>
          <w:p w14:paraId="5FEF8F48" w14:textId="77777777" w:rsidR="00391CB7" w:rsidRPr="00CE5F92" w:rsidRDefault="00391CB7" w:rsidP="00F735C4">
            <w:pPr>
              <w:tabs>
                <w:tab w:val="left" w:pos="567"/>
              </w:tabs>
              <w:rPr>
                <w:b/>
                <w:lang w:val="ro-MD"/>
              </w:rPr>
            </w:pPr>
            <w:r w:rsidRPr="00CE5F92">
              <w:rPr>
                <w:b/>
                <w:lang w:val="ro-MD"/>
              </w:rPr>
              <w:t>Luna</w:t>
            </w:r>
          </w:p>
        </w:tc>
      </w:tr>
      <w:tr w:rsidR="00391CB7" w:rsidRPr="00CE5F92" w14:paraId="577AA51B" w14:textId="77777777" w:rsidTr="00F735C4">
        <w:trPr>
          <w:cantSplit/>
          <w:trHeight w:val="120"/>
        </w:trPr>
        <w:tc>
          <w:tcPr>
            <w:tcW w:w="709" w:type="dxa"/>
            <w:vMerge/>
          </w:tcPr>
          <w:p w14:paraId="59F554A5" w14:textId="77777777" w:rsidR="00391CB7" w:rsidRPr="00CE5F92" w:rsidRDefault="00391CB7" w:rsidP="00F735C4">
            <w:pPr>
              <w:tabs>
                <w:tab w:val="left" w:pos="567"/>
              </w:tabs>
              <w:rPr>
                <w:b/>
                <w:lang w:val="ro-MD"/>
              </w:rPr>
            </w:pPr>
          </w:p>
        </w:tc>
        <w:tc>
          <w:tcPr>
            <w:tcW w:w="2825" w:type="dxa"/>
            <w:vMerge/>
          </w:tcPr>
          <w:p w14:paraId="33BD341B" w14:textId="77777777" w:rsidR="00391CB7" w:rsidRPr="00CE5F92" w:rsidRDefault="00391CB7" w:rsidP="00F735C4">
            <w:pPr>
              <w:tabs>
                <w:tab w:val="left" w:pos="567"/>
              </w:tabs>
              <w:rPr>
                <w:b/>
                <w:lang w:val="ro-MD"/>
              </w:rPr>
            </w:pPr>
          </w:p>
        </w:tc>
        <w:tc>
          <w:tcPr>
            <w:tcW w:w="1035" w:type="dxa"/>
          </w:tcPr>
          <w:p w14:paraId="7C84B471" w14:textId="77777777" w:rsidR="00391CB7" w:rsidRPr="00CE5F92" w:rsidRDefault="00391CB7" w:rsidP="00F735C4">
            <w:pPr>
              <w:tabs>
                <w:tab w:val="left" w:pos="567"/>
              </w:tabs>
              <w:rPr>
                <w:b/>
                <w:lang w:val="ro-MD"/>
              </w:rPr>
            </w:pPr>
            <w:r w:rsidRPr="00CE5F92">
              <w:rPr>
                <w:b/>
                <w:lang w:val="ro-MD"/>
              </w:rPr>
              <w:t>1</w:t>
            </w:r>
          </w:p>
        </w:tc>
        <w:tc>
          <w:tcPr>
            <w:tcW w:w="1215" w:type="dxa"/>
          </w:tcPr>
          <w:p w14:paraId="0A0B3B94" w14:textId="77777777" w:rsidR="00391CB7" w:rsidRPr="00CE5F92" w:rsidRDefault="00391CB7" w:rsidP="00F735C4">
            <w:pPr>
              <w:tabs>
                <w:tab w:val="left" w:pos="567"/>
              </w:tabs>
              <w:rPr>
                <w:b/>
                <w:lang w:val="ro-MD"/>
              </w:rPr>
            </w:pPr>
            <w:r w:rsidRPr="00CE5F92">
              <w:rPr>
                <w:b/>
                <w:lang w:val="ro-MD"/>
              </w:rPr>
              <w:t>2</w:t>
            </w:r>
          </w:p>
        </w:tc>
        <w:tc>
          <w:tcPr>
            <w:tcW w:w="1005" w:type="dxa"/>
            <w:gridSpan w:val="2"/>
          </w:tcPr>
          <w:p w14:paraId="6BF95F3A" w14:textId="77777777" w:rsidR="00391CB7" w:rsidRPr="00CE5F92" w:rsidRDefault="00391CB7" w:rsidP="00F735C4">
            <w:pPr>
              <w:tabs>
                <w:tab w:val="left" w:pos="567"/>
              </w:tabs>
              <w:rPr>
                <w:b/>
                <w:lang w:val="ro-MD"/>
              </w:rPr>
            </w:pPr>
            <w:r w:rsidRPr="00CE5F92">
              <w:rPr>
                <w:b/>
                <w:lang w:val="ro-MD"/>
              </w:rPr>
              <w:t>3</w:t>
            </w:r>
          </w:p>
        </w:tc>
        <w:tc>
          <w:tcPr>
            <w:tcW w:w="990" w:type="dxa"/>
            <w:gridSpan w:val="2"/>
          </w:tcPr>
          <w:p w14:paraId="58C71254" w14:textId="77777777" w:rsidR="00391CB7" w:rsidRPr="00CE5F92" w:rsidRDefault="00391CB7" w:rsidP="00F735C4">
            <w:pPr>
              <w:tabs>
                <w:tab w:val="left" w:pos="567"/>
              </w:tabs>
              <w:rPr>
                <w:b/>
                <w:lang w:val="ro-MD"/>
              </w:rPr>
            </w:pPr>
            <w:r w:rsidRPr="00CE5F92">
              <w:rPr>
                <w:b/>
                <w:lang w:val="ro-MD"/>
              </w:rPr>
              <w:t>…</w:t>
            </w:r>
          </w:p>
        </w:tc>
        <w:tc>
          <w:tcPr>
            <w:tcW w:w="1245" w:type="dxa"/>
          </w:tcPr>
          <w:p w14:paraId="68170DD5" w14:textId="77777777" w:rsidR="00391CB7" w:rsidRPr="00CE5F92" w:rsidRDefault="00391CB7" w:rsidP="00F735C4">
            <w:pPr>
              <w:tabs>
                <w:tab w:val="left" w:pos="567"/>
              </w:tabs>
              <w:rPr>
                <w:b/>
                <w:lang w:val="ro-MD"/>
              </w:rPr>
            </w:pPr>
            <w:r w:rsidRPr="00CE5F92">
              <w:rPr>
                <w:b/>
                <w:lang w:val="ro-MD"/>
              </w:rPr>
              <w:t>n</w:t>
            </w:r>
          </w:p>
        </w:tc>
      </w:tr>
      <w:tr w:rsidR="00391CB7" w:rsidRPr="00CE5F92" w14:paraId="5A6146CA" w14:textId="77777777" w:rsidTr="00F735C4">
        <w:trPr>
          <w:cantSplit/>
          <w:trHeight w:val="180"/>
        </w:trPr>
        <w:tc>
          <w:tcPr>
            <w:tcW w:w="709" w:type="dxa"/>
          </w:tcPr>
          <w:p w14:paraId="171CD8E6" w14:textId="77777777" w:rsidR="00391CB7" w:rsidRPr="00CE5F92" w:rsidRDefault="00391CB7" w:rsidP="00F735C4">
            <w:pPr>
              <w:tabs>
                <w:tab w:val="left" w:pos="567"/>
              </w:tabs>
              <w:rPr>
                <w:lang w:val="ro-MD"/>
              </w:rPr>
            </w:pPr>
            <w:r w:rsidRPr="00CE5F92">
              <w:rPr>
                <w:lang w:val="ro-MD"/>
              </w:rPr>
              <w:t>1.</w:t>
            </w:r>
          </w:p>
        </w:tc>
        <w:tc>
          <w:tcPr>
            <w:tcW w:w="2825" w:type="dxa"/>
          </w:tcPr>
          <w:p w14:paraId="48B9AC19" w14:textId="77777777" w:rsidR="00391CB7" w:rsidRPr="00CE5F92" w:rsidRDefault="00391CB7" w:rsidP="00F735C4">
            <w:pPr>
              <w:tabs>
                <w:tab w:val="left" w:pos="567"/>
              </w:tabs>
              <w:rPr>
                <w:lang w:val="ro-MD"/>
              </w:rPr>
            </w:pPr>
            <w:r w:rsidRPr="00CE5F92">
              <w:rPr>
                <w:lang w:val="ro-MD"/>
              </w:rPr>
              <w:t>Organizare de şantier</w:t>
            </w:r>
          </w:p>
        </w:tc>
        <w:tc>
          <w:tcPr>
            <w:tcW w:w="1035" w:type="dxa"/>
          </w:tcPr>
          <w:p w14:paraId="160C0BEF" w14:textId="77777777" w:rsidR="00391CB7" w:rsidRPr="00CE5F92" w:rsidRDefault="00391CB7" w:rsidP="00F735C4">
            <w:pPr>
              <w:tabs>
                <w:tab w:val="left" w:pos="567"/>
              </w:tabs>
              <w:rPr>
                <w:lang w:val="ro-MD"/>
              </w:rPr>
            </w:pPr>
          </w:p>
        </w:tc>
        <w:tc>
          <w:tcPr>
            <w:tcW w:w="1215" w:type="dxa"/>
          </w:tcPr>
          <w:p w14:paraId="673282EC" w14:textId="77777777" w:rsidR="00391CB7" w:rsidRPr="00CE5F92" w:rsidRDefault="00391CB7" w:rsidP="00F735C4">
            <w:pPr>
              <w:tabs>
                <w:tab w:val="left" w:pos="567"/>
              </w:tabs>
              <w:rPr>
                <w:lang w:val="ro-MD"/>
              </w:rPr>
            </w:pPr>
          </w:p>
        </w:tc>
        <w:tc>
          <w:tcPr>
            <w:tcW w:w="1005" w:type="dxa"/>
            <w:gridSpan w:val="2"/>
          </w:tcPr>
          <w:p w14:paraId="17D5934B" w14:textId="77777777" w:rsidR="00391CB7" w:rsidRPr="00CE5F92" w:rsidRDefault="00391CB7" w:rsidP="00F735C4">
            <w:pPr>
              <w:tabs>
                <w:tab w:val="left" w:pos="567"/>
              </w:tabs>
              <w:rPr>
                <w:lang w:val="ro-MD"/>
              </w:rPr>
            </w:pPr>
          </w:p>
        </w:tc>
        <w:tc>
          <w:tcPr>
            <w:tcW w:w="990" w:type="dxa"/>
            <w:gridSpan w:val="2"/>
          </w:tcPr>
          <w:p w14:paraId="77806BE0" w14:textId="77777777" w:rsidR="00391CB7" w:rsidRPr="00CE5F92" w:rsidRDefault="00391CB7" w:rsidP="00F735C4">
            <w:pPr>
              <w:tabs>
                <w:tab w:val="left" w:pos="567"/>
              </w:tabs>
              <w:rPr>
                <w:lang w:val="ro-MD"/>
              </w:rPr>
            </w:pPr>
          </w:p>
        </w:tc>
        <w:tc>
          <w:tcPr>
            <w:tcW w:w="1245" w:type="dxa"/>
          </w:tcPr>
          <w:p w14:paraId="14B76318" w14:textId="77777777" w:rsidR="00391CB7" w:rsidRPr="00CE5F92" w:rsidRDefault="00391CB7" w:rsidP="00F735C4">
            <w:pPr>
              <w:tabs>
                <w:tab w:val="left" w:pos="567"/>
              </w:tabs>
              <w:rPr>
                <w:lang w:val="ro-MD"/>
              </w:rPr>
            </w:pPr>
          </w:p>
        </w:tc>
      </w:tr>
      <w:tr w:rsidR="00391CB7" w:rsidRPr="00CE5F92" w14:paraId="50FBC8C8" w14:textId="77777777" w:rsidTr="00F735C4">
        <w:trPr>
          <w:cantSplit/>
          <w:trHeight w:val="1372"/>
        </w:trPr>
        <w:tc>
          <w:tcPr>
            <w:tcW w:w="709" w:type="dxa"/>
          </w:tcPr>
          <w:p w14:paraId="60E5A0A0" w14:textId="77777777" w:rsidR="00391CB7" w:rsidRPr="00CE5F92" w:rsidRDefault="00391CB7" w:rsidP="00F735C4">
            <w:pPr>
              <w:tabs>
                <w:tab w:val="left" w:pos="567"/>
              </w:tabs>
              <w:rPr>
                <w:lang w:val="ro-MD"/>
              </w:rPr>
            </w:pPr>
            <w:r w:rsidRPr="00CE5F92">
              <w:rPr>
                <w:lang w:val="ro-MD"/>
              </w:rPr>
              <w:t xml:space="preserve">2. </w:t>
            </w:r>
          </w:p>
          <w:p w14:paraId="645013E2" w14:textId="77777777" w:rsidR="00391CB7" w:rsidRPr="00CE5F92" w:rsidRDefault="00391CB7" w:rsidP="00F735C4">
            <w:pPr>
              <w:tabs>
                <w:tab w:val="left" w:pos="567"/>
              </w:tabs>
              <w:rPr>
                <w:lang w:val="ro-MD"/>
              </w:rPr>
            </w:pPr>
          </w:p>
          <w:p w14:paraId="6F17A54F" w14:textId="77777777" w:rsidR="00391CB7" w:rsidRPr="00CE5F92" w:rsidRDefault="00391CB7" w:rsidP="00F735C4">
            <w:pPr>
              <w:tabs>
                <w:tab w:val="left" w:pos="567"/>
              </w:tabs>
              <w:rPr>
                <w:lang w:val="ro-MD"/>
              </w:rPr>
            </w:pPr>
          </w:p>
          <w:p w14:paraId="792DAA3A" w14:textId="77777777" w:rsidR="00391CB7" w:rsidRPr="00CE5F92" w:rsidRDefault="00391CB7" w:rsidP="00F735C4">
            <w:pPr>
              <w:tabs>
                <w:tab w:val="left" w:pos="567"/>
              </w:tabs>
              <w:rPr>
                <w:lang w:val="ro-MD"/>
              </w:rPr>
            </w:pPr>
          </w:p>
          <w:p w14:paraId="67E86DE0" w14:textId="77777777" w:rsidR="00391CB7" w:rsidRPr="00CE5F92" w:rsidRDefault="00391CB7" w:rsidP="00F735C4">
            <w:pPr>
              <w:tabs>
                <w:tab w:val="left" w:pos="567"/>
              </w:tabs>
              <w:rPr>
                <w:lang w:val="ro-MD"/>
              </w:rPr>
            </w:pPr>
          </w:p>
        </w:tc>
        <w:tc>
          <w:tcPr>
            <w:tcW w:w="2825" w:type="dxa"/>
          </w:tcPr>
          <w:p w14:paraId="5ACC1F7D" w14:textId="77777777" w:rsidR="00391CB7" w:rsidRPr="00CE5F92" w:rsidRDefault="00391CB7" w:rsidP="00F735C4">
            <w:pPr>
              <w:tabs>
                <w:tab w:val="left" w:pos="567"/>
              </w:tabs>
              <w:rPr>
                <w:lang w:val="ro-MD"/>
              </w:rPr>
            </w:pPr>
            <w:r w:rsidRPr="00CE5F92">
              <w:rPr>
                <w:lang w:val="ro-MD"/>
              </w:rPr>
              <w:t>Obiect 01</w:t>
            </w:r>
          </w:p>
          <w:p w14:paraId="63E0D493" w14:textId="77777777" w:rsidR="00391CB7" w:rsidRPr="00CE5F92" w:rsidRDefault="00391CB7" w:rsidP="00F735C4">
            <w:pPr>
              <w:tabs>
                <w:tab w:val="left" w:pos="567"/>
              </w:tabs>
              <w:rPr>
                <w:lang w:val="ro-MD"/>
              </w:rPr>
            </w:pPr>
            <w:r w:rsidRPr="00CE5F92">
              <w:rPr>
                <w:lang w:val="ro-MD"/>
              </w:rPr>
              <w:t>Categoria de lucrări:</w:t>
            </w:r>
          </w:p>
          <w:p w14:paraId="43480742" w14:textId="77777777" w:rsidR="00391CB7" w:rsidRPr="00CE5F92" w:rsidRDefault="00391CB7" w:rsidP="00F735C4">
            <w:pPr>
              <w:tabs>
                <w:tab w:val="left" w:pos="567"/>
              </w:tabs>
              <w:rPr>
                <w:lang w:val="ro-MD"/>
              </w:rPr>
            </w:pPr>
            <w:r w:rsidRPr="00CE5F92">
              <w:rPr>
                <w:lang w:val="ro-MD"/>
              </w:rPr>
              <w:t>__________________</w:t>
            </w:r>
          </w:p>
          <w:p w14:paraId="3D4B527B" w14:textId="77777777" w:rsidR="00391CB7" w:rsidRPr="00CE5F92" w:rsidRDefault="00391CB7" w:rsidP="00F735C4">
            <w:pPr>
              <w:tabs>
                <w:tab w:val="left" w:pos="567"/>
              </w:tabs>
              <w:rPr>
                <w:lang w:val="ro-MD"/>
              </w:rPr>
            </w:pPr>
            <w:r w:rsidRPr="00CE5F92">
              <w:rPr>
                <w:lang w:val="ro-MD"/>
              </w:rPr>
              <w:t>__________________</w:t>
            </w:r>
          </w:p>
          <w:p w14:paraId="0DA81AEB" w14:textId="77777777" w:rsidR="00391CB7" w:rsidRPr="00CE5F92" w:rsidRDefault="00391CB7" w:rsidP="00F735C4">
            <w:pPr>
              <w:tabs>
                <w:tab w:val="left" w:pos="567"/>
              </w:tabs>
              <w:rPr>
                <w:lang w:val="ro-MD"/>
              </w:rPr>
            </w:pPr>
          </w:p>
        </w:tc>
        <w:tc>
          <w:tcPr>
            <w:tcW w:w="1035" w:type="dxa"/>
          </w:tcPr>
          <w:p w14:paraId="051D61DF" w14:textId="77777777" w:rsidR="00391CB7" w:rsidRPr="00CE5F92" w:rsidRDefault="00391CB7" w:rsidP="00F735C4">
            <w:pPr>
              <w:tabs>
                <w:tab w:val="left" w:pos="567"/>
              </w:tabs>
              <w:rPr>
                <w:lang w:val="ro-MD"/>
              </w:rPr>
            </w:pPr>
          </w:p>
        </w:tc>
        <w:tc>
          <w:tcPr>
            <w:tcW w:w="1215" w:type="dxa"/>
          </w:tcPr>
          <w:p w14:paraId="534059D7" w14:textId="77777777" w:rsidR="00391CB7" w:rsidRPr="00CE5F92" w:rsidRDefault="00391CB7" w:rsidP="00F735C4">
            <w:pPr>
              <w:tabs>
                <w:tab w:val="left" w:pos="567"/>
              </w:tabs>
              <w:rPr>
                <w:lang w:val="ro-MD"/>
              </w:rPr>
            </w:pPr>
          </w:p>
        </w:tc>
        <w:tc>
          <w:tcPr>
            <w:tcW w:w="1005" w:type="dxa"/>
            <w:gridSpan w:val="2"/>
          </w:tcPr>
          <w:p w14:paraId="66C35EED" w14:textId="77777777" w:rsidR="00391CB7" w:rsidRPr="00CE5F92" w:rsidRDefault="00391CB7" w:rsidP="00F735C4">
            <w:pPr>
              <w:tabs>
                <w:tab w:val="left" w:pos="567"/>
              </w:tabs>
              <w:rPr>
                <w:lang w:val="ro-MD"/>
              </w:rPr>
            </w:pPr>
          </w:p>
        </w:tc>
        <w:tc>
          <w:tcPr>
            <w:tcW w:w="990" w:type="dxa"/>
            <w:gridSpan w:val="2"/>
          </w:tcPr>
          <w:p w14:paraId="701D916C" w14:textId="77777777" w:rsidR="00391CB7" w:rsidRPr="00CE5F92" w:rsidRDefault="00391CB7" w:rsidP="00F735C4">
            <w:pPr>
              <w:tabs>
                <w:tab w:val="left" w:pos="567"/>
              </w:tabs>
              <w:rPr>
                <w:lang w:val="ro-MD"/>
              </w:rPr>
            </w:pPr>
          </w:p>
        </w:tc>
        <w:tc>
          <w:tcPr>
            <w:tcW w:w="1245" w:type="dxa"/>
          </w:tcPr>
          <w:p w14:paraId="3960C895" w14:textId="77777777" w:rsidR="00391CB7" w:rsidRPr="00CE5F92" w:rsidRDefault="00391CB7" w:rsidP="00F735C4">
            <w:pPr>
              <w:tabs>
                <w:tab w:val="left" w:pos="567"/>
              </w:tabs>
              <w:rPr>
                <w:lang w:val="ro-MD"/>
              </w:rPr>
            </w:pPr>
          </w:p>
        </w:tc>
      </w:tr>
      <w:tr w:rsidR="00391CB7" w:rsidRPr="00CE5F92" w14:paraId="1B7F26F8" w14:textId="77777777" w:rsidTr="00F735C4">
        <w:trPr>
          <w:cantSplit/>
          <w:trHeight w:val="1412"/>
        </w:trPr>
        <w:tc>
          <w:tcPr>
            <w:tcW w:w="709" w:type="dxa"/>
          </w:tcPr>
          <w:p w14:paraId="66527386" w14:textId="77777777" w:rsidR="00391CB7" w:rsidRPr="00CE5F92" w:rsidRDefault="00391CB7" w:rsidP="00F735C4">
            <w:pPr>
              <w:tabs>
                <w:tab w:val="left" w:pos="567"/>
              </w:tabs>
              <w:rPr>
                <w:lang w:val="ro-MD"/>
              </w:rPr>
            </w:pPr>
            <w:r w:rsidRPr="00CE5F92">
              <w:rPr>
                <w:lang w:val="ro-MD"/>
              </w:rPr>
              <w:t>3.</w:t>
            </w:r>
          </w:p>
          <w:p w14:paraId="0426D7D7" w14:textId="77777777" w:rsidR="00391CB7" w:rsidRPr="00CE5F92" w:rsidRDefault="00391CB7" w:rsidP="00F735C4">
            <w:pPr>
              <w:tabs>
                <w:tab w:val="left" w:pos="567"/>
              </w:tabs>
              <w:rPr>
                <w:lang w:val="ro-MD"/>
              </w:rPr>
            </w:pPr>
          </w:p>
          <w:p w14:paraId="613305C1" w14:textId="77777777" w:rsidR="00391CB7" w:rsidRPr="00CE5F92" w:rsidRDefault="00391CB7" w:rsidP="00F735C4">
            <w:pPr>
              <w:tabs>
                <w:tab w:val="left" w:pos="567"/>
              </w:tabs>
              <w:rPr>
                <w:lang w:val="ro-MD"/>
              </w:rPr>
            </w:pPr>
          </w:p>
          <w:p w14:paraId="7D70B538" w14:textId="77777777" w:rsidR="00391CB7" w:rsidRPr="00CE5F92" w:rsidRDefault="00391CB7" w:rsidP="00F735C4">
            <w:pPr>
              <w:tabs>
                <w:tab w:val="left" w:pos="567"/>
              </w:tabs>
              <w:rPr>
                <w:lang w:val="ro-MD"/>
              </w:rPr>
            </w:pPr>
          </w:p>
          <w:p w14:paraId="67E52C10" w14:textId="77777777" w:rsidR="00391CB7" w:rsidRPr="00CE5F92" w:rsidRDefault="00391CB7" w:rsidP="00F735C4">
            <w:pPr>
              <w:tabs>
                <w:tab w:val="left" w:pos="567"/>
              </w:tabs>
              <w:rPr>
                <w:lang w:val="ro-MD"/>
              </w:rPr>
            </w:pPr>
          </w:p>
        </w:tc>
        <w:tc>
          <w:tcPr>
            <w:tcW w:w="2825" w:type="dxa"/>
          </w:tcPr>
          <w:p w14:paraId="5DD8526E" w14:textId="77777777" w:rsidR="00391CB7" w:rsidRPr="00CE5F92" w:rsidRDefault="00391CB7" w:rsidP="00F735C4">
            <w:pPr>
              <w:tabs>
                <w:tab w:val="left" w:pos="567"/>
              </w:tabs>
              <w:rPr>
                <w:lang w:val="ro-MD"/>
              </w:rPr>
            </w:pPr>
            <w:r w:rsidRPr="00CE5F92">
              <w:rPr>
                <w:lang w:val="ro-MD"/>
              </w:rPr>
              <w:t>Obiect 02</w:t>
            </w:r>
          </w:p>
          <w:p w14:paraId="4EDF2006" w14:textId="77777777" w:rsidR="00391CB7" w:rsidRPr="00CE5F92" w:rsidRDefault="00391CB7" w:rsidP="00F735C4">
            <w:pPr>
              <w:tabs>
                <w:tab w:val="left" w:pos="567"/>
              </w:tabs>
              <w:rPr>
                <w:lang w:val="ro-MD"/>
              </w:rPr>
            </w:pPr>
            <w:r w:rsidRPr="00CE5F92">
              <w:rPr>
                <w:lang w:val="ro-MD"/>
              </w:rPr>
              <w:t>Categoria de lucrări:</w:t>
            </w:r>
          </w:p>
          <w:p w14:paraId="60DC6CC1" w14:textId="77777777" w:rsidR="00391CB7" w:rsidRPr="00CE5F92" w:rsidRDefault="00391CB7" w:rsidP="00F735C4">
            <w:pPr>
              <w:tabs>
                <w:tab w:val="left" w:pos="567"/>
              </w:tabs>
              <w:rPr>
                <w:lang w:val="ro-MD"/>
              </w:rPr>
            </w:pPr>
            <w:r w:rsidRPr="00CE5F92">
              <w:rPr>
                <w:lang w:val="ro-MD"/>
              </w:rPr>
              <w:t>__________________</w:t>
            </w:r>
          </w:p>
          <w:p w14:paraId="03451B82" w14:textId="77777777" w:rsidR="00391CB7" w:rsidRPr="00CE5F92" w:rsidRDefault="00391CB7" w:rsidP="00F735C4">
            <w:pPr>
              <w:tabs>
                <w:tab w:val="left" w:pos="567"/>
              </w:tabs>
              <w:rPr>
                <w:lang w:val="ro-MD"/>
              </w:rPr>
            </w:pPr>
            <w:r w:rsidRPr="00CE5F92">
              <w:rPr>
                <w:lang w:val="ro-MD"/>
              </w:rPr>
              <w:t>__________________</w:t>
            </w:r>
          </w:p>
          <w:p w14:paraId="0D3CF337" w14:textId="77777777" w:rsidR="00391CB7" w:rsidRPr="00CE5F92" w:rsidRDefault="00391CB7" w:rsidP="00F735C4">
            <w:pPr>
              <w:tabs>
                <w:tab w:val="left" w:pos="567"/>
              </w:tabs>
              <w:rPr>
                <w:lang w:val="ro-MD"/>
              </w:rPr>
            </w:pPr>
          </w:p>
        </w:tc>
        <w:tc>
          <w:tcPr>
            <w:tcW w:w="1035" w:type="dxa"/>
          </w:tcPr>
          <w:p w14:paraId="764B462B" w14:textId="77777777" w:rsidR="00391CB7" w:rsidRPr="00CE5F92" w:rsidRDefault="00391CB7" w:rsidP="00F735C4">
            <w:pPr>
              <w:tabs>
                <w:tab w:val="left" w:pos="567"/>
              </w:tabs>
              <w:rPr>
                <w:lang w:val="ro-MD"/>
              </w:rPr>
            </w:pPr>
          </w:p>
        </w:tc>
        <w:tc>
          <w:tcPr>
            <w:tcW w:w="1215" w:type="dxa"/>
          </w:tcPr>
          <w:p w14:paraId="40CFD181" w14:textId="77777777" w:rsidR="00391CB7" w:rsidRPr="00CE5F92" w:rsidRDefault="00391CB7" w:rsidP="00F735C4">
            <w:pPr>
              <w:tabs>
                <w:tab w:val="left" w:pos="567"/>
              </w:tabs>
              <w:rPr>
                <w:lang w:val="ro-MD"/>
              </w:rPr>
            </w:pPr>
          </w:p>
        </w:tc>
        <w:tc>
          <w:tcPr>
            <w:tcW w:w="1005" w:type="dxa"/>
            <w:gridSpan w:val="2"/>
          </w:tcPr>
          <w:p w14:paraId="7FA51029" w14:textId="77777777" w:rsidR="00391CB7" w:rsidRPr="00CE5F92" w:rsidRDefault="00391CB7" w:rsidP="00F735C4">
            <w:pPr>
              <w:tabs>
                <w:tab w:val="left" w:pos="567"/>
              </w:tabs>
              <w:rPr>
                <w:lang w:val="ro-MD"/>
              </w:rPr>
            </w:pPr>
          </w:p>
        </w:tc>
        <w:tc>
          <w:tcPr>
            <w:tcW w:w="990" w:type="dxa"/>
            <w:gridSpan w:val="2"/>
          </w:tcPr>
          <w:p w14:paraId="7A69EDFA" w14:textId="77777777" w:rsidR="00391CB7" w:rsidRPr="00CE5F92" w:rsidRDefault="00391CB7" w:rsidP="00F735C4">
            <w:pPr>
              <w:tabs>
                <w:tab w:val="left" w:pos="567"/>
              </w:tabs>
              <w:rPr>
                <w:lang w:val="ro-MD"/>
              </w:rPr>
            </w:pPr>
          </w:p>
        </w:tc>
        <w:tc>
          <w:tcPr>
            <w:tcW w:w="1245" w:type="dxa"/>
          </w:tcPr>
          <w:p w14:paraId="4CDB7E0A" w14:textId="77777777" w:rsidR="00391CB7" w:rsidRPr="00CE5F92" w:rsidRDefault="00391CB7" w:rsidP="00F735C4">
            <w:pPr>
              <w:tabs>
                <w:tab w:val="left" w:pos="567"/>
              </w:tabs>
              <w:rPr>
                <w:lang w:val="ro-MD"/>
              </w:rPr>
            </w:pPr>
          </w:p>
        </w:tc>
      </w:tr>
      <w:tr w:rsidR="00391CB7" w:rsidRPr="00CE5F92" w14:paraId="3CC6EDDC" w14:textId="77777777" w:rsidTr="00F735C4">
        <w:trPr>
          <w:cantSplit/>
          <w:trHeight w:val="1593"/>
        </w:trPr>
        <w:tc>
          <w:tcPr>
            <w:tcW w:w="709" w:type="dxa"/>
          </w:tcPr>
          <w:p w14:paraId="7806A9B1" w14:textId="77777777" w:rsidR="00391CB7" w:rsidRPr="00CE5F92" w:rsidRDefault="00391CB7" w:rsidP="00F735C4">
            <w:pPr>
              <w:tabs>
                <w:tab w:val="left" w:pos="567"/>
              </w:tabs>
              <w:rPr>
                <w:lang w:val="ro-MD"/>
              </w:rPr>
            </w:pPr>
            <w:r w:rsidRPr="00CE5F92">
              <w:rPr>
                <w:lang w:val="ro-MD"/>
              </w:rPr>
              <w:t>…</w:t>
            </w:r>
          </w:p>
        </w:tc>
        <w:tc>
          <w:tcPr>
            <w:tcW w:w="2825" w:type="dxa"/>
          </w:tcPr>
          <w:p w14:paraId="32A8F4F2" w14:textId="77777777" w:rsidR="00391CB7" w:rsidRPr="00CE5F92" w:rsidRDefault="00391CB7" w:rsidP="00F735C4">
            <w:pPr>
              <w:tabs>
                <w:tab w:val="left" w:pos="567"/>
              </w:tabs>
              <w:rPr>
                <w:lang w:val="ro-MD"/>
              </w:rPr>
            </w:pPr>
            <w:r w:rsidRPr="00CE5F92">
              <w:rPr>
                <w:lang w:val="ro-MD"/>
              </w:rPr>
              <w:t>Obiect n …</w:t>
            </w:r>
          </w:p>
          <w:p w14:paraId="16C9B551" w14:textId="77777777" w:rsidR="00391CB7" w:rsidRPr="00CE5F92" w:rsidRDefault="00391CB7" w:rsidP="00F735C4">
            <w:pPr>
              <w:tabs>
                <w:tab w:val="left" w:pos="567"/>
              </w:tabs>
              <w:rPr>
                <w:lang w:val="ro-MD"/>
              </w:rPr>
            </w:pPr>
            <w:r w:rsidRPr="00CE5F92">
              <w:rPr>
                <w:lang w:val="ro-MD"/>
              </w:rPr>
              <w:t>Categoria de lucrări:</w:t>
            </w:r>
          </w:p>
          <w:p w14:paraId="533DB041" w14:textId="77777777" w:rsidR="00391CB7" w:rsidRPr="00CE5F92" w:rsidRDefault="00391CB7" w:rsidP="00F735C4">
            <w:pPr>
              <w:tabs>
                <w:tab w:val="left" w:pos="567"/>
              </w:tabs>
              <w:rPr>
                <w:lang w:val="ro-MD"/>
              </w:rPr>
            </w:pPr>
            <w:r w:rsidRPr="00CE5F92">
              <w:rPr>
                <w:lang w:val="ro-MD"/>
              </w:rPr>
              <w:t>__________________</w:t>
            </w:r>
          </w:p>
          <w:p w14:paraId="009F8090" w14:textId="77777777" w:rsidR="00391CB7" w:rsidRPr="00CE5F92" w:rsidRDefault="00391CB7" w:rsidP="00F735C4">
            <w:pPr>
              <w:tabs>
                <w:tab w:val="left" w:pos="567"/>
              </w:tabs>
              <w:rPr>
                <w:lang w:val="ro-MD"/>
              </w:rPr>
            </w:pPr>
            <w:r w:rsidRPr="00CE5F92">
              <w:rPr>
                <w:lang w:val="ro-MD"/>
              </w:rPr>
              <w:t>__________________</w:t>
            </w:r>
          </w:p>
          <w:p w14:paraId="0213CAB7" w14:textId="77777777" w:rsidR="00391CB7" w:rsidRPr="00CE5F92" w:rsidRDefault="00391CB7" w:rsidP="00F735C4">
            <w:pPr>
              <w:tabs>
                <w:tab w:val="left" w:pos="567"/>
              </w:tabs>
              <w:rPr>
                <w:lang w:val="ro-MD"/>
              </w:rPr>
            </w:pPr>
          </w:p>
        </w:tc>
        <w:tc>
          <w:tcPr>
            <w:tcW w:w="1035" w:type="dxa"/>
          </w:tcPr>
          <w:p w14:paraId="4C547D03" w14:textId="77777777" w:rsidR="00391CB7" w:rsidRPr="00CE5F92" w:rsidRDefault="00391CB7" w:rsidP="00F735C4">
            <w:pPr>
              <w:tabs>
                <w:tab w:val="left" w:pos="567"/>
              </w:tabs>
              <w:rPr>
                <w:lang w:val="ro-MD"/>
              </w:rPr>
            </w:pPr>
          </w:p>
        </w:tc>
        <w:tc>
          <w:tcPr>
            <w:tcW w:w="1215" w:type="dxa"/>
          </w:tcPr>
          <w:p w14:paraId="604CB9B5" w14:textId="77777777" w:rsidR="00391CB7" w:rsidRPr="00CE5F92" w:rsidRDefault="00391CB7" w:rsidP="00F735C4">
            <w:pPr>
              <w:tabs>
                <w:tab w:val="left" w:pos="567"/>
              </w:tabs>
              <w:rPr>
                <w:lang w:val="ro-MD"/>
              </w:rPr>
            </w:pPr>
          </w:p>
        </w:tc>
        <w:tc>
          <w:tcPr>
            <w:tcW w:w="1005" w:type="dxa"/>
            <w:gridSpan w:val="2"/>
          </w:tcPr>
          <w:p w14:paraId="7A7D4FA2" w14:textId="77777777" w:rsidR="00391CB7" w:rsidRPr="00CE5F92" w:rsidRDefault="00391CB7" w:rsidP="00F735C4">
            <w:pPr>
              <w:tabs>
                <w:tab w:val="left" w:pos="567"/>
              </w:tabs>
              <w:rPr>
                <w:lang w:val="ro-MD"/>
              </w:rPr>
            </w:pPr>
          </w:p>
        </w:tc>
        <w:tc>
          <w:tcPr>
            <w:tcW w:w="990" w:type="dxa"/>
            <w:gridSpan w:val="2"/>
          </w:tcPr>
          <w:p w14:paraId="3464F5DC" w14:textId="77777777" w:rsidR="00391CB7" w:rsidRPr="00CE5F92" w:rsidRDefault="00391CB7" w:rsidP="00F735C4">
            <w:pPr>
              <w:tabs>
                <w:tab w:val="left" w:pos="567"/>
              </w:tabs>
              <w:rPr>
                <w:lang w:val="ro-MD"/>
              </w:rPr>
            </w:pPr>
          </w:p>
        </w:tc>
        <w:tc>
          <w:tcPr>
            <w:tcW w:w="1245" w:type="dxa"/>
          </w:tcPr>
          <w:p w14:paraId="2038C414" w14:textId="77777777" w:rsidR="00391CB7" w:rsidRPr="00CE5F92" w:rsidRDefault="00391CB7" w:rsidP="00F735C4">
            <w:pPr>
              <w:tabs>
                <w:tab w:val="left" w:pos="567"/>
              </w:tabs>
              <w:rPr>
                <w:lang w:val="ro-MD"/>
              </w:rPr>
            </w:pPr>
          </w:p>
        </w:tc>
      </w:tr>
    </w:tbl>
    <w:p w14:paraId="369FEC69" w14:textId="77777777" w:rsidR="00391CB7" w:rsidRPr="00CE5F92" w:rsidRDefault="00391CB7" w:rsidP="00391CB7">
      <w:pPr>
        <w:jc w:val="both"/>
        <w:rPr>
          <w:lang w:val="ro-MD"/>
        </w:rPr>
      </w:pPr>
    </w:p>
    <w:p w14:paraId="303D49AB" w14:textId="77777777" w:rsidR="00391CB7" w:rsidRPr="00CE5F92" w:rsidRDefault="00391CB7" w:rsidP="00391CB7">
      <w:pPr>
        <w:jc w:val="both"/>
        <w:rPr>
          <w:lang w:val="ro-MD"/>
        </w:rPr>
      </w:pPr>
    </w:p>
    <w:p w14:paraId="3A3FF093" w14:textId="77777777" w:rsidR="00391CB7" w:rsidRPr="00CE5F92" w:rsidRDefault="00391CB7" w:rsidP="00391CB7">
      <w:pPr>
        <w:jc w:val="both"/>
        <w:rPr>
          <w:rFonts w:eastAsia="PMingLiU"/>
          <w:lang w:val="ro-MD" w:eastAsia="zh-CN"/>
        </w:rPr>
      </w:pPr>
      <w:r w:rsidRPr="00CE5F92">
        <w:rPr>
          <w:rFonts w:eastAsia="PMingLiU"/>
          <w:lang w:val="ro-MD" w:eastAsia="zh-CN"/>
        </w:rPr>
        <w:t>Semnat: _________________________________________</w:t>
      </w:r>
    </w:p>
    <w:p w14:paraId="41FD0DDF" w14:textId="77777777" w:rsidR="00391CB7" w:rsidRPr="00CE5F92" w:rsidRDefault="00391CB7" w:rsidP="00391CB7">
      <w:pPr>
        <w:jc w:val="both"/>
        <w:rPr>
          <w:rFonts w:eastAsia="PMingLiU"/>
          <w:lang w:val="ro-MD" w:eastAsia="zh-CN"/>
        </w:rPr>
      </w:pPr>
      <w:r w:rsidRPr="00CE5F92">
        <w:rPr>
          <w:rFonts w:eastAsia="PMingLiU"/>
          <w:lang w:val="ro-MD" w:eastAsia="zh-CN"/>
        </w:rPr>
        <w:t>Nume: __________________________________________</w:t>
      </w:r>
    </w:p>
    <w:p w14:paraId="2409EF04" w14:textId="77777777" w:rsidR="00391CB7" w:rsidRPr="00CE5F92" w:rsidRDefault="00391CB7" w:rsidP="00391CB7">
      <w:pPr>
        <w:jc w:val="both"/>
        <w:rPr>
          <w:rFonts w:eastAsia="PMingLiU"/>
          <w:lang w:val="ro-MD" w:eastAsia="zh-CN"/>
        </w:rPr>
      </w:pPr>
      <w:r w:rsidRPr="00CE5F92">
        <w:rPr>
          <w:rFonts w:eastAsia="PMingLiU"/>
          <w:lang w:val="ro-MD" w:eastAsia="zh-CN"/>
        </w:rPr>
        <w:t>Funcţia în cadrul întreprinderii: ____________________________</w:t>
      </w:r>
    </w:p>
    <w:p w14:paraId="2C233F7A" w14:textId="77777777" w:rsidR="00391CB7" w:rsidRPr="00CE5F92" w:rsidRDefault="00391CB7" w:rsidP="00391CB7">
      <w:pPr>
        <w:jc w:val="both"/>
        <w:rPr>
          <w:rFonts w:eastAsia="PMingLiU"/>
          <w:lang w:val="ro-MD" w:eastAsia="zh-CN"/>
        </w:rPr>
      </w:pPr>
      <w:r w:rsidRPr="00CE5F92">
        <w:rPr>
          <w:rFonts w:eastAsia="PMingLiU"/>
          <w:lang w:val="ro-MD" w:eastAsia="zh-CN"/>
        </w:rPr>
        <w:t>Denumirea întreprinderii: _________________________________</w:t>
      </w:r>
    </w:p>
    <w:p w14:paraId="5F46E8AF" w14:textId="77777777" w:rsidR="00391CB7" w:rsidRPr="00CE5F92" w:rsidRDefault="00391CB7" w:rsidP="00391CB7">
      <w:pPr>
        <w:jc w:val="both"/>
        <w:rPr>
          <w:rFonts w:eastAsia="PMingLiU"/>
          <w:lang w:val="ro-MD" w:eastAsia="zh-CN"/>
        </w:rPr>
      </w:pPr>
    </w:p>
    <w:p w14:paraId="351A249C" w14:textId="77777777" w:rsidR="00391CB7" w:rsidRPr="00CE5F92" w:rsidRDefault="00391CB7" w:rsidP="00E87C7F">
      <w:pPr>
        <w:tabs>
          <w:tab w:val="decimal" w:pos="8364"/>
        </w:tabs>
        <w:spacing w:line="276" w:lineRule="auto"/>
        <w:jc w:val="right"/>
        <w:rPr>
          <w:bCs/>
          <w:color w:val="000000"/>
          <w:lang w:val="ro-MD"/>
        </w:rPr>
      </w:pPr>
    </w:p>
    <w:p w14:paraId="307E9A98" w14:textId="77777777" w:rsidR="00391CB7" w:rsidRPr="00CE5F92" w:rsidRDefault="00391CB7" w:rsidP="00E87C7F">
      <w:pPr>
        <w:tabs>
          <w:tab w:val="decimal" w:pos="8364"/>
        </w:tabs>
        <w:spacing w:line="276" w:lineRule="auto"/>
        <w:jc w:val="right"/>
        <w:rPr>
          <w:bCs/>
          <w:color w:val="000000"/>
          <w:lang w:val="ro-MD"/>
        </w:rPr>
      </w:pPr>
    </w:p>
    <w:p w14:paraId="2E7320FD" w14:textId="77777777" w:rsidR="00391CB7" w:rsidRPr="00CE5F92" w:rsidRDefault="00391CB7" w:rsidP="00E87C7F">
      <w:pPr>
        <w:tabs>
          <w:tab w:val="decimal" w:pos="8364"/>
        </w:tabs>
        <w:spacing w:line="276" w:lineRule="auto"/>
        <w:jc w:val="right"/>
        <w:rPr>
          <w:bCs/>
          <w:color w:val="000000"/>
          <w:lang w:val="ro-MD"/>
        </w:rPr>
      </w:pPr>
    </w:p>
    <w:p w14:paraId="5C2ED2D1" w14:textId="77777777" w:rsidR="00391CB7" w:rsidRPr="00CE5F92" w:rsidRDefault="00391CB7" w:rsidP="00E87C7F">
      <w:pPr>
        <w:tabs>
          <w:tab w:val="decimal" w:pos="8364"/>
        </w:tabs>
        <w:spacing w:line="276" w:lineRule="auto"/>
        <w:jc w:val="right"/>
        <w:rPr>
          <w:bCs/>
          <w:color w:val="000000"/>
          <w:lang w:val="ro-MD"/>
        </w:rPr>
      </w:pPr>
    </w:p>
    <w:p w14:paraId="2C138775" w14:textId="77777777" w:rsidR="00391CB7" w:rsidRPr="00CE5F92" w:rsidRDefault="00391CB7" w:rsidP="00E87C7F">
      <w:pPr>
        <w:tabs>
          <w:tab w:val="decimal" w:pos="8364"/>
        </w:tabs>
        <w:spacing w:line="276" w:lineRule="auto"/>
        <w:jc w:val="right"/>
        <w:rPr>
          <w:bCs/>
          <w:color w:val="000000"/>
          <w:lang w:val="ro-MD"/>
        </w:rPr>
      </w:pPr>
    </w:p>
    <w:p w14:paraId="35456AF0" w14:textId="77777777" w:rsidR="00391CB7" w:rsidRPr="00CE5F92" w:rsidRDefault="00391CB7" w:rsidP="00E87C7F">
      <w:pPr>
        <w:tabs>
          <w:tab w:val="decimal" w:pos="8364"/>
        </w:tabs>
        <w:spacing w:line="276" w:lineRule="auto"/>
        <w:jc w:val="right"/>
        <w:rPr>
          <w:bCs/>
          <w:color w:val="000000"/>
          <w:lang w:val="ro-MD"/>
        </w:rPr>
      </w:pPr>
    </w:p>
    <w:p w14:paraId="60D4A4C5" w14:textId="77777777" w:rsidR="00391CB7" w:rsidRPr="00CE5F92" w:rsidRDefault="00391CB7" w:rsidP="00E87C7F">
      <w:pPr>
        <w:tabs>
          <w:tab w:val="decimal" w:pos="8364"/>
        </w:tabs>
        <w:spacing w:line="276" w:lineRule="auto"/>
        <w:jc w:val="right"/>
        <w:rPr>
          <w:bCs/>
          <w:color w:val="000000"/>
          <w:lang w:val="ro-MD"/>
        </w:rPr>
      </w:pPr>
    </w:p>
    <w:p w14:paraId="24C8E144" w14:textId="77777777" w:rsidR="00391CB7" w:rsidRPr="00CE5F92" w:rsidRDefault="00391CB7" w:rsidP="00E87C7F">
      <w:pPr>
        <w:tabs>
          <w:tab w:val="decimal" w:pos="8364"/>
        </w:tabs>
        <w:spacing w:line="276" w:lineRule="auto"/>
        <w:jc w:val="right"/>
        <w:rPr>
          <w:bCs/>
          <w:color w:val="000000"/>
          <w:lang w:val="ro-MD"/>
        </w:rPr>
      </w:pPr>
    </w:p>
    <w:p w14:paraId="67403150" w14:textId="77777777" w:rsidR="00391CB7" w:rsidRPr="00CE5F92" w:rsidRDefault="00391CB7" w:rsidP="00E87C7F">
      <w:pPr>
        <w:tabs>
          <w:tab w:val="decimal" w:pos="8364"/>
        </w:tabs>
        <w:spacing w:line="276" w:lineRule="auto"/>
        <w:jc w:val="right"/>
        <w:rPr>
          <w:bCs/>
          <w:color w:val="000000"/>
          <w:lang w:val="ro-MD"/>
        </w:rPr>
      </w:pPr>
    </w:p>
    <w:p w14:paraId="2CF88797" w14:textId="1EABEF7F" w:rsidR="00391CB7" w:rsidRPr="00CE5F92" w:rsidRDefault="00391CB7" w:rsidP="00E87C7F">
      <w:pPr>
        <w:tabs>
          <w:tab w:val="decimal" w:pos="8364"/>
        </w:tabs>
        <w:spacing w:line="276" w:lineRule="auto"/>
        <w:jc w:val="right"/>
        <w:rPr>
          <w:bCs/>
          <w:color w:val="000000"/>
          <w:lang w:val="ro-MD"/>
        </w:rPr>
      </w:pPr>
    </w:p>
    <w:p w14:paraId="450FA1F2" w14:textId="77777777" w:rsidR="000D4523" w:rsidRPr="00CE5F92" w:rsidRDefault="000D4523" w:rsidP="00E87C7F">
      <w:pPr>
        <w:tabs>
          <w:tab w:val="decimal" w:pos="8364"/>
        </w:tabs>
        <w:spacing w:line="276" w:lineRule="auto"/>
        <w:jc w:val="right"/>
        <w:rPr>
          <w:bCs/>
          <w:color w:val="000000"/>
          <w:lang w:val="ro-MD"/>
        </w:rPr>
      </w:pPr>
    </w:p>
    <w:p w14:paraId="3DDCFBE2" w14:textId="77777777" w:rsidR="00391CB7" w:rsidRPr="00CE5F92" w:rsidRDefault="00391CB7" w:rsidP="00E87C7F">
      <w:pPr>
        <w:tabs>
          <w:tab w:val="decimal" w:pos="8364"/>
        </w:tabs>
        <w:spacing w:line="276" w:lineRule="auto"/>
        <w:jc w:val="right"/>
        <w:rPr>
          <w:bCs/>
          <w:color w:val="000000"/>
          <w:lang w:val="ro-MD"/>
        </w:rPr>
      </w:pPr>
    </w:p>
    <w:p w14:paraId="19E78FC7" w14:textId="77777777" w:rsidR="002C0F9F" w:rsidRPr="00CE5F92" w:rsidRDefault="002C0F9F" w:rsidP="00E87C7F">
      <w:pPr>
        <w:tabs>
          <w:tab w:val="decimal" w:pos="8364"/>
        </w:tabs>
        <w:spacing w:line="276" w:lineRule="auto"/>
        <w:jc w:val="right"/>
        <w:rPr>
          <w:bCs/>
          <w:color w:val="000000"/>
          <w:lang w:val="ro-MD"/>
        </w:rPr>
      </w:pPr>
    </w:p>
    <w:p w14:paraId="0D5829CB" w14:textId="77777777" w:rsidR="002F2B8A" w:rsidRPr="00CE5F92" w:rsidRDefault="002F2B8A" w:rsidP="00E87C7F">
      <w:pPr>
        <w:tabs>
          <w:tab w:val="decimal" w:pos="8364"/>
        </w:tabs>
        <w:spacing w:line="276" w:lineRule="auto"/>
        <w:jc w:val="right"/>
        <w:rPr>
          <w:bCs/>
          <w:color w:val="000000"/>
          <w:lang w:val="ro-MD"/>
        </w:rPr>
      </w:pPr>
    </w:p>
    <w:p w14:paraId="131013C8" w14:textId="0B59C145" w:rsidR="00742EC6" w:rsidRPr="00CE5F92" w:rsidRDefault="00742EC6" w:rsidP="00E87C7F">
      <w:pPr>
        <w:tabs>
          <w:tab w:val="decimal" w:pos="8364"/>
        </w:tabs>
        <w:spacing w:line="276" w:lineRule="auto"/>
        <w:jc w:val="right"/>
        <w:rPr>
          <w:bCs/>
          <w:color w:val="000000"/>
          <w:lang w:val="ro-MD"/>
        </w:rPr>
      </w:pPr>
      <w:r w:rsidRPr="00CE5F92">
        <w:rPr>
          <w:bCs/>
          <w:color w:val="000000"/>
          <w:lang w:val="ro-MD"/>
        </w:rPr>
        <w:t xml:space="preserve"> Anexa nr.</w:t>
      </w:r>
      <w:r w:rsidR="00E87C7F" w:rsidRPr="00CE5F92">
        <w:rPr>
          <w:bCs/>
          <w:color w:val="000000"/>
          <w:lang w:val="ro-MD"/>
        </w:rPr>
        <w:t xml:space="preserve"> </w:t>
      </w:r>
      <w:r w:rsidR="00391CB7" w:rsidRPr="00CE5F92">
        <w:rPr>
          <w:bCs/>
          <w:color w:val="000000"/>
          <w:lang w:val="ro-MD"/>
        </w:rPr>
        <w:t>5</w:t>
      </w:r>
    </w:p>
    <w:p w14:paraId="60706878" w14:textId="6AD38D96" w:rsidR="00101CBC" w:rsidRPr="00CE5F92" w:rsidRDefault="00742EC6" w:rsidP="00742EC6">
      <w:pPr>
        <w:tabs>
          <w:tab w:val="left" w:pos="567"/>
        </w:tabs>
        <w:jc w:val="right"/>
        <w:rPr>
          <w:rFonts w:eastAsia="PMingLiU"/>
          <w:b/>
          <w:lang w:val="ro-MD" w:eastAsia="zh-CN"/>
        </w:rPr>
      </w:pPr>
      <w:r w:rsidRPr="00CE5F92">
        <w:rPr>
          <w:lang w:val="ro-MD"/>
        </w:rPr>
        <w:t>la Documentația standard</w:t>
      </w:r>
    </w:p>
    <w:p w14:paraId="5364B2A3" w14:textId="77777777" w:rsidR="00B65C93" w:rsidRPr="00CE5F92" w:rsidRDefault="00B65C93" w:rsidP="00B322B4">
      <w:pPr>
        <w:tabs>
          <w:tab w:val="left" w:pos="567"/>
        </w:tabs>
        <w:jc w:val="center"/>
        <w:rPr>
          <w:rFonts w:eastAsia="PMingLiU"/>
          <w:lang w:val="ro-MD" w:eastAsia="zh-CN"/>
        </w:rPr>
      </w:pPr>
    </w:p>
    <w:p w14:paraId="5925F865" w14:textId="77777777" w:rsidR="00F5261B" w:rsidRPr="00CE5F92" w:rsidRDefault="00F5261B" w:rsidP="00F5261B">
      <w:pPr>
        <w:tabs>
          <w:tab w:val="left" w:pos="567"/>
        </w:tabs>
        <w:rPr>
          <w:b/>
          <w:lang w:val="ro-MD"/>
        </w:rPr>
      </w:pPr>
      <w:bookmarkStart w:id="1" w:name="_Toc449692096"/>
      <w:bookmarkEnd w:id="0"/>
    </w:p>
    <w:p w14:paraId="20B72B16" w14:textId="77777777" w:rsidR="00F5261B" w:rsidRPr="00CE5F92" w:rsidRDefault="00F5261B" w:rsidP="00F5261B">
      <w:pPr>
        <w:tabs>
          <w:tab w:val="left" w:pos="567"/>
        </w:tabs>
        <w:jc w:val="center"/>
        <w:rPr>
          <w:sz w:val="28"/>
          <w:szCs w:val="28"/>
          <w:lang w:val="ro-MD"/>
        </w:rPr>
      </w:pPr>
      <w:r w:rsidRPr="00CE5F92">
        <w:rPr>
          <w:b/>
          <w:sz w:val="28"/>
          <w:szCs w:val="28"/>
          <w:lang w:val="ro-MD"/>
        </w:rPr>
        <w:t>CERERE DE PARTICIPARE</w:t>
      </w:r>
    </w:p>
    <w:p w14:paraId="2DFCB027" w14:textId="77777777" w:rsidR="00F5261B" w:rsidRPr="00CE5F92" w:rsidRDefault="00F5261B" w:rsidP="00F5261B">
      <w:pPr>
        <w:tabs>
          <w:tab w:val="left" w:pos="-142"/>
        </w:tabs>
        <w:spacing w:before="240"/>
        <w:jc w:val="center"/>
        <w:rPr>
          <w:lang w:val="ro-MD"/>
        </w:rPr>
      </w:pPr>
    </w:p>
    <w:p w14:paraId="51FE94BE" w14:textId="77777777" w:rsidR="00F5261B" w:rsidRPr="00CE5F92" w:rsidRDefault="00F5261B" w:rsidP="00F5261B">
      <w:pPr>
        <w:tabs>
          <w:tab w:val="left" w:pos="-142"/>
        </w:tabs>
        <w:spacing w:before="240"/>
        <w:jc w:val="center"/>
        <w:rPr>
          <w:lang w:val="ro-MD"/>
        </w:rPr>
      </w:pPr>
      <w:r w:rsidRPr="00CE5F92">
        <w:rPr>
          <w:lang w:val="ro-MD"/>
        </w:rPr>
        <w:t>Către_________________________________________________________________________</w:t>
      </w:r>
      <w:r w:rsidRPr="00CE5F92">
        <w:rPr>
          <w:lang w:val="ro-MD"/>
        </w:rPr>
        <w:softHyphen/>
      </w:r>
      <w:r w:rsidRPr="00CE5F92">
        <w:rPr>
          <w:lang w:val="ro-MD"/>
        </w:rPr>
        <w:softHyphen/>
      </w:r>
      <w:r w:rsidRPr="00CE5F92">
        <w:rPr>
          <w:lang w:val="ro-MD"/>
        </w:rPr>
        <w:softHyphen/>
        <w:t xml:space="preserve">                                                      (denumirea autorităţii contractante şi adresa completă)</w:t>
      </w:r>
    </w:p>
    <w:p w14:paraId="2E9D2F4A" w14:textId="77777777" w:rsidR="00F5261B" w:rsidRPr="00CE5F92" w:rsidRDefault="00F5261B" w:rsidP="00F5261B">
      <w:pPr>
        <w:tabs>
          <w:tab w:val="left" w:pos="567"/>
        </w:tabs>
        <w:spacing w:line="360" w:lineRule="auto"/>
        <w:jc w:val="both"/>
        <w:rPr>
          <w:lang w:val="ro-MD"/>
        </w:rPr>
      </w:pPr>
    </w:p>
    <w:p w14:paraId="5F2C03CC" w14:textId="77777777" w:rsidR="00F5261B" w:rsidRPr="00CE5F92" w:rsidRDefault="00F5261B" w:rsidP="00F5261B">
      <w:pPr>
        <w:tabs>
          <w:tab w:val="left" w:pos="567"/>
        </w:tabs>
        <w:spacing w:line="360" w:lineRule="auto"/>
        <w:jc w:val="both"/>
        <w:rPr>
          <w:lang w:val="ro-MD"/>
        </w:rPr>
      </w:pPr>
      <w:r w:rsidRPr="00CE5F92">
        <w:rPr>
          <w:b/>
          <w:lang w:val="ro-MD"/>
        </w:rPr>
        <w:t>Stimaţi domni</w:t>
      </w:r>
      <w:r w:rsidRPr="00CE5F92">
        <w:rPr>
          <w:lang w:val="ro-MD"/>
        </w:rPr>
        <w:t>,</w:t>
      </w:r>
    </w:p>
    <w:p w14:paraId="369A81C0" w14:textId="77777777" w:rsidR="00F5261B" w:rsidRPr="00CE5F92" w:rsidRDefault="00F5261B" w:rsidP="00F5261B">
      <w:pPr>
        <w:tabs>
          <w:tab w:val="left" w:pos="567"/>
        </w:tabs>
        <w:spacing w:line="360" w:lineRule="auto"/>
        <w:jc w:val="both"/>
        <w:rPr>
          <w:lang w:val="ro-MD"/>
        </w:rPr>
      </w:pPr>
      <w:r w:rsidRPr="00CE5F92">
        <w:rPr>
          <w:lang w:val="ro-MD"/>
        </w:rPr>
        <w:t>Ca urmare a anunțului/invitației de participare</w:t>
      </w:r>
      <w:r w:rsidR="00FB1667" w:rsidRPr="00CE5F92">
        <w:rPr>
          <w:lang w:val="ro-MD"/>
        </w:rPr>
        <w:t>/de pre</w:t>
      </w:r>
      <w:r w:rsidR="00657833" w:rsidRPr="00CE5F92">
        <w:rPr>
          <w:lang w:val="ro-MD"/>
        </w:rPr>
        <w:t>s</w:t>
      </w:r>
      <w:r w:rsidR="00FB1667" w:rsidRPr="00CE5F92">
        <w:rPr>
          <w:lang w:val="ro-MD"/>
        </w:rPr>
        <w:t>elecție</w:t>
      </w:r>
      <w:r w:rsidRPr="00CE5F92">
        <w:rPr>
          <w:lang w:val="ro-MD"/>
        </w:rPr>
        <w:t xml:space="preserve"> apărut în Buletinul </w:t>
      </w:r>
      <w:r w:rsidR="007E463D" w:rsidRPr="00CE5F92">
        <w:rPr>
          <w:lang w:val="ro-MD"/>
        </w:rPr>
        <w:t>a</w:t>
      </w:r>
      <w:r w:rsidRPr="00CE5F92">
        <w:rPr>
          <w:lang w:val="ro-MD"/>
        </w:rPr>
        <w:t xml:space="preserve">chizițiilor </w:t>
      </w:r>
      <w:r w:rsidR="007E463D" w:rsidRPr="00CE5F92">
        <w:rPr>
          <w:lang w:val="ro-MD"/>
        </w:rPr>
        <w:t>p</w:t>
      </w:r>
      <w:r w:rsidRPr="00CE5F92">
        <w:rPr>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CE5F92">
        <w:rPr>
          <w:lang w:val="ro-MD"/>
        </w:rPr>
        <w:t>/candidatului</w:t>
      </w:r>
      <w:r w:rsidRPr="00CE5F92">
        <w:rPr>
          <w:lang w:val="ro-MD"/>
        </w:rPr>
        <w:t xml:space="preserve">), am luat cunoștință de condițiile și </w:t>
      </w:r>
      <w:r w:rsidR="00F24A96" w:rsidRPr="00CE5F92">
        <w:rPr>
          <w:lang w:val="ro-MD"/>
        </w:rPr>
        <w:t xml:space="preserve">de </w:t>
      </w:r>
      <w:r w:rsidRPr="00CE5F92">
        <w:rPr>
          <w:lang w:val="ro-MD"/>
        </w:rPr>
        <w:t xml:space="preserve">cerințele expuse în documentația de atribuire și </w:t>
      </w:r>
      <w:r w:rsidR="001B1E45" w:rsidRPr="00CE5F92">
        <w:rPr>
          <w:lang w:val="ro-MD"/>
        </w:rPr>
        <w:t xml:space="preserve">ne </w:t>
      </w:r>
      <w:r w:rsidRPr="00CE5F92">
        <w:rPr>
          <w:lang w:val="ro-MD"/>
        </w:rPr>
        <w:t>exprimăm</w:t>
      </w:r>
      <w:r w:rsidR="001B1E45" w:rsidRPr="00CE5F92">
        <w:rPr>
          <w:lang w:val="ro-MD"/>
        </w:rPr>
        <w:t>,</w:t>
      </w:r>
      <w:r w:rsidRPr="00CE5F92">
        <w:rPr>
          <w:lang w:val="ro-MD"/>
        </w:rPr>
        <w:t xml:space="preserve">  prin prezenta</w:t>
      </w:r>
      <w:r w:rsidR="001B1E45" w:rsidRPr="00CE5F92">
        <w:rPr>
          <w:lang w:val="ro-MD"/>
        </w:rPr>
        <w:t>,</w:t>
      </w:r>
      <w:r w:rsidRPr="00CE5F92">
        <w:rPr>
          <w:lang w:val="ro-MD"/>
        </w:rPr>
        <w:t xml:space="preserve">  interesul de a participa, în calitate de ofertant/candidat,  neav</w:t>
      </w:r>
      <w:r w:rsidR="009C1502" w:rsidRPr="00CE5F92">
        <w:rPr>
          <w:lang w:val="ro-MD"/>
        </w:rPr>
        <w:t>î</w:t>
      </w:r>
      <w:r w:rsidRPr="00CE5F92">
        <w:rPr>
          <w:lang w:val="ro-MD"/>
        </w:rPr>
        <w:t xml:space="preserve">nd obiecții la </w:t>
      </w:r>
      <w:r w:rsidR="008B330F" w:rsidRPr="00CE5F92">
        <w:rPr>
          <w:lang w:val="ro-MD"/>
        </w:rPr>
        <w:t>documentația de atribuire</w:t>
      </w:r>
      <w:r w:rsidRPr="00CE5F92">
        <w:rPr>
          <w:lang w:val="ro-MD"/>
        </w:rPr>
        <w:t xml:space="preserve">. </w:t>
      </w:r>
    </w:p>
    <w:p w14:paraId="60707804" w14:textId="77777777" w:rsidR="00E706C1" w:rsidRPr="00CE5F92" w:rsidRDefault="00E706C1" w:rsidP="00F5261B">
      <w:pPr>
        <w:tabs>
          <w:tab w:val="left" w:pos="567"/>
        </w:tabs>
        <w:spacing w:line="360" w:lineRule="auto"/>
        <w:rPr>
          <w:lang w:val="ro-MD"/>
        </w:rPr>
      </w:pPr>
    </w:p>
    <w:p w14:paraId="55B9266A" w14:textId="77777777" w:rsidR="00F5261B" w:rsidRPr="00CE5F92" w:rsidRDefault="00F5261B" w:rsidP="00F5261B">
      <w:pPr>
        <w:tabs>
          <w:tab w:val="left" w:pos="567"/>
        </w:tabs>
        <w:spacing w:line="360" w:lineRule="auto"/>
        <w:rPr>
          <w:lang w:val="ro-MD"/>
        </w:rPr>
      </w:pPr>
      <w:r w:rsidRPr="00CE5F92">
        <w:rPr>
          <w:lang w:val="ro-MD"/>
        </w:rPr>
        <w:t>Data completării . . . . . . . . . . . . .</w:t>
      </w:r>
      <w:r w:rsidRPr="00CE5F92">
        <w:rPr>
          <w:lang w:val="ro-MD"/>
        </w:rPr>
        <w:tab/>
        <w:t>Cu stimă,</w:t>
      </w:r>
    </w:p>
    <w:p w14:paraId="3B039F1A" w14:textId="77777777" w:rsidR="00F5261B" w:rsidRPr="00CE5F92" w:rsidRDefault="00F5261B" w:rsidP="00F5261B">
      <w:pPr>
        <w:tabs>
          <w:tab w:val="left" w:pos="567"/>
        </w:tabs>
        <w:spacing w:line="360" w:lineRule="auto"/>
        <w:jc w:val="right"/>
        <w:rPr>
          <w:lang w:val="ro-MD"/>
        </w:rPr>
      </w:pPr>
      <w:r w:rsidRPr="00CE5F92">
        <w:rPr>
          <w:lang w:val="ro-MD"/>
        </w:rPr>
        <w:t>Ofertant</w:t>
      </w:r>
      <w:r w:rsidR="00FB1667" w:rsidRPr="00CE5F92">
        <w:rPr>
          <w:lang w:val="ro-MD"/>
        </w:rPr>
        <w:t>/candidat</w:t>
      </w:r>
    </w:p>
    <w:p w14:paraId="14FB862F" w14:textId="77777777" w:rsidR="00F5261B" w:rsidRPr="00CE5F92" w:rsidRDefault="00F5261B" w:rsidP="00F5261B">
      <w:pPr>
        <w:tabs>
          <w:tab w:val="left" w:pos="567"/>
        </w:tabs>
        <w:spacing w:line="360" w:lineRule="auto"/>
        <w:jc w:val="right"/>
        <w:rPr>
          <w:lang w:val="ro-MD"/>
        </w:rPr>
      </w:pPr>
      <w:r w:rsidRPr="00CE5F92">
        <w:rPr>
          <w:lang w:val="ro-MD"/>
        </w:rPr>
        <w:t>. . . . . . . . . . . . . . . . . . . . . . . .</w:t>
      </w:r>
    </w:p>
    <w:p w14:paraId="10577578" w14:textId="77777777" w:rsidR="00F5261B" w:rsidRPr="00CE5F92" w:rsidRDefault="00F5261B" w:rsidP="00F5261B">
      <w:pPr>
        <w:tabs>
          <w:tab w:val="left" w:pos="567"/>
        </w:tabs>
        <w:spacing w:line="360" w:lineRule="auto"/>
        <w:jc w:val="right"/>
        <w:rPr>
          <w:lang w:val="ro-MD"/>
        </w:rPr>
      </w:pPr>
      <w:r w:rsidRPr="00CE5F92">
        <w:rPr>
          <w:lang w:val="ro-MD"/>
        </w:rPr>
        <w:t>(semnătura autorizată)</w:t>
      </w:r>
    </w:p>
    <w:p w14:paraId="06423F82" w14:textId="77777777" w:rsidR="00227348" w:rsidRPr="00CE5F92" w:rsidRDefault="00227348" w:rsidP="00950D18">
      <w:pPr>
        <w:tabs>
          <w:tab w:val="left" w:pos="567"/>
        </w:tabs>
        <w:spacing w:line="360" w:lineRule="auto"/>
        <w:rPr>
          <w:lang w:val="ro-MD"/>
        </w:rPr>
      </w:pPr>
    </w:p>
    <w:p w14:paraId="368B1992" w14:textId="77777777" w:rsidR="0033109C" w:rsidRPr="00CE5F92" w:rsidRDefault="0033109C" w:rsidP="00950D18">
      <w:pPr>
        <w:tabs>
          <w:tab w:val="left" w:pos="567"/>
        </w:tabs>
        <w:spacing w:line="360" w:lineRule="auto"/>
        <w:rPr>
          <w:lang w:val="ro-MD"/>
        </w:rPr>
      </w:pPr>
    </w:p>
    <w:p w14:paraId="1160CA7D" w14:textId="77777777" w:rsidR="00B65C93" w:rsidRPr="00CE5F92" w:rsidRDefault="00B65C93" w:rsidP="00950D18">
      <w:pPr>
        <w:tabs>
          <w:tab w:val="left" w:pos="567"/>
        </w:tabs>
        <w:spacing w:line="360" w:lineRule="auto"/>
        <w:rPr>
          <w:lang w:val="ro-MD"/>
        </w:rPr>
      </w:pPr>
    </w:p>
    <w:p w14:paraId="4944C5B9" w14:textId="77777777" w:rsidR="00B65C93" w:rsidRPr="00CE5F92" w:rsidRDefault="00B65C93" w:rsidP="00950D18">
      <w:pPr>
        <w:tabs>
          <w:tab w:val="left" w:pos="567"/>
        </w:tabs>
        <w:spacing w:line="360" w:lineRule="auto"/>
        <w:rPr>
          <w:lang w:val="ro-MD"/>
        </w:rPr>
      </w:pPr>
    </w:p>
    <w:p w14:paraId="6E621967" w14:textId="77777777" w:rsidR="00B65C93" w:rsidRPr="00CE5F92" w:rsidRDefault="00B65C93" w:rsidP="00950D18">
      <w:pPr>
        <w:tabs>
          <w:tab w:val="left" w:pos="567"/>
        </w:tabs>
        <w:spacing w:line="360" w:lineRule="auto"/>
        <w:rPr>
          <w:lang w:val="ro-MD"/>
        </w:rPr>
      </w:pPr>
    </w:p>
    <w:p w14:paraId="44758465" w14:textId="77777777" w:rsidR="00B65C93" w:rsidRPr="00CE5F92" w:rsidRDefault="00B65C93" w:rsidP="00950D18">
      <w:pPr>
        <w:tabs>
          <w:tab w:val="left" w:pos="567"/>
        </w:tabs>
        <w:spacing w:line="360" w:lineRule="auto"/>
        <w:rPr>
          <w:lang w:val="ro-MD"/>
        </w:rPr>
      </w:pPr>
    </w:p>
    <w:p w14:paraId="6B64F9D2" w14:textId="77777777" w:rsidR="00B65C93" w:rsidRPr="00CE5F92" w:rsidRDefault="00B65C93" w:rsidP="00950D18">
      <w:pPr>
        <w:tabs>
          <w:tab w:val="left" w:pos="567"/>
        </w:tabs>
        <w:spacing w:line="360" w:lineRule="auto"/>
        <w:rPr>
          <w:lang w:val="ro-MD"/>
        </w:rPr>
      </w:pPr>
    </w:p>
    <w:p w14:paraId="1BD0D30B" w14:textId="77777777" w:rsidR="00B65C93" w:rsidRPr="00CE5F92" w:rsidRDefault="00B65C93" w:rsidP="00950D18">
      <w:pPr>
        <w:tabs>
          <w:tab w:val="left" w:pos="567"/>
        </w:tabs>
        <w:spacing w:line="360" w:lineRule="auto"/>
        <w:rPr>
          <w:lang w:val="ro-MD"/>
        </w:rPr>
      </w:pPr>
    </w:p>
    <w:p w14:paraId="353D1A40" w14:textId="77777777" w:rsidR="00B65C93" w:rsidRPr="00CE5F92" w:rsidRDefault="00B65C93" w:rsidP="00950D18">
      <w:pPr>
        <w:tabs>
          <w:tab w:val="left" w:pos="567"/>
        </w:tabs>
        <w:spacing w:line="360" w:lineRule="auto"/>
        <w:rPr>
          <w:lang w:val="ro-MD"/>
        </w:rPr>
      </w:pPr>
    </w:p>
    <w:p w14:paraId="0424C725" w14:textId="77777777" w:rsidR="00B65C93" w:rsidRPr="00CE5F92" w:rsidRDefault="00B65C93" w:rsidP="00950D18">
      <w:pPr>
        <w:tabs>
          <w:tab w:val="left" w:pos="567"/>
        </w:tabs>
        <w:spacing w:line="360" w:lineRule="auto"/>
        <w:rPr>
          <w:lang w:val="ro-MD"/>
        </w:rPr>
      </w:pPr>
    </w:p>
    <w:p w14:paraId="11F88B45" w14:textId="77777777" w:rsidR="00B65C93" w:rsidRPr="00CE5F92" w:rsidRDefault="00B65C93" w:rsidP="00950D18">
      <w:pPr>
        <w:tabs>
          <w:tab w:val="left" w:pos="567"/>
        </w:tabs>
        <w:spacing w:line="360" w:lineRule="auto"/>
        <w:rPr>
          <w:lang w:val="ro-MD"/>
        </w:rPr>
      </w:pPr>
    </w:p>
    <w:p w14:paraId="07038BB8" w14:textId="77777777" w:rsidR="00B65C93" w:rsidRPr="00CE5F92" w:rsidRDefault="00B65C93" w:rsidP="00950D18">
      <w:pPr>
        <w:tabs>
          <w:tab w:val="left" w:pos="567"/>
        </w:tabs>
        <w:spacing w:line="360" w:lineRule="auto"/>
        <w:rPr>
          <w:lang w:val="ro-MD"/>
        </w:rPr>
      </w:pPr>
    </w:p>
    <w:p w14:paraId="2E13C76B" w14:textId="77777777" w:rsidR="00B65C93" w:rsidRPr="00CE5F92" w:rsidRDefault="00B65C93" w:rsidP="00950D18">
      <w:pPr>
        <w:tabs>
          <w:tab w:val="left" w:pos="567"/>
        </w:tabs>
        <w:spacing w:line="360" w:lineRule="auto"/>
        <w:rPr>
          <w:lang w:val="ro-MD"/>
        </w:rPr>
      </w:pPr>
    </w:p>
    <w:p w14:paraId="47D628D7" w14:textId="77777777" w:rsidR="00B65C93" w:rsidRPr="00CE5F92" w:rsidRDefault="00B65C93" w:rsidP="00950D18">
      <w:pPr>
        <w:tabs>
          <w:tab w:val="left" w:pos="567"/>
        </w:tabs>
        <w:spacing w:line="360" w:lineRule="auto"/>
        <w:rPr>
          <w:lang w:val="ro-MD"/>
        </w:rPr>
      </w:pPr>
    </w:p>
    <w:p w14:paraId="490FC8F5" w14:textId="77777777" w:rsidR="002C0F9F" w:rsidRPr="00CE5F92" w:rsidRDefault="002C0F9F" w:rsidP="00E87C7F">
      <w:pPr>
        <w:tabs>
          <w:tab w:val="decimal" w:pos="8364"/>
        </w:tabs>
        <w:spacing w:line="276" w:lineRule="auto"/>
        <w:jc w:val="right"/>
        <w:rPr>
          <w:bCs/>
          <w:color w:val="000000"/>
          <w:lang w:val="ro-MD"/>
        </w:rPr>
      </w:pPr>
    </w:p>
    <w:p w14:paraId="66F5AEA0" w14:textId="63838EF2" w:rsidR="00E87C7F" w:rsidRPr="00CE5F92" w:rsidRDefault="00E87C7F" w:rsidP="00E87C7F">
      <w:pPr>
        <w:tabs>
          <w:tab w:val="decimal" w:pos="8364"/>
        </w:tabs>
        <w:spacing w:line="276" w:lineRule="auto"/>
        <w:jc w:val="right"/>
        <w:rPr>
          <w:bCs/>
          <w:color w:val="000000"/>
          <w:lang w:val="ro-MD"/>
        </w:rPr>
      </w:pPr>
      <w:r w:rsidRPr="00CE5F92">
        <w:rPr>
          <w:bCs/>
          <w:color w:val="000000"/>
          <w:lang w:val="ro-MD"/>
        </w:rPr>
        <w:t xml:space="preserve">   Anexa nr. </w:t>
      </w:r>
      <w:r w:rsidR="00391CB7" w:rsidRPr="00CE5F92">
        <w:rPr>
          <w:bCs/>
          <w:color w:val="000000"/>
          <w:lang w:val="ro-MD"/>
        </w:rPr>
        <w:t>6</w:t>
      </w:r>
    </w:p>
    <w:p w14:paraId="7A3919EC" w14:textId="77777777" w:rsidR="00E87C7F" w:rsidRPr="00CE5F92" w:rsidRDefault="00E87C7F" w:rsidP="00E87C7F">
      <w:pPr>
        <w:tabs>
          <w:tab w:val="left" w:pos="567"/>
        </w:tabs>
        <w:jc w:val="right"/>
        <w:rPr>
          <w:rFonts w:eastAsia="PMingLiU"/>
          <w:b/>
          <w:lang w:val="ro-MD" w:eastAsia="zh-CN"/>
        </w:rPr>
      </w:pPr>
      <w:r w:rsidRPr="00CE5F92">
        <w:rPr>
          <w:lang w:val="ro-MD"/>
        </w:rPr>
        <w:t>la Documentația standard</w:t>
      </w:r>
    </w:p>
    <w:p w14:paraId="0DF2F1BB" w14:textId="77777777" w:rsidR="00B65C93" w:rsidRPr="00CE5F92" w:rsidRDefault="00B65C93" w:rsidP="00950D18">
      <w:pPr>
        <w:tabs>
          <w:tab w:val="left" w:pos="567"/>
        </w:tabs>
        <w:spacing w:line="360" w:lineRule="auto"/>
        <w:rPr>
          <w:lang w:val="ro-MD"/>
        </w:rPr>
      </w:pPr>
    </w:p>
    <w:p w14:paraId="3C3054B9" w14:textId="77777777" w:rsidR="00BE49DD" w:rsidRPr="00CE5F92" w:rsidRDefault="00BE49DD" w:rsidP="00950D18">
      <w:pPr>
        <w:tabs>
          <w:tab w:val="left" w:pos="567"/>
        </w:tabs>
        <w:spacing w:line="360" w:lineRule="auto"/>
        <w:rPr>
          <w:lang w:val="ro-MD"/>
        </w:rPr>
      </w:pPr>
    </w:p>
    <w:p w14:paraId="252F031E" w14:textId="77777777" w:rsidR="00BB1EC7" w:rsidRPr="00CE5F92" w:rsidRDefault="00BB1EC7" w:rsidP="00BB1EC7">
      <w:pPr>
        <w:pStyle w:val="2"/>
        <w:tabs>
          <w:tab w:val="left" w:pos="567"/>
        </w:tabs>
        <w:spacing w:before="0"/>
        <w:jc w:val="center"/>
        <w:rPr>
          <w:rFonts w:ascii="Times New Roman" w:hAnsi="Times New Roman" w:cs="Times New Roman"/>
          <w:color w:val="auto"/>
          <w:sz w:val="24"/>
          <w:szCs w:val="24"/>
          <w:lang w:val="ro-MD"/>
        </w:rPr>
      </w:pPr>
      <w:r w:rsidRPr="00CE5F92">
        <w:rPr>
          <w:rFonts w:ascii="Times New Roman" w:hAnsi="Times New Roman" w:cs="Times New Roman"/>
          <w:color w:val="auto"/>
          <w:sz w:val="24"/>
          <w:szCs w:val="24"/>
          <w:lang w:val="ro-MD"/>
        </w:rPr>
        <w:t>DECLARAŢIE</w:t>
      </w:r>
    </w:p>
    <w:p w14:paraId="17975B6F" w14:textId="77777777" w:rsidR="003F2E01" w:rsidRPr="00CE5F92" w:rsidRDefault="00BB1EC7" w:rsidP="00BB1EC7">
      <w:pPr>
        <w:tabs>
          <w:tab w:val="left" w:pos="567"/>
        </w:tabs>
        <w:spacing w:line="360" w:lineRule="auto"/>
        <w:jc w:val="center"/>
        <w:rPr>
          <w:b/>
          <w:lang w:val="ro-MD"/>
        </w:rPr>
      </w:pPr>
      <w:r w:rsidRPr="00CE5F92">
        <w:rPr>
          <w:b/>
          <w:lang w:val="ro-MD"/>
        </w:rPr>
        <w:t>privind valabilitatea ofertei</w:t>
      </w:r>
    </w:p>
    <w:p w14:paraId="249B7A62" w14:textId="77777777" w:rsidR="00BB1EC7" w:rsidRPr="00CE5F92" w:rsidRDefault="00BB1EC7" w:rsidP="00950D18">
      <w:pPr>
        <w:tabs>
          <w:tab w:val="left" w:pos="567"/>
        </w:tabs>
        <w:spacing w:line="360" w:lineRule="auto"/>
        <w:rPr>
          <w:lang w:val="ro-MD"/>
        </w:rPr>
      </w:pPr>
    </w:p>
    <w:p w14:paraId="7BB2B8E5" w14:textId="77777777" w:rsidR="00211C74" w:rsidRPr="00CE5F92" w:rsidRDefault="00211C74" w:rsidP="00211C74">
      <w:pPr>
        <w:tabs>
          <w:tab w:val="left" w:pos="-142"/>
        </w:tabs>
        <w:spacing w:before="240"/>
        <w:jc w:val="center"/>
        <w:rPr>
          <w:lang w:val="ro-MD"/>
        </w:rPr>
      </w:pPr>
      <w:r w:rsidRPr="00CE5F92">
        <w:rPr>
          <w:lang w:val="ro-MD"/>
        </w:rPr>
        <w:t>Către_________________________________________________________________________</w:t>
      </w:r>
      <w:r w:rsidRPr="00CE5F92">
        <w:rPr>
          <w:lang w:val="ro-MD"/>
        </w:rPr>
        <w:softHyphen/>
      </w:r>
      <w:r w:rsidRPr="00CE5F92">
        <w:rPr>
          <w:lang w:val="ro-MD"/>
        </w:rPr>
        <w:softHyphen/>
      </w:r>
      <w:r w:rsidRPr="00CE5F92">
        <w:rPr>
          <w:lang w:val="ro-MD"/>
        </w:rPr>
        <w:softHyphen/>
      </w:r>
      <w:r w:rsidRPr="00CE5F92">
        <w:rPr>
          <w:sz w:val="20"/>
          <w:lang w:val="ro-MD"/>
        </w:rPr>
        <w:t>(</w:t>
      </w:r>
      <w:r w:rsidRPr="00CE5F92">
        <w:rPr>
          <w:i/>
          <w:sz w:val="20"/>
          <w:lang w:val="ro-MD"/>
        </w:rPr>
        <w:t>denumirea autorităţii contractante şi adresa completă</w:t>
      </w:r>
      <w:r w:rsidRPr="00CE5F92">
        <w:rPr>
          <w:sz w:val="20"/>
          <w:lang w:val="ro-MD"/>
        </w:rPr>
        <w:t>)</w:t>
      </w:r>
    </w:p>
    <w:p w14:paraId="126C2B58" w14:textId="77777777" w:rsidR="00211C74" w:rsidRPr="00CE5F92" w:rsidRDefault="00211C74" w:rsidP="00211C74">
      <w:pPr>
        <w:tabs>
          <w:tab w:val="left" w:pos="567"/>
        </w:tabs>
        <w:spacing w:line="360" w:lineRule="auto"/>
        <w:jc w:val="both"/>
        <w:rPr>
          <w:lang w:val="ro-MD"/>
        </w:rPr>
      </w:pPr>
    </w:p>
    <w:p w14:paraId="5AC79613" w14:textId="77777777" w:rsidR="00211C74" w:rsidRPr="00CE5F92" w:rsidRDefault="00211C74" w:rsidP="00211C74">
      <w:pPr>
        <w:tabs>
          <w:tab w:val="left" w:pos="567"/>
        </w:tabs>
        <w:spacing w:line="360" w:lineRule="auto"/>
        <w:jc w:val="both"/>
        <w:rPr>
          <w:lang w:val="ro-MD"/>
        </w:rPr>
      </w:pPr>
    </w:p>
    <w:p w14:paraId="35D53F34" w14:textId="77777777" w:rsidR="00211C74" w:rsidRPr="00CE5F92" w:rsidRDefault="00211C74" w:rsidP="00211C74">
      <w:pPr>
        <w:tabs>
          <w:tab w:val="left" w:pos="567"/>
        </w:tabs>
        <w:spacing w:line="360" w:lineRule="auto"/>
        <w:jc w:val="both"/>
        <w:rPr>
          <w:lang w:val="ro-MD"/>
        </w:rPr>
      </w:pPr>
      <w:r w:rsidRPr="00CE5F92">
        <w:rPr>
          <w:b/>
          <w:lang w:val="ro-MD"/>
        </w:rPr>
        <w:t>Stimaţi domni</w:t>
      </w:r>
      <w:r w:rsidRPr="00CE5F92">
        <w:rPr>
          <w:lang w:val="ro-MD"/>
        </w:rPr>
        <w:t>,</w:t>
      </w:r>
    </w:p>
    <w:p w14:paraId="50E681BC" w14:textId="77777777" w:rsidR="00BB1EC7" w:rsidRPr="00CE5F92" w:rsidRDefault="00BB1EC7" w:rsidP="00950D18">
      <w:pPr>
        <w:tabs>
          <w:tab w:val="left" w:pos="567"/>
        </w:tabs>
        <w:spacing w:line="360" w:lineRule="auto"/>
        <w:rPr>
          <w:lang w:val="ro-MD"/>
        </w:rPr>
      </w:pPr>
    </w:p>
    <w:p w14:paraId="360BECF4" w14:textId="77777777" w:rsidR="00211C74" w:rsidRPr="00CE5F92" w:rsidRDefault="00211C74" w:rsidP="00211C74">
      <w:pPr>
        <w:shd w:val="clear" w:color="auto" w:fill="FFFFFF" w:themeFill="background1"/>
        <w:spacing w:before="120"/>
        <w:rPr>
          <w:b/>
          <w:noProof w:val="0"/>
          <w:lang w:val="ro-MD" w:eastAsia="ru-RU"/>
        </w:rPr>
      </w:pPr>
      <w:r w:rsidRPr="00CE5F92">
        <w:rPr>
          <w:rFonts w:eastAsia="Calibri"/>
          <w:lang w:val="ro-MD"/>
        </w:rPr>
        <w:t xml:space="preserve">    Ne angajăm să menț</w:t>
      </w:r>
      <w:r w:rsidR="00BB1EC7" w:rsidRPr="00CE5F92">
        <w:rPr>
          <w:rFonts w:eastAsia="Calibri"/>
          <w:lang w:val="ro-MD"/>
        </w:rPr>
        <w:t>inem ofert</w:t>
      </w:r>
      <w:r w:rsidRPr="00CE5F92">
        <w:rPr>
          <w:rFonts w:eastAsia="Calibri"/>
          <w:lang w:val="ro-MD"/>
        </w:rPr>
        <w:t>a</w:t>
      </w:r>
      <w:r w:rsidR="00BB1EC7" w:rsidRPr="00CE5F92">
        <w:rPr>
          <w:rFonts w:eastAsia="Calibri"/>
          <w:lang w:val="ro-MD"/>
        </w:rPr>
        <w:t xml:space="preserve"> valabil</w:t>
      </w:r>
      <w:r w:rsidRPr="00CE5F92">
        <w:rPr>
          <w:rFonts w:eastAsia="Calibri"/>
          <w:lang w:val="ro-MD"/>
        </w:rPr>
        <w:t>ă,</w:t>
      </w:r>
      <w:r w:rsidR="00E706C1" w:rsidRPr="00CE5F92">
        <w:rPr>
          <w:rFonts w:eastAsia="Calibri"/>
          <w:lang w:val="ro-MD"/>
        </w:rPr>
        <w:t xml:space="preserve"> </w:t>
      </w:r>
      <w:r w:rsidRPr="00CE5F92">
        <w:rPr>
          <w:b/>
          <w:noProof w:val="0"/>
          <w:lang w:val="ro-MD" w:eastAsia="ru-RU"/>
        </w:rPr>
        <w:t xml:space="preserve">privind achiziționarea </w:t>
      </w:r>
      <w:r w:rsidRPr="00CE5F92">
        <w:rPr>
          <w:b/>
          <w:noProof w:val="0"/>
          <w:shd w:val="clear" w:color="auto" w:fill="FFFFFF" w:themeFill="background1"/>
          <w:lang w:val="ro-MD" w:eastAsia="ru-RU"/>
        </w:rPr>
        <w:t>_______________________</w:t>
      </w:r>
      <w:r w:rsidRPr="00CE5F92">
        <w:rPr>
          <w:b/>
          <w:noProof w:val="0"/>
          <w:shd w:val="clear" w:color="auto" w:fill="FFFFFF" w:themeFill="background1"/>
          <w:lang w:val="ro-MD" w:eastAsia="ru-RU"/>
        </w:rPr>
        <w:br/>
      </w:r>
      <w:r w:rsidR="00E706C1" w:rsidRPr="00CE5F92">
        <w:rPr>
          <w:noProof w:val="0"/>
          <w:sz w:val="20"/>
          <w:lang w:val="ro-MD" w:eastAsia="ru-RU"/>
        </w:rPr>
        <w:t xml:space="preserve">                                                                                                                                   </w:t>
      </w:r>
      <w:r w:rsidRPr="00CE5F92">
        <w:rPr>
          <w:noProof w:val="0"/>
          <w:sz w:val="20"/>
          <w:lang w:val="ro-MD" w:eastAsia="ru-RU"/>
        </w:rPr>
        <w:t>(se indică obiectul achiziției)</w:t>
      </w:r>
      <w:r w:rsidRPr="00CE5F92">
        <w:rPr>
          <w:b/>
          <w:noProof w:val="0"/>
          <w:lang w:val="ro-MD" w:eastAsia="ru-RU"/>
        </w:rPr>
        <w:br/>
        <w:t>prin procedura de achiziție__________________________</w:t>
      </w:r>
      <w:r w:rsidR="002927B7" w:rsidRPr="00CE5F92">
        <w:rPr>
          <w:b/>
          <w:noProof w:val="0"/>
          <w:lang w:val="ro-MD" w:eastAsia="ru-RU"/>
        </w:rPr>
        <w:t>___________,</w:t>
      </w:r>
      <w:r w:rsidRPr="00CE5F92">
        <w:rPr>
          <w:b/>
          <w:noProof w:val="0"/>
          <w:lang w:val="ro-MD" w:eastAsia="ru-RU"/>
        </w:rPr>
        <w:br/>
      </w:r>
      <w:r w:rsidR="00E706C1" w:rsidRPr="00CE5F92">
        <w:rPr>
          <w:noProof w:val="0"/>
          <w:sz w:val="20"/>
          <w:lang w:val="ro-MD" w:eastAsia="ru-RU"/>
        </w:rPr>
        <w:t xml:space="preserve">                                                                           </w:t>
      </w:r>
      <w:r w:rsidRPr="00CE5F92">
        <w:rPr>
          <w:noProof w:val="0"/>
          <w:sz w:val="20"/>
          <w:lang w:val="ro-MD" w:eastAsia="ru-RU"/>
        </w:rPr>
        <w:t>(tipul procedurii de achiziție)</w:t>
      </w:r>
    </w:p>
    <w:p w14:paraId="028E1673" w14:textId="77777777" w:rsidR="00BB1EC7" w:rsidRPr="00CE5F92" w:rsidRDefault="00BB1EC7" w:rsidP="00BB1EC7">
      <w:pPr>
        <w:autoSpaceDN w:val="0"/>
        <w:adjustRightInd w:val="0"/>
        <w:jc w:val="both"/>
        <w:rPr>
          <w:rFonts w:eastAsia="Calibri"/>
          <w:lang w:val="ro-MD"/>
        </w:rPr>
      </w:pPr>
      <w:r w:rsidRPr="00CE5F92">
        <w:rPr>
          <w:rFonts w:eastAsia="Calibri"/>
          <w:lang w:val="ro-MD"/>
        </w:rPr>
        <w:t>pentru o durat</w:t>
      </w:r>
      <w:r w:rsidR="00211C74" w:rsidRPr="00CE5F92">
        <w:rPr>
          <w:rFonts w:eastAsia="Calibri"/>
          <w:lang w:val="ro-MD"/>
        </w:rPr>
        <w:t>ă de _______</w:t>
      </w:r>
      <w:r w:rsidR="002927B7" w:rsidRPr="00CE5F92">
        <w:rPr>
          <w:rFonts w:eastAsia="Calibri"/>
          <w:lang w:val="ro-MD"/>
        </w:rPr>
        <w:t>______</w:t>
      </w:r>
      <w:r w:rsidR="00211C74" w:rsidRPr="00CE5F92">
        <w:rPr>
          <w:rFonts w:eastAsia="Calibri"/>
          <w:lang w:val="ro-MD"/>
        </w:rPr>
        <w:t xml:space="preserve"> zile, (durata în litere ș</w:t>
      </w:r>
      <w:r w:rsidRPr="00CE5F92">
        <w:rPr>
          <w:rFonts w:eastAsia="Calibri"/>
          <w:lang w:val="ro-MD"/>
        </w:rPr>
        <w:t>i cifre), respectiv p</w:t>
      </w:r>
      <w:r w:rsidR="00211C74" w:rsidRPr="00CE5F92">
        <w:rPr>
          <w:rFonts w:eastAsia="Calibri"/>
          <w:lang w:val="ro-MD"/>
        </w:rPr>
        <w:t>ână</w:t>
      </w:r>
      <w:r w:rsidRPr="00CE5F92">
        <w:rPr>
          <w:rFonts w:eastAsia="Calibri"/>
          <w:lang w:val="ro-MD"/>
        </w:rPr>
        <w:t xml:space="preserve"> la data de _______</w:t>
      </w:r>
      <w:r w:rsidR="00211C74" w:rsidRPr="00CE5F92">
        <w:rPr>
          <w:rFonts w:eastAsia="Calibri"/>
          <w:lang w:val="ro-MD"/>
        </w:rPr>
        <w:t>____________ (ziua/luna/anul), și ea va rămâne obligatorie pentru noi ș</w:t>
      </w:r>
      <w:r w:rsidRPr="00CE5F92">
        <w:rPr>
          <w:rFonts w:eastAsia="Calibri"/>
          <w:lang w:val="ro-MD"/>
        </w:rPr>
        <w:t>i poate fi acceptat</w:t>
      </w:r>
      <w:r w:rsidR="00211C74" w:rsidRPr="00CE5F92">
        <w:rPr>
          <w:rFonts w:eastAsia="Calibri"/>
          <w:lang w:val="ro-MD"/>
        </w:rPr>
        <w:t>ă</w:t>
      </w:r>
      <w:r w:rsidRPr="00CE5F92">
        <w:rPr>
          <w:rFonts w:eastAsia="Calibri"/>
          <w:lang w:val="ro-MD"/>
        </w:rPr>
        <w:t xml:space="preserve"> oric</w:t>
      </w:r>
      <w:r w:rsidR="00211C74" w:rsidRPr="00CE5F92">
        <w:rPr>
          <w:rFonts w:eastAsia="Calibri"/>
          <w:lang w:val="ro-MD"/>
        </w:rPr>
        <w:t>ând î</w:t>
      </w:r>
      <w:r w:rsidRPr="00CE5F92">
        <w:rPr>
          <w:rFonts w:eastAsia="Calibri"/>
          <w:lang w:val="ro-MD"/>
        </w:rPr>
        <w:t>nainte de expirarea perioadei de valabilitate.</w:t>
      </w:r>
    </w:p>
    <w:p w14:paraId="1FFFEA09" w14:textId="77777777" w:rsidR="00BB1EC7" w:rsidRPr="00CE5F92" w:rsidRDefault="00BB1EC7" w:rsidP="00950D18">
      <w:pPr>
        <w:tabs>
          <w:tab w:val="left" w:pos="567"/>
        </w:tabs>
        <w:spacing w:line="360" w:lineRule="auto"/>
        <w:rPr>
          <w:lang w:val="ro-MD"/>
        </w:rPr>
      </w:pPr>
    </w:p>
    <w:p w14:paraId="37C20DD9" w14:textId="77777777" w:rsidR="00BB1EC7" w:rsidRPr="00CE5F92" w:rsidRDefault="00BB1EC7" w:rsidP="00950D18">
      <w:pPr>
        <w:tabs>
          <w:tab w:val="left" w:pos="567"/>
        </w:tabs>
        <w:spacing w:line="360" w:lineRule="auto"/>
        <w:rPr>
          <w:lang w:val="ro-MD"/>
        </w:rPr>
      </w:pPr>
    </w:p>
    <w:p w14:paraId="2A9A1F9D" w14:textId="77777777" w:rsidR="00BB1EC7" w:rsidRPr="00CE5F92" w:rsidRDefault="00BB1EC7" w:rsidP="00950D18">
      <w:pPr>
        <w:tabs>
          <w:tab w:val="left" w:pos="567"/>
        </w:tabs>
        <w:spacing w:line="360" w:lineRule="auto"/>
        <w:rPr>
          <w:lang w:val="ro-MD"/>
        </w:rPr>
      </w:pPr>
    </w:p>
    <w:p w14:paraId="75BBA572" w14:textId="77777777" w:rsidR="00BB1EC7" w:rsidRPr="00CE5F92" w:rsidRDefault="00BB1EC7" w:rsidP="00950D18">
      <w:pPr>
        <w:tabs>
          <w:tab w:val="left" w:pos="567"/>
        </w:tabs>
        <w:spacing w:line="360" w:lineRule="auto"/>
        <w:rPr>
          <w:lang w:val="ro-MD"/>
        </w:rPr>
      </w:pPr>
    </w:p>
    <w:p w14:paraId="3AC6F755" w14:textId="77777777" w:rsidR="00BE49DD" w:rsidRPr="00CE5F92" w:rsidRDefault="00BE49DD" w:rsidP="00950D18">
      <w:pPr>
        <w:tabs>
          <w:tab w:val="left" w:pos="567"/>
        </w:tabs>
        <w:spacing w:line="360" w:lineRule="auto"/>
        <w:rPr>
          <w:lang w:val="ro-MD"/>
        </w:rPr>
      </w:pPr>
    </w:p>
    <w:p w14:paraId="7E0B4786" w14:textId="77777777" w:rsidR="00BE49DD" w:rsidRPr="00CE5F92" w:rsidRDefault="00BE49DD" w:rsidP="00950D18">
      <w:pPr>
        <w:tabs>
          <w:tab w:val="left" w:pos="567"/>
        </w:tabs>
        <w:spacing w:line="360" w:lineRule="auto"/>
        <w:rPr>
          <w:lang w:val="ro-MD"/>
        </w:rPr>
      </w:pPr>
    </w:p>
    <w:p w14:paraId="11C3E31B" w14:textId="77777777" w:rsidR="00211C74" w:rsidRPr="00CE5F92" w:rsidRDefault="00211C74" w:rsidP="00211C74">
      <w:pPr>
        <w:tabs>
          <w:tab w:val="left" w:pos="567"/>
        </w:tabs>
        <w:spacing w:line="360" w:lineRule="auto"/>
        <w:rPr>
          <w:lang w:val="ro-MD"/>
        </w:rPr>
      </w:pPr>
      <w:r w:rsidRPr="00CE5F92">
        <w:rPr>
          <w:lang w:val="ro-MD"/>
        </w:rPr>
        <w:t>Data completării . . . . . . . . . . . . .</w:t>
      </w:r>
      <w:r w:rsidRPr="00CE5F92">
        <w:rPr>
          <w:lang w:val="ro-MD"/>
        </w:rPr>
        <w:tab/>
        <w:t>Cu stimă,</w:t>
      </w:r>
    </w:p>
    <w:p w14:paraId="22EC4D5D" w14:textId="77777777" w:rsidR="00211C74" w:rsidRPr="00CE5F92" w:rsidRDefault="00211C74" w:rsidP="00211C74">
      <w:pPr>
        <w:tabs>
          <w:tab w:val="left" w:pos="567"/>
        </w:tabs>
        <w:spacing w:line="360" w:lineRule="auto"/>
        <w:jc w:val="right"/>
        <w:rPr>
          <w:lang w:val="ro-MD"/>
        </w:rPr>
      </w:pPr>
      <w:r w:rsidRPr="00CE5F92">
        <w:rPr>
          <w:lang w:val="ro-MD"/>
        </w:rPr>
        <w:t>Ofertant/candidat</w:t>
      </w:r>
    </w:p>
    <w:p w14:paraId="5E60B85C" w14:textId="77777777" w:rsidR="00211C74" w:rsidRPr="00CE5F92" w:rsidRDefault="00211C74" w:rsidP="00211C74">
      <w:pPr>
        <w:tabs>
          <w:tab w:val="left" w:pos="567"/>
        </w:tabs>
        <w:spacing w:line="360" w:lineRule="auto"/>
        <w:jc w:val="right"/>
        <w:rPr>
          <w:lang w:val="ro-MD"/>
        </w:rPr>
      </w:pPr>
      <w:r w:rsidRPr="00CE5F92">
        <w:rPr>
          <w:lang w:val="ro-MD"/>
        </w:rPr>
        <w:t>. . . . . . . . . . . . . . . . . . . . . . . .</w:t>
      </w:r>
    </w:p>
    <w:p w14:paraId="3F8D7784" w14:textId="77777777" w:rsidR="00211C74" w:rsidRPr="00CE5F92" w:rsidRDefault="00211C74" w:rsidP="00211C74">
      <w:pPr>
        <w:tabs>
          <w:tab w:val="left" w:pos="567"/>
        </w:tabs>
        <w:spacing w:line="360" w:lineRule="auto"/>
        <w:jc w:val="right"/>
        <w:rPr>
          <w:lang w:val="ro-MD"/>
        </w:rPr>
      </w:pPr>
      <w:r w:rsidRPr="00CE5F92">
        <w:rPr>
          <w:lang w:val="ro-MD"/>
        </w:rPr>
        <w:t>(semnătura autorizată)</w:t>
      </w:r>
    </w:p>
    <w:p w14:paraId="312ED17B" w14:textId="77777777" w:rsidR="00BE49DD" w:rsidRPr="00CE5F92" w:rsidRDefault="00BE49DD" w:rsidP="00950D18">
      <w:pPr>
        <w:tabs>
          <w:tab w:val="left" w:pos="567"/>
        </w:tabs>
        <w:spacing w:line="360" w:lineRule="auto"/>
        <w:rPr>
          <w:lang w:val="ro-MD"/>
        </w:rPr>
      </w:pPr>
    </w:p>
    <w:p w14:paraId="6C271CF2" w14:textId="77777777" w:rsidR="00BE49DD" w:rsidRPr="00CE5F92" w:rsidRDefault="00BE49DD" w:rsidP="00950D18">
      <w:pPr>
        <w:tabs>
          <w:tab w:val="left" w:pos="567"/>
        </w:tabs>
        <w:spacing w:line="360" w:lineRule="auto"/>
        <w:rPr>
          <w:lang w:val="ro-MD"/>
        </w:rPr>
      </w:pPr>
    </w:p>
    <w:p w14:paraId="338E51C6" w14:textId="77777777" w:rsidR="00BE49DD" w:rsidRPr="00CE5F92" w:rsidRDefault="00BE49DD" w:rsidP="00950D18">
      <w:pPr>
        <w:tabs>
          <w:tab w:val="left" w:pos="567"/>
        </w:tabs>
        <w:spacing w:line="360" w:lineRule="auto"/>
        <w:rPr>
          <w:lang w:val="ro-MD"/>
        </w:rPr>
      </w:pPr>
    </w:p>
    <w:p w14:paraId="75E3D518" w14:textId="77777777" w:rsidR="00BE49DD" w:rsidRPr="00CE5F92" w:rsidRDefault="00BE49DD" w:rsidP="00950D18">
      <w:pPr>
        <w:tabs>
          <w:tab w:val="left" w:pos="567"/>
        </w:tabs>
        <w:spacing w:line="360" w:lineRule="auto"/>
        <w:rPr>
          <w:lang w:val="ro-MD"/>
        </w:rPr>
      </w:pPr>
    </w:p>
    <w:p w14:paraId="4072F474" w14:textId="77777777" w:rsidR="00BE49DD" w:rsidRPr="00CE5F92" w:rsidRDefault="00BE49DD" w:rsidP="00950D18">
      <w:pPr>
        <w:tabs>
          <w:tab w:val="left" w:pos="567"/>
        </w:tabs>
        <w:spacing w:line="360" w:lineRule="auto"/>
        <w:rPr>
          <w:lang w:val="ro-MD"/>
        </w:rPr>
      </w:pPr>
    </w:p>
    <w:p w14:paraId="1518CE00" w14:textId="77777777" w:rsidR="00BE49DD" w:rsidRPr="00CE5F92" w:rsidRDefault="00BE49DD" w:rsidP="00950D18">
      <w:pPr>
        <w:tabs>
          <w:tab w:val="left" w:pos="567"/>
        </w:tabs>
        <w:spacing w:line="360" w:lineRule="auto"/>
        <w:rPr>
          <w:lang w:val="ro-MD"/>
        </w:rPr>
      </w:pPr>
    </w:p>
    <w:p w14:paraId="73A390E4" w14:textId="77777777" w:rsidR="00BE49DD" w:rsidRPr="00CE5F92" w:rsidRDefault="00BE49DD" w:rsidP="00950D18">
      <w:pPr>
        <w:tabs>
          <w:tab w:val="left" w:pos="567"/>
        </w:tabs>
        <w:spacing w:line="360" w:lineRule="auto"/>
        <w:rPr>
          <w:lang w:val="ro-MD"/>
        </w:rPr>
      </w:pPr>
    </w:p>
    <w:p w14:paraId="64FA7230" w14:textId="77777777" w:rsidR="00BE49DD" w:rsidRPr="00CE5F92" w:rsidRDefault="00BE49DD" w:rsidP="00950D18">
      <w:pPr>
        <w:tabs>
          <w:tab w:val="left" w:pos="567"/>
        </w:tabs>
        <w:spacing w:line="360" w:lineRule="auto"/>
        <w:rPr>
          <w:lang w:val="ro-MD"/>
        </w:rPr>
      </w:pPr>
    </w:p>
    <w:p w14:paraId="76FB82E9" w14:textId="77777777" w:rsidR="00BE49DD" w:rsidRPr="00CE5F92" w:rsidRDefault="00BE49DD" w:rsidP="00950D18">
      <w:pPr>
        <w:tabs>
          <w:tab w:val="left" w:pos="567"/>
        </w:tabs>
        <w:spacing w:line="360" w:lineRule="auto"/>
        <w:rPr>
          <w:lang w:val="ro-MD"/>
        </w:rPr>
      </w:pPr>
    </w:p>
    <w:p w14:paraId="100E7F4C" w14:textId="14B43B78" w:rsidR="00391CB7" w:rsidRPr="00CE5F92" w:rsidRDefault="00391CB7" w:rsidP="00391CB7">
      <w:pPr>
        <w:tabs>
          <w:tab w:val="decimal" w:pos="8364"/>
        </w:tabs>
        <w:spacing w:line="276" w:lineRule="auto"/>
        <w:jc w:val="right"/>
        <w:rPr>
          <w:bCs/>
          <w:color w:val="000000"/>
          <w:lang w:val="ro-MD"/>
        </w:rPr>
      </w:pPr>
      <w:bookmarkStart w:id="2" w:name="_Toc449692098"/>
      <w:bookmarkEnd w:id="1"/>
      <w:r w:rsidRPr="00CE5F92">
        <w:rPr>
          <w:bCs/>
          <w:color w:val="000000"/>
          <w:lang w:val="ro-MD"/>
        </w:rPr>
        <w:t xml:space="preserve">Anexa nr. </w:t>
      </w:r>
      <w:r w:rsidR="002C0F9F" w:rsidRPr="00CE5F92">
        <w:rPr>
          <w:bCs/>
          <w:color w:val="000000"/>
          <w:lang w:val="ro-MD"/>
        </w:rPr>
        <w:t>7</w:t>
      </w:r>
    </w:p>
    <w:p w14:paraId="173645ED" w14:textId="59C008F8" w:rsidR="00391CB7" w:rsidRPr="00CE5F92" w:rsidRDefault="00391CB7" w:rsidP="00391CB7">
      <w:pPr>
        <w:tabs>
          <w:tab w:val="left" w:pos="567"/>
        </w:tabs>
        <w:jc w:val="right"/>
        <w:rPr>
          <w:b/>
          <w:lang w:val="ro-MD"/>
        </w:rPr>
      </w:pPr>
      <w:r w:rsidRPr="00CE5F92">
        <w:rPr>
          <w:lang w:val="ro-MD"/>
        </w:rPr>
        <w:t>la Documentația standard</w:t>
      </w:r>
    </w:p>
    <w:p w14:paraId="3724FD64" w14:textId="2119C35E" w:rsidR="00A052B4" w:rsidRPr="00CE5F92" w:rsidRDefault="00A052B4" w:rsidP="00391CB7">
      <w:pPr>
        <w:tabs>
          <w:tab w:val="left" w:pos="567"/>
        </w:tabs>
        <w:jc w:val="right"/>
        <w:rPr>
          <w:b/>
          <w:lang w:val="ro-MD"/>
        </w:rPr>
      </w:pPr>
    </w:p>
    <w:p w14:paraId="6CAA8E83" w14:textId="77777777" w:rsidR="00A052B4" w:rsidRPr="00CE5F92" w:rsidRDefault="00A052B4" w:rsidP="00A052B4">
      <w:pPr>
        <w:tabs>
          <w:tab w:val="left" w:pos="567"/>
        </w:tabs>
        <w:rPr>
          <w:b/>
          <w:lang w:val="ro-MD"/>
        </w:rPr>
      </w:pPr>
      <w:r w:rsidRPr="00CE5F92">
        <w:rPr>
          <w:b/>
          <w:lang w:val="ro-MD"/>
        </w:rPr>
        <w:t>BANCA</w:t>
      </w:r>
    </w:p>
    <w:p w14:paraId="662A1ADE" w14:textId="77777777" w:rsidR="00A052B4" w:rsidRPr="00CE5F92" w:rsidRDefault="00A052B4" w:rsidP="00A052B4">
      <w:pPr>
        <w:tabs>
          <w:tab w:val="left" w:pos="567"/>
        </w:tabs>
        <w:rPr>
          <w:lang w:val="ro-MD"/>
        </w:rPr>
      </w:pPr>
      <w:r w:rsidRPr="00CE5F92">
        <w:rPr>
          <w:lang w:val="ro-MD"/>
        </w:rPr>
        <w:t>____________________________________</w:t>
      </w:r>
    </w:p>
    <w:p w14:paraId="7855AA69" w14:textId="77777777" w:rsidR="00A052B4" w:rsidRPr="00CE5F92" w:rsidRDefault="00A052B4" w:rsidP="00A052B4">
      <w:pPr>
        <w:tabs>
          <w:tab w:val="left" w:pos="567"/>
        </w:tabs>
        <w:rPr>
          <w:lang w:val="ro-MD"/>
        </w:rPr>
      </w:pPr>
      <w:r w:rsidRPr="00CE5F92">
        <w:rPr>
          <w:lang w:val="ro-MD"/>
        </w:rPr>
        <w:t xml:space="preserve">                        (denumirea)</w:t>
      </w:r>
    </w:p>
    <w:p w14:paraId="09777057" w14:textId="77777777" w:rsidR="00A052B4" w:rsidRPr="00CE5F92" w:rsidRDefault="00A052B4" w:rsidP="00A052B4">
      <w:pPr>
        <w:tabs>
          <w:tab w:val="left" w:pos="567"/>
        </w:tabs>
        <w:rPr>
          <w:b/>
          <w:lang w:val="ro-MD"/>
        </w:rPr>
      </w:pPr>
    </w:p>
    <w:p w14:paraId="461D6630" w14:textId="77777777" w:rsidR="00A052B4" w:rsidRPr="00CE5F92" w:rsidRDefault="00A052B4" w:rsidP="00A052B4">
      <w:pPr>
        <w:tabs>
          <w:tab w:val="left" w:pos="567"/>
        </w:tabs>
        <w:jc w:val="center"/>
        <w:rPr>
          <w:lang w:val="ro-MD"/>
        </w:rPr>
      </w:pPr>
      <w:r w:rsidRPr="00CE5F92">
        <w:rPr>
          <w:b/>
          <w:lang w:val="ro-MD"/>
        </w:rPr>
        <w:t>SCRISOARE  DE  GARANŢIE  BANCARĂ</w:t>
      </w:r>
    </w:p>
    <w:p w14:paraId="70E61C32" w14:textId="77777777" w:rsidR="00A052B4" w:rsidRPr="00CE5F92" w:rsidRDefault="00A052B4" w:rsidP="00A052B4">
      <w:pPr>
        <w:tabs>
          <w:tab w:val="left" w:pos="567"/>
        </w:tabs>
        <w:jc w:val="center"/>
        <w:rPr>
          <w:lang w:val="ro-MD"/>
        </w:rPr>
      </w:pPr>
      <w:r w:rsidRPr="00CE5F92">
        <w:rPr>
          <w:lang w:val="ro-MD"/>
        </w:rPr>
        <w:t>pentru participare cu ofertă la procedura de atribuire a contractului de achiziţie publică</w:t>
      </w:r>
    </w:p>
    <w:p w14:paraId="46D4A56C" w14:textId="77777777" w:rsidR="00A052B4" w:rsidRPr="00CE5F92" w:rsidRDefault="00A052B4" w:rsidP="00A052B4">
      <w:pPr>
        <w:tabs>
          <w:tab w:val="left" w:pos="567"/>
        </w:tabs>
        <w:rPr>
          <w:lang w:val="ro-MD"/>
        </w:rPr>
      </w:pPr>
    </w:p>
    <w:p w14:paraId="66DAF26E" w14:textId="77777777" w:rsidR="00A052B4" w:rsidRPr="00CE5F92" w:rsidRDefault="00A052B4" w:rsidP="00A052B4">
      <w:pPr>
        <w:tabs>
          <w:tab w:val="left" w:pos="567"/>
        </w:tabs>
        <w:rPr>
          <w:lang w:val="ro-MD"/>
        </w:rPr>
      </w:pPr>
    </w:p>
    <w:p w14:paraId="789349C3" w14:textId="77777777" w:rsidR="00A052B4" w:rsidRPr="00CE5F92" w:rsidRDefault="00A052B4" w:rsidP="00A052B4">
      <w:pPr>
        <w:tabs>
          <w:tab w:val="left" w:pos="567"/>
        </w:tabs>
        <w:rPr>
          <w:lang w:val="ro-MD"/>
        </w:rPr>
      </w:pPr>
      <w:r w:rsidRPr="00CE5F92">
        <w:rPr>
          <w:lang w:val="ro-MD"/>
        </w:rPr>
        <w:t>Către_________________________________________________________________________</w:t>
      </w:r>
    </w:p>
    <w:p w14:paraId="4581BBF2" w14:textId="77777777" w:rsidR="00A052B4" w:rsidRPr="00CE5F92" w:rsidRDefault="00A052B4" w:rsidP="00A052B4">
      <w:pPr>
        <w:tabs>
          <w:tab w:val="left" w:pos="567"/>
        </w:tabs>
        <w:rPr>
          <w:lang w:val="ro-MD"/>
        </w:rPr>
      </w:pPr>
      <w:r w:rsidRPr="00CE5F92">
        <w:rPr>
          <w:lang w:val="ro-MD"/>
        </w:rPr>
        <w:tab/>
      </w:r>
      <w:r w:rsidRPr="00CE5F92">
        <w:rPr>
          <w:lang w:val="ro-MD"/>
        </w:rPr>
        <w:tab/>
        <w:t xml:space="preserve">                        (denumirea autorităţii contractante şi adresa completă)</w:t>
      </w:r>
    </w:p>
    <w:p w14:paraId="1D14015E" w14:textId="77777777" w:rsidR="00A052B4" w:rsidRPr="00CE5F92" w:rsidRDefault="00A052B4" w:rsidP="00A052B4">
      <w:pPr>
        <w:tabs>
          <w:tab w:val="left" w:pos="567"/>
        </w:tabs>
        <w:rPr>
          <w:lang w:val="ro-MD"/>
        </w:rPr>
      </w:pPr>
      <w:r w:rsidRPr="00CE5F92">
        <w:rPr>
          <w:lang w:val="ro-MD"/>
        </w:rPr>
        <w:t>_____________________________________________________________________________</w:t>
      </w:r>
    </w:p>
    <w:p w14:paraId="23852D72" w14:textId="77777777" w:rsidR="00A052B4" w:rsidRPr="00CE5F92" w:rsidRDefault="00A052B4" w:rsidP="00A052B4">
      <w:pPr>
        <w:tabs>
          <w:tab w:val="left" w:pos="567"/>
        </w:tabs>
        <w:rPr>
          <w:lang w:val="ro-MD"/>
        </w:rPr>
      </w:pPr>
      <w:r w:rsidRPr="00CE5F92">
        <w:rPr>
          <w:lang w:val="ro-MD"/>
        </w:rPr>
        <w:t>cu privire la procedura de atribuire a contractului ____________________________________________________________________________,</w:t>
      </w:r>
    </w:p>
    <w:p w14:paraId="472D2E07" w14:textId="77777777" w:rsidR="00A052B4" w:rsidRPr="00CE5F92" w:rsidRDefault="00A052B4" w:rsidP="00A052B4">
      <w:pPr>
        <w:tabs>
          <w:tab w:val="left" w:pos="567"/>
        </w:tabs>
        <w:rPr>
          <w:lang w:val="ro-MD"/>
        </w:rPr>
      </w:pPr>
      <w:r w:rsidRPr="00CE5F92">
        <w:rPr>
          <w:lang w:val="ro-MD"/>
        </w:rPr>
        <w:tab/>
      </w:r>
      <w:r w:rsidRPr="00CE5F92">
        <w:rPr>
          <w:lang w:val="ro-MD"/>
        </w:rPr>
        <w:tab/>
      </w:r>
      <w:r w:rsidRPr="00CE5F92">
        <w:rPr>
          <w:lang w:val="ro-MD"/>
        </w:rPr>
        <w:tab/>
        <w:t xml:space="preserve">             (denumirea contractului de achiziţie publică)</w:t>
      </w:r>
    </w:p>
    <w:p w14:paraId="2B4BA48D" w14:textId="77777777" w:rsidR="00A052B4" w:rsidRPr="00CE5F92" w:rsidRDefault="00A052B4" w:rsidP="00A052B4">
      <w:pPr>
        <w:tabs>
          <w:tab w:val="left" w:pos="567"/>
        </w:tabs>
        <w:jc w:val="center"/>
        <w:rPr>
          <w:lang w:val="ro-MD"/>
        </w:rPr>
      </w:pPr>
      <w:r w:rsidRPr="00CE5F92">
        <w:rPr>
          <w:lang w:val="ro-MD"/>
        </w:rPr>
        <w:t xml:space="preserve">subsemnaţii___________________________________________________________________, </w:t>
      </w:r>
    </w:p>
    <w:p w14:paraId="0FF47F2E" w14:textId="77777777" w:rsidR="00A052B4" w:rsidRPr="00CE5F92" w:rsidRDefault="00A052B4" w:rsidP="00A052B4">
      <w:pPr>
        <w:tabs>
          <w:tab w:val="left" w:pos="567"/>
        </w:tabs>
        <w:jc w:val="center"/>
        <w:rPr>
          <w:lang w:val="ro-MD"/>
        </w:rPr>
      </w:pPr>
      <w:r w:rsidRPr="00CE5F92">
        <w:rPr>
          <w:lang w:val="ro-MD"/>
        </w:rPr>
        <w:t xml:space="preserve"> (denumirea băncii)</w:t>
      </w:r>
    </w:p>
    <w:p w14:paraId="31BFC5E7" w14:textId="77777777" w:rsidR="00A052B4" w:rsidRPr="00CE5F92" w:rsidRDefault="00A052B4" w:rsidP="00A052B4">
      <w:pPr>
        <w:tabs>
          <w:tab w:val="left" w:pos="567"/>
        </w:tabs>
        <w:rPr>
          <w:lang w:val="ro-MD"/>
        </w:rPr>
      </w:pPr>
      <w:r w:rsidRPr="00CE5F92">
        <w:rPr>
          <w:lang w:val="ro-MD"/>
        </w:rPr>
        <w:t xml:space="preserve"> înregistrat la__________________________________________________________________,</w:t>
      </w:r>
    </w:p>
    <w:p w14:paraId="2517FF9E" w14:textId="77777777" w:rsidR="00A052B4" w:rsidRPr="00CE5F92" w:rsidRDefault="00A052B4" w:rsidP="00A052B4">
      <w:pPr>
        <w:tabs>
          <w:tab w:val="left" w:pos="567"/>
        </w:tabs>
        <w:jc w:val="center"/>
        <w:rPr>
          <w:lang w:val="ro-MD"/>
        </w:rPr>
      </w:pPr>
      <w:r w:rsidRPr="00CE5F92">
        <w:rPr>
          <w:lang w:val="ro-MD"/>
        </w:rPr>
        <w:t>(adresa băncii)</w:t>
      </w:r>
    </w:p>
    <w:p w14:paraId="24B61BEE" w14:textId="77777777" w:rsidR="00A052B4" w:rsidRPr="00CE5F92" w:rsidRDefault="00A052B4" w:rsidP="00A052B4">
      <w:pPr>
        <w:tabs>
          <w:tab w:val="left" w:pos="567"/>
        </w:tabs>
        <w:rPr>
          <w:lang w:val="ro-MD"/>
        </w:rPr>
      </w:pPr>
      <w:r w:rsidRPr="00CE5F92">
        <w:rPr>
          <w:lang w:val="ro-MD"/>
        </w:rPr>
        <w:t xml:space="preserve">ne  obligăm faţă de ___________________________________________________________ să </w:t>
      </w:r>
    </w:p>
    <w:p w14:paraId="795A3088" w14:textId="77777777" w:rsidR="00A052B4" w:rsidRPr="00CE5F92" w:rsidRDefault="00A052B4" w:rsidP="00A052B4">
      <w:pPr>
        <w:tabs>
          <w:tab w:val="left" w:pos="567"/>
        </w:tabs>
        <w:rPr>
          <w:lang w:val="ro-MD"/>
        </w:rPr>
      </w:pPr>
      <w:r w:rsidRPr="00CE5F92">
        <w:rPr>
          <w:lang w:val="ro-MD"/>
        </w:rPr>
        <w:t xml:space="preserve">                                             (denumirea autorităţii contractante)</w:t>
      </w:r>
    </w:p>
    <w:p w14:paraId="1404BEA8" w14:textId="77777777" w:rsidR="00A052B4" w:rsidRPr="00CE5F92" w:rsidRDefault="00A052B4" w:rsidP="00A052B4">
      <w:pPr>
        <w:tabs>
          <w:tab w:val="left" w:pos="567"/>
        </w:tabs>
        <w:jc w:val="center"/>
        <w:rPr>
          <w:lang w:val="ro-MD"/>
        </w:rPr>
      </w:pPr>
      <w:r w:rsidRPr="00CE5F92">
        <w:rPr>
          <w:lang w:val="ro-MD"/>
        </w:rPr>
        <w:t>plătim suma de__________________________________________, la prima sa cerere scrisă şi                                                                                    (suma în litere şi în cifre)</w:t>
      </w:r>
    </w:p>
    <w:p w14:paraId="1512E037" w14:textId="77777777" w:rsidR="00A052B4" w:rsidRPr="00CE5F92" w:rsidRDefault="00A052B4" w:rsidP="00A052B4">
      <w:pPr>
        <w:tabs>
          <w:tab w:val="left" w:pos="567"/>
        </w:tabs>
        <w:rPr>
          <w:lang w:val="ro-MD"/>
        </w:rPr>
      </w:pPr>
      <w:r w:rsidRPr="00CE5F92">
        <w:rPr>
          <w:lang w:val="ro-MD"/>
        </w:rPr>
        <w:tab/>
      </w:r>
      <w:r w:rsidRPr="00CE5F92">
        <w:rPr>
          <w:lang w:val="ro-MD"/>
        </w:rPr>
        <w:tab/>
      </w:r>
      <w:r w:rsidRPr="00CE5F92">
        <w:rPr>
          <w:lang w:val="ro-MD"/>
        </w:rPr>
        <w:tab/>
      </w:r>
      <w:r w:rsidRPr="00CE5F92">
        <w:rPr>
          <w:lang w:val="ro-MD"/>
        </w:rPr>
        <w:tab/>
      </w:r>
    </w:p>
    <w:p w14:paraId="103065C4" w14:textId="77777777" w:rsidR="00A052B4" w:rsidRPr="00CE5F92" w:rsidRDefault="00A052B4" w:rsidP="00A052B4">
      <w:pPr>
        <w:tabs>
          <w:tab w:val="left" w:pos="567"/>
        </w:tabs>
        <w:jc w:val="both"/>
        <w:rPr>
          <w:lang w:val="ro-MD"/>
        </w:rPr>
      </w:pPr>
      <w:r w:rsidRPr="00CE5F92">
        <w:rPr>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BCC421" w14:textId="11598819" w:rsidR="00A052B4" w:rsidRPr="00CE5F92" w:rsidRDefault="00A052B4" w:rsidP="006150B4">
      <w:pPr>
        <w:numPr>
          <w:ilvl w:val="0"/>
          <w:numId w:val="28"/>
        </w:numPr>
        <w:tabs>
          <w:tab w:val="left" w:pos="1069"/>
        </w:tabs>
        <w:ind w:left="0" w:firstLine="567"/>
        <w:jc w:val="both"/>
        <w:rPr>
          <w:lang w:val="ro-MD"/>
        </w:rPr>
      </w:pPr>
      <w:r w:rsidRPr="00CE5F92">
        <w:rPr>
          <w:lang w:val="ro-MD"/>
        </w:rPr>
        <w:t>Ofertantul ____________________________________________________________</w:t>
      </w:r>
    </w:p>
    <w:p w14:paraId="03BCFB1C" w14:textId="77777777" w:rsidR="00A052B4" w:rsidRPr="00CE5F92" w:rsidRDefault="00A052B4" w:rsidP="006150B4">
      <w:pPr>
        <w:tabs>
          <w:tab w:val="left" w:pos="1069"/>
        </w:tabs>
        <w:ind w:firstLine="567"/>
        <w:rPr>
          <w:lang w:val="ro-MD"/>
        </w:rPr>
      </w:pPr>
      <w:r w:rsidRPr="00CE5F92">
        <w:rPr>
          <w:lang w:val="ro-MD"/>
        </w:rPr>
        <w:tab/>
      </w:r>
      <w:r w:rsidRPr="00CE5F92">
        <w:rPr>
          <w:lang w:val="ro-MD"/>
        </w:rPr>
        <w:tab/>
      </w:r>
      <w:r w:rsidRPr="00CE5F92">
        <w:rPr>
          <w:lang w:val="ro-MD"/>
        </w:rPr>
        <w:tab/>
      </w:r>
      <w:r w:rsidRPr="00CE5F92">
        <w:rPr>
          <w:lang w:val="ro-MD"/>
        </w:rPr>
        <w:tab/>
        <w:t xml:space="preserve">(denumirea ofertantului)                                </w:t>
      </w:r>
    </w:p>
    <w:p w14:paraId="03FA21D7" w14:textId="77777777" w:rsidR="00A052B4" w:rsidRPr="00CE5F92" w:rsidRDefault="00A052B4" w:rsidP="006150B4">
      <w:pPr>
        <w:tabs>
          <w:tab w:val="left" w:pos="567"/>
        </w:tabs>
        <w:ind w:firstLine="567"/>
        <w:rPr>
          <w:lang w:val="ro-MD"/>
        </w:rPr>
      </w:pPr>
      <w:r w:rsidRPr="00CE5F92">
        <w:rPr>
          <w:lang w:val="ro-MD"/>
        </w:rPr>
        <w:t>îşi  retrage sau modifică oferta în perioada de  valabilitate a acesteia;</w:t>
      </w:r>
    </w:p>
    <w:p w14:paraId="2DF0DF37" w14:textId="77777777" w:rsidR="00A052B4" w:rsidRPr="00CE5F92" w:rsidRDefault="00A052B4" w:rsidP="006150B4">
      <w:pPr>
        <w:tabs>
          <w:tab w:val="left" w:pos="567"/>
        </w:tabs>
        <w:ind w:firstLine="567"/>
        <w:jc w:val="both"/>
        <w:rPr>
          <w:lang w:val="ro-MD"/>
        </w:rPr>
      </w:pPr>
      <w:r w:rsidRPr="00CE5F92">
        <w:rPr>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B01DF8" w14:textId="77777777" w:rsidR="00A052B4" w:rsidRPr="00CE5F92" w:rsidRDefault="00A052B4" w:rsidP="006150B4">
      <w:pPr>
        <w:numPr>
          <w:ilvl w:val="0"/>
          <w:numId w:val="28"/>
        </w:numPr>
        <w:tabs>
          <w:tab w:val="left" w:pos="567"/>
        </w:tabs>
        <w:ind w:left="0" w:firstLine="567"/>
        <w:jc w:val="both"/>
        <w:rPr>
          <w:lang w:val="ro-MD"/>
        </w:rPr>
      </w:pPr>
      <w:r w:rsidRPr="00CE5F92">
        <w:rPr>
          <w:lang w:val="ro-MD"/>
        </w:rPr>
        <w:t>Oferta sa fiind stabilită câştigătoare, ofertantul _______________________________________</w:t>
      </w:r>
    </w:p>
    <w:p w14:paraId="5B7A7687" w14:textId="77777777" w:rsidR="00A052B4" w:rsidRPr="00CE5F92" w:rsidRDefault="00A052B4" w:rsidP="006150B4">
      <w:pPr>
        <w:tabs>
          <w:tab w:val="left" w:pos="567"/>
        </w:tabs>
        <w:ind w:firstLine="567"/>
        <w:rPr>
          <w:lang w:val="ro-MD"/>
        </w:rPr>
      </w:pPr>
      <w:r w:rsidRPr="00CE5F92">
        <w:rPr>
          <w:lang w:val="ro-MD"/>
        </w:rPr>
        <w:t xml:space="preserve">                                                                                         (denumirea ofertantului)</w:t>
      </w:r>
    </w:p>
    <w:p w14:paraId="0422052B" w14:textId="77777777" w:rsidR="00A052B4" w:rsidRPr="00CE5F92" w:rsidRDefault="00A052B4" w:rsidP="006150B4">
      <w:pPr>
        <w:tabs>
          <w:tab w:val="left" w:pos="567"/>
        </w:tabs>
        <w:ind w:firstLine="567"/>
        <w:rPr>
          <w:lang w:val="ro-MD"/>
        </w:rPr>
      </w:pPr>
      <w:r w:rsidRPr="00CE5F92">
        <w:rPr>
          <w:lang w:val="ro-MD"/>
        </w:rPr>
        <w:t>nu a constituit garanţia de bună execuție;</w:t>
      </w:r>
    </w:p>
    <w:p w14:paraId="282CFA38" w14:textId="77777777" w:rsidR="00A052B4" w:rsidRPr="00CE5F92" w:rsidRDefault="00A052B4" w:rsidP="006150B4">
      <w:pPr>
        <w:numPr>
          <w:ilvl w:val="0"/>
          <w:numId w:val="28"/>
        </w:numPr>
        <w:tabs>
          <w:tab w:val="left" w:pos="567"/>
        </w:tabs>
        <w:ind w:left="0" w:firstLine="567"/>
        <w:jc w:val="both"/>
        <w:rPr>
          <w:lang w:val="ro-MD"/>
        </w:rPr>
      </w:pPr>
      <w:r w:rsidRPr="00CE5F92">
        <w:rPr>
          <w:lang w:val="ro-MD"/>
        </w:rPr>
        <w:t>Oferta sa fiind stabilită câştigătoare, ofertantul _______________________________________</w:t>
      </w:r>
    </w:p>
    <w:p w14:paraId="608807A4" w14:textId="77777777" w:rsidR="00A052B4" w:rsidRPr="00CE5F92" w:rsidRDefault="00A052B4" w:rsidP="00A052B4">
      <w:pPr>
        <w:tabs>
          <w:tab w:val="left" w:pos="567"/>
        </w:tabs>
        <w:ind w:hanging="349"/>
        <w:rPr>
          <w:lang w:val="ro-MD"/>
        </w:rPr>
      </w:pPr>
      <w:r w:rsidRPr="00CE5F92">
        <w:rPr>
          <w:lang w:val="ro-MD"/>
        </w:rPr>
        <w:tab/>
      </w:r>
      <w:r w:rsidRPr="00CE5F92">
        <w:rPr>
          <w:lang w:val="ro-MD"/>
        </w:rPr>
        <w:tab/>
        <w:t xml:space="preserve">                                                                              (denumirea ofertantului) </w:t>
      </w:r>
    </w:p>
    <w:p w14:paraId="5D99FB7D" w14:textId="77777777" w:rsidR="00A052B4" w:rsidRPr="00CE5F92" w:rsidRDefault="00A052B4" w:rsidP="00A052B4">
      <w:pPr>
        <w:tabs>
          <w:tab w:val="left" w:pos="567"/>
        </w:tabs>
        <w:ind w:hanging="349"/>
        <w:rPr>
          <w:lang w:val="ro-MD"/>
        </w:rPr>
      </w:pPr>
      <w:r w:rsidRPr="00CE5F92">
        <w:rPr>
          <w:lang w:val="ro-MD"/>
        </w:rPr>
        <w:t xml:space="preserve">      a refuzat să semneze contractul de achiziţie publică de lucrări;</w:t>
      </w:r>
    </w:p>
    <w:p w14:paraId="7751CD3D" w14:textId="77777777" w:rsidR="00A052B4" w:rsidRPr="00CE5F92" w:rsidRDefault="00A052B4" w:rsidP="00A052B4">
      <w:pPr>
        <w:tabs>
          <w:tab w:val="left" w:pos="567"/>
        </w:tabs>
        <w:ind w:hanging="502"/>
        <w:rPr>
          <w:lang w:val="ro-MD"/>
        </w:rPr>
      </w:pPr>
    </w:p>
    <w:p w14:paraId="183B8D68" w14:textId="77777777" w:rsidR="00A052B4" w:rsidRPr="00CE5F92" w:rsidRDefault="00A052B4" w:rsidP="00A052B4">
      <w:pPr>
        <w:tabs>
          <w:tab w:val="left" w:pos="567"/>
        </w:tabs>
        <w:jc w:val="both"/>
        <w:rPr>
          <w:lang w:val="ro-MD"/>
        </w:rPr>
      </w:pPr>
      <w:r w:rsidRPr="00CE5F92">
        <w:rPr>
          <w:lang w:val="ro-MD"/>
        </w:rPr>
        <w:t>Nu se execută vreo condiţie, specificată în documenația de atribuire înainte de semnarea contractului de achiziţie publică de lucrări.</w:t>
      </w:r>
    </w:p>
    <w:p w14:paraId="3FAC8627" w14:textId="77777777" w:rsidR="00A052B4" w:rsidRPr="00CE5F92" w:rsidRDefault="00A052B4" w:rsidP="00A052B4">
      <w:pPr>
        <w:tabs>
          <w:tab w:val="left" w:pos="567"/>
        </w:tabs>
        <w:rPr>
          <w:lang w:val="ro-MD"/>
        </w:rPr>
      </w:pPr>
      <w:r w:rsidRPr="00CE5F92">
        <w:rPr>
          <w:lang w:val="ro-MD"/>
        </w:rPr>
        <w:t>Prezenta garanţie este valabilă până la data de _______________________________________</w:t>
      </w:r>
    </w:p>
    <w:p w14:paraId="58A368EC" w14:textId="77777777" w:rsidR="00A052B4" w:rsidRPr="00CE5F92" w:rsidRDefault="00A052B4" w:rsidP="00A052B4">
      <w:pPr>
        <w:tabs>
          <w:tab w:val="left" w:pos="567"/>
        </w:tabs>
        <w:rPr>
          <w:lang w:val="ro-MD"/>
        </w:rPr>
      </w:pPr>
      <w:r w:rsidRPr="00CE5F92">
        <w:rPr>
          <w:lang w:val="ro-MD"/>
        </w:rPr>
        <w:t xml:space="preserve">Parafată de Banca___________________________________ în ziua___luna____anul_______  </w:t>
      </w:r>
    </w:p>
    <w:p w14:paraId="0FFD0F03" w14:textId="77777777" w:rsidR="00A052B4" w:rsidRPr="00CE5F92" w:rsidRDefault="00A052B4" w:rsidP="00A052B4">
      <w:pPr>
        <w:tabs>
          <w:tab w:val="left" w:pos="567"/>
        </w:tabs>
        <w:rPr>
          <w:lang w:val="ro-MD"/>
        </w:rPr>
      </w:pPr>
      <w:r w:rsidRPr="00CE5F92">
        <w:rPr>
          <w:lang w:val="ro-MD"/>
        </w:rPr>
        <w:t xml:space="preserve">                                          (semnătura autorizată)</w:t>
      </w:r>
    </w:p>
    <w:p w14:paraId="7A35A16E" w14:textId="77777777" w:rsidR="00A052B4" w:rsidRPr="00CE5F92" w:rsidRDefault="00A052B4" w:rsidP="00A052B4">
      <w:pPr>
        <w:tabs>
          <w:tab w:val="left" w:pos="567"/>
        </w:tabs>
        <w:jc w:val="right"/>
        <w:rPr>
          <w:b/>
          <w:lang w:val="ro-MD"/>
        </w:rPr>
      </w:pPr>
    </w:p>
    <w:p w14:paraId="767EF3C4" w14:textId="77777777" w:rsidR="00A052B4" w:rsidRPr="00CE5F92" w:rsidRDefault="00A052B4" w:rsidP="00A052B4">
      <w:pPr>
        <w:tabs>
          <w:tab w:val="left" w:pos="567"/>
        </w:tabs>
        <w:jc w:val="right"/>
        <w:rPr>
          <w:b/>
          <w:lang w:val="ro-MD"/>
        </w:rPr>
      </w:pPr>
    </w:p>
    <w:p w14:paraId="74689F0C" w14:textId="77777777" w:rsidR="00A052B4" w:rsidRPr="00CE5F92" w:rsidRDefault="00A052B4" w:rsidP="00391CB7">
      <w:pPr>
        <w:tabs>
          <w:tab w:val="left" w:pos="567"/>
        </w:tabs>
        <w:jc w:val="right"/>
        <w:rPr>
          <w:rFonts w:eastAsia="PMingLiU"/>
          <w:b/>
          <w:lang w:val="ro-MD" w:eastAsia="zh-CN"/>
        </w:rPr>
      </w:pPr>
    </w:p>
    <w:p w14:paraId="456C3E7B" w14:textId="5C34967C" w:rsidR="00A052B4" w:rsidRPr="00CE5F92" w:rsidRDefault="00A052B4" w:rsidP="00A052B4">
      <w:pPr>
        <w:tabs>
          <w:tab w:val="decimal" w:pos="8364"/>
        </w:tabs>
        <w:spacing w:line="276" w:lineRule="auto"/>
        <w:jc w:val="right"/>
        <w:rPr>
          <w:bCs/>
          <w:color w:val="000000"/>
          <w:lang w:val="ro-MD"/>
        </w:rPr>
      </w:pPr>
      <w:r w:rsidRPr="00CE5F92">
        <w:rPr>
          <w:bCs/>
          <w:color w:val="000000"/>
          <w:lang w:val="ro-MD"/>
        </w:rPr>
        <w:t>Anexa nr. 8</w:t>
      </w:r>
    </w:p>
    <w:p w14:paraId="64A5C348" w14:textId="77777777" w:rsidR="00A052B4" w:rsidRPr="00CE5F92" w:rsidRDefault="00A052B4" w:rsidP="00A052B4">
      <w:pPr>
        <w:tabs>
          <w:tab w:val="left" w:pos="567"/>
        </w:tabs>
        <w:jc w:val="right"/>
        <w:rPr>
          <w:b/>
          <w:lang w:val="ro-MD"/>
        </w:rPr>
      </w:pPr>
      <w:r w:rsidRPr="00CE5F92">
        <w:rPr>
          <w:lang w:val="ro-MD"/>
        </w:rPr>
        <w:t>la Documentația standard</w:t>
      </w:r>
    </w:p>
    <w:p w14:paraId="5FF9FA06" w14:textId="1A1AC544" w:rsidR="00BA7FF4" w:rsidRPr="00CE5F92" w:rsidRDefault="00BA7FF4" w:rsidP="00BA7FF4">
      <w:pPr>
        <w:jc w:val="right"/>
        <w:rPr>
          <w:noProof w:val="0"/>
          <w:lang w:val="ro-MD"/>
        </w:rPr>
      </w:pPr>
    </w:p>
    <w:bookmarkEnd w:id="2"/>
    <w:p w14:paraId="13F9A5F4" w14:textId="77777777" w:rsidR="002242A0" w:rsidRPr="00CE5F92" w:rsidRDefault="002242A0" w:rsidP="00773FE9">
      <w:pPr>
        <w:rPr>
          <w:rFonts w:eastAsia="PMingLiU"/>
          <w:b/>
          <w:lang w:val="ro-MD" w:eastAsia="zh-CN"/>
        </w:rPr>
      </w:pPr>
    </w:p>
    <w:p w14:paraId="6B603916" w14:textId="77777777" w:rsidR="00980A78" w:rsidRPr="00CE5F92" w:rsidRDefault="00A227F2" w:rsidP="002242A0">
      <w:pPr>
        <w:jc w:val="center"/>
        <w:rPr>
          <w:rFonts w:eastAsia="PMingLiU"/>
          <w:b/>
          <w:noProof w:val="0"/>
          <w:lang w:val="ro-MD" w:eastAsia="zh-CN"/>
        </w:rPr>
      </w:pPr>
      <w:r w:rsidRPr="00CE5F92">
        <w:rPr>
          <w:rFonts w:eastAsia="PMingLiU"/>
          <w:b/>
          <w:lang w:val="ro-MD" w:eastAsia="zh-CN"/>
        </w:rPr>
        <w:t>DECLARAȚIE</w:t>
      </w:r>
    </w:p>
    <w:p w14:paraId="657AEAB7" w14:textId="77777777" w:rsidR="00A50D0A" w:rsidRPr="00CE5F92" w:rsidRDefault="00A227F2">
      <w:pPr>
        <w:tabs>
          <w:tab w:val="left" w:pos="567"/>
        </w:tabs>
        <w:jc w:val="center"/>
        <w:rPr>
          <w:b/>
          <w:lang w:val="ro-MD"/>
        </w:rPr>
      </w:pPr>
      <w:r w:rsidRPr="00CE5F92">
        <w:rPr>
          <w:b/>
          <w:lang w:val="ro-MD"/>
        </w:rPr>
        <w:t>privind experienţa similară</w:t>
      </w:r>
    </w:p>
    <w:p w14:paraId="378B53B6" w14:textId="77777777" w:rsidR="00FB2FFC" w:rsidRPr="00CE5F92" w:rsidRDefault="00FB2FFC">
      <w:pPr>
        <w:tabs>
          <w:tab w:val="left" w:pos="567"/>
        </w:tabs>
        <w:jc w:val="center"/>
        <w:rPr>
          <w:b/>
          <w:lang w:val="ro-MD"/>
        </w:rPr>
      </w:pPr>
    </w:p>
    <w:p w14:paraId="77172FCD" w14:textId="77777777" w:rsidR="00AA1372" w:rsidRPr="00CE5F92" w:rsidRDefault="00A227F2" w:rsidP="00773FE9">
      <w:pPr>
        <w:tabs>
          <w:tab w:val="left" w:pos="567"/>
        </w:tabs>
        <w:ind w:right="-58"/>
        <w:rPr>
          <w:lang w:val="ro-MD"/>
        </w:rPr>
      </w:pPr>
      <w:r w:rsidRPr="00CE5F92">
        <w:rPr>
          <w:lang w:val="ro-MD"/>
        </w:rPr>
        <w:t>1. Denumirea şi obiectul contractului______________________________________________</w:t>
      </w:r>
    </w:p>
    <w:p w14:paraId="4F91BEA3" w14:textId="77777777" w:rsidR="00AA1372" w:rsidRPr="00CE5F92" w:rsidRDefault="00A227F2" w:rsidP="00773FE9">
      <w:pPr>
        <w:tabs>
          <w:tab w:val="left" w:pos="567"/>
        </w:tabs>
        <w:ind w:right="-58"/>
        <w:rPr>
          <w:lang w:val="ro-MD"/>
        </w:rPr>
      </w:pPr>
      <w:r w:rsidRPr="00CE5F92">
        <w:rPr>
          <w:lang w:val="ro-MD"/>
        </w:rPr>
        <w:t>2. Numărul şi data contractului___________________________________________________</w:t>
      </w:r>
    </w:p>
    <w:p w14:paraId="254B5419" w14:textId="77777777" w:rsidR="00AA1372" w:rsidRPr="00CE5F92" w:rsidRDefault="00A227F2" w:rsidP="00773FE9">
      <w:pPr>
        <w:tabs>
          <w:tab w:val="left" w:pos="567"/>
        </w:tabs>
        <w:ind w:right="-58"/>
        <w:rPr>
          <w:lang w:val="ro-MD"/>
        </w:rPr>
      </w:pPr>
      <w:r w:rsidRPr="00CE5F92">
        <w:rPr>
          <w:lang w:val="ro-MD"/>
        </w:rPr>
        <w:t>3. Denumirea/numele beneficiarului_______________________________________________</w:t>
      </w:r>
    </w:p>
    <w:p w14:paraId="55E6179A" w14:textId="77777777" w:rsidR="00AA1372" w:rsidRPr="00CE5F92" w:rsidRDefault="00A227F2" w:rsidP="00773FE9">
      <w:pPr>
        <w:tabs>
          <w:tab w:val="left" w:pos="567"/>
        </w:tabs>
        <w:ind w:right="-58"/>
        <w:rPr>
          <w:lang w:val="ro-MD"/>
        </w:rPr>
      </w:pPr>
      <w:r w:rsidRPr="00CE5F92">
        <w:rPr>
          <w:lang w:val="ro-MD"/>
        </w:rPr>
        <w:t>4. Adresa beneficiarului_________________________________________________________</w:t>
      </w:r>
    </w:p>
    <w:p w14:paraId="77244496" w14:textId="77777777" w:rsidR="00AA1372" w:rsidRPr="00CE5F92" w:rsidRDefault="00A227F2" w:rsidP="00773FE9">
      <w:pPr>
        <w:tabs>
          <w:tab w:val="left" w:pos="567"/>
        </w:tabs>
        <w:ind w:right="-58"/>
        <w:rPr>
          <w:lang w:val="ro-MD"/>
        </w:rPr>
      </w:pPr>
      <w:r w:rsidRPr="00CE5F92">
        <w:rPr>
          <w:lang w:val="ro-MD"/>
        </w:rPr>
        <w:t>5. Ţara______________________________________________________________________</w:t>
      </w:r>
    </w:p>
    <w:p w14:paraId="45681FEF" w14:textId="77777777" w:rsidR="00AA1372" w:rsidRPr="00CE5F92" w:rsidRDefault="00A227F2" w:rsidP="00773FE9">
      <w:pPr>
        <w:tabs>
          <w:tab w:val="left" w:pos="567"/>
        </w:tabs>
        <w:ind w:right="-58"/>
        <w:rPr>
          <w:lang w:val="ro-MD"/>
        </w:rPr>
      </w:pPr>
      <w:r w:rsidRPr="00CE5F92">
        <w:rPr>
          <w:lang w:val="ro-MD"/>
        </w:rPr>
        <w:t>6. Calitatea în care a participat la îndeplinirea contractului______________________________</w:t>
      </w:r>
    </w:p>
    <w:p w14:paraId="469DEDF6" w14:textId="77777777" w:rsidR="00AA1372" w:rsidRPr="00CE5F92" w:rsidRDefault="00A227F2" w:rsidP="00773FE9">
      <w:pPr>
        <w:tabs>
          <w:tab w:val="left" w:pos="567"/>
        </w:tabs>
        <w:jc w:val="right"/>
        <w:rPr>
          <w:lang w:val="ro-MD"/>
        </w:rPr>
      </w:pPr>
      <w:r w:rsidRPr="00CE5F92">
        <w:rPr>
          <w:lang w:val="ro-MD"/>
        </w:rPr>
        <w:t>(se notează opţiunea corespunzătoare)</w:t>
      </w:r>
    </w:p>
    <w:p w14:paraId="33BEE3EA" w14:textId="77777777" w:rsidR="00AA1372" w:rsidRPr="00CE5F92" w:rsidRDefault="00A227F2" w:rsidP="00C078CF">
      <w:pPr>
        <w:numPr>
          <w:ilvl w:val="0"/>
          <w:numId w:val="7"/>
        </w:numPr>
        <w:tabs>
          <w:tab w:val="left" w:pos="567"/>
        </w:tabs>
        <w:ind w:hanging="1429"/>
        <w:jc w:val="both"/>
        <w:rPr>
          <w:lang w:val="ro-MD"/>
        </w:rPr>
      </w:pPr>
      <w:r w:rsidRPr="00CE5F92">
        <w:rPr>
          <w:lang w:val="ro-MD"/>
        </w:rPr>
        <w:t>antreprenorul sau antreprenorul general (lider de asociaţie)</w:t>
      </w:r>
    </w:p>
    <w:p w14:paraId="3D3A50EA" w14:textId="77777777" w:rsidR="00AA1372" w:rsidRPr="00CE5F92" w:rsidRDefault="00A227F2" w:rsidP="00C078CF">
      <w:pPr>
        <w:numPr>
          <w:ilvl w:val="0"/>
          <w:numId w:val="7"/>
        </w:numPr>
        <w:tabs>
          <w:tab w:val="left" w:pos="567"/>
        </w:tabs>
        <w:ind w:left="0" w:firstLine="0"/>
        <w:jc w:val="both"/>
        <w:rPr>
          <w:lang w:val="ro-MD"/>
        </w:rPr>
      </w:pPr>
      <w:r w:rsidRPr="00CE5F92">
        <w:rPr>
          <w:lang w:val="ro-MD"/>
        </w:rPr>
        <w:t>antreprenor asociat</w:t>
      </w:r>
    </w:p>
    <w:p w14:paraId="013EF0BC" w14:textId="77777777" w:rsidR="00AA1372" w:rsidRPr="00CE5F92" w:rsidRDefault="00A227F2" w:rsidP="00C078CF">
      <w:pPr>
        <w:numPr>
          <w:ilvl w:val="0"/>
          <w:numId w:val="7"/>
        </w:numPr>
        <w:tabs>
          <w:tab w:val="left" w:pos="567"/>
        </w:tabs>
        <w:ind w:left="0" w:firstLine="0"/>
        <w:jc w:val="both"/>
        <w:rPr>
          <w:lang w:val="ro-MD"/>
        </w:rPr>
      </w:pPr>
      <w:r w:rsidRPr="00CE5F92">
        <w:rPr>
          <w:lang w:val="ro-MD"/>
        </w:rPr>
        <w:t>subantreprenor</w:t>
      </w:r>
    </w:p>
    <w:p w14:paraId="66A619F6" w14:textId="77777777" w:rsidR="00AA1372" w:rsidRPr="00CE5F92" w:rsidRDefault="00A227F2" w:rsidP="00773FE9">
      <w:pPr>
        <w:tabs>
          <w:tab w:val="left" w:pos="567"/>
        </w:tabs>
        <w:rPr>
          <w:lang w:val="ro-MD"/>
        </w:rPr>
      </w:pPr>
      <w:r w:rsidRPr="00CE5F92">
        <w:rPr>
          <w:lang w:val="ro-MD"/>
        </w:rPr>
        <w:t>7.  Valoarea contractului</w:t>
      </w:r>
      <w:r w:rsidRPr="00CE5F92">
        <w:rPr>
          <w:lang w:val="ro-MD"/>
        </w:rPr>
        <w:tab/>
      </w:r>
      <w:r w:rsidRPr="00CE5F92">
        <w:rPr>
          <w:lang w:val="ro-MD"/>
        </w:rPr>
        <w:tab/>
        <w:t xml:space="preserve">exprimată în moneda      </w:t>
      </w:r>
      <w:r w:rsidRPr="00CE5F92">
        <w:rPr>
          <w:lang w:val="ro-MD"/>
        </w:rPr>
        <w:tab/>
        <w:t xml:space="preserve">     exprimată</w:t>
      </w:r>
    </w:p>
    <w:p w14:paraId="0D3EDF05" w14:textId="77777777" w:rsidR="00AA1372" w:rsidRPr="00CE5F92" w:rsidRDefault="00A227F2" w:rsidP="00773FE9">
      <w:pPr>
        <w:tabs>
          <w:tab w:val="left" w:pos="567"/>
        </w:tabs>
        <w:rPr>
          <w:lang w:val="ro-MD"/>
        </w:rPr>
      </w:pPr>
      <w:r w:rsidRPr="00CE5F92">
        <w:rPr>
          <w:lang w:val="ro-MD"/>
        </w:rPr>
        <w:t xml:space="preserve">                                                            în care s-a                       </w:t>
      </w:r>
      <w:r w:rsidRPr="00CE5F92">
        <w:rPr>
          <w:lang w:val="ro-MD"/>
        </w:rPr>
        <w:tab/>
        <w:t xml:space="preserve">     în echivalent</w:t>
      </w:r>
    </w:p>
    <w:p w14:paraId="3FFE69EE" w14:textId="77777777" w:rsidR="00AA1372" w:rsidRPr="00CE5F92" w:rsidRDefault="00A227F2" w:rsidP="002242A0">
      <w:pPr>
        <w:tabs>
          <w:tab w:val="left" w:pos="567"/>
          <w:tab w:val="left" w:pos="5670"/>
        </w:tabs>
        <w:jc w:val="center"/>
        <w:rPr>
          <w:lang w:val="ro-MD"/>
        </w:rPr>
      </w:pPr>
      <w:r w:rsidRPr="00CE5F92">
        <w:rPr>
          <w:lang w:val="ro-MD"/>
        </w:rPr>
        <w:t xml:space="preserve">încheiat contractul     </w:t>
      </w:r>
      <w:r w:rsidRPr="00CE5F92">
        <w:rPr>
          <w:lang w:val="ro-MD"/>
        </w:rPr>
        <w:tab/>
        <w:t>dolari SUA</w:t>
      </w:r>
    </w:p>
    <w:p w14:paraId="1E32A242" w14:textId="77777777" w:rsidR="00AA1372" w:rsidRPr="00CE5F92" w:rsidRDefault="00A227F2" w:rsidP="00773FE9">
      <w:pPr>
        <w:tabs>
          <w:tab w:val="left" w:pos="567"/>
        </w:tabs>
        <w:rPr>
          <w:lang w:val="ro-MD"/>
        </w:rPr>
      </w:pPr>
      <w:r w:rsidRPr="00CE5F92">
        <w:rPr>
          <w:lang w:val="ro-MD"/>
        </w:rPr>
        <w:t>a) iniţială</w:t>
      </w:r>
      <w:r w:rsidR="0019071C" w:rsidRPr="00CE5F92">
        <w:rPr>
          <w:lang w:val="ro-MD"/>
        </w:rPr>
        <w:t xml:space="preserve"> </w:t>
      </w:r>
      <w:r w:rsidRPr="00CE5F92">
        <w:rPr>
          <w:lang w:val="ro-MD"/>
        </w:rPr>
        <w:t>(la data semnării contractului )    ______________</w:t>
      </w:r>
      <w:r w:rsidR="0019071C" w:rsidRPr="00CE5F92">
        <w:rPr>
          <w:lang w:val="ro-MD"/>
        </w:rPr>
        <w:t xml:space="preserve">___ </w:t>
      </w:r>
      <w:r w:rsidR="0019071C" w:rsidRPr="00CE5F92">
        <w:rPr>
          <w:lang w:val="ro-MD"/>
        </w:rPr>
        <w:tab/>
        <w:t xml:space="preserve">        __________________</w:t>
      </w:r>
    </w:p>
    <w:p w14:paraId="17878CCE" w14:textId="77777777" w:rsidR="00AA1372" w:rsidRPr="00CE5F92" w:rsidRDefault="00A227F2" w:rsidP="0019071C">
      <w:pPr>
        <w:tabs>
          <w:tab w:val="left" w:pos="567"/>
        </w:tabs>
        <w:rPr>
          <w:lang w:val="ro-MD"/>
        </w:rPr>
      </w:pPr>
      <w:r w:rsidRPr="00CE5F92">
        <w:rPr>
          <w:lang w:val="ro-MD"/>
        </w:rPr>
        <w:t>b) finală</w:t>
      </w:r>
      <w:r w:rsidR="0019071C" w:rsidRPr="00CE5F92">
        <w:rPr>
          <w:lang w:val="ro-MD"/>
        </w:rPr>
        <w:t xml:space="preserve"> </w:t>
      </w:r>
      <w:r w:rsidRPr="00CE5F92">
        <w:rPr>
          <w:lang w:val="ro-MD"/>
        </w:rPr>
        <w:t>(la data  finalizării c</w:t>
      </w:r>
      <w:r w:rsidR="0019071C" w:rsidRPr="00CE5F92">
        <w:rPr>
          <w:lang w:val="ro-MD"/>
        </w:rPr>
        <w:t>ontractului) __________________</w:t>
      </w:r>
      <w:r w:rsidR="0019071C" w:rsidRPr="00CE5F92">
        <w:rPr>
          <w:lang w:val="ro-MD"/>
        </w:rPr>
        <w:tab/>
        <w:t xml:space="preserve">    ____________________</w:t>
      </w:r>
    </w:p>
    <w:p w14:paraId="4631719C" w14:textId="77777777" w:rsidR="00AA1372" w:rsidRPr="00CE5F92" w:rsidRDefault="00A227F2" w:rsidP="00773FE9">
      <w:pPr>
        <w:tabs>
          <w:tab w:val="left" w:pos="567"/>
        </w:tabs>
        <w:rPr>
          <w:lang w:val="ro-MD"/>
        </w:rPr>
      </w:pPr>
      <w:r w:rsidRPr="00CE5F92">
        <w:rPr>
          <w:lang w:val="ro-MD"/>
        </w:rPr>
        <w:t>8. Dacă au fost litigii privind îndeplinirea contractului, natura acestora şi modul lor de soluţionare:___________________________________________________________________</w:t>
      </w:r>
    </w:p>
    <w:p w14:paraId="71E03F0B" w14:textId="77777777" w:rsidR="00AA1372" w:rsidRPr="00CE5F92" w:rsidRDefault="00A227F2" w:rsidP="00773FE9">
      <w:pPr>
        <w:tabs>
          <w:tab w:val="left" w:pos="567"/>
        </w:tabs>
        <w:rPr>
          <w:lang w:val="ro-MD"/>
        </w:rPr>
      </w:pPr>
      <w:r w:rsidRPr="00CE5F92">
        <w:rPr>
          <w:lang w:val="ro-MD"/>
        </w:rPr>
        <w:t>9. Perioada de executare a lucrării (luni)</w:t>
      </w:r>
    </w:p>
    <w:p w14:paraId="42DF6CE0" w14:textId="77777777" w:rsidR="006C34D7" w:rsidRPr="00CE5F92" w:rsidRDefault="00A227F2" w:rsidP="002F556B">
      <w:pPr>
        <w:numPr>
          <w:ilvl w:val="0"/>
          <w:numId w:val="4"/>
        </w:numPr>
        <w:tabs>
          <w:tab w:val="clear" w:pos="360"/>
          <w:tab w:val="left" w:pos="567"/>
          <w:tab w:val="left" w:pos="1080"/>
          <w:tab w:val="num" w:pos="5889"/>
        </w:tabs>
        <w:ind w:left="0" w:firstLine="0"/>
        <w:jc w:val="both"/>
        <w:rPr>
          <w:lang w:val="ro-MD"/>
        </w:rPr>
      </w:pPr>
      <w:r w:rsidRPr="00CE5F92">
        <w:rPr>
          <w:lang w:val="ro-MD"/>
        </w:rPr>
        <w:t>contractată_______________________________________________________________</w:t>
      </w:r>
    </w:p>
    <w:p w14:paraId="1060AC2A" w14:textId="77777777" w:rsidR="00AA1372" w:rsidRPr="00CE5F92" w:rsidRDefault="00A227F2" w:rsidP="00773FE9">
      <w:pPr>
        <w:tabs>
          <w:tab w:val="left" w:pos="567"/>
          <w:tab w:val="left" w:pos="1080"/>
        </w:tabs>
        <w:jc w:val="both"/>
        <w:rPr>
          <w:lang w:val="ro-MD"/>
        </w:rPr>
      </w:pPr>
      <w:r w:rsidRPr="00CE5F92">
        <w:rPr>
          <w:lang w:val="ro-MD"/>
        </w:rPr>
        <w:t>b) efectiv realizată ____________________________________________________________</w:t>
      </w:r>
    </w:p>
    <w:p w14:paraId="67B9721D" w14:textId="1B6CA083" w:rsidR="00AA1372" w:rsidRPr="00CE5F92" w:rsidRDefault="00A227F2" w:rsidP="00F24A96">
      <w:pPr>
        <w:tabs>
          <w:tab w:val="left" w:pos="567"/>
          <w:tab w:val="left" w:pos="1080"/>
        </w:tabs>
        <w:rPr>
          <w:lang w:val="ro-MD"/>
        </w:rPr>
      </w:pPr>
      <w:r w:rsidRPr="00CE5F92">
        <w:rPr>
          <w:lang w:val="ro-MD"/>
        </w:rPr>
        <w:t>c) motivul de decalare a termenului contractat (dacă este cazul), care va fi susţinut pe bază de acte adiţionale încheiate cu</w:t>
      </w:r>
      <w:r w:rsidR="00DF4DCF" w:rsidRPr="00CE5F92">
        <w:rPr>
          <w:lang w:val="ro-MD"/>
        </w:rPr>
        <w:t xml:space="preserve"> </w:t>
      </w:r>
      <w:r w:rsidRPr="00CE5F92">
        <w:rPr>
          <w:lang w:val="ro-MD"/>
        </w:rPr>
        <w:t>beneficiarul_______________________________________________</w:t>
      </w:r>
    </w:p>
    <w:p w14:paraId="505BBED7" w14:textId="77777777" w:rsidR="00AA1372" w:rsidRPr="00CE5F92" w:rsidRDefault="00A227F2" w:rsidP="00773FE9">
      <w:pPr>
        <w:tabs>
          <w:tab w:val="left" w:pos="567"/>
        </w:tabs>
        <w:rPr>
          <w:lang w:val="ro-MD"/>
        </w:rPr>
      </w:pPr>
      <w:r w:rsidRPr="00CE5F92">
        <w:rPr>
          <w:lang w:val="ro-MD"/>
        </w:rPr>
        <w:t>10. Numărul şi data procesului-verbal de recepţie la terminarea lucrărilor _________________</w:t>
      </w:r>
    </w:p>
    <w:p w14:paraId="6AB5250E" w14:textId="77777777" w:rsidR="00AA1372" w:rsidRPr="00CE5F92" w:rsidRDefault="00A227F2" w:rsidP="00773FE9">
      <w:pPr>
        <w:tabs>
          <w:tab w:val="left" w:pos="567"/>
        </w:tabs>
        <w:rPr>
          <w:lang w:val="ro-MD"/>
        </w:rPr>
      </w:pPr>
      <w:r w:rsidRPr="00CE5F92">
        <w:rPr>
          <w:lang w:val="ro-MD"/>
        </w:rPr>
        <w:t>11. Principalele remedieri şi completări înscrise în procesul-verbal de recepţie_____________</w:t>
      </w:r>
    </w:p>
    <w:p w14:paraId="425B79F4" w14:textId="77777777" w:rsidR="00AA1372" w:rsidRPr="00CE5F92" w:rsidRDefault="00A227F2" w:rsidP="00773FE9">
      <w:pPr>
        <w:tabs>
          <w:tab w:val="left" w:pos="567"/>
        </w:tabs>
        <w:rPr>
          <w:lang w:val="ro-MD"/>
        </w:rPr>
      </w:pPr>
      <w:r w:rsidRPr="00CE5F92">
        <w:rPr>
          <w:lang w:val="ro-MD"/>
        </w:rPr>
        <w:t>____________________________________________________________________________</w:t>
      </w:r>
    </w:p>
    <w:p w14:paraId="4A6266BF" w14:textId="458F0982" w:rsidR="00AA1372" w:rsidRPr="00CE5F92" w:rsidRDefault="00A227F2" w:rsidP="00773FE9">
      <w:pPr>
        <w:tabs>
          <w:tab w:val="left" w:pos="567"/>
        </w:tabs>
        <w:rPr>
          <w:lang w:val="ro-MD"/>
        </w:rPr>
      </w:pPr>
      <w:r w:rsidRPr="00CE5F92">
        <w:rPr>
          <w:lang w:val="ro-MD"/>
        </w:rPr>
        <w:t>12. Alte aspecte relevante prin care ofertantul îşi</w:t>
      </w:r>
      <w:r w:rsidR="00DF4DCF" w:rsidRPr="00CE5F92">
        <w:rPr>
          <w:lang w:val="ro-MD"/>
        </w:rPr>
        <w:t xml:space="preserve"> </w:t>
      </w:r>
      <w:r w:rsidRPr="00CE5F92">
        <w:rPr>
          <w:lang w:val="ro-MD"/>
        </w:rPr>
        <w:t>susţine</w:t>
      </w:r>
      <w:r w:rsidR="00DF4DCF" w:rsidRPr="00CE5F92">
        <w:rPr>
          <w:lang w:val="ro-MD"/>
        </w:rPr>
        <w:t xml:space="preserve"> </w:t>
      </w:r>
      <w:r w:rsidRPr="00CE5F92">
        <w:rPr>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CE5F92" w:rsidRDefault="0019071C" w:rsidP="00773FE9">
      <w:pPr>
        <w:rPr>
          <w:rFonts w:eastAsia="MS Mincho"/>
          <w:lang w:val="ro-MD" w:eastAsia="zh-CN"/>
        </w:rPr>
      </w:pPr>
    </w:p>
    <w:p w14:paraId="4A0272D8" w14:textId="77777777" w:rsidR="00AA1372" w:rsidRPr="00CE5F92" w:rsidRDefault="00A227F2" w:rsidP="00773FE9">
      <w:pPr>
        <w:rPr>
          <w:rFonts w:eastAsia="MS Mincho"/>
          <w:lang w:val="ro-MD" w:eastAsia="zh-CN"/>
        </w:rPr>
      </w:pPr>
      <w:r w:rsidRPr="00CE5F92">
        <w:rPr>
          <w:rFonts w:eastAsia="MS Mincho"/>
          <w:lang w:val="ro-MD" w:eastAsia="zh-CN"/>
        </w:rPr>
        <w:t>Data completării:______________________</w:t>
      </w:r>
    </w:p>
    <w:p w14:paraId="5AFC94AB" w14:textId="77777777" w:rsidR="00AA1372" w:rsidRPr="00CE5F92" w:rsidRDefault="00A227F2" w:rsidP="00773FE9">
      <w:pPr>
        <w:jc w:val="both"/>
        <w:rPr>
          <w:rFonts w:eastAsia="PMingLiU"/>
          <w:lang w:val="ro-MD" w:eastAsia="zh-CN"/>
        </w:rPr>
      </w:pPr>
      <w:r w:rsidRPr="00CE5F92">
        <w:rPr>
          <w:rFonts w:eastAsia="PMingLiU"/>
          <w:lang w:val="ro-MD" w:eastAsia="zh-CN"/>
        </w:rPr>
        <w:t>Semnat: _____________________________</w:t>
      </w:r>
    </w:p>
    <w:p w14:paraId="26E059E9" w14:textId="77777777" w:rsidR="00AA1372" w:rsidRPr="00CE5F92" w:rsidRDefault="00A227F2" w:rsidP="00773FE9">
      <w:pPr>
        <w:jc w:val="both"/>
        <w:rPr>
          <w:rFonts w:eastAsia="PMingLiU"/>
          <w:lang w:val="ro-MD" w:eastAsia="zh-CN"/>
        </w:rPr>
      </w:pPr>
      <w:r w:rsidRPr="00CE5F92">
        <w:rPr>
          <w:rFonts w:eastAsia="PMingLiU"/>
          <w:lang w:val="ro-MD" w:eastAsia="zh-CN"/>
        </w:rPr>
        <w:t>Nume: ______________________________</w:t>
      </w:r>
    </w:p>
    <w:p w14:paraId="07E607CE" w14:textId="77777777" w:rsidR="00AA1372" w:rsidRPr="00CE5F92" w:rsidRDefault="00A227F2" w:rsidP="00773FE9">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1EC61A3E" w14:textId="77777777" w:rsidR="00AA1372" w:rsidRPr="00CE5F92" w:rsidRDefault="00A227F2" w:rsidP="00773FE9">
      <w:pPr>
        <w:jc w:val="both"/>
        <w:rPr>
          <w:rFonts w:eastAsia="PMingLiU"/>
          <w:b/>
          <w:lang w:val="ro-MD" w:eastAsia="zh-CN"/>
        </w:rPr>
      </w:pPr>
      <w:r w:rsidRPr="00CE5F92">
        <w:rPr>
          <w:rFonts w:eastAsia="PMingLiU"/>
          <w:lang w:val="ro-MD" w:eastAsia="zh-CN"/>
        </w:rPr>
        <w:t xml:space="preserve">Denumirea </w:t>
      </w:r>
      <w:r w:rsidR="001B1E45" w:rsidRPr="00CE5F92">
        <w:rPr>
          <w:rFonts w:eastAsia="PMingLiU"/>
          <w:lang w:val="ro-MD" w:eastAsia="zh-CN"/>
        </w:rPr>
        <w:t>întreprinderii</w:t>
      </w:r>
      <w:r w:rsidRPr="00CE5F92">
        <w:rPr>
          <w:rFonts w:eastAsia="PMingLiU"/>
          <w:lang w:val="ro-MD" w:eastAsia="zh-CN"/>
        </w:rPr>
        <w:t>: __________________________</w:t>
      </w:r>
    </w:p>
    <w:p w14:paraId="30E97D0A" w14:textId="77777777" w:rsidR="009A7C84" w:rsidRPr="00CE5F92" w:rsidRDefault="009A7C84" w:rsidP="009A7C84">
      <w:pPr>
        <w:spacing w:after="200" w:line="276" w:lineRule="auto"/>
        <w:rPr>
          <w:rFonts w:eastAsia="PMingLiU"/>
          <w:lang w:val="ro-MD" w:eastAsia="zh-CN"/>
        </w:rPr>
      </w:pPr>
      <w:bookmarkStart w:id="3" w:name="_Toc449692109"/>
    </w:p>
    <w:p w14:paraId="086EAB2C" w14:textId="77777777" w:rsidR="002D6E71" w:rsidRPr="00CE5F92" w:rsidRDefault="002D6E71" w:rsidP="009A7C84">
      <w:pPr>
        <w:jc w:val="center"/>
        <w:rPr>
          <w:rFonts w:eastAsia="PMingLiU"/>
          <w:b/>
          <w:lang w:val="ro-MD" w:eastAsia="zh-CN"/>
        </w:rPr>
      </w:pPr>
    </w:p>
    <w:p w14:paraId="18A975DA" w14:textId="77777777" w:rsidR="002D6E71" w:rsidRPr="00CE5F92" w:rsidRDefault="002D6E71" w:rsidP="009A7C84">
      <w:pPr>
        <w:jc w:val="center"/>
        <w:rPr>
          <w:rFonts w:eastAsia="PMingLiU"/>
          <w:b/>
          <w:lang w:val="ro-MD" w:eastAsia="zh-CN"/>
        </w:rPr>
      </w:pPr>
    </w:p>
    <w:p w14:paraId="381AEEE2" w14:textId="77777777" w:rsidR="002D6E71" w:rsidRPr="00CE5F92" w:rsidRDefault="002D6E71" w:rsidP="009A7C84">
      <w:pPr>
        <w:jc w:val="center"/>
        <w:rPr>
          <w:rFonts w:eastAsia="PMingLiU"/>
          <w:b/>
          <w:lang w:val="ro-MD" w:eastAsia="zh-CN"/>
        </w:rPr>
      </w:pPr>
    </w:p>
    <w:p w14:paraId="7C4B20E6" w14:textId="77777777" w:rsidR="002D6E71" w:rsidRPr="00CE5F92" w:rsidRDefault="002D6E71" w:rsidP="009A7C84">
      <w:pPr>
        <w:jc w:val="center"/>
        <w:rPr>
          <w:rFonts w:eastAsia="PMingLiU"/>
          <w:b/>
          <w:lang w:val="ro-MD" w:eastAsia="zh-CN"/>
        </w:rPr>
      </w:pPr>
    </w:p>
    <w:p w14:paraId="693A1EB9" w14:textId="77777777" w:rsidR="002D6E71" w:rsidRPr="00CE5F92" w:rsidRDefault="002D6E71" w:rsidP="009A7C84">
      <w:pPr>
        <w:jc w:val="center"/>
        <w:rPr>
          <w:rFonts w:eastAsia="PMingLiU"/>
          <w:b/>
          <w:lang w:val="ro-MD" w:eastAsia="zh-CN"/>
        </w:rPr>
      </w:pPr>
    </w:p>
    <w:p w14:paraId="75B9931E" w14:textId="77777777" w:rsidR="002D6E71" w:rsidRPr="00CE5F92" w:rsidRDefault="002D6E71" w:rsidP="009A7C84">
      <w:pPr>
        <w:jc w:val="center"/>
        <w:rPr>
          <w:rFonts w:eastAsia="PMingLiU"/>
          <w:b/>
          <w:lang w:val="ro-MD" w:eastAsia="zh-CN"/>
        </w:rPr>
      </w:pPr>
    </w:p>
    <w:p w14:paraId="6B4DE606" w14:textId="77777777" w:rsidR="00EF4276" w:rsidRPr="00CE5F92" w:rsidRDefault="00EF4276" w:rsidP="009A7C84">
      <w:pPr>
        <w:jc w:val="center"/>
        <w:rPr>
          <w:rFonts w:eastAsia="PMingLiU"/>
          <w:b/>
          <w:lang w:val="ro-MD" w:eastAsia="zh-CN"/>
        </w:rPr>
      </w:pPr>
    </w:p>
    <w:p w14:paraId="267E6566" w14:textId="77777777" w:rsidR="00EF4276" w:rsidRPr="00CE5F92" w:rsidRDefault="00EF4276" w:rsidP="009A7C84">
      <w:pPr>
        <w:jc w:val="center"/>
        <w:rPr>
          <w:rFonts w:eastAsia="PMingLiU"/>
          <w:b/>
          <w:lang w:val="ro-MD" w:eastAsia="zh-CN"/>
        </w:rPr>
      </w:pPr>
    </w:p>
    <w:p w14:paraId="08F5D1FF" w14:textId="77777777" w:rsidR="006E72C5" w:rsidRPr="00CE5F92" w:rsidRDefault="006E72C5" w:rsidP="00391CB7">
      <w:pPr>
        <w:tabs>
          <w:tab w:val="decimal" w:pos="8364"/>
        </w:tabs>
        <w:spacing w:line="276" w:lineRule="auto"/>
        <w:jc w:val="right"/>
        <w:rPr>
          <w:bCs/>
          <w:color w:val="000000"/>
          <w:lang w:val="ro-MD"/>
        </w:rPr>
      </w:pPr>
    </w:p>
    <w:p w14:paraId="18D90E12" w14:textId="7AED9EE6"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 xml:space="preserve">Anexa nr. </w:t>
      </w:r>
      <w:r w:rsidR="00A052B4" w:rsidRPr="00CE5F92">
        <w:rPr>
          <w:bCs/>
          <w:color w:val="000000"/>
          <w:lang w:val="ro-MD"/>
        </w:rPr>
        <w:t>9</w:t>
      </w:r>
    </w:p>
    <w:p w14:paraId="59FD811C"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60D6F9A9" w14:textId="77777777" w:rsidR="002D6E71" w:rsidRPr="00CE5F92" w:rsidRDefault="002D6E71" w:rsidP="009A7C84">
      <w:pPr>
        <w:jc w:val="center"/>
        <w:rPr>
          <w:rFonts w:eastAsia="PMingLiU"/>
          <w:b/>
          <w:lang w:val="ro-MD" w:eastAsia="zh-CN"/>
        </w:rPr>
      </w:pPr>
    </w:p>
    <w:p w14:paraId="3234C587" w14:textId="77777777" w:rsidR="002D6E71" w:rsidRPr="00CE5F92" w:rsidRDefault="002D6E71" w:rsidP="009A7C84">
      <w:pPr>
        <w:jc w:val="center"/>
        <w:rPr>
          <w:rFonts w:eastAsia="PMingLiU"/>
          <w:b/>
          <w:lang w:val="ro-MD" w:eastAsia="zh-CN"/>
        </w:rPr>
      </w:pPr>
    </w:p>
    <w:bookmarkEnd w:id="3"/>
    <w:p w14:paraId="2D8A9806" w14:textId="77777777" w:rsidR="00B14173" w:rsidRPr="00CE5F92" w:rsidRDefault="00B14173" w:rsidP="009A7C84">
      <w:pPr>
        <w:jc w:val="center"/>
        <w:rPr>
          <w:b/>
          <w:lang w:val="ro-MD"/>
        </w:rPr>
      </w:pPr>
    </w:p>
    <w:p w14:paraId="38F6D8B3" w14:textId="77777777" w:rsidR="002B5DEF" w:rsidRPr="00CE5F92" w:rsidRDefault="00A227F2" w:rsidP="009A7C84">
      <w:pPr>
        <w:tabs>
          <w:tab w:val="left" w:pos="567"/>
        </w:tabs>
        <w:jc w:val="center"/>
        <w:rPr>
          <w:rFonts w:eastAsia="PMingLiU"/>
          <w:b/>
          <w:lang w:val="ro-MD" w:eastAsia="zh-CN"/>
        </w:rPr>
      </w:pPr>
      <w:r w:rsidRPr="00CE5F92">
        <w:rPr>
          <w:rFonts w:eastAsia="PMingLiU"/>
          <w:b/>
          <w:lang w:val="ro-MD" w:eastAsia="zh-CN"/>
        </w:rPr>
        <w:t xml:space="preserve">DECLARAȚIE </w:t>
      </w:r>
    </w:p>
    <w:p w14:paraId="70E41F8B" w14:textId="60BA1106" w:rsidR="00AA1372" w:rsidRPr="00CE5F92" w:rsidRDefault="00A227F2" w:rsidP="009A7C84">
      <w:pPr>
        <w:tabs>
          <w:tab w:val="left" w:pos="567"/>
        </w:tabs>
        <w:jc w:val="center"/>
        <w:rPr>
          <w:b/>
          <w:lang w:val="ro-MD"/>
        </w:rPr>
      </w:pPr>
      <w:r w:rsidRPr="00CE5F92">
        <w:rPr>
          <w:rFonts w:eastAsia="PMingLiU"/>
          <w:b/>
          <w:lang w:val="ro-MD" w:eastAsia="zh-CN"/>
        </w:rPr>
        <w:t xml:space="preserve">privind </w:t>
      </w:r>
      <w:r w:rsidRPr="00CE5F92">
        <w:rPr>
          <w:b/>
          <w:lang w:val="ro-MD"/>
        </w:rPr>
        <w:t>lista principalelor lucrări executate în ultim</w:t>
      </w:r>
      <w:r w:rsidR="00A052B4" w:rsidRPr="00CE5F92">
        <w:rPr>
          <w:b/>
          <w:lang w:val="ro-MD"/>
        </w:rPr>
        <w:t>ul</w:t>
      </w:r>
      <w:r w:rsidR="00A02BC7" w:rsidRPr="00CE5F92">
        <w:rPr>
          <w:b/>
          <w:lang w:val="ro-MD"/>
        </w:rPr>
        <w:t xml:space="preserve"> </w:t>
      </w:r>
      <w:r w:rsidRPr="00CE5F92">
        <w:rPr>
          <w:b/>
          <w:lang w:val="ro-MD"/>
        </w:rPr>
        <w:t>an de activitate</w:t>
      </w:r>
    </w:p>
    <w:p w14:paraId="7A9B1380" w14:textId="77777777" w:rsidR="00AA1372" w:rsidRPr="00CE5F92" w:rsidRDefault="00AA1372" w:rsidP="009A7C84">
      <w:pPr>
        <w:tabs>
          <w:tab w:val="left" w:pos="567"/>
        </w:tabs>
        <w:rPr>
          <w:b/>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CE5F9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CE5F92" w:rsidRDefault="00A227F2" w:rsidP="00196AB4">
            <w:pPr>
              <w:jc w:val="center"/>
              <w:rPr>
                <w:b/>
                <w:bCs/>
                <w:sz w:val="18"/>
                <w:lang w:val="ro-MD"/>
              </w:rPr>
            </w:pPr>
            <w:r w:rsidRPr="00CE5F92">
              <w:rPr>
                <w:b/>
                <w:bCs/>
                <w:sz w:val="18"/>
                <w:lang w:val="ro-MD"/>
              </w:rPr>
              <w:t>Nr</w:t>
            </w:r>
          </w:p>
          <w:p w14:paraId="2842057D" w14:textId="77777777" w:rsidR="0022237A" w:rsidRPr="00CE5F92" w:rsidRDefault="00A227F2" w:rsidP="00196AB4">
            <w:pPr>
              <w:jc w:val="center"/>
              <w:rPr>
                <w:b/>
                <w:bCs/>
                <w:sz w:val="18"/>
                <w:lang w:val="ro-MD" w:eastAsia="zh-CN"/>
              </w:rPr>
            </w:pPr>
            <w:r w:rsidRPr="00CE5F92">
              <w:rPr>
                <w:b/>
                <w:bCs/>
                <w:sz w:val="18"/>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CE5F92" w:rsidRDefault="00A227F2" w:rsidP="00196AB4">
            <w:pPr>
              <w:jc w:val="center"/>
              <w:rPr>
                <w:b/>
                <w:bCs/>
                <w:sz w:val="18"/>
                <w:lang w:val="ro-MD"/>
              </w:rPr>
            </w:pPr>
            <w:r w:rsidRPr="00CE5F92">
              <w:rPr>
                <w:b/>
                <w:bCs/>
                <w:sz w:val="18"/>
                <w:lang w:val="ro-MD"/>
              </w:rPr>
              <w:t>Obiect</w:t>
            </w:r>
            <w:r w:rsidR="00F460DA" w:rsidRPr="00CE5F92">
              <w:rPr>
                <w:b/>
                <w:bCs/>
                <w:sz w:val="18"/>
                <w:lang w:val="ro-MD"/>
              </w:rPr>
              <w:t>ul</w:t>
            </w:r>
            <w:r w:rsidRPr="00CE5F92">
              <w:rPr>
                <w:b/>
                <w:bCs/>
                <w:sz w:val="18"/>
                <w:lang w:val="ro-MD"/>
              </w:rPr>
              <w:t xml:space="preserve"> contract</w:t>
            </w:r>
            <w:r w:rsidR="00F460DA" w:rsidRPr="00CE5F92">
              <w:rPr>
                <w:b/>
                <w:bCs/>
                <w:sz w:val="18"/>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CE5F92" w:rsidRDefault="00A227F2" w:rsidP="00196AB4">
            <w:pPr>
              <w:jc w:val="center"/>
              <w:rPr>
                <w:b/>
                <w:bCs/>
                <w:sz w:val="18"/>
                <w:lang w:val="ro-MD"/>
              </w:rPr>
            </w:pPr>
            <w:r w:rsidRPr="00CE5F92">
              <w:rPr>
                <w:b/>
                <w:bCs/>
                <w:sz w:val="18"/>
                <w:lang w:val="ro-MD"/>
              </w:rPr>
              <w:t>Denumirea/nume</w:t>
            </w:r>
            <w:r w:rsidR="00F460DA" w:rsidRPr="00CE5F92">
              <w:rPr>
                <w:b/>
                <w:bCs/>
                <w:sz w:val="18"/>
                <w:lang w:val="ro-MD"/>
              </w:rPr>
              <w:t>le</w:t>
            </w:r>
            <w:r w:rsidRPr="00CE5F92">
              <w:rPr>
                <w:b/>
                <w:bCs/>
                <w:sz w:val="18"/>
                <w:lang w:val="ro-MD"/>
              </w:rPr>
              <w:t xml:space="preserve"> beneficiar</w:t>
            </w:r>
            <w:r w:rsidR="00F460DA" w:rsidRPr="00CE5F92">
              <w:rPr>
                <w:b/>
                <w:bCs/>
                <w:sz w:val="18"/>
                <w:lang w:val="ro-MD"/>
              </w:rPr>
              <w:t>ului</w:t>
            </w:r>
            <w:r w:rsidRPr="00CE5F92">
              <w:rPr>
                <w:b/>
                <w:bCs/>
                <w:sz w:val="18"/>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CE5F92" w:rsidRDefault="00A227F2" w:rsidP="00196AB4">
            <w:pPr>
              <w:jc w:val="center"/>
              <w:rPr>
                <w:b/>
                <w:bCs/>
                <w:sz w:val="18"/>
                <w:lang w:val="ro-MD"/>
              </w:rPr>
            </w:pPr>
            <w:r w:rsidRPr="00CE5F92">
              <w:rPr>
                <w:b/>
                <w:bCs/>
                <w:sz w:val="18"/>
                <w:lang w:val="ro-MD"/>
              </w:rPr>
              <w:t>Calitatea antreprenorului</w:t>
            </w:r>
            <w:r w:rsidRPr="00CE5F92">
              <w:rPr>
                <w:b/>
                <w:bCs/>
                <w:sz w:val="18"/>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CE5F92" w:rsidRDefault="00A227F2" w:rsidP="00196AB4">
            <w:pPr>
              <w:jc w:val="center"/>
              <w:rPr>
                <w:b/>
                <w:bCs/>
                <w:sz w:val="18"/>
                <w:lang w:val="ro-MD"/>
              </w:rPr>
            </w:pPr>
            <w:r w:rsidRPr="00CE5F92">
              <w:rPr>
                <w:b/>
                <w:bCs/>
                <w:sz w:val="18"/>
                <w:lang w:val="ro-MD"/>
              </w:rPr>
              <w:t>Preţ</w:t>
            </w:r>
            <w:r w:rsidR="00F460DA" w:rsidRPr="00CE5F92">
              <w:rPr>
                <w:b/>
                <w:bCs/>
                <w:sz w:val="18"/>
                <w:lang w:val="ro-MD"/>
              </w:rPr>
              <w:t>ul</w:t>
            </w:r>
            <w:r w:rsidRPr="00CE5F92">
              <w:rPr>
                <w:b/>
                <w:bCs/>
                <w:sz w:val="18"/>
                <w:lang w:val="ro-MD"/>
              </w:rPr>
              <w:t xml:space="preserve"> contract</w:t>
            </w:r>
            <w:r w:rsidR="00F460DA" w:rsidRPr="00CE5F92">
              <w:rPr>
                <w:b/>
                <w:bCs/>
                <w:sz w:val="18"/>
                <w:lang w:val="ro-MD"/>
              </w:rPr>
              <w:t>ului</w:t>
            </w:r>
            <w:r w:rsidRPr="00CE5F92">
              <w:rPr>
                <w:b/>
                <w:bCs/>
                <w:sz w:val="18"/>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CE5F92" w:rsidRDefault="00A227F2" w:rsidP="00196AB4">
            <w:pPr>
              <w:jc w:val="center"/>
              <w:rPr>
                <w:b/>
                <w:bCs/>
                <w:sz w:val="18"/>
                <w:lang w:val="ro-MD"/>
              </w:rPr>
            </w:pPr>
            <w:r w:rsidRPr="00CE5F92">
              <w:rPr>
                <w:b/>
                <w:bCs/>
                <w:sz w:val="18"/>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CE5F92" w:rsidRDefault="00A227F2" w:rsidP="00196AB4">
            <w:pPr>
              <w:jc w:val="center"/>
              <w:rPr>
                <w:b/>
                <w:bCs/>
                <w:sz w:val="18"/>
                <w:lang w:val="ro-MD"/>
              </w:rPr>
            </w:pPr>
            <w:r w:rsidRPr="00CE5F92">
              <w:rPr>
                <w:b/>
                <w:bCs/>
                <w:sz w:val="18"/>
                <w:lang w:val="ro-MD"/>
              </w:rPr>
              <w:t>Numărul şi data procesului-verbal de recepţie la terminarea lucrărilor</w:t>
            </w:r>
          </w:p>
        </w:tc>
      </w:tr>
      <w:tr w:rsidR="00AA1372" w:rsidRPr="00CE5F9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CE5F92" w:rsidRDefault="00A227F2" w:rsidP="00196AB4">
            <w:pPr>
              <w:jc w:val="center"/>
              <w:rPr>
                <w:b/>
                <w:bCs/>
                <w:lang w:val="ro-MD"/>
              </w:rPr>
            </w:pPr>
            <w:r w:rsidRPr="00CE5F92">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CE5F92" w:rsidRDefault="00A227F2" w:rsidP="00196AB4">
            <w:pPr>
              <w:jc w:val="center"/>
              <w:rPr>
                <w:lang w:val="ro-MD"/>
              </w:rPr>
            </w:pPr>
            <w:r w:rsidRPr="00CE5F92">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CE5F92" w:rsidRDefault="00A227F2" w:rsidP="00196AB4">
            <w:pPr>
              <w:jc w:val="center"/>
              <w:rPr>
                <w:lang w:val="ro-MD"/>
              </w:rPr>
            </w:pPr>
            <w:r w:rsidRPr="00CE5F92">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CE5F92" w:rsidRDefault="00A227F2" w:rsidP="00196AB4">
            <w:pPr>
              <w:jc w:val="center"/>
              <w:rPr>
                <w:lang w:val="ro-MD"/>
              </w:rPr>
            </w:pPr>
            <w:r w:rsidRPr="00CE5F92">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CE5F92" w:rsidRDefault="00A227F2" w:rsidP="00196AB4">
            <w:pPr>
              <w:jc w:val="center"/>
              <w:rPr>
                <w:lang w:val="ro-MD"/>
              </w:rPr>
            </w:pPr>
            <w:r w:rsidRPr="00CE5F92">
              <w:rPr>
                <w:lang w:val="ro-MD"/>
              </w:rPr>
              <w:t> </w:t>
            </w:r>
          </w:p>
        </w:tc>
      </w:tr>
      <w:tr w:rsidR="00AA1372" w:rsidRPr="00CE5F9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CE5F92" w:rsidRDefault="00A227F2" w:rsidP="00196AB4">
            <w:pPr>
              <w:jc w:val="center"/>
              <w:rPr>
                <w:b/>
                <w:bCs/>
                <w:lang w:val="ro-MD"/>
              </w:rPr>
            </w:pPr>
            <w:r w:rsidRPr="00CE5F92">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CE5F92" w:rsidRDefault="00A227F2" w:rsidP="00196AB4">
            <w:pPr>
              <w:jc w:val="center"/>
              <w:rPr>
                <w:lang w:val="ro-MD"/>
              </w:rPr>
            </w:pPr>
            <w:r w:rsidRPr="00CE5F92">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CE5F92" w:rsidRDefault="00A227F2" w:rsidP="00196AB4">
            <w:pPr>
              <w:jc w:val="center"/>
              <w:rPr>
                <w:lang w:val="ro-MD"/>
              </w:rPr>
            </w:pPr>
            <w:r w:rsidRPr="00CE5F92">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CE5F92" w:rsidRDefault="00A227F2" w:rsidP="00196AB4">
            <w:pPr>
              <w:jc w:val="center"/>
              <w:rPr>
                <w:lang w:val="ro-MD"/>
              </w:rPr>
            </w:pPr>
            <w:r w:rsidRPr="00CE5F92">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CE5F92" w:rsidRDefault="00A227F2" w:rsidP="00196AB4">
            <w:pPr>
              <w:jc w:val="center"/>
              <w:rPr>
                <w:lang w:val="ro-MD"/>
              </w:rPr>
            </w:pPr>
            <w:r w:rsidRPr="00CE5F92">
              <w:rPr>
                <w:lang w:val="ro-MD"/>
              </w:rPr>
              <w:t> </w:t>
            </w:r>
          </w:p>
        </w:tc>
      </w:tr>
      <w:tr w:rsidR="00AA1372" w:rsidRPr="00CE5F9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CE5F92" w:rsidRDefault="00A227F2" w:rsidP="00196AB4">
            <w:pPr>
              <w:jc w:val="center"/>
              <w:rPr>
                <w:b/>
                <w:bCs/>
                <w:lang w:val="ro-MD"/>
              </w:rPr>
            </w:pPr>
            <w:r w:rsidRPr="00CE5F92">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CE5F92" w:rsidRDefault="00A227F2" w:rsidP="00196AB4">
            <w:pPr>
              <w:jc w:val="center"/>
              <w:rPr>
                <w:lang w:val="ro-MD"/>
              </w:rPr>
            </w:pPr>
            <w:r w:rsidRPr="00CE5F92">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CE5F92" w:rsidRDefault="00A227F2" w:rsidP="00196AB4">
            <w:pPr>
              <w:jc w:val="center"/>
              <w:rPr>
                <w:lang w:val="ro-MD"/>
              </w:rPr>
            </w:pPr>
            <w:r w:rsidRPr="00CE5F92">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CE5F92" w:rsidRDefault="00A227F2" w:rsidP="00196AB4">
            <w:pPr>
              <w:jc w:val="center"/>
              <w:rPr>
                <w:lang w:val="ro-MD"/>
              </w:rPr>
            </w:pPr>
            <w:r w:rsidRPr="00CE5F92">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CE5F92" w:rsidRDefault="00A227F2" w:rsidP="00196AB4">
            <w:pPr>
              <w:jc w:val="center"/>
              <w:rPr>
                <w:lang w:val="ro-MD"/>
              </w:rPr>
            </w:pPr>
            <w:r w:rsidRPr="00CE5F92">
              <w:rPr>
                <w:lang w:val="ro-MD"/>
              </w:rPr>
              <w:t> </w:t>
            </w:r>
          </w:p>
        </w:tc>
      </w:tr>
    </w:tbl>
    <w:p w14:paraId="1537BC39" w14:textId="77777777" w:rsidR="00AB1EC3" w:rsidRPr="00CE5F92" w:rsidRDefault="00AB1EC3" w:rsidP="009A7C84">
      <w:pPr>
        <w:jc w:val="both"/>
        <w:rPr>
          <w:lang w:val="ro-MD"/>
        </w:rPr>
      </w:pPr>
    </w:p>
    <w:p w14:paraId="163C8790" w14:textId="77777777" w:rsidR="00AA1372" w:rsidRPr="00CE5F92" w:rsidRDefault="00A227F2" w:rsidP="009A7C84">
      <w:pPr>
        <w:jc w:val="both"/>
        <w:rPr>
          <w:lang w:val="ro-MD"/>
        </w:rPr>
      </w:pPr>
      <w:r w:rsidRPr="00CE5F92">
        <w:rPr>
          <w:rStyle w:val="af7"/>
          <w:lang w:val="ro-MD"/>
        </w:rPr>
        <w:t>*</w:t>
      </w:r>
      <w:r w:rsidRPr="00CE5F92">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CE5F92" w:rsidRDefault="00AB1EC3" w:rsidP="00196AB4">
      <w:pPr>
        <w:jc w:val="both"/>
        <w:rPr>
          <w:rFonts w:eastAsia="PMingLiU"/>
          <w:lang w:val="ro-MD" w:eastAsia="zh-CN"/>
        </w:rPr>
      </w:pPr>
    </w:p>
    <w:p w14:paraId="6DD2449A" w14:textId="77777777" w:rsidR="00AA1372" w:rsidRPr="00CE5F92" w:rsidRDefault="00A227F2" w:rsidP="00196AB4">
      <w:pPr>
        <w:jc w:val="both"/>
        <w:rPr>
          <w:rFonts w:eastAsia="PMingLiU"/>
          <w:lang w:val="ro-MD" w:eastAsia="zh-CN"/>
        </w:rPr>
      </w:pPr>
      <w:r w:rsidRPr="00CE5F92">
        <w:rPr>
          <w:rFonts w:eastAsia="PMingLiU"/>
          <w:lang w:val="ro-MD" w:eastAsia="zh-CN"/>
        </w:rPr>
        <w:t>Semnat: ________________________________________</w:t>
      </w:r>
    </w:p>
    <w:p w14:paraId="369EAF6C" w14:textId="77777777" w:rsidR="00AA1372" w:rsidRPr="00CE5F92" w:rsidRDefault="00A227F2" w:rsidP="00196AB4">
      <w:pPr>
        <w:jc w:val="both"/>
        <w:rPr>
          <w:rFonts w:eastAsia="PMingLiU"/>
          <w:lang w:val="ro-MD" w:eastAsia="zh-CN"/>
        </w:rPr>
      </w:pPr>
      <w:r w:rsidRPr="00CE5F92">
        <w:rPr>
          <w:rFonts w:eastAsia="PMingLiU"/>
          <w:lang w:val="ro-MD" w:eastAsia="zh-CN"/>
        </w:rPr>
        <w:t>Nume: _________________________________________</w:t>
      </w:r>
    </w:p>
    <w:p w14:paraId="00BC963C" w14:textId="77777777" w:rsidR="00AA1372" w:rsidRPr="00CE5F92" w:rsidRDefault="00A227F2" w:rsidP="00196AB4">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w:t>
      </w:r>
    </w:p>
    <w:p w14:paraId="5DDC20A9" w14:textId="77777777" w:rsidR="00AA1372" w:rsidRPr="00CE5F92" w:rsidRDefault="00A227F2" w:rsidP="00196AB4">
      <w:pPr>
        <w:jc w:val="both"/>
        <w:rPr>
          <w:rFonts w:eastAsia="PMingLiU"/>
          <w:lang w:val="ro-MD" w:eastAsia="zh-CN"/>
        </w:rPr>
      </w:pPr>
      <w:r w:rsidRPr="00CE5F92">
        <w:rPr>
          <w:rFonts w:eastAsia="PMingLiU"/>
          <w:lang w:val="ro-MD" w:eastAsia="zh-CN"/>
        </w:rPr>
        <w:t xml:space="preserve">Denumirea </w:t>
      </w:r>
      <w:r w:rsidR="001B1E45" w:rsidRPr="00CE5F92">
        <w:rPr>
          <w:rFonts w:eastAsia="PMingLiU"/>
          <w:lang w:val="ro-MD" w:eastAsia="zh-CN"/>
        </w:rPr>
        <w:t>întreprinderii</w:t>
      </w:r>
      <w:r w:rsidRPr="00CE5F92">
        <w:rPr>
          <w:rFonts w:eastAsia="PMingLiU"/>
          <w:lang w:val="ro-MD" w:eastAsia="zh-CN"/>
        </w:rPr>
        <w:t>: ________________________________</w:t>
      </w:r>
    </w:p>
    <w:p w14:paraId="60DDDB52" w14:textId="77777777" w:rsidR="00284ED0" w:rsidRPr="00CE5F92" w:rsidRDefault="00284ED0" w:rsidP="00284ED0">
      <w:pPr>
        <w:spacing w:after="200" w:line="276" w:lineRule="auto"/>
        <w:rPr>
          <w:rFonts w:eastAsia="PMingLiU"/>
          <w:lang w:val="ro-MD" w:eastAsia="zh-CN"/>
        </w:rPr>
      </w:pPr>
      <w:bookmarkStart w:id="4" w:name="_Toc449692110"/>
    </w:p>
    <w:p w14:paraId="3A33BB9F" w14:textId="77777777" w:rsidR="002D6E71" w:rsidRPr="00CE5F92" w:rsidRDefault="002D6E71" w:rsidP="00284ED0">
      <w:pPr>
        <w:spacing w:line="276" w:lineRule="auto"/>
        <w:jc w:val="center"/>
        <w:rPr>
          <w:rFonts w:eastAsia="PMingLiU"/>
          <w:b/>
          <w:lang w:val="ro-MD" w:eastAsia="zh-CN"/>
        </w:rPr>
      </w:pPr>
    </w:p>
    <w:p w14:paraId="6DB18CA3" w14:textId="77777777" w:rsidR="002D6E71" w:rsidRPr="00CE5F92" w:rsidRDefault="002D6E71" w:rsidP="00284ED0">
      <w:pPr>
        <w:spacing w:line="276" w:lineRule="auto"/>
        <w:jc w:val="center"/>
        <w:rPr>
          <w:rFonts w:eastAsia="PMingLiU"/>
          <w:b/>
          <w:lang w:val="ro-MD" w:eastAsia="zh-CN"/>
        </w:rPr>
      </w:pPr>
    </w:p>
    <w:p w14:paraId="4F6D4D2A" w14:textId="77777777" w:rsidR="002D6E71" w:rsidRPr="00CE5F92" w:rsidRDefault="002D6E71" w:rsidP="00284ED0">
      <w:pPr>
        <w:spacing w:line="276" w:lineRule="auto"/>
        <w:jc w:val="center"/>
        <w:rPr>
          <w:rFonts w:eastAsia="PMingLiU"/>
          <w:b/>
          <w:lang w:val="ro-MD" w:eastAsia="zh-CN"/>
        </w:rPr>
      </w:pPr>
    </w:p>
    <w:p w14:paraId="2F361927" w14:textId="77777777" w:rsidR="002D6E71" w:rsidRPr="00CE5F92" w:rsidRDefault="002D6E71" w:rsidP="00284ED0">
      <w:pPr>
        <w:spacing w:line="276" w:lineRule="auto"/>
        <w:jc w:val="center"/>
        <w:rPr>
          <w:rFonts w:eastAsia="PMingLiU"/>
          <w:b/>
          <w:lang w:val="ro-MD" w:eastAsia="zh-CN"/>
        </w:rPr>
      </w:pPr>
    </w:p>
    <w:p w14:paraId="496FBF4A" w14:textId="77777777" w:rsidR="002D6E71" w:rsidRPr="00CE5F92" w:rsidRDefault="002D6E71" w:rsidP="00284ED0">
      <w:pPr>
        <w:spacing w:line="276" w:lineRule="auto"/>
        <w:jc w:val="center"/>
        <w:rPr>
          <w:rFonts w:eastAsia="PMingLiU"/>
          <w:b/>
          <w:lang w:val="ro-MD" w:eastAsia="zh-CN"/>
        </w:rPr>
      </w:pPr>
    </w:p>
    <w:p w14:paraId="5F0A56B8" w14:textId="77777777" w:rsidR="002D6E71" w:rsidRPr="00CE5F92" w:rsidRDefault="002D6E71" w:rsidP="00284ED0">
      <w:pPr>
        <w:spacing w:line="276" w:lineRule="auto"/>
        <w:jc w:val="center"/>
        <w:rPr>
          <w:rFonts w:eastAsia="PMingLiU"/>
          <w:b/>
          <w:lang w:val="ro-MD" w:eastAsia="zh-CN"/>
        </w:rPr>
      </w:pPr>
    </w:p>
    <w:p w14:paraId="2AADACB5" w14:textId="77777777" w:rsidR="002D6E71" w:rsidRPr="00CE5F92" w:rsidRDefault="002D6E71" w:rsidP="00284ED0">
      <w:pPr>
        <w:spacing w:line="276" w:lineRule="auto"/>
        <w:jc w:val="center"/>
        <w:rPr>
          <w:rFonts w:eastAsia="PMingLiU"/>
          <w:b/>
          <w:lang w:val="ro-MD" w:eastAsia="zh-CN"/>
        </w:rPr>
      </w:pPr>
    </w:p>
    <w:p w14:paraId="63C769C1" w14:textId="77777777" w:rsidR="002D6E71" w:rsidRPr="00CE5F92" w:rsidRDefault="002D6E71" w:rsidP="00284ED0">
      <w:pPr>
        <w:spacing w:line="276" w:lineRule="auto"/>
        <w:jc w:val="center"/>
        <w:rPr>
          <w:rFonts w:eastAsia="PMingLiU"/>
          <w:b/>
          <w:lang w:val="ro-MD" w:eastAsia="zh-CN"/>
        </w:rPr>
      </w:pPr>
    </w:p>
    <w:p w14:paraId="7430EE52" w14:textId="77777777" w:rsidR="002D6E71" w:rsidRPr="00CE5F92" w:rsidRDefault="002D6E71" w:rsidP="00284ED0">
      <w:pPr>
        <w:spacing w:line="276" w:lineRule="auto"/>
        <w:jc w:val="center"/>
        <w:rPr>
          <w:rFonts w:eastAsia="PMingLiU"/>
          <w:b/>
          <w:lang w:val="ro-MD" w:eastAsia="zh-CN"/>
        </w:rPr>
      </w:pPr>
    </w:p>
    <w:p w14:paraId="1433BE7F" w14:textId="77777777" w:rsidR="002D6E71" w:rsidRPr="00CE5F92" w:rsidRDefault="002D6E71" w:rsidP="00284ED0">
      <w:pPr>
        <w:spacing w:line="276" w:lineRule="auto"/>
        <w:jc w:val="center"/>
        <w:rPr>
          <w:rFonts w:eastAsia="PMingLiU"/>
          <w:b/>
          <w:lang w:val="ro-MD" w:eastAsia="zh-CN"/>
        </w:rPr>
      </w:pPr>
    </w:p>
    <w:p w14:paraId="201FC79C" w14:textId="77777777" w:rsidR="002D6E71" w:rsidRPr="00CE5F92" w:rsidRDefault="002D6E71" w:rsidP="00284ED0">
      <w:pPr>
        <w:spacing w:line="276" w:lineRule="auto"/>
        <w:jc w:val="center"/>
        <w:rPr>
          <w:rFonts w:eastAsia="PMingLiU"/>
          <w:b/>
          <w:lang w:val="ro-MD" w:eastAsia="zh-CN"/>
        </w:rPr>
      </w:pPr>
    </w:p>
    <w:p w14:paraId="7E396B5C" w14:textId="77777777" w:rsidR="002D6E71" w:rsidRPr="00CE5F92" w:rsidRDefault="002D6E71" w:rsidP="00284ED0">
      <w:pPr>
        <w:spacing w:line="276" w:lineRule="auto"/>
        <w:jc w:val="center"/>
        <w:rPr>
          <w:rFonts w:eastAsia="PMingLiU"/>
          <w:b/>
          <w:lang w:val="ro-MD" w:eastAsia="zh-CN"/>
        </w:rPr>
      </w:pPr>
    </w:p>
    <w:p w14:paraId="7BD89165" w14:textId="77777777" w:rsidR="002D6E71" w:rsidRPr="00CE5F92" w:rsidRDefault="002D6E71" w:rsidP="00284ED0">
      <w:pPr>
        <w:spacing w:line="276" w:lineRule="auto"/>
        <w:jc w:val="center"/>
        <w:rPr>
          <w:rFonts w:eastAsia="PMingLiU"/>
          <w:b/>
          <w:lang w:val="ro-MD" w:eastAsia="zh-CN"/>
        </w:rPr>
      </w:pPr>
    </w:p>
    <w:p w14:paraId="3E4EBBF7" w14:textId="77777777" w:rsidR="002D6E71" w:rsidRPr="00CE5F92" w:rsidRDefault="002D6E71" w:rsidP="00284ED0">
      <w:pPr>
        <w:spacing w:line="276" w:lineRule="auto"/>
        <w:jc w:val="center"/>
        <w:rPr>
          <w:rFonts w:eastAsia="PMingLiU"/>
          <w:b/>
          <w:lang w:val="ro-MD" w:eastAsia="zh-CN"/>
        </w:rPr>
      </w:pPr>
    </w:p>
    <w:p w14:paraId="6D8DB856" w14:textId="77777777" w:rsidR="002D6E71" w:rsidRPr="00CE5F92" w:rsidRDefault="002D6E71" w:rsidP="00284ED0">
      <w:pPr>
        <w:spacing w:line="276" w:lineRule="auto"/>
        <w:jc w:val="center"/>
        <w:rPr>
          <w:rFonts w:eastAsia="PMingLiU"/>
          <w:b/>
          <w:lang w:val="ro-MD" w:eastAsia="zh-CN"/>
        </w:rPr>
      </w:pPr>
    </w:p>
    <w:p w14:paraId="70E5B1A0" w14:textId="77777777" w:rsidR="002D6E71" w:rsidRPr="00CE5F92" w:rsidRDefault="002D6E71" w:rsidP="00284ED0">
      <w:pPr>
        <w:spacing w:line="276" w:lineRule="auto"/>
        <w:jc w:val="center"/>
        <w:rPr>
          <w:rFonts w:eastAsia="PMingLiU"/>
          <w:b/>
          <w:lang w:val="ro-MD" w:eastAsia="zh-CN"/>
        </w:rPr>
      </w:pPr>
    </w:p>
    <w:p w14:paraId="36DC4707" w14:textId="77777777" w:rsidR="002D6E71" w:rsidRPr="00CE5F92" w:rsidRDefault="002D6E71" w:rsidP="00284ED0">
      <w:pPr>
        <w:spacing w:line="276" w:lineRule="auto"/>
        <w:jc w:val="center"/>
        <w:rPr>
          <w:rFonts w:eastAsia="PMingLiU"/>
          <w:b/>
          <w:lang w:val="ro-MD" w:eastAsia="zh-CN"/>
        </w:rPr>
      </w:pPr>
    </w:p>
    <w:p w14:paraId="3B9DB3C8" w14:textId="77777777" w:rsidR="002D6E71" w:rsidRPr="00CE5F92" w:rsidRDefault="002D6E71" w:rsidP="00284ED0">
      <w:pPr>
        <w:spacing w:line="276" w:lineRule="auto"/>
        <w:jc w:val="center"/>
        <w:rPr>
          <w:rFonts w:eastAsia="PMingLiU"/>
          <w:b/>
          <w:lang w:val="ro-MD" w:eastAsia="zh-CN"/>
        </w:rPr>
      </w:pPr>
    </w:p>
    <w:p w14:paraId="2C06CA23" w14:textId="77777777" w:rsidR="002D6E71" w:rsidRPr="00CE5F92" w:rsidRDefault="002D6E71" w:rsidP="00284ED0">
      <w:pPr>
        <w:spacing w:line="276" w:lineRule="auto"/>
        <w:jc w:val="center"/>
        <w:rPr>
          <w:rFonts w:eastAsia="PMingLiU"/>
          <w:b/>
          <w:lang w:val="ro-MD" w:eastAsia="zh-CN"/>
        </w:rPr>
      </w:pPr>
    </w:p>
    <w:p w14:paraId="1B856953" w14:textId="307C17F3" w:rsidR="002D6E71" w:rsidRPr="00CE5F92" w:rsidRDefault="002D6E71" w:rsidP="00284ED0">
      <w:pPr>
        <w:spacing w:line="276" w:lineRule="auto"/>
        <w:jc w:val="center"/>
        <w:rPr>
          <w:rFonts w:eastAsia="PMingLiU"/>
          <w:b/>
          <w:lang w:val="ro-MD" w:eastAsia="zh-CN"/>
        </w:rPr>
      </w:pPr>
    </w:p>
    <w:p w14:paraId="23AF9F6B" w14:textId="77777777" w:rsidR="006175DF" w:rsidRPr="00CE5F92" w:rsidRDefault="006175DF" w:rsidP="00284ED0">
      <w:pPr>
        <w:spacing w:line="276" w:lineRule="auto"/>
        <w:jc w:val="center"/>
        <w:rPr>
          <w:rFonts w:eastAsia="PMingLiU"/>
          <w:b/>
          <w:lang w:val="ro-MD" w:eastAsia="zh-CN"/>
        </w:rPr>
      </w:pPr>
    </w:p>
    <w:p w14:paraId="4F9DD1CE" w14:textId="77777777" w:rsidR="002C0F9F" w:rsidRPr="00CE5F92" w:rsidRDefault="002C0F9F" w:rsidP="00284ED0">
      <w:pPr>
        <w:spacing w:line="276" w:lineRule="auto"/>
        <w:jc w:val="center"/>
        <w:rPr>
          <w:rFonts w:eastAsia="PMingLiU"/>
          <w:b/>
          <w:lang w:val="ro-MD" w:eastAsia="zh-CN"/>
        </w:rPr>
      </w:pPr>
    </w:p>
    <w:p w14:paraId="68264900" w14:textId="77777777" w:rsidR="002D6E71" w:rsidRPr="00CE5F92" w:rsidRDefault="002D6E71" w:rsidP="00284ED0">
      <w:pPr>
        <w:spacing w:line="276" w:lineRule="auto"/>
        <w:jc w:val="center"/>
        <w:rPr>
          <w:rFonts w:eastAsia="PMingLiU"/>
          <w:b/>
          <w:lang w:val="ro-MD" w:eastAsia="zh-CN"/>
        </w:rPr>
      </w:pPr>
    </w:p>
    <w:p w14:paraId="11CB5BE1" w14:textId="10361922"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 xml:space="preserve">Anexa nr. </w:t>
      </w:r>
      <w:r w:rsidR="00A052B4" w:rsidRPr="00CE5F92">
        <w:rPr>
          <w:bCs/>
          <w:color w:val="000000"/>
          <w:lang w:val="ro-MD"/>
        </w:rPr>
        <w:t>10</w:t>
      </w:r>
    </w:p>
    <w:p w14:paraId="41907019"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619FB0BD" w14:textId="77777777" w:rsidR="002D6E71" w:rsidRPr="00CE5F92" w:rsidRDefault="002D6E71" w:rsidP="00284ED0">
      <w:pPr>
        <w:spacing w:line="276" w:lineRule="auto"/>
        <w:jc w:val="center"/>
        <w:rPr>
          <w:rFonts w:eastAsia="PMingLiU"/>
          <w:b/>
          <w:lang w:val="ro-MD" w:eastAsia="zh-CN"/>
        </w:rPr>
      </w:pPr>
    </w:p>
    <w:p w14:paraId="464C323A" w14:textId="77777777" w:rsidR="002D6E71" w:rsidRPr="00CE5F92" w:rsidRDefault="002D6E71" w:rsidP="00284ED0">
      <w:pPr>
        <w:spacing w:line="276" w:lineRule="auto"/>
        <w:jc w:val="center"/>
        <w:rPr>
          <w:rFonts w:eastAsia="PMingLiU"/>
          <w:b/>
          <w:lang w:val="ro-MD" w:eastAsia="zh-CN"/>
        </w:rPr>
      </w:pPr>
    </w:p>
    <w:bookmarkEnd w:id="4"/>
    <w:p w14:paraId="742FC6AA" w14:textId="77777777" w:rsidR="00B14173" w:rsidRPr="00CE5F92" w:rsidRDefault="00B14173" w:rsidP="00284ED0">
      <w:pPr>
        <w:spacing w:line="276" w:lineRule="auto"/>
        <w:jc w:val="center"/>
        <w:rPr>
          <w:rFonts w:eastAsia="PMingLiU"/>
          <w:b/>
          <w:noProof w:val="0"/>
          <w:lang w:val="ro-MD" w:eastAsia="zh-CN"/>
        </w:rPr>
      </w:pPr>
    </w:p>
    <w:p w14:paraId="67E561AA" w14:textId="77777777" w:rsidR="00AA1372" w:rsidRPr="00CE5F92" w:rsidRDefault="00A227F2" w:rsidP="00284ED0">
      <w:pPr>
        <w:keepNext/>
        <w:ind w:firstLine="1"/>
        <w:jc w:val="center"/>
        <w:outlineLvl w:val="1"/>
        <w:rPr>
          <w:rFonts w:eastAsia="PMingLiU"/>
          <w:b/>
          <w:bCs/>
          <w:iCs/>
          <w:lang w:val="ro-MD" w:eastAsia="zh-CN"/>
        </w:rPr>
      </w:pPr>
      <w:bookmarkStart w:id="5" w:name="_Toc449632664"/>
      <w:bookmarkStart w:id="6" w:name="_Toc449633156"/>
      <w:bookmarkStart w:id="7" w:name="_Toc449692111"/>
      <w:r w:rsidRPr="00CE5F92">
        <w:rPr>
          <w:rFonts w:eastAsia="PMingLiU"/>
          <w:b/>
          <w:bCs/>
          <w:iCs/>
          <w:lang w:val="ro-MD" w:eastAsia="zh-CN"/>
        </w:rPr>
        <w:t>DECLARAŢIE</w:t>
      </w:r>
      <w:bookmarkEnd w:id="5"/>
      <w:bookmarkEnd w:id="6"/>
      <w:bookmarkEnd w:id="7"/>
    </w:p>
    <w:p w14:paraId="65E0A4FA" w14:textId="77777777" w:rsidR="00AA1372" w:rsidRPr="00CE5F92" w:rsidRDefault="00A227F2" w:rsidP="00284ED0">
      <w:pPr>
        <w:tabs>
          <w:tab w:val="left" w:pos="720"/>
        </w:tabs>
        <w:jc w:val="center"/>
        <w:outlineLvl w:val="1"/>
        <w:rPr>
          <w:rFonts w:eastAsia="PMingLiU"/>
          <w:b/>
          <w:lang w:val="ro-MD" w:eastAsia="zh-CN"/>
        </w:rPr>
      </w:pPr>
      <w:bookmarkStart w:id="8" w:name="_Toc449632665"/>
      <w:bookmarkStart w:id="9" w:name="_Toc449633157"/>
      <w:bookmarkStart w:id="10" w:name="_Toc449692112"/>
      <w:r w:rsidRPr="00CE5F92">
        <w:rPr>
          <w:rFonts w:eastAsia="PMingLiU"/>
          <w:b/>
          <w:lang w:val="ro-MD"/>
        </w:rPr>
        <w:t xml:space="preserve">privind dotările specifice, utilajul şi echipamentul necesar </w:t>
      </w:r>
      <w:r w:rsidRPr="00CE5F92">
        <w:rPr>
          <w:rFonts w:eastAsia="PMingLiU"/>
          <w:b/>
          <w:bCs/>
          <w:spacing w:val="-2"/>
          <w:lang w:val="ro-MD" w:eastAsia="zh-CN"/>
        </w:rPr>
        <w:t xml:space="preserve">pentru </w:t>
      </w:r>
      <w:r w:rsidRPr="00CE5F92">
        <w:rPr>
          <w:rFonts w:eastAsia="PMingLiU"/>
          <w:b/>
          <w:lang w:val="ro-MD" w:eastAsia="zh-CN"/>
        </w:rPr>
        <w:t>îndeplinirea corespunzătoare a contractului</w:t>
      </w:r>
      <w:bookmarkEnd w:id="8"/>
      <w:bookmarkEnd w:id="9"/>
      <w:bookmarkEnd w:id="10"/>
    </w:p>
    <w:p w14:paraId="7625EC13" w14:textId="77777777" w:rsidR="00AA1372" w:rsidRPr="00CE5F92"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E5F92" w14:paraId="29901EC4" w14:textId="77777777" w:rsidTr="00233538">
        <w:trPr>
          <w:trHeight w:val="700"/>
        </w:trPr>
        <w:tc>
          <w:tcPr>
            <w:tcW w:w="720" w:type="dxa"/>
          </w:tcPr>
          <w:p w14:paraId="27DE8C44" w14:textId="77777777" w:rsidR="00AA1372" w:rsidRPr="00CE5F92" w:rsidRDefault="00AA1372" w:rsidP="008A6911">
            <w:pPr>
              <w:tabs>
                <w:tab w:val="left" w:pos="567"/>
                <w:tab w:val="left" w:pos="1134"/>
              </w:tabs>
              <w:ind w:left="360"/>
              <w:jc w:val="both"/>
              <w:outlineLvl w:val="0"/>
              <w:rPr>
                <w:b/>
                <w:sz w:val="20"/>
                <w:lang w:val="ro-MD"/>
              </w:rPr>
            </w:pPr>
          </w:p>
          <w:p w14:paraId="1FB7CDD1" w14:textId="77777777" w:rsidR="00AA1372" w:rsidRPr="00CE5F92" w:rsidRDefault="00A227F2" w:rsidP="00196AB4">
            <w:pPr>
              <w:tabs>
                <w:tab w:val="left" w:pos="567"/>
              </w:tabs>
              <w:jc w:val="both"/>
              <w:rPr>
                <w:b/>
                <w:sz w:val="20"/>
                <w:lang w:val="ro-MD"/>
              </w:rPr>
            </w:pPr>
            <w:r w:rsidRPr="00CE5F92">
              <w:rPr>
                <w:b/>
                <w:sz w:val="20"/>
                <w:lang w:val="ro-MD"/>
              </w:rPr>
              <w:t>Nr.</w:t>
            </w:r>
          </w:p>
          <w:p w14:paraId="695F9ED8" w14:textId="77777777" w:rsidR="00AA1372" w:rsidRPr="00CE5F92" w:rsidRDefault="00A227F2" w:rsidP="00196AB4">
            <w:pPr>
              <w:tabs>
                <w:tab w:val="left" w:pos="567"/>
              </w:tabs>
              <w:jc w:val="both"/>
              <w:rPr>
                <w:b/>
                <w:sz w:val="20"/>
                <w:lang w:val="ro-MD"/>
              </w:rPr>
            </w:pPr>
            <w:r w:rsidRPr="00CE5F92">
              <w:rPr>
                <w:b/>
                <w:sz w:val="20"/>
                <w:lang w:val="ro-MD"/>
              </w:rPr>
              <w:t>d/o</w:t>
            </w:r>
          </w:p>
        </w:tc>
        <w:tc>
          <w:tcPr>
            <w:tcW w:w="4680" w:type="dxa"/>
            <w:vAlign w:val="center"/>
          </w:tcPr>
          <w:p w14:paraId="145DAF18" w14:textId="77777777" w:rsidR="00AA1372" w:rsidRPr="00CE5F92" w:rsidRDefault="00A227F2" w:rsidP="00196AB4">
            <w:pPr>
              <w:tabs>
                <w:tab w:val="left" w:pos="567"/>
              </w:tabs>
              <w:jc w:val="center"/>
              <w:rPr>
                <w:b/>
                <w:sz w:val="20"/>
                <w:lang w:val="ro-MD"/>
              </w:rPr>
            </w:pPr>
            <w:r w:rsidRPr="00CE5F92">
              <w:rPr>
                <w:b/>
                <w:sz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CE5F92" w:rsidRDefault="00AA1372" w:rsidP="008A6911">
            <w:pPr>
              <w:tabs>
                <w:tab w:val="left" w:pos="567"/>
                <w:tab w:val="left" w:pos="1134"/>
              </w:tabs>
              <w:ind w:left="360"/>
              <w:jc w:val="center"/>
              <w:outlineLvl w:val="0"/>
              <w:rPr>
                <w:b/>
                <w:sz w:val="20"/>
                <w:lang w:val="ro-MD"/>
              </w:rPr>
            </w:pPr>
          </w:p>
          <w:p w14:paraId="16C3D36A" w14:textId="77777777" w:rsidR="00AA1372" w:rsidRPr="00CE5F92" w:rsidRDefault="00A227F2" w:rsidP="00196AB4">
            <w:pPr>
              <w:tabs>
                <w:tab w:val="left" w:pos="567"/>
              </w:tabs>
              <w:jc w:val="center"/>
              <w:rPr>
                <w:b/>
                <w:sz w:val="20"/>
                <w:lang w:val="ro-MD"/>
              </w:rPr>
            </w:pPr>
            <w:r w:rsidRPr="00CE5F92">
              <w:rPr>
                <w:b/>
                <w:sz w:val="20"/>
                <w:lang w:val="ro-MD"/>
              </w:rPr>
              <w:t>Unitatea de măsură</w:t>
            </w:r>
          </w:p>
          <w:p w14:paraId="7192388F" w14:textId="77777777" w:rsidR="00AA1372" w:rsidRPr="00CE5F92" w:rsidRDefault="00D7570D" w:rsidP="00196AB4">
            <w:pPr>
              <w:tabs>
                <w:tab w:val="left" w:pos="567"/>
              </w:tabs>
              <w:jc w:val="center"/>
              <w:rPr>
                <w:b/>
                <w:sz w:val="20"/>
                <w:lang w:val="ro-MD"/>
              </w:rPr>
            </w:pPr>
            <w:r w:rsidRPr="00CE5F92">
              <w:rPr>
                <w:b/>
                <w:sz w:val="20"/>
                <w:lang w:val="ro-MD"/>
              </w:rPr>
              <w:t>(bucăţi şi seturi)</w:t>
            </w:r>
          </w:p>
        </w:tc>
        <w:tc>
          <w:tcPr>
            <w:tcW w:w="1289" w:type="dxa"/>
            <w:vAlign w:val="center"/>
          </w:tcPr>
          <w:p w14:paraId="1190C8DA" w14:textId="77777777" w:rsidR="00AA1372" w:rsidRPr="00CE5F92" w:rsidRDefault="00AA1372" w:rsidP="008A6911">
            <w:pPr>
              <w:tabs>
                <w:tab w:val="left" w:pos="567"/>
                <w:tab w:val="left" w:pos="1134"/>
              </w:tabs>
              <w:ind w:left="360"/>
              <w:jc w:val="center"/>
              <w:outlineLvl w:val="0"/>
              <w:rPr>
                <w:b/>
                <w:sz w:val="20"/>
                <w:lang w:val="ro-MD"/>
              </w:rPr>
            </w:pPr>
          </w:p>
          <w:p w14:paraId="7A761341" w14:textId="77777777" w:rsidR="00AA1372" w:rsidRPr="00CE5F92" w:rsidRDefault="00A227F2" w:rsidP="00196AB4">
            <w:pPr>
              <w:tabs>
                <w:tab w:val="left" w:pos="567"/>
              </w:tabs>
              <w:jc w:val="center"/>
              <w:rPr>
                <w:b/>
                <w:sz w:val="20"/>
                <w:lang w:val="ro-MD"/>
              </w:rPr>
            </w:pPr>
            <w:r w:rsidRPr="00CE5F92">
              <w:rPr>
                <w:b/>
                <w:sz w:val="20"/>
                <w:lang w:val="ro-MD"/>
              </w:rPr>
              <w:t>Asigurate din dotare</w:t>
            </w:r>
          </w:p>
        </w:tc>
        <w:tc>
          <w:tcPr>
            <w:tcW w:w="1544" w:type="dxa"/>
            <w:vAlign w:val="center"/>
          </w:tcPr>
          <w:p w14:paraId="1ECDB06F" w14:textId="77777777" w:rsidR="00AA1372" w:rsidRPr="00CE5F92" w:rsidRDefault="00AA1372" w:rsidP="008A6911">
            <w:pPr>
              <w:tabs>
                <w:tab w:val="left" w:pos="567"/>
                <w:tab w:val="left" w:pos="1134"/>
              </w:tabs>
              <w:ind w:left="360"/>
              <w:jc w:val="center"/>
              <w:outlineLvl w:val="0"/>
              <w:rPr>
                <w:b/>
                <w:sz w:val="20"/>
                <w:lang w:val="ro-MD"/>
              </w:rPr>
            </w:pPr>
          </w:p>
          <w:p w14:paraId="53F643B3" w14:textId="77777777" w:rsidR="00AA1372" w:rsidRPr="00CE5F92" w:rsidRDefault="00A227F2" w:rsidP="00196AB4">
            <w:pPr>
              <w:tabs>
                <w:tab w:val="left" w:pos="567"/>
              </w:tabs>
              <w:jc w:val="center"/>
              <w:rPr>
                <w:b/>
                <w:sz w:val="20"/>
                <w:lang w:val="ro-MD"/>
              </w:rPr>
            </w:pPr>
            <w:r w:rsidRPr="00CE5F92">
              <w:rPr>
                <w:b/>
                <w:sz w:val="20"/>
                <w:lang w:val="ro-MD"/>
              </w:rPr>
              <w:t>Asigurate de la terţi sau din alte surse</w:t>
            </w:r>
          </w:p>
        </w:tc>
      </w:tr>
      <w:tr w:rsidR="00AA1372" w:rsidRPr="00CE5F92" w14:paraId="42774060" w14:textId="77777777" w:rsidTr="00233538">
        <w:trPr>
          <w:trHeight w:val="240"/>
        </w:trPr>
        <w:tc>
          <w:tcPr>
            <w:tcW w:w="720" w:type="dxa"/>
          </w:tcPr>
          <w:p w14:paraId="18F91EE5" w14:textId="77777777" w:rsidR="00AA1372" w:rsidRPr="00CE5F92" w:rsidRDefault="00D7570D" w:rsidP="00196AB4">
            <w:pPr>
              <w:tabs>
                <w:tab w:val="left" w:pos="567"/>
              </w:tabs>
              <w:jc w:val="both"/>
              <w:rPr>
                <w:b/>
                <w:lang w:val="ro-MD"/>
              </w:rPr>
            </w:pPr>
            <w:r w:rsidRPr="00CE5F92">
              <w:rPr>
                <w:b/>
                <w:lang w:val="ro-MD"/>
              </w:rPr>
              <w:t>0</w:t>
            </w:r>
          </w:p>
        </w:tc>
        <w:tc>
          <w:tcPr>
            <w:tcW w:w="4680" w:type="dxa"/>
          </w:tcPr>
          <w:p w14:paraId="2822FAEE" w14:textId="77777777" w:rsidR="00AA1372" w:rsidRPr="00CE5F92" w:rsidRDefault="00D7570D" w:rsidP="00196AB4">
            <w:pPr>
              <w:tabs>
                <w:tab w:val="left" w:pos="567"/>
              </w:tabs>
              <w:jc w:val="both"/>
              <w:rPr>
                <w:b/>
                <w:lang w:val="ro-MD"/>
              </w:rPr>
            </w:pPr>
            <w:r w:rsidRPr="00CE5F92">
              <w:rPr>
                <w:b/>
                <w:lang w:val="ro-MD"/>
              </w:rPr>
              <w:t xml:space="preserve">                             1</w:t>
            </w:r>
          </w:p>
        </w:tc>
        <w:tc>
          <w:tcPr>
            <w:tcW w:w="1260" w:type="dxa"/>
          </w:tcPr>
          <w:p w14:paraId="610137BA" w14:textId="77777777" w:rsidR="00AA1372" w:rsidRPr="00CE5F92" w:rsidRDefault="0003591A" w:rsidP="00196AB4">
            <w:pPr>
              <w:tabs>
                <w:tab w:val="left" w:pos="567"/>
              </w:tabs>
              <w:jc w:val="both"/>
              <w:rPr>
                <w:b/>
                <w:lang w:val="ro-MD"/>
              </w:rPr>
            </w:pPr>
            <w:r w:rsidRPr="00CE5F92">
              <w:rPr>
                <w:b/>
                <w:lang w:val="ro-MD"/>
              </w:rPr>
              <w:t>2</w:t>
            </w:r>
          </w:p>
        </w:tc>
        <w:tc>
          <w:tcPr>
            <w:tcW w:w="1289" w:type="dxa"/>
          </w:tcPr>
          <w:p w14:paraId="06C3CE6A" w14:textId="77777777" w:rsidR="00AA1372" w:rsidRPr="00CE5F92" w:rsidRDefault="0003591A" w:rsidP="00196AB4">
            <w:pPr>
              <w:tabs>
                <w:tab w:val="left" w:pos="567"/>
              </w:tabs>
              <w:jc w:val="both"/>
              <w:rPr>
                <w:b/>
                <w:lang w:val="ro-MD"/>
              </w:rPr>
            </w:pPr>
            <w:r w:rsidRPr="00CE5F92">
              <w:rPr>
                <w:b/>
                <w:lang w:val="ro-MD"/>
              </w:rPr>
              <w:t>3</w:t>
            </w:r>
          </w:p>
        </w:tc>
        <w:tc>
          <w:tcPr>
            <w:tcW w:w="1544" w:type="dxa"/>
          </w:tcPr>
          <w:p w14:paraId="20D264F1" w14:textId="77777777" w:rsidR="00AA1372" w:rsidRPr="00CE5F92" w:rsidRDefault="0003591A" w:rsidP="00196AB4">
            <w:pPr>
              <w:tabs>
                <w:tab w:val="left" w:pos="567"/>
              </w:tabs>
              <w:jc w:val="both"/>
              <w:rPr>
                <w:b/>
                <w:lang w:val="ro-MD"/>
              </w:rPr>
            </w:pPr>
            <w:r w:rsidRPr="00CE5F92">
              <w:rPr>
                <w:b/>
                <w:lang w:val="ro-MD"/>
              </w:rPr>
              <w:t>4</w:t>
            </w:r>
          </w:p>
        </w:tc>
      </w:tr>
      <w:tr w:rsidR="00AA1372" w:rsidRPr="00CE5F92" w14:paraId="39A3589A" w14:textId="77777777" w:rsidTr="00233538">
        <w:trPr>
          <w:trHeight w:val="240"/>
        </w:trPr>
        <w:tc>
          <w:tcPr>
            <w:tcW w:w="720" w:type="dxa"/>
          </w:tcPr>
          <w:p w14:paraId="73ED8002" w14:textId="77777777" w:rsidR="00AA1372" w:rsidRPr="00CE5F92" w:rsidRDefault="0003591A" w:rsidP="00196AB4">
            <w:pPr>
              <w:tabs>
                <w:tab w:val="left" w:pos="567"/>
              </w:tabs>
              <w:jc w:val="both"/>
              <w:rPr>
                <w:lang w:val="ro-MD"/>
              </w:rPr>
            </w:pPr>
            <w:r w:rsidRPr="00CE5F92">
              <w:rPr>
                <w:lang w:val="ro-MD"/>
              </w:rPr>
              <w:t>1.</w:t>
            </w:r>
          </w:p>
        </w:tc>
        <w:tc>
          <w:tcPr>
            <w:tcW w:w="4680" w:type="dxa"/>
          </w:tcPr>
          <w:p w14:paraId="7954C475"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4911BA6A" w14:textId="77777777" w:rsidTr="00233538">
        <w:trPr>
          <w:trHeight w:val="240"/>
        </w:trPr>
        <w:tc>
          <w:tcPr>
            <w:tcW w:w="720" w:type="dxa"/>
          </w:tcPr>
          <w:p w14:paraId="4A8AEBEE" w14:textId="77777777" w:rsidR="00AA1372" w:rsidRPr="00CE5F92" w:rsidRDefault="0003591A" w:rsidP="00196AB4">
            <w:pPr>
              <w:tabs>
                <w:tab w:val="left" w:pos="567"/>
              </w:tabs>
              <w:jc w:val="both"/>
              <w:rPr>
                <w:lang w:val="ro-MD"/>
              </w:rPr>
            </w:pPr>
            <w:r w:rsidRPr="00CE5F92">
              <w:rPr>
                <w:lang w:val="ro-MD"/>
              </w:rPr>
              <w:t>2.</w:t>
            </w:r>
          </w:p>
        </w:tc>
        <w:tc>
          <w:tcPr>
            <w:tcW w:w="4680" w:type="dxa"/>
          </w:tcPr>
          <w:p w14:paraId="4E89D716"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6F405A4F" w14:textId="77777777" w:rsidTr="00233538">
        <w:trPr>
          <w:trHeight w:val="240"/>
        </w:trPr>
        <w:tc>
          <w:tcPr>
            <w:tcW w:w="720" w:type="dxa"/>
          </w:tcPr>
          <w:p w14:paraId="4829558A" w14:textId="77777777" w:rsidR="00AA1372" w:rsidRPr="00CE5F92" w:rsidRDefault="0003591A" w:rsidP="00196AB4">
            <w:pPr>
              <w:tabs>
                <w:tab w:val="left" w:pos="567"/>
              </w:tabs>
              <w:jc w:val="both"/>
              <w:rPr>
                <w:lang w:val="ro-MD"/>
              </w:rPr>
            </w:pPr>
            <w:r w:rsidRPr="00CE5F92">
              <w:rPr>
                <w:lang w:val="ro-MD"/>
              </w:rPr>
              <w:t>3.</w:t>
            </w:r>
          </w:p>
        </w:tc>
        <w:tc>
          <w:tcPr>
            <w:tcW w:w="4680" w:type="dxa"/>
          </w:tcPr>
          <w:p w14:paraId="74C37196"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606CDDC8" w14:textId="77777777" w:rsidTr="00233538">
        <w:trPr>
          <w:trHeight w:val="240"/>
        </w:trPr>
        <w:tc>
          <w:tcPr>
            <w:tcW w:w="720" w:type="dxa"/>
          </w:tcPr>
          <w:p w14:paraId="12D56C6F" w14:textId="77777777" w:rsidR="00AA1372" w:rsidRPr="00CE5F92" w:rsidRDefault="0003591A" w:rsidP="00196AB4">
            <w:pPr>
              <w:tabs>
                <w:tab w:val="left" w:pos="567"/>
              </w:tabs>
              <w:jc w:val="both"/>
              <w:rPr>
                <w:lang w:val="ro-MD"/>
              </w:rPr>
            </w:pPr>
            <w:r w:rsidRPr="00CE5F92">
              <w:rPr>
                <w:lang w:val="ro-MD"/>
              </w:rPr>
              <w:t>.</w:t>
            </w:r>
          </w:p>
        </w:tc>
        <w:tc>
          <w:tcPr>
            <w:tcW w:w="4680" w:type="dxa"/>
          </w:tcPr>
          <w:p w14:paraId="20AD88D0"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41DFF62F" w14:textId="77777777" w:rsidTr="00233538">
        <w:trPr>
          <w:trHeight w:val="240"/>
        </w:trPr>
        <w:tc>
          <w:tcPr>
            <w:tcW w:w="720" w:type="dxa"/>
          </w:tcPr>
          <w:p w14:paraId="4B851F04" w14:textId="77777777" w:rsidR="00AA1372" w:rsidRPr="00CE5F92"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1A92CB67" w14:textId="77777777" w:rsidTr="00233538">
        <w:trPr>
          <w:trHeight w:val="240"/>
        </w:trPr>
        <w:tc>
          <w:tcPr>
            <w:tcW w:w="720" w:type="dxa"/>
          </w:tcPr>
          <w:p w14:paraId="47F42EE8" w14:textId="77777777" w:rsidR="00AA1372" w:rsidRPr="00CE5F92" w:rsidRDefault="0003591A" w:rsidP="00196AB4">
            <w:pPr>
              <w:tabs>
                <w:tab w:val="left" w:pos="567"/>
              </w:tabs>
              <w:jc w:val="both"/>
              <w:rPr>
                <w:lang w:val="ro-MD"/>
              </w:rPr>
            </w:pPr>
            <w:r w:rsidRPr="00CE5F92">
              <w:rPr>
                <w:lang w:val="ro-MD"/>
              </w:rPr>
              <w:t>n</w:t>
            </w:r>
          </w:p>
        </w:tc>
        <w:tc>
          <w:tcPr>
            <w:tcW w:w="4680" w:type="dxa"/>
          </w:tcPr>
          <w:p w14:paraId="7DB85F35"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CE5F92" w:rsidRDefault="00AA1372" w:rsidP="00196AB4">
            <w:pPr>
              <w:keepNext/>
              <w:keepLines/>
              <w:tabs>
                <w:tab w:val="left" w:pos="567"/>
              </w:tabs>
              <w:spacing w:before="200"/>
              <w:jc w:val="both"/>
              <w:outlineLvl w:val="2"/>
              <w:rPr>
                <w:lang w:val="ro-MD"/>
              </w:rPr>
            </w:pPr>
          </w:p>
        </w:tc>
      </w:tr>
    </w:tbl>
    <w:p w14:paraId="0C91E857" w14:textId="77777777" w:rsidR="008A6911" w:rsidRPr="00CE5F92" w:rsidRDefault="008A6911" w:rsidP="00196AB4">
      <w:pPr>
        <w:jc w:val="both"/>
        <w:rPr>
          <w:rFonts w:eastAsia="PMingLiU"/>
          <w:lang w:val="ro-MD" w:eastAsia="zh-CN"/>
        </w:rPr>
      </w:pPr>
    </w:p>
    <w:p w14:paraId="548B14BE" w14:textId="77777777" w:rsidR="0019071C" w:rsidRPr="00CE5F92" w:rsidRDefault="0019071C" w:rsidP="00196AB4">
      <w:pPr>
        <w:jc w:val="both"/>
        <w:rPr>
          <w:rFonts w:eastAsia="PMingLiU"/>
          <w:lang w:val="ro-MD" w:eastAsia="zh-CN"/>
        </w:rPr>
      </w:pPr>
    </w:p>
    <w:p w14:paraId="76A78D45" w14:textId="77777777" w:rsidR="00AA1372" w:rsidRPr="00CE5F92" w:rsidRDefault="0003591A" w:rsidP="00196AB4">
      <w:pPr>
        <w:jc w:val="both"/>
        <w:rPr>
          <w:rFonts w:eastAsia="PMingLiU"/>
          <w:lang w:val="ro-MD" w:eastAsia="zh-CN"/>
        </w:rPr>
      </w:pPr>
      <w:r w:rsidRPr="00CE5F92">
        <w:rPr>
          <w:rFonts w:eastAsia="PMingLiU"/>
          <w:lang w:val="ro-MD" w:eastAsia="zh-CN"/>
        </w:rPr>
        <w:t>Semnat: _________________________________________</w:t>
      </w:r>
    </w:p>
    <w:p w14:paraId="14E37E84" w14:textId="77777777" w:rsidR="00AA1372" w:rsidRPr="00CE5F92" w:rsidRDefault="0003591A" w:rsidP="00196AB4">
      <w:pPr>
        <w:jc w:val="both"/>
        <w:rPr>
          <w:rFonts w:eastAsia="PMingLiU"/>
          <w:lang w:val="ro-MD" w:eastAsia="zh-CN"/>
        </w:rPr>
      </w:pPr>
      <w:r w:rsidRPr="00CE5F92">
        <w:rPr>
          <w:rFonts w:eastAsia="PMingLiU"/>
          <w:lang w:val="ro-MD" w:eastAsia="zh-CN"/>
        </w:rPr>
        <w:t>Nume: __________________________________________</w:t>
      </w:r>
    </w:p>
    <w:p w14:paraId="76793789"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23547BB5"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Denumirea </w:t>
      </w:r>
      <w:r w:rsidR="001B1E45" w:rsidRPr="00CE5F92">
        <w:rPr>
          <w:rFonts w:eastAsia="PMingLiU"/>
          <w:lang w:val="ro-MD" w:eastAsia="zh-CN"/>
        </w:rPr>
        <w:t>întreprinderii</w:t>
      </w:r>
      <w:r w:rsidRPr="00CE5F92">
        <w:rPr>
          <w:rFonts w:eastAsia="PMingLiU"/>
          <w:lang w:val="ro-MD" w:eastAsia="zh-CN"/>
        </w:rPr>
        <w:t>: _________________________________</w:t>
      </w:r>
    </w:p>
    <w:p w14:paraId="7B1A88D2" w14:textId="77777777" w:rsidR="00B322B4" w:rsidRPr="00CE5F92" w:rsidRDefault="00B322B4" w:rsidP="00B322B4">
      <w:pPr>
        <w:spacing w:after="200" w:line="276" w:lineRule="auto"/>
        <w:jc w:val="center"/>
        <w:rPr>
          <w:rFonts w:eastAsia="PMingLiU"/>
          <w:lang w:val="ro-MD" w:eastAsia="zh-CN"/>
        </w:rPr>
      </w:pPr>
      <w:bookmarkStart w:id="11" w:name="_Toc449692113"/>
    </w:p>
    <w:p w14:paraId="43FFD7BA" w14:textId="77777777" w:rsidR="002D6E71" w:rsidRPr="00CE5F92" w:rsidRDefault="002D6E71" w:rsidP="00B322B4">
      <w:pPr>
        <w:spacing w:line="276" w:lineRule="auto"/>
        <w:jc w:val="center"/>
        <w:rPr>
          <w:rFonts w:eastAsia="PMingLiU"/>
          <w:b/>
          <w:lang w:val="ro-MD" w:eastAsia="zh-CN"/>
        </w:rPr>
      </w:pPr>
    </w:p>
    <w:p w14:paraId="4903C2BA" w14:textId="77777777" w:rsidR="002D6E71" w:rsidRPr="00CE5F92" w:rsidRDefault="002D6E71" w:rsidP="00B322B4">
      <w:pPr>
        <w:spacing w:line="276" w:lineRule="auto"/>
        <w:jc w:val="center"/>
        <w:rPr>
          <w:rFonts w:eastAsia="PMingLiU"/>
          <w:b/>
          <w:lang w:val="ro-MD" w:eastAsia="zh-CN"/>
        </w:rPr>
      </w:pPr>
    </w:p>
    <w:p w14:paraId="30523057" w14:textId="77777777" w:rsidR="002D6E71" w:rsidRPr="00CE5F92" w:rsidRDefault="002D6E71" w:rsidP="00B322B4">
      <w:pPr>
        <w:spacing w:line="276" w:lineRule="auto"/>
        <w:jc w:val="center"/>
        <w:rPr>
          <w:rFonts w:eastAsia="PMingLiU"/>
          <w:b/>
          <w:lang w:val="ro-MD" w:eastAsia="zh-CN"/>
        </w:rPr>
      </w:pPr>
    </w:p>
    <w:p w14:paraId="5C153A1E" w14:textId="77777777" w:rsidR="002D6E71" w:rsidRPr="00CE5F92" w:rsidRDefault="002D6E71" w:rsidP="00B322B4">
      <w:pPr>
        <w:spacing w:line="276" w:lineRule="auto"/>
        <w:jc w:val="center"/>
        <w:rPr>
          <w:rFonts w:eastAsia="PMingLiU"/>
          <w:b/>
          <w:lang w:val="ro-MD" w:eastAsia="zh-CN"/>
        </w:rPr>
      </w:pPr>
    </w:p>
    <w:p w14:paraId="356379CD" w14:textId="77777777" w:rsidR="002D6E71" w:rsidRPr="00CE5F92" w:rsidRDefault="002D6E71" w:rsidP="00B322B4">
      <w:pPr>
        <w:spacing w:line="276" w:lineRule="auto"/>
        <w:jc w:val="center"/>
        <w:rPr>
          <w:rFonts w:eastAsia="PMingLiU"/>
          <w:b/>
          <w:lang w:val="ro-MD" w:eastAsia="zh-CN"/>
        </w:rPr>
      </w:pPr>
    </w:p>
    <w:p w14:paraId="44446C56" w14:textId="77777777" w:rsidR="002D6E71" w:rsidRPr="00CE5F92" w:rsidRDefault="002D6E71" w:rsidP="00B322B4">
      <w:pPr>
        <w:spacing w:line="276" w:lineRule="auto"/>
        <w:jc w:val="center"/>
        <w:rPr>
          <w:rFonts w:eastAsia="PMingLiU"/>
          <w:b/>
          <w:lang w:val="ro-MD" w:eastAsia="zh-CN"/>
        </w:rPr>
      </w:pPr>
    </w:p>
    <w:p w14:paraId="0FFD084B" w14:textId="77777777" w:rsidR="002D6E71" w:rsidRPr="00CE5F92" w:rsidRDefault="002D6E71" w:rsidP="00B322B4">
      <w:pPr>
        <w:spacing w:line="276" w:lineRule="auto"/>
        <w:jc w:val="center"/>
        <w:rPr>
          <w:rFonts w:eastAsia="PMingLiU"/>
          <w:b/>
          <w:lang w:val="ro-MD" w:eastAsia="zh-CN"/>
        </w:rPr>
      </w:pPr>
    </w:p>
    <w:p w14:paraId="7933F20B" w14:textId="77777777" w:rsidR="002D6E71" w:rsidRPr="00CE5F92" w:rsidRDefault="002D6E71" w:rsidP="00B322B4">
      <w:pPr>
        <w:spacing w:line="276" w:lineRule="auto"/>
        <w:jc w:val="center"/>
        <w:rPr>
          <w:rFonts w:eastAsia="PMingLiU"/>
          <w:b/>
          <w:lang w:val="ro-MD" w:eastAsia="zh-CN"/>
        </w:rPr>
      </w:pPr>
    </w:p>
    <w:p w14:paraId="58D9972A" w14:textId="77777777" w:rsidR="002D6E71" w:rsidRPr="00CE5F92" w:rsidRDefault="002D6E71" w:rsidP="00B322B4">
      <w:pPr>
        <w:spacing w:line="276" w:lineRule="auto"/>
        <w:jc w:val="center"/>
        <w:rPr>
          <w:rFonts w:eastAsia="PMingLiU"/>
          <w:b/>
          <w:lang w:val="ro-MD" w:eastAsia="zh-CN"/>
        </w:rPr>
      </w:pPr>
    </w:p>
    <w:p w14:paraId="2E891A2C" w14:textId="77777777" w:rsidR="002D6E71" w:rsidRPr="00CE5F92" w:rsidRDefault="002D6E71" w:rsidP="00B322B4">
      <w:pPr>
        <w:spacing w:line="276" w:lineRule="auto"/>
        <w:jc w:val="center"/>
        <w:rPr>
          <w:rFonts w:eastAsia="PMingLiU"/>
          <w:b/>
          <w:lang w:val="ro-MD" w:eastAsia="zh-CN"/>
        </w:rPr>
      </w:pPr>
    </w:p>
    <w:p w14:paraId="5CBDE3BF" w14:textId="77777777" w:rsidR="002D6E71" w:rsidRPr="00CE5F92" w:rsidRDefault="002D6E71" w:rsidP="00B322B4">
      <w:pPr>
        <w:spacing w:line="276" w:lineRule="auto"/>
        <w:jc w:val="center"/>
        <w:rPr>
          <w:rFonts w:eastAsia="PMingLiU"/>
          <w:b/>
          <w:lang w:val="ro-MD" w:eastAsia="zh-CN"/>
        </w:rPr>
      </w:pPr>
    </w:p>
    <w:p w14:paraId="7BD70773" w14:textId="77777777" w:rsidR="002D6E71" w:rsidRPr="00CE5F92" w:rsidRDefault="002D6E71" w:rsidP="00B322B4">
      <w:pPr>
        <w:spacing w:line="276" w:lineRule="auto"/>
        <w:jc w:val="center"/>
        <w:rPr>
          <w:rFonts w:eastAsia="PMingLiU"/>
          <w:b/>
          <w:lang w:val="ro-MD" w:eastAsia="zh-CN"/>
        </w:rPr>
      </w:pPr>
    </w:p>
    <w:p w14:paraId="0345CAA8" w14:textId="77777777" w:rsidR="002D6E71" w:rsidRPr="00CE5F92" w:rsidRDefault="002D6E71" w:rsidP="00B322B4">
      <w:pPr>
        <w:spacing w:line="276" w:lineRule="auto"/>
        <w:jc w:val="center"/>
        <w:rPr>
          <w:rFonts w:eastAsia="PMingLiU"/>
          <w:b/>
          <w:lang w:val="ro-MD" w:eastAsia="zh-CN"/>
        </w:rPr>
      </w:pPr>
    </w:p>
    <w:p w14:paraId="277C3685" w14:textId="03C48D58" w:rsidR="002D6E71" w:rsidRPr="00CE5F92" w:rsidRDefault="002D6E71" w:rsidP="00B322B4">
      <w:pPr>
        <w:spacing w:line="276" w:lineRule="auto"/>
        <w:jc w:val="center"/>
        <w:rPr>
          <w:rFonts w:eastAsia="PMingLiU"/>
          <w:b/>
          <w:lang w:val="ro-MD" w:eastAsia="zh-CN"/>
        </w:rPr>
      </w:pPr>
    </w:p>
    <w:p w14:paraId="266F26F0" w14:textId="77777777" w:rsidR="000D4523" w:rsidRPr="00CE5F92" w:rsidRDefault="000D4523" w:rsidP="00B322B4">
      <w:pPr>
        <w:spacing w:line="276" w:lineRule="auto"/>
        <w:jc w:val="center"/>
        <w:rPr>
          <w:rFonts w:eastAsia="PMingLiU"/>
          <w:b/>
          <w:lang w:val="ro-MD" w:eastAsia="zh-CN"/>
        </w:rPr>
      </w:pPr>
    </w:p>
    <w:p w14:paraId="63445B97" w14:textId="77777777" w:rsidR="000E4D7D" w:rsidRPr="00CE5F92" w:rsidRDefault="000E4D7D" w:rsidP="00B322B4">
      <w:pPr>
        <w:spacing w:line="276" w:lineRule="auto"/>
        <w:jc w:val="center"/>
        <w:rPr>
          <w:rFonts w:eastAsia="PMingLiU"/>
          <w:b/>
          <w:lang w:val="ro-MD" w:eastAsia="zh-CN"/>
        </w:rPr>
      </w:pPr>
    </w:p>
    <w:p w14:paraId="507AA771" w14:textId="77777777" w:rsidR="000E4D7D" w:rsidRPr="00CE5F92" w:rsidRDefault="000E4D7D" w:rsidP="00B322B4">
      <w:pPr>
        <w:spacing w:line="276" w:lineRule="auto"/>
        <w:jc w:val="center"/>
        <w:rPr>
          <w:rFonts w:eastAsia="PMingLiU"/>
          <w:b/>
          <w:lang w:val="ro-MD" w:eastAsia="zh-CN"/>
        </w:rPr>
      </w:pPr>
    </w:p>
    <w:p w14:paraId="1A7BB092" w14:textId="64D10C6A"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A052B4" w:rsidRPr="00CE5F92">
        <w:rPr>
          <w:bCs/>
          <w:color w:val="000000"/>
          <w:lang w:val="ro-MD"/>
        </w:rPr>
        <w:t>1</w:t>
      </w:r>
    </w:p>
    <w:p w14:paraId="16318079"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28735483" w14:textId="77777777" w:rsidR="002D6E71" w:rsidRPr="00CE5F92" w:rsidRDefault="002D6E71" w:rsidP="00B322B4">
      <w:pPr>
        <w:spacing w:line="276" w:lineRule="auto"/>
        <w:jc w:val="center"/>
        <w:rPr>
          <w:rFonts w:eastAsia="PMingLiU"/>
          <w:b/>
          <w:lang w:val="ro-MD" w:eastAsia="zh-CN"/>
        </w:rPr>
      </w:pPr>
    </w:p>
    <w:p w14:paraId="6B7DE8A6" w14:textId="77777777" w:rsidR="002D6E71" w:rsidRPr="00CE5F92" w:rsidRDefault="002D6E71" w:rsidP="00B322B4">
      <w:pPr>
        <w:spacing w:line="276" w:lineRule="auto"/>
        <w:jc w:val="center"/>
        <w:rPr>
          <w:rFonts w:eastAsia="PMingLiU"/>
          <w:b/>
          <w:lang w:val="ro-MD" w:eastAsia="zh-CN"/>
        </w:rPr>
      </w:pPr>
    </w:p>
    <w:bookmarkEnd w:id="11"/>
    <w:p w14:paraId="585317F2" w14:textId="77777777" w:rsidR="00316C81" w:rsidRPr="00CE5F92" w:rsidRDefault="00316C81" w:rsidP="00B322B4">
      <w:pPr>
        <w:spacing w:line="276" w:lineRule="auto"/>
        <w:jc w:val="center"/>
        <w:rPr>
          <w:rFonts w:eastAsia="PMingLiU"/>
          <w:b/>
          <w:noProof w:val="0"/>
          <w:lang w:val="ro-MD" w:eastAsia="zh-CN"/>
        </w:rPr>
      </w:pPr>
    </w:p>
    <w:p w14:paraId="06CA91A2" w14:textId="77777777" w:rsidR="00AA1372" w:rsidRPr="00CE5F92" w:rsidRDefault="0003591A" w:rsidP="00393AC1">
      <w:pPr>
        <w:ind w:firstLine="709"/>
        <w:jc w:val="center"/>
        <w:rPr>
          <w:rFonts w:eastAsia="PMingLiU"/>
          <w:b/>
          <w:lang w:val="ro-MD" w:eastAsia="zh-CN"/>
        </w:rPr>
      </w:pPr>
      <w:r w:rsidRPr="00CE5F92">
        <w:rPr>
          <w:rFonts w:eastAsia="PMingLiU"/>
          <w:b/>
          <w:lang w:val="ro-MD" w:eastAsia="zh-CN"/>
        </w:rPr>
        <w:t>DECLARAŢIE</w:t>
      </w:r>
    </w:p>
    <w:p w14:paraId="2441AADA" w14:textId="77777777" w:rsidR="00AA1372" w:rsidRPr="00CE5F92" w:rsidRDefault="0003591A" w:rsidP="00B322B4">
      <w:pPr>
        <w:ind w:firstLine="709"/>
        <w:jc w:val="center"/>
        <w:rPr>
          <w:rFonts w:eastAsia="PMingLiU"/>
          <w:b/>
          <w:lang w:val="ro-MD" w:eastAsia="zh-CN"/>
        </w:rPr>
      </w:pPr>
      <w:r w:rsidRPr="00CE5F92">
        <w:rPr>
          <w:rFonts w:eastAsia="PMingLiU"/>
          <w:b/>
          <w:lang w:val="ro-MD" w:eastAsia="zh-CN"/>
        </w:rPr>
        <w:t>privind personalul de specialitate propus pentru implementarea contractului</w:t>
      </w:r>
    </w:p>
    <w:p w14:paraId="06442D1D" w14:textId="77777777" w:rsidR="00AA1372" w:rsidRPr="00CE5F92"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
        <w:gridCol w:w="1476"/>
        <w:gridCol w:w="1813"/>
        <w:gridCol w:w="1879"/>
        <w:gridCol w:w="1919"/>
        <w:gridCol w:w="1639"/>
      </w:tblGrid>
      <w:tr w:rsidR="00AA1372" w:rsidRPr="00CE5F92" w14:paraId="6B8AF6ED" w14:textId="77777777" w:rsidTr="00B824F0">
        <w:trPr>
          <w:cantSplit/>
          <w:trHeight w:val="1187"/>
        </w:trPr>
        <w:tc>
          <w:tcPr>
            <w:tcW w:w="427" w:type="pct"/>
            <w:vAlign w:val="center"/>
          </w:tcPr>
          <w:p w14:paraId="008362B1" w14:textId="77777777" w:rsidR="00AA1372" w:rsidRPr="00CE5F92" w:rsidRDefault="00AA1372" w:rsidP="00196AB4">
            <w:pPr>
              <w:tabs>
                <w:tab w:val="left" w:pos="567"/>
              </w:tabs>
              <w:jc w:val="center"/>
              <w:rPr>
                <w:b/>
                <w:bCs/>
                <w:sz w:val="20"/>
                <w:lang w:val="ro-MD"/>
              </w:rPr>
            </w:pPr>
          </w:p>
          <w:p w14:paraId="4B6DD9C5" w14:textId="77777777" w:rsidR="00AA1372" w:rsidRPr="00CE5F92" w:rsidRDefault="0003591A" w:rsidP="00196AB4">
            <w:pPr>
              <w:tabs>
                <w:tab w:val="left" w:pos="567"/>
              </w:tabs>
              <w:jc w:val="center"/>
              <w:rPr>
                <w:b/>
                <w:bCs/>
                <w:sz w:val="20"/>
                <w:lang w:val="ro-MD"/>
              </w:rPr>
            </w:pPr>
            <w:r w:rsidRPr="00CE5F92">
              <w:rPr>
                <w:b/>
                <w:bCs/>
                <w:sz w:val="20"/>
                <w:lang w:val="ro-MD"/>
              </w:rPr>
              <w:t>Nr.</w:t>
            </w:r>
          </w:p>
          <w:p w14:paraId="5048409F" w14:textId="77777777" w:rsidR="00AA1372" w:rsidRPr="00CE5F92" w:rsidRDefault="0003591A" w:rsidP="00196AB4">
            <w:pPr>
              <w:tabs>
                <w:tab w:val="left" w:pos="567"/>
              </w:tabs>
              <w:jc w:val="center"/>
              <w:rPr>
                <w:b/>
                <w:bCs/>
                <w:sz w:val="20"/>
                <w:lang w:val="ro-MD"/>
              </w:rPr>
            </w:pPr>
            <w:r w:rsidRPr="00CE5F92">
              <w:rPr>
                <w:b/>
                <w:bCs/>
                <w:sz w:val="20"/>
                <w:lang w:val="ro-MD"/>
              </w:rPr>
              <w:t>d/o</w:t>
            </w:r>
          </w:p>
        </w:tc>
        <w:tc>
          <w:tcPr>
            <w:tcW w:w="598" w:type="pct"/>
            <w:vAlign w:val="center"/>
          </w:tcPr>
          <w:p w14:paraId="7EE3E1D5" w14:textId="77777777" w:rsidR="00AA1372" w:rsidRPr="00CE5F92" w:rsidRDefault="00AA1372" w:rsidP="008A6911">
            <w:pPr>
              <w:tabs>
                <w:tab w:val="left" w:pos="567"/>
                <w:tab w:val="left" w:pos="1134"/>
              </w:tabs>
              <w:ind w:left="360"/>
              <w:jc w:val="center"/>
              <w:outlineLvl w:val="0"/>
              <w:rPr>
                <w:b/>
                <w:bCs/>
                <w:sz w:val="20"/>
                <w:lang w:val="ro-MD"/>
              </w:rPr>
            </w:pPr>
          </w:p>
          <w:p w14:paraId="075BB2ED" w14:textId="77777777" w:rsidR="00AA1372" w:rsidRPr="00CE5F92" w:rsidRDefault="0003591A" w:rsidP="00196AB4">
            <w:pPr>
              <w:tabs>
                <w:tab w:val="left" w:pos="567"/>
              </w:tabs>
              <w:jc w:val="center"/>
              <w:rPr>
                <w:b/>
                <w:bCs/>
                <w:sz w:val="20"/>
                <w:lang w:val="ro-MD"/>
              </w:rPr>
            </w:pPr>
            <w:r w:rsidRPr="00CE5F92">
              <w:rPr>
                <w:b/>
                <w:bCs/>
                <w:sz w:val="20"/>
                <w:lang w:val="ro-MD"/>
              </w:rPr>
              <w:t>Funcţia</w:t>
            </w:r>
          </w:p>
        </w:tc>
        <w:tc>
          <w:tcPr>
            <w:tcW w:w="994" w:type="pct"/>
            <w:vAlign w:val="center"/>
          </w:tcPr>
          <w:p w14:paraId="63EBDC07" w14:textId="77777777" w:rsidR="00AA1372" w:rsidRPr="00CE5F92" w:rsidRDefault="00AA1372" w:rsidP="008A6911">
            <w:pPr>
              <w:tabs>
                <w:tab w:val="left" w:pos="567"/>
                <w:tab w:val="left" w:pos="1134"/>
              </w:tabs>
              <w:ind w:left="360"/>
              <w:jc w:val="center"/>
              <w:outlineLvl w:val="0"/>
              <w:rPr>
                <w:b/>
                <w:bCs/>
                <w:sz w:val="20"/>
                <w:lang w:val="ro-MD"/>
              </w:rPr>
            </w:pPr>
          </w:p>
          <w:p w14:paraId="6A64DFA4" w14:textId="77777777" w:rsidR="00AA1372" w:rsidRPr="00CE5F92" w:rsidRDefault="0003591A" w:rsidP="00196AB4">
            <w:pPr>
              <w:tabs>
                <w:tab w:val="left" w:pos="567"/>
              </w:tabs>
              <w:jc w:val="center"/>
              <w:rPr>
                <w:b/>
                <w:bCs/>
                <w:sz w:val="20"/>
                <w:lang w:val="ro-MD"/>
              </w:rPr>
            </w:pPr>
            <w:r w:rsidRPr="00CE5F92">
              <w:rPr>
                <w:b/>
                <w:bCs/>
                <w:sz w:val="20"/>
                <w:lang w:val="ro-MD"/>
              </w:rPr>
              <w:t>Studii de specialitate</w:t>
            </w:r>
          </w:p>
        </w:tc>
        <w:tc>
          <w:tcPr>
            <w:tcW w:w="1029" w:type="pct"/>
            <w:vAlign w:val="center"/>
          </w:tcPr>
          <w:p w14:paraId="3AE49462" w14:textId="77777777" w:rsidR="00AA1372" w:rsidRPr="00CE5F92" w:rsidRDefault="0003591A" w:rsidP="00196AB4">
            <w:pPr>
              <w:tabs>
                <w:tab w:val="left" w:pos="567"/>
              </w:tabs>
              <w:jc w:val="center"/>
              <w:rPr>
                <w:b/>
                <w:bCs/>
                <w:sz w:val="20"/>
                <w:lang w:val="ro-MD"/>
              </w:rPr>
            </w:pPr>
            <w:r w:rsidRPr="00CE5F92">
              <w:rPr>
                <w:b/>
                <w:bCs/>
                <w:sz w:val="20"/>
                <w:lang w:val="ro-MD"/>
              </w:rPr>
              <w:t>Vechimea în  munca de specialitate (ani)</w:t>
            </w:r>
          </w:p>
        </w:tc>
        <w:tc>
          <w:tcPr>
            <w:tcW w:w="1050" w:type="pct"/>
            <w:vAlign w:val="center"/>
          </w:tcPr>
          <w:p w14:paraId="6E1D4C77" w14:textId="77777777" w:rsidR="00AA1372" w:rsidRPr="00CE5F92" w:rsidRDefault="0003591A" w:rsidP="00196AB4">
            <w:pPr>
              <w:tabs>
                <w:tab w:val="left" w:pos="567"/>
              </w:tabs>
              <w:jc w:val="center"/>
              <w:rPr>
                <w:b/>
                <w:bCs/>
                <w:sz w:val="20"/>
                <w:lang w:val="ro-MD"/>
              </w:rPr>
            </w:pPr>
            <w:r w:rsidRPr="00CE5F92">
              <w:rPr>
                <w:b/>
                <w:bCs/>
                <w:sz w:val="20"/>
                <w:lang w:val="ro-MD"/>
              </w:rPr>
              <w:t>Numărul şi denumirea lucrărilor similare executate în calitate de conducător</w:t>
            </w:r>
          </w:p>
        </w:tc>
        <w:tc>
          <w:tcPr>
            <w:tcW w:w="902" w:type="pct"/>
            <w:vAlign w:val="center"/>
          </w:tcPr>
          <w:p w14:paraId="750B5B67" w14:textId="77777777" w:rsidR="00AA1372" w:rsidRPr="00CE5F92" w:rsidRDefault="0003591A" w:rsidP="00196AB4">
            <w:pPr>
              <w:tabs>
                <w:tab w:val="left" w:pos="567"/>
              </w:tabs>
              <w:jc w:val="center"/>
              <w:rPr>
                <w:b/>
                <w:bCs/>
                <w:sz w:val="20"/>
                <w:lang w:val="ro-MD"/>
              </w:rPr>
            </w:pPr>
            <w:r w:rsidRPr="00CE5F92">
              <w:rPr>
                <w:b/>
                <w:bCs/>
                <w:sz w:val="20"/>
                <w:lang w:val="ro-MD"/>
              </w:rPr>
              <w:t>Numărul certificatului de atestare</w:t>
            </w:r>
          </w:p>
          <w:p w14:paraId="4FBE6718" w14:textId="77777777" w:rsidR="00AA1372" w:rsidRPr="00CE5F92" w:rsidRDefault="0003591A" w:rsidP="00196AB4">
            <w:pPr>
              <w:tabs>
                <w:tab w:val="left" w:pos="567"/>
              </w:tabs>
              <w:jc w:val="center"/>
              <w:rPr>
                <w:b/>
                <w:bCs/>
                <w:sz w:val="20"/>
                <w:lang w:val="ro-MD"/>
              </w:rPr>
            </w:pPr>
            <w:r w:rsidRPr="00CE5F92">
              <w:rPr>
                <w:b/>
                <w:bCs/>
                <w:sz w:val="20"/>
                <w:lang w:val="ro-MD"/>
              </w:rPr>
              <w:t xml:space="preserve">și </w:t>
            </w:r>
            <w:r w:rsidR="005B24DA" w:rsidRPr="00CE5F92">
              <w:rPr>
                <w:b/>
                <w:bCs/>
                <w:sz w:val="20"/>
                <w:lang w:val="ro-MD"/>
              </w:rPr>
              <w:t>d</w:t>
            </w:r>
            <w:r w:rsidRPr="00CE5F92">
              <w:rPr>
                <w:b/>
                <w:bCs/>
                <w:sz w:val="20"/>
                <w:lang w:val="ro-MD"/>
              </w:rPr>
              <w:t>ata eliberării</w:t>
            </w:r>
          </w:p>
          <w:p w14:paraId="5685D41E" w14:textId="77777777" w:rsidR="00AA1372" w:rsidRPr="00CE5F92" w:rsidRDefault="00AA1372" w:rsidP="008A6911">
            <w:pPr>
              <w:tabs>
                <w:tab w:val="left" w:pos="567"/>
                <w:tab w:val="left" w:pos="1134"/>
              </w:tabs>
              <w:ind w:left="360"/>
              <w:jc w:val="center"/>
              <w:outlineLvl w:val="0"/>
              <w:rPr>
                <w:b/>
                <w:bCs/>
                <w:sz w:val="20"/>
                <w:lang w:val="ro-MD"/>
              </w:rPr>
            </w:pPr>
          </w:p>
          <w:p w14:paraId="672758EA" w14:textId="77777777" w:rsidR="00AA1372" w:rsidRPr="00CE5F92" w:rsidRDefault="00AA1372" w:rsidP="008A6911">
            <w:pPr>
              <w:tabs>
                <w:tab w:val="left" w:pos="567"/>
                <w:tab w:val="left" w:pos="1134"/>
              </w:tabs>
              <w:ind w:left="360"/>
              <w:jc w:val="center"/>
              <w:outlineLvl w:val="0"/>
              <w:rPr>
                <w:b/>
                <w:bCs/>
                <w:sz w:val="20"/>
                <w:lang w:val="ro-MD"/>
              </w:rPr>
            </w:pPr>
          </w:p>
        </w:tc>
      </w:tr>
      <w:tr w:rsidR="00AA1372" w:rsidRPr="00CE5F92" w14:paraId="5B0B4D69" w14:textId="77777777" w:rsidTr="00B824F0">
        <w:trPr>
          <w:cantSplit/>
          <w:trHeight w:val="320"/>
        </w:trPr>
        <w:tc>
          <w:tcPr>
            <w:tcW w:w="427" w:type="pct"/>
          </w:tcPr>
          <w:p w14:paraId="4D2FCDD8" w14:textId="77777777" w:rsidR="00AA1372" w:rsidRPr="00CE5F92" w:rsidRDefault="00AA1372" w:rsidP="008A6911">
            <w:pPr>
              <w:tabs>
                <w:tab w:val="left" w:pos="567"/>
                <w:tab w:val="left" w:pos="1134"/>
              </w:tabs>
              <w:ind w:left="360"/>
              <w:jc w:val="both"/>
              <w:outlineLvl w:val="0"/>
              <w:rPr>
                <w:b/>
                <w:bCs/>
                <w:lang w:val="ro-MD"/>
              </w:rPr>
            </w:pPr>
          </w:p>
        </w:tc>
        <w:tc>
          <w:tcPr>
            <w:tcW w:w="598" w:type="pct"/>
          </w:tcPr>
          <w:p w14:paraId="3DF8B91A" w14:textId="77777777" w:rsidR="00AA1372" w:rsidRPr="00CE5F92" w:rsidRDefault="0003591A" w:rsidP="00196AB4">
            <w:pPr>
              <w:tabs>
                <w:tab w:val="left" w:pos="567"/>
              </w:tabs>
              <w:jc w:val="both"/>
              <w:rPr>
                <w:b/>
                <w:bCs/>
                <w:lang w:val="ro-MD"/>
              </w:rPr>
            </w:pPr>
            <w:r w:rsidRPr="00CE5F92">
              <w:rPr>
                <w:b/>
                <w:bCs/>
                <w:lang w:val="ro-MD"/>
              </w:rPr>
              <w:t>1</w:t>
            </w:r>
          </w:p>
        </w:tc>
        <w:tc>
          <w:tcPr>
            <w:tcW w:w="994" w:type="pct"/>
          </w:tcPr>
          <w:p w14:paraId="09E1E7ED" w14:textId="77777777" w:rsidR="00AA1372" w:rsidRPr="00CE5F92" w:rsidRDefault="0003591A" w:rsidP="00196AB4">
            <w:pPr>
              <w:tabs>
                <w:tab w:val="left" w:pos="567"/>
              </w:tabs>
              <w:jc w:val="both"/>
              <w:rPr>
                <w:b/>
                <w:bCs/>
                <w:lang w:val="ro-MD"/>
              </w:rPr>
            </w:pPr>
            <w:r w:rsidRPr="00CE5F92">
              <w:rPr>
                <w:b/>
                <w:bCs/>
                <w:lang w:val="ro-MD"/>
              </w:rPr>
              <w:t>2</w:t>
            </w:r>
          </w:p>
        </w:tc>
        <w:tc>
          <w:tcPr>
            <w:tcW w:w="1029" w:type="pct"/>
          </w:tcPr>
          <w:p w14:paraId="3A8B1B88" w14:textId="77777777" w:rsidR="00AA1372" w:rsidRPr="00CE5F92" w:rsidRDefault="0003591A" w:rsidP="00196AB4">
            <w:pPr>
              <w:tabs>
                <w:tab w:val="left" w:pos="567"/>
              </w:tabs>
              <w:jc w:val="both"/>
              <w:rPr>
                <w:b/>
                <w:bCs/>
                <w:lang w:val="ro-MD"/>
              </w:rPr>
            </w:pPr>
            <w:r w:rsidRPr="00CE5F92">
              <w:rPr>
                <w:b/>
                <w:bCs/>
                <w:lang w:val="ro-MD"/>
              </w:rPr>
              <w:t>3</w:t>
            </w:r>
          </w:p>
        </w:tc>
        <w:tc>
          <w:tcPr>
            <w:tcW w:w="1050" w:type="pct"/>
          </w:tcPr>
          <w:p w14:paraId="05ABFF3C" w14:textId="77777777" w:rsidR="00AA1372" w:rsidRPr="00CE5F92" w:rsidRDefault="0003591A" w:rsidP="00196AB4">
            <w:pPr>
              <w:tabs>
                <w:tab w:val="left" w:pos="567"/>
              </w:tabs>
              <w:jc w:val="both"/>
              <w:rPr>
                <w:b/>
                <w:bCs/>
                <w:lang w:val="ro-MD"/>
              </w:rPr>
            </w:pPr>
            <w:r w:rsidRPr="00CE5F92">
              <w:rPr>
                <w:b/>
                <w:bCs/>
                <w:lang w:val="ro-MD"/>
              </w:rPr>
              <w:t>4</w:t>
            </w:r>
          </w:p>
        </w:tc>
        <w:tc>
          <w:tcPr>
            <w:tcW w:w="902" w:type="pct"/>
          </w:tcPr>
          <w:p w14:paraId="326B5792" w14:textId="77777777" w:rsidR="00AA1372" w:rsidRPr="00CE5F92" w:rsidRDefault="008A6911" w:rsidP="008A6911">
            <w:pPr>
              <w:tabs>
                <w:tab w:val="left" w:pos="567"/>
              </w:tabs>
              <w:jc w:val="both"/>
              <w:rPr>
                <w:b/>
                <w:bCs/>
                <w:lang w:val="ro-MD"/>
              </w:rPr>
            </w:pPr>
            <w:r w:rsidRPr="00CE5F92">
              <w:rPr>
                <w:b/>
                <w:bCs/>
                <w:lang w:val="ro-MD"/>
              </w:rPr>
              <w:t>5</w:t>
            </w:r>
          </w:p>
        </w:tc>
      </w:tr>
      <w:tr w:rsidR="00AA1372" w:rsidRPr="00CE5F92" w14:paraId="2C3FA3C2" w14:textId="77777777" w:rsidTr="00B824F0">
        <w:trPr>
          <w:cantSplit/>
          <w:trHeight w:val="140"/>
        </w:trPr>
        <w:tc>
          <w:tcPr>
            <w:tcW w:w="427" w:type="pct"/>
          </w:tcPr>
          <w:p w14:paraId="5BA59906" w14:textId="77777777" w:rsidR="00AA1372" w:rsidRPr="00CE5F92" w:rsidRDefault="00AA1372" w:rsidP="00196AB4">
            <w:pPr>
              <w:keepNext/>
              <w:keepLines/>
              <w:tabs>
                <w:tab w:val="left" w:pos="567"/>
              </w:tabs>
              <w:spacing w:before="200"/>
              <w:jc w:val="both"/>
              <w:outlineLvl w:val="2"/>
              <w:rPr>
                <w:bCs/>
                <w:lang w:val="ro-MD"/>
              </w:rPr>
            </w:pPr>
          </w:p>
        </w:tc>
        <w:tc>
          <w:tcPr>
            <w:tcW w:w="598" w:type="pct"/>
          </w:tcPr>
          <w:p w14:paraId="7AEC59E3" w14:textId="77777777" w:rsidR="00AA1372" w:rsidRPr="00CE5F92" w:rsidRDefault="0003591A" w:rsidP="005B24DA">
            <w:pPr>
              <w:tabs>
                <w:tab w:val="left" w:pos="567"/>
              </w:tabs>
              <w:jc w:val="both"/>
              <w:rPr>
                <w:bCs/>
                <w:lang w:val="ro-MD"/>
              </w:rPr>
            </w:pPr>
            <w:r w:rsidRPr="00CE5F92">
              <w:rPr>
                <w:bCs/>
                <w:lang w:val="ro-MD"/>
              </w:rPr>
              <w:t>Arhitect</w:t>
            </w:r>
            <w:r w:rsidR="005B24DA" w:rsidRPr="00CE5F92">
              <w:rPr>
                <w:bCs/>
                <w:lang w:val="ro-MD"/>
              </w:rPr>
              <w:t>-</w:t>
            </w:r>
            <w:r w:rsidRPr="00CE5F92">
              <w:rPr>
                <w:bCs/>
                <w:lang w:val="ro-MD"/>
              </w:rPr>
              <w:t>șef</w:t>
            </w:r>
          </w:p>
        </w:tc>
        <w:tc>
          <w:tcPr>
            <w:tcW w:w="994" w:type="pct"/>
          </w:tcPr>
          <w:p w14:paraId="58414A15" w14:textId="77777777" w:rsidR="00AA1372" w:rsidRPr="00CE5F92" w:rsidRDefault="00AA1372" w:rsidP="00196AB4">
            <w:pPr>
              <w:keepNext/>
              <w:keepLines/>
              <w:tabs>
                <w:tab w:val="left" w:pos="567"/>
              </w:tabs>
              <w:spacing w:before="200"/>
              <w:jc w:val="both"/>
              <w:outlineLvl w:val="2"/>
              <w:rPr>
                <w:bCs/>
                <w:lang w:val="ro-MD"/>
              </w:rPr>
            </w:pPr>
          </w:p>
        </w:tc>
        <w:tc>
          <w:tcPr>
            <w:tcW w:w="1029" w:type="pct"/>
          </w:tcPr>
          <w:p w14:paraId="5BC3E1C4" w14:textId="77777777" w:rsidR="00AA1372" w:rsidRPr="00CE5F92" w:rsidRDefault="00AA1372" w:rsidP="00196AB4">
            <w:pPr>
              <w:keepNext/>
              <w:keepLines/>
              <w:tabs>
                <w:tab w:val="left" w:pos="567"/>
              </w:tabs>
              <w:spacing w:before="200"/>
              <w:jc w:val="both"/>
              <w:outlineLvl w:val="2"/>
              <w:rPr>
                <w:bCs/>
                <w:lang w:val="ro-MD"/>
              </w:rPr>
            </w:pPr>
          </w:p>
        </w:tc>
        <w:tc>
          <w:tcPr>
            <w:tcW w:w="1050" w:type="pct"/>
          </w:tcPr>
          <w:p w14:paraId="04B909C1" w14:textId="77777777" w:rsidR="00AA1372" w:rsidRPr="00CE5F92" w:rsidRDefault="00AA1372" w:rsidP="00196AB4">
            <w:pPr>
              <w:keepNext/>
              <w:keepLines/>
              <w:tabs>
                <w:tab w:val="left" w:pos="567"/>
              </w:tabs>
              <w:spacing w:before="200"/>
              <w:jc w:val="both"/>
              <w:outlineLvl w:val="2"/>
              <w:rPr>
                <w:bCs/>
                <w:lang w:val="ro-MD"/>
              </w:rPr>
            </w:pPr>
          </w:p>
        </w:tc>
        <w:tc>
          <w:tcPr>
            <w:tcW w:w="902" w:type="pct"/>
          </w:tcPr>
          <w:p w14:paraId="49B7D3A8" w14:textId="77777777" w:rsidR="00AA1372" w:rsidRPr="00CE5F92" w:rsidRDefault="00AA1372" w:rsidP="00196AB4">
            <w:pPr>
              <w:keepNext/>
              <w:keepLines/>
              <w:tabs>
                <w:tab w:val="left" w:pos="567"/>
              </w:tabs>
              <w:spacing w:before="200"/>
              <w:jc w:val="both"/>
              <w:outlineLvl w:val="2"/>
              <w:rPr>
                <w:bCs/>
                <w:lang w:val="ro-MD"/>
              </w:rPr>
            </w:pPr>
          </w:p>
        </w:tc>
      </w:tr>
      <w:tr w:rsidR="009451E2" w:rsidRPr="00CE5F92" w14:paraId="330FF0F4" w14:textId="77777777" w:rsidTr="00B824F0">
        <w:trPr>
          <w:cantSplit/>
          <w:trHeight w:val="140"/>
        </w:trPr>
        <w:tc>
          <w:tcPr>
            <w:tcW w:w="427" w:type="pct"/>
          </w:tcPr>
          <w:p w14:paraId="207A0725" w14:textId="77777777" w:rsidR="009451E2" w:rsidRPr="00CE5F92" w:rsidRDefault="009451E2" w:rsidP="00196AB4">
            <w:pPr>
              <w:keepNext/>
              <w:keepLines/>
              <w:tabs>
                <w:tab w:val="left" w:pos="567"/>
              </w:tabs>
              <w:spacing w:before="200"/>
              <w:jc w:val="both"/>
              <w:outlineLvl w:val="2"/>
              <w:rPr>
                <w:bCs/>
                <w:lang w:val="ro-MD"/>
              </w:rPr>
            </w:pPr>
          </w:p>
        </w:tc>
        <w:tc>
          <w:tcPr>
            <w:tcW w:w="598" w:type="pct"/>
          </w:tcPr>
          <w:p w14:paraId="0470DCBA" w14:textId="77777777" w:rsidR="009451E2" w:rsidRPr="00CE5F92" w:rsidRDefault="0003591A" w:rsidP="005B24DA">
            <w:pPr>
              <w:tabs>
                <w:tab w:val="left" w:pos="567"/>
              </w:tabs>
              <w:jc w:val="both"/>
              <w:rPr>
                <w:bCs/>
                <w:lang w:val="ro-MD"/>
              </w:rPr>
            </w:pPr>
            <w:r w:rsidRPr="00CE5F92">
              <w:rPr>
                <w:bCs/>
                <w:lang w:val="ro-MD"/>
              </w:rPr>
              <w:t>Inginer</w:t>
            </w:r>
            <w:r w:rsidR="005B24DA" w:rsidRPr="00CE5F92">
              <w:rPr>
                <w:bCs/>
                <w:lang w:val="ro-MD"/>
              </w:rPr>
              <w:t>-</w:t>
            </w:r>
            <w:r w:rsidRPr="00CE5F92">
              <w:rPr>
                <w:bCs/>
                <w:lang w:val="ro-MD"/>
              </w:rPr>
              <w:t>șef</w:t>
            </w:r>
          </w:p>
        </w:tc>
        <w:tc>
          <w:tcPr>
            <w:tcW w:w="994" w:type="pct"/>
          </w:tcPr>
          <w:p w14:paraId="78D08D94" w14:textId="77777777" w:rsidR="009451E2" w:rsidRPr="00CE5F92" w:rsidRDefault="009451E2" w:rsidP="00196AB4">
            <w:pPr>
              <w:keepNext/>
              <w:keepLines/>
              <w:tabs>
                <w:tab w:val="left" w:pos="567"/>
              </w:tabs>
              <w:spacing w:before="200"/>
              <w:jc w:val="both"/>
              <w:outlineLvl w:val="2"/>
              <w:rPr>
                <w:bCs/>
                <w:lang w:val="ro-MD"/>
              </w:rPr>
            </w:pPr>
          </w:p>
        </w:tc>
        <w:tc>
          <w:tcPr>
            <w:tcW w:w="1029" w:type="pct"/>
          </w:tcPr>
          <w:p w14:paraId="73D467F0" w14:textId="77777777" w:rsidR="009451E2" w:rsidRPr="00CE5F92" w:rsidRDefault="009451E2" w:rsidP="00196AB4">
            <w:pPr>
              <w:keepNext/>
              <w:keepLines/>
              <w:tabs>
                <w:tab w:val="left" w:pos="567"/>
              </w:tabs>
              <w:spacing w:before="200"/>
              <w:jc w:val="both"/>
              <w:outlineLvl w:val="2"/>
              <w:rPr>
                <w:bCs/>
                <w:lang w:val="ro-MD"/>
              </w:rPr>
            </w:pPr>
          </w:p>
        </w:tc>
        <w:tc>
          <w:tcPr>
            <w:tcW w:w="1050" w:type="pct"/>
          </w:tcPr>
          <w:p w14:paraId="36A46816" w14:textId="77777777" w:rsidR="009451E2" w:rsidRPr="00CE5F92" w:rsidRDefault="009451E2" w:rsidP="00196AB4">
            <w:pPr>
              <w:keepNext/>
              <w:keepLines/>
              <w:tabs>
                <w:tab w:val="left" w:pos="567"/>
              </w:tabs>
              <w:spacing w:before="200"/>
              <w:jc w:val="both"/>
              <w:outlineLvl w:val="2"/>
              <w:rPr>
                <w:bCs/>
                <w:lang w:val="ro-MD"/>
              </w:rPr>
            </w:pPr>
          </w:p>
        </w:tc>
        <w:tc>
          <w:tcPr>
            <w:tcW w:w="902" w:type="pct"/>
          </w:tcPr>
          <w:p w14:paraId="5C39DE3F" w14:textId="77777777" w:rsidR="009451E2" w:rsidRPr="00CE5F92" w:rsidRDefault="009451E2" w:rsidP="00196AB4">
            <w:pPr>
              <w:keepNext/>
              <w:keepLines/>
              <w:tabs>
                <w:tab w:val="left" w:pos="567"/>
              </w:tabs>
              <w:spacing w:before="200"/>
              <w:jc w:val="both"/>
              <w:outlineLvl w:val="2"/>
              <w:rPr>
                <w:bCs/>
                <w:lang w:val="ro-MD"/>
              </w:rPr>
            </w:pPr>
          </w:p>
        </w:tc>
      </w:tr>
      <w:tr w:rsidR="009451E2" w:rsidRPr="00CE5F92" w14:paraId="5A442D37" w14:textId="77777777" w:rsidTr="00B824F0">
        <w:trPr>
          <w:cantSplit/>
          <w:trHeight w:val="140"/>
        </w:trPr>
        <w:tc>
          <w:tcPr>
            <w:tcW w:w="427" w:type="pct"/>
          </w:tcPr>
          <w:p w14:paraId="059B80DC" w14:textId="77777777" w:rsidR="009451E2" w:rsidRPr="00CE5F92" w:rsidRDefault="009451E2" w:rsidP="00196AB4">
            <w:pPr>
              <w:keepNext/>
              <w:keepLines/>
              <w:tabs>
                <w:tab w:val="left" w:pos="567"/>
              </w:tabs>
              <w:spacing w:before="200"/>
              <w:jc w:val="both"/>
              <w:outlineLvl w:val="2"/>
              <w:rPr>
                <w:bCs/>
                <w:lang w:val="ro-MD"/>
              </w:rPr>
            </w:pPr>
          </w:p>
        </w:tc>
        <w:tc>
          <w:tcPr>
            <w:tcW w:w="598" w:type="pct"/>
          </w:tcPr>
          <w:p w14:paraId="39AB1E96" w14:textId="77777777" w:rsidR="009451E2" w:rsidRPr="00CE5F92" w:rsidRDefault="0003591A" w:rsidP="00196AB4">
            <w:pPr>
              <w:tabs>
                <w:tab w:val="left" w:pos="567"/>
              </w:tabs>
              <w:jc w:val="both"/>
              <w:rPr>
                <w:bCs/>
                <w:lang w:val="ro-MD"/>
              </w:rPr>
            </w:pPr>
            <w:r w:rsidRPr="00CE5F92">
              <w:rPr>
                <w:bCs/>
                <w:lang w:val="ro-MD"/>
              </w:rPr>
              <w:t>Diriginţi de şantier</w:t>
            </w:r>
          </w:p>
        </w:tc>
        <w:tc>
          <w:tcPr>
            <w:tcW w:w="994" w:type="pct"/>
          </w:tcPr>
          <w:p w14:paraId="74C12FD7" w14:textId="77777777" w:rsidR="009451E2" w:rsidRPr="00CE5F92" w:rsidRDefault="009451E2" w:rsidP="00196AB4">
            <w:pPr>
              <w:keepNext/>
              <w:keepLines/>
              <w:tabs>
                <w:tab w:val="left" w:pos="567"/>
              </w:tabs>
              <w:spacing w:before="200"/>
              <w:jc w:val="both"/>
              <w:outlineLvl w:val="2"/>
              <w:rPr>
                <w:bCs/>
                <w:lang w:val="ro-MD"/>
              </w:rPr>
            </w:pPr>
          </w:p>
        </w:tc>
        <w:tc>
          <w:tcPr>
            <w:tcW w:w="1029" w:type="pct"/>
          </w:tcPr>
          <w:p w14:paraId="325532A8" w14:textId="77777777" w:rsidR="009451E2" w:rsidRPr="00CE5F92" w:rsidRDefault="009451E2" w:rsidP="00196AB4">
            <w:pPr>
              <w:keepNext/>
              <w:keepLines/>
              <w:tabs>
                <w:tab w:val="left" w:pos="567"/>
              </w:tabs>
              <w:spacing w:before="200"/>
              <w:jc w:val="both"/>
              <w:outlineLvl w:val="2"/>
              <w:rPr>
                <w:bCs/>
                <w:lang w:val="ro-MD"/>
              </w:rPr>
            </w:pPr>
          </w:p>
        </w:tc>
        <w:tc>
          <w:tcPr>
            <w:tcW w:w="1050" w:type="pct"/>
          </w:tcPr>
          <w:p w14:paraId="09853213" w14:textId="77777777" w:rsidR="009451E2" w:rsidRPr="00CE5F92" w:rsidRDefault="009451E2" w:rsidP="00196AB4">
            <w:pPr>
              <w:keepNext/>
              <w:keepLines/>
              <w:tabs>
                <w:tab w:val="left" w:pos="567"/>
              </w:tabs>
              <w:spacing w:before="200"/>
              <w:jc w:val="both"/>
              <w:outlineLvl w:val="2"/>
              <w:rPr>
                <w:bCs/>
                <w:lang w:val="ro-MD"/>
              </w:rPr>
            </w:pPr>
          </w:p>
        </w:tc>
        <w:tc>
          <w:tcPr>
            <w:tcW w:w="902" w:type="pct"/>
          </w:tcPr>
          <w:p w14:paraId="55DEAA9D" w14:textId="77777777" w:rsidR="009451E2" w:rsidRPr="00CE5F92" w:rsidRDefault="009451E2" w:rsidP="00196AB4">
            <w:pPr>
              <w:keepNext/>
              <w:keepLines/>
              <w:tabs>
                <w:tab w:val="left" w:pos="567"/>
              </w:tabs>
              <w:spacing w:before="200"/>
              <w:jc w:val="both"/>
              <w:outlineLvl w:val="2"/>
              <w:rPr>
                <w:bCs/>
                <w:lang w:val="ro-MD"/>
              </w:rPr>
            </w:pPr>
          </w:p>
        </w:tc>
      </w:tr>
      <w:tr w:rsidR="00AA1372" w:rsidRPr="00CE5F92" w14:paraId="0EBD612C" w14:textId="77777777" w:rsidTr="00B824F0">
        <w:trPr>
          <w:cantSplit/>
          <w:trHeight w:val="140"/>
        </w:trPr>
        <w:tc>
          <w:tcPr>
            <w:tcW w:w="427" w:type="pct"/>
          </w:tcPr>
          <w:p w14:paraId="04876B34" w14:textId="77777777" w:rsidR="00AA1372" w:rsidRPr="00CE5F92" w:rsidRDefault="00AA1372" w:rsidP="00196AB4">
            <w:pPr>
              <w:keepNext/>
              <w:keepLines/>
              <w:tabs>
                <w:tab w:val="left" w:pos="567"/>
              </w:tabs>
              <w:spacing w:before="200"/>
              <w:jc w:val="both"/>
              <w:outlineLvl w:val="2"/>
              <w:rPr>
                <w:bCs/>
                <w:lang w:val="ro-MD"/>
              </w:rPr>
            </w:pPr>
          </w:p>
        </w:tc>
        <w:tc>
          <w:tcPr>
            <w:tcW w:w="598" w:type="pct"/>
          </w:tcPr>
          <w:p w14:paraId="5A2863A9" w14:textId="77777777" w:rsidR="00AA1372" w:rsidRPr="00CE5F92" w:rsidRDefault="0003591A" w:rsidP="00196AB4">
            <w:pPr>
              <w:tabs>
                <w:tab w:val="left" w:pos="567"/>
              </w:tabs>
              <w:jc w:val="both"/>
              <w:rPr>
                <w:bCs/>
                <w:lang w:val="ro-MD"/>
              </w:rPr>
            </w:pPr>
            <w:r w:rsidRPr="00CE5F92">
              <w:rPr>
                <w:bCs/>
                <w:lang w:val="ro-MD"/>
              </w:rPr>
              <w:t>Maiştri</w:t>
            </w:r>
          </w:p>
        </w:tc>
        <w:tc>
          <w:tcPr>
            <w:tcW w:w="994" w:type="pct"/>
          </w:tcPr>
          <w:p w14:paraId="5A8425F5" w14:textId="77777777" w:rsidR="00AA1372" w:rsidRPr="00CE5F92" w:rsidRDefault="00AA1372" w:rsidP="00196AB4">
            <w:pPr>
              <w:keepNext/>
              <w:keepLines/>
              <w:tabs>
                <w:tab w:val="left" w:pos="567"/>
              </w:tabs>
              <w:spacing w:before="200"/>
              <w:jc w:val="both"/>
              <w:outlineLvl w:val="2"/>
              <w:rPr>
                <w:bCs/>
                <w:lang w:val="ro-MD"/>
              </w:rPr>
            </w:pPr>
          </w:p>
        </w:tc>
        <w:tc>
          <w:tcPr>
            <w:tcW w:w="1029" w:type="pct"/>
          </w:tcPr>
          <w:p w14:paraId="1AB1007F" w14:textId="77777777" w:rsidR="00AA1372" w:rsidRPr="00CE5F92" w:rsidRDefault="00AA1372" w:rsidP="00196AB4">
            <w:pPr>
              <w:keepNext/>
              <w:keepLines/>
              <w:tabs>
                <w:tab w:val="left" w:pos="567"/>
              </w:tabs>
              <w:spacing w:before="200"/>
              <w:jc w:val="both"/>
              <w:outlineLvl w:val="2"/>
              <w:rPr>
                <w:bCs/>
                <w:lang w:val="ro-MD"/>
              </w:rPr>
            </w:pPr>
          </w:p>
        </w:tc>
        <w:tc>
          <w:tcPr>
            <w:tcW w:w="1050" w:type="pct"/>
          </w:tcPr>
          <w:p w14:paraId="136CCF79" w14:textId="77777777" w:rsidR="00AA1372" w:rsidRPr="00CE5F92" w:rsidRDefault="00AA1372" w:rsidP="00196AB4">
            <w:pPr>
              <w:keepNext/>
              <w:keepLines/>
              <w:tabs>
                <w:tab w:val="left" w:pos="567"/>
              </w:tabs>
              <w:spacing w:before="200"/>
              <w:jc w:val="both"/>
              <w:outlineLvl w:val="2"/>
              <w:rPr>
                <w:bCs/>
                <w:lang w:val="ro-MD"/>
              </w:rPr>
            </w:pPr>
          </w:p>
        </w:tc>
        <w:tc>
          <w:tcPr>
            <w:tcW w:w="902" w:type="pct"/>
          </w:tcPr>
          <w:p w14:paraId="5060056F" w14:textId="77777777" w:rsidR="00AA1372" w:rsidRPr="00CE5F92" w:rsidRDefault="00AA1372" w:rsidP="00196AB4">
            <w:pPr>
              <w:keepNext/>
              <w:keepLines/>
              <w:tabs>
                <w:tab w:val="left" w:pos="567"/>
              </w:tabs>
              <w:spacing w:before="200"/>
              <w:jc w:val="both"/>
              <w:outlineLvl w:val="2"/>
              <w:rPr>
                <w:bCs/>
                <w:lang w:val="ro-MD"/>
              </w:rPr>
            </w:pPr>
          </w:p>
        </w:tc>
      </w:tr>
      <w:tr w:rsidR="00AA1372" w:rsidRPr="00CE5F92" w14:paraId="5204A3B4" w14:textId="77777777" w:rsidTr="00B824F0">
        <w:trPr>
          <w:cantSplit/>
          <w:trHeight w:val="1270"/>
        </w:trPr>
        <w:tc>
          <w:tcPr>
            <w:tcW w:w="427" w:type="pct"/>
          </w:tcPr>
          <w:p w14:paraId="12459367" w14:textId="77777777" w:rsidR="00AA1372" w:rsidRPr="00CE5F92" w:rsidRDefault="00AA1372" w:rsidP="00196AB4">
            <w:pPr>
              <w:keepNext/>
              <w:keepLines/>
              <w:tabs>
                <w:tab w:val="left" w:pos="567"/>
              </w:tabs>
              <w:spacing w:before="200"/>
              <w:jc w:val="both"/>
              <w:outlineLvl w:val="2"/>
              <w:rPr>
                <w:bCs/>
                <w:lang w:val="ro-MD"/>
              </w:rPr>
            </w:pPr>
          </w:p>
        </w:tc>
        <w:tc>
          <w:tcPr>
            <w:tcW w:w="598" w:type="pct"/>
          </w:tcPr>
          <w:p w14:paraId="123495A9" w14:textId="77777777" w:rsidR="00AA1372" w:rsidRPr="00CE5F92" w:rsidRDefault="0003591A" w:rsidP="00196AB4">
            <w:pPr>
              <w:tabs>
                <w:tab w:val="left" w:pos="567"/>
              </w:tabs>
              <w:jc w:val="both"/>
              <w:rPr>
                <w:bCs/>
                <w:lang w:val="ro-MD"/>
              </w:rPr>
            </w:pPr>
            <w:r w:rsidRPr="00CE5F92">
              <w:rPr>
                <w:bCs/>
                <w:lang w:val="ro-MD"/>
              </w:rPr>
              <w:t>Specialişti</w:t>
            </w:r>
          </w:p>
          <w:p w14:paraId="065E3390" w14:textId="77777777" w:rsidR="00AA1372" w:rsidRPr="00CE5F92" w:rsidRDefault="0003591A" w:rsidP="00196AB4">
            <w:pPr>
              <w:tabs>
                <w:tab w:val="left" w:pos="567"/>
              </w:tabs>
              <w:jc w:val="both"/>
              <w:rPr>
                <w:bCs/>
                <w:lang w:val="ro-MD"/>
              </w:rPr>
            </w:pPr>
            <w:r w:rsidRPr="00CE5F92">
              <w:rPr>
                <w:bCs/>
                <w:lang w:val="ro-MD"/>
              </w:rPr>
              <w:t>……………</w:t>
            </w:r>
          </w:p>
          <w:p w14:paraId="66ECD382" w14:textId="77777777" w:rsidR="00AA1372" w:rsidRPr="00CE5F92" w:rsidRDefault="0003591A" w:rsidP="00196AB4">
            <w:pPr>
              <w:tabs>
                <w:tab w:val="left" w:pos="567"/>
              </w:tabs>
              <w:jc w:val="both"/>
              <w:rPr>
                <w:bCs/>
                <w:lang w:val="ro-MD"/>
              </w:rPr>
            </w:pPr>
            <w:r w:rsidRPr="00CE5F92">
              <w:rPr>
                <w:bCs/>
                <w:lang w:val="ro-MD"/>
              </w:rPr>
              <w:t>……………</w:t>
            </w:r>
          </w:p>
          <w:p w14:paraId="267B04E9" w14:textId="77777777" w:rsidR="00AA1372" w:rsidRPr="00CE5F92" w:rsidRDefault="0003591A" w:rsidP="00196AB4">
            <w:pPr>
              <w:tabs>
                <w:tab w:val="left" w:pos="567"/>
              </w:tabs>
              <w:jc w:val="both"/>
              <w:rPr>
                <w:bCs/>
                <w:lang w:val="ro-MD"/>
              </w:rPr>
            </w:pPr>
            <w:r w:rsidRPr="00CE5F92">
              <w:rPr>
                <w:bCs/>
                <w:lang w:val="ro-MD"/>
              </w:rPr>
              <w:t>…………….</w:t>
            </w:r>
          </w:p>
        </w:tc>
        <w:tc>
          <w:tcPr>
            <w:tcW w:w="994" w:type="pct"/>
          </w:tcPr>
          <w:p w14:paraId="58781A96" w14:textId="77777777" w:rsidR="00AA1372" w:rsidRPr="00CE5F92" w:rsidRDefault="00AA1372" w:rsidP="00196AB4">
            <w:pPr>
              <w:keepNext/>
              <w:keepLines/>
              <w:tabs>
                <w:tab w:val="left" w:pos="567"/>
              </w:tabs>
              <w:spacing w:before="200"/>
              <w:jc w:val="both"/>
              <w:outlineLvl w:val="2"/>
              <w:rPr>
                <w:bCs/>
                <w:lang w:val="ro-MD"/>
              </w:rPr>
            </w:pPr>
          </w:p>
        </w:tc>
        <w:tc>
          <w:tcPr>
            <w:tcW w:w="1029" w:type="pct"/>
          </w:tcPr>
          <w:p w14:paraId="12A0D253" w14:textId="77777777" w:rsidR="00AA1372" w:rsidRPr="00CE5F92" w:rsidRDefault="00AA1372" w:rsidP="00196AB4">
            <w:pPr>
              <w:keepNext/>
              <w:keepLines/>
              <w:tabs>
                <w:tab w:val="left" w:pos="567"/>
              </w:tabs>
              <w:spacing w:before="200"/>
              <w:jc w:val="both"/>
              <w:outlineLvl w:val="2"/>
              <w:rPr>
                <w:bCs/>
                <w:lang w:val="ro-MD"/>
              </w:rPr>
            </w:pPr>
          </w:p>
        </w:tc>
        <w:tc>
          <w:tcPr>
            <w:tcW w:w="1050" w:type="pct"/>
          </w:tcPr>
          <w:p w14:paraId="3EB167DC" w14:textId="77777777" w:rsidR="00AA1372" w:rsidRPr="00CE5F92" w:rsidRDefault="00AA1372" w:rsidP="00196AB4">
            <w:pPr>
              <w:keepNext/>
              <w:keepLines/>
              <w:tabs>
                <w:tab w:val="left" w:pos="567"/>
              </w:tabs>
              <w:spacing w:before="200"/>
              <w:jc w:val="both"/>
              <w:outlineLvl w:val="2"/>
              <w:rPr>
                <w:bCs/>
                <w:lang w:val="ro-MD"/>
              </w:rPr>
            </w:pPr>
          </w:p>
        </w:tc>
        <w:tc>
          <w:tcPr>
            <w:tcW w:w="902" w:type="pct"/>
          </w:tcPr>
          <w:p w14:paraId="36EA351E" w14:textId="77777777" w:rsidR="00AA1372" w:rsidRPr="00CE5F92" w:rsidRDefault="00AA1372" w:rsidP="00196AB4">
            <w:pPr>
              <w:keepNext/>
              <w:keepLines/>
              <w:tabs>
                <w:tab w:val="left" w:pos="567"/>
              </w:tabs>
              <w:spacing w:before="200"/>
              <w:jc w:val="both"/>
              <w:outlineLvl w:val="2"/>
              <w:rPr>
                <w:bCs/>
                <w:lang w:val="ro-MD"/>
              </w:rPr>
            </w:pPr>
          </w:p>
        </w:tc>
      </w:tr>
    </w:tbl>
    <w:p w14:paraId="17090822" w14:textId="77777777" w:rsidR="008A6911" w:rsidRPr="00CE5F92" w:rsidRDefault="008A6911" w:rsidP="00196AB4">
      <w:pPr>
        <w:jc w:val="both"/>
        <w:rPr>
          <w:rFonts w:eastAsia="PMingLiU"/>
          <w:lang w:val="ro-MD" w:eastAsia="zh-CN"/>
        </w:rPr>
      </w:pPr>
    </w:p>
    <w:p w14:paraId="5089CEBA" w14:textId="77777777" w:rsidR="00AA1372" w:rsidRPr="00CE5F92" w:rsidRDefault="0003591A" w:rsidP="00196AB4">
      <w:pPr>
        <w:jc w:val="both"/>
        <w:rPr>
          <w:rFonts w:eastAsia="PMingLiU"/>
          <w:lang w:val="ro-MD" w:eastAsia="zh-CN"/>
        </w:rPr>
      </w:pPr>
      <w:r w:rsidRPr="00CE5F92">
        <w:rPr>
          <w:rFonts w:eastAsia="PMingLiU"/>
          <w:lang w:val="ro-MD" w:eastAsia="zh-CN"/>
        </w:rPr>
        <w:t>Semnat: _________________________________________</w:t>
      </w:r>
    </w:p>
    <w:p w14:paraId="51CC8F42" w14:textId="77777777" w:rsidR="00AA1372" w:rsidRPr="00CE5F92" w:rsidRDefault="0003591A" w:rsidP="00196AB4">
      <w:pPr>
        <w:jc w:val="both"/>
        <w:rPr>
          <w:rFonts w:eastAsia="PMingLiU"/>
          <w:lang w:val="ro-MD" w:eastAsia="zh-CN"/>
        </w:rPr>
      </w:pPr>
      <w:r w:rsidRPr="00CE5F92">
        <w:rPr>
          <w:rFonts w:eastAsia="PMingLiU"/>
          <w:lang w:val="ro-MD" w:eastAsia="zh-CN"/>
        </w:rPr>
        <w:t>Nume: __________________________________________</w:t>
      </w:r>
    </w:p>
    <w:p w14:paraId="2FA0C114" w14:textId="77777777" w:rsidR="00AA1372" w:rsidRPr="00CE5F92" w:rsidRDefault="0003591A" w:rsidP="00196AB4">
      <w:pPr>
        <w:jc w:val="both"/>
        <w:rPr>
          <w:rFonts w:eastAsia="PMingLiU"/>
          <w:lang w:val="ro-MD" w:eastAsia="zh-CN"/>
        </w:rPr>
      </w:pPr>
      <w:r w:rsidRPr="00CE5F92">
        <w:rPr>
          <w:rFonts w:eastAsia="PMingLiU"/>
          <w:lang w:val="ro-MD" w:eastAsia="zh-CN"/>
        </w:rPr>
        <w:t>Funcţia</w:t>
      </w:r>
      <w:r w:rsidR="00401517" w:rsidRPr="00CE5F92">
        <w:rPr>
          <w:rFonts w:eastAsia="PMingLiU"/>
          <w:lang w:val="ro-MD" w:eastAsia="zh-CN"/>
        </w:rPr>
        <w:t xml:space="preserve"> </w:t>
      </w:r>
      <w:r w:rsidR="00590C16" w:rsidRPr="00CE5F92">
        <w:rPr>
          <w:rFonts w:eastAsia="PMingLiU"/>
          <w:lang w:val="ro-MD" w:eastAsia="zh-CN"/>
        </w:rPr>
        <w:t>în cadrul întreprinderii</w:t>
      </w:r>
      <w:r w:rsidRPr="00CE5F92">
        <w:rPr>
          <w:rFonts w:eastAsia="PMingLiU"/>
          <w:lang w:val="ro-MD" w:eastAsia="zh-CN"/>
        </w:rPr>
        <w:t>: ____________________________</w:t>
      </w:r>
    </w:p>
    <w:p w14:paraId="451BD789"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_________________________________</w:t>
      </w:r>
    </w:p>
    <w:p w14:paraId="5828703F" w14:textId="77777777" w:rsidR="004F77F1" w:rsidRPr="00CE5F92" w:rsidRDefault="004F77F1" w:rsidP="004F77F1">
      <w:pPr>
        <w:spacing w:after="200" w:line="276" w:lineRule="auto"/>
        <w:rPr>
          <w:rFonts w:eastAsia="PMingLiU"/>
          <w:lang w:val="ro-MD" w:eastAsia="zh-CN"/>
        </w:rPr>
      </w:pPr>
      <w:bookmarkStart w:id="12" w:name="_Toc449692114"/>
    </w:p>
    <w:p w14:paraId="2266F3AF" w14:textId="77777777" w:rsidR="002D6E71" w:rsidRPr="00CE5F92" w:rsidRDefault="002D6E71" w:rsidP="004F77F1">
      <w:pPr>
        <w:spacing w:line="276" w:lineRule="auto"/>
        <w:jc w:val="center"/>
        <w:rPr>
          <w:rFonts w:eastAsia="PMingLiU"/>
          <w:b/>
          <w:lang w:val="ro-MD" w:eastAsia="zh-CN"/>
        </w:rPr>
      </w:pPr>
    </w:p>
    <w:p w14:paraId="629F4F66" w14:textId="77777777" w:rsidR="002D6E71" w:rsidRPr="00CE5F92" w:rsidRDefault="002D6E71" w:rsidP="004F77F1">
      <w:pPr>
        <w:spacing w:line="276" w:lineRule="auto"/>
        <w:jc w:val="center"/>
        <w:rPr>
          <w:rFonts w:eastAsia="PMingLiU"/>
          <w:b/>
          <w:lang w:val="ro-MD" w:eastAsia="zh-CN"/>
        </w:rPr>
      </w:pPr>
    </w:p>
    <w:p w14:paraId="14B5D932" w14:textId="77777777" w:rsidR="002D6E71" w:rsidRPr="00CE5F92" w:rsidRDefault="002D6E71" w:rsidP="004F77F1">
      <w:pPr>
        <w:spacing w:line="276" w:lineRule="auto"/>
        <w:jc w:val="center"/>
        <w:rPr>
          <w:rFonts w:eastAsia="PMingLiU"/>
          <w:b/>
          <w:lang w:val="ro-MD" w:eastAsia="zh-CN"/>
        </w:rPr>
      </w:pPr>
    </w:p>
    <w:p w14:paraId="1F59FE2D" w14:textId="77777777" w:rsidR="002D6E71" w:rsidRPr="00CE5F92" w:rsidRDefault="002D6E71" w:rsidP="004F77F1">
      <w:pPr>
        <w:spacing w:line="276" w:lineRule="auto"/>
        <w:jc w:val="center"/>
        <w:rPr>
          <w:rFonts w:eastAsia="PMingLiU"/>
          <w:b/>
          <w:lang w:val="ro-MD" w:eastAsia="zh-CN"/>
        </w:rPr>
      </w:pPr>
    </w:p>
    <w:p w14:paraId="5A78C1DD" w14:textId="77777777" w:rsidR="002D6E71" w:rsidRPr="00CE5F92" w:rsidRDefault="002D6E71" w:rsidP="004F77F1">
      <w:pPr>
        <w:spacing w:line="276" w:lineRule="auto"/>
        <w:jc w:val="center"/>
        <w:rPr>
          <w:rFonts w:eastAsia="PMingLiU"/>
          <w:b/>
          <w:lang w:val="ro-MD" w:eastAsia="zh-CN"/>
        </w:rPr>
      </w:pPr>
    </w:p>
    <w:p w14:paraId="65B219FE" w14:textId="77777777" w:rsidR="002D6E71" w:rsidRPr="00CE5F92" w:rsidRDefault="002D6E71" w:rsidP="004F77F1">
      <w:pPr>
        <w:spacing w:line="276" w:lineRule="auto"/>
        <w:jc w:val="center"/>
        <w:rPr>
          <w:rFonts w:eastAsia="PMingLiU"/>
          <w:b/>
          <w:lang w:val="ro-MD" w:eastAsia="zh-CN"/>
        </w:rPr>
      </w:pPr>
    </w:p>
    <w:p w14:paraId="7C9C15E3" w14:textId="77777777" w:rsidR="002D6E71" w:rsidRPr="00CE5F92" w:rsidRDefault="002D6E71" w:rsidP="004F77F1">
      <w:pPr>
        <w:spacing w:line="276" w:lineRule="auto"/>
        <w:jc w:val="center"/>
        <w:rPr>
          <w:rFonts w:eastAsia="PMingLiU"/>
          <w:b/>
          <w:lang w:val="ro-MD" w:eastAsia="zh-CN"/>
        </w:rPr>
      </w:pPr>
    </w:p>
    <w:p w14:paraId="0B00A5E5" w14:textId="77777777" w:rsidR="002D6E71" w:rsidRPr="00CE5F92" w:rsidRDefault="002D6E71" w:rsidP="004F77F1">
      <w:pPr>
        <w:spacing w:line="276" w:lineRule="auto"/>
        <w:jc w:val="center"/>
        <w:rPr>
          <w:rFonts w:eastAsia="PMingLiU"/>
          <w:b/>
          <w:lang w:val="ro-MD" w:eastAsia="zh-CN"/>
        </w:rPr>
      </w:pPr>
    </w:p>
    <w:p w14:paraId="32E9028E" w14:textId="77777777" w:rsidR="002D6E71" w:rsidRPr="00CE5F92" w:rsidRDefault="002D6E71" w:rsidP="004F77F1">
      <w:pPr>
        <w:spacing w:line="276" w:lineRule="auto"/>
        <w:jc w:val="center"/>
        <w:rPr>
          <w:rFonts w:eastAsia="PMingLiU"/>
          <w:b/>
          <w:lang w:val="ro-MD" w:eastAsia="zh-CN"/>
        </w:rPr>
      </w:pPr>
    </w:p>
    <w:p w14:paraId="3013DC8D" w14:textId="77777777" w:rsidR="002D6E71" w:rsidRPr="00CE5F92" w:rsidRDefault="002D6E71" w:rsidP="004F77F1">
      <w:pPr>
        <w:spacing w:line="276" w:lineRule="auto"/>
        <w:jc w:val="center"/>
        <w:rPr>
          <w:rFonts w:eastAsia="PMingLiU"/>
          <w:b/>
          <w:lang w:val="ro-MD" w:eastAsia="zh-CN"/>
        </w:rPr>
      </w:pPr>
    </w:p>
    <w:p w14:paraId="0500D455" w14:textId="77777777" w:rsidR="002D6E71" w:rsidRPr="00CE5F92" w:rsidRDefault="002D6E71" w:rsidP="004F77F1">
      <w:pPr>
        <w:spacing w:line="276" w:lineRule="auto"/>
        <w:jc w:val="center"/>
        <w:rPr>
          <w:rFonts w:eastAsia="PMingLiU"/>
          <w:b/>
          <w:lang w:val="ro-MD" w:eastAsia="zh-CN"/>
        </w:rPr>
      </w:pPr>
    </w:p>
    <w:p w14:paraId="0BDE82D2" w14:textId="77777777" w:rsidR="000E4D7D" w:rsidRPr="00CE5F92" w:rsidRDefault="000E4D7D" w:rsidP="004F77F1">
      <w:pPr>
        <w:spacing w:line="276" w:lineRule="auto"/>
        <w:jc w:val="center"/>
        <w:rPr>
          <w:rFonts w:eastAsia="PMingLiU"/>
          <w:b/>
          <w:lang w:val="ro-MD" w:eastAsia="zh-CN"/>
        </w:rPr>
      </w:pPr>
    </w:p>
    <w:p w14:paraId="724D5FC5" w14:textId="77777777" w:rsidR="000E4D7D" w:rsidRPr="00CE5F92" w:rsidRDefault="000E4D7D" w:rsidP="004F77F1">
      <w:pPr>
        <w:spacing w:line="276" w:lineRule="auto"/>
        <w:jc w:val="center"/>
        <w:rPr>
          <w:rFonts w:eastAsia="PMingLiU"/>
          <w:b/>
          <w:lang w:val="ro-MD" w:eastAsia="zh-CN"/>
        </w:rPr>
      </w:pPr>
    </w:p>
    <w:p w14:paraId="1D5FEC39" w14:textId="77777777" w:rsidR="000E4D7D" w:rsidRPr="00CE5F92" w:rsidRDefault="000E4D7D" w:rsidP="004F77F1">
      <w:pPr>
        <w:spacing w:line="276" w:lineRule="auto"/>
        <w:jc w:val="center"/>
        <w:rPr>
          <w:rFonts w:eastAsia="PMingLiU"/>
          <w:b/>
          <w:lang w:val="ro-MD" w:eastAsia="zh-CN"/>
        </w:rPr>
      </w:pPr>
    </w:p>
    <w:p w14:paraId="03F610AA" w14:textId="77777777" w:rsidR="000E4D7D" w:rsidRPr="00CE5F92" w:rsidRDefault="000E4D7D" w:rsidP="004F77F1">
      <w:pPr>
        <w:spacing w:line="276" w:lineRule="auto"/>
        <w:jc w:val="center"/>
        <w:rPr>
          <w:rFonts w:eastAsia="PMingLiU"/>
          <w:b/>
          <w:lang w:val="ro-MD" w:eastAsia="zh-CN"/>
        </w:rPr>
      </w:pPr>
    </w:p>
    <w:p w14:paraId="11EA07F4" w14:textId="258C69B0" w:rsidR="000E4D7D" w:rsidRPr="00CE5F92" w:rsidRDefault="000E4D7D" w:rsidP="004F77F1">
      <w:pPr>
        <w:spacing w:line="276" w:lineRule="auto"/>
        <w:jc w:val="center"/>
        <w:rPr>
          <w:rFonts w:eastAsia="PMingLiU"/>
          <w:b/>
          <w:lang w:val="ro-MD" w:eastAsia="zh-CN"/>
        </w:rPr>
      </w:pPr>
    </w:p>
    <w:p w14:paraId="16BF3DF6" w14:textId="77777777" w:rsidR="002C0F9F" w:rsidRPr="00CE5F92" w:rsidRDefault="002C0F9F" w:rsidP="004F77F1">
      <w:pPr>
        <w:spacing w:line="276" w:lineRule="auto"/>
        <w:jc w:val="center"/>
        <w:rPr>
          <w:rFonts w:eastAsia="PMingLiU"/>
          <w:b/>
          <w:lang w:val="ro-MD" w:eastAsia="zh-CN"/>
        </w:rPr>
      </w:pPr>
    </w:p>
    <w:p w14:paraId="06AF4E6E" w14:textId="34208FB7"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2</w:t>
      </w:r>
    </w:p>
    <w:p w14:paraId="0E6092B4"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2A30D945" w14:textId="77777777" w:rsidR="002D6E71" w:rsidRPr="00CE5F92" w:rsidRDefault="002D6E71" w:rsidP="004F77F1">
      <w:pPr>
        <w:spacing w:line="276" w:lineRule="auto"/>
        <w:jc w:val="center"/>
        <w:rPr>
          <w:rFonts w:eastAsia="PMingLiU"/>
          <w:b/>
          <w:lang w:val="ro-MD" w:eastAsia="zh-CN"/>
        </w:rPr>
      </w:pPr>
    </w:p>
    <w:p w14:paraId="2F0BEF34" w14:textId="77777777" w:rsidR="002D6E71" w:rsidRPr="00CE5F92" w:rsidRDefault="002D6E71" w:rsidP="004F77F1">
      <w:pPr>
        <w:spacing w:line="276" w:lineRule="auto"/>
        <w:jc w:val="center"/>
        <w:rPr>
          <w:rFonts w:eastAsia="PMingLiU"/>
          <w:b/>
          <w:lang w:val="ro-MD" w:eastAsia="zh-CN"/>
        </w:rPr>
      </w:pPr>
    </w:p>
    <w:bookmarkEnd w:id="12"/>
    <w:p w14:paraId="77E46E23" w14:textId="77777777" w:rsidR="00316C81" w:rsidRPr="00CE5F92" w:rsidRDefault="00316C81" w:rsidP="004F77F1">
      <w:pPr>
        <w:spacing w:line="276" w:lineRule="auto"/>
        <w:jc w:val="center"/>
        <w:rPr>
          <w:rFonts w:eastAsia="PMingLiU"/>
          <w:b/>
          <w:noProof w:val="0"/>
          <w:lang w:val="ro-MD" w:eastAsia="zh-CN"/>
        </w:rPr>
      </w:pPr>
    </w:p>
    <w:p w14:paraId="1162232A" w14:textId="77777777" w:rsidR="00AA1372" w:rsidRPr="00CE5F92" w:rsidRDefault="0003591A" w:rsidP="004F77F1">
      <w:pPr>
        <w:jc w:val="center"/>
        <w:rPr>
          <w:rFonts w:eastAsia="SimSun"/>
          <w:b/>
          <w:bCs/>
          <w:iCs/>
          <w:lang w:val="ro-MD" w:eastAsia="zh-CN"/>
        </w:rPr>
      </w:pPr>
      <w:r w:rsidRPr="00CE5F92">
        <w:rPr>
          <w:rFonts w:eastAsia="SimSun"/>
          <w:b/>
          <w:bCs/>
          <w:iCs/>
          <w:lang w:val="ro-MD" w:eastAsia="zh-CN"/>
        </w:rPr>
        <w:t>LISTA SUBCONTRACTANȚILOR</w:t>
      </w:r>
    </w:p>
    <w:p w14:paraId="7CEBABD7" w14:textId="77777777" w:rsidR="00AA1372" w:rsidRPr="00CE5F92" w:rsidRDefault="0003591A" w:rsidP="004F77F1">
      <w:pPr>
        <w:jc w:val="center"/>
        <w:rPr>
          <w:rFonts w:eastAsia="SimSun"/>
          <w:b/>
          <w:bCs/>
          <w:iCs/>
          <w:lang w:val="ro-MD" w:eastAsia="zh-CN"/>
        </w:rPr>
      </w:pPr>
      <w:r w:rsidRPr="00CE5F92">
        <w:rPr>
          <w:rFonts w:eastAsia="SimSun"/>
          <w:b/>
          <w:bCs/>
          <w:iCs/>
          <w:lang w:val="ro-MD" w:eastAsia="zh-CN"/>
        </w:rPr>
        <w:t>ŞI PARTEA/PĂRŢILE DIN CONTRACT CARE SUNT</w:t>
      </w:r>
    </w:p>
    <w:p w14:paraId="782C5009" w14:textId="77777777" w:rsidR="00AA1372" w:rsidRPr="00CE5F92" w:rsidRDefault="0003591A" w:rsidP="004F77F1">
      <w:pPr>
        <w:jc w:val="center"/>
        <w:rPr>
          <w:rFonts w:eastAsia="SimSun"/>
          <w:b/>
          <w:bCs/>
          <w:iCs/>
          <w:lang w:val="ro-MD" w:eastAsia="zh-CN"/>
        </w:rPr>
      </w:pPr>
      <w:r w:rsidRPr="00CE5F92">
        <w:rPr>
          <w:rFonts w:eastAsia="SimSun"/>
          <w:b/>
          <w:bCs/>
          <w:iCs/>
          <w:lang w:val="ro-MD" w:eastAsia="zh-CN"/>
        </w:rPr>
        <w:t>ÎNDEPLINITE DE ACEŞTIA</w:t>
      </w:r>
    </w:p>
    <w:p w14:paraId="57077010" w14:textId="07EC86C9" w:rsidR="004F77F1" w:rsidRPr="00CE5F92"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3126"/>
        <w:gridCol w:w="1984"/>
        <w:gridCol w:w="1443"/>
        <w:gridCol w:w="2195"/>
      </w:tblGrid>
      <w:tr w:rsidR="00AA1372" w:rsidRPr="00CE5F92" w14:paraId="00A3F591" w14:textId="77777777" w:rsidTr="00233538">
        <w:trPr>
          <w:cantSplit/>
          <w:trHeight w:val="920"/>
        </w:trPr>
        <w:tc>
          <w:tcPr>
            <w:tcW w:w="0" w:type="auto"/>
            <w:vAlign w:val="center"/>
          </w:tcPr>
          <w:p w14:paraId="53630D52" w14:textId="77777777" w:rsidR="00AA1372" w:rsidRPr="00CE5F92" w:rsidRDefault="0003591A" w:rsidP="00196AB4">
            <w:pPr>
              <w:tabs>
                <w:tab w:val="left" w:pos="567"/>
              </w:tabs>
              <w:jc w:val="both"/>
              <w:rPr>
                <w:b/>
                <w:sz w:val="20"/>
                <w:lang w:val="ro-MD"/>
              </w:rPr>
            </w:pPr>
            <w:r w:rsidRPr="00CE5F92">
              <w:rPr>
                <w:b/>
                <w:sz w:val="20"/>
                <w:lang w:val="ro-MD"/>
              </w:rPr>
              <w:t>Nr. d/o</w:t>
            </w:r>
          </w:p>
        </w:tc>
        <w:tc>
          <w:tcPr>
            <w:tcW w:w="3126" w:type="dxa"/>
            <w:vAlign w:val="center"/>
          </w:tcPr>
          <w:p w14:paraId="1A02F821" w14:textId="77777777" w:rsidR="00AA1372" w:rsidRPr="00CE5F92" w:rsidRDefault="0003591A" w:rsidP="00196AB4">
            <w:pPr>
              <w:jc w:val="center"/>
              <w:rPr>
                <w:b/>
                <w:sz w:val="20"/>
                <w:lang w:val="ro-MD"/>
              </w:rPr>
            </w:pPr>
            <w:r w:rsidRPr="00CE5F92">
              <w:rPr>
                <w:b/>
                <w:sz w:val="20"/>
                <w:lang w:val="ro-MD"/>
              </w:rPr>
              <w:t>Numele şi adresa subantreprenorilor</w:t>
            </w:r>
          </w:p>
        </w:tc>
        <w:tc>
          <w:tcPr>
            <w:tcW w:w="1984" w:type="dxa"/>
            <w:vAlign w:val="center"/>
          </w:tcPr>
          <w:p w14:paraId="7EF5CEB2" w14:textId="77777777" w:rsidR="00AA1372" w:rsidRPr="00CE5F92" w:rsidRDefault="0003591A" w:rsidP="00196AB4">
            <w:pPr>
              <w:rPr>
                <w:rFonts w:eastAsia="MS Mincho"/>
                <w:b/>
                <w:sz w:val="20"/>
                <w:lang w:val="ro-MD" w:eastAsia="zh-CN"/>
              </w:rPr>
            </w:pPr>
            <w:r w:rsidRPr="00CE5F92">
              <w:rPr>
                <w:rFonts w:eastAsia="MS Mincho"/>
                <w:b/>
                <w:sz w:val="20"/>
                <w:lang w:val="ro-MD" w:eastAsia="zh-CN"/>
              </w:rPr>
              <w:t>Activităţi din contract</w:t>
            </w:r>
          </w:p>
        </w:tc>
        <w:tc>
          <w:tcPr>
            <w:tcW w:w="1443" w:type="dxa"/>
            <w:vAlign w:val="center"/>
          </w:tcPr>
          <w:p w14:paraId="37077229" w14:textId="77777777" w:rsidR="00AA1372" w:rsidRPr="00CE5F92" w:rsidRDefault="0003591A" w:rsidP="00196AB4">
            <w:pPr>
              <w:rPr>
                <w:rFonts w:eastAsia="MS Mincho"/>
                <w:b/>
                <w:sz w:val="20"/>
                <w:lang w:val="ro-MD" w:eastAsia="zh-CN"/>
              </w:rPr>
            </w:pPr>
            <w:r w:rsidRPr="00CE5F92">
              <w:rPr>
                <w:rFonts w:eastAsia="MS Mincho"/>
                <w:b/>
                <w:sz w:val="20"/>
                <w:lang w:val="ro-MD" w:eastAsia="zh-CN"/>
              </w:rPr>
              <w:t>Valoarea aproximativă</w:t>
            </w:r>
          </w:p>
        </w:tc>
        <w:tc>
          <w:tcPr>
            <w:tcW w:w="0" w:type="auto"/>
            <w:vAlign w:val="center"/>
          </w:tcPr>
          <w:p w14:paraId="33B34D29" w14:textId="77777777" w:rsidR="00AA1372" w:rsidRPr="00CE5F92" w:rsidRDefault="0003591A" w:rsidP="00196AB4">
            <w:pPr>
              <w:rPr>
                <w:rFonts w:eastAsia="MS Mincho"/>
                <w:b/>
                <w:sz w:val="20"/>
                <w:lang w:val="ro-MD" w:eastAsia="zh-CN"/>
              </w:rPr>
            </w:pPr>
            <w:r w:rsidRPr="00CE5F92">
              <w:rPr>
                <w:rFonts w:eastAsia="MS Mincho"/>
                <w:b/>
                <w:sz w:val="20"/>
                <w:lang w:val="ro-MD" w:eastAsia="zh-CN"/>
              </w:rPr>
              <w:t>% din valoarea contractului</w:t>
            </w:r>
          </w:p>
        </w:tc>
      </w:tr>
      <w:tr w:rsidR="00AA1372" w:rsidRPr="00CE5F92" w14:paraId="79D68131" w14:textId="77777777" w:rsidTr="00233538">
        <w:trPr>
          <w:trHeight w:val="175"/>
        </w:trPr>
        <w:tc>
          <w:tcPr>
            <w:tcW w:w="0" w:type="auto"/>
          </w:tcPr>
          <w:p w14:paraId="2D105CB8" w14:textId="77777777" w:rsidR="00AA1372" w:rsidRPr="00CE5F92" w:rsidRDefault="0003591A" w:rsidP="00196AB4">
            <w:pPr>
              <w:tabs>
                <w:tab w:val="left" w:pos="567"/>
              </w:tabs>
              <w:jc w:val="both"/>
              <w:rPr>
                <w:lang w:val="ro-MD"/>
              </w:rPr>
            </w:pPr>
            <w:r w:rsidRPr="00CE5F92">
              <w:rPr>
                <w:lang w:val="ro-MD"/>
              </w:rPr>
              <w:t>1.</w:t>
            </w:r>
          </w:p>
        </w:tc>
        <w:tc>
          <w:tcPr>
            <w:tcW w:w="3126" w:type="dxa"/>
          </w:tcPr>
          <w:p w14:paraId="67C1DCA7"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1D771A2F" w14:textId="77777777" w:rsidTr="00233538">
        <w:trPr>
          <w:trHeight w:val="337"/>
        </w:trPr>
        <w:tc>
          <w:tcPr>
            <w:tcW w:w="0" w:type="auto"/>
          </w:tcPr>
          <w:p w14:paraId="3527384D" w14:textId="77777777" w:rsidR="00AA1372" w:rsidRPr="00CE5F92" w:rsidRDefault="0003591A" w:rsidP="00196AB4">
            <w:pPr>
              <w:tabs>
                <w:tab w:val="left" w:pos="567"/>
              </w:tabs>
              <w:jc w:val="both"/>
              <w:rPr>
                <w:lang w:val="ro-MD"/>
              </w:rPr>
            </w:pPr>
            <w:r w:rsidRPr="00CE5F92">
              <w:rPr>
                <w:lang w:val="ro-MD"/>
              </w:rPr>
              <w:t>2.</w:t>
            </w:r>
          </w:p>
        </w:tc>
        <w:tc>
          <w:tcPr>
            <w:tcW w:w="3126" w:type="dxa"/>
          </w:tcPr>
          <w:p w14:paraId="3CA7B36C"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050B22BE" w14:textId="77777777" w:rsidTr="00233538">
        <w:trPr>
          <w:trHeight w:val="181"/>
        </w:trPr>
        <w:tc>
          <w:tcPr>
            <w:tcW w:w="0" w:type="auto"/>
          </w:tcPr>
          <w:p w14:paraId="7D344F0B" w14:textId="77777777" w:rsidR="00AA1372" w:rsidRPr="00CE5F92" w:rsidRDefault="0003591A" w:rsidP="00196AB4">
            <w:pPr>
              <w:tabs>
                <w:tab w:val="left" w:pos="567"/>
              </w:tabs>
              <w:jc w:val="both"/>
              <w:rPr>
                <w:lang w:val="ro-MD"/>
              </w:rPr>
            </w:pPr>
            <w:r w:rsidRPr="00CE5F92">
              <w:rPr>
                <w:lang w:val="ro-MD"/>
              </w:rPr>
              <w:t>3.</w:t>
            </w:r>
          </w:p>
        </w:tc>
        <w:tc>
          <w:tcPr>
            <w:tcW w:w="3126" w:type="dxa"/>
          </w:tcPr>
          <w:p w14:paraId="5AC94E42"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67D4137C" w14:textId="77777777" w:rsidTr="00233538">
        <w:trPr>
          <w:trHeight w:val="181"/>
        </w:trPr>
        <w:tc>
          <w:tcPr>
            <w:tcW w:w="0" w:type="auto"/>
          </w:tcPr>
          <w:p w14:paraId="17408C1F" w14:textId="77777777" w:rsidR="00AA1372" w:rsidRPr="00CE5F92" w:rsidRDefault="0003591A" w:rsidP="00196AB4">
            <w:pPr>
              <w:tabs>
                <w:tab w:val="left" w:pos="567"/>
              </w:tabs>
              <w:jc w:val="both"/>
              <w:rPr>
                <w:lang w:val="ro-MD"/>
              </w:rPr>
            </w:pPr>
            <w:r w:rsidRPr="00CE5F92">
              <w:rPr>
                <w:lang w:val="ro-MD"/>
              </w:rPr>
              <w:t>4.</w:t>
            </w:r>
          </w:p>
        </w:tc>
        <w:tc>
          <w:tcPr>
            <w:tcW w:w="3126" w:type="dxa"/>
          </w:tcPr>
          <w:p w14:paraId="224C4479"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574B56A5" w14:textId="77777777" w:rsidTr="00233538">
        <w:trPr>
          <w:trHeight w:val="181"/>
        </w:trPr>
        <w:tc>
          <w:tcPr>
            <w:tcW w:w="0" w:type="auto"/>
          </w:tcPr>
          <w:p w14:paraId="4DFC7654" w14:textId="77777777" w:rsidR="00AA1372" w:rsidRPr="00CE5F92"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CE5F92" w:rsidRDefault="00AA1372" w:rsidP="00196AB4">
            <w:pPr>
              <w:keepNext/>
              <w:keepLines/>
              <w:tabs>
                <w:tab w:val="left" w:pos="567"/>
              </w:tabs>
              <w:spacing w:before="200"/>
              <w:jc w:val="both"/>
              <w:outlineLvl w:val="2"/>
              <w:rPr>
                <w:lang w:val="ro-MD"/>
              </w:rPr>
            </w:pPr>
          </w:p>
        </w:tc>
      </w:tr>
    </w:tbl>
    <w:p w14:paraId="0047E9E9" w14:textId="77777777" w:rsidR="00B27D8B" w:rsidRPr="00CE5F92" w:rsidRDefault="00B27D8B" w:rsidP="00196AB4">
      <w:pPr>
        <w:jc w:val="both"/>
        <w:rPr>
          <w:rFonts w:eastAsia="PMingLiU"/>
          <w:lang w:val="ro-MD" w:eastAsia="zh-CN"/>
        </w:rPr>
      </w:pPr>
    </w:p>
    <w:p w14:paraId="61E54DAF" w14:textId="77777777" w:rsidR="00AA1372" w:rsidRPr="00CE5F92" w:rsidRDefault="0003591A" w:rsidP="00196AB4">
      <w:pPr>
        <w:jc w:val="both"/>
        <w:rPr>
          <w:rFonts w:eastAsia="PMingLiU"/>
          <w:lang w:val="ro-MD" w:eastAsia="zh-CN"/>
        </w:rPr>
      </w:pPr>
      <w:r w:rsidRPr="00CE5F92">
        <w:rPr>
          <w:rFonts w:eastAsia="PMingLiU"/>
          <w:lang w:val="ro-MD" w:eastAsia="zh-CN"/>
        </w:rPr>
        <w:t>Semnat: ______________________________________</w:t>
      </w:r>
    </w:p>
    <w:p w14:paraId="34E21BB3" w14:textId="77777777" w:rsidR="00AA1372" w:rsidRPr="00CE5F92" w:rsidRDefault="0003591A" w:rsidP="00196AB4">
      <w:pPr>
        <w:jc w:val="both"/>
        <w:rPr>
          <w:rFonts w:eastAsia="PMingLiU"/>
          <w:lang w:val="ro-MD" w:eastAsia="zh-CN"/>
        </w:rPr>
      </w:pPr>
      <w:r w:rsidRPr="00CE5F92">
        <w:rPr>
          <w:rFonts w:eastAsia="PMingLiU"/>
          <w:lang w:val="ro-MD" w:eastAsia="zh-CN"/>
        </w:rPr>
        <w:t>Nume: _______________________________________</w:t>
      </w:r>
    </w:p>
    <w:p w14:paraId="614D842F"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w:t>
      </w:r>
    </w:p>
    <w:p w14:paraId="75D4D6F6"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______________________________</w:t>
      </w:r>
    </w:p>
    <w:p w14:paraId="01479E0C" w14:textId="77777777" w:rsidR="00AA1372" w:rsidRPr="00CE5F92" w:rsidRDefault="00AA1372" w:rsidP="00196AB4">
      <w:pPr>
        <w:rPr>
          <w:rFonts w:eastAsia="PMingLiU"/>
          <w:lang w:val="ro-MD" w:eastAsia="zh-CN"/>
        </w:rPr>
      </w:pPr>
    </w:p>
    <w:p w14:paraId="3386DD72" w14:textId="77777777" w:rsidR="00316C81" w:rsidRPr="00CE5F92" w:rsidRDefault="00316C81" w:rsidP="00316C81">
      <w:pPr>
        <w:spacing w:after="200" w:line="276" w:lineRule="auto"/>
        <w:jc w:val="center"/>
        <w:rPr>
          <w:rFonts w:eastAsia="PMingLiU"/>
          <w:lang w:val="ro-MD" w:eastAsia="zh-CN"/>
        </w:rPr>
      </w:pPr>
      <w:bookmarkStart w:id="13" w:name="_Toc449692115"/>
    </w:p>
    <w:p w14:paraId="57EA22E6" w14:textId="77777777" w:rsidR="002D6E71" w:rsidRPr="00CE5F92" w:rsidRDefault="002D6E71" w:rsidP="00316C81">
      <w:pPr>
        <w:spacing w:after="200" w:line="276" w:lineRule="auto"/>
        <w:jc w:val="center"/>
        <w:rPr>
          <w:rFonts w:eastAsia="PMingLiU"/>
          <w:b/>
          <w:lang w:val="ro-MD" w:eastAsia="zh-CN"/>
        </w:rPr>
      </w:pPr>
    </w:p>
    <w:p w14:paraId="4C49B7A5" w14:textId="77777777" w:rsidR="002D6E71" w:rsidRPr="00CE5F92" w:rsidRDefault="002D6E71" w:rsidP="00316C81">
      <w:pPr>
        <w:spacing w:after="200" w:line="276" w:lineRule="auto"/>
        <w:jc w:val="center"/>
        <w:rPr>
          <w:rFonts w:eastAsia="PMingLiU"/>
          <w:b/>
          <w:lang w:val="ro-MD" w:eastAsia="zh-CN"/>
        </w:rPr>
      </w:pPr>
    </w:p>
    <w:p w14:paraId="43170E42" w14:textId="77777777" w:rsidR="002D6E71" w:rsidRPr="00CE5F92" w:rsidRDefault="002D6E71" w:rsidP="00316C81">
      <w:pPr>
        <w:spacing w:after="200" w:line="276" w:lineRule="auto"/>
        <w:jc w:val="center"/>
        <w:rPr>
          <w:rFonts w:eastAsia="PMingLiU"/>
          <w:b/>
          <w:lang w:val="ro-MD" w:eastAsia="zh-CN"/>
        </w:rPr>
      </w:pPr>
    </w:p>
    <w:p w14:paraId="668AC13B" w14:textId="77777777" w:rsidR="002D6E71" w:rsidRPr="00CE5F92" w:rsidRDefault="002D6E71" w:rsidP="00316C81">
      <w:pPr>
        <w:spacing w:after="200" w:line="276" w:lineRule="auto"/>
        <w:jc w:val="center"/>
        <w:rPr>
          <w:rFonts w:eastAsia="PMingLiU"/>
          <w:b/>
          <w:lang w:val="ro-MD" w:eastAsia="zh-CN"/>
        </w:rPr>
      </w:pPr>
    </w:p>
    <w:p w14:paraId="7423EAAB" w14:textId="77777777" w:rsidR="002D6E71" w:rsidRPr="00CE5F92" w:rsidRDefault="002D6E71" w:rsidP="00316C81">
      <w:pPr>
        <w:spacing w:after="200" w:line="276" w:lineRule="auto"/>
        <w:jc w:val="center"/>
        <w:rPr>
          <w:rFonts w:eastAsia="PMingLiU"/>
          <w:b/>
          <w:lang w:val="ro-MD" w:eastAsia="zh-CN"/>
        </w:rPr>
      </w:pPr>
    </w:p>
    <w:p w14:paraId="20EE9417" w14:textId="77777777" w:rsidR="002D6E71" w:rsidRPr="00CE5F92" w:rsidRDefault="002D6E71" w:rsidP="00316C81">
      <w:pPr>
        <w:spacing w:after="200" w:line="276" w:lineRule="auto"/>
        <w:jc w:val="center"/>
        <w:rPr>
          <w:rFonts w:eastAsia="PMingLiU"/>
          <w:b/>
          <w:lang w:val="ro-MD" w:eastAsia="zh-CN"/>
        </w:rPr>
      </w:pPr>
    </w:p>
    <w:p w14:paraId="7BB3F478" w14:textId="77777777" w:rsidR="002D6E71" w:rsidRPr="00CE5F92" w:rsidRDefault="002D6E71" w:rsidP="00316C81">
      <w:pPr>
        <w:spacing w:after="200" w:line="276" w:lineRule="auto"/>
        <w:jc w:val="center"/>
        <w:rPr>
          <w:rFonts w:eastAsia="PMingLiU"/>
          <w:b/>
          <w:lang w:val="ro-MD" w:eastAsia="zh-CN"/>
        </w:rPr>
      </w:pPr>
    </w:p>
    <w:p w14:paraId="2990AD95" w14:textId="77777777" w:rsidR="0038602B" w:rsidRPr="00CE5F92" w:rsidRDefault="0038602B" w:rsidP="00316C81">
      <w:pPr>
        <w:spacing w:after="200" w:line="276" w:lineRule="auto"/>
        <w:jc w:val="center"/>
        <w:rPr>
          <w:rFonts w:eastAsia="PMingLiU"/>
          <w:b/>
          <w:lang w:val="ro-MD" w:eastAsia="zh-CN"/>
        </w:rPr>
      </w:pPr>
    </w:p>
    <w:p w14:paraId="30CAD9E0" w14:textId="77777777" w:rsidR="0038602B" w:rsidRPr="00CE5F92" w:rsidRDefault="0038602B" w:rsidP="00316C81">
      <w:pPr>
        <w:spacing w:after="200" w:line="276" w:lineRule="auto"/>
        <w:jc w:val="center"/>
        <w:rPr>
          <w:rFonts w:eastAsia="PMingLiU"/>
          <w:b/>
          <w:lang w:val="ro-MD" w:eastAsia="zh-CN"/>
        </w:rPr>
      </w:pPr>
    </w:p>
    <w:p w14:paraId="41B68FB0" w14:textId="77777777" w:rsidR="002D6E71" w:rsidRPr="00CE5F92" w:rsidRDefault="002D6E71" w:rsidP="00316C81">
      <w:pPr>
        <w:spacing w:after="200" w:line="276" w:lineRule="auto"/>
        <w:jc w:val="center"/>
        <w:rPr>
          <w:rFonts w:eastAsia="PMingLiU"/>
          <w:b/>
          <w:lang w:val="ro-MD" w:eastAsia="zh-CN"/>
        </w:rPr>
      </w:pPr>
    </w:p>
    <w:p w14:paraId="13B32297" w14:textId="77777777" w:rsidR="002D6E71" w:rsidRPr="00CE5F92" w:rsidRDefault="002D6E71" w:rsidP="00316C81">
      <w:pPr>
        <w:spacing w:after="200" w:line="276" w:lineRule="auto"/>
        <w:jc w:val="center"/>
        <w:rPr>
          <w:rFonts w:eastAsia="PMingLiU"/>
          <w:b/>
          <w:lang w:val="ro-MD" w:eastAsia="zh-CN"/>
        </w:rPr>
      </w:pPr>
    </w:p>
    <w:p w14:paraId="5A42B18D" w14:textId="77777777" w:rsidR="000E4D7D" w:rsidRPr="00CE5F92" w:rsidRDefault="000E4D7D" w:rsidP="00316C81">
      <w:pPr>
        <w:spacing w:after="200" w:line="276" w:lineRule="auto"/>
        <w:jc w:val="center"/>
        <w:rPr>
          <w:rFonts w:eastAsia="PMingLiU"/>
          <w:b/>
          <w:lang w:val="ro-MD" w:eastAsia="zh-CN"/>
        </w:rPr>
      </w:pPr>
    </w:p>
    <w:p w14:paraId="4BA25EFD" w14:textId="77777777" w:rsidR="000E4D7D" w:rsidRPr="00CE5F92" w:rsidRDefault="000E4D7D" w:rsidP="00316C81">
      <w:pPr>
        <w:spacing w:after="200" w:line="276" w:lineRule="auto"/>
        <w:jc w:val="center"/>
        <w:rPr>
          <w:rFonts w:eastAsia="PMingLiU"/>
          <w:b/>
          <w:lang w:val="ro-MD" w:eastAsia="zh-CN"/>
        </w:rPr>
      </w:pPr>
    </w:p>
    <w:p w14:paraId="35801214" w14:textId="1B9DCC53"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3</w:t>
      </w:r>
    </w:p>
    <w:p w14:paraId="0D425C84"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14E394DB" w14:textId="77777777" w:rsidR="002D6E71" w:rsidRPr="00CE5F92" w:rsidRDefault="002D6E71" w:rsidP="00316C81">
      <w:pPr>
        <w:spacing w:after="200" w:line="276" w:lineRule="auto"/>
        <w:jc w:val="center"/>
        <w:rPr>
          <w:rFonts w:eastAsia="PMingLiU"/>
          <w:b/>
          <w:lang w:val="ro-MD" w:eastAsia="zh-CN"/>
        </w:rPr>
      </w:pPr>
    </w:p>
    <w:p w14:paraId="79D25997" w14:textId="77777777" w:rsidR="002D6E71" w:rsidRPr="00CE5F92" w:rsidRDefault="002D6E71" w:rsidP="00316C81">
      <w:pPr>
        <w:spacing w:after="200" w:line="276" w:lineRule="auto"/>
        <w:jc w:val="center"/>
        <w:rPr>
          <w:rFonts w:eastAsia="PMingLiU"/>
          <w:b/>
          <w:lang w:val="ro-MD" w:eastAsia="zh-CN"/>
        </w:rPr>
      </w:pPr>
    </w:p>
    <w:bookmarkEnd w:id="13"/>
    <w:p w14:paraId="15C3F35D" w14:textId="77777777" w:rsidR="00AA1372" w:rsidRPr="00CE5F92" w:rsidRDefault="0003591A" w:rsidP="008C0290">
      <w:pPr>
        <w:tabs>
          <w:tab w:val="left" w:pos="567"/>
        </w:tabs>
        <w:jc w:val="center"/>
        <w:rPr>
          <w:b/>
          <w:lang w:val="ro-MD"/>
        </w:rPr>
      </w:pPr>
      <w:r w:rsidRPr="00CE5F92">
        <w:rPr>
          <w:b/>
          <w:lang w:val="ro-MD"/>
        </w:rPr>
        <w:t>INFORMAŢII PRIVIND ASOCIEREA</w:t>
      </w:r>
    </w:p>
    <w:p w14:paraId="195BF3DB" w14:textId="77777777" w:rsidR="00AA1372" w:rsidRPr="00CE5F92" w:rsidRDefault="0003591A" w:rsidP="008C0290">
      <w:pPr>
        <w:tabs>
          <w:tab w:val="left" w:pos="567"/>
        </w:tabs>
        <w:jc w:val="center"/>
        <w:rPr>
          <w:lang w:val="ro-MD"/>
        </w:rPr>
      </w:pPr>
      <w:r w:rsidRPr="00CE5F92">
        <w:rPr>
          <w:lang w:val="ro-MD"/>
        </w:rPr>
        <w:t xml:space="preserve">în vederea participării la procedura de </w:t>
      </w:r>
      <w:r w:rsidR="008D1DA6" w:rsidRPr="00CE5F92">
        <w:rPr>
          <w:lang w:val="ro-MD"/>
        </w:rPr>
        <w:t>atribuire</w:t>
      </w:r>
      <w:r w:rsidRPr="00CE5F92">
        <w:rPr>
          <w:lang w:val="ro-MD"/>
        </w:rPr>
        <w:t>a executării obiectivului de investiție</w:t>
      </w:r>
    </w:p>
    <w:p w14:paraId="77A6CD74" w14:textId="77777777" w:rsidR="00AA1372" w:rsidRPr="00CE5F92" w:rsidRDefault="0003591A" w:rsidP="008C0290">
      <w:pPr>
        <w:tabs>
          <w:tab w:val="left" w:pos="567"/>
        </w:tabs>
        <w:jc w:val="both"/>
        <w:rPr>
          <w:lang w:val="ro-MD"/>
        </w:rPr>
      </w:pPr>
      <w:r w:rsidRPr="00CE5F92">
        <w:rPr>
          <w:lang w:val="ro-MD"/>
        </w:rPr>
        <w:t>____________________________________________________________________________</w:t>
      </w:r>
    </w:p>
    <w:p w14:paraId="5524E47C" w14:textId="77777777" w:rsidR="00AA1372" w:rsidRPr="00CE5F92" w:rsidRDefault="0003591A" w:rsidP="008C0290">
      <w:pPr>
        <w:tabs>
          <w:tab w:val="left" w:pos="567"/>
        </w:tabs>
        <w:jc w:val="center"/>
        <w:rPr>
          <w:b/>
          <w:lang w:val="ro-MD"/>
        </w:rPr>
      </w:pPr>
      <w:r w:rsidRPr="00CE5F92">
        <w:rPr>
          <w:b/>
          <w:lang w:val="ro-MD"/>
        </w:rPr>
        <w:t>(denumirea)</w:t>
      </w:r>
    </w:p>
    <w:p w14:paraId="035E40F1" w14:textId="77777777" w:rsidR="00AA1372" w:rsidRPr="00CE5F92" w:rsidRDefault="0003591A" w:rsidP="008C0290">
      <w:pPr>
        <w:tabs>
          <w:tab w:val="left" w:pos="567"/>
        </w:tabs>
        <w:jc w:val="both"/>
        <w:rPr>
          <w:u w:val="single"/>
          <w:lang w:val="ro-MD"/>
        </w:rPr>
      </w:pPr>
      <w:r w:rsidRPr="00CE5F92">
        <w:rPr>
          <w:b/>
          <w:lang w:val="ro-MD"/>
        </w:rPr>
        <w:t>1.Părţi contractante</w:t>
      </w:r>
      <w:r w:rsidRPr="00CE5F92">
        <w:rPr>
          <w:lang w:val="ro-MD"/>
        </w:rPr>
        <w:t xml:space="preserve"> ( agenţi economici)</w:t>
      </w:r>
    </w:p>
    <w:p w14:paraId="51EE1380" w14:textId="77777777" w:rsidR="00AA1372" w:rsidRPr="00CE5F92" w:rsidRDefault="0003591A" w:rsidP="002F556B">
      <w:pPr>
        <w:numPr>
          <w:ilvl w:val="0"/>
          <w:numId w:val="5"/>
        </w:numPr>
        <w:tabs>
          <w:tab w:val="clear" w:pos="1069"/>
          <w:tab w:val="left" w:pos="567"/>
          <w:tab w:val="left" w:pos="1080"/>
        </w:tabs>
        <w:ind w:left="0" w:firstLine="0"/>
        <w:jc w:val="both"/>
        <w:rPr>
          <w:lang w:val="ro-MD"/>
        </w:rPr>
      </w:pPr>
      <w:r w:rsidRPr="00CE5F92">
        <w:rPr>
          <w:lang w:val="ro-MD"/>
        </w:rPr>
        <w:t>________________________________________________________________________</w:t>
      </w:r>
    </w:p>
    <w:p w14:paraId="356EE6F3" w14:textId="77777777" w:rsidR="00AA1372" w:rsidRPr="00CE5F92" w:rsidRDefault="0003591A" w:rsidP="002F556B">
      <w:pPr>
        <w:numPr>
          <w:ilvl w:val="0"/>
          <w:numId w:val="5"/>
        </w:numPr>
        <w:tabs>
          <w:tab w:val="clear" w:pos="1069"/>
          <w:tab w:val="left" w:pos="567"/>
          <w:tab w:val="left" w:pos="1080"/>
        </w:tabs>
        <w:ind w:left="0" w:firstLine="0"/>
        <w:jc w:val="both"/>
        <w:rPr>
          <w:lang w:val="ro-MD"/>
        </w:rPr>
      </w:pPr>
      <w:r w:rsidRPr="00CE5F92">
        <w:rPr>
          <w:lang w:val="ro-MD"/>
        </w:rPr>
        <w:t>________________________________________________________________________</w:t>
      </w:r>
    </w:p>
    <w:p w14:paraId="7A9EBCC2" w14:textId="77777777" w:rsidR="00AA1372" w:rsidRPr="00CE5F92" w:rsidRDefault="0003591A" w:rsidP="002F556B">
      <w:pPr>
        <w:numPr>
          <w:ilvl w:val="0"/>
          <w:numId w:val="5"/>
        </w:numPr>
        <w:tabs>
          <w:tab w:val="clear" w:pos="1069"/>
          <w:tab w:val="left" w:pos="567"/>
          <w:tab w:val="left" w:pos="1080"/>
        </w:tabs>
        <w:ind w:left="0" w:firstLine="0"/>
        <w:jc w:val="both"/>
        <w:rPr>
          <w:lang w:val="ro-MD"/>
        </w:rPr>
      </w:pPr>
      <w:r w:rsidRPr="00CE5F92">
        <w:rPr>
          <w:lang w:val="ro-MD"/>
        </w:rPr>
        <w:t>________________________________________________________________________</w:t>
      </w:r>
    </w:p>
    <w:p w14:paraId="36BC5F6E" w14:textId="77777777" w:rsidR="00AA1372" w:rsidRPr="00CE5F92" w:rsidRDefault="0003591A" w:rsidP="008C0290">
      <w:pPr>
        <w:tabs>
          <w:tab w:val="left" w:pos="567"/>
        </w:tabs>
        <w:jc w:val="both"/>
        <w:rPr>
          <w:lang w:val="ro-MD"/>
        </w:rPr>
      </w:pPr>
      <w:r w:rsidRPr="00CE5F92">
        <w:rPr>
          <w:b/>
          <w:lang w:val="ro-MD"/>
        </w:rPr>
        <w:t xml:space="preserve">2. Adrese, telefon, fax </w:t>
      </w:r>
      <w:r w:rsidRPr="00CE5F92">
        <w:rPr>
          <w:lang w:val="ro-MD"/>
        </w:rPr>
        <w:t xml:space="preserve"> </w:t>
      </w:r>
      <w:r w:rsidR="009E719D" w:rsidRPr="00CE5F92">
        <w:rPr>
          <w:lang w:val="ro-MD"/>
        </w:rPr>
        <w:t>ale</w:t>
      </w:r>
      <w:r w:rsidRPr="00CE5F92">
        <w:rPr>
          <w:lang w:val="ro-MD"/>
        </w:rPr>
        <w:t xml:space="preserve"> partenerilor (părţi contractante):</w:t>
      </w:r>
    </w:p>
    <w:p w14:paraId="73A5C9A9" w14:textId="77777777" w:rsidR="00AA1372" w:rsidRPr="00CE5F92" w:rsidRDefault="0003591A" w:rsidP="002F556B">
      <w:pPr>
        <w:numPr>
          <w:ilvl w:val="0"/>
          <w:numId w:val="6"/>
        </w:numPr>
        <w:tabs>
          <w:tab w:val="clear" w:pos="1069"/>
          <w:tab w:val="left" w:pos="567"/>
          <w:tab w:val="left" w:pos="1080"/>
        </w:tabs>
        <w:ind w:left="0" w:firstLine="0"/>
        <w:contextualSpacing/>
        <w:rPr>
          <w:lang w:val="ro-MD"/>
        </w:rPr>
      </w:pPr>
      <w:r w:rsidRPr="00CE5F92">
        <w:rPr>
          <w:lang w:val="ro-MD"/>
        </w:rPr>
        <w:t>________________________________________________________________________</w:t>
      </w:r>
    </w:p>
    <w:p w14:paraId="3A365C45" w14:textId="77777777" w:rsidR="00AA1372" w:rsidRPr="00CE5F92" w:rsidRDefault="0003591A" w:rsidP="002F556B">
      <w:pPr>
        <w:numPr>
          <w:ilvl w:val="0"/>
          <w:numId w:val="6"/>
        </w:numPr>
        <w:tabs>
          <w:tab w:val="clear" w:pos="1069"/>
          <w:tab w:val="left" w:pos="567"/>
          <w:tab w:val="left" w:pos="1080"/>
        </w:tabs>
        <w:ind w:left="0" w:firstLine="0"/>
        <w:contextualSpacing/>
        <w:rPr>
          <w:lang w:val="ro-MD"/>
        </w:rPr>
      </w:pPr>
      <w:r w:rsidRPr="00CE5F92">
        <w:rPr>
          <w:lang w:val="ro-MD"/>
        </w:rPr>
        <w:t>________________________________________________________________________</w:t>
      </w:r>
    </w:p>
    <w:p w14:paraId="527E90EB" w14:textId="77777777" w:rsidR="00AA1372" w:rsidRPr="00CE5F92" w:rsidRDefault="00A227F2" w:rsidP="002F556B">
      <w:pPr>
        <w:numPr>
          <w:ilvl w:val="0"/>
          <w:numId w:val="6"/>
        </w:numPr>
        <w:tabs>
          <w:tab w:val="clear" w:pos="1069"/>
          <w:tab w:val="left" w:pos="567"/>
          <w:tab w:val="left" w:pos="1080"/>
        </w:tabs>
        <w:ind w:left="0" w:firstLine="0"/>
        <w:contextualSpacing/>
        <w:rPr>
          <w:lang w:val="ro-MD"/>
        </w:rPr>
      </w:pPr>
      <w:r w:rsidRPr="00CE5F92">
        <w:rPr>
          <w:lang w:val="ro-MD"/>
        </w:rPr>
        <w:t>________________________________________________________________________</w:t>
      </w:r>
    </w:p>
    <w:p w14:paraId="5C8A56A5" w14:textId="77777777" w:rsidR="00AA1372" w:rsidRPr="00CE5F92" w:rsidRDefault="00A227F2" w:rsidP="008C0290">
      <w:pPr>
        <w:tabs>
          <w:tab w:val="left" w:pos="567"/>
        </w:tabs>
        <w:jc w:val="both"/>
        <w:rPr>
          <w:lang w:val="ro-MD"/>
        </w:rPr>
      </w:pPr>
      <w:r w:rsidRPr="00CE5F92">
        <w:rPr>
          <w:b/>
          <w:lang w:val="ro-MD"/>
        </w:rPr>
        <w:t>3. Informaţii privind modul de asociere:</w:t>
      </w:r>
    </w:p>
    <w:p w14:paraId="422AD886" w14:textId="77777777" w:rsidR="00AA1372" w:rsidRPr="00CE5F92" w:rsidRDefault="00A227F2" w:rsidP="008C0290">
      <w:pPr>
        <w:tabs>
          <w:tab w:val="left" w:pos="567"/>
        </w:tabs>
        <w:jc w:val="both"/>
        <w:rPr>
          <w:lang w:val="ro-MD"/>
        </w:rPr>
      </w:pPr>
      <w:r w:rsidRPr="00CE5F92">
        <w:rPr>
          <w:lang w:val="ro-MD"/>
        </w:rPr>
        <w:t>a) Data încheierii contractului de asociere __________________________________________</w:t>
      </w:r>
    </w:p>
    <w:p w14:paraId="00C16BB1" w14:textId="77777777" w:rsidR="00AA1372" w:rsidRPr="00CE5F92" w:rsidRDefault="00A227F2" w:rsidP="008C0290">
      <w:pPr>
        <w:tabs>
          <w:tab w:val="left" w:pos="567"/>
        </w:tabs>
        <w:jc w:val="both"/>
        <w:rPr>
          <w:lang w:val="ro-MD"/>
        </w:rPr>
      </w:pPr>
      <w:r w:rsidRPr="00CE5F92">
        <w:rPr>
          <w:lang w:val="ro-MD"/>
        </w:rPr>
        <w:t>b) Locul şi data înregistrării asociaţiei______________________________________________</w:t>
      </w:r>
    </w:p>
    <w:p w14:paraId="174D2511" w14:textId="77777777" w:rsidR="00AA1372" w:rsidRPr="00CE5F92" w:rsidRDefault="00A227F2" w:rsidP="008C0290">
      <w:pPr>
        <w:tabs>
          <w:tab w:val="left" w:pos="567"/>
        </w:tabs>
        <w:jc w:val="both"/>
        <w:rPr>
          <w:lang w:val="ro-MD"/>
        </w:rPr>
      </w:pPr>
      <w:r w:rsidRPr="00CE5F92">
        <w:rPr>
          <w:lang w:val="ro-MD"/>
        </w:rPr>
        <w:t>c) Activităţi economice ce se vor realiza în comun ____________________________________</w:t>
      </w:r>
    </w:p>
    <w:p w14:paraId="0593C6C3" w14:textId="77777777" w:rsidR="00AA1372" w:rsidRPr="00CE5F92" w:rsidRDefault="00A227F2" w:rsidP="008C0290">
      <w:pPr>
        <w:tabs>
          <w:tab w:val="left" w:pos="567"/>
        </w:tabs>
        <w:jc w:val="both"/>
        <w:rPr>
          <w:lang w:val="ro-MD"/>
        </w:rPr>
      </w:pPr>
      <w:r w:rsidRPr="00CE5F92">
        <w:rPr>
          <w:lang w:val="ro-MD"/>
        </w:rPr>
        <w:t>_____________________________________________________________________________</w:t>
      </w:r>
    </w:p>
    <w:p w14:paraId="113CCDB1" w14:textId="77777777" w:rsidR="00355106" w:rsidRPr="00CE5F92" w:rsidRDefault="00A227F2" w:rsidP="008C0290">
      <w:pPr>
        <w:tabs>
          <w:tab w:val="left" w:pos="284"/>
        </w:tabs>
        <w:jc w:val="both"/>
        <w:rPr>
          <w:lang w:val="ro-MD"/>
        </w:rPr>
      </w:pPr>
      <w:r w:rsidRPr="00CE5F92">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CE5F92" w:rsidRDefault="00A227F2" w:rsidP="008C0290">
      <w:pPr>
        <w:tabs>
          <w:tab w:val="left" w:pos="567"/>
        </w:tabs>
        <w:jc w:val="both"/>
        <w:rPr>
          <w:lang w:val="ro-MD"/>
        </w:rPr>
      </w:pPr>
      <w:r w:rsidRPr="00CE5F92">
        <w:rPr>
          <w:lang w:val="ro-MD"/>
        </w:rPr>
        <w:t>e) Valoarea  și cota procentuală a lucrărilor executate de fiecare asociat ___________________</w:t>
      </w:r>
    </w:p>
    <w:p w14:paraId="2DE010E5" w14:textId="77777777" w:rsidR="00355106" w:rsidRPr="00CE5F92" w:rsidRDefault="00A227F2" w:rsidP="008C0290">
      <w:pPr>
        <w:tabs>
          <w:tab w:val="left" w:pos="567"/>
        </w:tabs>
        <w:jc w:val="both"/>
        <w:rPr>
          <w:lang w:val="ro-MD"/>
        </w:rPr>
      </w:pPr>
      <w:r w:rsidRPr="00CE5F92">
        <w:rPr>
          <w:lang w:val="ro-MD"/>
        </w:rPr>
        <w:t>_____________________________________________________________________________</w:t>
      </w:r>
    </w:p>
    <w:p w14:paraId="07F4FD0F" w14:textId="77777777" w:rsidR="00355106" w:rsidRPr="00CE5F92" w:rsidRDefault="00A227F2" w:rsidP="008C0290">
      <w:pPr>
        <w:tabs>
          <w:tab w:val="left" w:pos="567"/>
        </w:tabs>
        <w:jc w:val="both"/>
        <w:rPr>
          <w:lang w:val="ro-MD"/>
        </w:rPr>
      </w:pPr>
      <w:r w:rsidRPr="00CE5F92">
        <w:rPr>
          <w:lang w:val="ro-MD"/>
        </w:rPr>
        <w:t>f) Condiţii de administrare a asociaţiei______________________________________________</w:t>
      </w:r>
    </w:p>
    <w:p w14:paraId="5C9CD016" w14:textId="77777777" w:rsidR="00355106" w:rsidRPr="00CE5F92" w:rsidRDefault="00A227F2" w:rsidP="008C0290">
      <w:pPr>
        <w:tabs>
          <w:tab w:val="left" w:pos="567"/>
        </w:tabs>
        <w:jc w:val="both"/>
        <w:rPr>
          <w:lang w:val="ro-MD"/>
        </w:rPr>
      </w:pPr>
      <w:r w:rsidRPr="00CE5F92">
        <w:rPr>
          <w:lang w:val="ro-MD"/>
        </w:rPr>
        <w:t>g) Modalitatea de împărţire a rezultatelor activităţii economice comune desfăşurate ____________________________________________________________________________</w:t>
      </w:r>
    </w:p>
    <w:p w14:paraId="06E7B935" w14:textId="77777777" w:rsidR="00AA1372" w:rsidRPr="00CE5F92" w:rsidRDefault="00A227F2" w:rsidP="008C0290">
      <w:pPr>
        <w:tabs>
          <w:tab w:val="left" w:pos="567"/>
        </w:tabs>
        <w:jc w:val="both"/>
        <w:rPr>
          <w:lang w:val="ro-MD"/>
        </w:rPr>
      </w:pPr>
      <w:r w:rsidRPr="00CE5F92">
        <w:rPr>
          <w:lang w:val="ro-MD"/>
        </w:rPr>
        <w:t>h) Cauze de încetare a asociaţiei şi modul de împărţire a rezultatelor   lichidării_____________________________________________________________________</w:t>
      </w:r>
    </w:p>
    <w:p w14:paraId="02B8D83C" w14:textId="77777777" w:rsidR="00355106" w:rsidRPr="00CE5F92" w:rsidRDefault="00A227F2" w:rsidP="008C0290">
      <w:pPr>
        <w:tabs>
          <w:tab w:val="left" w:pos="567"/>
        </w:tabs>
        <w:jc w:val="both"/>
        <w:rPr>
          <w:lang w:val="ro-MD"/>
        </w:rPr>
      </w:pPr>
      <w:r w:rsidRPr="00CE5F92">
        <w:rPr>
          <w:lang w:val="ro-MD"/>
        </w:rPr>
        <w:t>i) Repartizarea fizică, valorică</w:t>
      </w:r>
      <w:r w:rsidR="0019071C" w:rsidRPr="00CE5F92">
        <w:rPr>
          <w:lang w:val="ro-MD"/>
        </w:rPr>
        <w:t xml:space="preserve"> </w:t>
      </w:r>
      <w:r w:rsidRPr="00CE5F92">
        <w:rPr>
          <w:lang w:val="ro-MD"/>
        </w:rPr>
        <w:t>şi procentuală între fiecare asociat pentru executarea obiectivului supus licitaţiei________________________________________________________________</w:t>
      </w:r>
    </w:p>
    <w:p w14:paraId="084C2F32" w14:textId="77777777" w:rsidR="00AA1372" w:rsidRPr="00CE5F92" w:rsidRDefault="00A227F2" w:rsidP="008C0290">
      <w:pPr>
        <w:tabs>
          <w:tab w:val="left" w:pos="567"/>
        </w:tabs>
        <w:jc w:val="both"/>
        <w:rPr>
          <w:lang w:val="ro-MD"/>
        </w:rPr>
      </w:pPr>
      <w:r w:rsidRPr="00CE5F92">
        <w:rPr>
          <w:lang w:val="ro-MD"/>
        </w:rPr>
        <w:t>j) Alte cauze__________________________________________________________________</w:t>
      </w:r>
    </w:p>
    <w:p w14:paraId="6DBB49E2" w14:textId="77777777" w:rsidR="008C0290" w:rsidRPr="00CE5F92" w:rsidRDefault="008C0290" w:rsidP="008C0290">
      <w:pPr>
        <w:jc w:val="both"/>
        <w:rPr>
          <w:rFonts w:eastAsia="PMingLiU"/>
          <w:lang w:val="ro-MD" w:eastAsia="zh-CN"/>
        </w:rPr>
      </w:pPr>
    </w:p>
    <w:p w14:paraId="450E6731" w14:textId="77777777" w:rsidR="00B27D8B" w:rsidRPr="00CE5F92" w:rsidRDefault="00B27D8B" w:rsidP="008C0290">
      <w:pPr>
        <w:jc w:val="both"/>
        <w:rPr>
          <w:rFonts w:eastAsia="PMingLiU"/>
          <w:lang w:val="ro-MD" w:eastAsia="zh-CN"/>
        </w:rPr>
      </w:pPr>
    </w:p>
    <w:p w14:paraId="54999658"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Data completării __________________________________                           </w:t>
      </w:r>
      <w:r w:rsidRPr="00CE5F92">
        <w:rPr>
          <w:rFonts w:eastAsia="PMingLiU"/>
          <w:lang w:val="ro-MD" w:eastAsia="zh-CN"/>
        </w:rPr>
        <w:tab/>
      </w:r>
      <w:r w:rsidRPr="00CE5F92">
        <w:rPr>
          <w:rFonts w:eastAsia="PMingLiU"/>
          <w:lang w:val="ro-MD" w:eastAsia="zh-CN"/>
        </w:rPr>
        <w:tab/>
      </w:r>
    </w:p>
    <w:p w14:paraId="23299C1E" w14:textId="77777777" w:rsidR="00AA1372" w:rsidRPr="00CE5F92" w:rsidRDefault="00A227F2" w:rsidP="008C0290">
      <w:pPr>
        <w:jc w:val="both"/>
        <w:rPr>
          <w:rFonts w:eastAsia="PMingLiU"/>
          <w:lang w:val="ro-MD" w:eastAsia="zh-CN"/>
        </w:rPr>
      </w:pPr>
      <w:r w:rsidRPr="00CE5F92">
        <w:rPr>
          <w:rFonts w:eastAsia="PMingLiU"/>
          <w:lang w:val="ro-MD" w:eastAsia="zh-CN"/>
        </w:rPr>
        <w:t>Semnat Liderul Asociației: __________________________</w:t>
      </w:r>
    </w:p>
    <w:p w14:paraId="0E56DED4" w14:textId="77777777" w:rsidR="00AA1372" w:rsidRPr="00CE5F92" w:rsidRDefault="00A227F2" w:rsidP="008C0290">
      <w:pPr>
        <w:jc w:val="both"/>
        <w:rPr>
          <w:rFonts w:eastAsia="PMingLiU"/>
          <w:lang w:val="ro-MD" w:eastAsia="zh-CN"/>
        </w:rPr>
      </w:pPr>
      <w:r w:rsidRPr="00CE5F92">
        <w:rPr>
          <w:rFonts w:eastAsia="PMingLiU"/>
          <w:lang w:val="ro-MD" w:eastAsia="zh-CN"/>
        </w:rPr>
        <w:t>Nume: __________________________________________</w:t>
      </w:r>
    </w:p>
    <w:p w14:paraId="35AF19C6"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197C8198"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_________________________________</w:t>
      </w:r>
    </w:p>
    <w:p w14:paraId="588474B1" w14:textId="77777777" w:rsidR="00AA1372" w:rsidRPr="00CE5F92" w:rsidRDefault="00AA1372" w:rsidP="008C0290">
      <w:pPr>
        <w:jc w:val="both"/>
        <w:rPr>
          <w:rFonts w:eastAsia="PMingLiU"/>
          <w:lang w:val="ro-MD" w:eastAsia="zh-CN"/>
        </w:rPr>
      </w:pPr>
    </w:p>
    <w:p w14:paraId="6C7D8749"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Semnat Asociatul </w:t>
      </w:r>
      <w:r w:rsidR="005B24DA" w:rsidRPr="00CE5F92">
        <w:rPr>
          <w:rFonts w:eastAsia="PMingLiU"/>
          <w:lang w:val="ro-MD" w:eastAsia="zh-CN"/>
        </w:rPr>
        <w:t>s</w:t>
      </w:r>
      <w:r w:rsidRPr="00CE5F92">
        <w:rPr>
          <w:rFonts w:eastAsia="PMingLiU"/>
          <w:lang w:val="ro-MD" w:eastAsia="zh-CN"/>
        </w:rPr>
        <w:t>ecund: __________________________</w:t>
      </w:r>
    </w:p>
    <w:p w14:paraId="26BBE552" w14:textId="77777777" w:rsidR="00AA1372" w:rsidRPr="00CE5F92" w:rsidRDefault="00A227F2" w:rsidP="008C0290">
      <w:pPr>
        <w:jc w:val="both"/>
        <w:rPr>
          <w:rFonts w:eastAsia="PMingLiU"/>
          <w:lang w:val="ro-MD" w:eastAsia="zh-CN"/>
        </w:rPr>
      </w:pPr>
      <w:r w:rsidRPr="00CE5F92">
        <w:rPr>
          <w:rFonts w:eastAsia="PMingLiU"/>
          <w:lang w:val="ro-MD" w:eastAsia="zh-CN"/>
        </w:rPr>
        <w:t>Nume: __________________________________________</w:t>
      </w:r>
    </w:p>
    <w:p w14:paraId="1159408D"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280E18D2" w14:textId="77777777" w:rsidR="00A1178E" w:rsidRPr="00CE5F92" w:rsidRDefault="00A227F2" w:rsidP="00A1178E">
      <w:pPr>
        <w:tabs>
          <w:tab w:val="left" w:pos="567"/>
        </w:tabs>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xml:space="preserve">: _________________________________  </w:t>
      </w:r>
    </w:p>
    <w:p w14:paraId="3FDB0196" w14:textId="77777777" w:rsidR="00A1178E" w:rsidRPr="00CE5F92" w:rsidRDefault="00A1178E" w:rsidP="00A1178E">
      <w:pPr>
        <w:tabs>
          <w:tab w:val="left" w:pos="567"/>
        </w:tabs>
        <w:jc w:val="both"/>
        <w:rPr>
          <w:rFonts w:eastAsia="PMingLiU"/>
          <w:lang w:val="ro-MD" w:eastAsia="zh-CN"/>
        </w:rPr>
      </w:pPr>
    </w:p>
    <w:p w14:paraId="240AADE0" w14:textId="77777777" w:rsidR="002E229C" w:rsidRPr="00CE5F92" w:rsidRDefault="002E229C" w:rsidP="00391CB7">
      <w:pPr>
        <w:tabs>
          <w:tab w:val="decimal" w:pos="8364"/>
        </w:tabs>
        <w:spacing w:line="276" w:lineRule="auto"/>
        <w:jc w:val="right"/>
        <w:rPr>
          <w:bCs/>
          <w:color w:val="000000"/>
          <w:lang w:val="ro-MD"/>
        </w:rPr>
      </w:pPr>
    </w:p>
    <w:p w14:paraId="5AE83AF2" w14:textId="77777777" w:rsidR="00F73E51" w:rsidRPr="00CE5F92" w:rsidRDefault="00F73E51" w:rsidP="00391CB7">
      <w:pPr>
        <w:tabs>
          <w:tab w:val="decimal" w:pos="8364"/>
        </w:tabs>
        <w:spacing w:line="276" w:lineRule="auto"/>
        <w:jc w:val="right"/>
        <w:rPr>
          <w:bCs/>
          <w:color w:val="000000"/>
          <w:lang w:val="ro-MD"/>
        </w:rPr>
      </w:pPr>
    </w:p>
    <w:p w14:paraId="600C4A0F" w14:textId="113580FC" w:rsidR="00F73E51" w:rsidRPr="00CE5F92" w:rsidRDefault="00F73E51" w:rsidP="00391CB7">
      <w:pPr>
        <w:tabs>
          <w:tab w:val="decimal" w:pos="8364"/>
        </w:tabs>
        <w:spacing w:line="276" w:lineRule="auto"/>
        <w:jc w:val="right"/>
        <w:rPr>
          <w:bCs/>
          <w:color w:val="000000"/>
          <w:lang w:val="ro-MD"/>
        </w:rPr>
      </w:pPr>
    </w:p>
    <w:p w14:paraId="4CA1F513" w14:textId="77777777" w:rsidR="000D4523" w:rsidRPr="00CE5F92" w:rsidRDefault="000D4523" w:rsidP="00391CB7">
      <w:pPr>
        <w:tabs>
          <w:tab w:val="decimal" w:pos="8364"/>
        </w:tabs>
        <w:spacing w:line="276" w:lineRule="auto"/>
        <w:jc w:val="right"/>
        <w:rPr>
          <w:bCs/>
          <w:color w:val="000000"/>
          <w:lang w:val="ro-MD"/>
        </w:rPr>
      </w:pPr>
    </w:p>
    <w:p w14:paraId="38CC893C" w14:textId="1A2A33A7"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4</w:t>
      </w:r>
    </w:p>
    <w:p w14:paraId="19B9984B"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535FD097" w14:textId="5AFD0C45" w:rsidR="00BA7FF4" w:rsidRPr="00CE5F92" w:rsidRDefault="00BA7FF4" w:rsidP="00BA7FF4">
      <w:pPr>
        <w:jc w:val="right"/>
        <w:rPr>
          <w:noProof w:val="0"/>
          <w:lang w:val="ro-MD"/>
        </w:rPr>
      </w:pPr>
    </w:p>
    <w:p w14:paraId="1DD222AD" w14:textId="77777777" w:rsidR="00B27D8B" w:rsidRPr="00CE5F92" w:rsidRDefault="00B27D8B" w:rsidP="00A1178E">
      <w:pPr>
        <w:tabs>
          <w:tab w:val="left" w:pos="567"/>
        </w:tabs>
        <w:jc w:val="center"/>
        <w:rPr>
          <w:b/>
          <w:color w:val="000000"/>
          <w:w w:val="90"/>
          <w:lang w:val="ro-MD"/>
        </w:rPr>
      </w:pPr>
    </w:p>
    <w:p w14:paraId="2188F6F4" w14:textId="77777777" w:rsidR="00B27D8B" w:rsidRPr="00CE5F92" w:rsidRDefault="00B27D8B" w:rsidP="00A1178E">
      <w:pPr>
        <w:tabs>
          <w:tab w:val="left" w:pos="567"/>
        </w:tabs>
        <w:jc w:val="center"/>
        <w:rPr>
          <w:b/>
          <w:color w:val="000000"/>
          <w:w w:val="90"/>
          <w:lang w:val="ro-MD"/>
        </w:rPr>
      </w:pPr>
    </w:p>
    <w:p w14:paraId="1E76B9A5" w14:textId="77777777" w:rsidR="00653E70" w:rsidRPr="00CE5F92" w:rsidRDefault="00653E70" w:rsidP="00B27D8B">
      <w:pPr>
        <w:tabs>
          <w:tab w:val="left" w:pos="567"/>
        </w:tabs>
        <w:jc w:val="center"/>
        <w:rPr>
          <w:b/>
          <w:color w:val="000000"/>
          <w:w w:val="90"/>
          <w:lang w:val="ro-MD"/>
        </w:rPr>
      </w:pPr>
    </w:p>
    <w:p w14:paraId="4BBCC1F6" w14:textId="77777777" w:rsidR="00653E70" w:rsidRPr="00CE5F92" w:rsidRDefault="00A13EAE" w:rsidP="00B27D8B">
      <w:pPr>
        <w:pStyle w:val="1"/>
        <w:numPr>
          <w:ilvl w:val="0"/>
          <w:numId w:val="0"/>
        </w:numPr>
        <w:ind w:left="720"/>
        <w:rPr>
          <w:lang w:val="ro-MD"/>
        </w:rPr>
      </w:pPr>
      <w:r w:rsidRPr="00CE5F92">
        <w:rPr>
          <w:lang w:val="ro-MD"/>
        </w:rPr>
        <w:t>ANGAJAMENT TERŢ SUSŢINĂTOR FINANCIAR</w:t>
      </w:r>
    </w:p>
    <w:p w14:paraId="2369DE19" w14:textId="77777777" w:rsidR="002D6E71" w:rsidRPr="00CE5F92" w:rsidRDefault="002D6E71" w:rsidP="00B27D8B">
      <w:pPr>
        <w:tabs>
          <w:tab w:val="left" w:pos="567"/>
        </w:tabs>
        <w:jc w:val="center"/>
        <w:rPr>
          <w:b/>
          <w:color w:val="000000"/>
          <w:w w:val="90"/>
          <w:lang w:val="ro-MD"/>
        </w:rPr>
      </w:pPr>
    </w:p>
    <w:p w14:paraId="2F7A35DB" w14:textId="77777777" w:rsidR="00AC7DAC" w:rsidRPr="00CE5F92" w:rsidRDefault="00AC7DAC" w:rsidP="00AC7DAC">
      <w:pPr>
        <w:shd w:val="clear" w:color="auto" w:fill="FFFFFF"/>
        <w:jc w:val="both"/>
        <w:rPr>
          <w:b/>
          <w:spacing w:val="-2"/>
          <w:lang w:val="ro-MD"/>
        </w:rPr>
      </w:pPr>
      <w:r w:rsidRPr="00CE5F92">
        <w:rPr>
          <w:b/>
          <w:spacing w:val="-2"/>
          <w:lang w:val="ro-MD"/>
        </w:rPr>
        <w:t>Terţ susţinător financiar</w:t>
      </w:r>
    </w:p>
    <w:p w14:paraId="7E70E50D" w14:textId="77777777" w:rsidR="00AC7DAC" w:rsidRPr="00CE5F92" w:rsidRDefault="00AC7DAC" w:rsidP="00AC7DAC">
      <w:pPr>
        <w:shd w:val="clear" w:color="auto" w:fill="FFFFFF"/>
        <w:jc w:val="both"/>
        <w:rPr>
          <w:lang w:val="ro-MD"/>
        </w:rPr>
      </w:pPr>
      <w:r w:rsidRPr="00CE5F92">
        <w:rPr>
          <w:b/>
          <w:spacing w:val="-2"/>
          <w:lang w:val="ro-MD"/>
        </w:rPr>
        <w:t>..........................</w:t>
      </w:r>
      <w:r w:rsidRPr="00CE5F92">
        <w:rPr>
          <w:lang w:val="ro-MD"/>
        </w:rPr>
        <w:t xml:space="preserve">(denumirea)  </w:t>
      </w:r>
    </w:p>
    <w:p w14:paraId="4C102366" w14:textId="77777777" w:rsidR="00AC7DAC" w:rsidRPr="00CE5F92" w:rsidRDefault="00AC7DAC" w:rsidP="00AC7DAC">
      <w:pPr>
        <w:shd w:val="clear" w:color="auto" w:fill="FFFFFF"/>
        <w:jc w:val="center"/>
        <w:rPr>
          <w:b/>
          <w:lang w:val="ro-MD"/>
        </w:rPr>
      </w:pPr>
      <w:r w:rsidRPr="00CE5F92">
        <w:rPr>
          <w:b/>
          <w:lang w:val="ro-MD"/>
        </w:rPr>
        <w:t>ANGAJAMENT</w:t>
      </w:r>
    </w:p>
    <w:p w14:paraId="222AEDAD" w14:textId="77777777" w:rsidR="00AC7DAC" w:rsidRPr="00CE5F92" w:rsidRDefault="00AC7DAC" w:rsidP="00AC7DAC">
      <w:pPr>
        <w:shd w:val="clear" w:color="auto" w:fill="FFFFFF"/>
        <w:jc w:val="center"/>
        <w:rPr>
          <w:lang w:val="ro-MD"/>
        </w:rPr>
      </w:pPr>
      <w:r w:rsidRPr="00CE5F92">
        <w:rPr>
          <w:lang w:val="ro-MD"/>
        </w:rPr>
        <w:t xml:space="preserve">privind susţinerea financiară </w:t>
      </w:r>
      <w:r w:rsidRPr="00CE5F92">
        <w:rPr>
          <w:spacing w:val="-1"/>
          <w:lang w:val="ro-MD"/>
        </w:rPr>
        <w:t>a ofertantului/candidatului</w:t>
      </w:r>
      <w:r w:rsidR="00984FA2" w:rsidRPr="00CE5F92">
        <w:rPr>
          <w:spacing w:val="-1"/>
          <w:lang w:val="ro-MD"/>
        </w:rPr>
        <w:t>\</w:t>
      </w:r>
    </w:p>
    <w:p w14:paraId="63ECD5B8" w14:textId="77777777" w:rsidR="00AC7DAC" w:rsidRPr="00CE5F92" w:rsidRDefault="00AC7DAC" w:rsidP="00AC7DAC">
      <w:pPr>
        <w:shd w:val="clear" w:color="auto" w:fill="FFFFFF"/>
        <w:spacing w:before="504"/>
        <w:jc w:val="both"/>
        <w:rPr>
          <w:spacing w:val="-3"/>
          <w:lang w:val="ro-MD"/>
        </w:rPr>
      </w:pPr>
      <w:r w:rsidRPr="00CE5F92">
        <w:rPr>
          <w:spacing w:val="-3"/>
          <w:lang w:val="ro-MD"/>
        </w:rPr>
        <w:t>Către, ...............................................................................</w:t>
      </w:r>
      <w:r w:rsidR="00FB2FFC" w:rsidRPr="00CE5F92">
        <w:rPr>
          <w:spacing w:val="-3"/>
          <w:lang w:val="ro-MD"/>
        </w:rPr>
        <w:t>................................................................</w:t>
      </w:r>
      <w:r w:rsidRPr="00CE5F92">
        <w:rPr>
          <w:spacing w:val="-3"/>
          <w:lang w:val="ro-MD"/>
        </w:rPr>
        <w:t>.</w:t>
      </w:r>
    </w:p>
    <w:p w14:paraId="0FCFE5D0" w14:textId="77777777" w:rsidR="00AC7DAC" w:rsidRPr="00CE5F92" w:rsidRDefault="0019071C" w:rsidP="00AC7DAC">
      <w:pPr>
        <w:shd w:val="clear" w:color="auto" w:fill="FFFFFF"/>
        <w:jc w:val="both"/>
        <w:rPr>
          <w:i/>
          <w:lang w:val="ro-MD"/>
        </w:rPr>
      </w:pPr>
      <w:r w:rsidRPr="00CE5F92">
        <w:rPr>
          <w:i/>
          <w:lang w:val="ro-MD"/>
        </w:rPr>
        <w:t xml:space="preserve">                            </w:t>
      </w:r>
      <w:r w:rsidR="00AC7DAC" w:rsidRPr="00CE5F92">
        <w:rPr>
          <w:i/>
          <w:lang w:val="ro-MD"/>
        </w:rPr>
        <w:t>(denumirea autorităţii contractante şi adresa completă)</w:t>
      </w:r>
    </w:p>
    <w:p w14:paraId="35B01A9B" w14:textId="77777777" w:rsidR="00AC7DAC" w:rsidRPr="00CE5F92" w:rsidRDefault="00AC7DAC" w:rsidP="00AC7DAC">
      <w:pPr>
        <w:shd w:val="clear" w:color="auto" w:fill="FFFFFF"/>
        <w:tabs>
          <w:tab w:val="left" w:leader="dot" w:pos="7166"/>
        </w:tabs>
        <w:jc w:val="both"/>
        <w:rPr>
          <w:lang w:val="ro-MD"/>
        </w:rPr>
      </w:pPr>
      <w:r w:rsidRPr="00CE5F92">
        <w:rPr>
          <w:lang w:val="ro-MD"/>
        </w:rPr>
        <w:t>Cu privire la procedura pen</w:t>
      </w:r>
      <w:r w:rsidR="00E26A0E" w:rsidRPr="00CE5F92">
        <w:rPr>
          <w:lang w:val="ro-MD"/>
        </w:rPr>
        <w:t>tru atribuirea contractului ...</w:t>
      </w:r>
      <w:r w:rsidRPr="00CE5F92">
        <w:rPr>
          <w:lang w:val="ro-MD"/>
        </w:rPr>
        <w:t>.............</w:t>
      </w:r>
      <w:r w:rsidR="00FB2FFC" w:rsidRPr="00CE5F92">
        <w:rPr>
          <w:lang w:val="ro-MD"/>
        </w:rPr>
        <w:t>.........................................</w:t>
      </w:r>
      <w:r w:rsidRPr="00CE5F92">
        <w:rPr>
          <w:lang w:val="ro-MD"/>
        </w:rPr>
        <w:t>.............</w:t>
      </w:r>
    </w:p>
    <w:p w14:paraId="3FF96F12" w14:textId="77777777" w:rsidR="00AC7DAC" w:rsidRPr="00CE5F92" w:rsidRDefault="00AC7DAC" w:rsidP="00AC7DAC">
      <w:pPr>
        <w:shd w:val="clear" w:color="auto" w:fill="FFFFFF"/>
        <w:tabs>
          <w:tab w:val="left" w:leader="dot" w:pos="7166"/>
        </w:tabs>
        <w:jc w:val="both"/>
        <w:rPr>
          <w:lang w:val="ro-MD"/>
        </w:rPr>
      </w:pPr>
      <w:r w:rsidRPr="00CE5F92">
        <w:rPr>
          <w:i/>
          <w:lang w:val="ro-MD"/>
        </w:rPr>
        <w:t>(denumirea contractului de achiziţie publică),</w:t>
      </w:r>
      <w:r w:rsidRPr="00CE5F92">
        <w:rPr>
          <w:lang w:val="ro-MD"/>
        </w:rPr>
        <w:t xml:space="preserve"> noi .......................(</w:t>
      </w:r>
      <w:r w:rsidRPr="00CE5F92">
        <w:rPr>
          <w:i/>
          <w:lang w:val="ro-MD"/>
        </w:rPr>
        <w:t>denumirea terţului susţinător financiar)</w:t>
      </w:r>
      <w:r w:rsidRPr="00CE5F92">
        <w:rPr>
          <w:lang w:val="ro-MD"/>
        </w:rPr>
        <w:t xml:space="preserve">, având sediul înregistrat </w:t>
      </w:r>
      <w:r w:rsidRPr="00CE5F92">
        <w:rPr>
          <w:spacing w:val="-7"/>
          <w:lang w:val="ro-MD"/>
        </w:rPr>
        <w:t xml:space="preserve">la .................. </w:t>
      </w:r>
      <w:r w:rsidRPr="00CE5F92">
        <w:rPr>
          <w:lang w:val="ro-MD"/>
        </w:rPr>
        <w:t>(</w:t>
      </w:r>
      <w:r w:rsidRPr="00CE5F92">
        <w:rPr>
          <w:i/>
          <w:lang w:val="ro-MD"/>
        </w:rPr>
        <w:t>adresa terţului</w:t>
      </w:r>
      <w:r w:rsidR="0019071C" w:rsidRPr="00CE5F92">
        <w:rPr>
          <w:i/>
          <w:lang w:val="ro-MD"/>
        </w:rPr>
        <w:t xml:space="preserve"> </w:t>
      </w:r>
      <w:r w:rsidRPr="00CE5F92">
        <w:rPr>
          <w:i/>
          <w:lang w:val="ro-MD"/>
        </w:rPr>
        <w:t>susţinător financiar)</w:t>
      </w:r>
      <w:r w:rsidRPr="00CE5F92">
        <w:rPr>
          <w:lang w:val="ro-MD"/>
        </w:rPr>
        <w:t>, ne obligăm, în mod ferm, necondiţionat şi irevocabil, să punem la dispoziţia ................ (</w:t>
      </w:r>
      <w:r w:rsidRPr="00CE5F92">
        <w:rPr>
          <w:i/>
          <w:lang w:val="ro-MD"/>
        </w:rPr>
        <w:t>denumirea</w:t>
      </w:r>
      <w:r w:rsidR="0019071C" w:rsidRPr="00CE5F92">
        <w:rPr>
          <w:i/>
          <w:lang w:val="ro-MD"/>
        </w:rPr>
        <w:t xml:space="preserve"> </w:t>
      </w:r>
      <w:r w:rsidRPr="00CE5F92">
        <w:rPr>
          <w:i/>
          <w:lang w:val="ro-MD"/>
        </w:rPr>
        <w:t>ofertantului/candidatului</w:t>
      </w:r>
      <w:r w:rsidRPr="00CE5F92">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CE5F92" w:rsidRDefault="00AC7DAC" w:rsidP="00AC7DAC">
      <w:pPr>
        <w:shd w:val="clear" w:color="auto" w:fill="FFFFFF"/>
        <w:jc w:val="both"/>
        <w:rPr>
          <w:lang w:val="ro-MD"/>
        </w:rPr>
      </w:pPr>
      <w:r w:rsidRPr="00CE5F92">
        <w:rPr>
          <w:lang w:val="ro-MD"/>
        </w:rPr>
        <w:t>Acordarea susţinerii financiare nu implică alte costuri pentru achizitor, cu excepţia celor care au fost incluse în propunerea financiară.</w:t>
      </w:r>
    </w:p>
    <w:p w14:paraId="706B8862" w14:textId="77777777" w:rsidR="00AC7DAC" w:rsidRPr="00CE5F92" w:rsidRDefault="00AC7DAC" w:rsidP="00AC7DAC">
      <w:pPr>
        <w:shd w:val="clear" w:color="auto" w:fill="FFFFFF"/>
        <w:jc w:val="both"/>
        <w:rPr>
          <w:lang w:val="ro-MD"/>
        </w:rPr>
      </w:pPr>
      <w:r w:rsidRPr="00CE5F92">
        <w:rPr>
          <w:lang w:val="ro-MD"/>
        </w:rPr>
        <w:t>În acest sens, ne obligăm în mod ferm, necondiţionat şi irevocabil, să punem la dispoziţia .......... (</w:t>
      </w:r>
      <w:r w:rsidRPr="00CE5F92">
        <w:rPr>
          <w:i/>
          <w:lang w:val="ro-MD"/>
        </w:rPr>
        <w:t>denumirea</w:t>
      </w:r>
      <w:r w:rsidR="0019071C" w:rsidRPr="00CE5F92">
        <w:rPr>
          <w:i/>
          <w:lang w:val="ro-MD"/>
        </w:rPr>
        <w:t xml:space="preserve"> </w:t>
      </w:r>
      <w:r w:rsidRPr="00CE5F92">
        <w:rPr>
          <w:i/>
          <w:lang w:val="ro-MD"/>
        </w:rPr>
        <w:t xml:space="preserve">ofertantului/candidatului) </w:t>
      </w:r>
      <w:r w:rsidRPr="00CE5F92">
        <w:rPr>
          <w:lang w:val="ro-MD"/>
        </w:rPr>
        <w:t>suma de .................................................................. (valoarea totală/parţială din propunerea financiară), necesară pentru îndeplinirea integrală, reglementară şi la termen a contractului de achiziţie publică.</w:t>
      </w:r>
    </w:p>
    <w:p w14:paraId="685C0BE3" w14:textId="77777777" w:rsidR="00AC7DAC" w:rsidRPr="00CE5F92" w:rsidRDefault="00AC7DAC" w:rsidP="00AC7DAC">
      <w:pPr>
        <w:shd w:val="clear" w:color="auto" w:fill="FFFFFF"/>
        <w:jc w:val="both"/>
        <w:rPr>
          <w:lang w:val="ro-MD"/>
        </w:rPr>
      </w:pPr>
      <w:r w:rsidRPr="00CE5F92">
        <w:rPr>
          <w:lang w:val="ro-MD"/>
        </w:rPr>
        <w:t>Noi, ............................................ (</w:t>
      </w:r>
      <w:r w:rsidRPr="00CE5F92">
        <w:rPr>
          <w:i/>
          <w:lang w:val="ro-MD"/>
        </w:rPr>
        <w:t>denumirea terţului susţinător financiar),</w:t>
      </w:r>
      <w:r w:rsidRPr="00CE5F92">
        <w:rPr>
          <w:lang w:val="ro-MD"/>
        </w:rPr>
        <w:t xml:space="preserve"> declarăm că înţelegem să răspundem faţă de autoritatea contractantă pentru neexecutarea oricărei obligaţii asumate de ..... (</w:t>
      </w:r>
      <w:r w:rsidR="0056297D" w:rsidRPr="00CE5F92">
        <w:rPr>
          <w:i/>
          <w:lang w:val="ro-MD"/>
        </w:rPr>
        <w:t>denumire</w:t>
      </w:r>
      <w:r w:rsidR="005B24DA" w:rsidRPr="00CE5F92">
        <w:rPr>
          <w:i/>
          <w:lang w:val="ro-MD"/>
        </w:rPr>
        <w:t>a</w:t>
      </w:r>
      <w:r w:rsidR="0056297D" w:rsidRPr="00CE5F92">
        <w:rPr>
          <w:i/>
          <w:lang w:val="ro-MD"/>
        </w:rPr>
        <w:t xml:space="preserve"> ofertant</w:t>
      </w:r>
      <w:r w:rsidR="005B24DA" w:rsidRPr="00CE5F92">
        <w:rPr>
          <w:i/>
          <w:lang w:val="ro-MD"/>
        </w:rPr>
        <w:t>ului</w:t>
      </w:r>
      <w:r w:rsidRPr="00CE5F92">
        <w:rPr>
          <w:i/>
          <w:lang w:val="ro-MD"/>
        </w:rPr>
        <w:t>)</w:t>
      </w:r>
      <w:r w:rsidRPr="00CE5F92">
        <w:rPr>
          <w:lang w:val="ro-MD"/>
        </w:rPr>
        <w:t>, în baza contractului de achiziţie publică şi pentru care ...... (</w:t>
      </w:r>
      <w:r w:rsidRPr="00CE5F92">
        <w:rPr>
          <w:i/>
          <w:lang w:val="ro-MD"/>
        </w:rPr>
        <w:t>denumirea</w:t>
      </w:r>
      <w:r w:rsidR="0019071C" w:rsidRPr="00CE5F92">
        <w:rPr>
          <w:i/>
          <w:lang w:val="ro-MD"/>
        </w:rPr>
        <w:t xml:space="preserve"> </w:t>
      </w:r>
      <w:r w:rsidRPr="00CE5F92">
        <w:rPr>
          <w:i/>
          <w:lang w:val="ro-MD"/>
        </w:rPr>
        <w:t>ofertantului/candidatului)</w:t>
      </w:r>
      <w:r w:rsidRPr="00CE5F92">
        <w:rPr>
          <w:lang w:val="ro-MD"/>
        </w:rPr>
        <w:t xml:space="preserve"> a primit susţinerea financiară conform prezentului angajament, renunţând în acest sens, definitiv şi irevocabil, la invocarea beneficiului de diviziune. </w:t>
      </w:r>
    </w:p>
    <w:p w14:paraId="2E410012" w14:textId="77777777" w:rsidR="00AC7DAC" w:rsidRPr="00CE5F92" w:rsidRDefault="00AC7DAC" w:rsidP="00AC7DAC">
      <w:pPr>
        <w:shd w:val="clear" w:color="auto" w:fill="FFFFFF"/>
        <w:jc w:val="both"/>
        <w:rPr>
          <w:lang w:val="ro-MD"/>
        </w:rPr>
      </w:pPr>
      <w:r w:rsidRPr="00CE5F92">
        <w:rPr>
          <w:lang w:val="ro-MD"/>
        </w:rPr>
        <w:t xml:space="preserve">Noi, ..................... </w:t>
      </w:r>
      <w:r w:rsidRPr="00CE5F92">
        <w:rPr>
          <w:i/>
          <w:lang w:val="ro-MD"/>
        </w:rPr>
        <w:t>(denumirea terţului susţinător financiar)</w:t>
      </w:r>
      <w:r w:rsidRPr="00CE5F92">
        <w:rPr>
          <w:lang w:val="ro-MD"/>
        </w:rPr>
        <w:t>, declarăm că înţelegem să renunţam definitiv şi irevocabil la dreptul de a invoca orice excepţie de neexecutare, atât faţă de autoritatea contractantă, cât şi faţă de ............ (</w:t>
      </w:r>
      <w:r w:rsidRPr="00CE5F92">
        <w:rPr>
          <w:i/>
          <w:lang w:val="ro-MD"/>
        </w:rPr>
        <w:t>denumire</w:t>
      </w:r>
      <w:r w:rsidR="005B24DA" w:rsidRPr="00CE5F92">
        <w:rPr>
          <w:i/>
          <w:lang w:val="ro-MD"/>
        </w:rPr>
        <w:t>a</w:t>
      </w:r>
      <w:r w:rsidRPr="00CE5F92">
        <w:rPr>
          <w:i/>
          <w:lang w:val="ro-MD"/>
        </w:rPr>
        <w:t xml:space="preserve"> ofertant</w:t>
      </w:r>
      <w:r w:rsidR="005B24DA" w:rsidRPr="00CE5F92">
        <w:rPr>
          <w:i/>
          <w:lang w:val="ro-MD"/>
        </w:rPr>
        <w:t>ului</w:t>
      </w:r>
      <w:r w:rsidRPr="00CE5F92">
        <w:rPr>
          <w:i/>
          <w:lang w:val="ro-MD"/>
        </w:rPr>
        <w:t>/candidat</w:t>
      </w:r>
      <w:r w:rsidR="005B24DA" w:rsidRPr="00CE5F92">
        <w:rPr>
          <w:i/>
          <w:lang w:val="ro-MD"/>
        </w:rPr>
        <w:t>ului</w:t>
      </w:r>
      <w:r w:rsidRPr="00CE5F92">
        <w:rPr>
          <w:i/>
          <w:lang w:val="ro-MD"/>
        </w:rPr>
        <w:t>),</w:t>
      </w:r>
      <w:r w:rsidRPr="00CE5F92">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CE5F92" w:rsidRDefault="00AC7DAC" w:rsidP="00AC7DAC">
      <w:pPr>
        <w:shd w:val="clear" w:color="auto" w:fill="FFFFFF"/>
        <w:jc w:val="both"/>
        <w:rPr>
          <w:spacing w:val="-1"/>
          <w:lang w:val="ro-MD"/>
        </w:rPr>
      </w:pPr>
      <w:r w:rsidRPr="00CE5F92">
        <w:rPr>
          <w:spacing w:val="-1"/>
          <w:lang w:val="ro-MD"/>
        </w:rPr>
        <w:t>Noi,..................................</w:t>
      </w:r>
      <w:r w:rsidRPr="00CE5F92">
        <w:rPr>
          <w:i/>
          <w:lang w:val="ro-MD"/>
        </w:rPr>
        <w:t xml:space="preserve"> (denumirea terţului susţinător financiar),</w:t>
      </w:r>
      <w:r w:rsidRPr="00CE5F92">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CE5F92" w:rsidRDefault="00AC7DAC" w:rsidP="00AC7DAC">
      <w:pPr>
        <w:shd w:val="clear" w:color="auto" w:fill="FFFFFF"/>
        <w:jc w:val="both"/>
        <w:rPr>
          <w:spacing w:val="-1"/>
          <w:lang w:val="ro-MD"/>
        </w:rPr>
      </w:pPr>
      <w:r w:rsidRPr="00CE5F92">
        <w:rPr>
          <w:spacing w:val="-1"/>
          <w:lang w:val="ro-MD"/>
        </w:rPr>
        <w:t>Prezentul reprezintă angajamentul nostru ferm încheiat în conformitate cu prevederile art.</w:t>
      </w:r>
      <w:r w:rsidR="0056297D" w:rsidRPr="00CE5F92">
        <w:rPr>
          <w:spacing w:val="-1"/>
          <w:lang w:val="ro-MD"/>
        </w:rPr>
        <w:t>21</w:t>
      </w:r>
      <w:r w:rsidRPr="00CE5F92">
        <w:rPr>
          <w:spacing w:val="-1"/>
          <w:lang w:val="ro-MD"/>
        </w:rPr>
        <w:t xml:space="preserve"> alin.(</w:t>
      </w:r>
      <w:r w:rsidR="0056297D" w:rsidRPr="00CE5F92">
        <w:rPr>
          <w:spacing w:val="-1"/>
          <w:lang w:val="ro-MD"/>
        </w:rPr>
        <w:t>6</w:t>
      </w:r>
      <w:r w:rsidRPr="00CE5F92">
        <w:rPr>
          <w:spacing w:val="-1"/>
          <w:lang w:val="ro-MD"/>
        </w:rPr>
        <w:t xml:space="preserve">) </w:t>
      </w:r>
      <w:r w:rsidR="0056297D" w:rsidRPr="00CE5F92">
        <w:rPr>
          <w:spacing w:val="-1"/>
          <w:lang w:val="ro-MD"/>
        </w:rPr>
        <w:t>al</w:t>
      </w:r>
      <w:r w:rsidR="0019071C" w:rsidRPr="00CE5F92">
        <w:rPr>
          <w:spacing w:val="-1"/>
          <w:lang w:val="ro-MD"/>
        </w:rPr>
        <w:t xml:space="preserve"> </w:t>
      </w:r>
      <w:r w:rsidR="0056297D" w:rsidRPr="00CE5F92">
        <w:rPr>
          <w:spacing w:val="-1"/>
          <w:lang w:val="ro-MD"/>
        </w:rPr>
        <w:t xml:space="preserve">Legii </w:t>
      </w:r>
      <w:r w:rsidR="0019071C" w:rsidRPr="00CE5F92">
        <w:rPr>
          <w:spacing w:val="-1"/>
          <w:lang w:val="ro-MD"/>
        </w:rPr>
        <w:t>nr.</w:t>
      </w:r>
      <w:r w:rsidR="0056297D" w:rsidRPr="00CE5F92">
        <w:rPr>
          <w:spacing w:val="-1"/>
          <w:lang w:val="ro-MD"/>
        </w:rPr>
        <w:t>131/2015 privind achizițiile publice</w:t>
      </w:r>
      <w:r w:rsidRPr="00CE5F92">
        <w:rPr>
          <w:spacing w:val="-1"/>
          <w:lang w:val="ro-MD"/>
        </w:rPr>
        <w:t>, care dă dreptul autorităţii contractante de a solicita, în mod legitim, îndeplinirea de către noi a anumitor obligaţii care decurg din susţinerea financiară acordată ..............................................................</w:t>
      </w:r>
      <w:r w:rsidRPr="00CE5F92">
        <w:rPr>
          <w:lang w:val="ro-MD"/>
        </w:rPr>
        <w:t xml:space="preserve"> (</w:t>
      </w:r>
      <w:r w:rsidRPr="00CE5F92">
        <w:rPr>
          <w:i/>
          <w:lang w:val="ro-MD"/>
        </w:rPr>
        <w:t>denumirea</w:t>
      </w:r>
      <w:r w:rsidR="0019071C" w:rsidRPr="00CE5F92">
        <w:rPr>
          <w:i/>
          <w:lang w:val="ro-MD"/>
        </w:rPr>
        <w:t xml:space="preserve"> </w:t>
      </w:r>
      <w:r w:rsidRPr="00CE5F92">
        <w:rPr>
          <w:i/>
          <w:lang w:val="ro-MD"/>
        </w:rPr>
        <w:t>ofertantului/candidatului).</w:t>
      </w:r>
    </w:p>
    <w:p w14:paraId="73F1DC34" w14:textId="77777777" w:rsidR="00AC7DAC" w:rsidRPr="00CE5F92" w:rsidRDefault="00AC7DAC" w:rsidP="00AC7DAC">
      <w:pPr>
        <w:shd w:val="clear" w:color="auto" w:fill="FFFFFF"/>
        <w:jc w:val="both"/>
        <w:rPr>
          <w:spacing w:val="-1"/>
          <w:lang w:val="ro-MD"/>
        </w:rPr>
      </w:pPr>
    </w:p>
    <w:p w14:paraId="2099B898" w14:textId="77777777" w:rsidR="00B27D8B" w:rsidRPr="00CE5F92" w:rsidRDefault="00B27D8B" w:rsidP="00AC7DAC">
      <w:pPr>
        <w:shd w:val="clear" w:color="auto" w:fill="FFFFFF"/>
        <w:jc w:val="both"/>
        <w:rPr>
          <w:spacing w:val="-1"/>
          <w:lang w:val="ro-MD"/>
        </w:rPr>
      </w:pPr>
    </w:p>
    <w:p w14:paraId="444B62E1" w14:textId="77777777" w:rsidR="00B27D8B" w:rsidRPr="00CE5F92" w:rsidRDefault="00B27D8B" w:rsidP="00AC7DAC">
      <w:pPr>
        <w:shd w:val="clear" w:color="auto" w:fill="FFFFFF"/>
        <w:jc w:val="both"/>
        <w:rPr>
          <w:spacing w:val="-1"/>
          <w:lang w:val="ro-MD"/>
        </w:rPr>
      </w:pPr>
    </w:p>
    <w:p w14:paraId="4D5A94E0" w14:textId="77777777" w:rsidR="00AC7DAC" w:rsidRPr="00CE5F92" w:rsidRDefault="00AC7DAC" w:rsidP="009E719D">
      <w:pPr>
        <w:shd w:val="clear" w:color="auto" w:fill="FFFFFF"/>
        <w:jc w:val="right"/>
        <w:rPr>
          <w:spacing w:val="-1"/>
          <w:lang w:val="ro-MD"/>
        </w:rPr>
      </w:pPr>
      <w:r w:rsidRPr="00CE5F92">
        <w:rPr>
          <w:spacing w:val="-1"/>
          <w:lang w:val="ro-MD"/>
        </w:rPr>
        <w:t>Data completării,</w:t>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t xml:space="preserve">                                        Terţ susţinător,</w:t>
      </w:r>
      <w:r w:rsidRPr="00CE5F92">
        <w:rPr>
          <w:i/>
          <w:spacing w:val="-1"/>
          <w:lang w:val="ro-MD"/>
        </w:rPr>
        <w:t xml:space="preserve">  (semnătură autorizată)</w:t>
      </w:r>
    </w:p>
    <w:p w14:paraId="270E27B9" w14:textId="77777777" w:rsidR="00AC7DAC" w:rsidRPr="00CE5F92" w:rsidRDefault="00AC7DAC" w:rsidP="00AC7DAC">
      <w:pPr>
        <w:ind w:left="5040" w:firstLine="720"/>
        <w:jc w:val="both"/>
        <w:rPr>
          <w:rFonts w:eastAsiaTheme="majorEastAsia"/>
          <w:sz w:val="22"/>
          <w:szCs w:val="22"/>
          <w:lang w:val="ro-MD"/>
        </w:rPr>
      </w:pPr>
    </w:p>
    <w:p w14:paraId="7C520701" w14:textId="2772CFB3"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5</w:t>
      </w:r>
    </w:p>
    <w:p w14:paraId="71E3ABCB"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4A0A452C" w14:textId="77777777" w:rsidR="00B27D8B" w:rsidRPr="00CE5F92" w:rsidRDefault="00B27D8B" w:rsidP="000D4488">
      <w:pPr>
        <w:tabs>
          <w:tab w:val="left" w:pos="567"/>
        </w:tabs>
        <w:jc w:val="center"/>
        <w:rPr>
          <w:b/>
          <w:color w:val="000000"/>
          <w:w w:val="90"/>
          <w:lang w:val="ro-MD"/>
        </w:rPr>
      </w:pPr>
    </w:p>
    <w:p w14:paraId="070C799C" w14:textId="77777777" w:rsidR="00653E70" w:rsidRPr="00CE5F92" w:rsidRDefault="00653E70" w:rsidP="00653E70">
      <w:pPr>
        <w:pStyle w:val="1"/>
        <w:numPr>
          <w:ilvl w:val="0"/>
          <w:numId w:val="0"/>
        </w:numPr>
        <w:ind w:left="720"/>
        <w:rPr>
          <w:sz w:val="22"/>
          <w:szCs w:val="22"/>
          <w:lang w:val="ro-MD"/>
        </w:rPr>
      </w:pPr>
    </w:p>
    <w:p w14:paraId="04A21A3C" w14:textId="77777777" w:rsidR="00653E70" w:rsidRPr="00CE5F92" w:rsidRDefault="00653E70" w:rsidP="00653E70">
      <w:pPr>
        <w:pStyle w:val="1"/>
        <w:numPr>
          <w:ilvl w:val="0"/>
          <w:numId w:val="0"/>
        </w:numPr>
        <w:ind w:left="720"/>
        <w:rPr>
          <w:lang w:val="ro-MD"/>
        </w:rPr>
      </w:pPr>
      <w:r w:rsidRPr="00CE5F92">
        <w:rPr>
          <w:lang w:val="ro-MD"/>
        </w:rPr>
        <w:t>ANGAJAMENT PRIVIND SUSŢINEREA TEHNIC</w:t>
      </w:r>
      <w:r w:rsidR="005B24DA" w:rsidRPr="00CE5F92">
        <w:rPr>
          <w:lang w:val="ro-MD"/>
        </w:rPr>
        <w:t>Ă</w:t>
      </w:r>
      <w:r w:rsidR="00543226" w:rsidRPr="00CE5F92">
        <w:rPr>
          <w:lang w:val="ro-MD"/>
        </w:rPr>
        <w:t xml:space="preserve"> </w:t>
      </w:r>
      <w:r w:rsidR="005B24DA" w:rsidRPr="00CE5F92">
        <w:rPr>
          <w:lang w:val="ro-MD"/>
        </w:rPr>
        <w:t>Ș</w:t>
      </w:r>
      <w:r w:rsidRPr="00CE5F92">
        <w:rPr>
          <w:lang w:val="ro-MD"/>
        </w:rPr>
        <w:t>I PROFESIONALĂ A OFERTANTULUI/GRUPULUI DE OPERATORI ECONOMICI</w:t>
      </w:r>
    </w:p>
    <w:p w14:paraId="59D52AFD" w14:textId="77777777" w:rsidR="00AC7DAC" w:rsidRPr="00CE5F92" w:rsidRDefault="00AC7DAC" w:rsidP="00AC7DAC">
      <w:pPr>
        <w:ind w:left="5040" w:firstLine="720"/>
        <w:jc w:val="both"/>
        <w:rPr>
          <w:rFonts w:eastAsiaTheme="majorEastAsia"/>
          <w:lang w:val="ro-MD"/>
        </w:rPr>
      </w:pPr>
    </w:p>
    <w:p w14:paraId="61DF18C7" w14:textId="77777777" w:rsidR="006A6FDA" w:rsidRPr="00CE5F92" w:rsidRDefault="006A6FDA" w:rsidP="00AC7DAC">
      <w:pPr>
        <w:ind w:left="5040" w:firstLine="720"/>
        <w:jc w:val="both"/>
        <w:rPr>
          <w:rFonts w:eastAsiaTheme="majorEastAsia"/>
          <w:lang w:val="ro-MD"/>
        </w:rPr>
      </w:pPr>
    </w:p>
    <w:p w14:paraId="494BE0DA" w14:textId="77777777" w:rsidR="006A6FDA" w:rsidRPr="00CE5F92" w:rsidRDefault="006A6FDA" w:rsidP="006A6FDA">
      <w:pPr>
        <w:shd w:val="clear" w:color="auto" w:fill="FFFFFF"/>
        <w:rPr>
          <w:b/>
          <w:lang w:val="ro-MD"/>
        </w:rPr>
      </w:pPr>
      <w:r w:rsidRPr="00CE5F92">
        <w:rPr>
          <w:b/>
          <w:spacing w:val="-2"/>
          <w:lang w:val="ro-MD"/>
        </w:rPr>
        <w:t>..........................</w:t>
      </w:r>
    </w:p>
    <w:p w14:paraId="7EFDEBD9" w14:textId="77777777" w:rsidR="006A6FDA" w:rsidRPr="00CE5F92" w:rsidRDefault="006A6FDA" w:rsidP="006A6FDA">
      <w:pPr>
        <w:shd w:val="clear" w:color="auto" w:fill="FFFFFF"/>
        <w:rPr>
          <w:lang w:val="ro-MD"/>
        </w:rPr>
      </w:pPr>
      <w:r w:rsidRPr="00CE5F92">
        <w:rPr>
          <w:lang w:val="ro-MD"/>
        </w:rPr>
        <w:t>(denumirea)</w:t>
      </w:r>
    </w:p>
    <w:p w14:paraId="6E4DF02C" w14:textId="77777777" w:rsidR="006A6FDA" w:rsidRPr="00CE5F92" w:rsidRDefault="006A6FDA" w:rsidP="006A6FDA">
      <w:pPr>
        <w:shd w:val="clear" w:color="auto" w:fill="FFFFFF"/>
        <w:jc w:val="center"/>
        <w:rPr>
          <w:b/>
          <w:lang w:val="ro-MD"/>
        </w:rPr>
      </w:pPr>
      <w:r w:rsidRPr="00CE5F92">
        <w:rPr>
          <w:b/>
          <w:lang w:val="ro-MD"/>
        </w:rPr>
        <w:t>ANGAJAMENT</w:t>
      </w:r>
    </w:p>
    <w:p w14:paraId="3F03AA11" w14:textId="77777777" w:rsidR="006A6FDA" w:rsidRPr="00CE5F92" w:rsidRDefault="006A6FDA" w:rsidP="006A6FDA">
      <w:pPr>
        <w:shd w:val="clear" w:color="auto" w:fill="FFFFFF"/>
        <w:jc w:val="center"/>
        <w:rPr>
          <w:b/>
          <w:lang w:val="ro-MD"/>
        </w:rPr>
      </w:pPr>
      <w:r w:rsidRPr="00CE5F92">
        <w:rPr>
          <w:b/>
          <w:lang w:val="ro-MD"/>
        </w:rPr>
        <w:t>privind susţinerea tehnic</w:t>
      </w:r>
      <w:r w:rsidR="005B24DA" w:rsidRPr="00CE5F92">
        <w:rPr>
          <w:b/>
          <w:lang w:val="ro-MD"/>
        </w:rPr>
        <w:t>ă</w:t>
      </w:r>
      <w:r w:rsidR="0019071C" w:rsidRPr="00CE5F92">
        <w:rPr>
          <w:b/>
          <w:lang w:val="ro-MD"/>
        </w:rPr>
        <w:t xml:space="preserve"> </w:t>
      </w:r>
      <w:r w:rsidR="005B24DA" w:rsidRPr="00CE5F92">
        <w:rPr>
          <w:b/>
          <w:lang w:val="ro-MD"/>
        </w:rPr>
        <w:t>ș</w:t>
      </w:r>
      <w:r w:rsidRPr="00CE5F92">
        <w:rPr>
          <w:b/>
          <w:lang w:val="ro-MD"/>
        </w:rPr>
        <w:t>i profesională</w:t>
      </w:r>
    </w:p>
    <w:p w14:paraId="0AA01F2D" w14:textId="77777777" w:rsidR="006A6FDA" w:rsidRPr="00CE5F92" w:rsidRDefault="006A6FDA" w:rsidP="006A6FDA">
      <w:pPr>
        <w:shd w:val="clear" w:color="auto" w:fill="FFFFFF"/>
        <w:jc w:val="center"/>
        <w:rPr>
          <w:b/>
          <w:lang w:val="ro-MD"/>
        </w:rPr>
      </w:pPr>
      <w:r w:rsidRPr="00CE5F92">
        <w:rPr>
          <w:b/>
          <w:lang w:val="ro-MD"/>
        </w:rPr>
        <w:t>a ofertantului/candidatului</w:t>
      </w:r>
    </w:p>
    <w:p w14:paraId="3BD8C263" w14:textId="77777777" w:rsidR="00FB2FFC" w:rsidRPr="00CE5F92" w:rsidRDefault="00FB2FFC" w:rsidP="006A6FDA">
      <w:pPr>
        <w:shd w:val="clear" w:color="auto" w:fill="FFFFFF"/>
        <w:jc w:val="center"/>
        <w:rPr>
          <w:lang w:val="ro-MD"/>
        </w:rPr>
      </w:pPr>
    </w:p>
    <w:p w14:paraId="05A61CEC" w14:textId="77777777" w:rsidR="006A6FDA" w:rsidRPr="00CE5F92" w:rsidRDefault="006A6FDA" w:rsidP="006A6FDA">
      <w:pPr>
        <w:shd w:val="clear" w:color="auto" w:fill="FFFFFF"/>
        <w:rPr>
          <w:lang w:val="ro-MD"/>
        </w:rPr>
      </w:pPr>
      <w:r w:rsidRPr="00CE5F92">
        <w:rPr>
          <w:spacing w:val="-2"/>
          <w:lang w:val="ro-MD"/>
        </w:rPr>
        <w:t>Către</w:t>
      </w:r>
      <w:r w:rsidRPr="00CE5F92">
        <w:rPr>
          <w:lang w:val="ro-MD"/>
        </w:rPr>
        <w:t>, ..................................</w:t>
      </w:r>
      <w:r w:rsidR="00FB2FFC" w:rsidRPr="00CE5F92">
        <w:rPr>
          <w:lang w:val="ro-MD"/>
        </w:rPr>
        <w:t>.......................................................................................................</w:t>
      </w:r>
      <w:r w:rsidRPr="00CE5F92">
        <w:rPr>
          <w:lang w:val="ro-MD"/>
        </w:rPr>
        <w:t>........</w:t>
      </w:r>
    </w:p>
    <w:p w14:paraId="50B02BC0" w14:textId="77777777" w:rsidR="006A6FDA" w:rsidRPr="00CE5F92" w:rsidRDefault="0019071C" w:rsidP="006A6FDA">
      <w:pPr>
        <w:shd w:val="clear" w:color="auto" w:fill="FFFFFF"/>
        <w:spacing w:before="5"/>
        <w:rPr>
          <w:i/>
          <w:lang w:val="ro-MD"/>
        </w:rPr>
      </w:pPr>
      <w:r w:rsidRPr="00CE5F92">
        <w:rPr>
          <w:i/>
          <w:lang w:val="ro-MD"/>
        </w:rPr>
        <w:t xml:space="preserve">                                   </w:t>
      </w:r>
      <w:r w:rsidR="006A6FDA" w:rsidRPr="00CE5F92">
        <w:rPr>
          <w:i/>
          <w:lang w:val="ro-MD"/>
        </w:rPr>
        <w:t>(denumirea autorităţii contractante şi adresa completă)</w:t>
      </w:r>
    </w:p>
    <w:p w14:paraId="118B506D" w14:textId="77777777" w:rsidR="006A6FDA" w:rsidRPr="00CE5F92" w:rsidRDefault="006A6FDA" w:rsidP="006A6FDA">
      <w:pPr>
        <w:shd w:val="clear" w:color="auto" w:fill="FFFFFF"/>
        <w:tabs>
          <w:tab w:val="left" w:leader="dot" w:pos="7181"/>
        </w:tabs>
        <w:jc w:val="both"/>
        <w:rPr>
          <w:lang w:val="ro-MD"/>
        </w:rPr>
      </w:pPr>
      <w:r w:rsidRPr="00CE5F92">
        <w:rPr>
          <w:lang w:val="ro-MD"/>
        </w:rPr>
        <w:t>Cu privire la procedura pentru atribuirea contractului ................</w:t>
      </w:r>
      <w:r w:rsidRPr="00CE5F92">
        <w:rPr>
          <w:i/>
          <w:lang w:val="ro-MD"/>
        </w:rPr>
        <w:t>...... (denumirea contractului de achiziţie publică)</w:t>
      </w:r>
      <w:r w:rsidRPr="00CE5F92">
        <w:rPr>
          <w:lang w:val="ro-MD"/>
        </w:rPr>
        <w:t xml:space="preserve">, noi ............. </w:t>
      </w:r>
      <w:r w:rsidRPr="00CE5F92">
        <w:rPr>
          <w:i/>
          <w:lang w:val="ro-MD"/>
        </w:rPr>
        <w:t>(denumirea terţului susţinător tehnic şi profesional</w:t>
      </w:r>
      <w:r w:rsidRPr="00CE5F92">
        <w:rPr>
          <w:lang w:val="ro-MD"/>
        </w:rPr>
        <w:t>), având sediul înregistrat la .......... .............</w:t>
      </w:r>
      <w:r w:rsidRPr="00CE5F92">
        <w:rPr>
          <w:i/>
          <w:lang w:val="ro-MD"/>
        </w:rPr>
        <w:t>(adresa terţului susţinător tehnic şi profesional)</w:t>
      </w:r>
      <w:r w:rsidRPr="00CE5F92">
        <w:rPr>
          <w:lang w:val="ro-MD"/>
        </w:rPr>
        <w:t>, ne obligăm, în mod ferm, necondiţionat şi irevocabil, să punem la dispoziţia.............. (</w:t>
      </w:r>
      <w:r w:rsidRPr="00CE5F92">
        <w:rPr>
          <w:i/>
          <w:lang w:val="ro-MD"/>
        </w:rPr>
        <w:t>denumirea ofertantului)</w:t>
      </w:r>
      <w:r w:rsidRPr="00CE5F92">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CE5F92" w:rsidRDefault="006A6FDA" w:rsidP="006A6FDA">
      <w:pPr>
        <w:shd w:val="clear" w:color="auto" w:fill="FFFFFF"/>
        <w:tabs>
          <w:tab w:val="left" w:leader="dot" w:pos="7181"/>
        </w:tabs>
        <w:jc w:val="both"/>
        <w:rPr>
          <w:lang w:val="ro-MD"/>
        </w:rPr>
      </w:pPr>
      <w:r w:rsidRPr="00CE5F92">
        <w:rPr>
          <w:lang w:val="ro-MD"/>
        </w:rPr>
        <w:t>Acordarea susţinerii tehnice şi profesionale nu implică alte costuri pentru achizitor, cu excepţia celor care au fost incluse în propunerea financiară.</w:t>
      </w:r>
    </w:p>
    <w:p w14:paraId="147D9E6A" w14:textId="77777777" w:rsidR="006A6FDA" w:rsidRPr="00CE5F92" w:rsidRDefault="006A6FDA" w:rsidP="006A6FDA">
      <w:pPr>
        <w:shd w:val="clear" w:color="auto" w:fill="FFFFFF"/>
        <w:jc w:val="both"/>
        <w:rPr>
          <w:lang w:val="ro-MD"/>
        </w:rPr>
      </w:pPr>
      <w:r w:rsidRPr="00CE5F92">
        <w:rPr>
          <w:lang w:val="ro-MD"/>
        </w:rPr>
        <w:t>În acest sens, ne obligăm în mod ferm, necondiţionat şi irevocabil, să punem la dispoziţia .......... (</w:t>
      </w:r>
      <w:r w:rsidRPr="00CE5F92">
        <w:rPr>
          <w:i/>
          <w:lang w:val="ro-MD"/>
        </w:rPr>
        <w:t>denumirea</w:t>
      </w:r>
      <w:r w:rsidR="0019071C" w:rsidRPr="00CE5F92">
        <w:rPr>
          <w:i/>
          <w:lang w:val="ro-MD"/>
        </w:rPr>
        <w:t xml:space="preserve"> </w:t>
      </w:r>
      <w:r w:rsidRPr="00CE5F92">
        <w:rPr>
          <w:i/>
          <w:lang w:val="ro-MD"/>
        </w:rPr>
        <w:t xml:space="preserve">ofertantului/candidatului) </w:t>
      </w:r>
      <w:r w:rsidRPr="00CE5F92">
        <w:rPr>
          <w:lang w:val="ro-MD"/>
        </w:rPr>
        <w:t>resursele tehnice şi/sau profesionale de .................</w:t>
      </w:r>
      <w:r w:rsidR="00E26A0E" w:rsidRPr="00CE5F92">
        <w:rPr>
          <w:lang w:val="ro-MD"/>
        </w:rPr>
        <w:t>..........................</w:t>
      </w:r>
      <w:r w:rsidRPr="00CE5F92">
        <w:rPr>
          <w:lang w:val="ro-MD"/>
        </w:rPr>
        <w:t>..................................................................necesar</w:t>
      </w:r>
      <w:r w:rsidR="005B24DA" w:rsidRPr="00CE5F92">
        <w:rPr>
          <w:lang w:val="ro-MD"/>
        </w:rPr>
        <w:t>e</w:t>
      </w:r>
      <w:r w:rsidRPr="00CE5F92">
        <w:rPr>
          <w:lang w:val="ro-MD"/>
        </w:rPr>
        <w:t xml:space="preserve"> pentru îndeplinirea integrală, reglementară şi la termen a contractului de achiziţie publică.</w:t>
      </w:r>
    </w:p>
    <w:p w14:paraId="3232FCCF" w14:textId="77777777" w:rsidR="006A6FDA" w:rsidRPr="00CE5F92" w:rsidRDefault="006A6FDA" w:rsidP="006A6FDA">
      <w:pPr>
        <w:shd w:val="clear" w:color="auto" w:fill="FFFFFF"/>
        <w:jc w:val="both"/>
        <w:rPr>
          <w:lang w:val="ro-MD"/>
        </w:rPr>
      </w:pPr>
      <w:r w:rsidRPr="00CE5F92">
        <w:rPr>
          <w:lang w:val="ro-MD"/>
        </w:rPr>
        <w:t xml:space="preserve">Noi, ....................... </w:t>
      </w:r>
      <w:r w:rsidRPr="00CE5F92">
        <w:rPr>
          <w:i/>
          <w:lang w:val="ro-MD"/>
        </w:rPr>
        <w:t>(denumirea terţului susţinător tehnic şiprofesional),</w:t>
      </w:r>
      <w:r w:rsidRPr="00CE5F92">
        <w:rPr>
          <w:lang w:val="ro-MD"/>
        </w:rPr>
        <w:t xml:space="preserve"> declarăm că înţelegem să răspundem, în mod necondiţionat, faţă de autoritatea contractantă pentru neexecutarea oricărei obligaţii asumate de ....................... </w:t>
      </w:r>
      <w:r w:rsidRPr="00CE5F92">
        <w:rPr>
          <w:i/>
          <w:lang w:val="ro-MD"/>
        </w:rPr>
        <w:t>(denumire</w:t>
      </w:r>
      <w:r w:rsidR="005B24DA" w:rsidRPr="00CE5F92">
        <w:rPr>
          <w:i/>
          <w:lang w:val="ro-MD"/>
        </w:rPr>
        <w:t>a</w:t>
      </w:r>
      <w:r w:rsidRPr="00CE5F92">
        <w:rPr>
          <w:i/>
          <w:lang w:val="ro-MD"/>
        </w:rPr>
        <w:t xml:space="preserve"> ofertant</w:t>
      </w:r>
      <w:r w:rsidR="005B24DA" w:rsidRPr="00CE5F92">
        <w:rPr>
          <w:i/>
          <w:lang w:val="ro-MD"/>
        </w:rPr>
        <w:t>ului</w:t>
      </w:r>
      <w:r w:rsidRPr="00CE5F92">
        <w:rPr>
          <w:i/>
          <w:lang w:val="ro-MD"/>
        </w:rPr>
        <w:t>/candidatului)</w:t>
      </w:r>
      <w:r w:rsidRPr="00CE5F92">
        <w:rPr>
          <w:lang w:val="ro-MD"/>
        </w:rPr>
        <w:t xml:space="preserve">, în baza contractului de achiziţie publică, şi pentru care ................ </w:t>
      </w:r>
      <w:r w:rsidRPr="00CE5F92">
        <w:rPr>
          <w:i/>
          <w:lang w:val="ro-MD"/>
        </w:rPr>
        <w:t>(denumire operatorul/candidatului)</w:t>
      </w:r>
      <w:r w:rsidRPr="00CE5F92">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CE5F92" w:rsidRDefault="006A6FDA" w:rsidP="006A6FDA">
      <w:pPr>
        <w:shd w:val="clear" w:color="auto" w:fill="FFFFFF"/>
        <w:jc w:val="both"/>
        <w:rPr>
          <w:lang w:val="ro-MD"/>
        </w:rPr>
      </w:pPr>
      <w:r w:rsidRPr="00CE5F92">
        <w:rPr>
          <w:lang w:val="ro-MD"/>
        </w:rPr>
        <w:t xml:space="preserve">Noi, .................. </w:t>
      </w:r>
      <w:r w:rsidRPr="00CE5F92">
        <w:rPr>
          <w:i/>
          <w:lang w:val="ro-MD"/>
        </w:rPr>
        <w:t>(denumirea terţului susţinător tehnic şi profesional),</w:t>
      </w:r>
      <w:r w:rsidRPr="00CE5F92">
        <w:rPr>
          <w:lang w:val="ro-MD"/>
        </w:rPr>
        <w:t xml:space="preserve"> declarăm c</w:t>
      </w:r>
      <w:r w:rsidR="005B24DA" w:rsidRPr="00CE5F92">
        <w:rPr>
          <w:lang w:val="ro-MD"/>
        </w:rPr>
        <w:t>ă</w:t>
      </w:r>
      <w:r w:rsidRPr="00CE5F92">
        <w:rPr>
          <w:lang w:val="ro-MD"/>
        </w:rPr>
        <w:t xml:space="preserve"> înţelegem să renunţăm definitiv şi irevocabil la dreptul de a invoca orice excepţie de neexecutare, atât faţă de autoritatea contractantă, cât şi faţă de ................. (</w:t>
      </w:r>
      <w:r w:rsidRPr="00CE5F92">
        <w:rPr>
          <w:i/>
          <w:lang w:val="ro-MD"/>
        </w:rPr>
        <w:t>denumire ofertant),</w:t>
      </w:r>
      <w:r w:rsidRPr="00CE5F92">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CE5F92" w:rsidRDefault="006A6FDA" w:rsidP="006A6FDA">
      <w:pPr>
        <w:shd w:val="clear" w:color="auto" w:fill="FFFFFF"/>
        <w:jc w:val="both"/>
        <w:rPr>
          <w:spacing w:val="-1"/>
          <w:lang w:val="ro-MD"/>
        </w:rPr>
      </w:pPr>
      <w:r w:rsidRPr="00CE5F92">
        <w:rPr>
          <w:spacing w:val="-1"/>
          <w:lang w:val="ro-MD"/>
        </w:rPr>
        <w:t>Noi,..................................</w:t>
      </w:r>
      <w:r w:rsidR="0019071C" w:rsidRPr="00CE5F92">
        <w:rPr>
          <w:i/>
          <w:lang w:val="ro-MD"/>
        </w:rPr>
        <w:t xml:space="preserve"> (denumirea </w:t>
      </w:r>
      <w:r w:rsidRPr="00CE5F92">
        <w:rPr>
          <w:i/>
          <w:lang w:val="ro-MD"/>
        </w:rPr>
        <w:t>terţului susţinător tehnic şi profesional),</w:t>
      </w:r>
      <w:r w:rsidRPr="00CE5F92">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CE5F92" w:rsidRDefault="006A6FDA" w:rsidP="006A6FDA">
      <w:pPr>
        <w:shd w:val="clear" w:color="auto" w:fill="FFFFFF"/>
        <w:jc w:val="both"/>
        <w:rPr>
          <w:spacing w:val="-1"/>
          <w:lang w:val="ro-MD"/>
        </w:rPr>
      </w:pPr>
      <w:r w:rsidRPr="00CE5F92">
        <w:rPr>
          <w:spacing w:val="-1"/>
          <w:lang w:val="ro-MD"/>
        </w:rPr>
        <w:t xml:space="preserve">Prezentul reprezintă angajamentul nostru ferm încheiat în conformitate cu prevederile </w:t>
      </w:r>
      <w:r w:rsidR="00653E70" w:rsidRPr="00CE5F92">
        <w:rPr>
          <w:spacing w:val="-1"/>
          <w:lang w:val="ro-MD"/>
        </w:rPr>
        <w:t>art.2</w:t>
      </w:r>
      <w:r w:rsidR="00B43C8E" w:rsidRPr="00CE5F92">
        <w:rPr>
          <w:spacing w:val="-1"/>
          <w:lang w:val="ro-MD"/>
        </w:rPr>
        <w:t>2</w:t>
      </w:r>
      <w:r w:rsidR="00653E70" w:rsidRPr="00CE5F92">
        <w:rPr>
          <w:spacing w:val="-1"/>
          <w:lang w:val="ro-MD"/>
        </w:rPr>
        <w:t xml:space="preserve"> alin.(6) al Legii</w:t>
      </w:r>
      <w:r w:rsidR="001F420F" w:rsidRPr="00CE5F92">
        <w:rPr>
          <w:spacing w:val="-1"/>
          <w:lang w:val="ro-MD"/>
        </w:rPr>
        <w:t xml:space="preserve"> nr.</w:t>
      </w:r>
      <w:r w:rsidR="00653E70" w:rsidRPr="00CE5F92">
        <w:rPr>
          <w:spacing w:val="-1"/>
          <w:lang w:val="ro-MD"/>
        </w:rPr>
        <w:t>131/2015 privind achizițiile publice</w:t>
      </w:r>
      <w:r w:rsidRPr="00CE5F92">
        <w:rPr>
          <w:spacing w:val="-1"/>
          <w:lang w:val="ro-MD"/>
        </w:rPr>
        <w:t>, care dă dreptul autorităţii contractante de a solicita, în mod legitim, îndeplinirea de către noi a anumitor obligaţii care decurg din susţinerea tehnică şi prof</w:t>
      </w:r>
      <w:r w:rsidR="00E26A0E" w:rsidRPr="00CE5F92">
        <w:rPr>
          <w:spacing w:val="-1"/>
          <w:lang w:val="ro-MD"/>
        </w:rPr>
        <w:t>esională acordat</w:t>
      </w:r>
      <w:r w:rsidR="005B24DA" w:rsidRPr="00CE5F92">
        <w:rPr>
          <w:spacing w:val="-1"/>
          <w:lang w:val="ro-MD"/>
        </w:rPr>
        <w:t>ă</w:t>
      </w:r>
      <w:r w:rsidR="00E26A0E" w:rsidRPr="00CE5F92">
        <w:rPr>
          <w:spacing w:val="-1"/>
          <w:lang w:val="ro-MD"/>
        </w:rPr>
        <w:t>…………………</w:t>
      </w:r>
      <w:r w:rsidRPr="00CE5F92">
        <w:rPr>
          <w:spacing w:val="-1"/>
          <w:lang w:val="ro-MD"/>
        </w:rPr>
        <w:t>................................................</w:t>
      </w:r>
      <w:r w:rsidRPr="00CE5F92">
        <w:rPr>
          <w:lang w:val="ro-MD"/>
        </w:rPr>
        <w:t xml:space="preserve"> (</w:t>
      </w:r>
      <w:r w:rsidRPr="00CE5F92">
        <w:rPr>
          <w:i/>
          <w:lang w:val="ro-MD"/>
        </w:rPr>
        <w:t>denumirea</w:t>
      </w:r>
      <w:r w:rsidR="0019071C" w:rsidRPr="00CE5F92">
        <w:rPr>
          <w:i/>
          <w:lang w:val="ro-MD"/>
        </w:rPr>
        <w:t xml:space="preserve"> </w:t>
      </w:r>
      <w:r w:rsidRPr="00CE5F92">
        <w:rPr>
          <w:i/>
          <w:lang w:val="ro-MD"/>
        </w:rPr>
        <w:t>ofertantului/candidatului).</w:t>
      </w:r>
    </w:p>
    <w:p w14:paraId="05BFAC7F" w14:textId="77777777" w:rsidR="006A6FDA" w:rsidRPr="00CE5F92" w:rsidRDefault="006A6FDA" w:rsidP="006A6FDA">
      <w:pPr>
        <w:shd w:val="clear" w:color="auto" w:fill="FFFFFF"/>
        <w:rPr>
          <w:spacing w:val="-1"/>
          <w:lang w:val="ro-MD"/>
        </w:rPr>
      </w:pPr>
    </w:p>
    <w:p w14:paraId="035AA58F" w14:textId="77777777" w:rsidR="006A6FDA" w:rsidRPr="00CE5F92" w:rsidRDefault="006A6FDA" w:rsidP="006A6FDA">
      <w:pPr>
        <w:shd w:val="clear" w:color="auto" w:fill="FFFFFF"/>
        <w:rPr>
          <w:spacing w:val="-1"/>
          <w:lang w:val="ro-MD"/>
        </w:rPr>
      </w:pPr>
      <w:r w:rsidRPr="00CE5F92">
        <w:rPr>
          <w:spacing w:val="-1"/>
          <w:lang w:val="ro-MD"/>
        </w:rPr>
        <w:t>Data completării,</w:t>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t>Terţ susţinător,</w:t>
      </w:r>
    </w:p>
    <w:p w14:paraId="478E0B3B" w14:textId="77777777" w:rsidR="006A6FDA" w:rsidRPr="00CE5F92" w:rsidRDefault="006A6FDA" w:rsidP="006A6FDA">
      <w:pPr>
        <w:shd w:val="clear" w:color="auto" w:fill="FFFFFF"/>
        <w:rPr>
          <w:spacing w:val="-1"/>
          <w:lang w:val="ro-MD"/>
        </w:rPr>
      </w:pPr>
      <w:r w:rsidRPr="00CE5F92">
        <w:rPr>
          <w:spacing w:val="-1"/>
          <w:lang w:val="ro-MD"/>
        </w:rPr>
        <w:t>...........................</w:t>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t>.....................</w:t>
      </w:r>
    </w:p>
    <w:p w14:paraId="2F51BDB0" w14:textId="77777777" w:rsidR="006A6FDA" w:rsidRPr="00CE5F92" w:rsidRDefault="006A6FDA" w:rsidP="009E719D">
      <w:pPr>
        <w:shd w:val="clear" w:color="auto" w:fill="FFFFFF"/>
        <w:jc w:val="right"/>
        <w:rPr>
          <w:i/>
          <w:spacing w:val="-1"/>
          <w:lang w:val="ro-MD"/>
        </w:rPr>
      </w:pPr>
      <w:r w:rsidRPr="00CE5F92">
        <w:rPr>
          <w:i/>
          <w:spacing w:val="-1"/>
          <w:lang w:val="ro-MD"/>
        </w:rPr>
        <w:t>(semnătură autorizată)</w:t>
      </w:r>
    </w:p>
    <w:p w14:paraId="48C47E95" w14:textId="2708CCAC"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6</w:t>
      </w:r>
    </w:p>
    <w:p w14:paraId="3538FE16"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7E27F8E5" w14:textId="32F0539D" w:rsidR="00BA7FF4" w:rsidRPr="00CE5F92" w:rsidRDefault="00BA7FF4" w:rsidP="00BA7FF4">
      <w:pPr>
        <w:jc w:val="right"/>
        <w:rPr>
          <w:noProof w:val="0"/>
          <w:lang w:val="ro-MD"/>
        </w:rPr>
      </w:pPr>
    </w:p>
    <w:p w14:paraId="5E845636" w14:textId="77777777" w:rsidR="00B27D8B" w:rsidRPr="00CE5F92" w:rsidRDefault="00B27D8B" w:rsidP="000D4488">
      <w:pPr>
        <w:tabs>
          <w:tab w:val="left" w:pos="567"/>
        </w:tabs>
        <w:jc w:val="center"/>
        <w:rPr>
          <w:b/>
          <w:color w:val="000000"/>
          <w:w w:val="90"/>
          <w:lang w:val="ro-MD"/>
        </w:rPr>
      </w:pPr>
    </w:p>
    <w:p w14:paraId="15EC3A8C" w14:textId="77777777" w:rsidR="00B27D8B" w:rsidRPr="00CE5F92" w:rsidRDefault="00B27D8B" w:rsidP="000D4488">
      <w:pPr>
        <w:tabs>
          <w:tab w:val="left" w:pos="567"/>
        </w:tabs>
        <w:jc w:val="center"/>
        <w:rPr>
          <w:b/>
          <w:color w:val="000000"/>
          <w:w w:val="90"/>
          <w:lang w:val="ro-MD"/>
        </w:rPr>
      </w:pPr>
    </w:p>
    <w:p w14:paraId="228EDA0A" w14:textId="77777777" w:rsidR="005C6BF4" w:rsidRPr="00CE5F92" w:rsidRDefault="005C6BF4" w:rsidP="005C6BF4">
      <w:pPr>
        <w:keepNext/>
        <w:spacing w:before="240" w:after="60"/>
        <w:jc w:val="center"/>
        <w:outlineLvl w:val="0"/>
        <w:rPr>
          <w:b/>
          <w:bCs/>
          <w:kern w:val="32"/>
          <w:lang w:val="ro-MD"/>
        </w:rPr>
      </w:pPr>
      <w:r w:rsidRPr="00CE5F92">
        <w:rPr>
          <w:b/>
          <w:bCs/>
          <w:kern w:val="32"/>
          <w:lang w:val="ro-MD"/>
        </w:rPr>
        <w:t xml:space="preserve">DECLARAŢIE TERŢ SUSŢINĂTOR TEHNIC </w:t>
      </w:r>
    </w:p>
    <w:p w14:paraId="5D4F688E" w14:textId="77777777" w:rsidR="005C6BF4" w:rsidRPr="00CE5F92" w:rsidRDefault="005C6BF4" w:rsidP="005C6BF4">
      <w:pPr>
        <w:shd w:val="clear" w:color="auto" w:fill="FFFFFF"/>
        <w:spacing w:after="200"/>
        <w:rPr>
          <w:rFonts w:eastAsia="Calibri"/>
          <w:b/>
          <w:i/>
          <w:lang w:val="ro-MD"/>
        </w:rPr>
      </w:pPr>
    </w:p>
    <w:p w14:paraId="4A6AEEE5" w14:textId="77777777" w:rsidR="005C6BF4" w:rsidRPr="00CE5F92" w:rsidRDefault="005C6BF4" w:rsidP="005C6BF4">
      <w:pPr>
        <w:shd w:val="clear" w:color="auto" w:fill="FFFFFF"/>
        <w:rPr>
          <w:rFonts w:eastAsia="Calibri"/>
          <w:b/>
          <w:spacing w:val="-2"/>
          <w:lang w:val="ro-MD"/>
        </w:rPr>
      </w:pPr>
      <w:r w:rsidRPr="00CE5F92">
        <w:rPr>
          <w:rFonts w:eastAsia="Calibri"/>
          <w:b/>
          <w:spacing w:val="-2"/>
          <w:lang w:val="ro-MD"/>
        </w:rPr>
        <w:t xml:space="preserve">Terţ susţinător tehnic </w:t>
      </w:r>
    </w:p>
    <w:p w14:paraId="035BA2D5" w14:textId="77777777" w:rsidR="005C6BF4" w:rsidRPr="00CE5F92" w:rsidRDefault="005C6BF4" w:rsidP="005C6BF4">
      <w:pPr>
        <w:shd w:val="clear" w:color="auto" w:fill="FFFFFF"/>
        <w:rPr>
          <w:rFonts w:eastAsia="Calibri"/>
          <w:b/>
          <w:lang w:val="ro-MD"/>
        </w:rPr>
      </w:pPr>
      <w:r w:rsidRPr="00CE5F92">
        <w:rPr>
          <w:rFonts w:eastAsia="Calibri"/>
          <w:b/>
          <w:spacing w:val="-2"/>
          <w:lang w:val="ro-MD"/>
        </w:rPr>
        <w:t>..........................</w:t>
      </w:r>
    </w:p>
    <w:p w14:paraId="6D827E79" w14:textId="77777777" w:rsidR="005C6BF4" w:rsidRPr="00CE5F92" w:rsidRDefault="005C6BF4" w:rsidP="005C6BF4">
      <w:pPr>
        <w:shd w:val="clear" w:color="auto" w:fill="FFFFFF"/>
        <w:rPr>
          <w:rFonts w:eastAsia="Calibri"/>
          <w:lang w:val="ro-MD"/>
        </w:rPr>
      </w:pPr>
      <w:r w:rsidRPr="00CE5F92">
        <w:rPr>
          <w:rFonts w:eastAsia="Calibri"/>
          <w:lang w:val="ro-MD"/>
        </w:rPr>
        <w:t>(denumirea)</w:t>
      </w:r>
    </w:p>
    <w:p w14:paraId="423AD188" w14:textId="77777777" w:rsidR="005C6BF4" w:rsidRPr="00CE5F92" w:rsidRDefault="005C6BF4" w:rsidP="005C6BF4">
      <w:pPr>
        <w:shd w:val="clear" w:color="auto" w:fill="FFFFFF"/>
        <w:rPr>
          <w:rFonts w:eastAsia="Calibri"/>
          <w:lang w:val="ro-MD"/>
        </w:rPr>
      </w:pPr>
    </w:p>
    <w:p w14:paraId="658525B2" w14:textId="77777777" w:rsidR="005C6BF4" w:rsidRPr="00CE5F92" w:rsidRDefault="005C6BF4" w:rsidP="005C6BF4">
      <w:pPr>
        <w:spacing w:after="200"/>
        <w:jc w:val="center"/>
        <w:rPr>
          <w:rFonts w:eastAsia="Calibri"/>
          <w:b/>
          <w:lang w:val="ro-MD"/>
        </w:rPr>
      </w:pPr>
      <w:r w:rsidRPr="00CE5F92">
        <w:rPr>
          <w:rFonts w:eastAsia="Calibri"/>
          <w:b/>
          <w:lang w:val="ro-MD"/>
        </w:rPr>
        <w:t>Declaraţie</w:t>
      </w:r>
    </w:p>
    <w:p w14:paraId="40040EF5" w14:textId="77777777" w:rsidR="005C6BF4" w:rsidRPr="00CE5F92" w:rsidRDefault="005C6BF4" w:rsidP="005C6BF4">
      <w:pPr>
        <w:shd w:val="clear" w:color="auto" w:fill="FFFFFF"/>
        <w:tabs>
          <w:tab w:val="left" w:leader="dot" w:pos="6648"/>
        </w:tabs>
        <w:spacing w:after="200"/>
        <w:jc w:val="both"/>
        <w:rPr>
          <w:rFonts w:eastAsia="Calibri"/>
          <w:lang w:val="ro-MD"/>
        </w:rPr>
      </w:pPr>
      <w:r w:rsidRPr="00CE5F92">
        <w:rPr>
          <w:rFonts w:eastAsia="Calibri"/>
          <w:lang w:val="ro-MD"/>
        </w:rPr>
        <w:t>Subsemnatul, reprezentant împuternicit al .......................... (</w:t>
      </w:r>
      <w:r w:rsidRPr="00CE5F92">
        <w:rPr>
          <w:rFonts w:eastAsia="Calibri"/>
          <w:i/>
          <w:lang w:val="ro-MD"/>
        </w:rPr>
        <w:t>denumirea terţului susţinător tehnic şi profesional),</w:t>
      </w:r>
      <w:r w:rsidRPr="00CE5F92">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CE5F92" w:rsidRDefault="005C6BF4" w:rsidP="005C6BF4">
      <w:pPr>
        <w:shd w:val="clear" w:color="auto" w:fill="FFFFFF"/>
        <w:tabs>
          <w:tab w:val="left" w:leader="dot" w:pos="6648"/>
        </w:tabs>
        <w:spacing w:after="200"/>
        <w:jc w:val="both"/>
        <w:rPr>
          <w:rFonts w:eastAsia="Calibri"/>
          <w:lang w:val="ro-MD"/>
        </w:rPr>
      </w:pPr>
      <w:r w:rsidRPr="00CE5F92">
        <w:rPr>
          <w:rFonts w:eastAsia="Calibri"/>
          <w:lang w:val="ro-MD"/>
        </w:rPr>
        <w:t>Declar</w:t>
      </w:r>
      <w:r w:rsidR="001278C6" w:rsidRPr="00CE5F92">
        <w:rPr>
          <w:rFonts w:eastAsia="Calibri"/>
          <w:lang w:val="ro-MD"/>
        </w:rPr>
        <w:t>,</w:t>
      </w:r>
      <w:r w:rsidRPr="00CE5F92">
        <w:rPr>
          <w:rFonts w:eastAsia="Calibri"/>
          <w:lang w:val="ro-MD"/>
        </w:rPr>
        <w:t xml:space="preserve"> de asemenea</w:t>
      </w:r>
      <w:r w:rsidR="001278C6" w:rsidRPr="00CE5F92">
        <w:rPr>
          <w:rFonts w:eastAsia="Calibri"/>
          <w:lang w:val="ro-MD"/>
        </w:rPr>
        <w:t>,</w:t>
      </w:r>
      <w:r w:rsidRPr="00CE5F92">
        <w:rPr>
          <w:rFonts w:eastAsia="Calibri"/>
          <w:lang w:val="ro-MD"/>
        </w:rPr>
        <w:t xml:space="preserve"> că vom disponibiliza aceste resurse necondiţionat, în funcţie de necesităţile care vor apărea pe parcursul îndeplinirii contractului de achiziţie publică având ca obiect..........................................................( </w:t>
      </w:r>
      <w:r w:rsidRPr="00CE5F92">
        <w:rPr>
          <w:rFonts w:eastAsia="Calibri"/>
          <w:i/>
          <w:lang w:val="ro-MD"/>
        </w:rPr>
        <w:t>obiectul contractului).</w:t>
      </w:r>
    </w:p>
    <w:p w14:paraId="090295F1" w14:textId="77777777" w:rsidR="005C6BF4" w:rsidRPr="00CE5F92" w:rsidRDefault="005C6BF4" w:rsidP="005C6BF4">
      <w:pPr>
        <w:shd w:val="clear" w:color="auto" w:fill="FFFFFF"/>
        <w:spacing w:after="200"/>
        <w:rPr>
          <w:rFonts w:eastAsia="Calibri"/>
          <w:lang w:val="ro-MD"/>
        </w:rPr>
      </w:pPr>
    </w:p>
    <w:p w14:paraId="433EE8BC" w14:textId="77777777" w:rsidR="005C6BF4" w:rsidRPr="00CE5F92" w:rsidRDefault="005C6BF4" w:rsidP="005C6BF4">
      <w:pPr>
        <w:shd w:val="clear" w:color="auto" w:fill="FFFFFF"/>
        <w:spacing w:after="200"/>
        <w:ind w:left="34"/>
        <w:jc w:val="center"/>
        <w:rPr>
          <w:rFonts w:eastAsia="Calibri"/>
          <w:b/>
          <w:lang w:val="ro-MD"/>
        </w:rPr>
      </w:pPr>
      <w:r w:rsidRPr="00CE5F92">
        <w:rPr>
          <w:rFonts w:eastAsia="Calibri"/>
          <w:b/>
          <w:spacing w:val="-3"/>
          <w:lang w:val="ro-MD"/>
        </w:rPr>
        <w:t>LISTA</w:t>
      </w:r>
    </w:p>
    <w:p w14:paraId="5F735840" w14:textId="77777777" w:rsidR="005C6BF4" w:rsidRPr="00CE5F92" w:rsidRDefault="005C6BF4" w:rsidP="005C6BF4">
      <w:pPr>
        <w:shd w:val="clear" w:color="auto" w:fill="FFFFFF"/>
        <w:spacing w:after="200"/>
        <w:ind w:left="29"/>
        <w:jc w:val="center"/>
        <w:rPr>
          <w:rFonts w:eastAsia="Calibri"/>
          <w:lang w:val="ro-MD"/>
        </w:rPr>
      </w:pPr>
      <w:r w:rsidRPr="00CE5F92">
        <w:rPr>
          <w:rFonts w:eastAsia="Calibri"/>
          <w:lang w:val="ro-MD"/>
        </w:rPr>
        <w:t xml:space="preserve">privind logistica, utilajele, instalaţiile şi echipamentele tehnice aflate în dotare </w:t>
      </w:r>
      <w:r w:rsidR="005B24DA" w:rsidRPr="00CE5F92">
        <w:rPr>
          <w:rFonts w:eastAsia="Calibri"/>
          <w:lang w:val="ro-MD"/>
        </w:rPr>
        <w:t>ș</w:t>
      </w:r>
      <w:r w:rsidRPr="00CE5F92">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CE5F92" w14:paraId="11B26E85" w14:textId="77777777" w:rsidTr="008A2F19">
        <w:tc>
          <w:tcPr>
            <w:tcW w:w="609" w:type="dxa"/>
            <w:shd w:val="clear" w:color="auto" w:fill="auto"/>
          </w:tcPr>
          <w:p w14:paraId="670D74ED" w14:textId="77777777" w:rsidR="005C6BF4" w:rsidRPr="00CE5F92" w:rsidRDefault="005C6BF4" w:rsidP="008A2F19">
            <w:pPr>
              <w:jc w:val="center"/>
              <w:rPr>
                <w:rFonts w:eastAsia="Calibri"/>
                <w:lang w:val="ro-MD" w:eastAsia="ro-RO"/>
              </w:rPr>
            </w:pPr>
            <w:r w:rsidRPr="00CE5F92">
              <w:rPr>
                <w:rFonts w:eastAsia="Calibri"/>
                <w:lang w:val="ro-MD" w:eastAsia="ro-RO"/>
              </w:rPr>
              <w:t xml:space="preserve">Nr. </w:t>
            </w:r>
          </w:p>
          <w:p w14:paraId="0A4B9499" w14:textId="77777777" w:rsidR="005C6BF4" w:rsidRPr="00CE5F92" w:rsidRDefault="005C6BF4" w:rsidP="008A2F19">
            <w:pPr>
              <w:jc w:val="center"/>
              <w:rPr>
                <w:rFonts w:eastAsia="Calibri"/>
                <w:lang w:val="ro-MD" w:eastAsia="ro-RO"/>
              </w:rPr>
            </w:pPr>
            <w:r w:rsidRPr="00CE5F92">
              <w:rPr>
                <w:rFonts w:eastAsia="Calibri"/>
                <w:lang w:val="ro-MD" w:eastAsia="ro-RO"/>
              </w:rPr>
              <w:t>crt</w:t>
            </w:r>
          </w:p>
        </w:tc>
        <w:tc>
          <w:tcPr>
            <w:tcW w:w="3477" w:type="dxa"/>
            <w:shd w:val="clear" w:color="auto" w:fill="auto"/>
          </w:tcPr>
          <w:p w14:paraId="109065A9" w14:textId="77777777" w:rsidR="005C6BF4" w:rsidRPr="00CE5F92" w:rsidRDefault="005C6BF4" w:rsidP="008A2F19">
            <w:pPr>
              <w:jc w:val="center"/>
              <w:rPr>
                <w:rFonts w:eastAsia="Calibri"/>
                <w:lang w:val="ro-MD" w:eastAsia="ro-RO"/>
              </w:rPr>
            </w:pPr>
            <w:r w:rsidRPr="00CE5F92">
              <w:rPr>
                <w:rFonts w:eastAsia="Calibri"/>
                <w:lang w:val="ro-MD" w:eastAsia="ro-RO"/>
              </w:rPr>
              <w:t xml:space="preserve">Denumire </w:t>
            </w:r>
            <w:r w:rsidRPr="00CE5F92">
              <w:rPr>
                <w:rFonts w:eastAsia="Calibri"/>
                <w:spacing w:val="-1"/>
                <w:lang w:val="ro-MD" w:eastAsia="ro-RO"/>
              </w:rPr>
              <w:t>utilaj/echipament/instalaţie</w:t>
            </w:r>
          </w:p>
        </w:tc>
        <w:tc>
          <w:tcPr>
            <w:tcW w:w="1293" w:type="dxa"/>
            <w:shd w:val="clear" w:color="auto" w:fill="auto"/>
          </w:tcPr>
          <w:p w14:paraId="0E98C117" w14:textId="77777777" w:rsidR="005C6BF4" w:rsidRPr="00CE5F92" w:rsidRDefault="005C6BF4" w:rsidP="008A2F19">
            <w:pPr>
              <w:jc w:val="center"/>
              <w:rPr>
                <w:rFonts w:eastAsia="Calibri"/>
                <w:lang w:val="ro-MD" w:eastAsia="ro-RO"/>
              </w:rPr>
            </w:pPr>
            <w:r w:rsidRPr="00CE5F92">
              <w:rPr>
                <w:rFonts w:eastAsia="Calibri"/>
                <w:lang w:val="ro-MD" w:eastAsia="ro-RO"/>
              </w:rPr>
              <w:t>Cantitate U.M.</w:t>
            </w:r>
          </w:p>
        </w:tc>
        <w:tc>
          <w:tcPr>
            <w:tcW w:w="2931" w:type="dxa"/>
            <w:gridSpan w:val="2"/>
            <w:shd w:val="clear" w:color="auto" w:fill="auto"/>
          </w:tcPr>
          <w:p w14:paraId="153447C8" w14:textId="77777777" w:rsidR="005C6BF4" w:rsidRPr="00CE5F92" w:rsidRDefault="005C6BF4" w:rsidP="008A2F19">
            <w:pPr>
              <w:jc w:val="center"/>
              <w:rPr>
                <w:rFonts w:eastAsia="Calibri"/>
                <w:lang w:val="ro-MD" w:eastAsia="ro-RO"/>
              </w:rPr>
            </w:pPr>
            <w:r w:rsidRPr="00CE5F92">
              <w:rPr>
                <w:rFonts w:eastAsia="Calibri"/>
                <w:lang w:val="ro-MD" w:eastAsia="ro-RO"/>
              </w:rPr>
              <w:t>Forma de deţinere</w:t>
            </w:r>
          </w:p>
        </w:tc>
      </w:tr>
      <w:tr w:rsidR="005C6BF4" w:rsidRPr="00CE5F92" w14:paraId="07AA62B3" w14:textId="77777777" w:rsidTr="008A2F19">
        <w:tc>
          <w:tcPr>
            <w:tcW w:w="609" w:type="dxa"/>
            <w:shd w:val="clear" w:color="auto" w:fill="auto"/>
          </w:tcPr>
          <w:p w14:paraId="054693E6" w14:textId="77777777" w:rsidR="005C6BF4" w:rsidRPr="00CE5F92" w:rsidRDefault="005C6BF4" w:rsidP="008A2F19">
            <w:pPr>
              <w:jc w:val="center"/>
              <w:rPr>
                <w:rFonts w:eastAsia="Calibri"/>
                <w:lang w:val="ro-MD" w:eastAsia="ro-RO"/>
              </w:rPr>
            </w:pPr>
          </w:p>
        </w:tc>
        <w:tc>
          <w:tcPr>
            <w:tcW w:w="3477" w:type="dxa"/>
            <w:shd w:val="clear" w:color="auto" w:fill="auto"/>
          </w:tcPr>
          <w:p w14:paraId="7FA49F24" w14:textId="77777777" w:rsidR="005C6BF4" w:rsidRPr="00CE5F92" w:rsidRDefault="005C6BF4" w:rsidP="008A2F19">
            <w:pPr>
              <w:jc w:val="center"/>
              <w:rPr>
                <w:rFonts w:eastAsia="Calibri"/>
                <w:lang w:val="ro-MD" w:eastAsia="ro-RO"/>
              </w:rPr>
            </w:pPr>
          </w:p>
        </w:tc>
        <w:tc>
          <w:tcPr>
            <w:tcW w:w="1293" w:type="dxa"/>
            <w:shd w:val="clear" w:color="auto" w:fill="auto"/>
          </w:tcPr>
          <w:p w14:paraId="697A17F2" w14:textId="77777777" w:rsidR="005C6BF4" w:rsidRPr="00CE5F92" w:rsidRDefault="005C6BF4" w:rsidP="008A2F19">
            <w:pPr>
              <w:jc w:val="center"/>
              <w:rPr>
                <w:rFonts w:eastAsia="Calibri"/>
                <w:lang w:val="ro-MD" w:eastAsia="ro-RO"/>
              </w:rPr>
            </w:pPr>
          </w:p>
        </w:tc>
        <w:tc>
          <w:tcPr>
            <w:tcW w:w="1608" w:type="dxa"/>
            <w:shd w:val="clear" w:color="auto" w:fill="auto"/>
          </w:tcPr>
          <w:p w14:paraId="0BF58019" w14:textId="77777777" w:rsidR="005C6BF4" w:rsidRPr="00CE5F92" w:rsidRDefault="005C6BF4" w:rsidP="008A2F19">
            <w:pPr>
              <w:jc w:val="center"/>
              <w:rPr>
                <w:rFonts w:eastAsia="Calibri"/>
                <w:lang w:val="ro-MD" w:eastAsia="ro-RO"/>
              </w:rPr>
            </w:pPr>
            <w:r w:rsidRPr="00CE5F92">
              <w:rPr>
                <w:rFonts w:eastAsia="Calibri"/>
                <w:lang w:val="ro-MD" w:eastAsia="ro-RO"/>
              </w:rPr>
              <w:t xml:space="preserve">Proprietate </w:t>
            </w:r>
          </w:p>
        </w:tc>
        <w:tc>
          <w:tcPr>
            <w:tcW w:w="1323" w:type="dxa"/>
            <w:shd w:val="clear" w:color="auto" w:fill="auto"/>
          </w:tcPr>
          <w:p w14:paraId="6440091C" w14:textId="77777777" w:rsidR="005C6BF4" w:rsidRPr="00CE5F92" w:rsidRDefault="005C6BF4" w:rsidP="008A2F19">
            <w:pPr>
              <w:jc w:val="center"/>
              <w:rPr>
                <w:rFonts w:eastAsia="Calibri"/>
                <w:lang w:val="ro-MD" w:eastAsia="ro-RO"/>
              </w:rPr>
            </w:pPr>
            <w:r w:rsidRPr="00CE5F92">
              <w:rPr>
                <w:rFonts w:eastAsia="Calibri"/>
                <w:lang w:val="ro-MD" w:eastAsia="ro-RO"/>
              </w:rPr>
              <w:t>În chirie</w:t>
            </w:r>
          </w:p>
        </w:tc>
      </w:tr>
      <w:tr w:rsidR="005C6BF4" w:rsidRPr="00CE5F92" w14:paraId="3EFA65F0" w14:textId="77777777" w:rsidTr="008A2F19">
        <w:tc>
          <w:tcPr>
            <w:tcW w:w="609" w:type="dxa"/>
            <w:shd w:val="clear" w:color="auto" w:fill="auto"/>
          </w:tcPr>
          <w:p w14:paraId="2E99133E" w14:textId="77777777" w:rsidR="005C6BF4" w:rsidRPr="00CE5F92" w:rsidRDefault="005C6BF4" w:rsidP="008A2F19">
            <w:pPr>
              <w:jc w:val="center"/>
              <w:rPr>
                <w:rFonts w:eastAsia="Calibri"/>
                <w:lang w:val="ro-MD" w:eastAsia="ro-RO"/>
              </w:rPr>
            </w:pPr>
          </w:p>
        </w:tc>
        <w:tc>
          <w:tcPr>
            <w:tcW w:w="3477" w:type="dxa"/>
            <w:shd w:val="clear" w:color="auto" w:fill="auto"/>
          </w:tcPr>
          <w:p w14:paraId="4183FD6D" w14:textId="77777777" w:rsidR="005C6BF4" w:rsidRPr="00CE5F92" w:rsidRDefault="005C6BF4" w:rsidP="008A2F19">
            <w:pPr>
              <w:jc w:val="center"/>
              <w:rPr>
                <w:rFonts w:eastAsia="Calibri"/>
                <w:lang w:val="ro-MD" w:eastAsia="ro-RO"/>
              </w:rPr>
            </w:pPr>
          </w:p>
        </w:tc>
        <w:tc>
          <w:tcPr>
            <w:tcW w:w="1293" w:type="dxa"/>
            <w:shd w:val="clear" w:color="auto" w:fill="auto"/>
          </w:tcPr>
          <w:p w14:paraId="7F9E1882" w14:textId="77777777" w:rsidR="005C6BF4" w:rsidRPr="00CE5F92" w:rsidRDefault="005C6BF4" w:rsidP="008A2F19">
            <w:pPr>
              <w:jc w:val="center"/>
              <w:rPr>
                <w:rFonts w:eastAsia="Calibri"/>
                <w:lang w:val="ro-MD" w:eastAsia="ro-RO"/>
              </w:rPr>
            </w:pPr>
          </w:p>
        </w:tc>
        <w:tc>
          <w:tcPr>
            <w:tcW w:w="1608" w:type="dxa"/>
            <w:shd w:val="clear" w:color="auto" w:fill="auto"/>
          </w:tcPr>
          <w:p w14:paraId="6F1F323A" w14:textId="77777777" w:rsidR="005C6BF4" w:rsidRPr="00CE5F92" w:rsidRDefault="005C6BF4" w:rsidP="008A2F19">
            <w:pPr>
              <w:jc w:val="center"/>
              <w:rPr>
                <w:rFonts w:eastAsia="Calibri"/>
                <w:lang w:val="ro-MD" w:eastAsia="ro-RO"/>
              </w:rPr>
            </w:pPr>
          </w:p>
        </w:tc>
        <w:tc>
          <w:tcPr>
            <w:tcW w:w="1323" w:type="dxa"/>
            <w:shd w:val="clear" w:color="auto" w:fill="auto"/>
          </w:tcPr>
          <w:p w14:paraId="1AD6D6C8" w14:textId="77777777" w:rsidR="005C6BF4" w:rsidRPr="00CE5F92" w:rsidRDefault="005C6BF4" w:rsidP="008A2F19">
            <w:pPr>
              <w:jc w:val="center"/>
              <w:rPr>
                <w:rFonts w:eastAsia="Calibri"/>
                <w:lang w:val="ro-MD" w:eastAsia="ro-RO"/>
              </w:rPr>
            </w:pPr>
          </w:p>
        </w:tc>
      </w:tr>
      <w:tr w:rsidR="005C6BF4" w:rsidRPr="00CE5F92" w14:paraId="17A2FCEB" w14:textId="77777777" w:rsidTr="008A2F19">
        <w:tc>
          <w:tcPr>
            <w:tcW w:w="609" w:type="dxa"/>
            <w:shd w:val="clear" w:color="auto" w:fill="auto"/>
          </w:tcPr>
          <w:p w14:paraId="27257344" w14:textId="77777777" w:rsidR="005C6BF4" w:rsidRPr="00CE5F92" w:rsidRDefault="005C6BF4" w:rsidP="008A2F19">
            <w:pPr>
              <w:jc w:val="center"/>
              <w:rPr>
                <w:rFonts w:eastAsia="Calibri"/>
                <w:lang w:val="ro-MD" w:eastAsia="ro-RO"/>
              </w:rPr>
            </w:pPr>
          </w:p>
        </w:tc>
        <w:tc>
          <w:tcPr>
            <w:tcW w:w="3477" w:type="dxa"/>
            <w:shd w:val="clear" w:color="auto" w:fill="auto"/>
          </w:tcPr>
          <w:p w14:paraId="62C3D1B1" w14:textId="77777777" w:rsidR="005C6BF4" w:rsidRPr="00CE5F92" w:rsidRDefault="005C6BF4" w:rsidP="008A2F19">
            <w:pPr>
              <w:jc w:val="center"/>
              <w:rPr>
                <w:rFonts w:eastAsia="Calibri"/>
                <w:lang w:val="ro-MD" w:eastAsia="ro-RO"/>
              </w:rPr>
            </w:pPr>
          </w:p>
        </w:tc>
        <w:tc>
          <w:tcPr>
            <w:tcW w:w="1293" w:type="dxa"/>
            <w:shd w:val="clear" w:color="auto" w:fill="auto"/>
          </w:tcPr>
          <w:p w14:paraId="0D5052EA" w14:textId="77777777" w:rsidR="005C6BF4" w:rsidRPr="00CE5F92" w:rsidRDefault="005C6BF4" w:rsidP="008A2F19">
            <w:pPr>
              <w:jc w:val="center"/>
              <w:rPr>
                <w:rFonts w:eastAsia="Calibri"/>
                <w:lang w:val="ro-MD" w:eastAsia="ro-RO"/>
              </w:rPr>
            </w:pPr>
          </w:p>
        </w:tc>
        <w:tc>
          <w:tcPr>
            <w:tcW w:w="1608" w:type="dxa"/>
            <w:shd w:val="clear" w:color="auto" w:fill="auto"/>
          </w:tcPr>
          <w:p w14:paraId="5D8985CA" w14:textId="77777777" w:rsidR="005C6BF4" w:rsidRPr="00CE5F92" w:rsidRDefault="005C6BF4" w:rsidP="008A2F19">
            <w:pPr>
              <w:jc w:val="center"/>
              <w:rPr>
                <w:rFonts w:eastAsia="Calibri"/>
                <w:lang w:val="ro-MD" w:eastAsia="ro-RO"/>
              </w:rPr>
            </w:pPr>
          </w:p>
        </w:tc>
        <w:tc>
          <w:tcPr>
            <w:tcW w:w="1323" w:type="dxa"/>
            <w:shd w:val="clear" w:color="auto" w:fill="auto"/>
          </w:tcPr>
          <w:p w14:paraId="7FDE8BB8" w14:textId="77777777" w:rsidR="005C6BF4" w:rsidRPr="00CE5F92" w:rsidRDefault="005C6BF4" w:rsidP="008A2F19">
            <w:pPr>
              <w:jc w:val="center"/>
              <w:rPr>
                <w:rFonts w:eastAsia="Calibri"/>
                <w:lang w:val="ro-MD" w:eastAsia="ro-RO"/>
              </w:rPr>
            </w:pPr>
          </w:p>
        </w:tc>
      </w:tr>
      <w:tr w:rsidR="005C6BF4" w:rsidRPr="00CE5F92" w14:paraId="20A57AF0" w14:textId="77777777" w:rsidTr="008A2F19">
        <w:tc>
          <w:tcPr>
            <w:tcW w:w="609" w:type="dxa"/>
            <w:shd w:val="clear" w:color="auto" w:fill="auto"/>
          </w:tcPr>
          <w:p w14:paraId="62CD8C93" w14:textId="77777777" w:rsidR="005C6BF4" w:rsidRPr="00CE5F92" w:rsidRDefault="005C6BF4" w:rsidP="008A2F19">
            <w:pPr>
              <w:jc w:val="center"/>
              <w:rPr>
                <w:rFonts w:eastAsia="Calibri"/>
                <w:lang w:val="ro-MD" w:eastAsia="ro-RO"/>
              </w:rPr>
            </w:pPr>
          </w:p>
        </w:tc>
        <w:tc>
          <w:tcPr>
            <w:tcW w:w="3477" w:type="dxa"/>
            <w:shd w:val="clear" w:color="auto" w:fill="auto"/>
          </w:tcPr>
          <w:p w14:paraId="0296CF01" w14:textId="77777777" w:rsidR="005C6BF4" w:rsidRPr="00CE5F92" w:rsidRDefault="005C6BF4" w:rsidP="008A2F19">
            <w:pPr>
              <w:jc w:val="center"/>
              <w:rPr>
                <w:rFonts w:eastAsia="Calibri"/>
                <w:lang w:val="ro-MD" w:eastAsia="ro-RO"/>
              </w:rPr>
            </w:pPr>
          </w:p>
        </w:tc>
        <w:tc>
          <w:tcPr>
            <w:tcW w:w="1293" w:type="dxa"/>
            <w:shd w:val="clear" w:color="auto" w:fill="auto"/>
          </w:tcPr>
          <w:p w14:paraId="6E90068B" w14:textId="77777777" w:rsidR="005C6BF4" w:rsidRPr="00CE5F92" w:rsidRDefault="005C6BF4" w:rsidP="008A2F19">
            <w:pPr>
              <w:jc w:val="center"/>
              <w:rPr>
                <w:rFonts w:eastAsia="Calibri"/>
                <w:lang w:val="ro-MD" w:eastAsia="ro-RO"/>
              </w:rPr>
            </w:pPr>
          </w:p>
        </w:tc>
        <w:tc>
          <w:tcPr>
            <w:tcW w:w="1608" w:type="dxa"/>
            <w:shd w:val="clear" w:color="auto" w:fill="auto"/>
          </w:tcPr>
          <w:p w14:paraId="2657F0A5" w14:textId="77777777" w:rsidR="005C6BF4" w:rsidRPr="00CE5F92" w:rsidRDefault="005C6BF4" w:rsidP="008A2F19">
            <w:pPr>
              <w:jc w:val="center"/>
              <w:rPr>
                <w:rFonts w:eastAsia="Calibri"/>
                <w:lang w:val="ro-MD" w:eastAsia="ro-RO"/>
              </w:rPr>
            </w:pPr>
          </w:p>
        </w:tc>
        <w:tc>
          <w:tcPr>
            <w:tcW w:w="1323" w:type="dxa"/>
            <w:shd w:val="clear" w:color="auto" w:fill="auto"/>
          </w:tcPr>
          <w:p w14:paraId="16B7B4F3" w14:textId="77777777" w:rsidR="005C6BF4" w:rsidRPr="00CE5F92" w:rsidRDefault="005C6BF4" w:rsidP="008A2F19">
            <w:pPr>
              <w:jc w:val="center"/>
              <w:rPr>
                <w:rFonts w:eastAsia="Calibri"/>
                <w:lang w:val="ro-MD" w:eastAsia="ro-RO"/>
              </w:rPr>
            </w:pPr>
          </w:p>
        </w:tc>
      </w:tr>
    </w:tbl>
    <w:p w14:paraId="076A068F" w14:textId="77777777" w:rsidR="005C6BF4" w:rsidRPr="00CE5F92" w:rsidRDefault="005C6BF4" w:rsidP="005C6BF4">
      <w:pPr>
        <w:spacing w:after="200"/>
        <w:ind w:left="28"/>
        <w:rPr>
          <w:rFonts w:eastAsia="Calibri"/>
          <w:lang w:val="ro-MD"/>
        </w:rPr>
      </w:pPr>
    </w:p>
    <w:p w14:paraId="098A465D" w14:textId="77777777" w:rsidR="007A410B" w:rsidRPr="00CE5F92" w:rsidRDefault="005C6BF4" w:rsidP="005C6BF4">
      <w:pPr>
        <w:spacing w:after="200"/>
        <w:ind w:left="28"/>
        <w:rPr>
          <w:rFonts w:eastAsia="Calibri"/>
          <w:lang w:val="ro-MD"/>
        </w:rPr>
      </w:pPr>
      <w:r w:rsidRPr="00CE5F92">
        <w:rPr>
          <w:rFonts w:eastAsia="Calibri"/>
          <w:lang w:val="ro-MD"/>
        </w:rPr>
        <w:tab/>
        <w:t>Prezenta declaraţie este anexă la „Angajamentul ferm” privind susţinerea noastră tehnică şi profesională oferită ............................</w:t>
      </w:r>
      <w:r w:rsidR="00E26A0E" w:rsidRPr="00CE5F92">
        <w:rPr>
          <w:rFonts w:eastAsia="Calibri"/>
          <w:lang w:val="ro-MD"/>
        </w:rPr>
        <w:t>..............................</w:t>
      </w:r>
      <w:r w:rsidRPr="00CE5F92">
        <w:rPr>
          <w:rFonts w:eastAsia="Calibri"/>
          <w:lang w:val="ro-MD"/>
        </w:rPr>
        <w:t>......................................</w:t>
      </w:r>
      <w:r w:rsidR="00E26A0E" w:rsidRPr="00CE5F92">
        <w:rPr>
          <w:rFonts w:eastAsia="Calibri"/>
          <w:lang w:val="ro-MD"/>
        </w:rPr>
        <w:t>...........</w:t>
      </w:r>
      <w:r w:rsidR="007A410B" w:rsidRPr="00CE5F92">
        <w:rPr>
          <w:rFonts w:eastAsia="Calibri"/>
          <w:lang w:val="ro-MD"/>
        </w:rPr>
        <w:t>......</w:t>
      </w:r>
    </w:p>
    <w:p w14:paraId="18BA09EC" w14:textId="77777777" w:rsidR="005C6BF4" w:rsidRPr="00CE5F92" w:rsidRDefault="005C6BF4" w:rsidP="005C6BF4">
      <w:pPr>
        <w:spacing w:after="200"/>
        <w:ind w:left="28"/>
        <w:rPr>
          <w:rFonts w:eastAsia="Calibri"/>
          <w:lang w:val="ro-MD"/>
        </w:rPr>
      </w:pPr>
      <w:r w:rsidRPr="00CE5F92">
        <w:rPr>
          <w:rFonts w:eastAsia="Calibri"/>
          <w:lang w:val="ro-MD"/>
        </w:rPr>
        <w:t>(</w:t>
      </w:r>
      <w:r w:rsidRPr="00CE5F92">
        <w:rPr>
          <w:rFonts w:eastAsia="Calibri"/>
          <w:i/>
          <w:lang w:val="ro-MD"/>
        </w:rPr>
        <w:t>denumirea ofertantului/candidatului).</w:t>
      </w:r>
    </w:p>
    <w:p w14:paraId="341B55B0" w14:textId="77777777" w:rsidR="00B27D8B" w:rsidRPr="00CE5F92" w:rsidRDefault="00B27D8B" w:rsidP="005C6BF4">
      <w:pPr>
        <w:shd w:val="clear" w:color="auto" w:fill="FFFFFF"/>
        <w:spacing w:after="200"/>
        <w:ind w:firstLine="993"/>
        <w:rPr>
          <w:rFonts w:eastAsia="Calibri"/>
          <w:spacing w:val="-1"/>
          <w:lang w:val="ro-MD"/>
        </w:rPr>
      </w:pPr>
    </w:p>
    <w:p w14:paraId="17B30832" w14:textId="77777777" w:rsidR="00B27D8B" w:rsidRPr="00CE5F92" w:rsidRDefault="00B27D8B" w:rsidP="005C6BF4">
      <w:pPr>
        <w:shd w:val="clear" w:color="auto" w:fill="FFFFFF"/>
        <w:spacing w:after="200"/>
        <w:ind w:firstLine="993"/>
        <w:rPr>
          <w:rFonts w:eastAsia="Calibri"/>
          <w:spacing w:val="-1"/>
          <w:lang w:val="ro-MD"/>
        </w:rPr>
      </w:pPr>
    </w:p>
    <w:p w14:paraId="357BE93D" w14:textId="77777777" w:rsidR="005C6BF4" w:rsidRPr="00CE5F92" w:rsidRDefault="005C6BF4" w:rsidP="005C6BF4">
      <w:pPr>
        <w:shd w:val="clear" w:color="auto" w:fill="FFFFFF"/>
        <w:spacing w:after="200"/>
        <w:ind w:firstLine="993"/>
        <w:rPr>
          <w:rFonts w:eastAsia="Calibri"/>
          <w:spacing w:val="-1"/>
          <w:lang w:val="ro-MD"/>
        </w:rPr>
      </w:pPr>
      <w:r w:rsidRPr="00CE5F92">
        <w:rPr>
          <w:rFonts w:eastAsia="Calibri"/>
          <w:spacing w:val="-1"/>
          <w:lang w:val="ro-MD"/>
        </w:rPr>
        <w:t>Data completării,</w:t>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t>Terţ susţinător,</w:t>
      </w:r>
    </w:p>
    <w:p w14:paraId="6DAF8733" w14:textId="77777777" w:rsidR="005C6BF4" w:rsidRPr="00CE5F92" w:rsidRDefault="005C6BF4" w:rsidP="005C6BF4">
      <w:pPr>
        <w:shd w:val="clear" w:color="auto" w:fill="FFFFFF"/>
        <w:spacing w:after="200"/>
        <w:ind w:left="5760" w:firstLine="720"/>
        <w:rPr>
          <w:rFonts w:eastAsia="Calibri"/>
          <w:i/>
          <w:spacing w:val="-1"/>
          <w:sz w:val="22"/>
          <w:szCs w:val="22"/>
          <w:lang w:val="ro-MD"/>
        </w:rPr>
      </w:pPr>
      <w:r w:rsidRPr="00CE5F92">
        <w:rPr>
          <w:rFonts w:eastAsia="Calibri"/>
          <w:i/>
          <w:spacing w:val="-1"/>
          <w:lang w:val="ro-MD"/>
        </w:rPr>
        <w:t>(semnătură autorizată</w:t>
      </w:r>
      <w:r w:rsidRPr="00CE5F92">
        <w:rPr>
          <w:rFonts w:eastAsia="Calibri"/>
          <w:i/>
          <w:spacing w:val="-1"/>
          <w:sz w:val="22"/>
          <w:szCs w:val="22"/>
          <w:lang w:val="ro-MD"/>
        </w:rPr>
        <w:t>)</w:t>
      </w:r>
    </w:p>
    <w:p w14:paraId="01E298A8" w14:textId="40ADABE2" w:rsidR="00B27D8B" w:rsidRPr="00CE5F92" w:rsidRDefault="00B27D8B" w:rsidP="000D4488">
      <w:pPr>
        <w:tabs>
          <w:tab w:val="left" w:pos="567"/>
        </w:tabs>
        <w:jc w:val="center"/>
        <w:rPr>
          <w:b/>
          <w:color w:val="000000"/>
          <w:w w:val="90"/>
          <w:lang w:val="ro-MD"/>
        </w:rPr>
      </w:pPr>
    </w:p>
    <w:p w14:paraId="61A7D404" w14:textId="77777777" w:rsidR="0084225F" w:rsidRPr="00CE5F92" w:rsidRDefault="0084225F" w:rsidP="000D4488">
      <w:pPr>
        <w:tabs>
          <w:tab w:val="left" w:pos="567"/>
        </w:tabs>
        <w:jc w:val="center"/>
        <w:rPr>
          <w:b/>
          <w:color w:val="000000"/>
          <w:w w:val="90"/>
          <w:lang w:val="ro-MD"/>
        </w:rPr>
      </w:pPr>
    </w:p>
    <w:p w14:paraId="50844390" w14:textId="77777777" w:rsidR="008D218B" w:rsidRPr="00CE5F92" w:rsidRDefault="008D218B" w:rsidP="00391CB7">
      <w:pPr>
        <w:tabs>
          <w:tab w:val="decimal" w:pos="8364"/>
        </w:tabs>
        <w:spacing w:line="276" w:lineRule="auto"/>
        <w:jc w:val="right"/>
        <w:rPr>
          <w:bCs/>
          <w:color w:val="000000"/>
          <w:lang w:val="ro-MD"/>
        </w:rPr>
      </w:pPr>
    </w:p>
    <w:p w14:paraId="6D7D37BC" w14:textId="77777777" w:rsidR="008D218B" w:rsidRPr="00CE5F92" w:rsidRDefault="008D218B" w:rsidP="00391CB7">
      <w:pPr>
        <w:tabs>
          <w:tab w:val="decimal" w:pos="8364"/>
        </w:tabs>
        <w:spacing w:line="276" w:lineRule="auto"/>
        <w:jc w:val="right"/>
        <w:rPr>
          <w:bCs/>
          <w:color w:val="000000"/>
          <w:lang w:val="ro-MD"/>
        </w:rPr>
      </w:pPr>
    </w:p>
    <w:p w14:paraId="37CDD6FB" w14:textId="7D20C6F2"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7</w:t>
      </w:r>
    </w:p>
    <w:p w14:paraId="6EBD39F7"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3537C368" w14:textId="77777777" w:rsidR="00B27D8B" w:rsidRPr="00CE5F92" w:rsidRDefault="00B27D8B" w:rsidP="000D4488">
      <w:pPr>
        <w:tabs>
          <w:tab w:val="left" w:pos="567"/>
        </w:tabs>
        <w:jc w:val="center"/>
        <w:rPr>
          <w:b/>
          <w:color w:val="000000"/>
          <w:w w:val="90"/>
          <w:lang w:val="ro-MD"/>
        </w:rPr>
      </w:pPr>
    </w:p>
    <w:p w14:paraId="5BB86765" w14:textId="77777777" w:rsidR="005C6BF4" w:rsidRPr="00CE5F92" w:rsidRDefault="005C6BF4" w:rsidP="005C6BF4">
      <w:pPr>
        <w:keepNext/>
        <w:spacing w:before="240" w:after="60"/>
        <w:ind w:left="432" w:hanging="432"/>
        <w:jc w:val="center"/>
        <w:outlineLvl w:val="0"/>
        <w:rPr>
          <w:b/>
          <w:bCs/>
          <w:kern w:val="32"/>
          <w:lang w:val="ro-MD"/>
        </w:rPr>
      </w:pPr>
      <w:r w:rsidRPr="00CE5F92">
        <w:rPr>
          <w:b/>
          <w:bCs/>
          <w:kern w:val="32"/>
          <w:lang w:val="ro-MD"/>
        </w:rPr>
        <w:t>DECLARAŢIE TERŢ SUSŢINĂTOR PROFESIONAL</w:t>
      </w:r>
    </w:p>
    <w:p w14:paraId="4C637D2F" w14:textId="77777777" w:rsidR="005C6BF4" w:rsidRPr="00CE5F92" w:rsidRDefault="005C6BF4" w:rsidP="005C6BF4">
      <w:pPr>
        <w:spacing w:line="276" w:lineRule="auto"/>
        <w:rPr>
          <w:rFonts w:eastAsia="Calibri"/>
          <w:lang w:val="ro-MD"/>
        </w:rPr>
      </w:pPr>
    </w:p>
    <w:p w14:paraId="1FC658B5" w14:textId="77777777" w:rsidR="005C6BF4" w:rsidRPr="00CE5F92" w:rsidRDefault="005C6BF4" w:rsidP="005C6BF4">
      <w:pPr>
        <w:shd w:val="clear" w:color="auto" w:fill="FFFFFF"/>
        <w:spacing w:line="276" w:lineRule="auto"/>
        <w:rPr>
          <w:rFonts w:eastAsia="Calibri"/>
          <w:b/>
          <w:spacing w:val="-2"/>
          <w:lang w:val="ro-MD"/>
        </w:rPr>
      </w:pPr>
      <w:r w:rsidRPr="00CE5F92">
        <w:rPr>
          <w:rFonts w:eastAsia="Calibri"/>
          <w:b/>
          <w:spacing w:val="-2"/>
          <w:lang w:val="ro-MD"/>
        </w:rPr>
        <w:t>Terţ susţinător profesional</w:t>
      </w:r>
    </w:p>
    <w:p w14:paraId="1745C90F" w14:textId="77777777" w:rsidR="005C6BF4" w:rsidRPr="00CE5F92" w:rsidRDefault="005C6BF4" w:rsidP="005C6BF4">
      <w:pPr>
        <w:shd w:val="clear" w:color="auto" w:fill="FFFFFF"/>
        <w:spacing w:line="276" w:lineRule="auto"/>
        <w:rPr>
          <w:rFonts w:eastAsia="Calibri"/>
          <w:b/>
          <w:lang w:val="ro-MD"/>
        </w:rPr>
      </w:pPr>
      <w:r w:rsidRPr="00CE5F92">
        <w:rPr>
          <w:rFonts w:eastAsia="Calibri"/>
          <w:b/>
          <w:spacing w:val="-2"/>
          <w:lang w:val="ro-MD"/>
        </w:rPr>
        <w:t>..........................</w:t>
      </w:r>
    </w:p>
    <w:p w14:paraId="6B3F0BDB" w14:textId="77777777" w:rsidR="005C6BF4" w:rsidRPr="00CE5F92" w:rsidRDefault="005C6BF4" w:rsidP="005C6BF4">
      <w:pPr>
        <w:shd w:val="clear" w:color="auto" w:fill="FFFFFF"/>
        <w:spacing w:line="276" w:lineRule="auto"/>
        <w:rPr>
          <w:rFonts w:eastAsia="Calibri"/>
          <w:lang w:val="ro-MD"/>
        </w:rPr>
      </w:pPr>
      <w:r w:rsidRPr="00CE5F92">
        <w:rPr>
          <w:rFonts w:eastAsia="Calibri"/>
          <w:lang w:val="ro-MD"/>
        </w:rPr>
        <w:t>(denumirea)</w:t>
      </w:r>
    </w:p>
    <w:p w14:paraId="6CB6AE5E" w14:textId="77777777" w:rsidR="005C6BF4" w:rsidRPr="00CE5F92" w:rsidRDefault="005C6BF4" w:rsidP="005C6BF4">
      <w:pPr>
        <w:shd w:val="clear" w:color="auto" w:fill="FFFFFF"/>
        <w:spacing w:line="276" w:lineRule="auto"/>
        <w:rPr>
          <w:rFonts w:eastAsia="Calibri"/>
          <w:lang w:val="ro-MD"/>
        </w:rPr>
      </w:pPr>
    </w:p>
    <w:p w14:paraId="374C35E0" w14:textId="77777777" w:rsidR="005C6BF4" w:rsidRPr="00CE5F92" w:rsidRDefault="005C6BF4" w:rsidP="005C6BF4">
      <w:pPr>
        <w:spacing w:after="200" w:line="276" w:lineRule="auto"/>
        <w:jc w:val="center"/>
        <w:rPr>
          <w:rFonts w:eastAsia="Calibri"/>
          <w:b/>
          <w:lang w:val="ro-MD"/>
        </w:rPr>
      </w:pPr>
      <w:r w:rsidRPr="00CE5F92">
        <w:rPr>
          <w:rFonts w:eastAsia="Calibri"/>
          <w:b/>
          <w:lang w:val="ro-MD"/>
        </w:rPr>
        <w:t>Declaraţie</w:t>
      </w:r>
    </w:p>
    <w:p w14:paraId="01BB913E" w14:textId="77777777" w:rsidR="005C6BF4" w:rsidRPr="00CE5F92" w:rsidRDefault="005C6BF4" w:rsidP="00FB2FFC">
      <w:pPr>
        <w:shd w:val="clear" w:color="auto" w:fill="FFFFFF"/>
        <w:spacing w:after="200" w:line="276" w:lineRule="auto"/>
        <w:jc w:val="both"/>
        <w:rPr>
          <w:rFonts w:eastAsia="Calibri"/>
          <w:lang w:val="ro-MD"/>
        </w:rPr>
      </w:pPr>
      <w:r w:rsidRPr="00CE5F92">
        <w:rPr>
          <w:rFonts w:eastAsia="Calibri"/>
          <w:lang w:val="ro-MD"/>
        </w:rPr>
        <w:t>Subsemnatul, reprezentant împuternicit al .......</w:t>
      </w:r>
      <w:r w:rsidR="00FB2FFC" w:rsidRPr="00CE5F92">
        <w:rPr>
          <w:rFonts w:eastAsia="Calibri"/>
          <w:lang w:val="ro-MD"/>
        </w:rPr>
        <w:t>.......................................</w:t>
      </w:r>
      <w:r w:rsidRPr="00CE5F92">
        <w:rPr>
          <w:rFonts w:eastAsia="Calibri"/>
          <w:lang w:val="ro-MD"/>
        </w:rPr>
        <w:t xml:space="preserve">.(denumirea terţului susţinător tehnic </w:t>
      </w:r>
      <w:r w:rsidR="005B24DA" w:rsidRPr="00CE5F92">
        <w:rPr>
          <w:rFonts w:eastAsia="Calibri"/>
          <w:lang w:val="ro-MD"/>
        </w:rPr>
        <w:t>ș</w:t>
      </w:r>
      <w:r w:rsidRPr="00CE5F92">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CE5F92">
        <w:rPr>
          <w:rFonts w:eastAsia="Calibri"/>
          <w:lang w:val="ro-MD"/>
        </w:rPr>
        <w:t xml:space="preserve">de specialitate </w:t>
      </w:r>
      <w:r w:rsidRPr="00CE5F92">
        <w:rPr>
          <w:rFonts w:eastAsia="Calibri"/>
          <w:lang w:val="ro-MD"/>
        </w:rPr>
        <w:t xml:space="preserve">angajat care urmează a fi efectiv alocat pentru </w:t>
      </w:r>
      <w:r w:rsidR="005B24DA" w:rsidRPr="00CE5F92">
        <w:rPr>
          <w:rFonts w:eastAsia="Calibri"/>
          <w:lang w:val="ro-MD"/>
        </w:rPr>
        <w:t>î</w:t>
      </w:r>
      <w:r w:rsidRPr="00CE5F92">
        <w:rPr>
          <w:rFonts w:eastAsia="Calibri"/>
          <w:lang w:val="ro-MD"/>
        </w:rPr>
        <w:t>ndeplinirea contractului de achiziţie publică.................................................... sunt reale.</w:t>
      </w:r>
    </w:p>
    <w:p w14:paraId="13BFBA36" w14:textId="77777777" w:rsidR="005C6BF4" w:rsidRPr="00CE5F92" w:rsidRDefault="005C6BF4" w:rsidP="005C6BF4">
      <w:pPr>
        <w:shd w:val="clear" w:color="auto" w:fill="FFFFFF"/>
        <w:spacing w:after="200" w:line="276" w:lineRule="auto"/>
        <w:ind w:right="6"/>
        <w:jc w:val="center"/>
        <w:rPr>
          <w:rFonts w:eastAsia="Calibri"/>
          <w:b/>
          <w:lang w:val="ro-MD"/>
        </w:rPr>
      </w:pPr>
      <w:r w:rsidRPr="00CE5F92">
        <w:rPr>
          <w:rFonts w:eastAsia="Calibri"/>
          <w:b/>
          <w:spacing w:val="-3"/>
          <w:lang w:val="ro-MD"/>
        </w:rPr>
        <w:t>LISTA</w:t>
      </w:r>
    </w:p>
    <w:p w14:paraId="3D57766C" w14:textId="77777777" w:rsidR="005C6BF4" w:rsidRPr="00CE5F92" w:rsidRDefault="005C6BF4" w:rsidP="00653E70">
      <w:pPr>
        <w:shd w:val="clear" w:color="auto" w:fill="FFFFFF"/>
        <w:ind w:right="14"/>
        <w:jc w:val="center"/>
        <w:rPr>
          <w:rFonts w:eastAsia="Calibri"/>
          <w:lang w:val="ro-MD"/>
        </w:rPr>
      </w:pPr>
      <w:r w:rsidRPr="00CE5F92">
        <w:rPr>
          <w:rFonts w:eastAsia="Calibri"/>
          <w:lang w:val="ro-MD"/>
        </w:rPr>
        <w:t xml:space="preserve">privind personalului </w:t>
      </w:r>
      <w:r w:rsidR="00653E70" w:rsidRPr="00CE5F92">
        <w:rPr>
          <w:rFonts w:eastAsia="Calibri"/>
          <w:lang w:val="ro-MD"/>
        </w:rPr>
        <w:t xml:space="preserve">de specialitate </w:t>
      </w:r>
      <w:r w:rsidRPr="00CE5F92">
        <w:rPr>
          <w:rFonts w:eastAsia="Calibri"/>
          <w:lang w:val="ro-MD"/>
        </w:rPr>
        <w:t>angajat care urmează a fi efectiv</w:t>
      </w:r>
    </w:p>
    <w:p w14:paraId="5F66DEAE" w14:textId="77777777" w:rsidR="005C6BF4" w:rsidRPr="00CE5F92" w:rsidRDefault="005C6BF4" w:rsidP="00653E70">
      <w:pPr>
        <w:shd w:val="clear" w:color="auto" w:fill="FFFFFF"/>
        <w:ind w:right="10"/>
        <w:jc w:val="center"/>
        <w:rPr>
          <w:rFonts w:eastAsia="Calibri"/>
          <w:lang w:val="ro-MD"/>
        </w:rPr>
      </w:pPr>
      <w:r w:rsidRPr="00CE5F92">
        <w:rPr>
          <w:rFonts w:eastAsia="Calibri"/>
          <w:lang w:val="ro-MD"/>
        </w:rPr>
        <w:t>alocat pentru îndeplinirea contractului de achiziţie publică</w:t>
      </w:r>
    </w:p>
    <w:p w14:paraId="0879A410" w14:textId="77777777" w:rsidR="00653E70" w:rsidRPr="00CE5F92"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CE5F92" w14:paraId="706CD7AB" w14:textId="77777777" w:rsidTr="008A2F19">
        <w:trPr>
          <w:jc w:val="center"/>
        </w:trPr>
        <w:tc>
          <w:tcPr>
            <w:tcW w:w="3023" w:type="dxa"/>
            <w:shd w:val="clear" w:color="auto" w:fill="auto"/>
          </w:tcPr>
          <w:p w14:paraId="3D97AE0A" w14:textId="77777777" w:rsidR="005C6BF4" w:rsidRPr="00CE5F92" w:rsidRDefault="005C6BF4" w:rsidP="008A2F19">
            <w:pPr>
              <w:rPr>
                <w:rFonts w:eastAsia="Calibri"/>
                <w:lang w:val="ro-MD" w:eastAsia="ro-RO"/>
              </w:rPr>
            </w:pPr>
          </w:p>
        </w:tc>
        <w:tc>
          <w:tcPr>
            <w:tcW w:w="1757" w:type="dxa"/>
            <w:shd w:val="clear" w:color="auto" w:fill="auto"/>
          </w:tcPr>
          <w:p w14:paraId="7EFC8042" w14:textId="77777777" w:rsidR="005C6BF4" w:rsidRPr="00CE5F92" w:rsidRDefault="005C6BF4" w:rsidP="008A2F19">
            <w:pPr>
              <w:jc w:val="center"/>
              <w:rPr>
                <w:rFonts w:eastAsia="Calibri"/>
                <w:lang w:val="ro-MD" w:eastAsia="ro-RO"/>
              </w:rPr>
            </w:pPr>
            <w:r w:rsidRPr="00CE5F92">
              <w:rPr>
                <w:rFonts w:eastAsia="Calibri"/>
                <w:lang w:val="ro-MD" w:eastAsia="ro-RO"/>
              </w:rPr>
              <w:t>Anul 1</w:t>
            </w:r>
          </w:p>
        </w:tc>
        <w:tc>
          <w:tcPr>
            <w:tcW w:w="1845" w:type="dxa"/>
            <w:shd w:val="clear" w:color="auto" w:fill="auto"/>
          </w:tcPr>
          <w:p w14:paraId="37D160E2" w14:textId="77777777" w:rsidR="005C6BF4" w:rsidRPr="00CE5F92" w:rsidRDefault="005C6BF4" w:rsidP="008A2F19">
            <w:pPr>
              <w:jc w:val="center"/>
              <w:rPr>
                <w:rFonts w:eastAsia="Calibri"/>
                <w:lang w:val="ro-MD" w:eastAsia="ro-RO"/>
              </w:rPr>
            </w:pPr>
            <w:r w:rsidRPr="00CE5F92">
              <w:rPr>
                <w:rFonts w:eastAsia="Calibri"/>
                <w:lang w:val="ro-MD" w:eastAsia="ro-RO"/>
              </w:rPr>
              <w:t>Anul 2</w:t>
            </w:r>
          </w:p>
        </w:tc>
        <w:tc>
          <w:tcPr>
            <w:tcW w:w="1757" w:type="dxa"/>
            <w:shd w:val="clear" w:color="auto" w:fill="auto"/>
          </w:tcPr>
          <w:p w14:paraId="767E9025" w14:textId="77777777" w:rsidR="005C6BF4" w:rsidRPr="00CE5F92" w:rsidRDefault="005C6BF4" w:rsidP="008A2F19">
            <w:pPr>
              <w:jc w:val="center"/>
              <w:rPr>
                <w:rFonts w:eastAsia="Calibri"/>
                <w:lang w:val="ro-MD" w:eastAsia="ro-RO"/>
              </w:rPr>
            </w:pPr>
            <w:r w:rsidRPr="00CE5F92">
              <w:rPr>
                <w:rFonts w:eastAsia="Calibri"/>
                <w:lang w:val="ro-MD" w:eastAsia="ro-RO"/>
              </w:rPr>
              <w:t>Anul 3</w:t>
            </w:r>
          </w:p>
        </w:tc>
      </w:tr>
      <w:tr w:rsidR="005C6BF4" w:rsidRPr="00CE5F92" w14:paraId="25F89DA9" w14:textId="77777777" w:rsidTr="008A2F19">
        <w:trPr>
          <w:jc w:val="center"/>
        </w:trPr>
        <w:tc>
          <w:tcPr>
            <w:tcW w:w="3023" w:type="dxa"/>
            <w:shd w:val="clear" w:color="auto" w:fill="auto"/>
          </w:tcPr>
          <w:p w14:paraId="1A9AC19F" w14:textId="77777777" w:rsidR="005C6BF4" w:rsidRPr="00CE5F92" w:rsidRDefault="000B70AD" w:rsidP="008A2F19">
            <w:pPr>
              <w:rPr>
                <w:rFonts w:eastAsia="Calibri"/>
                <w:lang w:val="ro-MD" w:eastAsia="ro-RO"/>
              </w:rPr>
            </w:pPr>
            <w:r w:rsidRPr="00CE5F92">
              <w:rPr>
                <w:rFonts w:eastAsia="Calibri"/>
                <w:lang w:val="ro-MD"/>
              </w:rPr>
              <w:t>Personalul de specialitate</w:t>
            </w:r>
          </w:p>
        </w:tc>
        <w:tc>
          <w:tcPr>
            <w:tcW w:w="1757" w:type="dxa"/>
            <w:shd w:val="clear" w:color="auto" w:fill="auto"/>
          </w:tcPr>
          <w:p w14:paraId="3E02A609" w14:textId="77777777" w:rsidR="005C6BF4" w:rsidRPr="00CE5F92" w:rsidRDefault="005C6BF4" w:rsidP="008A2F19">
            <w:pPr>
              <w:rPr>
                <w:rFonts w:eastAsia="Calibri"/>
                <w:lang w:val="ro-MD" w:eastAsia="ro-RO"/>
              </w:rPr>
            </w:pPr>
          </w:p>
        </w:tc>
        <w:tc>
          <w:tcPr>
            <w:tcW w:w="1845" w:type="dxa"/>
            <w:shd w:val="clear" w:color="auto" w:fill="auto"/>
          </w:tcPr>
          <w:p w14:paraId="06A886BB" w14:textId="77777777" w:rsidR="005C6BF4" w:rsidRPr="00CE5F92" w:rsidRDefault="005C6BF4" w:rsidP="008A2F19">
            <w:pPr>
              <w:rPr>
                <w:rFonts w:eastAsia="Calibri"/>
                <w:lang w:val="ro-MD" w:eastAsia="ro-RO"/>
              </w:rPr>
            </w:pPr>
          </w:p>
        </w:tc>
        <w:tc>
          <w:tcPr>
            <w:tcW w:w="1757" w:type="dxa"/>
            <w:shd w:val="clear" w:color="auto" w:fill="auto"/>
          </w:tcPr>
          <w:p w14:paraId="0A457726" w14:textId="77777777" w:rsidR="005C6BF4" w:rsidRPr="00CE5F92" w:rsidRDefault="005C6BF4" w:rsidP="008A2F19">
            <w:pPr>
              <w:rPr>
                <w:rFonts w:eastAsia="Calibri"/>
                <w:lang w:val="ro-MD" w:eastAsia="ro-RO"/>
              </w:rPr>
            </w:pPr>
          </w:p>
        </w:tc>
      </w:tr>
      <w:tr w:rsidR="005C6BF4" w:rsidRPr="00CE5F92" w14:paraId="6D3211EF" w14:textId="77777777" w:rsidTr="008A2F19">
        <w:trPr>
          <w:jc w:val="center"/>
        </w:trPr>
        <w:tc>
          <w:tcPr>
            <w:tcW w:w="3023" w:type="dxa"/>
            <w:shd w:val="clear" w:color="auto" w:fill="auto"/>
          </w:tcPr>
          <w:p w14:paraId="4DC5205B" w14:textId="77777777" w:rsidR="005C6BF4" w:rsidRPr="00CE5F92" w:rsidRDefault="000B70AD" w:rsidP="000B70AD">
            <w:pPr>
              <w:jc w:val="center"/>
              <w:rPr>
                <w:rFonts w:eastAsia="Calibri"/>
                <w:lang w:val="ro-MD" w:eastAsia="ro-RO"/>
              </w:rPr>
            </w:pPr>
            <w:r w:rsidRPr="00CE5F92">
              <w:rPr>
                <w:rFonts w:eastAsia="Calibri"/>
                <w:lang w:val="ro-MD" w:eastAsia="ro-RO"/>
              </w:rPr>
              <w:t>…………</w:t>
            </w:r>
          </w:p>
        </w:tc>
        <w:tc>
          <w:tcPr>
            <w:tcW w:w="1757" w:type="dxa"/>
            <w:shd w:val="clear" w:color="auto" w:fill="auto"/>
          </w:tcPr>
          <w:p w14:paraId="1E77133C" w14:textId="77777777" w:rsidR="005C6BF4" w:rsidRPr="00CE5F92" w:rsidRDefault="005C6BF4" w:rsidP="008A2F19">
            <w:pPr>
              <w:rPr>
                <w:rFonts w:eastAsia="Calibri"/>
                <w:lang w:val="ro-MD" w:eastAsia="ro-RO"/>
              </w:rPr>
            </w:pPr>
          </w:p>
        </w:tc>
        <w:tc>
          <w:tcPr>
            <w:tcW w:w="1845" w:type="dxa"/>
            <w:shd w:val="clear" w:color="auto" w:fill="auto"/>
          </w:tcPr>
          <w:p w14:paraId="5929A5E9" w14:textId="77777777" w:rsidR="005C6BF4" w:rsidRPr="00CE5F92" w:rsidRDefault="005C6BF4" w:rsidP="008A2F19">
            <w:pPr>
              <w:rPr>
                <w:rFonts w:eastAsia="Calibri"/>
                <w:lang w:val="ro-MD" w:eastAsia="ro-RO"/>
              </w:rPr>
            </w:pPr>
          </w:p>
        </w:tc>
        <w:tc>
          <w:tcPr>
            <w:tcW w:w="1757" w:type="dxa"/>
            <w:shd w:val="clear" w:color="auto" w:fill="auto"/>
          </w:tcPr>
          <w:p w14:paraId="2DCEAF91" w14:textId="77777777" w:rsidR="005C6BF4" w:rsidRPr="00CE5F92" w:rsidRDefault="005C6BF4" w:rsidP="008A2F19">
            <w:pPr>
              <w:rPr>
                <w:rFonts w:eastAsia="Calibri"/>
                <w:lang w:val="ro-MD" w:eastAsia="ro-RO"/>
              </w:rPr>
            </w:pPr>
          </w:p>
        </w:tc>
      </w:tr>
      <w:tr w:rsidR="005C6BF4" w:rsidRPr="00CE5F92" w14:paraId="3D14D58F" w14:textId="77777777" w:rsidTr="008A2F19">
        <w:trPr>
          <w:jc w:val="center"/>
        </w:trPr>
        <w:tc>
          <w:tcPr>
            <w:tcW w:w="3023" w:type="dxa"/>
            <w:shd w:val="clear" w:color="auto" w:fill="auto"/>
          </w:tcPr>
          <w:p w14:paraId="34E6E9DF" w14:textId="77777777" w:rsidR="005C6BF4" w:rsidRPr="00CE5F92" w:rsidRDefault="000B70AD" w:rsidP="000B70AD">
            <w:pPr>
              <w:jc w:val="center"/>
              <w:rPr>
                <w:rFonts w:eastAsia="Calibri"/>
                <w:lang w:val="ro-MD" w:eastAsia="ro-RO"/>
              </w:rPr>
            </w:pPr>
            <w:r w:rsidRPr="00CE5F92">
              <w:rPr>
                <w:rFonts w:eastAsia="Calibri"/>
                <w:lang w:val="ro-MD" w:eastAsia="ro-RO"/>
              </w:rPr>
              <w:t>…………</w:t>
            </w:r>
          </w:p>
        </w:tc>
        <w:tc>
          <w:tcPr>
            <w:tcW w:w="1757" w:type="dxa"/>
            <w:shd w:val="clear" w:color="auto" w:fill="auto"/>
          </w:tcPr>
          <w:p w14:paraId="19A6E728" w14:textId="77777777" w:rsidR="005C6BF4" w:rsidRPr="00CE5F92" w:rsidRDefault="005C6BF4" w:rsidP="008A2F19">
            <w:pPr>
              <w:rPr>
                <w:rFonts w:eastAsia="Calibri"/>
                <w:lang w:val="ro-MD" w:eastAsia="ro-RO"/>
              </w:rPr>
            </w:pPr>
          </w:p>
        </w:tc>
        <w:tc>
          <w:tcPr>
            <w:tcW w:w="1845" w:type="dxa"/>
            <w:shd w:val="clear" w:color="auto" w:fill="auto"/>
          </w:tcPr>
          <w:p w14:paraId="32FEA686" w14:textId="77777777" w:rsidR="005C6BF4" w:rsidRPr="00CE5F92" w:rsidRDefault="005C6BF4" w:rsidP="008A2F19">
            <w:pPr>
              <w:rPr>
                <w:rFonts w:eastAsia="Calibri"/>
                <w:lang w:val="ro-MD" w:eastAsia="ro-RO"/>
              </w:rPr>
            </w:pPr>
          </w:p>
        </w:tc>
        <w:tc>
          <w:tcPr>
            <w:tcW w:w="1757" w:type="dxa"/>
            <w:shd w:val="clear" w:color="auto" w:fill="auto"/>
          </w:tcPr>
          <w:p w14:paraId="6E4736F9" w14:textId="77777777" w:rsidR="005C6BF4" w:rsidRPr="00CE5F92" w:rsidRDefault="005C6BF4" w:rsidP="008A2F19">
            <w:pPr>
              <w:rPr>
                <w:rFonts w:eastAsia="Calibri"/>
                <w:lang w:val="ro-MD" w:eastAsia="ro-RO"/>
              </w:rPr>
            </w:pPr>
          </w:p>
        </w:tc>
      </w:tr>
      <w:tr w:rsidR="005C6BF4" w:rsidRPr="00CE5F92" w14:paraId="2B0D75CE" w14:textId="77777777" w:rsidTr="008A2F19">
        <w:trPr>
          <w:jc w:val="center"/>
        </w:trPr>
        <w:tc>
          <w:tcPr>
            <w:tcW w:w="3023" w:type="dxa"/>
            <w:shd w:val="clear" w:color="auto" w:fill="auto"/>
          </w:tcPr>
          <w:p w14:paraId="6351A664" w14:textId="77777777" w:rsidR="005C6BF4" w:rsidRPr="00CE5F92" w:rsidRDefault="000B70AD" w:rsidP="000B70AD">
            <w:pPr>
              <w:jc w:val="center"/>
              <w:rPr>
                <w:rFonts w:eastAsia="Calibri"/>
                <w:lang w:val="ro-MD" w:eastAsia="ro-RO"/>
              </w:rPr>
            </w:pPr>
            <w:r w:rsidRPr="00CE5F92">
              <w:rPr>
                <w:rFonts w:eastAsia="Calibri"/>
                <w:lang w:val="ro-MD" w:eastAsia="ro-RO"/>
              </w:rPr>
              <w:t>………….</w:t>
            </w:r>
          </w:p>
        </w:tc>
        <w:tc>
          <w:tcPr>
            <w:tcW w:w="1757" w:type="dxa"/>
            <w:shd w:val="clear" w:color="auto" w:fill="auto"/>
          </w:tcPr>
          <w:p w14:paraId="4E692331" w14:textId="77777777" w:rsidR="005C6BF4" w:rsidRPr="00CE5F92" w:rsidRDefault="005C6BF4" w:rsidP="008A2F19">
            <w:pPr>
              <w:rPr>
                <w:rFonts w:eastAsia="Calibri"/>
                <w:lang w:val="ro-MD" w:eastAsia="ro-RO"/>
              </w:rPr>
            </w:pPr>
          </w:p>
        </w:tc>
        <w:tc>
          <w:tcPr>
            <w:tcW w:w="1845" w:type="dxa"/>
            <w:shd w:val="clear" w:color="auto" w:fill="auto"/>
          </w:tcPr>
          <w:p w14:paraId="3277F8FA" w14:textId="77777777" w:rsidR="005C6BF4" w:rsidRPr="00CE5F92" w:rsidRDefault="005C6BF4" w:rsidP="008A2F19">
            <w:pPr>
              <w:rPr>
                <w:rFonts w:eastAsia="Calibri"/>
                <w:lang w:val="ro-MD" w:eastAsia="ro-RO"/>
              </w:rPr>
            </w:pPr>
          </w:p>
        </w:tc>
        <w:tc>
          <w:tcPr>
            <w:tcW w:w="1757" w:type="dxa"/>
            <w:shd w:val="clear" w:color="auto" w:fill="auto"/>
          </w:tcPr>
          <w:p w14:paraId="3F97510F" w14:textId="77777777" w:rsidR="005C6BF4" w:rsidRPr="00CE5F92" w:rsidRDefault="005C6BF4" w:rsidP="008A2F19">
            <w:pPr>
              <w:rPr>
                <w:rFonts w:eastAsia="Calibri"/>
                <w:lang w:val="ro-MD" w:eastAsia="ro-RO"/>
              </w:rPr>
            </w:pPr>
          </w:p>
        </w:tc>
      </w:tr>
    </w:tbl>
    <w:p w14:paraId="3E6D3302" w14:textId="77777777" w:rsidR="00653E70" w:rsidRPr="00CE5F92" w:rsidRDefault="00653E70" w:rsidP="005C6BF4">
      <w:pPr>
        <w:shd w:val="clear" w:color="auto" w:fill="FFFFFF"/>
        <w:spacing w:line="276" w:lineRule="auto"/>
        <w:ind w:firstLine="1080"/>
        <w:jc w:val="both"/>
        <w:rPr>
          <w:rFonts w:eastAsia="Calibri"/>
          <w:lang w:val="ro-MD"/>
        </w:rPr>
      </w:pPr>
    </w:p>
    <w:p w14:paraId="7E4A9F07" w14:textId="77777777" w:rsidR="005C6BF4" w:rsidRPr="00CE5F92" w:rsidRDefault="005C6BF4" w:rsidP="00E93A68">
      <w:pPr>
        <w:shd w:val="clear" w:color="auto" w:fill="FFFFFF"/>
        <w:tabs>
          <w:tab w:val="left" w:pos="284"/>
        </w:tabs>
        <w:spacing w:line="276" w:lineRule="auto"/>
        <w:jc w:val="both"/>
        <w:rPr>
          <w:rFonts w:eastAsia="Calibri"/>
          <w:lang w:val="ro-MD"/>
        </w:rPr>
      </w:pPr>
      <w:r w:rsidRPr="00CE5F92">
        <w:rPr>
          <w:rFonts w:eastAsia="Calibri"/>
          <w:lang w:val="ro-MD"/>
        </w:rPr>
        <w:t xml:space="preserve">Anexez declaraţiei, CV-urile personalului </w:t>
      </w:r>
      <w:r w:rsidR="000B70AD" w:rsidRPr="00CE5F92">
        <w:rPr>
          <w:rFonts w:eastAsia="Calibri"/>
          <w:lang w:val="ro-MD"/>
        </w:rPr>
        <w:t>de specialitate</w:t>
      </w:r>
      <w:r w:rsidR="005B24DA" w:rsidRPr="00CE5F92">
        <w:rPr>
          <w:rFonts w:eastAsia="Calibri"/>
          <w:lang w:val="ro-MD"/>
        </w:rPr>
        <w:t>,</w:t>
      </w:r>
      <w:r w:rsidR="0019071C" w:rsidRPr="00CE5F92">
        <w:rPr>
          <w:rFonts w:eastAsia="Calibri"/>
          <w:lang w:val="ro-MD"/>
        </w:rPr>
        <w:t xml:space="preserve"> </w:t>
      </w:r>
      <w:r w:rsidRPr="00CE5F92">
        <w:rPr>
          <w:rFonts w:eastAsia="Calibri"/>
          <w:lang w:val="ro-MD"/>
        </w:rPr>
        <w:t>precum şi ale personalului care va fi alocat efectiv pentru îndeplinirea contractului de achiziţie publică.</w:t>
      </w:r>
    </w:p>
    <w:p w14:paraId="0FC3BE71" w14:textId="77777777" w:rsidR="005C6BF4" w:rsidRPr="00CE5F92" w:rsidRDefault="005C6BF4" w:rsidP="00E93A68">
      <w:pPr>
        <w:shd w:val="clear" w:color="auto" w:fill="FFFFFF"/>
        <w:tabs>
          <w:tab w:val="left" w:pos="284"/>
        </w:tabs>
        <w:spacing w:line="276" w:lineRule="auto"/>
        <w:jc w:val="both"/>
        <w:rPr>
          <w:rFonts w:eastAsia="Calibri"/>
          <w:lang w:val="ro-MD"/>
        </w:rPr>
      </w:pPr>
      <w:r w:rsidRPr="00CE5F92">
        <w:rPr>
          <w:rFonts w:eastAsia="Calibri"/>
          <w:lang w:val="ro-MD"/>
        </w:rPr>
        <w:t xml:space="preserve">Subsemnatul declar că informaţiile furnizate, referitoare la experienţa anterioară, capacităţile tehnice şi personalul </w:t>
      </w:r>
      <w:r w:rsidR="000B70AD" w:rsidRPr="00CE5F92">
        <w:rPr>
          <w:rFonts w:eastAsia="Calibri"/>
          <w:lang w:val="ro-MD"/>
        </w:rPr>
        <w:t xml:space="preserve">de specialitate </w:t>
      </w:r>
      <w:r w:rsidRPr="00CE5F92">
        <w:rPr>
          <w:rFonts w:eastAsia="Calibri"/>
          <w:lang w:val="ro-MD"/>
        </w:rPr>
        <w:t xml:space="preserve">angajat </w:t>
      </w:r>
      <w:r w:rsidR="000B70AD" w:rsidRPr="00CE5F92">
        <w:rPr>
          <w:rFonts w:eastAsia="Calibri"/>
          <w:lang w:val="ro-MD"/>
        </w:rPr>
        <w:t>sunt</w:t>
      </w:r>
      <w:r w:rsidRPr="00CE5F92">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CE5F92" w:rsidRDefault="005C6BF4" w:rsidP="00FB2FFC">
      <w:pPr>
        <w:shd w:val="clear" w:color="auto" w:fill="FFFFFF"/>
        <w:spacing w:line="276" w:lineRule="auto"/>
        <w:jc w:val="both"/>
        <w:rPr>
          <w:rFonts w:eastAsia="Calibri"/>
          <w:lang w:val="ro-MD"/>
        </w:rPr>
      </w:pPr>
      <w:r w:rsidRPr="00CE5F92">
        <w:rPr>
          <w:rFonts w:eastAsia="Calibri"/>
          <w:lang w:val="ro-MD"/>
        </w:rPr>
        <w:t>Subsemnatul autorizez prin prezenta orice instituţie, societate comercială, bancă, alte persoane juridice să furnizeze informaţii reprezentanţilor autorizaţi ai .........</w:t>
      </w:r>
      <w:r w:rsidR="00FB2FFC" w:rsidRPr="00CE5F92">
        <w:rPr>
          <w:rFonts w:eastAsia="Calibri"/>
          <w:lang w:val="ro-MD"/>
        </w:rPr>
        <w:t>........................</w:t>
      </w:r>
      <w:r w:rsidRPr="00CE5F92">
        <w:rPr>
          <w:rFonts w:eastAsia="Calibri"/>
          <w:lang w:val="ro-MD"/>
        </w:rPr>
        <w:t>.. (</w:t>
      </w:r>
      <w:r w:rsidRPr="00CE5F92">
        <w:rPr>
          <w:rFonts w:eastAsia="Calibri"/>
          <w:i/>
          <w:lang w:val="ro-MD"/>
        </w:rPr>
        <w:t>denumirea şi adresa autorităţii contractante)</w:t>
      </w:r>
      <w:r w:rsidRPr="00CE5F92">
        <w:rPr>
          <w:rFonts w:eastAsia="Calibri"/>
          <w:lang w:val="ro-MD"/>
        </w:rPr>
        <w:t xml:space="preserve"> cu privire la orice aspect tehnic şi financiar în legătură cu activitatea noastră.</w:t>
      </w:r>
    </w:p>
    <w:p w14:paraId="7FEA2018" w14:textId="77777777" w:rsidR="00FB2FFC" w:rsidRPr="00CE5F92" w:rsidRDefault="005C6BF4" w:rsidP="00FB2FFC">
      <w:pPr>
        <w:shd w:val="clear" w:color="auto" w:fill="FFFFFF"/>
        <w:spacing w:line="276" w:lineRule="auto"/>
        <w:jc w:val="both"/>
        <w:rPr>
          <w:rFonts w:eastAsia="Calibri"/>
          <w:lang w:val="ro-MD"/>
        </w:rPr>
      </w:pPr>
      <w:r w:rsidRPr="00CE5F92">
        <w:rPr>
          <w:rFonts w:eastAsia="Calibri"/>
          <w:lang w:val="ro-MD"/>
        </w:rPr>
        <w:t>Prezenta declaraţie este anexă la „Angajamentul ferm” privind susţinerea noastră tehnică şi profesională oferită ...............</w:t>
      </w:r>
      <w:r w:rsidR="00FB2FFC" w:rsidRPr="00CE5F92">
        <w:rPr>
          <w:rFonts w:eastAsia="Calibri"/>
          <w:lang w:val="ro-MD"/>
        </w:rPr>
        <w:t>...........................</w:t>
      </w:r>
      <w:r w:rsidRPr="00CE5F92">
        <w:rPr>
          <w:rFonts w:eastAsia="Calibri"/>
          <w:lang w:val="ro-MD"/>
        </w:rPr>
        <w:t>...................................</w:t>
      </w:r>
    </w:p>
    <w:p w14:paraId="53DE237E" w14:textId="77777777" w:rsidR="005C6BF4" w:rsidRPr="00CE5F92" w:rsidRDefault="005C6BF4" w:rsidP="00FB2FFC">
      <w:pPr>
        <w:shd w:val="clear" w:color="auto" w:fill="FFFFFF"/>
        <w:spacing w:line="276" w:lineRule="auto"/>
        <w:jc w:val="both"/>
        <w:rPr>
          <w:rFonts w:eastAsia="Calibri"/>
          <w:lang w:val="ro-MD"/>
        </w:rPr>
      </w:pPr>
      <w:r w:rsidRPr="00CE5F92">
        <w:rPr>
          <w:rFonts w:eastAsia="Calibri"/>
          <w:lang w:val="ro-MD"/>
        </w:rPr>
        <w:t>(</w:t>
      </w:r>
      <w:r w:rsidRPr="00CE5F92">
        <w:rPr>
          <w:rFonts w:eastAsia="Calibri"/>
          <w:i/>
          <w:lang w:val="ro-MD"/>
        </w:rPr>
        <w:t xml:space="preserve">denumirea </w:t>
      </w:r>
      <w:r w:rsidR="000B70AD" w:rsidRPr="00CE5F92">
        <w:rPr>
          <w:rFonts w:eastAsia="Calibri"/>
          <w:i/>
          <w:lang w:val="ro-MD"/>
        </w:rPr>
        <w:t>ofertantului/candidatului</w:t>
      </w:r>
      <w:r w:rsidRPr="00CE5F92">
        <w:rPr>
          <w:rFonts w:eastAsia="Calibri"/>
          <w:i/>
          <w:lang w:val="ro-MD"/>
        </w:rPr>
        <w:t>).</w:t>
      </w:r>
    </w:p>
    <w:p w14:paraId="20C20D50" w14:textId="77777777" w:rsidR="002927B7" w:rsidRPr="00CE5F92" w:rsidRDefault="002927B7" w:rsidP="005C6BF4">
      <w:pPr>
        <w:shd w:val="clear" w:color="auto" w:fill="FFFFFF"/>
        <w:spacing w:after="200" w:line="276" w:lineRule="auto"/>
        <w:ind w:firstLine="720"/>
        <w:rPr>
          <w:rFonts w:eastAsia="Calibri"/>
          <w:spacing w:val="-1"/>
          <w:lang w:val="ro-MD"/>
        </w:rPr>
      </w:pPr>
    </w:p>
    <w:p w14:paraId="4F85881C" w14:textId="77777777" w:rsidR="005C6BF4" w:rsidRPr="00CE5F92" w:rsidRDefault="005C6BF4" w:rsidP="005C6BF4">
      <w:pPr>
        <w:shd w:val="clear" w:color="auto" w:fill="FFFFFF"/>
        <w:spacing w:after="200" w:line="276" w:lineRule="auto"/>
        <w:ind w:firstLine="720"/>
        <w:rPr>
          <w:rFonts w:eastAsia="Calibri"/>
          <w:spacing w:val="-1"/>
          <w:lang w:val="ro-MD"/>
        </w:rPr>
      </w:pPr>
      <w:r w:rsidRPr="00CE5F92">
        <w:rPr>
          <w:rFonts w:eastAsia="Calibri"/>
          <w:spacing w:val="-1"/>
          <w:lang w:val="ro-MD"/>
        </w:rPr>
        <w:t>Data completării,</w:t>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t>Terţ susţinător,</w:t>
      </w:r>
    </w:p>
    <w:p w14:paraId="50C3700A" w14:textId="7E7D9243" w:rsidR="005C6BF4" w:rsidRPr="00CE5F92" w:rsidRDefault="005C6BF4" w:rsidP="005C6BF4">
      <w:pPr>
        <w:spacing w:after="200" w:line="276" w:lineRule="auto"/>
        <w:ind w:left="5040" w:firstLine="720"/>
        <w:jc w:val="both"/>
        <w:rPr>
          <w:rFonts w:eastAsia="Calibri"/>
          <w:i/>
          <w:spacing w:val="-1"/>
          <w:lang w:val="ro-MD"/>
        </w:rPr>
      </w:pPr>
      <w:r w:rsidRPr="00CE5F92">
        <w:rPr>
          <w:rFonts w:eastAsia="Calibri"/>
          <w:i/>
          <w:spacing w:val="-1"/>
          <w:lang w:val="ro-MD"/>
        </w:rPr>
        <w:t>(semnătură autorizată)</w:t>
      </w:r>
    </w:p>
    <w:p w14:paraId="32611B5D" w14:textId="77777777" w:rsidR="0084225F" w:rsidRPr="00CE5F92" w:rsidRDefault="0084225F" w:rsidP="005C6BF4">
      <w:pPr>
        <w:spacing w:after="200" w:line="276" w:lineRule="auto"/>
        <w:ind w:left="5040" w:firstLine="720"/>
        <w:jc w:val="both"/>
        <w:rPr>
          <w:rFonts w:eastAsia="Calibri"/>
          <w:i/>
          <w:spacing w:val="-1"/>
          <w:lang w:val="ro-MD"/>
        </w:rPr>
      </w:pPr>
    </w:p>
    <w:p w14:paraId="1429E95F" w14:textId="2CB33C5B"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8</w:t>
      </w:r>
    </w:p>
    <w:p w14:paraId="26EAA22D"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1E26A398" w14:textId="77777777" w:rsidR="00B27D8B" w:rsidRPr="00CE5F92" w:rsidRDefault="00B27D8B" w:rsidP="00A1178E">
      <w:pPr>
        <w:tabs>
          <w:tab w:val="left" w:pos="567"/>
        </w:tabs>
        <w:jc w:val="center"/>
        <w:rPr>
          <w:b/>
          <w:color w:val="000000"/>
          <w:w w:val="90"/>
          <w:lang w:val="ro-MD"/>
        </w:rPr>
      </w:pPr>
    </w:p>
    <w:p w14:paraId="4B5EB5BE" w14:textId="77777777" w:rsidR="00BE1CB3" w:rsidRPr="00CE5F92" w:rsidRDefault="00BE1CB3" w:rsidP="00BE1CB3">
      <w:pPr>
        <w:spacing w:before="72" w:line="292" w:lineRule="auto"/>
        <w:jc w:val="center"/>
        <w:rPr>
          <w:b/>
          <w:color w:val="000000"/>
          <w:w w:val="90"/>
          <w:lang w:val="ro-MD"/>
        </w:rPr>
      </w:pPr>
      <w:r w:rsidRPr="00CE5F92">
        <w:rPr>
          <w:b/>
          <w:color w:val="000000"/>
          <w:w w:val="90"/>
          <w:lang w:val="ro-MD"/>
        </w:rPr>
        <w:t>(Antetul instituției)</w:t>
      </w:r>
    </w:p>
    <w:p w14:paraId="0B6F045B" w14:textId="77777777" w:rsidR="00E93A68" w:rsidRPr="00CE5F92" w:rsidRDefault="00BE1CB3" w:rsidP="001921B1">
      <w:pPr>
        <w:spacing w:line="292" w:lineRule="auto"/>
        <w:jc w:val="center"/>
        <w:rPr>
          <w:b/>
          <w:color w:val="000000"/>
          <w:w w:val="90"/>
          <w:sz w:val="28"/>
          <w:szCs w:val="28"/>
          <w:lang w:val="ro-MD"/>
        </w:rPr>
      </w:pPr>
      <w:r w:rsidRPr="00CE5F92">
        <w:rPr>
          <w:b/>
          <w:color w:val="000000"/>
          <w:w w:val="90"/>
          <w:lang w:val="ro-MD"/>
        </w:rPr>
        <w:t>~~~~~~~~~~~~~~~~~~~~~~~~~~~~~~~~~~~~~~~~~~~~~~~~~~~~~~~~~~~~~~~~~~~~~~~</w:t>
      </w:r>
    </w:p>
    <w:p w14:paraId="3D06D1BA" w14:textId="77777777" w:rsidR="0093664D" w:rsidRPr="00CE5F92" w:rsidRDefault="00A227F2" w:rsidP="001921B1">
      <w:pPr>
        <w:spacing w:line="292" w:lineRule="auto"/>
        <w:rPr>
          <w:b/>
          <w:color w:val="000000"/>
          <w:w w:val="90"/>
          <w:sz w:val="28"/>
          <w:szCs w:val="28"/>
          <w:lang w:val="ro-MD"/>
        </w:rPr>
      </w:pPr>
      <w:r w:rsidRPr="00CE5F92">
        <w:rPr>
          <w:b/>
          <w:color w:val="000000"/>
          <w:w w:val="90"/>
          <w:sz w:val="28"/>
          <w:szCs w:val="28"/>
          <w:lang w:val="ro-MD"/>
        </w:rPr>
        <w:t>„__” ________ _____</w:t>
      </w:r>
      <w:r w:rsidR="00BE1CB3" w:rsidRPr="00CE5F92">
        <w:rPr>
          <w:lang w:val="ro-MD"/>
        </w:rPr>
        <w:t>nr. __________</w:t>
      </w:r>
    </w:p>
    <w:p w14:paraId="49A8AF07" w14:textId="77777777" w:rsidR="00A1178E" w:rsidRPr="00CE5F92" w:rsidRDefault="00A227F2" w:rsidP="00196AB4">
      <w:pPr>
        <w:spacing w:before="72" w:line="292" w:lineRule="auto"/>
        <w:jc w:val="center"/>
        <w:rPr>
          <w:b/>
          <w:color w:val="000000"/>
          <w:w w:val="90"/>
          <w:sz w:val="25"/>
          <w:lang w:val="ro-MD"/>
        </w:rPr>
      </w:pPr>
      <w:r w:rsidRPr="00CE5F92">
        <w:rPr>
          <w:b/>
          <w:color w:val="000000"/>
          <w:w w:val="90"/>
          <w:sz w:val="28"/>
          <w:szCs w:val="28"/>
          <w:lang w:val="ro-MD"/>
        </w:rPr>
        <w:t xml:space="preserve">AVIZ </w:t>
      </w:r>
    </w:p>
    <w:p w14:paraId="674F6CF1" w14:textId="77777777" w:rsidR="006620F8" w:rsidRPr="00CE5F92" w:rsidRDefault="00A227F2" w:rsidP="00A1178E">
      <w:pPr>
        <w:tabs>
          <w:tab w:val="left" w:pos="0"/>
          <w:tab w:val="left" w:pos="567"/>
        </w:tabs>
        <w:spacing w:before="72" w:line="292" w:lineRule="auto"/>
        <w:jc w:val="center"/>
        <w:rPr>
          <w:rFonts w:eastAsia="PMingLiU"/>
          <w:lang w:val="ro-MD" w:eastAsia="zh-CN"/>
        </w:rPr>
      </w:pPr>
      <w:r w:rsidRPr="00CE5F92">
        <w:rPr>
          <w:rFonts w:eastAsia="PMingLiU"/>
          <w:lang w:val="ro-MD" w:eastAsia="zh-CN"/>
        </w:rPr>
        <w:t>pentru participare la licitațiile publice de lucrări din domeniul construcțiilor și instalațiilor</w:t>
      </w:r>
    </w:p>
    <w:p w14:paraId="6D134BBD" w14:textId="77777777" w:rsidR="006620F8" w:rsidRPr="00CE5F92" w:rsidRDefault="00A227F2" w:rsidP="001921B1">
      <w:pPr>
        <w:tabs>
          <w:tab w:val="left" w:leader="underscore" w:pos="5447"/>
          <w:tab w:val="right" w:leader="underscore" w:pos="9777"/>
        </w:tabs>
        <w:spacing w:line="268" w:lineRule="auto"/>
        <w:rPr>
          <w:rFonts w:eastAsia="PMingLiU"/>
          <w:lang w:val="ro-MD" w:eastAsia="zh-CN"/>
        </w:rPr>
      </w:pPr>
      <w:r w:rsidRPr="00CE5F92">
        <w:rPr>
          <w:rFonts w:eastAsia="PMingLiU"/>
          <w:lang w:val="ro-MD" w:eastAsia="zh-CN"/>
        </w:rPr>
        <w:t xml:space="preserve">Eliberat întreprinderii </w:t>
      </w:r>
      <w:r w:rsidRPr="00CE5F92">
        <w:rPr>
          <w:rFonts w:eastAsia="PMingLiU"/>
          <w:lang w:val="ro-MD" w:eastAsia="zh-CN"/>
        </w:rPr>
        <w:tab/>
        <w:t xml:space="preserve"> IDNO </w:t>
      </w:r>
      <w:r w:rsidRPr="00CE5F92">
        <w:rPr>
          <w:rFonts w:eastAsia="PMingLiU"/>
          <w:lang w:val="ro-MD" w:eastAsia="zh-CN"/>
        </w:rPr>
        <w:tab/>
        <w:t xml:space="preserve"> conform</w:t>
      </w:r>
    </w:p>
    <w:p w14:paraId="184D8AF9" w14:textId="77777777" w:rsidR="006620F8" w:rsidRPr="00CE5F92" w:rsidRDefault="00A227F2" w:rsidP="00196AB4">
      <w:pPr>
        <w:tabs>
          <w:tab w:val="left" w:leader="underscore" w:pos="1656"/>
          <w:tab w:val="right" w:leader="underscore" w:pos="9777"/>
        </w:tabs>
        <w:spacing w:line="285" w:lineRule="auto"/>
        <w:rPr>
          <w:rFonts w:eastAsia="PMingLiU"/>
          <w:lang w:val="ro-MD" w:eastAsia="zh-CN"/>
        </w:rPr>
      </w:pPr>
      <w:r w:rsidRPr="00CE5F92">
        <w:rPr>
          <w:rFonts w:eastAsia="PMingLiU"/>
          <w:lang w:val="ro-MD" w:eastAsia="zh-CN"/>
        </w:rPr>
        <w:t xml:space="preserve">cererii nr. </w:t>
      </w:r>
      <w:r w:rsidRPr="00CE5F92">
        <w:rPr>
          <w:rFonts w:eastAsia="PMingLiU"/>
          <w:lang w:val="ro-MD" w:eastAsia="zh-CN"/>
        </w:rPr>
        <w:tab/>
        <w:t xml:space="preserve"> din </w:t>
      </w:r>
      <w:r w:rsidRPr="00CE5F92">
        <w:rPr>
          <w:rFonts w:eastAsia="PMingLiU"/>
          <w:lang w:val="ro-MD" w:eastAsia="zh-CN"/>
        </w:rPr>
        <w:tab/>
        <w:t>. În urma verificării actelor prezentate și informației rezultate din</w:t>
      </w:r>
    </w:p>
    <w:p w14:paraId="184226B6" w14:textId="77777777" w:rsidR="00F74CAB" w:rsidRPr="00CE5F92" w:rsidRDefault="0003591A" w:rsidP="00F74CAB">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actele de control în ultimii 3 (trei) ani, potrivit Ordinului nr. </w:t>
      </w:r>
      <w:r w:rsidRPr="00CE5F92">
        <w:rPr>
          <w:rFonts w:eastAsia="PMingLiU"/>
          <w:lang w:val="ro-MD" w:eastAsia="zh-CN"/>
        </w:rPr>
        <w:tab/>
        <w:t xml:space="preserve"> din</w:t>
      </w:r>
      <w:r w:rsidRPr="00CE5F92">
        <w:rPr>
          <w:rFonts w:eastAsia="PMingLiU"/>
          <w:lang w:val="ro-MD" w:eastAsia="zh-CN"/>
        </w:rPr>
        <w:tab/>
        <w:t xml:space="preserve">, </w:t>
      </w:r>
      <w:r w:rsidR="00F74CAB" w:rsidRPr="00CE5F92">
        <w:rPr>
          <w:rFonts w:eastAsia="PMingLiU"/>
          <w:lang w:val="ro-MD" w:eastAsia="zh-CN"/>
        </w:rPr>
        <w:t>Inspectoratul Național pentru Supraveghere Tehnică constată următoarele:</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413218" w:rsidRPr="00CE5F92" w14:paraId="5D5D6AB4" w14:textId="77777777" w:rsidTr="006B6B74">
        <w:tc>
          <w:tcPr>
            <w:tcW w:w="471" w:type="dxa"/>
          </w:tcPr>
          <w:p w14:paraId="73EDEA5B"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Nr</w:t>
            </w:r>
          </w:p>
        </w:tc>
        <w:tc>
          <w:tcPr>
            <w:tcW w:w="3751" w:type="dxa"/>
          </w:tcPr>
          <w:p w14:paraId="0944ABEF" w14:textId="77777777" w:rsidR="00413218" w:rsidRPr="00CE5F92" w:rsidRDefault="0003591A" w:rsidP="00413218">
            <w:pPr>
              <w:tabs>
                <w:tab w:val="left" w:leader="underscore" w:pos="6465"/>
                <w:tab w:val="right" w:leader="underscore" w:pos="9777"/>
              </w:tabs>
              <w:spacing w:line="302" w:lineRule="auto"/>
              <w:jc w:val="center"/>
              <w:rPr>
                <w:rFonts w:eastAsia="PMingLiU"/>
                <w:lang w:val="ro-MD" w:eastAsia="zh-CN"/>
              </w:rPr>
            </w:pPr>
            <w:r w:rsidRPr="00CE5F92">
              <w:rPr>
                <w:rFonts w:eastAsia="PMingLiU"/>
                <w:lang w:val="ro-MD" w:eastAsia="zh-CN"/>
              </w:rPr>
              <w:t>Informații</w:t>
            </w:r>
          </w:p>
        </w:tc>
        <w:tc>
          <w:tcPr>
            <w:tcW w:w="4001" w:type="dxa"/>
          </w:tcPr>
          <w:p w14:paraId="2A84A181" w14:textId="77777777" w:rsidR="00413218" w:rsidRPr="00CE5F92" w:rsidRDefault="0003591A" w:rsidP="00413218">
            <w:pPr>
              <w:tabs>
                <w:tab w:val="left" w:leader="underscore" w:pos="6465"/>
                <w:tab w:val="right" w:leader="underscore" w:pos="9777"/>
              </w:tabs>
              <w:spacing w:line="302" w:lineRule="auto"/>
              <w:jc w:val="center"/>
              <w:rPr>
                <w:rFonts w:eastAsia="PMingLiU"/>
                <w:lang w:val="ro-MD" w:eastAsia="zh-CN"/>
              </w:rPr>
            </w:pPr>
            <w:r w:rsidRPr="00CE5F92">
              <w:rPr>
                <w:rFonts w:eastAsia="PMingLiU"/>
                <w:lang w:val="ro-MD" w:eastAsia="zh-CN"/>
              </w:rPr>
              <w:t>Noțiuni</w:t>
            </w:r>
          </w:p>
        </w:tc>
        <w:tc>
          <w:tcPr>
            <w:tcW w:w="575" w:type="dxa"/>
          </w:tcPr>
          <w:p w14:paraId="3D3495C0"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DA</w:t>
            </w:r>
          </w:p>
        </w:tc>
        <w:tc>
          <w:tcPr>
            <w:tcW w:w="563" w:type="dxa"/>
          </w:tcPr>
          <w:p w14:paraId="2561AFF5"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NU</w:t>
            </w:r>
          </w:p>
        </w:tc>
        <w:tc>
          <w:tcPr>
            <w:tcW w:w="846" w:type="dxa"/>
          </w:tcPr>
          <w:p w14:paraId="2FA80F3D"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Nota</w:t>
            </w:r>
          </w:p>
        </w:tc>
      </w:tr>
      <w:tr w:rsidR="00413218" w:rsidRPr="00CE5F92" w14:paraId="47AE4E47" w14:textId="77777777" w:rsidTr="006B6B74">
        <w:trPr>
          <w:trHeight w:val="540"/>
        </w:trPr>
        <w:tc>
          <w:tcPr>
            <w:tcW w:w="471" w:type="dxa"/>
            <w:vMerge w:val="restart"/>
          </w:tcPr>
          <w:p w14:paraId="63D36989"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I</w:t>
            </w:r>
          </w:p>
        </w:tc>
        <w:tc>
          <w:tcPr>
            <w:tcW w:w="3751" w:type="dxa"/>
            <w:vMerge w:val="restart"/>
          </w:tcPr>
          <w:p w14:paraId="4084870F" w14:textId="77777777" w:rsidR="00413218" w:rsidRPr="00CE5F92" w:rsidRDefault="0003591A" w:rsidP="005B24DA">
            <w:pPr>
              <w:tabs>
                <w:tab w:val="left" w:leader="underscore" w:pos="6465"/>
                <w:tab w:val="right" w:leader="underscore" w:pos="9777"/>
              </w:tabs>
              <w:jc w:val="both"/>
              <w:rPr>
                <w:rFonts w:eastAsia="PMingLiU"/>
                <w:lang w:val="ro-MD" w:eastAsia="zh-CN"/>
              </w:rPr>
            </w:pPr>
            <w:r w:rsidRPr="00CE5F92">
              <w:rPr>
                <w:rFonts w:eastAsia="PMingLiU"/>
                <w:lang w:val="ro-MD" w:eastAsia="zh-CN"/>
              </w:rPr>
              <w:t>Încălcări constatate prin procese - verbale de control, emise în temeiul Legii nr.131/2012</w:t>
            </w:r>
            <w:r w:rsidR="005B24DA" w:rsidRPr="00CE5F92">
              <w:rPr>
                <w:rFonts w:eastAsia="PMingLiU"/>
                <w:lang w:val="ro-MD" w:eastAsia="zh-CN"/>
              </w:rPr>
              <w:t xml:space="preserve"> privind controlul de stat asupra activității de întreprinzător</w:t>
            </w:r>
            <w:r w:rsidR="00A30B00" w:rsidRPr="00CE5F92">
              <w:rPr>
                <w:lang w:val="ro-MD"/>
              </w:rPr>
              <w:t>)</w:t>
            </w:r>
            <w:r w:rsidR="0079357E" w:rsidRPr="00CE5F92">
              <w:rPr>
                <w:rFonts w:eastAsia="PMingLiU"/>
                <w:lang w:val="ro-MD" w:eastAsia="zh-CN"/>
              </w:rPr>
              <w:t>ș</w:t>
            </w:r>
            <w:r w:rsidRPr="00CE5F92">
              <w:rPr>
                <w:rFonts w:eastAsia="PMingLiU"/>
                <w:lang w:val="ro-MD" w:eastAsia="zh-CN"/>
              </w:rPr>
              <w:t>i/sau H</w:t>
            </w:r>
            <w:r w:rsidR="005B24DA" w:rsidRPr="00CE5F92">
              <w:rPr>
                <w:rFonts w:eastAsia="PMingLiU"/>
                <w:lang w:val="ro-MD" w:eastAsia="zh-CN"/>
              </w:rPr>
              <w:t>otărârii</w:t>
            </w:r>
            <w:r w:rsidRPr="00CE5F92">
              <w:rPr>
                <w:rFonts w:eastAsia="PMingLiU"/>
                <w:lang w:val="ro-MD" w:eastAsia="zh-CN"/>
              </w:rPr>
              <w:t>G</w:t>
            </w:r>
            <w:r w:rsidR="005B24DA" w:rsidRPr="00CE5F92">
              <w:rPr>
                <w:rFonts w:eastAsia="PMingLiU"/>
                <w:lang w:val="ro-MD" w:eastAsia="zh-CN"/>
              </w:rPr>
              <w:t>uvernului</w:t>
            </w:r>
            <w:r w:rsidRPr="00CE5F92">
              <w:rPr>
                <w:rFonts w:eastAsia="PMingLiU"/>
                <w:lang w:val="ro-MD" w:eastAsia="zh-CN"/>
              </w:rPr>
              <w:t xml:space="preserve"> nr. 360/1996</w:t>
            </w:r>
            <w:r w:rsidR="005B24DA" w:rsidRPr="00CE5F92">
              <w:rPr>
                <w:rFonts w:eastAsia="PMingLiU"/>
                <w:lang w:val="ro-MD" w:eastAsia="zh-CN"/>
              </w:rPr>
              <w:t xml:space="preserve"> cu privire la controlul de stat al calității în construcții</w:t>
            </w:r>
            <w:r w:rsidRPr="00CE5F92">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CE5F92" w:rsidRDefault="0003591A" w:rsidP="00413218">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încalcări foarte grave</w:t>
            </w:r>
          </w:p>
          <w:p w14:paraId="654DE4B3" w14:textId="77777777" w:rsidR="00964783" w:rsidRPr="00CE5F92" w:rsidRDefault="00A30B00">
            <w:pPr>
              <w:tabs>
                <w:tab w:val="left" w:leader="underscore" w:pos="6465"/>
                <w:tab w:val="right" w:leader="underscore" w:pos="9777"/>
              </w:tabs>
              <w:spacing w:line="302" w:lineRule="auto"/>
              <w:jc w:val="both"/>
              <w:rPr>
                <w:rFonts w:eastAsia="PMingLiU"/>
                <w:sz w:val="22"/>
                <w:szCs w:val="22"/>
                <w:lang w:val="ro-MD" w:eastAsia="zh-CN"/>
              </w:rPr>
            </w:pPr>
            <w:r w:rsidRPr="00CE5F92">
              <w:rPr>
                <w:lang w:val="ro-MD"/>
              </w:rPr>
              <w:t>(art. 5</w:t>
            </w:r>
            <w:r w:rsidRPr="00CE5F92">
              <w:rPr>
                <w:vertAlign w:val="superscript"/>
                <w:lang w:val="ro-MD"/>
              </w:rPr>
              <w:t>1</w:t>
            </w:r>
            <w:r w:rsidRPr="00CE5F92">
              <w:rPr>
                <w:lang w:val="ro-MD"/>
              </w:rPr>
              <w:t xml:space="preserve"> Legea nr.131/2012</w:t>
            </w:r>
            <w:r w:rsidR="005B24DA" w:rsidRPr="00CE5F92">
              <w:rPr>
                <w:lang w:val="ro-MD"/>
              </w:rPr>
              <w:t>privind controlul de stat asupra activității de întreprinzător</w:t>
            </w:r>
            <w:r w:rsidRPr="00CE5F92">
              <w:rPr>
                <w:lang w:val="ro-MD"/>
              </w:rPr>
              <w:t>)</w:t>
            </w:r>
          </w:p>
        </w:tc>
        <w:tc>
          <w:tcPr>
            <w:tcW w:w="575" w:type="dxa"/>
          </w:tcPr>
          <w:p w14:paraId="784B9DDC"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CE5F92" w14:paraId="5A1187B2" w14:textId="77777777" w:rsidTr="006B6B74">
        <w:trPr>
          <w:trHeight w:val="1380"/>
        </w:trPr>
        <w:tc>
          <w:tcPr>
            <w:tcW w:w="471" w:type="dxa"/>
            <w:vMerge/>
          </w:tcPr>
          <w:p w14:paraId="04FDD3A3"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CE5F92"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Sancțiuni economice</w:t>
            </w:r>
          </w:p>
          <w:p w14:paraId="42FEEDC4"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(cu exagerări ale costului mai mare de 15% din valoarea lucrărilor executate, inclusiv)</w:t>
            </w:r>
          </w:p>
        </w:tc>
        <w:tc>
          <w:tcPr>
            <w:tcW w:w="575" w:type="dxa"/>
          </w:tcPr>
          <w:p w14:paraId="48F443F5"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CE5F92" w14:paraId="09CDB3EF" w14:textId="77777777" w:rsidTr="006B6B74">
        <w:trPr>
          <w:trHeight w:val="420"/>
        </w:trPr>
        <w:tc>
          <w:tcPr>
            <w:tcW w:w="471" w:type="dxa"/>
            <w:vMerge w:val="restart"/>
          </w:tcPr>
          <w:p w14:paraId="6D8F8D4E"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II</w:t>
            </w:r>
          </w:p>
        </w:tc>
        <w:tc>
          <w:tcPr>
            <w:tcW w:w="3751" w:type="dxa"/>
            <w:vMerge w:val="restart"/>
          </w:tcPr>
          <w:p w14:paraId="372CDAC7"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Au fost înregistrate cazuri de accidente:</w:t>
            </w:r>
          </w:p>
        </w:tc>
        <w:tc>
          <w:tcPr>
            <w:tcW w:w="4001" w:type="dxa"/>
          </w:tcPr>
          <w:p w14:paraId="4ED1DE6E"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Accidente tehnice grave</w:t>
            </w:r>
          </w:p>
        </w:tc>
        <w:tc>
          <w:tcPr>
            <w:tcW w:w="575" w:type="dxa"/>
          </w:tcPr>
          <w:p w14:paraId="644F0F81"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CE5F92" w14:paraId="4C849989" w14:textId="77777777" w:rsidTr="006B6B74">
        <w:trPr>
          <w:trHeight w:val="535"/>
        </w:trPr>
        <w:tc>
          <w:tcPr>
            <w:tcW w:w="471" w:type="dxa"/>
            <w:vMerge/>
          </w:tcPr>
          <w:p w14:paraId="337C9E1C"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CE5F92"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CE5F92"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417BF31E" w14:textId="77777777" w:rsidTr="006B6B74">
        <w:trPr>
          <w:trHeight w:val="1770"/>
        </w:trPr>
        <w:tc>
          <w:tcPr>
            <w:tcW w:w="471" w:type="dxa"/>
            <w:vMerge w:val="restart"/>
          </w:tcPr>
          <w:p w14:paraId="1602E96D" w14:textId="77777777" w:rsidR="00F40A1C"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III</w:t>
            </w:r>
          </w:p>
        </w:tc>
        <w:tc>
          <w:tcPr>
            <w:tcW w:w="3751" w:type="dxa"/>
            <w:vMerge w:val="restart"/>
          </w:tcPr>
          <w:p w14:paraId="08C1A71C" w14:textId="77777777" w:rsidR="00F40A1C" w:rsidRPr="00CE5F92" w:rsidRDefault="0003591A" w:rsidP="000E4D7D">
            <w:pPr>
              <w:tabs>
                <w:tab w:val="left" w:leader="underscore" w:pos="6465"/>
                <w:tab w:val="right" w:leader="underscore" w:pos="9777"/>
              </w:tabs>
              <w:jc w:val="both"/>
              <w:rPr>
                <w:rFonts w:eastAsia="PMingLiU"/>
                <w:lang w:val="ro-MD" w:eastAsia="zh-CN"/>
              </w:rPr>
            </w:pPr>
            <w:r w:rsidRPr="00CE5F92">
              <w:rPr>
                <w:rFonts w:eastAsia="PMingLiU"/>
                <w:lang w:val="ro-MD" w:eastAsia="zh-CN"/>
              </w:rPr>
              <w:t xml:space="preserve">Întreprinderea dispune de necesarul de personal propriu calificat (specialiști </w:t>
            </w:r>
            <w:r w:rsidR="00F366C7" w:rsidRPr="00CE5F92">
              <w:rPr>
                <w:rFonts w:eastAsia="PMingLiU"/>
                <w:lang w:val="ro-MD" w:eastAsia="zh-CN"/>
              </w:rPr>
              <w:t>și</w:t>
            </w:r>
            <w:r w:rsidR="0079357E" w:rsidRPr="00CE5F92">
              <w:rPr>
                <w:rFonts w:eastAsia="PMingLiU"/>
                <w:lang w:val="ro-MD" w:eastAsia="zh-CN"/>
              </w:rPr>
              <w:t xml:space="preserve"> muncitori specializaț</w:t>
            </w:r>
            <w:r w:rsidRPr="00CE5F92">
              <w:rPr>
                <w:rFonts w:eastAsia="PMingLiU"/>
                <w:lang w:val="ro-MD" w:eastAsia="zh-CN"/>
              </w:rPr>
              <w:t>i</w:t>
            </w:r>
            <w:r w:rsidR="00FD2140" w:rsidRPr="00CE5F92">
              <w:rPr>
                <w:lang w:val="ro-MD"/>
              </w:rPr>
              <w:t>cu certificate de atestare tehnico-profesională</w:t>
            </w:r>
            <w:r w:rsidRPr="00CE5F92">
              <w:rPr>
                <w:rFonts w:eastAsia="PMingLiU"/>
                <w:lang w:val="ro-MD" w:eastAsia="zh-CN"/>
              </w:rPr>
              <w:t xml:space="preserve">),tehnică specializată (mecanisme, utilaje), </w:t>
            </w:r>
            <w:r w:rsidRPr="00CE5F92">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CE5F92" w:rsidRDefault="000F650B" w:rsidP="00DA5198">
            <w:pPr>
              <w:tabs>
                <w:tab w:val="left" w:leader="underscore" w:pos="6465"/>
                <w:tab w:val="right" w:leader="underscore" w:pos="9777"/>
              </w:tabs>
              <w:jc w:val="both"/>
              <w:rPr>
                <w:rFonts w:eastAsia="PMingLiU"/>
                <w:lang w:val="ro-MD" w:eastAsia="zh-CN"/>
              </w:rPr>
            </w:pPr>
            <w:r w:rsidRPr="00CE5F92">
              <w:rPr>
                <w:rFonts w:eastAsia="PMingLiU"/>
                <w:lang w:val="ro-MD" w:eastAsia="zh-CN"/>
              </w:rPr>
              <w:lastRenderedPageBreak/>
              <w:t>Construcții civile, industriale și agrozootehnice</w:t>
            </w:r>
          </w:p>
          <w:p w14:paraId="3E85027B" w14:textId="77777777" w:rsidR="00F366C7" w:rsidRPr="00CE5F92" w:rsidRDefault="000F650B" w:rsidP="00F366C7">
            <w:pPr>
              <w:tabs>
                <w:tab w:val="left" w:pos="567"/>
              </w:tabs>
              <w:rPr>
                <w:lang w:val="ro-MD"/>
              </w:rPr>
            </w:pPr>
            <w:r w:rsidRPr="00CE5F92">
              <w:rPr>
                <w:lang w:val="ro-MD"/>
              </w:rPr>
              <w:t>A.Terasamente, lucrări la structura clădirilor;</w:t>
            </w:r>
          </w:p>
          <w:p w14:paraId="0FBD00E1" w14:textId="77777777" w:rsidR="0079357E" w:rsidRPr="00CE5F92" w:rsidRDefault="000F650B" w:rsidP="0079357E">
            <w:pPr>
              <w:tabs>
                <w:tab w:val="decimal" w:pos="216"/>
                <w:tab w:val="left" w:leader="underscore" w:pos="6465"/>
                <w:tab w:val="right" w:leader="underscore" w:pos="9777"/>
              </w:tabs>
              <w:ind w:left="360" w:hanging="360"/>
              <w:rPr>
                <w:lang w:val="ro-MD"/>
              </w:rPr>
            </w:pPr>
            <w:r w:rsidRPr="00CE5F92">
              <w:rPr>
                <w:lang w:val="ro-MD"/>
              </w:rPr>
              <w:t>B. structur</w:t>
            </w:r>
            <w:r w:rsidR="005B24DA" w:rsidRPr="00CE5F92">
              <w:rPr>
                <w:lang w:val="ro-MD"/>
              </w:rPr>
              <w:t>i</w:t>
            </w:r>
            <w:r w:rsidRPr="00CE5F92">
              <w:rPr>
                <w:lang w:val="ro-MD"/>
              </w:rPr>
              <w:t xml:space="preserve"> metalice; </w:t>
            </w:r>
          </w:p>
          <w:p w14:paraId="60D76332" w14:textId="77777777" w:rsidR="009F1E2C" w:rsidRPr="00CE5F92" w:rsidRDefault="000F650B" w:rsidP="0079357E">
            <w:pPr>
              <w:tabs>
                <w:tab w:val="decimal" w:pos="216"/>
                <w:tab w:val="left" w:leader="underscore" w:pos="6465"/>
                <w:tab w:val="right" w:leader="underscore" w:pos="9777"/>
              </w:tabs>
              <w:ind w:left="360" w:hanging="360"/>
              <w:rPr>
                <w:rFonts w:eastAsia="PMingLiU"/>
                <w:lang w:val="ro-MD" w:eastAsia="zh-CN"/>
              </w:rPr>
            </w:pPr>
            <w:r w:rsidRPr="00CE5F92">
              <w:rPr>
                <w:lang w:val="ro-MD"/>
              </w:rPr>
              <w:t>C. finisare, amenajare, protecție.</w:t>
            </w:r>
          </w:p>
        </w:tc>
        <w:tc>
          <w:tcPr>
            <w:tcW w:w="575" w:type="dxa"/>
          </w:tcPr>
          <w:p w14:paraId="42055C7E"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48BA4695" w14:textId="77777777" w:rsidTr="006B6B74">
        <w:trPr>
          <w:trHeight w:val="1260"/>
        </w:trPr>
        <w:tc>
          <w:tcPr>
            <w:tcW w:w="471" w:type="dxa"/>
            <w:vMerge/>
          </w:tcPr>
          <w:p w14:paraId="4B2AA3EF"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CE5F92" w:rsidRDefault="0003591A" w:rsidP="00DA5198">
            <w:pPr>
              <w:tabs>
                <w:tab w:val="left" w:leader="underscore" w:pos="6465"/>
                <w:tab w:val="right" w:leader="underscore" w:pos="9777"/>
              </w:tabs>
              <w:jc w:val="both"/>
              <w:rPr>
                <w:rFonts w:eastAsia="PMingLiU"/>
                <w:lang w:val="ro-MD" w:eastAsia="zh-CN"/>
              </w:rPr>
            </w:pPr>
            <w:r w:rsidRPr="00CE5F92">
              <w:rPr>
                <w:rFonts w:eastAsia="PMingLiU"/>
                <w:lang w:val="ro-MD" w:eastAsia="zh-CN"/>
              </w:rPr>
              <w:t xml:space="preserve"> Construcții rutiere:</w:t>
            </w:r>
          </w:p>
          <w:p w14:paraId="58468DA5" w14:textId="77777777" w:rsidR="0079357E" w:rsidRPr="00CE5F92" w:rsidRDefault="00FD2140" w:rsidP="00DA5198">
            <w:pPr>
              <w:tabs>
                <w:tab w:val="left" w:leader="underscore" w:pos="6465"/>
                <w:tab w:val="right" w:leader="underscore" w:pos="9777"/>
              </w:tabs>
              <w:jc w:val="both"/>
              <w:rPr>
                <w:lang w:val="ro-MD"/>
              </w:rPr>
            </w:pPr>
            <w:r w:rsidRPr="00CE5F92">
              <w:rPr>
                <w:lang w:val="ro-MD"/>
              </w:rPr>
              <w:t xml:space="preserve">A.drumuri și piste de aviație; </w:t>
            </w:r>
          </w:p>
          <w:p w14:paraId="25B4DFAA" w14:textId="77777777" w:rsidR="0079357E" w:rsidRPr="00CE5F92" w:rsidRDefault="00FD2140" w:rsidP="00DA5198">
            <w:pPr>
              <w:tabs>
                <w:tab w:val="left" w:leader="underscore" w:pos="6465"/>
                <w:tab w:val="right" w:leader="underscore" w:pos="9777"/>
              </w:tabs>
              <w:jc w:val="both"/>
              <w:rPr>
                <w:lang w:val="ro-MD"/>
              </w:rPr>
            </w:pPr>
            <w:r w:rsidRPr="00CE5F92">
              <w:rPr>
                <w:lang w:val="ro-MD"/>
              </w:rPr>
              <w:t xml:space="preserve">B.poduri; </w:t>
            </w:r>
          </w:p>
          <w:p w14:paraId="26F545BD" w14:textId="77777777" w:rsidR="00F40A1C" w:rsidRPr="00CE5F92" w:rsidRDefault="00FD2140" w:rsidP="00DA5198">
            <w:pPr>
              <w:tabs>
                <w:tab w:val="left" w:leader="underscore" w:pos="6465"/>
                <w:tab w:val="right" w:leader="underscore" w:pos="9777"/>
              </w:tabs>
              <w:jc w:val="both"/>
              <w:rPr>
                <w:rFonts w:eastAsia="PMingLiU"/>
                <w:lang w:val="ro-MD" w:eastAsia="zh-CN"/>
              </w:rPr>
            </w:pPr>
            <w:r w:rsidRPr="00CE5F92">
              <w:rPr>
                <w:lang w:val="ro-MD"/>
              </w:rPr>
              <w:t>C.căi ferate.</w:t>
            </w:r>
          </w:p>
        </w:tc>
        <w:tc>
          <w:tcPr>
            <w:tcW w:w="575" w:type="dxa"/>
          </w:tcPr>
          <w:p w14:paraId="2A813A5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CE5F92" w14:paraId="1BD69718" w14:textId="77777777" w:rsidTr="006B6B74">
        <w:trPr>
          <w:trHeight w:val="1260"/>
        </w:trPr>
        <w:tc>
          <w:tcPr>
            <w:tcW w:w="471" w:type="dxa"/>
            <w:vMerge/>
          </w:tcPr>
          <w:p w14:paraId="2D32AEB4"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CE5F92"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CE5F92" w:rsidRDefault="00F366C7" w:rsidP="00F366C7">
            <w:pPr>
              <w:tabs>
                <w:tab w:val="left" w:pos="567"/>
              </w:tabs>
              <w:spacing w:line="276" w:lineRule="auto"/>
              <w:rPr>
                <w:lang w:val="ro-MD"/>
              </w:rPr>
            </w:pPr>
            <w:r w:rsidRPr="00CE5F92">
              <w:rPr>
                <w:lang w:val="ro-MD"/>
              </w:rPr>
              <w:t>Construcții speciale:</w:t>
            </w:r>
          </w:p>
          <w:p w14:paraId="27F25A23" w14:textId="77777777" w:rsidR="00F366C7" w:rsidRPr="00CE5F92" w:rsidRDefault="00F366C7" w:rsidP="00F366C7">
            <w:pPr>
              <w:tabs>
                <w:tab w:val="left" w:pos="567"/>
              </w:tabs>
              <w:spacing w:line="276" w:lineRule="auto"/>
              <w:rPr>
                <w:lang w:val="ro-MD"/>
              </w:rPr>
            </w:pPr>
            <w:r w:rsidRPr="00CE5F92">
              <w:rPr>
                <w:lang w:val="ro-MD"/>
              </w:rPr>
              <w:t>A. hidrotehnice și pentru îmbunătățiri funciare;</w:t>
            </w:r>
          </w:p>
          <w:p w14:paraId="1778BE6B" w14:textId="77777777" w:rsidR="0079357E" w:rsidRPr="00CE5F92" w:rsidRDefault="0079357E" w:rsidP="00F366C7">
            <w:pPr>
              <w:tabs>
                <w:tab w:val="left" w:pos="567"/>
              </w:tabs>
              <w:spacing w:line="276" w:lineRule="auto"/>
              <w:rPr>
                <w:lang w:val="ro-MD"/>
              </w:rPr>
            </w:pPr>
            <w:r w:rsidRPr="00CE5F92">
              <w:rPr>
                <w:lang w:val="ro-MD"/>
              </w:rPr>
              <w:t>B. fântâ</w:t>
            </w:r>
            <w:r w:rsidR="00F366C7" w:rsidRPr="00CE5F92">
              <w:rPr>
                <w:lang w:val="ro-MD"/>
              </w:rPr>
              <w:t xml:space="preserve">ni arteziene; </w:t>
            </w:r>
          </w:p>
          <w:p w14:paraId="0E2DD036" w14:textId="77777777" w:rsidR="00F366C7" w:rsidRPr="00CE5F92" w:rsidRDefault="00F366C7" w:rsidP="00F366C7">
            <w:pPr>
              <w:tabs>
                <w:tab w:val="left" w:pos="567"/>
              </w:tabs>
              <w:spacing w:line="276" w:lineRule="auto"/>
              <w:rPr>
                <w:lang w:val="ro-MD"/>
              </w:rPr>
            </w:pPr>
            <w:r w:rsidRPr="00CE5F92">
              <w:rPr>
                <w:lang w:val="ro-MD"/>
              </w:rPr>
              <w:t>C. porturi și debarcadere;</w:t>
            </w:r>
          </w:p>
          <w:p w14:paraId="0E996A15" w14:textId="77777777" w:rsidR="00F366C7" w:rsidRPr="00CE5F92" w:rsidRDefault="00F366C7" w:rsidP="00F366C7">
            <w:pPr>
              <w:tabs>
                <w:tab w:val="left" w:leader="underscore" w:pos="6465"/>
                <w:tab w:val="right" w:leader="underscore" w:pos="9777"/>
              </w:tabs>
              <w:jc w:val="both"/>
              <w:rPr>
                <w:rFonts w:eastAsia="PMingLiU"/>
                <w:lang w:val="ro-MD" w:eastAsia="zh-CN"/>
              </w:rPr>
            </w:pPr>
            <w:r w:rsidRPr="00CE5F92">
              <w:rPr>
                <w:lang w:val="ro-MD"/>
              </w:rPr>
              <w:t>D. mine, cariere;     E. tuneluri.</w:t>
            </w:r>
          </w:p>
        </w:tc>
        <w:tc>
          <w:tcPr>
            <w:tcW w:w="575" w:type="dxa"/>
          </w:tcPr>
          <w:p w14:paraId="2E875F87"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191064E2" w14:textId="77777777" w:rsidTr="006B6B74">
        <w:trPr>
          <w:trHeight w:val="2055"/>
        </w:trPr>
        <w:tc>
          <w:tcPr>
            <w:tcW w:w="471" w:type="dxa"/>
            <w:vMerge/>
          </w:tcPr>
          <w:p w14:paraId="126F2F84"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CE5F92" w:rsidRDefault="00A227F2" w:rsidP="00DA5198">
            <w:pPr>
              <w:tabs>
                <w:tab w:val="left" w:leader="underscore" w:pos="6465"/>
                <w:tab w:val="right" w:leader="underscore" w:pos="9777"/>
              </w:tabs>
              <w:jc w:val="both"/>
              <w:rPr>
                <w:rFonts w:eastAsia="PMingLiU"/>
                <w:lang w:val="ro-MD" w:eastAsia="zh-CN"/>
              </w:rPr>
            </w:pPr>
            <w:r w:rsidRPr="00CE5F92">
              <w:rPr>
                <w:rFonts w:eastAsia="PMingLiU"/>
                <w:lang w:val="ro-MD" w:eastAsia="zh-CN"/>
              </w:rPr>
              <w:t>Instalații și rețele tehnico-edilitare:</w:t>
            </w:r>
          </w:p>
          <w:p w14:paraId="1D44D616" w14:textId="77777777" w:rsidR="00F366C7" w:rsidRPr="00CE5F92" w:rsidRDefault="00F366C7" w:rsidP="00F366C7">
            <w:pPr>
              <w:tabs>
                <w:tab w:val="left" w:pos="567"/>
              </w:tabs>
              <w:spacing w:line="276" w:lineRule="auto"/>
              <w:rPr>
                <w:lang w:val="ro-MD"/>
              </w:rPr>
            </w:pPr>
            <w:r w:rsidRPr="00CE5F92">
              <w:rPr>
                <w:lang w:val="ro-MD"/>
              </w:rPr>
              <w:t>A.de alimentare cu apă și canalizare;</w:t>
            </w:r>
          </w:p>
          <w:p w14:paraId="74D5CE79" w14:textId="77777777" w:rsidR="0079357E" w:rsidRPr="00CE5F92" w:rsidRDefault="00F366C7" w:rsidP="00F366C7">
            <w:pPr>
              <w:tabs>
                <w:tab w:val="left" w:pos="567"/>
              </w:tabs>
              <w:spacing w:line="276" w:lineRule="auto"/>
              <w:rPr>
                <w:lang w:val="ro-MD"/>
              </w:rPr>
            </w:pPr>
            <w:r w:rsidRPr="00CE5F92">
              <w:rPr>
                <w:lang w:val="ro-MD"/>
              </w:rPr>
              <w:t xml:space="preserve">B.de încălzire; </w:t>
            </w:r>
          </w:p>
          <w:p w14:paraId="495EF8E9" w14:textId="315684BA" w:rsidR="00F366C7" w:rsidRPr="00CE5F92" w:rsidRDefault="00F366C7" w:rsidP="00F366C7">
            <w:pPr>
              <w:tabs>
                <w:tab w:val="left" w:pos="567"/>
              </w:tabs>
              <w:spacing w:line="276" w:lineRule="auto"/>
              <w:rPr>
                <w:lang w:val="ro-MD"/>
              </w:rPr>
            </w:pPr>
            <w:r w:rsidRPr="00CE5F92">
              <w:rPr>
                <w:lang w:val="ro-MD"/>
              </w:rPr>
              <w:t>C. ventilație,</w:t>
            </w:r>
            <w:r w:rsidR="00DF4DCF" w:rsidRPr="00CE5F92">
              <w:rPr>
                <w:lang w:val="ro-MD"/>
              </w:rPr>
              <w:t xml:space="preserve"> </w:t>
            </w:r>
            <w:r w:rsidRPr="00CE5F92">
              <w:rPr>
                <w:lang w:val="ro-MD"/>
              </w:rPr>
              <w:t>climatizare; D. electrice;</w:t>
            </w:r>
          </w:p>
          <w:p w14:paraId="5B7FCD59" w14:textId="5F2EA3D1" w:rsidR="00F366C7" w:rsidRPr="00CE5F92" w:rsidRDefault="00F366C7" w:rsidP="00F366C7">
            <w:pPr>
              <w:tabs>
                <w:tab w:val="left" w:pos="567"/>
              </w:tabs>
              <w:spacing w:line="276" w:lineRule="auto"/>
              <w:rPr>
                <w:lang w:val="ro-MD"/>
              </w:rPr>
            </w:pPr>
            <w:r w:rsidRPr="00CE5F92">
              <w:rPr>
                <w:lang w:val="ro-MD"/>
              </w:rPr>
              <w:t>E.de automatizare; F.telecomunicație;</w:t>
            </w:r>
            <w:r w:rsidR="00DF4DCF" w:rsidRPr="00CE5F92">
              <w:rPr>
                <w:lang w:val="ro-MD"/>
              </w:rPr>
              <w:t xml:space="preserve"> </w:t>
            </w:r>
            <w:r w:rsidRPr="00CE5F92">
              <w:rPr>
                <w:lang w:val="ro-MD"/>
              </w:rPr>
              <w:t>G.semnalizare;</w:t>
            </w:r>
          </w:p>
          <w:p w14:paraId="50F5ACD8" w14:textId="77777777" w:rsidR="0079357E" w:rsidRPr="00CE5F92" w:rsidRDefault="0079357E" w:rsidP="0079357E">
            <w:pPr>
              <w:tabs>
                <w:tab w:val="left" w:leader="underscore" w:pos="6465"/>
                <w:tab w:val="right" w:leader="underscore" w:pos="9777"/>
              </w:tabs>
              <w:jc w:val="both"/>
              <w:rPr>
                <w:lang w:val="ro-MD"/>
              </w:rPr>
            </w:pPr>
            <w:r w:rsidRPr="00CE5F92">
              <w:rPr>
                <w:lang w:val="ro-MD"/>
              </w:rPr>
              <w:t>H.</w:t>
            </w:r>
            <w:r w:rsidR="00F366C7" w:rsidRPr="00CE5F92">
              <w:rPr>
                <w:lang w:val="ro-MD"/>
              </w:rPr>
              <w:t>frigorifice,compresoare;</w:t>
            </w:r>
          </w:p>
          <w:p w14:paraId="7BF4A851" w14:textId="77777777" w:rsidR="00F40A1C" w:rsidRPr="00CE5F92" w:rsidRDefault="00F366C7" w:rsidP="0079357E">
            <w:pPr>
              <w:tabs>
                <w:tab w:val="left" w:leader="underscore" w:pos="6465"/>
                <w:tab w:val="right" w:leader="underscore" w:pos="9777"/>
              </w:tabs>
              <w:jc w:val="both"/>
              <w:rPr>
                <w:rFonts w:eastAsia="PMingLiU"/>
                <w:i/>
                <w:lang w:val="ro-MD" w:eastAsia="zh-CN"/>
              </w:rPr>
            </w:pPr>
            <w:r w:rsidRPr="00CE5F92">
              <w:rPr>
                <w:lang w:val="ro-MD"/>
              </w:rPr>
              <w:t>I. tehnologice.</w:t>
            </w:r>
          </w:p>
        </w:tc>
        <w:tc>
          <w:tcPr>
            <w:tcW w:w="575" w:type="dxa"/>
          </w:tcPr>
          <w:p w14:paraId="73EA210F"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1726F82C" w14:textId="77777777" w:rsidTr="006B6B74">
        <w:trPr>
          <w:trHeight w:val="945"/>
        </w:trPr>
        <w:tc>
          <w:tcPr>
            <w:tcW w:w="471" w:type="dxa"/>
            <w:vMerge/>
          </w:tcPr>
          <w:p w14:paraId="24FAFF48"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CE5F92" w:rsidRDefault="00A227F2" w:rsidP="006C4C0E">
            <w:pPr>
              <w:tabs>
                <w:tab w:val="left" w:leader="underscore" w:pos="6465"/>
                <w:tab w:val="right" w:leader="underscore" w:pos="9777"/>
              </w:tabs>
              <w:jc w:val="both"/>
              <w:rPr>
                <w:rFonts w:eastAsia="PMingLiU"/>
                <w:lang w:val="ro-MD" w:eastAsia="zh-CN"/>
              </w:rPr>
            </w:pPr>
            <w:r w:rsidRPr="00CE5F92">
              <w:rPr>
                <w:rFonts w:eastAsia="PMingLiU"/>
                <w:lang w:val="ro-MD" w:eastAsia="zh-CN"/>
              </w:rPr>
              <w:t>Instalații industriale periculoase:</w:t>
            </w:r>
          </w:p>
          <w:p w14:paraId="26AACD0B" w14:textId="77777777" w:rsidR="00F366C7" w:rsidRPr="00CE5F92" w:rsidRDefault="00F366C7" w:rsidP="00F366C7">
            <w:pPr>
              <w:tabs>
                <w:tab w:val="left" w:pos="567"/>
              </w:tabs>
              <w:spacing w:line="276" w:lineRule="auto"/>
              <w:rPr>
                <w:lang w:val="ro-MD"/>
              </w:rPr>
            </w:pPr>
            <w:r w:rsidRPr="00CE5F92">
              <w:rPr>
                <w:lang w:val="ro-MD"/>
              </w:rPr>
              <w:t>A. sub presiune, mecanisme de ridicat, cazane;</w:t>
            </w:r>
          </w:p>
          <w:p w14:paraId="0188D818" w14:textId="77777777" w:rsidR="00F366C7" w:rsidRPr="00CE5F92" w:rsidRDefault="00F366C7" w:rsidP="00F366C7">
            <w:pPr>
              <w:tabs>
                <w:tab w:val="left" w:pos="567"/>
              </w:tabs>
              <w:spacing w:line="276" w:lineRule="auto"/>
              <w:rPr>
                <w:lang w:val="ro-MD"/>
              </w:rPr>
            </w:pPr>
            <w:r w:rsidRPr="00CE5F92">
              <w:rPr>
                <w:lang w:val="ro-MD"/>
              </w:rPr>
              <w:t>B. chimico-tehnologice; C. gazoducte magistrale;</w:t>
            </w:r>
          </w:p>
          <w:p w14:paraId="79D6D3ED" w14:textId="77777777" w:rsidR="006C4C0E" w:rsidRPr="00CE5F92" w:rsidRDefault="00F366C7" w:rsidP="00C078CF">
            <w:pPr>
              <w:numPr>
                <w:ilvl w:val="0"/>
                <w:numId w:val="12"/>
              </w:numPr>
              <w:tabs>
                <w:tab w:val="decimal" w:pos="317"/>
              </w:tabs>
              <w:ind w:left="0" w:hanging="650"/>
              <w:rPr>
                <w:rFonts w:eastAsia="PMingLiU"/>
                <w:i/>
                <w:lang w:val="ro-MD" w:eastAsia="zh-CN"/>
              </w:rPr>
            </w:pPr>
            <w:r w:rsidRPr="00CE5F92">
              <w:rPr>
                <w:lang w:val="ro-MD"/>
              </w:rPr>
              <w:t>D. sisteme de alimentare cu gaze.</w:t>
            </w:r>
          </w:p>
        </w:tc>
        <w:tc>
          <w:tcPr>
            <w:tcW w:w="575" w:type="dxa"/>
          </w:tcPr>
          <w:p w14:paraId="418D28AE"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CE5F92"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CE5F92" w:rsidRDefault="00A227F2"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Prezentul Aviz este cu titlu informativ  </w:t>
      </w:r>
      <w:r w:rsidR="00F366C7" w:rsidRPr="00CE5F92">
        <w:rPr>
          <w:rFonts w:eastAsia="PMingLiU"/>
          <w:lang w:val="ro-MD" w:eastAsia="zh-CN"/>
        </w:rPr>
        <w:t>și se eliberează la cererea solicitantului.</w:t>
      </w:r>
    </w:p>
    <w:p w14:paraId="5A79CCF3" w14:textId="77777777" w:rsidR="006620F8"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Este valabil </w:t>
      </w:r>
      <w:r w:rsidR="00F366C7" w:rsidRPr="00CE5F92">
        <w:rPr>
          <w:b/>
          <w:u w:val="single"/>
          <w:lang w:val="ro-MD"/>
        </w:rPr>
        <w:t xml:space="preserve">12 luni  </w:t>
      </w:r>
      <w:r w:rsidRPr="00CE5F92">
        <w:rPr>
          <w:rFonts w:eastAsia="PMingLiU"/>
          <w:lang w:val="ro-MD" w:eastAsia="zh-CN"/>
        </w:rPr>
        <w:t>de la data eliber</w:t>
      </w:r>
      <w:r w:rsidR="00F366C7" w:rsidRPr="00CE5F92">
        <w:rPr>
          <w:rFonts w:eastAsia="PMingLiU"/>
          <w:lang w:val="ro-MD" w:eastAsia="zh-CN"/>
        </w:rPr>
        <w:t>ă</w:t>
      </w:r>
      <w:r w:rsidRPr="00CE5F92">
        <w:rPr>
          <w:rFonts w:eastAsia="PMingLiU"/>
          <w:lang w:val="ro-MD" w:eastAsia="zh-CN"/>
        </w:rPr>
        <w:t>rii.</w:t>
      </w:r>
    </w:p>
    <w:p w14:paraId="0DB87134"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CE5F92"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Director                                                     </w:t>
      </w:r>
      <w:r w:rsidR="0079357E" w:rsidRPr="00CE5F92">
        <w:rPr>
          <w:rFonts w:eastAsia="PMingLiU"/>
          <w:lang w:val="ro-MD" w:eastAsia="zh-CN"/>
        </w:rPr>
        <w:t xml:space="preserve"> Semnătura   </w:t>
      </w:r>
      <w:r w:rsidRPr="00CE5F92">
        <w:rPr>
          <w:rFonts w:eastAsia="PMingLiU"/>
          <w:lang w:val="ro-MD" w:eastAsia="zh-CN"/>
        </w:rPr>
        <w:t xml:space="preserve">        ________________________</w:t>
      </w:r>
    </w:p>
    <w:p w14:paraId="5360F956" w14:textId="499C0327" w:rsidR="006C4C0E" w:rsidRPr="00CE5F9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CE5F92">
        <w:rPr>
          <w:rFonts w:eastAsia="PMingLiU"/>
          <w:sz w:val="20"/>
          <w:szCs w:val="20"/>
          <w:lang w:val="ro-MD" w:eastAsia="zh-CN"/>
        </w:rPr>
        <w:t xml:space="preserve">                 </w:t>
      </w:r>
      <w:r w:rsidR="00A227F2" w:rsidRPr="00CE5F92">
        <w:rPr>
          <w:rFonts w:eastAsia="PMingLiU"/>
          <w:i/>
          <w:iCs/>
          <w:sz w:val="20"/>
          <w:szCs w:val="20"/>
          <w:lang w:val="ro-MD" w:eastAsia="zh-CN"/>
        </w:rPr>
        <w:t>(Prenume, Nume)</w:t>
      </w:r>
    </w:p>
    <w:p w14:paraId="4A4A3E98" w14:textId="77777777" w:rsidR="006C4C0E"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Ex.  _____________________</w:t>
      </w:r>
    </w:p>
    <w:p w14:paraId="1D502BB5" w14:textId="77777777" w:rsidR="006C4C0E" w:rsidRPr="00CE5F9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CE5F92">
        <w:rPr>
          <w:rFonts w:eastAsia="PMingLiU"/>
          <w:i/>
          <w:lang w:val="ro-MD" w:eastAsia="zh-CN"/>
        </w:rPr>
        <w:t xml:space="preserve">             </w:t>
      </w:r>
      <w:r w:rsidRPr="00CE5F92">
        <w:rPr>
          <w:rFonts w:eastAsia="PMingLiU"/>
          <w:i/>
          <w:sz w:val="20"/>
          <w:szCs w:val="20"/>
          <w:lang w:val="ro-MD" w:eastAsia="zh-CN"/>
        </w:rPr>
        <w:t>(Prenume, Nume)</w:t>
      </w:r>
    </w:p>
    <w:p w14:paraId="27A9741B" w14:textId="77777777" w:rsidR="006C4C0E"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Tel. _____________________</w:t>
      </w:r>
    </w:p>
    <w:p w14:paraId="2AD7EFE0"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CE5F92" w:rsidRDefault="0051370B" w:rsidP="0051370B">
      <w:pPr>
        <w:tabs>
          <w:tab w:val="left" w:leader="underscore" w:pos="6465"/>
          <w:tab w:val="right" w:leader="underscore" w:pos="9777"/>
        </w:tabs>
        <w:spacing w:line="302" w:lineRule="auto"/>
        <w:jc w:val="center"/>
        <w:rPr>
          <w:rFonts w:eastAsia="PMingLiU"/>
          <w:b/>
          <w:lang w:val="ro-MD" w:eastAsia="zh-CN"/>
        </w:rPr>
      </w:pPr>
      <w:r w:rsidRPr="00CE5F92">
        <w:rPr>
          <w:b/>
          <w:lang w:val="ro-MD"/>
        </w:rPr>
        <w:t>~~~~~~~~~~~~~~~~~~~~~~~~~~~~~~~~~~~~~~~~~~~~~~~~</w:t>
      </w:r>
      <w:r w:rsidR="00BE73CA" w:rsidRPr="00CE5F92">
        <w:rPr>
          <w:b/>
          <w:lang w:val="ro-MD"/>
        </w:rPr>
        <w:t>~~~~~~~~~~~~~~~~~~~~~~~~~~</w:t>
      </w:r>
      <w:r w:rsidRPr="00CE5F92">
        <w:rPr>
          <w:b/>
          <w:lang w:val="ro-MD"/>
        </w:rPr>
        <w:t xml:space="preserve"> (Antetul instituției)</w:t>
      </w:r>
    </w:p>
    <w:p w14:paraId="4C9CD730" w14:textId="78E5B46A"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4A7BDEDC" w14:textId="77777777" w:rsidR="00A80929" w:rsidRPr="00CE5F92" w:rsidRDefault="00A80929" w:rsidP="001921B1">
      <w:pPr>
        <w:tabs>
          <w:tab w:val="decimal" w:pos="8364"/>
        </w:tabs>
        <w:spacing w:line="276" w:lineRule="auto"/>
        <w:jc w:val="right"/>
        <w:rPr>
          <w:bCs/>
          <w:color w:val="000000"/>
          <w:lang w:val="ro-MD"/>
        </w:rPr>
      </w:pPr>
    </w:p>
    <w:sectPr w:rsidR="00A80929" w:rsidRPr="00CE5F92" w:rsidSect="00D71DBD">
      <w:footerReference w:type="default" r:id="rId8"/>
      <w:pgSz w:w="11906" w:h="16838"/>
      <w:pgMar w:top="709" w:right="991"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39485" w14:textId="77777777" w:rsidR="00910322" w:rsidRDefault="00910322" w:rsidP="00A20ACF">
      <w:r>
        <w:separator/>
      </w:r>
    </w:p>
  </w:endnote>
  <w:endnote w:type="continuationSeparator" w:id="0">
    <w:p w14:paraId="337F6ACC" w14:textId="77777777" w:rsidR="00910322" w:rsidRDefault="009103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BDED8D4" w:rsidR="00AF5B56" w:rsidRDefault="00AF5B56">
        <w:pPr>
          <w:jc w:val="right"/>
        </w:pPr>
        <w:r>
          <w:fldChar w:fldCharType="begin"/>
        </w:r>
        <w:r>
          <w:instrText xml:space="preserve"> PAGE   \* MERGEFORMAT </w:instrText>
        </w:r>
        <w:r>
          <w:fldChar w:fldCharType="separate"/>
        </w:r>
        <w:r w:rsidR="007E3FCA">
          <w:t>14</w:t>
        </w:r>
        <w:r>
          <w:fldChar w:fldCharType="end"/>
        </w:r>
      </w:p>
    </w:sdtContent>
  </w:sdt>
  <w:p w14:paraId="075618FA" w14:textId="77777777" w:rsidR="00AF5B56" w:rsidRDefault="00AF5B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7DBB2" w14:textId="77777777" w:rsidR="00910322" w:rsidRDefault="00910322" w:rsidP="00A20ACF">
      <w:r>
        <w:separator/>
      </w:r>
    </w:p>
  </w:footnote>
  <w:footnote w:type="continuationSeparator" w:id="0">
    <w:p w14:paraId="6847EC08" w14:textId="77777777" w:rsidR="00910322" w:rsidRDefault="0091032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2823"/>
        </w:tabs>
        <w:ind w:left="2823"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2CF0126"/>
    <w:multiLevelType w:val="hybridMultilevel"/>
    <w:tmpl w:val="A3129B94"/>
    <w:lvl w:ilvl="0" w:tplc="717042AE">
      <w:start w:val="2"/>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3616A3"/>
    <w:multiLevelType w:val="hybridMultilevel"/>
    <w:tmpl w:val="4D5408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05B37AA"/>
    <w:multiLevelType w:val="hybridMultilevel"/>
    <w:tmpl w:val="A01AAC72"/>
    <w:lvl w:ilvl="0" w:tplc="0512FC8E">
      <w:start w:val="1"/>
      <w:numFmt w:val="decimal"/>
      <w:lvlText w:val="%1."/>
      <w:lvlJc w:val="left"/>
      <w:pPr>
        <w:ind w:left="644" w:hanging="360"/>
      </w:pPr>
      <w:rPr>
        <w:rFonts w:hint="default"/>
        <w:b/>
        <w:color w:val="auto"/>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B450DA30"/>
    <w:lvl w:ilvl="0" w:tplc="DD4411A6">
      <w:start w:val="1"/>
      <w:numFmt w:val="decimal"/>
      <w:lvlText w:val="%1)"/>
      <w:lvlJc w:val="left"/>
      <w:pPr>
        <w:ind w:left="786" w:hanging="360"/>
      </w:pPr>
      <w:rPr>
        <w:color w:val="auto"/>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4" w15:restartNumberingAfterBreak="0">
    <w:nsid w:val="22A426EE"/>
    <w:multiLevelType w:val="hybridMultilevel"/>
    <w:tmpl w:val="6CEABC5E"/>
    <w:lvl w:ilvl="0" w:tplc="0ADCFD46">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531634"/>
    <w:multiLevelType w:val="hybridMultilevel"/>
    <w:tmpl w:val="EE0A83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8" w15:restartNumberingAfterBreak="0">
    <w:nsid w:val="29DE65FD"/>
    <w:multiLevelType w:val="hybridMultilevel"/>
    <w:tmpl w:val="75A4AFFE"/>
    <w:lvl w:ilvl="0" w:tplc="085AB24A">
      <w:numFmt w:val="bullet"/>
      <w:lvlText w:val=""/>
      <w:lvlJc w:val="left"/>
      <w:pPr>
        <w:ind w:left="720" w:hanging="360"/>
      </w:pPr>
      <w:rPr>
        <w:rFonts w:ascii="Symbol" w:eastAsia="Times New Roman" w:hAnsi="Symbol"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6A5F91"/>
    <w:multiLevelType w:val="hybridMultilevel"/>
    <w:tmpl w:val="45FAE9F6"/>
    <w:lvl w:ilvl="0" w:tplc="1D5A6E42">
      <w:start w:val="1"/>
      <w:numFmt w:val="decimal"/>
      <w:lvlText w:val="%1)"/>
      <w:lvlJc w:val="left"/>
      <w:pPr>
        <w:ind w:left="644" w:hanging="360"/>
      </w:pPr>
      <w:rPr>
        <w:rFonts w:hint="default"/>
        <w:b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E3D6768"/>
    <w:multiLevelType w:val="hybridMultilevel"/>
    <w:tmpl w:val="A21A5578"/>
    <w:lvl w:ilvl="0" w:tplc="4B06A42C">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EA20C3"/>
    <w:multiLevelType w:val="multilevel"/>
    <w:tmpl w:val="38E065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511202"/>
    <w:multiLevelType w:val="hybridMultilevel"/>
    <w:tmpl w:val="714E2B14"/>
    <w:lvl w:ilvl="0" w:tplc="0A92089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015660"/>
    <w:multiLevelType w:val="hybridMultilevel"/>
    <w:tmpl w:val="EC0E86F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9376C7"/>
    <w:multiLevelType w:val="multilevel"/>
    <w:tmpl w:val="7B1ECDFC"/>
    <w:lvl w:ilvl="0">
      <w:start w:val="20"/>
      <w:numFmt w:val="decimal"/>
      <w:lvlText w:val="%1."/>
      <w:lvlJc w:val="left"/>
      <w:pPr>
        <w:ind w:left="480" w:hanging="480"/>
      </w:pPr>
      <w:rPr>
        <w:rFonts w:hint="default"/>
      </w:rPr>
    </w:lvl>
    <w:lvl w:ilvl="1">
      <w:start w:val="1"/>
      <w:numFmt w:val="decimal"/>
      <w:lvlText w:val="%1.%2."/>
      <w:lvlJc w:val="left"/>
      <w:pPr>
        <w:ind w:left="1189" w:hanging="480"/>
      </w:pPr>
      <w:rPr>
        <w:rFonts w:hint="default"/>
        <w:b w:val="0"/>
        <w:bCs w:val="0"/>
        <w:i w:val="0"/>
        <w:i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0"/>
  </w:num>
  <w:num w:numId="2">
    <w:abstractNumId w:val="35"/>
  </w:num>
  <w:num w:numId="3">
    <w:abstractNumId w:val="26"/>
  </w:num>
  <w:num w:numId="4">
    <w:abstractNumId w:val="25"/>
  </w:num>
  <w:num w:numId="5">
    <w:abstractNumId w:val="11"/>
  </w:num>
  <w:num w:numId="6">
    <w:abstractNumId w:val="15"/>
  </w:num>
  <w:num w:numId="7">
    <w:abstractNumId w:val="7"/>
  </w:num>
  <w:num w:numId="8">
    <w:abstractNumId w:val="9"/>
  </w:num>
  <w:num w:numId="9">
    <w:abstractNumId w:val="33"/>
  </w:num>
  <w:num w:numId="10">
    <w:abstractNumId w:val="28"/>
  </w:num>
  <w:num w:numId="11">
    <w:abstractNumId w:val="10"/>
  </w:num>
  <w:num w:numId="12">
    <w:abstractNumId w:val="27"/>
  </w:num>
  <w:num w:numId="13">
    <w:abstractNumId w:val="23"/>
  </w:num>
  <w:num w:numId="14">
    <w:abstractNumId w:val="32"/>
  </w:num>
  <w:num w:numId="15">
    <w:abstractNumId w:val="13"/>
  </w:num>
  <w:num w:numId="16">
    <w:abstractNumId w:val="14"/>
  </w:num>
  <w:num w:numId="17">
    <w:abstractNumId w:val="22"/>
  </w:num>
  <w:num w:numId="18">
    <w:abstractNumId w:val="0"/>
  </w:num>
  <w:num w:numId="19">
    <w:abstractNumId w:val="31"/>
  </w:num>
  <w:num w:numId="20">
    <w:abstractNumId w:val="19"/>
  </w:num>
  <w:num w:numId="21">
    <w:abstractNumId w:val="17"/>
  </w:num>
  <w:num w:numId="22">
    <w:abstractNumId w:val="20"/>
  </w:num>
  <w:num w:numId="23">
    <w:abstractNumId w:val="34"/>
  </w:num>
  <w:num w:numId="24">
    <w:abstractNumId w:val="21"/>
  </w:num>
  <w:num w:numId="25">
    <w:abstractNumId w:val="24"/>
  </w:num>
  <w:num w:numId="26">
    <w:abstractNumId w:val="6"/>
  </w:num>
  <w:num w:numId="27">
    <w:abstractNumId w:val="36"/>
  </w:num>
  <w:num w:numId="28">
    <w:abstractNumId w:val="12"/>
  </w:num>
  <w:num w:numId="29">
    <w:abstractNumId w:val="16"/>
  </w:num>
  <w:num w:numId="30">
    <w:abstractNumId w:val="29"/>
  </w:num>
  <w:num w:numId="31">
    <w:abstractNumId w:val="8"/>
  </w:num>
  <w:num w:numId="32">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3AD"/>
    <w:rsid w:val="000047F9"/>
    <w:rsid w:val="00005268"/>
    <w:rsid w:val="000061F8"/>
    <w:rsid w:val="00006D6D"/>
    <w:rsid w:val="00007454"/>
    <w:rsid w:val="00007B4F"/>
    <w:rsid w:val="00007E80"/>
    <w:rsid w:val="00010610"/>
    <w:rsid w:val="0001066E"/>
    <w:rsid w:val="00010859"/>
    <w:rsid w:val="00010CE7"/>
    <w:rsid w:val="00011320"/>
    <w:rsid w:val="00011759"/>
    <w:rsid w:val="000117A9"/>
    <w:rsid w:val="0001519D"/>
    <w:rsid w:val="0001527E"/>
    <w:rsid w:val="0001612A"/>
    <w:rsid w:val="000170B2"/>
    <w:rsid w:val="000170D6"/>
    <w:rsid w:val="0002022A"/>
    <w:rsid w:val="00020298"/>
    <w:rsid w:val="0002077F"/>
    <w:rsid w:val="00021BB8"/>
    <w:rsid w:val="000222A0"/>
    <w:rsid w:val="00022311"/>
    <w:rsid w:val="00022B73"/>
    <w:rsid w:val="00022B7E"/>
    <w:rsid w:val="00025D20"/>
    <w:rsid w:val="00026A54"/>
    <w:rsid w:val="00027875"/>
    <w:rsid w:val="00030A1C"/>
    <w:rsid w:val="00031FB5"/>
    <w:rsid w:val="00032137"/>
    <w:rsid w:val="000323EB"/>
    <w:rsid w:val="00032ECE"/>
    <w:rsid w:val="00033577"/>
    <w:rsid w:val="000345E0"/>
    <w:rsid w:val="00034688"/>
    <w:rsid w:val="000347CA"/>
    <w:rsid w:val="00034B21"/>
    <w:rsid w:val="00034C2A"/>
    <w:rsid w:val="0003591A"/>
    <w:rsid w:val="00040E78"/>
    <w:rsid w:val="00040EA0"/>
    <w:rsid w:val="00041CEE"/>
    <w:rsid w:val="00042A3B"/>
    <w:rsid w:val="00043E6D"/>
    <w:rsid w:val="0004670D"/>
    <w:rsid w:val="00046CEA"/>
    <w:rsid w:val="000509F5"/>
    <w:rsid w:val="00050E70"/>
    <w:rsid w:val="0005316F"/>
    <w:rsid w:val="00054AD8"/>
    <w:rsid w:val="00057F3A"/>
    <w:rsid w:val="000600AD"/>
    <w:rsid w:val="00063BBE"/>
    <w:rsid w:val="00064810"/>
    <w:rsid w:val="00064EA2"/>
    <w:rsid w:val="000653EA"/>
    <w:rsid w:val="00065C50"/>
    <w:rsid w:val="000673B5"/>
    <w:rsid w:val="00070491"/>
    <w:rsid w:val="00070594"/>
    <w:rsid w:val="00070C1A"/>
    <w:rsid w:val="0007146B"/>
    <w:rsid w:val="00071859"/>
    <w:rsid w:val="00072088"/>
    <w:rsid w:val="00072940"/>
    <w:rsid w:val="00073EB7"/>
    <w:rsid w:val="00073FF9"/>
    <w:rsid w:val="00074305"/>
    <w:rsid w:val="00074858"/>
    <w:rsid w:val="0007598B"/>
    <w:rsid w:val="000770C3"/>
    <w:rsid w:val="00080063"/>
    <w:rsid w:val="000812A8"/>
    <w:rsid w:val="0008191D"/>
    <w:rsid w:val="00081AEF"/>
    <w:rsid w:val="000849A8"/>
    <w:rsid w:val="00084F8F"/>
    <w:rsid w:val="00087114"/>
    <w:rsid w:val="00087859"/>
    <w:rsid w:val="000904EA"/>
    <w:rsid w:val="00090A0D"/>
    <w:rsid w:val="00090D4D"/>
    <w:rsid w:val="000924C3"/>
    <w:rsid w:val="000928D3"/>
    <w:rsid w:val="00092953"/>
    <w:rsid w:val="00092E6C"/>
    <w:rsid w:val="00093056"/>
    <w:rsid w:val="000930AB"/>
    <w:rsid w:val="0009321A"/>
    <w:rsid w:val="00093AE5"/>
    <w:rsid w:val="000943CB"/>
    <w:rsid w:val="0009577D"/>
    <w:rsid w:val="00096009"/>
    <w:rsid w:val="000960C1"/>
    <w:rsid w:val="00097617"/>
    <w:rsid w:val="000A100B"/>
    <w:rsid w:val="000A123F"/>
    <w:rsid w:val="000A1273"/>
    <w:rsid w:val="000A18F0"/>
    <w:rsid w:val="000A5A95"/>
    <w:rsid w:val="000A625B"/>
    <w:rsid w:val="000A63ED"/>
    <w:rsid w:val="000A6B7C"/>
    <w:rsid w:val="000A7988"/>
    <w:rsid w:val="000A7A90"/>
    <w:rsid w:val="000A7D75"/>
    <w:rsid w:val="000B0E33"/>
    <w:rsid w:val="000B2369"/>
    <w:rsid w:val="000B5D92"/>
    <w:rsid w:val="000B6546"/>
    <w:rsid w:val="000B6A30"/>
    <w:rsid w:val="000B70AD"/>
    <w:rsid w:val="000B73EB"/>
    <w:rsid w:val="000B7F61"/>
    <w:rsid w:val="000C00CF"/>
    <w:rsid w:val="000C1F66"/>
    <w:rsid w:val="000C3C74"/>
    <w:rsid w:val="000C444E"/>
    <w:rsid w:val="000C470A"/>
    <w:rsid w:val="000C5DFB"/>
    <w:rsid w:val="000C6960"/>
    <w:rsid w:val="000D1C50"/>
    <w:rsid w:val="000D20B9"/>
    <w:rsid w:val="000D26B9"/>
    <w:rsid w:val="000D2F30"/>
    <w:rsid w:val="000D4488"/>
    <w:rsid w:val="000D4523"/>
    <w:rsid w:val="000D4587"/>
    <w:rsid w:val="000D4758"/>
    <w:rsid w:val="000D4832"/>
    <w:rsid w:val="000D5968"/>
    <w:rsid w:val="000D6DCD"/>
    <w:rsid w:val="000E18F9"/>
    <w:rsid w:val="000E3E29"/>
    <w:rsid w:val="000E463D"/>
    <w:rsid w:val="000E4AEA"/>
    <w:rsid w:val="000E4D7D"/>
    <w:rsid w:val="000E518B"/>
    <w:rsid w:val="000E53CE"/>
    <w:rsid w:val="000F13FE"/>
    <w:rsid w:val="000F2982"/>
    <w:rsid w:val="000F36A9"/>
    <w:rsid w:val="000F453C"/>
    <w:rsid w:val="000F4F32"/>
    <w:rsid w:val="000F52DC"/>
    <w:rsid w:val="000F5924"/>
    <w:rsid w:val="000F5A5D"/>
    <w:rsid w:val="000F650B"/>
    <w:rsid w:val="000F66CE"/>
    <w:rsid w:val="000F6CDC"/>
    <w:rsid w:val="000F7FA0"/>
    <w:rsid w:val="001008D8"/>
    <w:rsid w:val="00101CBC"/>
    <w:rsid w:val="001034CC"/>
    <w:rsid w:val="001037D4"/>
    <w:rsid w:val="00103B7C"/>
    <w:rsid w:val="00104432"/>
    <w:rsid w:val="00104A00"/>
    <w:rsid w:val="00106AE6"/>
    <w:rsid w:val="0011134B"/>
    <w:rsid w:val="00111546"/>
    <w:rsid w:val="001129E8"/>
    <w:rsid w:val="00112F50"/>
    <w:rsid w:val="00113AB8"/>
    <w:rsid w:val="00113B5E"/>
    <w:rsid w:val="00115188"/>
    <w:rsid w:val="00115B7D"/>
    <w:rsid w:val="00116C35"/>
    <w:rsid w:val="00116CF2"/>
    <w:rsid w:val="0011765A"/>
    <w:rsid w:val="00117954"/>
    <w:rsid w:val="0012160C"/>
    <w:rsid w:val="00121BD8"/>
    <w:rsid w:val="00121CBA"/>
    <w:rsid w:val="001220D2"/>
    <w:rsid w:val="001223E6"/>
    <w:rsid w:val="001233E8"/>
    <w:rsid w:val="001238AE"/>
    <w:rsid w:val="00124D6E"/>
    <w:rsid w:val="0012595D"/>
    <w:rsid w:val="00125D7D"/>
    <w:rsid w:val="00125FAC"/>
    <w:rsid w:val="001264EE"/>
    <w:rsid w:val="00126834"/>
    <w:rsid w:val="00126F72"/>
    <w:rsid w:val="00127160"/>
    <w:rsid w:val="00127766"/>
    <w:rsid w:val="0012777D"/>
    <w:rsid w:val="001278C6"/>
    <w:rsid w:val="00127AD8"/>
    <w:rsid w:val="00130123"/>
    <w:rsid w:val="0013034F"/>
    <w:rsid w:val="00130A49"/>
    <w:rsid w:val="00130C05"/>
    <w:rsid w:val="0013117E"/>
    <w:rsid w:val="0013462B"/>
    <w:rsid w:val="00135A02"/>
    <w:rsid w:val="00136841"/>
    <w:rsid w:val="001368EC"/>
    <w:rsid w:val="0013795E"/>
    <w:rsid w:val="001401CD"/>
    <w:rsid w:val="00140832"/>
    <w:rsid w:val="00140BB8"/>
    <w:rsid w:val="001418FE"/>
    <w:rsid w:val="0014385D"/>
    <w:rsid w:val="00144066"/>
    <w:rsid w:val="001443B8"/>
    <w:rsid w:val="00146304"/>
    <w:rsid w:val="001467C0"/>
    <w:rsid w:val="001478B4"/>
    <w:rsid w:val="00150696"/>
    <w:rsid w:val="00150F5B"/>
    <w:rsid w:val="00151468"/>
    <w:rsid w:val="00151494"/>
    <w:rsid w:val="0015247E"/>
    <w:rsid w:val="001525A2"/>
    <w:rsid w:val="0015261D"/>
    <w:rsid w:val="001527E0"/>
    <w:rsid w:val="00153412"/>
    <w:rsid w:val="001545B0"/>
    <w:rsid w:val="00154B34"/>
    <w:rsid w:val="0015579B"/>
    <w:rsid w:val="001557CF"/>
    <w:rsid w:val="00156CFC"/>
    <w:rsid w:val="0015798C"/>
    <w:rsid w:val="00160A28"/>
    <w:rsid w:val="00160D29"/>
    <w:rsid w:val="00160DF3"/>
    <w:rsid w:val="00162731"/>
    <w:rsid w:val="0016369C"/>
    <w:rsid w:val="00163E84"/>
    <w:rsid w:val="00164565"/>
    <w:rsid w:val="00166EB7"/>
    <w:rsid w:val="001674D1"/>
    <w:rsid w:val="001676EA"/>
    <w:rsid w:val="00167E51"/>
    <w:rsid w:val="001701DE"/>
    <w:rsid w:val="0017044B"/>
    <w:rsid w:val="001704FB"/>
    <w:rsid w:val="00170D6E"/>
    <w:rsid w:val="00171027"/>
    <w:rsid w:val="001710E7"/>
    <w:rsid w:val="001718AE"/>
    <w:rsid w:val="00174C61"/>
    <w:rsid w:val="00174E5F"/>
    <w:rsid w:val="001763CD"/>
    <w:rsid w:val="0017664F"/>
    <w:rsid w:val="00177A21"/>
    <w:rsid w:val="00177A89"/>
    <w:rsid w:val="00180C86"/>
    <w:rsid w:val="00182167"/>
    <w:rsid w:val="00183358"/>
    <w:rsid w:val="001833F3"/>
    <w:rsid w:val="00183D79"/>
    <w:rsid w:val="0018415A"/>
    <w:rsid w:val="00185148"/>
    <w:rsid w:val="001856BA"/>
    <w:rsid w:val="001857F5"/>
    <w:rsid w:val="001866CB"/>
    <w:rsid w:val="001873A6"/>
    <w:rsid w:val="00187CEB"/>
    <w:rsid w:val="0019071C"/>
    <w:rsid w:val="001921B1"/>
    <w:rsid w:val="00195966"/>
    <w:rsid w:val="00195F07"/>
    <w:rsid w:val="0019642D"/>
    <w:rsid w:val="00196AB4"/>
    <w:rsid w:val="00196B87"/>
    <w:rsid w:val="00197294"/>
    <w:rsid w:val="001A192A"/>
    <w:rsid w:val="001A19FD"/>
    <w:rsid w:val="001A1A16"/>
    <w:rsid w:val="001A2344"/>
    <w:rsid w:val="001A4150"/>
    <w:rsid w:val="001A4DB4"/>
    <w:rsid w:val="001A5517"/>
    <w:rsid w:val="001A58C5"/>
    <w:rsid w:val="001A6043"/>
    <w:rsid w:val="001A6475"/>
    <w:rsid w:val="001A78E4"/>
    <w:rsid w:val="001B1B6D"/>
    <w:rsid w:val="001B1E45"/>
    <w:rsid w:val="001B39AD"/>
    <w:rsid w:val="001B5D00"/>
    <w:rsid w:val="001B630A"/>
    <w:rsid w:val="001B7173"/>
    <w:rsid w:val="001B7789"/>
    <w:rsid w:val="001C03B0"/>
    <w:rsid w:val="001C31F6"/>
    <w:rsid w:val="001C32E9"/>
    <w:rsid w:val="001C3DC4"/>
    <w:rsid w:val="001C439F"/>
    <w:rsid w:val="001C4B99"/>
    <w:rsid w:val="001C4DFD"/>
    <w:rsid w:val="001C5A47"/>
    <w:rsid w:val="001C6D83"/>
    <w:rsid w:val="001D0242"/>
    <w:rsid w:val="001D0651"/>
    <w:rsid w:val="001D20FE"/>
    <w:rsid w:val="001D3039"/>
    <w:rsid w:val="001D5966"/>
    <w:rsid w:val="001D5BBA"/>
    <w:rsid w:val="001D5D3F"/>
    <w:rsid w:val="001D61F8"/>
    <w:rsid w:val="001D7219"/>
    <w:rsid w:val="001E0632"/>
    <w:rsid w:val="001E06CC"/>
    <w:rsid w:val="001E176D"/>
    <w:rsid w:val="001E29F8"/>
    <w:rsid w:val="001E44D2"/>
    <w:rsid w:val="001E7956"/>
    <w:rsid w:val="001F1E25"/>
    <w:rsid w:val="001F2101"/>
    <w:rsid w:val="001F24FD"/>
    <w:rsid w:val="001F2C8B"/>
    <w:rsid w:val="001F309E"/>
    <w:rsid w:val="001F420F"/>
    <w:rsid w:val="001F489D"/>
    <w:rsid w:val="001F6E5A"/>
    <w:rsid w:val="001F7AEE"/>
    <w:rsid w:val="00200047"/>
    <w:rsid w:val="00200D35"/>
    <w:rsid w:val="00201387"/>
    <w:rsid w:val="00202B93"/>
    <w:rsid w:val="00202DAD"/>
    <w:rsid w:val="00202DF1"/>
    <w:rsid w:val="0020329F"/>
    <w:rsid w:val="002046B6"/>
    <w:rsid w:val="00204F07"/>
    <w:rsid w:val="002050A6"/>
    <w:rsid w:val="00205404"/>
    <w:rsid w:val="00207416"/>
    <w:rsid w:val="002076FA"/>
    <w:rsid w:val="00207FF4"/>
    <w:rsid w:val="00211C74"/>
    <w:rsid w:val="0021248A"/>
    <w:rsid w:val="00215AC6"/>
    <w:rsid w:val="00216025"/>
    <w:rsid w:val="00216080"/>
    <w:rsid w:val="0021751A"/>
    <w:rsid w:val="00220156"/>
    <w:rsid w:val="00220775"/>
    <w:rsid w:val="00221282"/>
    <w:rsid w:val="002217B0"/>
    <w:rsid w:val="00222060"/>
    <w:rsid w:val="002221ED"/>
    <w:rsid w:val="0022237A"/>
    <w:rsid w:val="00222AFE"/>
    <w:rsid w:val="00222FD0"/>
    <w:rsid w:val="0022376E"/>
    <w:rsid w:val="00223D58"/>
    <w:rsid w:val="002242A0"/>
    <w:rsid w:val="0022479E"/>
    <w:rsid w:val="00224FBE"/>
    <w:rsid w:val="002253A6"/>
    <w:rsid w:val="00225942"/>
    <w:rsid w:val="00226535"/>
    <w:rsid w:val="00227207"/>
    <w:rsid w:val="00227348"/>
    <w:rsid w:val="002301B1"/>
    <w:rsid w:val="0023139E"/>
    <w:rsid w:val="00231831"/>
    <w:rsid w:val="00232D6D"/>
    <w:rsid w:val="00232EEC"/>
    <w:rsid w:val="00233538"/>
    <w:rsid w:val="00233954"/>
    <w:rsid w:val="00234560"/>
    <w:rsid w:val="00234775"/>
    <w:rsid w:val="00234A81"/>
    <w:rsid w:val="002359F7"/>
    <w:rsid w:val="00236F50"/>
    <w:rsid w:val="00240751"/>
    <w:rsid w:val="002431FC"/>
    <w:rsid w:val="002439D3"/>
    <w:rsid w:val="00244A30"/>
    <w:rsid w:val="0024699C"/>
    <w:rsid w:val="0024733F"/>
    <w:rsid w:val="002477E2"/>
    <w:rsid w:val="00247A37"/>
    <w:rsid w:val="002514C3"/>
    <w:rsid w:val="00251B8A"/>
    <w:rsid w:val="00252D6E"/>
    <w:rsid w:val="00254BEC"/>
    <w:rsid w:val="00257298"/>
    <w:rsid w:val="00261189"/>
    <w:rsid w:val="002611DC"/>
    <w:rsid w:val="002614DE"/>
    <w:rsid w:val="00262F58"/>
    <w:rsid w:val="0026401A"/>
    <w:rsid w:val="0026407C"/>
    <w:rsid w:val="002642A8"/>
    <w:rsid w:val="00264637"/>
    <w:rsid w:val="00264798"/>
    <w:rsid w:val="002659BB"/>
    <w:rsid w:val="0026663C"/>
    <w:rsid w:val="00266795"/>
    <w:rsid w:val="00266F98"/>
    <w:rsid w:val="00267805"/>
    <w:rsid w:val="00267E8E"/>
    <w:rsid w:val="00271282"/>
    <w:rsid w:val="002722CC"/>
    <w:rsid w:val="002739A1"/>
    <w:rsid w:val="00273DDF"/>
    <w:rsid w:val="00274CB0"/>
    <w:rsid w:val="00275D82"/>
    <w:rsid w:val="00276217"/>
    <w:rsid w:val="002767DE"/>
    <w:rsid w:val="00276D0B"/>
    <w:rsid w:val="00281BEA"/>
    <w:rsid w:val="002828B9"/>
    <w:rsid w:val="002832B5"/>
    <w:rsid w:val="00283820"/>
    <w:rsid w:val="002849C9"/>
    <w:rsid w:val="00284A3A"/>
    <w:rsid w:val="00284ED0"/>
    <w:rsid w:val="00285492"/>
    <w:rsid w:val="002854C7"/>
    <w:rsid w:val="00285D55"/>
    <w:rsid w:val="00286387"/>
    <w:rsid w:val="00286F5F"/>
    <w:rsid w:val="0028702D"/>
    <w:rsid w:val="002870C3"/>
    <w:rsid w:val="002909B7"/>
    <w:rsid w:val="00290D06"/>
    <w:rsid w:val="00290D28"/>
    <w:rsid w:val="002911C9"/>
    <w:rsid w:val="002927B7"/>
    <w:rsid w:val="00292856"/>
    <w:rsid w:val="002928F5"/>
    <w:rsid w:val="00293A88"/>
    <w:rsid w:val="002941FB"/>
    <w:rsid w:val="0029594F"/>
    <w:rsid w:val="00295C5A"/>
    <w:rsid w:val="00297C1E"/>
    <w:rsid w:val="002A04D8"/>
    <w:rsid w:val="002A0588"/>
    <w:rsid w:val="002A0AE5"/>
    <w:rsid w:val="002A26B7"/>
    <w:rsid w:val="002A4AA5"/>
    <w:rsid w:val="002A5B63"/>
    <w:rsid w:val="002A68CD"/>
    <w:rsid w:val="002A6E99"/>
    <w:rsid w:val="002A6F0C"/>
    <w:rsid w:val="002B1EFF"/>
    <w:rsid w:val="002B206B"/>
    <w:rsid w:val="002B3E6F"/>
    <w:rsid w:val="002B41C5"/>
    <w:rsid w:val="002B4280"/>
    <w:rsid w:val="002B481E"/>
    <w:rsid w:val="002B4CED"/>
    <w:rsid w:val="002B4D12"/>
    <w:rsid w:val="002B5DEF"/>
    <w:rsid w:val="002B624D"/>
    <w:rsid w:val="002B6352"/>
    <w:rsid w:val="002B7A36"/>
    <w:rsid w:val="002C07A2"/>
    <w:rsid w:val="002C0B9A"/>
    <w:rsid w:val="002C0F9F"/>
    <w:rsid w:val="002C2210"/>
    <w:rsid w:val="002C4803"/>
    <w:rsid w:val="002C6759"/>
    <w:rsid w:val="002C6D37"/>
    <w:rsid w:val="002C764E"/>
    <w:rsid w:val="002C7CCD"/>
    <w:rsid w:val="002D2505"/>
    <w:rsid w:val="002D4BC7"/>
    <w:rsid w:val="002D6E71"/>
    <w:rsid w:val="002D7857"/>
    <w:rsid w:val="002E1640"/>
    <w:rsid w:val="002E20CD"/>
    <w:rsid w:val="002E229C"/>
    <w:rsid w:val="002E39F4"/>
    <w:rsid w:val="002E3D41"/>
    <w:rsid w:val="002E434A"/>
    <w:rsid w:val="002E48BE"/>
    <w:rsid w:val="002E4970"/>
    <w:rsid w:val="002E5B20"/>
    <w:rsid w:val="002E6BB0"/>
    <w:rsid w:val="002E796E"/>
    <w:rsid w:val="002E7992"/>
    <w:rsid w:val="002F03E2"/>
    <w:rsid w:val="002F0B6E"/>
    <w:rsid w:val="002F270B"/>
    <w:rsid w:val="002F2B8A"/>
    <w:rsid w:val="002F2E27"/>
    <w:rsid w:val="002F3098"/>
    <w:rsid w:val="002F556B"/>
    <w:rsid w:val="002F638E"/>
    <w:rsid w:val="002F6A1E"/>
    <w:rsid w:val="00302287"/>
    <w:rsid w:val="0030652C"/>
    <w:rsid w:val="0030673E"/>
    <w:rsid w:val="00311239"/>
    <w:rsid w:val="00312052"/>
    <w:rsid w:val="0031215E"/>
    <w:rsid w:val="003129A3"/>
    <w:rsid w:val="00313025"/>
    <w:rsid w:val="00316769"/>
    <w:rsid w:val="00316C81"/>
    <w:rsid w:val="00316F2D"/>
    <w:rsid w:val="0031777A"/>
    <w:rsid w:val="00317DE5"/>
    <w:rsid w:val="003207B4"/>
    <w:rsid w:val="00320AC6"/>
    <w:rsid w:val="0032214B"/>
    <w:rsid w:val="00322255"/>
    <w:rsid w:val="00322963"/>
    <w:rsid w:val="0032321E"/>
    <w:rsid w:val="00325297"/>
    <w:rsid w:val="00325467"/>
    <w:rsid w:val="00325B75"/>
    <w:rsid w:val="00327654"/>
    <w:rsid w:val="00327686"/>
    <w:rsid w:val="00327884"/>
    <w:rsid w:val="003305D5"/>
    <w:rsid w:val="0033109C"/>
    <w:rsid w:val="003317BE"/>
    <w:rsid w:val="00332F8E"/>
    <w:rsid w:val="00335033"/>
    <w:rsid w:val="00335396"/>
    <w:rsid w:val="00336373"/>
    <w:rsid w:val="00341210"/>
    <w:rsid w:val="00341514"/>
    <w:rsid w:val="00341C8C"/>
    <w:rsid w:val="003427FE"/>
    <w:rsid w:val="00342AAD"/>
    <w:rsid w:val="0034315B"/>
    <w:rsid w:val="003465DA"/>
    <w:rsid w:val="0034777B"/>
    <w:rsid w:val="00350122"/>
    <w:rsid w:val="0035035C"/>
    <w:rsid w:val="003506C9"/>
    <w:rsid w:val="00351F34"/>
    <w:rsid w:val="0035258F"/>
    <w:rsid w:val="00352B05"/>
    <w:rsid w:val="003534BD"/>
    <w:rsid w:val="00354B30"/>
    <w:rsid w:val="00355106"/>
    <w:rsid w:val="00355211"/>
    <w:rsid w:val="00356E1C"/>
    <w:rsid w:val="00357B7D"/>
    <w:rsid w:val="0036022B"/>
    <w:rsid w:val="00360232"/>
    <w:rsid w:val="00361092"/>
    <w:rsid w:val="00361D56"/>
    <w:rsid w:val="00364F0E"/>
    <w:rsid w:val="0036564A"/>
    <w:rsid w:val="00366B72"/>
    <w:rsid w:val="0036712C"/>
    <w:rsid w:val="003715F2"/>
    <w:rsid w:val="00371806"/>
    <w:rsid w:val="003731FD"/>
    <w:rsid w:val="00373336"/>
    <w:rsid w:val="00373AF9"/>
    <w:rsid w:val="00377A5D"/>
    <w:rsid w:val="00377CE0"/>
    <w:rsid w:val="0038163C"/>
    <w:rsid w:val="00381EF2"/>
    <w:rsid w:val="00381F23"/>
    <w:rsid w:val="0038237B"/>
    <w:rsid w:val="0038240D"/>
    <w:rsid w:val="0038275D"/>
    <w:rsid w:val="003843BA"/>
    <w:rsid w:val="00384C2A"/>
    <w:rsid w:val="003854DB"/>
    <w:rsid w:val="00385891"/>
    <w:rsid w:val="00385C85"/>
    <w:rsid w:val="0038602B"/>
    <w:rsid w:val="00387023"/>
    <w:rsid w:val="00387171"/>
    <w:rsid w:val="00391CB7"/>
    <w:rsid w:val="00393AC1"/>
    <w:rsid w:val="003943B8"/>
    <w:rsid w:val="00394DC7"/>
    <w:rsid w:val="003961E7"/>
    <w:rsid w:val="003963C5"/>
    <w:rsid w:val="00396A4B"/>
    <w:rsid w:val="003A0008"/>
    <w:rsid w:val="003A1159"/>
    <w:rsid w:val="003A1F9B"/>
    <w:rsid w:val="003A2643"/>
    <w:rsid w:val="003A40C2"/>
    <w:rsid w:val="003A4181"/>
    <w:rsid w:val="003A42F4"/>
    <w:rsid w:val="003A50BF"/>
    <w:rsid w:val="003A5A35"/>
    <w:rsid w:val="003A6B32"/>
    <w:rsid w:val="003B0E90"/>
    <w:rsid w:val="003B124F"/>
    <w:rsid w:val="003B1C99"/>
    <w:rsid w:val="003B1D50"/>
    <w:rsid w:val="003B210E"/>
    <w:rsid w:val="003B4ACE"/>
    <w:rsid w:val="003B5359"/>
    <w:rsid w:val="003B56EF"/>
    <w:rsid w:val="003B7763"/>
    <w:rsid w:val="003B78FF"/>
    <w:rsid w:val="003B7A1E"/>
    <w:rsid w:val="003C07BA"/>
    <w:rsid w:val="003C1106"/>
    <w:rsid w:val="003C27FD"/>
    <w:rsid w:val="003C2C26"/>
    <w:rsid w:val="003C3AE2"/>
    <w:rsid w:val="003C4159"/>
    <w:rsid w:val="003C6365"/>
    <w:rsid w:val="003C66FF"/>
    <w:rsid w:val="003C6D6D"/>
    <w:rsid w:val="003C7430"/>
    <w:rsid w:val="003C7E86"/>
    <w:rsid w:val="003D01FB"/>
    <w:rsid w:val="003D06D0"/>
    <w:rsid w:val="003D1168"/>
    <w:rsid w:val="003D1FB9"/>
    <w:rsid w:val="003D2A34"/>
    <w:rsid w:val="003D2D38"/>
    <w:rsid w:val="003D312E"/>
    <w:rsid w:val="003D3529"/>
    <w:rsid w:val="003D3631"/>
    <w:rsid w:val="003D3EF4"/>
    <w:rsid w:val="003D4085"/>
    <w:rsid w:val="003D4E40"/>
    <w:rsid w:val="003D58B1"/>
    <w:rsid w:val="003D5FF1"/>
    <w:rsid w:val="003D62DB"/>
    <w:rsid w:val="003E13A7"/>
    <w:rsid w:val="003E1D0B"/>
    <w:rsid w:val="003E279B"/>
    <w:rsid w:val="003E2A47"/>
    <w:rsid w:val="003E3BA5"/>
    <w:rsid w:val="003E6ECD"/>
    <w:rsid w:val="003E7B03"/>
    <w:rsid w:val="003F06E8"/>
    <w:rsid w:val="003F0C88"/>
    <w:rsid w:val="003F2E01"/>
    <w:rsid w:val="003F4675"/>
    <w:rsid w:val="003F63A0"/>
    <w:rsid w:val="003F6B9C"/>
    <w:rsid w:val="003F6D7F"/>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5C0"/>
    <w:rsid w:val="00411C62"/>
    <w:rsid w:val="0041210D"/>
    <w:rsid w:val="00413058"/>
    <w:rsid w:val="0041312E"/>
    <w:rsid w:val="00413218"/>
    <w:rsid w:val="00414D81"/>
    <w:rsid w:val="00416019"/>
    <w:rsid w:val="0041672A"/>
    <w:rsid w:val="00416B3E"/>
    <w:rsid w:val="00416C71"/>
    <w:rsid w:val="004210B8"/>
    <w:rsid w:val="0042296C"/>
    <w:rsid w:val="00423D4E"/>
    <w:rsid w:val="004248FD"/>
    <w:rsid w:val="00424AE2"/>
    <w:rsid w:val="00425938"/>
    <w:rsid w:val="00425AA4"/>
    <w:rsid w:val="00426F42"/>
    <w:rsid w:val="00426FF4"/>
    <w:rsid w:val="0042741C"/>
    <w:rsid w:val="00427553"/>
    <w:rsid w:val="0043165E"/>
    <w:rsid w:val="004326D0"/>
    <w:rsid w:val="004331E5"/>
    <w:rsid w:val="004334D1"/>
    <w:rsid w:val="004334FF"/>
    <w:rsid w:val="004344C6"/>
    <w:rsid w:val="0044048B"/>
    <w:rsid w:val="004409EB"/>
    <w:rsid w:val="00442351"/>
    <w:rsid w:val="0044282C"/>
    <w:rsid w:val="00442D67"/>
    <w:rsid w:val="00443325"/>
    <w:rsid w:val="00443BED"/>
    <w:rsid w:val="00444038"/>
    <w:rsid w:val="004466AF"/>
    <w:rsid w:val="0044783C"/>
    <w:rsid w:val="00450A12"/>
    <w:rsid w:val="004516EE"/>
    <w:rsid w:val="00451A22"/>
    <w:rsid w:val="00453192"/>
    <w:rsid w:val="00453E2A"/>
    <w:rsid w:val="00453E79"/>
    <w:rsid w:val="0045509B"/>
    <w:rsid w:val="00455A94"/>
    <w:rsid w:val="0045663A"/>
    <w:rsid w:val="004576E2"/>
    <w:rsid w:val="00457D08"/>
    <w:rsid w:val="00460653"/>
    <w:rsid w:val="00461DAC"/>
    <w:rsid w:val="00462DFB"/>
    <w:rsid w:val="00464668"/>
    <w:rsid w:val="00464994"/>
    <w:rsid w:val="00464A19"/>
    <w:rsid w:val="00467196"/>
    <w:rsid w:val="00467A64"/>
    <w:rsid w:val="004702B5"/>
    <w:rsid w:val="00470979"/>
    <w:rsid w:val="00471495"/>
    <w:rsid w:val="00473C6F"/>
    <w:rsid w:val="0047776F"/>
    <w:rsid w:val="00477FD2"/>
    <w:rsid w:val="004811EF"/>
    <w:rsid w:val="00482E77"/>
    <w:rsid w:val="00483C4C"/>
    <w:rsid w:val="00484113"/>
    <w:rsid w:val="004856C0"/>
    <w:rsid w:val="0049059C"/>
    <w:rsid w:val="00491A8B"/>
    <w:rsid w:val="0049318E"/>
    <w:rsid w:val="004935FC"/>
    <w:rsid w:val="004938F9"/>
    <w:rsid w:val="0049469A"/>
    <w:rsid w:val="00495865"/>
    <w:rsid w:val="00495F5B"/>
    <w:rsid w:val="0049600F"/>
    <w:rsid w:val="004967CB"/>
    <w:rsid w:val="00496AFA"/>
    <w:rsid w:val="004A1C90"/>
    <w:rsid w:val="004A2D32"/>
    <w:rsid w:val="004A463F"/>
    <w:rsid w:val="004A4AF2"/>
    <w:rsid w:val="004A4CB4"/>
    <w:rsid w:val="004A582E"/>
    <w:rsid w:val="004A5F0C"/>
    <w:rsid w:val="004A69C2"/>
    <w:rsid w:val="004A7FEE"/>
    <w:rsid w:val="004B0051"/>
    <w:rsid w:val="004B097F"/>
    <w:rsid w:val="004B0985"/>
    <w:rsid w:val="004B0F2F"/>
    <w:rsid w:val="004B1645"/>
    <w:rsid w:val="004B16DD"/>
    <w:rsid w:val="004B28CA"/>
    <w:rsid w:val="004B349A"/>
    <w:rsid w:val="004B36EF"/>
    <w:rsid w:val="004B3BFB"/>
    <w:rsid w:val="004B5C34"/>
    <w:rsid w:val="004B5CC1"/>
    <w:rsid w:val="004B6AFD"/>
    <w:rsid w:val="004C0D7B"/>
    <w:rsid w:val="004C12F5"/>
    <w:rsid w:val="004C23A8"/>
    <w:rsid w:val="004C30A2"/>
    <w:rsid w:val="004C499F"/>
    <w:rsid w:val="004C59A0"/>
    <w:rsid w:val="004C6D2A"/>
    <w:rsid w:val="004C7DFB"/>
    <w:rsid w:val="004D0631"/>
    <w:rsid w:val="004D0DD1"/>
    <w:rsid w:val="004D2738"/>
    <w:rsid w:val="004D3522"/>
    <w:rsid w:val="004D3D43"/>
    <w:rsid w:val="004D4433"/>
    <w:rsid w:val="004D4673"/>
    <w:rsid w:val="004D49FA"/>
    <w:rsid w:val="004D4D5D"/>
    <w:rsid w:val="004D511B"/>
    <w:rsid w:val="004D6702"/>
    <w:rsid w:val="004D6DBE"/>
    <w:rsid w:val="004D7107"/>
    <w:rsid w:val="004D7754"/>
    <w:rsid w:val="004D7C86"/>
    <w:rsid w:val="004E16B9"/>
    <w:rsid w:val="004E1B4E"/>
    <w:rsid w:val="004E25FB"/>
    <w:rsid w:val="004E35E1"/>
    <w:rsid w:val="004E4350"/>
    <w:rsid w:val="004E4A66"/>
    <w:rsid w:val="004E5EBB"/>
    <w:rsid w:val="004E625D"/>
    <w:rsid w:val="004E793F"/>
    <w:rsid w:val="004F0794"/>
    <w:rsid w:val="004F0C98"/>
    <w:rsid w:val="004F12EE"/>
    <w:rsid w:val="004F1328"/>
    <w:rsid w:val="004F2D0F"/>
    <w:rsid w:val="004F3338"/>
    <w:rsid w:val="004F54ED"/>
    <w:rsid w:val="004F6764"/>
    <w:rsid w:val="004F77F1"/>
    <w:rsid w:val="004F7F09"/>
    <w:rsid w:val="004F7FF9"/>
    <w:rsid w:val="005005A8"/>
    <w:rsid w:val="005027DF"/>
    <w:rsid w:val="00502EFF"/>
    <w:rsid w:val="00503DE3"/>
    <w:rsid w:val="00504884"/>
    <w:rsid w:val="00504F4C"/>
    <w:rsid w:val="00505D25"/>
    <w:rsid w:val="00507348"/>
    <w:rsid w:val="005074A5"/>
    <w:rsid w:val="005076B6"/>
    <w:rsid w:val="005113AD"/>
    <w:rsid w:val="005124FD"/>
    <w:rsid w:val="0051370B"/>
    <w:rsid w:val="005139AA"/>
    <w:rsid w:val="00513F98"/>
    <w:rsid w:val="005157B4"/>
    <w:rsid w:val="00516840"/>
    <w:rsid w:val="00516A3C"/>
    <w:rsid w:val="0052097E"/>
    <w:rsid w:val="005212EA"/>
    <w:rsid w:val="00522335"/>
    <w:rsid w:val="005229B2"/>
    <w:rsid w:val="00522B45"/>
    <w:rsid w:val="00523447"/>
    <w:rsid w:val="00523B99"/>
    <w:rsid w:val="00530124"/>
    <w:rsid w:val="005309C1"/>
    <w:rsid w:val="0053238B"/>
    <w:rsid w:val="00532A46"/>
    <w:rsid w:val="00536403"/>
    <w:rsid w:val="00537904"/>
    <w:rsid w:val="00537D4A"/>
    <w:rsid w:val="00541C00"/>
    <w:rsid w:val="00541DCC"/>
    <w:rsid w:val="005425DB"/>
    <w:rsid w:val="00543226"/>
    <w:rsid w:val="00543549"/>
    <w:rsid w:val="005459A4"/>
    <w:rsid w:val="00546E60"/>
    <w:rsid w:val="00550CD5"/>
    <w:rsid w:val="00551783"/>
    <w:rsid w:val="00551B0D"/>
    <w:rsid w:val="00551CEC"/>
    <w:rsid w:val="00552510"/>
    <w:rsid w:val="00552ED0"/>
    <w:rsid w:val="005531F1"/>
    <w:rsid w:val="00554549"/>
    <w:rsid w:val="00554651"/>
    <w:rsid w:val="005550B8"/>
    <w:rsid w:val="00556DDC"/>
    <w:rsid w:val="005605BF"/>
    <w:rsid w:val="00560712"/>
    <w:rsid w:val="00561A1F"/>
    <w:rsid w:val="00562670"/>
    <w:rsid w:val="00562803"/>
    <w:rsid w:val="0056297D"/>
    <w:rsid w:val="00563A9C"/>
    <w:rsid w:val="00563E78"/>
    <w:rsid w:val="00564463"/>
    <w:rsid w:val="005663D2"/>
    <w:rsid w:val="00566B3F"/>
    <w:rsid w:val="00567156"/>
    <w:rsid w:val="00570670"/>
    <w:rsid w:val="0057329B"/>
    <w:rsid w:val="005732A6"/>
    <w:rsid w:val="00573C7A"/>
    <w:rsid w:val="00574BC8"/>
    <w:rsid w:val="005805E6"/>
    <w:rsid w:val="00580D91"/>
    <w:rsid w:val="00582047"/>
    <w:rsid w:val="005827D9"/>
    <w:rsid w:val="00582ECA"/>
    <w:rsid w:val="00584ACB"/>
    <w:rsid w:val="00585937"/>
    <w:rsid w:val="00585B77"/>
    <w:rsid w:val="00590C16"/>
    <w:rsid w:val="00590EDE"/>
    <w:rsid w:val="00590F43"/>
    <w:rsid w:val="00592775"/>
    <w:rsid w:val="00593D34"/>
    <w:rsid w:val="00594967"/>
    <w:rsid w:val="005970D4"/>
    <w:rsid w:val="00597903"/>
    <w:rsid w:val="005A08DB"/>
    <w:rsid w:val="005A14A0"/>
    <w:rsid w:val="005A24EA"/>
    <w:rsid w:val="005A51B4"/>
    <w:rsid w:val="005A51E2"/>
    <w:rsid w:val="005A5532"/>
    <w:rsid w:val="005A6CBF"/>
    <w:rsid w:val="005A7478"/>
    <w:rsid w:val="005A7769"/>
    <w:rsid w:val="005A7A29"/>
    <w:rsid w:val="005A7F85"/>
    <w:rsid w:val="005B0318"/>
    <w:rsid w:val="005B0970"/>
    <w:rsid w:val="005B09C9"/>
    <w:rsid w:val="005B0E74"/>
    <w:rsid w:val="005B10F8"/>
    <w:rsid w:val="005B235E"/>
    <w:rsid w:val="005B24DA"/>
    <w:rsid w:val="005B263A"/>
    <w:rsid w:val="005B2917"/>
    <w:rsid w:val="005B2F12"/>
    <w:rsid w:val="005B3BAD"/>
    <w:rsid w:val="005B4853"/>
    <w:rsid w:val="005B666D"/>
    <w:rsid w:val="005B67A3"/>
    <w:rsid w:val="005B7743"/>
    <w:rsid w:val="005C0219"/>
    <w:rsid w:val="005C2167"/>
    <w:rsid w:val="005C2F44"/>
    <w:rsid w:val="005C3D95"/>
    <w:rsid w:val="005C4BF2"/>
    <w:rsid w:val="005C6BF4"/>
    <w:rsid w:val="005C7076"/>
    <w:rsid w:val="005C7A97"/>
    <w:rsid w:val="005D0C3F"/>
    <w:rsid w:val="005D15EE"/>
    <w:rsid w:val="005D2375"/>
    <w:rsid w:val="005D287A"/>
    <w:rsid w:val="005D2A08"/>
    <w:rsid w:val="005D2EC4"/>
    <w:rsid w:val="005D3D45"/>
    <w:rsid w:val="005D44CE"/>
    <w:rsid w:val="005D4B79"/>
    <w:rsid w:val="005D5589"/>
    <w:rsid w:val="005D5702"/>
    <w:rsid w:val="005D5FE4"/>
    <w:rsid w:val="005D672E"/>
    <w:rsid w:val="005D708F"/>
    <w:rsid w:val="005E08F4"/>
    <w:rsid w:val="005E1BB7"/>
    <w:rsid w:val="005E1EC6"/>
    <w:rsid w:val="005E2A87"/>
    <w:rsid w:val="005E3355"/>
    <w:rsid w:val="005E35B6"/>
    <w:rsid w:val="005E5325"/>
    <w:rsid w:val="005E57E4"/>
    <w:rsid w:val="005E58E6"/>
    <w:rsid w:val="005E5A05"/>
    <w:rsid w:val="005E5F4C"/>
    <w:rsid w:val="005E6B4A"/>
    <w:rsid w:val="005E7C99"/>
    <w:rsid w:val="005E7D50"/>
    <w:rsid w:val="005E7DEA"/>
    <w:rsid w:val="005F0C11"/>
    <w:rsid w:val="005F0DE9"/>
    <w:rsid w:val="005F1533"/>
    <w:rsid w:val="005F23FF"/>
    <w:rsid w:val="005F42A3"/>
    <w:rsid w:val="005F6807"/>
    <w:rsid w:val="005F7120"/>
    <w:rsid w:val="005F7267"/>
    <w:rsid w:val="0060057B"/>
    <w:rsid w:val="00600941"/>
    <w:rsid w:val="006009B2"/>
    <w:rsid w:val="0060188C"/>
    <w:rsid w:val="00601B8F"/>
    <w:rsid w:val="006021CD"/>
    <w:rsid w:val="0060243A"/>
    <w:rsid w:val="00602562"/>
    <w:rsid w:val="006027C1"/>
    <w:rsid w:val="00602F2C"/>
    <w:rsid w:val="00603207"/>
    <w:rsid w:val="00603AB4"/>
    <w:rsid w:val="0060472D"/>
    <w:rsid w:val="00605829"/>
    <w:rsid w:val="0060606F"/>
    <w:rsid w:val="006104BA"/>
    <w:rsid w:val="00610A69"/>
    <w:rsid w:val="00610F54"/>
    <w:rsid w:val="00612081"/>
    <w:rsid w:val="00612F38"/>
    <w:rsid w:val="006150B4"/>
    <w:rsid w:val="00615479"/>
    <w:rsid w:val="006155E4"/>
    <w:rsid w:val="00615E49"/>
    <w:rsid w:val="00616B71"/>
    <w:rsid w:val="00616BC3"/>
    <w:rsid w:val="006175DF"/>
    <w:rsid w:val="00621CDF"/>
    <w:rsid w:val="00621D5A"/>
    <w:rsid w:val="0062228B"/>
    <w:rsid w:val="0062254A"/>
    <w:rsid w:val="006234C1"/>
    <w:rsid w:val="0062391F"/>
    <w:rsid w:val="00624F6F"/>
    <w:rsid w:val="00625FC5"/>
    <w:rsid w:val="00627939"/>
    <w:rsid w:val="00627CE2"/>
    <w:rsid w:val="00627D01"/>
    <w:rsid w:val="00631A2C"/>
    <w:rsid w:val="00632044"/>
    <w:rsid w:val="00632D64"/>
    <w:rsid w:val="00633782"/>
    <w:rsid w:val="00634A31"/>
    <w:rsid w:val="00634DB7"/>
    <w:rsid w:val="00636E32"/>
    <w:rsid w:val="0063773E"/>
    <w:rsid w:val="00641038"/>
    <w:rsid w:val="006419E0"/>
    <w:rsid w:val="0064384B"/>
    <w:rsid w:val="00643A6E"/>
    <w:rsid w:val="006442C1"/>
    <w:rsid w:val="0064781E"/>
    <w:rsid w:val="00647E26"/>
    <w:rsid w:val="0065033C"/>
    <w:rsid w:val="006504AB"/>
    <w:rsid w:val="00650958"/>
    <w:rsid w:val="00650E1C"/>
    <w:rsid w:val="006514A0"/>
    <w:rsid w:val="00651EB9"/>
    <w:rsid w:val="006526E7"/>
    <w:rsid w:val="00652C7B"/>
    <w:rsid w:val="006537B3"/>
    <w:rsid w:val="00653E70"/>
    <w:rsid w:val="006548FB"/>
    <w:rsid w:val="0065761A"/>
    <w:rsid w:val="00657833"/>
    <w:rsid w:val="006620F8"/>
    <w:rsid w:val="006636C7"/>
    <w:rsid w:val="006638BF"/>
    <w:rsid w:val="0066431D"/>
    <w:rsid w:val="00666A9B"/>
    <w:rsid w:val="00667B1F"/>
    <w:rsid w:val="00667C91"/>
    <w:rsid w:val="00672AAA"/>
    <w:rsid w:val="00673164"/>
    <w:rsid w:val="0067392B"/>
    <w:rsid w:val="00674E63"/>
    <w:rsid w:val="006755A1"/>
    <w:rsid w:val="0067684E"/>
    <w:rsid w:val="0067727B"/>
    <w:rsid w:val="0067769C"/>
    <w:rsid w:val="00677966"/>
    <w:rsid w:val="006779D0"/>
    <w:rsid w:val="00680AC9"/>
    <w:rsid w:val="006819B2"/>
    <w:rsid w:val="0068226E"/>
    <w:rsid w:val="00682D4E"/>
    <w:rsid w:val="00683F81"/>
    <w:rsid w:val="00684D44"/>
    <w:rsid w:val="00685AEC"/>
    <w:rsid w:val="0068689C"/>
    <w:rsid w:val="00687598"/>
    <w:rsid w:val="006901DE"/>
    <w:rsid w:val="006904AB"/>
    <w:rsid w:val="006911D3"/>
    <w:rsid w:val="00694A09"/>
    <w:rsid w:val="00694C64"/>
    <w:rsid w:val="00694C7B"/>
    <w:rsid w:val="00694E99"/>
    <w:rsid w:val="00694ECE"/>
    <w:rsid w:val="0069507C"/>
    <w:rsid w:val="006957AA"/>
    <w:rsid w:val="00696992"/>
    <w:rsid w:val="00697C1E"/>
    <w:rsid w:val="00697E71"/>
    <w:rsid w:val="006A0B61"/>
    <w:rsid w:val="006A13D0"/>
    <w:rsid w:val="006A1B4F"/>
    <w:rsid w:val="006A4895"/>
    <w:rsid w:val="006A4F83"/>
    <w:rsid w:val="006A5054"/>
    <w:rsid w:val="006A58FD"/>
    <w:rsid w:val="006A6D60"/>
    <w:rsid w:val="006A6FDA"/>
    <w:rsid w:val="006A7C1C"/>
    <w:rsid w:val="006A7DEC"/>
    <w:rsid w:val="006B014B"/>
    <w:rsid w:val="006B166A"/>
    <w:rsid w:val="006B17DA"/>
    <w:rsid w:val="006B1C7D"/>
    <w:rsid w:val="006B1FC2"/>
    <w:rsid w:val="006B2729"/>
    <w:rsid w:val="006B38DA"/>
    <w:rsid w:val="006B515C"/>
    <w:rsid w:val="006B6003"/>
    <w:rsid w:val="006B6292"/>
    <w:rsid w:val="006B6B74"/>
    <w:rsid w:val="006B79CE"/>
    <w:rsid w:val="006C018D"/>
    <w:rsid w:val="006C1816"/>
    <w:rsid w:val="006C23EA"/>
    <w:rsid w:val="006C2551"/>
    <w:rsid w:val="006C2676"/>
    <w:rsid w:val="006C34D7"/>
    <w:rsid w:val="006C36CF"/>
    <w:rsid w:val="006C3DC3"/>
    <w:rsid w:val="006C4407"/>
    <w:rsid w:val="006C4850"/>
    <w:rsid w:val="006C492E"/>
    <w:rsid w:val="006C4C0E"/>
    <w:rsid w:val="006C4CD1"/>
    <w:rsid w:val="006C5FA2"/>
    <w:rsid w:val="006C60AD"/>
    <w:rsid w:val="006C7008"/>
    <w:rsid w:val="006C730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2FE"/>
    <w:rsid w:val="006E3A91"/>
    <w:rsid w:val="006E3BB3"/>
    <w:rsid w:val="006E45E3"/>
    <w:rsid w:val="006E53E5"/>
    <w:rsid w:val="006E67CA"/>
    <w:rsid w:val="006E72C5"/>
    <w:rsid w:val="006F0166"/>
    <w:rsid w:val="006F164C"/>
    <w:rsid w:val="006F1BFE"/>
    <w:rsid w:val="006F24A8"/>
    <w:rsid w:val="006F2895"/>
    <w:rsid w:val="006F36E1"/>
    <w:rsid w:val="006F3B8E"/>
    <w:rsid w:val="006F3D98"/>
    <w:rsid w:val="006F4323"/>
    <w:rsid w:val="006F4A02"/>
    <w:rsid w:val="006F4DC3"/>
    <w:rsid w:val="006F794D"/>
    <w:rsid w:val="006F7A93"/>
    <w:rsid w:val="006F7D9B"/>
    <w:rsid w:val="007001BE"/>
    <w:rsid w:val="00700318"/>
    <w:rsid w:val="00701BBE"/>
    <w:rsid w:val="00701F12"/>
    <w:rsid w:val="00702D98"/>
    <w:rsid w:val="00702DA7"/>
    <w:rsid w:val="00703AC5"/>
    <w:rsid w:val="007041C8"/>
    <w:rsid w:val="00706AD6"/>
    <w:rsid w:val="00707585"/>
    <w:rsid w:val="007075E8"/>
    <w:rsid w:val="007102AD"/>
    <w:rsid w:val="0071085C"/>
    <w:rsid w:val="00711A07"/>
    <w:rsid w:val="0071215B"/>
    <w:rsid w:val="00712E40"/>
    <w:rsid w:val="007130F1"/>
    <w:rsid w:val="00715478"/>
    <w:rsid w:val="00715C8A"/>
    <w:rsid w:val="007167E4"/>
    <w:rsid w:val="00716AC6"/>
    <w:rsid w:val="00717137"/>
    <w:rsid w:val="00717B6E"/>
    <w:rsid w:val="007208DC"/>
    <w:rsid w:val="00720E8D"/>
    <w:rsid w:val="00721653"/>
    <w:rsid w:val="00721A9A"/>
    <w:rsid w:val="00721BB5"/>
    <w:rsid w:val="00722801"/>
    <w:rsid w:val="007230BF"/>
    <w:rsid w:val="00723613"/>
    <w:rsid w:val="00724FA5"/>
    <w:rsid w:val="007252D3"/>
    <w:rsid w:val="0072565E"/>
    <w:rsid w:val="00727F10"/>
    <w:rsid w:val="007316BD"/>
    <w:rsid w:val="007323B6"/>
    <w:rsid w:val="0073340F"/>
    <w:rsid w:val="0073357B"/>
    <w:rsid w:val="00734AAD"/>
    <w:rsid w:val="00734BD9"/>
    <w:rsid w:val="00736134"/>
    <w:rsid w:val="00736B8F"/>
    <w:rsid w:val="00737322"/>
    <w:rsid w:val="00740BE4"/>
    <w:rsid w:val="00742EC6"/>
    <w:rsid w:val="0074416F"/>
    <w:rsid w:val="00744C5B"/>
    <w:rsid w:val="00746B1F"/>
    <w:rsid w:val="00746FB1"/>
    <w:rsid w:val="0074736A"/>
    <w:rsid w:val="00751739"/>
    <w:rsid w:val="0075322C"/>
    <w:rsid w:val="00753976"/>
    <w:rsid w:val="00754726"/>
    <w:rsid w:val="0075481C"/>
    <w:rsid w:val="0075524C"/>
    <w:rsid w:val="007554AE"/>
    <w:rsid w:val="0075550B"/>
    <w:rsid w:val="00755D56"/>
    <w:rsid w:val="00756037"/>
    <w:rsid w:val="00760F7F"/>
    <w:rsid w:val="00761938"/>
    <w:rsid w:val="00761F11"/>
    <w:rsid w:val="00761F51"/>
    <w:rsid w:val="00762C15"/>
    <w:rsid w:val="00762C66"/>
    <w:rsid w:val="007637BB"/>
    <w:rsid w:val="00764172"/>
    <w:rsid w:val="007641A9"/>
    <w:rsid w:val="007648FD"/>
    <w:rsid w:val="00765255"/>
    <w:rsid w:val="00765423"/>
    <w:rsid w:val="00765605"/>
    <w:rsid w:val="007678E0"/>
    <w:rsid w:val="0077101F"/>
    <w:rsid w:val="007721DB"/>
    <w:rsid w:val="00772553"/>
    <w:rsid w:val="0077336C"/>
    <w:rsid w:val="00773FE9"/>
    <w:rsid w:val="007741E1"/>
    <w:rsid w:val="007747EC"/>
    <w:rsid w:val="00774881"/>
    <w:rsid w:val="007755D7"/>
    <w:rsid w:val="007759CB"/>
    <w:rsid w:val="0077604C"/>
    <w:rsid w:val="00776ADB"/>
    <w:rsid w:val="00777164"/>
    <w:rsid w:val="00777538"/>
    <w:rsid w:val="00781336"/>
    <w:rsid w:val="00782201"/>
    <w:rsid w:val="0078220C"/>
    <w:rsid w:val="00785412"/>
    <w:rsid w:val="00785E49"/>
    <w:rsid w:val="00792182"/>
    <w:rsid w:val="0079357E"/>
    <w:rsid w:val="007939DD"/>
    <w:rsid w:val="007952CF"/>
    <w:rsid w:val="0079540A"/>
    <w:rsid w:val="0079597E"/>
    <w:rsid w:val="007959BF"/>
    <w:rsid w:val="007964B6"/>
    <w:rsid w:val="00797411"/>
    <w:rsid w:val="007A0913"/>
    <w:rsid w:val="007A1DFA"/>
    <w:rsid w:val="007A2F41"/>
    <w:rsid w:val="007A3336"/>
    <w:rsid w:val="007A3B63"/>
    <w:rsid w:val="007A3EAB"/>
    <w:rsid w:val="007A410B"/>
    <w:rsid w:val="007A6D74"/>
    <w:rsid w:val="007A75D0"/>
    <w:rsid w:val="007A7770"/>
    <w:rsid w:val="007B0F43"/>
    <w:rsid w:val="007B1E26"/>
    <w:rsid w:val="007B2638"/>
    <w:rsid w:val="007B392A"/>
    <w:rsid w:val="007B53EA"/>
    <w:rsid w:val="007B66A1"/>
    <w:rsid w:val="007B7968"/>
    <w:rsid w:val="007C193B"/>
    <w:rsid w:val="007C3BBA"/>
    <w:rsid w:val="007C669E"/>
    <w:rsid w:val="007C743B"/>
    <w:rsid w:val="007C752D"/>
    <w:rsid w:val="007D2250"/>
    <w:rsid w:val="007D2982"/>
    <w:rsid w:val="007D5C2B"/>
    <w:rsid w:val="007D6899"/>
    <w:rsid w:val="007D7BDA"/>
    <w:rsid w:val="007E146B"/>
    <w:rsid w:val="007E1C9E"/>
    <w:rsid w:val="007E20A2"/>
    <w:rsid w:val="007E229F"/>
    <w:rsid w:val="007E3AC8"/>
    <w:rsid w:val="007E3D0D"/>
    <w:rsid w:val="007E3FCA"/>
    <w:rsid w:val="007E45A2"/>
    <w:rsid w:val="007E463D"/>
    <w:rsid w:val="007E4DE3"/>
    <w:rsid w:val="007E533B"/>
    <w:rsid w:val="007E6990"/>
    <w:rsid w:val="007E709D"/>
    <w:rsid w:val="007E79C1"/>
    <w:rsid w:val="007F0423"/>
    <w:rsid w:val="007F137E"/>
    <w:rsid w:val="007F154C"/>
    <w:rsid w:val="007F2E13"/>
    <w:rsid w:val="007F2EAF"/>
    <w:rsid w:val="007F38A0"/>
    <w:rsid w:val="007F3964"/>
    <w:rsid w:val="007F39B3"/>
    <w:rsid w:val="007F6835"/>
    <w:rsid w:val="007F6980"/>
    <w:rsid w:val="007F720E"/>
    <w:rsid w:val="007F739F"/>
    <w:rsid w:val="007F7AF9"/>
    <w:rsid w:val="0080011C"/>
    <w:rsid w:val="00800332"/>
    <w:rsid w:val="00800A84"/>
    <w:rsid w:val="00800D00"/>
    <w:rsid w:val="00800E7D"/>
    <w:rsid w:val="00801B00"/>
    <w:rsid w:val="00802287"/>
    <w:rsid w:val="00802558"/>
    <w:rsid w:val="00803634"/>
    <w:rsid w:val="00803E7E"/>
    <w:rsid w:val="0080433F"/>
    <w:rsid w:val="008050A6"/>
    <w:rsid w:val="0080548B"/>
    <w:rsid w:val="00805514"/>
    <w:rsid w:val="00805531"/>
    <w:rsid w:val="008056B7"/>
    <w:rsid w:val="0080642E"/>
    <w:rsid w:val="00806E2B"/>
    <w:rsid w:val="00810DE2"/>
    <w:rsid w:val="00811CD9"/>
    <w:rsid w:val="00812A22"/>
    <w:rsid w:val="0081429B"/>
    <w:rsid w:val="00816026"/>
    <w:rsid w:val="00817031"/>
    <w:rsid w:val="00817E55"/>
    <w:rsid w:val="008202F4"/>
    <w:rsid w:val="00821779"/>
    <w:rsid w:val="008245C1"/>
    <w:rsid w:val="00824E9E"/>
    <w:rsid w:val="008260DA"/>
    <w:rsid w:val="0082679F"/>
    <w:rsid w:val="0083019C"/>
    <w:rsid w:val="00831C43"/>
    <w:rsid w:val="00831C70"/>
    <w:rsid w:val="00835D86"/>
    <w:rsid w:val="008373B7"/>
    <w:rsid w:val="0083741C"/>
    <w:rsid w:val="008374FB"/>
    <w:rsid w:val="00837672"/>
    <w:rsid w:val="00837D1C"/>
    <w:rsid w:val="00840073"/>
    <w:rsid w:val="0084104A"/>
    <w:rsid w:val="0084225F"/>
    <w:rsid w:val="00842B95"/>
    <w:rsid w:val="00843F26"/>
    <w:rsid w:val="008449C1"/>
    <w:rsid w:val="00844D3D"/>
    <w:rsid w:val="00845320"/>
    <w:rsid w:val="00845868"/>
    <w:rsid w:val="0084605E"/>
    <w:rsid w:val="0084682E"/>
    <w:rsid w:val="0085048E"/>
    <w:rsid w:val="008506F1"/>
    <w:rsid w:val="00850DBC"/>
    <w:rsid w:val="00852228"/>
    <w:rsid w:val="00852DB5"/>
    <w:rsid w:val="00853139"/>
    <w:rsid w:val="0085317E"/>
    <w:rsid w:val="008543AB"/>
    <w:rsid w:val="0085446C"/>
    <w:rsid w:val="00854D4E"/>
    <w:rsid w:val="008612A7"/>
    <w:rsid w:val="008612DD"/>
    <w:rsid w:val="00862010"/>
    <w:rsid w:val="00863AAB"/>
    <w:rsid w:val="00864A45"/>
    <w:rsid w:val="00864B75"/>
    <w:rsid w:val="00864BB7"/>
    <w:rsid w:val="0086547A"/>
    <w:rsid w:val="0086690F"/>
    <w:rsid w:val="00867DA9"/>
    <w:rsid w:val="008726D2"/>
    <w:rsid w:val="00873EA6"/>
    <w:rsid w:val="00873EEA"/>
    <w:rsid w:val="00875CFC"/>
    <w:rsid w:val="00877B36"/>
    <w:rsid w:val="00881C9F"/>
    <w:rsid w:val="00881F14"/>
    <w:rsid w:val="00882746"/>
    <w:rsid w:val="00883577"/>
    <w:rsid w:val="0088375B"/>
    <w:rsid w:val="00886FAD"/>
    <w:rsid w:val="00887668"/>
    <w:rsid w:val="008920C4"/>
    <w:rsid w:val="00892692"/>
    <w:rsid w:val="00892A6D"/>
    <w:rsid w:val="00893327"/>
    <w:rsid w:val="0089355B"/>
    <w:rsid w:val="008944D9"/>
    <w:rsid w:val="008950D9"/>
    <w:rsid w:val="0089513B"/>
    <w:rsid w:val="00895A89"/>
    <w:rsid w:val="00896055"/>
    <w:rsid w:val="00896119"/>
    <w:rsid w:val="008967F0"/>
    <w:rsid w:val="00897A33"/>
    <w:rsid w:val="008A1484"/>
    <w:rsid w:val="008A1F83"/>
    <w:rsid w:val="008A2F19"/>
    <w:rsid w:val="008A3177"/>
    <w:rsid w:val="008A35AF"/>
    <w:rsid w:val="008A390C"/>
    <w:rsid w:val="008A42E8"/>
    <w:rsid w:val="008A54A7"/>
    <w:rsid w:val="008A613D"/>
    <w:rsid w:val="008A6462"/>
    <w:rsid w:val="008A652C"/>
    <w:rsid w:val="008A6911"/>
    <w:rsid w:val="008A6D49"/>
    <w:rsid w:val="008A718B"/>
    <w:rsid w:val="008B0CFE"/>
    <w:rsid w:val="008B1484"/>
    <w:rsid w:val="008B2A9C"/>
    <w:rsid w:val="008B330F"/>
    <w:rsid w:val="008B3387"/>
    <w:rsid w:val="008B51E6"/>
    <w:rsid w:val="008B5DA7"/>
    <w:rsid w:val="008B7CBD"/>
    <w:rsid w:val="008C0290"/>
    <w:rsid w:val="008C182E"/>
    <w:rsid w:val="008C1AE2"/>
    <w:rsid w:val="008C32C0"/>
    <w:rsid w:val="008C71CC"/>
    <w:rsid w:val="008C7A18"/>
    <w:rsid w:val="008D1439"/>
    <w:rsid w:val="008D1ADB"/>
    <w:rsid w:val="008D1DA6"/>
    <w:rsid w:val="008D1E68"/>
    <w:rsid w:val="008D218B"/>
    <w:rsid w:val="008D2C5A"/>
    <w:rsid w:val="008D378C"/>
    <w:rsid w:val="008D4C0D"/>
    <w:rsid w:val="008D512C"/>
    <w:rsid w:val="008D52DF"/>
    <w:rsid w:val="008D59EE"/>
    <w:rsid w:val="008D6CF2"/>
    <w:rsid w:val="008D77B2"/>
    <w:rsid w:val="008D7DD9"/>
    <w:rsid w:val="008E005E"/>
    <w:rsid w:val="008E0651"/>
    <w:rsid w:val="008E1222"/>
    <w:rsid w:val="008E1D02"/>
    <w:rsid w:val="008E304B"/>
    <w:rsid w:val="008E394E"/>
    <w:rsid w:val="008E40B2"/>
    <w:rsid w:val="008E4EBA"/>
    <w:rsid w:val="008E672B"/>
    <w:rsid w:val="008E7D0D"/>
    <w:rsid w:val="008E7F52"/>
    <w:rsid w:val="008F0E99"/>
    <w:rsid w:val="008F1D40"/>
    <w:rsid w:val="008F2FC3"/>
    <w:rsid w:val="008F30CF"/>
    <w:rsid w:val="008F33FB"/>
    <w:rsid w:val="008F42C5"/>
    <w:rsid w:val="008F467E"/>
    <w:rsid w:val="008F57D7"/>
    <w:rsid w:val="008F5C61"/>
    <w:rsid w:val="008F5E7D"/>
    <w:rsid w:val="008F6794"/>
    <w:rsid w:val="00900A76"/>
    <w:rsid w:val="009021BD"/>
    <w:rsid w:val="00903368"/>
    <w:rsid w:val="0090352F"/>
    <w:rsid w:val="00905255"/>
    <w:rsid w:val="00905325"/>
    <w:rsid w:val="009056E5"/>
    <w:rsid w:val="00905A43"/>
    <w:rsid w:val="00905E0C"/>
    <w:rsid w:val="00907166"/>
    <w:rsid w:val="00910322"/>
    <w:rsid w:val="0091097A"/>
    <w:rsid w:val="00911AC8"/>
    <w:rsid w:val="009127F4"/>
    <w:rsid w:val="00913C52"/>
    <w:rsid w:val="00914125"/>
    <w:rsid w:val="009157BF"/>
    <w:rsid w:val="00915E3E"/>
    <w:rsid w:val="00916065"/>
    <w:rsid w:val="009174E1"/>
    <w:rsid w:val="0091798B"/>
    <w:rsid w:val="009206AD"/>
    <w:rsid w:val="00920A78"/>
    <w:rsid w:val="00922793"/>
    <w:rsid w:val="00922F8A"/>
    <w:rsid w:val="00925DF7"/>
    <w:rsid w:val="00926CDF"/>
    <w:rsid w:val="00927F7D"/>
    <w:rsid w:val="00931029"/>
    <w:rsid w:val="009324DC"/>
    <w:rsid w:val="00932699"/>
    <w:rsid w:val="009337E1"/>
    <w:rsid w:val="00935654"/>
    <w:rsid w:val="009357DB"/>
    <w:rsid w:val="00935A17"/>
    <w:rsid w:val="0093664D"/>
    <w:rsid w:val="0093673A"/>
    <w:rsid w:val="00936E58"/>
    <w:rsid w:val="00940CEC"/>
    <w:rsid w:val="00941036"/>
    <w:rsid w:val="0094296A"/>
    <w:rsid w:val="009429D7"/>
    <w:rsid w:val="00944AC5"/>
    <w:rsid w:val="00944E16"/>
    <w:rsid w:val="009451E2"/>
    <w:rsid w:val="009453D7"/>
    <w:rsid w:val="00945428"/>
    <w:rsid w:val="00945952"/>
    <w:rsid w:val="00945C73"/>
    <w:rsid w:val="00946421"/>
    <w:rsid w:val="00946C34"/>
    <w:rsid w:val="0094716B"/>
    <w:rsid w:val="0094737E"/>
    <w:rsid w:val="0094758C"/>
    <w:rsid w:val="00950D18"/>
    <w:rsid w:val="009515DE"/>
    <w:rsid w:val="00951907"/>
    <w:rsid w:val="00952061"/>
    <w:rsid w:val="009530EF"/>
    <w:rsid w:val="009538AD"/>
    <w:rsid w:val="009549F9"/>
    <w:rsid w:val="009559F2"/>
    <w:rsid w:val="00955F6F"/>
    <w:rsid w:val="009561E1"/>
    <w:rsid w:val="00960B07"/>
    <w:rsid w:val="0096256E"/>
    <w:rsid w:val="009626BA"/>
    <w:rsid w:val="00962A3C"/>
    <w:rsid w:val="00962C56"/>
    <w:rsid w:val="00964783"/>
    <w:rsid w:val="00964B0B"/>
    <w:rsid w:val="009666F7"/>
    <w:rsid w:val="00966FD0"/>
    <w:rsid w:val="009700A7"/>
    <w:rsid w:val="0097083F"/>
    <w:rsid w:val="00971756"/>
    <w:rsid w:val="0097477A"/>
    <w:rsid w:val="009747EF"/>
    <w:rsid w:val="00974C17"/>
    <w:rsid w:val="00977FDF"/>
    <w:rsid w:val="00980A78"/>
    <w:rsid w:val="00980FD6"/>
    <w:rsid w:val="00981529"/>
    <w:rsid w:val="00981C6E"/>
    <w:rsid w:val="00982586"/>
    <w:rsid w:val="00983C29"/>
    <w:rsid w:val="00984298"/>
    <w:rsid w:val="00984715"/>
    <w:rsid w:val="00984FA2"/>
    <w:rsid w:val="00985AD4"/>
    <w:rsid w:val="00985C9B"/>
    <w:rsid w:val="00992766"/>
    <w:rsid w:val="0099381E"/>
    <w:rsid w:val="00993F1D"/>
    <w:rsid w:val="009947AD"/>
    <w:rsid w:val="009958BD"/>
    <w:rsid w:val="00995AF6"/>
    <w:rsid w:val="009960A5"/>
    <w:rsid w:val="0099678E"/>
    <w:rsid w:val="00996A32"/>
    <w:rsid w:val="00997198"/>
    <w:rsid w:val="009A30BE"/>
    <w:rsid w:val="009A30D6"/>
    <w:rsid w:val="009A4744"/>
    <w:rsid w:val="009A4BCA"/>
    <w:rsid w:val="009A5F8A"/>
    <w:rsid w:val="009A6869"/>
    <w:rsid w:val="009A6B71"/>
    <w:rsid w:val="009A6EF9"/>
    <w:rsid w:val="009A7A2D"/>
    <w:rsid w:val="009A7C84"/>
    <w:rsid w:val="009B0EC3"/>
    <w:rsid w:val="009B12EE"/>
    <w:rsid w:val="009B17F8"/>
    <w:rsid w:val="009B218C"/>
    <w:rsid w:val="009B2F81"/>
    <w:rsid w:val="009B36B8"/>
    <w:rsid w:val="009B3F29"/>
    <w:rsid w:val="009B5D91"/>
    <w:rsid w:val="009C11B3"/>
    <w:rsid w:val="009C1485"/>
    <w:rsid w:val="009C148D"/>
    <w:rsid w:val="009C1502"/>
    <w:rsid w:val="009C2598"/>
    <w:rsid w:val="009C2EB9"/>
    <w:rsid w:val="009C3007"/>
    <w:rsid w:val="009C3734"/>
    <w:rsid w:val="009C4D88"/>
    <w:rsid w:val="009C59B3"/>
    <w:rsid w:val="009C749C"/>
    <w:rsid w:val="009C7514"/>
    <w:rsid w:val="009C7694"/>
    <w:rsid w:val="009C7943"/>
    <w:rsid w:val="009D032C"/>
    <w:rsid w:val="009D0632"/>
    <w:rsid w:val="009D14A7"/>
    <w:rsid w:val="009D2EDE"/>
    <w:rsid w:val="009D3792"/>
    <w:rsid w:val="009D5213"/>
    <w:rsid w:val="009D5E99"/>
    <w:rsid w:val="009D62FF"/>
    <w:rsid w:val="009D665E"/>
    <w:rsid w:val="009E05C3"/>
    <w:rsid w:val="009E0F3F"/>
    <w:rsid w:val="009E2657"/>
    <w:rsid w:val="009E2CCF"/>
    <w:rsid w:val="009E30A8"/>
    <w:rsid w:val="009E3C56"/>
    <w:rsid w:val="009E3D35"/>
    <w:rsid w:val="009E3F79"/>
    <w:rsid w:val="009E4204"/>
    <w:rsid w:val="009E58B4"/>
    <w:rsid w:val="009E719D"/>
    <w:rsid w:val="009E7663"/>
    <w:rsid w:val="009F0FE8"/>
    <w:rsid w:val="009F1716"/>
    <w:rsid w:val="009F1E2C"/>
    <w:rsid w:val="009F2228"/>
    <w:rsid w:val="009F3CEA"/>
    <w:rsid w:val="009F5BE7"/>
    <w:rsid w:val="009F6B02"/>
    <w:rsid w:val="009F6CFB"/>
    <w:rsid w:val="009F71F8"/>
    <w:rsid w:val="009F7EAD"/>
    <w:rsid w:val="009F7ECD"/>
    <w:rsid w:val="00A002C2"/>
    <w:rsid w:val="00A01179"/>
    <w:rsid w:val="00A01A87"/>
    <w:rsid w:val="00A02564"/>
    <w:rsid w:val="00A02BC7"/>
    <w:rsid w:val="00A052B4"/>
    <w:rsid w:val="00A05835"/>
    <w:rsid w:val="00A07B23"/>
    <w:rsid w:val="00A101F6"/>
    <w:rsid w:val="00A109E6"/>
    <w:rsid w:val="00A1178E"/>
    <w:rsid w:val="00A13EAE"/>
    <w:rsid w:val="00A14A10"/>
    <w:rsid w:val="00A14ABE"/>
    <w:rsid w:val="00A14BCE"/>
    <w:rsid w:val="00A14C96"/>
    <w:rsid w:val="00A156C0"/>
    <w:rsid w:val="00A16110"/>
    <w:rsid w:val="00A16242"/>
    <w:rsid w:val="00A2070E"/>
    <w:rsid w:val="00A20ACF"/>
    <w:rsid w:val="00A20F20"/>
    <w:rsid w:val="00A21061"/>
    <w:rsid w:val="00A211F8"/>
    <w:rsid w:val="00A2140D"/>
    <w:rsid w:val="00A224FE"/>
    <w:rsid w:val="00A22600"/>
    <w:rsid w:val="00A2269D"/>
    <w:rsid w:val="00A227F2"/>
    <w:rsid w:val="00A22FD3"/>
    <w:rsid w:val="00A25697"/>
    <w:rsid w:val="00A25985"/>
    <w:rsid w:val="00A2640D"/>
    <w:rsid w:val="00A26B23"/>
    <w:rsid w:val="00A27B5D"/>
    <w:rsid w:val="00A3038F"/>
    <w:rsid w:val="00A30B00"/>
    <w:rsid w:val="00A31BC7"/>
    <w:rsid w:val="00A3296C"/>
    <w:rsid w:val="00A33514"/>
    <w:rsid w:val="00A33F25"/>
    <w:rsid w:val="00A35B0D"/>
    <w:rsid w:val="00A366B8"/>
    <w:rsid w:val="00A3681E"/>
    <w:rsid w:val="00A40CE3"/>
    <w:rsid w:val="00A40FE1"/>
    <w:rsid w:val="00A41B76"/>
    <w:rsid w:val="00A41E2D"/>
    <w:rsid w:val="00A42299"/>
    <w:rsid w:val="00A441E3"/>
    <w:rsid w:val="00A4474E"/>
    <w:rsid w:val="00A45123"/>
    <w:rsid w:val="00A50420"/>
    <w:rsid w:val="00A50D0A"/>
    <w:rsid w:val="00A52736"/>
    <w:rsid w:val="00A527D3"/>
    <w:rsid w:val="00A52BBF"/>
    <w:rsid w:val="00A53EBF"/>
    <w:rsid w:val="00A54239"/>
    <w:rsid w:val="00A55E28"/>
    <w:rsid w:val="00A56DD7"/>
    <w:rsid w:val="00A56E57"/>
    <w:rsid w:val="00A57290"/>
    <w:rsid w:val="00A60292"/>
    <w:rsid w:val="00A60436"/>
    <w:rsid w:val="00A605FC"/>
    <w:rsid w:val="00A60BDD"/>
    <w:rsid w:val="00A6153F"/>
    <w:rsid w:val="00A61C31"/>
    <w:rsid w:val="00A66664"/>
    <w:rsid w:val="00A6700A"/>
    <w:rsid w:val="00A67C9F"/>
    <w:rsid w:val="00A67EEF"/>
    <w:rsid w:val="00A7079D"/>
    <w:rsid w:val="00A72B2F"/>
    <w:rsid w:val="00A75527"/>
    <w:rsid w:val="00A75BAB"/>
    <w:rsid w:val="00A763EB"/>
    <w:rsid w:val="00A76B48"/>
    <w:rsid w:val="00A770B0"/>
    <w:rsid w:val="00A773B5"/>
    <w:rsid w:val="00A77463"/>
    <w:rsid w:val="00A77C4F"/>
    <w:rsid w:val="00A77E46"/>
    <w:rsid w:val="00A80929"/>
    <w:rsid w:val="00A80CBC"/>
    <w:rsid w:val="00A81267"/>
    <w:rsid w:val="00A84B21"/>
    <w:rsid w:val="00A8529D"/>
    <w:rsid w:val="00A85C06"/>
    <w:rsid w:val="00A868B9"/>
    <w:rsid w:val="00A875CF"/>
    <w:rsid w:val="00A90E01"/>
    <w:rsid w:val="00A91216"/>
    <w:rsid w:val="00A9146C"/>
    <w:rsid w:val="00A91890"/>
    <w:rsid w:val="00A919E5"/>
    <w:rsid w:val="00A91CE7"/>
    <w:rsid w:val="00A92C4E"/>
    <w:rsid w:val="00A93011"/>
    <w:rsid w:val="00A946E0"/>
    <w:rsid w:val="00A953D2"/>
    <w:rsid w:val="00A96BD5"/>
    <w:rsid w:val="00A97BB9"/>
    <w:rsid w:val="00AA1251"/>
    <w:rsid w:val="00AA1372"/>
    <w:rsid w:val="00AA3E12"/>
    <w:rsid w:val="00AA3ED5"/>
    <w:rsid w:val="00AA4C46"/>
    <w:rsid w:val="00AA633F"/>
    <w:rsid w:val="00AA698F"/>
    <w:rsid w:val="00AA712F"/>
    <w:rsid w:val="00AA7E9A"/>
    <w:rsid w:val="00AB1EC3"/>
    <w:rsid w:val="00AB25C1"/>
    <w:rsid w:val="00AB50C5"/>
    <w:rsid w:val="00AB5840"/>
    <w:rsid w:val="00AB596F"/>
    <w:rsid w:val="00AB5A69"/>
    <w:rsid w:val="00AB6768"/>
    <w:rsid w:val="00AB7AE2"/>
    <w:rsid w:val="00AC1BB2"/>
    <w:rsid w:val="00AC1F5C"/>
    <w:rsid w:val="00AC21BE"/>
    <w:rsid w:val="00AC4562"/>
    <w:rsid w:val="00AC4778"/>
    <w:rsid w:val="00AC6553"/>
    <w:rsid w:val="00AC7246"/>
    <w:rsid w:val="00AC78C9"/>
    <w:rsid w:val="00AC7CA8"/>
    <w:rsid w:val="00AC7DAC"/>
    <w:rsid w:val="00AD0107"/>
    <w:rsid w:val="00AD0402"/>
    <w:rsid w:val="00AD17E8"/>
    <w:rsid w:val="00AD32DD"/>
    <w:rsid w:val="00AD4A65"/>
    <w:rsid w:val="00AD62DE"/>
    <w:rsid w:val="00AD6DA1"/>
    <w:rsid w:val="00AD6DF5"/>
    <w:rsid w:val="00AD74AB"/>
    <w:rsid w:val="00AD7960"/>
    <w:rsid w:val="00AE1523"/>
    <w:rsid w:val="00AE27C8"/>
    <w:rsid w:val="00AE3DA3"/>
    <w:rsid w:val="00AE6163"/>
    <w:rsid w:val="00AE7286"/>
    <w:rsid w:val="00AE76E6"/>
    <w:rsid w:val="00AF036F"/>
    <w:rsid w:val="00AF0B8C"/>
    <w:rsid w:val="00AF3627"/>
    <w:rsid w:val="00AF3952"/>
    <w:rsid w:val="00AF4EC7"/>
    <w:rsid w:val="00AF4FDB"/>
    <w:rsid w:val="00AF5B56"/>
    <w:rsid w:val="00AF76C0"/>
    <w:rsid w:val="00B00190"/>
    <w:rsid w:val="00B00C02"/>
    <w:rsid w:val="00B00C2A"/>
    <w:rsid w:val="00B0183E"/>
    <w:rsid w:val="00B0203A"/>
    <w:rsid w:val="00B021CF"/>
    <w:rsid w:val="00B03165"/>
    <w:rsid w:val="00B039F4"/>
    <w:rsid w:val="00B0487F"/>
    <w:rsid w:val="00B04EB6"/>
    <w:rsid w:val="00B04EC8"/>
    <w:rsid w:val="00B05985"/>
    <w:rsid w:val="00B060D4"/>
    <w:rsid w:val="00B06D9F"/>
    <w:rsid w:val="00B119D4"/>
    <w:rsid w:val="00B11C69"/>
    <w:rsid w:val="00B13105"/>
    <w:rsid w:val="00B14173"/>
    <w:rsid w:val="00B16D7C"/>
    <w:rsid w:val="00B16FE4"/>
    <w:rsid w:val="00B20484"/>
    <w:rsid w:val="00B204B0"/>
    <w:rsid w:val="00B2160E"/>
    <w:rsid w:val="00B228FC"/>
    <w:rsid w:val="00B22C9B"/>
    <w:rsid w:val="00B248BF"/>
    <w:rsid w:val="00B25D85"/>
    <w:rsid w:val="00B262BA"/>
    <w:rsid w:val="00B2679B"/>
    <w:rsid w:val="00B27C25"/>
    <w:rsid w:val="00B27D8B"/>
    <w:rsid w:val="00B3029E"/>
    <w:rsid w:val="00B322B4"/>
    <w:rsid w:val="00B32942"/>
    <w:rsid w:val="00B32A8E"/>
    <w:rsid w:val="00B332E9"/>
    <w:rsid w:val="00B33D78"/>
    <w:rsid w:val="00B34875"/>
    <w:rsid w:val="00B34B97"/>
    <w:rsid w:val="00B351D4"/>
    <w:rsid w:val="00B355C4"/>
    <w:rsid w:val="00B35F55"/>
    <w:rsid w:val="00B36122"/>
    <w:rsid w:val="00B36473"/>
    <w:rsid w:val="00B374E6"/>
    <w:rsid w:val="00B40C4B"/>
    <w:rsid w:val="00B4266C"/>
    <w:rsid w:val="00B43614"/>
    <w:rsid w:val="00B43C8E"/>
    <w:rsid w:val="00B447CA"/>
    <w:rsid w:val="00B45370"/>
    <w:rsid w:val="00B453B6"/>
    <w:rsid w:val="00B45BBE"/>
    <w:rsid w:val="00B45D77"/>
    <w:rsid w:val="00B466BC"/>
    <w:rsid w:val="00B46D92"/>
    <w:rsid w:val="00B47003"/>
    <w:rsid w:val="00B47606"/>
    <w:rsid w:val="00B501CC"/>
    <w:rsid w:val="00B501F9"/>
    <w:rsid w:val="00B51B6E"/>
    <w:rsid w:val="00B51DAA"/>
    <w:rsid w:val="00B5234C"/>
    <w:rsid w:val="00B5337D"/>
    <w:rsid w:val="00B5419A"/>
    <w:rsid w:val="00B541A3"/>
    <w:rsid w:val="00B54602"/>
    <w:rsid w:val="00B54EFC"/>
    <w:rsid w:val="00B555F2"/>
    <w:rsid w:val="00B577CD"/>
    <w:rsid w:val="00B61743"/>
    <w:rsid w:val="00B618C5"/>
    <w:rsid w:val="00B64E04"/>
    <w:rsid w:val="00B65C93"/>
    <w:rsid w:val="00B663FE"/>
    <w:rsid w:val="00B66F50"/>
    <w:rsid w:val="00B67953"/>
    <w:rsid w:val="00B67A35"/>
    <w:rsid w:val="00B718A6"/>
    <w:rsid w:val="00B720FE"/>
    <w:rsid w:val="00B73406"/>
    <w:rsid w:val="00B73964"/>
    <w:rsid w:val="00B74B19"/>
    <w:rsid w:val="00B75A38"/>
    <w:rsid w:val="00B76CDD"/>
    <w:rsid w:val="00B76D90"/>
    <w:rsid w:val="00B77248"/>
    <w:rsid w:val="00B777DC"/>
    <w:rsid w:val="00B81043"/>
    <w:rsid w:val="00B824F0"/>
    <w:rsid w:val="00B8384B"/>
    <w:rsid w:val="00B84673"/>
    <w:rsid w:val="00B84CED"/>
    <w:rsid w:val="00B861D4"/>
    <w:rsid w:val="00B87729"/>
    <w:rsid w:val="00B90005"/>
    <w:rsid w:val="00B90D94"/>
    <w:rsid w:val="00B91A34"/>
    <w:rsid w:val="00B927F6"/>
    <w:rsid w:val="00B92FD0"/>
    <w:rsid w:val="00B93561"/>
    <w:rsid w:val="00B93DBE"/>
    <w:rsid w:val="00B94D54"/>
    <w:rsid w:val="00B96069"/>
    <w:rsid w:val="00B96242"/>
    <w:rsid w:val="00B963D0"/>
    <w:rsid w:val="00B969F8"/>
    <w:rsid w:val="00B96B36"/>
    <w:rsid w:val="00BA1A8F"/>
    <w:rsid w:val="00BA1B0C"/>
    <w:rsid w:val="00BA2859"/>
    <w:rsid w:val="00BA317E"/>
    <w:rsid w:val="00BA54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1F4"/>
    <w:rsid w:val="00BB66D3"/>
    <w:rsid w:val="00BB6AE9"/>
    <w:rsid w:val="00BB7754"/>
    <w:rsid w:val="00BC0042"/>
    <w:rsid w:val="00BC0A6F"/>
    <w:rsid w:val="00BC24BB"/>
    <w:rsid w:val="00BC44A1"/>
    <w:rsid w:val="00BC46B3"/>
    <w:rsid w:val="00BC48B7"/>
    <w:rsid w:val="00BC59A9"/>
    <w:rsid w:val="00BC6192"/>
    <w:rsid w:val="00BC6269"/>
    <w:rsid w:val="00BC7216"/>
    <w:rsid w:val="00BC7539"/>
    <w:rsid w:val="00BC7CBC"/>
    <w:rsid w:val="00BD12C3"/>
    <w:rsid w:val="00BD1516"/>
    <w:rsid w:val="00BD3687"/>
    <w:rsid w:val="00BD36A5"/>
    <w:rsid w:val="00BD463A"/>
    <w:rsid w:val="00BD5B39"/>
    <w:rsid w:val="00BD69B9"/>
    <w:rsid w:val="00BD6E7B"/>
    <w:rsid w:val="00BD7FD5"/>
    <w:rsid w:val="00BE1CB3"/>
    <w:rsid w:val="00BE24A5"/>
    <w:rsid w:val="00BE2C93"/>
    <w:rsid w:val="00BE32F4"/>
    <w:rsid w:val="00BE362C"/>
    <w:rsid w:val="00BE48D7"/>
    <w:rsid w:val="00BE49DD"/>
    <w:rsid w:val="00BE5129"/>
    <w:rsid w:val="00BE5425"/>
    <w:rsid w:val="00BE5543"/>
    <w:rsid w:val="00BE5A1E"/>
    <w:rsid w:val="00BE6CCB"/>
    <w:rsid w:val="00BE73CA"/>
    <w:rsid w:val="00BF1B7D"/>
    <w:rsid w:val="00BF1FB8"/>
    <w:rsid w:val="00BF2BE1"/>
    <w:rsid w:val="00BF3003"/>
    <w:rsid w:val="00BF3F59"/>
    <w:rsid w:val="00BF4972"/>
    <w:rsid w:val="00BF4F24"/>
    <w:rsid w:val="00BF4F93"/>
    <w:rsid w:val="00BF5BF3"/>
    <w:rsid w:val="00C00316"/>
    <w:rsid w:val="00C02E10"/>
    <w:rsid w:val="00C0485C"/>
    <w:rsid w:val="00C055EE"/>
    <w:rsid w:val="00C06A3D"/>
    <w:rsid w:val="00C078CF"/>
    <w:rsid w:val="00C10538"/>
    <w:rsid w:val="00C10B7C"/>
    <w:rsid w:val="00C1186B"/>
    <w:rsid w:val="00C121F1"/>
    <w:rsid w:val="00C130D4"/>
    <w:rsid w:val="00C134BB"/>
    <w:rsid w:val="00C155DE"/>
    <w:rsid w:val="00C15EB7"/>
    <w:rsid w:val="00C16E1E"/>
    <w:rsid w:val="00C17D27"/>
    <w:rsid w:val="00C20934"/>
    <w:rsid w:val="00C20B19"/>
    <w:rsid w:val="00C20F59"/>
    <w:rsid w:val="00C21039"/>
    <w:rsid w:val="00C24A6E"/>
    <w:rsid w:val="00C255B7"/>
    <w:rsid w:val="00C2681E"/>
    <w:rsid w:val="00C268FA"/>
    <w:rsid w:val="00C272F6"/>
    <w:rsid w:val="00C30266"/>
    <w:rsid w:val="00C308A1"/>
    <w:rsid w:val="00C318C7"/>
    <w:rsid w:val="00C325CC"/>
    <w:rsid w:val="00C32620"/>
    <w:rsid w:val="00C32CB2"/>
    <w:rsid w:val="00C33218"/>
    <w:rsid w:val="00C33344"/>
    <w:rsid w:val="00C3383B"/>
    <w:rsid w:val="00C36694"/>
    <w:rsid w:val="00C376EF"/>
    <w:rsid w:val="00C401DE"/>
    <w:rsid w:val="00C404D5"/>
    <w:rsid w:val="00C415AE"/>
    <w:rsid w:val="00C41D86"/>
    <w:rsid w:val="00C44B96"/>
    <w:rsid w:val="00C45975"/>
    <w:rsid w:val="00C459CA"/>
    <w:rsid w:val="00C46225"/>
    <w:rsid w:val="00C4673F"/>
    <w:rsid w:val="00C47818"/>
    <w:rsid w:val="00C50A6A"/>
    <w:rsid w:val="00C51E5F"/>
    <w:rsid w:val="00C52403"/>
    <w:rsid w:val="00C5446F"/>
    <w:rsid w:val="00C545CD"/>
    <w:rsid w:val="00C546BD"/>
    <w:rsid w:val="00C548EE"/>
    <w:rsid w:val="00C54D89"/>
    <w:rsid w:val="00C55FC5"/>
    <w:rsid w:val="00C562C2"/>
    <w:rsid w:val="00C56792"/>
    <w:rsid w:val="00C57430"/>
    <w:rsid w:val="00C60ABD"/>
    <w:rsid w:val="00C60F8F"/>
    <w:rsid w:val="00C6170E"/>
    <w:rsid w:val="00C617B0"/>
    <w:rsid w:val="00C61B64"/>
    <w:rsid w:val="00C626AC"/>
    <w:rsid w:val="00C65175"/>
    <w:rsid w:val="00C6589F"/>
    <w:rsid w:val="00C663DF"/>
    <w:rsid w:val="00C6699A"/>
    <w:rsid w:val="00C66C71"/>
    <w:rsid w:val="00C670F2"/>
    <w:rsid w:val="00C67B15"/>
    <w:rsid w:val="00C67D95"/>
    <w:rsid w:val="00C706DD"/>
    <w:rsid w:val="00C711A2"/>
    <w:rsid w:val="00C72A4B"/>
    <w:rsid w:val="00C73C1C"/>
    <w:rsid w:val="00C762AE"/>
    <w:rsid w:val="00C76B7F"/>
    <w:rsid w:val="00C77AA7"/>
    <w:rsid w:val="00C77DF2"/>
    <w:rsid w:val="00C77E35"/>
    <w:rsid w:val="00C805CC"/>
    <w:rsid w:val="00C810A8"/>
    <w:rsid w:val="00C81911"/>
    <w:rsid w:val="00C823BC"/>
    <w:rsid w:val="00C837A0"/>
    <w:rsid w:val="00C846E4"/>
    <w:rsid w:val="00C84982"/>
    <w:rsid w:val="00C84FEC"/>
    <w:rsid w:val="00C8761B"/>
    <w:rsid w:val="00C879A4"/>
    <w:rsid w:val="00C93953"/>
    <w:rsid w:val="00C94014"/>
    <w:rsid w:val="00C94CF3"/>
    <w:rsid w:val="00C96BE2"/>
    <w:rsid w:val="00C974C7"/>
    <w:rsid w:val="00C9771C"/>
    <w:rsid w:val="00C979F4"/>
    <w:rsid w:val="00C97B51"/>
    <w:rsid w:val="00CA027D"/>
    <w:rsid w:val="00CA0469"/>
    <w:rsid w:val="00CA08C6"/>
    <w:rsid w:val="00CA1E86"/>
    <w:rsid w:val="00CA23ED"/>
    <w:rsid w:val="00CA2D6F"/>
    <w:rsid w:val="00CA55D4"/>
    <w:rsid w:val="00CA5AF4"/>
    <w:rsid w:val="00CA5CDF"/>
    <w:rsid w:val="00CA6004"/>
    <w:rsid w:val="00CA60CC"/>
    <w:rsid w:val="00CA7EF1"/>
    <w:rsid w:val="00CB0312"/>
    <w:rsid w:val="00CB0436"/>
    <w:rsid w:val="00CB0AEA"/>
    <w:rsid w:val="00CB0CC6"/>
    <w:rsid w:val="00CB0DDA"/>
    <w:rsid w:val="00CB0FC3"/>
    <w:rsid w:val="00CB1EE6"/>
    <w:rsid w:val="00CB392C"/>
    <w:rsid w:val="00CB4A20"/>
    <w:rsid w:val="00CB5DEC"/>
    <w:rsid w:val="00CB5ECE"/>
    <w:rsid w:val="00CB71A4"/>
    <w:rsid w:val="00CB7961"/>
    <w:rsid w:val="00CC0C51"/>
    <w:rsid w:val="00CC114D"/>
    <w:rsid w:val="00CC3A09"/>
    <w:rsid w:val="00CC5DF4"/>
    <w:rsid w:val="00CC6514"/>
    <w:rsid w:val="00CC6536"/>
    <w:rsid w:val="00CD0EA7"/>
    <w:rsid w:val="00CD26A5"/>
    <w:rsid w:val="00CD278A"/>
    <w:rsid w:val="00CD31C7"/>
    <w:rsid w:val="00CD31E8"/>
    <w:rsid w:val="00CD6D8F"/>
    <w:rsid w:val="00CD74C4"/>
    <w:rsid w:val="00CE1192"/>
    <w:rsid w:val="00CE11D6"/>
    <w:rsid w:val="00CE32F1"/>
    <w:rsid w:val="00CE3D8F"/>
    <w:rsid w:val="00CE5D4B"/>
    <w:rsid w:val="00CE5F92"/>
    <w:rsid w:val="00CE6337"/>
    <w:rsid w:val="00CE7128"/>
    <w:rsid w:val="00CE7536"/>
    <w:rsid w:val="00CE78EB"/>
    <w:rsid w:val="00CE7C56"/>
    <w:rsid w:val="00CF09D7"/>
    <w:rsid w:val="00CF22F8"/>
    <w:rsid w:val="00CF2F07"/>
    <w:rsid w:val="00CF330E"/>
    <w:rsid w:val="00CF39BF"/>
    <w:rsid w:val="00CF5083"/>
    <w:rsid w:val="00CF55CA"/>
    <w:rsid w:val="00CF584F"/>
    <w:rsid w:val="00CF6865"/>
    <w:rsid w:val="00CF7F40"/>
    <w:rsid w:val="00D012A2"/>
    <w:rsid w:val="00D01642"/>
    <w:rsid w:val="00D02623"/>
    <w:rsid w:val="00D03BCF"/>
    <w:rsid w:val="00D0567E"/>
    <w:rsid w:val="00D0579C"/>
    <w:rsid w:val="00D05A94"/>
    <w:rsid w:val="00D10AC2"/>
    <w:rsid w:val="00D10DDE"/>
    <w:rsid w:val="00D11588"/>
    <w:rsid w:val="00D12FD7"/>
    <w:rsid w:val="00D14071"/>
    <w:rsid w:val="00D1419B"/>
    <w:rsid w:val="00D15151"/>
    <w:rsid w:val="00D157E5"/>
    <w:rsid w:val="00D15B26"/>
    <w:rsid w:val="00D15EF5"/>
    <w:rsid w:val="00D17066"/>
    <w:rsid w:val="00D2052F"/>
    <w:rsid w:val="00D208D2"/>
    <w:rsid w:val="00D209BA"/>
    <w:rsid w:val="00D20E19"/>
    <w:rsid w:val="00D21DB2"/>
    <w:rsid w:val="00D21F85"/>
    <w:rsid w:val="00D22624"/>
    <w:rsid w:val="00D23943"/>
    <w:rsid w:val="00D241D1"/>
    <w:rsid w:val="00D24CA8"/>
    <w:rsid w:val="00D257C8"/>
    <w:rsid w:val="00D25B11"/>
    <w:rsid w:val="00D25C36"/>
    <w:rsid w:val="00D25CC1"/>
    <w:rsid w:val="00D26D25"/>
    <w:rsid w:val="00D27BA4"/>
    <w:rsid w:val="00D30FC2"/>
    <w:rsid w:val="00D31862"/>
    <w:rsid w:val="00D318EB"/>
    <w:rsid w:val="00D31A2C"/>
    <w:rsid w:val="00D32AB3"/>
    <w:rsid w:val="00D32C89"/>
    <w:rsid w:val="00D34BFF"/>
    <w:rsid w:val="00D372D7"/>
    <w:rsid w:val="00D379F6"/>
    <w:rsid w:val="00D37F9E"/>
    <w:rsid w:val="00D4075B"/>
    <w:rsid w:val="00D41122"/>
    <w:rsid w:val="00D41FAC"/>
    <w:rsid w:val="00D422BE"/>
    <w:rsid w:val="00D42379"/>
    <w:rsid w:val="00D43956"/>
    <w:rsid w:val="00D43D2F"/>
    <w:rsid w:val="00D50169"/>
    <w:rsid w:val="00D5036B"/>
    <w:rsid w:val="00D504F3"/>
    <w:rsid w:val="00D51173"/>
    <w:rsid w:val="00D51EB7"/>
    <w:rsid w:val="00D51F0A"/>
    <w:rsid w:val="00D53233"/>
    <w:rsid w:val="00D53648"/>
    <w:rsid w:val="00D53A85"/>
    <w:rsid w:val="00D547EC"/>
    <w:rsid w:val="00D548FD"/>
    <w:rsid w:val="00D553E7"/>
    <w:rsid w:val="00D55CC9"/>
    <w:rsid w:val="00D56452"/>
    <w:rsid w:val="00D607EA"/>
    <w:rsid w:val="00D63592"/>
    <w:rsid w:val="00D64B6C"/>
    <w:rsid w:val="00D66812"/>
    <w:rsid w:val="00D67335"/>
    <w:rsid w:val="00D702A5"/>
    <w:rsid w:val="00D706C5"/>
    <w:rsid w:val="00D71A68"/>
    <w:rsid w:val="00D71DBD"/>
    <w:rsid w:val="00D73439"/>
    <w:rsid w:val="00D741DB"/>
    <w:rsid w:val="00D74B95"/>
    <w:rsid w:val="00D74C37"/>
    <w:rsid w:val="00D7570D"/>
    <w:rsid w:val="00D767F9"/>
    <w:rsid w:val="00D76BD0"/>
    <w:rsid w:val="00D77026"/>
    <w:rsid w:val="00D774CB"/>
    <w:rsid w:val="00D81247"/>
    <w:rsid w:val="00D8130E"/>
    <w:rsid w:val="00D81B72"/>
    <w:rsid w:val="00D81E32"/>
    <w:rsid w:val="00D81EB3"/>
    <w:rsid w:val="00D822CE"/>
    <w:rsid w:val="00D828DB"/>
    <w:rsid w:val="00D8298D"/>
    <w:rsid w:val="00D82B8E"/>
    <w:rsid w:val="00D82D2D"/>
    <w:rsid w:val="00D82E1D"/>
    <w:rsid w:val="00D82F99"/>
    <w:rsid w:val="00D8300B"/>
    <w:rsid w:val="00D838B9"/>
    <w:rsid w:val="00D83E96"/>
    <w:rsid w:val="00D83EE1"/>
    <w:rsid w:val="00D84750"/>
    <w:rsid w:val="00D84B86"/>
    <w:rsid w:val="00D852B3"/>
    <w:rsid w:val="00D85869"/>
    <w:rsid w:val="00D876C9"/>
    <w:rsid w:val="00D87B10"/>
    <w:rsid w:val="00D87C66"/>
    <w:rsid w:val="00D906E6"/>
    <w:rsid w:val="00D913AB"/>
    <w:rsid w:val="00D91D57"/>
    <w:rsid w:val="00D925B0"/>
    <w:rsid w:val="00D96231"/>
    <w:rsid w:val="00DA1062"/>
    <w:rsid w:val="00DA1153"/>
    <w:rsid w:val="00DA2348"/>
    <w:rsid w:val="00DA331F"/>
    <w:rsid w:val="00DA3C87"/>
    <w:rsid w:val="00DA5198"/>
    <w:rsid w:val="00DA5555"/>
    <w:rsid w:val="00DA6115"/>
    <w:rsid w:val="00DA661D"/>
    <w:rsid w:val="00DA7C7A"/>
    <w:rsid w:val="00DA7F76"/>
    <w:rsid w:val="00DB0EE7"/>
    <w:rsid w:val="00DB1A71"/>
    <w:rsid w:val="00DB2B83"/>
    <w:rsid w:val="00DB45B1"/>
    <w:rsid w:val="00DB4C7F"/>
    <w:rsid w:val="00DB5DCF"/>
    <w:rsid w:val="00DB5E1C"/>
    <w:rsid w:val="00DC1946"/>
    <w:rsid w:val="00DC250A"/>
    <w:rsid w:val="00DC6A63"/>
    <w:rsid w:val="00DC6A83"/>
    <w:rsid w:val="00DD0BAC"/>
    <w:rsid w:val="00DD155F"/>
    <w:rsid w:val="00DD1675"/>
    <w:rsid w:val="00DD2187"/>
    <w:rsid w:val="00DD49C8"/>
    <w:rsid w:val="00DD4A09"/>
    <w:rsid w:val="00DD5423"/>
    <w:rsid w:val="00DD5728"/>
    <w:rsid w:val="00DD5869"/>
    <w:rsid w:val="00DE01E7"/>
    <w:rsid w:val="00DE1F18"/>
    <w:rsid w:val="00DE25E4"/>
    <w:rsid w:val="00DE2A2C"/>
    <w:rsid w:val="00DE3066"/>
    <w:rsid w:val="00DE3371"/>
    <w:rsid w:val="00DE37CF"/>
    <w:rsid w:val="00DE5027"/>
    <w:rsid w:val="00DE5104"/>
    <w:rsid w:val="00DE5987"/>
    <w:rsid w:val="00DF0F70"/>
    <w:rsid w:val="00DF108D"/>
    <w:rsid w:val="00DF1617"/>
    <w:rsid w:val="00DF1B1A"/>
    <w:rsid w:val="00DF1C7B"/>
    <w:rsid w:val="00DF2CFD"/>
    <w:rsid w:val="00DF38BD"/>
    <w:rsid w:val="00DF3C70"/>
    <w:rsid w:val="00DF4668"/>
    <w:rsid w:val="00DF4A99"/>
    <w:rsid w:val="00DF4DCF"/>
    <w:rsid w:val="00DF66AC"/>
    <w:rsid w:val="00DF68CD"/>
    <w:rsid w:val="00E000AD"/>
    <w:rsid w:val="00E00D84"/>
    <w:rsid w:val="00E024BB"/>
    <w:rsid w:val="00E03760"/>
    <w:rsid w:val="00E0485A"/>
    <w:rsid w:val="00E05138"/>
    <w:rsid w:val="00E05E0E"/>
    <w:rsid w:val="00E061A1"/>
    <w:rsid w:val="00E0627F"/>
    <w:rsid w:val="00E06A29"/>
    <w:rsid w:val="00E076DF"/>
    <w:rsid w:val="00E10240"/>
    <w:rsid w:val="00E10C0A"/>
    <w:rsid w:val="00E1157D"/>
    <w:rsid w:val="00E13118"/>
    <w:rsid w:val="00E133BB"/>
    <w:rsid w:val="00E136F0"/>
    <w:rsid w:val="00E171D4"/>
    <w:rsid w:val="00E17823"/>
    <w:rsid w:val="00E17AFF"/>
    <w:rsid w:val="00E2154F"/>
    <w:rsid w:val="00E218E2"/>
    <w:rsid w:val="00E220A7"/>
    <w:rsid w:val="00E22640"/>
    <w:rsid w:val="00E2505F"/>
    <w:rsid w:val="00E26A0E"/>
    <w:rsid w:val="00E27B27"/>
    <w:rsid w:val="00E27E68"/>
    <w:rsid w:val="00E30727"/>
    <w:rsid w:val="00E30E94"/>
    <w:rsid w:val="00E31263"/>
    <w:rsid w:val="00E315FC"/>
    <w:rsid w:val="00E319CD"/>
    <w:rsid w:val="00E31EDF"/>
    <w:rsid w:val="00E322C9"/>
    <w:rsid w:val="00E3247E"/>
    <w:rsid w:val="00E34848"/>
    <w:rsid w:val="00E34F88"/>
    <w:rsid w:val="00E3512A"/>
    <w:rsid w:val="00E357B7"/>
    <w:rsid w:val="00E35A3C"/>
    <w:rsid w:val="00E35B9C"/>
    <w:rsid w:val="00E35F48"/>
    <w:rsid w:val="00E364D5"/>
    <w:rsid w:val="00E36D38"/>
    <w:rsid w:val="00E373FE"/>
    <w:rsid w:val="00E3793E"/>
    <w:rsid w:val="00E406AB"/>
    <w:rsid w:val="00E42584"/>
    <w:rsid w:val="00E42587"/>
    <w:rsid w:val="00E428AC"/>
    <w:rsid w:val="00E42F35"/>
    <w:rsid w:val="00E4308E"/>
    <w:rsid w:val="00E43201"/>
    <w:rsid w:val="00E44F73"/>
    <w:rsid w:val="00E460E0"/>
    <w:rsid w:val="00E474B3"/>
    <w:rsid w:val="00E47EC1"/>
    <w:rsid w:val="00E503F9"/>
    <w:rsid w:val="00E504CF"/>
    <w:rsid w:val="00E53234"/>
    <w:rsid w:val="00E54850"/>
    <w:rsid w:val="00E577E4"/>
    <w:rsid w:val="00E57AFE"/>
    <w:rsid w:val="00E6009A"/>
    <w:rsid w:val="00E6012E"/>
    <w:rsid w:val="00E614FD"/>
    <w:rsid w:val="00E61F11"/>
    <w:rsid w:val="00E62A87"/>
    <w:rsid w:val="00E63C93"/>
    <w:rsid w:val="00E706C1"/>
    <w:rsid w:val="00E7180A"/>
    <w:rsid w:val="00E71F7B"/>
    <w:rsid w:val="00E73079"/>
    <w:rsid w:val="00E760CC"/>
    <w:rsid w:val="00E77C96"/>
    <w:rsid w:val="00E80759"/>
    <w:rsid w:val="00E80C5F"/>
    <w:rsid w:val="00E81A3E"/>
    <w:rsid w:val="00E81FAD"/>
    <w:rsid w:val="00E8202C"/>
    <w:rsid w:val="00E828BB"/>
    <w:rsid w:val="00E836D3"/>
    <w:rsid w:val="00E838F8"/>
    <w:rsid w:val="00E845B0"/>
    <w:rsid w:val="00E851AB"/>
    <w:rsid w:val="00E85B92"/>
    <w:rsid w:val="00E86623"/>
    <w:rsid w:val="00E87C7F"/>
    <w:rsid w:val="00E9095A"/>
    <w:rsid w:val="00E92862"/>
    <w:rsid w:val="00E93048"/>
    <w:rsid w:val="00E93A68"/>
    <w:rsid w:val="00E93F11"/>
    <w:rsid w:val="00E9482A"/>
    <w:rsid w:val="00E94F3E"/>
    <w:rsid w:val="00E9530A"/>
    <w:rsid w:val="00E95E11"/>
    <w:rsid w:val="00EA1CE6"/>
    <w:rsid w:val="00EA27F0"/>
    <w:rsid w:val="00EA3452"/>
    <w:rsid w:val="00EA3C96"/>
    <w:rsid w:val="00EA50A9"/>
    <w:rsid w:val="00EA64B0"/>
    <w:rsid w:val="00EA73CF"/>
    <w:rsid w:val="00EB02D7"/>
    <w:rsid w:val="00EB080B"/>
    <w:rsid w:val="00EB1FF8"/>
    <w:rsid w:val="00EB3636"/>
    <w:rsid w:val="00EB3680"/>
    <w:rsid w:val="00EB4604"/>
    <w:rsid w:val="00EB6539"/>
    <w:rsid w:val="00EB65F6"/>
    <w:rsid w:val="00EB66BD"/>
    <w:rsid w:val="00EB7253"/>
    <w:rsid w:val="00EC03F8"/>
    <w:rsid w:val="00EC068A"/>
    <w:rsid w:val="00EC0CE6"/>
    <w:rsid w:val="00EC1115"/>
    <w:rsid w:val="00EC11AB"/>
    <w:rsid w:val="00EC1943"/>
    <w:rsid w:val="00EC281F"/>
    <w:rsid w:val="00EC30C2"/>
    <w:rsid w:val="00EC3615"/>
    <w:rsid w:val="00EC4378"/>
    <w:rsid w:val="00EC4792"/>
    <w:rsid w:val="00EC4887"/>
    <w:rsid w:val="00EC5E5C"/>
    <w:rsid w:val="00EC6043"/>
    <w:rsid w:val="00EC62A2"/>
    <w:rsid w:val="00EC6665"/>
    <w:rsid w:val="00EC6723"/>
    <w:rsid w:val="00EC6A5D"/>
    <w:rsid w:val="00EC751A"/>
    <w:rsid w:val="00EC7F38"/>
    <w:rsid w:val="00ED0E8A"/>
    <w:rsid w:val="00ED14CA"/>
    <w:rsid w:val="00ED2398"/>
    <w:rsid w:val="00ED23FA"/>
    <w:rsid w:val="00ED2571"/>
    <w:rsid w:val="00ED3247"/>
    <w:rsid w:val="00ED40A7"/>
    <w:rsid w:val="00ED55E4"/>
    <w:rsid w:val="00ED593B"/>
    <w:rsid w:val="00ED5AA4"/>
    <w:rsid w:val="00ED62C7"/>
    <w:rsid w:val="00ED6930"/>
    <w:rsid w:val="00ED6FC0"/>
    <w:rsid w:val="00EE1286"/>
    <w:rsid w:val="00EE204E"/>
    <w:rsid w:val="00EE35C8"/>
    <w:rsid w:val="00EE49D9"/>
    <w:rsid w:val="00EE6A24"/>
    <w:rsid w:val="00EF08C9"/>
    <w:rsid w:val="00EF143F"/>
    <w:rsid w:val="00EF3750"/>
    <w:rsid w:val="00EF3B66"/>
    <w:rsid w:val="00EF40D6"/>
    <w:rsid w:val="00EF4276"/>
    <w:rsid w:val="00EF4D0E"/>
    <w:rsid w:val="00EF6B39"/>
    <w:rsid w:val="00F00503"/>
    <w:rsid w:val="00F0107F"/>
    <w:rsid w:val="00F019AA"/>
    <w:rsid w:val="00F023B2"/>
    <w:rsid w:val="00F02802"/>
    <w:rsid w:val="00F02902"/>
    <w:rsid w:val="00F029BB"/>
    <w:rsid w:val="00F0331D"/>
    <w:rsid w:val="00F04BCC"/>
    <w:rsid w:val="00F04E5D"/>
    <w:rsid w:val="00F0505B"/>
    <w:rsid w:val="00F05066"/>
    <w:rsid w:val="00F059B8"/>
    <w:rsid w:val="00F06786"/>
    <w:rsid w:val="00F07851"/>
    <w:rsid w:val="00F07EDA"/>
    <w:rsid w:val="00F118F1"/>
    <w:rsid w:val="00F11A69"/>
    <w:rsid w:val="00F12593"/>
    <w:rsid w:val="00F133B2"/>
    <w:rsid w:val="00F1442D"/>
    <w:rsid w:val="00F144A6"/>
    <w:rsid w:val="00F145C9"/>
    <w:rsid w:val="00F1540B"/>
    <w:rsid w:val="00F15AC8"/>
    <w:rsid w:val="00F160F5"/>
    <w:rsid w:val="00F168DC"/>
    <w:rsid w:val="00F2285C"/>
    <w:rsid w:val="00F23E62"/>
    <w:rsid w:val="00F24841"/>
    <w:rsid w:val="00F24A96"/>
    <w:rsid w:val="00F24D73"/>
    <w:rsid w:val="00F26535"/>
    <w:rsid w:val="00F2655C"/>
    <w:rsid w:val="00F26D37"/>
    <w:rsid w:val="00F31B7F"/>
    <w:rsid w:val="00F31D13"/>
    <w:rsid w:val="00F33BD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6C3B"/>
    <w:rsid w:val="00F510BF"/>
    <w:rsid w:val="00F511C5"/>
    <w:rsid w:val="00F51413"/>
    <w:rsid w:val="00F5232B"/>
    <w:rsid w:val="00F5261B"/>
    <w:rsid w:val="00F52757"/>
    <w:rsid w:val="00F5281B"/>
    <w:rsid w:val="00F52FD4"/>
    <w:rsid w:val="00F530D6"/>
    <w:rsid w:val="00F53B46"/>
    <w:rsid w:val="00F53F69"/>
    <w:rsid w:val="00F54917"/>
    <w:rsid w:val="00F55E93"/>
    <w:rsid w:val="00F5632B"/>
    <w:rsid w:val="00F571A1"/>
    <w:rsid w:val="00F5763F"/>
    <w:rsid w:val="00F57ABF"/>
    <w:rsid w:val="00F601D9"/>
    <w:rsid w:val="00F609A6"/>
    <w:rsid w:val="00F611E4"/>
    <w:rsid w:val="00F633CA"/>
    <w:rsid w:val="00F6465C"/>
    <w:rsid w:val="00F6496F"/>
    <w:rsid w:val="00F64E50"/>
    <w:rsid w:val="00F65144"/>
    <w:rsid w:val="00F6581F"/>
    <w:rsid w:val="00F679B8"/>
    <w:rsid w:val="00F70234"/>
    <w:rsid w:val="00F70979"/>
    <w:rsid w:val="00F70E7B"/>
    <w:rsid w:val="00F7186F"/>
    <w:rsid w:val="00F72A90"/>
    <w:rsid w:val="00F72CAC"/>
    <w:rsid w:val="00F735C4"/>
    <w:rsid w:val="00F73E51"/>
    <w:rsid w:val="00F74CAB"/>
    <w:rsid w:val="00F7506D"/>
    <w:rsid w:val="00F751A6"/>
    <w:rsid w:val="00F75F0C"/>
    <w:rsid w:val="00F76253"/>
    <w:rsid w:val="00F801D6"/>
    <w:rsid w:val="00F80BB0"/>
    <w:rsid w:val="00F81E7A"/>
    <w:rsid w:val="00F82072"/>
    <w:rsid w:val="00F832DC"/>
    <w:rsid w:val="00F838E6"/>
    <w:rsid w:val="00F85248"/>
    <w:rsid w:val="00F85D06"/>
    <w:rsid w:val="00F85D58"/>
    <w:rsid w:val="00F86700"/>
    <w:rsid w:val="00F872DD"/>
    <w:rsid w:val="00F8797B"/>
    <w:rsid w:val="00F902A7"/>
    <w:rsid w:val="00F90362"/>
    <w:rsid w:val="00F91384"/>
    <w:rsid w:val="00F92ACB"/>
    <w:rsid w:val="00F948F8"/>
    <w:rsid w:val="00F94BAD"/>
    <w:rsid w:val="00F954EF"/>
    <w:rsid w:val="00FA037B"/>
    <w:rsid w:val="00FA0A8D"/>
    <w:rsid w:val="00FA12D0"/>
    <w:rsid w:val="00FA1DBA"/>
    <w:rsid w:val="00FA2195"/>
    <w:rsid w:val="00FA2E12"/>
    <w:rsid w:val="00FA35B6"/>
    <w:rsid w:val="00FA3E26"/>
    <w:rsid w:val="00FA4A7C"/>
    <w:rsid w:val="00FA66D8"/>
    <w:rsid w:val="00FA6B1F"/>
    <w:rsid w:val="00FA6E79"/>
    <w:rsid w:val="00FB1667"/>
    <w:rsid w:val="00FB1C1E"/>
    <w:rsid w:val="00FB212F"/>
    <w:rsid w:val="00FB21E6"/>
    <w:rsid w:val="00FB2F32"/>
    <w:rsid w:val="00FB2FFC"/>
    <w:rsid w:val="00FB3316"/>
    <w:rsid w:val="00FB4AB5"/>
    <w:rsid w:val="00FB4DDC"/>
    <w:rsid w:val="00FB607C"/>
    <w:rsid w:val="00FB6D29"/>
    <w:rsid w:val="00FC07E1"/>
    <w:rsid w:val="00FC1922"/>
    <w:rsid w:val="00FC360A"/>
    <w:rsid w:val="00FC3F27"/>
    <w:rsid w:val="00FC5A05"/>
    <w:rsid w:val="00FC5B6D"/>
    <w:rsid w:val="00FC5F63"/>
    <w:rsid w:val="00FD0E2B"/>
    <w:rsid w:val="00FD1157"/>
    <w:rsid w:val="00FD180F"/>
    <w:rsid w:val="00FD2140"/>
    <w:rsid w:val="00FD2181"/>
    <w:rsid w:val="00FD225D"/>
    <w:rsid w:val="00FD40E6"/>
    <w:rsid w:val="00FD4BC2"/>
    <w:rsid w:val="00FD56AD"/>
    <w:rsid w:val="00FD5EA4"/>
    <w:rsid w:val="00FD7B25"/>
    <w:rsid w:val="00FE0037"/>
    <w:rsid w:val="00FE08CD"/>
    <w:rsid w:val="00FE09A9"/>
    <w:rsid w:val="00FE0CA0"/>
    <w:rsid w:val="00FE1392"/>
    <w:rsid w:val="00FE14A2"/>
    <w:rsid w:val="00FE16E4"/>
    <w:rsid w:val="00FE1D11"/>
    <w:rsid w:val="00FE21A7"/>
    <w:rsid w:val="00FE38A6"/>
    <w:rsid w:val="00FE3EA2"/>
    <w:rsid w:val="00FE5800"/>
    <w:rsid w:val="00FE6192"/>
    <w:rsid w:val="00FE6B60"/>
    <w:rsid w:val="00FE7626"/>
    <w:rsid w:val="00FF0132"/>
    <w:rsid w:val="00FF02E2"/>
    <w:rsid w:val="00FF2947"/>
    <w:rsid w:val="00FF2B7B"/>
    <w:rsid w:val="00FF3512"/>
    <w:rsid w:val="00FF430B"/>
    <w:rsid w:val="00FF46FA"/>
    <w:rsid w:val="00FF56B2"/>
    <w:rsid w:val="00FF5B9E"/>
    <w:rsid w:val="00FF5CB2"/>
    <w:rsid w:val="00FF7261"/>
    <w:rsid w:val="00FF7C98"/>
    <w:rsid w:val="00FF7D2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037CEDF-DF23-432C-B00D-A7CD9623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Forth level,lp1,Heading x1,List Paragraph 1,standaard met opsomming,strikethrough,Scriptoria bullet points,Figure_name,Equipment,Numbered Indented Text,body 2,Lettre d'introduction,Paragrafo elenco"/>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
    <w:uiPriority w:val="34"/>
    <w:qFormat/>
    <w:locked/>
    <w:rsid w:val="00701BBE"/>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3477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4777B"/>
    <w:pPr>
      <w:widowControl w:val="0"/>
      <w:autoSpaceDE w:val="0"/>
      <w:autoSpaceDN w:val="0"/>
    </w:pPr>
    <w:rPr>
      <w:noProof w:val="0"/>
      <w:sz w:val="22"/>
      <w:szCs w:val="22"/>
    </w:rPr>
  </w:style>
  <w:style w:type="character" w:styleId="aff3">
    <w:name w:val="Emphasis"/>
    <w:basedOn w:val="a1"/>
    <w:uiPriority w:val="20"/>
    <w:qFormat/>
    <w:rsid w:val="00F838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7468">
      <w:bodyDiv w:val="1"/>
      <w:marLeft w:val="0"/>
      <w:marRight w:val="0"/>
      <w:marTop w:val="0"/>
      <w:marBottom w:val="0"/>
      <w:divBdr>
        <w:top w:val="none" w:sz="0" w:space="0" w:color="auto"/>
        <w:left w:val="none" w:sz="0" w:space="0" w:color="auto"/>
        <w:bottom w:val="none" w:sz="0" w:space="0" w:color="auto"/>
        <w:right w:val="none" w:sz="0" w:space="0" w:color="auto"/>
      </w:divBdr>
    </w:div>
    <w:div w:id="24210924">
      <w:bodyDiv w:val="1"/>
      <w:marLeft w:val="0"/>
      <w:marRight w:val="0"/>
      <w:marTop w:val="0"/>
      <w:marBottom w:val="0"/>
      <w:divBdr>
        <w:top w:val="none" w:sz="0" w:space="0" w:color="auto"/>
        <w:left w:val="none" w:sz="0" w:space="0" w:color="auto"/>
        <w:bottom w:val="none" w:sz="0" w:space="0" w:color="auto"/>
        <w:right w:val="none" w:sz="0" w:space="0" w:color="auto"/>
      </w:divBdr>
    </w:div>
    <w:div w:id="52046144">
      <w:bodyDiv w:val="1"/>
      <w:marLeft w:val="0"/>
      <w:marRight w:val="0"/>
      <w:marTop w:val="0"/>
      <w:marBottom w:val="0"/>
      <w:divBdr>
        <w:top w:val="none" w:sz="0" w:space="0" w:color="auto"/>
        <w:left w:val="none" w:sz="0" w:space="0" w:color="auto"/>
        <w:bottom w:val="none" w:sz="0" w:space="0" w:color="auto"/>
        <w:right w:val="none" w:sz="0" w:space="0" w:color="auto"/>
      </w:divBdr>
    </w:div>
    <w:div w:id="32539999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5226444">
      <w:bodyDiv w:val="1"/>
      <w:marLeft w:val="0"/>
      <w:marRight w:val="0"/>
      <w:marTop w:val="0"/>
      <w:marBottom w:val="0"/>
      <w:divBdr>
        <w:top w:val="none" w:sz="0" w:space="0" w:color="auto"/>
        <w:left w:val="none" w:sz="0" w:space="0" w:color="auto"/>
        <w:bottom w:val="none" w:sz="0" w:space="0" w:color="auto"/>
        <w:right w:val="none" w:sz="0" w:space="0" w:color="auto"/>
      </w:divBdr>
    </w:div>
    <w:div w:id="813454474">
      <w:bodyDiv w:val="1"/>
      <w:marLeft w:val="0"/>
      <w:marRight w:val="0"/>
      <w:marTop w:val="0"/>
      <w:marBottom w:val="0"/>
      <w:divBdr>
        <w:top w:val="none" w:sz="0" w:space="0" w:color="auto"/>
        <w:left w:val="none" w:sz="0" w:space="0" w:color="auto"/>
        <w:bottom w:val="none" w:sz="0" w:space="0" w:color="auto"/>
        <w:right w:val="none" w:sz="0" w:space="0" w:color="auto"/>
      </w:divBdr>
    </w:div>
    <w:div w:id="878392367">
      <w:bodyDiv w:val="1"/>
      <w:marLeft w:val="0"/>
      <w:marRight w:val="0"/>
      <w:marTop w:val="0"/>
      <w:marBottom w:val="0"/>
      <w:divBdr>
        <w:top w:val="none" w:sz="0" w:space="0" w:color="auto"/>
        <w:left w:val="none" w:sz="0" w:space="0" w:color="auto"/>
        <w:bottom w:val="none" w:sz="0" w:space="0" w:color="auto"/>
        <w:right w:val="none" w:sz="0" w:space="0" w:color="auto"/>
      </w:divBdr>
    </w:div>
    <w:div w:id="88390348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6777496">
      <w:bodyDiv w:val="1"/>
      <w:marLeft w:val="0"/>
      <w:marRight w:val="0"/>
      <w:marTop w:val="0"/>
      <w:marBottom w:val="0"/>
      <w:divBdr>
        <w:top w:val="none" w:sz="0" w:space="0" w:color="auto"/>
        <w:left w:val="none" w:sz="0" w:space="0" w:color="auto"/>
        <w:bottom w:val="none" w:sz="0" w:space="0" w:color="auto"/>
        <w:right w:val="none" w:sz="0" w:space="0" w:color="auto"/>
      </w:divBdr>
    </w:div>
    <w:div w:id="129618237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557088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1B541-7D06-4BE5-9BCA-3E2DE063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1572</TotalTime>
  <Pages>19</Pages>
  <Words>4964</Words>
  <Characters>28299</Characters>
  <Application>Microsoft Office Word</Application>
  <DocSecurity>0</DocSecurity>
  <Lines>235</Lines>
  <Paragraphs>66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26</cp:revision>
  <cp:lastPrinted>2023-10-23T10:42:00Z</cp:lastPrinted>
  <dcterms:created xsi:type="dcterms:W3CDTF">2021-06-14T10:00:00Z</dcterms:created>
  <dcterms:modified xsi:type="dcterms:W3CDTF">2026-06-05T08:33:00Z</dcterms:modified>
</cp:coreProperties>
</file>