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3059A4" w14:textId="77777777" w:rsidR="00D65DBE" w:rsidRPr="00FF430B" w:rsidRDefault="00D65DBE" w:rsidP="00D65DBE">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14:paraId="60EBA977" w14:textId="77777777" w:rsidR="00D65DBE" w:rsidRPr="00FF430B" w:rsidRDefault="00D65DBE" w:rsidP="00D65DBE">
      <w:pPr>
        <w:jc w:val="right"/>
        <w:rPr>
          <w:noProof w:val="0"/>
          <w:lang w:val="ro-MD"/>
        </w:rPr>
      </w:pPr>
      <w:r w:rsidRPr="00FF430B">
        <w:rPr>
          <w:noProof w:val="0"/>
          <w:lang w:val="ro-MD"/>
        </w:rPr>
        <w:t>la Documentația standard nr._____</w:t>
      </w:r>
    </w:p>
    <w:p w14:paraId="4BD11F9C" w14:textId="77777777" w:rsidR="00D65DBE" w:rsidRPr="00FF430B" w:rsidRDefault="00D65DBE" w:rsidP="00D65DBE">
      <w:pPr>
        <w:jc w:val="right"/>
        <w:rPr>
          <w:noProof w:val="0"/>
          <w:lang w:val="ro-MD"/>
        </w:rPr>
      </w:pPr>
      <w:r w:rsidRPr="00FF430B">
        <w:rPr>
          <w:noProof w:val="0"/>
          <w:lang w:val="ro-MD"/>
        </w:rPr>
        <w:t>din “____” ________ 20___</w:t>
      </w:r>
    </w:p>
    <w:p w14:paraId="30B6744C" w14:textId="77777777" w:rsidR="00D65DBE" w:rsidRPr="00FF430B" w:rsidRDefault="00D65DBE" w:rsidP="00D65DBE">
      <w:pPr>
        <w:spacing w:line="276" w:lineRule="auto"/>
        <w:jc w:val="center"/>
        <w:rPr>
          <w:rFonts w:eastAsia="PMingLiU"/>
          <w:b/>
          <w:lang w:val="ro-MD" w:eastAsia="zh-CN"/>
        </w:rPr>
      </w:pPr>
    </w:p>
    <w:p w14:paraId="62984C2B" w14:textId="77777777" w:rsidR="00D65DBE" w:rsidRPr="00FF430B" w:rsidRDefault="00D65DBE" w:rsidP="00D65DBE">
      <w:pPr>
        <w:spacing w:line="276" w:lineRule="auto"/>
        <w:jc w:val="center"/>
        <w:rPr>
          <w:rFonts w:eastAsia="PMingLiU"/>
          <w:b/>
          <w:lang w:val="ro-MD" w:eastAsia="zh-CN"/>
        </w:rPr>
      </w:pPr>
    </w:p>
    <w:p w14:paraId="07AEEF2E" w14:textId="77777777" w:rsidR="00D65DBE" w:rsidRPr="00FF430B" w:rsidRDefault="00D65DBE" w:rsidP="00D65DBE">
      <w:pPr>
        <w:spacing w:line="276" w:lineRule="auto"/>
        <w:jc w:val="center"/>
        <w:rPr>
          <w:rFonts w:eastAsia="PMingLiU"/>
          <w:b/>
          <w:noProof w:val="0"/>
          <w:lang w:val="ro-MD" w:eastAsia="zh-CN"/>
        </w:rPr>
      </w:pPr>
    </w:p>
    <w:p w14:paraId="5D1A7E38" w14:textId="77777777" w:rsidR="00D65DBE" w:rsidRPr="00FF430B" w:rsidRDefault="00D65DBE" w:rsidP="00D65DBE">
      <w:pPr>
        <w:keepNext/>
        <w:ind w:firstLine="1"/>
        <w:jc w:val="center"/>
        <w:outlineLvl w:val="1"/>
        <w:rPr>
          <w:rFonts w:eastAsia="PMingLiU"/>
          <w:b/>
          <w:bCs/>
          <w:iCs/>
          <w:lang w:val="ro-MD" w:eastAsia="zh-CN"/>
        </w:rPr>
      </w:pPr>
      <w:bookmarkStart w:id="0" w:name="_Toc449632664"/>
      <w:bookmarkStart w:id="1" w:name="_Toc449633156"/>
      <w:bookmarkStart w:id="2" w:name="_Toc449692111"/>
      <w:r w:rsidRPr="00FF430B">
        <w:rPr>
          <w:rFonts w:eastAsia="PMingLiU"/>
          <w:b/>
          <w:bCs/>
          <w:iCs/>
          <w:lang w:val="ro-MD" w:eastAsia="zh-CN"/>
        </w:rPr>
        <w:t>DECLARAŢIE</w:t>
      </w:r>
      <w:bookmarkEnd w:id="0"/>
      <w:bookmarkEnd w:id="1"/>
      <w:bookmarkEnd w:id="2"/>
    </w:p>
    <w:p w14:paraId="5C690142" w14:textId="77777777" w:rsidR="00D65DBE" w:rsidRPr="00FF430B" w:rsidRDefault="00D65DBE" w:rsidP="00D65DBE">
      <w:pPr>
        <w:tabs>
          <w:tab w:val="left" w:pos="720"/>
        </w:tabs>
        <w:jc w:val="center"/>
        <w:outlineLvl w:val="1"/>
        <w:rPr>
          <w:rFonts w:eastAsia="PMingLiU"/>
          <w:b/>
          <w:lang w:val="ro-MD" w:eastAsia="zh-CN"/>
        </w:rPr>
      </w:pPr>
      <w:bookmarkStart w:id="3" w:name="_Toc449632665"/>
      <w:bookmarkStart w:id="4" w:name="_Toc449633157"/>
      <w:bookmarkStart w:id="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3"/>
      <w:bookmarkEnd w:id="4"/>
      <w:bookmarkEnd w:id="5"/>
    </w:p>
    <w:p w14:paraId="436235CA" w14:textId="77777777" w:rsidR="00D65DBE" w:rsidRPr="00FF430B" w:rsidRDefault="00D65DBE" w:rsidP="00D65DBE">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65DBE" w:rsidRPr="00EC30C2" w14:paraId="26E8E23E" w14:textId="77777777" w:rsidTr="00EF0307">
        <w:trPr>
          <w:trHeight w:val="700"/>
        </w:trPr>
        <w:tc>
          <w:tcPr>
            <w:tcW w:w="720" w:type="dxa"/>
          </w:tcPr>
          <w:p w14:paraId="29B6670B" w14:textId="77777777" w:rsidR="00D65DBE" w:rsidRPr="00FF430B" w:rsidRDefault="00D65DBE" w:rsidP="00EF0307">
            <w:pPr>
              <w:tabs>
                <w:tab w:val="left" w:pos="567"/>
                <w:tab w:val="left" w:pos="1134"/>
              </w:tabs>
              <w:ind w:left="360"/>
              <w:jc w:val="both"/>
              <w:outlineLvl w:val="0"/>
              <w:rPr>
                <w:b/>
                <w:lang w:val="ro-MD"/>
              </w:rPr>
            </w:pPr>
          </w:p>
          <w:p w14:paraId="559BD09C" w14:textId="77777777" w:rsidR="00D65DBE" w:rsidRPr="00FF430B" w:rsidRDefault="00D65DBE" w:rsidP="00EF0307">
            <w:pPr>
              <w:tabs>
                <w:tab w:val="left" w:pos="567"/>
              </w:tabs>
              <w:jc w:val="both"/>
              <w:rPr>
                <w:b/>
                <w:lang w:val="ro-MD"/>
              </w:rPr>
            </w:pPr>
            <w:r w:rsidRPr="00FF430B">
              <w:rPr>
                <w:b/>
                <w:lang w:val="ro-MD"/>
              </w:rPr>
              <w:t>Nr.</w:t>
            </w:r>
          </w:p>
          <w:p w14:paraId="559ED2AD" w14:textId="77777777" w:rsidR="00D65DBE" w:rsidRPr="00FF430B" w:rsidRDefault="00D65DBE" w:rsidP="00EF0307">
            <w:pPr>
              <w:tabs>
                <w:tab w:val="left" w:pos="567"/>
              </w:tabs>
              <w:jc w:val="both"/>
              <w:rPr>
                <w:b/>
                <w:lang w:val="ro-MD"/>
              </w:rPr>
            </w:pPr>
            <w:r w:rsidRPr="00FF430B">
              <w:rPr>
                <w:b/>
                <w:lang w:val="ro-MD"/>
              </w:rPr>
              <w:t>d/o</w:t>
            </w:r>
          </w:p>
        </w:tc>
        <w:tc>
          <w:tcPr>
            <w:tcW w:w="4680" w:type="dxa"/>
            <w:vAlign w:val="center"/>
          </w:tcPr>
          <w:p w14:paraId="4905272A" w14:textId="77777777" w:rsidR="00D65DBE" w:rsidRPr="00FF430B" w:rsidRDefault="00D65DBE" w:rsidP="00EF0307">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5BC5ACF" w14:textId="77777777" w:rsidR="00D65DBE" w:rsidRPr="00FF430B" w:rsidRDefault="00D65DBE" w:rsidP="00EF0307">
            <w:pPr>
              <w:tabs>
                <w:tab w:val="left" w:pos="567"/>
                <w:tab w:val="left" w:pos="1134"/>
              </w:tabs>
              <w:ind w:left="360"/>
              <w:jc w:val="center"/>
              <w:outlineLvl w:val="0"/>
              <w:rPr>
                <w:b/>
                <w:lang w:val="ro-MD"/>
              </w:rPr>
            </w:pPr>
          </w:p>
          <w:p w14:paraId="05F4AE44" w14:textId="77777777" w:rsidR="00D65DBE" w:rsidRPr="00FF430B" w:rsidRDefault="00D65DBE" w:rsidP="00EF0307">
            <w:pPr>
              <w:tabs>
                <w:tab w:val="left" w:pos="567"/>
              </w:tabs>
              <w:jc w:val="center"/>
              <w:rPr>
                <w:b/>
                <w:lang w:val="ro-MD"/>
              </w:rPr>
            </w:pPr>
            <w:r w:rsidRPr="00FF430B">
              <w:rPr>
                <w:b/>
                <w:lang w:val="ro-MD"/>
              </w:rPr>
              <w:t>Unitatea de măsură</w:t>
            </w:r>
          </w:p>
          <w:p w14:paraId="16CE0BDF" w14:textId="77777777" w:rsidR="00D65DBE" w:rsidRPr="00FF430B" w:rsidRDefault="00D65DBE" w:rsidP="00EF0307">
            <w:pPr>
              <w:tabs>
                <w:tab w:val="left" w:pos="567"/>
              </w:tabs>
              <w:jc w:val="center"/>
              <w:rPr>
                <w:b/>
                <w:lang w:val="ro-MD"/>
              </w:rPr>
            </w:pPr>
            <w:r w:rsidRPr="00FF430B">
              <w:rPr>
                <w:b/>
                <w:lang w:val="ro-MD"/>
              </w:rPr>
              <w:t>(bucăţi şi seturi)</w:t>
            </w:r>
          </w:p>
        </w:tc>
        <w:tc>
          <w:tcPr>
            <w:tcW w:w="1289" w:type="dxa"/>
            <w:vAlign w:val="center"/>
          </w:tcPr>
          <w:p w14:paraId="79AA2115" w14:textId="77777777" w:rsidR="00D65DBE" w:rsidRPr="00FF430B" w:rsidRDefault="00D65DBE" w:rsidP="00EF0307">
            <w:pPr>
              <w:tabs>
                <w:tab w:val="left" w:pos="567"/>
                <w:tab w:val="left" w:pos="1134"/>
              </w:tabs>
              <w:ind w:left="360"/>
              <w:jc w:val="center"/>
              <w:outlineLvl w:val="0"/>
              <w:rPr>
                <w:b/>
                <w:lang w:val="ro-MD"/>
              </w:rPr>
            </w:pPr>
          </w:p>
          <w:p w14:paraId="0EC40FE1" w14:textId="77777777" w:rsidR="00D65DBE" w:rsidRPr="00FF430B" w:rsidRDefault="00D65DBE" w:rsidP="00EF0307">
            <w:pPr>
              <w:tabs>
                <w:tab w:val="left" w:pos="567"/>
              </w:tabs>
              <w:jc w:val="center"/>
              <w:rPr>
                <w:b/>
                <w:lang w:val="ro-MD"/>
              </w:rPr>
            </w:pPr>
            <w:r w:rsidRPr="00FF430B">
              <w:rPr>
                <w:b/>
                <w:lang w:val="ro-MD"/>
              </w:rPr>
              <w:t>Asigurate din dotare</w:t>
            </w:r>
          </w:p>
        </w:tc>
        <w:tc>
          <w:tcPr>
            <w:tcW w:w="1544" w:type="dxa"/>
            <w:vAlign w:val="center"/>
          </w:tcPr>
          <w:p w14:paraId="12A1D7EC" w14:textId="77777777" w:rsidR="00D65DBE" w:rsidRPr="00FF430B" w:rsidRDefault="00D65DBE" w:rsidP="00EF0307">
            <w:pPr>
              <w:tabs>
                <w:tab w:val="left" w:pos="567"/>
                <w:tab w:val="left" w:pos="1134"/>
              </w:tabs>
              <w:ind w:left="360"/>
              <w:jc w:val="center"/>
              <w:outlineLvl w:val="0"/>
              <w:rPr>
                <w:b/>
                <w:lang w:val="ro-MD"/>
              </w:rPr>
            </w:pPr>
          </w:p>
          <w:p w14:paraId="65E54084" w14:textId="77777777" w:rsidR="00D65DBE" w:rsidRPr="00FF430B" w:rsidRDefault="00D65DBE" w:rsidP="00EF0307">
            <w:pPr>
              <w:tabs>
                <w:tab w:val="left" w:pos="567"/>
              </w:tabs>
              <w:jc w:val="center"/>
              <w:rPr>
                <w:b/>
                <w:lang w:val="ro-MD"/>
              </w:rPr>
            </w:pPr>
            <w:r w:rsidRPr="00FF430B">
              <w:rPr>
                <w:b/>
                <w:lang w:val="ro-MD"/>
              </w:rPr>
              <w:t>Asigurate de la terţi sau din alte surse</w:t>
            </w:r>
          </w:p>
        </w:tc>
      </w:tr>
      <w:tr w:rsidR="00D65DBE" w:rsidRPr="00EC30C2" w14:paraId="24F98600" w14:textId="77777777" w:rsidTr="00EF0307">
        <w:trPr>
          <w:trHeight w:val="240"/>
        </w:trPr>
        <w:tc>
          <w:tcPr>
            <w:tcW w:w="720" w:type="dxa"/>
          </w:tcPr>
          <w:p w14:paraId="4F3C39A4" w14:textId="77777777" w:rsidR="00D65DBE" w:rsidRPr="00FF430B" w:rsidRDefault="00D65DBE" w:rsidP="00EF0307">
            <w:pPr>
              <w:tabs>
                <w:tab w:val="left" w:pos="567"/>
              </w:tabs>
              <w:jc w:val="both"/>
              <w:rPr>
                <w:b/>
                <w:lang w:val="ro-MD"/>
              </w:rPr>
            </w:pPr>
            <w:r w:rsidRPr="00FF430B">
              <w:rPr>
                <w:b/>
                <w:lang w:val="ro-MD"/>
              </w:rPr>
              <w:t>0</w:t>
            </w:r>
          </w:p>
        </w:tc>
        <w:tc>
          <w:tcPr>
            <w:tcW w:w="4680" w:type="dxa"/>
          </w:tcPr>
          <w:p w14:paraId="547C2F9B" w14:textId="77777777" w:rsidR="00D65DBE" w:rsidRPr="00FF430B" w:rsidRDefault="00D65DBE" w:rsidP="00EF0307">
            <w:pPr>
              <w:tabs>
                <w:tab w:val="left" w:pos="567"/>
              </w:tabs>
              <w:jc w:val="both"/>
              <w:rPr>
                <w:b/>
                <w:lang w:val="ro-MD"/>
              </w:rPr>
            </w:pPr>
            <w:r w:rsidRPr="00FF430B">
              <w:rPr>
                <w:b/>
                <w:lang w:val="ro-MD"/>
              </w:rPr>
              <w:t xml:space="preserve">                             1</w:t>
            </w:r>
          </w:p>
        </w:tc>
        <w:tc>
          <w:tcPr>
            <w:tcW w:w="1260" w:type="dxa"/>
          </w:tcPr>
          <w:p w14:paraId="3B3B1DC8" w14:textId="77777777" w:rsidR="00D65DBE" w:rsidRPr="00FF430B" w:rsidRDefault="00D65DBE" w:rsidP="00EF0307">
            <w:pPr>
              <w:tabs>
                <w:tab w:val="left" w:pos="567"/>
              </w:tabs>
              <w:jc w:val="both"/>
              <w:rPr>
                <w:b/>
                <w:lang w:val="ro-MD"/>
              </w:rPr>
            </w:pPr>
            <w:r w:rsidRPr="00FF430B">
              <w:rPr>
                <w:b/>
                <w:lang w:val="ro-MD"/>
              </w:rPr>
              <w:t>2</w:t>
            </w:r>
          </w:p>
        </w:tc>
        <w:tc>
          <w:tcPr>
            <w:tcW w:w="1289" w:type="dxa"/>
          </w:tcPr>
          <w:p w14:paraId="65F25EA4" w14:textId="77777777" w:rsidR="00D65DBE" w:rsidRPr="00FF430B" w:rsidRDefault="00D65DBE" w:rsidP="00EF0307">
            <w:pPr>
              <w:tabs>
                <w:tab w:val="left" w:pos="567"/>
              </w:tabs>
              <w:jc w:val="both"/>
              <w:rPr>
                <w:b/>
                <w:lang w:val="ro-MD"/>
              </w:rPr>
            </w:pPr>
            <w:r w:rsidRPr="00FF430B">
              <w:rPr>
                <w:b/>
                <w:lang w:val="ro-MD"/>
              </w:rPr>
              <w:t>3</w:t>
            </w:r>
          </w:p>
        </w:tc>
        <w:tc>
          <w:tcPr>
            <w:tcW w:w="1544" w:type="dxa"/>
          </w:tcPr>
          <w:p w14:paraId="1E25A361" w14:textId="77777777" w:rsidR="00D65DBE" w:rsidRPr="00FF430B" w:rsidRDefault="00D65DBE" w:rsidP="00EF0307">
            <w:pPr>
              <w:tabs>
                <w:tab w:val="left" w:pos="567"/>
              </w:tabs>
              <w:jc w:val="both"/>
              <w:rPr>
                <w:b/>
                <w:lang w:val="ro-MD"/>
              </w:rPr>
            </w:pPr>
            <w:r w:rsidRPr="00FF430B">
              <w:rPr>
                <w:b/>
                <w:lang w:val="ro-MD"/>
              </w:rPr>
              <w:t>4</w:t>
            </w:r>
          </w:p>
        </w:tc>
      </w:tr>
      <w:tr w:rsidR="00D65DBE" w:rsidRPr="00EC30C2" w14:paraId="380E2AF4" w14:textId="77777777" w:rsidTr="00EF0307">
        <w:trPr>
          <w:trHeight w:val="240"/>
        </w:trPr>
        <w:tc>
          <w:tcPr>
            <w:tcW w:w="720" w:type="dxa"/>
          </w:tcPr>
          <w:p w14:paraId="1396659A" w14:textId="77777777" w:rsidR="00D65DBE" w:rsidRPr="00FF430B" w:rsidRDefault="00D65DBE" w:rsidP="00EF0307">
            <w:pPr>
              <w:tabs>
                <w:tab w:val="left" w:pos="567"/>
              </w:tabs>
              <w:jc w:val="both"/>
              <w:rPr>
                <w:lang w:val="ro-MD"/>
              </w:rPr>
            </w:pPr>
            <w:r w:rsidRPr="00FF430B">
              <w:rPr>
                <w:lang w:val="ro-MD"/>
              </w:rPr>
              <w:t>1.</w:t>
            </w:r>
          </w:p>
        </w:tc>
        <w:tc>
          <w:tcPr>
            <w:tcW w:w="4680" w:type="dxa"/>
          </w:tcPr>
          <w:p w14:paraId="0BC46FE2" w14:textId="77777777" w:rsidR="00D65DBE" w:rsidRPr="00FF430B" w:rsidRDefault="00D65DBE" w:rsidP="00EF0307">
            <w:pPr>
              <w:keepNext/>
              <w:keepLines/>
              <w:tabs>
                <w:tab w:val="left" w:pos="567"/>
              </w:tabs>
              <w:spacing w:before="200"/>
              <w:jc w:val="both"/>
              <w:outlineLvl w:val="2"/>
              <w:rPr>
                <w:lang w:val="ro-MD"/>
              </w:rPr>
            </w:pPr>
          </w:p>
        </w:tc>
        <w:tc>
          <w:tcPr>
            <w:tcW w:w="1260" w:type="dxa"/>
          </w:tcPr>
          <w:p w14:paraId="0A04E7A7" w14:textId="77777777" w:rsidR="00D65DBE" w:rsidRPr="00FF430B" w:rsidRDefault="00D65DBE" w:rsidP="00EF0307">
            <w:pPr>
              <w:keepNext/>
              <w:keepLines/>
              <w:tabs>
                <w:tab w:val="left" w:pos="567"/>
              </w:tabs>
              <w:spacing w:before="200"/>
              <w:jc w:val="both"/>
              <w:outlineLvl w:val="2"/>
              <w:rPr>
                <w:lang w:val="ro-MD"/>
              </w:rPr>
            </w:pPr>
          </w:p>
        </w:tc>
        <w:tc>
          <w:tcPr>
            <w:tcW w:w="1289" w:type="dxa"/>
          </w:tcPr>
          <w:p w14:paraId="7937AE22" w14:textId="77777777" w:rsidR="00D65DBE" w:rsidRPr="00FF430B" w:rsidRDefault="00D65DBE" w:rsidP="00EF0307">
            <w:pPr>
              <w:keepNext/>
              <w:keepLines/>
              <w:tabs>
                <w:tab w:val="left" w:pos="567"/>
              </w:tabs>
              <w:spacing w:before="200"/>
              <w:jc w:val="both"/>
              <w:outlineLvl w:val="2"/>
              <w:rPr>
                <w:lang w:val="ro-MD"/>
              </w:rPr>
            </w:pPr>
          </w:p>
        </w:tc>
        <w:tc>
          <w:tcPr>
            <w:tcW w:w="1544" w:type="dxa"/>
          </w:tcPr>
          <w:p w14:paraId="68203E98" w14:textId="77777777" w:rsidR="00D65DBE" w:rsidRPr="00FF430B" w:rsidRDefault="00D65DBE" w:rsidP="00EF0307">
            <w:pPr>
              <w:keepNext/>
              <w:keepLines/>
              <w:tabs>
                <w:tab w:val="left" w:pos="567"/>
              </w:tabs>
              <w:spacing w:before="200"/>
              <w:jc w:val="both"/>
              <w:outlineLvl w:val="2"/>
              <w:rPr>
                <w:lang w:val="ro-MD"/>
              </w:rPr>
            </w:pPr>
          </w:p>
        </w:tc>
      </w:tr>
      <w:tr w:rsidR="00D65DBE" w:rsidRPr="00EC30C2" w14:paraId="63F310BE" w14:textId="77777777" w:rsidTr="00EF0307">
        <w:trPr>
          <w:trHeight w:val="240"/>
        </w:trPr>
        <w:tc>
          <w:tcPr>
            <w:tcW w:w="720" w:type="dxa"/>
          </w:tcPr>
          <w:p w14:paraId="1292B566" w14:textId="77777777" w:rsidR="00D65DBE" w:rsidRPr="00FF430B" w:rsidRDefault="00D65DBE" w:rsidP="00EF0307">
            <w:pPr>
              <w:tabs>
                <w:tab w:val="left" w:pos="567"/>
              </w:tabs>
              <w:jc w:val="both"/>
              <w:rPr>
                <w:lang w:val="ro-MD"/>
              </w:rPr>
            </w:pPr>
            <w:r w:rsidRPr="00FF430B">
              <w:rPr>
                <w:lang w:val="ro-MD"/>
              </w:rPr>
              <w:t>2.</w:t>
            </w:r>
          </w:p>
        </w:tc>
        <w:tc>
          <w:tcPr>
            <w:tcW w:w="4680" w:type="dxa"/>
          </w:tcPr>
          <w:p w14:paraId="2145CCF8" w14:textId="77777777" w:rsidR="00D65DBE" w:rsidRPr="00FF430B" w:rsidRDefault="00D65DBE" w:rsidP="00EF0307">
            <w:pPr>
              <w:keepNext/>
              <w:keepLines/>
              <w:tabs>
                <w:tab w:val="left" w:pos="567"/>
              </w:tabs>
              <w:spacing w:before="200"/>
              <w:jc w:val="both"/>
              <w:outlineLvl w:val="2"/>
              <w:rPr>
                <w:lang w:val="ro-MD"/>
              </w:rPr>
            </w:pPr>
          </w:p>
        </w:tc>
        <w:tc>
          <w:tcPr>
            <w:tcW w:w="1260" w:type="dxa"/>
          </w:tcPr>
          <w:p w14:paraId="0DD50171" w14:textId="77777777" w:rsidR="00D65DBE" w:rsidRPr="00FF430B" w:rsidRDefault="00D65DBE" w:rsidP="00EF0307">
            <w:pPr>
              <w:keepNext/>
              <w:keepLines/>
              <w:tabs>
                <w:tab w:val="left" w:pos="567"/>
              </w:tabs>
              <w:spacing w:before="200"/>
              <w:jc w:val="both"/>
              <w:outlineLvl w:val="2"/>
              <w:rPr>
                <w:lang w:val="ro-MD"/>
              </w:rPr>
            </w:pPr>
          </w:p>
        </w:tc>
        <w:tc>
          <w:tcPr>
            <w:tcW w:w="1289" w:type="dxa"/>
          </w:tcPr>
          <w:p w14:paraId="3FA4FA22" w14:textId="77777777" w:rsidR="00D65DBE" w:rsidRPr="00FF430B" w:rsidRDefault="00D65DBE" w:rsidP="00EF0307">
            <w:pPr>
              <w:keepNext/>
              <w:keepLines/>
              <w:tabs>
                <w:tab w:val="left" w:pos="567"/>
              </w:tabs>
              <w:spacing w:before="200"/>
              <w:jc w:val="both"/>
              <w:outlineLvl w:val="2"/>
              <w:rPr>
                <w:lang w:val="ro-MD"/>
              </w:rPr>
            </w:pPr>
          </w:p>
        </w:tc>
        <w:tc>
          <w:tcPr>
            <w:tcW w:w="1544" w:type="dxa"/>
          </w:tcPr>
          <w:p w14:paraId="371CB907" w14:textId="77777777" w:rsidR="00D65DBE" w:rsidRPr="00FF430B" w:rsidRDefault="00D65DBE" w:rsidP="00EF0307">
            <w:pPr>
              <w:keepNext/>
              <w:keepLines/>
              <w:tabs>
                <w:tab w:val="left" w:pos="567"/>
              </w:tabs>
              <w:spacing w:before="200"/>
              <w:jc w:val="both"/>
              <w:outlineLvl w:val="2"/>
              <w:rPr>
                <w:lang w:val="ro-MD"/>
              </w:rPr>
            </w:pPr>
          </w:p>
        </w:tc>
      </w:tr>
      <w:tr w:rsidR="00D65DBE" w:rsidRPr="00EC30C2" w14:paraId="72CA78F9" w14:textId="77777777" w:rsidTr="00EF0307">
        <w:trPr>
          <w:trHeight w:val="240"/>
        </w:trPr>
        <w:tc>
          <w:tcPr>
            <w:tcW w:w="720" w:type="dxa"/>
          </w:tcPr>
          <w:p w14:paraId="7ED622A2" w14:textId="77777777" w:rsidR="00D65DBE" w:rsidRPr="00FF430B" w:rsidRDefault="00D65DBE" w:rsidP="00EF0307">
            <w:pPr>
              <w:tabs>
                <w:tab w:val="left" w:pos="567"/>
              </w:tabs>
              <w:jc w:val="both"/>
              <w:rPr>
                <w:lang w:val="ro-MD"/>
              </w:rPr>
            </w:pPr>
            <w:r w:rsidRPr="00FF430B">
              <w:rPr>
                <w:lang w:val="ro-MD"/>
              </w:rPr>
              <w:t>3.</w:t>
            </w:r>
          </w:p>
        </w:tc>
        <w:tc>
          <w:tcPr>
            <w:tcW w:w="4680" w:type="dxa"/>
          </w:tcPr>
          <w:p w14:paraId="77FBAA58" w14:textId="77777777" w:rsidR="00D65DBE" w:rsidRPr="00FF430B" w:rsidRDefault="00D65DBE" w:rsidP="00EF0307">
            <w:pPr>
              <w:keepNext/>
              <w:keepLines/>
              <w:tabs>
                <w:tab w:val="left" w:pos="567"/>
              </w:tabs>
              <w:spacing w:before="200"/>
              <w:jc w:val="both"/>
              <w:outlineLvl w:val="2"/>
              <w:rPr>
                <w:lang w:val="ro-MD"/>
              </w:rPr>
            </w:pPr>
          </w:p>
        </w:tc>
        <w:tc>
          <w:tcPr>
            <w:tcW w:w="1260" w:type="dxa"/>
          </w:tcPr>
          <w:p w14:paraId="0CC2D7CD" w14:textId="77777777" w:rsidR="00D65DBE" w:rsidRPr="00FF430B" w:rsidRDefault="00D65DBE" w:rsidP="00EF0307">
            <w:pPr>
              <w:keepNext/>
              <w:keepLines/>
              <w:tabs>
                <w:tab w:val="left" w:pos="567"/>
              </w:tabs>
              <w:spacing w:before="200"/>
              <w:jc w:val="both"/>
              <w:outlineLvl w:val="2"/>
              <w:rPr>
                <w:lang w:val="ro-MD"/>
              </w:rPr>
            </w:pPr>
          </w:p>
        </w:tc>
        <w:tc>
          <w:tcPr>
            <w:tcW w:w="1289" w:type="dxa"/>
          </w:tcPr>
          <w:p w14:paraId="29DD8141" w14:textId="77777777" w:rsidR="00D65DBE" w:rsidRPr="00FF430B" w:rsidRDefault="00D65DBE" w:rsidP="00EF0307">
            <w:pPr>
              <w:keepNext/>
              <w:keepLines/>
              <w:tabs>
                <w:tab w:val="left" w:pos="567"/>
              </w:tabs>
              <w:spacing w:before="200"/>
              <w:jc w:val="both"/>
              <w:outlineLvl w:val="2"/>
              <w:rPr>
                <w:lang w:val="ro-MD"/>
              </w:rPr>
            </w:pPr>
          </w:p>
        </w:tc>
        <w:tc>
          <w:tcPr>
            <w:tcW w:w="1544" w:type="dxa"/>
          </w:tcPr>
          <w:p w14:paraId="31B473C7" w14:textId="77777777" w:rsidR="00D65DBE" w:rsidRPr="00FF430B" w:rsidRDefault="00D65DBE" w:rsidP="00EF0307">
            <w:pPr>
              <w:keepNext/>
              <w:keepLines/>
              <w:tabs>
                <w:tab w:val="left" w:pos="567"/>
              </w:tabs>
              <w:spacing w:before="200"/>
              <w:jc w:val="both"/>
              <w:outlineLvl w:val="2"/>
              <w:rPr>
                <w:lang w:val="ro-MD"/>
              </w:rPr>
            </w:pPr>
          </w:p>
        </w:tc>
      </w:tr>
      <w:tr w:rsidR="00D65DBE" w:rsidRPr="00EC30C2" w14:paraId="4820729D" w14:textId="77777777" w:rsidTr="00EF0307">
        <w:trPr>
          <w:trHeight w:val="240"/>
        </w:trPr>
        <w:tc>
          <w:tcPr>
            <w:tcW w:w="720" w:type="dxa"/>
          </w:tcPr>
          <w:p w14:paraId="5C8FE6EF" w14:textId="77777777" w:rsidR="00D65DBE" w:rsidRPr="00FF430B" w:rsidRDefault="00D65DBE" w:rsidP="00EF0307">
            <w:pPr>
              <w:tabs>
                <w:tab w:val="left" w:pos="567"/>
              </w:tabs>
              <w:jc w:val="both"/>
              <w:rPr>
                <w:lang w:val="ro-MD"/>
              </w:rPr>
            </w:pPr>
            <w:r w:rsidRPr="00FF430B">
              <w:rPr>
                <w:lang w:val="ro-MD"/>
              </w:rPr>
              <w:t>.</w:t>
            </w:r>
          </w:p>
        </w:tc>
        <w:tc>
          <w:tcPr>
            <w:tcW w:w="4680" w:type="dxa"/>
          </w:tcPr>
          <w:p w14:paraId="179B500B" w14:textId="77777777" w:rsidR="00D65DBE" w:rsidRPr="00FF430B" w:rsidRDefault="00D65DBE" w:rsidP="00EF0307">
            <w:pPr>
              <w:keepNext/>
              <w:keepLines/>
              <w:tabs>
                <w:tab w:val="left" w:pos="567"/>
              </w:tabs>
              <w:spacing w:before="200"/>
              <w:jc w:val="both"/>
              <w:outlineLvl w:val="2"/>
              <w:rPr>
                <w:lang w:val="ro-MD"/>
              </w:rPr>
            </w:pPr>
          </w:p>
        </w:tc>
        <w:tc>
          <w:tcPr>
            <w:tcW w:w="1260" w:type="dxa"/>
          </w:tcPr>
          <w:p w14:paraId="3C5A7B15" w14:textId="77777777" w:rsidR="00D65DBE" w:rsidRPr="00FF430B" w:rsidRDefault="00D65DBE" w:rsidP="00EF0307">
            <w:pPr>
              <w:keepNext/>
              <w:keepLines/>
              <w:tabs>
                <w:tab w:val="left" w:pos="567"/>
              </w:tabs>
              <w:spacing w:before="200"/>
              <w:jc w:val="both"/>
              <w:outlineLvl w:val="2"/>
              <w:rPr>
                <w:lang w:val="ro-MD"/>
              </w:rPr>
            </w:pPr>
          </w:p>
        </w:tc>
        <w:tc>
          <w:tcPr>
            <w:tcW w:w="1289" w:type="dxa"/>
          </w:tcPr>
          <w:p w14:paraId="76309A3C" w14:textId="77777777" w:rsidR="00D65DBE" w:rsidRPr="00FF430B" w:rsidRDefault="00D65DBE" w:rsidP="00EF0307">
            <w:pPr>
              <w:keepNext/>
              <w:keepLines/>
              <w:tabs>
                <w:tab w:val="left" w:pos="567"/>
              </w:tabs>
              <w:spacing w:before="200"/>
              <w:jc w:val="both"/>
              <w:outlineLvl w:val="2"/>
              <w:rPr>
                <w:lang w:val="ro-MD"/>
              </w:rPr>
            </w:pPr>
          </w:p>
        </w:tc>
        <w:tc>
          <w:tcPr>
            <w:tcW w:w="1544" w:type="dxa"/>
          </w:tcPr>
          <w:p w14:paraId="4199E62F" w14:textId="77777777" w:rsidR="00D65DBE" w:rsidRPr="00FF430B" w:rsidRDefault="00D65DBE" w:rsidP="00EF0307">
            <w:pPr>
              <w:keepNext/>
              <w:keepLines/>
              <w:tabs>
                <w:tab w:val="left" w:pos="567"/>
              </w:tabs>
              <w:spacing w:before="200"/>
              <w:jc w:val="both"/>
              <w:outlineLvl w:val="2"/>
              <w:rPr>
                <w:lang w:val="ro-MD"/>
              </w:rPr>
            </w:pPr>
          </w:p>
        </w:tc>
      </w:tr>
      <w:tr w:rsidR="00D65DBE" w:rsidRPr="00EC30C2" w14:paraId="55532CB1" w14:textId="77777777" w:rsidTr="00EF0307">
        <w:trPr>
          <w:trHeight w:val="240"/>
        </w:trPr>
        <w:tc>
          <w:tcPr>
            <w:tcW w:w="720" w:type="dxa"/>
          </w:tcPr>
          <w:p w14:paraId="1FD9CD33" w14:textId="77777777" w:rsidR="00D65DBE" w:rsidRPr="00FF430B" w:rsidRDefault="00D65DBE" w:rsidP="00EF0307">
            <w:pPr>
              <w:keepNext/>
              <w:keepLines/>
              <w:tabs>
                <w:tab w:val="left" w:pos="567"/>
              </w:tabs>
              <w:spacing w:before="200"/>
              <w:jc w:val="both"/>
              <w:outlineLvl w:val="2"/>
              <w:rPr>
                <w:lang w:val="ro-MD"/>
              </w:rPr>
            </w:pPr>
          </w:p>
        </w:tc>
        <w:tc>
          <w:tcPr>
            <w:tcW w:w="4680" w:type="dxa"/>
          </w:tcPr>
          <w:p w14:paraId="01A1E10B" w14:textId="77777777" w:rsidR="00D65DBE" w:rsidRPr="00FF430B" w:rsidRDefault="00D65DBE" w:rsidP="00EF0307">
            <w:pPr>
              <w:keepNext/>
              <w:keepLines/>
              <w:tabs>
                <w:tab w:val="left" w:pos="567"/>
              </w:tabs>
              <w:spacing w:before="200"/>
              <w:jc w:val="both"/>
              <w:outlineLvl w:val="2"/>
              <w:rPr>
                <w:lang w:val="ro-MD"/>
              </w:rPr>
            </w:pPr>
          </w:p>
        </w:tc>
        <w:tc>
          <w:tcPr>
            <w:tcW w:w="1260" w:type="dxa"/>
          </w:tcPr>
          <w:p w14:paraId="3A43095C" w14:textId="77777777" w:rsidR="00D65DBE" w:rsidRPr="00FF430B" w:rsidRDefault="00D65DBE" w:rsidP="00EF0307">
            <w:pPr>
              <w:keepNext/>
              <w:keepLines/>
              <w:tabs>
                <w:tab w:val="left" w:pos="567"/>
              </w:tabs>
              <w:spacing w:before="200"/>
              <w:jc w:val="both"/>
              <w:outlineLvl w:val="2"/>
              <w:rPr>
                <w:lang w:val="ro-MD"/>
              </w:rPr>
            </w:pPr>
          </w:p>
        </w:tc>
        <w:tc>
          <w:tcPr>
            <w:tcW w:w="1289" w:type="dxa"/>
          </w:tcPr>
          <w:p w14:paraId="38CAE843" w14:textId="77777777" w:rsidR="00D65DBE" w:rsidRPr="00FF430B" w:rsidRDefault="00D65DBE" w:rsidP="00EF0307">
            <w:pPr>
              <w:keepNext/>
              <w:keepLines/>
              <w:tabs>
                <w:tab w:val="left" w:pos="567"/>
              </w:tabs>
              <w:spacing w:before="200"/>
              <w:jc w:val="both"/>
              <w:outlineLvl w:val="2"/>
              <w:rPr>
                <w:lang w:val="ro-MD"/>
              </w:rPr>
            </w:pPr>
          </w:p>
        </w:tc>
        <w:tc>
          <w:tcPr>
            <w:tcW w:w="1544" w:type="dxa"/>
          </w:tcPr>
          <w:p w14:paraId="5B3D2F79" w14:textId="77777777" w:rsidR="00D65DBE" w:rsidRPr="00FF430B" w:rsidRDefault="00D65DBE" w:rsidP="00EF0307">
            <w:pPr>
              <w:keepNext/>
              <w:keepLines/>
              <w:tabs>
                <w:tab w:val="left" w:pos="567"/>
              </w:tabs>
              <w:spacing w:before="200"/>
              <w:jc w:val="both"/>
              <w:outlineLvl w:val="2"/>
              <w:rPr>
                <w:lang w:val="ro-MD"/>
              </w:rPr>
            </w:pPr>
          </w:p>
        </w:tc>
      </w:tr>
      <w:tr w:rsidR="00D65DBE" w:rsidRPr="00EC30C2" w14:paraId="1248B7CD" w14:textId="77777777" w:rsidTr="00EF0307">
        <w:trPr>
          <w:trHeight w:val="240"/>
        </w:trPr>
        <w:tc>
          <w:tcPr>
            <w:tcW w:w="720" w:type="dxa"/>
          </w:tcPr>
          <w:p w14:paraId="72E6662D" w14:textId="77777777" w:rsidR="00D65DBE" w:rsidRPr="00FF430B" w:rsidRDefault="00D65DBE" w:rsidP="00EF0307">
            <w:pPr>
              <w:tabs>
                <w:tab w:val="left" w:pos="567"/>
              </w:tabs>
              <w:jc w:val="both"/>
              <w:rPr>
                <w:lang w:val="ro-MD"/>
              </w:rPr>
            </w:pPr>
            <w:r w:rsidRPr="00FF430B">
              <w:rPr>
                <w:lang w:val="ro-MD"/>
              </w:rPr>
              <w:t>n</w:t>
            </w:r>
          </w:p>
        </w:tc>
        <w:tc>
          <w:tcPr>
            <w:tcW w:w="4680" w:type="dxa"/>
          </w:tcPr>
          <w:p w14:paraId="0BEAD16C" w14:textId="77777777" w:rsidR="00D65DBE" w:rsidRPr="00FF430B" w:rsidRDefault="00D65DBE" w:rsidP="00EF0307">
            <w:pPr>
              <w:keepNext/>
              <w:keepLines/>
              <w:tabs>
                <w:tab w:val="left" w:pos="567"/>
              </w:tabs>
              <w:spacing w:before="200"/>
              <w:jc w:val="both"/>
              <w:outlineLvl w:val="2"/>
              <w:rPr>
                <w:lang w:val="ro-MD"/>
              </w:rPr>
            </w:pPr>
          </w:p>
        </w:tc>
        <w:tc>
          <w:tcPr>
            <w:tcW w:w="1260" w:type="dxa"/>
          </w:tcPr>
          <w:p w14:paraId="4A70E67D" w14:textId="77777777" w:rsidR="00D65DBE" w:rsidRPr="00FF430B" w:rsidRDefault="00D65DBE" w:rsidP="00EF0307">
            <w:pPr>
              <w:keepNext/>
              <w:keepLines/>
              <w:tabs>
                <w:tab w:val="left" w:pos="567"/>
              </w:tabs>
              <w:spacing w:before="200"/>
              <w:jc w:val="both"/>
              <w:outlineLvl w:val="2"/>
              <w:rPr>
                <w:lang w:val="ro-MD"/>
              </w:rPr>
            </w:pPr>
          </w:p>
        </w:tc>
        <w:tc>
          <w:tcPr>
            <w:tcW w:w="1289" w:type="dxa"/>
          </w:tcPr>
          <w:p w14:paraId="68472379" w14:textId="77777777" w:rsidR="00D65DBE" w:rsidRPr="00FF430B" w:rsidRDefault="00D65DBE" w:rsidP="00EF0307">
            <w:pPr>
              <w:keepNext/>
              <w:keepLines/>
              <w:tabs>
                <w:tab w:val="left" w:pos="567"/>
              </w:tabs>
              <w:spacing w:before="200"/>
              <w:jc w:val="both"/>
              <w:outlineLvl w:val="2"/>
              <w:rPr>
                <w:lang w:val="ro-MD"/>
              </w:rPr>
            </w:pPr>
          </w:p>
        </w:tc>
        <w:tc>
          <w:tcPr>
            <w:tcW w:w="1544" w:type="dxa"/>
          </w:tcPr>
          <w:p w14:paraId="0C28BF8A" w14:textId="77777777" w:rsidR="00D65DBE" w:rsidRPr="00FF430B" w:rsidRDefault="00D65DBE" w:rsidP="00EF0307">
            <w:pPr>
              <w:keepNext/>
              <w:keepLines/>
              <w:tabs>
                <w:tab w:val="left" w:pos="567"/>
              </w:tabs>
              <w:spacing w:before="200"/>
              <w:jc w:val="both"/>
              <w:outlineLvl w:val="2"/>
              <w:rPr>
                <w:lang w:val="ro-MD"/>
              </w:rPr>
            </w:pPr>
          </w:p>
        </w:tc>
      </w:tr>
    </w:tbl>
    <w:p w14:paraId="0ABFDC76" w14:textId="77777777" w:rsidR="00D65DBE" w:rsidRPr="00FF430B" w:rsidRDefault="00D65DBE" w:rsidP="00D65DBE">
      <w:pPr>
        <w:jc w:val="both"/>
        <w:rPr>
          <w:rFonts w:eastAsia="PMingLiU"/>
          <w:lang w:val="ro-MD" w:eastAsia="zh-CN"/>
        </w:rPr>
      </w:pPr>
    </w:p>
    <w:p w14:paraId="7D795C0D" w14:textId="77777777" w:rsidR="00D65DBE" w:rsidRPr="00FF430B" w:rsidRDefault="00D65DBE" w:rsidP="00D65DBE">
      <w:pPr>
        <w:jc w:val="both"/>
        <w:rPr>
          <w:rFonts w:eastAsia="PMingLiU"/>
          <w:lang w:val="ro-MD" w:eastAsia="zh-CN"/>
        </w:rPr>
      </w:pPr>
    </w:p>
    <w:p w14:paraId="33CD5FFA" w14:textId="77777777" w:rsidR="00D65DBE" w:rsidRPr="00FF430B" w:rsidRDefault="00D65DBE" w:rsidP="00D65DBE">
      <w:pPr>
        <w:jc w:val="both"/>
        <w:rPr>
          <w:rFonts w:eastAsia="PMingLiU"/>
          <w:lang w:val="ro-MD" w:eastAsia="zh-CN"/>
        </w:rPr>
      </w:pPr>
      <w:r w:rsidRPr="00FF430B">
        <w:rPr>
          <w:rFonts w:eastAsia="PMingLiU"/>
          <w:lang w:val="ro-MD" w:eastAsia="zh-CN"/>
        </w:rPr>
        <w:t>Semnat: _________________________________________</w:t>
      </w:r>
    </w:p>
    <w:p w14:paraId="68E7BA08" w14:textId="77777777" w:rsidR="00D65DBE" w:rsidRPr="00FF430B" w:rsidRDefault="00D65DBE" w:rsidP="00D65DBE">
      <w:pPr>
        <w:jc w:val="both"/>
        <w:rPr>
          <w:rFonts w:eastAsia="PMingLiU"/>
          <w:lang w:val="ro-MD" w:eastAsia="zh-CN"/>
        </w:rPr>
      </w:pPr>
      <w:r w:rsidRPr="00FF430B">
        <w:rPr>
          <w:rFonts w:eastAsia="PMingLiU"/>
          <w:lang w:val="ro-MD" w:eastAsia="zh-CN"/>
        </w:rPr>
        <w:t>Nume: __________________________________________</w:t>
      </w:r>
    </w:p>
    <w:p w14:paraId="1CD8B84C" w14:textId="77777777" w:rsidR="00D65DBE" w:rsidRPr="00FF430B" w:rsidRDefault="00D65DBE" w:rsidP="00D65DBE">
      <w:pPr>
        <w:jc w:val="both"/>
        <w:rPr>
          <w:rFonts w:eastAsia="PMingLiU"/>
          <w:lang w:val="ro-MD" w:eastAsia="zh-CN"/>
        </w:rPr>
      </w:pPr>
      <w:r w:rsidRPr="00FF430B">
        <w:rPr>
          <w:rFonts w:eastAsia="PMingLiU"/>
          <w:lang w:val="ro-MD" w:eastAsia="zh-CN"/>
        </w:rPr>
        <w:t>Funcţia în cadrul întreprinderii: ____________________________</w:t>
      </w:r>
    </w:p>
    <w:p w14:paraId="41230AF5" w14:textId="77777777" w:rsidR="00D65DBE" w:rsidRPr="00FF430B" w:rsidRDefault="00D65DBE" w:rsidP="00D65DBE">
      <w:pPr>
        <w:jc w:val="both"/>
        <w:rPr>
          <w:rFonts w:eastAsia="PMingLiU"/>
          <w:lang w:val="ro-MD" w:eastAsia="zh-CN"/>
        </w:rPr>
      </w:pPr>
      <w:r w:rsidRPr="00FF430B">
        <w:rPr>
          <w:rFonts w:eastAsia="PMingLiU"/>
          <w:lang w:val="ro-MD" w:eastAsia="zh-CN"/>
        </w:rPr>
        <w:t>Denumirea întreprinderii: _________________________________</w:t>
      </w:r>
    </w:p>
    <w:p w14:paraId="7868408D" w14:textId="77777777" w:rsidR="00D65DBE" w:rsidRPr="00FF430B" w:rsidRDefault="00D65DBE" w:rsidP="00D65DBE">
      <w:pPr>
        <w:spacing w:after="200" w:line="276" w:lineRule="auto"/>
        <w:jc w:val="center"/>
        <w:rPr>
          <w:rFonts w:eastAsia="PMingLiU"/>
          <w:lang w:val="ro-MD" w:eastAsia="zh-CN"/>
        </w:rPr>
      </w:pPr>
    </w:p>
    <w:p w14:paraId="52816279" w14:textId="77777777" w:rsidR="00D65DBE" w:rsidRPr="00FF430B" w:rsidRDefault="00D65DBE" w:rsidP="00D65DBE">
      <w:pPr>
        <w:spacing w:line="276" w:lineRule="auto"/>
        <w:jc w:val="center"/>
        <w:rPr>
          <w:rFonts w:eastAsia="PMingLiU"/>
          <w:b/>
          <w:lang w:val="ro-MD" w:eastAsia="zh-CN"/>
        </w:rPr>
      </w:pPr>
    </w:p>
    <w:p w14:paraId="48ABA289" w14:textId="77777777" w:rsidR="00D65DBE" w:rsidRPr="00FF430B" w:rsidRDefault="00D65DBE" w:rsidP="00D65DBE">
      <w:pPr>
        <w:spacing w:line="276" w:lineRule="auto"/>
        <w:jc w:val="center"/>
        <w:rPr>
          <w:rFonts w:eastAsia="PMingLiU"/>
          <w:b/>
          <w:lang w:val="ro-MD" w:eastAsia="zh-CN"/>
        </w:rPr>
      </w:pPr>
    </w:p>
    <w:p w14:paraId="7B872ECB" w14:textId="77777777" w:rsidR="00D65DBE" w:rsidRPr="00FF430B" w:rsidRDefault="00D65DBE" w:rsidP="00D65DBE">
      <w:pPr>
        <w:spacing w:line="276" w:lineRule="auto"/>
        <w:jc w:val="center"/>
        <w:rPr>
          <w:rFonts w:eastAsia="PMingLiU"/>
          <w:b/>
          <w:lang w:val="ro-MD" w:eastAsia="zh-CN"/>
        </w:rPr>
      </w:pPr>
    </w:p>
    <w:p w14:paraId="0CB2D087" w14:textId="77777777" w:rsidR="001F6E5A" w:rsidRPr="00D65DBE" w:rsidRDefault="001F6E5A" w:rsidP="00D65DBE">
      <w:bookmarkStart w:id="6" w:name="_GoBack"/>
      <w:bookmarkEnd w:id="6"/>
    </w:p>
    <w:sectPr w:rsidR="001F6E5A" w:rsidRPr="00D65DBE"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908"/>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DBE"/>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leNormal"/>
    <w:next w:val="TableNormal"/>
    <w:uiPriority w:val="39"/>
    <w:rsid w:val="0096090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960908"/>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CAC3F-D5EF-4179-AD94-DAB1780D7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132</Words>
  <Characters>759</Characters>
  <Application>Microsoft Office Word</Application>
  <DocSecurity>0</DocSecurity>
  <Lines>6</Lines>
  <Paragraphs>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Pavel Slonina</cp:lastModifiedBy>
  <cp:revision>11</cp:revision>
  <cp:lastPrinted>2021-06-01T11:52:00Z</cp:lastPrinted>
  <dcterms:created xsi:type="dcterms:W3CDTF">2026-02-19T08:09:00Z</dcterms:created>
  <dcterms:modified xsi:type="dcterms:W3CDTF">2026-07-02T07:05:00Z</dcterms:modified>
</cp:coreProperties>
</file>