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40727" w14:textId="77777777" w:rsidR="00384DBE" w:rsidRPr="003C5111" w:rsidRDefault="00384DBE" w:rsidP="00384DBE">
      <w:pPr>
        <w:ind w:right="57"/>
        <w:jc w:val="right"/>
        <w:rPr>
          <w:lang w:eastAsia="ru-RU"/>
        </w:rPr>
      </w:pPr>
      <w:r w:rsidRPr="003C5111">
        <w:rPr>
          <w:lang w:eastAsia="ru-RU"/>
        </w:rPr>
        <w:t>Anexa nr. 1</w:t>
      </w:r>
    </w:p>
    <w:p w14:paraId="275314FF" w14:textId="77777777" w:rsidR="00384DBE" w:rsidRPr="003C5111" w:rsidRDefault="00384DBE" w:rsidP="00384DBE">
      <w:pPr>
        <w:ind w:right="57"/>
        <w:jc w:val="right"/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3C5111">
        <w:rPr>
          <w:lang w:eastAsia="ru-RU"/>
        </w:rPr>
        <w:t>la Regulamentul cu privire la achizițiile</w:t>
      </w:r>
    </w:p>
    <w:p w14:paraId="39594C76" w14:textId="77777777" w:rsidR="00384DBE" w:rsidRPr="003C5111" w:rsidRDefault="00384DBE" w:rsidP="00384DBE">
      <w:pPr>
        <w:ind w:right="57"/>
        <w:jc w:val="right"/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3C5111">
        <w:rPr>
          <w:lang w:eastAsia="ru-RU"/>
        </w:rPr>
        <w:t xml:space="preserve">publice de valoare mică </w:t>
      </w:r>
    </w:p>
    <w:p w14:paraId="31D70BD5" w14:textId="77777777" w:rsidR="00384DBE" w:rsidRDefault="00384DBE" w:rsidP="00384DBE">
      <w:pPr>
        <w:ind w:right="57"/>
        <w:jc w:val="right"/>
        <w:rPr>
          <w:b/>
          <w:bCs/>
          <w:lang w:eastAsia="ru-RU"/>
        </w:rPr>
      </w:pPr>
    </w:p>
    <w:p w14:paraId="21EDB05D" w14:textId="77777777" w:rsidR="00384DBE" w:rsidRPr="003C5111" w:rsidRDefault="00384DBE" w:rsidP="00384DBE">
      <w:pPr>
        <w:ind w:right="57"/>
        <w:jc w:val="center"/>
        <w:rPr>
          <w:b/>
          <w:bCs/>
          <w:lang w:eastAsia="ru-RU"/>
        </w:rPr>
      </w:pPr>
      <w:r w:rsidRPr="003C5111">
        <w:rPr>
          <w:b/>
          <w:bCs/>
          <w:lang w:eastAsia="ru-RU"/>
        </w:rPr>
        <w:t>ANUNŢ DE PARTICIPARE SIMPLIFICAT</w:t>
      </w:r>
    </w:p>
    <w:p w14:paraId="3693AC4A" w14:textId="77777777" w:rsidR="00384DBE" w:rsidRDefault="00384DBE" w:rsidP="00384DBE">
      <w:pPr>
        <w:ind w:right="57"/>
        <w:jc w:val="center"/>
        <w:rPr>
          <w:b/>
          <w:bCs/>
          <w:lang w:eastAsia="ru-RU"/>
        </w:rPr>
      </w:pPr>
      <w:r w:rsidRPr="003C5111">
        <w:rPr>
          <w:b/>
          <w:bCs/>
          <w:lang w:eastAsia="ru-RU"/>
        </w:rPr>
        <w:t xml:space="preserve"> PENTRU ACHIZIȚIA DE VALOARE MICĂ</w:t>
      </w:r>
    </w:p>
    <w:p w14:paraId="37A73355" w14:textId="77777777" w:rsidR="00384DBE" w:rsidRPr="003C5111" w:rsidRDefault="00384DBE" w:rsidP="00384DBE">
      <w:pPr>
        <w:ind w:right="57"/>
        <w:jc w:val="center"/>
        <w:rPr>
          <w:lang w:eastAsia="ru-RU"/>
        </w:rPr>
      </w:pPr>
    </w:p>
    <w:p w14:paraId="590DB26E" w14:textId="77777777" w:rsidR="00093957" w:rsidRDefault="00384DBE" w:rsidP="00BC28AE">
      <w:pPr>
        <w:ind w:right="57"/>
        <w:jc w:val="both"/>
        <w:rPr>
          <w:b/>
          <w:bCs/>
          <w:i/>
          <w:iCs/>
          <w:lang w:eastAsia="ru-RU"/>
        </w:rPr>
      </w:pPr>
      <w:r w:rsidRPr="00D577FF">
        <w:rPr>
          <w:bCs/>
          <w:lang w:eastAsia="ru-RU"/>
        </w:rPr>
        <w:t>Privind achiziţionarea</w:t>
      </w:r>
      <w:r>
        <w:rPr>
          <w:lang w:eastAsia="ru-RU"/>
        </w:rPr>
        <w:t xml:space="preserve"> </w:t>
      </w:r>
      <w:r w:rsidR="00093957" w:rsidRPr="00093957">
        <w:rPr>
          <w:b/>
          <w:bCs/>
          <w:i/>
          <w:iCs/>
          <w:lang w:eastAsia="ru-RU"/>
        </w:rPr>
        <w:t>Servicii</w:t>
      </w:r>
      <w:r w:rsidR="00093957">
        <w:rPr>
          <w:b/>
          <w:bCs/>
          <w:i/>
          <w:iCs/>
          <w:lang w:eastAsia="ru-RU"/>
        </w:rPr>
        <w:t xml:space="preserve">lor </w:t>
      </w:r>
      <w:r w:rsidR="00093957" w:rsidRPr="00093957">
        <w:rPr>
          <w:b/>
          <w:bCs/>
          <w:i/>
          <w:iCs/>
          <w:lang w:eastAsia="ru-RU"/>
        </w:rPr>
        <w:t xml:space="preserve"> de proiectare privind elaborarea proiectului de execuție pentru amenajarea</w:t>
      </w:r>
      <w:r w:rsidR="00093957">
        <w:rPr>
          <w:b/>
          <w:bCs/>
          <w:i/>
          <w:iCs/>
          <w:lang w:eastAsia="ru-RU"/>
        </w:rPr>
        <w:t xml:space="preserve"> </w:t>
      </w:r>
      <w:r w:rsidR="00093957" w:rsidRPr="00093957">
        <w:rPr>
          <w:b/>
          <w:bCs/>
          <w:i/>
          <w:iCs/>
          <w:lang w:eastAsia="ru-RU"/>
        </w:rPr>
        <w:t>trotuarului și consolidarea taluzului pe drumul G70 Strășeni – Scoreni – Dănceni – R3,   km 19,87 – 20,19 (partea dreaptă)</w:t>
      </w:r>
    </w:p>
    <w:p w14:paraId="3A04EAEA" w14:textId="18BE569E" w:rsidR="006769B7" w:rsidRPr="00BC28AE" w:rsidRDefault="00384DBE" w:rsidP="00BC28AE">
      <w:pPr>
        <w:ind w:right="57"/>
        <w:jc w:val="both"/>
        <w:rPr>
          <w:b/>
          <w:bCs/>
          <w:lang w:eastAsia="ru-RU"/>
        </w:rPr>
      </w:pPr>
      <w:r w:rsidRPr="00D577FF">
        <w:rPr>
          <w:bCs/>
          <w:lang w:eastAsia="ru-RU"/>
        </w:rPr>
        <w:t>prin achiziţie</w:t>
      </w:r>
      <w:r w:rsidRPr="00D577FF">
        <w:rPr>
          <w:lang w:eastAsia="ru-RU"/>
        </w:rPr>
        <w:t xml:space="preserve"> publică de </w:t>
      </w:r>
      <w:r w:rsidRPr="00BC28AE">
        <w:rPr>
          <w:b/>
          <w:bCs/>
          <w:lang w:eastAsia="ru-RU"/>
        </w:rPr>
        <w:t>valoare mică. </w:t>
      </w:r>
    </w:p>
    <w:p w14:paraId="265B176C" w14:textId="3B318750" w:rsidR="002C1E7E" w:rsidRPr="00550560" w:rsidRDefault="002C1E7E" w:rsidP="002C1E7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550560">
        <w:rPr>
          <w:bCs/>
          <w:i/>
          <w:iCs/>
          <w:lang w:val="en-US"/>
        </w:rPr>
        <w:t>S.A.</w:t>
      </w:r>
      <w:r w:rsidR="00B00773">
        <w:rPr>
          <w:bCs/>
          <w:i/>
          <w:iCs/>
          <w:lang w:val="en-US"/>
        </w:rPr>
        <w:t xml:space="preserve"> </w:t>
      </w:r>
      <w:r w:rsidRPr="00550560">
        <w:rPr>
          <w:bCs/>
          <w:i/>
          <w:iCs/>
          <w:lang w:val="en-US"/>
        </w:rPr>
        <w:t>,,Administraţia Națională a Drumurilor”</w:t>
      </w:r>
    </w:p>
    <w:p w14:paraId="7D069B8F" w14:textId="77777777" w:rsidR="009C7F19" w:rsidRPr="00550560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i/>
          <w:iCs/>
          <w:lang w:val="ro-MD"/>
        </w:rPr>
      </w:pPr>
      <w:r w:rsidRPr="00DF39DC">
        <w:rPr>
          <w:b/>
          <w:lang w:val="ro-MD"/>
        </w:rPr>
        <w:t xml:space="preserve">IDNO: </w:t>
      </w:r>
      <w:r w:rsidRPr="00550560">
        <w:rPr>
          <w:bCs/>
          <w:i/>
          <w:iCs/>
        </w:rPr>
        <w:t>1003600023559</w:t>
      </w:r>
    </w:p>
    <w:p w14:paraId="018ABECE" w14:textId="77777777" w:rsidR="009C7F19" w:rsidRPr="004225A2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550560">
        <w:rPr>
          <w:i/>
          <w:iCs/>
        </w:rPr>
        <w:t>MD 2004, or. Chișinău, str. Bucuriei 12a</w:t>
      </w:r>
    </w:p>
    <w:p w14:paraId="42C69012" w14:textId="2AA6454C" w:rsidR="009C7F19" w:rsidRPr="00711A26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550560">
        <w:rPr>
          <w:i/>
          <w:iCs/>
        </w:rPr>
        <w:t>022212296, 022223179</w:t>
      </w:r>
    </w:p>
    <w:p w14:paraId="5691D4F6" w14:textId="1AD04605" w:rsidR="009C7F19" w:rsidRPr="00550560" w:rsidRDefault="009C7F19" w:rsidP="00611B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/>
          <w:iCs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2C1E7E" w:rsidRPr="00550560">
          <w:rPr>
            <w:rStyle w:val="af3"/>
            <w:i/>
            <w:iCs/>
          </w:rPr>
          <w:t>achizitii@andsa.md</w:t>
        </w:r>
      </w:hyperlink>
      <w:r w:rsidRPr="00550560">
        <w:rPr>
          <w:rStyle w:val="af3"/>
          <w:i/>
          <w:iCs/>
        </w:rPr>
        <w:t xml:space="preserve">; </w:t>
      </w:r>
      <w:hyperlink r:id="rId9" w:history="1">
        <w:r w:rsidR="002C1E7E" w:rsidRPr="00550560">
          <w:rPr>
            <w:rStyle w:val="af3"/>
            <w:i/>
            <w:iCs/>
          </w:rPr>
          <w:t>www.andsa.md</w:t>
        </w:r>
      </w:hyperlink>
    </w:p>
    <w:p w14:paraId="37029825" w14:textId="141AD3A6" w:rsidR="004C29A8" w:rsidRPr="004C29A8" w:rsidRDefault="009C7F19" w:rsidP="004C29A8">
      <w:pPr>
        <w:pStyle w:val="a"/>
        <w:numPr>
          <w:ilvl w:val="0"/>
          <w:numId w:val="3"/>
        </w:numPr>
        <w:ind w:left="284" w:hanging="284"/>
        <w:rPr>
          <w:u w:val="single"/>
        </w:rPr>
      </w:pPr>
      <w:r w:rsidRPr="00EE488C">
        <w:rPr>
          <w:b/>
          <w:lang w:val="ro-MD"/>
        </w:rPr>
        <w:t xml:space="preserve">Adresa de e-mail sau de internet de la care se va putea obține accesul la documentația de atribuire: </w:t>
      </w:r>
      <w:r w:rsidRPr="00550560">
        <w:rPr>
          <w:bCs/>
          <w:i/>
          <w:lang w:val="ro-MD"/>
        </w:rPr>
        <w:t xml:space="preserve">documentația de atribuire este anexată în cadrul procedurii în SIA </w:t>
      </w:r>
      <w:r w:rsidR="006320E6" w:rsidRPr="00550560">
        <w:rPr>
          <w:bCs/>
          <w:i/>
          <w:lang w:val="ro-MD"/>
        </w:rPr>
        <w:t>,,</w:t>
      </w:r>
      <w:r w:rsidRPr="00550560">
        <w:rPr>
          <w:bCs/>
          <w:i/>
          <w:lang w:val="ro-MD"/>
        </w:rPr>
        <w:t>RSAP</w:t>
      </w:r>
      <w:r w:rsidR="006320E6" w:rsidRPr="00550560">
        <w:rPr>
          <w:bCs/>
          <w:i/>
          <w:lang w:val="ro-MD"/>
        </w:rPr>
        <w:t>”</w:t>
      </w:r>
      <w:r w:rsidRPr="00EE488C">
        <w:rPr>
          <w:b/>
          <w:lang w:val="ro-MD"/>
        </w:rPr>
        <w:t xml:space="preserve"> </w:t>
      </w:r>
    </w:p>
    <w:p w14:paraId="1173C592" w14:textId="6FE3AC52" w:rsidR="004C29A8" w:rsidRPr="00632FD3" w:rsidRDefault="00632FD3" w:rsidP="004C29A8">
      <w:pPr>
        <w:pStyle w:val="a"/>
        <w:numPr>
          <w:ilvl w:val="0"/>
          <w:numId w:val="0"/>
        </w:numPr>
        <w:ind w:left="284"/>
        <w:rPr>
          <w:b/>
          <w:bCs/>
          <w:u w:val="single"/>
        </w:rPr>
      </w:pPr>
      <w:r w:rsidRPr="00632FD3">
        <w:rPr>
          <w:b/>
          <w:bCs/>
          <w:u w:val="single"/>
        </w:rPr>
        <w:t xml:space="preserve">nr. </w:t>
      </w:r>
      <w:r w:rsidRPr="00632FD3">
        <w:rPr>
          <w:b/>
          <w:bCs/>
          <w:u w:val="single"/>
        </w:rPr>
        <w:t>ocds-b3wdp1-MD-1776150655167</w:t>
      </w:r>
    </w:p>
    <w:p w14:paraId="346E6024" w14:textId="2BEBFB2A" w:rsidR="002C1E7E" w:rsidRPr="00384DBE" w:rsidRDefault="009C7F19" w:rsidP="00384DB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iCs/>
          <w:lang w:val="ro-MD"/>
        </w:rPr>
      </w:pPr>
      <w:r w:rsidRPr="002C1E7E">
        <w:rPr>
          <w:b/>
          <w:lang w:val="ro-MD"/>
        </w:rPr>
        <w:t xml:space="preserve">Tipul autorității contractante și obiectul principal de activitate: </w:t>
      </w:r>
      <w:r w:rsidR="002C1E7E" w:rsidRPr="00550560">
        <w:rPr>
          <w:bCs/>
          <w:i/>
          <w:lang w:val="ro-MD"/>
        </w:rPr>
        <w:t>Societate comercială  de înteres strategic național cu capital integral de stat, activitatea de administrare a drumurilor naționale și a suprafețelor de teren proprietate publică a statului</w:t>
      </w:r>
      <w:r w:rsidR="00BC28AE">
        <w:rPr>
          <w:bCs/>
          <w:i/>
          <w:lang w:val="ro-MD"/>
        </w:rPr>
        <w:t>.</w:t>
      </w:r>
    </w:p>
    <w:p w14:paraId="1E3E9807" w14:textId="5B0A142F" w:rsidR="00384DBE" w:rsidRPr="00A43071" w:rsidRDefault="002D2E4A" w:rsidP="00A4307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MD"/>
        </w:rPr>
      </w:pPr>
      <w:r w:rsidRPr="002C1E7E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622"/>
        <w:gridCol w:w="4253"/>
        <w:gridCol w:w="850"/>
        <w:gridCol w:w="567"/>
        <w:gridCol w:w="1559"/>
        <w:gridCol w:w="1687"/>
      </w:tblGrid>
      <w:tr w:rsidR="002D2E4A" w:rsidRPr="00DD0EB1" w14:paraId="01AF9B65" w14:textId="77777777" w:rsidTr="000042A6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540D3" w14:textId="77777777" w:rsidR="002D2E4A" w:rsidRPr="000711BE" w:rsidRDefault="002D2E4A" w:rsidP="000042A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E44A84F" w14:textId="77777777" w:rsidR="002D2E4A" w:rsidRPr="000711BE" w:rsidRDefault="002D2E4A" w:rsidP="000042A6">
            <w:pPr>
              <w:spacing w:before="120"/>
              <w:ind w:left="113" w:right="113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F9A761" w14:textId="77777777" w:rsidR="002D2E4A" w:rsidRPr="000711BE" w:rsidRDefault="002D2E4A" w:rsidP="000042A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Denumirea 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0697156D" w14:textId="77777777" w:rsidR="002D2E4A" w:rsidRPr="000711BE" w:rsidRDefault="002D2E4A" w:rsidP="000042A6">
            <w:pPr>
              <w:spacing w:before="120"/>
              <w:ind w:left="113" w:right="113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D1D9A56" w14:textId="77777777" w:rsidR="002D2E4A" w:rsidRPr="000711BE" w:rsidRDefault="002D2E4A" w:rsidP="000042A6">
            <w:pPr>
              <w:spacing w:before="120"/>
              <w:ind w:left="113" w:right="113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6C7BC" w14:textId="77777777" w:rsidR="002D2E4A" w:rsidRPr="000711BE" w:rsidRDefault="002D2E4A" w:rsidP="000042A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93FC1" w14:textId="77777777" w:rsidR="002D2E4A" w:rsidRPr="000711BE" w:rsidRDefault="002D2E4A" w:rsidP="000042A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0711BE">
              <w:rPr>
                <w:b/>
                <w:sz w:val="20"/>
                <w:szCs w:val="20"/>
                <w:lang w:val="ro-MD"/>
              </w:rPr>
              <w:t>Valoarea estimată</w:t>
            </w:r>
            <w:r w:rsidRPr="000711BE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34293" w:rsidRPr="00242CC5" w14:paraId="2374BE79" w14:textId="77777777" w:rsidTr="0036028F">
        <w:trPr>
          <w:cantSplit/>
          <w:trHeight w:val="12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E921B8" w14:textId="77777777" w:rsidR="00234293" w:rsidRPr="00384DBE" w:rsidRDefault="00234293" w:rsidP="00234293">
            <w:pPr>
              <w:jc w:val="center"/>
              <w:rPr>
                <w:sz w:val="22"/>
                <w:szCs w:val="22"/>
              </w:rPr>
            </w:pPr>
            <w:r w:rsidRPr="00384DBE">
              <w:rPr>
                <w:sz w:val="22"/>
                <w:szCs w:val="22"/>
              </w:rPr>
              <w:t>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2BF7A3F" w14:textId="69ADC349" w:rsidR="00234293" w:rsidRPr="00384DBE" w:rsidRDefault="00093957" w:rsidP="00234293">
            <w:pPr>
              <w:ind w:left="113" w:right="113"/>
              <w:jc w:val="center"/>
              <w:rPr>
                <w:sz w:val="22"/>
                <w:szCs w:val="22"/>
              </w:rPr>
            </w:pPr>
            <w:r w:rsidRPr="00093957">
              <w:rPr>
                <w:sz w:val="22"/>
                <w:szCs w:val="22"/>
              </w:rPr>
              <w:t>71322000-1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C18AAA" w14:textId="5F803133" w:rsidR="00234293" w:rsidRPr="00384DBE" w:rsidRDefault="00093957" w:rsidP="00234293">
            <w:pPr>
              <w:jc w:val="both"/>
              <w:rPr>
                <w:b/>
                <w:bCs/>
                <w:sz w:val="22"/>
                <w:szCs w:val="22"/>
              </w:rPr>
            </w:pPr>
            <w:r w:rsidRPr="00093957">
              <w:rPr>
                <w:color w:val="000000"/>
                <w:sz w:val="22"/>
                <w:szCs w:val="22"/>
              </w:rPr>
              <w:t>Servicii de proiectare privind elaborarea proiectului de execuție pentru amenajarea          trotuarului și consolidarea taluzului pe drumul G70 Strășeni – Scoreni – Dănceni – R3,   km 19,87 – 20,19 (partea dreaptă)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9F19C68" w14:textId="77777777" w:rsidR="00234293" w:rsidRPr="00384DBE" w:rsidRDefault="00234293" w:rsidP="00234293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384DBE">
              <w:rPr>
                <w:sz w:val="22"/>
                <w:szCs w:val="22"/>
                <w:lang w:val="en-US"/>
              </w:rPr>
              <w:t>Unitate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A3D57" w14:textId="77777777" w:rsidR="00234293" w:rsidRPr="00384DBE" w:rsidRDefault="00234293" w:rsidP="00234293">
            <w:pPr>
              <w:jc w:val="center"/>
              <w:rPr>
                <w:sz w:val="22"/>
                <w:szCs w:val="22"/>
                <w:lang w:val="en-US"/>
              </w:rPr>
            </w:pPr>
            <w:r w:rsidRPr="00384DB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EE5C83" w14:textId="2A4B041D" w:rsidR="00234293" w:rsidRDefault="00234293" w:rsidP="00234293">
            <w:pPr>
              <w:jc w:val="center"/>
              <w:rPr>
                <w:sz w:val="22"/>
                <w:szCs w:val="22"/>
                <w:lang w:val="ro-MD"/>
              </w:rPr>
            </w:pPr>
            <w:r w:rsidRPr="006320E6">
              <w:rPr>
                <w:sz w:val="22"/>
                <w:szCs w:val="22"/>
                <w:lang w:val="ro-MD"/>
              </w:rPr>
              <w:t xml:space="preserve">Conform </w:t>
            </w:r>
            <w:r w:rsidR="00B00773">
              <w:rPr>
                <w:sz w:val="22"/>
                <w:szCs w:val="22"/>
                <w:lang w:val="ro-MD"/>
              </w:rPr>
              <w:t>caietului de sarcini</w:t>
            </w:r>
          </w:p>
          <w:p w14:paraId="34DFFA50" w14:textId="673CCEB8" w:rsidR="00384DBE" w:rsidRPr="00384DBE" w:rsidRDefault="00384DBE" w:rsidP="0023429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A0AA1" w14:textId="77777777" w:rsidR="00234293" w:rsidRPr="00384DBE" w:rsidRDefault="00234293" w:rsidP="00234293">
            <w:pPr>
              <w:pStyle w:val="aff2"/>
              <w:jc w:val="center"/>
              <w:rPr>
                <w:sz w:val="22"/>
                <w:szCs w:val="22"/>
                <w:lang w:val="ro-MD"/>
              </w:rPr>
            </w:pPr>
          </w:p>
          <w:p w14:paraId="0B069F8E" w14:textId="77777777" w:rsidR="00234293" w:rsidRPr="00384DBE" w:rsidRDefault="00234293" w:rsidP="00234293">
            <w:pPr>
              <w:pStyle w:val="aff2"/>
              <w:jc w:val="center"/>
              <w:rPr>
                <w:sz w:val="22"/>
                <w:szCs w:val="22"/>
                <w:lang w:val="ro-MD"/>
              </w:rPr>
            </w:pPr>
          </w:p>
          <w:p w14:paraId="1C3349D0" w14:textId="77777777" w:rsidR="002C1E7E" w:rsidRPr="00384DBE" w:rsidRDefault="002C1E7E" w:rsidP="00234293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6418B8C1" w14:textId="421F9CEE" w:rsidR="00234293" w:rsidRPr="00384DBE" w:rsidRDefault="00093957" w:rsidP="0023429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MD"/>
              </w:rPr>
              <w:t>169 195,56</w:t>
            </w:r>
          </w:p>
        </w:tc>
      </w:tr>
      <w:tr w:rsidR="00234293" w:rsidRPr="00242CC5" w14:paraId="7877DF4F" w14:textId="77777777" w:rsidTr="00251E5B">
        <w:trPr>
          <w:trHeight w:val="169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4FB26" w14:textId="77777777" w:rsidR="00234293" w:rsidRPr="00A63D88" w:rsidRDefault="00234293" w:rsidP="00234293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539495" w14:textId="4CCE39C1" w:rsidR="00234293" w:rsidRPr="00475163" w:rsidRDefault="00093957" w:rsidP="00234293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169 195,56</w:t>
            </w:r>
          </w:p>
        </w:tc>
      </w:tr>
    </w:tbl>
    <w:p w14:paraId="3BD0D8FB" w14:textId="77777777" w:rsidR="00384DBE" w:rsidRDefault="00384DBE" w:rsidP="00384DBE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</w:p>
    <w:p w14:paraId="4B3D5C22" w14:textId="7AD4410F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304CD250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  <w:r w:rsidR="00BC28AE">
        <w:rPr>
          <w:b/>
          <w:noProof w:val="0"/>
          <w:lang w:val="ro-MD" w:eastAsia="ru-RU"/>
        </w:rPr>
        <w:t xml:space="preserve"> </w:t>
      </w:r>
      <w:r w:rsidR="00BC28AE" w:rsidRPr="00BC28AE">
        <w:rPr>
          <w:bCs/>
          <w:i/>
          <w:iCs/>
          <w:noProof w:val="0"/>
          <w:lang w:val="ro-MD" w:eastAsia="ru-RU"/>
        </w:rPr>
        <w:t>contractul conține un singur lot</w:t>
      </w:r>
      <w:r w:rsidR="00BC28AE">
        <w:rPr>
          <w:bCs/>
          <w:i/>
          <w:iCs/>
          <w:noProof w:val="0"/>
          <w:lang w:val="ro-MD" w:eastAsia="ru-RU"/>
        </w:rPr>
        <w:t>.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BC28AE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C28AE">
        <w:rPr>
          <w:noProof w:val="0"/>
          <w:lang w:val="ro-MD" w:eastAsia="ru-RU"/>
        </w:rPr>
        <w:t>Pentru toate loturile;</w:t>
      </w:r>
    </w:p>
    <w:p w14:paraId="44FE4D2B" w14:textId="05499F40" w:rsidR="00BE362C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</w:t>
      </w:r>
      <w:r w:rsidR="00384DBE">
        <w:rPr>
          <w:noProof w:val="0"/>
          <w:lang w:val="ro-MD" w:eastAsia="ru-RU"/>
        </w:rPr>
        <w:t>.</w:t>
      </w:r>
    </w:p>
    <w:p w14:paraId="6337CCB3" w14:textId="77777777" w:rsidR="00384DBE" w:rsidRPr="00FF430B" w:rsidRDefault="00384DBE" w:rsidP="00384DBE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o-MD" w:eastAsia="ru-RU"/>
        </w:rPr>
      </w:pPr>
    </w:p>
    <w:p w14:paraId="1FDE490E" w14:textId="15696868" w:rsidR="00FA32A7" w:rsidRPr="00A43071" w:rsidRDefault="00BE362C" w:rsidP="00A43071">
      <w:pPr>
        <w:pStyle w:val="a"/>
        <w:numPr>
          <w:ilvl w:val="0"/>
          <w:numId w:val="3"/>
        </w:numPr>
        <w:ind w:left="426"/>
        <w:rPr>
          <w:bCs/>
          <w:i/>
          <w:lang w:val="ro-MD"/>
        </w:rPr>
      </w:pPr>
      <w:r w:rsidRPr="00A43071">
        <w:rPr>
          <w:b/>
          <w:lang w:val="ro-MD" w:eastAsia="ru-RU"/>
        </w:rPr>
        <w:t>T</w:t>
      </w:r>
      <w:r w:rsidR="00093AE5" w:rsidRPr="00A43071">
        <w:rPr>
          <w:b/>
          <w:lang w:val="ro-MD" w:eastAsia="ru-RU"/>
        </w:rPr>
        <w:t>ermen</w:t>
      </w:r>
      <w:r w:rsidR="0020357D" w:rsidRPr="00A43071">
        <w:rPr>
          <w:b/>
          <w:lang w:val="ro-MD" w:eastAsia="ru-RU"/>
        </w:rPr>
        <w:t>ele</w:t>
      </w:r>
      <w:r w:rsidR="00093AE5" w:rsidRPr="00A43071">
        <w:rPr>
          <w:b/>
          <w:lang w:val="ro-MD" w:eastAsia="ru-RU"/>
        </w:rPr>
        <w:t xml:space="preserve"> și condițiile de </w:t>
      </w:r>
      <w:r w:rsidR="00384DBE" w:rsidRPr="00A43071">
        <w:rPr>
          <w:b/>
          <w:lang w:val="ro-MD" w:eastAsia="ru-RU"/>
        </w:rPr>
        <w:t>prestare</w:t>
      </w:r>
      <w:r w:rsidRPr="00A43071">
        <w:rPr>
          <w:b/>
          <w:lang w:val="ro-MD" w:eastAsia="ru-RU"/>
        </w:rPr>
        <w:t xml:space="preserve"> solicitați:</w:t>
      </w:r>
      <w:r w:rsidR="000711BE" w:rsidRPr="00A43071">
        <w:rPr>
          <w:b/>
          <w:iCs/>
          <w:lang w:val="ro-MD"/>
        </w:rPr>
        <w:t xml:space="preserve"> </w:t>
      </w:r>
      <w:r w:rsidR="00FA32A7" w:rsidRPr="00A43071">
        <w:rPr>
          <w:bCs/>
          <w:i/>
          <w:lang w:val="ro-MD"/>
        </w:rPr>
        <w:t xml:space="preserve">Prestatorul se obligă să presteze serviciile de  elaborare a documentaţiei de proiect şi deviz în termen de până la </w:t>
      </w:r>
      <w:r w:rsidR="00FA32A7" w:rsidRPr="00A43071">
        <w:rPr>
          <w:b/>
          <w:i/>
          <w:lang w:val="ro-MD"/>
        </w:rPr>
        <w:t>6 luni</w:t>
      </w:r>
      <w:r w:rsidR="00FA32A7" w:rsidRPr="00A43071">
        <w:rPr>
          <w:bCs/>
          <w:i/>
          <w:lang w:val="ro-MD"/>
        </w:rPr>
        <w:t xml:space="preserve"> de la data notificării de către Beneficiar cu privire la începerea serviciilor de proiectare. Termenul de îndeplinire cuprinde perioada de verificare 30 zile a documentației de execuție și deviz.</w:t>
      </w:r>
    </w:p>
    <w:p w14:paraId="47B1F763" w14:textId="77777777" w:rsidR="00FA32A7" w:rsidRPr="00FA32A7" w:rsidRDefault="00FA32A7" w:rsidP="00FA32A7">
      <w:pPr>
        <w:ind w:left="360"/>
        <w:rPr>
          <w:bCs/>
          <w:i/>
          <w:lang w:val="ro-MD"/>
        </w:rPr>
      </w:pPr>
    </w:p>
    <w:p w14:paraId="47377F12" w14:textId="192E43D4" w:rsidR="00F64EBB" w:rsidRPr="00FA32A7" w:rsidRDefault="00BE362C" w:rsidP="00A43071">
      <w:pPr>
        <w:pStyle w:val="a"/>
        <w:numPr>
          <w:ilvl w:val="0"/>
          <w:numId w:val="3"/>
        </w:numPr>
        <w:ind w:left="426"/>
        <w:rPr>
          <w:b/>
          <w:i/>
          <w:lang w:val="ro-MD" w:eastAsia="ru-RU"/>
        </w:rPr>
      </w:pPr>
      <w:r w:rsidRPr="00FA32A7">
        <w:rPr>
          <w:b/>
          <w:lang w:val="ro-MD" w:eastAsia="ru-RU"/>
        </w:rPr>
        <w:t>Termenul de valabilitate a contractului</w:t>
      </w:r>
      <w:r w:rsidR="001A1A16" w:rsidRPr="00FA32A7">
        <w:rPr>
          <w:b/>
          <w:lang w:val="ro-MD" w:eastAsia="ru-RU"/>
        </w:rPr>
        <w:t>:</w:t>
      </w:r>
      <w:r w:rsidR="009C7F19" w:rsidRPr="00FA32A7">
        <w:rPr>
          <w:b/>
          <w:lang w:val="ro-MD"/>
        </w:rPr>
        <w:t xml:space="preserve"> </w:t>
      </w:r>
      <w:r w:rsidR="00446BAA" w:rsidRPr="00446BAA">
        <w:rPr>
          <w:bCs/>
          <w:i/>
          <w:iCs/>
          <w:lang w:val="ro-MD"/>
        </w:rPr>
        <w:t>contractul este</w:t>
      </w:r>
      <w:r w:rsidR="00446BAA">
        <w:rPr>
          <w:b/>
          <w:lang w:val="ro-MD"/>
        </w:rPr>
        <w:t xml:space="preserve"> </w:t>
      </w:r>
      <w:r w:rsidR="00446BAA" w:rsidRPr="00446BAA">
        <w:rPr>
          <w:i/>
          <w:lang w:val="ro-MD"/>
        </w:rPr>
        <w:t xml:space="preserve">valabil până la îndeplinirea integrală și corespunzătoare a </w:t>
      </w:r>
      <w:proofErr w:type="spellStart"/>
      <w:r w:rsidR="00446BAA" w:rsidRPr="00446BAA">
        <w:rPr>
          <w:i/>
          <w:lang w:val="ro-MD"/>
        </w:rPr>
        <w:t>obligaţiilor</w:t>
      </w:r>
      <w:proofErr w:type="spellEnd"/>
      <w:r w:rsidR="00446BAA" w:rsidRPr="00446BAA">
        <w:rPr>
          <w:i/>
          <w:lang w:val="ro-MD"/>
        </w:rPr>
        <w:t xml:space="preserve"> de către ambele </w:t>
      </w:r>
      <w:proofErr w:type="spellStart"/>
      <w:r w:rsidR="00446BAA" w:rsidRPr="00446BAA">
        <w:rPr>
          <w:i/>
          <w:lang w:val="ro-MD"/>
        </w:rPr>
        <w:t>părţi</w:t>
      </w:r>
      <w:proofErr w:type="spellEnd"/>
      <w:r w:rsidR="00446BAA" w:rsidRPr="00446BAA">
        <w:rPr>
          <w:i/>
          <w:lang w:val="ro-MD"/>
        </w:rPr>
        <w:t>.</w:t>
      </w:r>
    </w:p>
    <w:p w14:paraId="63C9AC22" w14:textId="66B69C68" w:rsidR="0020357D" w:rsidRPr="00A43071" w:rsidRDefault="00BE362C" w:rsidP="00A430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>; nivelul minim (nivelurile minime) al (ale) cerințelor eventual impuse; se menționează</w:t>
      </w:r>
      <w:r w:rsidR="00540F6E" w:rsidRPr="009765A3">
        <w:rPr>
          <w:b/>
          <w:noProof w:val="0"/>
          <w:lang w:val="en-US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3496"/>
        <w:gridCol w:w="3526"/>
        <w:gridCol w:w="1618"/>
      </w:tblGrid>
      <w:tr w:rsidR="00BE362C" w:rsidRPr="00EC30C2" w14:paraId="55FCB16C" w14:textId="77777777" w:rsidTr="00BA42A3">
        <w:tc>
          <w:tcPr>
            <w:tcW w:w="846" w:type="dxa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496" w:type="dxa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442C8" w:rsidRPr="00EC30C2" w14:paraId="7BE02D7C" w14:textId="77777777" w:rsidTr="00BA42A3">
        <w:tc>
          <w:tcPr>
            <w:tcW w:w="846" w:type="dxa"/>
          </w:tcPr>
          <w:p w14:paraId="5A2F5F10" w14:textId="6D452D2C" w:rsidR="002442C8" w:rsidRPr="00FF430B" w:rsidRDefault="002442C8" w:rsidP="002442C8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665ED90E" w14:textId="6FF68495" w:rsidR="002442C8" w:rsidRPr="001568F3" w:rsidRDefault="002442C8" w:rsidP="002442C8">
            <w:pPr>
              <w:pStyle w:val="aff2"/>
              <w:contextualSpacing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</w:tcPr>
          <w:p w14:paraId="5FB9CBAB" w14:textId="41008F41" w:rsidR="002442C8" w:rsidRPr="00FF430B" w:rsidRDefault="002442C8" w:rsidP="002442C8">
            <w:pPr>
              <w:pStyle w:val="aff2"/>
              <w:contextualSpacing/>
              <w:rPr>
                <w:lang w:val="ro-MD"/>
              </w:rPr>
            </w:pPr>
            <w:r w:rsidRPr="00C10248">
              <w:t>Conform prevederilor DOCUMENTAȚIEI</w:t>
            </w:r>
            <w:r>
              <w:t xml:space="preserve"> </w:t>
            </w:r>
            <w:r w:rsidRPr="00C10248">
              <w:t>STANDARD pentru realizarea achizițiilor publice de lucrări</w:t>
            </w:r>
            <w:r>
              <w:t xml:space="preserve"> -</w:t>
            </w:r>
            <w:r w:rsidRPr="002442C8">
              <w:t>confirmată prin semnătur</w:t>
            </w:r>
            <w:r w:rsidR="00622A3F">
              <w:t xml:space="preserve">a </w:t>
            </w:r>
            <w:r w:rsidRPr="002442C8">
              <w:t>electronică a participantului.</w:t>
            </w:r>
          </w:p>
        </w:tc>
        <w:tc>
          <w:tcPr>
            <w:tcW w:w="1618" w:type="dxa"/>
          </w:tcPr>
          <w:p w14:paraId="75C75A4D" w14:textId="2F53E6AB" w:rsidR="002442C8" w:rsidRPr="00FF430B" w:rsidRDefault="002442C8" w:rsidP="002442C8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2442C8" w:rsidRPr="00EC30C2" w14:paraId="27626451" w14:textId="77777777" w:rsidTr="00BA42A3">
        <w:tc>
          <w:tcPr>
            <w:tcW w:w="846" w:type="dxa"/>
          </w:tcPr>
          <w:p w14:paraId="623DF571" w14:textId="11E2E5A7" w:rsidR="002442C8" w:rsidRPr="00FF430B" w:rsidRDefault="002442C8" w:rsidP="002442C8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7DFDD294" w14:textId="1CAA9635" w:rsidR="002442C8" w:rsidRPr="001568F3" w:rsidRDefault="002442C8" w:rsidP="002442C8">
            <w:pPr>
              <w:pStyle w:val="aff2"/>
              <w:contextualSpacing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</w:tcPr>
          <w:p w14:paraId="0D847280" w14:textId="510DE153" w:rsidR="002442C8" w:rsidRPr="006320E6" w:rsidRDefault="002442C8" w:rsidP="002442C8">
            <w:pPr>
              <w:pStyle w:val="aff2"/>
              <w:contextualSpacing/>
              <w:rPr>
                <w:b/>
                <w:bCs/>
                <w:lang w:val="ro-MD" w:eastAsia="ru-RU"/>
              </w:rPr>
            </w:pPr>
            <w:r w:rsidRPr="002442C8">
              <w:t>Conform prevederilor DOCUMENTAȚIEI STANDARD pentru realizarea achizițiilor publice de lucrări</w:t>
            </w:r>
            <w:r>
              <w:t xml:space="preserve"> -</w:t>
            </w:r>
            <w:r w:rsidRPr="002442C8">
              <w:t xml:space="preserve"> confirmată prin semnătur</w:t>
            </w:r>
            <w:r w:rsidR="00622A3F">
              <w:t xml:space="preserve">a </w:t>
            </w:r>
            <w:r w:rsidRPr="002442C8">
              <w:t xml:space="preserve"> electronică a participantului.</w:t>
            </w:r>
          </w:p>
        </w:tc>
        <w:tc>
          <w:tcPr>
            <w:tcW w:w="1618" w:type="dxa"/>
          </w:tcPr>
          <w:p w14:paraId="2D29605C" w14:textId="51CAE5C8" w:rsidR="002442C8" w:rsidRPr="00FF430B" w:rsidRDefault="002442C8" w:rsidP="002442C8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BA42A3">
        <w:tc>
          <w:tcPr>
            <w:tcW w:w="846" w:type="dxa"/>
          </w:tcPr>
          <w:p w14:paraId="7F2F8065" w14:textId="78F79C33" w:rsidR="00A907C4" w:rsidRPr="00FF430B" w:rsidRDefault="00A907C4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5C5DA1D8" w14:textId="039BD91B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</w:tcPr>
          <w:p w14:paraId="193A8488" w14:textId="77777777" w:rsidR="0086243C" w:rsidRPr="0086243C" w:rsidRDefault="0086243C" w:rsidP="0086243C">
            <w:pPr>
              <w:pStyle w:val="aff2"/>
              <w:contextualSpacing/>
              <w:rPr>
                <w:lang w:val="ro-MD"/>
              </w:rPr>
            </w:pPr>
            <w:r w:rsidRPr="0086243C">
              <w:rPr>
                <w:lang w:val="ro-MD"/>
              </w:rPr>
              <w:t>DOCUMENTAŢIA STANDARD</w:t>
            </w:r>
          </w:p>
          <w:p w14:paraId="5D15BB00" w14:textId="77777777" w:rsidR="0086243C" w:rsidRDefault="0086243C" w:rsidP="0086243C">
            <w:pPr>
              <w:pStyle w:val="aff2"/>
              <w:contextualSpacing/>
              <w:rPr>
                <w:b/>
                <w:bCs/>
                <w:lang w:val="ro-MD"/>
              </w:rPr>
            </w:pPr>
            <w:r w:rsidRPr="0086243C">
              <w:rPr>
                <w:lang w:val="ro-MD"/>
              </w:rPr>
              <w:t>pentru realizarea achizițiilor publice de lucrări</w:t>
            </w:r>
            <w:r w:rsidRPr="0086243C">
              <w:rPr>
                <w:b/>
                <w:bCs/>
                <w:lang w:val="ro-MD"/>
              </w:rPr>
              <w:t xml:space="preserve"> </w:t>
            </w:r>
          </w:p>
          <w:p w14:paraId="0F16BEC1" w14:textId="0CB74C36" w:rsidR="00A907C4" w:rsidRPr="006320E6" w:rsidRDefault="00A907C4" w:rsidP="0086243C">
            <w:pPr>
              <w:pStyle w:val="aff2"/>
              <w:contextualSpacing/>
              <w:rPr>
                <w:b/>
                <w:bCs/>
                <w:lang w:val="ro-MD" w:eastAsia="ru-RU"/>
              </w:rPr>
            </w:pPr>
            <w:r w:rsidRPr="006320E6">
              <w:rPr>
                <w:b/>
                <w:bCs/>
                <w:lang w:val="ro-MD"/>
              </w:rPr>
              <w:t>(anexa nr. 7)</w:t>
            </w:r>
            <w:r w:rsidR="003474AE">
              <w:rPr>
                <w:b/>
                <w:bCs/>
                <w:lang w:val="ro-MD"/>
              </w:rPr>
              <w:t xml:space="preserve"> - </w:t>
            </w:r>
            <w:r w:rsidR="003474AE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3474AE" w:rsidRPr="00D72AA1">
              <w:rPr>
                <w:lang w:val="ro-MD"/>
              </w:rPr>
              <w:t xml:space="preserve"> prin semnătur</w:t>
            </w:r>
            <w:r w:rsidR="00622A3F">
              <w:rPr>
                <w:lang w:val="ro-MD"/>
              </w:rPr>
              <w:t>a</w:t>
            </w:r>
            <w:r w:rsidR="003474AE">
              <w:rPr>
                <w:lang w:val="ro-MD"/>
              </w:rPr>
              <w:t xml:space="preserve"> </w:t>
            </w:r>
            <w:r w:rsidR="003474AE" w:rsidRPr="00D72AA1">
              <w:rPr>
                <w:lang w:val="ro-MD"/>
              </w:rPr>
              <w:t>electronică</w:t>
            </w:r>
            <w:r w:rsidR="002442C8">
              <w:rPr>
                <w:lang w:val="ro-MD"/>
              </w:rPr>
              <w:t xml:space="preserve"> a participantului.</w:t>
            </w:r>
          </w:p>
        </w:tc>
        <w:tc>
          <w:tcPr>
            <w:tcW w:w="1618" w:type="dxa"/>
          </w:tcPr>
          <w:p w14:paraId="76A09913" w14:textId="2F6FF946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BA42A3">
        <w:tc>
          <w:tcPr>
            <w:tcW w:w="846" w:type="dxa"/>
          </w:tcPr>
          <w:p w14:paraId="0B0DBF38" w14:textId="4E304856" w:rsidR="00A907C4" w:rsidRPr="00FF430B" w:rsidRDefault="00A907C4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296D7E1E" w14:textId="1AADD4F3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</w:tcPr>
          <w:p w14:paraId="28FA7776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17ECA03D" w14:textId="77777777" w:rsidR="0086243C" w:rsidRDefault="0086243C" w:rsidP="0086243C">
            <w:pPr>
              <w:pStyle w:val="aff2"/>
              <w:contextualSpacing/>
              <w:rPr>
                <w:b/>
                <w:bCs/>
                <w:lang w:val="ro-MD" w:eastAsia="ru-RU"/>
              </w:rPr>
            </w:pPr>
            <w:r w:rsidRPr="0086243C">
              <w:rPr>
                <w:lang w:val="ro-MD" w:eastAsia="ru-RU"/>
              </w:rPr>
              <w:t>pentru realizarea achizițiilor publice de lucrări</w:t>
            </w:r>
            <w:r w:rsidRPr="0086243C">
              <w:rPr>
                <w:b/>
                <w:bCs/>
                <w:lang w:val="ro-MD" w:eastAsia="ru-RU"/>
              </w:rPr>
              <w:t xml:space="preserve"> </w:t>
            </w:r>
          </w:p>
          <w:p w14:paraId="688C1645" w14:textId="746964E5" w:rsidR="00A907C4" w:rsidRPr="00FF430B" w:rsidRDefault="00A907C4" w:rsidP="0086243C">
            <w:pPr>
              <w:pStyle w:val="aff2"/>
              <w:contextualSpacing/>
              <w:rPr>
                <w:lang w:val="ro-MD" w:eastAsia="ru-RU"/>
              </w:rPr>
            </w:pPr>
            <w:r w:rsidRPr="006320E6">
              <w:rPr>
                <w:b/>
                <w:bCs/>
                <w:lang w:val="ro-MD"/>
              </w:rPr>
              <w:t>(anexa nr. 8)</w:t>
            </w:r>
            <w:r w:rsidR="00D72AA1">
              <w:rPr>
                <w:b/>
                <w:bCs/>
                <w:lang w:val="ro-MD"/>
              </w:rPr>
              <w:t xml:space="preserve"> 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</w:t>
            </w:r>
            <w:r w:rsidR="00622A3F">
              <w:rPr>
                <w:lang w:val="ro-MD"/>
              </w:rPr>
              <w:t>a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2442C8">
              <w:rPr>
                <w:lang w:val="ro-MD"/>
              </w:rPr>
              <w:t xml:space="preserve"> </w:t>
            </w:r>
            <w:r w:rsidR="002442C8" w:rsidRPr="002442C8">
              <w:rPr>
                <w:lang w:val="ro-MD"/>
              </w:rPr>
              <w:t>a participantului.</w:t>
            </w:r>
          </w:p>
        </w:tc>
        <w:tc>
          <w:tcPr>
            <w:tcW w:w="1618" w:type="dxa"/>
          </w:tcPr>
          <w:p w14:paraId="613F38F2" w14:textId="4465DDA5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86243C" w:rsidRPr="00EC30C2" w14:paraId="42B2E1A3" w14:textId="77777777" w:rsidTr="00BA42A3">
        <w:tc>
          <w:tcPr>
            <w:tcW w:w="846" w:type="dxa"/>
          </w:tcPr>
          <w:p w14:paraId="5CD472DF" w14:textId="77777777" w:rsidR="0086243C" w:rsidRPr="00FF430B" w:rsidRDefault="0086243C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5D47B91D" w14:textId="3B76160E" w:rsidR="0086243C" w:rsidRPr="00596FEF" w:rsidRDefault="0086243C" w:rsidP="0086243C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/>
              </w:rPr>
              <w:t>G</w:t>
            </w:r>
            <w:r w:rsidRPr="0086243C">
              <w:rPr>
                <w:lang w:val="ro-MD"/>
              </w:rPr>
              <w:t>rafic de  executare a documentației de proiect</w:t>
            </w:r>
          </w:p>
        </w:tc>
        <w:tc>
          <w:tcPr>
            <w:tcW w:w="3526" w:type="dxa"/>
          </w:tcPr>
          <w:p w14:paraId="6CAFBD0B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7D3773BD" w14:textId="77777777" w:rsid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pentru realizarea achizițiilor publice de lucrări</w:t>
            </w:r>
          </w:p>
          <w:p w14:paraId="23958127" w14:textId="70BBB78A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b/>
                <w:bCs/>
                <w:lang w:val="ro-MD" w:eastAsia="ru-RU"/>
              </w:rPr>
              <w:t>(anexa nr. 1</w:t>
            </w:r>
            <w:r>
              <w:rPr>
                <w:b/>
                <w:bCs/>
                <w:lang w:val="ro-MD" w:eastAsia="ru-RU"/>
              </w:rPr>
              <w:t>1</w:t>
            </w:r>
            <w:r w:rsidRPr="0086243C">
              <w:rPr>
                <w:b/>
                <w:bCs/>
                <w:lang w:val="ro-MD" w:eastAsia="ru-RU"/>
              </w:rPr>
              <w:t>)</w:t>
            </w:r>
            <w:r>
              <w:rPr>
                <w:lang w:val="ro-MD" w:eastAsia="ru-RU"/>
              </w:rPr>
              <w:t xml:space="preserve"> - </w:t>
            </w:r>
            <w:r w:rsidRPr="0086243C">
              <w:rPr>
                <w:lang w:val="ro-MD" w:eastAsia="ru-RU"/>
              </w:rPr>
              <w:t>confirmată prin semnătură electronică</w:t>
            </w:r>
            <w:r>
              <w:rPr>
                <w:lang w:val="ro-MD" w:eastAsia="ru-RU"/>
              </w:rPr>
              <w:t xml:space="preserve"> </w:t>
            </w:r>
            <w:r w:rsidRPr="0086243C">
              <w:rPr>
                <w:lang w:val="ro-MD" w:eastAsia="ru-RU"/>
              </w:rPr>
              <w:t>a participantului.</w:t>
            </w:r>
          </w:p>
        </w:tc>
        <w:tc>
          <w:tcPr>
            <w:tcW w:w="1618" w:type="dxa"/>
          </w:tcPr>
          <w:p w14:paraId="3988730F" w14:textId="3F696CFD" w:rsidR="0086243C" w:rsidRDefault="004D21B3" w:rsidP="00B664E2">
            <w:pPr>
              <w:pStyle w:val="aff2"/>
              <w:contextualSpacing/>
              <w:rPr>
                <w:lang w:val="ro-MD" w:eastAsia="ru-RU"/>
              </w:rPr>
            </w:pPr>
            <w:r w:rsidRPr="004D21B3">
              <w:rPr>
                <w:lang w:val="ro-MD" w:eastAsia="ru-RU"/>
              </w:rPr>
              <w:t>Obligatoriu</w:t>
            </w:r>
          </w:p>
        </w:tc>
      </w:tr>
      <w:tr w:rsidR="00D72AA1" w:rsidRPr="00EC30C2" w14:paraId="3CC8FA76" w14:textId="77777777" w:rsidTr="00BA42A3">
        <w:tc>
          <w:tcPr>
            <w:tcW w:w="846" w:type="dxa"/>
          </w:tcPr>
          <w:p w14:paraId="5327328C" w14:textId="77777777" w:rsidR="00D72AA1" w:rsidRPr="00FF430B" w:rsidRDefault="00D72AA1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21CAFDBA" w14:textId="08D08803" w:rsidR="00D72AA1" w:rsidRPr="00596FEF" w:rsidRDefault="00D72AA1" w:rsidP="00B664E2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/>
              </w:rPr>
              <w:t>Rechizitele bancare</w:t>
            </w:r>
          </w:p>
        </w:tc>
        <w:tc>
          <w:tcPr>
            <w:tcW w:w="3526" w:type="dxa"/>
          </w:tcPr>
          <w:p w14:paraId="03748C62" w14:textId="078B3E02" w:rsidR="00D72AA1" w:rsidRPr="006320E6" w:rsidRDefault="00D72AA1" w:rsidP="006320E6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C</w:t>
            </w:r>
            <w:r w:rsidRPr="00D72AA1">
              <w:rPr>
                <w:lang w:val="ro-MD" w:eastAsia="ru-RU"/>
              </w:rPr>
              <w:t>onfirmat</w:t>
            </w:r>
            <w:r w:rsidR="003474AE">
              <w:rPr>
                <w:lang w:val="ro-MD" w:eastAsia="ru-RU"/>
              </w:rPr>
              <w:t>ă</w:t>
            </w:r>
            <w:r w:rsidRPr="00D72AA1">
              <w:rPr>
                <w:lang w:val="ro-MD" w:eastAsia="ru-RU"/>
              </w:rPr>
              <w:t xml:space="preserve"> prin semnătură electronică</w:t>
            </w:r>
            <w:r w:rsidR="004D21B3">
              <w:rPr>
                <w:lang w:val="ro-MD" w:eastAsia="ru-RU"/>
              </w:rPr>
              <w:t xml:space="preserve"> a participantului.</w:t>
            </w:r>
          </w:p>
        </w:tc>
        <w:tc>
          <w:tcPr>
            <w:tcW w:w="1618" w:type="dxa"/>
          </w:tcPr>
          <w:p w14:paraId="293A4DD7" w14:textId="36A5C1B9" w:rsidR="00D72AA1" w:rsidRDefault="00D72AA1" w:rsidP="00B664E2">
            <w:pPr>
              <w:pStyle w:val="aff2"/>
              <w:contextualSpacing/>
              <w:rPr>
                <w:lang w:val="ro-MD" w:eastAsia="ru-RU"/>
              </w:rPr>
            </w:pPr>
            <w:r w:rsidRPr="00D72AA1">
              <w:rPr>
                <w:lang w:val="ro-MD" w:eastAsia="ru-RU"/>
              </w:rPr>
              <w:t>Obligatoriu</w:t>
            </w:r>
          </w:p>
        </w:tc>
      </w:tr>
      <w:tr w:rsidR="00B94890" w:rsidRPr="00EC30C2" w14:paraId="4DDEF779" w14:textId="77777777" w:rsidTr="00BA42A3">
        <w:trPr>
          <w:trHeight w:val="828"/>
        </w:trPr>
        <w:tc>
          <w:tcPr>
            <w:tcW w:w="846" w:type="dxa"/>
          </w:tcPr>
          <w:p w14:paraId="6793A0AD" w14:textId="09178AD1" w:rsidR="00B94890" w:rsidRPr="00FF430B" w:rsidRDefault="00B94890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7735603C" w14:textId="27BB0003" w:rsidR="0086243C" w:rsidRPr="0086243C" w:rsidRDefault="00B94890" w:rsidP="0086243C">
            <w:pPr>
              <w:rPr>
                <w:lang w:val="ro-MD"/>
              </w:rPr>
            </w:pPr>
            <w:r w:rsidRPr="00B94890">
              <w:rPr>
                <w:lang w:val="ro-MD"/>
              </w:rPr>
              <w:t xml:space="preserve">Declarație privind </w:t>
            </w:r>
            <w:r w:rsidR="0086243C" w:rsidRPr="0086243C">
              <w:rPr>
                <w:lang w:val="ro-MD"/>
              </w:rPr>
              <w:t>experienţa similară</w:t>
            </w:r>
          </w:p>
          <w:p w14:paraId="2587F06E" w14:textId="55B9DC0D" w:rsidR="00B94890" w:rsidRPr="00FF430B" w:rsidRDefault="00B94890" w:rsidP="00B664E2">
            <w:pPr>
              <w:pStyle w:val="aff2"/>
              <w:contextualSpacing/>
              <w:rPr>
                <w:lang w:val="ro-MD" w:eastAsia="ru-RU"/>
              </w:rPr>
            </w:pPr>
          </w:p>
        </w:tc>
        <w:tc>
          <w:tcPr>
            <w:tcW w:w="3526" w:type="dxa"/>
          </w:tcPr>
          <w:p w14:paraId="1D99C157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5662B225" w14:textId="77777777" w:rsid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 xml:space="preserve">pentru realizarea achizițiilor publice de lucrări </w:t>
            </w:r>
          </w:p>
          <w:p w14:paraId="6FD12850" w14:textId="77777777" w:rsidR="00B94890" w:rsidRDefault="00B94890" w:rsidP="0086243C">
            <w:pPr>
              <w:pStyle w:val="aff2"/>
              <w:contextualSpacing/>
              <w:rPr>
                <w:lang w:val="ro-MD"/>
              </w:rPr>
            </w:pPr>
            <w:r w:rsidRPr="00270786">
              <w:rPr>
                <w:b/>
                <w:bCs/>
                <w:lang w:val="ro-MD"/>
              </w:rPr>
              <w:t>(anexa nr. 12)</w:t>
            </w:r>
            <w:r w:rsidR="00D72AA1">
              <w:rPr>
                <w:b/>
                <w:bCs/>
                <w:lang w:val="ro-MD"/>
              </w:rPr>
              <w:t xml:space="preserve"> 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semnătură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2442C8">
              <w:rPr>
                <w:lang w:val="ro-MD"/>
              </w:rPr>
              <w:t xml:space="preserve"> </w:t>
            </w:r>
            <w:r w:rsidR="002442C8" w:rsidRPr="002442C8">
              <w:rPr>
                <w:lang w:val="ro-MD"/>
              </w:rPr>
              <w:t>a participantului.</w:t>
            </w:r>
          </w:p>
          <w:p w14:paraId="7680520B" w14:textId="77777777" w:rsidR="004D21B3" w:rsidRPr="004D21B3" w:rsidRDefault="004D21B3" w:rsidP="004D21B3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after="120"/>
              <w:ind w:left="0"/>
              <w:rPr>
                <w:i/>
                <w:iCs/>
                <w:lang w:val="ro-MD" w:eastAsia="ru-RU"/>
              </w:rPr>
            </w:pPr>
            <w:r w:rsidRPr="004D21B3">
              <w:rPr>
                <w:i/>
                <w:iCs/>
                <w:lang w:val="ro-MD" w:eastAsia="ru-RU"/>
              </w:rPr>
              <w:t xml:space="preserve">Ofertantul urmează să dispună de un nivel minim de </w:t>
            </w:r>
            <w:proofErr w:type="spellStart"/>
            <w:r w:rsidRPr="004D21B3">
              <w:rPr>
                <w:i/>
                <w:iCs/>
                <w:lang w:val="ro-MD" w:eastAsia="ru-RU"/>
              </w:rPr>
              <w:t>experienţă</w:t>
            </w:r>
            <w:proofErr w:type="spellEnd"/>
            <w:r w:rsidRPr="004D21B3">
              <w:rPr>
                <w:i/>
                <w:iCs/>
                <w:lang w:val="ro-MD" w:eastAsia="ru-RU"/>
              </w:rPr>
              <w:t xml:space="preserve"> pentru a se califica conform </w:t>
            </w:r>
            <w:proofErr w:type="spellStart"/>
            <w:r w:rsidRPr="004D21B3">
              <w:rPr>
                <w:i/>
                <w:iCs/>
                <w:lang w:val="ro-MD" w:eastAsia="ru-RU"/>
              </w:rPr>
              <w:t>cerinţelor</w:t>
            </w:r>
            <w:proofErr w:type="spellEnd"/>
            <w:r w:rsidRPr="004D21B3">
              <w:rPr>
                <w:i/>
                <w:iCs/>
                <w:lang w:val="ro-MD" w:eastAsia="ru-RU"/>
              </w:rPr>
              <w:t xml:space="preserve"> de îndeplinire a contractului:</w:t>
            </w:r>
          </w:p>
          <w:p w14:paraId="33D85D9E" w14:textId="164A53D6" w:rsidR="004D21B3" w:rsidRDefault="004D21B3" w:rsidP="004D21B3">
            <w:pPr>
              <w:pStyle w:val="aff2"/>
              <w:jc w:val="both"/>
              <w:rPr>
                <w:i/>
                <w:iCs/>
                <w:lang w:val="ro-MD" w:eastAsia="ru-RU"/>
              </w:rPr>
            </w:pPr>
            <w:r w:rsidRPr="004D21B3">
              <w:rPr>
                <w:i/>
                <w:iCs/>
                <w:lang w:val="ro-MD" w:eastAsia="ru-RU"/>
              </w:rPr>
              <w:t>1) executarea în ultimii 5 ani a cel puţin</w:t>
            </w:r>
            <w:r>
              <w:rPr>
                <w:i/>
                <w:iCs/>
                <w:lang w:val="ro-MD" w:eastAsia="ru-RU"/>
              </w:rPr>
              <w:t xml:space="preserve"> </w:t>
            </w:r>
            <w:r w:rsidRPr="004D21B3">
              <w:rPr>
                <w:i/>
                <w:iCs/>
                <w:lang w:val="ro-MD" w:eastAsia="ru-RU"/>
              </w:rPr>
              <w:t xml:space="preserve">unui contract cu o valoare nu mai mică de 75% din valoarea viitorului contract, confirmat prin </w:t>
            </w:r>
            <w:r w:rsidRPr="004D21B3">
              <w:rPr>
                <w:i/>
                <w:iCs/>
                <w:lang w:val="ro-MD" w:eastAsia="ru-RU"/>
              </w:rPr>
              <w:lastRenderedPageBreak/>
              <w:t>prezentarea contractului de antrepriză sau subantrepriză, precum şi prin procesul-verbal de</w:t>
            </w:r>
            <w:r w:rsidRPr="004D21B3">
              <w:rPr>
                <w:lang w:val="ro-MD" w:eastAsia="ru-RU"/>
              </w:rPr>
              <w:t xml:space="preserve"> </w:t>
            </w:r>
            <w:r w:rsidRPr="004D21B3">
              <w:rPr>
                <w:i/>
                <w:iCs/>
                <w:lang w:val="ro-MD" w:eastAsia="ru-RU"/>
              </w:rPr>
              <w:t>recepţie la terminarea lucrărilor/procesul-verbal de recepţie finală la expirarea perioadei de garanţie;</w:t>
            </w:r>
          </w:p>
          <w:p w14:paraId="05454232" w14:textId="77777777" w:rsidR="004D21B3" w:rsidRPr="004D21B3" w:rsidRDefault="004D21B3" w:rsidP="004D21B3">
            <w:pPr>
              <w:pStyle w:val="aff2"/>
              <w:jc w:val="both"/>
              <w:rPr>
                <w:i/>
                <w:iCs/>
                <w:lang w:val="ro-MD" w:eastAsia="ru-RU"/>
              </w:rPr>
            </w:pPr>
          </w:p>
          <w:p w14:paraId="6B1F6ECB" w14:textId="007ABE5A" w:rsidR="004D21B3" w:rsidRPr="00FF430B" w:rsidRDefault="004D21B3" w:rsidP="004D21B3">
            <w:pPr>
              <w:pStyle w:val="aff2"/>
              <w:contextualSpacing/>
              <w:jc w:val="both"/>
              <w:rPr>
                <w:lang w:val="ro-MD" w:eastAsia="ru-RU"/>
              </w:rPr>
            </w:pPr>
            <w:r>
              <w:rPr>
                <w:i/>
                <w:iCs/>
                <w:lang w:val="ro-MD" w:eastAsia="ru-RU"/>
              </w:rPr>
              <w:t>2) valoarea cumulată a tuturor contractelor executate în ultimul an de activitate să fie egală sau mai mare decât valoarea viitorului contract, procesele-verbale de recepţie la terminarea lucrărilor/ procesele-verbale de recepţie finală la expirarea perioadei de garanţie.</w:t>
            </w:r>
          </w:p>
        </w:tc>
        <w:tc>
          <w:tcPr>
            <w:tcW w:w="1618" w:type="dxa"/>
          </w:tcPr>
          <w:p w14:paraId="2FEA62D9" w14:textId="52A4D51F" w:rsidR="00B94890" w:rsidRPr="00FF430B" w:rsidRDefault="00B94890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Obligatoriu</w:t>
            </w:r>
          </w:p>
        </w:tc>
      </w:tr>
      <w:tr w:rsidR="0086243C" w:rsidRPr="00EC30C2" w14:paraId="67062C50" w14:textId="77777777" w:rsidTr="00BA42A3">
        <w:trPr>
          <w:trHeight w:val="828"/>
        </w:trPr>
        <w:tc>
          <w:tcPr>
            <w:tcW w:w="846" w:type="dxa"/>
          </w:tcPr>
          <w:p w14:paraId="49B486CE" w14:textId="77777777" w:rsidR="0086243C" w:rsidRPr="00FF430B" w:rsidRDefault="0086243C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5E023D48" w14:textId="77777777" w:rsidR="0086243C" w:rsidRPr="0086243C" w:rsidRDefault="0086243C" w:rsidP="0086243C">
            <w:pPr>
              <w:rPr>
                <w:lang w:val="ro-MD"/>
              </w:rPr>
            </w:pPr>
            <w:r w:rsidRPr="0086243C">
              <w:rPr>
                <w:lang w:val="ro-MD"/>
              </w:rPr>
              <w:t xml:space="preserve">DECLARAȚIE </w:t>
            </w:r>
          </w:p>
          <w:p w14:paraId="2DA47536" w14:textId="16F5D34B" w:rsidR="0086243C" w:rsidRPr="00B94890" w:rsidRDefault="0086243C" w:rsidP="0086243C">
            <w:pPr>
              <w:rPr>
                <w:lang w:val="ro-MD"/>
              </w:rPr>
            </w:pPr>
            <w:r w:rsidRPr="0086243C">
              <w:rPr>
                <w:lang w:val="ro-MD"/>
              </w:rPr>
              <w:t>privind lista principalelor lucrări executate în ultimul an de activitate</w:t>
            </w:r>
          </w:p>
        </w:tc>
        <w:tc>
          <w:tcPr>
            <w:tcW w:w="3526" w:type="dxa"/>
          </w:tcPr>
          <w:p w14:paraId="24F20040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73005DFB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 xml:space="preserve">pentru realizarea achizițiilor publice de lucrări </w:t>
            </w:r>
          </w:p>
          <w:p w14:paraId="1931736F" w14:textId="1F69E0BA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b/>
                <w:bCs/>
                <w:lang w:val="ro-MD" w:eastAsia="ru-RU"/>
              </w:rPr>
              <w:t>(anexa nr. 1</w:t>
            </w:r>
            <w:r>
              <w:rPr>
                <w:b/>
                <w:bCs/>
                <w:lang w:val="ro-MD" w:eastAsia="ru-RU"/>
              </w:rPr>
              <w:t>3</w:t>
            </w:r>
            <w:r w:rsidRPr="0086243C">
              <w:rPr>
                <w:b/>
                <w:bCs/>
                <w:lang w:val="ro-MD" w:eastAsia="ru-RU"/>
              </w:rPr>
              <w:t>)</w:t>
            </w:r>
            <w:r w:rsidRPr="0086243C">
              <w:rPr>
                <w:lang w:val="ro-MD" w:eastAsia="ru-RU"/>
              </w:rPr>
              <w:t xml:space="preserve"> - confirmată prin semnătură electronică</w:t>
            </w:r>
            <w:r w:rsidR="002442C8">
              <w:rPr>
                <w:lang w:val="ro-MD" w:eastAsia="ru-RU"/>
              </w:rPr>
              <w:t xml:space="preserve"> </w:t>
            </w:r>
            <w:r w:rsidR="002442C8" w:rsidRPr="002442C8">
              <w:rPr>
                <w:lang w:val="ro-MD" w:eastAsia="ru-RU"/>
              </w:rPr>
              <w:t>a participantului.</w:t>
            </w:r>
          </w:p>
        </w:tc>
        <w:tc>
          <w:tcPr>
            <w:tcW w:w="1618" w:type="dxa"/>
          </w:tcPr>
          <w:p w14:paraId="1926227F" w14:textId="51B4FF82" w:rsidR="0086243C" w:rsidRDefault="00622A3F" w:rsidP="00B664E2">
            <w:pPr>
              <w:pStyle w:val="aff2"/>
              <w:contextualSpacing/>
              <w:rPr>
                <w:lang w:val="ro-MD" w:eastAsia="ru-RU"/>
              </w:rPr>
            </w:pPr>
            <w:r w:rsidRPr="00622A3F">
              <w:rPr>
                <w:lang w:val="ro-MD" w:eastAsia="ru-RU"/>
              </w:rPr>
              <w:t>Obligatoriu</w:t>
            </w:r>
          </w:p>
        </w:tc>
      </w:tr>
      <w:tr w:rsidR="00A907C4" w:rsidRPr="00EC30C2" w14:paraId="49FA93A9" w14:textId="77777777" w:rsidTr="00BA42A3">
        <w:tc>
          <w:tcPr>
            <w:tcW w:w="846" w:type="dxa"/>
          </w:tcPr>
          <w:p w14:paraId="39331962" w14:textId="67353A6E" w:rsidR="00A907C4" w:rsidRPr="00FF430B" w:rsidRDefault="00A907C4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78618F9A" w14:textId="4FA8FB7D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</w:tcPr>
          <w:p w14:paraId="7FB30985" w14:textId="77777777" w:rsidR="0086243C" w:rsidRP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4AD4BE9F" w14:textId="77777777" w:rsidR="0086243C" w:rsidRDefault="0086243C" w:rsidP="0086243C">
            <w:pPr>
              <w:pStyle w:val="aff2"/>
              <w:contextualSpacing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 xml:space="preserve">pentru realizarea achizițiilor publice de lucrări </w:t>
            </w:r>
          </w:p>
          <w:p w14:paraId="6973C912" w14:textId="134917A7" w:rsidR="00750929" w:rsidRDefault="00270786" w:rsidP="0086243C">
            <w:pPr>
              <w:pStyle w:val="aff2"/>
              <w:contextualSpacing/>
              <w:rPr>
                <w:lang w:val="ro-MD"/>
              </w:rPr>
            </w:pPr>
            <w:r w:rsidRPr="00270786">
              <w:rPr>
                <w:b/>
                <w:bCs/>
                <w:lang w:val="ro-MD"/>
              </w:rPr>
              <w:t>(anexa nr. 1</w:t>
            </w:r>
            <w:r w:rsidR="0086243C">
              <w:rPr>
                <w:b/>
                <w:bCs/>
                <w:lang w:val="ro-MD"/>
              </w:rPr>
              <w:t>4</w:t>
            </w:r>
            <w:r w:rsidRPr="00270786">
              <w:rPr>
                <w:b/>
                <w:bCs/>
                <w:lang w:val="ro-MD"/>
              </w:rPr>
              <w:t>)</w:t>
            </w:r>
            <w:r w:rsidR="00D72AA1">
              <w:rPr>
                <w:b/>
                <w:bCs/>
                <w:lang w:val="ro-MD"/>
              </w:rPr>
              <w:t xml:space="preserve"> 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semnătură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2442C8">
              <w:rPr>
                <w:lang w:val="ro-MD"/>
              </w:rPr>
              <w:t xml:space="preserve"> </w:t>
            </w:r>
            <w:r w:rsidR="002442C8" w:rsidRPr="002442C8">
              <w:rPr>
                <w:lang w:val="ro-MD"/>
              </w:rPr>
              <w:t>a participantului</w:t>
            </w:r>
            <w:r w:rsidR="00622A3F">
              <w:rPr>
                <w:lang w:val="ro-MD"/>
              </w:rPr>
              <w:t>;</w:t>
            </w:r>
          </w:p>
          <w:p w14:paraId="7ED6114B" w14:textId="77777777" w:rsidR="00622A3F" w:rsidRPr="00622A3F" w:rsidRDefault="00622A3F" w:rsidP="00622A3F">
            <w:pPr>
              <w:pStyle w:val="aff2"/>
              <w:contextualSpacing/>
              <w:rPr>
                <w:i/>
                <w:iCs/>
                <w:lang w:val="ro-MD" w:eastAsia="ru-RU"/>
              </w:rPr>
            </w:pPr>
            <w:r w:rsidRPr="00622A3F">
              <w:rPr>
                <w:i/>
                <w:iCs/>
                <w:lang w:val="ro-MD" w:eastAsia="ru-RU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contractului.</w:t>
            </w:r>
          </w:p>
          <w:p w14:paraId="75626128" w14:textId="77777777" w:rsidR="00622A3F" w:rsidRPr="00622A3F" w:rsidRDefault="00622A3F" w:rsidP="00622A3F">
            <w:pPr>
              <w:pStyle w:val="aff2"/>
              <w:contextualSpacing/>
              <w:rPr>
                <w:i/>
                <w:iCs/>
                <w:lang w:val="ro-MD" w:eastAsia="ru-RU"/>
              </w:rPr>
            </w:pPr>
            <w:r w:rsidRPr="00622A3F">
              <w:rPr>
                <w:i/>
                <w:iCs/>
                <w:lang w:val="ro-MD" w:eastAsia="ru-RU"/>
              </w:rPr>
              <w:t>Operatorul economic trebuie să dispună de:</w:t>
            </w:r>
          </w:p>
          <w:p w14:paraId="5A361F8F" w14:textId="0A91EBA3" w:rsidR="00622A3F" w:rsidRPr="00622A3F" w:rsidRDefault="00622A3F" w:rsidP="00622A3F">
            <w:pPr>
              <w:pStyle w:val="aff2"/>
              <w:contextualSpacing/>
              <w:rPr>
                <w:i/>
                <w:iCs/>
                <w:lang w:val="ro-MD" w:eastAsia="ru-RU"/>
              </w:rPr>
            </w:pPr>
            <w:r w:rsidRPr="00622A3F">
              <w:rPr>
                <w:i/>
                <w:iCs/>
                <w:lang w:val="ro-MD" w:eastAsia="ru-RU"/>
              </w:rPr>
              <w:t>-</w:t>
            </w:r>
            <w:r>
              <w:rPr>
                <w:i/>
                <w:iCs/>
                <w:lang w:val="ro-MD" w:eastAsia="ru-RU"/>
              </w:rPr>
              <w:t xml:space="preserve"> </w:t>
            </w:r>
            <w:r w:rsidRPr="00622A3F">
              <w:rPr>
                <w:i/>
                <w:iCs/>
                <w:lang w:val="ro-MD" w:eastAsia="ru-RU"/>
              </w:rPr>
              <w:t>echipamente specifice serviciilor de proiectare a</w:t>
            </w:r>
            <w:r>
              <w:rPr>
                <w:i/>
                <w:iCs/>
                <w:lang w:val="ro-MD" w:eastAsia="ru-RU"/>
              </w:rPr>
              <w:t xml:space="preserve"> </w:t>
            </w:r>
            <w:r w:rsidRPr="00622A3F">
              <w:rPr>
                <w:i/>
                <w:iCs/>
                <w:lang w:val="ro-MD" w:eastAsia="ru-RU"/>
              </w:rPr>
              <w:t>drumurilor</w:t>
            </w:r>
            <w:r w:rsidR="00FA32A7">
              <w:rPr>
                <w:i/>
                <w:iCs/>
                <w:lang w:val="ro-MD" w:eastAsia="ru-RU"/>
              </w:rPr>
              <w:t>;</w:t>
            </w:r>
            <w:r w:rsidRPr="00622A3F">
              <w:rPr>
                <w:i/>
                <w:iCs/>
                <w:lang w:val="ro-MD" w:eastAsia="ru-RU"/>
              </w:rPr>
              <w:t xml:space="preserve"> </w:t>
            </w:r>
          </w:p>
          <w:p w14:paraId="51CF0054" w14:textId="3BA8C478" w:rsidR="00622A3F" w:rsidRPr="00FF430B" w:rsidRDefault="00622A3F" w:rsidP="00622A3F">
            <w:pPr>
              <w:pStyle w:val="aff2"/>
              <w:contextualSpacing/>
              <w:rPr>
                <w:lang w:val="ro-MD" w:eastAsia="ru-RU"/>
              </w:rPr>
            </w:pPr>
            <w:r w:rsidRPr="00622A3F">
              <w:rPr>
                <w:i/>
                <w:iCs/>
                <w:lang w:val="ro-MD" w:eastAsia="ru-RU"/>
              </w:rPr>
              <w:t>- sisteme de proiectare antrenate pentru execuţia serviciilor</w:t>
            </w:r>
            <w:r>
              <w:rPr>
                <w:i/>
                <w:iCs/>
                <w:lang w:val="ro-MD" w:eastAsia="ru-RU"/>
              </w:rPr>
              <w:t>.</w:t>
            </w:r>
          </w:p>
        </w:tc>
        <w:tc>
          <w:tcPr>
            <w:tcW w:w="1618" w:type="dxa"/>
          </w:tcPr>
          <w:p w14:paraId="0D4C7A40" w14:textId="292B49D9" w:rsidR="00A907C4" w:rsidRPr="00FF430B" w:rsidRDefault="00A907C4" w:rsidP="00B664E2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C12D7A" w:rsidRPr="00EC30C2" w14:paraId="19A36E2B" w14:textId="77777777" w:rsidTr="00BA42A3">
        <w:tc>
          <w:tcPr>
            <w:tcW w:w="846" w:type="dxa"/>
          </w:tcPr>
          <w:p w14:paraId="2572A898" w14:textId="000F8B3F" w:rsidR="00C12D7A" w:rsidRPr="00FF430B" w:rsidRDefault="00C12D7A" w:rsidP="00BA42A3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3ABA8A7D" w14:textId="4DB6CA18" w:rsidR="00C12D7A" w:rsidRPr="00FF430B" w:rsidRDefault="00C12D7A" w:rsidP="00C12D7A">
            <w:pPr>
              <w:pStyle w:val="aff2"/>
              <w:contextualSpacing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</w:tcPr>
          <w:p w14:paraId="2949A086" w14:textId="77777777" w:rsidR="0086243C" w:rsidRPr="0086243C" w:rsidRDefault="0086243C" w:rsidP="0086243C">
            <w:pPr>
              <w:pStyle w:val="aff2"/>
              <w:contextualSpacing/>
              <w:jc w:val="both"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>DOCUMENTAŢIA STANDARD</w:t>
            </w:r>
          </w:p>
          <w:p w14:paraId="6A1C5B0E" w14:textId="77777777" w:rsidR="0086243C" w:rsidRDefault="0086243C" w:rsidP="0086243C">
            <w:pPr>
              <w:pStyle w:val="aff2"/>
              <w:contextualSpacing/>
              <w:jc w:val="both"/>
              <w:rPr>
                <w:lang w:val="ro-MD" w:eastAsia="ru-RU"/>
              </w:rPr>
            </w:pPr>
            <w:r w:rsidRPr="0086243C">
              <w:rPr>
                <w:lang w:val="ro-MD" w:eastAsia="ru-RU"/>
              </w:rPr>
              <w:t xml:space="preserve">pentru realizarea achizițiilor publice de lucrări </w:t>
            </w:r>
          </w:p>
          <w:p w14:paraId="2C97463E" w14:textId="5572EFE0" w:rsidR="00270786" w:rsidRDefault="00270786" w:rsidP="0086243C">
            <w:pPr>
              <w:pStyle w:val="aff2"/>
              <w:contextualSpacing/>
              <w:jc w:val="both"/>
              <w:rPr>
                <w:lang w:val="ro-MD" w:eastAsia="ru-RU"/>
              </w:rPr>
            </w:pPr>
            <w:r w:rsidRPr="00270786">
              <w:rPr>
                <w:b/>
                <w:bCs/>
                <w:lang w:val="ro-MD" w:eastAsia="ru-RU"/>
              </w:rPr>
              <w:t>(anexa nr. 1</w:t>
            </w:r>
            <w:r w:rsidR="0086243C">
              <w:rPr>
                <w:b/>
                <w:bCs/>
                <w:lang w:val="ro-MD" w:eastAsia="ru-RU"/>
              </w:rPr>
              <w:t>5</w:t>
            </w:r>
            <w:r w:rsidRPr="00270786">
              <w:rPr>
                <w:lang w:val="ro-MD" w:eastAsia="ru-RU"/>
              </w:rPr>
              <w:t>)</w:t>
            </w:r>
            <w:r w:rsidR="00622A3F">
              <w:rPr>
                <w:lang w:val="ro-MD" w:eastAsia="ru-RU"/>
              </w:rPr>
              <w:t xml:space="preserve"> </w:t>
            </w:r>
            <w:r w:rsidR="00622A3F" w:rsidRPr="00622A3F">
              <w:rPr>
                <w:lang w:val="ro-MD" w:eastAsia="ru-RU"/>
              </w:rPr>
              <w:t>confirmată prin semnătură electronică a participantului</w:t>
            </w:r>
            <w:r w:rsidR="00622A3F">
              <w:rPr>
                <w:lang w:val="ro-MD" w:eastAsia="ru-RU"/>
              </w:rPr>
              <w:t>;</w:t>
            </w:r>
          </w:p>
          <w:p w14:paraId="6422CA45" w14:textId="1B097222" w:rsidR="00622A3F" w:rsidRPr="00622A3F" w:rsidRDefault="00622A3F" w:rsidP="00622A3F">
            <w:pPr>
              <w:pStyle w:val="aff2"/>
              <w:contextualSpacing/>
              <w:jc w:val="both"/>
              <w:rPr>
                <w:i/>
                <w:iCs/>
                <w:lang w:val="ro-MD"/>
              </w:rPr>
            </w:pPr>
            <w:r w:rsidRPr="00622A3F">
              <w:rPr>
                <w:i/>
                <w:iCs/>
                <w:lang w:val="ro-MD"/>
              </w:rPr>
              <w:t xml:space="preserve">Demonstrarea accesului la personalul necesar pentru îndeplinirea corespunzatoare a obiectului contractului ce urmează a fi atribuit (personalul de </w:t>
            </w:r>
            <w:r w:rsidRPr="00622A3F">
              <w:rPr>
                <w:i/>
                <w:iCs/>
                <w:lang w:val="ro-MD"/>
              </w:rPr>
              <w:lastRenderedPageBreak/>
              <w:t>specialitate care va avea un rol esenţial în îndeplinirea acestuia)</w:t>
            </w:r>
          </w:p>
          <w:p w14:paraId="215FAAE3" w14:textId="7C0A14AC" w:rsidR="00C12D7A" w:rsidRPr="00FF430B" w:rsidRDefault="00622A3F" w:rsidP="00622A3F">
            <w:pPr>
              <w:pStyle w:val="aff2"/>
              <w:contextualSpacing/>
              <w:jc w:val="both"/>
              <w:rPr>
                <w:lang w:val="ro-MD" w:eastAsia="ru-RU"/>
              </w:rPr>
            </w:pPr>
            <w:r w:rsidRPr="00622A3F">
              <w:rPr>
                <w:i/>
                <w:iCs/>
                <w:lang w:val="ro-MD"/>
              </w:rPr>
              <w:t xml:space="preserve">Operatorul economic va prezenta lista personalului atestat în Republica Moldova în domeniul construcţii rutiere </w:t>
            </w:r>
            <w:r w:rsidRPr="00A43071">
              <w:rPr>
                <w:i/>
                <w:iCs/>
                <w:lang w:val="ro-MD"/>
              </w:rPr>
              <w:t>– poduri şi drumuri. Pentru executarea lucrărilor de proiectare la obiectul dat vor fi antrenaţi următoriii specialiști: proiectanţi construcţii drumuri şi poduri, specialist în domeniul geodeziei, geologiei şi cartografiei, specialist în domeniul hidrologiei, devizieri .</w:t>
            </w:r>
          </w:p>
        </w:tc>
        <w:tc>
          <w:tcPr>
            <w:tcW w:w="1618" w:type="dxa"/>
          </w:tcPr>
          <w:p w14:paraId="6E2B9942" w14:textId="69FBCBCC" w:rsidR="00C12D7A" w:rsidRPr="00FF430B" w:rsidRDefault="00C12D7A" w:rsidP="00C12D7A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Obligatoriu</w:t>
            </w:r>
          </w:p>
        </w:tc>
      </w:tr>
      <w:tr w:rsidR="006320E6" w:rsidRPr="00EC30C2" w14:paraId="709C6204" w14:textId="77777777" w:rsidTr="00BA42A3">
        <w:tc>
          <w:tcPr>
            <w:tcW w:w="846" w:type="dxa"/>
          </w:tcPr>
          <w:p w14:paraId="68B6C6BB" w14:textId="77777777" w:rsidR="006320E6" w:rsidRPr="00FF430B" w:rsidRDefault="006320E6" w:rsidP="006320E6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46F2E00E" w14:textId="5DE14F52" w:rsidR="006320E6" w:rsidRPr="00596FEF" w:rsidRDefault="006320E6" w:rsidP="006320E6">
            <w:pPr>
              <w:pStyle w:val="aff2"/>
              <w:contextualSpacing/>
              <w:rPr>
                <w:lang w:val="ro-MD"/>
              </w:rPr>
            </w:pPr>
            <w:r>
              <w:rPr>
                <w:lang w:val="ro-MD"/>
              </w:rPr>
              <w:t>Declarație de eligibilitate</w:t>
            </w:r>
          </w:p>
        </w:tc>
        <w:tc>
          <w:tcPr>
            <w:tcW w:w="3526" w:type="dxa"/>
          </w:tcPr>
          <w:p w14:paraId="6E8A570B" w14:textId="4A729FCE" w:rsidR="006320E6" w:rsidRPr="00270786" w:rsidRDefault="006320E6" w:rsidP="006320E6">
            <w:pPr>
              <w:pStyle w:val="aff2"/>
              <w:contextualSpacing/>
              <w:jc w:val="both"/>
              <w:rPr>
                <w:lang w:val="ro-MD"/>
              </w:rPr>
            </w:pPr>
            <w:r w:rsidRPr="00BA42A3">
              <w:rPr>
                <w:lang w:val="ro-MD"/>
              </w:rPr>
              <w:t>Regulamentul cu privire la achizițiile</w:t>
            </w:r>
            <w:r>
              <w:rPr>
                <w:lang w:val="ro-MD"/>
              </w:rPr>
              <w:t xml:space="preserve"> </w:t>
            </w:r>
            <w:r w:rsidRPr="00BA42A3">
              <w:rPr>
                <w:lang w:val="ro-MD"/>
              </w:rPr>
              <w:t>publice de valoare mică</w:t>
            </w:r>
            <w:r w:rsidR="00D72AA1" w:rsidRPr="00BA42A3">
              <w:rPr>
                <w:lang w:val="ro-MD"/>
              </w:rPr>
              <w:t xml:space="preserve"> </w:t>
            </w:r>
            <w:r w:rsidR="00D72AA1" w:rsidRPr="00D72AA1">
              <w:rPr>
                <w:b/>
                <w:bCs/>
                <w:lang w:val="ro-MD"/>
              </w:rPr>
              <w:t>(</w:t>
            </w:r>
            <w:r w:rsidR="00D72AA1">
              <w:rPr>
                <w:b/>
                <w:bCs/>
                <w:lang w:val="ro-MD"/>
              </w:rPr>
              <w:t>a</w:t>
            </w:r>
            <w:r w:rsidR="00D72AA1" w:rsidRPr="00D72AA1">
              <w:rPr>
                <w:b/>
                <w:bCs/>
                <w:lang w:val="ro-MD"/>
              </w:rPr>
              <w:t>nexa nr. 2)</w:t>
            </w:r>
            <w:r w:rsidR="00D72AA1">
              <w:rPr>
                <w:b/>
                <w:bCs/>
                <w:lang w:val="ro-MD"/>
              </w:rPr>
              <w:t xml:space="preserve"> 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semnătură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4D21B3">
              <w:rPr>
                <w:lang w:val="ro-MD"/>
              </w:rPr>
              <w:t xml:space="preserve"> a participantului.</w:t>
            </w:r>
          </w:p>
        </w:tc>
        <w:tc>
          <w:tcPr>
            <w:tcW w:w="1618" w:type="dxa"/>
          </w:tcPr>
          <w:p w14:paraId="4C3A38A8" w14:textId="30E5BFCB" w:rsidR="006320E6" w:rsidRDefault="006320E6" w:rsidP="006320E6">
            <w:pPr>
              <w:pStyle w:val="aff2"/>
              <w:contextualSpacing/>
              <w:rPr>
                <w:lang w:val="ro-MD" w:eastAsia="ru-RU"/>
              </w:rPr>
            </w:pPr>
            <w:r w:rsidRPr="00BA42A3">
              <w:rPr>
                <w:lang w:val="ro-MD" w:eastAsia="ru-RU"/>
              </w:rPr>
              <w:t>Obligatoriu</w:t>
            </w:r>
          </w:p>
        </w:tc>
      </w:tr>
      <w:tr w:rsidR="006320E6" w:rsidRPr="00EC30C2" w14:paraId="1CD3EA1D" w14:textId="77777777" w:rsidTr="00BA42A3">
        <w:tc>
          <w:tcPr>
            <w:tcW w:w="846" w:type="dxa"/>
          </w:tcPr>
          <w:p w14:paraId="60FA99C4" w14:textId="4E9990F3" w:rsidR="006320E6" w:rsidRPr="00FF430B" w:rsidRDefault="006320E6" w:rsidP="006320E6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08E9EBB8" w14:textId="0AC877D7" w:rsidR="006320E6" w:rsidRPr="00505668" w:rsidRDefault="006320E6" w:rsidP="006320E6">
            <w:pPr>
              <w:pStyle w:val="aff2"/>
              <w:contextualSpacing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>
              <w:rPr>
                <w:lang w:val="ro-MD"/>
              </w:rPr>
              <w:t>ui</w:t>
            </w:r>
            <w:r w:rsidRPr="00A907C4">
              <w:rPr>
                <w:lang w:val="ro-MD"/>
              </w:rPr>
              <w:t xml:space="preserve"> </w:t>
            </w:r>
            <w:r>
              <w:rPr>
                <w:lang w:val="ro-MD"/>
              </w:rPr>
              <w:t>precedent</w:t>
            </w:r>
          </w:p>
        </w:tc>
        <w:tc>
          <w:tcPr>
            <w:tcW w:w="3526" w:type="dxa"/>
          </w:tcPr>
          <w:p w14:paraId="11049A75" w14:textId="7ACD4048" w:rsidR="006320E6" w:rsidRPr="00B10653" w:rsidRDefault="006320E6" w:rsidP="00B00773">
            <w:pPr>
              <w:ind w:left="37"/>
              <w:contextualSpacing/>
              <w:jc w:val="both"/>
              <w:rPr>
                <w:sz w:val="16"/>
                <w:szCs w:val="16"/>
                <w:lang w:val="ro-MD"/>
              </w:rPr>
            </w:pPr>
            <w:r>
              <w:rPr>
                <w:lang w:val="ro-MD"/>
              </w:rPr>
              <w:t>Minim:</w:t>
            </w:r>
            <w:r w:rsidR="00D72AA1">
              <w:rPr>
                <w:lang w:val="ro-MD"/>
              </w:rPr>
              <w:t xml:space="preserve"> </w:t>
            </w:r>
            <w:r w:rsidR="00622A3F">
              <w:rPr>
                <w:lang w:val="ro-MD"/>
              </w:rPr>
              <w:t>169 000</w:t>
            </w:r>
            <w:r w:rsidR="00750929">
              <w:rPr>
                <w:lang w:val="ro-MD"/>
              </w:rPr>
              <w:t>,00</w:t>
            </w:r>
            <w:r w:rsidR="00D72AA1">
              <w:rPr>
                <w:b/>
                <w:bCs/>
                <w:lang w:val="ro-MD"/>
              </w:rPr>
              <w:t xml:space="preserve">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semnătură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4D21B3">
              <w:rPr>
                <w:lang w:val="ro-MD"/>
              </w:rPr>
              <w:t xml:space="preserve"> a participantului.</w:t>
            </w:r>
          </w:p>
        </w:tc>
        <w:tc>
          <w:tcPr>
            <w:tcW w:w="1618" w:type="dxa"/>
          </w:tcPr>
          <w:p w14:paraId="78A63F36" w14:textId="47B47B2B" w:rsidR="006320E6" w:rsidRPr="00FF430B" w:rsidRDefault="006320E6" w:rsidP="006320E6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6320E6" w:rsidRPr="00EC30C2" w14:paraId="45C4D6BF" w14:textId="77777777" w:rsidTr="00BA42A3">
        <w:trPr>
          <w:trHeight w:val="576"/>
        </w:trPr>
        <w:tc>
          <w:tcPr>
            <w:tcW w:w="846" w:type="dxa"/>
          </w:tcPr>
          <w:p w14:paraId="64D5C72C" w14:textId="745A88E0" w:rsidR="006320E6" w:rsidRPr="00FF430B" w:rsidRDefault="006320E6" w:rsidP="006320E6">
            <w:pPr>
              <w:pStyle w:val="aff2"/>
              <w:numPr>
                <w:ilvl w:val="0"/>
                <w:numId w:val="7"/>
              </w:numPr>
              <w:rPr>
                <w:lang w:val="ro-MD" w:eastAsia="ru-RU"/>
              </w:rPr>
            </w:pPr>
          </w:p>
        </w:tc>
        <w:tc>
          <w:tcPr>
            <w:tcW w:w="3496" w:type="dxa"/>
          </w:tcPr>
          <w:p w14:paraId="7846E176" w14:textId="71E601A7" w:rsidR="006320E6" w:rsidRPr="00A907C4" w:rsidRDefault="006320E6" w:rsidP="006320E6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</w:tcPr>
          <w:p w14:paraId="52445D15" w14:textId="1EA40FA5" w:rsidR="006320E6" w:rsidRPr="00B00773" w:rsidRDefault="006320E6" w:rsidP="00B00773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Minim:</w:t>
            </w:r>
            <w:r w:rsidR="00D72AA1">
              <w:rPr>
                <w:sz w:val="16"/>
                <w:szCs w:val="16"/>
                <w:lang w:val="ro-MD"/>
              </w:rPr>
              <w:t xml:space="preserve"> </w:t>
            </w:r>
            <w:r w:rsidR="00622A3F">
              <w:rPr>
                <w:lang w:val="ro-MD"/>
              </w:rPr>
              <w:t>169 000</w:t>
            </w:r>
            <w:r w:rsidR="00750929">
              <w:rPr>
                <w:lang w:val="ro-MD"/>
              </w:rPr>
              <w:t>,00</w:t>
            </w:r>
            <w:r w:rsidR="00D72AA1">
              <w:rPr>
                <w:lang w:val="ro-MD"/>
              </w:rPr>
              <w:t xml:space="preserve"> </w:t>
            </w:r>
            <w:r w:rsidR="00D72AA1">
              <w:rPr>
                <w:b/>
                <w:bCs/>
                <w:lang w:val="ro-MD"/>
              </w:rPr>
              <w:t xml:space="preserve">- </w:t>
            </w:r>
            <w:r w:rsidR="00D72AA1" w:rsidRPr="00D72AA1">
              <w:rPr>
                <w:lang w:val="ro-MD"/>
              </w:rPr>
              <w:t>confirmat</w:t>
            </w:r>
            <w:r w:rsidR="003474AE">
              <w:rPr>
                <w:lang w:val="ro-MD"/>
              </w:rPr>
              <w:t>ă</w:t>
            </w:r>
            <w:r w:rsidR="00D72AA1" w:rsidRPr="00D72AA1">
              <w:rPr>
                <w:lang w:val="ro-MD"/>
              </w:rPr>
              <w:t xml:space="preserve"> prin semnătură</w:t>
            </w:r>
            <w:r w:rsidR="00D72AA1">
              <w:rPr>
                <w:lang w:val="ro-MD"/>
              </w:rPr>
              <w:t xml:space="preserve"> </w:t>
            </w:r>
            <w:r w:rsidR="00D72AA1" w:rsidRPr="00D72AA1">
              <w:rPr>
                <w:lang w:val="ro-MD"/>
              </w:rPr>
              <w:t>electronică</w:t>
            </w:r>
            <w:r w:rsidR="004D21B3">
              <w:rPr>
                <w:lang w:val="ro-MD"/>
              </w:rPr>
              <w:t xml:space="preserve"> a participantului.</w:t>
            </w:r>
          </w:p>
        </w:tc>
        <w:tc>
          <w:tcPr>
            <w:tcW w:w="1618" w:type="dxa"/>
          </w:tcPr>
          <w:p w14:paraId="23B3DA27" w14:textId="13C1072E" w:rsidR="006320E6" w:rsidRPr="00FF430B" w:rsidRDefault="006320E6" w:rsidP="006320E6">
            <w:pPr>
              <w:pStyle w:val="aff2"/>
              <w:contextualSpacing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1984BDAD" w14:textId="28EDDE1D" w:rsidR="00BE362C" w:rsidRPr="00FF430B" w:rsidRDefault="00BE362C" w:rsidP="002035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</w:t>
      </w:r>
      <w:r w:rsidR="0020357D">
        <w:rPr>
          <w:b/>
          <w:noProof w:val="0"/>
          <w:lang w:val="ro-MD" w:eastAsia="ru-RU"/>
        </w:rPr>
        <w:t xml:space="preserve">după caz, specificați dacă se va utiliza </w:t>
      </w:r>
      <w:r w:rsidRPr="00FF430B">
        <w:rPr>
          <w:b/>
          <w:noProof w:val="0"/>
          <w:lang w:val="ro-MD" w:eastAsia="ru-RU"/>
        </w:rPr>
        <w:t>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B76973">
        <w:rPr>
          <w:i/>
          <w:lang w:val="ro-MD"/>
        </w:rPr>
        <w:t>.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4CF83D7C" w:rsidR="00BE362C" w:rsidRPr="00C109F1" w:rsidRDefault="00BE362C" w:rsidP="002035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20357D">
        <w:rPr>
          <w:b/>
          <w:noProof w:val="0"/>
          <w:lang w:val="ro-MD" w:eastAsia="ru-RU"/>
        </w:rPr>
        <w:t xml:space="preserve"> </w:t>
      </w:r>
      <w:r w:rsidR="0020357D" w:rsidRPr="0020357D">
        <w:rPr>
          <w:bCs/>
          <w:i/>
          <w:iCs/>
          <w:noProof w:val="0"/>
          <w:lang w:val="ro-MD" w:eastAsia="ru-RU"/>
        </w:rPr>
        <w:t>nu se aplică</w:t>
      </w:r>
    </w:p>
    <w:p w14:paraId="3FBCA5A9" w14:textId="6BA36079" w:rsidR="00EF4276" w:rsidRPr="00FF430B" w:rsidRDefault="00EF4276" w:rsidP="002035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</w:t>
      </w:r>
      <w:r w:rsidR="0020357D">
        <w:rPr>
          <w:b/>
          <w:noProof w:val="0"/>
          <w:lang w:val="ro-MD" w:eastAsia="ru-RU"/>
        </w:rPr>
        <w:t>ă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  <w:r w:rsidR="0020357D">
        <w:rPr>
          <w:i/>
          <w:noProof w:val="0"/>
          <w:lang w:val="ro-MD" w:eastAsia="ru-RU"/>
        </w:rPr>
        <w:t>.</w:t>
      </w:r>
    </w:p>
    <w:p w14:paraId="432C1F0F" w14:textId="16577098" w:rsidR="00BE362C" w:rsidRPr="00FF430B" w:rsidRDefault="00BE362C" w:rsidP="002035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B76973">
        <w:rPr>
          <w:i/>
          <w:noProof w:val="0"/>
          <w:lang w:val="ro-MD" w:eastAsia="ru-RU"/>
        </w:rPr>
        <w:t xml:space="preserve">cel mai mic preț fără TVA </w:t>
      </w:r>
      <w:r w:rsidR="00BB122E">
        <w:rPr>
          <w:i/>
          <w:noProof w:val="0"/>
          <w:lang w:val="ro-MD" w:eastAsia="ru-RU"/>
        </w:rPr>
        <w:t>cu</w:t>
      </w:r>
      <w:r w:rsidR="00B76973">
        <w:rPr>
          <w:i/>
          <w:noProof w:val="0"/>
          <w:lang w:val="ro-MD" w:eastAsia="ru-RU"/>
        </w:rPr>
        <w:t xml:space="preserve"> corespunderea cerințelor înaintate.</w:t>
      </w:r>
    </w:p>
    <w:p w14:paraId="3F88ACBD" w14:textId="525F15C7" w:rsidR="0020357D" w:rsidRPr="0020357D" w:rsidRDefault="00BE362C" w:rsidP="002035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20357D">
        <w:rPr>
          <w:b/>
          <w:noProof w:val="0"/>
          <w:lang w:val="ro-MD" w:eastAsia="ru-RU"/>
        </w:rPr>
        <w:t xml:space="preserve"> </w:t>
      </w:r>
      <w:r w:rsidR="0020357D" w:rsidRPr="0020357D">
        <w:rPr>
          <w:bCs/>
          <w:i/>
          <w:iCs/>
          <w:noProof w:val="0"/>
          <w:lang w:val="ro-MD" w:eastAsia="ru-RU"/>
        </w:rPr>
        <w:t>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E27A18">
        <w:tc>
          <w:tcPr>
            <w:tcW w:w="576" w:type="dxa"/>
          </w:tcPr>
          <w:p w14:paraId="1D9522C8" w14:textId="7777777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122" w:type="dxa"/>
          </w:tcPr>
          <w:p w14:paraId="7D642500" w14:textId="7777777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</w:tcPr>
          <w:p w14:paraId="05EC62BF" w14:textId="7777777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E27A18">
        <w:tc>
          <w:tcPr>
            <w:tcW w:w="576" w:type="dxa"/>
          </w:tcPr>
          <w:p w14:paraId="62C8BD8B" w14:textId="7777777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122" w:type="dxa"/>
          </w:tcPr>
          <w:p w14:paraId="4A1C6E43" w14:textId="7957951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788" w:type="dxa"/>
          </w:tcPr>
          <w:p w14:paraId="3FBEE857" w14:textId="77777777" w:rsidR="00BE362C" w:rsidRPr="00FF430B" w:rsidRDefault="00BE362C" w:rsidP="00B7697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31A4F9D1" w14:textId="733F2956" w:rsidR="00BA42A3" w:rsidRPr="004F023B" w:rsidRDefault="0020357D" w:rsidP="0020357D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4F023B">
        <w:rPr>
          <w:b/>
          <w:lang w:val="ro-MD" w:eastAsia="ru-RU"/>
        </w:rPr>
        <w:t xml:space="preserve">conform SIA ,,RSAP” până la : </w:t>
      </w:r>
      <w:r w:rsidR="004F023B" w:rsidRPr="004F023B">
        <w:rPr>
          <w:b/>
          <w:lang w:val="ro-MD" w:eastAsia="ru-RU"/>
        </w:rPr>
        <w:t>1</w:t>
      </w:r>
      <w:r w:rsidR="00632FD3">
        <w:rPr>
          <w:b/>
          <w:lang w:val="ro-MD" w:eastAsia="ru-RU"/>
        </w:rPr>
        <w:t>0</w:t>
      </w:r>
      <w:r w:rsidR="004F023B" w:rsidRPr="004F023B">
        <w:rPr>
          <w:b/>
          <w:lang w:val="ro-MD" w:eastAsia="ru-RU"/>
        </w:rPr>
        <w:t>:00</w:t>
      </w:r>
    </w:p>
    <w:p w14:paraId="75C232E2" w14:textId="4F05DE08" w:rsidR="00BE362C" w:rsidRPr="004F023B" w:rsidRDefault="00BA42A3" w:rsidP="0020357D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o-MD" w:eastAsia="ru-RU"/>
        </w:rPr>
      </w:pPr>
      <w:r w:rsidRPr="004F023B">
        <w:rPr>
          <w:b/>
          <w:lang w:val="ro-MD" w:eastAsia="ru-RU"/>
        </w:rPr>
        <w:t>pe:</w:t>
      </w:r>
      <w:r w:rsidR="00550560" w:rsidRPr="004F023B">
        <w:rPr>
          <w:b/>
          <w:lang w:val="ro-MD" w:eastAsia="ru-RU"/>
        </w:rPr>
        <w:t xml:space="preserve"> </w:t>
      </w:r>
      <w:r w:rsidR="00632FD3">
        <w:rPr>
          <w:b/>
          <w:lang w:val="ro-MD" w:eastAsia="ru-RU"/>
        </w:rPr>
        <w:t>22</w:t>
      </w:r>
      <w:r w:rsidR="00EC0DE7">
        <w:rPr>
          <w:b/>
          <w:lang w:val="ro-MD" w:eastAsia="ru-RU"/>
        </w:rPr>
        <w:t>.04.2026</w:t>
      </w:r>
    </w:p>
    <w:p w14:paraId="0FD5C859" w14:textId="6A27CE60" w:rsidR="00BE362C" w:rsidRPr="00BA42A3" w:rsidRDefault="00BE362C" w:rsidP="00BA42A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  <w:r w:rsidR="00BA42A3">
        <w:rPr>
          <w:b/>
          <w:noProof w:val="0"/>
          <w:lang w:val="ro-MD" w:eastAsia="ru-RU"/>
        </w:rPr>
        <w:t xml:space="preserve"> </w:t>
      </w:r>
      <w:r w:rsidRPr="00BA42A3">
        <w:rPr>
          <w:bCs/>
          <w:i/>
          <w:noProof w:val="0"/>
          <w:lang w:val="ro-MD" w:eastAsia="ru-RU"/>
        </w:rPr>
        <w:t xml:space="preserve">Ofertele sau cererile de participare vor fi depuse electronic prin intermediul SIA </w:t>
      </w:r>
      <w:r w:rsidR="00BA42A3" w:rsidRPr="00BA42A3">
        <w:rPr>
          <w:bCs/>
          <w:i/>
          <w:noProof w:val="0"/>
          <w:lang w:val="ro-MD" w:eastAsia="ru-RU"/>
        </w:rPr>
        <w:t>,,</w:t>
      </w:r>
      <w:r w:rsidRPr="00BA42A3">
        <w:rPr>
          <w:bCs/>
          <w:i/>
          <w:noProof w:val="0"/>
          <w:lang w:val="ro-MD" w:eastAsia="ru-RU"/>
        </w:rPr>
        <w:t>RSAP</w:t>
      </w:r>
      <w:r w:rsidR="00BA42A3" w:rsidRPr="00BA42A3">
        <w:rPr>
          <w:bCs/>
          <w:i/>
          <w:noProof w:val="0"/>
          <w:lang w:val="ro-MD" w:eastAsia="ru-RU"/>
        </w:rPr>
        <w:t>”</w:t>
      </w:r>
    </w:p>
    <w:p w14:paraId="1773BD93" w14:textId="0C65309A" w:rsidR="00BE362C" w:rsidRPr="006320E6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3A01CE" w:rsidRPr="006320E6">
        <w:rPr>
          <w:i/>
          <w:noProof w:val="0"/>
          <w:lang w:val="ro-MD" w:eastAsia="ru-RU"/>
        </w:rPr>
        <w:t>45</w:t>
      </w:r>
      <w:r w:rsidR="00E229D4" w:rsidRPr="006320E6">
        <w:rPr>
          <w:i/>
          <w:noProof w:val="0"/>
          <w:lang w:val="ro-MD" w:eastAsia="ru-RU"/>
        </w:rPr>
        <w:t xml:space="preserve"> zile din data deschiderii procedurii de achiziție</w:t>
      </w:r>
    </w:p>
    <w:p w14:paraId="75C39C79" w14:textId="139EB7ED" w:rsidR="00BE362C" w:rsidRPr="00B76973" w:rsidRDefault="00BE362C" w:rsidP="00E229D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 xml:space="preserve">SIA </w:t>
      </w:r>
      <w:r w:rsidR="00BA42A3">
        <w:rPr>
          <w:i/>
          <w:lang w:val="ro-MD"/>
        </w:rPr>
        <w:t>,,</w:t>
      </w:r>
      <w:r w:rsidR="00E229D4" w:rsidRPr="00E229D4">
        <w:rPr>
          <w:i/>
          <w:lang w:val="ro-MD"/>
        </w:rPr>
        <w:t>RSAP</w:t>
      </w:r>
      <w:r w:rsidR="00BA42A3">
        <w:rPr>
          <w:i/>
          <w:lang w:val="ro-MD"/>
        </w:rPr>
        <w:t>”</w:t>
      </w:r>
      <w:r w:rsidR="002D5F3B">
        <w:rPr>
          <w:i/>
          <w:lang w:val="ro-MD"/>
        </w:rPr>
        <w:t>.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  <w:r w:rsidRPr="00B76973">
        <w:rPr>
          <w:b/>
          <w:i/>
          <w:noProof w:val="0"/>
          <w:lang w:val="ro-MD" w:eastAsia="ru-RU"/>
        </w:rPr>
        <w:t>Ofertele înt</w:t>
      </w:r>
      <w:r w:rsidR="00AD62DE" w:rsidRPr="00B76973">
        <w:rPr>
          <w:b/>
          <w:i/>
          <w:noProof w:val="0"/>
          <w:lang w:val="ro-MD" w:eastAsia="ru-RU"/>
        </w:rPr>
        <w:t>â</w:t>
      </w:r>
      <w:r w:rsidRPr="00B76973">
        <w:rPr>
          <w:b/>
          <w:i/>
          <w:noProof w:val="0"/>
          <w:lang w:val="ro-MD" w:eastAsia="ru-RU"/>
        </w:rPr>
        <w:t xml:space="preserve">rziate vor fi respinse. </w:t>
      </w:r>
    </w:p>
    <w:p w14:paraId="4ED5711B" w14:textId="16DF716C" w:rsidR="002E7D99" w:rsidRPr="00A43071" w:rsidRDefault="00BE362C" w:rsidP="00A430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  <w:r w:rsidR="00B76973">
        <w:rPr>
          <w:i/>
          <w:noProof w:val="0"/>
          <w:lang w:val="ro-MD" w:eastAsia="ru-RU"/>
        </w:rPr>
        <w:t>.</w:t>
      </w:r>
    </w:p>
    <w:p w14:paraId="09A19BDE" w14:textId="77777777" w:rsidR="00A43071" w:rsidRPr="00A43071" w:rsidRDefault="00A43071" w:rsidP="00A4307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</w:p>
    <w:p w14:paraId="52311484" w14:textId="3C7EE45A" w:rsidR="00B65C93" w:rsidRPr="004D21B3" w:rsidRDefault="00BE362C" w:rsidP="004D21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BA42A3">
        <w:rPr>
          <w:b/>
          <w:noProof w:val="0"/>
          <w:shd w:val="clear" w:color="auto" w:fill="FFFFFF" w:themeFill="background1"/>
          <w:lang w:val="ro-MD" w:eastAsia="ru-RU"/>
        </w:rPr>
        <w:t>Vladimir LUPU</w:t>
      </w:r>
    </w:p>
    <w:sectPr w:rsidR="00B65C93" w:rsidRPr="004D21B3" w:rsidSect="004D21B3">
      <w:footerReference w:type="default" r:id="rId10"/>
      <w:pgSz w:w="11906" w:h="16838" w:code="9"/>
      <w:pgMar w:top="709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C0AFA" w14:textId="77777777" w:rsidR="008147F3" w:rsidRDefault="008147F3" w:rsidP="00A20ACF">
      <w:r>
        <w:separator/>
      </w:r>
    </w:p>
  </w:endnote>
  <w:endnote w:type="continuationSeparator" w:id="0">
    <w:p w14:paraId="2587BB18" w14:textId="77777777" w:rsidR="008147F3" w:rsidRDefault="008147F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E2FB214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746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1192D" w14:textId="77777777" w:rsidR="008147F3" w:rsidRDefault="008147F3" w:rsidP="00A20ACF">
      <w:r>
        <w:separator/>
      </w:r>
    </w:p>
  </w:footnote>
  <w:footnote w:type="continuationSeparator" w:id="0">
    <w:p w14:paraId="2DAAD4ED" w14:textId="77777777" w:rsidR="008147F3" w:rsidRDefault="008147F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47E7E3A"/>
    <w:multiLevelType w:val="hybridMultilevel"/>
    <w:tmpl w:val="377C0214"/>
    <w:lvl w:ilvl="0" w:tplc="003E962A">
      <w:start w:val="1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80B05F5C"/>
    <w:lvl w:ilvl="0" w:tplc="DD3A8EA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473DD"/>
    <w:multiLevelType w:val="hybridMultilevel"/>
    <w:tmpl w:val="6CEAD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3714962">
    <w:abstractNumId w:val="9"/>
  </w:num>
  <w:num w:numId="2" w16cid:durableId="512888248">
    <w:abstractNumId w:val="11"/>
  </w:num>
  <w:num w:numId="3" w16cid:durableId="906190779">
    <w:abstractNumId w:val="7"/>
  </w:num>
  <w:num w:numId="4" w16cid:durableId="522746508">
    <w:abstractNumId w:val="6"/>
  </w:num>
  <w:num w:numId="5" w16cid:durableId="1906841457">
    <w:abstractNumId w:val="10"/>
  </w:num>
  <w:num w:numId="6" w16cid:durableId="1453404252">
    <w:abstractNumId w:val="5"/>
  </w:num>
  <w:num w:numId="7" w16cid:durableId="1914772266">
    <w:abstractNumId w:val="8"/>
  </w:num>
  <w:num w:numId="8" w16cid:durableId="1348350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4723E"/>
    <w:rsid w:val="00050E70"/>
    <w:rsid w:val="000518DF"/>
    <w:rsid w:val="0005316F"/>
    <w:rsid w:val="000546EF"/>
    <w:rsid w:val="00054AD8"/>
    <w:rsid w:val="000567F2"/>
    <w:rsid w:val="00057F3A"/>
    <w:rsid w:val="00064810"/>
    <w:rsid w:val="00065C50"/>
    <w:rsid w:val="000673B5"/>
    <w:rsid w:val="00070491"/>
    <w:rsid w:val="000711BE"/>
    <w:rsid w:val="0007146B"/>
    <w:rsid w:val="00071859"/>
    <w:rsid w:val="00072088"/>
    <w:rsid w:val="00072940"/>
    <w:rsid w:val="00073EB7"/>
    <w:rsid w:val="00073FF9"/>
    <w:rsid w:val="00074305"/>
    <w:rsid w:val="00075303"/>
    <w:rsid w:val="00080063"/>
    <w:rsid w:val="00080E5A"/>
    <w:rsid w:val="0008191D"/>
    <w:rsid w:val="00081AF9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957"/>
    <w:rsid w:val="00093AE5"/>
    <w:rsid w:val="000943CB"/>
    <w:rsid w:val="00096009"/>
    <w:rsid w:val="000960C1"/>
    <w:rsid w:val="00097617"/>
    <w:rsid w:val="000A027A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BA8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1CE1"/>
    <w:rsid w:val="001034CC"/>
    <w:rsid w:val="00103B7C"/>
    <w:rsid w:val="00104432"/>
    <w:rsid w:val="00104A00"/>
    <w:rsid w:val="00106AE6"/>
    <w:rsid w:val="00107CAA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363F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0DE8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6AD"/>
    <w:rsid w:val="001568F3"/>
    <w:rsid w:val="00156CFC"/>
    <w:rsid w:val="0015798C"/>
    <w:rsid w:val="00160A28"/>
    <w:rsid w:val="00160DF3"/>
    <w:rsid w:val="0016369C"/>
    <w:rsid w:val="00164565"/>
    <w:rsid w:val="00165C68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0E2B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0DBB"/>
    <w:rsid w:val="001D3039"/>
    <w:rsid w:val="001D5966"/>
    <w:rsid w:val="001D5BBA"/>
    <w:rsid w:val="001D7219"/>
    <w:rsid w:val="001E29F8"/>
    <w:rsid w:val="001E6E7B"/>
    <w:rsid w:val="001E7956"/>
    <w:rsid w:val="001F1E25"/>
    <w:rsid w:val="001F2101"/>
    <w:rsid w:val="001F24FD"/>
    <w:rsid w:val="001F2D06"/>
    <w:rsid w:val="001F309E"/>
    <w:rsid w:val="001F420F"/>
    <w:rsid w:val="001F489D"/>
    <w:rsid w:val="001F6E5A"/>
    <w:rsid w:val="001F7AEE"/>
    <w:rsid w:val="00200047"/>
    <w:rsid w:val="0020040F"/>
    <w:rsid w:val="00200B67"/>
    <w:rsid w:val="00200D35"/>
    <w:rsid w:val="00201387"/>
    <w:rsid w:val="00202B93"/>
    <w:rsid w:val="00202DAD"/>
    <w:rsid w:val="00202DF1"/>
    <w:rsid w:val="0020357D"/>
    <w:rsid w:val="00204F07"/>
    <w:rsid w:val="00205404"/>
    <w:rsid w:val="00207416"/>
    <w:rsid w:val="002076FA"/>
    <w:rsid w:val="00207FF4"/>
    <w:rsid w:val="0021156F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293"/>
    <w:rsid w:val="00234775"/>
    <w:rsid w:val="00234A81"/>
    <w:rsid w:val="002359F7"/>
    <w:rsid w:val="00236F50"/>
    <w:rsid w:val="00240751"/>
    <w:rsid w:val="00241600"/>
    <w:rsid w:val="002439D3"/>
    <w:rsid w:val="002442C8"/>
    <w:rsid w:val="002443FA"/>
    <w:rsid w:val="00244A30"/>
    <w:rsid w:val="0024699C"/>
    <w:rsid w:val="002477E2"/>
    <w:rsid w:val="00247A37"/>
    <w:rsid w:val="002514C3"/>
    <w:rsid w:val="00251B8A"/>
    <w:rsid w:val="00251E5B"/>
    <w:rsid w:val="00252D6E"/>
    <w:rsid w:val="002611DC"/>
    <w:rsid w:val="002614DE"/>
    <w:rsid w:val="002628B5"/>
    <w:rsid w:val="00264637"/>
    <w:rsid w:val="002659BB"/>
    <w:rsid w:val="0026663C"/>
    <w:rsid w:val="00266795"/>
    <w:rsid w:val="00266F98"/>
    <w:rsid w:val="00267805"/>
    <w:rsid w:val="00267E8E"/>
    <w:rsid w:val="00270786"/>
    <w:rsid w:val="00271282"/>
    <w:rsid w:val="002722CC"/>
    <w:rsid w:val="002739A1"/>
    <w:rsid w:val="00273E69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1FE0"/>
    <w:rsid w:val="002A26B7"/>
    <w:rsid w:val="002A4CD8"/>
    <w:rsid w:val="002A6002"/>
    <w:rsid w:val="002A68CD"/>
    <w:rsid w:val="002A6E99"/>
    <w:rsid w:val="002A6F0C"/>
    <w:rsid w:val="002A72E7"/>
    <w:rsid w:val="002A75A0"/>
    <w:rsid w:val="002B1EFF"/>
    <w:rsid w:val="002B206B"/>
    <w:rsid w:val="002B3E6F"/>
    <w:rsid w:val="002B41C5"/>
    <w:rsid w:val="002B4280"/>
    <w:rsid w:val="002B4D12"/>
    <w:rsid w:val="002B5DEF"/>
    <w:rsid w:val="002B5F97"/>
    <w:rsid w:val="002B624D"/>
    <w:rsid w:val="002B7881"/>
    <w:rsid w:val="002B7A36"/>
    <w:rsid w:val="002C07A2"/>
    <w:rsid w:val="002C1E7E"/>
    <w:rsid w:val="002C2210"/>
    <w:rsid w:val="002C4803"/>
    <w:rsid w:val="002C6620"/>
    <w:rsid w:val="002C764E"/>
    <w:rsid w:val="002C7CCD"/>
    <w:rsid w:val="002D0FF9"/>
    <w:rsid w:val="002D2505"/>
    <w:rsid w:val="002D2E4A"/>
    <w:rsid w:val="002D4BC7"/>
    <w:rsid w:val="002D5F3B"/>
    <w:rsid w:val="002D6E71"/>
    <w:rsid w:val="002D7857"/>
    <w:rsid w:val="002E082A"/>
    <w:rsid w:val="002E1640"/>
    <w:rsid w:val="002E20CD"/>
    <w:rsid w:val="002E3D41"/>
    <w:rsid w:val="002E48BE"/>
    <w:rsid w:val="002E4970"/>
    <w:rsid w:val="002E5B20"/>
    <w:rsid w:val="002E6BB0"/>
    <w:rsid w:val="002E7992"/>
    <w:rsid w:val="002E7D99"/>
    <w:rsid w:val="002F01FE"/>
    <w:rsid w:val="002F03E2"/>
    <w:rsid w:val="002F0B6E"/>
    <w:rsid w:val="002F556B"/>
    <w:rsid w:val="002F638E"/>
    <w:rsid w:val="002F6A1E"/>
    <w:rsid w:val="00302287"/>
    <w:rsid w:val="00303B19"/>
    <w:rsid w:val="0030652C"/>
    <w:rsid w:val="00311239"/>
    <w:rsid w:val="0031215E"/>
    <w:rsid w:val="00312594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4299"/>
    <w:rsid w:val="00325B75"/>
    <w:rsid w:val="00327654"/>
    <w:rsid w:val="003305D5"/>
    <w:rsid w:val="0033109C"/>
    <w:rsid w:val="003317BE"/>
    <w:rsid w:val="00332F8E"/>
    <w:rsid w:val="00335033"/>
    <w:rsid w:val="003350F0"/>
    <w:rsid w:val="00340E5A"/>
    <w:rsid w:val="00341210"/>
    <w:rsid w:val="00341514"/>
    <w:rsid w:val="00341C8C"/>
    <w:rsid w:val="003427FE"/>
    <w:rsid w:val="0034315B"/>
    <w:rsid w:val="003465DA"/>
    <w:rsid w:val="003474AE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1A94"/>
    <w:rsid w:val="003731FD"/>
    <w:rsid w:val="00373336"/>
    <w:rsid w:val="00373AF9"/>
    <w:rsid w:val="003742D6"/>
    <w:rsid w:val="00377CE0"/>
    <w:rsid w:val="0038163C"/>
    <w:rsid w:val="00381EF2"/>
    <w:rsid w:val="0038237B"/>
    <w:rsid w:val="0038240D"/>
    <w:rsid w:val="0038275D"/>
    <w:rsid w:val="00384C2A"/>
    <w:rsid w:val="00384DBE"/>
    <w:rsid w:val="003854DB"/>
    <w:rsid w:val="00385891"/>
    <w:rsid w:val="00385C85"/>
    <w:rsid w:val="00387023"/>
    <w:rsid w:val="00387171"/>
    <w:rsid w:val="0039246C"/>
    <w:rsid w:val="00393AC1"/>
    <w:rsid w:val="003943B8"/>
    <w:rsid w:val="00394DC7"/>
    <w:rsid w:val="003961E7"/>
    <w:rsid w:val="00396A4B"/>
    <w:rsid w:val="003A0008"/>
    <w:rsid w:val="003A01CE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0C00"/>
    <w:rsid w:val="003E13A7"/>
    <w:rsid w:val="003E274B"/>
    <w:rsid w:val="003E7B03"/>
    <w:rsid w:val="003F06E8"/>
    <w:rsid w:val="003F0C88"/>
    <w:rsid w:val="003F2DD2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075ED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66E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524F"/>
    <w:rsid w:val="00446BAA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5163"/>
    <w:rsid w:val="0047776F"/>
    <w:rsid w:val="00477FD2"/>
    <w:rsid w:val="00482E77"/>
    <w:rsid w:val="00483C4C"/>
    <w:rsid w:val="00484113"/>
    <w:rsid w:val="004847C5"/>
    <w:rsid w:val="004856C0"/>
    <w:rsid w:val="0048741A"/>
    <w:rsid w:val="00491A8B"/>
    <w:rsid w:val="004967CB"/>
    <w:rsid w:val="00496AFA"/>
    <w:rsid w:val="004A0A4C"/>
    <w:rsid w:val="004A1B94"/>
    <w:rsid w:val="004A1C90"/>
    <w:rsid w:val="004A2D32"/>
    <w:rsid w:val="004A463F"/>
    <w:rsid w:val="004A4AF2"/>
    <w:rsid w:val="004A4CB4"/>
    <w:rsid w:val="004A582E"/>
    <w:rsid w:val="004A5F0C"/>
    <w:rsid w:val="004A6913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0F15"/>
    <w:rsid w:val="004C12F5"/>
    <w:rsid w:val="004C23A8"/>
    <w:rsid w:val="004C29A8"/>
    <w:rsid w:val="004C30A2"/>
    <w:rsid w:val="004C499F"/>
    <w:rsid w:val="004C59A0"/>
    <w:rsid w:val="004C7DFB"/>
    <w:rsid w:val="004D0DD1"/>
    <w:rsid w:val="004D21B3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3913"/>
    <w:rsid w:val="004E4A66"/>
    <w:rsid w:val="004E5EBB"/>
    <w:rsid w:val="004E625D"/>
    <w:rsid w:val="004F023B"/>
    <w:rsid w:val="004F0C98"/>
    <w:rsid w:val="004F77F1"/>
    <w:rsid w:val="004F7F09"/>
    <w:rsid w:val="004F7FF9"/>
    <w:rsid w:val="0050052D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2AD"/>
    <w:rsid w:val="00523447"/>
    <w:rsid w:val="00530124"/>
    <w:rsid w:val="005309C1"/>
    <w:rsid w:val="0053238B"/>
    <w:rsid w:val="00532A46"/>
    <w:rsid w:val="00536403"/>
    <w:rsid w:val="0053788F"/>
    <w:rsid w:val="00537904"/>
    <w:rsid w:val="00540F6E"/>
    <w:rsid w:val="00541DCC"/>
    <w:rsid w:val="00543226"/>
    <w:rsid w:val="005459A4"/>
    <w:rsid w:val="00546E60"/>
    <w:rsid w:val="00550560"/>
    <w:rsid w:val="00551783"/>
    <w:rsid w:val="00551CEC"/>
    <w:rsid w:val="00554549"/>
    <w:rsid w:val="00554651"/>
    <w:rsid w:val="005546DC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3AD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79A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B85"/>
    <w:rsid w:val="005D7BA1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49B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1B75"/>
    <w:rsid w:val="00612081"/>
    <w:rsid w:val="00612F38"/>
    <w:rsid w:val="00613F7A"/>
    <w:rsid w:val="006155E4"/>
    <w:rsid w:val="00615E49"/>
    <w:rsid w:val="00616B71"/>
    <w:rsid w:val="00616BC3"/>
    <w:rsid w:val="00621CDF"/>
    <w:rsid w:val="00621D5A"/>
    <w:rsid w:val="0062254A"/>
    <w:rsid w:val="00622A3F"/>
    <w:rsid w:val="006234C1"/>
    <w:rsid w:val="0062391F"/>
    <w:rsid w:val="00624F6F"/>
    <w:rsid w:val="00625FC5"/>
    <w:rsid w:val="00627939"/>
    <w:rsid w:val="00627CE2"/>
    <w:rsid w:val="00627D01"/>
    <w:rsid w:val="00631A2C"/>
    <w:rsid w:val="006320E6"/>
    <w:rsid w:val="00632D64"/>
    <w:rsid w:val="00632FD3"/>
    <w:rsid w:val="00633782"/>
    <w:rsid w:val="00633D30"/>
    <w:rsid w:val="00634A31"/>
    <w:rsid w:val="00634DB7"/>
    <w:rsid w:val="0063773E"/>
    <w:rsid w:val="00640739"/>
    <w:rsid w:val="00641038"/>
    <w:rsid w:val="006419E0"/>
    <w:rsid w:val="00641B64"/>
    <w:rsid w:val="0064384B"/>
    <w:rsid w:val="00643A6E"/>
    <w:rsid w:val="006442C1"/>
    <w:rsid w:val="00645B0A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57DB7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636E"/>
    <w:rsid w:val="006769B7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46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15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45DB"/>
    <w:rsid w:val="007252D3"/>
    <w:rsid w:val="0072565E"/>
    <w:rsid w:val="00726B08"/>
    <w:rsid w:val="007316BD"/>
    <w:rsid w:val="007323B6"/>
    <w:rsid w:val="00734AAD"/>
    <w:rsid w:val="00736134"/>
    <w:rsid w:val="00736B8F"/>
    <w:rsid w:val="00737322"/>
    <w:rsid w:val="00740BE4"/>
    <w:rsid w:val="00744607"/>
    <w:rsid w:val="00744C5B"/>
    <w:rsid w:val="0074736A"/>
    <w:rsid w:val="00750929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4DE5"/>
    <w:rsid w:val="00765423"/>
    <w:rsid w:val="00765605"/>
    <w:rsid w:val="00766CC2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9790F"/>
    <w:rsid w:val="007A1DFA"/>
    <w:rsid w:val="007A2F41"/>
    <w:rsid w:val="007A3336"/>
    <w:rsid w:val="007A3B63"/>
    <w:rsid w:val="007A3EAB"/>
    <w:rsid w:val="007A410B"/>
    <w:rsid w:val="007A679F"/>
    <w:rsid w:val="007A6D74"/>
    <w:rsid w:val="007A75D0"/>
    <w:rsid w:val="007B1E26"/>
    <w:rsid w:val="007B392A"/>
    <w:rsid w:val="007B53EA"/>
    <w:rsid w:val="007B66A1"/>
    <w:rsid w:val="007B7758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1E88"/>
    <w:rsid w:val="007F38A0"/>
    <w:rsid w:val="007F3964"/>
    <w:rsid w:val="007F58D5"/>
    <w:rsid w:val="007F679B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0A45"/>
    <w:rsid w:val="00811CD9"/>
    <w:rsid w:val="00812A22"/>
    <w:rsid w:val="0081330F"/>
    <w:rsid w:val="0081429B"/>
    <w:rsid w:val="008147F3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A6C"/>
    <w:rsid w:val="00852DB5"/>
    <w:rsid w:val="00853139"/>
    <w:rsid w:val="008543AB"/>
    <w:rsid w:val="00854D4E"/>
    <w:rsid w:val="008612A7"/>
    <w:rsid w:val="00862010"/>
    <w:rsid w:val="0086243C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1DB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3D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C726D"/>
    <w:rsid w:val="008D1439"/>
    <w:rsid w:val="008D198E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08D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65A3"/>
    <w:rsid w:val="00976A9F"/>
    <w:rsid w:val="00977FDF"/>
    <w:rsid w:val="00980A78"/>
    <w:rsid w:val="00980FD6"/>
    <w:rsid w:val="009814B0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977A3"/>
    <w:rsid w:val="009A1E1F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1C6D"/>
    <w:rsid w:val="009D2EDE"/>
    <w:rsid w:val="009D3792"/>
    <w:rsid w:val="009D5213"/>
    <w:rsid w:val="009D5C58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9F9"/>
    <w:rsid w:val="009F7DAF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A9B"/>
    <w:rsid w:val="00A24AD9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3071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1DA5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5143"/>
    <w:rsid w:val="00AB61FC"/>
    <w:rsid w:val="00AB6768"/>
    <w:rsid w:val="00AB7AE2"/>
    <w:rsid w:val="00AC1F5C"/>
    <w:rsid w:val="00AC4562"/>
    <w:rsid w:val="00AC46CC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773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0653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B67"/>
    <w:rsid w:val="00B35F55"/>
    <w:rsid w:val="00B3651A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0B91"/>
    <w:rsid w:val="00B51B6E"/>
    <w:rsid w:val="00B51DAA"/>
    <w:rsid w:val="00B5234C"/>
    <w:rsid w:val="00B541A3"/>
    <w:rsid w:val="00B54EFC"/>
    <w:rsid w:val="00B555F2"/>
    <w:rsid w:val="00B618C5"/>
    <w:rsid w:val="00B629E8"/>
    <w:rsid w:val="00B65C93"/>
    <w:rsid w:val="00B663FE"/>
    <w:rsid w:val="00B664E2"/>
    <w:rsid w:val="00B67953"/>
    <w:rsid w:val="00B720FE"/>
    <w:rsid w:val="00B73406"/>
    <w:rsid w:val="00B73964"/>
    <w:rsid w:val="00B75A38"/>
    <w:rsid w:val="00B76973"/>
    <w:rsid w:val="00B76D90"/>
    <w:rsid w:val="00B77248"/>
    <w:rsid w:val="00B777DC"/>
    <w:rsid w:val="00B81043"/>
    <w:rsid w:val="00B8384B"/>
    <w:rsid w:val="00B8448A"/>
    <w:rsid w:val="00B90005"/>
    <w:rsid w:val="00B90D94"/>
    <w:rsid w:val="00B91A34"/>
    <w:rsid w:val="00B927F6"/>
    <w:rsid w:val="00B92FD0"/>
    <w:rsid w:val="00B93561"/>
    <w:rsid w:val="00B93DBE"/>
    <w:rsid w:val="00B94890"/>
    <w:rsid w:val="00B94D54"/>
    <w:rsid w:val="00B96242"/>
    <w:rsid w:val="00B963D0"/>
    <w:rsid w:val="00B96B36"/>
    <w:rsid w:val="00BA1A8F"/>
    <w:rsid w:val="00BA1B0C"/>
    <w:rsid w:val="00BA42A3"/>
    <w:rsid w:val="00BA63BB"/>
    <w:rsid w:val="00BA6F95"/>
    <w:rsid w:val="00BA7076"/>
    <w:rsid w:val="00BA7C99"/>
    <w:rsid w:val="00BA7FF4"/>
    <w:rsid w:val="00BB04C2"/>
    <w:rsid w:val="00BB0773"/>
    <w:rsid w:val="00BB0C40"/>
    <w:rsid w:val="00BB122E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28AE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261"/>
    <w:rsid w:val="00BE1CB3"/>
    <w:rsid w:val="00BE2C93"/>
    <w:rsid w:val="00BE32F4"/>
    <w:rsid w:val="00BE362C"/>
    <w:rsid w:val="00BE4507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06FD"/>
    <w:rsid w:val="00C02E10"/>
    <w:rsid w:val="00C055EE"/>
    <w:rsid w:val="00C06A3D"/>
    <w:rsid w:val="00C10538"/>
    <w:rsid w:val="00C109F1"/>
    <w:rsid w:val="00C10B7C"/>
    <w:rsid w:val="00C121F1"/>
    <w:rsid w:val="00C12D7A"/>
    <w:rsid w:val="00C132FC"/>
    <w:rsid w:val="00C15EB7"/>
    <w:rsid w:val="00C16E1E"/>
    <w:rsid w:val="00C17D27"/>
    <w:rsid w:val="00C20B19"/>
    <w:rsid w:val="00C20F59"/>
    <w:rsid w:val="00C21039"/>
    <w:rsid w:val="00C2345D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3D3"/>
    <w:rsid w:val="00C50A6A"/>
    <w:rsid w:val="00C5446F"/>
    <w:rsid w:val="00C545CD"/>
    <w:rsid w:val="00C546BD"/>
    <w:rsid w:val="00C54D89"/>
    <w:rsid w:val="00C55FC5"/>
    <w:rsid w:val="00C562C2"/>
    <w:rsid w:val="00C57430"/>
    <w:rsid w:val="00C60A3F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4E94"/>
    <w:rsid w:val="00C751D5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0A9B"/>
    <w:rsid w:val="00C9240D"/>
    <w:rsid w:val="00C94014"/>
    <w:rsid w:val="00C94CF3"/>
    <w:rsid w:val="00C969BF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11B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3AA0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4E90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4E"/>
    <w:rsid w:val="00D15EF5"/>
    <w:rsid w:val="00D17066"/>
    <w:rsid w:val="00D208D2"/>
    <w:rsid w:val="00D209BA"/>
    <w:rsid w:val="00D209D4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2AA1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D8B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125"/>
    <w:rsid w:val="00DB2B83"/>
    <w:rsid w:val="00DB45B1"/>
    <w:rsid w:val="00DB5DCF"/>
    <w:rsid w:val="00DC1946"/>
    <w:rsid w:val="00DC229B"/>
    <w:rsid w:val="00DC250A"/>
    <w:rsid w:val="00DC6A83"/>
    <w:rsid w:val="00DD155F"/>
    <w:rsid w:val="00DD1675"/>
    <w:rsid w:val="00DD43B3"/>
    <w:rsid w:val="00DD49C8"/>
    <w:rsid w:val="00DD4A09"/>
    <w:rsid w:val="00DD5423"/>
    <w:rsid w:val="00DD5869"/>
    <w:rsid w:val="00DD7746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A18"/>
    <w:rsid w:val="00E27B27"/>
    <w:rsid w:val="00E27E68"/>
    <w:rsid w:val="00E31263"/>
    <w:rsid w:val="00E319CD"/>
    <w:rsid w:val="00E31EDF"/>
    <w:rsid w:val="00E322C9"/>
    <w:rsid w:val="00E32CED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32BB"/>
    <w:rsid w:val="00E44F73"/>
    <w:rsid w:val="00E4512A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73B9F"/>
    <w:rsid w:val="00E80759"/>
    <w:rsid w:val="00E80C5F"/>
    <w:rsid w:val="00E81A3E"/>
    <w:rsid w:val="00E8202C"/>
    <w:rsid w:val="00E828BB"/>
    <w:rsid w:val="00E82C1A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0F18"/>
    <w:rsid w:val="00EA3452"/>
    <w:rsid w:val="00EA3C96"/>
    <w:rsid w:val="00EA4FAE"/>
    <w:rsid w:val="00EA50A9"/>
    <w:rsid w:val="00EA5CFD"/>
    <w:rsid w:val="00EA64B0"/>
    <w:rsid w:val="00EA73CF"/>
    <w:rsid w:val="00EB080B"/>
    <w:rsid w:val="00EB0A43"/>
    <w:rsid w:val="00EB1FF8"/>
    <w:rsid w:val="00EB3636"/>
    <w:rsid w:val="00EB5382"/>
    <w:rsid w:val="00EB65F6"/>
    <w:rsid w:val="00EB66BD"/>
    <w:rsid w:val="00EC0CE6"/>
    <w:rsid w:val="00EC0D9E"/>
    <w:rsid w:val="00EC0DE7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88C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2FBC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4EBB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78FF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02"/>
    <w:rsid w:val="00F94BAD"/>
    <w:rsid w:val="00F954EF"/>
    <w:rsid w:val="00FA0A8D"/>
    <w:rsid w:val="00FA12D0"/>
    <w:rsid w:val="00FA1DBA"/>
    <w:rsid w:val="00FA2195"/>
    <w:rsid w:val="00FA32A7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1CCC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9765A3"/>
    <w:rPr>
      <w:color w:val="605E5C"/>
      <w:shd w:val="clear" w:color="auto" w:fill="E1DFDD"/>
    </w:rPr>
  </w:style>
  <w:style w:type="character" w:customStyle="1" w:styleId="value">
    <w:name w:val="value"/>
    <w:basedOn w:val="a1"/>
    <w:rsid w:val="00CF4E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7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2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5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2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ds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ds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DD072-2455-4686-B665-96A30BD8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Tatiana Aramă</cp:lastModifiedBy>
  <cp:revision>47</cp:revision>
  <cp:lastPrinted>2026-04-14T07:11:00Z</cp:lastPrinted>
  <dcterms:created xsi:type="dcterms:W3CDTF">2024-06-07T11:20:00Z</dcterms:created>
  <dcterms:modified xsi:type="dcterms:W3CDTF">2026-04-14T07:12:00Z</dcterms:modified>
</cp:coreProperties>
</file>