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5A69B1"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0480E" w:rsidRDefault="000E4D7D" w:rsidP="009F1E2C">
      <w:pPr>
        <w:pStyle w:val="af2"/>
        <w:shd w:val="clear" w:color="auto" w:fill="FFFFFF"/>
        <w:tabs>
          <w:tab w:val="left" w:pos="-284"/>
        </w:tabs>
        <w:ind w:left="-284" w:firstLine="284"/>
        <w:rPr>
          <w:color w:val="000000" w:themeColor="text1"/>
          <w:lang w:val="en-US" w:eastAsia="it-IT"/>
        </w:rPr>
      </w:pPr>
      <w:r w:rsidRPr="00E0480E">
        <w:rPr>
          <w:b/>
          <w:color w:val="000000" w:themeColor="text1"/>
          <w:lang w:val="en-US"/>
        </w:rPr>
        <w:t>9</w:t>
      </w:r>
      <w:r w:rsidR="0024699C" w:rsidRPr="00E0480E">
        <w:rPr>
          <w:b/>
          <w:color w:val="000000" w:themeColor="text1"/>
          <w:lang w:val="en-US"/>
        </w:rPr>
        <w:t>8</w:t>
      </w:r>
      <w:r w:rsidR="00B00190" w:rsidRPr="00E0480E">
        <w:rPr>
          <w:b/>
          <w:color w:val="000000" w:themeColor="text1"/>
          <w:lang w:val="en-US"/>
        </w:rPr>
        <w:t xml:space="preserve">. </w:t>
      </w:r>
      <w:r w:rsidR="00B00190" w:rsidRPr="00E0480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047D14" w:rsidRPr="00FF430B" w:rsidRDefault="00047D14" w:rsidP="00047D14">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047D14" w:rsidRPr="00FF430B" w:rsidRDefault="00047D14" w:rsidP="00047D14">
      <w:pPr>
        <w:rPr>
          <w:noProof w:val="0"/>
          <w:sz w:val="20"/>
          <w:szCs w:val="20"/>
          <w:lang w:eastAsia="ru-RU"/>
        </w:rPr>
      </w:pPr>
    </w:p>
    <w:p w:rsidR="00047D14" w:rsidRPr="008267D1" w:rsidRDefault="00047D14" w:rsidP="00047D14">
      <w:pPr>
        <w:shd w:val="clear" w:color="auto" w:fill="FFFFFF" w:themeFill="background1"/>
        <w:spacing w:before="120"/>
        <w:rPr>
          <w:b/>
          <w:noProof w:val="0"/>
          <w:lang w:eastAsia="ru-RU"/>
        </w:rPr>
      </w:pPr>
      <w:r w:rsidRPr="00FF430B">
        <w:rPr>
          <w:b/>
          <w:noProof w:val="0"/>
          <w:lang w:eastAsia="ru-RU"/>
        </w:rPr>
        <w:t xml:space="preserve">privind achiziționarea </w:t>
      </w:r>
      <w:r>
        <w:rPr>
          <w:b/>
          <w:noProof w:val="0"/>
          <w:shd w:val="clear" w:color="auto" w:fill="FFFFFF" w:themeFill="background1"/>
          <w:lang w:eastAsia="ru-RU"/>
        </w:rPr>
        <w:t>__</w:t>
      </w:r>
      <w:r>
        <w:rPr>
          <w:b/>
          <w:noProof w:val="0"/>
          <w:u w:val="single"/>
          <w:shd w:val="clear" w:color="auto" w:fill="FFFFFF" w:themeFill="background1"/>
          <w:lang w:eastAsia="ru-RU"/>
        </w:rPr>
        <w:t xml:space="preserve">lucrărilor </w:t>
      </w:r>
      <w:r w:rsidRPr="00876117">
        <w:rPr>
          <w:b/>
          <w:bCs/>
          <w:u w:val="single"/>
          <w:lang w:val="en-US"/>
        </w:rPr>
        <w:t>de c</w:t>
      </w:r>
      <w:r>
        <w:rPr>
          <w:b/>
          <w:bCs/>
          <w:u w:val="single"/>
          <w:lang w:val="en-US"/>
        </w:rPr>
        <w:t>onstrucție capitală</w:t>
      </w:r>
      <w:r w:rsidRPr="00876117">
        <w:rPr>
          <w:b/>
          <w:bCs/>
          <w:u w:val="single"/>
          <w:lang w:val="en-US"/>
        </w:rPr>
        <w:t xml:space="preserve"> a terenului</w:t>
      </w:r>
      <w:r>
        <w:rPr>
          <w:b/>
          <w:bCs/>
          <w:u w:val="single"/>
          <w:lang w:val="en-US"/>
        </w:rPr>
        <w:t xml:space="preserve"> de minifotbal cu îngrădire metalică și înveliș artificial amplasat în satul Semeni (</w:t>
      </w:r>
      <w:r>
        <w:rPr>
          <w:b/>
          <w:bCs/>
          <w:i/>
          <w:u w:val="single"/>
          <w:lang w:val="en-US"/>
        </w:rPr>
        <w:t>Repetat)</w:t>
      </w:r>
      <w:r>
        <w:rPr>
          <w:b/>
          <w:noProof w:val="0"/>
          <w:shd w:val="clear" w:color="auto" w:fill="FFFFFF" w:themeFill="background1"/>
          <w:lang w:val="it-IT" w:eastAsia="ru-RU"/>
        </w:rPr>
        <w:t>.</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w:t>
      </w:r>
      <w:r>
        <w:rPr>
          <w:b/>
          <w:noProof w:val="0"/>
          <w:lang w:eastAsia="ru-RU"/>
        </w:rPr>
        <w:t>_____</w:t>
      </w:r>
      <w:r w:rsidRPr="00CD4193">
        <w:rPr>
          <w:b/>
          <w:noProof w:val="0"/>
          <w:u w:val="single"/>
          <w:lang w:eastAsia="ru-RU"/>
        </w:rPr>
        <w:t>concurs prin cererea</w:t>
      </w:r>
      <w:r>
        <w:rPr>
          <w:b/>
          <w:noProof w:val="0"/>
          <w:u w:val="single"/>
          <w:lang w:eastAsia="ru-RU"/>
        </w:rPr>
        <w:t xml:space="preserve"> ofertelor de prețuri (COP)</w:t>
      </w:r>
      <w:r>
        <w:rPr>
          <w:b/>
          <w:noProof w:val="0"/>
          <w:lang w:eastAsia="ru-RU"/>
        </w:rPr>
        <w:t>__</w:t>
      </w:r>
      <w:r w:rsidRPr="00FF430B">
        <w:rPr>
          <w:b/>
          <w:noProof w:val="0"/>
          <w:lang w:eastAsia="ru-RU"/>
        </w:rPr>
        <w:br/>
      </w:r>
      <w:r w:rsidRPr="00FF430B">
        <w:rPr>
          <w:noProof w:val="0"/>
          <w:sz w:val="20"/>
          <w:lang w:eastAsia="ru-RU"/>
        </w:rPr>
        <w:t>(tipul procedurii de achiziție)</w:t>
      </w:r>
    </w:p>
    <w:p w:rsidR="00047D14" w:rsidRPr="00FF430B" w:rsidRDefault="00047D14" w:rsidP="00047D1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w:t>
      </w:r>
      <w:r>
        <w:rPr>
          <w:b/>
          <w:noProof w:val="0"/>
          <w:lang w:eastAsia="ru-RU"/>
        </w:rPr>
        <w:t>ității contractante: _</w:t>
      </w:r>
      <w:r>
        <w:rPr>
          <w:b/>
          <w:noProof w:val="0"/>
          <w:u w:val="single"/>
          <w:lang w:eastAsia="ru-RU"/>
        </w:rPr>
        <w:t>IP „Gimnaziul Semeni”</w:t>
      </w:r>
      <w:r w:rsidRPr="00FF430B">
        <w:rPr>
          <w:b/>
          <w:noProof w:val="0"/>
          <w:lang w:eastAsia="ru-RU"/>
        </w:rPr>
        <w:t>_</w:t>
      </w:r>
    </w:p>
    <w:p w:rsidR="00047D14" w:rsidRPr="00FF430B" w:rsidRDefault="00047D14" w:rsidP="00047D1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Pr>
          <w:b/>
          <w:noProof w:val="0"/>
          <w:shd w:val="clear" w:color="auto" w:fill="FFFFFF" w:themeFill="background1"/>
          <w:lang w:eastAsia="ru-RU"/>
        </w:rPr>
        <w:t>___________________________</w:t>
      </w:r>
      <w:r>
        <w:rPr>
          <w:b/>
          <w:noProof w:val="0"/>
          <w:u w:val="single"/>
          <w:shd w:val="clear" w:color="auto" w:fill="FFFFFF" w:themeFill="background1"/>
          <w:lang w:eastAsia="ru-RU"/>
        </w:rPr>
        <w:t>1013620011085</w:t>
      </w:r>
      <w:r>
        <w:rPr>
          <w:b/>
          <w:noProof w:val="0"/>
          <w:shd w:val="clear" w:color="auto" w:fill="FFFFFF" w:themeFill="background1"/>
          <w:lang w:eastAsia="ru-RU"/>
        </w:rPr>
        <w:t>______________</w:t>
      </w:r>
      <w:r w:rsidRPr="00FF430B">
        <w:rPr>
          <w:b/>
          <w:noProof w:val="0"/>
          <w:shd w:val="clear" w:color="auto" w:fill="FFFFFF" w:themeFill="background1"/>
          <w:lang w:eastAsia="ru-RU"/>
        </w:rPr>
        <w:t>_____________</w:t>
      </w:r>
    </w:p>
    <w:p w:rsidR="00047D14" w:rsidRPr="00FF430B" w:rsidRDefault="00047D14" w:rsidP="00047D1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w:t>
      </w:r>
      <w:r>
        <w:rPr>
          <w:b/>
          <w:noProof w:val="0"/>
          <w:u w:val="single"/>
          <w:shd w:val="clear" w:color="auto" w:fill="FFFFFF" w:themeFill="background1"/>
          <w:lang w:eastAsia="ru-RU"/>
        </w:rPr>
        <w:t>r-nul Ungheni, s. Semeni, str. Ștefan cel Mare și Sfânt nr. 71</w:t>
      </w:r>
      <w:r w:rsidRPr="00FF430B">
        <w:rPr>
          <w:b/>
          <w:noProof w:val="0"/>
          <w:shd w:val="clear" w:color="auto" w:fill="FFFFFF" w:themeFill="background1"/>
          <w:lang w:eastAsia="ru-RU"/>
        </w:rPr>
        <w:t>________</w:t>
      </w:r>
    </w:p>
    <w:p w:rsidR="00047D14" w:rsidRPr="00FF430B" w:rsidRDefault="00047D14" w:rsidP="00047D1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Pr>
          <w:b/>
          <w:noProof w:val="0"/>
          <w:shd w:val="clear" w:color="auto" w:fill="FFFFFF" w:themeFill="background1"/>
          <w:lang w:eastAsia="ru-RU"/>
        </w:rPr>
        <w:t>_______________</w:t>
      </w:r>
      <w:r>
        <w:rPr>
          <w:b/>
          <w:noProof w:val="0"/>
          <w:u w:val="single"/>
          <w:shd w:val="clear" w:color="auto" w:fill="FFFFFF" w:themeFill="background1"/>
          <w:lang w:eastAsia="ru-RU"/>
        </w:rPr>
        <w:t>069301432</w:t>
      </w:r>
      <w:r w:rsidRPr="00FF430B">
        <w:rPr>
          <w:b/>
          <w:noProof w:val="0"/>
          <w:shd w:val="clear" w:color="auto" w:fill="FFFFFF" w:themeFill="background1"/>
          <w:lang w:eastAsia="ru-RU"/>
        </w:rPr>
        <w:t>_______________________</w:t>
      </w:r>
    </w:p>
    <w:p w:rsidR="00047D14" w:rsidRPr="00FF430B" w:rsidRDefault="00047D14" w:rsidP="00047D1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Pr>
          <w:b/>
          <w:noProof w:val="0"/>
          <w:shd w:val="clear" w:color="auto" w:fill="FFFFFF" w:themeFill="background1"/>
          <w:lang w:eastAsia="ru-RU"/>
        </w:rPr>
        <w:t>_</w:t>
      </w:r>
      <w:r w:rsidRPr="00872F78">
        <w:rPr>
          <w:b/>
          <w:noProof w:val="0"/>
          <w:u w:val="single"/>
          <w:shd w:val="clear" w:color="auto" w:fill="FFFFFF" w:themeFill="background1"/>
          <w:lang w:val="it-IT" w:eastAsia="ru-RU"/>
        </w:rPr>
        <w:t xml:space="preserve"> </w:t>
      </w:r>
      <w:r>
        <w:rPr>
          <w:b/>
          <w:noProof w:val="0"/>
          <w:u w:val="single"/>
          <w:shd w:val="clear" w:color="auto" w:fill="FFFFFF" w:themeFill="background1"/>
          <w:lang w:val="it-IT" w:eastAsia="ru-RU"/>
        </w:rPr>
        <w:t>gimnaziulsemeni@gmail.com</w:t>
      </w:r>
      <w:r w:rsidRPr="00FF430B">
        <w:rPr>
          <w:b/>
          <w:noProof w:val="0"/>
          <w:shd w:val="clear" w:color="auto" w:fill="FFFFFF" w:themeFill="background1"/>
          <w:lang w:eastAsia="ru-RU"/>
        </w:rPr>
        <w:t xml:space="preserve"> _</w:t>
      </w:r>
    </w:p>
    <w:p w:rsidR="00047D14" w:rsidRPr="00FF430B" w:rsidRDefault="00047D14" w:rsidP="00047D1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047D14" w:rsidRPr="00FF430B" w:rsidRDefault="00047D14" w:rsidP="00047D1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w:t>
      </w:r>
      <w:r>
        <w:rPr>
          <w:b/>
          <w:noProof w:val="0"/>
          <w:lang w:eastAsia="ru-RU"/>
        </w:rPr>
        <w:t>ție comună): ______</w:t>
      </w:r>
      <w:r>
        <w:rPr>
          <w:b/>
          <w:noProof w:val="0"/>
          <w:u w:val="single"/>
          <w:lang w:eastAsia="ru-RU"/>
        </w:rPr>
        <w:t>instituție publică</w:t>
      </w:r>
      <w:r>
        <w:rPr>
          <w:b/>
          <w:noProof w:val="0"/>
          <w:lang w:eastAsia="ru-RU"/>
        </w:rPr>
        <w:t>____</w:t>
      </w:r>
    </w:p>
    <w:p w:rsidR="00047D14" w:rsidRPr="00FF430B" w:rsidRDefault="00047D14" w:rsidP="00047D1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047D14" w:rsidRPr="00EC30C2" w:rsidTr="000D6C8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47D14" w:rsidRPr="00FF430B" w:rsidRDefault="00047D14" w:rsidP="000D6C8B">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047D14" w:rsidRPr="00EC30C2" w:rsidTr="000D6C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47D14" w:rsidRPr="00FF430B" w:rsidRDefault="00047D14" w:rsidP="000D6C8B">
            <w:pPr>
              <w:shd w:val="clear" w:color="auto" w:fill="FFFFFF" w:themeFill="background1"/>
              <w:spacing w:before="120"/>
              <w:jc w:val="center"/>
              <w:rPr>
                <w:noProof w:val="0"/>
                <w:sz w:val="20"/>
                <w:szCs w:val="20"/>
                <w:lang w:eastAsia="ru-RU"/>
              </w:rPr>
            </w:pPr>
          </w:p>
        </w:tc>
      </w:tr>
      <w:tr w:rsidR="00047D14" w:rsidRPr="00EC30C2" w:rsidTr="000D6C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876117" w:rsidRDefault="00047D14" w:rsidP="000D6C8B">
            <w:pPr>
              <w:shd w:val="clear" w:color="auto" w:fill="FFFFFF" w:themeFill="background1"/>
              <w:spacing w:before="120"/>
              <w:rPr>
                <w:noProof w:val="0"/>
                <w:sz w:val="20"/>
                <w:szCs w:val="20"/>
                <w:lang w:val="en-US" w:eastAsia="ru-RU"/>
              </w:rPr>
            </w:pPr>
            <w:r w:rsidRPr="00876117">
              <w:rPr>
                <w:bCs/>
                <w:lang w:val="en-US"/>
              </w:rPr>
              <w:t xml:space="preserve">Lucrări </w:t>
            </w:r>
            <w:r w:rsidRPr="00E16C11">
              <w:rPr>
                <w:bCs/>
                <w:lang w:val="en-US"/>
              </w:rPr>
              <w:t>de construcție capitală a terenului de minifotbal cu îngrădire metalică și înveliș</w:t>
            </w:r>
            <w:r>
              <w:rPr>
                <w:bCs/>
                <w:lang w:val="en-US"/>
              </w:rPr>
              <w:t xml:space="preserve"> artificial</w:t>
            </w:r>
            <w:r w:rsidRPr="00E16C11">
              <w:rPr>
                <w:bCs/>
                <w:lang w:val="en-US"/>
              </w:rPr>
              <w:t xml:space="preserve"> amplasat în satul Semeni</w:t>
            </w:r>
            <w:r>
              <w:rPr>
                <w:bCs/>
                <w:lang w:val="en-US"/>
              </w:rPr>
              <w:t xml:space="preserve"> (</w:t>
            </w:r>
            <w:r w:rsidRPr="00AE7708">
              <w:rPr>
                <w:bCs/>
                <w:i/>
                <w:lang w:val="en-US"/>
              </w:rPr>
              <w:t>repetat</w:t>
            </w:r>
            <w:r>
              <w:rPr>
                <w:bCs/>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1E346B" w:rsidRDefault="00047D14" w:rsidP="000D6C8B">
            <w:pPr>
              <w:shd w:val="clear" w:color="auto" w:fill="FFFFFF" w:themeFill="background1"/>
              <w:spacing w:before="120"/>
              <w:jc w:val="center"/>
              <w:rPr>
                <w:noProof w:val="0"/>
                <w:sz w:val="20"/>
                <w:szCs w:val="20"/>
                <w:lang w:val="ro-MO" w:eastAsia="ru-RU"/>
              </w:rPr>
            </w:pPr>
            <w:r>
              <w:rPr>
                <w:noProof w:val="0"/>
                <w:sz w:val="20"/>
                <w:szCs w:val="20"/>
                <w:lang w:val="ro-MO" w:eastAsia="ru-RU"/>
              </w:rPr>
              <w:t>unit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1E346B" w:rsidRDefault="00047D14" w:rsidP="000D6C8B">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1E346B" w:rsidRDefault="00047D14" w:rsidP="000D6C8B">
            <w:pPr>
              <w:shd w:val="clear" w:color="auto" w:fill="FFFFFF" w:themeFill="background1"/>
              <w:spacing w:before="120"/>
              <w:jc w:val="center"/>
              <w:rPr>
                <w:noProof w:val="0"/>
                <w:sz w:val="20"/>
                <w:szCs w:val="20"/>
                <w:lang w:val="ro-MO" w:eastAsia="ru-RU"/>
              </w:rPr>
            </w:pPr>
            <w:r>
              <w:rPr>
                <w:noProof w:val="0"/>
                <w:sz w:val="20"/>
                <w:szCs w:val="20"/>
                <w:lang w:val="ro-MO"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47D14" w:rsidRDefault="00047D14" w:rsidP="000D6C8B">
            <w:pPr>
              <w:shd w:val="clear" w:color="auto" w:fill="FFFFFF" w:themeFill="background1"/>
              <w:spacing w:before="120"/>
              <w:jc w:val="center"/>
              <w:rPr>
                <w:noProof w:val="0"/>
                <w:sz w:val="20"/>
                <w:szCs w:val="20"/>
                <w:lang w:val="ro-MO" w:eastAsia="ru-RU"/>
              </w:rPr>
            </w:pPr>
          </w:p>
          <w:p w:rsidR="00047D14" w:rsidRDefault="00047D14" w:rsidP="000D6C8B">
            <w:pPr>
              <w:shd w:val="clear" w:color="auto" w:fill="FFFFFF" w:themeFill="background1"/>
              <w:spacing w:before="120"/>
              <w:jc w:val="center"/>
              <w:rPr>
                <w:noProof w:val="0"/>
                <w:sz w:val="20"/>
                <w:szCs w:val="20"/>
                <w:lang w:val="ro-MO" w:eastAsia="ru-RU"/>
              </w:rPr>
            </w:pPr>
          </w:p>
          <w:p w:rsidR="00047D14" w:rsidRDefault="00047D14" w:rsidP="000D6C8B">
            <w:pPr>
              <w:shd w:val="clear" w:color="auto" w:fill="FFFFFF" w:themeFill="background1"/>
              <w:spacing w:before="120"/>
              <w:jc w:val="center"/>
              <w:rPr>
                <w:noProof w:val="0"/>
                <w:sz w:val="20"/>
                <w:szCs w:val="20"/>
                <w:lang w:val="ro-MO" w:eastAsia="ru-RU"/>
              </w:rPr>
            </w:pPr>
          </w:p>
          <w:p w:rsidR="00047D14" w:rsidRPr="001E346B" w:rsidRDefault="00047D14" w:rsidP="000D6C8B">
            <w:pPr>
              <w:shd w:val="clear" w:color="auto" w:fill="FFFFFF" w:themeFill="background1"/>
              <w:spacing w:before="120"/>
              <w:jc w:val="center"/>
              <w:rPr>
                <w:noProof w:val="0"/>
                <w:sz w:val="20"/>
                <w:szCs w:val="20"/>
                <w:lang w:val="ro-MO" w:eastAsia="ru-RU"/>
              </w:rPr>
            </w:pPr>
            <w:r>
              <w:rPr>
                <w:noProof w:val="0"/>
                <w:sz w:val="20"/>
                <w:szCs w:val="20"/>
                <w:lang w:val="ro-MO" w:eastAsia="ru-RU"/>
              </w:rPr>
              <w:t>850 000 lei fără TVA</w:t>
            </w:r>
          </w:p>
        </w:tc>
      </w:tr>
      <w:tr w:rsidR="00047D14" w:rsidRPr="00EC30C2" w:rsidTr="000D6C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47D14" w:rsidRPr="00FF430B" w:rsidRDefault="00047D14" w:rsidP="000D6C8B">
            <w:pPr>
              <w:shd w:val="clear" w:color="auto" w:fill="FFFFFF" w:themeFill="background1"/>
              <w:spacing w:before="120"/>
              <w:jc w:val="center"/>
              <w:rPr>
                <w:noProof w:val="0"/>
                <w:sz w:val="20"/>
                <w:szCs w:val="20"/>
                <w:lang w:eastAsia="ru-RU"/>
              </w:rPr>
            </w:pPr>
          </w:p>
        </w:tc>
      </w:tr>
      <w:tr w:rsidR="00047D14" w:rsidRPr="00EC30C2" w:rsidTr="000D6C8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47D14" w:rsidRPr="00FF430B" w:rsidRDefault="00047D14" w:rsidP="000D6C8B">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47D14" w:rsidRPr="00E85ABC" w:rsidRDefault="00047D14" w:rsidP="000D6C8B">
            <w:pPr>
              <w:shd w:val="clear" w:color="auto" w:fill="FFFFFF" w:themeFill="background1"/>
              <w:spacing w:before="120"/>
              <w:jc w:val="center"/>
              <w:rPr>
                <w:noProof w:val="0"/>
                <w:lang w:eastAsia="ru-RU"/>
              </w:rPr>
            </w:pPr>
            <w:r>
              <w:rPr>
                <w:noProof w:val="0"/>
                <w:sz w:val="20"/>
                <w:szCs w:val="20"/>
                <w:lang w:val="ro-MO" w:eastAsia="ru-RU"/>
              </w:rPr>
              <w:t>850 000 lei fără TVA</w:t>
            </w:r>
          </w:p>
        </w:tc>
      </w:tr>
    </w:tbl>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047D14" w:rsidRPr="00FF430B" w:rsidRDefault="00047D14" w:rsidP="00047D14">
      <w:pPr>
        <w:numPr>
          <w:ilvl w:val="0"/>
          <w:numId w:val="25"/>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047D14" w:rsidRPr="00FF430B" w:rsidRDefault="00047D14" w:rsidP="00047D14">
      <w:pPr>
        <w:shd w:val="clear" w:color="auto" w:fill="FFFFFF" w:themeFill="background1"/>
        <w:tabs>
          <w:tab w:val="right" w:pos="426"/>
        </w:tabs>
        <w:ind w:left="357"/>
        <w:rPr>
          <w:b/>
          <w:noProof w:val="0"/>
          <w:lang w:eastAsia="ru-RU"/>
        </w:rPr>
      </w:pPr>
      <w:r w:rsidRPr="00FF430B">
        <w:rPr>
          <w:b/>
          <w:noProof w:val="0"/>
          <w:lang w:eastAsia="ru-RU"/>
        </w:rPr>
        <w:t>oferta (se va selecta):</w:t>
      </w:r>
    </w:p>
    <w:p w:rsidR="00047D14" w:rsidRPr="00FF430B" w:rsidRDefault="00047D14" w:rsidP="00047D14">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047D14" w:rsidRPr="00FF430B" w:rsidRDefault="00047D14" w:rsidP="00047D1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w:t>
      </w:r>
      <w:r>
        <w:rPr>
          <w:b/>
          <w:noProof w:val="0"/>
          <w:lang w:eastAsia="ru-RU"/>
        </w:rPr>
        <w:t>ternative: ________</w:t>
      </w:r>
      <w:r>
        <w:rPr>
          <w:b/>
          <w:noProof w:val="0"/>
          <w:u w:val="single"/>
          <w:lang w:eastAsia="ru-RU"/>
        </w:rPr>
        <w:t>nu se admite</w:t>
      </w:r>
      <w:r w:rsidRPr="00FF430B">
        <w:rPr>
          <w:b/>
          <w:noProof w:val="0"/>
          <w:lang w:eastAsia="ru-RU"/>
        </w:rPr>
        <w:t>___________</w:t>
      </w:r>
    </w:p>
    <w:p w:rsidR="00047D14" w:rsidRPr="00FF430B" w:rsidRDefault="00047D14" w:rsidP="00047D14">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047D14" w:rsidRPr="00FF430B" w:rsidRDefault="00047D14" w:rsidP="00047D14">
      <w:pPr>
        <w:numPr>
          <w:ilvl w:val="0"/>
          <w:numId w:val="25"/>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lastRenderedPageBreak/>
        <w:t>Termenii și condițiile de prestare/executare solicitați: ____________</w:t>
      </w:r>
      <w:r>
        <w:rPr>
          <w:b/>
          <w:noProof w:val="0"/>
          <w:u w:val="single"/>
          <w:lang w:eastAsia="ru-RU"/>
        </w:rPr>
        <w:t>30 zile lucrătoare din momentul semnării contractului</w:t>
      </w:r>
      <w:r>
        <w:rPr>
          <w:b/>
          <w:noProof w:val="0"/>
          <w:lang w:eastAsia="ru-RU"/>
        </w:rPr>
        <w:t>____________</w:t>
      </w:r>
      <w:r w:rsidRPr="00FF430B">
        <w:rPr>
          <w:b/>
          <w:noProof w:val="0"/>
          <w:lang w:eastAsia="ru-RU"/>
        </w:rPr>
        <w:t>_______________</w:t>
      </w:r>
    </w:p>
    <w:p w:rsidR="00047D14" w:rsidRPr="00FF430B" w:rsidRDefault="00047D14" w:rsidP="00047D14">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w:t>
      </w:r>
      <w:r>
        <w:rPr>
          <w:b/>
          <w:noProof w:val="0"/>
          <w:lang w:eastAsia="ru-RU"/>
        </w:rPr>
        <w:t>____________</w:t>
      </w:r>
      <w:r>
        <w:rPr>
          <w:b/>
          <w:noProof w:val="0"/>
          <w:u w:val="single"/>
          <w:lang w:eastAsia="ru-RU"/>
        </w:rPr>
        <w:t>31.12.2024</w:t>
      </w:r>
      <w:r>
        <w:rPr>
          <w:b/>
          <w:noProof w:val="0"/>
          <w:lang w:eastAsia="ru-RU"/>
        </w:rPr>
        <w:t>_</w:t>
      </w:r>
      <w:r w:rsidRPr="00FF430B">
        <w:rPr>
          <w:b/>
          <w:noProof w:val="0"/>
          <w:lang w:eastAsia="ru-RU"/>
        </w:rPr>
        <w:t>_______</w:t>
      </w:r>
    </w:p>
    <w:p w:rsidR="00047D14" w:rsidRPr="00FF430B" w:rsidRDefault="00047D14" w:rsidP="00047D14">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047D14" w:rsidRPr="00FF430B" w:rsidRDefault="00047D14" w:rsidP="00047D14">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sau al unor acte administrative (după caz): __________________________________________________________________________</w:t>
      </w:r>
    </w:p>
    <w:p w:rsidR="00047D14" w:rsidRPr="00FF430B" w:rsidRDefault="00047D14" w:rsidP="00047D14">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0" w:type="auto"/>
        <w:tblLook w:val="04A0"/>
      </w:tblPr>
      <w:tblGrid>
        <w:gridCol w:w="576"/>
        <w:gridCol w:w="3810"/>
        <w:gridCol w:w="3563"/>
        <w:gridCol w:w="1621"/>
      </w:tblGrid>
      <w:tr w:rsidR="00047D14" w:rsidRPr="00EC30C2" w:rsidTr="000D6C8B">
        <w:tc>
          <w:tcPr>
            <w:tcW w:w="576" w:type="dxa"/>
            <w:shd w:val="clear" w:color="auto" w:fill="auto"/>
          </w:tcPr>
          <w:p w:rsidR="00047D14" w:rsidRPr="00FF430B" w:rsidRDefault="00047D14" w:rsidP="000D6C8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047D14" w:rsidRPr="00FF430B" w:rsidRDefault="00047D14" w:rsidP="000D6C8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047D14" w:rsidRPr="00FF430B" w:rsidRDefault="00047D14" w:rsidP="000D6C8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047D14" w:rsidRPr="00FF430B" w:rsidRDefault="00047D14" w:rsidP="000D6C8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047D14" w:rsidRPr="00EC30C2" w:rsidTr="000D6C8B">
        <w:tc>
          <w:tcPr>
            <w:tcW w:w="576" w:type="dxa"/>
            <w:shd w:val="clear" w:color="auto" w:fill="auto"/>
          </w:tcPr>
          <w:p w:rsidR="00047D14" w:rsidRPr="00FF430B" w:rsidRDefault="00047D14" w:rsidP="000D6C8B">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tcPr>
          <w:p w:rsidR="00047D14" w:rsidRPr="00FF430B" w:rsidRDefault="00047D14" w:rsidP="000D6C8B">
            <w:pPr>
              <w:shd w:val="clear" w:color="auto" w:fill="FFFFFF" w:themeFill="background1"/>
              <w:tabs>
                <w:tab w:val="left" w:pos="612"/>
              </w:tabs>
              <w:spacing w:before="120" w:after="120"/>
              <w:rPr>
                <w:iCs/>
                <w:noProof w:val="0"/>
                <w:lang w:eastAsia="ru-RU"/>
              </w:rPr>
            </w:pPr>
            <w:r>
              <w:rPr>
                <w:iCs/>
                <w:noProof w:val="0"/>
                <w:lang w:eastAsia="ru-RU"/>
              </w:rPr>
              <w:t>Oferta</w:t>
            </w:r>
          </w:p>
        </w:tc>
        <w:tc>
          <w:tcPr>
            <w:tcW w:w="3563" w:type="dxa"/>
            <w:shd w:val="clear" w:color="auto" w:fill="auto"/>
          </w:tcPr>
          <w:p w:rsidR="00047D14" w:rsidRPr="00FF430B" w:rsidRDefault="00047D14" w:rsidP="000D6C8B">
            <w:pPr>
              <w:shd w:val="clear" w:color="auto" w:fill="FFFFFF" w:themeFill="background1"/>
              <w:tabs>
                <w:tab w:val="left" w:pos="612"/>
              </w:tabs>
              <w:spacing w:before="120" w:after="120"/>
              <w:rPr>
                <w:iCs/>
                <w:noProof w:val="0"/>
                <w:lang w:eastAsia="ru-RU"/>
              </w:rPr>
            </w:pPr>
            <w:r>
              <w:rPr>
                <w:iCs/>
                <w:noProof w:val="0"/>
                <w:lang w:eastAsia="ru-RU"/>
              </w:rPr>
              <w:t>Original, confirmată prin aplicarea semnăturii și ștampilei participantului (semnătură electronică)</w:t>
            </w:r>
          </w:p>
        </w:tc>
        <w:tc>
          <w:tcPr>
            <w:tcW w:w="1621" w:type="dxa"/>
            <w:shd w:val="clear" w:color="auto" w:fill="auto"/>
          </w:tcPr>
          <w:p w:rsidR="00047D14" w:rsidRPr="00FF430B"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Pr="00FF430B" w:rsidRDefault="00047D14" w:rsidP="000D6C8B">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shd w:val="clear" w:color="auto" w:fill="auto"/>
          </w:tcPr>
          <w:p w:rsidR="00047D14" w:rsidRPr="00FF430B" w:rsidRDefault="00047D14" w:rsidP="000D6C8B">
            <w:pPr>
              <w:shd w:val="clear" w:color="auto" w:fill="FFFFFF" w:themeFill="background1"/>
              <w:tabs>
                <w:tab w:val="left" w:pos="612"/>
              </w:tabs>
              <w:spacing w:before="120" w:after="120"/>
              <w:rPr>
                <w:iCs/>
                <w:noProof w:val="0"/>
                <w:lang w:eastAsia="ru-RU"/>
              </w:rPr>
            </w:pPr>
            <w:r>
              <w:rPr>
                <w:iCs/>
                <w:noProof w:val="0"/>
                <w:lang w:eastAsia="ru-RU"/>
              </w:rPr>
              <w:t>Specificațiile tehnice aferente ofertei</w:t>
            </w:r>
          </w:p>
        </w:tc>
        <w:tc>
          <w:tcPr>
            <w:tcW w:w="3563" w:type="dxa"/>
            <w:shd w:val="clear" w:color="auto" w:fill="auto"/>
          </w:tcPr>
          <w:p w:rsidR="00047D14" w:rsidRPr="00FF430B" w:rsidRDefault="00047D14" w:rsidP="000D6C8B">
            <w:pPr>
              <w:shd w:val="clear" w:color="auto" w:fill="FFFFFF" w:themeFill="background1"/>
              <w:tabs>
                <w:tab w:val="left" w:pos="612"/>
              </w:tabs>
              <w:spacing w:before="120" w:after="120"/>
              <w:rPr>
                <w:iCs/>
                <w:noProof w:val="0"/>
                <w:lang w:eastAsia="ru-RU"/>
              </w:rPr>
            </w:pPr>
            <w:r>
              <w:rPr>
                <w:iCs/>
                <w:noProof w:val="0"/>
                <w:lang w:eastAsia="ru-RU"/>
              </w:rPr>
              <w:t>Completat conform documentației de deviz (formularele 3, 5 și 7 corespunzător CPL/2012) confirmată prin aplicarea semnăturii și ștampilei participantului (semnătura electronică)</w:t>
            </w:r>
          </w:p>
        </w:tc>
        <w:tc>
          <w:tcPr>
            <w:tcW w:w="1621" w:type="dxa"/>
            <w:shd w:val="clear" w:color="auto" w:fill="auto"/>
          </w:tcPr>
          <w:p w:rsidR="00047D14" w:rsidRPr="00FF430B"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Certificat/Decizie de înregistrare a întreprinderii/Extras din Registru de stat al persoanelor juridice</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Copie. Confirmată prin aplicarea semnăturii și ștampilei participantului (semnătura electronică)</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4.</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 xml:space="preserve">Declarație privind experiența similară </w:t>
            </w:r>
            <w:r w:rsidRPr="00930F13">
              <w:rPr>
                <w:i/>
                <w:iCs/>
                <w:noProof w:val="0"/>
                <w:lang w:eastAsia="ru-RU"/>
              </w:rPr>
              <w:t>în construcția/amenajarea stadioanelor/covoarelor cu iarbă artificială</w:t>
            </w:r>
            <w:r>
              <w:rPr>
                <w:iCs/>
                <w:noProof w:val="0"/>
                <w:lang w:eastAsia="ru-RU"/>
              </w:rPr>
              <w:t xml:space="preserve"> (conform anexei nr. 12)</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Participantul va prezenta lista lucrărilor similare executate în ultimii 5 ani, însoțită de copii a contractelor și a proceselor verbale de recepție finală, în care să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5.</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Informații generale despre ofertant</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Original. Confirmată prin aplicarea semnăturii și ștampilei participantului (semnătura electronică)</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6.</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Declarații privind personalul de specialitate propus pentru implementarea contractului</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 xml:space="preserve">Ofertantul urmează să dispună de personal calificat (cu atașarea certificatelor de atestare) în folosirea echipamentelor specificate în pct. 7. Confirmată prin aplicarea semnăturii și ștampilei participantului </w:t>
            </w:r>
            <w:r>
              <w:rPr>
                <w:iCs/>
                <w:noProof w:val="0"/>
                <w:lang w:eastAsia="ru-RU"/>
              </w:rPr>
              <w:lastRenderedPageBreak/>
              <w:t>(semnătură electronică)</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lastRenderedPageBreak/>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lastRenderedPageBreak/>
              <w:t>7.</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Declarație privind dotările specifice, utilajul și echipamentul necesar pentru îndeplinirea corespunzătoare a contractului (conform Anexei nr. 14)</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Semnată electronic de către reprezentantul legal al Participantului.</w:t>
            </w:r>
          </w:p>
          <w:p w:rsidR="00047D14" w:rsidRPr="002F6442" w:rsidRDefault="00047D14" w:rsidP="000D6C8B">
            <w:pPr>
              <w:shd w:val="clear" w:color="auto" w:fill="FFFFFF" w:themeFill="background1"/>
              <w:tabs>
                <w:tab w:val="left" w:pos="612"/>
              </w:tabs>
              <w:spacing w:before="120" w:after="120"/>
              <w:rPr>
                <w:iCs/>
                <w:noProof w:val="0"/>
                <w:lang w:eastAsia="ru-RU"/>
              </w:rPr>
            </w:pP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 xml:space="preserve">8. </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DUAE</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Original. Confirmată prin aplicarea semnăturii și ștampilei participantului (semnătură electronică)</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9.</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Certificate de atestare profesională</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Pentru persoanele responsabile (diriginții de șantier) pentru execuția lucrărilor prevăzute în caietul de sarcini. Semnat electronic de către reprezentantul legal al Participantului</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10.</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Certificate cu privire la standardele de management, eliberate ofertantului, inclusiv certificate ale producătorului de gazon și datele tehnice la gazon care să corespundă cerințelor minime din caietul de sarcini</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ISO 9001, ISO 14001, ISO 45001</w:t>
            </w:r>
          </w:p>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Copie – confirmată prin aplicarea semnăturii electronice a ofertantului</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11.</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Grafic de executare a lucrărilor (conform anexei nr. 10)</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Original. Confirmată prin aplicarea semnăturii și ștampilei participantului (semnătură electronică)</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12.</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Declarație privind valabilitatea ofertei pe o durată de 60 zile calendaristice (conform anexei nr. 8)</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Original. Confirmată prin aplicarea semnăturii și ștampilei participantului (semnătură electronică)</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13.</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Garanția pentru ofertă 2 % (conform Anexei nr. 9)</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Semnată electronic de către reprezentantul legal al Participantului, eliberată de o bancă comercială autohtonă</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14.</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Lista subcontractanților și partea/părțile din contract care sunt îndeplinite de aceștia (Conform anexei nr. 16)</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Semnată electronic de către reprezentantul legal al participantului.</w:t>
            </w:r>
          </w:p>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 va prezenta după caz.</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15.</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Informații privind asocierea (conform Anexei nr. 17)</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Semnată electronic de către reprezentantul legal al participantului.</w:t>
            </w:r>
          </w:p>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 va prezenta după caz.</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16.</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Angajament terț susținător financiar (conform Anexei nr. 18)</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Semnată electronic de către reprezentantul legal al participantului.</w:t>
            </w:r>
          </w:p>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 va prezenta după caz.</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17.</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Angajament privind susținerea tehnică și profesională a ofertantului/grupului de operatori economici (conform Anexei nr. 19)</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Semnată electronic de către reprezentantul legal al participantului.</w:t>
            </w:r>
          </w:p>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 va prezenta după caz.</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18.</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 xml:space="preserve">Declarație terț susținător profesional </w:t>
            </w:r>
            <w:r>
              <w:rPr>
                <w:iCs/>
                <w:noProof w:val="0"/>
                <w:lang w:eastAsia="ru-RU"/>
              </w:rPr>
              <w:lastRenderedPageBreak/>
              <w:t>(conform Anexei nr. 20)</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lastRenderedPageBreak/>
              <w:t xml:space="preserve">Semnată electronic de către reprezentantul legal al </w:t>
            </w:r>
            <w:r>
              <w:rPr>
                <w:iCs/>
                <w:noProof w:val="0"/>
                <w:lang w:eastAsia="ru-RU"/>
              </w:rPr>
              <w:lastRenderedPageBreak/>
              <w:t>participantului.</w:t>
            </w:r>
          </w:p>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 va prezenta după caz.</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lastRenderedPageBreak/>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lastRenderedPageBreak/>
              <w:t>19.</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Declarație terț susținător tehnic (conform Anexei nr. 20)</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Semnată electronic de către reprezentantul legal al participantului.</w:t>
            </w:r>
          </w:p>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 va prezenta după caz.</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Da</w:t>
            </w:r>
          </w:p>
        </w:tc>
      </w:tr>
      <w:tr w:rsidR="00047D14" w:rsidRPr="00EC30C2" w:rsidTr="000D6C8B">
        <w:tc>
          <w:tcPr>
            <w:tcW w:w="576"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20.</w:t>
            </w:r>
          </w:p>
        </w:tc>
        <w:tc>
          <w:tcPr>
            <w:tcW w:w="3810"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Garanția pentru ofertă</w:t>
            </w:r>
          </w:p>
        </w:tc>
        <w:tc>
          <w:tcPr>
            <w:tcW w:w="3563"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r>
              <w:rPr>
                <w:iCs/>
                <w:noProof w:val="0"/>
                <w:lang w:eastAsia="ru-RU"/>
              </w:rPr>
              <w:t>Semnată electronic de către reprezentantul legal al participantului.</w:t>
            </w:r>
          </w:p>
        </w:tc>
        <w:tc>
          <w:tcPr>
            <w:tcW w:w="1621" w:type="dxa"/>
            <w:shd w:val="clear" w:color="auto" w:fill="auto"/>
          </w:tcPr>
          <w:p w:rsidR="00047D14" w:rsidRDefault="00047D14" w:rsidP="000D6C8B">
            <w:pPr>
              <w:shd w:val="clear" w:color="auto" w:fill="FFFFFF" w:themeFill="background1"/>
              <w:tabs>
                <w:tab w:val="left" w:pos="612"/>
              </w:tabs>
              <w:spacing w:before="120" w:after="120"/>
              <w:rPr>
                <w:iCs/>
                <w:noProof w:val="0"/>
                <w:lang w:eastAsia="ru-RU"/>
              </w:rPr>
            </w:pPr>
          </w:p>
        </w:tc>
      </w:tr>
    </w:tbl>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w:t>
      </w:r>
      <w:r>
        <w:rPr>
          <w:b/>
          <w:noProof w:val="0"/>
          <w:lang w:eastAsia="ru-RU"/>
        </w:rPr>
        <w:t xml:space="preserve"> ofertă, după caz __</w:t>
      </w:r>
      <w:r>
        <w:rPr>
          <w:b/>
          <w:noProof w:val="0"/>
          <w:u w:val="single"/>
          <w:lang w:eastAsia="ru-RU"/>
        </w:rPr>
        <w:t xml:space="preserve"> se aplică</w:t>
      </w:r>
      <w:r w:rsidRPr="00FF430B">
        <w:rPr>
          <w:b/>
          <w:noProof w:val="0"/>
          <w:lang w:eastAsia="ru-RU"/>
        </w:rPr>
        <w:t>__</w:t>
      </w:r>
      <w:r w:rsidRPr="00FF430B">
        <w:t>,</w:t>
      </w:r>
      <w:r>
        <w:rPr>
          <w:b/>
          <w:noProof w:val="0"/>
          <w:lang w:eastAsia="ru-RU"/>
        </w:rPr>
        <w:t>cuantumul_</w:t>
      </w:r>
      <w:r>
        <w:rPr>
          <w:b/>
          <w:noProof w:val="0"/>
          <w:u w:val="single"/>
          <w:lang w:eastAsia="ru-RU"/>
        </w:rPr>
        <w:t>2% IBAN MD57TRPCDH518410A02117AA</w:t>
      </w:r>
      <w:r w:rsidRPr="00FF430B">
        <w:rPr>
          <w:b/>
          <w:noProof w:val="0"/>
          <w:lang w:eastAsia="ru-RU"/>
        </w:rPr>
        <w:t>.</w:t>
      </w:r>
    </w:p>
    <w:p w:rsidR="00047D14" w:rsidRPr="00ED5757" w:rsidRDefault="00047D14" w:rsidP="00047D14">
      <w:pPr>
        <w:numPr>
          <w:ilvl w:val="0"/>
          <w:numId w:val="25"/>
        </w:numPr>
        <w:shd w:val="clear" w:color="auto" w:fill="FFFFFF" w:themeFill="background1"/>
        <w:tabs>
          <w:tab w:val="right" w:pos="426"/>
        </w:tabs>
        <w:spacing w:before="120"/>
        <w:ind w:left="360"/>
        <w:rPr>
          <w:b/>
          <w:noProof w:val="0"/>
          <w:u w:val="single"/>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lucrări__</w:t>
      </w:r>
      <w:r w:rsidRPr="00ED5757">
        <w:rPr>
          <w:b/>
          <w:noProof w:val="0"/>
          <w:u w:val="single"/>
          <w:lang w:eastAsia="ru-RU"/>
        </w:rPr>
        <w:t>3 ani</w:t>
      </w:r>
      <w:r>
        <w:rPr>
          <w:b/>
          <w:noProof w:val="0"/>
          <w:u w:val="single"/>
          <w:lang w:eastAsia="ru-RU"/>
        </w:rPr>
        <w:t>_</w:t>
      </w:r>
      <w:r w:rsidRPr="00ED5757">
        <w:rPr>
          <w:b/>
          <w:noProof w:val="0"/>
          <w:u w:val="single"/>
          <w:lang w:eastAsia="ru-RU"/>
        </w:rPr>
        <w:t>_.</w:t>
      </w:r>
    </w:p>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w:t>
      </w:r>
      <w:r>
        <w:rPr>
          <w:b/>
          <w:noProof w:val="0"/>
          <w:lang w:eastAsia="ru-RU"/>
        </w:rPr>
        <w:t>ntractului, după caz__</w:t>
      </w:r>
      <w:r>
        <w:rPr>
          <w:b/>
          <w:noProof w:val="0"/>
          <w:u w:val="single"/>
          <w:lang w:eastAsia="ru-RU"/>
        </w:rPr>
        <w:t xml:space="preserve"> se aplică</w:t>
      </w:r>
      <w:r>
        <w:rPr>
          <w:b/>
          <w:noProof w:val="0"/>
          <w:lang w:eastAsia="ru-RU"/>
        </w:rPr>
        <w:t>__,cuantumul_</w:t>
      </w:r>
      <w:r w:rsidR="00AF1445">
        <w:rPr>
          <w:b/>
          <w:noProof w:val="0"/>
          <w:u w:val="single"/>
          <w:lang w:eastAsia="ru-RU"/>
        </w:rPr>
        <w:t>5%</w:t>
      </w:r>
      <w:r w:rsidRPr="00FF430B">
        <w:rPr>
          <w:b/>
          <w:noProof w:val="0"/>
          <w:lang w:eastAsia="ru-RU"/>
        </w:rPr>
        <w:t>_</w:t>
      </w:r>
      <w:r>
        <w:rPr>
          <w:b/>
          <w:noProof w:val="0"/>
          <w:lang w:eastAsia="ru-RU"/>
        </w:rPr>
        <w:t>.</w:t>
      </w:r>
    </w:p>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restrânseși a procedurii negociate), după caz________________________________________________</w:t>
      </w:r>
    </w:p>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047D14" w:rsidRPr="00FF430B" w:rsidRDefault="00047D14" w:rsidP="00047D14">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047D14" w:rsidRPr="00FF430B" w:rsidRDefault="00047D14" w:rsidP="00047D14">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BA7647">
        <w:rPr>
          <w:b/>
          <w:noProof w:val="0"/>
          <w:u w:val="single"/>
          <w:lang w:eastAsia="ru-RU"/>
        </w:rPr>
        <w:t>LEI MD</w:t>
      </w:r>
      <w:r w:rsidRPr="00FF430B">
        <w:rPr>
          <w:b/>
          <w:noProof w:val="0"/>
          <w:lang w:eastAsia="ru-RU"/>
        </w:rPr>
        <w:t>______________________</w:t>
      </w:r>
    </w:p>
    <w:p w:rsidR="00047D14" w:rsidRPr="00FF430B" w:rsidRDefault="00047D14" w:rsidP="00047D14">
      <w:pPr>
        <w:numPr>
          <w:ilvl w:val="0"/>
          <w:numId w:val="25"/>
        </w:numPr>
        <w:tabs>
          <w:tab w:val="right" w:pos="426"/>
        </w:tabs>
        <w:spacing w:before="120"/>
        <w:ind w:left="0" w:firstLine="0"/>
        <w:rPr>
          <w:b/>
          <w:noProof w:val="0"/>
          <w:lang w:eastAsia="ru-RU"/>
        </w:rPr>
      </w:pPr>
      <w:r w:rsidRPr="00FF430B">
        <w:rPr>
          <w:b/>
          <w:noProof w:val="0"/>
          <w:lang w:eastAsia="ru-RU"/>
        </w:rPr>
        <w:t>Criteriul de evaluare aplicat pentru atribuirea</w:t>
      </w:r>
      <w:r>
        <w:rPr>
          <w:b/>
          <w:noProof w:val="0"/>
          <w:lang w:eastAsia="ru-RU"/>
        </w:rPr>
        <w:t xml:space="preserve"> contractului:_</w:t>
      </w:r>
      <w:r>
        <w:rPr>
          <w:b/>
          <w:noProof w:val="0"/>
          <w:u w:val="single"/>
          <w:lang w:eastAsia="ru-RU"/>
        </w:rPr>
        <w:t>cel mai mic preț și corespunderea tuturor cerințelor de calificare</w:t>
      </w:r>
      <w:r>
        <w:rPr>
          <w:b/>
          <w:noProof w:val="0"/>
          <w:lang w:eastAsia="ru-RU"/>
        </w:rPr>
        <w:t>_</w:t>
      </w:r>
    </w:p>
    <w:p w:rsidR="00047D14" w:rsidRPr="00FF430B" w:rsidRDefault="00047D14" w:rsidP="00047D14">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Pr>
          <w:b/>
          <w:noProof w:val="0"/>
          <w:lang w:eastAsia="ru-RU"/>
        </w:rPr>
        <w:t xml:space="preserve"> </w:t>
      </w:r>
      <w:r w:rsidRPr="00DE7C5C">
        <w:rPr>
          <w:b/>
          <w:i/>
          <w:noProof w:val="0"/>
          <w:u w:val="single"/>
          <w:lang w:eastAsia="ru-RU"/>
        </w:rPr>
        <w:t>nu se aplică</w:t>
      </w:r>
    </w:p>
    <w:tbl>
      <w:tblPr>
        <w:tblStyle w:val="Grigliatabella2"/>
        <w:tblW w:w="0" w:type="auto"/>
        <w:tblLook w:val="04A0"/>
      </w:tblPr>
      <w:tblGrid>
        <w:gridCol w:w="577"/>
        <w:gridCol w:w="7248"/>
        <w:gridCol w:w="1800"/>
      </w:tblGrid>
      <w:tr w:rsidR="00047D14" w:rsidRPr="00EC30C2" w:rsidTr="000D6C8B">
        <w:tc>
          <w:tcPr>
            <w:tcW w:w="577" w:type="dxa"/>
            <w:shd w:val="clear" w:color="auto" w:fill="auto"/>
          </w:tcPr>
          <w:p w:rsidR="00047D14" w:rsidRPr="00FF430B" w:rsidRDefault="00047D14" w:rsidP="000D6C8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047D14" w:rsidRPr="00FF430B" w:rsidRDefault="00047D14" w:rsidP="000D6C8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047D14" w:rsidRPr="00FF430B" w:rsidRDefault="00047D14" w:rsidP="000D6C8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047D14" w:rsidRPr="00EC30C2" w:rsidTr="000D6C8B">
        <w:tc>
          <w:tcPr>
            <w:tcW w:w="577" w:type="dxa"/>
            <w:shd w:val="clear" w:color="auto" w:fill="auto"/>
          </w:tcPr>
          <w:p w:rsidR="00047D14" w:rsidRPr="00FF430B" w:rsidRDefault="00047D14" w:rsidP="000D6C8B">
            <w:pPr>
              <w:shd w:val="clear" w:color="auto" w:fill="FFFFFF" w:themeFill="background1"/>
              <w:tabs>
                <w:tab w:val="left" w:pos="612"/>
              </w:tabs>
              <w:spacing w:before="120" w:after="120"/>
              <w:rPr>
                <w:iCs/>
                <w:noProof w:val="0"/>
                <w:lang w:eastAsia="ru-RU"/>
              </w:rPr>
            </w:pPr>
          </w:p>
        </w:tc>
        <w:tc>
          <w:tcPr>
            <w:tcW w:w="7248" w:type="dxa"/>
            <w:shd w:val="clear" w:color="auto" w:fill="auto"/>
          </w:tcPr>
          <w:p w:rsidR="00047D14" w:rsidRPr="00FF430B" w:rsidRDefault="00047D14" w:rsidP="000D6C8B">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800" w:type="dxa"/>
            <w:shd w:val="clear" w:color="auto" w:fill="auto"/>
          </w:tcPr>
          <w:p w:rsidR="00047D14" w:rsidRPr="00FF430B" w:rsidRDefault="00047D14" w:rsidP="000D6C8B">
            <w:pPr>
              <w:shd w:val="clear" w:color="auto" w:fill="FFFFFF" w:themeFill="background1"/>
              <w:tabs>
                <w:tab w:val="left" w:pos="612"/>
              </w:tabs>
              <w:spacing w:before="120" w:after="120"/>
              <w:rPr>
                <w:iCs/>
                <w:noProof w:val="0"/>
                <w:lang w:eastAsia="ru-RU"/>
              </w:rPr>
            </w:pPr>
          </w:p>
        </w:tc>
      </w:tr>
    </w:tbl>
    <w:p w:rsidR="00047D14" w:rsidRPr="00FF430B" w:rsidRDefault="00047D14" w:rsidP="00047D1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047D14" w:rsidRPr="00FF430B" w:rsidRDefault="00047D14" w:rsidP="00047D14">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047D14" w:rsidRPr="00FF430B" w:rsidRDefault="00047D14" w:rsidP="00047D14">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47D14" w:rsidRPr="00FF430B" w:rsidRDefault="00047D14" w:rsidP="00047D1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047D14" w:rsidRPr="00FF430B" w:rsidRDefault="00047D14" w:rsidP="00047D14">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047D14" w:rsidRPr="00FF430B" w:rsidRDefault="00047D14" w:rsidP="00047D14">
      <w:pPr>
        <w:numPr>
          <w:ilvl w:val="0"/>
          <w:numId w:val="25"/>
        </w:numPr>
        <w:tabs>
          <w:tab w:val="right" w:pos="426"/>
        </w:tabs>
        <w:spacing w:before="120"/>
        <w:ind w:left="0" w:firstLine="0"/>
        <w:rPr>
          <w:b/>
          <w:noProof w:val="0"/>
          <w:lang w:eastAsia="ru-RU"/>
        </w:rPr>
      </w:pPr>
      <w:r w:rsidRPr="00FF430B">
        <w:rPr>
          <w:b/>
          <w:noProof w:val="0"/>
          <w:lang w:eastAsia="ru-RU"/>
        </w:rPr>
        <w:t xml:space="preserve">Termenul de valabilitate a </w:t>
      </w:r>
      <w:r>
        <w:rPr>
          <w:b/>
          <w:noProof w:val="0"/>
          <w:lang w:eastAsia="ru-RU"/>
        </w:rPr>
        <w:t xml:space="preserve">ofertelor: </w:t>
      </w:r>
      <w:r>
        <w:rPr>
          <w:b/>
          <w:noProof w:val="0"/>
          <w:u w:val="single"/>
          <w:lang w:eastAsia="ru-RU"/>
        </w:rPr>
        <w:t>60 de zile din data deschiderii procedurii de achiziție</w:t>
      </w:r>
    </w:p>
    <w:p w:rsidR="00047D14" w:rsidRPr="00FF430B" w:rsidRDefault="00047D14" w:rsidP="00047D14">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w:t>
      </w:r>
      <w:r>
        <w:rPr>
          <w:b/>
          <w:noProof w:val="0"/>
          <w:lang w:eastAsia="ru-RU"/>
        </w:rPr>
        <w:t>__</w:t>
      </w:r>
      <w:r w:rsidRPr="00FF430B">
        <w:rPr>
          <w:b/>
          <w:noProof w:val="0"/>
          <w:lang w:eastAsia="ru-RU"/>
        </w:rPr>
        <w:t>___________</w:t>
      </w:r>
      <w:r>
        <w:rPr>
          <w:b/>
          <w:noProof w:val="0"/>
          <w:u w:val="single"/>
          <w:lang w:eastAsia="ru-RU"/>
        </w:rPr>
        <w:t>SIA RSAP</w:t>
      </w:r>
      <w:r w:rsidRPr="00FF430B">
        <w:rPr>
          <w:b/>
          <w:noProof w:val="0"/>
          <w:lang w:eastAsia="ru-RU"/>
        </w:rPr>
        <w:t>__________________</w:t>
      </w:r>
    </w:p>
    <w:p w:rsidR="00047D14" w:rsidRPr="00FF430B" w:rsidRDefault="00047D14" w:rsidP="00047D14">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047D14" w:rsidRPr="00FF430B" w:rsidRDefault="00047D14" w:rsidP="00047D14">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47D14" w:rsidRPr="00FF430B" w:rsidRDefault="00047D14" w:rsidP="00047D1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47D14" w:rsidRPr="00FF430B" w:rsidRDefault="00047D14" w:rsidP="00047D1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w:t>
      </w:r>
      <w:r>
        <w:rPr>
          <w:b/>
          <w:noProof w:val="0"/>
          <w:lang w:eastAsia="ru-RU"/>
        </w:rPr>
        <w:t>_________________________</w:t>
      </w:r>
      <w:r>
        <w:rPr>
          <w:b/>
          <w:noProof w:val="0"/>
          <w:u w:val="single"/>
          <w:lang w:eastAsia="ru-RU"/>
        </w:rPr>
        <w:t>limba română</w:t>
      </w:r>
      <w:r w:rsidRPr="00FF430B">
        <w:rPr>
          <w:b/>
          <w:noProof w:val="0"/>
          <w:lang w:eastAsia="ru-RU"/>
        </w:rPr>
        <w:t>___</w:t>
      </w:r>
      <w:r>
        <w:rPr>
          <w:b/>
          <w:noProof w:val="0"/>
          <w:lang w:eastAsia="ru-RU"/>
        </w:rPr>
        <w:t>___</w:t>
      </w:r>
      <w:r w:rsidRPr="00FF430B">
        <w:rPr>
          <w:b/>
          <w:noProof w:val="0"/>
          <w:lang w:eastAsia="ru-RU"/>
        </w:rPr>
        <w:t>_______________________</w:t>
      </w:r>
    </w:p>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Respectivul contract se referă la un proiect și/sau program finanțat din fonduri ale Uniunii Europene: ________</w:t>
      </w:r>
      <w:r>
        <w:rPr>
          <w:b/>
          <w:noProof w:val="0"/>
          <w:lang w:eastAsia="ru-RU"/>
        </w:rPr>
        <w:t>____________________________</w:t>
      </w:r>
      <w:r w:rsidRPr="00FF430B">
        <w:rPr>
          <w:b/>
          <w:noProof w:val="0"/>
          <w:lang w:eastAsia="ru-RU"/>
        </w:rPr>
        <w:t>_</w:t>
      </w:r>
      <w:r>
        <w:rPr>
          <w:b/>
          <w:noProof w:val="0"/>
          <w:u w:val="single"/>
          <w:lang w:eastAsia="ru-RU"/>
        </w:rPr>
        <w:t>nu</w:t>
      </w:r>
      <w:r w:rsidRPr="00FF430B">
        <w:rPr>
          <w:b/>
          <w:noProof w:val="0"/>
          <w:lang w:eastAsia="ru-RU"/>
        </w:rPr>
        <w:t>_________________________________</w:t>
      </w:r>
    </w:p>
    <w:p w:rsidR="00047D14" w:rsidRPr="00FF430B" w:rsidRDefault="00047D14" w:rsidP="00047D14">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47D14" w:rsidRPr="00FF430B" w:rsidRDefault="00047D14" w:rsidP="00047D1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047D14" w:rsidRPr="00FF430B" w:rsidRDefault="00047D14" w:rsidP="00047D14">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047D14" w:rsidRPr="00FF430B" w:rsidRDefault="00047D14" w:rsidP="00047D14">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047D14" w:rsidRPr="00FF430B" w:rsidRDefault="00047D14" w:rsidP="00047D14">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Pr="00FF430B">
        <w:rPr>
          <w:b/>
          <w:noProof w:val="0"/>
          <w:shd w:val="clear" w:color="auto" w:fill="FFFFFF" w:themeFill="background1"/>
          <w:lang w:eastAsia="ru-RU"/>
        </w:rPr>
        <w:t>anunţ:_______</w:t>
      </w:r>
      <w:r>
        <w:rPr>
          <w:b/>
          <w:noProof w:val="0"/>
          <w:shd w:val="clear" w:color="auto" w:fill="FFFFFF" w:themeFill="background1"/>
          <w:lang w:eastAsia="ru-RU"/>
        </w:rPr>
        <w:t>_______________</w:t>
      </w:r>
      <w:r>
        <w:rPr>
          <w:b/>
          <w:noProof w:val="0"/>
          <w:u w:val="single"/>
          <w:shd w:val="clear" w:color="auto" w:fill="FFFFFF" w:themeFill="background1"/>
          <w:lang w:eastAsia="ru-RU"/>
        </w:rPr>
        <w:t>nu este cazul</w:t>
      </w:r>
      <w:r w:rsidRPr="00FF430B">
        <w:rPr>
          <w:b/>
          <w:noProof w:val="0"/>
          <w:shd w:val="clear" w:color="auto" w:fill="FFFFFF" w:themeFill="background1"/>
          <w:lang w:eastAsia="ru-RU"/>
        </w:rPr>
        <w:t>______________________</w:t>
      </w:r>
    </w:p>
    <w:p w:rsidR="00047D14" w:rsidRPr="00FF430B" w:rsidRDefault="00047D14" w:rsidP="00047D1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Pr>
          <w:b/>
          <w:noProof w:val="0"/>
          <w:shd w:val="clear" w:color="auto" w:fill="FFFFFF" w:themeFill="background1"/>
          <w:lang w:eastAsia="ru-RU"/>
        </w:rPr>
        <w:t>e:____</w:t>
      </w:r>
      <w:r>
        <w:rPr>
          <w:b/>
          <w:noProof w:val="0"/>
          <w:u w:val="single"/>
          <w:shd w:val="clear" w:color="auto" w:fill="FFFFFF" w:themeFill="background1"/>
          <w:lang w:eastAsia="ru-RU"/>
        </w:rPr>
        <w:t>SIA RSAP</w:t>
      </w:r>
      <w:r w:rsidRPr="00FF430B">
        <w:rPr>
          <w:b/>
          <w:noProof w:val="0"/>
          <w:shd w:val="clear" w:color="auto" w:fill="FFFFFF" w:themeFill="background1"/>
          <w:lang w:eastAsia="ru-RU"/>
        </w:rPr>
        <w:t>___</w:t>
      </w:r>
    </w:p>
    <w:p w:rsidR="00047D14" w:rsidRPr="00FF430B" w:rsidRDefault="00047D14" w:rsidP="00047D1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047D14" w:rsidRPr="00EC30C2" w:rsidTr="000D6C8B">
        <w:tc>
          <w:tcPr>
            <w:tcW w:w="5305" w:type="dxa"/>
            <w:shd w:val="clear" w:color="auto" w:fill="FFFFFF" w:themeFill="background1"/>
          </w:tcPr>
          <w:p w:rsidR="00047D14" w:rsidRPr="00FF430B" w:rsidRDefault="00047D14" w:rsidP="000D6C8B">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047D14" w:rsidRPr="00FF430B" w:rsidRDefault="00047D14" w:rsidP="000D6C8B">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047D14" w:rsidRPr="00EC30C2" w:rsidTr="000D6C8B">
        <w:tc>
          <w:tcPr>
            <w:tcW w:w="5305" w:type="dxa"/>
            <w:shd w:val="clear" w:color="auto" w:fill="FFFFFF" w:themeFill="background1"/>
          </w:tcPr>
          <w:p w:rsidR="00047D14" w:rsidRPr="00FF430B" w:rsidRDefault="00047D14" w:rsidP="000D6C8B">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047D14" w:rsidRPr="00FF430B" w:rsidRDefault="00047D14" w:rsidP="000D6C8B">
            <w:pPr>
              <w:shd w:val="clear" w:color="auto" w:fill="FFFFFF" w:themeFill="background1"/>
              <w:tabs>
                <w:tab w:val="right" w:pos="426"/>
              </w:tabs>
              <w:rPr>
                <w:noProof w:val="0"/>
                <w:lang w:eastAsia="ru-RU"/>
              </w:rPr>
            </w:pPr>
            <w:r>
              <w:rPr>
                <w:noProof w:val="0"/>
                <w:lang w:eastAsia="ru-RU"/>
              </w:rPr>
              <w:t>Da</w:t>
            </w:r>
          </w:p>
        </w:tc>
      </w:tr>
      <w:tr w:rsidR="00047D14" w:rsidRPr="00EC30C2" w:rsidTr="000D6C8B">
        <w:tc>
          <w:tcPr>
            <w:tcW w:w="5305" w:type="dxa"/>
            <w:shd w:val="clear" w:color="auto" w:fill="FFFFFF" w:themeFill="background1"/>
          </w:tcPr>
          <w:p w:rsidR="00047D14" w:rsidRPr="00FF430B" w:rsidRDefault="00047D14" w:rsidP="000D6C8B">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047D14" w:rsidRPr="00FF430B" w:rsidRDefault="00047D14" w:rsidP="000D6C8B">
            <w:pPr>
              <w:shd w:val="clear" w:color="auto" w:fill="FFFFFF" w:themeFill="background1"/>
              <w:tabs>
                <w:tab w:val="right" w:pos="426"/>
              </w:tabs>
              <w:rPr>
                <w:noProof w:val="0"/>
                <w:lang w:eastAsia="ru-RU"/>
              </w:rPr>
            </w:pPr>
            <w:r>
              <w:rPr>
                <w:noProof w:val="0"/>
                <w:lang w:eastAsia="ru-RU"/>
              </w:rPr>
              <w:t>Nu</w:t>
            </w:r>
          </w:p>
        </w:tc>
      </w:tr>
      <w:tr w:rsidR="00047D14" w:rsidRPr="00EC30C2" w:rsidTr="000D6C8B">
        <w:tc>
          <w:tcPr>
            <w:tcW w:w="5305" w:type="dxa"/>
            <w:shd w:val="clear" w:color="auto" w:fill="FFFFFF" w:themeFill="background1"/>
          </w:tcPr>
          <w:p w:rsidR="00047D14" w:rsidRPr="00FF430B" w:rsidRDefault="00047D14" w:rsidP="000D6C8B">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047D14" w:rsidRPr="00FF430B" w:rsidRDefault="00047D14" w:rsidP="000D6C8B">
            <w:pPr>
              <w:shd w:val="clear" w:color="auto" w:fill="FFFFFF" w:themeFill="background1"/>
              <w:tabs>
                <w:tab w:val="right" w:pos="426"/>
              </w:tabs>
              <w:rPr>
                <w:noProof w:val="0"/>
                <w:lang w:eastAsia="ru-RU"/>
              </w:rPr>
            </w:pPr>
            <w:r>
              <w:rPr>
                <w:noProof w:val="0"/>
                <w:lang w:eastAsia="ru-RU"/>
              </w:rPr>
              <w:t>Da</w:t>
            </w:r>
          </w:p>
        </w:tc>
      </w:tr>
      <w:tr w:rsidR="00047D14" w:rsidRPr="00EC30C2" w:rsidTr="000D6C8B">
        <w:trPr>
          <w:trHeight w:val="77"/>
        </w:trPr>
        <w:tc>
          <w:tcPr>
            <w:tcW w:w="5305" w:type="dxa"/>
            <w:shd w:val="clear" w:color="auto" w:fill="FFFFFF" w:themeFill="background1"/>
          </w:tcPr>
          <w:p w:rsidR="00047D14" w:rsidRPr="00FF430B" w:rsidRDefault="00047D14" w:rsidP="000D6C8B">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047D14" w:rsidRPr="00FF430B" w:rsidRDefault="00047D14" w:rsidP="000D6C8B">
            <w:pPr>
              <w:shd w:val="clear" w:color="auto" w:fill="FFFFFF" w:themeFill="background1"/>
              <w:tabs>
                <w:tab w:val="right" w:pos="426"/>
              </w:tabs>
              <w:rPr>
                <w:noProof w:val="0"/>
                <w:lang w:eastAsia="ru-RU"/>
              </w:rPr>
            </w:pPr>
            <w:r>
              <w:rPr>
                <w:noProof w:val="0"/>
                <w:lang w:eastAsia="ru-RU"/>
              </w:rPr>
              <w:t xml:space="preserve">Da </w:t>
            </w:r>
          </w:p>
        </w:tc>
      </w:tr>
    </w:tbl>
    <w:p w:rsidR="00047D14" w:rsidRPr="00FF430B" w:rsidRDefault="00047D14" w:rsidP="00047D1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w:t>
      </w:r>
      <w:r w:rsidRPr="00FF430B">
        <w:rPr>
          <w:b/>
          <w:noProof w:val="0"/>
          <w:shd w:val="clear" w:color="auto" w:fill="FFFFFF" w:themeFill="background1"/>
          <w:lang w:eastAsia="ru-RU"/>
        </w:rPr>
        <w:t>_</w:t>
      </w:r>
      <w:r>
        <w:rPr>
          <w:b/>
          <w:noProof w:val="0"/>
          <w:u w:val="single"/>
          <w:shd w:val="clear" w:color="auto" w:fill="FFFFFF" w:themeFill="background1"/>
          <w:lang w:eastAsia="ru-RU"/>
        </w:rPr>
        <w:t>nu se aplică</w:t>
      </w:r>
      <w:r w:rsidRPr="00FF430B">
        <w:rPr>
          <w:b/>
          <w:noProof w:val="0"/>
          <w:shd w:val="clear" w:color="auto" w:fill="FFFFFF" w:themeFill="background1"/>
          <w:lang w:eastAsia="ru-RU"/>
        </w:rPr>
        <w:t>________________________________</w:t>
      </w:r>
    </w:p>
    <w:p w:rsidR="00047D14" w:rsidRPr="00FF430B" w:rsidRDefault="00047D14" w:rsidP="00047D14">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047D14" w:rsidRPr="00FF430B" w:rsidRDefault="00047D14" w:rsidP="00047D1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________________</w:t>
      </w:r>
      <w:r>
        <w:rPr>
          <w:b/>
          <w:noProof w:val="0"/>
          <w:u w:val="single"/>
          <w:shd w:val="clear" w:color="auto" w:fill="FFFFFF" w:themeFill="background1"/>
          <w:lang w:eastAsia="ru-RU"/>
        </w:rPr>
        <w:t>nu se aplică</w:t>
      </w:r>
      <w:r w:rsidRPr="00FF430B">
        <w:rPr>
          <w:b/>
          <w:noProof w:val="0"/>
          <w:shd w:val="clear" w:color="auto" w:fill="FFFFFF" w:themeFill="background1"/>
          <w:lang w:eastAsia="ru-RU"/>
        </w:rPr>
        <w:t>______________________</w:t>
      </w:r>
    </w:p>
    <w:p w:rsidR="00047D14" w:rsidRPr="00FF430B" w:rsidRDefault="00047D14" w:rsidP="00047D14">
      <w:pPr>
        <w:shd w:val="clear" w:color="auto" w:fill="FFFFFF" w:themeFill="background1"/>
        <w:spacing w:before="120" w:after="120"/>
        <w:rPr>
          <w:b/>
          <w:noProof w:val="0"/>
          <w:lang w:eastAsia="ru-RU"/>
        </w:rPr>
      </w:pPr>
    </w:p>
    <w:p w:rsidR="00047D14" w:rsidRPr="00FF430B" w:rsidRDefault="00047D14" w:rsidP="00047D14">
      <w:pPr>
        <w:shd w:val="clear" w:color="auto" w:fill="FFFFFF" w:themeFill="background1"/>
        <w:spacing w:before="120" w:after="120"/>
        <w:rPr>
          <w:b/>
          <w:noProof w:val="0"/>
          <w:lang w:eastAsia="ru-RU"/>
        </w:rPr>
      </w:pPr>
    </w:p>
    <w:p w:rsidR="00047D14" w:rsidRPr="00FF430B" w:rsidRDefault="00047D14" w:rsidP="00047D14">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______</w:t>
      </w:r>
      <w:r>
        <w:rPr>
          <w:b/>
          <w:noProof w:val="0"/>
          <w:u w:val="single"/>
          <w:shd w:val="clear" w:color="auto" w:fill="FFFFFF" w:themeFill="background1"/>
          <w:lang w:eastAsia="ru-RU"/>
        </w:rPr>
        <w:t>Ceretean Vitalie</w:t>
      </w:r>
      <w:r w:rsidRPr="00FF430B">
        <w:rPr>
          <w:b/>
          <w:noProof w:val="0"/>
          <w:shd w:val="clear" w:color="auto" w:fill="FFFFFF" w:themeFill="background1"/>
          <w:lang w:eastAsia="ru-RU"/>
        </w:rPr>
        <w:t xml:space="preserve">________________________ </w:t>
      </w:r>
      <w:r w:rsidRPr="00FF430B">
        <w:rPr>
          <w:b/>
        </w:rPr>
        <w:t>.</w:t>
      </w:r>
    </w:p>
    <w:p w:rsidR="00047D14" w:rsidRDefault="00047D14" w:rsidP="00047D14"/>
    <w:p w:rsidR="00F43116" w:rsidRPr="00FF430B" w:rsidRDefault="00F43116" w:rsidP="00F43116">
      <w:pPr>
        <w:shd w:val="clear" w:color="auto" w:fill="FFFFFF" w:themeFill="background1"/>
        <w:spacing w:before="120" w:after="120"/>
        <w:rPr>
          <w:b/>
          <w:noProof w:val="0"/>
          <w:lang w:eastAsia="ru-RU"/>
        </w:rPr>
      </w:pPr>
    </w:p>
    <w:p w:rsidR="00F43116" w:rsidRPr="00FF430B" w:rsidRDefault="00F43116" w:rsidP="00F43116">
      <w:pPr>
        <w:shd w:val="clear" w:color="auto" w:fill="FFFFFF" w:themeFill="background1"/>
        <w:spacing w:before="120" w:after="120"/>
        <w:rPr>
          <w:b/>
          <w:noProof w:val="0"/>
          <w:lang w:eastAsia="ru-RU"/>
        </w:rPr>
      </w:pPr>
    </w:p>
    <w:p w:rsidR="00F43116" w:rsidRPr="00FF430B" w:rsidRDefault="00F43116" w:rsidP="00F43116">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______</w:t>
      </w:r>
      <w:r>
        <w:rPr>
          <w:b/>
          <w:noProof w:val="0"/>
          <w:u w:val="single"/>
          <w:shd w:val="clear" w:color="auto" w:fill="FFFFFF" w:themeFill="background1"/>
          <w:lang w:eastAsia="ru-RU"/>
        </w:rPr>
        <w:t>Ceretean Vitalie</w:t>
      </w:r>
      <w:r w:rsidRPr="00FF430B">
        <w:rPr>
          <w:b/>
          <w:noProof w:val="0"/>
          <w:shd w:val="clear" w:color="auto" w:fill="FFFFFF" w:themeFill="background1"/>
          <w:lang w:eastAsia="ru-RU"/>
        </w:rPr>
        <w:t xml:space="preserve">________________________ </w:t>
      </w:r>
      <w:r w:rsidRPr="00FF430B">
        <w:rPr>
          <w:b/>
        </w:rPr>
        <w:t>.</w:t>
      </w:r>
    </w:p>
    <w:p w:rsidR="00F43116" w:rsidRDefault="00F43116" w:rsidP="00F43116"/>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Default="00E0480E" w:rsidP="002A6E99">
      <w:pPr>
        <w:pStyle w:val="Style3"/>
        <w:tabs>
          <w:tab w:val="left" w:pos="567"/>
        </w:tabs>
        <w:spacing w:before="0" w:beforeAutospacing="0" w:after="0"/>
        <w:ind w:left="0" w:firstLine="0"/>
        <w:jc w:val="center"/>
        <w:rPr>
          <w:rFonts w:eastAsia="PMingLiU"/>
          <w:lang w:eastAsia="zh-CN"/>
        </w:rPr>
      </w:pPr>
    </w:p>
    <w:p w:rsidR="00E0480E" w:rsidRPr="00FF430B" w:rsidRDefault="00E0480E"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lastRenderedPageBreak/>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0480E" w:rsidRDefault="00E0480E" w:rsidP="00502EFF">
      <w:pPr>
        <w:jc w:val="right"/>
        <w:rPr>
          <w:noProof w:val="0"/>
        </w:rPr>
      </w:pPr>
    </w:p>
    <w:p w:rsidR="00E0480E" w:rsidRDefault="00E0480E" w:rsidP="00502EFF">
      <w:pPr>
        <w:jc w:val="right"/>
        <w:rPr>
          <w:noProof w:val="0"/>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lastRenderedPageBreak/>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F43116" w:rsidRDefault="00F43116" w:rsidP="00130A49">
      <w:pPr>
        <w:tabs>
          <w:tab w:val="decimal" w:pos="8364"/>
        </w:tabs>
        <w:spacing w:line="276" w:lineRule="auto"/>
        <w:ind w:right="-144"/>
        <w:jc w:val="center"/>
        <w:rPr>
          <w:b/>
          <w:bCs/>
          <w:color w:val="000000"/>
        </w:rPr>
      </w:pPr>
    </w:p>
    <w:p w:rsidR="00F43116" w:rsidRDefault="00F43116" w:rsidP="00130A49">
      <w:pPr>
        <w:tabs>
          <w:tab w:val="decimal" w:pos="8364"/>
        </w:tabs>
        <w:spacing w:line="276" w:lineRule="auto"/>
        <w:ind w:right="-144"/>
        <w:jc w:val="center"/>
        <w:rPr>
          <w:b/>
          <w:bCs/>
          <w:color w:val="000000"/>
        </w:rPr>
      </w:pPr>
    </w:p>
    <w:p w:rsidR="00F43116" w:rsidRDefault="00F43116" w:rsidP="00130A49">
      <w:pPr>
        <w:tabs>
          <w:tab w:val="decimal" w:pos="8364"/>
        </w:tabs>
        <w:spacing w:line="276" w:lineRule="auto"/>
        <w:ind w:right="-144"/>
        <w:jc w:val="center"/>
        <w:rPr>
          <w:b/>
          <w:bCs/>
          <w:color w:val="000000"/>
        </w:rPr>
      </w:pPr>
    </w:p>
    <w:p w:rsidR="00F43116" w:rsidRDefault="00F43116" w:rsidP="00130A49">
      <w:pPr>
        <w:tabs>
          <w:tab w:val="decimal" w:pos="8364"/>
        </w:tabs>
        <w:spacing w:line="276" w:lineRule="auto"/>
        <w:ind w:right="-144"/>
        <w:jc w:val="center"/>
        <w:rPr>
          <w:b/>
          <w:bCs/>
          <w:color w:val="000000"/>
        </w:rPr>
      </w:pPr>
    </w:p>
    <w:p w:rsidR="00F43116" w:rsidRDefault="00F43116" w:rsidP="00130A49">
      <w:pPr>
        <w:tabs>
          <w:tab w:val="decimal" w:pos="8364"/>
        </w:tabs>
        <w:spacing w:line="276" w:lineRule="auto"/>
        <w:ind w:right="-144"/>
        <w:jc w:val="center"/>
        <w:rPr>
          <w:b/>
          <w:bCs/>
          <w:color w:val="000000"/>
        </w:rPr>
      </w:pPr>
    </w:p>
    <w:p w:rsidR="00F43116" w:rsidRDefault="00F43116" w:rsidP="00130A49">
      <w:pPr>
        <w:tabs>
          <w:tab w:val="decimal" w:pos="8364"/>
        </w:tabs>
        <w:spacing w:line="276" w:lineRule="auto"/>
        <w:ind w:right="-144"/>
        <w:jc w:val="center"/>
        <w:rPr>
          <w:b/>
          <w:bCs/>
          <w:color w:val="000000"/>
        </w:rPr>
      </w:pPr>
    </w:p>
    <w:p w:rsidR="00F43116" w:rsidRDefault="00F43116" w:rsidP="00130A49">
      <w:pPr>
        <w:tabs>
          <w:tab w:val="decimal" w:pos="8364"/>
        </w:tabs>
        <w:spacing w:line="276" w:lineRule="auto"/>
        <w:ind w:right="-144"/>
        <w:jc w:val="center"/>
        <w:rPr>
          <w:b/>
          <w:bCs/>
          <w:color w:val="000000"/>
        </w:rPr>
      </w:pPr>
    </w:p>
    <w:p w:rsidR="00F43116" w:rsidRDefault="00F43116" w:rsidP="00130A49">
      <w:pPr>
        <w:tabs>
          <w:tab w:val="decimal" w:pos="8364"/>
        </w:tabs>
        <w:spacing w:line="276" w:lineRule="auto"/>
        <w:ind w:right="-144"/>
        <w:jc w:val="center"/>
        <w:rPr>
          <w:b/>
          <w:bCs/>
          <w:color w:val="000000"/>
        </w:rPr>
      </w:pPr>
    </w:p>
    <w:p w:rsidR="00F43116" w:rsidRDefault="00F43116" w:rsidP="00130A49">
      <w:pPr>
        <w:tabs>
          <w:tab w:val="decimal" w:pos="8364"/>
        </w:tabs>
        <w:spacing w:line="276" w:lineRule="auto"/>
        <w:ind w:right="-144"/>
        <w:jc w:val="center"/>
        <w:rPr>
          <w:b/>
          <w:bCs/>
          <w:color w:val="000000"/>
        </w:rPr>
      </w:pPr>
    </w:p>
    <w:p w:rsidR="00F43116" w:rsidRPr="00FF430B" w:rsidRDefault="00F43116"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F43116" w:rsidRDefault="00F43116" w:rsidP="00950D18">
      <w:pPr>
        <w:pStyle w:val="a7"/>
        <w:tabs>
          <w:tab w:val="left" w:pos="567"/>
        </w:tabs>
        <w:spacing w:line="360" w:lineRule="auto"/>
        <w:rPr>
          <w:rFonts w:ascii="Times New Roman" w:hAnsi="Times New Roman"/>
          <w:szCs w:val="24"/>
        </w:rPr>
      </w:pPr>
    </w:p>
    <w:p w:rsidR="00F43116" w:rsidRPr="00FF430B" w:rsidRDefault="00F43116"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lastRenderedPageBreak/>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lastRenderedPageBreak/>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lastRenderedPageBreak/>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E0480E" w:rsidP="00196AB4">
      <w:pPr>
        <w:ind w:firstLine="709"/>
        <w:jc w:val="both"/>
      </w:pPr>
      <w:r>
        <w:t>Obiectul___</w:t>
      </w:r>
      <w:r>
        <w:rPr>
          <w:b/>
          <w:noProof w:val="0"/>
          <w:u w:val="single"/>
          <w:shd w:val="clear" w:color="auto" w:fill="FFFFFF" w:themeFill="background1"/>
          <w:lang w:eastAsia="ru-RU"/>
        </w:rPr>
        <w:t xml:space="preserve">lucrărilor </w:t>
      </w:r>
      <w:r w:rsidR="00506D31" w:rsidRPr="00876117">
        <w:rPr>
          <w:b/>
          <w:bCs/>
          <w:u w:val="single"/>
          <w:lang w:val="en-US"/>
        </w:rPr>
        <w:t>de c</w:t>
      </w:r>
      <w:r w:rsidR="00506D31">
        <w:rPr>
          <w:b/>
          <w:bCs/>
          <w:u w:val="single"/>
          <w:lang w:val="en-US"/>
        </w:rPr>
        <w:t>onstrucție capitală</w:t>
      </w:r>
      <w:r w:rsidR="00506D31" w:rsidRPr="00876117">
        <w:rPr>
          <w:b/>
          <w:bCs/>
          <w:u w:val="single"/>
          <w:lang w:val="en-US"/>
        </w:rPr>
        <w:t xml:space="preserve"> a terenului</w:t>
      </w:r>
      <w:r w:rsidR="00506D31">
        <w:rPr>
          <w:b/>
          <w:bCs/>
          <w:u w:val="single"/>
          <w:lang w:val="en-US"/>
        </w:rPr>
        <w:t xml:space="preserve"> de minifotbal cu îngrădire metalică și</w:t>
      </w:r>
      <w:r w:rsidR="00506D31" w:rsidRPr="00876117">
        <w:rPr>
          <w:b/>
          <w:bCs/>
          <w:u w:val="single"/>
          <w:lang w:val="en-US"/>
        </w:rPr>
        <w:t xml:space="preserve"> înveliș de iarbă artificială</w:t>
      </w:r>
      <w:r w:rsidR="00506D31">
        <w:rPr>
          <w:b/>
          <w:bCs/>
          <w:u w:val="single"/>
          <w:lang w:val="en-US"/>
        </w:rPr>
        <w:t xml:space="preserve"> amplasat în satul Semeni</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w:t>
      </w:r>
      <w:r w:rsidR="00E0480E">
        <w:t>tă_______</w:t>
      </w:r>
      <w:r w:rsidR="00E0480E">
        <w:rPr>
          <w:u w:val="single"/>
        </w:rPr>
        <w:t>IP „Gimnaziul Semeni”</w:t>
      </w:r>
      <w:r w:rsidRPr="00FF430B">
        <w:t>____________________</w:t>
      </w:r>
    </w:p>
    <w:p w:rsidR="00233538" w:rsidRPr="00FF430B" w:rsidRDefault="0003591A" w:rsidP="00196AB4">
      <w:pPr>
        <w:ind w:firstLine="709"/>
        <w:jc w:val="center"/>
        <w:rPr>
          <w:i/>
        </w:rPr>
      </w:pPr>
      <w:r w:rsidRPr="00FF430B">
        <w:rPr>
          <w:i/>
        </w:rPr>
        <w:t>(denumirea, adresa)</w:t>
      </w:r>
    </w:p>
    <w:p w:rsidR="00233538" w:rsidRDefault="0003591A" w:rsidP="00196AB4">
      <w:pPr>
        <w:pStyle w:val="cp"/>
        <w:ind w:firstLine="709"/>
        <w:jc w:val="both"/>
      </w:pPr>
      <w:r w:rsidRPr="00FF430B">
        <w:t>1 . Descriere generală</w:t>
      </w:r>
    </w:p>
    <w:p w:rsidR="00E0480E" w:rsidRPr="00FF430B" w:rsidRDefault="00E0480E" w:rsidP="00196AB4">
      <w:pPr>
        <w:pStyle w:val="cp"/>
        <w:ind w:firstLine="709"/>
        <w:jc w:val="both"/>
      </w:pPr>
      <w:r>
        <w:t>Conform proiectului tehnic</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lastRenderedPageBreak/>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E0480E" w:rsidRDefault="00460653" w:rsidP="00385C85">
            <w:pPr>
              <w:pStyle w:val="af2"/>
              <w:tabs>
                <w:tab w:val="left" w:pos="567"/>
                <w:tab w:val="right" w:pos="9531"/>
              </w:tabs>
              <w:ind w:firstLine="0"/>
              <w:rPr>
                <w:lang w:val="en-US"/>
              </w:rPr>
            </w:pPr>
            <w:r w:rsidRPr="00E0480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E0480E" w:rsidRDefault="00460653" w:rsidP="00385C85">
            <w:pPr>
              <w:pStyle w:val="cn"/>
              <w:tabs>
                <w:tab w:val="left" w:pos="567"/>
              </w:tabs>
              <w:jc w:val="both"/>
              <w:rPr>
                <w:sz w:val="20"/>
                <w:szCs w:val="20"/>
                <w:lang w:val="en-US"/>
              </w:rPr>
            </w:pPr>
            <w:r w:rsidRPr="00E0480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E0480E" w:rsidRDefault="009157BF" w:rsidP="00385C85">
            <w:pPr>
              <w:pStyle w:val="af2"/>
              <w:tabs>
                <w:tab w:val="left" w:pos="567"/>
                <w:tab w:val="right" w:pos="9531"/>
              </w:tabs>
              <w:ind w:firstLine="0"/>
              <w:rPr>
                <w:lang w:val="en-US"/>
              </w:rPr>
            </w:pPr>
            <w:r w:rsidRPr="00E0480E">
              <w:rPr>
                <w:lang w:val="en-US"/>
              </w:rPr>
              <w:t>IDNO</w:t>
            </w:r>
            <w:r w:rsidR="00460653" w:rsidRPr="00E0480E">
              <w:rPr>
                <w:lang w:val="en-US"/>
              </w:rPr>
              <w:t xml:space="preserve"> ___</w:t>
            </w:r>
            <w:r w:rsidR="00B51B6E" w:rsidRPr="00E0480E">
              <w:rPr>
                <w:lang w:val="en-US"/>
              </w:rPr>
              <w:t xml:space="preserve">_____________ reprezentat prin </w:t>
            </w:r>
            <w:r w:rsidR="00460653" w:rsidRPr="00E0480E">
              <w:rPr>
                <w:lang w:val="en-US"/>
              </w:rPr>
              <w:t>________________________________________</w:t>
            </w:r>
            <w:r w:rsidR="007B392A" w:rsidRPr="00E0480E">
              <w:rPr>
                <w:lang w:val="en-US"/>
              </w:rPr>
              <w:t>_____________________</w:t>
            </w:r>
            <w:r w:rsidR="00385C85" w:rsidRPr="00E0480E">
              <w:rPr>
                <w:lang w:val="en-US"/>
              </w:rPr>
              <w:t>____</w:t>
            </w:r>
            <w:r w:rsidR="007B392A" w:rsidRPr="00E0480E">
              <w:rPr>
                <w:lang w:val="en-US"/>
              </w:rPr>
              <w:t>_____________</w:t>
            </w:r>
            <w:r w:rsidR="00460653" w:rsidRPr="00E0480E">
              <w:rPr>
                <w:lang w:val="en-US"/>
              </w:rPr>
              <w:t xml:space="preserve">,    </w:t>
            </w:r>
          </w:p>
          <w:p w:rsidR="00460653" w:rsidRPr="00E0480E" w:rsidRDefault="00460653" w:rsidP="00385C85">
            <w:pPr>
              <w:pStyle w:val="af2"/>
              <w:tabs>
                <w:tab w:val="left" w:pos="567"/>
              </w:tabs>
              <w:ind w:firstLine="0"/>
              <w:rPr>
                <w:sz w:val="20"/>
                <w:szCs w:val="20"/>
                <w:lang w:val="en-US"/>
              </w:rPr>
            </w:pPr>
            <w:r w:rsidRPr="00E0480E">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E0480E" w:rsidRDefault="00460653" w:rsidP="00385C85">
            <w:pPr>
              <w:pStyle w:val="af2"/>
              <w:tabs>
                <w:tab w:val="left" w:pos="567"/>
              </w:tabs>
              <w:ind w:firstLine="0"/>
              <w:rPr>
                <w:sz w:val="20"/>
                <w:szCs w:val="20"/>
                <w:lang w:val="en-US"/>
              </w:rPr>
            </w:pPr>
            <w:r w:rsidRPr="00E0480E">
              <w:rPr>
                <w:lang w:val="en-US"/>
              </w:rPr>
              <w:t>telefon: ______________, fax: _____________,</w:t>
            </w:r>
            <w:r w:rsidR="009157BF" w:rsidRPr="00E0480E">
              <w:rPr>
                <w:lang w:val="en-US"/>
              </w:rPr>
              <w:t>IDNO</w:t>
            </w:r>
            <w:r w:rsidRPr="00E0480E">
              <w:rPr>
                <w:lang w:val="en-US"/>
              </w:rPr>
              <w:t xml:space="preserve">________________ autorizat pentru activitatea în construcţii: autorizaţia nr. _______ </w:t>
            </w:r>
            <w:r w:rsidR="0016369C" w:rsidRPr="00E0480E">
              <w:rPr>
                <w:lang w:val="en-US"/>
              </w:rPr>
              <w:t>din „</w:t>
            </w:r>
            <w:r w:rsidRPr="00E0480E">
              <w:rPr>
                <w:lang w:val="en-US"/>
              </w:rPr>
              <w:t>__”______________20__, eliberată de __________________,pe un termen de ____</w:t>
            </w:r>
            <w:r w:rsidR="0016369C" w:rsidRPr="00E0480E">
              <w:rPr>
                <w:lang w:val="en-US"/>
              </w:rPr>
              <w:t xml:space="preserve"> ani, pentru genurile de </w:t>
            </w:r>
            <w:r w:rsidRPr="00E0480E">
              <w:rPr>
                <w:lang w:val="en-US"/>
              </w:rPr>
              <w:t>activitate___________________________________,</w:t>
            </w:r>
            <w:r w:rsidR="00CD0EA7" w:rsidRPr="00E0480E">
              <w:rPr>
                <w:lang w:val="en-US"/>
              </w:rPr>
              <w:t xml:space="preserve"> reprezentat prin </w:t>
            </w:r>
            <w:r w:rsidRPr="00E0480E">
              <w:rPr>
                <w:lang w:val="en-US"/>
              </w:rPr>
              <w:t>__________________</w:t>
            </w:r>
            <w:r w:rsidR="00CD0EA7" w:rsidRPr="00E0480E">
              <w:rPr>
                <w:lang w:val="en-US"/>
              </w:rPr>
              <w:t>__________________</w:t>
            </w:r>
            <w:r w:rsidRPr="00E0480E">
              <w:rPr>
                <w:lang w:val="en-US"/>
              </w:rPr>
              <w:t>_, în calitate</w:t>
            </w:r>
            <w:r w:rsidR="00CD0EA7" w:rsidRPr="00E0480E">
              <w:rPr>
                <w:lang w:val="en-US"/>
              </w:rPr>
              <w:t xml:space="preserve"> de Antreprenor, pe de altă parte.</w:t>
            </w:r>
          </w:p>
          <w:p w:rsidR="001A5517" w:rsidRPr="00E0480E" w:rsidRDefault="00460653" w:rsidP="00385C85">
            <w:pPr>
              <w:pStyle w:val="af2"/>
              <w:tabs>
                <w:tab w:val="left" w:pos="567"/>
              </w:tabs>
              <w:ind w:firstLine="0"/>
              <w:rPr>
                <w:sz w:val="20"/>
                <w:szCs w:val="20"/>
                <w:lang w:val="en-US"/>
              </w:rPr>
            </w:pPr>
            <w:r w:rsidRPr="00E0480E">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506D31" w:rsidRPr="00876117">
              <w:rPr>
                <w:b/>
                <w:bCs/>
                <w:u w:val="single"/>
                <w:lang w:val="en-US"/>
              </w:rPr>
              <w:t xml:space="preserve"> de c</w:t>
            </w:r>
            <w:r w:rsidR="00506D31">
              <w:rPr>
                <w:b/>
                <w:bCs/>
                <w:u w:val="single"/>
                <w:lang w:val="en-US"/>
              </w:rPr>
              <w:t>onstrucție capitală</w:t>
            </w:r>
            <w:r w:rsidR="00506D31" w:rsidRPr="00876117">
              <w:rPr>
                <w:b/>
                <w:bCs/>
                <w:u w:val="single"/>
                <w:lang w:val="en-US"/>
              </w:rPr>
              <w:t xml:space="preserve"> a terenului</w:t>
            </w:r>
            <w:r w:rsidR="00506D31">
              <w:rPr>
                <w:b/>
                <w:bCs/>
                <w:u w:val="single"/>
                <w:lang w:val="en-US"/>
              </w:rPr>
              <w:t xml:space="preserve"> de minifotbal cu îngrădire metalică și</w:t>
            </w:r>
            <w:r w:rsidR="00506D31" w:rsidRPr="00876117">
              <w:rPr>
                <w:b/>
                <w:bCs/>
                <w:u w:val="single"/>
                <w:lang w:val="en-US"/>
              </w:rPr>
              <w:t xml:space="preserve"> înveliș de iarbă artificială</w:t>
            </w:r>
            <w:r w:rsidR="00506D31">
              <w:rPr>
                <w:b/>
                <w:bCs/>
                <w:u w:val="single"/>
                <w:lang w:val="en-US"/>
              </w:rPr>
              <w:t xml:space="preserve"> amplasat în satul Semeni</w:t>
            </w:r>
            <w:r w:rsidR="00506D31" w:rsidRPr="00FF430B">
              <w:rPr>
                <w:i/>
              </w:rPr>
              <w:t xml:space="preserve"> </w:t>
            </w:r>
            <w:r w:rsidR="009F0FE8" w:rsidRPr="00FF430B">
              <w:rPr>
                <w:i/>
              </w:rPr>
              <w:t>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E0480E" w:rsidRDefault="00A156C0" w:rsidP="00196AB4">
            <w:pPr>
              <w:pStyle w:val="af2"/>
              <w:tabs>
                <w:tab w:val="left" w:pos="567"/>
              </w:tabs>
              <w:spacing w:line="276" w:lineRule="auto"/>
              <w:ind w:firstLine="0"/>
              <w:rPr>
                <w:lang w:val="en-US"/>
              </w:rPr>
            </w:pPr>
            <w:r w:rsidRPr="00E0480E">
              <w:rPr>
                <w:lang w:val="en-US"/>
              </w:rPr>
              <w:t xml:space="preserve">2.1. </w:t>
            </w:r>
            <w:r w:rsidR="00460653" w:rsidRPr="00E0480E">
              <w:rPr>
                <w:lang w:val="en-US"/>
              </w:rPr>
              <w:t xml:space="preserve">Durata de execuţie a lucrărilor contractate este de </w:t>
            </w:r>
            <w:r w:rsidR="009F0FE8" w:rsidRPr="00E0480E">
              <w:rPr>
                <w:lang w:val="en-US"/>
              </w:rPr>
              <w:t>_________ luni</w:t>
            </w:r>
            <w:r w:rsidR="00EB65F6" w:rsidRPr="00E0480E">
              <w:rPr>
                <w:lang w:val="en-US"/>
              </w:rPr>
              <w:t>și zile___</w:t>
            </w:r>
            <w:r w:rsidR="00460653" w:rsidRPr="00E0480E">
              <w:rPr>
                <w:lang w:val="en-US"/>
              </w:rPr>
              <w:t>după primirea ordinului de începere a execuţieişi asigurării lucrului ritmic de către beneficiar</w:t>
            </w:r>
            <w:r w:rsidR="005D4B79" w:rsidRPr="00E0480E">
              <w:rPr>
                <w:lang w:val="en-US"/>
              </w:rPr>
              <w:t>-</w:t>
            </w:r>
            <w:r w:rsidR="00460653" w:rsidRPr="00E0480E">
              <w:rPr>
                <w:lang w:val="en-US"/>
              </w:rPr>
              <w:t>ordonatorul de credite.</w:t>
            </w:r>
          </w:p>
          <w:p w:rsidR="00460653" w:rsidRPr="00E0480E" w:rsidRDefault="00A156C0" w:rsidP="00196AB4">
            <w:pPr>
              <w:pStyle w:val="af2"/>
              <w:tabs>
                <w:tab w:val="left" w:pos="567"/>
              </w:tabs>
              <w:spacing w:line="276" w:lineRule="auto"/>
              <w:ind w:firstLine="0"/>
              <w:rPr>
                <w:lang w:val="en-US"/>
              </w:rPr>
            </w:pPr>
            <w:r w:rsidRPr="00E0480E">
              <w:rPr>
                <w:lang w:val="en-US"/>
              </w:rPr>
              <w:t xml:space="preserve">2.2. </w:t>
            </w:r>
            <w:r w:rsidR="00460653" w:rsidRPr="00E0480E">
              <w:rPr>
                <w:lang w:val="en-US"/>
              </w:rPr>
              <w:t xml:space="preserve">Graficul de execuţie a lucrărilor se va efectua conform specificaţiei din anexa </w:t>
            </w:r>
            <w:r w:rsidR="009157BF" w:rsidRPr="00E0480E">
              <w:rPr>
                <w:lang w:val="en-US"/>
              </w:rPr>
              <w:t xml:space="preserve">la </w:t>
            </w:r>
            <w:r w:rsidR="00460653" w:rsidRPr="00E0480E">
              <w:rPr>
                <w:lang w:val="en-US"/>
              </w:rPr>
              <w:t xml:space="preserve">prezentul contract. </w:t>
            </w:r>
          </w:p>
          <w:p w:rsidR="00460653" w:rsidRPr="00E0480E" w:rsidRDefault="00A156C0" w:rsidP="00196AB4">
            <w:pPr>
              <w:pStyle w:val="af2"/>
              <w:tabs>
                <w:tab w:val="left" w:pos="567"/>
              </w:tabs>
              <w:spacing w:line="276" w:lineRule="auto"/>
              <w:ind w:firstLine="0"/>
              <w:rPr>
                <w:lang w:val="en-US"/>
              </w:rPr>
            </w:pPr>
            <w:r w:rsidRPr="00E0480E">
              <w:rPr>
                <w:lang w:val="en-US"/>
              </w:rPr>
              <w:t xml:space="preserve">2.3. </w:t>
            </w:r>
            <w:r w:rsidR="00460653" w:rsidRPr="00E0480E">
              <w:rPr>
                <w:lang w:val="en-US"/>
              </w:rPr>
              <w:t xml:space="preserve">Perioada de execuţie poate fi prelungită </w:t>
            </w:r>
            <w:r w:rsidR="00EB65F6" w:rsidRPr="00E0480E">
              <w:rPr>
                <w:lang w:val="en-US"/>
              </w:rPr>
              <w:t xml:space="preserve">sau suspendată </w:t>
            </w:r>
            <w:r w:rsidR="00460653" w:rsidRPr="00E0480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E0480E" w:rsidRDefault="00A156C0" w:rsidP="00196AB4">
            <w:pPr>
              <w:pStyle w:val="af2"/>
              <w:tabs>
                <w:tab w:val="left" w:pos="567"/>
              </w:tabs>
              <w:spacing w:line="276" w:lineRule="auto"/>
              <w:ind w:firstLine="0"/>
              <w:rPr>
                <w:lang w:val="en-US"/>
              </w:rPr>
            </w:pPr>
            <w:r w:rsidRPr="00E0480E">
              <w:rPr>
                <w:lang w:val="en-US"/>
              </w:rPr>
              <w:t xml:space="preserve">2.4. </w:t>
            </w:r>
            <w:r w:rsidR="00460653" w:rsidRPr="00E0480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0480E" w:rsidRDefault="00A156C0" w:rsidP="00196AB4">
            <w:pPr>
              <w:pStyle w:val="af2"/>
              <w:tabs>
                <w:tab w:val="left" w:pos="567"/>
              </w:tabs>
              <w:spacing w:line="276" w:lineRule="auto"/>
              <w:ind w:firstLine="0"/>
              <w:rPr>
                <w:lang w:val="en-US"/>
              </w:rPr>
            </w:pPr>
            <w:r w:rsidRPr="00E0480E">
              <w:rPr>
                <w:lang w:val="en-US"/>
              </w:rPr>
              <w:t xml:space="preserve">2.5. </w:t>
            </w:r>
            <w:r w:rsidR="00460653" w:rsidRPr="00E0480E">
              <w:rPr>
                <w:lang w:val="en-US"/>
              </w:rPr>
              <w:t xml:space="preserve">La terminarea lucrărilor, Antreprenorul </w:t>
            </w:r>
            <w:r w:rsidR="00183D79" w:rsidRPr="00E0480E">
              <w:rPr>
                <w:lang w:val="en-US"/>
              </w:rPr>
              <w:t>va notifica Beneficiarul că su</w:t>
            </w:r>
            <w:r w:rsidR="00460653" w:rsidRPr="00E0480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E0480E" w:rsidRDefault="00E503F9" w:rsidP="00196AB4">
            <w:pPr>
              <w:pStyle w:val="af2"/>
              <w:tabs>
                <w:tab w:val="left" w:pos="321"/>
              </w:tabs>
              <w:spacing w:line="276" w:lineRule="auto"/>
              <w:ind w:firstLine="0"/>
              <w:rPr>
                <w:lang w:val="en-US"/>
              </w:rPr>
            </w:pPr>
            <w:r w:rsidRPr="00E0480E">
              <w:rPr>
                <w:lang w:val="en-US"/>
              </w:rPr>
              <w:t>3.2</w:t>
            </w:r>
            <w:r w:rsidR="00A156C0" w:rsidRPr="00E0480E">
              <w:rPr>
                <w:lang w:val="en-US"/>
              </w:rPr>
              <w:t>.</w:t>
            </w:r>
            <w:r w:rsidR="00460653" w:rsidRPr="00E0480E">
              <w:rPr>
                <w:lang w:val="en-US"/>
              </w:rPr>
              <w:t xml:space="preserve">Achitările vor fi efectuate prin transfer în baza facturilor fiscale, după primirea proceselor </w:t>
            </w:r>
            <w:r w:rsidR="00A156C0" w:rsidRPr="00E0480E">
              <w:rPr>
                <w:lang w:val="en-US"/>
              </w:rPr>
              <w:t>–</w:t>
            </w:r>
            <w:r w:rsidR="00460653" w:rsidRPr="00E0480E">
              <w:rPr>
                <w:lang w:val="en-US"/>
              </w:rPr>
              <w:t xml:space="preserve"> verbale de recepţie a lucrărilor executate, semnate şi</w:t>
            </w:r>
            <w:r w:rsidR="00995AF6" w:rsidRPr="00E0480E">
              <w:rPr>
                <w:lang w:val="en-US"/>
              </w:rPr>
              <w:t xml:space="preserve"> acceptate de către Beneficiar.</w:t>
            </w:r>
          </w:p>
          <w:p w:rsidR="00A946E0" w:rsidRPr="00E0480E" w:rsidRDefault="00A156C0" w:rsidP="00196AB4">
            <w:pPr>
              <w:pStyle w:val="af2"/>
              <w:tabs>
                <w:tab w:val="left" w:pos="37"/>
              </w:tabs>
              <w:spacing w:line="276" w:lineRule="auto"/>
              <w:ind w:firstLine="0"/>
              <w:rPr>
                <w:lang w:val="en-US"/>
              </w:rPr>
            </w:pPr>
            <w:r w:rsidRPr="00E0480E">
              <w:rPr>
                <w:lang w:val="en-US"/>
              </w:rPr>
              <w:t xml:space="preserve">3.3. </w:t>
            </w:r>
            <w:r w:rsidR="00460653" w:rsidRPr="00E0480E">
              <w:rPr>
                <w:lang w:val="en-US"/>
              </w:rPr>
              <w:t>Beneficiarul va verifica procesele</w:t>
            </w:r>
            <w:r w:rsidR="009E719D" w:rsidRPr="00E0480E">
              <w:rPr>
                <w:lang w:val="en-US"/>
              </w:rPr>
              <w:t>-</w:t>
            </w:r>
            <w:r w:rsidR="00460653" w:rsidRPr="00E0480E">
              <w:rPr>
                <w:lang w:val="en-US"/>
              </w:rPr>
              <w:t xml:space="preserve">verbale de recepție a lucrărilor executate în termen de </w:t>
            </w:r>
            <w:r w:rsidR="00684D44" w:rsidRPr="00E0480E">
              <w:rPr>
                <w:lang w:val="en-US"/>
              </w:rPr>
              <w:t>…..</w:t>
            </w:r>
            <w:r w:rsidR="00460653" w:rsidRPr="00E0480E">
              <w:rPr>
                <w:lang w:val="en-US"/>
              </w:rPr>
              <w:t xml:space="preserve"> zile calendaristice de la primirea acestora de la Antreprenor.</w:t>
            </w:r>
          </w:p>
          <w:p w:rsidR="00A946E0" w:rsidRPr="00E0480E" w:rsidRDefault="00316769" w:rsidP="00196AB4">
            <w:pPr>
              <w:pStyle w:val="af2"/>
              <w:tabs>
                <w:tab w:val="left" w:pos="37"/>
              </w:tabs>
              <w:spacing w:line="276" w:lineRule="auto"/>
              <w:ind w:firstLine="0"/>
              <w:rPr>
                <w:lang w:val="en-US"/>
              </w:rPr>
            </w:pPr>
            <w:r w:rsidRPr="00E0480E">
              <w:rPr>
                <w:lang w:val="en-US"/>
              </w:rPr>
              <w:t>3.4</w:t>
            </w:r>
            <w:r w:rsidR="00A156C0" w:rsidRPr="00E0480E">
              <w:rPr>
                <w:lang w:val="en-US"/>
              </w:rPr>
              <w:t xml:space="preserve">. </w:t>
            </w:r>
            <w:r w:rsidR="00460653" w:rsidRPr="00E0480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0480E">
              <w:rPr>
                <w:lang w:val="en-US"/>
              </w:rPr>
              <w:t>u su</w:t>
            </w:r>
            <w:r w:rsidR="00460653" w:rsidRPr="00E0480E">
              <w:rPr>
                <w:lang w:val="en-US"/>
              </w:rPr>
              <w:t xml:space="preserve">nt în litigiu va fi plătită imediat. </w:t>
            </w:r>
          </w:p>
          <w:p w:rsidR="00E503F9" w:rsidRPr="00E0480E" w:rsidRDefault="00316769" w:rsidP="00196AB4">
            <w:pPr>
              <w:pStyle w:val="af2"/>
              <w:tabs>
                <w:tab w:val="left" w:pos="37"/>
              </w:tabs>
              <w:spacing w:line="276" w:lineRule="auto"/>
              <w:ind w:firstLine="0"/>
              <w:rPr>
                <w:lang w:val="en-US"/>
              </w:rPr>
            </w:pPr>
            <w:r w:rsidRPr="00E0480E">
              <w:rPr>
                <w:lang w:val="en-US"/>
              </w:rPr>
              <w:lastRenderedPageBreak/>
              <w:t>3.5</w:t>
            </w:r>
            <w:r w:rsidR="00A156C0" w:rsidRPr="00E0480E">
              <w:rPr>
                <w:lang w:val="en-US"/>
              </w:rPr>
              <w:t>.</w:t>
            </w:r>
            <w:r w:rsidR="00460653" w:rsidRPr="00E0480E">
              <w:rPr>
                <w:lang w:val="en-US"/>
              </w:rPr>
              <w:t xml:space="preserve">Lucrările nu </w:t>
            </w:r>
            <w:r w:rsidR="00183D79" w:rsidRPr="00E0480E">
              <w:rPr>
                <w:lang w:val="en-US"/>
              </w:rPr>
              <w:t>vor fi considerate finalizate pâ</w:t>
            </w:r>
            <w:r w:rsidR="00460653" w:rsidRPr="00E0480E">
              <w:rPr>
                <w:lang w:val="en-US"/>
              </w:rPr>
              <w:t>nă</w:t>
            </w:r>
            <w:r w:rsidR="00183D79" w:rsidRPr="00E0480E">
              <w:rPr>
                <w:lang w:val="en-US"/>
              </w:rPr>
              <w:t xml:space="preserve"> câ</w:t>
            </w:r>
            <w:r w:rsidR="00460653" w:rsidRPr="00E0480E">
              <w:rPr>
                <w:lang w:val="en-US"/>
              </w:rPr>
              <w:t xml:space="preserve">nd procesul-verbal de recepţie la terminarea lucrărilor  nu va fi semnat de comisia de recepţie, care confirmă că lucrările au fost executate </w:t>
            </w:r>
            <w:r w:rsidR="00A946E0" w:rsidRPr="00E0480E">
              <w:rPr>
                <w:lang w:val="en-US"/>
              </w:rPr>
              <w:t>conform contractului.</w:t>
            </w:r>
          </w:p>
          <w:p w:rsidR="00267805" w:rsidRPr="00E0480E" w:rsidRDefault="00316769" w:rsidP="00A101F6">
            <w:pPr>
              <w:pStyle w:val="af2"/>
              <w:tabs>
                <w:tab w:val="left" w:pos="37"/>
              </w:tabs>
              <w:spacing w:line="276" w:lineRule="auto"/>
              <w:ind w:firstLine="0"/>
              <w:rPr>
                <w:lang w:val="en-US"/>
              </w:rPr>
            </w:pPr>
            <w:r w:rsidRPr="00E0480E">
              <w:rPr>
                <w:lang w:val="en-US"/>
              </w:rPr>
              <w:t>3.6</w:t>
            </w:r>
            <w:r w:rsidR="00A227F2" w:rsidRPr="00E0480E">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E0480E">
              <w:rPr>
                <w:lang w:val="en-US"/>
              </w:rPr>
              <w:t>În cazul recepţiei cu obiecţii,garanţia se va restitui în cel mult 15 zile după înlăturarea acestora.</w:t>
            </w:r>
          </w:p>
          <w:p w:rsidR="00A156C0" w:rsidRPr="00E0480E"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0480E" w:rsidRDefault="00A101F6" w:rsidP="00371806">
            <w:pPr>
              <w:pStyle w:val="af2"/>
              <w:tabs>
                <w:tab w:val="left" w:pos="567"/>
              </w:tabs>
              <w:spacing w:line="276" w:lineRule="auto"/>
              <w:ind w:firstLine="0"/>
              <w:rPr>
                <w:lang w:val="en-US"/>
              </w:rPr>
            </w:pPr>
            <w:r w:rsidRPr="00E0480E">
              <w:rPr>
                <w:lang w:val="en-US"/>
              </w:rPr>
              <w:t xml:space="preserve">4.3. </w:t>
            </w:r>
            <w:r w:rsidR="00D7570D" w:rsidRPr="00E0480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0480E" w:rsidRDefault="00A156C0" w:rsidP="00196AB4">
            <w:pPr>
              <w:pStyle w:val="af2"/>
              <w:tabs>
                <w:tab w:val="left" w:pos="567"/>
              </w:tabs>
              <w:spacing w:line="276" w:lineRule="auto"/>
              <w:ind w:firstLine="0"/>
              <w:rPr>
                <w:lang w:val="en-US"/>
              </w:rPr>
            </w:pPr>
            <w:r w:rsidRPr="00E0480E">
              <w:rPr>
                <w:lang w:val="en-US"/>
              </w:rPr>
              <w:t xml:space="preserve">4.4. </w:t>
            </w:r>
            <w:r w:rsidR="00460653" w:rsidRPr="00E0480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0480E" w:rsidRDefault="00A101F6" w:rsidP="00196AB4">
            <w:pPr>
              <w:pStyle w:val="af2"/>
              <w:tabs>
                <w:tab w:val="left" w:pos="567"/>
              </w:tabs>
              <w:spacing w:line="276" w:lineRule="auto"/>
              <w:ind w:firstLine="0"/>
              <w:rPr>
                <w:lang w:val="en-US"/>
              </w:rPr>
            </w:pPr>
            <w:r w:rsidRPr="00E0480E">
              <w:rPr>
                <w:lang w:val="en-US"/>
              </w:rPr>
              <w:t xml:space="preserve">4.5. </w:t>
            </w:r>
            <w:r w:rsidR="00460653" w:rsidRPr="00E0480E">
              <w:rPr>
                <w:lang w:val="en-US"/>
              </w:rPr>
              <w:t>Desenele, calculele, verificările calculelor, caietele de măsurări (ataşamentele) şi alte documente, pe care Beneficiarul sau Antreprenorul trebuie să le întocmească şis</w:t>
            </w:r>
            <w:r w:rsidR="00183D79" w:rsidRPr="00E0480E">
              <w:rPr>
                <w:lang w:val="en-US"/>
              </w:rPr>
              <w:t>u</w:t>
            </w:r>
            <w:r w:rsidR="00460653" w:rsidRPr="00E0480E">
              <w:rPr>
                <w:lang w:val="en-US"/>
              </w:rPr>
              <w:t xml:space="preserve">nt cerute de subantreprenorul proiectant, vor fi puse la dispoziţia acestuia de către Antreprenor. </w:t>
            </w:r>
          </w:p>
          <w:p w:rsidR="00460653" w:rsidRPr="00E0480E" w:rsidRDefault="00A156C0" w:rsidP="00196AB4">
            <w:pPr>
              <w:pStyle w:val="af2"/>
              <w:tabs>
                <w:tab w:val="left" w:pos="567"/>
              </w:tabs>
              <w:spacing w:line="276" w:lineRule="auto"/>
              <w:ind w:firstLine="0"/>
              <w:rPr>
                <w:lang w:val="en-US"/>
              </w:rPr>
            </w:pPr>
            <w:r w:rsidRPr="00E0480E">
              <w:rPr>
                <w:lang w:val="en-US"/>
              </w:rPr>
              <w:t xml:space="preserve">4.6. </w:t>
            </w:r>
            <w:r w:rsidR="00460653" w:rsidRPr="00E0480E">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E0480E" w:rsidRDefault="00A156C0" w:rsidP="00196AB4">
            <w:pPr>
              <w:pStyle w:val="af2"/>
              <w:tabs>
                <w:tab w:val="left" w:pos="567"/>
              </w:tabs>
              <w:spacing w:line="276" w:lineRule="auto"/>
              <w:ind w:firstLine="0"/>
              <w:rPr>
                <w:lang w:val="en-US"/>
              </w:rPr>
            </w:pPr>
            <w:r w:rsidRPr="00E0480E">
              <w:rPr>
                <w:lang w:val="en-US"/>
              </w:rPr>
              <w:t xml:space="preserve">4.7. </w:t>
            </w:r>
            <w:r w:rsidR="00460653" w:rsidRPr="00E0480E">
              <w:rPr>
                <w:lang w:val="en-US"/>
              </w:rPr>
              <w:t>Dacă Beneficiarul nu emite în timp util dispoziţii suplimentare care să conţinăinstrucţiuni sau aprobări, ordine, directive, sau detalii, Antreprenorul va notifica Beneficiarul prin scrisori, de c</w:t>
            </w:r>
            <w:r w:rsidR="00183D79" w:rsidRPr="00E0480E">
              <w:rPr>
                <w:lang w:val="en-US"/>
              </w:rPr>
              <w:t>â</w:t>
            </w:r>
            <w:r w:rsidR="00460653" w:rsidRPr="00E0480E">
              <w:rPr>
                <w:lang w:val="en-US"/>
              </w:rPr>
              <w:t>te ori este posibil, că acestea pot să provoace înt</w:t>
            </w:r>
            <w:r w:rsidR="00183D79" w:rsidRPr="00E0480E">
              <w:rPr>
                <w:lang w:val="en-US"/>
              </w:rPr>
              <w:t>â</w:t>
            </w:r>
            <w:r w:rsidR="00460653" w:rsidRPr="00E0480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0480E" w:rsidRDefault="00A156C0" w:rsidP="00196AB4">
            <w:pPr>
              <w:pStyle w:val="af2"/>
              <w:tabs>
                <w:tab w:val="left" w:pos="567"/>
              </w:tabs>
              <w:spacing w:line="276" w:lineRule="auto"/>
              <w:ind w:firstLine="0"/>
              <w:rPr>
                <w:lang w:val="en-US"/>
              </w:rPr>
            </w:pPr>
            <w:r w:rsidRPr="00E0480E">
              <w:rPr>
                <w:lang w:val="en-US"/>
              </w:rPr>
              <w:t xml:space="preserve">4.8. </w:t>
            </w:r>
            <w:r w:rsidR="00460653" w:rsidRPr="00E0480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0480E" w:rsidRDefault="00A156C0" w:rsidP="00196AB4">
            <w:pPr>
              <w:pStyle w:val="af2"/>
              <w:tabs>
                <w:tab w:val="left" w:pos="567"/>
              </w:tabs>
              <w:spacing w:line="276" w:lineRule="auto"/>
              <w:ind w:firstLine="0"/>
              <w:rPr>
                <w:lang w:val="en-US"/>
              </w:rPr>
            </w:pPr>
            <w:r w:rsidRPr="00E0480E">
              <w:rPr>
                <w:lang w:val="en-US"/>
              </w:rPr>
              <w:t xml:space="preserve">4.9. </w:t>
            </w:r>
            <w:r w:rsidR="00460653" w:rsidRPr="00E0480E">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E0480E" w:rsidRDefault="00A156C0" w:rsidP="00196AB4">
            <w:pPr>
              <w:pStyle w:val="af2"/>
              <w:tabs>
                <w:tab w:val="left" w:pos="567"/>
              </w:tabs>
              <w:spacing w:line="276" w:lineRule="auto"/>
              <w:ind w:firstLine="0"/>
              <w:rPr>
                <w:lang w:val="en-US"/>
              </w:rPr>
            </w:pPr>
            <w:r w:rsidRPr="00E0480E">
              <w:rPr>
                <w:lang w:val="en-US"/>
              </w:rPr>
              <w:t xml:space="preserve">4.10. </w:t>
            </w:r>
            <w:r w:rsidR="00460653" w:rsidRPr="00E0480E">
              <w:rPr>
                <w:lang w:val="en-US"/>
              </w:rPr>
              <w:t xml:space="preserve">Antreprenorul, prin </w:t>
            </w:r>
            <w:r w:rsidR="002F6A1E" w:rsidRPr="00E0480E">
              <w:rPr>
                <w:lang w:val="en-US"/>
              </w:rPr>
              <w:t xml:space="preserve">atribuirea </w:t>
            </w:r>
            <w:r w:rsidR="00460653" w:rsidRPr="00E0480E">
              <w:rPr>
                <w:lang w:val="en-US"/>
              </w:rPr>
              <w:t>ofertei în favoarea sa, se angajează să</w:t>
            </w:r>
            <w:r w:rsidR="00BC46B3" w:rsidRPr="00E0480E">
              <w:rPr>
                <w:lang w:val="en-US"/>
              </w:rPr>
              <w:t xml:space="preserve"> prezinte</w:t>
            </w:r>
            <w:r w:rsidR="00EA64B0" w:rsidRPr="00E0480E">
              <w:rPr>
                <w:lang w:val="en-US"/>
              </w:rPr>
              <w:t>garanţia de bună execuţie a contractului, în cuantum de __% din valoarea contractului atribuit.</w:t>
            </w:r>
          </w:p>
          <w:p w:rsidR="00267805" w:rsidRPr="00E0480E" w:rsidRDefault="00A156C0" w:rsidP="00684D44">
            <w:pPr>
              <w:pStyle w:val="af2"/>
              <w:tabs>
                <w:tab w:val="left" w:pos="567"/>
              </w:tabs>
              <w:spacing w:line="276" w:lineRule="auto"/>
              <w:ind w:firstLine="0"/>
              <w:rPr>
                <w:lang w:val="en-US"/>
              </w:rPr>
            </w:pPr>
            <w:r w:rsidRPr="00E0480E">
              <w:rPr>
                <w:lang w:val="en-US"/>
              </w:rPr>
              <w:t>4.11.</w:t>
            </w:r>
            <w:r w:rsidR="00A109E6" w:rsidRPr="00E0480E">
              <w:rPr>
                <w:lang w:val="en-US"/>
              </w:rPr>
              <w:t xml:space="preserve"> Autoritatea contractantă eliberează/restituieg</w:t>
            </w:r>
            <w:r w:rsidR="00460653" w:rsidRPr="00E0480E">
              <w:rPr>
                <w:lang w:val="en-US"/>
              </w:rPr>
              <w:t>aranţia de bună execuţie Antreprenorului după semnarea procesului-verbal de recepţie finală</w:t>
            </w:r>
            <w:r w:rsidR="00A109E6" w:rsidRPr="00E0480E">
              <w:rPr>
                <w:lang w:val="en-US"/>
              </w:rPr>
              <w:t>/ procesului-verbal la terminarea lucrărilor</w:t>
            </w:r>
            <w:r w:rsidR="00460653" w:rsidRPr="00E0480E">
              <w:rPr>
                <w:lang w:val="en-US"/>
              </w:rPr>
              <w:t xml:space="preserve"> în cel mult </w:t>
            </w:r>
            <w:r w:rsidR="00460653" w:rsidRPr="00E0480E">
              <w:rPr>
                <w:lang w:val="en-US"/>
              </w:rPr>
              <w:lastRenderedPageBreak/>
              <w:t>15 zile</w:t>
            </w:r>
            <w:r w:rsidR="00E838F8" w:rsidRPr="00E0480E">
              <w:rPr>
                <w:lang w:val="en-US"/>
              </w:rPr>
              <w:t>.</w:t>
            </w:r>
            <w:r w:rsidR="00EB65F6" w:rsidRPr="00E0480E">
              <w:rPr>
                <w:lang w:val="en-US"/>
              </w:rPr>
              <w:t>În cazul recepţiei cu obiecţii,garanţia se va restitui în cel mult 15 zile după înlăturarea acestora.</w:t>
            </w:r>
          </w:p>
          <w:p w:rsidR="00460653" w:rsidRPr="00E0480E" w:rsidRDefault="00A156C0" w:rsidP="00196AB4">
            <w:pPr>
              <w:pStyle w:val="af2"/>
              <w:tabs>
                <w:tab w:val="left" w:pos="567"/>
              </w:tabs>
              <w:spacing w:line="276" w:lineRule="auto"/>
              <w:ind w:firstLine="0"/>
              <w:rPr>
                <w:lang w:val="en-US"/>
              </w:rPr>
            </w:pPr>
            <w:r w:rsidRPr="00E0480E">
              <w:rPr>
                <w:lang w:val="en-US"/>
              </w:rPr>
              <w:t>4.12.</w:t>
            </w:r>
            <w:r w:rsidR="00460653" w:rsidRPr="00E0480E">
              <w:rPr>
                <w:lang w:val="en-US"/>
              </w:rPr>
              <w:t>Antreprenorul trebuie să constituie garanţia de bună execuţie după primirea scris</w:t>
            </w:r>
            <w:r w:rsidR="00404C0D" w:rsidRPr="00E0480E">
              <w:rPr>
                <w:lang w:val="en-US"/>
              </w:rPr>
              <w:t>orii de acceptare, dar nu mai târ</w:t>
            </w:r>
            <w:r w:rsidR="00460653" w:rsidRPr="00E0480E">
              <w:rPr>
                <w:lang w:val="en-US"/>
              </w:rPr>
              <w:t>ziu de dat</w:t>
            </w:r>
            <w:r w:rsidR="00404C0D" w:rsidRPr="00E0480E">
              <w:rPr>
                <w:lang w:val="en-US"/>
              </w:rPr>
              <w:t>a încheierii contractului. Atât</w:t>
            </w:r>
            <w:r w:rsidR="00460653" w:rsidRPr="00E0480E">
              <w:rPr>
                <w:lang w:val="en-US"/>
              </w:rPr>
              <w:t xml:space="preserve"> timp c</w:t>
            </w:r>
            <w:r w:rsidR="00404C0D" w:rsidRPr="00E0480E">
              <w:rPr>
                <w:lang w:val="en-US"/>
              </w:rPr>
              <w:t>â</w:t>
            </w:r>
            <w:r w:rsidR="00460653" w:rsidRPr="00E0480E">
              <w:rPr>
                <w:lang w:val="en-US"/>
              </w:rPr>
              <w:t>t el nu şi-a îndeplinit această obligaţiune, Beneficiarul poate să reţină garanţia</w:t>
            </w:r>
            <w:r w:rsidR="00E364D5" w:rsidRPr="00E0480E">
              <w:rPr>
                <w:lang w:val="en-US"/>
              </w:rPr>
              <w:t>Antreprenorului</w:t>
            </w:r>
            <w:r w:rsidR="00460653" w:rsidRPr="00E0480E">
              <w:rPr>
                <w:lang w:val="en-US"/>
              </w:rPr>
              <w:t xml:space="preserve"> pentru ofertă. </w:t>
            </w:r>
          </w:p>
          <w:p w:rsidR="00460653" w:rsidRPr="00E0480E" w:rsidRDefault="00A156C0" w:rsidP="00196AB4">
            <w:pPr>
              <w:pStyle w:val="af2"/>
              <w:tabs>
                <w:tab w:val="left" w:pos="567"/>
              </w:tabs>
              <w:spacing w:line="276" w:lineRule="auto"/>
              <w:ind w:firstLine="0"/>
              <w:rPr>
                <w:lang w:val="en-US"/>
              </w:rPr>
            </w:pPr>
            <w:r w:rsidRPr="00E0480E">
              <w:rPr>
                <w:lang w:val="en-US"/>
              </w:rPr>
              <w:t>4.1</w:t>
            </w:r>
            <w:r w:rsidR="00893327" w:rsidRPr="00E0480E">
              <w:rPr>
                <w:lang w:val="en-US"/>
              </w:rPr>
              <w:t>3</w:t>
            </w:r>
            <w:r w:rsidRPr="00E0480E">
              <w:rPr>
                <w:lang w:val="en-US"/>
              </w:rPr>
              <w:t xml:space="preserve">. </w:t>
            </w:r>
            <w:r w:rsidR="00460653" w:rsidRPr="00E0480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0480E" w:rsidRDefault="00A156C0" w:rsidP="00196AB4">
            <w:pPr>
              <w:pStyle w:val="af2"/>
              <w:tabs>
                <w:tab w:val="left" w:pos="567"/>
              </w:tabs>
              <w:spacing w:line="276" w:lineRule="auto"/>
              <w:ind w:firstLine="0"/>
              <w:rPr>
                <w:lang w:val="en-US"/>
              </w:rPr>
            </w:pPr>
            <w:r w:rsidRPr="00E0480E">
              <w:rPr>
                <w:lang w:val="en-US"/>
              </w:rPr>
              <w:t>4.1</w:t>
            </w:r>
            <w:r w:rsidR="00893327" w:rsidRPr="00E0480E">
              <w:rPr>
                <w:lang w:val="en-US"/>
              </w:rPr>
              <w:t>4</w:t>
            </w:r>
            <w:r w:rsidRPr="00E0480E">
              <w:rPr>
                <w:lang w:val="en-US"/>
              </w:rPr>
              <w:t xml:space="preserve">. </w:t>
            </w:r>
            <w:r w:rsidR="00460653" w:rsidRPr="00E0480E">
              <w:rPr>
                <w:lang w:val="en-US"/>
              </w:rPr>
              <w:t>La lucrările la care se fac încercări, se consideră calitatea probei îndeplinită at</w:t>
            </w:r>
            <w:r w:rsidR="00E171D4" w:rsidRPr="00E0480E">
              <w:rPr>
                <w:lang w:val="en-US"/>
              </w:rPr>
              <w:t>â</w:t>
            </w:r>
            <w:r w:rsidR="00460653" w:rsidRPr="00E0480E">
              <w:rPr>
                <w:lang w:val="en-US"/>
              </w:rPr>
              <w:t>ta timp c</w:t>
            </w:r>
            <w:r w:rsidR="00E171D4" w:rsidRPr="00E0480E">
              <w:rPr>
                <w:lang w:val="en-US"/>
              </w:rPr>
              <w:t>â</w:t>
            </w:r>
            <w:r w:rsidR="00460653" w:rsidRPr="00E0480E">
              <w:rPr>
                <w:lang w:val="en-US"/>
              </w:rPr>
              <w:t xml:space="preserve">t rezultatele se înscriu în limitele admise prin reglementările tehnice. </w:t>
            </w:r>
          </w:p>
          <w:p w:rsidR="00460653" w:rsidRPr="00E0480E" w:rsidRDefault="00A156C0" w:rsidP="00196AB4">
            <w:pPr>
              <w:pStyle w:val="af2"/>
              <w:tabs>
                <w:tab w:val="left" w:pos="567"/>
              </w:tabs>
              <w:spacing w:line="276" w:lineRule="auto"/>
              <w:ind w:firstLine="0"/>
              <w:rPr>
                <w:lang w:val="en-US"/>
              </w:rPr>
            </w:pPr>
            <w:r w:rsidRPr="00E0480E">
              <w:rPr>
                <w:lang w:val="en-US"/>
              </w:rPr>
              <w:t>4.</w:t>
            </w:r>
            <w:r w:rsidR="00603AB4" w:rsidRPr="00E0480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0480E" w:rsidRDefault="00A156C0" w:rsidP="00196AB4">
            <w:pPr>
              <w:pStyle w:val="af2"/>
              <w:tabs>
                <w:tab w:val="left" w:pos="567"/>
              </w:tabs>
              <w:spacing w:line="276" w:lineRule="auto"/>
              <w:ind w:firstLine="0"/>
              <w:rPr>
                <w:lang w:val="en-US"/>
              </w:rPr>
            </w:pPr>
            <w:r w:rsidRPr="00E0480E">
              <w:rPr>
                <w:lang w:val="en-US"/>
              </w:rPr>
              <w:t>4.1</w:t>
            </w:r>
            <w:r w:rsidR="00040EA0" w:rsidRPr="00E0480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0480E" w:rsidRDefault="00A156C0" w:rsidP="00196AB4">
            <w:pPr>
              <w:pStyle w:val="af2"/>
              <w:tabs>
                <w:tab w:val="left" w:pos="567"/>
              </w:tabs>
              <w:spacing w:line="276" w:lineRule="auto"/>
              <w:ind w:firstLine="0"/>
              <w:rPr>
                <w:lang w:val="en-US"/>
              </w:rPr>
            </w:pPr>
            <w:r w:rsidRPr="00E0480E">
              <w:rPr>
                <w:lang w:val="en-US"/>
              </w:rPr>
              <w:t>4.1</w:t>
            </w:r>
            <w:r w:rsidR="00893327" w:rsidRPr="00E0480E">
              <w:rPr>
                <w:lang w:val="en-US"/>
              </w:rPr>
              <w:t>7</w:t>
            </w:r>
            <w:r w:rsidRPr="00E0480E">
              <w:rPr>
                <w:lang w:val="en-US"/>
              </w:rPr>
              <w:t xml:space="preserve">. </w:t>
            </w:r>
            <w:r w:rsidR="00460653" w:rsidRPr="00E0480E">
              <w:rPr>
                <w:lang w:val="en-US"/>
              </w:rPr>
              <w:t>Dacă Antreprenorul consideră că dispoziţiile Beneficiarului s</w:t>
            </w:r>
            <w:r w:rsidR="00183D79" w:rsidRPr="00E0480E">
              <w:rPr>
                <w:lang w:val="en-US"/>
              </w:rPr>
              <w:t>u</w:t>
            </w:r>
            <w:r w:rsidR="00460653" w:rsidRPr="00E0480E">
              <w:rPr>
                <w:lang w:val="en-US"/>
              </w:rPr>
              <w:t xml:space="preserve">nt nejustificate sau inoportune, el poate </w:t>
            </w:r>
            <w:r w:rsidR="00E171D4" w:rsidRPr="00E0480E">
              <w:rPr>
                <w:lang w:val="en-US"/>
              </w:rPr>
              <w:t>înainta</w:t>
            </w:r>
            <w:r w:rsidR="00460653" w:rsidRPr="00E0480E">
              <w:rPr>
                <w:lang w:val="en-US"/>
              </w:rPr>
              <w:t xml:space="preserve">obiecţii, dar acestea nu îl </w:t>
            </w:r>
            <w:r w:rsidR="00E171D4" w:rsidRPr="00E0480E">
              <w:rPr>
                <w:lang w:val="en-US"/>
              </w:rPr>
              <w:t>scutește</w:t>
            </w:r>
            <w:r w:rsidR="00460653" w:rsidRPr="00E0480E">
              <w:rPr>
                <w:lang w:val="en-US"/>
              </w:rPr>
              <w:t xml:space="preserve">de </w:t>
            </w:r>
            <w:r w:rsidR="00E364D5" w:rsidRPr="00E0480E">
              <w:rPr>
                <w:lang w:val="en-US"/>
              </w:rPr>
              <w:t xml:space="preserve">obligația de </w:t>
            </w:r>
            <w:r w:rsidR="00460653" w:rsidRPr="00E0480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0480E" w:rsidRDefault="00A156C0" w:rsidP="00196AB4">
            <w:pPr>
              <w:pStyle w:val="af2"/>
              <w:tabs>
                <w:tab w:val="left" w:pos="567"/>
              </w:tabs>
              <w:spacing w:line="276" w:lineRule="auto"/>
              <w:ind w:firstLine="0"/>
              <w:rPr>
                <w:lang w:val="en-US"/>
              </w:rPr>
            </w:pPr>
            <w:r w:rsidRPr="00E0480E">
              <w:rPr>
                <w:lang w:val="en-US"/>
              </w:rPr>
              <w:t>4.1</w:t>
            </w:r>
            <w:r w:rsidR="00893327" w:rsidRPr="00E0480E">
              <w:rPr>
                <w:lang w:val="en-US"/>
              </w:rPr>
              <w:t>8</w:t>
            </w:r>
            <w:r w:rsidRPr="00E0480E">
              <w:rPr>
                <w:lang w:val="en-US"/>
              </w:rPr>
              <w:t xml:space="preserve">. </w:t>
            </w:r>
            <w:r w:rsidR="00460653" w:rsidRPr="00E0480E">
              <w:rPr>
                <w:lang w:val="en-US"/>
              </w:rPr>
              <w:t>Trasarea axelor principale, bornelor de referinţă, căilor de circulaţieşi limitelor terenului pus la dispoziţia Antreprenorului, precum şi materializarea cotelor de nivel în i</w:t>
            </w:r>
            <w:r w:rsidR="00183D79" w:rsidRPr="00E0480E">
              <w:rPr>
                <w:lang w:val="en-US"/>
              </w:rPr>
              <w:t>mediata apropiere a terenului, su</w:t>
            </w:r>
            <w:r w:rsidR="00460653" w:rsidRPr="00E0480E">
              <w:rPr>
                <w:lang w:val="en-US"/>
              </w:rPr>
              <w:t xml:space="preserve">ntobligaţiuni ale Antreprenorului. </w:t>
            </w:r>
          </w:p>
          <w:p w:rsidR="00460653" w:rsidRPr="00E0480E" w:rsidRDefault="00A156C0" w:rsidP="00196AB4">
            <w:pPr>
              <w:pStyle w:val="af2"/>
              <w:tabs>
                <w:tab w:val="left" w:pos="567"/>
              </w:tabs>
              <w:spacing w:line="276" w:lineRule="auto"/>
              <w:ind w:firstLine="0"/>
              <w:rPr>
                <w:lang w:val="en-US"/>
              </w:rPr>
            </w:pPr>
            <w:r w:rsidRPr="00E0480E">
              <w:rPr>
                <w:lang w:val="en-US"/>
              </w:rPr>
              <w:t>4.</w:t>
            </w:r>
            <w:r w:rsidR="00893327" w:rsidRPr="00E0480E">
              <w:rPr>
                <w:lang w:val="en-US"/>
              </w:rPr>
              <w:t>19</w:t>
            </w:r>
            <w:r w:rsidRPr="00E0480E">
              <w:rPr>
                <w:lang w:val="en-US"/>
              </w:rPr>
              <w:t xml:space="preserve">. </w:t>
            </w:r>
            <w:r w:rsidR="00460653" w:rsidRPr="00E0480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0480E" w:rsidRDefault="00A156C0" w:rsidP="00196AB4">
            <w:pPr>
              <w:pStyle w:val="af2"/>
              <w:tabs>
                <w:tab w:val="left" w:pos="567"/>
              </w:tabs>
              <w:spacing w:line="276" w:lineRule="auto"/>
              <w:ind w:firstLine="0"/>
              <w:rPr>
                <w:lang w:val="en-US"/>
              </w:rPr>
            </w:pPr>
            <w:r w:rsidRPr="00E0480E">
              <w:rPr>
                <w:lang w:val="en-US"/>
              </w:rPr>
              <w:t>4.2</w:t>
            </w:r>
            <w:r w:rsidR="00893327" w:rsidRPr="00E0480E">
              <w:rPr>
                <w:lang w:val="en-US"/>
              </w:rPr>
              <w:t>0</w:t>
            </w:r>
            <w:r w:rsidRPr="00E0480E">
              <w:rPr>
                <w:lang w:val="en-US"/>
              </w:rPr>
              <w:t xml:space="preserve">. </w:t>
            </w:r>
            <w:r w:rsidR="00460653" w:rsidRPr="00E0480E">
              <w:rPr>
                <w:lang w:val="en-US"/>
              </w:rPr>
              <w:t>Ridicările de teren, trasările şi cotele de nivel, precum şi alte documente puse la dispoziţia Antreprenorului de către Beneficiar pentru executarea contractului s</w:t>
            </w:r>
            <w:r w:rsidR="00E10C0A" w:rsidRPr="00E0480E">
              <w:rPr>
                <w:lang w:val="en-US"/>
              </w:rPr>
              <w:t>u</w:t>
            </w:r>
            <w:r w:rsidR="00460653" w:rsidRPr="00E0480E">
              <w:rPr>
                <w:lang w:val="en-US"/>
              </w:rPr>
              <w:t xml:space="preserve">nt hotărâtoare. Antreprenorul este obligat să verifice documentele primite şi să înştiinţeze Beneficiarul cu privire la erorile şiinexactităţile constatate sau presupuse. </w:t>
            </w:r>
          </w:p>
          <w:p w:rsidR="00460653" w:rsidRPr="00E0480E" w:rsidRDefault="00A156C0" w:rsidP="00196AB4">
            <w:pPr>
              <w:pStyle w:val="af2"/>
              <w:tabs>
                <w:tab w:val="left" w:pos="567"/>
              </w:tabs>
              <w:spacing w:line="276" w:lineRule="auto"/>
              <w:ind w:firstLine="0"/>
              <w:rPr>
                <w:lang w:val="en-US"/>
              </w:rPr>
            </w:pPr>
            <w:r w:rsidRPr="00E0480E">
              <w:rPr>
                <w:lang w:val="en-US"/>
              </w:rPr>
              <w:t>4.2</w:t>
            </w:r>
            <w:r w:rsidR="00893327" w:rsidRPr="00E0480E">
              <w:rPr>
                <w:lang w:val="en-US"/>
              </w:rPr>
              <w:t>1</w:t>
            </w:r>
            <w:r w:rsidRPr="00E0480E">
              <w:rPr>
                <w:lang w:val="en-US"/>
              </w:rPr>
              <w:t xml:space="preserve">. </w:t>
            </w:r>
            <w:r w:rsidR="00460653" w:rsidRPr="00E0480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0480E">
              <w:rPr>
                <w:lang w:val="en-US"/>
              </w:rPr>
              <w:t>prevederilor legale și obligațiunilor contractuale și profesionale</w:t>
            </w:r>
            <w:r w:rsidR="00460653" w:rsidRPr="00E0480E">
              <w:rPr>
                <w:lang w:val="en-US"/>
              </w:rPr>
              <w:t xml:space="preserve">. </w:t>
            </w:r>
          </w:p>
          <w:p w:rsidR="00460653" w:rsidRPr="00E0480E" w:rsidRDefault="00A156C0" w:rsidP="00196AB4">
            <w:pPr>
              <w:pStyle w:val="af2"/>
              <w:tabs>
                <w:tab w:val="left" w:pos="567"/>
              </w:tabs>
              <w:spacing w:line="276" w:lineRule="auto"/>
              <w:ind w:firstLine="0"/>
              <w:rPr>
                <w:lang w:val="en-US"/>
              </w:rPr>
            </w:pPr>
            <w:r w:rsidRPr="00E0480E">
              <w:rPr>
                <w:lang w:val="en-US"/>
              </w:rPr>
              <w:t>4.2</w:t>
            </w:r>
            <w:r w:rsidR="00893327" w:rsidRPr="00E0480E">
              <w:rPr>
                <w:lang w:val="en-US"/>
              </w:rPr>
              <w:t>2</w:t>
            </w:r>
            <w:r w:rsidRPr="00E0480E">
              <w:rPr>
                <w:lang w:val="en-US"/>
              </w:rPr>
              <w:t xml:space="preserve">. </w:t>
            </w:r>
            <w:r w:rsidR="00460653" w:rsidRPr="00E0480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0480E" w:rsidRDefault="00A156C0" w:rsidP="00196AB4">
            <w:pPr>
              <w:pStyle w:val="af2"/>
              <w:tabs>
                <w:tab w:val="left" w:pos="567"/>
              </w:tabs>
              <w:spacing w:line="276" w:lineRule="auto"/>
              <w:ind w:firstLine="0"/>
              <w:rPr>
                <w:lang w:val="en-US"/>
              </w:rPr>
            </w:pPr>
            <w:r w:rsidRPr="00E0480E">
              <w:rPr>
                <w:lang w:val="en-US"/>
              </w:rPr>
              <w:lastRenderedPageBreak/>
              <w:t>4.2</w:t>
            </w:r>
            <w:r w:rsidR="00893327" w:rsidRPr="00E0480E">
              <w:rPr>
                <w:lang w:val="en-US"/>
              </w:rPr>
              <w:t>3</w:t>
            </w:r>
            <w:r w:rsidRPr="00E0480E">
              <w:rPr>
                <w:lang w:val="en-US"/>
              </w:rPr>
              <w:t xml:space="preserve">. </w:t>
            </w:r>
            <w:r w:rsidR="00460653" w:rsidRPr="00E0480E">
              <w:rPr>
                <w:lang w:val="en-US"/>
              </w:rPr>
              <w:t xml:space="preserve">În cazul neexecutării de către Antreprenor a dispoziţiilor din punctul 2.1., Beneficiarul poate opri lucrările, </w:t>
            </w:r>
            <w:r w:rsidR="00F53F69" w:rsidRPr="00E0480E">
              <w:rPr>
                <w:lang w:val="en-US"/>
              </w:rPr>
              <w:t xml:space="preserve">prin </w:t>
            </w:r>
            <w:r w:rsidR="00E364D5" w:rsidRPr="00E0480E">
              <w:rPr>
                <w:lang w:val="en-US"/>
              </w:rPr>
              <w:t xml:space="preserve">rezoluțiunea </w:t>
            </w:r>
            <w:r w:rsidR="00F53F69" w:rsidRPr="00E0480E">
              <w:rPr>
                <w:lang w:val="en-US"/>
              </w:rPr>
              <w:t>contractului</w:t>
            </w:r>
            <w:r w:rsidR="00460653" w:rsidRPr="00E0480E">
              <w:rPr>
                <w:lang w:val="en-US"/>
              </w:rPr>
              <w:t xml:space="preserve">, în condiţiile legii, </w:t>
            </w:r>
            <w:r w:rsidR="00F53F69" w:rsidRPr="00E0480E">
              <w:rPr>
                <w:lang w:val="en-US"/>
              </w:rPr>
              <w:t>totodată A</w:t>
            </w:r>
            <w:r w:rsidR="00316769" w:rsidRPr="00E0480E">
              <w:rPr>
                <w:lang w:val="en-US"/>
              </w:rPr>
              <w:t xml:space="preserve">ntreprenorul </w:t>
            </w:r>
            <w:r w:rsidR="00460653" w:rsidRPr="00E0480E">
              <w:rPr>
                <w:lang w:val="en-US"/>
              </w:rPr>
              <w:t>compense</w:t>
            </w:r>
            <w:r w:rsidR="00316769" w:rsidRPr="00E0480E">
              <w:rPr>
                <w:lang w:val="en-US"/>
              </w:rPr>
              <w:t>ază</w:t>
            </w:r>
            <w:r w:rsidR="00460653" w:rsidRPr="00E0480E">
              <w:rPr>
                <w:lang w:val="en-US"/>
              </w:rPr>
              <w:t xml:space="preserve"> cheltuielile aferente suportate de Beneficiar în legătură cu faptul neexecutării. </w:t>
            </w:r>
          </w:p>
          <w:p w:rsidR="00460653" w:rsidRPr="00E0480E" w:rsidRDefault="00BE5A1E" w:rsidP="00196AB4">
            <w:pPr>
              <w:pStyle w:val="af2"/>
              <w:tabs>
                <w:tab w:val="left" w:pos="567"/>
              </w:tabs>
              <w:spacing w:line="276" w:lineRule="auto"/>
              <w:ind w:firstLine="0"/>
              <w:rPr>
                <w:lang w:val="en-US"/>
              </w:rPr>
            </w:pPr>
            <w:r w:rsidRPr="00E0480E">
              <w:rPr>
                <w:lang w:val="en-US"/>
              </w:rPr>
              <w:t>4.2</w:t>
            </w:r>
            <w:r w:rsidR="00893327" w:rsidRPr="00E0480E">
              <w:rPr>
                <w:lang w:val="en-US"/>
              </w:rPr>
              <w:t>4</w:t>
            </w:r>
            <w:r w:rsidRPr="00E0480E">
              <w:rPr>
                <w:lang w:val="en-US"/>
              </w:rPr>
              <w:t xml:space="preserve">. </w:t>
            </w:r>
            <w:r w:rsidR="00460653" w:rsidRPr="00E0480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E0480E" w:rsidRDefault="00BE5A1E" w:rsidP="00196AB4">
            <w:pPr>
              <w:pStyle w:val="af2"/>
              <w:tabs>
                <w:tab w:val="left" w:pos="567"/>
              </w:tabs>
              <w:spacing w:line="276" w:lineRule="auto"/>
              <w:ind w:firstLine="0"/>
              <w:rPr>
                <w:lang w:val="en-US"/>
              </w:rPr>
            </w:pPr>
            <w:r w:rsidRPr="00E0480E">
              <w:rPr>
                <w:lang w:val="en-US"/>
              </w:rPr>
              <w:t>4.2</w:t>
            </w:r>
            <w:r w:rsidR="00893327" w:rsidRPr="00E0480E">
              <w:rPr>
                <w:lang w:val="en-US"/>
              </w:rPr>
              <w:t>5</w:t>
            </w:r>
            <w:r w:rsidRPr="00E0480E">
              <w:rPr>
                <w:lang w:val="en-US"/>
              </w:rPr>
              <w:t xml:space="preserve">. </w:t>
            </w:r>
            <w:r w:rsidR="00460653" w:rsidRPr="00E0480E">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E0480E">
              <w:rPr>
                <w:lang w:val="en-US"/>
              </w:rPr>
              <w:t>u</w:t>
            </w:r>
            <w:r w:rsidR="00460653" w:rsidRPr="00E0480E">
              <w:rPr>
                <w:lang w:val="en-US"/>
              </w:rPr>
              <w:t xml:space="preserve">nt necesare, iar la terminarea lucrărilor, Antreprenorul va evacua de pe şantier toate utilajele de construcţie, surplusurile de materiale, deşeurileşi lucrările provizorii. </w:t>
            </w:r>
          </w:p>
          <w:p w:rsidR="00B96242" w:rsidRPr="00E0480E" w:rsidRDefault="00BE5A1E" w:rsidP="00196AB4">
            <w:pPr>
              <w:pStyle w:val="af2"/>
              <w:tabs>
                <w:tab w:val="left" w:pos="426"/>
                <w:tab w:val="left" w:pos="3645"/>
              </w:tabs>
              <w:spacing w:line="276" w:lineRule="auto"/>
              <w:ind w:firstLine="0"/>
              <w:rPr>
                <w:lang w:val="en-US"/>
              </w:rPr>
            </w:pPr>
            <w:r w:rsidRPr="00E0480E">
              <w:rPr>
                <w:lang w:val="en-US"/>
              </w:rPr>
              <w:t>4.2</w:t>
            </w:r>
            <w:r w:rsidR="00893327" w:rsidRPr="00E0480E">
              <w:rPr>
                <w:lang w:val="en-US"/>
              </w:rPr>
              <w:t>6</w:t>
            </w:r>
            <w:r w:rsidRPr="00E0480E">
              <w:rPr>
                <w:lang w:val="en-US"/>
              </w:rPr>
              <w:t xml:space="preserve">. </w:t>
            </w:r>
            <w:r w:rsidR="00460653" w:rsidRPr="00E0480E">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E0480E"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E0480E" w:rsidRDefault="00BE5A1E" w:rsidP="00196AB4">
            <w:pPr>
              <w:pStyle w:val="af2"/>
              <w:tabs>
                <w:tab w:val="left" w:pos="567"/>
              </w:tabs>
              <w:spacing w:line="276" w:lineRule="auto"/>
              <w:ind w:firstLine="0"/>
              <w:rPr>
                <w:lang w:val="en-US"/>
              </w:rPr>
            </w:pPr>
            <w:r w:rsidRPr="00E0480E">
              <w:rPr>
                <w:lang w:val="en-US"/>
              </w:rPr>
              <w:t xml:space="preserve">6.1. </w:t>
            </w:r>
            <w:r w:rsidR="005B666D" w:rsidRPr="00E0480E">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E0480E" w:rsidRDefault="00BE5A1E" w:rsidP="00196AB4">
            <w:pPr>
              <w:pStyle w:val="af2"/>
              <w:tabs>
                <w:tab w:val="left" w:pos="567"/>
              </w:tabs>
              <w:spacing w:line="276" w:lineRule="auto"/>
              <w:ind w:firstLine="0"/>
              <w:rPr>
                <w:lang w:val="en-US"/>
              </w:rPr>
            </w:pPr>
            <w:r w:rsidRPr="00E0480E">
              <w:rPr>
                <w:lang w:val="en-US"/>
              </w:rPr>
              <w:t xml:space="preserve">6.2. </w:t>
            </w:r>
            <w:r w:rsidR="005B666D" w:rsidRPr="00E0480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0480E" w:rsidRDefault="00BE5A1E" w:rsidP="00196AB4">
            <w:pPr>
              <w:pStyle w:val="af2"/>
              <w:tabs>
                <w:tab w:val="left" w:pos="567"/>
              </w:tabs>
              <w:spacing w:line="276" w:lineRule="auto"/>
              <w:ind w:firstLine="0"/>
              <w:rPr>
                <w:lang w:val="en-US"/>
              </w:rPr>
            </w:pPr>
            <w:r w:rsidRPr="00E0480E">
              <w:rPr>
                <w:lang w:val="en-US"/>
              </w:rPr>
              <w:t xml:space="preserve">6.3. </w:t>
            </w:r>
            <w:r w:rsidR="005B666D" w:rsidRPr="00E0480E">
              <w:rPr>
                <w:lang w:val="en-US"/>
              </w:rPr>
              <w:t xml:space="preserve">Pe parcursul execuţiei lucrărilor, Antreprenorul este obligat să comunice, la cererea Beneficiarului, datele de </w:t>
            </w:r>
            <w:r w:rsidR="00E364D5" w:rsidRPr="00E0480E">
              <w:rPr>
                <w:lang w:val="en-US"/>
              </w:rPr>
              <w:t>identificare</w:t>
            </w:r>
            <w:r w:rsidR="005B666D" w:rsidRPr="00E0480E">
              <w:rPr>
                <w:lang w:val="en-US"/>
              </w:rPr>
              <w:t xml:space="preserve">ale subantreprenorilor. </w:t>
            </w:r>
          </w:p>
          <w:p w:rsidR="005B666D" w:rsidRPr="00E0480E" w:rsidRDefault="00BE5A1E" w:rsidP="00196AB4">
            <w:pPr>
              <w:pStyle w:val="af2"/>
              <w:tabs>
                <w:tab w:val="left" w:pos="142"/>
                <w:tab w:val="left" w:pos="284"/>
              </w:tabs>
              <w:spacing w:line="276" w:lineRule="auto"/>
              <w:ind w:firstLine="0"/>
              <w:rPr>
                <w:lang w:val="en-US"/>
              </w:rPr>
            </w:pPr>
            <w:r w:rsidRPr="00E0480E">
              <w:rPr>
                <w:lang w:val="en-US"/>
              </w:rPr>
              <w:t xml:space="preserve">6.4. </w:t>
            </w:r>
            <w:r w:rsidR="005B666D" w:rsidRPr="00E0480E">
              <w:rPr>
                <w:lang w:val="en-US"/>
              </w:rPr>
              <w:t>Angajarea forţei de muncă pe bază de a</w:t>
            </w:r>
            <w:r w:rsidR="003D06D0" w:rsidRPr="00E0480E">
              <w:rPr>
                <w:lang w:val="en-US"/>
              </w:rPr>
              <w:t>cord nu este considerată</w:t>
            </w:r>
            <w:r w:rsidR="005B666D" w:rsidRPr="00E0480E">
              <w:rPr>
                <w:lang w:val="en-US"/>
              </w:rPr>
              <w:t xml:space="preserve"> obiectul unei subcontractări.</w:t>
            </w:r>
          </w:p>
          <w:p w:rsidR="00684D44" w:rsidRPr="00E0480E"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E0480E" w:rsidRDefault="00BE5A1E" w:rsidP="00196AB4">
            <w:pPr>
              <w:pStyle w:val="af2"/>
              <w:tabs>
                <w:tab w:val="left" w:pos="0"/>
              </w:tabs>
              <w:spacing w:line="276" w:lineRule="auto"/>
              <w:ind w:firstLine="0"/>
              <w:rPr>
                <w:lang w:val="en-US"/>
              </w:rPr>
            </w:pPr>
            <w:r w:rsidRPr="00E0480E">
              <w:rPr>
                <w:lang w:val="en-US"/>
              </w:rPr>
              <w:t xml:space="preserve">8.1. </w:t>
            </w:r>
            <w:r w:rsidR="00460653" w:rsidRPr="00E0480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0480E" w:rsidRDefault="00BE5A1E" w:rsidP="00196AB4">
            <w:pPr>
              <w:pStyle w:val="af2"/>
              <w:tabs>
                <w:tab w:val="left" w:pos="284"/>
              </w:tabs>
              <w:spacing w:line="276" w:lineRule="auto"/>
              <w:ind w:firstLine="0"/>
              <w:rPr>
                <w:lang w:val="en-US"/>
              </w:rPr>
            </w:pPr>
            <w:r w:rsidRPr="00E0480E">
              <w:rPr>
                <w:lang w:val="en-US"/>
              </w:rPr>
              <w:t>8.2</w:t>
            </w:r>
            <w:r w:rsidR="00D05A94" w:rsidRPr="00E0480E">
              <w:rPr>
                <w:lang w:val="en-US"/>
              </w:rPr>
              <w:t>.</w:t>
            </w:r>
            <w:r w:rsidR="00460653" w:rsidRPr="00E0480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0480E">
              <w:rPr>
                <w:lang w:val="en-US"/>
              </w:rPr>
              <w:t xml:space="preserve">8.3. </w:t>
            </w:r>
            <w:r w:rsidR="00460653" w:rsidRPr="00E0480E">
              <w:rPr>
                <w:lang w:val="en-US"/>
              </w:rPr>
              <w:t>Probele neprevăzute şi comandate de Beneficiar pentru verificarea unor lucrări sau materiale puse înoperă vor fi suportate de Antreprenor, dacă s</w:t>
            </w:r>
            <w:r w:rsidR="003D06D0" w:rsidRPr="00E0480E">
              <w:rPr>
                <w:lang w:val="en-US"/>
              </w:rPr>
              <w:t>e dovedeşte că materialele nu su</w:t>
            </w:r>
            <w:r w:rsidR="00460653" w:rsidRPr="00E0480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0480E" w:rsidRDefault="00D05A94" w:rsidP="002F556B">
            <w:pPr>
              <w:pStyle w:val="af2"/>
              <w:numPr>
                <w:ilvl w:val="1"/>
                <w:numId w:val="17"/>
              </w:numPr>
              <w:tabs>
                <w:tab w:val="left" w:pos="284"/>
              </w:tabs>
              <w:spacing w:line="276" w:lineRule="auto"/>
              <w:ind w:left="0" w:hanging="425"/>
              <w:rPr>
                <w:lang w:val="en-US"/>
              </w:rPr>
            </w:pPr>
            <w:r w:rsidRPr="00E0480E">
              <w:rPr>
                <w:lang w:val="en-US"/>
              </w:rPr>
              <w:lastRenderedPageBreak/>
              <w:t xml:space="preserve">8.4. </w:t>
            </w:r>
            <w:r w:rsidR="00460653" w:rsidRPr="00E0480E">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E0480E" w:rsidRDefault="00D05A94" w:rsidP="002F556B">
            <w:pPr>
              <w:pStyle w:val="af2"/>
              <w:numPr>
                <w:ilvl w:val="1"/>
                <w:numId w:val="17"/>
              </w:numPr>
              <w:tabs>
                <w:tab w:val="left" w:pos="284"/>
              </w:tabs>
              <w:spacing w:line="276" w:lineRule="auto"/>
              <w:ind w:left="0" w:hanging="425"/>
              <w:rPr>
                <w:lang w:val="en-US"/>
              </w:rPr>
            </w:pPr>
            <w:r w:rsidRPr="00E0480E">
              <w:rPr>
                <w:lang w:val="en-US"/>
              </w:rPr>
              <w:t xml:space="preserve">8.5. </w:t>
            </w:r>
            <w:r w:rsidR="00460653" w:rsidRPr="00E0480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0480E">
              <w:rPr>
                <w:lang w:val="en-US"/>
              </w:rPr>
              <w:t>a</w:t>
            </w:r>
            <w:r w:rsidR="00460653" w:rsidRPr="00E0480E">
              <w:rPr>
                <w:lang w:val="en-US"/>
              </w:rPr>
              <w:t xml:space="preserve"> anunţaresponsabilul tehnic</w:t>
            </w:r>
            <w:r w:rsidR="00183D79" w:rsidRPr="00E0480E">
              <w:rPr>
                <w:lang w:val="en-US"/>
              </w:rPr>
              <w:t xml:space="preserve"> atestat, proiectantul ori de câ</w:t>
            </w:r>
            <w:r w:rsidR="00460653" w:rsidRPr="00E0480E">
              <w:rPr>
                <w:lang w:val="en-US"/>
              </w:rPr>
              <w:t xml:space="preserve">te ori astfel de lucrări, </w:t>
            </w:r>
            <w:r w:rsidR="00183D79" w:rsidRPr="00E0480E">
              <w:rPr>
                <w:lang w:val="en-US"/>
              </w:rPr>
              <w:t>inclusiv fundaţiile clădirii, su</w:t>
            </w:r>
            <w:r w:rsidR="00460653" w:rsidRPr="00E0480E">
              <w:rPr>
                <w:lang w:val="en-US"/>
              </w:rPr>
              <w:t xml:space="preserve">nt gata pentru a fi examinate. Responsabilul tehnic atestat şi proiectantul vor participa la examinarea şi măsurarea lucrărilor. </w:t>
            </w:r>
          </w:p>
          <w:p w:rsidR="00460653" w:rsidRPr="00E0480E" w:rsidRDefault="00D05A94" w:rsidP="002F556B">
            <w:pPr>
              <w:pStyle w:val="af2"/>
              <w:numPr>
                <w:ilvl w:val="1"/>
                <w:numId w:val="17"/>
              </w:numPr>
              <w:tabs>
                <w:tab w:val="left" w:pos="284"/>
              </w:tabs>
              <w:spacing w:line="276" w:lineRule="auto"/>
              <w:ind w:left="0" w:hanging="425"/>
              <w:rPr>
                <w:lang w:val="en-US"/>
              </w:rPr>
            </w:pPr>
            <w:r w:rsidRPr="00E0480E">
              <w:rPr>
                <w:lang w:val="en-US"/>
              </w:rPr>
              <w:t xml:space="preserve">8.6. </w:t>
            </w:r>
            <w:r w:rsidR="00460653" w:rsidRPr="00E0480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0480E">
              <w:rPr>
                <w:lang w:val="en-US"/>
              </w:rPr>
              <w:t xml:space="preserve"> fi suportate de Beneficiar,</w:t>
            </w:r>
            <w:r w:rsidR="00460653" w:rsidRPr="00E0480E">
              <w:rPr>
                <w:lang w:val="en-US"/>
              </w:rPr>
              <w:t xml:space="preserve"> în caz contrar, de Antreprenor. </w:t>
            </w:r>
          </w:p>
          <w:p w:rsidR="00460653" w:rsidRPr="00E0480E" w:rsidRDefault="00D05A94" w:rsidP="002F556B">
            <w:pPr>
              <w:pStyle w:val="af2"/>
              <w:numPr>
                <w:ilvl w:val="1"/>
                <w:numId w:val="17"/>
              </w:numPr>
              <w:tabs>
                <w:tab w:val="left" w:pos="284"/>
              </w:tabs>
              <w:spacing w:line="276" w:lineRule="auto"/>
              <w:ind w:left="0" w:hanging="425"/>
              <w:rPr>
                <w:lang w:val="en-US"/>
              </w:rPr>
            </w:pPr>
            <w:r w:rsidRPr="00E0480E">
              <w:rPr>
                <w:lang w:val="en-US"/>
              </w:rPr>
              <w:t xml:space="preserve">8.7. </w:t>
            </w:r>
            <w:r w:rsidR="00460653" w:rsidRPr="00E0480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0480E" w:rsidRDefault="00D05A94" w:rsidP="002F556B">
            <w:pPr>
              <w:pStyle w:val="af2"/>
              <w:numPr>
                <w:ilvl w:val="1"/>
                <w:numId w:val="17"/>
              </w:numPr>
              <w:tabs>
                <w:tab w:val="left" w:pos="284"/>
              </w:tabs>
              <w:spacing w:line="276" w:lineRule="auto"/>
              <w:ind w:left="0" w:hanging="425"/>
              <w:rPr>
                <w:lang w:val="en-US"/>
              </w:rPr>
            </w:pPr>
            <w:r w:rsidRPr="00E0480E">
              <w:rPr>
                <w:lang w:val="en-US"/>
              </w:rPr>
              <w:t xml:space="preserve">8.8. </w:t>
            </w:r>
            <w:r w:rsidR="00460653" w:rsidRPr="00E0480E">
              <w:rPr>
                <w:lang w:val="en-US"/>
              </w:rPr>
              <w:t>Lucrările executate de Antreprenor în afara celor prevăzute în contract sau fără dis</w:t>
            </w:r>
            <w:r w:rsidR="00183D79" w:rsidRPr="00E0480E">
              <w:rPr>
                <w:lang w:val="en-US"/>
              </w:rPr>
              <w:t>poziţia Beneficiarului, precum ș</w:t>
            </w:r>
            <w:r w:rsidR="00460653" w:rsidRPr="00E0480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0480E" w:rsidRDefault="00D05A94" w:rsidP="002F556B">
            <w:pPr>
              <w:pStyle w:val="af2"/>
              <w:numPr>
                <w:ilvl w:val="1"/>
                <w:numId w:val="17"/>
              </w:numPr>
              <w:tabs>
                <w:tab w:val="left" w:pos="284"/>
                <w:tab w:val="left" w:pos="426"/>
              </w:tabs>
              <w:spacing w:line="276" w:lineRule="auto"/>
              <w:ind w:left="0" w:hanging="425"/>
              <w:rPr>
                <w:lang w:val="en-US"/>
              </w:rPr>
            </w:pPr>
            <w:r w:rsidRPr="00E0480E">
              <w:rPr>
                <w:lang w:val="en-US"/>
              </w:rPr>
              <w:t xml:space="preserve">8.9. </w:t>
            </w:r>
            <w:r w:rsidR="00460653" w:rsidRPr="00E0480E">
              <w:rPr>
                <w:lang w:val="en-US"/>
              </w:rPr>
              <w:t xml:space="preserve">Lucrările încep după </w:t>
            </w:r>
            <w:r w:rsidR="00684D44" w:rsidRPr="00E0480E">
              <w:rPr>
                <w:lang w:val="en-US"/>
              </w:rPr>
              <w:t>…..</w:t>
            </w:r>
            <w:r w:rsidR="00460653" w:rsidRPr="00E0480E">
              <w:rPr>
                <w:lang w:val="en-US"/>
              </w:rPr>
              <w:t xml:space="preserve"> zile de la semnarea şi înregistrarea contractului în modul corespunzător şi primirea ordinului de execuţie.</w:t>
            </w:r>
          </w:p>
          <w:p w:rsidR="00460653" w:rsidRPr="00E0480E"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0480E" w:rsidRDefault="00D83EE1" w:rsidP="002F556B">
            <w:pPr>
              <w:pStyle w:val="af2"/>
              <w:numPr>
                <w:ilvl w:val="1"/>
                <w:numId w:val="17"/>
              </w:numPr>
              <w:tabs>
                <w:tab w:val="left" w:pos="567"/>
              </w:tabs>
              <w:spacing w:line="276" w:lineRule="auto"/>
              <w:ind w:left="0" w:hanging="567"/>
              <w:rPr>
                <w:lang w:val="en-US"/>
              </w:rPr>
            </w:pPr>
            <w:r w:rsidRPr="00E0480E">
              <w:rPr>
                <w:lang w:val="en-US"/>
              </w:rPr>
              <w:t xml:space="preserve">9.1. </w:t>
            </w:r>
            <w:r w:rsidR="00460653" w:rsidRPr="00E0480E">
              <w:rPr>
                <w:lang w:val="en-US"/>
              </w:rPr>
              <w:t xml:space="preserve">Perioada de garanţie pentru lucrărieste de  </w:t>
            </w:r>
            <w:r w:rsidR="00D379F6" w:rsidRPr="00E0480E">
              <w:rPr>
                <w:b/>
                <w:lang w:val="en-US"/>
              </w:rPr>
              <w:t>___</w:t>
            </w:r>
            <w:r w:rsidR="00460653" w:rsidRPr="00E0480E">
              <w:rPr>
                <w:lang w:val="en-US"/>
              </w:rPr>
              <w:t xml:space="preserve"> ani. </w:t>
            </w:r>
          </w:p>
          <w:p w:rsidR="00460653" w:rsidRPr="00E0480E" w:rsidRDefault="00D83EE1" w:rsidP="002F556B">
            <w:pPr>
              <w:pStyle w:val="af2"/>
              <w:numPr>
                <w:ilvl w:val="1"/>
                <w:numId w:val="17"/>
              </w:numPr>
              <w:tabs>
                <w:tab w:val="left" w:pos="567"/>
              </w:tabs>
              <w:spacing w:line="276" w:lineRule="auto"/>
              <w:ind w:left="0" w:hanging="567"/>
              <w:rPr>
                <w:lang w:val="en-US"/>
              </w:rPr>
            </w:pPr>
            <w:r w:rsidRPr="00E0480E">
              <w:rPr>
                <w:lang w:val="en-US"/>
              </w:rPr>
              <w:t xml:space="preserve">9.2. </w:t>
            </w:r>
            <w:r w:rsidR="00460653" w:rsidRPr="00E0480E">
              <w:rPr>
                <w:lang w:val="en-US"/>
              </w:rPr>
              <w:t xml:space="preserve">Perioada de garanţie </w:t>
            </w:r>
            <w:r w:rsidRPr="00E0480E">
              <w:rPr>
                <w:lang w:val="en-US"/>
              </w:rPr>
              <w:t>începe</w:t>
            </w:r>
            <w:r w:rsidR="00460653" w:rsidRPr="00E0480E">
              <w:rPr>
                <w:lang w:val="en-US"/>
              </w:rPr>
              <w:t xml:space="preserve"> de la data recepţiei la terminarea lucrărilor şip</w:t>
            </w:r>
            <w:r w:rsidRPr="00E0480E">
              <w:rPr>
                <w:lang w:val="en-US"/>
              </w:rPr>
              <w:t>â</w:t>
            </w:r>
            <w:r w:rsidR="00460653" w:rsidRPr="00E0480E">
              <w:rPr>
                <w:lang w:val="en-US"/>
              </w:rPr>
              <w:t xml:space="preserve">nă la expirarea </w:t>
            </w:r>
            <w:r w:rsidR="00D379F6" w:rsidRPr="00E0480E">
              <w:rPr>
                <w:lang w:val="en-US"/>
              </w:rPr>
              <w:t>termenului prevăzut la punctul 9</w:t>
            </w:r>
            <w:r w:rsidR="00460653" w:rsidRPr="00E0480E">
              <w:rPr>
                <w:lang w:val="en-US"/>
              </w:rPr>
              <w:t xml:space="preserve">.1 din prezentul </w:t>
            </w:r>
            <w:r w:rsidR="0001066E" w:rsidRPr="00E0480E">
              <w:rPr>
                <w:lang w:val="en-US"/>
              </w:rPr>
              <w:t>capitol</w:t>
            </w:r>
            <w:r w:rsidR="00460653" w:rsidRPr="00E0480E">
              <w:rPr>
                <w:lang w:val="en-US"/>
              </w:rPr>
              <w:t xml:space="preserve">. </w:t>
            </w:r>
          </w:p>
          <w:p w:rsidR="00460653" w:rsidRPr="00E0480E" w:rsidRDefault="00D83EE1" w:rsidP="002F556B">
            <w:pPr>
              <w:pStyle w:val="af2"/>
              <w:numPr>
                <w:ilvl w:val="1"/>
                <w:numId w:val="17"/>
              </w:numPr>
              <w:tabs>
                <w:tab w:val="left" w:pos="567"/>
              </w:tabs>
              <w:spacing w:line="276" w:lineRule="auto"/>
              <w:ind w:left="0" w:hanging="567"/>
              <w:rPr>
                <w:lang w:val="en-US"/>
              </w:rPr>
            </w:pPr>
            <w:r w:rsidRPr="00E0480E">
              <w:rPr>
                <w:lang w:val="en-US"/>
              </w:rPr>
              <w:t xml:space="preserve">9.3. </w:t>
            </w:r>
            <w:r w:rsidR="00460653" w:rsidRPr="00E0480E">
              <w:rPr>
                <w:lang w:val="en-US"/>
              </w:rPr>
              <w:t xml:space="preserve">Antreprenorul are obligaţia ca în perioada de garanţie să înlăture toate defecţiunile ce ţin de nerespectarea clauzelor contractului </w:t>
            </w:r>
            <w:r w:rsidRPr="00E0480E">
              <w:rPr>
                <w:lang w:val="en-US"/>
              </w:rPr>
              <w:t xml:space="preserve">din cont propriu, </w:t>
            </w:r>
            <w:r w:rsidR="00460653" w:rsidRPr="00E0480E">
              <w:rPr>
                <w:lang w:val="en-US"/>
              </w:rPr>
              <w:t xml:space="preserve">în urma unei notificări transmise de către Beneficiar. </w:t>
            </w:r>
          </w:p>
          <w:p w:rsidR="00460653" w:rsidRPr="00E0480E"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E0480E" w:rsidRDefault="00D53233" w:rsidP="002F556B">
            <w:pPr>
              <w:pStyle w:val="af2"/>
              <w:numPr>
                <w:ilvl w:val="1"/>
                <w:numId w:val="17"/>
              </w:numPr>
              <w:tabs>
                <w:tab w:val="left" w:pos="567"/>
              </w:tabs>
              <w:spacing w:line="276" w:lineRule="auto"/>
              <w:ind w:left="0" w:hanging="567"/>
              <w:rPr>
                <w:lang w:val="en-US"/>
              </w:rPr>
            </w:pPr>
            <w:r w:rsidRPr="00E0480E">
              <w:rPr>
                <w:lang w:val="en-US"/>
              </w:rPr>
              <w:t xml:space="preserve">10.1. </w:t>
            </w:r>
            <w:r w:rsidR="00460653" w:rsidRPr="00E0480E">
              <w:rPr>
                <w:lang w:val="en-US"/>
              </w:rPr>
              <w:t>Părţile  poartă răspundere pentru neexecutarea sau executarea necorespunzătoare a obligaţiilor  prevăzute de prezentul contract în conformitate cu legislaţia  Republicii Moldova.</w:t>
            </w:r>
          </w:p>
          <w:p w:rsidR="00460653" w:rsidRPr="00E0480E" w:rsidRDefault="00D53233" w:rsidP="002F556B">
            <w:pPr>
              <w:pStyle w:val="af2"/>
              <w:numPr>
                <w:ilvl w:val="1"/>
                <w:numId w:val="17"/>
              </w:numPr>
              <w:tabs>
                <w:tab w:val="left" w:pos="567"/>
              </w:tabs>
              <w:spacing w:line="276" w:lineRule="auto"/>
              <w:ind w:left="0" w:hanging="567"/>
              <w:rPr>
                <w:lang w:val="en-US"/>
              </w:rPr>
            </w:pPr>
            <w:r w:rsidRPr="00E0480E">
              <w:rPr>
                <w:lang w:val="en-US"/>
              </w:rPr>
              <w:t xml:space="preserve">10.2. </w:t>
            </w:r>
            <w:r w:rsidR="00460653" w:rsidRPr="00E0480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0480E" w:rsidRDefault="00D53233" w:rsidP="002F556B">
            <w:pPr>
              <w:pStyle w:val="af2"/>
              <w:numPr>
                <w:ilvl w:val="1"/>
                <w:numId w:val="17"/>
              </w:numPr>
              <w:tabs>
                <w:tab w:val="left" w:pos="567"/>
              </w:tabs>
              <w:spacing w:line="276" w:lineRule="auto"/>
              <w:ind w:left="0" w:hanging="567"/>
              <w:rPr>
                <w:lang w:val="en-US"/>
              </w:rPr>
            </w:pPr>
            <w:r w:rsidRPr="00E0480E">
              <w:rPr>
                <w:lang w:val="en-US"/>
              </w:rPr>
              <w:t xml:space="preserve">10.3. </w:t>
            </w:r>
            <w:r w:rsidR="00460653" w:rsidRPr="00E0480E">
              <w:rPr>
                <w:lang w:val="en-US"/>
              </w:rPr>
              <w:t>Membrii asocierii își păstrează individualitatea ca subiecți de drept, însă sunt obligați să răspundă solidar față de autoritate</w:t>
            </w:r>
            <w:r w:rsidRPr="00E0480E">
              <w:rPr>
                <w:lang w:val="en-US"/>
              </w:rPr>
              <w:t>a</w:t>
            </w:r>
            <w:r w:rsidR="00460653" w:rsidRPr="00E0480E">
              <w:rPr>
                <w:lang w:val="en-US"/>
              </w:rPr>
              <w:t xml:space="preserve"> contractantă pentru modul de îndeplinire a obligațiilor contractuale.</w:t>
            </w:r>
          </w:p>
          <w:p w:rsidR="00460653" w:rsidRPr="00E0480E" w:rsidRDefault="00D53233" w:rsidP="002F556B">
            <w:pPr>
              <w:pStyle w:val="af2"/>
              <w:numPr>
                <w:ilvl w:val="1"/>
                <w:numId w:val="17"/>
              </w:numPr>
              <w:tabs>
                <w:tab w:val="left" w:pos="567"/>
              </w:tabs>
              <w:spacing w:line="276" w:lineRule="auto"/>
              <w:ind w:left="0" w:hanging="567"/>
              <w:rPr>
                <w:lang w:val="en-US"/>
              </w:rPr>
            </w:pPr>
            <w:r w:rsidRPr="00E0480E">
              <w:rPr>
                <w:lang w:val="en-US"/>
              </w:rPr>
              <w:t xml:space="preserve">10.4. </w:t>
            </w:r>
            <w:r w:rsidR="00460653" w:rsidRPr="00E0480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0480E" w:rsidRDefault="00D53233" w:rsidP="002F556B">
            <w:pPr>
              <w:pStyle w:val="af2"/>
              <w:numPr>
                <w:ilvl w:val="1"/>
                <w:numId w:val="17"/>
              </w:numPr>
              <w:tabs>
                <w:tab w:val="left" w:pos="567"/>
              </w:tabs>
              <w:spacing w:line="276" w:lineRule="auto"/>
              <w:ind w:left="0" w:hanging="567"/>
              <w:rPr>
                <w:lang w:val="en-US"/>
              </w:rPr>
            </w:pPr>
            <w:r w:rsidRPr="00E0480E">
              <w:rPr>
                <w:lang w:val="en-US"/>
              </w:rPr>
              <w:lastRenderedPageBreak/>
              <w:t xml:space="preserve">10.5. </w:t>
            </w:r>
            <w:r w:rsidR="00460653" w:rsidRPr="00E0480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0480E" w:rsidRDefault="00D53233" w:rsidP="002F556B">
            <w:pPr>
              <w:pStyle w:val="af2"/>
              <w:numPr>
                <w:ilvl w:val="1"/>
                <w:numId w:val="17"/>
              </w:numPr>
              <w:tabs>
                <w:tab w:val="left" w:pos="567"/>
              </w:tabs>
              <w:spacing w:line="276" w:lineRule="auto"/>
              <w:ind w:left="0" w:hanging="567"/>
              <w:rPr>
                <w:lang w:val="en-US"/>
              </w:rPr>
            </w:pPr>
            <w:r w:rsidRPr="00E0480E">
              <w:rPr>
                <w:lang w:val="en-US"/>
              </w:rPr>
              <w:t xml:space="preserve">10.6. </w:t>
            </w:r>
            <w:r w:rsidR="00460653" w:rsidRPr="00E0480E">
              <w:rPr>
                <w:lang w:val="en-US"/>
              </w:rPr>
              <w:t>Antreprenorul trebuie să asigure lucrările executate şi dotările pe care le are la dispoziţie împotriva degradări</w:t>
            </w:r>
            <w:r w:rsidR="00183D79" w:rsidRPr="00E0480E">
              <w:rPr>
                <w:lang w:val="en-US"/>
              </w:rPr>
              <w:t>i şi furturilor pâ</w:t>
            </w:r>
            <w:r w:rsidR="00460653" w:rsidRPr="00E0480E">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E0480E" w:rsidRDefault="00D53233" w:rsidP="002F556B">
            <w:pPr>
              <w:pStyle w:val="af2"/>
              <w:numPr>
                <w:ilvl w:val="1"/>
                <w:numId w:val="17"/>
              </w:numPr>
              <w:tabs>
                <w:tab w:val="left" w:pos="567"/>
              </w:tabs>
              <w:spacing w:line="276" w:lineRule="auto"/>
              <w:ind w:left="0" w:hanging="567"/>
              <w:rPr>
                <w:lang w:val="en-US"/>
              </w:rPr>
            </w:pPr>
            <w:r w:rsidRPr="00E0480E">
              <w:rPr>
                <w:lang w:val="en-US"/>
              </w:rPr>
              <w:t xml:space="preserve">10.7. </w:t>
            </w:r>
            <w:r w:rsidR="00460653" w:rsidRPr="00E0480E">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0480E" w:rsidRDefault="00D53233" w:rsidP="002F556B">
            <w:pPr>
              <w:pStyle w:val="af2"/>
              <w:numPr>
                <w:ilvl w:val="1"/>
                <w:numId w:val="17"/>
              </w:numPr>
              <w:tabs>
                <w:tab w:val="left" w:pos="567"/>
              </w:tabs>
              <w:spacing w:line="276" w:lineRule="auto"/>
              <w:ind w:left="0" w:hanging="567"/>
              <w:rPr>
                <w:lang w:val="en-US"/>
              </w:rPr>
            </w:pPr>
            <w:r w:rsidRPr="00E0480E">
              <w:rPr>
                <w:lang w:val="en-US"/>
              </w:rPr>
              <w:t xml:space="preserve">10.8. </w:t>
            </w:r>
            <w:r w:rsidR="00460653" w:rsidRPr="00E0480E">
              <w:rPr>
                <w:lang w:val="en-US"/>
              </w:rPr>
              <w:t>Dacă motivele const</w:t>
            </w:r>
            <w:r w:rsidR="00183D79" w:rsidRPr="00E0480E">
              <w:rPr>
                <w:lang w:val="en-US"/>
              </w:rPr>
              <w:t>rângerii sau ale întreruperii su</w:t>
            </w:r>
            <w:r w:rsidR="00460653" w:rsidRPr="00E0480E">
              <w:rPr>
                <w:lang w:val="en-US"/>
              </w:rPr>
              <w:t xml:space="preserve">nt imputabile uneia dintre părţile contractante, atunci cealaltă parte poate emite pretenţii privind despăgubirea pentru daunele intervenite şi care pot fi dovedite. </w:t>
            </w:r>
          </w:p>
          <w:p w:rsidR="00460653" w:rsidRPr="00E0480E" w:rsidRDefault="00D53233" w:rsidP="002F556B">
            <w:pPr>
              <w:pStyle w:val="af2"/>
              <w:numPr>
                <w:ilvl w:val="1"/>
                <w:numId w:val="17"/>
              </w:numPr>
              <w:tabs>
                <w:tab w:val="left" w:pos="567"/>
              </w:tabs>
              <w:spacing w:line="276" w:lineRule="auto"/>
              <w:ind w:left="0" w:hanging="567"/>
              <w:rPr>
                <w:lang w:val="en-US"/>
              </w:rPr>
            </w:pPr>
            <w:r w:rsidRPr="00E0480E">
              <w:rPr>
                <w:lang w:val="en-US"/>
              </w:rPr>
              <w:t xml:space="preserve">10.9. </w:t>
            </w:r>
            <w:r w:rsidR="00460653" w:rsidRPr="00E0480E">
              <w:rPr>
                <w:lang w:val="en-US"/>
              </w:rPr>
              <w:t>Dacă întârzierea în execu</w:t>
            </w:r>
            <w:r w:rsidR="0001066E" w:rsidRPr="00E0480E">
              <w:rPr>
                <w:lang w:val="en-US"/>
              </w:rPr>
              <w:t xml:space="preserve">ţia lucrărilor este </w:t>
            </w:r>
            <w:r w:rsidR="001278C6" w:rsidRPr="00E0480E">
              <w:rPr>
                <w:lang w:val="en-US"/>
              </w:rPr>
              <w:t>din</w:t>
            </w:r>
            <w:r w:rsidR="0001066E" w:rsidRPr="00E0480E">
              <w:rPr>
                <w:lang w:val="en-US"/>
              </w:rPr>
              <w:t xml:space="preserve"> culpa uneia</w:t>
            </w:r>
            <w:r w:rsidR="00460653" w:rsidRPr="00E0480E">
              <w:rPr>
                <w:lang w:val="en-US"/>
              </w:rPr>
              <w:t xml:space="preserve"> din</w:t>
            </w:r>
            <w:r w:rsidR="0001066E" w:rsidRPr="00E0480E">
              <w:rPr>
                <w:lang w:val="en-US"/>
              </w:rPr>
              <w:t>tre</w:t>
            </w:r>
            <w:r w:rsidR="00460653" w:rsidRPr="00E0480E">
              <w:rPr>
                <w:lang w:val="en-US"/>
              </w:rPr>
              <w:t xml:space="preserve"> părţi</w:t>
            </w:r>
            <w:r w:rsidR="0001066E" w:rsidRPr="00E0480E">
              <w:rPr>
                <w:lang w:val="en-US"/>
              </w:rPr>
              <w:t>le contractante</w:t>
            </w:r>
            <w:r w:rsidR="00460653" w:rsidRPr="00E0480E">
              <w:rPr>
                <w:lang w:val="en-US"/>
              </w:rPr>
              <w:t>, partea culpabilă va plăti celeilalte părţi penalizări</w:t>
            </w:r>
            <w:r w:rsidR="0001066E" w:rsidRPr="00E0480E">
              <w:rPr>
                <w:lang w:val="en-US"/>
              </w:rPr>
              <w:t xml:space="preserve"> şi/sau despăgubiri în cuantum de la 0,01% până la 0,1%</w:t>
            </w:r>
            <w:r w:rsidR="00460653" w:rsidRPr="00E0480E">
              <w:rPr>
                <w:lang w:val="en-US"/>
              </w:rPr>
              <w:t xml:space="preserve"> din valoarea lucrărilor </w:t>
            </w:r>
            <w:r w:rsidR="00D74B95" w:rsidRPr="00E0480E">
              <w:rPr>
                <w:lang w:val="en-US"/>
              </w:rPr>
              <w:t>rămase</w:t>
            </w:r>
            <w:r w:rsidR="00460653" w:rsidRPr="00E0480E">
              <w:rPr>
                <w:lang w:val="en-US"/>
              </w:rPr>
              <w:t xml:space="preserve">de executat/neonorate pentru fiecare zi de întârziere. Penalizarea devine operantă în momentul în care partea </w:t>
            </w:r>
            <w:r w:rsidR="00BB2CB2" w:rsidRPr="00E0480E">
              <w:rPr>
                <w:lang w:val="en-US"/>
              </w:rPr>
              <w:t>î</w:t>
            </w:r>
            <w:r w:rsidR="00460653" w:rsidRPr="00E0480E">
              <w:rPr>
                <w:lang w:val="en-US"/>
              </w:rPr>
              <w:t xml:space="preserve">nculpă a intrat în întârziere. </w:t>
            </w:r>
          </w:p>
          <w:p w:rsidR="00460653" w:rsidRPr="00E0480E" w:rsidRDefault="00D53233" w:rsidP="002F556B">
            <w:pPr>
              <w:pStyle w:val="af2"/>
              <w:numPr>
                <w:ilvl w:val="1"/>
                <w:numId w:val="17"/>
              </w:numPr>
              <w:tabs>
                <w:tab w:val="left" w:pos="567"/>
                <w:tab w:val="left" w:pos="1890"/>
              </w:tabs>
              <w:spacing w:line="276" w:lineRule="auto"/>
              <w:ind w:left="0" w:hanging="567"/>
              <w:rPr>
                <w:lang w:val="en-US"/>
              </w:rPr>
            </w:pPr>
            <w:r w:rsidRPr="00E0480E">
              <w:rPr>
                <w:lang w:val="en-US"/>
              </w:rPr>
              <w:t xml:space="preserve">10.10. </w:t>
            </w:r>
            <w:r w:rsidR="00460653" w:rsidRPr="00E0480E">
              <w:rPr>
                <w:lang w:val="en-US"/>
              </w:rPr>
              <w:t>Beneficiarul nu va fi responsabil pentru nici un fel de daune</w:t>
            </w:r>
            <w:r w:rsidR="00C33344" w:rsidRPr="00E0480E">
              <w:rPr>
                <w:lang w:val="en-US"/>
              </w:rPr>
              <w:t>-</w:t>
            </w:r>
            <w:r w:rsidR="00460653" w:rsidRPr="00E0480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0480E">
              <w:rPr>
                <w:lang w:val="en-US"/>
              </w:rPr>
              <w:t>î</w:t>
            </w:r>
            <w:r w:rsidR="00460653" w:rsidRPr="00E0480E">
              <w:rPr>
                <w:lang w:val="en-US"/>
              </w:rPr>
              <w:t>nd din vina Beneficiarului, a agenţilor sau a angajaţilor acestora.</w:t>
            </w:r>
          </w:p>
          <w:p w:rsidR="00460653" w:rsidRPr="00E0480E" w:rsidRDefault="00D53233" w:rsidP="002F556B">
            <w:pPr>
              <w:pStyle w:val="af2"/>
              <w:numPr>
                <w:ilvl w:val="1"/>
                <w:numId w:val="17"/>
              </w:numPr>
              <w:tabs>
                <w:tab w:val="left" w:pos="567"/>
                <w:tab w:val="left" w:pos="1890"/>
              </w:tabs>
              <w:spacing w:line="276" w:lineRule="auto"/>
              <w:ind w:left="0" w:hanging="567"/>
              <w:rPr>
                <w:lang w:val="en-US"/>
              </w:rPr>
            </w:pPr>
            <w:r w:rsidRPr="00E0480E">
              <w:rPr>
                <w:lang w:val="en-US"/>
              </w:rPr>
              <w:t xml:space="preserve">10.11. </w:t>
            </w:r>
            <w:r w:rsidR="00460653" w:rsidRPr="00E0480E">
              <w:rPr>
                <w:lang w:val="en-US"/>
              </w:rPr>
              <w:t>Antreprenorul şi subantreprenorii răspund soli</w:t>
            </w:r>
            <w:r w:rsidR="00DA1062" w:rsidRPr="00E0480E">
              <w:rPr>
                <w:lang w:val="en-US"/>
              </w:rPr>
              <w:t>dar pentru neexecutarea obligaț</w:t>
            </w:r>
            <w:r w:rsidR="00460653" w:rsidRPr="00E0480E">
              <w:rPr>
                <w:lang w:val="en-US"/>
              </w:rPr>
              <w:t>iil</w:t>
            </w:r>
            <w:r w:rsidR="00BB2CB2" w:rsidRPr="00E0480E">
              <w:rPr>
                <w:lang w:val="en-US"/>
              </w:rPr>
              <w:t>or</w:t>
            </w:r>
            <w:r w:rsidR="00460653" w:rsidRPr="00E0480E">
              <w:rPr>
                <w:lang w:val="en-US"/>
              </w:rPr>
              <w:t xml:space="preserve"> contractuale.</w:t>
            </w:r>
          </w:p>
          <w:p w:rsidR="00460653" w:rsidRPr="00E0480E"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E0480E" w:rsidRDefault="00D53233" w:rsidP="00D53233">
            <w:pPr>
              <w:pStyle w:val="af2"/>
              <w:tabs>
                <w:tab w:val="left" w:pos="567"/>
              </w:tabs>
              <w:spacing w:line="276" w:lineRule="auto"/>
              <w:ind w:firstLine="0"/>
              <w:rPr>
                <w:lang w:val="en-US"/>
              </w:rPr>
            </w:pPr>
            <w:r w:rsidRPr="00E0480E">
              <w:rPr>
                <w:lang w:val="en-US"/>
              </w:rPr>
              <w:t xml:space="preserve">12.1. </w:t>
            </w:r>
            <w:r w:rsidR="00460653" w:rsidRPr="00E0480E">
              <w:rPr>
                <w:lang w:val="en-US"/>
              </w:rPr>
              <w:t xml:space="preserve">Antreprenorul poate cere </w:t>
            </w:r>
            <w:r w:rsidR="00BB2CB2" w:rsidRPr="00E0480E">
              <w:rPr>
                <w:lang w:val="en-US"/>
              </w:rPr>
              <w:t>rezoluțiunea</w:t>
            </w:r>
            <w:r w:rsidR="00460653" w:rsidRPr="00E0480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0480E" w:rsidRDefault="00D53233" w:rsidP="002F556B">
            <w:pPr>
              <w:pStyle w:val="af2"/>
              <w:numPr>
                <w:ilvl w:val="1"/>
                <w:numId w:val="17"/>
              </w:numPr>
              <w:tabs>
                <w:tab w:val="left" w:pos="567"/>
              </w:tabs>
              <w:spacing w:line="276" w:lineRule="auto"/>
              <w:ind w:left="0" w:hanging="567"/>
              <w:rPr>
                <w:lang w:val="en-US"/>
              </w:rPr>
            </w:pPr>
            <w:r w:rsidRPr="00E0480E">
              <w:rPr>
                <w:lang w:val="en-US"/>
              </w:rPr>
              <w:t xml:space="preserve">12.2. </w:t>
            </w:r>
            <w:r w:rsidR="00460653" w:rsidRPr="00E0480E">
              <w:rPr>
                <w:lang w:val="en-US"/>
              </w:rPr>
              <w:t xml:space="preserve">Beneficiarul poate cere </w:t>
            </w:r>
            <w:r w:rsidR="00BB2CB2" w:rsidRPr="00E0480E">
              <w:rPr>
                <w:lang w:val="en-US"/>
              </w:rPr>
              <w:t>rezoluțiunea</w:t>
            </w:r>
            <w:r w:rsidR="00460653" w:rsidRPr="00E0480E">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0480E" w:rsidRDefault="007323B6" w:rsidP="002F556B">
            <w:pPr>
              <w:pStyle w:val="af2"/>
              <w:numPr>
                <w:ilvl w:val="1"/>
                <w:numId w:val="17"/>
              </w:numPr>
              <w:tabs>
                <w:tab w:val="left" w:pos="567"/>
              </w:tabs>
              <w:ind w:left="0" w:hanging="567"/>
              <w:rPr>
                <w:lang w:val="en-US"/>
              </w:rPr>
            </w:pPr>
            <w:r w:rsidRPr="00E0480E">
              <w:rPr>
                <w:lang w:val="en-US"/>
              </w:rPr>
              <w:lastRenderedPageBreak/>
              <w:t xml:space="preserve">12.3. </w:t>
            </w:r>
            <w:r w:rsidR="00460653" w:rsidRPr="00E0480E">
              <w:rPr>
                <w:lang w:val="en-US"/>
              </w:rPr>
              <w:t xml:space="preserve">Contractul se consideră </w:t>
            </w:r>
            <w:r w:rsidR="00BB2CB2" w:rsidRPr="00E0480E">
              <w:rPr>
                <w:lang w:val="en-US"/>
              </w:rPr>
              <w:t>rezolvit</w:t>
            </w:r>
            <w:r w:rsidR="00460653" w:rsidRPr="00E0480E">
              <w:rPr>
                <w:lang w:val="en-US"/>
              </w:rPr>
              <w:t>, dacă partea contractantă va comunica în scris cele</w:t>
            </w:r>
            <w:r w:rsidRPr="00E0480E">
              <w:rPr>
                <w:lang w:val="en-US"/>
              </w:rPr>
              <w:t>i</w:t>
            </w:r>
            <w:r w:rsidR="00460653" w:rsidRPr="00E0480E">
              <w:rPr>
                <w:lang w:val="en-US"/>
              </w:rPr>
              <w:t>lalte părţi contractante în termen de 15 zile motivele indicate la punctele 1</w:t>
            </w:r>
            <w:r w:rsidR="00D379F6" w:rsidRPr="00E0480E">
              <w:rPr>
                <w:lang w:val="en-US"/>
              </w:rPr>
              <w:t>2</w:t>
            </w:r>
            <w:r w:rsidR="00460653" w:rsidRPr="00E0480E">
              <w:rPr>
                <w:lang w:val="en-US"/>
              </w:rPr>
              <w:t>.1 şi 1</w:t>
            </w:r>
            <w:r w:rsidR="00D379F6" w:rsidRPr="00E0480E">
              <w:rPr>
                <w:lang w:val="en-US"/>
              </w:rPr>
              <w:t>2</w:t>
            </w:r>
            <w:r w:rsidR="00460653" w:rsidRPr="00E0480E">
              <w:rPr>
                <w:lang w:val="en-US"/>
              </w:rPr>
              <w:t xml:space="preserve">.2 din prezentul contract.  </w:t>
            </w:r>
          </w:p>
          <w:p w:rsidR="00460653" w:rsidRPr="00E0480E" w:rsidRDefault="007323B6" w:rsidP="002F556B">
            <w:pPr>
              <w:pStyle w:val="af2"/>
              <w:numPr>
                <w:ilvl w:val="1"/>
                <w:numId w:val="17"/>
              </w:numPr>
              <w:tabs>
                <w:tab w:val="left" w:pos="567"/>
              </w:tabs>
              <w:ind w:left="0" w:hanging="567"/>
              <w:rPr>
                <w:lang w:val="en-US"/>
              </w:rPr>
            </w:pPr>
            <w:r w:rsidRPr="00E0480E">
              <w:rPr>
                <w:lang w:val="en-US"/>
              </w:rPr>
              <w:t xml:space="preserve">12.4. </w:t>
            </w:r>
            <w:r w:rsidR="00460653" w:rsidRPr="00E0480E">
              <w:rPr>
                <w:lang w:val="en-US"/>
              </w:rPr>
              <w:t xml:space="preserve">Beneficiarul, în caz de </w:t>
            </w:r>
            <w:r w:rsidR="00BB2CB2" w:rsidRPr="00E0480E">
              <w:rPr>
                <w:lang w:val="en-US"/>
              </w:rPr>
              <w:t>rezoluțiune</w:t>
            </w:r>
            <w:r w:rsidR="00460653" w:rsidRPr="00E0480E">
              <w:rPr>
                <w:lang w:val="en-US"/>
              </w:rPr>
              <w:t>a contractului, va convoca comisia de recepţie care va efectua recepţia cantitativă şi calitativ</w:t>
            </w:r>
            <w:r w:rsidR="00D74B95" w:rsidRPr="00E0480E">
              <w:rPr>
                <w:lang w:val="en-US"/>
              </w:rPr>
              <w:t>ă</w:t>
            </w:r>
            <w:r w:rsidR="00460653" w:rsidRPr="00E0480E">
              <w:rPr>
                <w:lang w:val="en-US"/>
              </w:rPr>
              <w:t xml:space="preserve"> a lucrărilor executate</w:t>
            </w:r>
            <w:r w:rsidR="00D74B95" w:rsidRPr="00E0480E">
              <w:rPr>
                <w:lang w:val="en-US"/>
              </w:rPr>
              <w:t xml:space="preserve">,în maximum 15 zile de la data </w:t>
            </w:r>
            <w:r w:rsidR="00BB2CB2" w:rsidRPr="00E0480E">
              <w:rPr>
                <w:lang w:val="en-US"/>
              </w:rPr>
              <w:t>rezoluțiunii</w:t>
            </w:r>
            <w:r w:rsidR="00D74B95" w:rsidRPr="00E0480E">
              <w:rPr>
                <w:lang w:val="en-US"/>
              </w:rPr>
              <w:t>contractului.</w:t>
            </w:r>
          </w:p>
          <w:p w:rsidR="00460653" w:rsidRPr="00E0480E" w:rsidRDefault="007323B6" w:rsidP="002F556B">
            <w:pPr>
              <w:pStyle w:val="af2"/>
              <w:numPr>
                <w:ilvl w:val="1"/>
                <w:numId w:val="17"/>
              </w:numPr>
              <w:tabs>
                <w:tab w:val="left" w:pos="567"/>
              </w:tabs>
              <w:ind w:left="0" w:hanging="567"/>
              <w:rPr>
                <w:lang w:val="en-US"/>
              </w:rPr>
            </w:pPr>
            <w:r w:rsidRPr="00E0480E">
              <w:rPr>
                <w:lang w:val="en-US"/>
              </w:rPr>
              <w:t xml:space="preserve">12.5. </w:t>
            </w:r>
            <w:r w:rsidR="00460653" w:rsidRPr="00E0480E">
              <w:rPr>
                <w:lang w:val="en-US"/>
              </w:rPr>
              <w:t xml:space="preserve">În cazul </w:t>
            </w:r>
            <w:r w:rsidR="00BB2CB2" w:rsidRPr="00E0480E">
              <w:rPr>
                <w:lang w:val="en-US"/>
              </w:rPr>
              <w:t>rezoluțiunii</w:t>
            </w:r>
            <w:r w:rsidR="00460653" w:rsidRPr="00E0480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0480E">
              <w:rPr>
                <w:lang w:val="en-US"/>
              </w:rPr>
              <w:t>rezolvit</w:t>
            </w:r>
            <w:r w:rsidR="00460653" w:rsidRPr="00E0480E">
              <w:rPr>
                <w:lang w:val="en-US"/>
              </w:rPr>
              <w:t xml:space="preserve">contractul. </w:t>
            </w:r>
          </w:p>
          <w:p w:rsidR="00460653" w:rsidRPr="00E0480E" w:rsidRDefault="007323B6" w:rsidP="002F556B">
            <w:pPr>
              <w:pStyle w:val="af2"/>
              <w:numPr>
                <w:ilvl w:val="1"/>
                <w:numId w:val="17"/>
              </w:numPr>
              <w:tabs>
                <w:tab w:val="left" w:pos="567"/>
              </w:tabs>
              <w:ind w:left="0" w:hanging="567"/>
              <w:rPr>
                <w:lang w:val="en-US"/>
              </w:rPr>
            </w:pPr>
            <w:r w:rsidRPr="00E0480E">
              <w:rPr>
                <w:lang w:val="en-US"/>
              </w:rPr>
              <w:t xml:space="preserve">12.6. </w:t>
            </w:r>
            <w:r w:rsidR="00460653" w:rsidRPr="00E0480E">
              <w:rPr>
                <w:lang w:val="en-US"/>
              </w:rPr>
              <w:t>După rez</w:t>
            </w:r>
            <w:r w:rsidR="00892A6D" w:rsidRPr="00E0480E">
              <w:rPr>
                <w:lang w:val="en-US"/>
              </w:rPr>
              <w:t>oluțiunea</w:t>
            </w:r>
            <w:r w:rsidR="00460653" w:rsidRPr="00E0480E">
              <w:rPr>
                <w:lang w:val="en-US"/>
              </w:rPr>
              <w:t xml:space="preserve"> contractului, Beneficiarul poate continua execuţia lucrărilor cu respectarea prevederilor legale. </w:t>
            </w:r>
          </w:p>
          <w:p w:rsidR="00E22640" w:rsidRPr="00E0480E" w:rsidRDefault="00E22640" w:rsidP="00E22640">
            <w:pPr>
              <w:pStyle w:val="af2"/>
              <w:tabs>
                <w:tab w:val="left" w:pos="567"/>
                <w:tab w:val="left" w:pos="2070"/>
              </w:tabs>
              <w:ind w:firstLine="0"/>
              <w:rPr>
                <w:lang w:val="en-US"/>
              </w:rPr>
            </w:pPr>
            <w:r w:rsidRPr="00E0480E">
              <w:rPr>
                <w:lang w:val="en-US"/>
              </w:rPr>
              <w:t>12.7. Cazuri specifice de încetare a contractului de achiziţii publice:</w:t>
            </w:r>
          </w:p>
          <w:p w:rsidR="00E22640" w:rsidRPr="00E0480E" w:rsidRDefault="00F168DC" w:rsidP="00E22640">
            <w:pPr>
              <w:pStyle w:val="af2"/>
              <w:tabs>
                <w:tab w:val="left" w:pos="567"/>
                <w:tab w:val="left" w:pos="2070"/>
              </w:tabs>
              <w:ind w:firstLine="284"/>
              <w:rPr>
                <w:lang w:val="en-US"/>
              </w:rPr>
            </w:pPr>
            <w:r w:rsidRPr="00E0480E">
              <w:rPr>
                <w:lang w:val="en-US"/>
              </w:rPr>
              <w:t>Beneficiarul</w:t>
            </w:r>
            <w:r w:rsidR="00E22640" w:rsidRPr="00E0480E">
              <w:rPr>
                <w:lang w:val="en-US"/>
              </w:rPr>
              <w:t xml:space="preserve"> are dreptul de a </w:t>
            </w:r>
            <w:r w:rsidR="0060188C" w:rsidRPr="00E0480E">
              <w:rPr>
                <w:lang w:val="en-US"/>
              </w:rPr>
              <w:t>rezolvi</w:t>
            </w:r>
            <w:r w:rsidR="00E22640" w:rsidRPr="00E0480E">
              <w:rPr>
                <w:lang w:val="en-US"/>
              </w:rPr>
              <w:t>unilateral un contract de achiziţii publice în perioada de valabilitate a acestuia în una dintre următoarele situaţii:</w:t>
            </w:r>
          </w:p>
          <w:p w:rsidR="00E22640" w:rsidRPr="00E0480E" w:rsidRDefault="00E22640" w:rsidP="00E22640">
            <w:pPr>
              <w:pStyle w:val="af2"/>
              <w:tabs>
                <w:tab w:val="left" w:pos="567"/>
                <w:tab w:val="left" w:pos="2070"/>
              </w:tabs>
              <w:rPr>
                <w:lang w:val="en-US"/>
              </w:rPr>
            </w:pPr>
            <w:r w:rsidRPr="00E0480E">
              <w:rPr>
                <w:lang w:val="en-US"/>
              </w:rPr>
              <w:t xml:space="preserve">    a) contractantul se afla, la momentul atribuirii lui, în una dintre situaţiile care ar fi determinat excluderea sa din proce</w:t>
            </w:r>
            <w:r w:rsidR="00C33344" w:rsidRPr="00E0480E">
              <w:rPr>
                <w:lang w:val="en-US"/>
              </w:rPr>
              <w:t>dura de atribuire potrivit art.</w:t>
            </w:r>
            <w:r w:rsidRPr="00E0480E">
              <w:rPr>
                <w:lang w:val="en-US"/>
              </w:rPr>
              <w:t>19</w:t>
            </w:r>
            <w:r w:rsidR="00802287" w:rsidRPr="00E0480E">
              <w:rPr>
                <w:lang w:val="en-US"/>
              </w:rPr>
              <w:t xml:space="preserve"> al Legii </w:t>
            </w:r>
            <w:r w:rsidR="0060188C" w:rsidRPr="00E0480E">
              <w:rPr>
                <w:lang w:val="en-US"/>
              </w:rPr>
              <w:t>nr.</w:t>
            </w:r>
            <w:r w:rsidR="00802287" w:rsidRPr="00E0480E">
              <w:rPr>
                <w:lang w:val="en-US"/>
              </w:rPr>
              <w:t>131/2015 privind achizițiile publice</w:t>
            </w:r>
            <w:r w:rsidRPr="00E0480E">
              <w:rPr>
                <w:lang w:val="en-US"/>
              </w:rPr>
              <w:t>;</w:t>
            </w:r>
          </w:p>
          <w:p w:rsidR="00E22640" w:rsidRPr="00E0480E" w:rsidRDefault="00E22640" w:rsidP="00E22640">
            <w:pPr>
              <w:pStyle w:val="af2"/>
              <w:tabs>
                <w:tab w:val="left" w:pos="567"/>
                <w:tab w:val="left" w:pos="2070"/>
              </w:tabs>
              <w:rPr>
                <w:lang w:val="en-US"/>
              </w:rPr>
            </w:pPr>
            <w:r w:rsidRPr="00E0480E">
              <w:rPr>
                <w:lang w:val="en-US"/>
              </w:rPr>
              <w:t xml:space="preserve">    b) contractul a făcut obiectul unei modificări substanțiale care necesita o nouă procedură de achiziție publică în conformitate cu art. 76</w:t>
            </w:r>
            <w:r w:rsidR="00802287" w:rsidRPr="00E0480E">
              <w:rPr>
                <w:lang w:val="en-US"/>
              </w:rPr>
              <w:t xml:space="preserve"> al Legii </w:t>
            </w:r>
            <w:r w:rsidR="0060188C" w:rsidRPr="00E0480E">
              <w:rPr>
                <w:lang w:val="en-US"/>
              </w:rPr>
              <w:t>nr.</w:t>
            </w:r>
            <w:r w:rsidR="00802287" w:rsidRPr="00E0480E">
              <w:rPr>
                <w:lang w:val="en-US"/>
              </w:rPr>
              <w:t>131/2015 privind achizițiile publice</w:t>
            </w:r>
            <w:r w:rsidRPr="00E0480E">
              <w:rPr>
                <w:lang w:val="en-US"/>
              </w:rPr>
              <w:t>;</w:t>
            </w:r>
          </w:p>
          <w:p w:rsidR="00E22640" w:rsidRPr="00E0480E" w:rsidRDefault="00E22640" w:rsidP="00E22640">
            <w:pPr>
              <w:pStyle w:val="af2"/>
              <w:tabs>
                <w:tab w:val="left" w:pos="567"/>
                <w:tab w:val="left" w:pos="2070"/>
              </w:tabs>
              <w:rPr>
                <w:lang w:val="en-US"/>
              </w:rPr>
            </w:pPr>
            <w:r w:rsidRPr="00E0480E">
              <w:rPr>
                <w:lang w:val="en-US"/>
              </w:rPr>
              <w:t xml:space="preserve">    c) contractul nu ar fi trebuit să fie atribui</w:t>
            </w:r>
            <w:r w:rsidR="00C33344" w:rsidRPr="00E0480E">
              <w:rPr>
                <w:lang w:val="en-US"/>
              </w:rPr>
              <w:t>t contractantului respectiv, avâ</w:t>
            </w:r>
            <w:r w:rsidRPr="00E0480E">
              <w:rPr>
                <w:lang w:val="en-US"/>
              </w:rPr>
              <w:t xml:space="preserve">nd în vedere o încălcare gravă a obligaţiilor ce rezultă din </w:t>
            </w:r>
            <w:r w:rsidR="00802287" w:rsidRPr="00E0480E">
              <w:rPr>
                <w:lang w:val="en-US"/>
              </w:rPr>
              <w:t xml:space="preserve">Legea </w:t>
            </w:r>
            <w:r w:rsidR="0060188C" w:rsidRPr="00E0480E">
              <w:rPr>
                <w:lang w:val="en-US"/>
              </w:rPr>
              <w:t>nr.</w:t>
            </w:r>
            <w:r w:rsidR="00802287" w:rsidRPr="00E0480E">
              <w:rPr>
                <w:lang w:val="en-US"/>
              </w:rPr>
              <w:t>131/2015 priviind achizițiile publice</w:t>
            </w:r>
            <w:r w:rsidRPr="00E0480E">
              <w:rPr>
                <w:lang w:val="en-US"/>
              </w:rPr>
              <w:t xml:space="preserve"> și/sau tratatele internaţionale la care Republica Moldova este parte, care a fost constatată printr-o decizie a unei instanțe judecătorești naționale sau, după caz, internaționale.</w:t>
            </w:r>
          </w:p>
          <w:p w:rsidR="00E22640" w:rsidRPr="00E0480E"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E0480E" w:rsidRDefault="007323B6" w:rsidP="002F556B">
            <w:pPr>
              <w:pStyle w:val="af2"/>
              <w:numPr>
                <w:ilvl w:val="1"/>
                <w:numId w:val="17"/>
              </w:numPr>
              <w:tabs>
                <w:tab w:val="left" w:pos="567"/>
              </w:tabs>
              <w:ind w:left="0" w:hanging="567"/>
              <w:rPr>
                <w:lang w:val="en-US"/>
              </w:rPr>
            </w:pPr>
            <w:r w:rsidRPr="00E0480E">
              <w:rPr>
                <w:lang w:val="en-US"/>
              </w:rPr>
              <w:t xml:space="preserve">13.1. </w:t>
            </w:r>
            <w:r w:rsidR="00460653" w:rsidRPr="00E0480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E0480E" w:rsidRDefault="007323B6" w:rsidP="002F556B">
            <w:pPr>
              <w:pStyle w:val="af2"/>
              <w:numPr>
                <w:ilvl w:val="1"/>
                <w:numId w:val="17"/>
              </w:numPr>
              <w:tabs>
                <w:tab w:val="left" w:pos="567"/>
              </w:tabs>
              <w:ind w:left="0" w:hanging="567"/>
              <w:rPr>
                <w:lang w:val="en-US"/>
              </w:rPr>
            </w:pPr>
            <w:r w:rsidRPr="00E0480E">
              <w:rPr>
                <w:lang w:val="en-US"/>
              </w:rPr>
              <w:t xml:space="preserve">13.2. </w:t>
            </w:r>
            <w:r w:rsidR="00460653" w:rsidRPr="00E0480E">
              <w:rPr>
                <w:lang w:val="en-US"/>
              </w:rPr>
              <w:t>Documentele contractului vor fi întocmite în limba română.</w:t>
            </w:r>
          </w:p>
          <w:p w:rsidR="00D379F6" w:rsidRPr="00E0480E" w:rsidRDefault="007323B6" w:rsidP="002F556B">
            <w:pPr>
              <w:pStyle w:val="af2"/>
              <w:numPr>
                <w:ilvl w:val="1"/>
                <w:numId w:val="17"/>
              </w:numPr>
              <w:tabs>
                <w:tab w:val="left" w:pos="567"/>
              </w:tabs>
              <w:ind w:left="0" w:hanging="567"/>
              <w:rPr>
                <w:lang w:val="en-US"/>
              </w:rPr>
            </w:pPr>
            <w:r w:rsidRPr="00E0480E">
              <w:rPr>
                <w:lang w:val="en-US"/>
              </w:rPr>
              <w:t>13.</w:t>
            </w:r>
            <w:r w:rsidR="001873A6" w:rsidRPr="00E0480E">
              <w:rPr>
                <w:lang w:val="en-US"/>
              </w:rPr>
              <w:t>3</w:t>
            </w:r>
            <w:r w:rsidRPr="00E0480E">
              <w:rPr>
                <w:lang w:val="en-US"/>
              </w:rPr>
              <w:t xml:space="preserve">. </w:t>
            </w:r>
            <w:r w:rsidR="00D379F6" w:rsidRPr="00E0480E">
              <w:rPr>
                <w:lang w:val="en-US"/>
              </w:rPr>
              <w:t>Prezentul Contract reprezintă acordul de voinţă al părţilorşi se consideră semnat la data aplicării ultimei semnături de către una dintre părți.</w:t>
            </w:r>
          </w:p>
          <w:p w:rsidR="00460653" w:rsidRPr="00E0480E" w:rsidRDefault="007323B6" w:rsidP="002F556B">
            <w:pPr>
              <w:pStyle w:val="af2"/>
              <w:numPr>
                <w:ilvl w:val="1"/>
                <w:numId w:val="17"/>
              </w:numPr>
              <w:tabs>
                <w:tab w:val="left" w:pos="567"/>
                <w:tab w:val="left" w:pos="4005"/>
              </w:tabs>
              <w:ind w:left="0" w:hanging="567"/>
              <w:contextualSpacing/>
              <w:rPr>
                <w:lang w:val="en-US"/>
              </w:rPr>
            </w:pPr>
            <w:r w:rsidRPr="00E0480E">
              <w:rPr>
                <w:lang w:val="en-US"/>
              </w:rPr>
              <w:t>13.</w:t>
            </w:r>
            <w:r w:rsidR="001873A6" w:rsidRPr="00E0480E">
              <w:rPr>
                <w:lang w:val="en-US"/>
              </w:rPr>
              <w:t>4</w:t>
            </w:r>
            <w:r w:rsidRPr="00E0480E">
              <w:rPr>
                <w:lang w:val="en-US"/>
              </w:rPr>
              <w:t xml:space="preserve">. </w:t>
            </w:r>
            <w:r w:rsidR="00D379F6" w:rsidRPr="00E0480E">
              <w:rPr>
                <w:lang w:val="en-US"/>
              </w:rPr>
              <w:t xml:space="preserve">Pentru confirmarea celor menţionate, </w:t>
            </w:r>
            <w:r w:rsidR="009D3792" w:rsidRPr="00E0480E">
              <w:rPr>
                <w:lang w:val="en-US"/>
              </w:rPr>
              <w:t>p</w:t>
            </w:r>
            <w:r w:rsidR="00D379F6" w:rsidRPr="00E0480E">
              <w:rPr>
                <w:lang w:val="en-US"/>
              </w:rPr>
              <w:t xml:space="preserve">ărţile au semnat prezentul Contract în conformitate cu legislaţia Republicii Moldova, la data şi anul indicate, </w:t>
            </w:r>
            <w:r w:rsidR="00460653" w:rsidRPr="00E0480E">
              <w:rPr>
                <w:lang w:val="en-US"/>
              </w:rPr>
              <w:t xml:space="preserve">fiind valabil până la </w:t>
            </w:r>
            <w:r w:rsidR="00684D44" w:rsidRPr="00E0480E">
              <w:rPr>
                <w:lang w:val="en-US"/>
              </w:rPr>
              <w:t>……./</w:t>
            </w:r>
            <w:r w:rsidR="00D379F6" w:rsidRPr="00E0480E">
              <w:rPr>
                <w:lang w:val="en-US"/>
              </w:rPr>
              <w:t>recepția finală a lucrărilor</w:t>
            </w:r>
            <w:r w:rsidR="00460653" w:rsidRPr="00E0480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E0480E" w:rsidRDefault="008A2F19" w:rsidP="004A5F0C">
            <w:pPr>
              <w:pStyle w:val="af2"/>
              <w:numPr>
                <w:ilvl w:val="0"/>
                <w:numId w:val="37"/>
              </w:numPr>
              <w:tabs>
                <w:tab w:val="clear" w:pos="1854"/>
                <w:tab w:val="left" w:pos="0"/>
                <w:tab w:val="num" w:pos="1135"/>
                <w:tab w:val="left" w:pos="2070"/>
              </w:tabs>
              <w:ind w:left="0" w:firstLine="710"/>
              <w:rPr>
                <w:lang w:val="en-US"/>
              </w:rPr>
            </w:pPr>
            <w:r w:rsidRPr="00E0480E">
              <w:rPr>
                <w:lang w:val="en-US"/>
              </w:rPr>
              <w:t>contractul a făcut obiectul unei modificări substanțiale care necesita o nouă procedură de achiziție publi</w:t>
            </w:r>
            <w:r w:rsidR="00283820" w:rsidRPr="00E0480E">
              <w:rPr>
                <w:lang w:val="en-US"/>
              </w:rPr>
              <w:t>că în conformitate cu art.</w:t>
            </w:r>
            <w:r w:rsidRPr="00E0480E">
              <w:rPr>
                <w:lang w:val="en-US"/>
              </w:rPr>
              <w:t xml:space="preserve">76 al Legii </w:t>
            </w:r>
            <w:r w:rsidR="00E10240" w:rsidRPr="00E0480E">
              <w:rPr>
                <w:lang w:val="en-US"/>
              </w:rPr>
              <w:t>nr.</w:t>
            </w:r>
            <w:r w:rsidRPr="00E0480E">
              <w:rPr>
                <w:lang w:val="en-US"/>
              </w:rPr>
              <w:t>131/2015 privind achizițiile publice;</w:t>
            </w:r>
          </w:p>
          <w:p w:rsidR="00AD32DD" w:rsidRPr="00E0480E" w:rsidRDefault="008A2F19" w:rsidP="004A5F0C">
            <w:pPr>
              <w:pStyle w:val="af2"/>
              <w:numPr>
                <w:ilvl w:val="0"/>
                <w:numId w:val="37"/>
              </w:numPr>
              <w:tabs>
                <w:tab w:val="clear" w:pos="1854"/>
                <w:tab w:val="left" w:pos="0"/>
                <w:tab w:val="num" w:pos="1135"/>
                <w:tab w:val="left" w:pos="2070"/>
              </w:tabs>
              <w:ind w:left="0" w:firstLine="710"/>
              <w:rPr>
                <w:lang w:val="en-US"/>
              </w:rPr>
            </w:pPr>
            <w:r w:rsidRPr="00E0480E">
              <w:rPr>
                <w:lang w:val="en-US"/>
              </w:rPr>
              <w:t xml:space="preserve">contractul nu </w:t>
            </w:r>
            <w:r w:rsidR="00073EB7" w:rsidRPr="00E0480E">
              <w:rPr>
                <w:lang w:val="en-US"/>
              </w:rPr>
              <w:t>urma</w:t>
            </w:r>
            <w:r w:rsidRPr="00E0480E">
              <w:rPr>
                <w:lang w:val="en-US"/>
              </w:rPr>
              <w:t xml:space="preserve"> să fie atribuit contractantului respectiv, avînd în vedere o încălcare gravă a obligaţiilor ce rezultă din Legea </w:t>
            </w:r>
            <w:r w:rsidR="00E10240" w:rsidRPr="00E0480E">
              <w:rPr>
                <w:lang w:val="en-US"/>
              </w:rPr>
              <w:t>nr.</w:t>
            </w:r>
            <w:r w:rsidRPr="00E0480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E0480E"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463D" w:rsidRDefault="0067463D" w:rsidP="00A20ACF">
      <w:r>
        <w:separator/>
      </w:r>
    </w:p>
  </w:endnote>
  <w:endnote w:type="continuationSeparator" w:id="1">
    <w:p w:rsidR="0067463D" w:rsidRDefault="0067463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5A69B1">
        <w:pPr>
          <w:pStyle w:val="a4"/>
          <w:jc w:val="right"/>
        </w:pPr>
        <w:r>
          <w:fldChar w:fldCharType="begin"/>
        </w:r>
        <w:r w:rsidR="008F1D40">
          <w:instrText xml:space="preserve"> PAGE   \* MERGEFORMAT </w:instrText>
        </w:r>
        <w:r>
          <w:fldChar w:fldCharType="separate"/>
        </w:r>
        <w:r w:rsidR="00047D14">
          <w:t>71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463D" w:rsidRDefault="0067463D" w:rsidP="00A20ACF">
      <w:r>
        <w:separator/>
      </w:r>
    </w:p>
  </w:footnote>
  <w:footnote w:type="continuationSeparator" w:id="1">
    <w:p w:rsidR="0067463D" w:rsidRDefault="0067463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D54"/>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D14"/>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5EF0"/>
    <w:rsid w:val="000B70AD"/>
    <w:rsid w:val="000B73EB"/>
    <w:rsid w:val="000C00CF"/>
    <w:rsid w:val="000C1F66"/>
    <w:rsid w:val="000C3C74"/>
    <w:rsid w:val="000C470A"/>
    <w:rsid w:val="000C54E5"/>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A73"/>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83E"/>
    <w:rsid w:val="0024699C"/>
    <w:rsid w:val="002477E2"/>
    <w:rsid w:val="00247A37"/>
    <w:rsid w:val="002514C3"/>
    <w:rsid w:val="00251B8A"/>
    <w:rsid w:val="00252D6E"/>
    <w:rsid w:val="00256E83"/>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97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3AA"/>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70D"/>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7B0"/>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6D31"/>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28B"/>
    <w:rsid w:val="005A69B1"/>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6B4"/>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63D"/>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B7AFB"/>
    <w:rsid w:val="006C018D"/>
    <w:rsid w:val="006C0738"/>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981"/>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078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4"/>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8D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F53"/>
    <w:rsid w:val="00892692"/>
    <w:rsid w:val="00892A6D"/>
    <w:rsid w:val="00893327"/>
    <w:rsid w:val="0089355B"/>
    <w:rsid w:val="008944D9"/>
    <w:rsid w:val="0089513B"/>
    <w:rsid w:val="00895A89"/>
    <w:rsid w:val="00895E0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C9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1EEC"/>
    <w:rsid w:val="00A05835"/>
    <w:rsid w:val="00A06CFE"/>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68AD"/>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45"/>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3C6"/>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C73"/>
    <w:rsid w:val="00D15B26"/>
    <w:rsid w:val="00D15EF5"/>
    <w:rsid w:val="00D17066"/>
    <w:rsid w:val="00D208D2"/>
    <w:rsid w:val="00D209BA"/>
    <w:rsid w:val="00D20E19"/>
    <w:rsid w:val="00D214C4"/>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4F0"/>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480E"/>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1E2A"/>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5DC"/>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72F7"/>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116"/>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24985</Words>
  <Characters>142421</Characters>
  <Application>Microsoft Office Word</Application>
  <DocSecurity>0</DocSecurity>
  <Lines>1186</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2024-06-04T06:48:00Z</dcterms:created>
  <dcterms:modified xsi:type="dcterms:W3CDTF">2024-06-07T11:02:00Z</dcterms:modified>
</cp:coreProperties>
</file>