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783AD1" w:rsidRDefault="003961E7" w:rsidP="00783AD1">
      <w:pPr>
        <w:pStyle w:val="a7"/>
        <w:spacing w:line="271" w:lineRule="exact"/>
        <w:ind w:right="119"/>
        <w:jc w:val="right"/>
      </w:pPr>
      <w:r w:rsidRPr="00FF430B">
        <w:rPr>
          <w:lang w:eastAsia="ru-RU"/>
        </w:rPr>
        <w:t xml:space="preserve">                                               nr. </w:t>
      </w:r>
      <w:r w:rsidR="00783AD1">
        <w:rPr>
          <w:lang w:eastAsia="ru-RU"/>
        </w:rPr>
        <w:t>69</w:t>
      </w:r>
      <w:r w:rsidRPr="00FF430B">
        <w:rPr>
          <w:lang w:eastAsia="ru-RU"/>
        </w:rPr>
        <w:t xml:space="preserve">     </w:t>
      </w:r>
      <w:r w:rsidR="00783AD1">
        <w:t>din</w:t>
      </w:r>
      <w:r w:rsidR="00783AD1">
        <w:rPr>
          <w:spacing w:val="-5"/>
        </w:rPr>
        <w:t xml:space="preserve"> </w:t>
      </w:r>
      <w:r w:rsidR="00783AD1">
        <w:t>7</w:t>
      </w:r>
      <w:r w:rsidR="00783AD1">
        <w:rPr>
          <w:spacing w:val="4"/>
        </w:rPr>
        <w:t xml:space="preserve"> </w:t>
      </w:r>
      <w:r w:rsidR="00783AD1">
        <w:t>mai</w:t>
      </w:r>
      <w:r w:rsidR="00783AD1">
        <w:rPr>
          <w:spacing w:val="52"/>
        </w:rPr>
        <w:t xml:space="preserve"> </w:t>
      </w:r>
      <w:r w:rsidR="00783AD1">
        <w:t>2021</w:t>
      </w:r>
    </w:p>
    <w:p w:rsidR="003961E7" w:rsidRDefault="003961E7" w:rsidP="003961E7">
      <w:pPr>
        <w:tabs>
          <w:tab w:val="left" w:pos="5103"/>
          <w:tab w:val="left" w:pos="10348"/>
        </w:tabs>
        <w:jc w:val="right"/>
        <w:rPr>
          <w:noProof w:val="0"/>
          <w:lang w:eastAsia="ru-RU"/>
        </w:rPr>
      </w:pP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81232A">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81232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81232A">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81232A">
      <w:pPr>
        <w:pStyle w:val="a"/>
        <w:numPr>
          <w:ilvl w:val="0"/>
          <w:numId w:val="3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81232A">
      <w:pPr>
        <w:pStyle w:val="a"/>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81232A">
      <w:pPr>
        <w:pStyle w:val="a"/>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81232A">
      <w:pPr>
        <w:pStyle w:val="a"/>
        <w:numPr>
          <w:ilvl w:val="0"/>
          <w:numId w:val="3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81232A">
      <w:pPr>
        <w:pStyle w:val="a"/>
        <w:numPr>
          <w:ilvl w:val="0"/>
          <w:numId w:val="3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81232A">
      <w:pPr>
        <w:pStyle w:val="a"/>
        <w:numPr>
          <w:ilvl w:val="0"/>
          <w:numId w:val="3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81232A">
      <w:pPr>
        <w:pStyle w:val="a"/>
        <w:numPr>
          <w:ilvl w:val="0"/>
          <w:numId w:val="3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81232A">
      <w:pPr>
        <w:pStyle w:val="a"/>
        <w:numPr>
          <w:ilvl w:val="0"/>
          <w:numId w:val="3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81232A">
      <w:pPr>
        <w:pStyle w:val="a"/>
        <w:numPr>
          <w:ilvl w:val="0"/>
          <w:numId w:val="3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81232A">
      <w:pPr>
        <w:pStyle w:val="a"/>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81232A">
      <w:pPr>
        <w:pStyle w:val="a"/>
        <w:numPr>
          <w:ilvl w:val="0"/>
          <w:numId w:val="3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81232A">
      <w:pPr>
        <w:pStyle w:val="a"/>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81232A">
      <w:pPr>
        <w:pStyle w:val="a"/>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81232A">
      <w:pPr>
        <w:pStyle w:val="a"/>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81232A">
      <w:pPr>
        <w:pStyle w:val="a"/>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81232A">
      <w:pPr>
        <w:pStyle w:val="a"/>
        <w:numPr>
          <w:ilvl w:val="0"/>
          <w:numId w:val="3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81232A">
      <w:pPr>
        <w:pStyle w:val="a"/>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81232A">
      <w:pPr>
        <w:pStyle w:val="a"/>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81232A">
      <w:pPr>
        <w:pStyle w:val="a"/>
        <w:numPr>
          <w:ilvl w:val="0"/>
          <w:numId w:val="3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81232A">
      <w:pPr>
        <w:pStyle w:val="a"/>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81232A">
      <w:pPr>
        <w:pStyle w:val="a"/>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81232A">
      <w:pPr>
        <w:pStyle w:val="a"/>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81232A">
      <w:pPr>
        <w:pStyle w:val="a"/>
        <w:numPr>
          <w:ilvl w:val="0"/>
          <w:numId w:val="3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81232A">
      <w:pPr>
        <w:pStyle w:val="a"/>
        <w:numPr>
          <w:ilvl w:val="0"/>
          <w:numId w:val="3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81232A">
      <w:pPr>
        <w:pStyle w:val="a"/>
        <w:numPr>
          <w:ilvl w:val="0"/>
          <w:numId w:val="3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81232A">
      <w:pPr>
        <w:pStyle w:val="a"/>
        <w:numPr>
          <w:ilvl w:val="0"/>
          <w:numId w:val="3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81232A">
      <w:pPr>
        <w:pStyle w:val="a"/>
        <w:numPr>
          <w:ilvl w:val="0"/>
          <w:numId w:val="3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81232A">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81232A">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81232A">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81232A">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81232A">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A0EAB" w:rsidP="0081232A">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81232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81232A">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81232A">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81232A">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81232A">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81232A">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81232A">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81232A">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81232A">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81232A">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81232A">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81232A">
      <w:pPr>
        <w:pStyle w:val="a"/>
        <w:numPr>
          <w:ilvl w:val="0"/>
          <w:numId w:val="19"/>
        </w:numPr>
        <w:tabs>
          <w:tab w:val="clear" w:pos="1134"/>
          <w:tab w:val="left" w:pos="-284"/>
          <w:tab w:val="left" w:pos="426"/>
        </w:tabs>
        <w:spacing w:after="120"/>
        <w:ind w:left="-284" w:firstLine="284"/>
      </w:pPr>
      <w:r w:rsidRPr="00FF430B">
        <w:lastRenderedPageBreak/>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81232A">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81232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81232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81232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81232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60F32" w:rsidRDefault="007167E4" w:rsidP="0081232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lastRenderedPageBreak/>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w:t>
      </w:r>
      <w:r w:rsidR="00CA08C6" w:rsidRPr="00FF430B">
        <w:lastRenderedPageBreak/>
        <w:t xml:space="preserve">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2E6BB0" w:rsidRPr="00FF430B" w:rsidRDefault="002E6BB0" w:rsidP="00760F32">
      <w:pPr>
        <w:tabs>
          <w:tab w:val="left" w:pos="-284"/>
        </w:tabs>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w:t>
      </w:r>
      <w:r w:rsidR="00A45123" w:rsidRPr="00FF430B">
        <w:lastRenderedPageBreak/>
        <w:t>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A01DC" w:rsidRDefault="000E4D7D" w:rsidP="009F1E2C">
      <w:pPr>
        <w:pStyle w:val="af2"/>
        <w:shd w:val="clear" w:color="auto" w:fill="FFFFFF"/>
        <w:tabs>
          <w:tab w:val="left" w:pos="-284"/>
        </w:tabs>
        <w:ind w:left="-284" w:firstLine="284"/>
        <w:rPr>
          <w:color w:val="000000" w:themeColor="text1"/>
          <w:lang w:val="en-US" w:eastAsia="it-IT"/>
        </w:rPr>
      </w:pPr>
      <w:r w:rsidRPr="00BA01DC">
        <w:rPr>
          <w:b/>
          <w:color w:val="000000" w:themeColor="text1"/>
          <w:lang w:val="en-US"/>
        </w:rPr>
        <w:t>9</w:t>
      </w:r>
      <w:r w:rsidR="0024699C" w:rsidRPr="00BA01DC">
        <w:rPr>
          <w:b/>
          <w:color w:val="000000" w:themeColor="text1"/>
          <w:lang w:val="en-US"/>
        </w:rPr>
        <w:t>8</w:t>
      </w:r>
      <w:r w:rsidR="00B00190" w:rsidRPr="00BA01DC">
        <w:rPr>
          <w:b/>
          <w:color w:val="000000" w:themeColor="text1"/>
          <w:lang w:val="en-US"/>
        </w:rPr>
        <w:t xml:space="preserve">. </w:t>
      </w:r>
      <w:r w:rsidR="009C11B3" w:rsidRPr="00BA01DC">
        <w:rPr>
          <w:b/>
          <w:color w:val="000000" w:themeColor="text1"/>
          <w:lang w:val="en-US"/>
        </w:rPr>
        <w:t xml:space="preserve"> </w:t>
      </w:r>
      <w:r w:rsidR="00B00190" w:rsidRPr="00BA01D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Default="000E4D7D" w:rsidP="00093AE5">
      <w:pPr>
        <w:pStyle w:val="Style3"/>
        <w:tabs>
          <w:tab w:val="left" w:pos="567"/>
        </w:tabs>
        <w:spacing w:before="0" w:beforeAutospacing="0" w:after="0"/>
        <w:ind w:left="0" w:firstLine="0"/>
        <w:jc w:val="center"/>
        <w:rPr>
          <w:rFonts w:eastAsia="PMingLiU"/>
          <w:b w:val="0"/>
          <w:lang w:eastAsia="zh-CN"/>
        </w:rPr>
      </w:pPr>
    </w:p>
    <w:p w:rsidR="00BA01DC" w:rsidRDefault="00BA01DC" w:rsidP="00093AE5">
      <w:pPr>
        <w:pStyle w:val="Style3"/>
        <w:tabs>
          <w:tab w:val="left" w:pos="567"/>
        </w:tabs>
        <w:spacing w:before="0" w:beforeAutospacing="0" w:after="0"/>
        <w:ind w:left="0" w:firstLine="0"/>
        <w:jc w:val="center"/>
        <w:rPr>
          <w:rFonts w:eastAsia="PMingLiU"/>
          <w:b w:val="0"/>
          <w:lang w:eastAsia="zh-CN"/>
        </w:rPr>
      </w:pPr>
    </w:p>
    <w:p w:rsidR="00BA01DC" w:rsidRDefault="00BA01DC" w:rsidP="00093AE5">
      <w:pPr>
        <w:pStyle w:val="Style3"/>
        <w:tabs>
          <w:tab w:val="left" w:pos="567"/>
        </w:tabs>
        <w:spacing w:before="0" w:beforeAutospacing="0" w:after="0"/>
        <w:ind w:left="0" w:firstLine="0"/>
        <w:jc w:val="center"/>
        <w:rPr>
          <w:rFonts w:eastAsia="PMingLiU"/>
          <w:b w:val="0"/>
          <w:lang w:eastAsia="zh-CN"/>
        </w:rPr>
      </w:pPr>
    </w:p>
    <w:p w:rsidR="00BA01DC" w:rsidRDefault="00BA01DC" w:rsidP="00093AE5">
      <w:pPr>
        <w:pStyle w:val="Style3"/>
        <w:tabs>
          <w:tab w:val="left" w:pos="567"/>
        </w:tabs>
        <w:spacing w:before="0" w:beforeAutospacing="0" w:after="0"/>
        <w:ind w:left="0" w:firstLine="0"/>
        <w:jc w:val="center"/>
        <w:rPr>
          <w:rFonts w:eastAsia="PMingLiU"/>
          <w:b w:val="0"/>
          <w:lang w:eastAsia="zh-CN"/>
        </w:rPr>
      </w:pPr>
    </w:p>
    <w:p w:rsidR="00BA01DC" w:rsidRDefault="00BA01DC" w:rsidP="00093AE5">
      <w:pPr>
        <w:pStyle w:val="Style3"/>
        <w:tabs>
          <w:tab w:val="left" w:pos="567"/>
        </w:tabs>
        <w:spacing w:before="0" w:beforeAutospacing="0" w:after="0"/>
        <w:ind w:left="0" w:firstLine="0"/>
        <w:jc w:val="center"/>
        <w:rPr>
          <w:rFonts w:eastAsia="PMingLiU"/>
          <w:b w:val="0"/>
          <w:lang w:eastAsia="zh-CN"/>
        </w:rPr>
      </w:pPr>
    </w:p>
    <w:p w:rsidR="00BA01DC" w:rsidRDefault="00BA01DC" w:rsidP="00093AE5">
      <w:pPr>
        <w:pStyle w:val="Style3"/>
        <w:tabs>
          <w:tab w:val="left" w:pos="567"/>
        </w:tabs>
        <w:spacing w:before="0" w:beforeAutospacing="0" w:after="0"/>
        <w:ind w:left="0" w:firstLine="0"/>
        <w:jc w:val="center"/>
        <w:rPr>
          <w:rFonts w:eastAsia="PMingLiU"/>
          <w:b w:val="0"/>
          <w:lang w:eastAsia="zh-CN"/>
        </w:rPr>
      </w:pPr>
    </w:p>
    <w:p w:rsidR="00BA01DC" w:rsidRDefault="00BA01DC" w:rsidP="00093AE5">
      <w:pPr>
        <w:pStyle w:val="Style3"/>
        <w:tabs>
          <w:tab w:val="left" w:pos="567"/>
        </w:tabs>
        <w:spacing w:before="0" w:beforeAutospacing="0" w:after="0"/>
        <w:ind w:left="0" w:firstLine="0"/>
        <w:jc w:val="center"/>
        <w:rPr>
          <w:rFonts w:eastAsia="PMingLiU"/>
          <w:b w:val="0"/>
          <w:lang w:eastAsia="zh-CN"/>
        </w:rPr>
      </w:pPr>
    </w:p>
    <w:p w:rsidR="00BA01DC" w:rsidRPr="00FF430B" w:rsidRDefault="00BA01DC" w:rsidP="00093AE5">
      <w:pPr>
        <w:pStyle w:val="Style3"/>
        <w:tabs>
          <w:tab w:val="left" w:pos="567"/>
        </w:tabs>
        <w:spacing w:before="0" w:beforeAutospacing="0" w:after="0"/>
        <w:ind w:left="0" w:firstLine="0"/>
        <w:jc w:val="center"/>
        <w:rPr>
          <w:rFonts w:eastAsia="PMingLiU"/>
          <w:b w:val="0"/>
          <w:lang w:eastAsia="zh-CN"/>
        </w:rPr>
      </w:pPr>
    </w:p>
    <w:p w:rsidR="009D68DE" w:rsidRPr="00CD0F9F" w:rsidRDefault="009D68DE" w:rsidP="009D68DE">
      <w:pPr>
        <w:spacing w:line="276" w:lineRule="auto"/>
        <w:jc w:val="center"/>
        <w:rPr>
          <w:b/>
          <w:sz w:val="28"/>
          <w:szCs w:val="28"/>
        </w:rPr>
      </w:pPr>
      <w:r w:rsidRPr="00CD0F9F">
        <w:rPr>
          <w:b/>
          <w:sz w:val="28"/>
          <w:szCs w:val="28"/>
        </w:rPr>
        <w:t>ANUNȚ DE INTENȚIE</w:t>
      </w:r>
    </w:p>
    <w:p w:rsidR="009D68DE" w:rsidRPr="004B32D4" w:rsidRDefault="009D68DE" w:rsidP="009D68DE">
      <w:pPr>
        <w:spacing w:line="276" w:lineRule="auto"/>
        <w:jc w:val="center"/>
      </w:pPr>
      <w:r w:rsidRPr="004B32D4">
        <w:t>Nr. _</w:t>
      </w:r>
      <w:r w:rsidRPr="00596F1A">
        <w:rPr>
          <w:u w:val="single"/>
        </w:rPr>
        <w:t>1</w:t>
      </w:r>
      <w:r w:rsidRPr="004B32D4">
        <w:t>_din</w:t>
      </w:r>
      <w:r>
        <w:t xml:space="preserve"> </w:t>
      </w:r>
      <w:r w:rsidRPr="00596F1A">
        <w:rPr>
          <w:u w:val="single"/>
        </w:rPr>
        <w:t>27.02.202</w:t>
      </w:r>
      <w:r w:rsidR="00273517">
        <w:rPr>
          <w:u w:val="single"/>
        </w:rPr>
        <w:t>4</w:t>
      </w:r>
      <w:r w:rsidRPr="004B32D4">
        <w:t xml:space="preserve"> </w:t>
      </w:r>
    </w:p>
    <w:p w:rsidR="009D68DE" w:rsidRPr="004B32D4" w:rsidRDefault="009D68DE" w:rsidP="0081232A">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10176" w:type="dxa"/>
        <w:tblLook w:val="04A0"/>
      </w:tblPr>
      <w:tblGrid>
        <w:gridCol w:w="6104"/>
        <w:gridCol w:w="4072"/>
      </w:tblGrid>
      <w:tr w:rsidR="009D68DE" w:rsidRPr="00C014D5" w:rsidTr="00EB4EDA">
        <w:trPr>
          <w:trHeight w:val="310"/>
        </w:trPr>
        <w:tc>
          <w:tcPr>
            <w:tcW w:w="6104" w:type="dxa"/>
            <w:shd w:val="clear" w:color="auto" w:fill="F2F2F2" w:themeFill="background1" w:themeFillShade="F2"/>
          </w:tcPr>
          <w:p w:rsidR="009D68DE" w:rsidRPr="004B32D4" w:rsidRDefault="009D68DE" w:rsidP="00EB4EDA">
            <w:pPr>
              <w:spacing w:line="276" w:lineRule="auto"/>
              <w:jc w:val="both"/>
            </w:pPr>
            <w:r w:rsidRPr="004B32D4">
              <w:t>Denumirea autorității contractante</w:t>
            </w:r>
          </w:p>
        </w:tc>
        <w:tc>
          <w:tcPr>
            <w:tcW w:w="4072" w:type="dxa"/>
          </w:tcPr>
          <w:p w:rsidR="009D68DE" w:rsidRPr="004B32D4" w:rsidRDefault="009D68DE" w:rsidP="00EB4EDA">
            <w:pPr>
              <w:spacing w:line="276" w:lineRule="auto"/>
              <w:jc w:val="both"/>
            </w:pPr>
            <w:r>
              <w:t>Primăria or. Telenești</w:t>
            </w:r>
          </w:p>
        </w:tc>
      </w:tr>
      <w:tr w:rsidR="009D68DE" w:rsidRPr="00C014D5" w:rsidTr="00EB4EDA">
        <w:trPr>
          <w:trHeight w:val="322"/>
        </w:trPr>
        <w:tc>
          <w:tcPr>
            <w:tcW w:w="6104" w:type="dxa"/>
            <w:shd w:val="clear" w:color="auto" w:fill="F2F2F2" w:themeFill="background1" w:themeFillShade="F2"/>
          </w:tcPr>
          <w:p w:rsidR="009D68DE" w:rsidRPr="004B32D4" w:rsidRDefault="009D68DE" w:rsidP="00EB4EDA">
            <w:pPr>
              <w:spacing w:line="276" w:lineRule="auto"/>
              <w:jc w:val="both"/>
            </w:pPr>
            <w:r w:rsidRPr="004B32D4">
              <w:t>IDNO</w:t>
            </w:r>
          </w:p>
        </w:tc>
        <w:tc>
          <w:tcPr>
            <w:tcW w:w="4072" w:type="dxa"/>
          </w:tcPr>
          <w:p w:rsidR="009D68DE" w:rsidRPr="004B32D4" w:rsidRDefault="009D68DE" w:rsidP="00EB4EDA">
            <w:pPr>
              <w:spacing w:line="276" w:lineRule="auto"/>
              <w:jc w:val="both"/>
            </w:pPr>
            <w:r>
              <w:t>1007601002072</w:t>
            </w:r>
          </w:p>
        </w:tc>
      </w:tr>
      <w:tr w:rsidR="009D68DE" w:rsidRPr="00C014D5" w:rsidTr="00EB4EDA">
        <w:trPr>
          <w:trHeight w:val="322"/>
        </w:trPr>
        <w:tc>
          <w:tcPr>
            <w:tcW w:w="6104" w:type="dxa"/>
            <w:shd w:val="clear" w:color="auto" w:fill="F2F2F2" w:themeFill="background1" w:themeFillShade="F2"/>
          </w:tcPr>
          <w:p w:rsidR="009D68DE" w:rsidRPr="004B32D4" w:rsidRDefault="009D68DE" w:rsidP="00EB4EDA">
            <w:pPr>
              <w:spacing w:line="276" w:lineRule="auto"/>
              <w:jc w:val="both"/>
            </w:pPr>
            <w:r w:rsidRPr="004B32D4">
              <w:t>Adresa</w:t>
            </w:r>
          </w:p>
        </w:tc>
        <w:tc>
          <w:tcPr>
            <w:tcW w:w="4072" w:type="dxa"/>
          </w:tcPr>
          <w:p w:rsidR="009D68DE" w:rsidRPr="004B32D4" w:rsidRDefault="009D68DE" w:rsidP="00EB4EDA">
            <w:pPr>
              <w:spacing w:line="276" w:lineRule="auto"/>
              <w:jc w:val="both"/>
            </w:pPr>
            <w:r>
              <w:t>or. Telenești str. 31 August nr.8</w:t>
            </w:r>
          </w:p>
        </w:tc>
      </w:tr>
      <w:tr w:rsidR="009D68DE" w:rsidRPr="00C014D5" w:rsidTr="00EB4EDA">
        <w:trPr>
          <w:trHeight w:val="322"/>
        </w:trPr>
        <w:tc>
          <w:tcPr>
            <w:tcW w:w="6104" w:type="dxa"/>
            <w:shd w:val="clear" w:color="auto" w:fill="F2F2F2" w:themeFill="background1" w:themeFillShade="F2"/>
          </w:tcPr>
          <w:p w:rsidR="009D68DE" w:rsidRPr="004B32D4" w:rsidRDefault="009D68DE" w:rsidP="00EB4EDA">
            <w:pPr>
              <w:spacing w:line="276" w:lineRule="auto"/>
              <w:jc w:val="both"/>
            </w:pPr>
            <w:r w:rsidRPr="004B32D4">
              <w:t>Numărul de telefon/fax</w:t>
            </w:r>
          </w:p>
        </w:tc>
        <w:tc>
          <w:tcPr>
            <w:tcW w:w="4072" w:type="dxa"/>
          </w:tcPr>
          <w:p w:rsidR="009D68DE" w:rsidRPr="009D7BB9" w:rsidRDefault="009D68DE" w:rsidP="00EB4EDA">
            <w:pPr>
              <w:spacing w:line="276" w:lineRule="auto"/>
              <w:jc w:val="both"/>
            </w:pPr>
            <w:r>
              <w:t>025822530; 025822531</w:t>
            </w:r>
          </w:p>
        </w:tc>
      </w:tr>
      <w:tr w:rsidR="009D68DE" w:rsidRPr="00C014D5" w:rsidTr="00EB4EDA">
        <w:trPr>
          <w:trHeight w:val="322"/>
        </w:trPr>
        <w:tc>
          <w:tcPr>
            <w:tcW w:w="6104" w:type="dxa"/>
            <w:shd w:val="clear" w:color="auto" w:fill="F2F2F2" w:themeFill="background1" w:themeFillShade="F2"/>
          </w:tcPr>
          <w:p w:rsidR="009D68DE" w:rsidRPr="004B32D4" w:rsidRDefault="009D68DE" w:rsidP="00EB4EDA">
            <w:pPr>
              <w:spacing w:line="276" w:lineRule="auto"/>
              <w:jc w:val="both"/>
            </w:pPr>
            <w:r w:rsidRPr="004B32D4">
              <w:t xml:space="preserve">Adresa de e-mail </w:t>
            </w:r>
            <w:r w:rsidRPr="00C014D5">
              <w:t>ale autorității contractante</w:t>
            </w:r>
          </w:p>
        </w:tc>
        <w:tc>
          <w:tcPr>
            <w:tcW w:w="4072" w:type="dxa"/>
          </w:tcPr>
          <w:p w:rsidR="009D68DE" w:rsidRPr="004B32D4" w:rsidRDefault="009D68DE" w:rsidP="00EB4EDA">
            <w:pPr>
              <w:spacing w:line="276" w:lineRule="auto"/>
              <w:jc w:val="both"/>
            </w:pPr>
            <w:r>
              <w:t>primariatelenesti@gmail.com</w:t>
            </w:r>
          </w:p>
        </w:tc>
      </w:tr>
      <w:tr w:rsidR="009D68DE" w:rsidRPr="00C014D5" w:rsidTr="00EB4EDA">
        <w:trPr>
          <w:trHeight w:val="322"/>
        </w:trPr>
        <w:tc>
          <w:tcPr>
            <w:tcW w:w="6104" w:type="dxa"/>
            <w:shd w:val="clear" w:color="auto" w:fill="F2F2F2" w:themeFill="background1" w:themeFillShade="F2"/>
          </w:tcPr>
          <w:p w:rsidR="009D68DE" w:rsidRPr="004B32D4" w:rsidRDefault="009D68DE" w:rsidP="00EB4EDA">
            <w:pPr>
              <w:spacing w:line="276" w:lineRule="auto"/>
              <w:jc w:val="both"/>
            </w:pPr>
            <w:r w:rsidRPr="004B32D4">
              <w:t xml:space="preserve">Adresa de internet </w:t>
            </w:r>
            <w:r w:rsidRPr="00C014D5">
              <w:t>ale autorității contractante</w:t>
            </w:r>
          </w:p>
        </w:tc>
        <w:tc>
          <w:tcPr>
            <w:tcW w:w="4072" w:type="dxa"/>
          </w:tcPr>
          <w:p w:rsidR="009D68DE" w:rsidRPr="004B32D4" w:rsidRDefault="009D68DE" w:rsidP="00EB4EDA">
            <w:pPr>
              <w:spacing w:line="276" w:lineRule="auto"/>
              <w:jc w:val="both"/>
            </w:pPr>
          </w:p>
        </w:tc>
      </w:tr>
      <w:tr w:rsidR="009D68DE" w:rsidRPr="00C014D5" w:rsidTr="00EB4EDA">
        <w:trPr>
          <w:trHeight w:val="322"/>
        </w:trPr>
        <w:tc>
          <w:tcPr>
            <w:tcW w:w="6104" w:type="dxa"/>
            <w:shd w:val="clear" w:color="auto" w:fill="F2F2F2" w:themeFill="background1" w:themeFillShade="F2"/>
          </w:tcPr>
          <w:p w:rsidR="009D68DE" w:rsidRPr="004B32D4" w:rsidRDefault="009D68DE" w:rsidP="00EB4EDA">
            <w:pPr>
              <w:spacing w:line="276" w:lineRule="auto"/>
              <w:jc w:val="both"/>
            </w:pPr>
            <w:r w:rsidRPr="004B32D4">
              <w:t>Perso</w:t>
            </w:r>
            <w:r w:rsidRPr="00C014D5">
              <w:t>a</w:t>
            </w:r>
            <w:r w:rsidRPr="004B32D4">
              <w:t>na de contact, numărul de telefon</w:t>
            </w:r>
            <w:r w:rsidRPr="00C014D5">
              <w:t>/e-mail</w:t>
            </w:r>
          </w:p>
        </w:tc>
        <w:tc>
          <w:tcPr>
            <w:tcW w:w="4072" w:type="dxa"/>
          </w:tcPr>
          <w:p w:rsidR="009D68DE" w:rsidRPr="004B32D4" w:rsidRDefault="009D68DE" w:rsidP="00EB4EDA">
            <w:pPr>
              <w:spacing w:line="276" w:lineRule="auto"/>
              <w:jc w:val="both"/>
            </w:pPr>
            <w:r>
              <w:t>Tăietu Viorica :025822531</w:t>
            </w:r>
          </w:p>
        </w:tc>
      </w:tr>
      <w:tr w:rsidR="009D68DE" w:rsidRPr="00C014D5" w:rsidTr="00EB4EDA">
        <w:trPr>
          <w:trHeight w:val="2019"/>
        </w:trPr>
        <w:tc>
          <w:tcPr>
            <w:tcW w:w="6104" w:type="dxa"/>
            <w:shd w:val="clear" w:color="auto" w:fill="F2F2F2" w:themeFill="background1" w:themeFillShade="F2"/>
          </w:tcPr>
          <w:p w:rsidR="009D68DE" w:rsidRPr="004B32D4" w:rsidRDefault="009D68DE" w:rsidP="00EB4EDA">
            <w:pPr>
              <w:spacing w:line="276" w:lineRule="auto"/>
              <w:jc w:val="both"/>
            </w:pPr>
            <w:r w:rsidRPr="004B32D4">
              <w:t>Adresa de e-mail sau de internet de la care se va putea obține accesul liber, direct, total și gratuit la documentația de atribuire</w:t>
            </w:r>
          </w:p>
          <w:p w:rsidR="009D68DE" w:rsidRPr="00CD0F9F" w:rsidRDefault="009D68DE" w:rsidP="00EB4EDA">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072" w:type="dxa"/>
          </w:tcPr>
          <w:p w:rsidR="009D68DE" w:rsidRDefault="00FA0EAB" w:rsidP="00EB4EDA">
            <w:pPr>
              <w:spacing w:line="276" w:lineRule="auto"/>
              <w:jc w:val="both"/>
            </w:pPr>
            <w:hyperlink r:id="rId12" w:history="1">
              <w:r w:rsidR="009D68DE" w:rsidRPr="00FF459A">
                <w:rPr>
                  <w:rStyle w:val="af3"/>
                  <w:rFonts w:eastAsiaTheme="majorEastAsia"/>
                </w:rPr>
                <w:t>http://www.primariatelenesti.md/</w:t>
              </w:r>
            </w:hyperlink>
          </w:p>
          <w:p w:rsidR="009D68DE" w:rsidRDefault="00273517" w:rsidP="00EB4EDA">
            <w:pPr>
              <w:spacing w:line="276" w:lineRule="auto"/>
              <w:jc w:val="both"/>
            </w:pPr>
            <w:r w:rsidRPr="00273517">
              <w:rPr>
                <w:rFonts w:eastAsiaTheme="majorEastAsia"/>
              </w:rPr>
              <w:t>primaria.telenesti@apl</w:t>
            </w:r>
            <w:r>
              <w:rPr>
                <w:rFonts w:eastAsiaTheme="majorEastAsia"/>
              </w:rPr>
              <w:t>.gov.md</w:t>
            </w:r>
          </w:p>
          <w:p w:rsidR="009D68DE" w:rsidRPr="004B32D4" w:rsidRDefault="009D68DE" w:rsidP="00EB4EDA">
            <w:pPr>
              <w:spacing w:line="276" w:lineRule="auto"/>
              <w:jc w:val="both"/>
            </w:pPr>
          </w:p>
        </w:tc>
      </w:tr>
      <w:tr w:rsidR="009D68DE" w:rsidRPr="00C014D5" w:rsidTr="00EB4EDA">
        <w:trPr>
          <w:trHeight w:val="1610"/>
        </w:trPr>
        <w:tc>
          <w:tcPr>
            <w:tcW w:w="6104" w:type="dxa"/>
            <w:shd w:val="clear" w:color="auto" w:fill="F2F2F2" w:themeFill="background1" w:themeFillShade="F2"/>
          </w:tcPr>
          <w:p w:rsidR="009D68DE" w:rsidRPr="004B32D4" w:rsidRDefault="009D68DE" w:rsidP="00EB4EDA">
            <w:pPr>
              <w:spacing w:line="276" w:lineRule="auto"/>
              <w:jc w:val="both"/>
            </w:pPr>
            <w:r w:rsidRPr="004B32D4">
              <w:t>Tipul autorității contractante și obiectul principal de activitate</w:t>
            </w:r>
          </w:p>
          <w:p w:rsidR="009D68DE" w:rsidRPr="00CD0F9F" w:rsidRDefault="009D68DE" w:rsidP="00EB4EDA">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072" w:type="dxa"/>
          </w:tcPr>
          <w:p w:rsidR="009D68DE" w:rsidRPr="004B32D4" w:rsidRDefault="009D68DE" w:rsidP="00EB4EDA">
            <w:pPr>
              <w:spacing w:line="276" w:lineRule="auto"/>
            </w:pPr>
            <w:r>
              <w:t>Autoritatea a administrației publice locale de nivel I, obiectul principal de activitate fiind promovarea intereselor și soluționarea problemelor colectivităților locale.</w:t>
            </w:r>
          </w:p>
        </w:tc>
      </w:tr>
    </w:tbl>
    <w:p w:rsidR="009D68DE" w:rsidRPr="00E84B8B" w:rsidRDefault="009D68DE" w:rsidP="0081232A">
      <w:pPr>
        <w:pStyle w:val="a"/>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10195" w:type="dxa"/>
        <w:tblInd w:w="-5" w:type="dxa"/>
        <w:tblLayout w:type="fixed"/>
        <w:tblLook w:val="04A0"/>
      </w:tblPr>
      <w:tblGrid>
        <w:gridCol w:w="583"/>
        <w:gridCol w:w="1165"/>
        <w:gridCol w:w="2330"/>
        <w:gridCol w:w="1311"/>
        <w:gridCol w:w="3349"/>
        <w:gridCol w:w="1457"/>
      </w:tblGrid>
      <w:tr w:rsidR="009D68DE" w:rsidRPr="001E3F00" w:rsidTr="00EB4EDA">
        <w:trPr>
          <w:trHeight w:val="565"/>
        </w:trPr>
        <w:tc>
          <w:tcPr>
            <w:tcW w:w="5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D68DE" w:rsidRPr="001E3F00" w:rsidRDefault="009D68DE" w:rsidP="00EB4EDA">
            <w:pPr>
              <w:spacing w:line="276" w:lineRule="auto"/>
              <w:jc w:val="center"/>
            </w:pPr>
            <w:r w:rsidRPr="001E3F00">
              <w:t>Nr. d/o</w:t>
            </w:r>
          </w:p>
        </w:tc>
        <w:tc>
          <w:tcPr>
            <w:tcW w:w="11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D68DE" w:rsidRPr="001E3F00" w:rsidRDefault="009D68DE" w:rsidP="00EB4EDA">
            <w:pPr>
              <w:spacing w:line="276" w:lineRule="auto"/>
              <w:jc w:val="center"/>
            </w:pPr>
            <w:r w:rsidRPr="001E3F00">
              <w:t>Cod CPV</w:t>
            </w:r>
          </w:p>
        </w:tc>
        <w:tc>
          <w:tcPr>
            <w:tcW w:w="23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D68DE" w:rsidRPr="001E3F00" w:rsidRDefault="009D68DE" w:rsidP="00EB4EDA">
            <w:pPr>
              <w:spacing w:line="276" w:lineRule="auto"/>
              <w:jc w:val="center"/>
            </w:pPr>
            <w:r w:rsidRPr="001E3F00">
              <w:t>Denumirea bunurilor, serviciilor sau lucrărilor</w:t>
            </w:r>
          </w:p>
        </w:tc>
        <w:tc>
          <w:tcPr>
            <w:tcW w:w="13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D68DE" w:rsidRPr="001E3F00" w:rsidRDefault="009D68DE" w:rsidP="00EB4EDA">
            <w:pPr>
              <w:spacing w:line="276" w:lineRule="auto"/>
              <w:jc w:val="center"/>
            </w:pPr>
            <w:r w:rsidRPr="001E3F00">
              <w:t>Cantitate/ Unitate de măsură</w:t>
            </w:r>
          </w:p>
        </w:tc>
        <w:tc>
          <w:tcPr>
            <w:tcW w:w="3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D68DE" w:rsidRPr="001E3F00" w:rsidRDefault="009D68DE" w:rsidP="00EB4EDA">
            <w:pPr>
              <w:spacing w:line="276" w:lineRule="auto"/>
              <w:jc w:val="center"/>
            </w:pPr>
            <w:r w:rsidRPr="001E3F00">
              <w:t>Descrierea achiziției</w:t>
            </w:r>
          </w:p>
        </w:tc>
        <w:tc>
          <w:tcPr>
            <w:tcW w:w="1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D68DE" w:rsidRPr="001E3F00" w:rsidRDefault="009D68DE" w:rsidP="00EB4EDA">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9D68DE" w:rsidRPr="001E3F00" w:rsidTr="00EB4EDA">
        <w:trPr>
          <w:trHeight w:val="379"/>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rsidR="009D68DE" w:rsidRPr="00CD0F9F" w:rsidRDefault="009D68DE" w:rsidP="00EB4EDA">
            <w:pPr>
              <w:spacing w:line="276" w:lineRule="auto"/>
              <w:jc w:val="center"/>
            </w:pPr>
            <w:r w:rsidRPr="00CD0F9F">
              <w:t>1</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9D68DE" w:rsidRPr="00CD0F9F" w:rsidRDefault="009D68DE" w:rsidP="00EB4EDA">
            <w:pPr>
              <w:spacing w:line="276" w:lineRule="auto"/>
            </w:pPr>
            <w:r w:rsidRPr="003E0658">
              <w:rPr>
                <w:sz w:val="18"/>
              </w:rPr>
              <w:t>45200000-9</w:t>
            </w:r>
          </w:p>
        </w:tc>
        <w:tc>
          <w:tcPr>
            <w:tcW w:w="2330" w:type="dxa"/>
            <w:tcBorders>
              <w:top w:val="single" w:sz="4" w:space="0" w:color="auto"/>
              <w:left w:val="single" w:sz="4" w:space="0" w:color="auto"/>
              <w:bottom w:val="single" w:sz="4" w:space="0" w:color="auto"/>
              <w:right w:val="single" w:sz="4" w:space="0" w:color="auto"/>
            </w:tcBorders>
            <w:shd w:val="clear" w:color="auto" w:fill="auto"/>
            <w:vAlign w:val="center"/>
          </w:tcPr>
          <w:p w:rsidR="009D68DE" w:rsidRPr="00273517" w:rsidRDefault="00273517" w:rsidP="00273517">
            <w:r w:rsidRPr="00273517">
              <w:rPr>
                <w:shd w:val="clear" w:color="auto" w:fill="FFFFFF"/>
              </w:rPr>
              <w:t>Reparația îmbrăcămintei rutiere la străzile publice locale din or. Telenești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D68DE" w:rsidRPr="00CD0F9F" w:rsidRDefault="009D68DE" w:rsidP="00EB4EDA">
            <w:pPr>
              <w:spacing w:line="276" w:lineRule="auto"/>
              <w:jc w:val="center"/>
            </w:pPr>
            <w:r>
              <w:t>Conform caietului de sarcini</w:t>
            </w:r>
          </w:p>
        </w:tc>
        <w:tc>
          <w:tcPr>
            <w:tcW w:w="3349" w:type="dxa"/>
            <w:tcBorders>
              <w:top w:val="single" w:sz="4" w:space="0" w:color="auto"/>
              <w:left w:val="single" w:sz="4" w:space="0" w:color="auto"/>
              <w:bottom w:val="single" w:sz="4" w:space="0" w:color="auto"/>
              <w:right w:val="single" w:sz="4" w:space="0" w:color="auto"/>
            </w:tcBorders>
            <w:shd w:val="clear" w:color="auto" w:fill="auto"/>
            <w:vAlign w:val="center"/>
          </w:tcPr>
          <w:p w:rsidR="009D68DE" w:rsidRPr="00CD0F9F" w:rsidRDefault="00FA4560" w:rsidP="00EB4EDA">
            <w:pPr>
              <w:spacing w:line="276" w:lineRule="auto"/>
              <w:jc w:val="both"/>
            </w:pPr>
            <w:r w:rsidRPr="00273517">
              <w:rPr>
                <w:shd w:val="clear" w:color="auto" w:fill="FFFFFF"/>
              </w:rPr>
              <w:t>Reparația îmbrăcămintei rutiere la străzile publice locale din or. Telenești</w:t>
            </w:r>
            <w:r>
              <w:t xml:space="preserve"> </w:t>
            </w:r>
            <w:r w:rsidR="009D68DE">
              <w:t>(ef</w:t>
            </w:r>
            <w:r>
              <w:t>ectuarea lucrărilor în anul 2024</w:t>
            </w:r>
            <w:r w:rsidR="009D68DE">
              <w:t>)</w:t>
            </w:r>
          </w:p>
        </w:tc>
        <w:tc>
          <w:tcPr>
            <w:tcW w:w="1457" w:type="dxa"/>
            <w:tcBorders>
              <w:top w:val="single" w:sz="4" w:space="0" w:color="auto"/>
              <w:left w:val="single" w:sz="4" w:space="0" w:color="auto"/>
              <w:bottom w:val="single" w:sz="4" w:space="0" w:color="auto"/>
              <w:right w:val="single" w:sz="4" w:space="0" w:color="auto"/>
            </w:tcBorders>
            <w:shd w:val="clear" w:color="auto" w:fill="auto"/>
          </w:tcPr>
          <w:p w:rsidR="009D68DE" w:rsidRPr="00CD0F9F" w:rsidRDefault="00FA4560" w:rsidP="00FA4560">
            <w:pPr>
              <w:spacing w:line="276" w:lineRule="auto"/>
              <w:ind w:right="-91"/>
            </w:pPr>
            <w:r>
              <w:t>15000000,</w:t>
            </w:r>
            <w:r w:rsidR="009D68DE">
              <w:t>0</w:t>
            </w:r>
            <w:r>
              <w:t>0</w:t>
            </w:r>
          </w:p>
        </w:tc>
      </w:tr>
    </w:tbl>
    <w:p w:rsidR="009D68DE" w:rsidRPr="001E3F00" w:rsidRDefault="009D68DE" w:rsidP="0081232A">
      <w:pPr>
        <w:pStyle w:val="a"/>
        <w:numPr>
          <w:ilvl w:val="0"/>
          <w:numId w:val="22"/>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1"/>
        <w:tblW w:w="10170" w:type="dxa"/>
        <w:tblInd w:w="-5" w:type="dxa"/>
        <w:tblLook w:val="04A0"/>
      </w:tblPr>
      <w:tblGrid>
        <w:gridCol w:w="6102"/>
        <w:gridCol w:w="4068"/>
      </w:tblGrid>
      <w:tr w:rsidR="009D68DE" w:rsidRPr="001E3F00" w:rsidTr="00EB4EDA">
        <w:trPr>
          <w:trHeight w:val="985"/>
        </w:trPr>
        <w:tc>
          <w:tcPr>
            <w:tcW w:w="6102" w:type="dxa"/>
            <w:shd w:val="clear" w:color="auto" w:fill="F2F2F2" w:themeFill="background1" w:themeFillShade="F2"/>
          </w:tcPr>
          <w:p w:rsidR="009D68DE" w:rsidRPr="001E3F00" w:rsidRDefault="009D68DE" w:rsidP="00EB4EDA">
            <w:pPr>
              <w:pStyle w:val="a"/>
              <w:spacing w:line="276" w:lineRule="auto"/>
              <w:ind w:left="0"/>
            </w:pPr>
            <w:r w:rsidRPr="001E3F00">
              <w:t>Contractul de achiziție publică este rezervat unor ateliere protejate sau acesta poate fi executat numai în cadrul unor programe de angajare protejată</w:t>
            </w:r>
          </w:p>
        </w:tc>
        <w:tc>
          <w:tcPr>
            <w:tcW w:w="4068" w:type="dxa"/>
          </w:tcPr>
          <w:p w:rsidR="009D68DE" w:rsidRPr="001E3F00" w:rsidRDefault="009D68DE" w:rsidP="00EB4EDA">
            <w:pPr>
              <w:spacing w:line="276" w:lineRule="auto"/>
              <w:jc w:val="both"/>
            </w:pPr>
            <w:r w:rsidRPr="001E3F00">
              <w:t xml:space="preserve">Nu </w:t>
            </w:r>
            <w:r w:rsidRPr="003E0658">
              <w:rPr>
                <w:rFonts w:ascii="Lucida Calligraphy" w:hAnsi="Lucida Calligraphy"/>
                <w:b/>
                <w:sz w:val="20"/>
                <w:lang w:eastAsia="ro-RO"/>
              </w:rPr>
              <w:t>V</w:t>
            </w:r>
          </w:p>
          <w:p w:rsidR="009D68DE" w:rsidRPr="001E3F00" w:rsidRDefault="009D68DE" w:rsidP="00EB4EDA">
            <w:pPr>
              <w:pStyle w:val="a"/>
              <w:spacing w:line="276" w:lineRule="auto"/>
              <w:ind w:left="0"/>
            </w:pPr>
            <w:r w:rsidRPr="001E3F00">
              <w:t>Da □</w:t>
            </w:r>
          </w:p>
        </w:tc>
      </w:tr>
      <w:tr w:rsidR="009D68DE" w:rsidRPr="001E3F00" w:rsidTr="00EB4EDA">
        <w:trPr>
          <w:trHeight w:val="985"/>
        </w:trPr>
        <w:tc>
          <w:tcPr>
            <w:tcW w:w="6102" w:type="dxa"/>
            <w:shd w:val="clear" w:color="auto" w:fill="F2F2F2" w:themeFill="background1" w:themeFillShade="F2"/>
          </w:tcPr>
          <w:p w:rsidR="009D68DE" w:rsidRPr="001E3F00" w:rsidRDefault="009D68DE" w:rsidP="00EB4EDA">
            <w:pPr>
              <w:pStyle w:val="a"/>
              <w:spacing w:line="276" w:lineRule="auto"/>
              <w:ind w:left="0"/>
            </w:pPr>
            <w:r w:rsidRPr="001E3F00">
              <w:t>Prestarea serviciului este rezervată unei anumite profesii în temeiul unor acte cu putere de lege sau al unor acte administrative</w:t>
            </w:r>
          </w:p>
        </w:tc>
        <w:tc>
          <w:tcPr>
            <w:tcW w:w="4068" w:type="dxa"/>
          </w:tcPr>
          <w:p w:rsidR="009D68DE" w:rsidRPr="001E3F00" w:rsidRDefault="009D68DE" w:rsidP="00EB4EDA">
            <w:pPr>
              <w:spacing w:line="276" w:lineRule="auto"/>
              <w:jc w:val="both"/>
            </w:pPr>
            <w:r w:rsidRPr="001E3F00">
              <w:t xml:space="preserve">Nu </w:t>
            </w:r>
            <w:r w:rsidRPr="003E0658">
              <w:rPr>
                <w:rFonts w:ascii="Lucida Calligraphy" w:hAnsi="Lucida Calligraphy"/>
                <w:b/>
                <w:sz w:val="20"/>
                <w:lang w:eastAsia="ro-RO"/>
              </w:rPr>
              <w:t>V</w:t>
            </w:r>
          </w:p>
          <w:p w:rsidR="009D68DE" w:rsidRPr="001E3F00" w:rsidRDefault="009D68DE" w:rsidP="00EB4EDA">
            <w:pPr>
              <w:pStyle w:val="a"/>
              <w:spacing w:line="276" w:lineRule="auto"/>
              <w:ind w:left="0"/>
            </w:pPr>
            <w:r w:rsidRPr="001E3F00">
              <w:t>Da □</w:t>
            </w:r>
          </w:p>
        </w:tc>
      </w:tr>
      <w:tr w:rsidR="009D68DE" w:rsidRPr="001E3F00" w:rsidTr="00EB4EDA">
        <w:trPr>
          <w:trHeight w:val="3393"/>
        </w:trPr>
        <w:tc>
          <w:tcPr>
            <w:tcW w:w="6102" w:type="dxa"/>
            <w:shd w:val="clear" w:color="auto" w:fill="F2F2F2" w:themeFill="background1" w:themeFillShade="F2"/>
          </w:tcPr>
          <w:p w:rsidR="009D68DE" w:rsidRPr="001E3F00" w:rsidRDefault="009D68DE" w:rsidP="00EB4EDA">
            <w:pPr>
              <w:pStyle w:val="a"/>
              <w:spacing w:line="276" w:lineRule="auto"/>
              <w:ind w:left="0"/>
            </w:pPr>
            <w:r w:rsidRPr="001E3F00">
              <w:lastRenderedPageBreak/>
              <w:t>Scurtă descriere a criteriilor de selecție</w:t>
            </w:r>
          </w:p>
        </w:tc>
        <w:tc>
          <w:tcPr>
            <w:tcW w:w="4068" w:type="dxa"/>
          </w:tcPr>
          <w:p w:rsidR="009D68DE" w:rsidRPr="00D435DC" w:rsidRDefault="009D68DE" w:rsidP="00EB4EDA">
            <w:pPr>
              <w:rPr>
                <w:color w:val="222222"/>
                <w:sz w:val="18"/>
                <w:shd w:val="clear" w:color="auto" w:fill="FFFFFF"/>
                <w:lang w:val="en-US" w:eastAsia="ru-RU"/>
              </w:rPr>
            </w:pPr>
            <w:r w:rsidRPr="00D435DC">
              <w:rPr>
                <w:color w:val="222222"/>
                <w:sz w:val="18"/>
                <w:shd w:val="clear" w:color="auto" w:fill="FFFFFF"/>
                <w:lang w:val="en-US" w:eastAsia="ru-RU"/>
              </w:rPr>
              <w:t>Cerere de participare (anexa nr.7)</w:t>
            </w:r>
            <w:r w:rsidRPr="004A582D">
              <w:rPr>
                <w:color w:val="222222"/>
                <w:sz w:val="18"/>
                <w:shd w:val="clear" w:color="auto" w:fill="FFFFFF"/>
                <w:lang w:val="en-US" w:eastAsia="ru-RU"/>
              </w:rPr>
              <w:t>;</w:t>
            </w:r>
          </w:p>
          <w:p w:rsidR="009D68DE" w:rsidRPr="00D435DC" w:rsidRDefault="009D68DE" w:rsidP="00EB4EDA">
            <w:pPr>
              <w:rPr>
                <w:color w:val="222222"/>
                <w:sz w:val="18"/>
                <w:shd w:val="clear" w:color="auto" w:fill="FFFFFF"/>
                <w:lang w:val="en-US" w:eastAsia="ru-RU"/>
              </w:rPr>
            </w:pPr>
            <w:r w:rsidRPr="00D435DC">
              <w:rPr>
                <w:color w:val="222222"/>
                <w:sz w:val="18"/>
                <w:shd w:val="clear" w:color="auto" w:fill="FFFFFF"/>
                <w:lang w:val="en-US" w:eastAsia="ru-RU"/>
              </w:rPr>
              <w:t>Delegația privind valabilitatea ofertei (anexa nr.8)</w:t>
            </w:r>
            <w:r w:rsidRPr="004A582D">
              <w:rPr>
                <w:color w:val="222222"/>
                <w:sz w:val="18"/>
                <w:shd w:val="clear" w:color="auto" w:fill="FFFFFF"/>
                <w:lang w:val="en-US" w:eastAsia="ru-RU"/>
              </w:rPr>
              <w:t>;</w:t>
            </w:r>
            <w:r w:rsidRPr="00D435DC">
              <w:rPr>
                <w:color w:val="222222"/>
                <w:sz w:val="18"/>
                <w:shd w:val="clear" w:color="auto" w:fill="FFFFFF"/>
                <w:lang w:val="en-US" w:eastAsia="ru-RU"/>
              </w:rPr>
              <w:t>.</w:t>
            </w:r>
          </w:p>
          <w:p w:rsidR="009D68DE" w:rsidRPr="004A582D" w:rsidRDefault="009D68DE" w:rsidP="00EB4EDA">
            <w:pPr>
              <w:rPr>
                <w:sz w:val="18"/>
                <w:lang w:val="en-US" w:eastAsia="ru-RU"/>
              </w:rPr>
            </w:pPr>
            <w:r w:rsidRPr="00D435DC">
              <w:rPr>
                <w:color w:val="222222"/>
                <w:sz w:val="18"/>
                <w:shd w:val="clear" w:color="auto" w:fill="FFFFFF"/>
                <w:lang w:val="en-US" w:eastAsia="ru-RU"/>
              </w:rPr>
              <w:t xml:space="preserve">Propunerea tehnică – conform anexei </w:t>
            </w:r>
            <w:r w:rsidRPr="004A582D">
              <w:rPr>
                <w:color w:val="222222"/>
                <w:sz w:val="18"/>
                <w:shd w:val="clear" w:color="auto" w:fill="FFFFFF"/>
                <w:lang w:val="en-US" w:eastAsia="ru-RU"/>
              </w:rPr>
              <w:t>nr. 22;</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Propunerea financiară- conform</w:t>
            </w:r>
            <w:r w:rsidRPr="00D435DC">
              <w:rPr>
                <w:color w:val="222222"/>
                <w:sz w:val="18"/>
                <w:lang w:val="en-US" w:eastAsia="ru-RU"/>
              </w:rPr>
              <w:t xml:space="preserve"> </w:t>
            </w:r>
            <w:r w:rsidRPr="004A582D">
              <w:rPr>
                <w:color w:val="222222"/>
                <w:sz w:val="18"/>
                <w:lang w:val="en-US" w:eastAsia="ru-RU"/>
              </w:rPr>
              <w:t>anexei nr. 23;</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prin scrisoare de garanție bancară</w:t>
            </w:r>
            <w:r w:rsidRPr="00D435DC">
              <w:rPr>
                <w:color w:val="222222"/>
                <w:sz w:val="18"/>
                <w:lang w:val="en-US" w:eastAsia="ru-RU"/>
              </w:rPr>
              <w:t xml:space="preserve"> </w:t>
            </w:r>
            <w:r w:rsidRPr="004A582D">
              <w:rPr>
                <w:color w:val="222222"/>
                <w:sz w:val="18"/>
                <w:lang w:val="en-US" w:eastAsia="ru-RU"/>
              </w:rPr>
              <w:t>(anexa nr. 9)</w:t>
            </w:r>
          </w:p>
          <w:p w:rsidR="009D68DE" w:rsidRPr="00D435DC" w:rsidRDefault="009D68DE" w:rsidP="00EB4EDA">
            <w:pPr>
              <w:shd w:val="clear" w:color="auto" w:fill="FFFFFF"/>
              <w:rPr>
                <w:color w:val="222222"/>
                <w:sz w:val="18"/>
                <w:lang w:val="en-US" w:eastAsia="ru-RU"/>
              </w:rPr>
            </w:pPr>
            <w:r w:rsidRPr="004A582D">
              <w:rPr>
                <w:color w:val="222222"/>
                <w:sz w:val="18"/>
                <w:lang w:val="en-US" w:eastAsia="ru-RU"/>
              </w:rPr>
              <w:t xml:space="preserve">sau </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-prin transfer la contul autorității contractante, conform datelor bancare:</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cu nota "Pentru setul documentelor de atribuire" sau "Pentru garantia pentru ofertă la procedura de achiziție publică nr.</w:t>
            </w:r>
            <w:r w:rsidRPr="00D435DC">
              <w:rPr>
                <w:color w:val="222222"/>
                <w:sz w:val="18"/>
                <w:lang w:val="en-US" w:eastAsia="ru-RU"/>
              </w:rPr>
              <w:t>___</w:t>
            </w:r>
            <w:r w:rsidRPr="004A582D">
              <w:rPr>
                <w:color w:val="222222"/>
                <w:sz w:val="18"/>
                <w:lang w:val="en-US" w:eastAsia="ru-RU"/>
              </w:rPr>
              <w:t xml:space="preserve"> din</w:t>
            </w:r>
            <w:r w:rsidRPr="00D435DC">
              <w:rPr>
                <w:color w:val="222222"/>
                <w:sz w:val="18"/>
                <w:lang w:val="en-US" w:eastAsia="ru-RU"/>
              </w:rPr>
              <w:t>_____’’.</w:t>
            </w:r>
          </w:p>
          <w:p w:rsidR="009D68DE" w:rsidRPr="004A582D" w:rsidRDefault="009D68DE" w:rsidP="00EB4EDA">
            <w:pPr>
              <w:shd w:val="clear" w:color="auto" w:fill="FFFFFF"/>
              <w:rPr>
                <w:color w:val="222222"/>
                <w:sz w:val="18"/>
                <w:lang w:val="en-US" w:eastAsia="ru-RU"/>
              </w:rPr>
            </w:pPr>
          </w:p>
          <w:p w:rsidR="009D68DE" w:rsidRPr="00D435DC" w:rsidRDefault="009D68DE" w:rsidP="00EB4EDA">
            <w:pPr>
              <w:shd w:val="clear" w:color="auto" w:fill="FFFFFF"/>
              <w:rPr>
                <w:b/>
                <w:color w:val="222222"/>
                <w:sz w:val="18"/>
                <w:lang w:val="en-US" w:eastAsia="ru-RU"/>
              </w:rPr>
            </w:pPr>
            <w:r w:rsidRPr="004A582D">
              <w:rPr>
                <w:b/>
                <w:color w:val="222222"/>
                <w:sz w:val="18"/>
                <w:lang w:val="en-US" w:eastAsia="ru-RU"/>
              </w:rPr>
              <w:t>Notă!!!Se prezintă dovada depunerii garanției în cazul depunerii</w:t>
            </w:r>
            <w:r w:rsidRPr="00D435DC">
              <w:rPr>
                <w:b/>
                <w:color w:val="222222"/>
                <w:sz w:val="18"/>
                <w:lang w:val="en-US" w:eastAsia="ru-RU"/>
              </w:rPr>
              <w:t xml:space="preserve"> </w:t>
            </w:r>
            <w:r w:rsidRPr="004A582D">
              <w:rPr>
                <w:b/>
                <w:color w:val="222222"/>
                <w:sz w:val="18"/>
                <w:lang w:val="en-US" w:eastAsia="ru-RU"/>
              </w:rPr>
              <w:t xml:space="preserve">garanției sub formă de transfer pe contul autorității contractante. </w:t>
            </w:r>
          </w:p>
          <w:p w:rsidR="009D68DE" w:rsidRPr="00D435DC" w:rsidRDefault="009D68DE" w:rsidP="00EB4EDA">
            <w:pPr>
              <w:shd w:val="clear" w:color="auto" w:fill="FFFFFF"/>
              <w:rPr>
                <w:color w:val="222222"/>
                <w:sz w:val="18"/>
                <w:lang w:val="en-US" w:eastAsia="ru-RU"/>
              </w:rPr>
            </w:pPr>
            <w:r w:rsidRPr="004A582D">
              <w:rPr>
                <w:color w:val="222222"/>
                <w:sz w:val="18"/>
                <w:lang w:val="en-US" w:eastAsia="ru-RU"/>
              </w:rPr>
              <w:t xml:space="preserve">DUAE </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-Graficul de executare a lucrărilor Original. Confirmat prin aplicarea semnăturii electronice al</w:t>
            </w:r>
            <w:r w:rsidRPr="00D435DC">
              <w:rPr>
                <w:color w:val="222222"/>
                <w:sz w:val="18"/>
                <w:lang w:val="en-US" w:eastAsia="ru-RU"/>
              </w:rPr>
              <w:t xml:space="preserve"> </w:t>
            </w:r>
            <w:r w:rsidRPr="004A582D">
              <w:rPr>
                <w:color w:val="222222"/>
                <w:sz w:val="18"/>
                <w:lang w:val="en-US" w:eastAsia="ru-RU"/>
              </w:rPr>
              <w:t>p</w:t>
            </w:r>
            <w:r w:rsidRPr="00D435DC">
              <w:rPr>
                <w:color w:val="222222"/>
                <w:sz w:val="18"/>
                <w:lang w:val="en-US" w:eastAsia="ru-RU"/>
              </w:rPr>
              <w:t xml:space="preserve">articipantului. Anexa nr.10 din </w:t>
            </w:r>
            <w:r w:rsidRPr="004A582D">
              <w:rPr>
                <w:color w:val="222222"/>
                <w:sz w:val="18"/>
                <w:lang w:val="en-US" w:eastAsia="ru-RU"/>
              </w:rPr>
              <w:t>Documentația</w:t>
            </w:r>
            <w:r w:rsidRPr="00D435DC">
              <w:rPr>
                <w:color w:val="222222"/>
                <w:sz w:val="18"/>
                <w:lang w:val="en-US" w:eastAsia="ru-RU"/>
              </w:rPr>
              <w:t xml:space="preserve"> </w:t>
            </w:r>
            <w:r w:rsidRPr="004A582D">
              <w:rPr>
                <w:color w:val="222222"/>
                <w:sz w:val="18"/>
                <w:lang w:val="en-US" w:eastAsia="ru-RU"/>
              </w:rPr>
              <w:t>Standard.</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-Declarația privind valabilitatea ofertei Original. Confirmat prin aplicarea semnăturii electronice al participantului. Anexa nr.8 din Documentația Standard.</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-Formular informativ despre ofertant Cifra de afaceri anualā minimă. Original. Confirmat prin apli</w:t>
            </w:r>
            <w:r w:rsidRPr="00D435DC">
              <w:rPr>
                <w:color w:val="222222"/>
                <w:sz w:val="18"/>
                <w:lang w:val="en-US" w:eastAsia="ru-RU"/>
              </w:rPr>
              <w:t xml:space="preserve">carea semnăturii electronice al </w:t>
            </w:r>
            <w:r w:rsidRPr="004A582D">
              <w:rPr>
                <w:color w:val="222222"/>
                <w:sz w:val="18"/>
                <w:lang w:val="en-US" w:eastAsia="ru-RU"/>
              </w:rPr>
              <w:t>participantului. Anexa nr.2 din Documentația Standard.</w:t>
            </w:r>
          </w:p>
          <w:p w:rsidR="009D68DE" w:rsidRPr="00D435DC" w:rsidRDefault="009D68DE" w:rsidP="00EB4EDA">
            <w:pPr>
              <w:shd w:val="clear" w:color="auto" w:fill="FFFFFF"/>
              <w:rPr>
                <w:color w:val="222222"/>
                <w:sz w:val="18"/>
                <w:lang w:val="en-US" w:eastAsia="ru-RU"/>
              </w:rPr>
            </w:pPr>
            <w:r w:rsidRPr="004A582D">
              <w:rPr>
                <w:color w:val="222222"/>
                <w:sz w:val="18"/>
                <w:lang w:val="en-US" w:eastAsia="ru-RU"/>
              </w:rPr>
              <w:t xml:space="preserve">-Declarație privind personalul de specialitate şi/sau a expertilor propus/propuşi pentru implementarea contractului Original. Confirmat prin aplicarea semnăturii electronice al participantului. Anexa nr.15 din Documentația Standard. </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 Avizul In</w:t>
            </w:r>
            <w:r w:rsidRPr="00D435DC">
              <w:rPr>
                <w:color w:val="222222"/>
                <w:sz w:val="18"/>
                <w:lang w:val="en-US" w:eastAsia="ru-RU"/>
              </w:rPr>
              <w:t xml:space="preserve">specției de Stat în Construcții </w:t>
            </w:r>
            <w:r w:rsidRPr="004A582D">
              <w:rPr>
                <w:color w:val="222222"/>
                <w:sz w:val="18"/>
                <w:lang w:val="en-US" w:eastAsia="ru-RU"/>
              </w:rPr>
              <w:t>Original.</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Confirmat prin aplicarea semnăturii electronice al participantului. Anexa nr.22 din Documentația Standard.</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 Declarație privind experiența similară Original. Confirmat prin aplicarea semnăturii electronice al participantului. Anexa nr.12 din Documentația Standard.</w:t>
            </w:r>
          </w:p>
          <w:p w:rsidR="009D68DE" w:rsidRPr="004A582D" w:rsidRDefault="009D68DE" w:rsidP="00EB4EDA">
            <w:pPr>
              <w:shd w:val="clear" w:color="auto" w:fill="FFFFFF"/>
              <w:rPr>
                <w:color w:val="222222"/>
                <w:sz w:val="18"/>
                <w:lang w:val="en-US" w:eastAsia="ru-RU"/>
              </w:rPr>
            </w:pPr>
            <w:r w:rsidRPr="00D435DC">
              <w:rPr>
                <w:color w:val="222222"/>
                <w:sz w:val="18"/>
                <w:lang w:val="en-US" w:eastAsia="ru-RU"/>
              </w:rPr>
              <w:t>-</w:t>
            </w:r>
            <w:r w:rsidRPr="004A582D">
              <w:rPr>
                <w:color w:val="222222"/>
                <w:sz w:val="18"/>
                <w:lang w:val="en-US" w:eastAsia="ru-RU"/>
              </w:rPr>
              <w:t xml:space="preserve">Declaraţie privind dotările specifice, utilajul şi echipamentul necesar pentru îndeplinirea corespunzătoare a contractului Original. Confirmat prin aplicarea semnăturii </w:t>
            </w:r>
            <w:r>
              <w:rPr>
                <w:color w:val="222222"/>
                <w:sz w:val="18"/>
                <w:lang w:val="en-US" w:eastAsia="ru-RU"/>
              </w:rPr>
              <w:t>e</w:t>
            </w:r>
            <w:r w:rsidRPr="004A582D">
              <w:rPr>
                <w:color w:val="222222"/>
                <w:sz w:val="18"/>
                <w:lang w:val="en-US" w:eastAsia="ru-RU"/>
              </w:rPr>
              <w:t>lectronice al p</w:t>
            </w:r>
            <w:r w:rsidRPr="00D435DC">
              <w:rPr>
                <w:color w:val="222222"/>
                <w:sz w:val="18"/>
                <w:lang w:val="en-US" w:eastAsia="ru-RU"/>
              </w:rPr>
              <w:t xml:space="preserve">articipantului. Anexa nr.14 din </w:t>
            </w:r>
            <w:r w:rsidRPr="004A582D">
              <w:rPr>
                <w:color w:val="222222"/>
                <w:sz w:val="18"/>
                <w:lang w:val="en-US" w:eastAsia="ru-RU"/>
              </w:rPr>
              <w:t>Documentația Standard.</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-Certificat de înregistrare a întreprinderii Copie, emis de Camera Înregistrării de Stat. Confirmat prin aplicarea semnăturii electronice participantului.</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-Certificat de efectuare sistematică a pl</w:t>
            </w:r>
            <w:r>
              <w:rPr>
                <w:color w:val="222222"/>
                <w:sz w:val="18"/>
                <w:lang w:val="en-US" w:eastAsia="ru-RU"/>
              </w:rPr>
              <w:t>ă</w:t>
            </w:r>
            <w:r w:rsidRPr="004A582D">
              <w:rPr>
                <w:color w:val="222222"/>
                <w:sz w:val="18"/>
                <w:lang w:val="en-US" w:eastAsia="ru-RU"/>
              </w:rPr>
              <w:t>ţii impozitelor, contribuțiilor. Original. Eliberat de Inspectoratul Fiscal de Stat.</w:t>
            </w:r>
          </w:p>
          <w:p w:rsidR="009D68DE" w:rsidRPr="00D435DC" w:rsidRDefault="009D68DE" w:rsidP="00EB4EDA">
            <w:pPr>
              <w:shd w:val="clear" w:color="auto" w:fill="FFFFFF"/>
              <w:rPr>
                <w:color w:val="222222"/>
                <w:sz w:val="18"/>
                <w:lang w:val="en-US" w:eastAsia="ru-RU"/>
              </w:rPr>
            </w:pPr>
            <w:r w:rsidRPr="004A582D">
              <w:rPr>
                <w:color w:val="222222"/>
                <w:sz w:val="18"/>
                <w:lang w:val="en-US" w:eastAsia="ru-RU"/>
              </w:rPr>
              <w:t xml:space="preserve">-Manualul calității Copie. Confirmată prin aplicarea semnăturii electronice al participantului. </w:t>
            </w:r>
          </w:p>
          <w:p w:rsidR="009D68DE" w:rsidRPr="004A582D" w:rsidRDefault="009D68DE" w:rsidP="00EB4EDA">
            <w:pPr>
              <w:shd w:val="clear" w:color="auto" w:fill="FFFFFF"/>
              <w:rPr>
                <w:color w:val="222222"/>
                <w:sz w:val="18"/>
                <w:lang w:val="en-US" w:eastAsia="ru-RU"/>
              </w:rPr>
            </w:pPr>
            <w:r w:rsidRPr="004A582D">
              <w:rPr>
                <w:color w:val="222222"/>
                <w:sz w:val="18"/>
                <w:lang w:val="en-US" w:eastAsia="ru-RU"/>
              </w:rPr>
              <w:t>-Declarație privind obligațiile contractuale față de</w:t>
            </w:r>
            <w:r w:rsidRPr="00D435DC">
              <w:rPr>
                <w:color w:val="222222"/>
                <w:sz w:val="18"/>
                <w:lang w:val="en-US" w:eastAsia="ru-RU"/>
              </w:rPr>
              <w:t xml:space="preserve"> </w:t>
            </w:r>
            <w:r w:rsidRPr="004A582D">
              <w:rPr>
                <w:color w:val="222222"/>
                <w:sz w:val="18"/>
                <w:lang w:val="en-US" w:eastAsia="ru-RU"/>
              </w:rPr>
              <w:t>alti beneficiari Original. Confirmat prin aplicarea semnăturii electronice al participantului. Anexa nr.3 din Documentația Standard.</w:t>
            </w:r>
          </w:p>
          <w:p w:rsidR="009D68DE" w:rsidRPr="00D435DC" w:rsidRDefault="009D68DE" w:rsidP="00EB4EDA">
            <w:pPr>
              <w:shd w:val="clear" w:color="auto" w:fill="FFFFFF"/>
              <w:jc w:val="both"/>
              <w:rPr>
                <w:color w:val="222222"/>
                <w:sz w:val="18"/>
                <w:lang w:val="en-US" w:eastAsia="ru-RU"/>
              </w:rPr>
            </w:pPr>
            <w:r w:rsidRPr="004A582D">
              <w:rPr>
                <w:color w:val="222222"/>
                <w:sz w:val="18"/>
                <w:lang w:val="en-US" w:eastAsia="ru-RU"/>
              </w:rPr>
              <w:t>-Certificat de atestare tehnico profisională a dirigintelui de şantier Copia, semnat electronic. -Documente prin care se demonsrează că operatorul economic are acces la laboratoare de încercări şi teste a materialelor ce vor fi utilizate, în conformitate cu natura şi specificul lucrărilor ce fac obiectul viitorului contract copia, confirmată prin aplicarea semnăturii electronice al ofertantului</w:t>
            </w:r>
            <w:r w:rsidRPr="00D435DC">
              <w:rPr>
                <w:color w:val="222222"/>
                <w:sz w:val="18"/>
                <w:lang w:val="en-US" w:eastAsia="ru-RU"/>
              </w:rPr>
              <w:t>.</w:t>
            </w:r>
          </w:p>
          <w:p w:rsidR="009D68DE" w:rsidRPr="00D435DC" w:rsidRDefault="009D68DE" w:rsidP="00EB4EDA">
            <w:pPr>
              <w:shd w:val="clear" w:color="auto" w:fill="FFFFFF"/>
              <w:jc w:val="both"/>
              <w:rPr>
                <w:color w:val="222222"/>
                <w:sz w:val="18"/>
                <w:lang w:val="en-US" w:eastAsia="ru-RU"/>
              </w:rPr>
            </w:pPr>
            <w:r w:rsidRPr="004A582D">
              <w:rPr>
                <w:color w:val="222222"/>
                <w:sz w:val="18"/>
                <w:lang w:val="en-US" w:eastAsia="ru-RU"/>
              </w:rPr>
              <w:t>- Lista subcontractanților şi partea din contract care sunt îndeplinite de acestea Original. Confirmat prin aplicarea semnăturii electronice al participantului. Anexa nr. 16 din Documantația Standard.</w:t>
            </w:r>
          </w:p>
          <w:p w:rsidR="009D68DE" w:rsidRPr="00D435DC" w:rsidRDefault="009D68DE" w:rsidP="00EB4EDA">
            <w:pPr>
              <w:shd w:val="clear" w:color="auto" w:fill="FFFFFF"/>
              <w:jc w:val="both"/>
              <w:rPr>
                <w:color w:val="222222"/>
                <w:sz w:val="18"/>
                <w:lang w:val="en-US" w:eastAsia="ru-RU"/>
              </w:rPr>
            </w:pPr>
            <w:r w:rsidRPr="004A582D">
              <w:rPr>
                <w:color w:val="222222"/>
                <w:sz w:val="18"/>
                <w:lang w:val="en-US" w:eastAsia="ru-RU"/>
              </w:rPr>
              <w:t>-Informații privind asocierea Original. Confirmat prin aplicarea semnăturii electronice al participantului. Anexa nr. 17 din Documantația Standard.</w:t>
            </w:r>
          </w:p>
          <w:p w:rsidR="009D68DE" w:rsidRPr="00D435DC" w:rsidRDefault="009D68DE" w:rsidP="00EB4EDA">
            <w:pPr>
              <w:shd w:val="clear" w:color="auto" w:fill="FFFFFF"/>
              <w:jc w:val="both"/>
              <w:rPr>
                <w:color w:val="222222"/>
                <w:sz w:val="18"/>
                <w:lang w:val="en-US" w:eastAsia="ru-RU"/>
              </w:rPr>
            </w:pPr>
            <w:r w:rsidRPr="004A582D">
              <w:rPr>
                <w:color w:val="222222"/>
                <w:sz w:val="18"/>
                <w:lang w:val="en-US" w:eastAsia="ru-RU"/>
              </w:rPr>
              <w:t>-Angajamanet ter</w:t>
            </w:r>
            <w:r>
              <w:rPr>
                <w:color w:val="222222"/>
                <w:sz w:val="18"/>
                <w:lang w:val="en-US" w:eastAsia="ru-RU"/>
              </w:rPr>
              <w:t>ț</w:t>
            </w:r>
            <w:r w:rsidRPr="004A582D">
              <w:rPr>
                <w:color w:val="222222"/>
                <w:sz w:val="18"/>
                <w:lang w:val="en-US" w:eastAsia="ru-RU"/>
              </w:rPr>
              <w:t xml:space="preserve"> susținător financiar În cazul cînd </w:t>
            </w:r>
            <w:r w:rsidRPr="004A582D">
              <w:rPr>
                <w:color w:val="222222"/>
                <w:sz w:val="18"/>
                <w:lang w:val="en-US" w:eastAsia="ru-RU"/>
              </w:rPr>
              <w:lastRenderedPageBreak/>
              <w:t xml:space="preserve">operatorul economic doreşte sã subcontracteze o persoană terță pentru a îndeplini anuntul de participare. Original. Confirmat prin aplicarea semnăturii electronice al participantului. Anexa </w:t>
            </w:r>
            <w:r w:rsidRPr="00D435DC">
              <w:rPr>
                <w:color w:val="222222"/>
                <w:sz w:val="18"/>
                <w:lang w:val="en-US" w:eastAsia="ru-RU"/>
              </w:rPr>
              <w:t>nr.18 din Documentatia Standard.</w:t>
            </w:r>
          </w:p>
          <w:p w:rsidR="009D68DE" w:rsidRPr="00D435DC" w:rsidRDefault="009D68DE" w:rsidP="00EB4EDA">
            <w:pPr>
              <w:shd w:val="clear" w:color="auto" w:fill="FFFFFF"/>
              <w:jc w:val="both"/>
              <w:rPr>
                <w:color w:val="222222"/>
                <w:sz w:val="18"/>
                <w:lang w:val="en-US" w:eastAsia="ru-RU"/>
              </w:rPr>
            </w:pPr>
            <w:r w:rsidRPr="004A582D">
              <w:rPr>
                <w:color w:val="222222"/>
                <w:sz w:val="18"/>
                <w:lang w:val="en-US" w:eastAsia="ru-RU"/>
              </w:rPr>
              <w:t>-Declarație terț</w:t>
            </w:r>
            <w:r>
              <w:rPr>
                <w:color w:val="222222"/>
                <w:sz w:val="18"/>
                <w:lang w:val="en-US" w:eastAsia="ru-RU"/>
              </w:rPr>
              <w:t xml:space="preserve"> </w:t>
            </w:r>
            <w:r w:rsidRPr="004A582D">
              <w:rPr>
                <w:color w:val="222222"/>
                <w:sz w:val="18"/>
                <w:lang w:val="en-US" w:eastAsia="ru-RU"/>
              </w:rPr>
              <w:t>susținător tehnic Original. Confirmat prin aplicarea semnăturii electronice al participantului. Anexa nr.20 din Documentația Standard.</w:t>
            </w:r>
          </w:p>
          <w:p w:rsidR="009D68DE" w:rsidRPr="004A582D" w:rsidRDefault="009D68DE" w:rsidP="00EB4EDA">
            <w:pPr>
              <w:shd w:val="clear" w:color="auto" w:fill="FFFFFF"/>
              <w:jc w:val="both"/>
              <w:rPr>
                <w:color w:val="222222"/>
                <w:sz w:val="18"/>
                <w:lang w:val="en-US" w:eastAsia="ru-RU"/>
              </w:rPr>
            </w:pPr>
            <w:r w:rsidRPr="004A582D">
              <w:rPr>
                <w:color w:val="222222"/>
                <w:sz w:val="18"/>
                <w:lang w:val="en-US" w:eastAsia="ru-RU"/>
              </w:rPr>
              <w:t>-Garantia de bună execuție Se va prezenta de către operatorul stabilit cîştigător la data încheierii contractului, dar nu mai tîrziu de data expirării garanției pentru ofertă.</w:t>
            </w:r>
          </w:p>
          <w:p w:rsidR="009D68DE" w:rsidRPr="004A582D" w:rsidRDefault="009D68DE" w:rsidP="00EB4EDA">
            <w:pPr>
              <w:pStyle w:val="a"/>
              <w:spacing w:line="276" w:lineRule="auto"/>
              <w:ind w:left="0"/>
              <w:rPr>
                <w:sz w:val="20"/>
                <w:szCs w:val="20"/>
              </w:rPr>
            </w:pPr>
          </w:p>
          <w:p w:rsidR="009D68DE" w:rsidRPr="001E3F00" w:rsidRDefault="009D68DE" w:rsidP="00EB4EDA">
            <w:pPr>
              <w:pStyle w:val="a"/>
              <w:spacing w:line="276" w:lineRule="auto"/>
              <w:ind w:left="0"/>
            </w:pPr>
          </w:p>
        </w:tc>
      </w:tr>
    </w:tbl>
    <w:p w:rsidR="009D68DE" w:rsidRPr="00E84B8B" w:rsidRDefault="009D68DE" w:rsidP="0081232A">
      <w:pPr>
        <w:pStyle w:val="a"/>
        <w:numPr>
          <w:ilvl w:val="0"/>
          <w:numId w:val="22"/>
        </w:numPr>
        <w:tabs>
          <w:tab w:val="clear" w:pos="1134"/>
        </w:tabs>
        <w:spacing w:before="240" w:after="160" w:line="276" w:lineRule="auto"/>
        <w:rPr>
          <w:b/>
        </w:rPr>
      </w:pPr>
      <w:r w:rsidRPr="00E84B8B">
        <w:rPr>
          <w:b/>
        </w:rPr>
        <w:lastRenderedPageBreak/>
        <w:t>Alte informații:</w:t>
      </w:r>
    </w:p>
    <w:tbl>
      <w:tblPr>
        <w:tblStyle w:val="af1"/>
        <w:tblW w:w="10133" w:type="dxa"/>
        <w:tblInd w:w="-5" w:type="dxa"/>
        <w:tblLook w:val="04A0"/>
      </w:tblPr>
      <w:tblGrid>
        <w:gridCol w:w="5935"/>
        <w:gridCol w:w="4198"/>
      </w:tblGrid>
      <w:tr w:rsidR="009D68DE" w:rsidRPr="00C014D5" w:rsidTr="00EB4EDA">
        <w:trPr>
          <w:trHeight w:val="952"/>
        </w:trPr>
        <w:tc>
          <w:tcPr>
            <w:tcW w:w="5935" w:type="dxa"/>
            <w:shd w:val="clear" w:color="auto" w:fill="F2F2F2" w:themeFill="background1" w:themeFillShade="F2"/>
          </w:tcPr>
          <w:p w:rsidR="009D68DE" w:rsidRPr="00C014D5" w:rsidRDefault="009D68DE" w:rsidP="00EB4EDA">
            <w:pPr>
              <w:pStyle w:val="a"/>
              <w:spacing w:line="276" w:lineRule="auto"/>
              <w:ind w:left="0"/>
            </w:pPr>
            <w:r w:rsidRPr="00C014D5">
              <w:t>Data estimată pentru publicarea anunțului de participare pentru contractul/contractele la care se referă anunțul de intenție</w:t>
            </w:r>
          </w:p>
        </w:tc>
        <w:tc>
          <w:tcPr>
            <w:tcW w:w="4198" w:type="dxa"/>
          </w:tcPr>
          <w:p w:rsidR="009D68DE" w:rsidRPr="00C014D5" w:rsidRDefault="00FA4560" w:rsidP="00EB4EDA">
            <w:pPr>
              <w:pStyle w:val="a"/>
              <w:spacing w:line="276" w:lineRule="auto"/>
              <w:ind w:left="0"/>
            </w:pPr>
            <w:r>
              <w:t>31.04</w:t>
            </w:r>
            <w:r w:rsidR="009D68DE">
              <w:t>.202</w:t>
            </w:r>
            <w:r>
              <w:t>4</w:t>
            </w:r>
          </w:p>
        </w:tc>
      </w:tr>
      <w:tr w:rsidR="009D68DE" w:rsidRPr="00C014D5" w:rsidTr="00EB4EDA">
        <w:trPr>
          <w:trHeight w:val="643"/>
        </w:trPr>
        <w:tc>
          <w:tcPr>
            <w:tcW w:w="5935" w:type="dxa"/>
            <w:shd w:val="clear" w:color="auto" w:fill="F2F2F2" w:themeFill="background1" w:themeFillShade="F2"/>
          </w:tcPr>
          <w:p w:rsidR="009D68DE" w:rsidRPr="00C014D5" w:rsidRDefault="009D68DE" w:rsidP="00EB4EDA">
            <w:pPr>
              <w:pStyle w:val="a"/>
              <w:spacing w:line="276" w:lineRule="auto"/>
              <w:ind w:left="0"/>
            </w:pPr>
            <w:r w:rsidRPr="00C014D5">
              <w:t>Tehnici și instrumente specifice de atribuire utilizate</w:t>
            </w:r>
          </w:p>
        </w:tc>
        <w:tc>
          <w:tcPr>
            <w:tcW w:w="4198" w:type="dxa"/>
          </w:tcPr>
          <w:p w:rsidR="009D68DE" w:rsidRPr="00C014D5" w:rsidRDefault="009D68DE" w:rsidP="00EB4EDA">
            <w:pPr>
              <w:pStyle w:val="a"/>
              <w:spacing w:line="276" w:lineRule="auto"/>
              <w:ind w:left="0"/>
            </w:pPr>
            <w:r>
              <w:t>A</w:t>
            </w:r>
            <w:r w:rsidRPr="00C014D5">
              <w:t>cord-cadru □</w:t>
            </w:r>
          </w:p>
          <w:p w:rsidR="009D68DE" w:rsidRPr="00C014D5" w:rsidRDefault="009D68DE" w:rsidP="00EB4EDA">
            <w:pPr>
              <w:pStyle w:val="a"/>
              <w:spacing w:line="276" w:lineRule="auto"/>
              <w:ind w:left="0"/>
            </w:pPr>
            <w:r>
              <w:t>S</w:t>
            </w:r>
            <w:r w:rsidRPr="00C014D5">
              <w:t xml:space="preserve">istem dinamic de achiziție </w:t>
            </w:r>
            <w:r w:rsidRPr="003E0658">
              <w:rPr>
                <w:rFonts w:ascii="Lucida Calligraphy" w:hAnsi="Lucida Calligraphy"/>
                <w:b/>
                <w:sz w:val="20"/>
                <w:lang w:eastAsia="ro-RO"/>
              </w:rPr>
              <w:t>V</w:t>
            </w:r>
          </w:p>
        </w:tc>
      </w:tr>
      <w:tr w:rsidR="009D68DE" w:rsidRPr="00C014D5" w:rsidTr="00EB4EDA">
        <w:trPr>
          <w:trHeight w:val="1595"/>
        </w:trPr>
        <w:tc>
          <w:tcPr>
            <w:tcW w:w="5935" w:type="dxa"/>
            <w:shd w:val="clear" w:color="auto" w:fill="F2F2F2" w:themeFill="background1" w:themeFillShade="F2"/>
          </w:tcPr>
          <w:p w:rsidR="009D68DE" w:rsidRPr="00C014D5" w:rsidRDefault="009D68DE" w:rsidP="00EB4EDA">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9D68DE" w:rsidRPr="00C014D5" w:rsidRDefault="009D68DE" w:rsidP="00EB4EDA">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98" w:type="dxa"/>
          </w:tcPr>
          <w:p w:rsidR="009D68DE" w:rsidRPr="004B32D4" w:rsidRDefault="009D68DE" w:rsidP="00EB4EDA">
            <w:pPr>
              <w:spacing w:line="276" w:lineRule="auto"/>
              <w:jc w:val="both"/>
            </w:pPr>
            <w:r w:rsidRPr="004B32D4">
              <w:t xml:space="preserve">Nu </w:t>
            </w:r>
            <w:r w:rsidRPr="003E0658">
              <w:rPr>
                <w:rFonts w:ascii="Lucida Calligraphy" w:hAnsi="Lucida Calligraphy"/>
                <w:b/>
                <w:sz w:val="20"/>
                <w:lang w:eastAsia="ro-RO"/>
              </w:rPr>
              <w:t>V</w:t>
            </w:r>
          </w:p>
          <w:p w:rsidR="009D68DE" w:rsidRPr="00C014D5" w:rsidRDefault="009D68DE" w:rsidP="00EB4EDA">
            <w:pPr>
              <w:pStyle w:val="a"/>
              <w:spacing w:line="276" w:lineRule="auto"/>
              <w:ind w:left="0"/>
            </w:pPr>
            <w:r w:rsidRPr="004B32D4">
              <w:t>Da □</w:t>
            </w:r>
          </w:p>
        </w:tc>
      </w:tr>
      <w:tr w:rsidR="009D68DE" w:rsidRPr="00C014D5" w:rsidTr="00EB4EDA">
        <w:trPr>
          <w:trHeight w:val="1595"/>
        </w:trPr>
        <w:tc>
          <w:tcPr>
            <w:tcW w:w="5935" w:type="dxa"/>
            <w:shd w:val="clear" w:color="auto" w:fill="F2F2F2" w:themeFill="background1" w:themeFillShade="F2"/>
          </w:tcPr>
          <w:p w:rsidR="009D68DE" w:rsidRPr="00C014D5" w:rsidRDefault="009D68DE" w:rsidP="00EB4EDA">
            <w:pPr>
              <w:spacing w:line="276" w:lineRule="auto"/>
              <w:jc w:val="both"/>
            </w:pPr>
            <w:r w:rsidRPr="00C014D5">
              <w:t>Agenția Națională pentru Soluționarea Contestațiilor</w:t>
            </w:r>
          </w:p>
          <w:p w:rsidR="009D68DE" w:rsidRPr="00C014D5" w:rsidRDefault="009D68DE" w:rsidP="00EB4EDA">
            <w:pPr>
              <w:pStyle w:val="a"/>
              <w:spacing w:line="276" w:lineRule="auto"/>
              <w:ind w:left="0"/>
              <w:rPr>
                <w:lang w:eastAsia="zh-CN"/>
              </w:rPr>
            </w:pPr>
          </w:p>
        </w:tc>
        <w:tc>
          <w:tcPr>
            <w:tcW w:w="4198" w:type="dxa"/>
          </w:tcPr>
          <w:p w:rsidR="009D68DE" w:rsidRPr="00C014D5" w:rsidRDefault="009D68DE" w:rsidP="00EB4EDA">
            <w:pPr>
              <w:spacing w:line="276" w:lineRule="auto"/>
              <w:jc w:val="both"/>
            </w:pPr>
            <w:r w:rsidRPr="00C014D5">
              <w:t>mun. Chișinău, bd. Ștefan cel Mare și Sfânt, 124, MD-2001;</w:t>
            </w:r>
          </w:p>
          <w:p w:rsidR="009D68DE" w:rsidRDefault="009D68DE" w:rsidP="00EB4EDA">
            <w:pPr>
              <w:spacing w:line="276" w:lineRule="auto"/>
              <w:jc w:val="both"/>
            </w:pPr>
            <w:r w:rsidRPr="00C014D5">
              <w:t xml:space="preserve">tel/fax: (022) 820 652, 820-651 </w:t>
            </w:r>
          </w:p>
          <w:p w:rsidR="009D68DE" w:rsidRPr="00C014D5" w:rsidRDefault="009D68DE" w:rsidP="00EB4EDA">
            <w:pPr>
              <w:spacing w:line="276" w:lineRule="auto"/>
              <w:jc w:val="both"/>
              <w:rPr>
                <w:rStyle w:val="af3"/>
                <w:rFonts w:eastAsiaTheme="majorEastAsia"/>
              </w:rPr>
            </w:pPr>
            <w:r>
              <w:t>e</w:t>
            </w:r>
            <w:r w:rsidRPr="00C014D5">
              <w:t xml:space="preserve">-mail: </w:t>
            </w:r>
            <w:hyperlink r:id="rId13" w:history="1">
              <w:r w:rsidRPr="00C014D5">
                <w:rPr>
                  <w:rStyle w:val="af3"/>
                  <w:rFonts w:eastAsiaTheme="majorEastAsia"/>
                </w:rPr>
                <w:t>contestatii@ansc.md</w:t>
              </w:r>
            </w:hyperlink>
          </w:p>
          <w:p w:rsidR="009D68DE" w:rsidRPr="00C014D5" w:rsidRDefault="009D68DE" w:rsidP="00EB4EDA">
            <w:pPr>
              <w:spacing w:line="276" w:lineRule="auto"/>
              <w:jc w:val="both"/>
            </w:pPr>
            <w:r>
              <w:t>pagina web</w:t>
            </w:r>
            <w:r w:rsidRPr="001E3F00">
              <w:t xml:space="preserve">: </w:t>
            </w:r>
            <w:r w:rsidRPr="00C014D5">
              <w:rPr>
                <w:rStyle w:val="af3"/>
                <w:rFonts w:eastAsiaTheme="majorEastAsia"/>
              </w:rPr>
              <w:t>www.ansc.md</w:t>
            </w:r>
          </w:p>
        </w:tc>
      </w:tr>
      <w:tr w:rsidR="009D68DE" w:rsidRPr="00C014D5" w:rsidTr="00EB4EDA">
        <w:trPr>
          <w:trHeight w:val="643"/>
        </w:trPr>
        <w:tc>
          <w:tcPr>
            <w:tcW w:w="5935" w:type="dxa"/>
            <w:shd w:val="clear" w:color="auto" w:fill="F2F2F2" w:themeFill="background1" w:themeFillShade="F2"/>
          </w:tcPr>
          <w:p w:rsidR="009D68DE" w:rsidRPr="00C014D5" w:rsidRDefault="009D68DE" w:rsidP="00EB4EDA">
            <w:pPr>
              <w:pStyle w:val="a"/>
              <w:spacing w:line="276" w:lineRule="auto"/>
              <w:ind w:left="0"/>
              <w:rPr>
                <w:lang w:eastAsia="zh-CN"/>
              </w:rPr>
            </w:pPr>
            <w:r w:rsidRPr="00C014D5">
              <w:rPr>
                <w:lang w:eastAsia="zh-CN"/>
              </w:rPr>
              <w:t>Alte informații relevante</w:t>
            </w:r>
          </w:p>
        </w:tc>
        <w:tc>
          <w:tcPr>
            <w:tcW w:w="4198" w:type="dxa"/>
          </w:tcPr>
          <w:p w:rsidR="009D68DE" w:rsidRPr="00C014D5" w:rsidRDefault="009D68DE" w:rsidP="00EB4EDA">
            <w:pPr>
              <w:spacing w:line="276" w:lineRule="auto"/>
              <w:jc w:val="both"/>
            </w:pPr>
          </w:p>
          <w:p w:rsidR="009D68DE" w:rsidRPr="00C014D5" w:rsidRDefault="009D68DE" w:rsidP="00EB4EDA">
            <w:pPr>
              <w:spacing w:line="276" w:lineRule="auto"/>
              <w:jc w:val="both"/>
            </w:pPr>
          </w:p>
        </w:tc>
      </w:tr>
    </w:tbl>
    <w:p w:rsidR="009D68DE" w:rsidRPr="004B32D4" w:rsidRDefault="009D68DE" w:rsidP="009D68DE">
      <w:pPr>
        <w:spacing w:line="276" w:lineRule="auto"/>
        <w:jc w:val="both"/>
      </w:pPr>
    </w:p>
    <w:p w:rsidR="009D68DE" w:rsidRDefault="009D68DE" w:rsidP="009D68DE">
      <w:pPr>
        <w:spacing w:before="120" w:after="120" w:line="276" w:lineRule="auto"/>
        <w:ind w:firstLine="567"/>
        <w:rPr>
          <w:b/>
        </w:rPr>
      </w:pPr>
    </w:p>
    <w:p w:rsidR="009D68DE" w:rsidRPr="004B32D4" w:rsidRDefault="009D68DE" w:rsidP="009D68DE">
      <w:pPr>
        <w:spacing w:before="120" w:after="120" w:line="276" w:lineRule="auto"/>
        <w:ind w:firstLine="567"/>
        <w:rPr>
          <w:b/>
        </w:rPr>
      </w:pPr>
      <w:r w:rsidRPr="004B32D4">
        <w:rPr>
          <w:b/>
        </w:rPr>
        <w:t xml:space="preserve">Conducătorul grupului de lucru:  </w:t>
      </w:r>
      <w:r w:rsidRPr="00D435DC">
        <w:rPr>
          <w:b/>
          <w:u w:val="single"/>
        </w:rPr>
        <w:t>Bogdan Victor</w:t>
      </w:r>
      <w:r>
        <w:rPr>
          <w:b/>
          <w:u w:val="single"/>
        </w:rPr>
        <w:t xml:space="preserve">                                  </w:t>
      </w:r>
      <w:r w:rsidRPr="004B32D4">
        <w:rPr>
          <w:b/>
        </w:rPr>
        <w:t xml:space="preserve">                L.Ș.</w:t>
      </w:r>
    </w:p>
    <w:p w:rsidR="009D68DE" w:rsidRDefault="009D68DE" w:rsidP="009D68DE">
      <w:pPr>
        <w:spacing w:line="276" w:lineRule="auto"/>
        <w:jc w:val="both"/>
      </w:pPr>
    </w:p>
    <w:p w:rsidR="009D68DE" w:rsidRDefault="009D68DE" w:rsidP="009D68DE">
      <w:pPr>
        <w:spacing w:line="276" w:lineRule="auto"/>
        <w:jc w:val="both"/>
      </w:pPr>
    </w:p>
    <w:p w:rsidR="009D68DE" w:rsidRPr="004B32D4" w:rsidRDefault="009D68DE" w:rsidP="009D68DE">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9D68DE" w:rsidRPr="00E84B8B" w:rsidRDefault="009D68DE" w:rsidP="009D68DE">
      <w:pPr>
        <w:spacing w:line="276" w:lineRule="auto"/>
      </w:pPr>
    </w:p>
    <w:p w:rsidR="009D68DE" w:rsidRDefault="009D68DE" w:rsidP="00502EFF">
      <w:pPr>
        <w:jc w:val="right"/>
        <w:rPr>
          <w:noProof w:val="0"/>
        </w:rPr>
      </w:pPr>
    </w:p>
    <w:p w:rsidR="009D68DE" w:rsidRDefault="009D68DE" w:rsidP="00502EFF">
      <w:pPr>
        <w:jc w:val="right"/>
        <w:rPr>
          <w:noProof w:val="0"/>
        </w:rPr>
      </w:pPr>
    </w:p>
    <w:p w:rsidR="009D68DE" w:rsidRDefault="009D68DE" w:rsidP="00502EFF">
      <w:pPr>
        <w:jc w:val="right"/>
        <w:rPr>
          <w:noProof w:val="0"/>
        </w:rPr>
      </w:pPr>
    </w:p>
    <w:p w:rsidR="009D68DE" w:rsidRDefault="009D68DE" w:rsidP="00502EFF">
      <w:pPr>
        <w:jc w:val="right"/>
        <w:rPr>
          <w:noProof w:val="0"/>
        </w:rPr>
      </w:pPr>
    </w:p>
    <w:p w:rsidR="009D68DE" w:rsidRDefault="009D68DE" w:rsidP="00502EFF">
      <w:pPr>
        <w:jc w:val="right"/>
        <w:rPr>
          <w:noProof w:val="0"/>
        </w:rPr>
      </w:pPr>
    </w:p>
    <w:p w:rsidR="009D68DE" w:rsidRDefault="009D68DE" w:rsidP="00502EFF">
      <w:pPr>
        <w:jc w:val="right"/>
        <w:rPr>
          <w:noProof w:val="0"/>
        </w:rPr>
      </w:pPr>
    </w:p>
    <w:p w:rsidR="009D68DE" w:rsidRDefault="009D68DE" w:rsidP="00502EFF">
      <w:pPr>
        <w:jc w:val="right"/>
        <w:rPr>
          <w:noProof w:val="0"/>
        </w:rPr>
      </w:pPr>
    </w:p>
    <w:p w:rsidR="009D68DE" w:rsidRDefault="009D68DE" w:rsidP="00502EFF">
      <w:pPr>
        <w:jc w:val="right"/>
        <w:rPr>
          <w:noProof w:val="0"/>
        </w:rPr>
      </w:pPr>
    </w:p>
    <w:p w:rsidR="00273517" w:rsidRDefault="00273517" w:rsidP="00502EFF">
      <w:pPr>
        <w:jc w:val="right"/>
        <w:rPr>
          <w:noProof w:val="0"/>
        </w:rPr>
      </w:pPr>
    </w:p>
    <w:p w:rsidR="00273517" w:rsidRDefault="00273517" w:rsidP="00502EFF">
      <w:pPr>
        <w:jc w:val="right"/>
        <w:rPr>
          <w:noProof w:val="0"/>
        </w:rPr>
      </w:pPr>
    </w:p>
    <w:p w:rsidR="00FA4560" w:rsidRDefault="00FA4560" w:rsidP="00FA4560">
      <w:pPr>
        <w:pStyle w:val="a7"/>
        <w:spacing w:before="61" w:line="242" w:lineRule="auto"/>
        <w:ind w:left="7418" w:right="170" w:firstLine="1934"/>
        <w:jc w:val="right"/>
      </w:pPr>
      <w:r>
        <w:lastRenderedPageBreak/>
        <w:t>Anexa nr. 2</w:t>
      </w:r>
      <w:r>
        <w:rPr>
          <w:spacing w:val="-57"/>
        </w:rPr>
        <w:t xml:space="preserve"> </w:t>
      </w:r>
      <w:r>
        <w:t>la</w:t>
      </w:r>
      <w:r>
        <w:rPr>
          <w:spacing w:val="-8"/>
        </w:rPr>
        <w:t xml:space="preserve"> </w:t>
      </w:r>
      <w:r>
        <w:t>Documentația</w:t>
      </w:r>
      <w:r>
        <w:rPr>
          <w:spacing w:val="-9"/>
        </w:rPr>
        <w:t xml:space="preserve"> </w:t>
      </w:r>
      <w:r>
        <w:t>standard</w:t>
      </w:r>
      <w:r>
        <w:rPr>
          <w:spacing w:val="-6"/>
        </w:rPr>
        <w:t xml:space="preserve"> </w:t>
      </w:r>
      <w:r>
        <w:t>nr.</w:t>
      </w:r>
      <w:r>
        <w:rPr>
          <w:spacing w:val="-7"/>
        </w:rPr>
        <w:t xml:space="preserve"> </w:t>
      </w:r>
      <w:r>
        <w:t>69</w:t>
      </w:r>
    </w:p>
    <w:p w:rsidR="00FA4560" w:rsidRDefault="00FA4560" w:rsidP="00FA4560">
      <w:pPr>
        <w:pStyle w:val="a7"/>
        <w:spacing w:line="275" w:lineRule="exact"/>
        <w:ind w:right="173"/>
        <w:jc w:val="right"/>
      </w:pPr>
      <w:r>
        <w:t>din</w:t>
      </w:r>
      <w:r>
        <w:rPr>
          <w:spacing w:val="-4"/>
        </w:rPr>
        <w:t xml:space="preserve"> </w:t>
      </w:r>
      <w:r>
        <w:t>7</w:t>
      </w:r>
      <w:r>
        <w:rPr>
          <w:spacing w:val="4"/>
        </w:rPr>
        <w:t xml:space="preserve"> </w:t>
      </w:r>
      <w:r>
        <w:t>mai</w:t>
      </w:r>
      <w:r>
        <w:rPr>
          <w:spacing w:val="52"/>
        </w:rPr>
        <w:t xml:space="preserve"> </w:t>
      </w:r>
      <w:r>
        <w:t>2021</w:t>
      </w:r>
    </w:p>
    <w:p w:rsidR="00FA4560" w:rsidRDefault="00FA4560" w:rsidP="00FA4560">
      <w:pPr>
        <w:pStyle w:val="a7"/>
        <w:spacing w:before="2"/>
        <w:rPr>
          <w:sz w:val="35"/>
        </w:rPr>
      </w:pPr>
    </w:p>
    <w:p w:rsidR="00FA4560" w:rsidRDefault="00FA4560" w:rsidP="00FA4560">
      <w:pPr>
        <w:pStyle w:val="aff2"/>
      </w:pPr>
      <w:r>
        <w:t>ANUNȚ DE PARTICIPARE, INCLUSIV PENTRU PROCEDURILE DE</w:t>
      </w:r>
      <w:r>
        <w:rPr>
          <w:spacing w:val="-67"/>
        </w:rPr>
        <w:t xml:space="preserve"> </w:t>
      </w:r>
      <w:r>
        <w:t>PRESELECȚIE/PROCEDURILE</w:t>
      </w:r>
      <w:r>
        <w:rPr>
          <w:spacing w:val="-1"/>
        </w:rPr>
        <w:t xml:space="preserve"> </w:t>
      </w:r>
      <w:r>
        <w:t>NEGOCIATE</w:t>
      </w:r>
    </w:p>
    <w:p w:rsidR="00FA4560" w:rsidRDefault="00FA4560" w:rsidP="00FA4560">
      <w:pPr>
        <w:pStyle w:val="a7"/>
        <w:spacing w:before="1"/>
        <w:rPr>
          <w:b/>
          <w:sz w:val="30"/>
        </w:rPr>
      </w:pPr>
    </w:p>
    <w:p w:rsidR="00FA4560" w:rsidRDefault="00FA4560" w:rsidP="00FA4560">
      <w:pPr>
        <w:pStyle w:val="Heading1"/>
        <w:spacing w:before="1" w:line="275" w:lineRule="exact"/>
        <w:ind w:left="0" w:right="115"/>
        <w:jc w:val="both"/>
      </w:pPr>
      <w:r>
        <w:t>privind</w:t>
      </w:r>
      <w:r>
        <w:rPr>
          <w:spacing w:val="-3"/>
        </w:rPr>
        <w:t xml:space="preserve"> </w:t>
      </w:r>
      <w:r>
        <w:t>achiziționarea</w:t>
      </w:r>
      <w:r>
        <w:rPr>
          <w:spacing w:val="53"/>
          <w:u w:val="thick"/>
        </w:rPr>
        <w:t xml:space="preserve"> </w:t>
      </w:r>
      <w:r>
        <w:rPr>
          <w:u w:val="thick"/>
        </w:rPr>
        <w:t>Reparația</w:t>
      </w:r>
      <w:r>
        <w:rPr>
          <w:spacing w:val="-1"/>
          <w:u w:val="thick"/>
        </w:rPr>
        <w:t xml:space="preserve"> </w:t>
      </w:r>
      <w:r>
        <w:rPr>
          <w:u w:val="thick"/>
        </w:rPr>
        <w:t>îmbrăcămintei</w:t>
      </w:r>
      <w:r>
        <w:rPr>
          <w:spacing w:val="-2"/>
          <w:u w:val="thick"/>
        </w:rPr>
        <w:t xml:space="preserve"> </w:t>
      </w:r>
      <w:r>
        <w:rPr>
          <w:u w:val="thick"/>
        </w:rPr>
        <w:t>rutiere</w:t>
      </w:r>
      <w:r>
        <w:rPr>
          <w:spacing w:val="-3"/>
          <w:u w:val="thick"/>
        </w:rPr>
        <w:t xml:space="preserve"> </w:t>
      </w:r>
      <w:r>
        <w:rPr>
          <w:u w:val="thick"/>
        </w:rPr>
        <w:t>la</w:t>
      </w:r>
      <w:r>
        <w:rPr>
          <w:spacing w:val="-2"/>
          <w:u w:val="thick"/>
        </w:rPr>
        <w:t xml:space="preserve"> </w:t>
      </w:r>
      <w:r>
        <w:rPr>
          <w:u w:val="thick"/>
        </w:rPr>
        <w:t>străzile</w:t>
      </w:r>
      <w:r>
        <w:rPr>
          <w:spacing w:val="-2"/>
          <w:u w:val="thick"/>
        </w:rPr>
        <w:t xml:space="preserve"> </w:t>
      </w:r>
      <w:r>
        <w:rPr>
          <w:u w:val="thick"/>
        </w:rPr>
        <w:t>publice</w:t>
      </w:r>
      <w:r>
        <w:rPr>
          <w:spacing w:val="-3"/>
          <w:u w:val="thick"/>
        </w:rPr>
        <w:t xml:space="preserve"> </w:t>
      </w:r>
      <w:r>
        <w:rPr>
          <w:u w:val="thick"/>
        </w:rPr>
        <w:t>locale</w:t>
      </w:r>
      <w:r>
        <w:rPr>
          <w:spacing w:val="-3"/>
          <w:u w:val="thick"/>
        </w:rPr>
        <w:t xml:space="preserve"> </w:t>
      </w:r>
      <w:r>
        <w:rPr>
          <w:u w:val="thick"/>
        </w:rPr>
        <w:t>din</w:t>
      </w:r>
      <w:r>
        <w:rPr>
          <w:spacing w:val="-1"/>
          <w:u w:val="thick"/>
        </w:rPr>
        <w:t xml:space="preserve"> </w:t>
      </w:r>
      <w:r>
        <w:rPr>
          <w:u w:val="thick"/>
        </w:rPr>
        <w:t>or.</w:t>
      </w:r>
      <w:r>
        <w:rPr>
          <w:spacing w:val="-1"/>
          <w:u w:val="thick"/>
        </w:rPr>
        <w:t xml:space="preserve"> </w:t>
      </w:r>
      <w:r>
        <w:rPr>
          <w:u w:val="thick"/>
        </w:rPr>
        <w:t>Telenești</w:t>
      </w:r>
    </w:p>
    <w:p w:rsidR="00FA4560" w:rsidRDefault="00FA4560" w:rsidP="00FA4560">
      <w:pPr>
        <w:spacing w:line="229" w:lineRule="exact"/>
        <w:ind w:left="3469"/>
        <w:jc w:val="both"/>
        <w:rPr>
          <w:sz w:val="20"/>
        </w:rPr>
      </w:pPr>
      <w:r>
        <w:rPr>
          <w:sz w:val="20"/>
        </w:rPr>
        <w:t>(se</w:t>
      </w:r>
      <w:r>
        <w:rPr>
          <w:spacing w:val="-6"/>
          <w:sz w:val="20"/>
        </w:rPr>
        <w:t xml:space="preserve"> </w:t>
      </w:r>
      <w:r>
        <w:rPr>
          <w:sz w:val="20"/>
        </w:rPr>
        <w:t>indică</w:t>
      </w:r>
      <w:r>
        <w:rPr>
          <w:spacing w:val="-5"/>
          <w:sz w:val="20"/>
        </w:rPr>
        <w:t xml:space="preserve"> </w:t>
      </w:r>
      <w:r>
        <w:rPr>
          <w:sz w:val="20"/>
        </w:rPr>
        <w:t>obiectul</w:t>
      </w:r>
      <w:r>
        <w:rPr>
          <w:spacing w:val="-1"/>
          <w:sz w:val="20"/>
        </w:rPr>
        <w:t xml:space="preserve"> </w:t>
      </w:r>
      <w:r>
        <w:rPr>
          <w:sz w:val="20"/>
        </w:rPr>
        <w:t>achiziției)</w:t>
      </w:r>
    </w:p>
    <w:p w:rsidR="00FA4560" w:rsidRDefault="00FA4560" w:rsidP="00FA4560">
      <w:pPr>
        <w:pStyle w:val="Heading1"/>
        <w:tabs>
          <w:tab w:val="left" w:pos="3936"/>
        </w:tabs>
        <w:spacing w:before="4" w:line="273" w:lineRule="exact"/>
        <w:jc w:val="both"/>
      </w:pPr>
      <w:r>
        <w:pict>
          <v:rect id="_x0000_s1042" style="position:absolute;left:0;text-align:left;margin-left:202.85pt;margin-top:11.9pt;width:305pt;height:1.55pt;z-index:251660288;mso-position-horizontal-relative:page" fillcolor="black" stroked="f">
            <w10:wrap anchorx="page"/>
          </v:rect>
        </w:pict>
      </w:r>
      <w:r>
        <w:t>prin</w:t>
      </w:r>
      <w:r>
        <w:rPr>
          <w:spacing w:val="-3"/>
        </w:rPr>
        <w:t xml:space="preserve"> </w:t>
      </w:r>
      <w:r>
        <w:t>procedura</w:t>
      </w:r>
      <w:r>
        <w:rPr>
          <w:spacing w:val="-3"/>
        </w:rPr>
        <w:t xml:space="preserve"> </w:t>
      </w:r>
      <w:r>
        <w:t>de</w:t>
      </w:r>
      <w:r>
        <w:rPr>
          <w:spacing w:val="-2"/>
        </w:rPr>
        <w:t xml:space="preserve"> </w:t>
      </w:r>
      <w:r>
        <w:t>achiziție</w:t>
      </w:r>
      <w:r>
        <w:tab/>
        <w:t>Licitație</w:t>
      </w:r>
      <w:r>
        <w:rPr>
          <w:spacing w:val="-3"/>
        </w:rPr>
        <w:t xml:space="preserve"> </w:t>
      </w:r>
      <w:r>
        <w:t>deschisă</w:t>
      </w:r>
    </w:p>
    <w:p w:rsidR="00FA4560" w:rsidRDefault="00FA4560" w:rsidP="00FA4560">
      <w:pPr>
        <w:spacing w:line="227" w:lineRule="exact"/>
        <w:ind w:left="3469"/>
        <w:jc w:val="both"/>
        <w:rPr>
          <w:sz w:val="20"/>
        </w:rPr>
      </w:pPr>
      <w:r>
        <w:rPr>
          <w:sz w:val="20"/>
        </w:rPr>
        <w:t>(tipul</w:t>
      </w:r>
      <w:r>
        <w:rPr>
          <w:spacing w:val="-3"/>
          <w:sz w:val="20"/>
        </w:rPr>
        <w:t xml:space="preserve"> </w:t>
      </w:r>
      <w:r>
        <w:rPr>
          <w:sz w:val="20"/>
        </w:rPr>
        <w:t>procedurii</w:t>
      </w:r>
      <w:r>
        <w:rPr>
          <w:spacing w:val="-4"/>
          <w:sz w:val="20"/>
        </w:rPr>
        <w:t xml:space="preserve"> </w:t>
      </w:r>
      <w:r>
        <w:rPr>
          <w:sz w:val="20"/>
        </w:rPr>
        <w:t>de</w:t>
      </w:r>
      <w:r>
        <w:rPr>
          <w:spacing w:val="-7"/>
          <w:sz w:val="20"/>
        </w:rPr>
        <w:t xml:space="preserve"> </w:t>
      </w:r>
      <w:r>
        <w:rPr>
          <w:sz w:val="20"/>
        </w:rPr>
        <w:t>achiziție)</w:t>
      </w:r>
    </w:p>
    <w:p w:rsidR="00FA4560" w:rsidRDefault="00FA4560" w:rsidP="00FA4560">
      <w:pPr>
        <w:pStyle w:val="a7"/>
        <w:spacing w:before="114"/>
        <w:ind w:left="562"/>
        <w:jc w:val="both"/>
      </w:pPr>
      <w:r>
        <w:rPr>
          <w:b/>
        </w:rPr>
        <w:t>*</w:t>
      </w:r>
      <w:r>
        <w:t>Procedura</w:t>
      </w:r>
      <w:r>
        <w:rPr>
          <w:spacing w:val="-3"/>
        </w:rPr>
        <w:t xml:space="preserve"> </w:t>
      </w:r>
      <w:r>
        <w:t>a</w:t>
      </w:r>
      <w:r>
        <w:rPr>
          <w:spacing w:val="-1"/>
        </w:rPr>
        <w:t xml:space="preserve"> </w:t>
      </w:r>
      <w:r>
        <w:t>fost</w:t>
      </w:r>
      <w:r>
        <w:rPr>
          <w:spacing w:val="-1"/>
        </w:rPr>
        <w:t xml:space="preserve"> </w:t>
      </w:r>
      <w:r>
        <w:t>inclusă</w:t>
      </w:r>
      <w:r>
        <w:rPr>
          <w:spacing w:val="5"/>
        </w:rPr>
        <w:t xml:space="preserve"> </w:t>
      </w:r>
      <w:r>
        <w:t>în</w:t>
      </w:r>
      <w:r>
        <w:rPr>
          <w:spacing w:val="-6"/>
        </w:rPr>
        <w:t xml:space="preserve"> </w:t>
      </w:r>
      <w:r>
        <w:t>planul</w:t>
      </w:r>
      <w:r>
        <w:rPr>
          <w:spacing w:val="-8"/>
        </w:rPr>
        <w:t xml:space="preserve"> </w:t>
      </w:r>
      <w:r>
        <w:t>de</w:t>
      </w:r>
      <w:r>
        <w:rPr>
          <w:spacing w:val="-2"/>
        </w:rPr>
        <w:t xml:space="preserve"> </w:t>
      </w:r>
      <w:r>
        <w:t>achiziții</w:t>
      </w:r>
      <w:r>
        <w:rPr>
          <w:spacing w:val="-7"/>
        </w:rPr>
        <w:t xml:space="preserve"> </w:t>
      </w:r>
      <w:r>
        <w:t>publice</w:t>
      </w:r>
      <w:r>
        <w:rPr>
          <w:spacing w:val="-2"/>
        </w:rPr>
        <w:t xml:space="preserve"> </w:t>
      </w:r>
      <w:r>
        <w:t>a</w:t>
      </w:r>
      <w:r>
        <w:rPr>
          <w:spacing w:val="-2"/>
        </w:rPr>
        <w:t xml:space="preserve"> </w:t>
      </w:r>
      <w:r>
        <w:t>autorității</w:t>
      </w:r>
      <w:r>
        <w:rPr>
          <w:spacing w:val="-7"/>
        </w:rPr>
        <w:t xml:space="preserve"> </w:t>
      </w:r>
      <w:r>
        <w:t>contractante</w:t>
      </w:r>
      <w:r>
        <w:rPr>
          <w:spacing w:val="-1"/>
        </w:rPr>
        <w:t xml:space="preserve"> </w:t>
      </w:r>
      <w:r>
        <w:t>(Da/Nu):</w:t>
      </w:r>
      <w:r>
        <w:rPr>
          <w:u w:val="single"/>
        </w:rPr>
        <w:t>DA</w:t>
      </w:r>
    </w:p>
    <w:p w:rsidR="00FA4560" w:rsidRDefault="00FA4560" w:rsidP="00FA4560">
      <w:pPr>
        <w:tabs>
          <w:tab w:val="left" w:pos="10632"/>
        </w:tabs>
        <w:spacing w:before="123" w:line="247" w:lineRule="auto"/>
        <w:ind w:left="562" w:right="28"/>
        <w:jc w:val="both"/>
        <w:rPr>
          <w:b/>
        </w:rPr>
      </w:pPr>
      <w:r>
        <w:t>Link-ul către planul de achiziții publice publicat</w:t>
      </w:r>
      <w:r>
        <w:rPr>
          <w:b/>
        </w:rPr>
        <w:t>:_</w:t>
      </w:r>
      <w:r w:rsidRPr="00372A26">
        <w:rPr>
          <w:b/>
          <w:u w:val="single"/>
        </w:rPr>
        <w:t>https://www.primariatelenesti.md/planul-achizitiilor-publice-ale-primariei-orasului-telenesti-pentru-anul-2024/_</w:t>
      </w:r>
    </w:p>
    <w:p w:rsidR="00FA4560" w:rsidRDefault="00FA4560" w:rsidP="00FA4560">
      <w:pPr>
        <w:tabs>
          <w:tab w:val="left" w:pos="9710"/>
          <w:tab w:val="left" w:pos="9974"/>
        </w:tabs>
        <w:spacing w:before="106" w:line="343" w:lineRule="auto"/>
        <w:ind w:left="562" w:right="674"/>
        <w:jc w:val="both"/>
        <w:rPr>
          <w:b/>
        </w:rPr>
      </w:pPr>
      <w:r>
        <w:rPr>
          <w:b/>
        </w:rPr>
        <w:t>1.</w:t>
      </w:r>
      <w:r>
        <w:rPr>
          <w:b/>
          <w:spacing w:val="32"/>
        </w:rPr>
        <w:t xml:space="preserve"> </w:t>
      </w:r>
      <w:r>
        <w:t>Denumirea</w:t>
      </w:r>
      <w:r>
        <w:rPr>
          <w:spacing w:val="-5"/>
        </w:rPr>
        <w:t xml:space="preserve"> </w:t>
      </w:r>
      <w:r>
        <w:t>autorității</w:t>
      </w:r>
      <w:r>
        <w:rPr>
          <w:spacing w:val="-9"/>
        </w:rPr>
        <w:t xml:space="preserve"> </w:t>
      </w:r>
      <w:r>
        <w:t>contractante:</w:t>
      </w:r>
      <w:r>
        <w:rPr>
          <w:spacing w:val="-2"/>
        </w:rPr>
        <w:t xml:space="preserve"> </w:t>
      </w:r>
      <w:r>
        <w:t>_</w:t>
      </w:r>
      <w:r>
        <w:rPr>
          <w:b/>
          <w:u w:val="thick"/>
        </w:rPr>
        <w:t>Primăria</w:t>
      </w:r>
      <w:r>
        <w:rPr>
          <w:b/>
          <w:spacing w:val="-1"/>
          <w:u w:val="thick"/>
        </w:rPr>
        <w:t xml:space="preserve"> </w:t>
      </w:r>
      <w:r>
        <w:rPr>
          <w:b/>
          <w:u w:val="thick"/>
        </w:rPr>
        <w:t>or.</w:t>
      </w:r>
      <w:r>
        <w:rPr>
          <w:b/>
          <w:spacing w:val="-3"/>
          <w:u w:val="thick"/>
        </w:rPr>
        <w:t xml:space="preserve"> </w:t>
      </w:r>
      <w:r>
        <w:rPr>
          <w:b/>
          <w:u w:val="thick"/>
        </w:rPr>
        <w:t>Telenești</w:t>
      </w:r>
      <w:r>
        <w:rPr>
          <w:b/>
          <w:u w:val="thick"/>
        </w:rPr>
        <w:tab/>
        <w:t xml:space="preserve">     </w:t>
      </w:r>
      <w:r>
        <w:rPr>
          <w:b/>
        </w:rPr>
        <w:t xml:space="preserve">  2.</w:t>
      </w:r>
      <w:r>
        <w:rPr>
          <w:b/>
          <w:spacing w:val="41"/>
        </w:rPr>
        <w:t xml:space="preserve"> </w:t>
      </w:r>
      <w:r>
        <w:t>IDNO:</w:t>
      </w:r>
      <w:r>
        <w:rPr>
          <w:spacing w:val="2"/>
        </w:rPr>
        <w:t xml:space="preserve"> </w:t>
      </w:r>
      <w:r>
        <w:t>_</w:t>
      </w:r>
      <w:r>
        <w:rPr>
          <w:b/>
          <w:u w:val="thick"/>
        </w:rPr>
        <w:t>1007601002072</w:t>
      </w:r>
      <w:r>
        <w:rPr>
          <w:b/>
          <w:u w:val="thick"/>
        </w:rPr>
        <w:tab/>
      </w:r>
      <w:r>
        <w:rPr>
          <w:b/>
          <w:u w:val="thick"/>
        </w:rPr>
        <w:tab/>
      </w:r>
    </w:p>
    <w:p w:rsidR="00FA4560" w:rsidRDefault="00FA4560" w:rsidP="00FA4560">
      <w:pPr>
        <w:tabs>
          <w:tab w:val="left" w:pos="9983"/>
        </w:tabs>
        <w:spacing w:before="2"/>
        <w:ind w:left="562"/>
        <w:jc w:val="both"/>
        <w:rPr>
          <w:b/>
        </w:rPr>
      </w:pPr>
      <w:r>
        <w:rPr>
          <w:b/>
        </w:rPr>
        <w:t>3.</w:t>
      </w:r>
      <w:r>
        <w:rPr>
          <w:b/>
          <w:spacing w:val="35"/>
        </w:rPr>
        <w:t xml:space="preserve"> </w:t>
      </w:r>
      <w:r>
        <w:t>Adresa:</w:t>
      </w:r>
      <w:r>
        <w:rPr>
          <w:spacing w:val="-1"/>
        </w:rPr>
        <w:t xml:space="preserve"> </w:t>
      </w:r>
      <w:r>
        <w:t>_</w:t>
      </w:r>
      <w:r>
        <w:rPr>
          <w:spacing w:val="-3"/>
          <w:u w:val="thick"/>
        </w:rPr>
        <w:t xml:space="preserve"> </w:t>
      </w:r>
      <w:r>
        <w:rPr>
          <w:b/>
          <w:u w:val="thick"/>
        </w:rPr>
        <w:t>or.</w:t>
      </w:r>
      <w:r>
        <w:rPr>
          <w:b/>
          <w:spacing w:val="-1"/>
          <w:u w:val="thick"/>
        </w:rPr>
        <w:t xml:space="preserve"> </w:t>
      </w:r>
      <w:r>
        <w:rPr>
          <w:b/>
          <w:u w:val="thick"/>
        </w:rPr>
        <w:t>Telenești</w:t>
      </w:r>
      <w:r>
        <w:rPr>
          <w:b/>
          <w:spacing w:val="57"/>
          <w:u w:val="thick"/>
        </w:rPr>
        <w:t xml:space="preserve"> </w:t>
      </w:r>
      <w:r>
        <w:rPr>
          <w:b/>
          <w:u w:val="thick"/>
        </w:rPr>
        <w:t>str.</w:t>
      </w:r>
      <w:r>
        <w:rPr>
          <w:b/>
          <w:spacing w:val="-1"/>
          <w:u w:val="thick"/>
        </w:rPr>
        <w:t xml:space="preserve"> </w:t>
      </w:r>
      <w:r>
        <w:rPr>
          <w:b/>
          <w:u w:val="thick"/>
        </w:rPr>
        <w:t>31</w:t>
      </w:r>
      <w:r>
        <w:rPr>
          <w:b/>
          <w:spacing w:val="-3"/>
          <w:u w:val="thick"/>
        </w:rPr>
        <w:t xml:space="preserve"> </w:t>
      </w:r>
      <w:r>
        <w:rPr>
          <w:b/>
          <w:u w:val="thick"/>
        </w:rPr>
        <w:t>August</w:t>
      </w:r>
      <w:r>
        <w:rPr>
          <w:b/>
          <w:spacing w:val="-6"/>
          <w:u w:val="thick"/>
        </w:rPr>
        <w:t xml:space="preserve"> </w:t>
      </w:r>
      <w:r>
        <w:rPr>
          <w:b/>
          <w:u w:val="thick"/>
        </w:rPr>
        <w:t>r.8</w:t>
      </w:r>
      <w:r>
        <w:rPr>
          <w:b/>
          <w:u w:val="thick"/>
        </w:rPr>
        <w:tab/>
      </w:r>
    </w:p>
    <w:p w:rsidR="00FA4560" w:rsidRDefault="00FA4560" w:rsidP="00FA4560">
      <w:pPr>
        <w:tabs>
          <w:tab w:val="left" w:pos="9897"/>
        </w:tabs>
        <w:spacing w:before="118"/>
        <w:ind w:left="562"/>
        <w:jc w:val="both"/>
        <w:rPr>
          <w:b/>
        </w:rPr>
      </w:pPr>
      <w:r>
        <w:rPr>
          <w:b/>
        </w:rPr>
        <w:t>4.</w:t>
      </w:r>
      <w:r>
        <w:rPr>
          <w:b/>
          <w:spacing w:val="36"/>
        </w:rPr>
        <w:t xml:space="preserve"> </w:t>
      </w:r>
      <w:r>
        <w:t>Numărul</w:t>
      </w:r>
      <w:r>
        <w:rPr>
          <w:spacing w:val="-10"/>
        </w:rPr>
        <w:t xml:space="preserve"> </w:t>
      </w:r>
      <w:r>
        <w:t>de</w:t>
      </w:r>
      <w:r>
        <w:rPr>
          <w:spacing w:val="-3"/>
        </w:rPr>
        <w:t xml:space="preserve"> </w:t>
      </w:r>
      <w:r>
        <w:t xml:space="preserve">telefon/fax: </w:t>
      </w:r>
      <w:r>
        <w:rPr>
          <w:u w:val="thick"/>
        </w:rPr>
        <w:t xml:space="preserve">   </w:t>
      </w:r>
      <w:r>
        <w:rPr>
          <w:spacing w:val="5"/>
          <w:u w:val="thick"/>
        </w:rPr>
        <w:t xml:space="preserve"> </w:t>
      </w:r>
      <w:r>
        <w:rPr>
          <w:b/>
          <w:u w:val="thick"/>
        </w:rPr>
        <w:t>025822530;02522531</w:t>
      </w:r>
      <w:r>
        <w:rPr>
          <w:b/>
          <w:u w:val="thick"/>
        </w:rPr>
        <w:tab/>
        <w:t xml:space="preserve">  </w:t>
      </w:r>
    </w:p>
    <w:p w:rsidR="00FA4560" w:rsidRDefault="00FA4560" w:rsidP="00FA4560">
      <w:pPr>
        <w:pStyle w:val="a"/>
        <w:widowControl w:val="0"/>
        <w:numPr>
          <w:ilvl w:val="0"/>
          <w:numId w:val="39"/>
        </w:numPr>
        <w:tabs>
          <w:tab w:val="clear" w:pos="1134"/>
          <w:tab w:val="left" w:pos="846"/>
        </w:tabs>
        <w:autoSpaceDE w:val="0"/>
        <w:autoSpaceDN w:val="0"/>
        <w:spacing w:before="120"/>
        <w:jc w:val="both"/>
        <w:rPr>
          <w:b/>
        </w:rPr>
      </w:pPr>
      <w:r>
        <w:t>Adresa</w:t>
      </w:r>
      <w:r>
        <w:rPr>
          <w:spacing w:val="-6"/>
        </w:rPr>
        <w:t xml:space="preserve"> </w:t>
      </w:r>
      <w:r>
        <w:t>de</w:t>
      </w:r>
      <w:r>
        <w:rPr>
          <w:spacing w:val="-5"/>
        </w:rPr>
        <w:t xml:space="preserve"> </w:t>
      </w:r>
      <w:r>
        <w:t>e-mail</w:t>
      </w:r>
      <w:r>
        <w:rPr>
          <w:spacing w:val="-8"/>
        </w:rPr>
        <w:t xml:space="preserve"> </w:t>
      </w:r>
      <w:r>
        <w:t>și</w:t>
      </w:r>
      <w:r>
        <w:rPr>
          <w:spacing w:val="-6"/>
        </w:rPr>
        <w:t xml:space="preserve"> </w:t>
      </w:r>
      <w:r>
        <w:t>pagina</w:t>
      </w:r>
      <w:r>
        <w:rPr>
          <w:spacing w:val="-4"/>
        </w:rPr>
        <w:t xml:space="preserve"> </w:t>
      </w:r>
      <w:r>
        <w:t>web</w:t>
      </w:r>
      <w:r>
        <w:rPr>
          <w:spacing w:val="-6"/>
        </w:rPr>
        <w:t xml:space="preserve"> </w:t>
      </w:r>
      <w:r>
        <w:t>oficială</w:t>
      </w:r>
      <w:r>
        <w:rPr>
          <w:spacing w:val="-2"/>
        </w:rPr>
        <w:t xml:space="preserve"> </w:t>
      </w:r>
      <w:r>
        <w:t>a</w:t>
      </w:r>
      <w:r>
        <w:rPr>
          <w:spacing w:val="-2"/>
        </w:rPr>
        <w:t xml:space="preserve"> </w:t>
      </w:r>
      <w:r>
        <w:t>autorității</w:t>
      </w:r>
      <w:r>
        <w:rPr>
          <w:spacing w:val="-8"/>
        </w:rPr>
        <w:t xml:space="preserve"> </w:t>
      </w:r>
      <w:r>
        <w:t>contractante:</w:t>
      </w:r>
      <w:r>
        <w:rPr>
          <w:spacing w:val="2"/>
        </w:rPr>
        <w:t xml:space="preserve"> </w:t>
      </w:r>
      <w:hyperlink r:id="rId14" w:history="1">
        <w:r w:rsidRPr="008D1440">
          <w:rPr>
            <w:rStyle w:val="af3"/>
            <w:b/>
          </w:rPr>
          <w:t>primaria.telenesti@apl.gov.md</w:t>
        </w:r>
      </w:hyperlink>
    </w:p>
    <w:p w:rsidR="00FA4560" w:rsidRDefault="00FA4560" w:rsidP="00FA4560">
      <w:pPr>
        <w:pStyle w:val="a"/>
        <w:widowControl w:val="0"/>
        <w:numPr>
          <w:ilvl w:val="0"/>
          <w:numId w:val="39"/>
        </w:numPr>
        <w:tabs>
          <w:tab w:val="clear" w:pos="1134"/>
          <w:tab w:val="left" w:pos="848"/>
        </w:tabs>
        <w:autoSpaceDE w:val="0"/>
        <w:autoSpaceDN w:val="0"/>
        <w:spacing w:before="120"/>
        <w:ind w:left="850" w:right="477" w:hanging="288"/>
        <w:jc w:val="both"/>
        <w:rPr>
          <w:i/>
        </w:rPr>
      </w:pPr>
      <w:r>
        <w:t>Adresa</w:t>
      </w:r>
      <w:r>
        <w:rPr>
          <w:spacing w:val="-4"/>
        </w:rPr>
        <w:t xml:space="preserve"> </w:t>
      </w:r>
      <w:r>
        <w:t>de</w:t>
      </w:r>
      <w:r>
        <w:rPr>
          <w:spacing w:val="-4"/>
        </w:rPr>
        <w:t xml:space="preserve"> </w:t>
      </w:r>
      <w:r>
        <w:t>e-mail</w:t>
      </w:r>
      <w:r>
        <w:rPr>
          <w:spacing w:val="-7"/>
        </w:rPr>
        <w:t xml:space="preserve"> </w:t>
      </w:r>
      <w:r>
        <w:t>sau pagina web</w:t>
      </w:r>
      <w:r>
        <w:rPr>
          <w:spacing w:val="-8"/>
        </w:rPr>
        <w:t xml:space="preserve"> </w:t>
      </w:r>
      <w:r>
        <w:t>oficială de</w:t>
      </w:r>
      <w:r>
        <w:rPr>
          <w:spacing w:val="1"/>
        </w:rPr>
        <w:t xml:space="preserve"> </w:t>
      </w:r>
      <w:r>
        <w:t>la</w:t>
      </w:r>
      <w:r>
        <w:rPr>
          <w:spacing w:val="-4"/>
        </w:rPr>
        <w:t xml:space="preserve"> </w:t>
      </w:r>
      <w:r>
        <w:t>care</w:t>
      </w:r>
      <w:r>
        <w:rPr>
          <w:spacing w:val="-3"/>
        </w:rPr>
        <w:t xml:space="preserve"> </w:t>
      </w:r>
      <w:r>
        <w:t>se</w:t>
      </w:r>
      <w:r>
        <w:rPr>
          <w:spacing w:val="-1"/>
        </w:rPr>
        <w:t xml:space="preserve"> </w:t>
      </w:r>
      <w:r>
        <w:t>va</w:t>
      </w:r>
      <w:r>
        <w:rPr>
          <w:spacing w:val="-4"/>
        </w:rPr>
        <w:t xml:space="preserve"> </w:t>
      </w:r>
      <w:r>
        <w:t>putea</w:t>
      </w:r>
      <w:r>
        <w:rPr>
          <w:spacing w:val="-8"/>
        </w:rPr>
        <w:t xml:space="preserve"> </w:t>
      </w:r>
      <w:r>
        <w:t>obține</w:t>
      </w:r>
      <w:r>
        <w:rPr>
          <w:spacing w:val="-3"/>
        </w:rPr>
        <w:t xml:space="preserve"> </w:t>
      </w:r>
      <w:r>
        <w:t>accesul</w:t>
      </w:r>
      <w:r>
        <w:rPr>
          <w:spacing w:val="-4"/>
        </w:rPr>
        <w:t xml:space="preserve"> </w:t>
      </w:r>
      <w:r>
        <w:t>la</w:t>
      </w:r>
      <w:r>
        <w:rPr>
          <w:spacing w:val="-4"/>
        </w:rPr>
        <w:t xml:space="preserve"> </w:t>
      </w:r>
      <w:r>
        <w:t>documentația</w:t>
      </w:r>
      <w:r>
        <w:rPr>
          <w:spacing w:val="-3"/>
        </w:rPr>
        <w:t xml:space="preserve"> </w:t>
      </w:r>
      <w:r>
        <w:t>de</w:t>
      </w:r>
      <w:r>
        <w:rPr>
          <w:spacing w:val="-57"/>
        </w:rPr>
        <w:t xml:space="preserve"> </w:t>
      </w:r>
      <w:r>
        <w:t>atribuire:</w:t>
      </w:r>
      <w:r>
        <w:rPr>
          <w:spacing w:val="2"/>
        </w:rPr>
        <w:t xml:space="preserve"> </w:t>
      </w:r>
      <w:r>
        <w:rPr>
          <w:i/>
        </w:rPr>
        <w:t>documentația</w:t>
      </w:r>
      <w:r>
        <w:rPr>
          <w:i/>
          <w:spacing w:val="1"/>
        </w:rPr>
        <w:t xml:space="preserve"> </w:t>
      </w:r>
      <w:r>
        <w:rPr>
          <w:i/>
        </w:rPr>
        <w:t>de</w:t>
      </w:r>
      <w:r>
        <w:rPr>
          <w:i/>
          <w:spacing w:val="-1"/>
        </w:rPr>
        <w:t xml:space="preserve"> </w:t>
      </w:r>
      <w:r>
        <w:rPr>
          <w:i/>
        </w:rPr>
        <w:t>atribuire</w:t>
      </w:r>
      <w:r>
        <w:rPr>
          <w:i/>
          <w:spacing w:val="-1"/>
        </w:rPr>
        <w:t xml:space="preserve"> </w:t>
      </w:r>
      <w:r>
        <w:rPr>
          <w:i/>
        </w:rPr>
        <w:t>este</w:t>
      </w:r>
      <w:r>
        <w:rPr>
          <w:i/>
          <w:spacing w:val="-1"/>
        </w:rPr>
        <w:t xml:space="preserve"> </w:t>
      </w:r>
      <w:r>
        <w:rPr>
          <w:i/>
        </w:rPr>
        <w:t>anexată</w:t>
      </w:r>
      <w:r>
        <w:rPr>
          <w:i/>
          <w:spacing w:val="1"/>
        </w:rPr>
        <w:t xml:space="preserve"> </w:t>
      </w:r>
      <w:r>
        <w:rPr>
          <w:i/>
        </w:rPr>
        <w:t>în cadrul</w:t>
      </w:r>
      <w:r>
        <w:rPr>
          <w:i/>
          <w:spacing w:val="-1"/>
        </w:rPr>
        <w:t xml:space="preserve"> </w:t>
      </w:r>
      <w:r>
        <w:rPr>
          <w:i/>
        </w:rPr>
        <w:t>procedurii</w:t>
      </w:r>
      <w:r>
        <w:rPr>
          <w:i/>
          <w:spacing w:val="1"/>
        </w:rPr>
        <w:t xml:space="preserve"> </w:t>
      </w:r>
      <w:r>
        <w:rPr>
          <w:i/>
        </w:rPr>
        <w:t>în SIA</w:t>
      </w:r>
      <w:r>
        <w:rPr>
          <w:i/>
          <w:spacing w:val="-3"/>
        </w:rPr>
        <w:t xml:space="preserve"> </w:t>
      </w:r>
      <w:r>
        <w:rPr>
          <w:i/>
        </w:rPr>
        <w:t>RSAP</w:t>
      </w:r>
    </w:p>
    <w:p w:rsidR="00FA4560" w:rsidRDefault="00FA4560" w:rsidP="00FA4560">
      <w:pPr>
        <w:pStyle w:val="a"/>
        <w:widowControl w:val="0"/>
        <w:numPr>
          <w:ilvl w:val="0"/>
          <w:numId w:val="39"/>
        </w:numPr>
        <w:tabs>
          <w:tab w:val="clear" w:pos="1134"/>
          <w:tab w:val="left" w:pos="852"/>
          <w:tab w:val="left" w:pos="853"/>
        </w:tabs>
        <w:autoSpaceDE w:val="0"/>
        <w:autoSpaceDN w:val="0"/>
        <w:spacing w:before="118"/>
        <w:ind w:left="1282" w:right="677" w:hanging="855"/>
        <w:jc w:val="both"/>
      </w:pPr>
      <w:r>
        <w:t>Tipul autorității contractante și obiectul principal de activitate (dacă este cazul, mențiunea că</w:t>
      </w:r>
      <w:r>
        <w:rPr>
          <w:spacing w:val="1"/>
        </w:rPr>
        <w:t xml:space="preserve"> </w:t>
      </w:r>
      <w:r>
        <w:t>autoritatea contractantă este o autoritate centrală de achiziție sau că achiziția implică o altă</w:t>
      </w:r>
      <w:r>
        <w:rPr>
          <w:spacing w:val="-57"/>
        </w:rPr>
        <w:t xml:space="preserve"> </w:t>
      </w:r>
      <w:r>
        <w:t>formă</w:t>
      </w:r>
      <w:r>
        <w:rPr>
          <w:spacing w:val="-2"/>
        </w:rPr>
        <w:t xml:space="preserve"> </w:t>
      </w:r>
      <w:r>
        <w:t>de</w:t>
      </w:r>
      <w:r>
        <w:rPr>
          <w:spacing w:val="-1"/>
        </w:rPr>
        <w:t xml:space="preserve"> </w:t>
      </w:r>
      <w:r>
        <w:t>achiziție</w:t>
      </w:r>
      <w:r>
        <w:rPr>
          <w:spacing w:val="-1"/>
        </w:rPr>
        <w:t xml:space="preserve"> </w:t>
      </w:r>
      <w:r>
        <w:t>comună):</w:t>
      </w:r>
      <w:r>
        <w:rPr>
          <w:spacing w:val="3"/>
        </w:rPr>
        <w:t xml:space="preserve"> </w:t>
      </w:r>
      <w:r>
        <w:rPr>
          <w:u w:val="single"/>
        </w:rPr>
        <w:t>_ Autoritate</w:t>
      </w:r>
      <w:r>
        <w:rPr>
          <w:spacing w:val="-6"/>
          <w:u w:val="single"/>
        </w:rPr>
        <w:t xml:space="preserve"> </w:t>
      </w:r>
      <w:r>
        <w:rPr>
          <w:u w:val="single"/>
        </w:rPr>
        <w:t>a</w:t>
      </w:r>
      <w:r>
        <w:rPr>
          <w:spacing w:val="1"/>
          <w:u w:val="single"/>
        </w:rPr>
        <w:t xml:space="preserve"> </w:t>
      </w:r>
      <w:r>
        <w:rPr>
          <w:u w:val="single"/>
        </w:rPr>
        <w:t>administrației</w:t>
      </w:r>
      <w:r>
        <w:rPr>
          <w:spacing w:val="-6"/>
          <w:u w:val="single"/>
        </w:rPr>
        <w:t xml:space="preserve"> </w:t>
      </w:r>
      <w:r>
        <w:rPr>
          <w:u w:val="single"/>
        </w:rPr>
        <w:t>publice</w:t>
      </w:r>
      <w:r>
        <w:rPr>
          <w:spacing w:val="3"/>
          <w:u w:val="single"/>
        </w:rPr>
        <w:t xml:space="preserve"> </w:t>
      </w:r>
      <w:r>
        <w:rPr>
          <w:u w:val="single"/>
        </w:rPr>
        <w:t>locale</w:t>
      </w:r>
      <w:r>
        <w:rPr>
          <w:spacing w:val="-1"/>
          <w:u w:val="single"/>
        </w:rPr>
        <w:t xml:space="preserve"> </w:t>
      </w:r>
      <w:r>
        <w:rPr>
          <w:u w:val="single"/>
        </w:rPr>
        <w:t>de</w:t>
      </w:r>
      <w:r>
        <w:rPr>
          <w:spacing w:val="-2"/>
          <w:u w:val="single"/>
        </w:rPr>
        <w:t xml:space="preserve"> </w:t>
      </w:r>
      <w:r>
        <w:rPr>
          <w:u w:val="single"/>
        </w:rPr>
        <w:t>nivelul</w:t>
      </w:r>
      <w:r>
        <w:rPr>
          <w:spacing w:val="-2"/>
          <w:u w:val="single"/>
        </w:rPr>
        <w:t xml:space="preserve"> </w:t>
      </w:r>
      <w:r>
        <w:rPr>
          <w:u w:val="single"/>
        </w:rPr>
        <w:t>I</w:t>
      </w:r>
    </w:p>
    <w:p w:rsidR="00FA4560" w:rsidRDefault="00FA4560" w:rsidP="00FA4560">
      <w:pPr>
        <w:pStyle w:val="a"/>
        <w:widowControl w:val="0"/>
        <w:numPr>
          <w:ilvl w:val="0"/>
          <w:numId w:val="39"/>
        </w:numPr>
        <w:tabs>
          <w:tab w:val="clear" w:pos="1134"/>
          <w:tab w:val="left" w:pos="846"/>
        </w:tabs>
        <w:autoSpaceDE w:val="0"/>
        <w:autoSpaceDN w:val="0"/>
        <w:spacing w:before="127" w:after="22" w:line="235" w:lineRule="auto"/>
        <w:ind w:right="350"/>
        <w:jc w:val="both"/>
      </w:pPr>
      <w:r>
        <w:t>Cumpărătorul</w:t>
      </w:r>
      <w:r>
        <w:rPr>
          <w:spacing w:val="-9"/>
        </w:rPr>
        <w:t xml:space="preserve"> </w:t>
      </w:r>
      <w:r>
        <w:t>invită</w:t>
      </w:r>
      <w:r>
        <w:rPr>
          <w:spacing w:val="-7"/>
        </w:rPr>
        <w:t xml:space="preserve"> </w:t>
      </w:r>
      <w:r>
        <w:t>operatorii</w:t>
      </w:r>
      <w:r>
        <w:rPr>
          <w:spacing w:val="-8"/>
        </w:rPr>
        <w:t xml:space="preserve"> </w:t>
      </w:r>
      <w:r>
        <w:t>economici</w:t>
      </w:r>
      <w:r>
        <w:rPr>
          <w:spacing w:val="-7"/>
        </w:rPr>
        <w:t xml:space="preserve"> </w:t>
      </w:r>
      <w:r>
        <w:t>interesați,</w:t>
      </w:r>
      <w:r>
        <w:rPr>
          <w:spacing w:val="-1"/>
        </w:rPr>
        <w:t xml:space="preserve"> </w:t>
      </w:r>
      <w:r>
        <w:t>care</w:t>
      </w:r>
      <w:r>
        <w:rPr>
          <w:spacing w:val="-4"/>
        </w:rPr>
        <w:t xml:space="preserve"> </w:t>
      </w:r>
      <w:r>
        <w:t>îi</w:t>
      </w:r>
      <w:r>
        <w:rPr>
          <w:spacing w:val="-8"/>
        </w:rPr>
        <w:t xml:space="preserve"> </w:t>
      </w:r>
      <w:r>
        <w:t>pot</w:t>
      </w:r>
      <w:r>
        <w:rPr>
          <w:spacing w:val="3"/>
        </w:rPr>
        <w:t xml:space="preserve"> </w:t>
      </w:r>
      <w:r>
        <w:t>satisface</w:t>
      </w:r>
      <w:r>
        <w:rPr>
          <w:spacing w:val="-3"/>
        </w:rPr>
        <w:t xml:space="preserve"> </w:t>
      </w:r>
      <w:r>
        <w:t>necesitățile,</w:t>
      </w:r>
      <w:r>
        <w:rPr>
          <w:spacing w:val="-3"/>
        </w:rPr>
        <w:t xml:space="preserve"> </w:t>
      </w:r>
      <w:r>
        <w:t>să</w:t>
      </w:r>
      <w:r>
        <w:rPr>
          <w:spacing w:val="-8"/>
        </w:rPr>
        <w:t xml:space="preserve"> </w:t>
      </w:r>
      <w:r>
        <w:t>participe</w:t>
      </w:r>
      <w:r>
        <w:rPr>
          <w:spacing w:val="-4"/>
        </w:rPr>
        <w:t xml:space="preserve"> </w:t>
      </w:r>
      <w:r>
        <w:t>la</w:t>
      </w:r>
      <w:r>
        <w:rPr>
          <w:spacing w:val="-57"/>
        </w:rPr>
        <w:t xml:space="preserve"> </w:t>
      </w:r>
      <w:r>
        <w:t>procedura</w:t>
      </w:r>
      <w:r>
        <w:rPr>
          <w:spacing w:val="-10"/>
        </w:rPr>
        <w:t xml:space="preserve"> </w:t>
      </w:r>
      <w:r>
        <w:t>de</w:t>
      </w:r>
      <w:r>
        <w:rPr>
          <w:spacing w:val="-2"/>
        </w:rPr>
        <w:t xml:space="preserve"> </w:t>
      </w:r>
      <w:r>
        <w:t>achiziție</w:t>
      </w:r>
      <w:r>
        <w:rPr>
          <w:spacing w:val="-1"/>
        </w:rPr>
        <w:t xml:space="preserve"> </w:t>
      </w:r>
      <w:r>
        <w:t>privind</w:t>
      </w:r>
      <w:r>
        <w:rPr>
          <w:spacing w:val="-1"/>
        </w:rPr>
        <w:t xml:space="preserve"> </w:t>
      </w:r>
      <w:r>
        <w:t>prestarea/executarea</w:t>
      </w:r>
      <w:r>
        <w:rPr>
          <w:spacing w:val="1"/>
        </w:rPr>
        <w:t xml:space="preserve"> </w:t>
      </w:r>
      <w:r>
        <w:t>următoarelor</w:t>
      </w:r>
      <w:r>
        <w:rPr>
          <w:spacing w:val="-2"/>
        </w:rPr>
        <w:t xml:space="preserve"> </w:t>
      </w:r>
      <w:r>
        <w:t>servicii de proiectare/lucrări:</w:t>
      </w:r>
    </w:p>
    <w:p w:rsidR="00FA4560" w:rsidRDefault="00FA4560" w:rsidP="00FA4560">
      <w:pPr>
        <w:tabs>
          <w:tab w:val="left" w:pos="846"/>
        </w:tabs>
        <w:spacing w:before="127" w:after="22" w:line="235" w:lineRule="auto"/>
        <w:ind w:left="561" w:right="350"/>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
        <w:gridCol w:w="1029"/>
        <w:gridCol w:w="2390"/>
        <w:gridCol w:w="991"/>
        <w:gridCol w:w="1171"/>
        <w:gridCol w:w="1985"/>
        <w:gridCol w:w="1978"/>
      </w:tblGrid>
      <w:tr w:rsidR="00FA4560" w:rsidTr="00FA4560">
        <w:trPr>
          <w:trHeight w:val="1036"/>
        </w:trPr>
        <w:tc>
          <w:tcPr>
            <w:tcW w:w="538" w:type="dxa"/>
          </w:tcPr>
          <w:p w:rsidR="00FA4560" w:rsidRDefault="00FA4560" w:rsidP="00FA4560">
            <w:pPr>
              <w:pStyle w:val="TableParagraph"/>
              <w:spacing w:before="4"/>
              <w:rPr>
                <w:sz w:val="30"/>
              </w:rPr>
            </w:pPr>
          </w:p>
          <w:p w:rsidR="00FA4560" w:rsidRDefault="00FA4560" w:rsidP="00FA4560">
            <w:pPr>
              <w:pStyle w:val="TableParagraph"/>
              <w:spacing w:line="235" w:lineRule="auto"/>
              <w:ind w:left="138" w:right="91" w:hanging="5"/>
              <w:rPr>
                <w:b/>
                <w:sz w:val="20"/>
              </w:rPr>
            </w:pPr>
            <w:r>
              <w:rPr>
                <w:b/>
                <w:sz w:val="20"/>
              </w:rPr>
              <w:t>Nr.</w:t>
            </w:r>
            <w:r>
              <w:rPr>
                <w:b/>
                <w:spacing w:val="-48"/>
                <w:sz w:val="20"/>
              </w:rPr>
              <w:t xml:space="preserve"> </w:t>
            </w:r>
            <w:r>
              <w:rPr>
                <w:b/>
                <w:sz w:val="20"/>
              </w:rPr>
              <w:t>d/o</w:t>
            </w:r>
          </w:p>
        </w:tc>
        <w:tc>
          <w:tcPr>
            <w:tcW w:w="1029" w:type="dxa"/>
          </w:tcPr>
          <w:p w:rsidR="00FA4560" w:rsidRDefault="00FA4560" w:rsidP="00FA4560">
            <w:pPr>
              <w:pStyle w:val="TableParagraph"/>
              <w:spacing w:before="4"/>
              <w:rPr>
                <w:sz w:val="30"/>
              </w:rPr>
            </w:pPr>
          </w:p>
          <w:p w:rsidR="00FA4560" w:rsidRDefault="00FA4560" w:rsidP="00FA4560">
            <w:pPr>
              <w:pStyle w:val="TableParagraph"/>
              <w:spacing w:line="235" w:lineRule="auto"/>
              <w:ind w:left="311" w:right="276" w:firstLine="31"/>
              <w:rPr>
                <w:b/>
                <w:sz w:val="20"/>
              </w:rPr>
            </w:pPr>
            <w:r>
              <w:rPr>
                <w:b/>
                <w:sz w:val="20"/>
              </w:rPr>
              <w:t>Cod</w:t>
            </w:r>
            <w:r>
              <w:rPr>
                <w:b/>
                <w:spacing w:val="-47"/>
                <w:sz w:val="20"/>
              </w:rPr>
              <w:t xml:space="preserve"> </w:t>
            </w:r>
            <w:r>
              <w:rPr>
                <w:b/>
                <w:sz w:val="20"/>
              </w:rPr>
              <w:t>CPV</w:t>
            </w:r>
          </w:p>
        </w:tc>
        <w:tc>
          <w:tcPr>
            <w:tcW w:w="2390" w:type="dxa"/>
          </w:tcPr>
          <w:p w:rsidR="00FA4560" w:rsidRDefault="00FA4560" w:rsidP="00FA4560">
            <w:pPr>
              <w:pStyle w:val="TableParagraph"/>
              <w:rPr>
                <w:sz w:val="20"/>
              </w:rPr>
            </w:pPr>
          </w:p>
          <w:p w:rsidR="00FA4560" w:rsidRDefault="00FA4560" w:rsidP="00FA4560">
            <w:pPr>
              <w:pStyle w:val="TableParagraph"/>
              <w:ind w:left="146" w:right="123"/>
              <w:jc w:val="center"/>
              <w:rPr>
                <w:b/>
                <w:sz w:val="20"/>
              </w:rPr>
            </w:pPr>
            <w:r>
              <w:rPr>
                <w:b/>
                <w:sz w:val="20"/>
              </w:rPr>
              <w:t>Denumirea</w:t>
            </w:r>
            <w:r>
              <w:rPr>
                <w:b/>
                <w:spacing w:val="-8"/>
                <w:sz w:val="20"/>
              </w:rPr>
              <w:t xml:space="preserve"> </w:t>
            </w:r>
            <w:r>
              <w:rPr>
                <w:b/>
                <w:sz w:val="20"/>
              </w:rPr>
              <w:t>serviciilor</w:t>
            </w:r>
            <w:r>
              <w:rPr>
                <w:b/>
                <w:spacing w:val="-9"/>
                <w:sz w:val="20"/>
              </w:rPr>
              <w:t xml:space="preserve"> </w:t>
            </w:r>
            <w:r>
              <w:rPr>
                <w:b/>
                <w:sz w:val="20"/>
              </w:rPr>
              <w:t>de</w:t>
            </w:r>
            <w:r>
              <w:rPr>
                <w:b/>
                <w:spacing w:val="-47"/>
                <w:sz w:val="20"/>
              </w:rPr>
              <w:t xml:space="preserve"> </w:t>
            </w:r>
            <w:r>
              <w:rPr>
                <w:b/>
                <w:sz w:val="20"/>
              </w:rPr>
              <w:t>proiectare sau de lucrări</w:t>
            </w:r>
            <w:r>
              <w:rPr>
                <w:b/>
                <w:spacing w:val="-47"/>
                <w:sz w:val="20"/>
              </w:rPr>
              <w:t xml:space="preserve"> </w:t>
            </w:r>
            <w:r>
              <w:rPr>
                <w:b/>
                <w:sz w:val="20"/>
              </w:rPr>
              <w:t>solicitate</w:t>
            </w:r>
          </w:p>
        </w:tc>
        <w:tc>
          <w:tcPr>
            <w:tcW w:w="991" w:type="dxa"/>
          </w:tcPr>
          <w:p w:rsidR="00FA4560" w:rsidRDefault="00FA4560" w:rsidP="00FA4560">
            <w:pPr>
              <w:pStyle w:val="TableParagraph"/>
              <w:rPr>
                <w:sz w:val="20"/>
              </w:rPr>
            </w:pPr>
          </w:p>
          <w:p w:rsidR="00FA4560" w:rsidRDefault="00FA4560" w:rsidP="00FA4560">
            <w:pPr>
              <w:pStyle w:val="TableParagraph"/>
              <w:ind w:left="135" w:right="110"/>
              <w:jc w:val="center"/>
              <w:rPr>
                <w:b/>
                <w:sz w:val="20"/>
              </w:rPr>
            </w:pPr>
            <w:r>
              <w:rPr>
                <w:b/>
                <w:sz w:val="20"/>
              </w:rPr>
              <w:t>Unitatea</w:t>
            </w:r>
            <w:r>
              <w:rPr>
                <w:b/>
                <w:spacing w:val="-48"/>
                <w:sz w:val="20"/>
              </w:rPr>
              <w:t xml:space="preserve"> </w:t>
            </w:r>
            <w:r>
              <w:rPr>
                <w:b/>
                <w:sz w:val="20"/>
              </w:rPr>
              <w:t>de</w:t>
            </w:r>
            <w:r>
              <w:rPr>
                <w:b/>
                <w:spacing w:val="1"/>
                <w:sz w:val="20"/>
              </w:rPr>
              <w:t xml:space="preserve"> </w:t>
            </w:r>
            <w:r>
              <w:rPr>
                <w:b/>
                <w:sz w:val="20"/>
              </w:rPr>
              <w:t>măsură</w:t>
            </w:r>
          </w:p>
        </w:tc>
        <w:tc>
          <w:tcPr>
            <w:tcW w:w="1171" w:type="dxa"/>
          </w:tcPr>
          <w:p w:rsidR="00FA4560" w:rsidRDefault="00FA4560" w:rsidP="00FA4560">
            <w:pPr>
              <w:pStyle w:val="TableParagraph"/>
            </w:pPr>
          </w:p>
          <w:p w:rsidR="00FA4560" w:rsidRDefault="00FA4560" w:rsidP="00FA4560">
            <w:pPr>
              <w:pStyle w:val="TableParagraph"/>
              <w:spacing w:before="3"/>
              <w:rPr>
                <w:sz w:val="18"/>
              </w:rPr>
            </w:pPr>
          </w:p>
          <w:p w:rsidR="00FA4560" w:rsidRDefault="00FA4560" w:rsidP="00FA4560">
            <w:pPr>
              <w:pStyle w:val="TableParagraph"/>
              <w:ind w:left="143"/>
              <w:rPr>
                <w:b/>
                <w:sz w:val="20"/>
              </w:rPr>
            </w:pPr>
            <w:r>
              <w:rPr>
                <w:b/>
                <w:sz w:val="20"/>
              </w:rPr>
              <w:t>Cantitatea</w:t>
            </w:r>
          </w:p>
        </w:tc>
        <w:tc>
          <w:tcPr>
            <w:tcW w:w="1985" w:type="dxa"/>
          </w:tcPr>
          <w:p w:rsidR="00FA4560" w:rsidRDefault="00FA4560" w:rsidP="00FA4560">
            <w:pPr>
              <w:pStyle w:val="TableParagraph"/>
              <w:spacing w:before="121" w:line="235" w:lineRule="auto"/>
              <w:ind w:left="136" w:right="122"/>
              <w:jc w:val="center"/>
              <w:rPr>
                <w:b/>
                <w:sz w:val="20"/>
              </w:rPr>
            </w:pPr>
            <w:r>
              <w:rPr>
                <w:b/>
                <w:spacing w:val="-1"/>
                <w:sz w:val="20"/>
              </w:rPr>
              <w:t xml:space="preserve">Specificarea </w:t>
            </w:r>
            <w:r>
              <w:rPr>
                <w:b/>
                <w:sz w:val="20"/>
              </w:rPr>
              <w:t>tehnică</w:t>
            </w:r>
            <w:r>
              <w:rPr>
                <w:b/>
                <w:spacing w:val="-47"/>
                <w:sz w:val="20"/>
              </w:rPr>
              <w:t xml:space="preserve"> </w:t>
            </w:r>
            <w:r>
              <w:rPr>
                <w:b/>
                <w:sz w:val="20"/>
              </w:rPr>
              <w:t>deplină</w:t>
            </w:r>
            <w:r>
              <w:rPr>
                <w:b/>
                <w:spacing w:val="-2"/>
                <w:sz w:val="20"/>
              </w:rPr>
              <w:t xml:space="preserve"> </w:t>
            </w:r>
            <w:r>
              <w:rPr>
                <w:b/>
                <w:sz w:val="20"/>
              </w:rPr>
              <w:t>solicitată,</w:t>
            </w:r>
          </w:p>
          <w:p w:rsidR="00FA4560" w:rsidRDefault="00FA4560" w:rsidP="00FA4560">
            <w:pPr>
              <w:pStyle w:val="TableParagraph"/>
              <w:spacing w:before="12" w:line="223" w:lineRule="auto"/>
              <w:ind w:left="134" w:right="122"/>
              <w:jc w:val="center"/>
              <w:rPr>
                <w:b/>
                <w:sz w:val="20"/>
              </w:rPr>
            </w:pPr>
            <w:r>
              <w:rPr>
                <w:b/>
                <w:sz w:val="20"/>
              </w:rPr>
              <w:t>Standarde de</w:t>
            </w:r>
            <w:r>
              <w:rPr>
                <w:b/>
                <w:spacing w:val="-47"/>
                <w:sz w:val="20"/>
              </w:rPr>
              <w:t xml:space="preserve"> </w:t>
            </w:r>
            <w:r>
              <w:rPr>
                <w:b/>
                <w:sz w:val="20"/>
              </w:rPr>
              <w:t>referință</w:t>
            </w:r>
          </w:p>
        </w:tc>
        <w:tc>
          <w:tcPr>
            <w:tcW w:w="1978" w:type="dxa"/>
          </w:tcPr>
          <w:p w:rsidR="00FA4560" w:rsidRDefault="00FA4560" w:rsidP="00FA4560">
            <w:pPr>
              <w:pStyle w:val="TableParagraph"/>
              <w:spacing w:before="119" w:line="237" w:lineRule="auto"/>
              <w:ind w:left="151" w:right="133"/>
              <w:jc w:val="center"/>
              <w:rPr>
                <w:b/>
                <w:sz w:val="20"/>
              </w:rPr>
            </w:pPr>
            <w:r>
              <w:rPr>
                <w:b/>
                <w:sz w:val="20"/>
              </w:rPr>
              <w:t>Valoarea estimată</w:t>
            </w:r>
            <w:r>
              <w:rPr>
                <w:b/>
                <w:spacing w:val="1"/>
                <w:sz w:val="20"/>
              </w:rPr>
              <w:t xml:space="preserve"> </w:t>
            </w:r>
            <w:r>
              <w:rPr>
                <w:b/>
                <w:sz w:val="20"/>
              </w:rPr>
              <w:t>(se</w:t>
            </w:r>
            <w:r>
              <w:rPr>
                <w:b/>
                <w:spacing w:val="-7"/>
                <w:sz w:val="20"/>
              </w:rPr>
              <w:t xml:space="preserve"> </w:t>
            </w:r>
            <w:r>
              <w:rPr>
                <w:b/>
                <w:sz w:val="20"/>
              </w:rPr>
              <w:t>va</w:t>
            </w:r>
            <w:r>
              <w:rPr>
                <w:b/>
                <w:spacing w:val="-5"/>
                <w:sz w:val="20"/>
              </w:rPr>
              <w:t xml:space="preserve"> </w:t>
            </w:r>
            <w:r>
              <w:rPr>
                <w:b/>
                <w:sz w:val="20"/>
              </w:rPr>
              <w:t>indica</w:t>
            </w:r>
            <w:r>
              <w:rPr>
                <w:b/>
                <w:spacing w:val="-5"/>
                <w:sz w:val="20"/>
              </w:rPr>
              <w:t xml:space="preserve"> </w:t>
            </w:r>
            <w:r>
              <w:rPr>
                <w:b/>
                <w:sz w:val="20"/>
              </w:rPr>
              <w:t>pentru</w:t>
            </w:r>
            <w:r>
              <w:rPr>
                <w:b/>
                <w:spacing w:val="-47"/>
                <w:sz w:val="20"/>
              </w:rPr>
              <w:t xml:space="preserve"> </w:t>
            </w:r>
            <w:r>
              <w:rPr>
                <w:b/>
                <w:sz w:val="20"/>
              </w:rPr>
              <w:t>fiecare</w:t>
            </w:r>
            <w:r>
              <w:rPr>
                <w:b/>
                <w:spacing w:val="-3"/>
                <w:sz w:val="20"/>
              </w:rPr>
              <w:t xml:space="preserve"> </w:t>
            </w:r>
            <w:r>
              <w:rPr>
                <w:b/>
                <w:sz w:val="20"/>
              </w:rPr>
              <w:t>lot</w:t>
            </w:r>
            <w:r>
              <w:rPr>
                <w:b/>
                <w:spacing w:val="-2"/>
                <w:sz w:val="20"/>
              </w:rPr>
              <w:t xml:space="preserve"> </w:t>
            </w:r>
            <w:r>
              <w:rPr>
                <w:b/>
                <w:sz w:val="20"/>
              </w:rPr>
              <w:t>în</w:t>
            </w:r>
            <w:r>
              <w:rPr>
                <w:b/>
                <w:spacing w:val="-3"/>
                <w:sz w:val="20"/>
              </w:rPr>
              <w:t xml:space="preserve"> </w:t>
            </w:r>
            <w:r>
              <w:rPr>
                <w:b/>
                <w:sz w:val="20"/>
              </w:rPr>
              <w:t>parte)</w:t>
            </w:r>
          </w:p>
        </w:tc>
      </w:tr>
      <w:tr w:rsidR="00FA4560" w:rsidRPr="009A3761" w:rsidTr="00FA4560">
        <w:trPr>
          <w:trHeight w:val="744"/>
        </w:trPr>
        <w:tc>
          <w:tcPr>
            <w:tcW w:w="538" w:type="dxa"/>
          </w:tcPr>
          <w:p w:rsidR="00FA4560" w:rsidRPr="009A3761" w:rsidRDefault="00FA4560" w:rsidP="00FA4560">
            <w:pPr>
              <w:pStyle w:val="TableParagraph"/>
              <w:rPr>
                <w:sz w:val="20"/>
              </w:rPr>
            </w:pPr>
          </w:p>
        </w:tc>
        <w:tc>
          <w:tcPr>
            <w:tcW w:w="1029" w:type="dxa"/>
          </w:tcPr>
          <w:p w:rsidR="00FA4560" w:rsidRPr="009A3761" w:rsidRDefault="00FA4560" w:rsidP="00FA4560">
            <w:pPr>
              <w:pStyle w:val="TableParagraph"/>
              <w:spacing w:before="190"/>
              <w:rPr>
                <w:sz w:val="20"/>
              </w:rPr>
            </w:pPr>
            <w:r w:rsidRPr="009A3761">
              <w:rPr>
                <w:sz w:val="20"/>
              </w:rPr>
              <w:t>45233142-6</w:t>
            </w: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str. S. Lunchevici-Grigore Vieru</w:t>
            </w:r>
          </w:p>
        </w:tc>
        <w:tc>
          <w:tcPr>
            <w:tcW w:w="991" w:type="dxa"/>
          </w:tcPr>
          <w:p w:rsidR="00FA4560" w:rsidRPr="009A3761" w:rsidRDefault="00FA4560" w:rsidP="00FA4560">
            <w:pPr>
              <w:pStyle w:val="TableParagraph"/>
              <w:spacing w:before="110"/>
              <w:ind w:left="191" w:right="135" w:hanging="15"/>
              <w:rPr>
                <w:sz w:val="18"/>
              </w:rPr>
            </w:pPr>
            <w:r w:rsidRPr="009A3761">
              <w:rPr>
                <w:sz w:val="18"/>
              </w:rPr>
              <w:t>Conform</w:t>
            </w:r>
            <w:r w:rsidRPr="009A3761">
              <w:rPr>
                <w:spacing w:val="-42"/>
                <w:sz w:val="18"/>
              </w:rPr>
              <w:t xml:space="preserve"> </w:t>
            </w:r>
            <w:r w:rsidRPr="009A3761">
              <w:rPr>
                <w:sz w:val="18"/>
              </w:rPr>
              <w:t>caietului</w:t>
            </w:r>
          </w:p>
          <w:p w:rsidR="00FA4560" w:rsidRPr="009A3761" w:rsidRDefault="00FA4560" w:rsidP="00FA4560">
            <w:pPr>
              <w:pStyle w:val="TableParagraph"/>
              <w:spacing w:line="200" w:lineRule="exact"/>
              <w:ind w:left="152"/>
              <w:rPr>
                <w:sz w:val="18"/>
              </w:rPr>
            </w:pPr>
            <w:r w:rsidRPr="009A3761">
              <w:rPr>
                <w:spacing w:val="-1"/>
                <w:sz w:val="18"/>
              </w:rPr>
              <w:t>de</w:t>
            </w:r>
            <w:r w:rsidRPr="009A3761">
              <w:rPr>
                <w:spacing w:val="-6"/>
                <w:sz w:val="18"/>
              </w:rPr>
              <w:t xml:space="preserve"> </w:t>
            </w:r>
            <w:r w:rsidRPr="009A3761">
              <w:rPr>
                <w:spacing w:val="-1"/>
                <w:sz w:val="18"/>
              </w:rPr>
              <w:t>sarcini</w:t>
            </w:r>
          </w:p>
        </w:tc>
        <w:tc>
          <w:tcPr>
            <w:tcW w:w="1171" w:type="dxa"/>
          </w:tcPr>
          <w:p w:rsidR="00FA4560" w:rsidRPr="009A3761" w:rsidRDefault="00FA4560" w:rsidP="00FA4560">
            <w:pPr>
              <w:pStyle w:val="TableParagraph"/>
              <w:spacing w:before="110"/>
              <w:ind w:left="172" w:right="149" w:firstLine="96"/>
              <w:rPr>
                <w:sz w:val="18"/>
              </w:rPr>
            </w:pPr>
            <w:r w:rsidRPr="009A3761">
              <w:rPr>
                <w:sz w:val="18"/>
              </w:rPr>
              <w:t>Conform</w:t>
            </w:r>
            <w:r w:rsidRPr="009A3761">
              <w:rPr>
                <w:spacing w:val="1"/>
                <w:sz w:val="18"/>
              </w:rPr>
              <w:t xml:space="preserve"> </w:t>
            </w:r>
            <w:r w:rsidRPr="009A3761">
              <w:rPr>
                <w:spacing w:val="-1"/>
                <w:sz w:val="18"/>
              </w:rPr>
              <w:t>caietului</w:t>
            </w:r>
            <w:r w:rsidRPr="009A3761">
              <w:rPr>
                <w:spacing w:val="-6"/>
                <w:sz w:val="18"/>
              </w:rPr>
              <w:t xml:space="preserve"> </w:t>
            </w:r>
            <w:r w:rsidRPr="009A3761">
              <w:rPr>
                <w:sz w:val="18"/>
              </w:rPr>
              <w:t>de</w:t>
            </w:r>
          </w:p>
          <w:p w:rsidR="00FA4560" w:rsidRPr="009A3761" w:rsidRDefault="00FA4560" w:rsidP="00FA4560">
            <w:pPr>
              <w:pStyle w:val="TableParagraph"/>
              <w:spacing w:line="200" w:lineRule="exact"/>
              <w:ind w:left="350"/>
              <w:rPr>
                <w:sz w:val="18"/>
              </w:rPr>
            </w:pPr>
            <w:r w:rsidRPr="009A3761">
              <w:rPr>
                <w:sz w:val="18"/>
              </w:rPr>
              <w:t>sarcini</w:t>
            </w:r>
          </w:p>
        </w:tc>
        <w:tc>
          <w:tcPr>
            <w:tcW w:w="1985" w:type="dxa"/>
          </w:tcPr>
          <w:p w:rsidR="00FA4560" w:rsidRPr="009A3761" w:rsidRDefault="00FA4560" w:rsidP="00FA4560">
            <w:pPr>
              <w:pStyle w:val="TableParagraph"/>
              <w:spacing w:before="8"/>
              <w:rPr>
                <w:sz w:val="18"/>
              </w:rPr>
            </w:pPr>
          </w:p>
          <w:p w:rsidR="00FA4560" w:rsidRPr="009A3761" w:rsidRDefault="00FA4560" w:rsidP="00FA4560">
            <w:pPr>
              <w:pStyle w:val="TableParagraph"/>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sz w:val="24"/>
              </w:rPr>
            </w:pPr>
            <w:r w:rsidRPr="00DA7F1F">
              <w:rPr>
                <w:b/>
                <w:color w:val="000000"/>
                <w:sz w:val="24"/>
              </w:rPr>
              <w:t>990884,13</w:t>
            </w:r>
          </w:p>
        </w:tc>
      </w:tr>
      <w:tr w:rsidR="00FA4560" w:rsidRPr="009A3761" w:rsidTr="00FA4560">
        <w:trPr>
          <w:trHeight w:val="736"/>
        </w:trPr>
        <w:tc>
          <w:tcPr>
            <w:tcW w:w="538" w:type="dxa"/>
          </w:tcPr>
          <w:p w:rsidR="00FA4560" w:rsidRPr="009A3761" w:rsidRDefault="00FA4560" w:rsidP="00FA4560">
            <w:pPr>
              <w:pStyle w:val="TableParagraph"/>
              <w:rPr>
                <w:sz w:val="20"/>
              </w:rPr>
            </w:pPr>
          </w:p>
        </w:tc>
        <w:tc>
          <w:tcPr>
            <w:tcW w:w="1029" w:type="dxa"/>
          </w:tcPr>
          <w:p w:rsidR="00FA4560" w:rsidRPr="009A3761" w:rsidRDefault="00FA4560" w:rsidP="00FA4560">
            <w:pPr>
              <w:pStyle w:val="TableParagraph"/>
              <w:spacing w:before="192" w:line="228" w:lineRule="exact"/>
              <w:rPr>
                <w:sz w:val="20"/>
              </w:rPr>
            </w:pPr>
            <w:r w:rsidRPr="009A3761">
              <w:rPr>
                <w:sz w:val="20"/>
              </w:rPr>
              <w:t>45233142-6</w:t>
            </w: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str. D. Cantimir-I. Vatamanu-S. Lunchevici</w:t>
            </w:r>
          </w:p>
        </w:tc>
        <w:tc>
          <w:tcPr>
            <w:tcW w:w="991" w:type="dxa"/>
          </w:tcPr>
          <w:p w:rsidR="00FA4560" w:rsidRPr="009A3761" w:rsidRDefault="00FA4560" w:rsidP="00FA4560">
            <w:pPr>
              <w:pStyle w:val="TableParagraph"/>
              <w:spacing w:before="97" w:line="237" w:lineRule="auto"/>
              <w:ind w:left="152" w:right="135" w:firstLine="24"/>
              <w:rPr>
                <w:sz w:val="18"/>
              </w:rPr>
            </w:pPr>
            <w:r w:rsidRPr="009A3761">
              <w:rPr>
                <w:sz w:val="18"/>
              </w:rPr>
              <w:t>Conform</w:t>
            </w:r>
            <w:r w:rsidRPr="009A3761">
              <w:rPr>
                <w:spacing w:val="-42"/>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9"/>
                <w:sz w:val="18"/>
              </w:rPr>
              <w:t xml:space="preserve"> </w:t>
            </w:r>
            <w:r w:rsidRPr="009A3761">
              <w:rPr>
                <w:spacing w:val="-2"/>
                <w:sz w:val="18"/>
              </w:rPr>
              <w:t>sarcini</w:t>
            </w:r>
          </w:p>
        </w:tc>
        <w:tc>
          <w:tcPr>
            <w:tcW w:w="1171" w:type="dxa"/>
          </w:tcPr>
          <w:p w:rsidR="00FA4560" w:rsidRPr="009A3761" w:rsidRDefault="00FA4560" w:rsidP="00FA4560">
            <w:pPr>
              <w:pStyle w:val="TableParagraph"/>
              <w:spacing w:before="97" w:line="237" w:lineRule="auto"/>
              <w:ind w:left="174" w:right="148" w:firstLine="2"/>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1"/>
              <w:rPr>
                <w:sz w:val="18"/>
              </w:rPr>
            </w:pPr>
          </w:p>
          <w:p w:rsidR="00FA4560" w:rsidRPr="009A3761" w:rsidRDefault="00FA4560" w:rsidP="00FA4560">
            <w:pPr>
              <w:pStyle w:val="TableParagraph"/>
              <w:spacing w:line="244" w:lineRule="auto"/>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sz w:val="24"/>
              </w:rPr>
            </w:pPr>
            <w:r w:rsidRPr="00DA7F1F">
              <w:rPr>
                <w:b/>
                <w:color w:val="000000"/>
                <w:sz w:val="24"/>
              </w:rPr>
              <w:t>908497,48</w:t>
            </w:r>
          </w:p>
        </w:tc>
      </w:tr>
      <w:tr w:rsidR="00FA4560" w:rsidRPr="009A3761" w:rsidTr="00FA4560">
        <w:trPr>
          <w:trHeight w:val="560"/>
        </w:trPr>
        <w:tc>
          <w:tcPr>
            <w:tcW w:w="538" w:type="dxa"/>
          </w:tcPr>
          <w:p w:rsidR="00FA4560" w:rsidRPr="009A3761" w:rsidRDefault="00FA4560" w:rsidP="00FA4560">
            <w:pPr>
              <w:pStyle w:val="TableParagraph"/>
              <w:rPr>
                <w:sz w:val="20"/>
              </w:rPr>
            </w:pPr>
          </w:p>
        </w:tc>
        <w:tc>
          <w:tcPr>
            <w:tcW w:w="1029" w:type="dxa"/>
          </w:tcPr>
          <w:p w:rsidR="00FA4560" w:rsidRPr="009A3761" w:rsidRDefault="00FA4560" w:rsidP="00FA4560">
            <w:pPr>
              <w:pStyle w:val="TableParagraph"/>
              <w:spacing w:before="190"/>
              <w:rPr>
                <w:sz w:val="20"/>
              </w:rPr>
            </w:pPr>
            <w:r w:rsidRPr="009A3761">
              <w:rPr>
                <w:sz w:val="20"/>
              </w:rPr>
              <w:t>45233142-6</w:t>
            </w: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str. Mihai Eminescu-Alecu-Russo</w:t>
            </w:r>
          </w:p>
        </w:tc>
        <w:tc>
          <w:tcPr>
            <w:tcW w:w="991" w:type="dxa"/>
          </w:tcPr>
          <w:p w:rsidR="00FA4560" w:rsidRPr="009A3761" w:rsidRDefault="00FA4560" w:rsidP="00FA4560">
            <w:pPr>
              <w:pStyle w:val="TableParagraph"/>
              <w:spacing w:before="110"/>
              <w:ind w:left="191" w:hanging="15"/>
              <w:rPr>
                <w:sz w:val="18"/>
              </w:rPr>
            </w:pPr>
            <w:r w:rsidRPr="009A3761">
              <w:rPr>
                <w:sz w:val="18"/>
              </w:rPr>
              <w:t>Conform</w:t>
            </w:r>
          </w:p>
          <w:p w:rsidR="00FA4560" w:rsidRPr="009A3761" w:rsidRDefault="00FA4560" w:rsidP="00FA4560">
            <w:pPr>
              <w:pStyle w:val="TableParagraph"/>
              <w:spacing w:before="8" w:line="230" w:lineRule="auto"/>
              <w:ind w:left="152" w:right="23" w:firstLine="38"/>
              <w:rPr>
                <w:sz w:val="18"/>
              </w:rPr>
            </w:pPr>
            <w:r w:rsidRPr="009A3761">
              <w:rPr>
                <w:sz w:val="18"/>
              </w:rPr>
              <w:t>caietului</w:t>
            </w:r>
            <w:r w:rsidRPr="009A3761">
              <w:rPr>
                <w:spacing w:val="-42"/>
                <w:sz w:val="18"/>
              </w:rPr>
              <w:t xml:space="preserve"> </w:t>
            </w:r>
            <w:r w:rsidRPr="009A3761">
              <w:rPr>
                <w:spacing w:val="-1"/>
                <w:sz w:val="18"/>
              </w:rPr>
              <w:t>de</w:t>
            </w:r>
            <w:r w:rsidRPr="009A3761">
              <w:rPr>
                <w:spacing w:val="-10"/>
                <w:sz w:val="18"/>
              </w:rPr>
              <w:t xml:space="preserve"> </w:t>
            </w:r>
            <w:r w:rsidRPr="009A3761">
              <w:rPr>
                <w:spacing w:val="-1"/>
                <w:sz w:val="18"/>
              </w:rPr>
              <w:t>sarcini</w:t>
            </w:r>
          </w:p>
        </w:tc>
        <w:tc>
          <w:tcPr>
            <w:tcW w:w="1171" w:type="dxa"/>
          </w:tcPr>
          <w:p w:rsidR="00FA4560" w:rsidRPr="009A3761" w:rsidRDefault="00FA4560" w:rsidP="00FA4560">
            <w:pPr>
              <w:pStyle w:val="TableParagraph"/>
              <w:spacing w:before="110"/>
              <w:ind w:left="172" w:firstLine="96"/>
              <w:rPr>
                <w:sz w:val="18"/>
              </w:rPr>
            </w:pPr>
            <w:r w:rsidRPr="009A3761">
              <w:rPr>
                <w:sz w:val="18"/>
              </w:rPr>
              <w:t>Conform</w:t>
            </w:r>
          </w:p>
          <w:p w:rsidR="00FA4560" w:rsidRPr="009A3761" w:rsidRDefault="00FA4560" w:rsidP="00FA4560">
            <w:pPr>
              <w:pStyle w:val="TableParagraph"/>
              <w:spacing w:before="8" w:line="230" w:lineRule="auto"/>
              <w:ind w:left="350" w:right="156" w:hanging="178"/>
              <w:rPr>
                <w:sz w:val="18"/>
              </w:rPr>
            </w:pPr>
            <w:r w:rsidRPr="009A3761">
              <w:rPr>
                <w:spacing w:val="-2"/>
                <w:sz w:val="18"/>
              </w:rPr>
              <w:t xml:space="preserve">caietului </w:t>
            </w:r>
            <w:r w:rsidRPr="009A3761">
              <w:rPr>
                <w:spacing w:val="-1"/>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8"/>
              <w:rPr>
                <w:sz w:val="18"/>
              </w:rPr>
            </w:pPr>
          </w:p>
          <w:p w:rsidR="00FA4560" w:rsidRPr="009A3761" w:rsidRDefault="00FA4560" w:rsidP="00FA4560">
            <w:pPr>
              <w:pStyle w:val="TableParagraph"/>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sz w:val="24"/>
              </w:rPr>
            </w:pPr>
            <w:r w:rsidRPr="00DA7F1F">
              <w:rPr>
                <w:b/>
                <w:color w:val="000000"/>
                <w:sz w:val="24"/>
              </w:rPr>
              <w:t>572374,61</w:t>
            </w:r>
          </w:p>
        </w:tc>
      </w:tr>
      <w:tr w:rsidR="00FA4560" w:rsidRPr="009A3761" w:rsidTr="00FA4560">
        <w:trPr>
          <w:trHeight w:val="738"/>
        </w:trPr>
        <w:tc>
          <w:tcPr>
            <w:tcW w:w="538" w:type="dxa"/>
          </w:tcPr>
          <w:p w:rsidR="00FA4560" w:rsidRPr="009A3761" w:rsidRDefault="00FA4560" w:rsidP="00FA4560">
            <w:pPr>
              <w:pStyle w:val="TableParagraph"/>
              <w:rPr>
                <w:sz w:val="20"/>
              </w:rPr>
            </w:pPr>
          </w:p>
        </w:tc>
        <w:tc>
          <w:tcPr>
            <w:tcW w:w="1029" w:type="dxa"/>
          </w:tcPr>
          <w:p w:rsidR="00FA4560" w:rsidRPr="009A3761" w:rsidRDefault="00FA4560" w:rsidP="00FA4560">
            <w:pPr>
              <w:pStyle w:val="TableParagraph"/>
              <w:spacing w:before="185"/>
              <w:ind w:right="-24"/>
              <w:rPr>
                <w:sz w:val="20"/>
              </w:rPr>
            </w:pPr>
            <w:r>
              <w:rPr>
                <w:sz w:val="20"/>
              </w:rPr>
              <w:t>45233142-</w:t>
            </w:r>
            <w:r w:rsidRPr="009A3761">
              <w:rPr>
                <w:sz w:val="20"/>
              </w:rPr>
              <w:t>6</w:t>
            </w: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str. C. Cojocari-Alecu Russo</w:t>
            </w:r>
          </w:p>
        </w:tc>
        <w:tc>
          <w:tcPr>
            <w:tcW w:w="991" w:type="dxa"/>
          </w:tcPr>
          <w:p w:rsidR="00FA4560" w:rsidRPr="009A3761" w:rsidRDefault="00FA4560" w:rsidP="00FA4560">
            <w:pPr>
              <w:pStyle w:val="TableParagraph"/>
              <w:spacing w:before="97" w:line="237" w:lineRule="auto"/>
              <w:ind w:left="152" w:right="135" w:firstLine="24"/>
              <w:rPr>
                <w:sz w:val="18"/>
              </w:rPr>
            </w:pPr>
            <w:r w:rsidRPr="009A3761">
              <w:rPr>
                <w:sz w:val="18"/>
              </w:rPr>
              <w:t>Conform</w:t>
            </w:r>
            <w:r w:rsidRPr="009A3761">
              <w:rPr>
                <w:spacing w:val="-42"/>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9"/>
                <w:sz w:val="18"/>
              </w:rPr>
              <w:t xml:space="preserve"> </w:t>
            </w:r>
            <w:r w:rsidRPr="009A3761">
              <w:rPr>
                <w:spacing w:val="-2"/>
                <w:sz w:val="18"/>
              </w:rPr>
              <w:t>sarcini</w:t>
            </w:r>
          </w:p>
        </w:tc>
        <w:tc>
          <w:tcPr>
            <w:tcW w:w="1171" w:type="dxa"/>
          </w:tcPr>
          <w:p w:rsidR="00FA4560" w:rsidRPr="009A3761" w:rsidRDefault="00FA4560" w:rsidP="00FA4560">
            <w:pPr>
              <w:pStyle w:val="TableParagraph"/>
              <w:spacing w:before="97" w:line="237" w:lineRule="auto"/>
              <w:ind w:left="174" w:right="148" w:firstLine="2"/>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3"/>
              <w:rPr>
                <w:sz w:val="18"/>
              </w:rPr>
            </w:pPr>
          </w:p>
          <w:p w:rsidR="00FA4560" w:rsidRPr="009A3761" w:rsidRDefault="00FA4560" w:rsidP="00FA4560">
            <w:pPr>
              <w:pStyle w:val="TableParagraph"/>
              <w:spacing w:before="1"/>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sz w:val="24"/>
              </w:rPr>
            </w:pPr>
            <w:r w:rsidRPr="00DA7F1F">
              <w:rPr>
                <w:b/>
                <w:color w:val="000000"/>
                <w:sz w:val="24"/>
              </w:rPr>
              <w:t>572374,61</w:t>
            </w:r>
          </w:p>
        </w:tc>
      </w:tr>
      <w:tr w:rsidR="00FA4560" w:rsidRPr="009A3761" w:rsidTr="00FA4560">
        <w:trPr>
          <w:trHeight w:val="743"/>
        </w:trPr>
        <w:tc>
          <w:tcPr>
            <w:tcW w:w="538" w:type="dxa"/>
          </w:tcPr>
          <w:p w:rsidR="00FA4560" w:rsidRPr="009A3761" w:rsidRDefault="00FA4560" w:rsidP="00FA4560">
            <w:pPr>
              <w:pStyle w:val="TableParagraph"/>
              <w:rPr>
                <w:sz w:val="20"/>
              </w:rPr>
            </w:pPr>
          </w:p>
        </w:tc>
        <w:tc>
          <w:tcPr>
            <w:tcW w:w="1029" w:type="dxa"/>
          </w:tcPr>
          <w:p w:rsidR="00FA4560" w:rsidRPr="009A3761" w:rsidRDefault="00FA4560" w:rsidP="00FA4560">
            <w:pPr>
              <w:pStyle w:val="TableParagraph"/>
              <w:spacing w:before="190"/>
              <w:ind w:right="-24"/>
              <w:rPr>
                <w:sz w:val="20"/>
              </w:rPr>
            </w:pPr>
            <w:r>
              <w:rPr>
                <w:sz w:val="20"/>
              </w:rPr>
              <w:t>45233142</w:t>
            </w:r>
            <w:r w:rsidRPr="009A3761">
              <w:rPr>
                <w:sz w:val="20"/>
              </w:rPr>
              <w:t>-6</w:t>
            </w: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str. M. Basarab-A. Russo</w:t>
            </w:r>
          </w:p>
        </w:tc>
        <w:tc>
          <w:tcPr>
            <w:tcW w:w="991" w:type="dxa"/>
          </w:tcPr>
          <w:p w:rsidR="00FA4560" w:rsidRPr="009A3761" w:rsidRDefault="00FA4560" w:rsidP="00FA4560">
            <w:pPr>
              <w:pStyle w:val="TableParagraph"/>
              <w:spacing w:before="104" w:line="237" w:lineRule="auto"/>
              <w:ind w:left="152" w:right="135" w:firstLine="24"/>
              <w:rPr>
                <w:sz w:val="18"/>
              </w:rPr>
            </w:pPr>
            <w:r w:rsidRPr="009A3761">
              <w:rPr>
                <w:sz w:val="18"/>
              </w:rPr>
              <w:t>Conform</w:t>
            </w:r>
            <w:r w:rsidRPr="009A3761">
              <w:rPr>
                <w:spacing w:val="-42"/>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9"/>
                <w:sz w:val="18"/>
              </w:rPr>
              <w:t xml:space="preserve"> </w:t>
            </w:r>
            <w:r w:rsidRPr="009A3761">
              <w:rPr>
                <w:spacing w:val="-2"/>
                <w:sz w:val="18"/>
              </w:rPr>
              <w:t>sarcini</w:t>
            </w:r>
          </w:p>
        </w:tc>
        <w:tc>
          <w:tcPr>
            <w:tcW w:w="1171" w:type="dxa"/>
          </w:tcPr>
          <w:p w:rsidR="00FA4560" w:rsidRPr="009A3761" w:rsidRDefault="00FA4560" w:rsidP="00FA4560">
            <w:pPr>
              <w:pStyle w:val="TableParagraph"/>
              <w:spacing w:before="104" w:line="237" w:lineRule="auto"/>
              <w:ind w:left="174" w:right="148" w:firstLine="2"/>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8"/>
              <w:rPr>
                <w:sz w:val="18"/>
              </w:rPr>
            </w:pPr>
          </w:p>
          <w:p w:rsidR="00FA4560" w:rsidRPr="009A3761" w:rsidRDefault="00FA4560" w:rsidP="00FA4560">
            <w:pPr>
              <w:pStyle w:val="TableParagraph"/>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sz w:val="24"/>
              </w:rPr>
            </w:pPr>
            <w:r w:rsidRPr="00DA7F1F">
              <w:rPr>
                <w:b/>
                <w:color w:val="000000"/>
                <w:sz w:val="24"/>
              </w:rPr>
              <w:t>667289,49</w:t>
            </w:r>
          </w:p>
        </w:tc>
      </w:tr>
      <w:tr w:rsidR="00FA4560" w:rsidRPr="009A3761" w:rsidTr="00FA4560">
        <w:trPr>
          <w:trHeight w:val="736"/>
        </w:trPr>
        <w:tc>
          <w:tcPr>
            <w:tcW w:w="538" w:type="dxa"/>
          </w:tcPr>
          <w:p w:rsidR="00FA4560" w:rsidRPr="009A3761" w:rsidRDefault="00FA4560" w:rsidP="00FA4560">
            <w:pPr>
              <w:pStyle w:val="TableParagraph"/>
              <w:rPr>
                <w:sz w:val="20"/>
              </w:rPr>
            </w:pPr>
          </w:p>
        </w:tc>
        <w:tc>
          <w:tcPr>
            <w:tcW w:w="1029" w:type="dxa"/>
          </w:tcPr>
          <w:p w:rsidR="00FA4560" w:rsidRPr="009A3761" w:rsidRDefault="00FA4560" w:rsidP="00FA4560">
            <w:pPr>
              <w:pStyle w:val="TableParagraph"/>
              <w:spacing w:before="185"/>
              <w:ind w:right="-24"/>
              <w:rPr>
                <w:sz w:val="20"/>
              </w:rPr>
            </w:pPr>
            <w:r w:rsidRPr="009A3761">
              <w:rPr>
                <w:sz w:val="20"/>
              </w:rPr>
              <w:t>45233142</w:t>
            </w:r>
            <w:r>
              <w:rPr>
                <w:sz w:val="20"/>
              </w:rPr>
              <w:t>-</w:t>
            </w:r>
            <w:r w:rsidRPr="009A3761">
              <w:rPr>
                <w:sz w:val="20"/>
              </w:rPr>
              <w:t>6</w:t>
            </w: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str. Izvoras-A.Russo</w:t>
            </w:r>
          </w:p>
        </w:tc>
        <w:tc>
          <w:tcPr>
            <w:tcW w:w="991" w:type="dxa"/>
          </w:tcPr>
          <w:p w:rsidR="00FA4560" w:rsidRPr="009A3761" w:rsidRDefault="00FA4560" w:rsidP="00FA4560">
            <w:pPr>
              <w:pStyle w:val="TableParagraph"/>
              <w:spacing w:before="97" w:line="237" w:lineRule="auto"/>
              <w:ind w:left="152" w:right="135" w:firstLine="24"/>
              <w:rPr>
                <w:sz w:val="18"/>
              </w:rPr>
            </w:pPr>
            <w:r w:rsidRPr="009A3761">
              <w:rPr>
                <w:sz w:val="18"/>
              </w:rPr>
              <w:t>Conform</w:t>
            </w:r>
            <w:r w:rsidRPr="009A3761">
              <w:rPr>
                <w:spacing w:val="-42"/>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9"/>
                <w:sz w:val="18"/>
              </w:rPr>
              <w:t xml:space="preserve"> </w:t>
            </w:r>
            <w:r w:rsidRPr="009A3761">
              <w:rPr>
                <w:spacing w:val="-2"/>
                <w:sz w:val="18"/>
              </w:rPr>
              <w:t>sarcini</w:t>
            </w:r>
          </w:p>
        </w:tc>
        <w:tc>
          <w:tcPr>
            <w:tcW w:w="1171" w:type="dxa"/>
          </w:tcPr>
          <w:p w:rsidR="00FA4560" w:rsidRPr="009A3761" w:rsidRDefault="00FA4560" w:rsidP="00FA4560">
            <w:pPr>
              <w:pStyle w:val="TableParagraph"/>
              <w:spacing w:before="97" w:line="237" w:lineRule="auto"/>
              <w:ind w:left="174" w:right="148" w:firstLine="2"/>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3"/>
              <w:rPr>
                <w:sz w:val="18"/>
              </w:rPr>
            </w:pPr>
          </w:p>
          <w:p w:rsidR="00FA4560" w:rsidRPr="009A3761" w:rsidRDefault="00FA4560" w:rsidP="00FA4560">
            <w:pPr>
              <w:pStyle w:val="TableParagraph"/>
              <w:spacing w:before="1"/>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sz w:val="24"/>
              </w:rPr>
            </w:pPr>
            <w:r w:rsidRPr="00DA7F1F">
              <w:rPr>
                <w:b/>
                <w:color w:val="000000"/>
                <w:sz w:val="24"/>
              </w:rPr>
              <w:t>182299,4</w:t>
            </w:r>
            <w:r>
              <w:rPr>
                <w:b/>
                <w:color w:val="000000"/>
                <w:sz w:val="24"/>
              </w:rPr>
              <w:t>0</w:t>
            </w:r>
          </w:p>
        </w:tc>
      </w:tr>
      <w:tr w:rsidR="00FA4560" w:rsidRPr="009A3761" w:rsidTr="00FA4560">
        <w:trPr>
          <w:trHeight w:val="418"/>
        </w:trPr>
        <w:tc>
          <w:tcPr>
            <w:tcW w:w="538" w:type="dxa"/>
          </w:tcPr>
          <w:p w:rsidR="00FA4560" w:rsidRPr="009A3761" w:rsidRDefault="00FA4560" w:rsidP="00FA4560">
            <w:pPr>
              <w:pStyle w:val="TableParagraph"/>
              <w:rPr>
                <w:sz w:val="20"/>
              </w:rPr>
            </w:pPr>
          </w:p>
        </w:tc>
        <w:tc>
          <w:tcPr>
            <w:tcW w:w="1029" w:type="dxa"/>
          </w:tcPr>
          <w:p w:rsidR="00FA4560" w:rsidRPr="009A3761" w:rsidRDefault="00FA4560" w:rsidP="00FA4560">
            <w:pPr>
              <w:pStyle w:val="TableParagraph"/>
              <w:spacing w:before="192"/>
              <w:rPr>
                <w:sz w:val="20"/>
              </w:rPr>
            </w:pPr>
            <w:r w:rsidRPr="009A3761">
              <w:rPr>
                <w:sz w:val="20"/>
              </w:rPr>
              <w:t>45233142-6</w:t>
            </w:r>
          </w:p>
          <w:p w:rsidR="00FA4560" w:rsidRPr="009A3761" w:rsidRDefault="00FA4560" w:rsidP="00FA4560">
            <w:pPr>
              <w:pStyle w:val="TableParagraph"/>
              <w:spacing w:before="3"/>
              <w:ind w:left="95" w:right="77"/>
              <w:rPr>
                <w:sz w:val="20"/>
              </w:rPr>
            </w:pP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str. Dragoș Vodă-centura G64</w:t>
            </w:r>
          </w:p>
        </w:tc>
        <w:tc>
          <w:tcPr>
            <w:tcW w:w="991" w:type="dxa"/>
          </w:tcPr>
          <w:p w:rsidR="00FA4560" w:rsidRPr="009A3761" w:rsidRDefault="00FA4560" w:rsidP="00FA4560">
            <w:pPr>
              <w:pStyle w:val="TableParagraph"/>
              <w:spacing w:before="108" w:line="206" w:lineRule="exact"/>
              <w:ind w:left="152" w:right="142" w:firstLine="24"/>
              <w:jc w:val="both"/>
              <w:rPr>
                <w:sz w:val="18"/>
              </w:rPr>
            </w:pPr>
            <w:r w:rsidRPr="009A3761">
              <w:rPr>
                <w:sz w:val="18"/>
              </w:rPr>
              <w:t>Conform</w:t>
            </w:r>
            <w:r w:rsidRPr="009A3761">
              <w:rPr>
                <w:spacing w:val="-43"/>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10"/>
                <w:sz w:val="18"/>
              </w:rPr>
              <w:t xml:space="preserve"> </w:t>
            </w:r>
            <w:r w:rsidRPr="009A3761">
              <w:rPr>
                <w:spacing w:val="-2"/>
                <w:sz w:val="18"/>
              </w:rPr>
              <w:t>sarcini</w:t>
            </w:r>
          </w:p>
        </w:tc>
        <w:tc>
          <w:tcPr>
            <w:tcW w:w="1171" w:type="dxa"/>
          </w:tcPr>
          <w:p w:rsidR="00FA4560" w:rsidRPr="009A3761" w:rsidRDefault="00FA4560" w:rsidP="00FA4560">
            <w:pPr>
              <w:pStyle w:val="TableParagraph"/>
              <w:spacing w:before="108" w:line="206" w:lineRule="exact"/>
              <w:ind w:left="172" w:right="151" w:firstLine="7"/>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8"/>
              <w:rPr>
                <w:sz w:val="18"/>
              </w:rPr>
            </w:pPr>
          </w:p>
          <w:p w:rsidR="00FA4560" w:rsidRPr="009A3761" w:rsidRDefault="00FA4560" w:rsidP="00FA4560">
            <w:pPr>
              <w:pStyle w:val="TableParagraph"/>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sz w:val="24"/>
              </w:rPr>
            </w:pPr>
            <w:r w:rsidRPr="00DA7F1F">
              <w:rPr>
                <w:b/>
                <w:color w:val="000000"/>
                <w:sz w:val="24"/>
              </w:rPr>
              <w:t>182299,4</w:t>
            </w:r>
            <w:r>
              <w:rPr>
                <w:b/>
                <w:color w:val="000000"/>
                <w:sz w:val="24"/>
              </w:rPr>
              <w:t>0</w:t>
            </w:r>
          </w:p>
        </w:tc>
      </w:tr>
    </w:tbl>
    <w:p w:rsidR="00FA4560" w:rsidRPr="009A3761" w:rsidRDefault="00FA4560" w:rsidP="00FA4560">
      <w:pPr>
        <w:rPr>
          <w:sz w:val="20"/>
        </w:rPr>
        <w:sectPr w:rsidR="00FA4560" w:rsidRPr="009A3761" w:rsidSect="00FA4560">
          <w:pgSz w:w="11920" w:h="16850"/>
          <w:pgMar w:top="700" w:right="540" w:bottom="280" w:left="720" w:header="708" w:footer="708" w:gutter="0"/>
          <w:cols w:space="708"/>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8"/>
        <w:gridCol w:w="1029"/>
        <w:gridCol w:w="2390"/>
        <w:gridCol w:w="991"/>
        <w:gridCol w:w="1171"/>
        <w:gridCol w:w="1985"/>
        <w:gridCol w:w="1978"/>
      </w:tblGrid>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9A3761" w:rsidRDefault="00FA4560" w:rsidP="00FA4560">
            <w:pPr>
              <w:pStyle w:val="TableParagraph"/>
              <w:spacing w:before="185"/>
              <w:ind w:right="-24"/>
              <w:rPr>
                <w:sz w:val="20"/>
              </w:rPr>
            </w:pPr>
            <w:r w:rsidRPr="009A3761">
              <w:rPr>
                <w:sz w:val="20"/>
              </w:rPr>
              <w:t>45233142-6</w:t>
            </w:r>
          </w:p>
          <w:p w:rsidR="00FA4560" w:rsidRPr="009A3761" w:rsidRDefault="00FA4560" w:rsidP="00FA4560">
            <w:pPr>
              <w:pStyle w:val="TableParagraph"/>
              <w:ind w:left="95" w:right="77"/>
              <w:jc w:val="center"/>
              <w:rPr>
                <w:sz w:val="20"/>
              </w:rPr>
            </w:pP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I.Vodă-centura G64</w:t>
            </w:r>
          </w:p>
        </w:tc>
        <w:tc>
          <w:tcPr>
            <w:tcW w:w="991" w:type="dxa"/>
          </w:tcPr>
          <w:p w:rsidR="00FA4560" w:rsidRPr="009A3761" w:rsidRDefault="00FA4560" w:rsidP="00FA4560">
            <w:pPr>
              <w:pStyle w:val="TableParagraph"/>
              <w:spacing w:before="95"/>
              <w:ind w:left="152" w:right="135" w:firstLine="24"/>
              <w:rPr>
                <w:sz w:val="18"/>
              </w:rPr>
            </w:pPr>
            <w:r w:rsidRPr="009A3761">
              <w:rPr>
                <w:sz w:val="18"/>
              </w:rPr>
              <w:t>Conform</w:t>
            </w:r>
            <w:r w:rsidRPr="009A3761">
              <w:rPr>
                <w:spacing w:val="-42"/>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9"/>
                <w:sz w:val="18"/>
              </w:rPr>
              <w:t xml:space="preserve"> </w:t>
            </w:r>
            <w:r w:rsidRPr="009A3761">
              <w:rPr>
                <w:spacing w:val="-2"/>
                <w:sz w:val="18"/>
              </w:rPr>
              <w:t>sarcini</w:t>
            </w:r>
          </w:p>
        </w:tc>
        <w:tc>
          <w:tcPr>
            <w:tcW w:w="1171" w:type="dxa"/>
          </w:tcPr>
          <w:p w:rsidR="00FA4560" w:rsidRPr="009A3761" w:rsidRDefault="00FA4560" w:rsidP="00FA4560">
            <w:pPr>
              <w:pStyle w:val="TableParagraph"/>
              <w:spacing w:before="95"/>
              <w:ind w:left="174" w:right="148" w:firstLine="2"/>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1"/>
              <w:rPr>
                <w:sz w:val="18"/>
              </w:rPr>
            </w:pPr>
          </w:p>
          <w:p w:rsidR="00FA4560" w:rsidRPr="009A3761" w:rsidRDefault="00FA4560" w:rsidP="00FA4560">
            <w:pPr>
              <w:pStyle w:val="TableParagraph"/>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rPr>
            </w:pPr>
            <w:r w:rsidRPr="00DA7F1F">
              <w:rPr>
                <w:b/>
                <w:color w:val="000000"/>
              </w:rPr>
              <w:t>158559,2</w:t>
            </w:r>
            <w:r>
              <w:rPr>
                <w:b/>
                <w:color w:val="000000"/>
              </w:rPr>
              <w:t>6</w:t>
            </w:r>
          </w:p>
        </w:tc>
      </w:tr>
      <w:tr w:rsidR="00FA4560" w:rsidRPr="009A3761" w:rsidTr="00FA4560">
        <w:trPr>
          <w:trHeight w:val="744"/>
        </w:trPr>
        <w:tc>
          <w:tcPr>
            <w:tcW w:w="538" w:type="dxa"/>
          </w:tcPr>
          <w:p w:rsidR="00FA4560" w:rsidRPr="009A3761" w:rsidRDefault="00FA4560" w:rsidP="00FA4560">
            <w:pPr>
              <w:pStyle w:val="TableParagraph"/>
            </w:pPr>
          </w:p>
        </w:tc>
        <w:tc>
          <w:tcPr>
            <w:tcW w:w="1029" w:type="dxa"/>
          </w:tcPr>
          <w:p w:rsidR="00FA4560" w:rsidRPr="009A3761" w:rsidRDefault="00FA4560" w:rsidP="00FA4560">
            <w:pPr>
              <w:pStyle w:val="TableParagraph"/>
              <w:spacing w:before="182"/>
              <w:ind w:right="-24"/>
              <w:rPr>
                <w:sz w:val="20"/>
              </w:rPr>
            </w:pPr>
            <w:r w:rsidRPr="009A3761">
              <w:rPr>
                <w:sz w:val="20"/>
              </w:rPr>
              <w:t>45233142-6</w:t>
            </w:r>
          </w:p>
          <w:p w:rsidR="00FA4560" w:rsidRPr="009A3761" w:rsidRDefault="00FA4560" w:rsidP="00FA4560">
            <w:pPr>
              <w:pStyle w:val="TableParagraph"/>
              <w:spacing w:before="4"/>
              <w:ind w:left="95" w:right="77"/>
              <w:jc w:val="center"/>
              <w:rPr>
                <w:sz w:val="20"/>
              </w:rPr>
            </w:pP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str. C.Porumbescu-1Mai</w:t>
            </w:r>
          </w:p>
        </w:tc>
        <w:tc>
          <w:tcPr>
            <w:tcW w:w="991" w:type="dxa"/>
          </w:tcPr>
          <w:p w:rsidR="00FA4560" w:rsidRPr="009A3761" w:rsidRDefault="00FA4560" w:rsidP="00FA4560">
            <w:pPr>
              <w:pStyle w:val="TableParagraph"/>
              <w:spacing w:before="100"/>
              <w:ind w:left="152" w:right="135" w:firstLine="24"/>
              <w:rPr>
                <w:sz w:val="18"/>
              </w:rPr>
            </w:pPr>
            <w:r w:rsidRPr="009A3761">
              <w:rPr>
                <w:sz w:val="18"/>
              </w:rPr>
              <w:t>Conform</w:t>
            </w:r>
            <w:r w:rsidRPr="009A3761">
              <w:rPr>
                <w:spacing w:val="-42"/>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9"/>
                <w:sz w:val="18"/>
              </w:rPr>
              <w:t xml:space="preserve"> </w:t>
            </w:r>
            <w:r w:rsidRPr="009A3761">
              <w:rPr>
                <w:spacing w:val="-2"/>
                <w:sz w:val="18"/>
              </w:rPr>
              <w:t>sarcini</w:t>
            </w:r>
          </w:p>
        </w:tc>
        <w:tc>
          <w:tcPr>
            <w:tcW w:w="1171" w:type="dxa"/>
          </w:tcPr>
          <w:p w:rsidR="00FA4560" w:rsidRPr="009A3761" w:rsidRDefault="00FA4560" w:rsidP="00FA4560">
            <w:pPr>
              <w:pStyle w:val="TableParagraph"/>
              <w:spacing w:before="100"/>
              <w:ind w:left="174" w:right="148" w:firstLine="2"/>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1"/>
              <w:rPr>
                <w:sz w:val="18"/>
              </w:rPr>
            </w:pPr>
          </w:p>
          <w:p w:rsidR="00FA4560" w:rsidRPr="009A3761" w:rsidRDefault="00FA4560" w:rsidP="00FA4560">
            <w:pPr>
              <w:pStyle w:val="TableParagraph"/>
              <w:spacing w:line="242" w:lineRule="auto"/>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rPr>
            </w:pPr>
            <w:r w:rsidRPr="00DA7F1F">
              <w:rPr>
                <w:b/>
                <w:color w:val="000000"/>
              </w:rPr>
              <w:t>690383,79</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9A3761" w:rsidRDefault="00FA4560" w:rsidP="00FA4560">
            <w:pPr>
              <w:pStyle w:val="TableParagraph"/>
              <w:spacing w:before="182"/>
              <w:ind w:right="-24"/>
              <w:rPr>
                <w:sz w:val="20"/>
              </w:rPr>
            </w:pPr>
            <w:r>
              <w:rPr>
                <w:sz w:val="20"/>
              </w:rPr>
              <w:t>4</w:t>
            </w:r>
            <w:r w:rsidRPr="009A3761">
              <w:rPr>
                <w:sz w:val="20"/>
              </w:rPr>
              <w:t>5233142</w:t>
            </w:r>
            <w:r>
              <w:rPr>
                <w:sz w:val="20"/>
              </w:rPr>
              <w:t>-</w:t>
            </w:r>
            <w:r w:rsidRPr="009A3761">
              <w:rPr>
                <w:sz w:val="20"/>
              </w:rPr>
              <w:t>6</w:t>
            </w:r>
          </w:p>
          <w:p w:rsidR="00FA4560" w:rsidRPr="009A3761" w:rsidRDefault="00FA4560" w:rsidP="00FA4560">
            <w:pPr>
              <w:pStyle w:val="TableParagraph"/>
              <w:spacing w:before="3"/>
              <w:ind w:left="95"/>
              <w:jc w:val="center"/>
              <w:rPr>
                <w:sz w:val="20"/>
              </w:rPr>
            </w:pP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Pacii-Ștefan cel Mare-СFM</w:t>
            </w:r>
          </w:p>
        </w:tc>
        <w:tc>
          <w:tcPr>
            <w:tcW w:w="991" w:type="dxa"/>
          </w:tcPr>
          <w:p w:rsidR="00FA4560" w:rsidRPr="009A3761" w:rsidRDefault="00FA4560" w:rsidP="00FA4560">
            <w:pPr>
              <w:pStyle w:val="TableParagraph"/>
              <w:spacing w:before="103" w:line="207" w:lineRule="exact"/>
              <w:ind w:left="191" w:hanging="15"/>
              <w:rPr>
                <w:sz w:val="18"/>
              </w:rPr>
            </w:pPr>
            <w:r w:rsidRPr="009A3761">
              <w:rPr>
                <w:sz w:val="18"/>
              </w:rPr>
              <w:t>Conform</w:t>
            </w:r>
          </w:p>
          <w:p w:rsidR="00FA4560" w:rsidRPr="009A3761" w:rsidRDefault="00FA4560" w:rsidP="00FA4560">
            <w:pPr>
              <w:pStyle w:val="TableParagraph"/>
              <w:spacing w:before="4" w:line="232" w:lineRule="auto"/>
              <w:ind w:left="152" w:right="23" w:firstLine="38"/>
              <w:rPr>
                <w:sz w:val="18"/>
              </w:rPr>
            </w:pPr>
            <w:r w:rsidRPr="009A3761">
              <w:rPr>
                <w:sz w:val="18"/>
              </w:rPr>
              <w:t>caietului</w:t>
            </w:r>
            <w:r w:rsidRPr="009A3761">
              <w:rPr>
                <w:spacing w:val="-42"/>
                <w:sz w:val="18"/>
              </w:rPr>
              <w:t xml:space="preserve"> </w:t>
            </w:r>
            <w:r w:rsidRPr="009A3761">
              <w:rPr>
                <w:spacing w:val="-1"/>
                <w:sz w:val="18"/>
              </w:rPr>
              <w:t>de</w:t>
            </w:r>
            <w:r w:rsidRPr="009A3761">
              <w:rPr>
                <w:spacing w:val="-10"/>
                <w:sz w:val="18"/>
              </w:rPr>
              <w:t xml:space="preserve"> </w:t>
            </w:r>
            <w:r w:rsidRPr="009A3761">
              <w:rPr>
                <w:spacing w:val="-1"/>
                <w:sz w:val="18"/>
              </w:rPr>
              <w:t>sarcini</w:t>
            </w:r>
          </w:p>
        </w:tc>
        <w:tc>
          <w:tcPr>
            <w:tcW w:w="1171" w:type="dxa"/>
          </w:tcPr>
          <w:p w:rsidR="00FA4560" w:rsidRPr="009A3761" w:rsidRDefault="00FA4560" w:rsidP="00FA4560">
            <w:pPr>
              <w:pStyle w:val="TableParagraph"/>
              <w:spacing w:before="103" w:line="207" w:lineRule="exact"/>
              <w:ind w:left="172" w:firstLine="96"/>
              <w:rPr>
                <w:sz w:val="18"/>
              </w:rPr>
            </w:pPr>
            <w:r w:rsidRPr="009A3761">
              <w:rPr>
                <w:sz w:val="18"/>
              </w:rPr>
              <w:t>Conform</w:t>
            </w:r>
          </w:p>
          <w:p w:rsidR="00FA4560" w:rsidRPr="009A3761" w:rsidRDefault="00FA4560" w:rsidP="00FA4560">
            <w:pPr>
              <w:pStyle w:val="TableParagraph"/>
              <w:spacing w:before="4" w:line="232" w:lineRule="auto"/>
              <w:ind w:left="350" w:right="156" w:hanging="178"/>
              <w:rPr>
                <w:sz w:val="18"/>
              </w:rPr>
            </w:pPr>
            <w:r w:rsidRPr="009A3761">
              <w:rPr>
                <w:spacing w:val="-2"/>
                <w:sz w:val="18"/>
              </w:rPr>
              <w:t xml:space="preserve">caietului </w:t>
            </w:r>
            <w:r w:rsidRPr="009A3761">
              <w:rPr>
                <w:spacing w:val="-1"/>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1"/>
              <w:rPr>
                <w:sz w:val="18"/>
              </w:rPr>
            </w:pPr>
          </w:p>
          <w:p w:rsidR="00FA4560" w:rsidRPr="009A3761" w:rsidRDefault="00FA4560" w:rsidP="00FA4560">
            <w:pPr>
              <w:pStyle w:val="TableParagraph"/>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rPr>
            </w:pPr>
            <w:r w:rsidRPr="00DA7F1F">
              <w:rPr>
                <w:b/>
                <w:color w:val="000000"/>
              </w:rPr>
              <w:t>356977,64</w:t>
            </w:r>
          </w:p>
        </w:tc>
      </w:tr>
      <w:tr w:rsidR="00FA4560" w:rsidRPr="009A3761" w:rsidTr="00FA4560">
        <w:trPr>
          <w:trHeight w:val="574"/>
        </w:trPr>
        <w:tc>
          <w:tcPr>
            <w:tcW w:w="538" w:type="dxa"/>
          </w:tcPr>
          <w:p w:rsidR="00FA4560" w:rsidRPr="009A3761" w:rsidRDefault="00FA4560" w:rsidP="00FA4560">
            <w:pPr>
              <w:pStyle w:val="TableParagraph"/>
            </w:pPr>
          </w:p>
        </w:tc>
        <w:tc>
          <w:tcPr>
            <w:tcW w:w="1029" w:type="dxa"/>
          </w:tcPr>
          <w:p w:rsidR="00FA4560" w:rsidRPr="009A3761" w:rsidRDefault="00FA4560" w:rsidP="00FA4560">
            <w:pPr>
              <w:pStyle w:val="TableParagraph"/>
              <w:spacing w:before="182"/>
              <w:ind w:right="-24"/>
              <w:rPr>
                <w:sz w:val="20"/>
              </w:rPr>
            </w:pPr>
            <w:r w:rsidRPr="009A3761">
              <w:rPr>
                <w:sz w:val="20"/>
              </w:rPr>
              <w:t>45233142-6</w:t>
            </w:r>
          </w:p>
          <w:p w:rsidR="00FA4560" w:rsidRPr="009A3761" w:rsidRDefault="00FA4560" w:rsidP="00FA4560">
            <w:pPr>
              <w:pStyle w:val="TableParagraph"/>
              <w:spacing w:before="3"/>
              <w:ind w:left="95" w:right="77"/>
              <w:jc w:val="center"/>
              <w:rPr>
                <w:sz w:val="20"/>
              </w:rPr>
            </w:pP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Renașterii (canal de canalizare)</w:t>
            </w:r>
          </w:p>
        </w:tc>
        <w:tc>
          <w:tcPr>
            <w:tcW w:w="991" w:type="dxa"/>
          </w:tcPr>
          <w:p w:rsidR="00FA4560" w:rsidRPr="009A3761" w:rsidRDefault="00FA4560" w:rsidP="00FA4560">
            <w:pPr>
              <w:pStyle w:val="TableParagraph"/>
              <w:spacing w:before="102"/>
              <w:ind w:left="152" w:right="142" w:firstLine="24"/>
              <w:jc w:val="both"/>
              <w:rPr>
                <w:sz w:val="18"/>
              </w:rPr>
            </w:pPr>
            <w:r w:rsidRPr="009A3761">
              <w:rPr>
                <w:sz w:val="18"/>
              </w:rPr>
              <w:t>Conform</w:t>
            </w:r>
            <w:r w:rsidRPr="009A3761">
              <w:rPr>
                <w:spacing w:val="-43"/>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10"/>
                <w:sz w:val="18"/>
              </w:rPr>
              <w:t xml:space="preserve"> </w:t>
            </w:r>
            <w:r w:rsidRPr="009A3761">
              <w:rPr>
                <w:spacing w:val="-2"/>
                <w:sz w:val="18"/>
              </w:rPr>
              <w:t>sarcini</w:t>
            </w:r>
          </w:p>
        </w:tc>
        <w:tc>
          <w:tcPr>
            <w:tcW w:w="1171" w:type="dxa"/>
          </w:tcPr>
          <w:p w:rsidR="00FA4560" w:rsidRPr="009A3761" w:rsidRDefault="00FA4560" w:rsidP="00FA4560">
            <w:pPr>
              <w:pStyle w:val="TableParagraph"/>
              <w:spacing w:before="102"/>
              <w:ind w:left="172" w:right="151" w:firstLine="7"/>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1"/>
              <w:rPr>
                <w:sz w:val="18"/>
              </w:rPr>
            </w:pPr>
          </w:p>
          <w:p w:rsidR="00FA4560" w:rsidRPr="009A3761" w:rsidRDefault="00FA4560" w:rsidP="00FA4560">
            <w:pPr>
              <w:pStyle w:val="TableParagraph"/>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rPr>
            </w:pPr>
            <w:r w:rsidRPr="00DA7F1F">
              <w:rPr>
                <w:b/>
                <w:color w:val="000000"/>
              </w:rPr>
              <w:t>141424,2</w:t>
            </w:r>
            <w:r>
              <w:rPr>
                <w:b/>
                <w:color w:val="000000"/>
              </w:rPr>
              <w:t>0</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9A3761" w:rsidRDefault="00FA4560" w:rsidP="00FA4560">
            <w:pPr>
              <w:pStyle w:val="TableParagraph"/>
              <w:spacing w:before="185" w:line="228" w:lineRule="exact"/>
              <w:ind w:right="-24"/>
              <w:rPr>
                <w:sz w:val="20"/>
              </w:rPr>
            </w:pPr>
            <w:r w:rsidRPr="009A3761">
              <w:rPr>
                <w:sz w:val="20"/>
              </w:rPr>
              <w:t>45233142-6</w:t>
            </w:r>
          </w:p>
          <w:p w:rsidR="00FA4560" w:rsidRPr="009A3761" w:rsidRDefault="00FA4560" w:rsidP="00FA4560">
            <w:pPr>
              <w:pStyle w:val="TableParagraph"/>
              <w:spacing w:line="228" w:lineRule="exact"/>
              <w:ind w:left="95" w:right="77"/>
              <w:jc w:val="center"/>
              <w:rPr>
                <w:sz w:val="20"/>
              </w:rPr>
            </w:pP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8 Martie-2 Decembrie</w:t>
            </w:r>
          </w:p>
        </w:tc>
        <w:tc>
          <w:tcPr>
            <w:tcW w:w="991" w:type="dxa"/>
          </w:tcPr>
          <w:p w:rsidR="00FA4560" w:rsidRPr="009A3761" w:rsidRDefault="00FA4560" w:rsidP="00FA4560">
            <w:pPr>
              <w:pStyle w:val="TableParagraph"/>
              <w:spacing w:before="95"/>
              <w:ind w:left="152" w:right="135" w:firstLine="24"/>
              <w:rPr>
                <w:sz w:val="18"/>
              </w:rPr>
            </w:pPr>
            <w:r w:rsidRPr="009A3761">
              <w:rPr>
                <w:sz w:val="18"/>
              </w:rPr>
              <w:t>Conform</w:t>
            </w:r>
            <w:r w:rsidRPr="009A3761">
              <w:rPr>
                <w:spacing w:val="-42"/>
                <w:sz w:val="18"/>
              </w:rPr>
              <w:t xml:space="preserve"> </w:t>
            </w:r>
            <w:r w:rsidRPr="009A3761">
              <w:rPr>
                <w:sz w:val="18"/>
              </w:rPr>
              <w:t>caietului</w:t>
            </w:r>
            <w:r w:rsidRPr="009A3761">
              <w:rPr>
                <w:spacing w:val="1"/>
                <w:sz w:val="18"/>
              </w:rPr>
              <w:t xml:space="preserve"> </w:t>
            </w:r>
            <w:r w:rsidRPr="009A3761">
              <w:rPr>
                <w:spacing w:val="-2"/>
                <w:sz w:val="18"/>
              </w:rPr>
              <w:t>de</w:t>
            </w:r>
            <w:r w:rsidRPr="009A3761">
              <w:rPr>
                <w:spacing w:val="-9"/>
                <w:sz w:val="18"/>
              </w:rPr>
              <w:t xml:space="preserve"> </w:t>
            </w:r>
            <w:r w:rsidRPr="009A3761">
              <w:rPr>
                <w:spacing w:val="-2"/>
                <w:sz w:val="18"/>
              </w:rPr>
              <w:t>sarcini</w:t>
            </w:r>
          </w:p>
        </w:tc>
        <w:tc>
          <w:tcPr>
            <w:tcW w:w="1171" w:type="dxa"/>
          </w:tcPr>
          <w:p w:rsidR="00FA4560" w:rsidRPr="009A3761" w:rsidRDefault="00FA4560" w:rsidP="00FA4560">
            <w:pPr>
              <w:pStyle w:val="TableParagraph"/>
              <w:spacing w:before="95"/>
              <w:ind w:left="174" w:right="148" w:firstLine="2"/>
              <w:jc w:val="center"/>
              <w:rPr>
                <w:sz w:val="18"/>
              </w:rPr>
            </w:pPr>
            <w:r w:rsidRPr="009A3761">
              <w:rPr>
                <w:sz w:val="18"/>
              </w:rPr>
              <w:t>Conform</w:t>
            </w:r>
            <w:r w:rsidRPr="009A3761">
              <w:rPr>
                <w:spacing w:val="1"/>
                <w:sz w:val="18"/>
              </w:rPr>
              <w:t xml:space="preserve"> </w:t>
            </w:r>
            <w:r w:rsidRPr="009A3761">
              <w:rPr>
                <w:spacing w:val="-1"/>
                <w:sz w:val="18"/>
              </w:rPr>
              <w:t xml:space="preserve">caietului </w:t>
            </w:r>
            <w:r w:rsidRPr="009A3761">
              <w:rPr>
                <w:sz w:val="18"/>
              </w:rPr>
              <w:t>de</w:t>
            </w:r>
            <w:r w:rsidRPr="009A3761">
              <w:rPr>
                <w:spacing w:val="-42"/>
                <w:sz w:val="18"/>
              </w:rPr>
              <w:t xml:space="preserve"> </w:t>
            </w:r>
            <w:r w:rsidRPr="009A3761">
              <w:rPr>
                <w:sz w:val="18"/>
              </w:rPr>
              <w:t>sarcini</w:t>
            </w:r>
          </w:p>
        </w:tc>
        <w:tc>
          <w:tcPr>
            <w:tcW w:w="1985" w:type="dxa"/>
          </w:tcPr>
          <w:p w:rsidR="00FA4560" w:rsidRPr="009A3761" w:rsidRDefault="00FA4560" w:rsidP="00FA4560">
            <w:pPr>
              <w:pStyle w:val="TableParagraph"/>
              <w:spacing w:before="8"/>
              <w:rPr>
                <w:sz w:val="17"/>
              </w:rPr>
            </w:pPr>
          </w:p>
          <w:p w:rsidR="00FA4560" w:rsidRPr="009A3761" w:rsidRDefault="00FA4560" w:rsidP="00FA4560">
            <w:pPr>
              <w:pStyle w:val="TableParagraph"/>
              <w:spacing w:line="244" w:lineRule="auto"/>
              <w:ind w:left="753" w:right="196" w:hanging="524"/>
              <w:rPr>
                <w:sz w:val="18"/>
              </w:rPr>
            </w:pPr>
            <w:r w:rsidRPr="009A3761">
              <w:rPr>
                <w:sz w:val="18"/>
              </w:rPr>
              <w:t>Conform caietului de</w:t>
            </w:r>
            <w:r w:rsidRPr="009A3761">
              <w:rPr>
                <w:spacing w:val="-42"/>
                <w:sz w:val="18"/>
              </w:rPr>
              <w:t xml:space="preserve"> </w:t>
            </w:r>
            <w:r w:rsidRPr="009A3761">
              <w:rPr>
                <w:sz w:val="18"/>
              </w:rPr>
              <w:t>sarcini</w:t>
            </w:r>
          </w:p>
        </w:tc>
        <w:tc>
          <w:tcPr>
            <w:tcW w:w="1978" w:type="dxa"/>
            <w:vAlign w:val="bottom"/>
          </w:tcPr>
          <w:p w:rsidR="00FA4560" w:rsidRPr="00DA7F1F" w:rsidRDefault="00FA4560" w:rsidP="00FA4560">
            <w:pPr>
              <w:jc w:val="center"/>
              <w:rPr>
                <w:b/>
                <w:color w:val="000000"/>
              </w:rPr>
            </w:pPr>
            <w:r w:rsidRPr="00DA7F1F">
              <w:rPr>
                <w:b/>
                <w:color w:val="000000"/>
              </w:rPr>
              <w:t>528530,89</w:t>
            </w:r>
          </w:p>
        </w:tc>
      </w:tr>
      <w:tr w:rsidR="00FA4560" w:rsidRPr="009A3761" w:rsidTr="00FA4560">
        <w:trPr>
          <w:trHeight w:val="638"/>
        </w:trPr>
        <w:tc>
          <w:tcPr>
            <w:tcW w:w="538" w:type="dxa"/>
          </w:tcPr>
          <w:p w:rsidR="00FA4560" w:rsidRPr="009A3761" w:rsidRDefault="00FA4560" w:rsidP="00FA4560">
            <w:pPr>
              <w:pStyle w:val="TableParagraph"/>
            </w:pPr>
          </w:p>
        </w:tc>
        <w:tc>
          <w:tcPr>
            <w:tcW w:w="1029" w:type="dxa"/>
          </w:tcPr>
          <w:p w:rsidR="00FA4560" w:rsidRPr="00D7701F" w:rsidRDefault="00FA4560" w:rsidP="00FA4560">
            <w:pPr>
              <w:pStyle w:val="TableParagraph"/>
              <w:spacing w:before="185" w:line="228" w:lineRule="exact"/>
              <w:jc w:val="center"/>
              <w:rPr>
                <w:sz w:val="20"/>
              </w:rP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D.Cantemir-T. Vladimirescu</w:t>
            </w:r>
          </w:p>
        </w:tc>
        <w:tc>
          <w:tcPr>
            <w:tcW w:w="991" w:type="dxa"/>
          </w:tcPr>
          <w:p w:rsidR="00FA4560" w:rsidRDefault="00FA4560" w:rsidP="00FA4560">
            <w:r w:rsidRPr="00C624CD">
              <w:rPr>
                <w:sz w:val="18"/>
              </w:rPr>
              <w:t>Conform</w:t>
            </w:r>
            <w:r w:rsidRPr="00C624CD">
              <w:rPr>
                <w:spacing w:val="-42"/>
                <w:sz w:val="18"/>
              </w:rPr>
              <w:t xml:space="preserve"> </w:t>
            </w:r>
            <w:r w:rsidRPr="00C624CD">
              <w:rPr>
                <w:sz w:val="18"/>
              </w:rPr>
              <w:t>caietului</w:t>
            </w:r>
            <w:r w:rsidRPr="00C624CD">
              <w:rPr>
                <w:spacing w:val="1"/>
                <w:sz w:val="18"/>
              </w:rPr>
              <w:t xml:space="preserve"> </w:t>
            </w:r>
            <w:r w:rsidRPr="00C624CD">
              <w:rPr>
                <w:spacing w:val="-2"/>
                <w:sz w:val="18"/>
              </w:rPr>
              <w:t>de</w:t>
            </w:r>
            <w:r w:rsidRPr="00C624CD">
              <w:rPr>
                <w:spacing w:val="-9"/>
                <w:sz w:val="18"/>
              </w:rPr>
              <w:t xml:space="preserve"> </w:t>
            </w:r>
            <w:r w:rsidRPr="00C624CD">
              <w:rPr>
                <w:spacing w:val="-2"/>
                <w:sz w:val="18"/>
              </w:rPr>
              <w:t>sarcini</w:t>
            </w:r>
          </w:p>
        </w:tc>
        <w:tc>
          <w:tcPr>
            <w:tcW w:w="1171" w:type="dxa"/>
          </w:tcPr>
          <w:p w:rsidR="00FA4560" w:rsidRDefault="00FA4560" w:rsidP="00FA4560">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85" w:type="dxa"/>
          </w:tcPr>
          <w:p w:rsidR="00FA4560" w:rsidRDefault="00FA4560" w:rsidP="00FA4560">
            <w:pPr>
              <w:jc w:val="center"/>
            </w:pPr>
            <w:r w:rsidRPr="00000CD2">
              <w:rPr>
                <w:sz w:val="18"/>
              </w:rPr>
              <w:t>Conform</w:t>
            </w:r>
            <w:r w:rsidRPr="00000CD2">
              <w:rPr>
                <w:spacing w:val="-42"/>
                <w:sz w:val="18"/>
              </w:rPr>
              <w:t xml:space="preserve"> </w:t>
            </w:r>
            <w:r>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729197,69</w:t>
            </w:r>
          </w:p>
        </w:tc>
      </w:tr>
      <w:tr w:rsidR="00FA4560" w:rsidRPr="009A3761" w:rsidTr="00FA4560">
        <w:trPr>
          <w:trHeight w:val="593"/>
        </w:trPr>
        <w:tc>
          <w:tcPr>
            <w:tcW w:w="538" w:type="dxa"/>
          </w:tcPr>
          <w:p w:rsidR="00FA4560" w:rsidRPr="009A3761" w:rsidRDefault="00FA4560" w:rsidP="00FA4560">
            <w:pPr>
              <w:pStyle w:val="TableParagraph"/>
            </w:pPr>
          </w:p>
        </w:tc>
        <w:tc>
          <w:tcPr>
            <w:tcW w:w="1029" w:type="dxa"/>
          </w:tcPr>
          <w:p w:rsidR="00FA4560" w:rsidRDefault="00FA4560" w:rsidP="00FA4560">
            <w:pPr>
              <w:jc w:val="cente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I. Soltîs</w:t>
            </w:r>
          </w:p>
        </w:tc>
        <w:tc>
          <w:tcPr>
            <w:tcW w:w="991" w:type="dxa"/>
          </w:tcPr>
          <w:p w:rsidR="00FA4560" w:rsidRDefault="00FA4560" w:rsidP="00FA4560">
            <w:r w:rsidRPr="00C624CD">
              <w:rPr>
                <w:sz w:val="18"/>
              </w:rPr>
              <w:t>Conform</w:t>
            </w:r>
            <w:r w:rsidRPr="00C624CD">
              <w:rPr>
                <w:spacing w:val="-42"/>
                <w:sz w:val="18"/>
              </w:rPr>
              <w:t xml:space="preserve"> </w:t>
            </w:r>
            <w:r w:rsidRPr="00C624CD">
              <w:rPr>
                <w:sz w:val="18"/>
              </w:rPr>
              <w:t>caietului</w:t>
            </w:r>
            <w:r w:rsidRPr="00C624CD">
              <w:rPr>
                <w:spacing w:val="1"/>
                <w:sz w:val="18"/>
              </w:rPr>
              <w:t xml:space="preserve"> </w:t>
            </w:r>
            <w:r w:rsidRPr="00C624CD">
              <w:rPr>
                <w:spacing w:val="-2"/>
                <w:sz w:val="18"/>
              </w:rPr>
              <w:t>de</w:t>
            </w:r>
            <w:r w:rsidRPr="00C624CD">
              <w:rPr>
                <w:spacing w:val="-9"/>
                <w:sz w:val="18"/>
              </w:rPr>
              <w:t xml:space="preserve"> </w:t>
            </w:r>
            <w:r w:rsidRPr="00C624CD">
              <w:rPr>
                <w:spacing w:val="-2"/>
                <w:sz w:val="18"/>
              </w:rPr>
              <w:t>sarcini</w:t>
            </w:r>
          </w:p>
        </w:tc>
        <w:tc>
          <w:tcPr>
            <w:tcW w:w="1171" w:type="dxa"/>
          </w:tcPr>
          <w:p w:rsidR="00FA4560" w:rsidRDefault="00FA4560" w:rsidP="00FA4560">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85" w:type="dxa"/>
          </w:tcPr>
          <w:p w:rsidR="00FA4560" w:rsidRDefault="00FA4560" w:rsidP="00FA4560">
            <w:pPr>
              <w:jc w:val="center"/>
            </w:pPr>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364598,83</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D7701F" w:rsidRDefault="00FA4560" w:rsidP="00FA4560">
            <w:pPr>
              <w:pStyle w:val="TableParagraph"/>
              <w:spacing w:before="185" w:line="228" w:lineRule="exact"/>
              <w:jc w:val="center"/>
              <w:rPr>
                <w:sz w:val="20"/>
              </w:rP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Dacia-Autogara</w:t>
            </w:r>
          </w:p>
        </w:tc>
        <w:tc>
          <w:tcPr>
            <w:tcW w:w="991" w:type="dxa"/>
          </w:tcPr>
          <w:p w:rsidR="00FA4560" w:rsidRDefault="00FA4560" w:rsidP="00FA4560">
            <w:r w:rsidRPr="00C624CD">
              <w:rPr>
                <w:sz w:val="18"/>
              </w:rPr>
              <w:t>Conform</w:t>
            </w:r>
            <w:r w:rsidRPr="00C624CD">
              <w:rPr>
                <w:spacing w:val="-42"/>
                <w:sz w:val="18"/>
              </w:rPr>
              <w:t xml:space="preserve"> </w:t>
            </w:r>
            <w:r w:rsidRPr="00C624CD">
              <w:rPr>
                <w:sz w:val="18"/>
              </w:rPr>
              <w:t>caietului</w:t>
            </w:r>
            <w:r w:rsidRPr="00C624CD">
              <w:rPr>
                <w:spacing w:val="1"/>
                <w:sz w:val="18"/>
              </w:rPr>
              <w:t xml:space="preserve"> </w:t>
            </w:r>
            <w:r w:rsidRPr="00C624CD">
              <w:rPr>
                <w:spacing w:val="-2"/>
                <w:sz w:val="18"/>
              </w:rPr>
              <w:t>de</w:t>
            </w:r>
            <w:r w:rsidRPr="00C624CD">
              <w:rPr>
                <w:spacing w:val="-9"/>
                <w:sz w:val="18"/>
              </w:rPr>
              <w:t xml:space="preserve"> </w:t>
            </w:r>
            <w:r w:rsidRPr="00C624CD">
              <w:rPr>
                <w:spacing w:val="-2"/>
                <w:sz w:val="18"/>
              </w:rPr>
              <w:t>sarcini</w:t>
            </w:r>
          </w:p>
        </w:tc>
        <w:tc>
          <w:tcPr>
            <w:tcW w:w="1171" w:type="dxa"/>
          </w:tcPr>
          <w:p w:rsidR="00FA4560" w:rsidRDefault="00FA4560" w:rsidP="00FA4560">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85" w:type="dxa"/>
          </w:tcPr>
          <w:p w:rsidR="00FA4560" w:rsidRDefault="00FA4560" w:rsidP="00FA4560">
            <w:pPr>
              <w:jc w:val="center"/>
            </w:pPr>
            <w:r w:rsidRPr="00000CD2">
              <w:rPr>
                <w:sz w:val="18"/>
              </w:rPr>
              <w:t>Conform</w:t>
            </w:r>
            <w:r w:rsidRPr="00000CD2">
              <w:rPr>
                <w:spacing w:val="-42"/>
                <w:sz w:val="18"/>
              </w:rPr>
              <w:t xml:space="preserve"> </w:t>
            </w:r>
            <w:r>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203410,6</w:t>
            </w:r>
            <w:r>
              <w:rPr>
                <w:b/>
                <w:color w:val="000000"/>
              </w:rPr>
              <w:t>7</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Default="00FA4560" w:rsidP="00FA4560">
            <w:pPr>
              <w:jc w:val="cente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C. Porumbescu-biserica sf. Ilie</w:t>
            </w:r>
          </w:p>
        </w:tc>
        <w:tc>
          <w:tcPr>
            <w:tcW w:w="991" w:type="dxa"/>
          </w:tcPr>
          <w:p w:rsidR="00FA4560" w:rsidRDefault="00FA4560" w:rsidP="00FA4560">
            <w:r w:rsidRPr="00C624CD">
              <w:rPr>
                <w:sz w:val="18"/>
              </w:rPr>
              <w:t>Conform</w:t>
            </w:r>
            <w:r w:rsidRPr="00C624CD">
              <w:rPr>
                <w:spacing w:val="-42"/>
                <w:sz w:val="18"/>
              </w:rPr>
              <w:t xml:space="preserve"> </w:t>
            </w:r>
            <w:r w:rsidRPr="00C624CD">
              <w:rPr>
                <w:sz w:val="18"/>
              </w:rPr>
              <w:t>caietului</w:t>
            </w:r>
            <w:r w:rsidRPr="00C624CD">
              <w:rPr>
                <w:spacing w:val="1"/>
                <w:sz w:val="18"/>
              </w:rPr>
              <w:t xml:space="preserve"> </w:t>
            </w:r>
            <w:r w:rsidRPr="00C624CD">
              <w:rPr>
                <w:spacing w:val="-2"/>
                <w:sz w:val="18"/>
              </w:rPr>
              <w:t>de</w:t>
            </w:r>
            <w:r w:rsidRPr="00C624CD">
              <w:rPr>
                <w:spacing w:val="-9"/>
                <w:sz w:val="18"/>
              </w:rPr>
              <w:t xml:space="preserve"> </w:t>
            </w:r>
            <w:r w:rsidRPr="00C624CD">
              <w:rPr>
                <w:spacing w:val="-2"/>
                <w:sz w:val="18"/>
              </w:rPr>
              <w:t>sarcini</w:t>
            </w:r>
          </w:p>
        </w:tc>
        <w:tc>
          <w:tcPr>
            <w:tcW w:w="1171" w:type="dxa"/>
          </w:tcPr>
          <w:p w:rsidR="00FA4560" w:rsidRDefault="00FA4560" w:rsidP="00FA4560">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85" w:type="dxa"/>
          </w:tcPr>
          <w:p w:rsidR="00FA4560" w:rsidRDefault="00FA4560" w:rsidP="00FA4560">
            <w:pPr>
              <w:jc w:val="center"/>
            </w:pPr>
            <w:r w:rsidRPr="00000CD2">
              <w:rPr>
                <w:sz w:val="18"/>
              </w:rPr>
              <w:t>Conform</w:t>
            </w:r>
            <w:r w:rsidRPr="00000CD2">
              <w:rPr>
                <w:spacing w:val="-42"/>
                <w:sz w:val="18"/>
              </w:rPr>
              <w:t xml:space="preserve"> </w:t>
            </w:r>
            <w:r>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142596,8</w:t>
            </w:r>
            <w:r>
              <w:rPr>
                <w:b/>
                <w:color w:val="000000"/>
              </w:rPr>
              <w:t>1</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D7701F" w:rsidRDefault="00FA4560" w:rsidP="00FA4560">
            <w:pPr>
              <w:pStyle w:val="TableParagraph"/>
              <w:spacing w:before="185" w:line="228" w:lineRule="exact"/>
              <w:jc w:val="center"/>
              <w:rPr>
                <w:sz w:val="20"/>
              </w:rP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Donici-centura G64</w:t>
            </w:r>
          </w:p>
        </w:tc>
        <w:tc>
          <w:tcPr>
            <w:tcW w:w="991" w:type="dxa"/>
          </w:tcPr>
          <w:p w:rsidR="00FA4560" w:rsidRDefault="00FA4560" w:rsidP="00FA4560">
            <w:r w:rsidRPr="00C624CD">
              <w:rPr>
                <w:sz w:val="18"/>
              </w:rPr>
              <w:t>Conform</w:t>
            </w:r>
            <w:r w:rsidRPr="00C624CD">
              <w:rPr>
                <w:spacing w:val="-42"/>
                <w:sz w:val="18"/>
              </w:rPr>
              <w:t xml:space="preserve"> </w:t>
            </w:r>
            <w:r w:rsidRPr="00C624CD">
              <w:rPr>
                <w:sz w:val="18"/>
              </w:rPr>
              <w:t>caietului</w:t>
            </w:r>
            <w:r w:rsidRPr="00C624CD">
              <w:rPr>
                <w:spacing w:val="1"/>
                <w:sz w:val="18"/>
              </w:rPr>
              <w:t xml:space="preserve"> </w:t>
            </w:r>
            <w:r w:rsidRPr="00C624CD">
              <w:rPr>
                <w:spacing w:val="-2"/>
                <w:sz w:val="18"/>
              </w:rPr>
              <w:t>de</w:t>
            </w:r>
            <w:r w:rsidRPr="00C624CD">
              <w:rPr>
                <w:spacing w:val="-9"/>
                <w:sz w:val="18"/>
              </w:rPr>
              <w:t xml:space="preserve"> </w:t>
            </w:r>
            <w:r w:rsidRPr="00C624CD">
              <w:rPr>
                <w:spacing w:val="-2"/>
                <w:sz w:val="18"/>
              </w:rPr>
              <w:t>sarcini</w:t>
            </w:r>
          </w:p>
        </w:tc>
        <w:tc>
          <w:tcPr>
            <w:tcW w:w="1171" w:type="dxa"/>
          </w:tcPr>
          <w:p w:rsidR="00FA4560" w:rsidRDefault="00FA4560" w:rsidP="00FA4560">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85" w:type="dxa"/>
          </w:tcPr>
          <w:p w:rsidR="00FA4560" w:rsidRDefault="00FA4560" w:rsidP="00FA4560">
            <w:pPr>
              <w:jc w:val="center"/>
            </w:pPr>
            <w:r w:rsidRPr="00000CD2">
              <w:rPr>
                <w:sz w:val="18"/>
              </w:rPr>
              <w:t>Conform</w:t>
            </w:r>
            <w:r w:rsidRPr="00000CD2">
              <w:rPr>
                <w:spacing w:val="-42"/>
                <w:sz w:val="18"/>
              </w:rPr>
              <w:t xml:space="preserve"> </w:t>
            </w:r>
            <w:r>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291244,1</w:t>
            </w:r>
            <w:r>
              <w:rPr>
                <w:b/>
                <w:color w:val="000000"/>
              </w:rPr>
              <w:t>7</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Default="00FA4560" w:rsidP="00FA4560">
            <w:pPr>
              <w:jc w:val="cente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A. Russo</w:t>
            </w:r>
          </w:p>
        </w:tc>
        <w:tc>
          <w:tcPr>
            <w:tcW w:w="991" w:type="dxa"/>
          </w:tcPr>
          <w:p w:rsidR="00FA4560" w:rsidRDefault="00FA4560" w:rsidP="00FA4560">
            <w:r w:rsidRPr="00C624CD">
              <w:rPr>
                <w:sz w:val="18"/>
              </w:rPr>
              <w:t>Conform</w:t>
            </w:r>
            <w:r w:rsidRPr="00C624CD">
              <w:rPr>
                <w:spacing w:val="-42"/>
                <w:sz w:val="18"/>
              </w:rPr>
              <w:t xml:space="preserve"> </w:t>
            </w:r>
            <w:r w:rsidRPr="00C624CD">
              <w:rPr>
                <w:sz w:val="18"/>
              </w:rPr>
              <w:t>caietului</w:t>
            </w:r>
            <w:r w:rsidRPr="00C624CD">
              <w:rPr>
                <w:spacing w:val="1"/>
                <w:sz w:val="18"/>
              </w:rPr>
              <w:t xml:space="preserve"> </w:t>
            </w:r>
            <w:r w:rsidRPr="00C624CD">
              <w:rPr>
                <w:spacing w:val="-2"/>
                <w:sz w:val="18"/>
              </w:rPr>
              <w:t>de</w:t>
            </w:r>
            <w:r w:rsidRPr="00C624CD">
              <w:rPr>
                <w:spacing w:val="-9"/>
                <w:sz w:val="18"/>
              </w:rPr>
              <w:t xml:space="preserve"> </w:t>
            </w:r>
            <w:r w:rsidRPr="00C624CD">
              <w:rPr>
                <w:spacing w:val="-2"/>
                <w:sz w:val="18"/>
              </w:rPr>
              <w:t>sarcini</w:t>
            </w:r>
          </w:p>
        </w:tc>
        <w:tc>
          <w:tcPr>
            <w:tcW w:w="1171" w:type="dxa"/>
          </w:tcPr>
          <w:p w:rsidR="00FA4560" w:rsidRDefault="00FA4560" w:rsidP="00FA4560">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85" w:type="dxa"/>
          </w:tcPr>
          <w:p w:rsidR="00FA4560" w:rsidRDefault="00FA4560" w:rsidP="00FA4560">
            <w:pPr>
              <w:jc w:val="center"/>
            </w:pPr>
            <w:r w:rsidRPr="00000CD2">
              <w:rPr>
                <w:sz w:val="18"/>
              </w:rPr>
              <w:t>Conform</w:t>
            </w:r>
            <w:r w:rsidRPr="00000CD2">
              <w:rPr>
                <w:spacing w:val="-42"/>
                <w:sz w:val="18"/>
              </w:rPr>
              <w:t xml:space="preserve"> </w:t>
            </w:r>
            <w:r>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291656,2</w:t>
            </w:r>
            <w:r>
              <w:rPr>
                <w:b/>
                <w:color w:val="000000"/>
              </w:rPr>
              <w:t>0</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D7701F" w:rsidRDefault="00FA4560" w:rsidP="00FA4560">
            <w:pPr>
              <w:pStyle w:val="TableParagraph"/>
              <w:spacing w:before="185" w:line="228" w:lineRule="exact"/>
              <w:jc w:val="center"/>
              <w:rPr>
                <w:sz w:val="20"/>
              </w:rP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N. Milescu-Spătaru</w:t>
            </w:r>
          </w:p>
        </w:tc>
        <w:tc>
          <w:tcPr>
            <w:tcW w:w="991" w:type="dxa"/>
          </w:tcPr>
          <w:p w:rsidR="00FA4560" w:rsidRDefault="00FA4560" w:rsidP="00FA4560">
            <w:r w:rsidRPr="00C624CD">
              <w:rPr>
                <w:sz w:val="18"/>
              </w:rPr>
              <w:t>Conform</w:t>
            </w:r>
            <w:r w:rsidRPr="00C624CD">
              <w:rPr>
                <w:spacing w:val="-42"/>
                <w:sz w:val="18"/>
              </w:rPr>
              <w:t xml:space="preserve"> </w:t>
            </w:r>
            <w:r w:rsidRPr="00C624CD">
              <w:rPr>
                <w:sz w:val="18"/>
              </w:rPr>
              <w:t>caietului</w:t>
            </w:r>
            <w:r w:rsidRPr="00C624CD">
              <w:rPr>
                <w:spacing w:val="1"/>
                <w:sz w:val="18"/>
              </w:rPr>
              <w:t xml:space="preserve"> </w:t>
            </w:r>
            <w:r w:rsidRPr="00C624CD">
              <w:rPr>
                <w:spacing w:val="-2"/>
                <w:sz w:val="18"/>
              </w:rPr>
              <w:t>de</w:t>
            </w:r>
            <w:r w:rsidRPr="00C624CD">
              <w:rPr>
                <w:spacing w:val="-9"/>
                <w:sz w:val="18"/>
              </w:rPr>
              <w:t xml:space="preserve"> </w:t>
            </w:r>
            <w:r w:rsidRPr="00C624CD">
              <w:rPr>
                <w:spacing w:val="-2"/>
                <w:sz w:val="18"/>
              </w:rPr>
              <w:t>sarcini</w:t>
            </w:r>
          </w:p>
        </w:tc>
        <w:tc>
          <w:tcPr>
            <w:tcW w:w="1171" w:type="dxa"/>
          </w:tcPr>
          <w:p w:rsidR="00FA4560" w:rsidRDefault="00FA4560" w:rsidP="00FA4560">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85" w:type="dxa"/>
          </w:tcPr>
          <w:p w:rsidR="00FA4560" w:rsidRDefault="00FA4560" w:rsidP="00FA4560">
            <w:pPr>
              <w:jc w:val="center"/>
            </w:pPr>
            <w:r w:rsidRPr="00000CD2">
              <w:rPr>
                <w:sz w:val="18"/>
              </w:rPr>
              <w:t>Conform</w:t>
            </w:r>
            <w:r w:rsidRPr="00000CD2">
              <w:rPr>
                <w:spacing w:val="-42"/>
                <w:sz w:val="18"/>
              </w:rPr>
              <w:t xml:space="preserve"> </w:t>
            </w:r>
            <w:r>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62048,3</w:t>
            </w:r>
            <w:r>
              <w:rPr>
                <w:b/>
                <w:color w:val="000000"/>
              </w:rPr>
              <w:t>6</w:t>
            </w:r>
          </w:p>
        </w:tc>
      </w:tr>
      <w:tr w:rsidR="00FA4560" w:rsidRPr="009A3761" w:rsidTr="00FA4560">
        <w:trPr>
          <w:trHeight w:val="359"/>
        </w:trPr>
        <w:tc>
          <w:tcPr>
            <w:tcW w:w="538" w:type="dxa"/>
          </w:tcPr>
          <w:p w:rsidR="00FA4560" w:rsidRPr="009A3761" w:rsidRDefault="00FA4560" w:rsidP="00FA4560">
            <w:pPr>
              <w:pStyle w:val="TableParagraph"/>
            </w:pPr>
          </w:p>
        </w:tc>
        <w:tc>
          <w:tcPr>
            <w:tcW w:w="1029" w:type="dxa"/>
          </w:tcPr>
          <w:p w:rsidR="00FA4560" w:rsidRDefault="00FA4560" w:rsidP="00FA4560">
            <w:pPr>
              <w:jc w:val="cente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C.Stamati</w:t>
            </w:r>
          </w:p>
        </w:tc>
        <w:tc>
          <w:tcPr>
            <w:tcW w:w="991" w:type="dxa"/>
          </w:tcPr>
          <w:p w:rsidR="00FA4560" w:rsidRDefault="00FA4560" w:rsidP="00FA4560">
            <w:r w:rsidRPr="00C624CD">
              <w:rPr>
                <w:sz w:val="18"/>
              </w:rPr>
              <w:t>Conform</w:t>
            </w:r>
            <w:r w:rsidRPr="00C624CD">
              <w:rPr>
                <w:spacing w:val="-42"/>
                <w:sz w:val="18"/>
              </w:rPr>
              <w:t xml:space="preserve"> </w:t>
            </w:r>
            <w:r w:rsidRPr="00C624CD">
              <w:rPr>
                <w:sz w:val="18"/>
              </w:rPr>
              <w:t>caietului</w:t>
            </w:r>
            <w:r w:rsidRPr="00C624CD">
              <w:rPr>
                <w:spacing w:val="1"/>
                <w:sz w:val="18"/>
              </w:rPr>
              <w:t xml:space="preserve"> </w:t>
            </w:r>
            <w:r w:rsidRPr="00C624CD">
              <w:rPr>
                <w:spacing w:val="-2"/>
                <w:sz w:val="18"/>
              </w:rPr>
              <w:t>de</w:t>
            </w:r>
            <w:r w:rsidRPr="00C624CD">
              <w:rPr>
                <w:spacing w:val="-9"/>
                <w:sz w:val="18"/>
              </w:rPr>
              <w:t xml:space="preserve"> </w:t>
            </w:r>
            <w:r w:rsidRPr="00C624CD">
              <w:rPr>
                <w:spacing w:val="-2"/>
                <w:sz w:val="18"/>
              </w:rPr>
              <w:t>sarcini</w:t>
            </w:r>
          </w:p>
        </w:tc>
        <w:tc>
          <w:tcPr>
            <w:tcW w:w="1171" w:type="dxa"/>
          </w:tcPr>
          <w:p w:rsidR="00FA4560" w:rsidRDefault="00FA4560" w:rsidP="00FA4560">
            <w:r w:rsidRPr="00000CD2">
              <w:rPr>
                <w:sz w:val="18"/>
              </w:rPr>
              <w:t>Conform</w:t>
            </w:r>
            <w:r w:rsidRPr="00000CD2">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85" w:type="dxa"/>
          </w:tcPr>
          <w:p w:rsidR="00FA4560" w:rsidRDefault="00FA4560" w:rsidP="00FA4560">
            <w:pPr>
              <w:jc w:val="center"/>
            </w:pPr>
            <w:r w:rsidRPr="00000CD2">
              <w:rPr>
                <w:sz w:val="18"/>
              </w:rPr>
              <w:t>Conform</w:t>
            </w:r>
            <w:r w:rsidRPr="00000CD2">
              <w:rPr>
                <w:spacing w:val="-42"/>
                <w:sz w:val="18"/>
              </w:rPr>
              <w:t xml:space="preserve"> </w:t>
            </w:r>
            <w:r>
              <w:rPr>
                <w:spacing w:val="-42"/>
                <w:sz w:val="18"/>
              </w:rPr>
              <w:t xml:space="preserve"> </w:t>
            </w:r>
            <w:r w:rsidRPr="00000CD2">
              <w:rPr>
                <w:sz w:val="18"/>
              </w:rPr>
              <w:t>caietului</w:t>
            </w:r>
            <w:r w:rsidRPr="00000CD2">
              <w:rPr>
                <w:spacing w:val="1"/>
                <w:sz w:val="18"/>
              </w:rPr>
              <w:t xml:space="preserve"> </w:t>
            </w:r>
            <w:r w:rsidRPr="00000CD2">
              <w:rPr>
                <w:spacing w:val="-2"/>
                <w:sz w:val="18"/>
              </w:rPr>
              <w:t>de</w:t>
            </w:r>
            <w:r w:rsidRPr="00000CD2">
              <w:rPr>
                <w:spacing w:val="-9"/>
                <w:sz w:val="18"/>
              </w:rPr>
              <w:t xml:space="preserve"> </w:t>
            </w:r>
            <w:r w:rsidRPr="00000CD2">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38780,24</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D7701F" w:rsidRDefault="00FA4560" w:rsidP="00FA4560">
            <w:pPr>
              <w:pStyle w:val="TableParagraph"/>
              <w:spacing w:before="185" w:line="228" w:lineRule="exact"/>
              <w:jc w:val="center"/>
              <w:rPr>
                <w:sz w:val="20"/>
              </w:rP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I. Ceoban-D. Cantimir(2 sectoare)</w:t>
            </w:r>
          </w:p>
        </w:tc>
        <w:tc>
          <w:tcPr>
            <w:tcW w:w="991" w:type="dxa"/>
          </w:tcPr>
          <w:p w:rsidR="00FA4560" w:rsidRDefault="00FA4560" w:rsidP="00FA4560">
            <w:r w:rsidRPr="00FF6172">
              <w:rPr>
                <w:sz w:val="18"/>
              </w:rPr>
              <w:t>Conform</w:t>
            </w:r>
            <w:r w:rsidRPr="00FF6172">
              <w:rPr>
                <w:spacing w:val="-42"/>
                <w:sz w:val="18"/>
              </w:rPr>
              <w:t xml:space="preserve"> </w:t>
            </w:r>
            <w:r w:rsidRPr="00FF6172">
              <w:rPr>
                <w:sz w:val="18"/>
              </w:rPr>
              <w:t>caietului</w:t>
            </w:r>
            <w:r w:rsidRPr="00FF6172">
              <w:rPr>
                <w:spacing w:val="1"/>
                <w:sz w:val="18"/>
              </w:rPr>
              <w:t xml:space="preserve"> </w:t>
            </w:r>
            <w:r w:rsidRPr="00FF6172">
              <w:rPr>
                <w:spacing w:val="-2"/>
                <w:sz w:val="18"/>
              </w:rPr>
              <w:t>de</w:t>
            </w:r>
            <w:r w:rsidRPr="00FF6172">
              <w:rPr>
                <w:spacing w:val="-9"/>
                <w:sz w:val="18"/>
              </w:rPr>
              <w:t xml:space="preserve"> </w:t>
            </w:r>
            <w:r w:rsidRPr="00FF6172">
              <w:rPr>
                <w:spacing w:val="-2"/>
                <w:sz w:val="18"/>
              </w:rPr>
              <w:t>sarcini</w:t>
            </w:r>
          </w:p>
        </w:tc>
        <w:tc>
          <w:tcPr>
            <w:tcW w:w="1171" w:type="dxa"/>
          </w:tcPr>
          <w:p w:rsidR="00FA4560" w:rsidRDefault="00FA4560" w:rsidP="00FA4560">
            <w:r w:rsidRPr="00F3662B">
              <w:rPr>
                <w:sz w:val="18"/>
              </w:rPr>
              <w:t>Conform</w:t>
            </w:r>
            <w:r w:rsidRPr="00F3662B">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85" w:type="dxa"/>
          </w:tcPr>
          <w:p w:rsidR="00FA4560" w:rsidRDefault="00FA4560" w:rsidP="00FA4560">
            <w:pPr>
              <w:jc w:val="center"/>
            </w:pPr>
            <w:r w:rsidRPr="00F3662B">
              <w:rPr>
                <w:sz w:val="18"/>
              </w:rPr>
              <w:t>Conform</w:t>
            </w:r>
            <w:r w:rsidRPr="00F3662B">
              <w:rPr>
                <w:spacing w:val="-42"/>
                <w:sz w:val="18"/>
              </w:rPr>
              <w:t xml:space="preserve"> </w:t>
            </w:r>
            <w:r>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430437,84</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Default="00FA4560" w:rsidP="00FA4560">
            <w:pPr>
              <w:jc w:val="cente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Ion Vodă amenajarea parcării</w:t>
            </w:r>
          </w:p>
        </w:tc>
        <w:tc>
          <w:tcPr>
            <w:tcW w:w="991" w:type="dxa"/>
          </w:tcPr>
          <w:p w:rsidR="00FA4560" w:rsidRDefault="00FA4560" w:rsidP="00FA4560">
            <w:r w:rsidRPr="00FF6172">
              <w:rPr>
                <w:sz w:val="18"/>
              </w:rPr>
              <w:t>Conform</w:t>
            </w:r>
            <w:r w:rsidRPr="00FF6172">
              <w:rPr>
                <w:spacing w:val="-42"/>
                <w:sz w:val="18"/>
              </w:rPr>
              <w:t xml:space="preserve"> </w:t>
            </w:r>
            <w:r w:rsidRPr="00FF6172">
              <w:rPr>
                <w:sz w:val="18"/>
              </w:rPr>
              <w:t>caietului</w:t>
            </w:r>
            <w:r w:rsidRPr="00FF6172">
              <w:rPr>
                <w:spacing w:val="1"/>
                <w:sz w:val="18"/>
              </w:rPr>
              <w:t xml:space="preserve"> </w:t>
            </w:r>
            <w:r w:rsidRPr="00FF6172">
              <w:rPr>
                <w:spacing w:val="-2"/>
                <w:sz w:val="18"/>
              </w:rPr>
              <w:t>de</w:t>
            </w:r>
            <w:r w:rsidRPr="00FF6172">
              <w:rPr>
                <w:spacing w:val="-9"/>
                <w:sz w:val="18"/>
              </w:rPr>
              <w:t xml:space="preserve"> </w:t>
            </w:r>
            <w:r w:rsidRPr="00FF6172">
              <w:rPr>
                <w:spacing w:val="-2"/>
                <w:sz w:val="18"/>
              </w:rPr>
              <w:t>sarcini</w:t>
            </w:r>
          </w:p>
        </w:tc>
        <w:tc>
          <w:tcPr>
            <w:tcW w:w="1171" w:type="dxa"/>
          </w:tcPr>
          <w:p w:rsidR="00FA4560" w:rsidRDefault="00FA4560" w:rsidP="00FA4560">
            <w:r w:rsidRPr="00F3662B">
              <w:rPr>
                <w:sz w:val="18"/>
              </w:rPr>
              <w:t>Conform</w:t>
            </w:r>
            <w:r w:rsidRPr="00F3662B">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85" w:type="dxa"/>
          </w:tcPr>
          <w:p w:rsidR="00FA4560" w:rsidRDefault="00FA4560" w:rsidP="00FA4560">
            <w:pPr>
              <w:jc w:val="center"/>
            </w:pPr>
            <w:r w:rsidRPr="00F3662B">
              <w:rPr>
                <w:sz w:val="18"/>
              </w:rPr>
              <w:t>Conform</w:t>
            </w:r>
            <w:r w:rsidRPr="00F3662B">
              <w:rPr>
                <w:spacing w:val="-42"/>
                <w:sz w:val="18"/>
              </w:rPr>
              <w:t xml:space="preserve"> </w:t>
            </w:r>
            <w:r>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53080,5</w:t>
            </w:r>
            <w:r>
              <w:rPr>
                <w:b/>
                <w:color w:val="000000"/>
              </w:rPr>
              <w:t>1</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D7701F" w:rsidRDefault="00FA4560" w:rsidP="00FA4560">
            <w:pPr>
              <w:pStyle w:val="TableParagraph"/>
              <w:spacing w:before="185" w:line="228" w:lineRule="exact"/>
              <w:jc w:val="center"/>
              <w:rPr>
                <w:sz w:val="20"/>
              </w:rP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str. Codrilor amenajarea parcării</w:t>
            </w:r>
          </w:p>
        </w:tc>
        <w:tc>
          <w:tcPr>
            <w:tcW w:w="991" w:type="dxa"/>
          </w:tcPr>
          <w:p w:rsidR="00FA4560" w:rsidRDefault="00FA4560" w:rsidP="00FA4560">
            <w:r w:rsidRPr="00FF6172">
              <w:rPr>
                <w:sz w:val="18"/>
              </w:rPr>
              <w:t>Conform</w:t>
            </w:r>
            <w:r w:rsidRPr="00FF6172">
              <w:rPr>
                <w:spacing w:val="-42"/>
                <w:sz w:val="18"/>
              </w:rPr>
              <w:t xml:space="preserve"> </w:t>
            </w:r>
            <w:r w:rsidRPr="00FF6172">
              <w:rPr>
                <w:sz w:val="18"/>
              </w:rPr>
              <w:t>caietului</w:t>
            </w:r>
            <w:r w:rsidRPr="00FF6172">
              <w:rPr>
                <w:spacing w:val="1"/>
                <w:sz w:val="18"/>
              </w:rPr>
              <w:t xml:space="preserve"> </w:t>
            </w:r>
            <w:r w:rsidRPr="00FF6172">
              <w:rPr>
                <w:spacing w:val="-2"/>
                <w:sz w:val="18"/>
              </w:rPr>
              <w:t>de</w:t>
            </w:r>
            <w:r w:rsidRPr="00FF6172">
              <w:rPr>
                <w:spacing w:val="-9"/>
                <w:sz w:val="18"/>
              </w:rPr>
              <w:t xml:space="preserve"> </w:t>
            </w:r>
            <w:r w:rsidRPr="00FF6172">
              <w:rPr>
                <w:spacing w:val="-2"/>
                <w:sz w:val="18"/>
              </w:rPr>
              <w:t>sarcini</w:t>
            </w:r>
          </w:p>
        </w:tc>
        <w:tc>
          <w:tcPr>
            <w:tcW w:w="1171" w:type="dxa"/>
          </w:tcPr>
          <w:p w:rsidR="00FA4560" w:rsidRDefault="00FA4560" w:rsidP="00FA4560">
            <w:r w:rsidRPr="00F3662B">
              <w:rPr>
                <w:sz w:val="18"/>
              </w:rPr>
              <w:t>Conform</w:t>
            </w:r>
            <w:r w:rsidRPr="00F3662B">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85" w:type="dxa"/>
          </w:tcPr>
          <w:p w:rsidR="00FA4560" w:rsidRDefault="00FA4560" w:rsidP="00FA4560">
            <w:pPr>
              <w:jc w:val="center"/>
            </w:pPr>
            <w:r w:rsidRPr="00F3662B">
              <w:rPr>
                <w:sz w:val="18"/>
              </w:rPr>
              <w:t>Conform</w:t>
            </w:r>
            <w:r w:rsidRPr="00F3662B">
              <w:rPr>
                <w:spacing w:val="-42"/>
                <w:sz w:val="18"/>
              </w:rPr>
              <w:t xml:space="preserve"> </w:t>
            </w:r>
            <w:r>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33408,05</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Default="00FA4560" w:rsidP="00FA4560">
            <w:pPr>
              <w:jc w:val="cente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Reparația îmbrăcămintei rutiere a curții blocurilor str. 2 Decembrie-Ion Voda</w:t>
            </w:r>
          </w:p>
        </w:tc>
        <w:tc>
          <w:tcPr>
            <w:tcW w:w="991" w:type="dxa"/>
          </w:tcPr>
          <w:p w:rsidR="00FA4560" w:rsidRDefault="00FA4560" w:rsidP="00FA4560">
            <w:r w:rsidRPr="00FF6172">
              <w:rPr>
                <w:sz w:val="18"/>
              </w:rPr>
              <w:t>Conform</w:t>
            </w:r>
            <w:r w:rsidRPr="00FF6172">
              <w:rPr>
                <w:spacing w:val="-42"/>
                <w:sz w:val="18"/>
              </w:rPr>
              <w:t xml:space="preserve"> </w:t>
            </w:r>
            <w:r w:rsidRPr="00FF6172">
              <w:rPr>
                <w:sz w:val="18"/>
              </w:rPr>
              <w:t>caietului</w:t>
            </w:r>
            <w:r w:rsidRPr="00FF6172">
              <w:rPr>
                <w:spacing w:val="1"/>
                <w:sz w:val="18"/>
              </w:rPr>
              <w:t xml:space="preserve"> </w:t>
            </w:r>
            <w:r w:rsidRPr="00FF6172">
              <w:rPr>
                <w:spacing w:val="-2"/>
                <w:sz w:val="18"/>
              </w:rPr>
              <w:t>de</w:t>
            </w:r>
            <w:r w:rsidRPr="00FF6172">
              <w:rPr>
                <w:spacing w:val="-9"/>
                <w:sz w:val="18"/>
              </w:rPr>
              <w:t xml:space="preserve"> </w:t>
            </w:r>
            <w:r w:rsidRPr="00FF6172">
              <w:rPr>
                <w:spacing w:val="-2"/>
                <w:sz w:val="18"/>
              </w:rPr>
              <w:t>sarcini</w:t>
            </w:r>
          </w:p>
        </w:tc>
        <w:tc>
          <w:tcPr>
            <w:tcW w:w="1171" w:type="dxa"/>
          </w:tcPr>
          <w:p w:rsidR="00FA4560" w:rsidRDefault="00FA4560" w:rsidP="00FA4560">
            <w:r w:rsidRPr="00F3662B">
              <w:rPr>
                <w:sz w:val="18"/>
              </w:rPr>
              <w:t>Conform</w:t>
            </w:r>
            <w:r w:rsidRPr="00F3662B">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85" w:type="dxa"/>
          </w:tcPr>
          <w:p w:rsidR="00FA4560" w:rsidRDefault="00FA4560" w:rsidP="00FA4560">
            <w:pPr>
              <w:jc w:val="center"/>
            </w:pPr>
            <w:r w:rsidRPr="00F3662B">
              <w:rPr>
                <w:sz w:val="18"/>
              </w:rPr>
              <w:t>Conform</w:t>
            </w:r>
            <w:r w:rsidRPr="00F3662B">
              <w:rPr>
                <w:spacing w:val="-42"/>
                <w:sz w:val="18"/>
              </w:rPr>
              <w:t xml:space="preserve"> </w:t>
            </w:r>
            <w:r>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569074,55</w:t>
            </w:r>
          </w:p>
        </w:tc>
      </w:tr>
      <w:tr w:rsidR="00FA4560" w:rsidRPr="009A3761" w:rsidTr="00FA4560">
        <w:trPr>
          <w:trHeight w:val="738"/>
        </w:trPr>
        <w:tc>
          <w:tcPr>
            <w:tcW w:w="538" w:type="dxa"/>
          </w:tcPr>
          <w:p w:rsidR="00FA4560" w:rsidRPr="009A3761" w:rsidRDefault="00FA4560" w:rsidP="00FA4560">
            <w:pPr>
              <w:pStyle w:val="TableParagraph"/>
            </w:pPr>
          </w:p>
        </w:tc>
        <w:tc>
          <w:tcPr>
            <w:tcW w:w="1029" w:type="dxa"/>
          </w:tcPr>
          <w:p w:rsidR="00FA4560" w:rsidRPr="00D7701F" w:rsidRDefault="00FA4560" w:rsidP="00FA4560">
            <w:pPr>
              <w:pStyle w:val="TableParagraph"/>
              <w:spacing w:before="185" w:line="228" w:lineRule="exact"/>
              <w:jc w:val="center"/>
              <w:rPr>
                <w:sz w:val="20"/>
              </w:rPr>
            </w:pPr>
            <w:r w:rsidRPr="00D7701F">
              <w:rPr>
                <w:sz w:val="20"/>
              </w:rPr>
              <w:t>45233142-6</w:t>
            </w:r>
          </w:p>
        </w:tc>
        <w:tc>
          <w:tcPr>
            <w:tcW w:w="2390" w:type="dxa"/>
            <w:vAlign w:val="bottom"/>
          </w:tcPr>
          <w:p w:rsidR="00FA4560" w:rsidRPr="009A3761" w:rsidRDefault="00FA4560" w:rsidP="00FA4560">
            <w:pPr>
              <w:rPr>
                <w:i/>
                <w:iCs/>
                <w:color w:val="000000"/>
                <w:sz w:val="20"/>
                <w:szCs w:val="20"/>
              </w:rPr>
            </w:pPr>
            <w:r w:rsidRPr="009A3761">
              <w:rPr>
                <w:i/>
                <w:iCs/>
                <w:color w:val="000000"/>
                <w:sz w:val="20"/>
                <w:szCs w:val="20"/>
              </w:rPr>
              <w:t>Reparația îmbrăcămintei rutiere a curții blocurilor str. Stefan cel Mare 8-10</w:t>
            </w:r>
          </w:p>
        </w:tc>
        <w:tc>
          <w:tcPr>
            <w:tcW w:w="991" w:type="dxa"/>
          </w:tcPr>
          <w:p w:rsidR="00FA4560" w:rsidRDefault="00FA4560" w:rsidP="00FA4560">
            <w:r w:rsidRPr="00FF6172">
              <w:rPr>
                <w:sz w:val="18"/>
              </w:rPr>
              <w:t>Conform</w:t>
            </w:r>
            <w:r w:rsidRPr="00FF6172">
              <w:rPr>
                <w:spacing w:val="-42"/>
                <w:sz w:val="18"/>
              </w:rPr>
              <w:t xml:space="preserve"> </w:t>
            </w:r>
            <w:r w:rsidRPr="00FF6172">
              <w:rPr>
                <w:sz w:val="18"/>
              </w:rPr>
              <w:t>caietului</w:t>
            </w:r>
            <w:r w:rsidRPr="00FF6172">
              <w:rPr>
                <w:spacing w:val="1"/>
                <w:sz w:val="18"/>
              </w:rPr>
              <w:t xml:space="preserve"> </w:t>
            </w:r>
            <w:r w:rsidRPr="00FF6172">
              <w:rPr>
                <w:spacing w:val="-2"/>
                <w:sz w:val="18"/>
              </w:rPr>
              <w:t>de</w:t>
            </w:r>
            <w:r w:rsidRPr="00FF6172">
              <w:rPr>
                <w:spacing w:val="-9"/>
                <w:sz w:val="18"/>
              </w:rPr>
              <w:t xml:space="preserve"> </w:t>
            </w:r>
            <w:r w:rsidRPr="00FF6172">
              <w:rPr>
                <w:spacing w:val="-2"/>
                <w:sz w:val="18"/>
              </w:rPr>
              <w:t>sarcini</w:t>
            </w:r>
          </w:p>
        </w:tc>
        <w:tc>
          <w:tcPr>
            <w:tcW w:w="1171" w:type="dxa"/>
          </w:tcPr>
          <w:p w:rsidR="00FA4560" w:rsidRDefault="00FA4560" w:rsidP="00FA4560">
            <w:r w:rsidRPr="00F3662B">
              <w:rPr>
                <w:sz w:val="18"/>
              </w:rPr>
              <w:t>Conform</w:t>
            </w:r>
            <w:r w:rsidRPr="00F3662B">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85" w:type="dxa"/>
          </w:tcPr>
          <w:p w:rsidR="00FA4560" w:rsidRDefault="00FA4560" w:rsidP="00FA4560">
            <w:pPr>
              <w:jc w:val="center"/>
            </w:pPr>
            <w:r w:rsidRPr="00F3662B">
              <w:rPr>
                <w:sz w:val="18"/>
              </w:rPr>
              <w:t>Conform</w:t>
            </w:r>
            <w:r w:rsidRPr="00F3662B">
              <w:rPr>
                <w:spacing w:val="-42"/>
                <w:sz w:val="18"/>
              </w:rPr>
              <w:t xml:space="preserve"> </w:t>
            </w:r>
            <w:r>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342595,0</w:t>
            </w:r>
            <w:r>
              <w:rPr>
                <w:b/>
                <w:color w:val="000000"/>
              </w:rPr>
              <w:t>6</w:t>
            </w:r>
          </w:p>
        </w:tc>
      </w:tr>
      <w:tr w:rsidR="00FA4560" w:rsidRPr="009A3761" w:rsidTr="00FA4560">
        <w:trPr>
          <w:trHeight w:val="630"/>
        </w:trPr>
        <w:tc>
          <w:tcPr>
            <w:tcW w:w="538" w:type="dxa"/>
          </w:tcPr>
          <w:p w:rsidR="00FA4560" w:rsidRPr="009A3761" w:rsidRDefault="00FA4560" w:rsidP="00FA4560">
            <w:pPr>
              <w:pStyle w:val="TableParagraph"/>
            </w:pPr>
          </w:p>
        </w:tc>
        <w:tc>
          <w:tcPr>
            <w:tcW w:w="1029" w:type="dxa"/>
          </w:tcPr>
          <w:p w:rsidR="00FA4560" w:rsidRDefault="00FA4560" w:rsidP="00FA4560">
            <w:pPr>
              <w:jc w:val="center"/>
            </w:pPr>
            <w:r w:rsidRPr="00D7701F">
              <w:rPr>
                <w:sz w:val="20"/>
              </w:rPr>
              <w:t>45233142-6</w:t>
            </w:r>
          </w:p>
        </w:tc>
        <w:tc>
          <w:tcPr>
            <w:tcW w:w="2390" w:type="dxa"/>
            <w:vAlign w:val="center"/>
          </w:tcPr>
          <w:p w:rsidR="00FA4560" w:rsidRPr="009A3761" w:rsidRDefault="00FA4560" w:rsidP="00FA4560">
            <w:pPr>
              <w:rPr>
                <w:i/>
                <w:iCs/>
                <w:color w:val="000000"/>
                <w:sz w:val="20"/>
                <w:szCs w:val="20"/>
              </w:rPr>
            </w:pPr>
            <w:r w:rsidRPr="009A3761">
              <w:rPr>
                <w:i/>
                <w:iCs/>
                <w:color w:val="000000"/>
                <w:sz w:val="20"/>
                <w:szCs w:val="20"/>
              </w:rPr>
              <w:t xml:space="preserve">Reparația </w:t>
            </w:r>
            <w:r w:rsidRPr="007E4980">
              <w:rPr>
                <w:i/>
                <w:iCs/>
                <w:sz w:val="20"/>
                <w:szCs w:val="20"/>
              </w:rPr>
              <w:t xml:space="preserve">zidului </w:t>
            </w:r>
            <w:r w:rsidRPr="009A3761">
              <w:rPr>
                <w:i/>
                <w:iCs/>
                <w:color w:val="000000"/>
                <w:sz w:val="20"/>
                <w:szCs w:val="20"/>
              </w:rPr>
              <w:t>de sprijin</w:t>
            </w:r>
            <w:r>
              <w:rPr>
                <w:i/>
                <w:iCs/>
                <w:color w:val="000000"/>
                <w:sz w:val="20"/>
                <w:szCs w:val="20"/>
              </w:rPr>
              <w:t xml:space="preserve"> str. Ștefan cel Mare </w:t>
            </w:r>
          </w:p>
        </w:tc>
        <w:tc>
          <w:tcPr>
            <w:tcW w:w="991" w:type="dxa"/>
          </w:tcPr>
          <w:p w:rsidR="00FA4560" w:rsidRDefault="00FA4560" w:rsidP="00FA4560">
            <w:r w:rsidRPr="00FF6172">
              <w:rPr>
                <w:sz w:val="18"/>
              </w:rPr>
              <w:t>Conform</w:t>
            </w:r>
            <w:r w:rsidRPr="00FF6172">
              <w:rPr>
                <w:spacing w:val="-42"/>
                <w:sz w:val="18"/>
              </w:rPr>
              <w:t xml:space="preserve"> </w:t>
            </w:r>
            <w:r w:rsidRPr="00FF6172">
              <w:rPr>
                <w:sz w:val="18"/>
              </w:rPr>
              <w:t>caietului</w:t>
            </w:r>
            <w:r w:rsidRPr="00FF6172">
              <w:rPr>
                <w:spacing w:val="1"/>
                <w:sz w:val="18"/>
              </w:rPr>
              <w:t xml:space="preserve"> </w:t>
            </w:r>
            <w:r w:rsidRPr="00FF6172">
              <w:rPr>
                <w:spacing w:val="-2"/>
                <w:sz w:val="18"/>
              </w:rPr>
              <w:t>de</w:t>
            </w:r>
            <w:r w:rsidRPr="00FF6172">
              <w:rPr>
                <w:spacing w:val="-9"/>
                <w:sz w:val="18"/>
              </w:rPr>
              <w:t xml:space="preserve"> </w:t>
            </w:r>
            <w:r w:rsidRPr="00FF6172">
              <w:rPr>
                <w:spacing w:val="-2"/>
                <w:sz w:val="18"/>
              </w:rPr>
              <w:t>sarcini</w:t>
            </w:r>
          </w:p>
        </w:tc>
        <w:tc>
          <w:tcPr>
            <w:tcW w:w="1171" w:type="dxa"/>
          </w:tcPr>
          <w:p w:rsidR="00FA4560" w:rsidRDefault="00FA4560" w:rsidP="00FA4560">
            <w:r w:rsidRPr="00F3662B">
              <w:rPr>
                <w:sz w:val="18"/>
              </w:rPr>
              <w:t>Conform</w:t>
            </w:r>
            <w:r w:rsidRPr="00F3662B">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85" w:type="dxa"/>
          </w:tcPr>
          <w:p w:rsidR="00FA4560" w:rsidRDefault="00FA4560" w:rsidP="00FA4560">
            <w:pPr>
              <w:jc w:val="center"/>
            </w:pPr>
            <w:r w:rsidRPr="00F3662B">
              <w:rPr>
                <w:sz w:val="18"/>
              </w:rPr>
              <w:t>Conform</w:t>
            </w:r>
            <w:r w:rsidRPr="00F3662B">
              <w:rPr>
                <w:spacing w:val="-42"/>
                <w:sz w:val="18"/>
              </w:rPr>
              <w:t xml:space="preserve"> </w:t>
            </w:r>
            <w:r>
              <w:rPr>
                <w:spacing w:val="-42"/>
                <w:sz w:val="18"/>
              </w:rPr>
              <w:t xml:space="preserve"> </w:t>
            </w:r>
            <w:r w:rsidRPr="00F3662B">
              <w:rPr>
                <w:sz w:val="18"/>
              </w:rPr>
              <w:t>caietului</w:t>
            </w:r>
            <w:r w:rsidRPr="00F3662B">
              <w:rPr>
                <w:spacing w:val="1"/>
                <w:sz w:val="18"/>
              </w:rPr>
              <w:t xml:space="preserve"> </w:t>
            </w:r>
            <w:r w:rsidRPr="00F3662B">
              <w:rPr>
                <w:spacing w:val="-2"/>
                <w:sz w:val="18"/>
              </w:rPr>
              <w:t>de</w:t>
            </w:r>
            <w:r w:rsidRPr="00F3662B">
              <w:rPr>
                <w:spacing w:val="-9"/>
                <w:sz w:val="18"/>
              </w:rPr>
              <w:t xml:space="preserve"> </w:t>
            </w:r>
            <w:r w:rsidRPr="00F3662B">
              <w:rPr>
                <w:spacing w:val="-2"/>
                <w:sz w:val="18"/>
              </w:rPr>
              <w:t>sarcini</w:t>
            </w:r>
          </w:p>
        </w:tc>
        <w:tc>
          <w:tcPr>
            <w:tcW w:w="1978" w:type="dxa"/>
            <w:vAlign w:val="bottom"/>
          </w:tcPr>
          <w:p w:rsidR="00FA4560" w:rsidRPr="00DA7F1F" w:rsidRDefault="00FA4560" w:rsidP="00FA4560">
            <w:pPr>
              <w:jc w:val="center"/>
              <w:rPr>
                <w:b/>
                <w:color w:val="000000"/>
              </w:rPr>
            </w:pPr>
            <w:r w:rsidRPr="00DA7F1F">
              <w:rPr>
                <w:b/>
                <w:color w:val="000000"/>
              </w:rPr>
              <w:t>61278,43</w:t>
            </w:r>
          </w:p>
        </w:tc>
      </w:tr>
      <w:tr w:rsidR="00FA4560" w:rsidRPr="00DA7F1F" w:rsidTr="00FA4560">
        <w:trPr>
          <w:trHeight w:val="377"/>
        </w:trPr>
        <w:tc>
          <w:tcPr>
            <w:tcW w:w="8104" w:type="dxa"/>
            <w:gridSpan w:val="6"/>
          </w:tcPr>
          <w:p w:rsidR="00FA4560" w:rsidRPr="009A3761" w:rsidRDefault="00FA4560" w:rsidP="00FA4560">
            <w:pPr>
              <w:pStyle w:val="TableParagraph"/>
              <w:spacing w:before="137"/>
              <w:ind w:right="2899"/>
              <w:rPr>
                <w:b/>
                <w:sz w:val="20"/>
              </w:rPr>
            </w:pPr>
            <w:r>
              <w:rPr>
                <w:b/>
              </w:rPr>
              <w:t xml:space="preserve">                                          </w:t>
            </w:r>
            <w:r w:rsidRPr="00502A0E">
              <w:rPr>
                <w:b/>
                <w:sz w:val="24"/>
              </w:rPr>
              <w:t>Valoarea</w:t>
            </w:r>
            <w:r w:rsidRPr="00502A0E">
              <w:rPr>
                <w:b/>
                <w:spacing w:val="-4"/>
                <w:sz w:val="24"/>
              </w:rPr>
              <w:t xml:space="preserve"> </w:t>
            </w:r>
            <w:r w:rsidRPr="00502A0E">
              <w:rPr>
                <w:b/>
                <w:sz w:val="24"/>
              </w:rPr>
              <w:t>estimativă</w:t>
            </w:r>
            <w:r w:rsidRPr="00502A0E">
              <w:rPr>
                <w:b/>
                <w:spacing w:val="-3"/>
                <w:sz w:val="24"/>
              </w:rPr>
              <w:t xml:space="preserve"> </w:t>
            </w:r>
            <w:r w:rsidRPr="00502A0E">
              <w:rPr>
                <w:b/>
                <w:sz w:val="24"/>
              </w:rPr>
              <w:t>totală</w:t>
            </w:r>
          </w:p>
        </w:tc>
        <w:tc>
          <w:tcPr>
            <w:tcW w:w="1978" w:type="dxa"/>
            <w:vAlign w:val="bottom"/>
          </w:tcPr>
          <w:p w:rsidR="00931C08" w:rsidRPr="00931C08" w:rsidRDefault="00931C08" w:rsidP="00FA4560">
            <w:pPr>
              <w:jc w:val="center"/>
              <w:rPr>
                <w:b/>
                <w:i/>
                <w:sz w:val="24"/>
                <w:szCs w:val="44"/>
              </w:rPr>
            </w:pPr>
            <w:r>
              <w:rPr>
                <w:i/>
                <w:sz w:val="24"/>
                <w:szCs w:val="44"/>
              </w:rPr>
              <w:t xml:space="preserve"> </w:t>
            </w:r>
            <w:r w:rsidRPr="00931C08">
              <w:rPr>
                <w:b/>
                <w:i/>
                <w:sz w:val="24"/>
                <w:szCs w:val="44"/>
              </w:rPr>
              <w:t xml:space="preserve">Pentru anul </w:t>
            </w:r>
          </w:p>
          <w:p w:rsidR="00FA4560" w:rsidRPr="00931C08" w:rsidRDefault="003D00D4" w:rsidP="00FA4560">
            <w:pPr>
              <w:jc w:val="center"/>
              <w:rPr>
                <w:b/>
                <w:sz w:val="24"/>
                <w:szCs w:val="44"/>
              </w:rPr>
            </w:pPr>
            <w:r w:rsidRPr="00931C08">
              <w:rPr>
                <w:b/>
                <w:i/>
                <w:sz w:val="24"/>
                <w:szCs w:val="44"/>
              </w:rPr>
              <w:t>2024</w:t>
            </w:r>
            <w:r w:rsidRPr="00931C08">
              <w:rPr>
                <w:b/>
                <w:sz w:val="28"/>
                <w:szCs w:val="44"/>
              </w:rPr>
              <w:t>-</w:t>
            </w:r>
            <w:r w:rsidRPr="00931C08">
              <w:rPr>
                <w:b/>
                <w:sz w:val="24"/>
                <w:szCs w:val="44"/>
              </w:rPr>
              <w:t>6 251 250</w:t>
            </w:r>
            <w:r w:rsidR="00931C08">
              <w:rPr>
                <w:b/>
                <w:sz w:val="24"/>
                <w:szCs w:val="44"/>
              </w:rPr>
              <w:t>,0</w:t>
            </w:r>
            <w:r w:rsidRPr="00931C08">
              <w:rPr>
                <w:b/>
                <w:sz w:val="24"/>
                <w:szCs w:val="44"/>
              </w:rPr>
              <w:t xml:space="preserve"> </w:t>
            </w:r>
          </w:p>
          <w:p w:rsidR="00931C08" w:rsidRPr="00931C08" w:rsidRDefault="00931C08" w:rsidP="003D00D4">
            <w:pPr>
              <w:ind w:right="-14"/>
              <w:jc w:val="center"/>
              <w:rPr>
                <w:b/>
                <w:i/>
                <w:sz w:val="24"/>
                <w:szCs w:val="44"/>
              </w:rPr>
            </w:pPr>
            <w:r w:rsidRPr="00931C08">
              <w:rPr>
                <w:b/>
                <w:i/>
                <w:sz w:val="24"/>
                <w:szCs w:val="44"/>
              </w:rPr>
              <w:t xml:space="preserve">Pentru anul </w:t>
            </w:r>
          </w:p>
          <w:p w:rsidR="003D00D4" w:rsidRPr="003D00D4" w:rsidRDefault="003D00D4" w:rsidP="003D00D4">
            <w:pPr>
              <w:ind w:right="-14"/>
              <w:jc w:val="center"/>
              <w:rPr>
                <w:sz w:val="28"/>
                <w:szCs w:val="44"/>
              </w:rPr>
            </w:pPr>
            <w:r w:rsidRPr="00931C08">
              <w:rPr>
                <w:b/>
                <w:i/>
                <w:sz w:val="24"/>
                <w:szCs w:val="44"/>
              </w:rPr>
              <w:t>2025</w:t>
            </w:r>
            <w:r w:rsidRPr="00931C08">
              <w:rPr>
                <w:b/>
                <w:sz w:val="24"/>
                <w:szCs w:val="44"/>
              </w:rPr>
              <w:t>-3 314 052,32</w:t>
            </w:r>
            <w:r>
              <w:rPr>
                <w:b/>
                <w:sz w:val="24"/>
                <w:szCs w:val="44"/>
              </w:rPr>
              <w:t xml:space="preserve"> </w:t>
            </w:r>
          </w:p>
        </w:tc>
      </w:tr>
    </w:tbl>
    <w:p w:rsidR="00FA4560" w:rsidRPr="00254459" w:rsidRDefault="00FA4560" w:rsidP="00FA4560">
      <w:pPr>
        <w:tabs>
          <w:tab w:val="left" w:pos="923"/>
        </w:tabs>
        <w:spacing w:before="102" w:after="8" w:line="235" w:lineRule="auto"/>
        <w:ind w:right="651"/>
      </w:pPr>
    </w:p>
    <w:p w:rsidR="00FA4560" w:rsidRDefault="00FA4560" w:rsidP="00FA4560">
      <w:pPr>
        <w:pStyle w:val="a"/>
        <w:widowControl w:val="0"/>
        <w:numPr>
          <w:ilvl w:val="0"/>
          <w:numId w:val="39"/>
        </w:numPr>
        <w:tabs>
          <w:tab w:val="clear" w:pos="1134"/>
          <w:tab w:val="left" w:pos="923"/>
        </w:tabs>
        <w:autoSpaceDE w:val="0"/>
        <w:autoSpaceDN w:val="0"/>
        <w:spacing w:before="102" w:after="8" w:line="235" w:lineRule="auto"/>
        <w:ind w:left="922" w:right="28" w:hanging="360"/>
        <w:jc w:val="both"/>
      </w:pPr>
      <w:r>
        <w:t>În</w:t>
      </w:r>
      <w:r>
        <w:rPr>
          <w:spacing w:val="-6"/>
        </w:rPr>
        <w:t xml:space="preserve"> </w:t>
      </w:r>
      <w:r>
        <w:t>cazul</w:t>
      </w:r>
      <w:r>
        <w:rPr>
          <w:spacing w:val="-10"/>
        </w:rPr>
        <w:t xml:space="preserve"> </w:t>
      </w:r>
      <w:r>
        <w:t>procedurilor</w:t>
      </w:r>
      <w:r>
        <w:rPr>
          <w:spacing w:val="1"/>
        </w:rPr>
        <w:t xml:space="preserve"> </w:t>
      </w:r>
      <w:r>
        <w:t>de</w:t>
      </w:r>
      <w:r>
        <w:rPr>
          <w:spacing w:val="-2"/>
        </w:rPr>
        <w:t xml:space="preserve"> </w:t>
      </w:r>
      <w:r>
        <w:t>preselecție</w:t>
      </w:r>
      <w:r>
        <w:rPr>
          <w:spacing w:val="-4"/>
        </w:rPr>
        <w:t xml:space="preserve"> </w:t>
      </w:r>
      <w:r>
        <w:t>se indică</w:t>
      </w:r>
      <w:r>
        <w:rPr>
          <w:spacing w:val="-4"/>
        </w:rPr>
        <w:t xml:space="preserve"> </w:t>
      </w:r>
      <w:r>
        <w:t>numărul</w:t>
      </w:r>
      <w:r>
        <w:rPr>
          <w:spacing w:val="-9"/>
        </w:rPr>
        <w:t xml:space="preserve"> </w:t>
      </w:r>
      <w:r>
        <w:t>minim</w:t>
      </w:r>
      <w:r>
        <w:rPr>
          <w:spacing w:val="-10"/>
        </w:rPr>
        <w:t xml:space="preserve"> </w:t>
      </w:r>
      <w:r>
        <w:t>al</w:t>
      </w:r>
      <w:r>
        <w:rPr>
          <w:spacing w:val="-8"/>
        </w:rPr>
        <w:t xml:space="preserve"> </w:t>
      </w:r>
      <w:r>
        <w:t>candidaţilor</w:t>
      </w:r>
      <w:r>
        <w:rPr>
          <w:spacing w:val="-1"/>
        </w:rPr>
        <w:t xml:space="preserve"> </w:t>
      </w:r>
      <w:r>
        <w:t>şi,</w:t>
      </w:r>
      <w:r>
        <w:rPr>
          <w:spacing w:val="-2"/>
        </w:rPr>
        <w:t xml:space="preserve"> </w:t>
      </w:r>
      <w:r>
        <w:t>dacă</w:t>
      </w:r>
      <w:r>
        <w:rPr>
          <w:spacing w:val="-2"/>
        </w:rPr>
        <w:t xml:space="preserve"> </w:t>
      </w:r>
      <w:r>
        <w:t>este</w:t>
      </w:r>
      <w:r>
        <w:rPr>
          <w:spacing w:val="-4"/>
        </w:rPr>
        <w:t xml:space="preserve"> </w:t>
      </w:r>
      <w:r>
        <w:t>cazul,</w:t>
      </w:r>
      <w:r>
        <w:rPr>
          <w:spacing w:val="-57"/>
        </w:rPr>
        <w:t xml:space="preserve"> </w:t>
      </w:r>
      <w:r>
        <w:t>numărul</w:t>
      </w:r>
      <w:r>
        <w:rPr>
          <w:spacing w:val="-3"/>
        </w:rPr>
        <w:t xml:space="preserve"> </w:t>
      </w:r>
      <w:r>
        <w:t>maxim</w:t>
      </w:r>
      <w:r>
        <w:rPr>
          <w:spacing w:val="-2"/>
        </w:rPr>
        <w:t xml:space="preserve"> </w:t>
      </w:r>
      <w:r>
        <w:t>al</w:t>
      </w:r>
      <w:r>
        <w:rPr>
          <w:spacing w:val="-7"/>
        </w:rPr>
        <w:t xml:space="preserve"> </w:t>
      </w:r>
      <w:r>
        <w:t>acestora.</w:t>
      </w:r>
    </w:p>
    <w:p w:rsidR="00FA4560" w:rsidRDefault="00FA4560" w:rsidP="00FA4560">
      <w:pPr>
        <w:pStyle w:val="a7"/>
        <w:spacing w:line="20" w:lineRule="exact"/>
        <w:ind w:left="3589" w:right="28"/>
        <w:jc w:val="both"/>
        <w:rPr>
          <w:sz w:val="2"/>
        </w:rPr>
      </w:pPr>
      <w:r>
        <w:rPr>
          <w:sz w:val="2"/>
        </w:rPr>
      </w:r>
      <w:r>
        <w:rPr>
          <w:sz w:val="2"/>
        </w:rPr>
        <w:pict>
          <v:group id="_x0000_s1040" style="width:246.05pt;height:.5pt;mso-position-horizontal-relative:char;mso-position-vertical-relative:line" coordsize="4921,10">
            <v:shape id="_x0000_s1041" style="position:absolute;top:4;width:4921;height:2" coordorigin=",5" coordsize="4921,0" o:spt="100" adj="0,,0" path="m,5r4675,m4681,5r240,e" filled="f" strokeweight=".48pt">
              <v:stroke joinstyle="round"/>
              <v:formulas/>
              <v:path arrowok="t" o:connecttype="segments"/>
            </v:shape>
            <w10:wrap type="none"/>
            <w10:anchorlock/>
          </v:group>
        </w:pict>
      </w:r>
    </w:p>
    <w:p w:rsidR="00FA4560" w:rsidRDefault="00FA4560" w:rsidP="00FA4560">
      <w:pPr>
        <w:pStyle w:val="a"/>
        <w:widowControl w:val="0"/>
        <w:numPr>
          <w:ilvl w:val="0"/>
          <w:numId w:val="39"/>
        </w:numPr>
        <w:tabs>
          <w:tab w:val="clear" w:pos="1134"/>
          <w:tab w:val="left" w:pos="918"/>
        </w:tabs>
        <w:autoSpaceDE w:val="0"/>
        <w:autoSpaceDN w:val="0"/>
        <w:spacing w:line="235" w:lineRule="auto"/>
        <w:ind w:left="917" w:right="28" w:hanging="360"/>
        <w:jc w:val="both"/>
      </w:pPr>
      <w:r>
        <w:lastRenderedPageBreak/>
        <w:t>În cazul în care contractul este împărțit pe loturi, un operator economic poate depune</w:t>
      </w:r>
      <w:r>
        <w:rPr>
          <w:spacing w:val="-57"/>
        </w:rPr>
        <w:t xml:space="preserve"> </w:t>
      </w:r>
      <w:r>
        <w:t>oferta</w:t>
      </w:r>
      <w:r>
        <w:rPr>
          <w:spacing w:val="-3"/>
        </w:rPr>
        <w:t xml:space="preserve"> </w:t>
      </w:r>
      <w:r>
        <w:t>(se</w:t>
      </w:r>
      <w:r>
        <w:rPr>
          <w:spacing w:val="-1"/>
        </w:rPr>
        <w:t xml:space="preserve"> </w:t>
      </w:r>
      <w:r>
        <w:t>va</w:t>
      </w:r>
      <w:r>
        <w:rPr>
          <w:spacing w:val="-1"/>
        </w:rPr>
        <w:t xml:space="preserve"> </w:t>
      </w:r>
      <w:r>
        <w:t>selecta):</w:t>
      </w:r>
    </w:p>
    <w:p w:rsidR="00FA4560" w:rsidRDefault="00FA4560" w:rsidP="00FA4560">
      <w:pPr>
        <w:pStyle w:val="a"/>
        <w:widowControl w:val="0"/>
        <w:numPr>
          <w:ilvl w:val="1"/>
          <w:numId w:val="39"/>
        </w:numPr>
        <w:tabs>
          <w:tab w:val="clear" w:pos="1134"/>
          <w:tab w:val="left" w:pos="1282"/>
        </w:tabs>
        <w:autoSpaceDE w:val="0"/>
        <w:autoSpaceDN w:val="0"/>
        <w:ind w:right="28"/>
      </w:pPr>
      <w:r>
        <w:t>Pentru</w:t>
      </w:r>
      <w:r>
        <w:rPr>
          <w:spacing w:val="-1"/>
        </w:rPr>
        <w:t xml:space="preserve"> </w:t>
      </w:r>
      <w:r>
        <w:t>un</w:t>
      </w:r>
      <w:r>
        <w:rPr>
          <w:spacing w:val="-6"/>
        </w:rPr>
        <w:t xml:space="preserve"> </w:t>
      </w:r>
      <w:r>
        <w:t>singur</w:t>
      </w:r>
      <w:r>
        <w:rPr>
          <w:spacing w:val="6"/>
        </w:rPr>
        <w:t xml:space="preserve"> </w:t>
      </w:r>
      <w:r>
        <w:t>lot;</w:t>
      </w:r>
    </w:p>
    <w:p w:rsidR="00FA4560" w:rsidRDefault="00FA4560" w:rsidP="00FA4560">
      <w:pPr>
        <w:pStyle w:val="a"/>
        <w:widowControl w:val="0"/>
        <w:numPr>
          <w:ilvl w:val="1"/>
          <w:numId w:val="39"/>
        </w:numPr>
        <w:tabs>
          <w:tab w:val="clear" w:pos="1134"/>
          <w:tab w:val="left" w:pos="1282"/>
        </w:tabs>
        <w:autoSpaceDE w:val="0"/>
        <w:autoSpaceDN w:val="0"/>
        <w:spacing w:line="275" w:lineRule="exact"/>
        <w:ind w:right="28"/>
      </w:pPr>
      <w:r>
        <w:t>Pentru</w:t>
      </w:r>
      <w:r>
        <w:rPr>
          <w:spacing w:val="-4"/>
        </w:rPr>
        <w:t xml:space="preserve"> </w:t>
      </w:r>
      <w:r>
        <w:t>mai</w:t>
      </w:r>
      <w:r>
        <w:rPr>
          <w:spacing w:val="-8"/>
        </w:rPr>
        <w:t xml:space="preserve"> </w:t>
      </w:r>
      <w:r>
        <w:t>multe</w:t>
      </w:r>
      <w:r>
        <w:rPr>
          <w:spacing w:val="1"/>
        </w:rPr>
        <w:t xml:space="preserve"> </w:t>
      </w:r>
      <w:r>
        <w:t>loturi;</w:t>
      </w:r>
    </w:p>
    <w:p w:rsidR="00FA4560" w:rsidRDefault="00FA4560" w:rsidP="00FA4560">
      <w:pPr>
        <w:pStyle w:val="Heading1"/>
        <w:numPr>
          <w:ilvl w:val="1"/>
          <w:numId w:val="39"/>
        </w:numPr>
        <w:tabs>
          <w:tab w:val="left" w:pos="1282"/>
        </w:tabs>
        <w:spacing w:line="274" w:lineRule="exact"/>
        <w:ind w:right="28"/>
        <w:jc w:val="both"/>
      </w:pPr>
      <w:r>
        <w:t>Pentru</w:t>
      </w:r>
      <w:r>
        <w:rPr>
          <w:spacing w:val="-6"/>
        </w:rPr>
        <w:t xml:space="preserve"> </w:t>
      </w:r>
      <w:r>
        <w:t>toate</w:t>
      </w:r>
      <w:r>
        <w:rPr>
          <w:spacing w:val="-6"/>
        </w:rPr>
        <w:t xml:space="preserve"> </w:t>
      </w:r>
      <w:r>
        <w:t>loturile;</w:t>
      </w:r>
    </w:p>
    <w:p w:rsidR="00FA4560" w:rsidRDefault="00FA4560" w:rsidP="00FA4560">
      <w:pPr>
        <w:pStyle w:val="a"/>
        <w:widowControl w:val="0"/>
        <w:numPr>
          <w:ilvl w:val="1"/>
          <w:numId w:val="39"/>
        </w:numPr>
        <w:tabs>
          <w:tab w:val="clear" w:pos="1134"/>
          <w:tab w:val="left" w:pos="1282"/>
        </w:tabs>
        <w:autoSpaceDE w:val="0"/>
        <w:autoSpaceDN w:val="0"/>
        <w:spacing w:line="275" w:lineRule="exact"/>
        <w:ind w:right="28"/>
      </w:pPr>
      <w:r>
        <w:t>Alte limitări</w:t>
      </w:r>
      <w:r>
        <w:rPr>
          <w:spacing w:val="-10"/>
        </w:rPr>
        <w:t xml:space="preserve"> </w:t>
      </w:r>
      <w:r>
        <w:t>privind</w:t>
      </w:r>
      <w:r>
        <w:rPr>
          <w:spacing w:val="-1"/>
        </w:rPr>
        <w:t xml:space="preserve"> </w:t>
      </w:r>
      <w:r>
        <w:t>numărul</w:t>
      </w:r>
      <w:r>
        <w:rPr>
          <w:spacing w:val="-10"/>
        </w:rPr>
        <w:t xml:space="preserve"> </w:t>
      </w:r>
      <w:r>
        <w:t>de</w:t>
      </w:r>
      <w:r>
        <w:rPr>
          <w:spacing w:val="2"/>
        </w:rPr>
        <w:t xml:space="preserve"> </w:t>
      </w:r>
      <w:r>
        <w:t>loturi</w:t>
      </w:r>
      <w:r>
        <w:rPr>
          <w:spacing w:val="-10"/>
        </w:rPr>
        <w:t xml:space="preserve"> </w:t>
      </w:r>
      <w:r>
        <w:t>care</w:t>
      </w:r>
      <w:r>
        <w:rPr>
          <w:spacing w:val="-3"/>
        </w:rPr>
        <w:t xml:space="preserve"> </w:t>
      </w:r>
      <w:r>
        <w:t>pot</w:t>
      </w:r>
      <w:r>
        <w:rPr>
          <w:spacing w:val="4"/>
        </w:rPr>
        <w:t xml:space="preserve"> </w:t>
      </w:r>
      <w:r>
        <w:t>fi</w:t>
      </w:r>
      <w:r>
        <w:rPr>
          <w:spacing w:val="-11"/>
        </w:rPr>
        <w:t xml:space="preserve"> </w:t>
      </w:r>
      <w:r>
        <w:t>atribuite</w:t>
      </w:r>
      <w:r>
        <w:rPr>
          <w:spacing w:val="-1"/>
        </w:rPr>
        <w:t xml:space="preserve"> </w:t>
      </w:r>
      <w:r>
        <w:t>aceluiași</w:t>
      </w:r>
      <w:r>
        <w:rPr>
          <w:spacing w:val="-10"/>
        </w:rPr>
        <w:t xml:space="preserve"> </w:t>
      </w:r>
      <w:r>
        <w:t>ofertant</w:t>
      </w:r>
    </w:p>
    <w:p w:rsidR="00FA4560" w:rsidRDefault="00FA4560" w:rsidP="00FA4560">
      <w:pPr>
        <w:pStyle w:val="a7"/>
        <w:spacing w:line="20" w:lineRule="exact"/>
        <w:ind w:left="8540" w:right="28"/>
        <w:jc w:val="both"/>
        <w:rPr>
          <w:sz w:val="2"/>
        </w:rPr>
      </w:pPr>
      <w:r>
        <w:rPr>
          <w:sz w:val="2"/>
        </w:rPr>
      </w:r>
      <w:r>
        <w:rPr>
          <w:sz w:val="2"/>
        </w:rPr>
        <w:pict>
          <v:group id="_x0000_s1038" style="width:66.6pt;height:.5pt;mso-position-horizontal-relative:char;mso-position-vertical-relative:line" coordsize="1332,10">
            <v:shape id="_x0000_s1039" style="position:absolute;top:4;width:1332;height:2" coordorigin=",5" coordsize="1332,0" o:spt="100" adj="0,,0" path="m,5r360,m372,5r960,e" filled="f" strokeweight=".48pt">
              <v:stroke joinstyle="round"/>
              <v:formulas/>
              <v:path arrowok="t" o:connecttype="segments"/>
            </v:shape>
            <w10:wrap type="none"/>
            <w10:anchorlock/>
          </v:group>
        </w:pict>
      </w:r>
    </w:p>
    <w:p w:rsidR="00FA4560" w:rsidRDefault="00FA4560" w:rsidP="00FA4560">
      <w:pPr>
        <w:pStyle w:val="a"/>
        <w:widowControl w:val="0"/>
        <w:numPr>
          <w:ilvl w:val="0"/>
          <w:numId w:val="39"/>
        </w:numPr>
        <w:tabs>
          <w:tab w:val="clear" w:pos="1134"/>
          <w:tab w:val="left" w:pos="990"/>
          <w:tab w:val="left" w:pos="9470"/>
        </w:tabs>
        <w:autoSpaceDE w:val="0"/>
        <w:autoSpaceDN w:val="0"/>
        <w:spacing w:before="92"/>
        <w:ind w:left="989" w:right="28" w:hanging="428"/>
        <w:jc w:val="both"/>
        <w:rPr>
          <w:b/>
        </w:rPr>
      </w:pPr>
      <w:r>
        <w:t>Admiterea</w:t>
      </w:r>
      <w:r>
        <w:rPr>
          <w:spacing w:val="-8"/>
        </w:rPr>
        <w:t xml:space="preserve"> </w:t>
      </w:r>
      <w:r>
        <w:t>sau</w:t>
      </w:r>
      <w:r>
        <w:rPr>
          <w:spacing w:val="-1"/>
        </w:rPr>
        <w:t xml:space="preserve"> </w:t>
      </w:r>
      <w:r>
        <w:t>interzicerea</w:t>
      </w:r>
      <w:r>
        <w:rPr>
          <w:spacing w:val="-3"/>
        </w:rPr>
        <w:t xml:space="preserve"> </w:t>
      </w:r>
      <w:r>
        <w:t>ofertelor</w:t>
      </w:r>
      <w:r>
        <w:rPr>
          <w:spacing w:val="-4"/>
        </w:rPr>
        <w:t xml:space="preserve"> </w:t>
      </w:r>
      <w:r>
        <w:t>alternative:</w:t>
      </w:r>
      <w:r>
        <w:rPr>
          <w:spacing w:val="5"/>
        </w:rPr>
        <w:t xml:space="preserve"> </w:t>
      </w:r>
      <w:r>
        <w:rPr>
          <w:b/>
        </w:rPr>
        <w:t>_</w:t>
      </w:r>
      <w:r>
        <w:rPr>
          <w:b/>
          <w:spacing w:val="-4"/>
          <w:u w:val="thick"/>
        </w:rPr>
        <w:t xml:space="preserve"> </w:t>
      </w:r>
      <w:r>
        <w:rPr>
          <w:b/>
          <w:u w:val="thick"/>
        </w:rPr>
        <w:t>nu</w:t>
      </w:r>
      <w:r>
        <w:rPr>
          <w:b/>
          <w:spacing w:val="-3"/>
          <w:u w:val="thick"/>
        </w:rPr>
        <w:t xml:space="preserve"> </w:t>
      </w:r>
      <w:r>
        <w:rPr>
          <w:b/>
          <w:u w:val="thick"/>
        </w:rPr>
        <w:t>se</w:t>
      </w:r>
      <w:r>
        <w:rPr>
          <w:b/>
          <w:spacing w:val="-7"/>
          <w:u w:val="thick"/>
        </w:rPr>
        <w:t xml:space="preserve"> </w:t>
      </w:r>
      <w:r>
        <w:rPr>
          <w:b/>
          <w:u w:val="thick"/>
        </w:rPr>
        <w:t>admite</w:t>
      </w:r>
      <w:r>
        <w:rPr>
          <w:b/>
          <w:u w:val="thick"/>
        </w:rPr>
        <w:tab/>
      </w:r>
    </w:p>
    <w:p w:rsidR="00FA4560" w:rsidRDefault="00FA4560" w:rsidP="00FA4560">
      <w:pPr>
        <w:spacing w:before="4"/>
        <w:ind w:left="6758" w:right="28"/>
        <w:jc w:val="both"/>
        <w:rPr>
          <w:sz w:val="20"/>
        </w:rPr>
      </w:pPr>
      <w:r>
        <w:rPr>
          <w:sz w:val="20"/>
        </w:rPr>
        <w:t>(indicați</w:t>
      </w:r>
      <w:r>
        <w:rPr>
          <w:spacing w:val="-2"/>
          <w:sz w:val="20"/>
        </w:rPr>
        <w:t xml:space="preserve"> </w:t>
      </w:r>
      <w:r>
        <w:rPr>
          <w:sz w:val="20"/>
        </w:rPr>
        <w:t>se</w:t>
      </w:r>
      <w:r>
        <w:rPr>
          <w:spacing w:val="-2"/>
          <w:sz w:val="20"/>
        </w:rPr>
        <w:t xml:space="preserve"> </w:t>
      </w:r>
      <w:r>
        <w:rPr>
          <w:sz w:val="20"/>
        </w:rPr>
        <w:t>admite</w:t>
      </w:r>
      <w:r>
        <w:rPr>
          <w:spacing w:val="-2"/>
          <w:sz w:val="20"/>
        </w:rPr>
        <w:t xml:space="preserve"> </w:t>
      </w:r>
      <w:r>
        <w:rPr>
          <w:sz w:val="20"/>
        </w:rPr>
        <w:t>sau</w:t>
      </w:r>
      <w:r>
        <w:rPr>
          <w:spacing w:val="-8"/>
          <w:sz w:val="20"/>
        </w:rPr>
        <w:t xml:space="preserve"> </w:t>
      </w:r>
      <w:r>
        <w:rPr>
          <w:sz w:val="20"/>
        </w:rPr>
        <w:t>nu</w:t>
      </w:r>
      <w:r>
        <w:rPr>
          <w:spacing w:val="-6"/>
          <w:sz w:val="20"/>
        </w:rPr>
        <w:t xml:space="preserve"> </w:t>
      </w:r>
      <w:r>
        <w:rPr>
          <w:sz w:val="20"/>
        </w:rPr>
        <w:t>se</w:t>
      </w:r>
      <w:r>
        <w:rPr>
          <w:spacing w:val="-1"/>
          <w:sz w:val="20"/>
        </w:rPr>
        <w:t xml:space="preserve"> </w:t>
      </w:r>
      <w:r>
        <w:rPr>
          <w:sz w:val="20"/>
        </w:rPr>
        <w:t>admite)</w:t>
      </w:r>
    </w:p>
    <w:p w:rsidR="00FA4560" w:rsidRDefault="00FA4560" w:rsidP="00FA4560">
      <w:pPr>
        <w:pStyle w:val="a"/>
        <w:widowControl w:val="0"/>
        <w:numPr>
          <w:ilvl w:val="0"/>
          <w:numId w:val="39"/>
        </w:numPr>
        <w:tabs>
          <w:tab w:val="clear" w:pos="1134"/>
          <w:tab w:val="left" w:pos="990"/>
        </w:tabs>
        <w:autoSpaceDE w:val="0"/>
        <w:autoSpaceDN w:val="0"/>
        <w:spacing w:before="114"/>
        <w:ind w:left="989" w:right="28" w:hanging="428"/>
        <w:jc w:val="both"/>
        <w:rPr>
          <w:b/>
        </w:rPr>
      </w:pPr>
      <w:r>
        <w:t>Termenii</w:t>
      </w:r>
      <w:r>
        <w:rPr>
          <w:spacing w:val="-9"/>
        </w:rPr>
        <w:t xml:space="preserve"> </w:t>
      </w:r>
      <w:r>
        <w:t>și</w:t>
      </w:r>
      <w:r>
        <w:rPr>
          <w:spacing w:val="-6"/>
        </w:rPr>
        <w:t xml:space="preserve"> </w:t>
      </w:r>
      <w:r>
        <w:t>condițiile</w:t>
      </w:r>
      <w:r>
        <w:rPr>
          <w:spacing w:val="-3"/>
        </w:rPr>
        <w:t xml:space="preserve"> </w:t>
      </w:r>
      <w:r>
        <w:t>de</w:t>
      </w:r>
      <w:r>
        <w:rPr>
          <w:spacing w:val="-1"/>
        </w:rPr>
        <w:t xml:space="preserve"> </w:t>
      </w:r>
      <w:r>
        <w:t>prestare/executare</w:t>
      </w:r>
      <w:r>
        <w:rPr>
          <w:spacing w:val="-3"/>
        </w:rPr>
        <w:t xml:space="preserve"> </w:t>
      </w:r>
      <w:r>
        <w:t>solicitați:</w:t>
      </w:r>
      <w:r>
        <w:rPr>
          <w:spacing w:val="1"/>
        </w:rPr>
        <w:t xml:space="preserve"> </w:t>
      </w:r>
      <w:r>
        <w:rPr>
          <w:b/>
          <w:u w:val="thick"/>
        </w:rPr>
        <w:t>90</w:t>
      </w:r>
      <w:r>
        <w:rPr>
          <w:b/>
          <w:spacing w:val="54"/>
          <w:u w:val="thick"/>
        </w:rPr>
        <w:t xml:space="preserve"> </w:t>
      </w:r>
      <w:r>
        <w:rPr>
          <w:b/>
          <w:u w:val="thick"/>
        </w:rPr>
        <w:t>zile</w:t>
      </w:r>
      <w:r>
        <w:rPr>
          <w:b/>
          <w:spacing w:val="-4"/>
          <w:u w:val="thick"/>
        </w:rPr>
        <w:t xml:space="preserve"> </w:t>
      </w:r>
      <w:r>
        <w:rPr>
          <w:b/>
          <w:u w:val="thick"/>
        </w:rPr>
        <w:t>din</w:t>
      </w:r>
      <w:r>
        <w:rPr>
          <w:b/>
          <w:spacing w:val="-7"/>
          <w:u w:val="thick"/>
        </w:rPr>
        <w:t xml:space="preserve"> </w:t>
      </w:r>
      <w:r>
        <w:rPr>
          <w:b/>
          <w:u w:val="thick"/>
        </w:rPr>
        <w:t>data înregistrării</w:t>
      </w:r>
      <w:r>
        <w:rPr>
          <w:b/>
          <w:spacing w:val="-8"/>
          <w:u w:val="thick"/>
        </w:rPr>
        <w:t xml:space="preserve"> </w:t>
      </w:r>
      <w:r>
        <w:rPr>
          <w:b/>
          <w:u w:val="thick"/>
        </w:rPr>
        <w:t>contractului</w:t>
      </w:r>
    </w:p>
    <w:p w:rsidR="00FA4560" w:rsidRDefault="00FA4560" w:rsidP="00FA4560">
      <w:pPr>
        <w:pStyle w:val="a"/>
        <w:widowControl w:val="0"/>
        <w:numPr>
          <w:ilvl w:val="0"/>
          <w:numId w:val="39"/>
        </w:numPr>
        <w:tabs>
          <w:tab w:val="clear" w:pos="1134"/>
          <w:tab w:val="left" w:pos="990"/>
          <w:tab w:val="left" w:pos="9052"/>
        </w:tabs>
        <w:autoSpaceDE w:val="0"/>
        <w:autoSpaceDN w:val="0"/>
        <w:spacing w:before="123"/>
        <w:ind w:left="989" w:right="28" w:hanging="428"/>
        <w:jc w:val="both"/>
        <w:rPr>
          <w:b/>
        </w:rPr>
      </w:pPr>
      <w:r>
        <w:t>Termenul</w:t>
      </w:r>
      <w:r>
        <w:rPr>
          <w:spacing w:val="-9"/>
        </w:rPr>
        <w:t xml:space="preserve"> </w:t>
      </w:r>
      <w:r>
        <w:t>de valabilitate</w:t>
      </w:r>
      <w:r>
        <w:rPr>
          <w:spacing w:val="-4"/>
        </w:rPr>
        <w:t xml:space="preserve"> </w:t>
      </w:r>
      <w:r>
        <w:t>a</w:t>
      </w:r>
      <w:r>
        <w:rPr>
          <w:spacing w:val="-5"/>
        </w:rPr>
        <w:t xml:space="preserve"> </w:t>
      </w:r>
      <w:r>
        <w:t>contractului</w:t>
      </w:r>
      <w:r>
        <w:rPr>
          <w:b/>
          <w:u w:val="thick"/>
        </w:rPr>
        <w:t>:_</w:t>
      </w:r>
      <w:r>
        <w:rPr>
          <w:b/>
          <w:spacing w:val="-4"/>
          <w:u w:val="thick"/>
        </w:rPr>
        <w:t xml:space="preserve"> </w:t>
      </w:r>
      <w:r>
        <w:rPr>
          <w:b/>
          <w:u w:val="thick"/>
        </w:rPr>
        <w:t>31.12.2024-31.12.2025</w:t>
      </w:r>
      <w:r>
        <w:rPr>
          <w:b/>
          <w:u w:val="thick"/>
        </w:rPr>
        <w:tab/>
      </w:r>
    </w:p>
    <w:p w:rsidR="00FA4560" w:rsidRDefault="00FA4560" w:rsidP="00FA4560">
      <w:pPr>
        <w:pStyle w:val="a"/>
        <w:widowControl w:val="0"/>
        <w:numPr>
          <w:ilvl w:val="0"/>
          <w:numId w:val="39"/>
        </w:numPr>
        <w:tabs>
          <w:tab w:val="clear" w:pos="1134"/>
          <w:tab w:val="left" w:pos="923"/>
          <w:tab w:val="left" w:pos="5898"/>
          <w:tab w:val="left" w:pos="7880"/>
        </w:tabs>
        <w:autoSpaceDE w:val="0"/>
        <w:autoSpaceDN w:val="0"/>
        <w:spacing w:before="120"/>
        <w:ind w:left="922" w:right="28" w:hanging="360"/>
        <w:jc w:val="both"/>
        <w:rPr>
          <w:b/>
        </w:rPr>
      </w:pPr>
      <w:r>
        <w:t>Contract</w:t>
      </w:r>
      <w:r>
        <w:rPr>
          <w:spacing w:val="2"/>
        </w:rPr>
        <w:t xml:space="preserve"> </w:t>
      </w:r>
      <w:r>
        <w:t>de</w:t>
      </w:r>
      <w:r>
        <w:rPr>
          <w:spacing w:val="-10"/>
        </w:rPr>
        <w:t xml:space="preserve"> </w:t>
      </w:r>
      <w:r>
        <w:t>achiziție</w:t>
      </w:r>
      <w:r>
        <w:rPr>
          <w:spacing w:val="-3"/>
        </w:rPr>
        <w:t xml:space="preserve"> </w:t>
      </w:r>
      <w:r>
        <w:t>rezervat</w:t>
      </w:r>
      <w:r>
        <w:rPr>
          <w:spacing w:val="2"/>
        </w:rPr>
        <w:t xml:space="preserve"> </w:t>
      </w:r>
      <w:r>
        <w:t>atelierelor</w:t>
      </w:r>
      <w:r>
        <w:rPr>
          <w:spacing w:val="-1"/>
        </w:rPr>
        <w:t xml:space="preserve"> </w:t>
      </w:r>
      <w:r>
        <w:t>protejate</w:t>
      </w:r>
      <w:r>
        <w:rPr>
          <w:spacing w:val="-2"/>
        </w:rPr>
        <w:t xml:space="preserve"> </w:t>
      </w:r>
      <w:r>
        <w:t>sau</w:t>
      </w:r>
      <w:r>
        <w:rPr>
          <w:spacing w:val="-3"/>
        </w:rPr>
        <w:t xml:space="preserve"> </w:t>
      </w:r>
      <w:r>
        <w:t>că</w:t>
      </w:r>
      <w:r>
        <w:rPr>
          <w:spacing w:val="-5"/>
        </w:rPr>
        <w:t xml:space="preserve"> </w:t>
      </w:r>
      <w:r>
        <w:t>acesta</w:t>
      </w:r>
      <w:r>
        <w:rPr>
          <w:spacing w:val="-3"/>
        </w:rPr>
        <w:t xml:space="preserve"> </w:t>
      </w:r>
      <w:r>
        <w:t>poate</w:t>
      </w:r>
      <w:r>
        <w:rPr>
          <w:spacing w:val="-5"/>
        </w:rPr>
        <w:t xml:space="preserve"> </w:t>
      </w:r>
      <w:r>
        <w:t>fi</w:t>
      </w:r>
      <w:r>
        <w:rPr>
          <w:spacing w:val="-13"/>
        </w:rPr>
        <w:t xml:space="preserve"> </w:t>
      </w:r>
      <w:r>
        <w:t>executat</w:t>
      </w:r>
      <w:r>
        <w:rPr>
          <w:spacing w:val="2"/>
        </w:rPr>
        <w:t xml:space="preserve"> </w:t>
      </w:r>
      <w:r>
        <w:t>numai</w:t>
      </w:r>
      <w:r>
        <w:rPr>
          <w:spacing w:val="-7"/>
        </w:rPr>
        <w:t xml:space="preserve"> </w:t>
      </w:r>
      <w:r>
        <w:t>în</w:t>
      </w:r>
      <w:r>
        <w:rPr>
          <w:spacing w:val="-4"/>
        </w:rPr>
        <w:t xml:space="preserve"> </w:t>
      </w:r>
      <w:r>
        <w:t>cadrul</w:t>
      </w:r>
      <w:r>
        <w:rPr>
          <w:spacing w:val="-57"/>
        </w:rPr>
        <w:t xml:space="preserve"> </w:t>
      </w:r>
      <w:r>
        <w:t>unor</w:t>
      </w:r>
      <w:r>
        <w:rPr>
          <w:spacing w:val="-2"/>
        </w:rPr>
        <w:t xml:space="preserve"> </w:t>
      </w:r>
      <w:r>
        <w:t>programe</w:t>
      </w:r>
      <w:r>
        <w:rPr>
          <w:spacing w:val="-3"/>
        </w:rPr>
        <w:t xml:space="preserve"> </w:t>
      </w:r>
      <w:r>
        <w:t>de</w:t>
      </w:r>
      <w:r>
        <w:rPr>
          <w:spacing w:val="-2"/>
        </w:rPr>
        <w:t xml:space="preserve"> </w:t>
      </w:r>
      <w:r>
        <w:t>angajare</w:t>
      </w:r>
      <w:r>
        <w:rPr>
          <w:spacing w:val="-4"/>
        </w:rPr>
        <w:t xml:space="preserve"> </w:t>
      </w:r>
      <w:r>
        <w:t>protejată</w:t>
      </w:r>
      <w:r>
        <w:rPr>
          <w:spacing w:val="-1"/>
        </w:rPr>
        <w:t xml:space="preserve"> </w:t>
      </w:r>
      <w:r>
        <w:t>(după</w:t>
      </w:r>
      <w:r>
        <w:rPr>
          <w:spacing w:val="-3"/>
        </w:rPr>
        <w:t xml:space="preserve"> </w:t>
      </w:r>
      <w:r>
        <w:t>caz):</w:t>
      </w:r>
      <w:r>
        <w:rPr>
          <w:u w:val="thick"/>
        </w:rPr>
        <w:tab/>
      </w:r>
      <w:r>
        <w:rPr>
          <w:b/>
          <w:u w:val="thick"/>
        </w:rPr>
        <w:t>nu</w:t>
      </w:r>
      <w:r>
        <w:rPr>
          <w:b/>
          <w:spacing w:val="-2"/>
          <w:u w:val="thick"/>
        </w:rPr>
        <w:t xml:space="preserve"> </w:t>
      </w:r>
      <w:r>
        <w:rPr>
          <w:b/>
          <w:u w:val="thick"/>
        </w:rPr>
        <w:t>se</w:t>
      </w:r>
      <w:r>
        <w:rPr>
          <w:b/>
          <w:spacing w:val="-5"/>
          <w:u w:val="thick"/>
        </w:rPr>
        <w:t xml:space="preserve"> </w:t>
      </w:r>
      <w:r>
        <w:rPr>
          <w:b/>
          <w:u w:val="thick"/>
        </w:rPr>
        <w:t>aplică</w:t>
      </w:r>
      <w:r>
        <w:rPr>
          <w:b/>
          <w:u w:val="thick"/>
        </w:rPr>
        <w:tab/>
      </w:r>
    </w:p>
    <w:p w:rsidR="00FA4560" w:rsidRDefault="00FA4560" w:rsidP="00FA4560">
      <w:pPr>
        <w:spacing w:before="6"/>
        <w:ind w:left="6758" w:right="28"/>
        <w:jc w:val="both"/>
        <w:rPr>
          <w:sz w:val="20"/>
        </w:rPr>
      </w:pPr>
      <w:r>
        <w:rPr>
          <w:sz w:val="20"/>
        </w:rPr>
        <w:t>(indicați</w:t>
      </w:r>
      <w:r>
        <w:rPr>
          <w:spacing w:val="-2"/>
          <w:sz w:val="20"/>
        </w:rPr>
        <w:t xml:space="preserve"> </w:t>
      </w:r>
      <w:r>
        <w:rPr>
          <w:sz w:val="20"/>
        </w:rPr>
        <w:t>da</w:t>
      </w:r>
      <w:r>
        <w:rPr>
          <w:spacing w:val="-3"/>
          <w:sz w:val="20"/>
        </w:rPr>
        <w:t xml:space="preserve"> </w:t>
      </w:r>
      <w:r>
        <w:rPr>
          <w:sz w:val="20"/>
        </w:rPr>
        <w:t>sau</w:t>
      </w:r>
      <w:r>
        <w:rPr>
          <w:spacing w:val="-6"/>
          <w:sz w:val="20"/>
        </w:rPr>
        <w:t xml:space="preserve"> </w:t>
      </w:r>
      <w:r>
        <w:rPr>
          <w:sz w:val="20"/>
        </w:rPr>
        <w:t>nu)</w:t>
      </w:r>
    </w:p>
    <w:p w:rsidR="00FA4560" w:rsidRDefault="00FA4560" w:rsidP="00FA4560">
      <w:pPr>
        <w:pStyle w:val="a"/>
        <w:widowControl w:val="0"/>
        <w:numPr>
          <w:ilvl w:val="0"/>
          <w:numId w:val="39"/>
        </w:numPr>
        <w:tabs>
          <w:tab w:val="clear" w:pos="1134"/>
          <w:tab w:val="left" w:pos="923"/>
          <w:tab w:val="left" w:pos="4392"/>
          <w:tab w:val="left" w:pos="8889"/>
        </w:tabs>
        <w:autoSpaceDE w:val="0"/>
        <w:autoSpaceDN w:val="0"/>
        <w:spacing w:before="112" w:line="242" w:lineRule="auto"/>
        <w:ind w:left="922" w:right="28" w:hanging="360"/>
        <w:jc w:val="both"/>
        <w:rPr>
          <w:b/>
        </w:rPr>
      </w:pPr>
      <w:r>
        <w:t>Prestarea serviciului este rezervată unei anumite profesii în temeiul unor legisau al unor acte</w:t>
      </w:r>
      <w:r>
        <w:rPr>
          <w:spacing w:val="-57"/>
        </w:rPr>
        <w:t xml:space="preserve"> </w:t>
      </w:r>
      <w:r>
        <w:t>administrative</w:t>
      </w:r>
      <w:r>
        <w:rPr>
          <w:spacing w:val="-4"/>
        </w:rPr>
        <w:t xml:space="preserve"> </w:t>
      </w:r>
      <w:r>
        <w:t>(după</w:t>
      </w:r>
      <w:r>
        <w:rPr>
          <w:spacing w:val="-2"/>
        </w:rPr>
        <w:t xml:space="preserve"> </w:t>
      </w:r>
      <w:r>
        <w:t>caz):</w:t>
      </w:r>
      <w:r>
        <w:rPr>
          <w:u w:val="thick"/>
        </w:rPr>
        <w:tab/>
      </w:r>
      <w:r>
        <w:rPr>
          <w:b/>
          <w:u w:val="thick"/>
        </w:rPr>
        <w:t>nu</w:t>
      </w:r>
      <w:r>
        <w:rPr>
          <w:b/>
          <w:spacing w:val="-5"/>
          <w:u w:val="thick"/>
        </w:rPr>
        <w:t xml:space="preserve"> </w:t>
      </w:r>
      <w:r>
        <w:rPr>
          <w:b/>
          <w:u w:val="thick"/>
        </w:rPr>
        <w:t>se</w:t>
      </w:r>
      <w:r>
        <w:rPr>
          <w:b/>
          <w:spacing w:val="-7"/>
          <w:u w:val="thick"/>
        </w:rPr>
        <w:t xml:space="preserve"> </w:t>
      </w:r>
      <w:r>
        <w:rPr>
          <w:b/>
          <w:u w:val="thick"/>
        </w:rPr>
        <w:t>aplică</w:t>
      </w:r>
      <w:r>
        <w:rPr>
          <w:b/>
          <w:u w:val="thick"/>
        </w:rPr>
        <w:tab/>
      </w:r>
    </w:p>
    <w:p w:rsidR="00FA4560" w:rsidRDefault="00FA4560" w:rsidP="00FA4560">
      <w:pPr>
        <w:spacing w:before="1"/>
        <w:ind w:left="1313" w:right="28"/>
        <w:jc w:val="both"/>
        <w:rPr>
          <w:sz w:val="20"/>
        </w:rPr>
      </w:pPr>
      <w:r>
        <w:rPr>
          <w:sz w:val="20"/>
        </w:rPr>
        <w:t>(se</w:t>
      </w:r>
      <w:r>
        <w:rPr>
          <w:spacing w:val="-4"/>
          <w:sz w:val="20"/>
        </w:rPr>
        <w:t xml:space="preserve"> </w:t>
      </w:r>
      <w:r>
        <w:rPr>
          <w:sz w:val="20"/>
        </w:rPr>
        <w:t>menționează</w:t>
      </w:r>
      <w:r>
        <w:rPr>
          <w:spacing w:val="-5"/>
          <w:sz w:val="20"/>
        </w:rPr>
        <w:t xml:space="preserve"> </w:t>
      </w:r>
      <w:r>
        <w:rPr>
          <w:sz w:val="20"/>
        </w:rPr>
        <w:t>respectivele</w:t>
      </w:r>
      <w:r>
        <w:rPr>
          <w:spacing w:val="-2"/>
          <w:sz w:val="20"/>
        </w:rPr>
        <w:t xml:space="preserve"> </w:t>
      </w:r>
      <w:r>
        <w:rPr>
          <w:sz w:val="20"/>
        </w:rPr>
        <w:t>legi</w:t>
      </w:r>
      <w:r>
        <w:rPr>
          <w:spacing w:val="-2"/>
          <w:sz w:val="20"/>
        </w:rPr>
        <w:t xml:space="preserve"> </w:t>
      </w:r>
      <w:r>
        <w:rPr>
          <w:sz w:val="20"/>
        </w:rPr>
        <w:t>și</w:t>
      </w:r>
      <w:r>
        <w:rPr>
          <w:spacing w:val="-6"/>
          <w:sz w:val="20"/>
        </w:rPr>
        <w:t xml:space="preserve"> </w:t>
      </w:r>
      <w:r>
        <w:rPr>
          <w:sz w:val="20"/>
        </w:rPr>
        <w:t>acte</w:t>
      </w:r>
      <w:r>
        <w:rPr>
          <w:spacing w:val="-10"/>
          <w:sz w:val="20"/>
        </w:rPr>
        <w:t xml:space="preserve"> </w:t>
      </w:r>
      <w:r>
        <w:rPr>
          <w:sz w:val="20"/>
        </w:rPr>
        <w:t>administrative)</w:t>
      </w:r>
    </w:p>
    <w:p w:rsidR="00FA4560" w:rsidRDefault="00FA4560" w:rsidP="00FA4560">
      <w:pPr>
        <w:pStyle w:val="a"/>
        <w:widowControl w:val="0"/>
        <w:numPr>
          <w:ilvl w:val="0"/>
          <w:numId w:val="39"/>
        </w:numPr>
        <w:tabs>
          <w:tab w:val="clear" w:pos="1134"/>
          <w:tab w:val="left" w:pos="923"/>
        </w:tabs>
        <w:autoSpaceDE w:val="0"/>
        <w:autoSpaceDN w:val="0"/>
        <w:spacing w:before="114"/>
        <w:ind w:left="922" w:right="28" w:hanging="361"/>
        <w:jc w:val="both"/>
      </w:pPr>
      <w:r>
        <w:t>Scurta</w:t>
      </w:r>
      <w:r>
        <w:rPr>
          <w:spacing w:val="-10"/>
        </w:rPr>
        <w:t xml:space="preserve"> </w:t>
      </w:r>
      <w:r>
        <w:t>descriere</w:t>
      </w:r>
      <w:r>
        <w:rPr>
          <w:spacing w:val="-5"/>
        </w:rPr>
        <w:t xml:space="preserve"> </w:t>
      </w:r>
      <w:r>
        <w:t>a</w:t>
      </w:r>
      <w:r>
        <w:rPr>
          <w:spacing w:val="-5"/>
        </w:rPr>
        <w:t xml:space="preserve"> </w:t>
      </w:r>
      <w:r>
        <w:t>criteriilor</w:t>
      </w:r>
      <w:r>
        <w:rPr>
          <w:spacing w:val="-2"/>
        </w:rPr>
        <w:t xml:space="preserve"> </w:t>
      </w:r>
      <w:r>
        <w:t>privind</w:t>
      </w:r>
      <w:r>
        <w:rPr>
          <w:spacing w:val="-4"/>
        </w:rPr>
        <w:t xml:space="preserve"> </w:t>
      </w:r>
      <w:r>
        <w:t>eligibilitatea</w:t>
      </w:r>
      <w:r>
        <w:rPr>
          <w:spacing w:val="-8"/>
        </w:rPr>
        <w:t xml:space="preserve"> </w:t>
      </w:r>
      <w:r>
        <w:t>operatorilor</w:t>
      </w:r>
      <w:r>
        <w:rPr>
          <w:spacing w:val="-3"/>
        </w:rPr>
        <w:t xml:space="preserve"> </w:t>
      </w:r>
      <w:r>
        <w:t>economici</w:t>
      </w:r>
      <w:r>
        <w:rPr>
          <w:spacing w:val="-10"/>
        </w:rPr>
        <w:t xml:space="preserve"> </w:t>
      </w:r>
      <w:r>
        <w:t>care</w:t>
      </w:r>
      <w:r>
        <w:rPr>
          <w:spacing w:val="-5"/>
        </w:rPr>
        <w:t xml:space="preserve"> </w:t>
      </w:r>
      <w:r>
        <w:t>pot</w:t>
      </w:r>
      <w:r>
        <w:rPr>
          <w:spacing w:val="-2"/>
        </w:rPr>
        <w:t xml:space="preserve"> </w:t>
      </w:r>
      <w:r>
        <w:t>determina</w:t>
      </w:r>
    </w:p>
    <w:p w:rsidR="00FA4560" w:rsidRDefault="00FA4560" w:rsidP="00FA4560">
      <w:pPr>
        <w:pStyle w:val="a7"/>
        <w:spacing w:before="7" w:after="20" w:line="235" w:lineRule="auto"/>
        <w:ind w:right="28"/>
        <w:jc w:val="both"/>
      </w:pPr>
      <w:r>
        <w:t>eliminarea acestora și a criteriilor de selecție/de preselecție; nivelul minim (nivelurile minime) al</w:t>
      </w:r>
      <w:r>
        <w:rPr>
          <w:spacing w:val="-57"/>
        </w:rPr>
        <w:t xml:space="preserve"> </w:t>
      </w:r>
      <w:r>
        <w:t>(ale)</w:t>
      </w:r>
      <w:r>
        <w:rPr>
          <w:spacing w:val="-4"/>
        </w:rPr>
        <w:t xml:space="preserve"> </w:t>
      </w:r>
      <w:r>
        <w:t>cerințelor</w:t>
      </w:r>
      <w:r>
        <w:rPr>
          <w:spacing w:val="-2"/>
        </w:rPr>
        <w:t xml:space="preserve"> </w:t>
      </w:r>
      <w:r>
        <w:t>eventual</w:t>
      </w:r>
      <w:r>
        <w:rPr>
          <w:spacing w:val="-7"/>
        </w:rPr>
        <w:t xml:space="preserve"> </w:t>
      </w:r>
      <w:r>
        <w:t>impuse;</w:t>
      </w:r>
      <w:r>
        <w:rPr>
          <w:spacing w:val="-9"/>
        </w:rPr>
        <w:t xml:space="preserve"> </w:t>
      </w:r>
      <w:r>
        <w:t>se</w:t>
      </w:r>
      <w:r>
        <w:rPr>
          <w:spacing w:val="-2"/>
        </w:rPr>
        <w:t xml:space="preserve"> </w:t>
      </w:r>
      <w:r>
        <w:t>menționează informațiile</w:t>
      </w:r>
      <w:r>
        <w:rPr>
          <w:spacing w:val="-6"/>
        </w:rPr>
        <w:t xml:space="preserve"> </w:t>
      </w:r>
      <w:r>
        <w:t>solicitate</w:t>
      </w:r>
      <w:r>
        <w:rPr>
          <w:spacing w:val="-3"/>
        </w:rPr>
        <w:t xml:space="preserve"> </w:t>
      </w:r>
      <w:r>
        <w:t>(DUAE,</w:t>
      </w:r>
      <w:r>
        <w:rPr>
          <w:spacing w:val="-2"/>
        </w:rPr>
        <w:t xml:space="preserve"> </w:t>
      </w:r>
      <w:r>
        <w:t>documentație):</w:t>
      </w:r>
    </w:p>
    <w:p w:rsidR="00FA4560" w:rsidRDefault="00FA4560" w:rsidP="00FA4560">
      <w:pPr>
        <w:pStyle w:val="a7"/>
        <w:spacing w:before="7" w:after="20" w:line="235" w:lineRule="auto"/>
        <w:ind w:right="28"/>
        <w:jc w:val="both"/>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4"/>
        <w:gridCol w:w="2636"/>
        <w:gridCol w:w="4117"/>
        <w:gridCol w:w="2264"/>
      </w:tblGrid>
      <w:tr w:rsidR="00FA4560" w:rsidTr="00FA4560">
        <w:trPr>
          <w:trHeight w:val="695"/>
        </w:trPr>
        <w:tc>
          <w:tcPr>
            <w:tcW w:w="574" w:type="dxa"/>
          </w:tcPr>
          <w:p w:rsidR="00FA4560" w:rsidRDefault="00FA4560" w:rsidP="00FA4560">
            <w:pPr>
              <w:pStyle w:val="TableParagraph"/>
              <w:spacing w:before="118"/>
              <w:ind w:left="115" w:right="28"/>
              <w:jc w:val="both"/>
              <w:rPr>
                <w:b/>
                <w:sz w:val="20"/>
              </w:rPr>
            </w:pPr>
            <w:r>
              <w:rPr>
                <w:b/>
                <w:sz w:val="20"/>
              </w:rPr>
              <w:t>Nr.</w:t>
            </w:r>
            <w:r>
              <w:rPr>
                <w:b/>
                <w:w w:val="99"/>
                <w:sz w:val="20"/>
              </w:rPr>
              <w:t xml:space="preserve"> </w:t>
            </w:r>
            <w:r>
              <w:rPr>
                <w:b/>
                <w:sz w:val="20"/>
              </w:rPr>
              <w:t>d/o</w:t>
            </w:r>
          </w:p>
        </w:tc>
        <w:tc>
          <w:tcPr>
            <w:tcW w:w="2636" w:type="dxa"/>
          </w:tcPr>
          <w:p w:rsidR="00FA4560" w:rsidRDefault="00FA4560" w:rsidP="00FA4560">
            <w:pPr>
              <w:pStyle w:val="TableParagraph"/>
              <w:spacing w:before="118"/>
              <w:ind w:left="512" w:right="28"/>
              <w:rPr>
                <w:b/>
                <w:sz w:val="20"/>
              </w:rPr>
            </w:pPr>
            <w:r>
              <w:rPr>
                <w:b/>
                <w:sz w:val="20"/>
              </w:rPr>
              <w:t>Descrierea</w:t>
            </w:r>
          </w:p>
          <w:p w:rsidR="00FA4560" w:rsidRDefault="00FA4560" w:rsidP="00FA4560">
            <w:pPr>
              <w:pStyle w:val="TableParagraph"/>
              <w:ind w:left="512" w:right="28"/>
              <w:rPr>
                <w:b/>
                <w:sz w:val="20"/>
              </w:rPr>
            </w:pPr>
            <w:r>
              <w:rPr>
                <w:b/>
                <w:sz w:val="20"/>
              </w:rPr>
              <w:t>criteriului/cerinței</w:t>
            </w:r>
          </w:p>
        </w:tc>
        <w:tc>
          <w:tcPr>
            <w:tcW w:w="4117" w:type="dxa"/>
          </w:tcPr>
          <w:p w:rsidR="00FA4560" w:rsidRDefault="00FA4560" w:rsidP="00FA4560">
            <w:pPr>
              <w:pStyle w:val="TableParagraph"/>
              <w:spacing w:before="118"/>
              <w:ind w:left="111" w:right="28"/>
              <w:rPr>
                <w:b/>
                <w:sz w:val="20"/>
              </w:rPr>
            </w:pPr>
            <w:r>
              <w:rPr>
                <w:b/>
                <w:sz w:val="20"/>
              </w:rPr>
              <w:t>Mod</w:t>
            </w:r>
            <w:r>
              <w:rPr>
                <w:b/>
                <w:spacing w:val="-5"/>
                <w:sz w:val="20"/>
              </w:rPr>
              <w:t xml:space="preserve"> </w:t>
            </w:r>
            <w:r>
              <w:rPr>
                <w:b/>
                <w:sz w:val="20"/>
              </w:rPr>
              <w:t>de</w:t>
            </w:r>
            <w:r>
              <w:rPr>
                <w:b/>
                <w:spacing w:val="-3"/>
                <w:sz w:val="20"/>
              </w:rPr>
              <w:t xml:space="preserve"> </w:t>
            </w:r>
            <w:r>
              <w:rPr>
                <w:b/>
                <w:sz w:val="20"/>
              </w:rPr>
              <w:t>demonstrare</w:t>
            </w:r>
            <w:r>
              <w:rPr>
                <w:b/>
                <w:spacing w:val="-4"/>
                <w:sz w:val="20"/>
              </w:rPr>
              <w:t xml:space="preserve"> </w:t>
            </w:r>
            <w:r>
              <w:rPr>
                <w:b/>
                <w:sz w:val="20"/>
              </w:rPr>
              <w:t>a</w:t>
            </w:r>
            <w:r>
              <w:rPr>
                <w:b/>
                <w:spacing w:val="-3"/>
                <w:sz w:val="20"/>
              </w:rPr>
              <w:t xml:space="preserve"> </w:t>
            </w:r>
            <w:r>
              <w:rPr>
                <w:b/>
                <w:sz w:val="20"/>
              </w:rPr>
              <w:t>îndeplinirii</w:t>
            </w:r>
            <w:r>
              <w:rPr>
                <w:b/>
                <w:spacing w:val="-47"/>
                <w:sz w:val="20"/>
              </w:rPr>
              <w:t xml:space="preserve"> </w:t>
            </w:r>
            <w:r>
              <w:rPr>
                <w:b/>
                <w:sz w:val="20"/>
              </w:rPr>
              <w:t>criteriului/cerinței:</w:t>
            </w:r>
          </w:p>
        </w:tc>
        <w:tc>
          <w:tcPr>
            <w:tcW w:w="2264" w:type="dxa"/>
          </w:tcPr>
          <w:p w:rsidR="00FA4560" w:rsidRDefault="00FA4560" w:rsidP="00FA4560">
            <w:pPr>
              <w:pStyle w:val="TableParagraph"/>
              <w:spacing w:before="118"/>
              <w:ind w:left="491" w:right="28"/>
              <w:rPr>
                <w:b/>
                <w:sz w:val="20"/>
              </w:rPr>
            </w:pPr>
            <w:r>
              <w:rPr>
                <w:b/>
                <w:sz w:val="20"/>
              </w:rPr>
              <w:t>Nivelul minim/</w:t>
            </w:r>
            <w:r>
              <w:rPr>
                <w:b/>
                <w:spacing w:val="-47"/>
                <w:sz w:val="20"/>
              </w:rPr>
              <w:t xml:space="preserve"> </w:t>
            </w:r>
            <w:r>
              <w:rPr>
                <w:b/>
                <w:w w:val="95"/>
                <w:sz w:val="20"/>
              </w:rPr>
              <w:t>Obligativitatea</w:t>
            </w:r>
          </w:p>
        </w:tc>
      </w:tr>
      <w:tr w:rsidR="00FA4560" w:rsidTr="00FA4560">
        <w:trPr>
          <w:trHeight w:val="1348"/>
        </w:trPr>
        <w:tc>
          <w:tcPr>
            <w:tcW w:w="574" w:type="dxa"/>
          </w:tcPr>
          <w:p w:rsidR="00FA4560" w:rsidRDefault="00FA4560" w:rsidP="00FA4560">
            <w:pPr>
              <w:pStyle w:val="TableParagraph"/>
              <w:spacing w:before="109"/>
              <w:ind w:left="115" w:right="28"/>
              <w:jc w:val="both"/>
              <w:rPr>
                <w:sz w:val="24"/>
              </w:rPr>
            </w:pPr>
            <w:r>
              <w:rPr>
                <w:sz w:val="24"/>
              </w:rPr>
              <w:t>1.</w:t>
            </w:r>
          </w:p>
        </w:tc>
        <w:tc>
          <w:tcPr>
            <w:tcW w:w="2636" w:type="dxa"/>
          </w:tcPr>
          <w:p w:rsidR="00FA4560" w:rsidRDefault="00FA4560" w:rsidP="00FA4560">
            <w:pPr>
              <w:pStyle w:val="TableParagraph"/>
              <w:spacing w:before="109"/>
              <w:ind w:left="112" w:right="28"/>
              <w:rPr>
                <w:sz w:val="24"/>
              </w:rPr>
            </w:pPr>
            <w:r>
              <w:rPr>
                <w:sz w:val="24"/>
              </w:rPr>
              <w:t>Propunerea</w:t>
            </w:r>
            <w:r>
              <w:rPr>
                <w:spacing w:val="-7"/>
                <w:sz w:val="24"/>
              </w:rPr>
              <w:t xml:space="preserve"> </w:t>
            </w:r>
            <w:r>
              <w:rPr>
                <w:sz w:val="24"/>
              </w:rPr>
              <w:t>tehnică;</w:t>
            </w:r>
          </w:p>
        </w:tc>
        <w:tc>
          <w:tcPr>
            <w:tcW w:w="4117" w:type="dxa"/>
          </w:tcPr>
          <w:p w:rsidR="00FA4560" w:rsidRDefault="00FA4560" w:rsidP="00FA4560">
            <w:pPr>
              <w:pStyle w:val="TableParagraph"/>
              <w:spacing w:before="109"/>
              <w:ind w:left="111" w:right="28"/>
              <w:rPr>
                <w:sz w:val="24"/>
              </w:rPr>
            </w:pPr>
            <w:r>
              <w:rPr>
                <w:sz w:val="24"/>
              </w:rPr>
              <w:t>Conform prevederilor documentației</w:t>
            </w:r>
            <w:r>
              <w:rPr>
                <w:spacing w:val="1"/>
                <w:sz w:val="24"/>
              </w:rPr>
              <w:t xml:space="preserve"> </w:t>
            </w:r>
            <w:r>
              <w:rPr>
                <w:sz w:val="24"/>
              </w:rPr>
              <w:t>standard pentru realizarea achizițiilor</w:t>
            </w:r>
            <w:r>
              <w:rPr>
                <w:spacing w:val="1"/>
                <w:sz w:val="24"/>
              </w:rPr>
              <w:t xml:space="preserve"> </w:t>
            </w:r>
            <w:r>
              <w:rPr>
                <w:sz w:val="24"/>
              </w:rPr>
              <w:t>publice</w:t>
            </w:r>
            <w:r>
              <w:rPr>
                <w:spacing w:val="-6"/>
                <w:sz w:val="24"/>
              </w:rPr>
              <w:t xml:space="preserve"> </w:t>
            </w:r>
            <w:r>
              <w:rPr>
                <w:sz w:val="24"/>
              </w:rPr>
              <w:t>de lucrări</w:t>
            </w:r>
            <w:r>
              <w:rPr>
                <w:spacing w:val="-12"/>
                <w:sz w:val="24"/>
              </w:rPr>
              <w:t xml:space="preserve"> </w:t>
            </w:r>
            <w:r>
              <w:rPr>
                <w:sz w:val="24"/>
              </w:rPr>
              <w:t>Deviz</w:t>
            </w:r>
            <w:r>
              <w:rPr>
                <w:spacing w:val="-1"/>
                <w:sz w:val="24"/>
              </w:rPr>
              <w:t xml:space="preserve"> </w:t>
            </w:r>
            <w:r>
              <w:rPr>
                <w:sz w:val="24"/>
              </w:rPr>
              <w:t>de</w:t>
            </w:r>
            <w:r>
              <w:rPr>
                <w:spacing w:val="-4"/>
                <w:sz w:val="24"/>
              </w:rPr>
              <w:t xml:space="preserve"> </w:t>
            </w:r>
            <w:r>
              <w:rPr>
                <w:sz w:val="24"/>
              </w:rPr>
              <w:t>cheltuieli</w:t>
            </w:r>
            <w:r>
              <w:rPr>
                <w:spacing w:val="-7"/>
                <w:sz w:val="24"/>
              </w:rPr>
              <w:t xml:space="preserve"> </w:t>
            </w:r>
            <w:r>
              <w:rPr>
                <w:sz w:val="24"/>
              </w:rPr>
              <w:t>F</w:t>
            </w:r>
            <w:r>
              <w:rPr>
                <w:spacing w:val="-57"/>
                <w:sz w:val="24"/>
              </w:rPr>
              <w:t xml:space="preserve"> </w:t>
            </w:r>
            <w:r>
              <w:rPr>
                <w:sz w:val="24"/>
              </w:rPr>
              <w:t>3,5,7</w:t>
            </w:r>
          </w:p>
        </w:tc>
        <w:tc>
          <w:tcPr>
            <w:tcW w:w="2264" w:type="dxa"/>
          </w:tcPr>
          <w:p w:rsidR="00FA4560" w:rsidRDefault="00FA4560" w:rsidP="00FA4560">
            <w:pPr>
              <w:pStyle w:val="TableParagraph"/>
              <w:spacing w:before="109"/>
              <w:ind w:left="107" w:right="28"/>
              <w:rPr>
                <w:sz w:val="24"/>
              </w:rPr>
            </w:pPr>
            <w:r>
              <w:rPr>
                <w:sz w:val="24"/>
              </w:rPr>
              <w:t>obligatoriu</w:t>
            </w:r>
          </w:p>
        </w:tc>
      </w:tr>
      <w:tr w:rsidR="00FA4560" w:rsidTr="00FA4560">
        <w:trPr>
          <w:trHeight w:val="825"/>
        </w:trPr>
        <w:tc>
          <w:tcPr>
            <w:tcW w:w="574" w:type="dxa"/>
          </w:tcPr>
          <w:p w:rsidR="00FA4560" w:rsidRDefault="00FA4560" w:rsidP="00FA4560">
            <w:pPr>
              <w:pStyle w:val="TableParagraph"/>
              <w:spacing w:before="104"/>
              <w:ind w:left="115" w:right="28"/>
              <w:jc w:val="both"/>
              <w:rPr>
                <w:sz w:val="24"/>
              </w:rPr>
            </w:pPr>
            <w:r>
              <w:rPr>
                <w:sz w:val="24"/>
              </w:rPr>
              <w:t>2.</w:t>
            </w:r>
          </w:p>
        </w:tc>
        <w:tc>
          <w:tcPr>
            <w:tcW w:w="2636" w:type="dxa"/>
          </w:tcPr>
          <w:p w:rsidR="00FA4560" w:rsidRDefault="00FA4560" w:rsidP="00FA4560">
            <w:pPr>
              <w:pStyle w:val="TableParagraph"/>
              <w:spacing w:before="104"/>
              <w:ind w:left="112" w:right="28"/>
              <w:rPr>
                <w:sz w:val="24"/>
              </w:rPr>
            </w:pPr>
            <w:r>
              <w:rPr>
                <w:sz w:val="24"/>
              </w:rPr>
              <w:t>Propunerea</w:t>
            </w:r>
            <w:r>
              <w:rPr>
                <w:spacing w:val="-5"/>
                <w:sz w:val="24"/>
              </w:rPr>
              <w:t xml:space="preserve"> </w:t>
            </w:r>
            <w:r>
              <w:rPr>
                <w:sz w:val="24"/>
              </w:rPr>
              <w:t>financiară;</w:t>
            </w:r>
          </w:p>
        </w:tc>
        <w:tc>
          <w:tcPr>
            <w:tcW w:w="4117" w:type="dxa"/>
          </w:tcPr>
          <w:p w:rsidR="00FA4560" w:rsidRDefault="00FA4560" w:rsidP="00FA4560">
            <w:pPr>
              <w:pStyle w:val="TableParagraph"/>
              <w:spacing w:line="235" w:lineRule="auto"/>
              <w:ind w:left="111" w:right="28"/>
              <w:rPr>
                <w:sz w:val="24"/>
              </w:rPr>
            </w:pPr>
            <w:r>
              <w:rPr>
                <w:sz w:val="24"/>
              </w:rPr>
              <w:t>Conform prevederilor documentației</w:t>
            </w:r>
            <w:r>
              <w:rPr>
                <w:spacing w:val="-57"/>
                <w:sz w:val="24"/>
              </w:rPr>
              <w:t xml:space="preserve"> </w:t>
            </w:r>
            <w:r>
              <w:rPr>
                <w:sz w:val="24"/>
              </w:rPr>
              <w:t>standard</w:t>
            </w:r>
            <w:r>
              <w:rPr>
                <w:spacing w:val="-12"/>
                <w:sz w:val="24"/>
              </w:rPr>
              <w:t xml:space="preserve"> </w:t>
            </w:r>
            <w:r>
              <w:rPr>
                <w:sz w:val="24"/>
              </w:rPr>
              <w:t>pentru</w:t>
            </w:r>
            <w:r>
              <w:rPr>
                <w:spacing w:val="-8"/>
                <w:sz w:val="24"/>
              </w:rPr>
              <w:t xml:space="preserve"> </w:t>
            </w:r>
            <w:r>
              <w:rPr>
                <w:sz w:val="24"/>
              </w:rPr>
              <w:t>realizarea</w:t>
            </w:r>
            <w:r>
              <w:rPr>
                <w:spacing w:val="-10"/>
                <w:sz w:val="24"/>
              </w:rPr>
              <w:t xml:space="preserve"> </w:t>
            </w:r>
            <w:r>
              <w:rPr>
                <w:sz w:val="24"/>
              </w:rPr>
              <w:t>achizițiilor</w:t>
            </w:r>
            <w:r>
              <w:rPr>
                <w:spacing w:val="-58"/>
                <w:sz w:val="24"/>
              </w:rPr>
              <w:t xml:space="preserve"> </w:t>
            </w:r>
            <w:r>
              <w:rPr>
                <w:sz w:val="24"/>
              </w:rPr>
              <w:t>publice</w:t>
            </w:r>
            <w:r>
              <w:rPr>
                <w:spacing w:val="-4"/>
                <w:sz w:val="24"/>
              </w:rPr>
              <w:t xml:space="preserve"> </w:t>
            </w:r>
            <w:r>
              <w:rPr>
                <w:sz w:val="24"/>
              </w:rPr>
              <w:t>de lucrări</w:t>
            </w:r>
            <w:r>
              <w:rPr>
                <w:spacing w:val="-11"/>
                <w:sz w:val="24"/>
              </w:rPr>
              <w:t xml:space="preserve"> </w:t>
            </w:r>
            <w:r>
              <w:rPr>
                <w:sz w:val="24"/>
              </w:rPr>
              <w:t>Oferta</w:t>
            </w:r>
            <w:r>
              <w:rPr>
                <w:spacing w:val="-2"/>
                <w:sz w:val="24"/>
              </w:rPr>
              <w:t xml:space="preserve"> </w:t>
            </w:r>
            <w:r>
              <w:rPr>
                <w:sz w:val="24"/>
              </w:rPr>
              <w:t>financiară</w:t>
            </w:r>
          </w:p>
        </w:tc>
        <w:tc>
          <w:tcPr>
            <w:tcW w:w="2264" w:type="dxa"/>
          </w:tcPr>
          <w:p w:rsidR="00FA4560" w:rsidRDefault="00FA4560" w:rsidP="00FA4560">
            <w:pPr>
              <w:pStyle w:val="TableParagraph"/>
              <w:spacing w:before="104"/>
              <w:ind w:left="107" w:right="28"/>
              <w:rPr>
                <w:sz w:val="24"/>
              </w:rPr>
            </w:pPr>
            <w:r>
              <w:rPr>
                <w:sz w:val="24"/>
              </w:rPr>
              <w:t>Obligatoriu</w:t>
            </w:r>
          </w:p>
        </w:tc>
      </w:tr>
      <w:tr w:rsidR="00FA4560" w:rsidTr="00FA4560">
        <w:trPr>
          <w:trHeight w:val="791"/>
        </w:trPr>
        <w:tc>
          <w:tcPr>
            <w:tcW w:w="574" w:type="dxa"/>
          </w:tcPr>
          <w:p w:rsidR="00FA4560" w:rsidRDefault="00FA4560" w:rsidP="00FA4560">
            <w:pPr>
              <w:pStyle w:val="TableParagraph"/>
              <w:spacing w:before="97"/>
              <w:ind w:left="115" w:right="28"/>
              <w:jc w:val="both"/>
              <w:rPr>
                <w:sz w:val="24"/>
              </w:rPr>
            </w:pPr>
            <w:r>
              <w:rPr>
                <w:sz w:val="24"/>
              </w:rPr>
              <w:t>3.</w:t>
            </w:r>
          </w:p>
        </w:tc>
        <w:tc>
          <w:tcPr>
            <w:tcW w:w="2636" w:type="dxa"/>
          </w:tcPr>
          <w:p w:rsidR="00FA4560" w:rsidRDefault="00FA4560" w:rsidP="00FA4560">
            <w:pPr>
              <w:pStyle w:val="TableParagraph"/>
              <w:spacing w:before="97"/>
              <w:ind w:left="112" w:right="28"/>
              <w:rPr>
                <w:sz w:val="24"/>
              </w:rPr>
            </w:pPr>
            <w:r>
              <w:rPr>
                <w:sz w:val="24"/>
              </w:rPr>
              <w:t>DUAE;</w:t>
            </w:r>
          </w:p>
        </w:tc>
        <w:tc>
          <w:tcPr>
            <w:tcW w:w="4117" w:type="dxa"/>
          </w:tcPr>
          <w:p w:rsidR="00FA4560" w:rsidRDefault="00FA4560" w:rsidP="00FA4560">
            <w:pPr>
              <w:pStyle w:val="TableParagraph"/>
              <w:spacing w:before="97" w:line="242" w:lineRule="auto"/>
              <w:ind w:left="111" w:right="28"/>
              <w:rPr>
                <w:sz w:val="24"/>
              </w:rPr>
            </w:pPr>
            <w:r>
              <w:rPr>
                <w:spacing w:val="-1"/>
                <w:sz w:val="24"/>
              </w:rPr>
              <w:t xml:space="preserve">Conform Ordinului </w:t>
            </w:r>
            <w:r>
              <w:rPr>
                <w:sz w:val="24"/>
              </w:rPr>
              <w:t>ministerului</w:t>
            </w:r>
            <w:r>
              <w:rPr>
                <w:spacing w:val="-57"/>
                <w:sz w:val="24"/>
              </w:rPr>
              <w:t xml:space="preserve"> </w:t>
            </w:r>
            <w:r>
              <w:rPr>
                <w:sz w:val="24"/>
              </w:rPr>
              <w:t>finanțelor</w:t>
            </w:r>
            <w:r>
              <w:rPr>
                <w:spacing w:val="1"/>
                <w:sz w:val="24"/>
              </w:rPr>
              <w:t xml:space="preserve"> </w:t>
            </w:r>
            <w:r>
              <w:rPr>
                <w:sz w:val="24"/>
              </w:rPr>
              <w:t>nr.72/2020</w:t>
            </w:r>
          </w:p>
        </w:tc>
        <w:tc>
          <w:tcPr>
            <w:tcW w:w="2264" w:type="dxa"/>
          </w:tcPr>
          <w:p w:rsidR="00FA4560" w:rsidRDefault="00FA4560" w:rsidP="00FA4560">
            <w:pPr>
              <w:pStyle w:val="TableParagraph"/>
              <w:spacing w:before="97"/>
              <w:ind w:left="107" w:right="28"/>
              <w:rPr>
                <w:sz w:val="24"/>
              </w:rPr>
            </w:pPr>
            <w:r>
              <w:rPr>
                <w:sz w:val="24"/>
              </w:rPr>
              <w:t>obligatoriu</w:t>
            </w:r>
          </w:p>
        </w:tc>
      </w:tr>
      <w:tr w:rsidR="00FA4560" w:rsidTr="00FA4560">
        <w:trPr>
          <w:trHeight w:val="1104"/>
        </w:trPr>
        <w:tc>
          <w:tcPr>
            <w:tcW w:w="574" w:type="dxa"/>
          </w:tcPr>
          <w:p w:rsidR="00FA4560" w:rsidRDefault="00FA4560" w:rsidP="00FA4560">
            <w:pPr>
              <w:pStyle w:val="TableParagraph"/>
              <w:spacing w:before="97"/>
              <w:ind w:left="115" w:right="28"/>
              <w:jc w:val="both"/>
              <w:rPr>
                <w:sz w:val="24"/>
              </w:rPr>
            </w:pPr>
            <w:r>
              <w:rPr>
                <w:sz w:val="24"/>
              </w:rPr>
              <w:t>4.</w:t>
            </w:r>
          </w:p>
        </w:tc>
        <w:tc>
          <w:tcPr>
            <w:tcW w:w="2636" w:type="dxa"/>
          </w:tcPr>
          <w:p w:rsidR="00FA4560" w:rsidRDefault="00FA4560" w:rsidP="00FA4560">
            <w:pPr>
              <w:pStyle w:val="TableParagraph"/>
              <w:spacing w:before="97"/>
              <w:ind w:left="112" w:right="28"/>
              <w:rPr>
                <w:sz w:val="24"/>
              </w:rPr>
            </w:pPr>
            <w:r>
              <w:rPr>
                <w:sz w:val="24"/>
              </w:rPr>
              <w:t>Garanția</w:t>
            </w:r>
            <w:r>
              <w:rPr>
                <w:spacing w:val="-3"/>
                <w:sz w:val="24"/>
              </w:rPr>
              <w:t xml:space="preserve"> </w:t>
            </w:r>
            <w:r>
              <w:rPr>
                <w:sz w:val="24"/>
              </w:rPr>
              <w:t>pentru</w:t>
            </w:r>
            <w:r>
              <w:rPr>
                <w:spacing w:val="-5"/>
                <w:sz w:val="24"/>
              </w:rPr>
              <w:t xml:space="preserve"> </w:t>
            </w:r>
            <w:r>
              <w:rPr>
                <w:sz w:val="24"/>
              </w:rPr>
              <w:t>ofertă</w:t>
            </w:r>
          </w:p>
        </w:tc>
        <w:tc>
          <w:tcPr>
            <w:tcW w:w="4117" w:type="dxa"/>
          </w:tcPr>
          <w:p w:rsidR="00FA4560" w:rsidRDefault="00FA4560" w:rsidP="00FA4560">
            <w:pPr>
              <w:pStyle w:val="TableParagraph"/>
              <w:spacing w:line="242" w:lineRule="auto"/>
              <w:ind w:left="111" w:right="28"/>
              <w:rPr>
                <w:sz w:val="24"/>
              </w:rPr>
            </w:pPr>
            <w:r>
              <w:rPr>
                <w:spacing w:val="-1"/>
                <w:sz w:val="24"/>
              </w:rPr>
              <w:t xml:space="preserve">Documentația </w:t>
            </w:r>
            <w:r>
              <w:rPr>
                <w:sz w:val="24"/>
              </w:rPr>
              <w:t>standard</w:t>
            </w:r>
            <w:r>
              <w:rPr>
                <w:spacing w:val="-57"/>
                <w:sz w:val="24"/>
              </w:rPr>
              <w:t xml:space="preserve"> </w:t>
            </w:r>
            <w:r>
              <w:rPr>
                <w:sz w:val="24"/>
              </w:rPr>
              <w:t>(anexa</w:t>
            </w:r>
            <w:r>
              <w:rPr>
                <w:spacing w:val="3"/>
                <w:sz w:val="24"/>
              </w:rPr>
              <w:t xml:space="preserve"> </w:t>
            </w:r>
            <w:r>
              <w:rPr>
                <w:sz w:val="24"/>
              </w:rPr>
              <w:t>nr.</w:t>
            </w:r>
            <w:r>
              <w:rPr>
                <w:spacing w:val="2"/>
                <w:sz w:val="24"/>
              </w:rPr>
              <w:t xml:space="preserve"> </w:t>
            </w:r>
            <w:r>
              <w:rPr>
                <w:sz w:val="24"/>
              </w:rPr>
              <w:t>9)</w:t>
            </w:r>
            <w:r>
              <w:rPr>
                <w:spacing w:val="-4"/>
                <w:sz w:val="24"/>
              </w:rPr>
              <w:t xml:space="preserve"> </w:t>
            </w:r>
            <w:r>
              <w:rPr>
                <w:sz w:val="24"/>
              </w:rPr>
              <w:t>-</w:t>
            </w:r>
            <w:r>
              <w:rPr>
                <w:spacing w:val="1"/>
                <w:sz w:val="24"/>
              </w:rPr>
              <w:t xml:space="preserve"> </w:t>
            </w:r>
            <w:r>
              <w:rPr>
                <w:sz w:val="24"/>
              </w:rPr>
              <w:t>2%</w:t>
            </w:r>
          </w:p>
          <w:p w:rsidR="00FA4560" w:rsidRDefault="00FA4560" w:rsidP="00FA4560">
            <w:pPr>
              <w:pStyle w:val="TableParagraph"/>
              <w:spacing w:line="272" w:lineRule="exact"/>
              <w:ind w:left="111" w:right="28"/>
              <w:rPr>
                <w:sz w:val="24"/>
              </w:rPr>
            </w:pPr>
            <w:r>
              <w:rPr>
                <w:sz w:val="24"/>
              </w:rPr>
              <w:t>(SCRISOARE</w:t>
            </w:r>
            <w:r>
              <w:rPr>
                <w:spacing w:val="-6"/>
                <w:sz w:val="24"/>
              </w:rPr>
              <w:t xml:space="preserve"> </w:t>
            </w:r>
            <w:r>
              <w:rPr>
                <w:sz w:val="24"/>
              </w:rPr>
              <w:t>DE</w:t>
            </w:r>
            <w:r>
              <w:rPr>
                <w:spacing w:val="-8"/>
                <w:sz w:val="24"/>
              </w:rPr>
              <w:t xml:space="preserve"> </w:t>
            </w:r>
            <w:r>
              <w:rPr>
                <w:sz w:val="24"/>
              </w:rPr>
              <w:t>GARANŢIE</w:t>
            </w:r>
          </w:p>
          <w:p w:rsidR="00FA4560" w:rsidRDefault="00FA4560" w:rsidP="00FA4560">
            <w:pPr>
              <w:pStyle w:val="TableParagraph"/>
              <w:spacing w:line="263" w:lineRule="exact"/>
              <w:ind w:left="111" w:right="28"/>
              <w:rPr>
                <w:sz w:val="24"/>
              </w:rPr>
            </w:pPr>
            <w:r>
              <w:rPr>
                <w:sz w:val="24"/>
              </w:rPr>
              <w:t>BANCARĂ</w:t>
            </w:r>
            <w:r>
              <w:rPr>
                <w:spacing w:val="-11"/>
                <w:sz w:val="24"/>
              </w:rPr>
              <w:t xml:space="preserve"> </w:t>
            </w:r>
            <w:r>
              <w:rPr>
                <w:sz w:val="24"/>
              </w:rPr>
              <w:t>de</w:t>
            </w:r>
            <w:r>
              <w:rPr>
                <w:spacing w:val="-2"/>
                <w:sz w:val="24"/>
              </w:rPr>
              <w:t xml:space="preserve"> </w:t>
            </w:r>
            <w:r>
              <w:rPr>
                <w:sz w:val="24"/>
              </w:rPr>
              <w:t>la</w:t>
            </w:r>
            <w:r>
              <w:rPr>
                <w:spacing w:val="-5"/>
                <w:sz w:val="24"/>
              </w:rPr>
              <w:t xml:space="preserve"> </w:t>
            </w:r>
            <w:r>
              <w:rPr>
                <w:sz w:val="24"/>
              </w:rPr>
              <w:t>o</w:t>
            </w:r>
            <w:r>
              <w:rPr>
                <w:spacing w:val="-1"/>
                <w:sz w:val="24"/>
              </w:rPr>
              <w:t xml:space="preserve"> </w:t>
            </w:r>
            <w:r>
              <w:rPr>
                <w:sz w:val="24"/>
              </w:rPr>
              <w:t>bancă</w:t>
            </w:r>
            <w:r>
              <w:rPr>
                <w:spacing w:val="-3"/>
                <w:sz w:val="24"/>
              </w:rPr>
              <w:t xml:space="preserve"> </w:t>
            </w:r>
            <w:r>
              <w:rPr>
                <w:sz w:val="24"/>
              </w:rPr>
              <w:t>comercială)</w:t>
            </w:r>
          </w:p>
        </w:tc>
        <w:tc>
          <w:tcPr>
            <w:tcW w:w="2264" w:type="dxa"/>
          </w:tcPr>
          <w:p w:rsidR="00FA4560" w:rsidRDefault="00FA4560" w:rsidP="00FA4560">
            <w:pPr>
              <w:pStyle w:val="TableParagraph"/>
              <w:spacing w:before="97"/>
              <w:ind w:left="107" w:right="28"/>
              <w:rPr>
                <w:sz w:val="24"/>
              </w:rPr>
            </w:pPr>
            <w:r>
              <w:rPr>
                <w:sz w:val="24"/>
              </w:rPr>
              <w:t>obligatoriu</w:t>
            </w:r>
          </w:p>
        </w:tc>
      </w:tr>
      <w:tr w:rsidR="00FA4560" w:rsidTr="00FA4560">
        <w:trPr>
          <w:trHeight w:val="580"/>
        </w:trPr>
        <w:tc>
          <w:tcPr>
            <w:tcW w:w="574" w:type="dxa"/>
          </w:tcPr>
          <w:p w:rsidR="00FA4560" w:rsidRDefault="00FA4560" w:rsidP="00FA4560">
            <w:pPr>
              <w:pStyle w:val="TableParagraph"/>
              <w:spacing w:line="265" w:lineRule="exact"/>
              <w:ind w:left="6" w:right="28"/>
              <w:jc w:val="both"/>
              <w:rPr>
                <w:sz w:val="24"/>
              </w:rPr>
            </w:pPr>
            <w:r>
              <w:rPr>
                <w:sz w:val="24"/>
              </w:rPr>
              <w:t>5</w:t>
            </w:r>
          </w:p>
        </w:tc>
        <w:tc>
          <w:tcPr>
            <w:tcW w:w="2636" w:type="dxa"/>
          </w:tcPr>
          <w:p w:rsidR="00FA4560" w:rsidRDefault="00FA4560" w:rsidP="00FA4560">
            <w:pPr>
              <w:pStyle w:val="TableParagraph"/>
              <w:spacing w:line="265" w:lineRule="exact"/>
              <w:ind w:left="220" w:right="28"/>
              <w:rPr>
                <w:sz w:val="24"/>
              </w:rPr>
            </w:pPr>
            <w:r>
              <w:rPr>
                <w:sz w:val="24"/>
              </w:rPr>
              <w:t>Cerere</w:t>
            </w:r>
            <w:r>
              <w:rPr>
                <w:spacing w:val="-10"/>
                <w:sz w:val="24"/>
              </w:rPr>
              <w:t xml:space="preserve"> </w:t>
            </w:r>
            <w:r>
              <w:rPr>
                <w:sz w:val="24"/>
              </w:rPr>
              <w:t>de</w:t>
            </w:r>
            <w:r>
              <w:rPr>
                <w:spacing w:val="-10"/>
                <w:sz w:val="24"/>
              </w:rPr>
              <w:t xml:space="preserve"> </w:t>
            </w:r>
            <w:r>
              <w:rPr>
                <w:sz w:val="24"/>
              </w:rPr>
              <w:t>participare</w:t>
            </w:r>
          </w:p>
        </w:tc>
        <w:tc>
          <w:tcPr>
            <w:tcW w:w="4117" w:type="dxa"/>
          </w:tcPr>
          <w:p w:rsidR="00FA4560" w:rsidRDefault="00FA4560" w:rsidP="00FA4560">
            <w:pPr>
              <w:pStyle w:val="TableParagraph"/>
              <w:spacing w:line="268" w:lineRule="exact"/>
              <w:ind w:left="217" w:right="28"/>
              <w:rPr>
                <w:sz w:val="24"/>
              </w:rPr>
            </w:pPr>
            <w:r>
              <w:rPr>
                <w:spacing w:val="-1"/>
                <w:sz w:val="24"/>
              </w:rPr>
              <w:t>Documentația</w:t>
            </w:r>
            <w:r>
              <w:rPr>
                <w:spacing w:val="-12"/>
                <w:sz w:val="24"/>
              </w:rPr>
              <w:t xml:space="preserve"> </w:t>
            </w:r>
            <w:r>
              <w:rPr>
                <w:sz w:val="24"/>
              </w:rPr>
              <w:t>standard</w:t>
            </w:r>
          </w:p>
          <w:p w:rsidR="00FA4560" w:rsidRDefault="00FA4560" w:rsidP="00FA4560">
            <w:pPr>
              <w:pStyle w:val="TableParagraph"/>
              <w:spacing w:before="14"/>
              <w:ind w:left="217" w:right="28"/>
              <w:rPr>
                <w:sz w:val="24"/>
              </w:rPr>
            </w:pPr>
            <w:r>
              <w:rPr>
                <w:sz w:val="24"/>
              </w:rPr>
              <w:t>(anexa</w:t>
            </w:r>
            <w:r>
              <w:rPr>
                <w:spacing w:val="-4"/>
                <w:sz w:val="24"/>
              </w:rPr>
              <w:t xml:space="preserve"> </w:t>
            </w:r>
            <w:r>
              <w:rPr>
                <w:sz w:val="24"/>
              </w:rPr>
              <w:t>nr.</w:t>
            </w:r>
            <w:r>
              <w:rPr>
                <w:spacing w:val="1"/>
                <w:sz w:val="24"/>
              </w:rPr>
              <w:t xml:space="preserve"> </w:t>
            </w:r>
            <w:r>
              <w:rPr>
                <w:sz w:val="24"/>
              </w:rPr>
              <w:t>7)</w:t>
            </w:r>
          </w:p>
        </w:tc>
        <w:tc>
          <w:tcPr>
            <w:tcW w:w="2264" w:type="dxa"/>
          </w:tcPr>
          <w:p w:rsidR="00FA4560" w:rsidRDefault="00FA4560" w:rsidP="00FA4560">
            <w:pPr>
              <w:pStyle w:val="TableParagraph"/>
              <w:spacing w:before="99"/>
              <w:ind w:left="107" w:right="28"/>
              <w:rPr>
                <w:sz w:val="24"/>
              </w:rPr>
            </w:pPr>
            <w:r>
              <w:rPr>
                <w:sz w:val="24"/>
              </w:rPr>
              <w:t>obligatoriu</w:t>
            </w:r>
          </w:p>
        </w:tc>
      </w:tr>
      <w:tr w:rsidR="00FA4560" w:rsidTr="00FA4560">
        <w:trPr>
          <w:trHeight w:val="1161"/>
        </w:trPr>
        <w:tc>
          <w:tcPr>
            <w:tcW w:w="574" w:type="dxa"/>
          </w:tcPr>
          <w:p w:rsidR="00FA4560" w:rsidRDefault="00FA4560" w:rsidP="00FA4560">
            <w:pPr>
              <w:pStyle w:val="TableParagraph"/>
              <w:spacing w:line="263" w:lineRule="exact"/>
              <w:ind w:left="6" w:right="28"/>
              <w:jc w:val="both"/>
              <w:rPr>
                <w:sz w:val="24"/>
              </w:rPr>
            </w:pPr>
            <w:r>
              <w:rPr>
                <w:sz w:val="24"/>
              </w:rPr>
              <w:t>6</w:t>
            </w:r>
          </w:p>
        </w:tc>
        <w:tc>
          <w:tcPr>
            <w:tcW w:w="2636" w:type="dxa"/>
          </w:tcPr>
          <w:p w:rsidR="00FA4560" w:rsidRDefault="00FA4560" w:rsidP="00FA4560">
            <w:pPr>
              <w:pStyle w:val="TableParagraph"/>
              <w:spacing w:line="252" w:lineRule="auto"/>
              <w:ind w:left="220" w:right="28"/>
              <w:rPr>
                <w:sz w:val="24"/>
              </w:rPr>
            </w:pPr>
            <w:r>
              <w:rPr>
                <w:sz w:val="24"/>
              </w:rPr>
              <w:t>Declaraţie</w:t>
            </w:r>
            <w:r>
              <w:rPr>
                <w:spacing w:val="1"/>
                <w:sz w:val="24"/>
              </w:rPr>
              <w:t xml:space="preserve"> </w:t>
            </w:r>
            <w:r>
              <w:rPr>
                <w:sz w:val="24"/>
              </w:rPr>
              <w:t>privind</w:t>
            </w:r>
            <w:r>
              <w:rPr>
                <w:spacing w:val="1"/>
                <w:sz w:val="24"/>
              </w:rPr>
              <w:t xml:space="preserve"> </w:t>
            </w:r>
            <w:r>
              <w:rPr>
                <w:spacing w:val="-1"/>
                <w:sz w:val="24"/>
              </w:rPr>
              <w:t>valabilitatea</w:t>
            </w:r>
          </w:p>
          <w:p w:rsidR="00FA4560" w:rsidRDefault="00FA4560" w:rsidP="00FA4560">
            <w:pPr>
              <w:pStyle w:val="TableParagraph"/>
              <w:ind w:left="220" w:right="28"/>
              <w:rPr>
                <w:sz w:val="24"/>
              </w:rPr>
            </w:pPr>
            <w:r>
              <w:rPr>
                <w:sz w:val="24"/>
              </w:rPr>
              <w:t>ofertei</w:t>
            </w:r>
          </w:p>
        </w:tc>
        <w:tc>
          <w:tcPr>
            <w:tcW w:w="4117" w:type="dxa"/>
          </w:tcPr>
          <w:p w:rsidR="00FA4560" w:rsidRDefault="00FA4560" w:rsidP="00FA4560">
            <w:pPr>
              <w:pStyle w:val="TableParagraph"/>
              <w:spacing w:line="254" w:lineRule="auto"/>
              <w:ind w:left="217" w:right="28"/>
              <w:rPr>
                <w:sz w:val="24"/>
              </w:rPr>
            </w:pPr>
            <w:r>
              <w:rPr>
                <w:spacing w:val="-1"/>
                <w:sz w:val="24"/>
              </w:rPr>
              <w:t>Documentația standard</w:t>
            </w:r>
            <w:r>
              <w:rPr>
                <w:spacing w:val="-57"/>
                <w:sz w:val="24"/>
              </w:rPr>
              <w:t xml:space="preserve"> </w:t>
            </w:r>
            <w:r>
              <w:rPr>
                <w:sz w:val="24"/>
              </w:rPr>
              <w:t>(anexa</w:t>
            </w:r>
            <w:r>
              <w:rPr>
                <w:spacing w:val="-1"/>
                <w:sz w:val="24"/>
              </w:rPr>
              <w:t xml:space="preserve"> </w:t>
            </w:r>
            <w:r>
              <w:rPr>
                <w:sz w:val="24"/>
              </w:rPr>
              <w:t>nr.</w:t>
            </w:r>
            <w:r>
              <w:rPr>
                <w:spacing w:val="2"/>
                <w:sz w:val="24"/>
              </w:rPr>
              <w:t xml:space="preserve"> </w:t>
            </w:r>
            <w:r>
              <w:rPr>
                <w:sz w:val="24"/>
              </w:rPr>
              <w:t>8)</w:t>
            </w:r>
          </w:p>
        </w:tc>
        <w:tc>
          <w:tcPr>
            <w:tcW w:w="2264" w:type="dxa"/>
          </w:tcPr>
          <w:p w:rsidR="00FA4560" w:rsidRDefault="00FA4560" w:rsidP="00FA4560">
            <w:pPr>
              <w:pStyle w:val="TableParagraph"/>
              <w:spacing w:before="97"/>
              <w:ind w:left="107" w:right="28"/>
              <w:rPr>
                <w:sz w:val="24"/>
              </w:rPr>
            </w:pPr>
            <w:r>
              <w:rPr>
                <w:sz w:val="24"/>
              </w:rPr>
              <w:t>obligatoriu</w:t>
            </w:r>
          </w:p>
        </w:tc>
      </w:tr>
      <w:tr w:rsidR="00FA4560" w:rsidTr="00FA4560">
        <w:trPr>
          <w:trHeight w:val="580"/>
        </w:trPr>
        <w:tc>
          <w:tcPr>
            <w:tcW w:w="574" w:type="dxa"/>
          </w:tcPr>
          <w:p w:rsidR="00FA4560" w:rsidRDefault="00FA4560" w:rsidP="00FA4560">
            <w:pPr>
              <w:pStyle w:val="TableParagraph"/>
              <w:spacing w:line="263" w:lineRule="exact"/>
              <w:ind w:left="6" w:right="28"/>
              <w:jc w:val="both"/>
              <w:rPr>
                <w:sz w:val="24"/>
              </w:rPr>
            </w:pPr>
            <w:r>
              <w:rPr>
                <w:sz w:val="24"/>
              </w:rPr>
              <w:t>7</w:t>
            </w:r>
          </w:p>
        </w:tc>
        <w:tc>
          <w:tcPr>
            <w:tcW w:w="2636" w:type="dxa"/>
          </w:tcPr>
          <w:p w:rsidR="00FA4560" w:rsidRDefault="00FA4560" w:rsidP="00FA4560">
            <w:pPr>
              <w:pStyle w:val="TableParagraph"/>
              <w:spacing w:line="235" w:lineRule="auto"/>
              <w:ind w:left="220" w:right="28"/>
              <w:rPr>
                <w:sz w:val="24"/>
              </w:rPr>
            </w:pPr>
            <w:r>
              <w:rPr>
                <w:sz w:val="24"/>
              </w:rPr>
              <w:t>Grafic</w:t>
            </w:r>
            <w:r>
              <w:rPr>
                <w:spacing w:val="-14"/>
                <w:sz w:val="24"/>
              </w:rPr>
              <w:t xml:space="preserve"> </w:t>
            </w:r>
            <w:r>
              <w:rPr>
                <w:sz w:val="24"/>
              </w:rPr>
              <w:t>de</w:t>
            </w:r>
            <w:r>
              <w:rPr>
                <w:spacing w:val="-12"/>
                <w:sz w:val="24"/>
              </w:rPr>
              <w:t xml:space="preserve"> </w:t>
            </w:r>
            <w:r>
              <w:rPr>
                <w:sz w:val="24"/>
              </w:rPr>
              <w:t>executare</w:t>
            </w:r>
            <w:r>
              <w:rPr>
                <w:spacing w:val="-15"/>
                <w:sz w:val="24"/>
              </w:rPr>
              <w:t xml:space="preserve"> </w:t>
            </w:r>
            <w:r>
              <w:rPr>
                <w:sz w:val="24"/>
              </w:rPr>
              <w:t>a</w:t>
            </w:r>
            <w:r>
              <w:rPr>
                <w:spacing w:val="-57"/>
                <w:sz w:val="24"/>
              </w:rPr>
              <w:t xml:space="preserve"> </w:t>
            </w:r>
            <w:r>
              <w:rPr>
                <w:sz w:val="24"/>
              </w:rPr>
              <w:t>lucrărilor</w:t>
            </w:r>
          </w:p>
        </w:tc>
        <w:tc>
          <w:tcPr>
            <w:tcW w:w="4117" w:type="dxa"/>
          </w:tcPr>
          <w:p w:rsidR="00FA4560" w:rsidRDefault="00FA4560" w:rsidP="00FA4560">
            <w:pPr>
              <w:pStyle w:val="TableParagraph"/>
              <w:spacing w:line="268" w:lineRule="exact"/>
              <w:ind w:left="217" w:right="28"/>
              <w:rPr>
                <w:sz w:val="24"/>
              </w:rPr>
            </w:pPr>
            <w:r>
              <w:rPr>
                <w:spacing w:val="-1"/>
                <w:sz w:val="24"/>
              </w:rPr>
              <w:t>Documentația</w:t>
            </w:r>
            <w:r>
              <w:rPr>
                <w:spacing w:val="-12"/>
                <w:sz w:val="24"/>
              </w:rPr>
              <w:t xml:space="preserve"> </w:t>
            </w:r>
            <w:r>
              <w:rPr>
                <w:sz w:val="24"/>
              </w:rPr>
              <w:t>standard</w:t>
            </w:r>
          </w:p>
          <w:p w:rsidR="00FA4560" w:rsidRDefault="00FA4560" w:rsidP="00FA4560">
            <w:pPr>
              <w:pStyle w:val="TableParagraph"/>
              <w:spacing w:before="14"/>
              <w:ind w:left="217" w:right="28"/>
              <w:rPr>
                <w:sz w:val="24"/>
              </w:rPr>
            </w:pPr>
            <w:r>
              <w:rPr>
                <w:sz w:val="24"/>
              </w:rPr>
              <w:t>(anexa</w:t>
            </w:r>
            <w:r>
              <w:rPr>
                <w:spacing w:val="-2"/>
                <w:sz w:val="24"/>
              </w:rPr>
              <w:t xml:space="preserve"> </w:t>
            </w:r>
            <w:r>
              <w:rPr>
                <w:sz w:val="24"/>
              </w:rPr>
              <w:t>nr.</w:t>
            </w:r>
            <w:r>
              <w:rPr>
                <w:spacing w:val="1"/>
                <w:sz w:val="24"/>
              </w:rPr>
              <w:t xml:space="preserve"> </w:t>
            </w:r>
            <w:r>
              <w:rPr>
                <w:sz w:val="24"/>
              </w:rPr>
              <w:t>10.)</w:t>
            </w:r>
          </w:p>
        </w:tc>
        <w:tc>
          <w:tcPr>
            <w:tcW w:w="2264" w:type="dxa"/>
          </w:tcPr>
          <w:p w:rsidR="00FA4560" w:rsidRDefault="00FA4560" w:rsidP="00FA4560">
            <w:pPr>
              <w:pStyle w:val="TableParagraph"/>
              <w:spacing w:before="54"/>
              <w:ind w:left="107" w:right="28"/>
              <w:rPr>
                <w:sz w:val="24"/>
              </w:rPr>
            </w:pPr>
            <w:r>
              <w:rPr>
                <w:sz w:val="24"/>
              </w:rPr>
              <w:t>obligatoriu</w:t>
            </w:r>
          </w:p>
        </w:tc>
      </w:tr>
      <w:tr w:rsidR="00FA4560" w:rsidTr="00FA4560">
        <w:trPr>
          <w:trHeight w:val="902"/>
        </w:trPr>
        <w:tc>
          <w:tcPr>
            <w:tcW w:w="574" w:type="dxa"/>
          </w:tcPr>
          <w:p w:rsidR="00FA4560" w:rsidRDefault="00FA4560" w:rsidP="00FA4560">
            <w:pPr>
              <w:pStyle w:val="TableParagraph"/>
              <w:spacing w:line="261" w:lineRule="exact"/>
              <w:ind w:left="6" w:right="28"/>
              <w:jc w:val="both"/>
              <w:rPr>
                <w:sz w:val="24"/>
              </w:rPr>
            </w:pPr>
            <w:r>
              <w:rPr>
                <w:sz w:val="24"/>
              </w:rPr>
              <w:t>8</w:t>
            </w:r>
          </w:p>
        </w:tc>
        <w:tc>
          <w:tcPr>
            <w:tcW w:w="2636" w:type="dxa"/>
          </w:tcPr>
          <w:p w:rsidR="00FA4560" w:rsidRDefault="00FA4560" w:rsidP="00FA4560">
            <w:pPr>
              <w:pStyle w:val="TableParagraph"/>
              <w:tabs>
                <w:tab w:val="left" w:pos="2636"/>
              </w:tabs>
              <w:spacing w:line="252" w:lineRule="auto"/>
              <w:ind w:left="220" w:right="28"/>
              <w:rPr>
                <w:sz w:val="24"/>
              </w:rPr>
            </w:pPr>
            <w:r>
              <w:rPr>
                <w:sz w:val="24"/>
              </w:rPr>
              <w:t>Declarație</w:t>
            </w:r>
            <w:r>
              <w:rPr>
                <w:spacing w:val="-57"/>
                <w:sz w:val="24"/>
              </w:rPr>
              <w:t xml:space="preserve"> </w:t>
            </w:r>
            <w:r>
              <w:rPr>
                <w:sz w:val="24"/>
              </w:rPr>
              <w:t>privind</w:t>
            </w:r>
            <w:r>
              <w:rPr>
                <w:spacing w:val="1"/>
                <w:sz w:val="24"/>
              </w:rPr>
              <w:t xml:space="preserve"> </w:t>
            </w:r>
            <w:r>
              <w:rPr>
                <w:sz w:val="24"/>
              </w:rPr>
              <w:t>experienţa</w:t>
            </w:r>
          </w:p>
          <w:p w:rsidR="00FA4560" w:rsidRDefault="00FA4560" w:rsidP="00FA4560">
            <w:pPr>
              <w:pStyle w:val="TableParagraph"/>
              <w:spacing w:line="273" w:lineRule="exact"/>
              <w:ind w:left="220" w:right="28"/>
              <w:rPr>
                <w:sz w:val="24"/>
              </w:rPr>
            </w:pPr>
            <w:r>
              <w:rPr>
                <w:sz w:val="24"/>
              </w:rPr>
              <w:t>similară</w:t>
            </w:r>
          </w:p>
        </w:tc>
        <w:tc>
          <w:tcPr>
            <w:tcW w:w="4117" w:type="dxa"/>
          </w:tcPr>
          <w:p w:rsidR="00FA4560" w:rsidRDefault="00FA4560" w:rsidP="00FA4560">
            <w:pPr>
              <w:pStyle w:val="TableParagraph"/>
              <w:spacing w:line="247" w:lineRule="auto"/>
              <w:ind w:left="217" w:right="28"/>
              <w:rPr>
                <w:sz w:val="24"/>
              </w:rPr>
            </w:pPr>
            <w:r>
              <w:rPr>
                <w:spacing w:val="-1"/>
                <w:sz w:val="24"/>
              </w:rPr>
              <w:t>Documentația standard</w:t>
            </w:r>
            <w:r>
              <w:rPr>
                <w:spacing w:val="-57"/>
                <w:sz w:val="24"/>
              </w:rPr>
              <w:t xml:space="preserve"> </w:t>
            </w:r>
            <w:r>
              <w:rPr>
                <w:sz w:val="24"/>
              </w:rPr>
              <w:t>(anexa</w:t>
            </w:r>
            <w:r>
              <w:rPr>
                <w:spacing w:val="-1"/>
                <w:sz w:val="24"/>
              </w:rPr>
              <w:t xml:space="preserve"> </w:t>
            </w:r>
            <w:r>
              <w:rPr>
                <w:sz w:val="24"/>
              </w:rPr>
              <w:t>nr.</w:t>
            </w:r>
            <w:r>
              <w:rPr>
                <w:spacing w:val="2"/>
                <w:sz w:val="24"/>
              </w:rPr>
              <w:t xml:space="preserve"> </w:t>
            </w:r>
            <w:r>
              <w:rPr>
                <w:sz w:val="24"/>
              </w:rPr>
              <w:t>12)</w:t>
            </w:r>
          </w:p>
        </w:tc>
        <w:tc>
          <w:tcPr>
            <w:tcW w:w="2264" w:type="dxa"/>
          </w:tcPr>
          <w:p w:rsidR="00FA4560" w:rsidRDefault="00FA4560" w:rsidP="00FA4560">
            <w:pPr>
              <w:pStyle w:val="TableParagraph"/>
              <w:spacing w:before="54"/>
              <w:ind w:right="28"/>
              <w:rPr>
                <w:sz w:val="24"/>
              </w:rPr>
            </w:pPr>
            <w:r>
              <w:rPr>
                <w:sz w:val="24"/>
              </w:rPr>
              <w:t>Obligatoriu</w:t>
            </w:r>
          </w:p>
        </w:tc>
      </w:tr>
      <w:tr w:rsidR="00FA4560" w:rsidTr="00FA4560">
        <w:trPr>
          <w:trHeight w:val="1451"/>
        </w:trPr>
        <w:tc>
          <w:tcPr>
            <w:tcW w:w="574" w:type="dxa"/>
          </w:tcPr>
          <w:p w:rsidR="00FA4560" w:rsidRDefault="00FA4560" w:rsidP="00FA4560">
            <w:pPr>
              <w:pStyle w:val="TableParagraph"/>
              <w:spacing w:line="263" w:lineRule="exact"/>
              <w:ind w:left="6" w:right="28"/>
              <w:jc w:val="both"/>
              <w:rPr>
                <w:sz w:val="24"/>
              </w:rPr>
            </w:pPr>
            <w:r>
              <w:rPr>
                <w:sz w:val="24"/>
              </w:rPr>
              <w:t>9</w:t>
            </w:r>
          </w:p>
        </w:tc>
        <w:tc>
          <w:tcPr>
            <w:tcW w:w="2636" w:type="dxa"/>
          </w:tcPr>
          <w:p w:rsidR="00FA4560" w:rsidRDefault="00FA4560" w:rsidP="00FA4560">
            <w:pPr>
              <w:pStyle w:val="TableParagraph"/>
              <w:spacing w:line="249" w:lineRule="auto"/>
              <w:ind w:left="220" w:right="28"/>
              <w:rPr>
                <w:sz w:val="24"/>
              </w:rPr>
            </w:pPr>
            <w:r>
              <w:rPr>
                <w:spacing w:val="-1"/>
                <w:sz w:val="24"/>
              </w:rPr>
              <w:t xml:space="preserve">Declarație </w:t>
            </w:r>
            <w:r>
              <w:rPr>
                <w:sz w:val="24"/>
              </w:rPr>
              <w:t>privind</w:t>
            </w:r>
            <w:r>
              <w:rPr>
                <w:spacing w:val="-57"/>
                <w:sz w:val="24"/>
              </w:rPr>
              <w:t xml:space="preserve"> </w:t>
            </w:r>
            <w:r>
              <w:rPr>
                <w:sz w:val="24"/>
              </w:rPr>
              <w:t>lista</w:t>
            </w:r>
            <w:r>
              <w:rPr>
                <w:spacing w:val="-2"/>
                <w:sz w:val="24"/>
              </w:rPr>
              <w:t xml:space="preserve"> </w:t>
            </w:r>
            <w:r>
              <w:rPr>
                <w:sz w:val="24"/>
              </w:rPr>
              <w:t>principalelor</w:t>
            </w:r>
          </w:p>
          <w:p w:rsidR="00FA4560" w:rsidRDefault="00FA4560" w:rsidP="00FA4560">
            <w:pPr>
              <w:pStyle w:val="TableParagraph"/>
              <w:spacing w:before="1" w:line="252" w:lineRule="auto"/>
              <w:ind w:left="220" w:right="28"/>
              <w:rPr>
                <w:sz w:val="24"/>
              </w:rPr>
            </w:pPr>
            <w:r>
              <w:rPr>
                <w:spacing w:val="-1"/>
                <w:sz w:val="24"/>
              </w:rPr>
              <w:t xml:space="preserve">lucrări executate </w:t>
            </w:r>
            <w:r>
              <w:rPr>
                <w:sz w:val="24"/>
              </w:rPr>
              <w:t>în</w:t>
            </w:r>
            <w:r>
              <w:rPr>
                <w:spacing w:val="-58"/>
                <w:sz w:val="24"/>
              </w:rPr>
              <w:t xml:space="preserve"> </w:t>
            </w:r>
            <w:r>
              <w:rPr>
                <w:sz w:val="24"/>
              </w:rPr>
              <w:t>ultimul</w:t>
            </w:r>
            <w:r>
              <w:rPr>
                <w:spacing w:val="-8"/>
                <w:sz w:val="24"/>
              </w:rPr>
              <w:t xml:space="preserve"> </w:t>
            </w:r>
            <w:r>
              <w:rPr>
                <w:sz w:val="24"/>
              </w:rPr>
              <w:t>an</w:t>
            </w:r>
            <w:r>
              <w:rPr>
                <w:spacing w:val="-3"/>
                <w:sz w:val="24"/>
              </w:rPr>
              <w:t xml:space="preserve"> </w:t>
            </w:r>
            <w:r>
              <w:rPr>
                <w:sz w:val="24"/>
              </w:rPr>
              <w:t>de</w:t>
            </w:r>
          </w:p>
          <w:p w:rsidR="00FA4560" w:rsidRDefault="00FA4560" w:rsidP="00FA4560">
            <w:pPr>
              <w:pStyle w:val="TableParagraph"/>
              <w:spacing w:before="1"/>
              <w:ind w:left="220" w:right="28"/>
              <w:rPr>
                <w:sz w:val="24"/>
              </w:rPr>
            </w:pPr>
            <w:r>
              <w:rPr>
                <w:sz w:val="24"/>
              </w:rPr>
              <w:t>activitate</w:t>
            </w:r>
          </w:p>
        </w:tc>
        <w:tc>
          <w:tcPr>
            <w:tcW w:w="4117" w:type="dxa"/>
          </w:tcPr>
          <w:p w:rsidR="00FA4560" w:rsidRDefault="00FA4560" w:rsidP="00FA4560">
            <w:pPr>
              <w:pStyle w:val="TableParagraph"/>
              <w:spacing w:line="235" w:lineRule="auto"/>
              <w:ind w:left="217" w:right="28"/>
              <w:rPr>
                <w:sz w:val="24"/>
              </w:rPr>
            </w:pPr>
            <w:r>
              <w:rPr>
                <w:spacing w:val="-1"/>
                <w:sz w:val="24"/>
              </w:rPr>
              <w:t>Documentația standard</w:t>
            </w:r>
            <w:r>
              <w:rPr>
                <w:spacing w:val="-57"/>
                <w:sz w:val="24"/>
              </w:rPr>
              <w:t xml:space="preserve"> </w:t>
            </w:r>
            <w:r>
              <w:rPr>
                <w:sz w:val="24"/>
              </w:rPr>
              <w:t>(anexa</w:t>
            </w:r>
            <w:r>
              <w:rPr>
                <w:spacing w:val="-1"/>
                <w:sz w:val="24"/>
              </w:rPr>
              <w:t xml:space="preserve"> </w:t>
            </w:r>
            <w:r>
              <w:rPr>
                <w:sz w:val="24"/>
              </w:rPr>
              <w:t>nr.</w:t>
            </w:r>
            <w:r>
              <w:rPr>
                <w:spacing w:val="2"/>
                <w:sz w:val="24"/>
              </w:rPr>
              <w:t xml:space="preserve"> </w:t>
            </w:r>
            <w:r>
              <w:rPr>
                <w:sz w:val="24"/>
              </w:rPr>
              <w:t>13)</w:t>
            </w:r>
          </w:p>
        </w:tc>
        <w:tc>
          <w:tcPr>
            <w:tcW w:w="2264" w:type="dxa"/>
          </w:tcPr>
          <w:p w:rsidR="00FA4560" w:rsidRDefault="00FA4560" w:rsidP="00FA4560">
            <w:pPr>
              <w:pStyle w:val="TableParagraph"/>
              <w:spacing w:before="102"/>
              <w:ind w:left="107" w:right="28"/>
              <w:rPr>
                <w:sz w:val="24"/>
              </w:rPr>
            </w:pPr>
            <w:r>
              <w:rPr>
                <w:sz w:val="24"/>
              </w:rPr>
              <w:t>obligatoriu</w:t>
            </w:r>
          </w:p>
        </w:tc>
      </w:tr>
      <w:tr w:rsidR="00FA4560" w:rsidTr="00FA4560">
        <w:trPr>
          <w:trHeight w:val="1922"/>
        </w:trPr>
        <w:tc>
          <w:tcPr>
            <w:tcW w:w="574" w:type="dxa"/>
          </w:tcPr>
          <w:p w:rsidR="00FA4560" w:rsidRDefault="00FA4560" w:rsidP="00FA4560">
            <w:pPr>
              <w:pStyle w:val="TableParagraph"/>
              <w:spacing w:line="265" w:lineRule="exact"/>
              <w:ind w:right="28"/>
              <w:jc w:val="both"/>
              <w:rPr>
                <w:sz w:val="24"/>
              </w:rPr>
            </w:pPr>
            <w:r>
              <w:rPr>
                <w:sz w:val="24"/>
              </w:rPr>
              <w:lastRenderedPageBreak/>
              <w:t>10</w:t>
            </w:r>
          </w:p>
        </w:tc>
        <w:tc>
          <w:tcPr>
            <w:tcW w:w="2636" w:type="dxa"/>
          </w:tcPr>
          <w:p w:rsidR="00FA4560" w:rsidRDefault="00FA4560" w:rsidP="00FA4560">
            <w:pPr>
              <w:pStyle w:val="TableParagraph"/>
              <w:ind w:left="220" w:right="28"/>
              <w:rPr>
                <w:sz w:val="24"/>
              </w:rPr>
            </w:pPr>
            <w:r>
              <w:rPr>
                <w:sz w:val="24"/>
              </w:rPr>
              <w:t>Declaraţie privind</w:t>
            </w:r>
            <w:r>
              <w:rPr>
                <w:spacing w:val="1"/>
                <w:sz w:val="24"/>
              </w:rPr>
              <w:t xml:space="preserve"> </w:t>
            </w:r>
            <w:r>
              <w:rPr>
                <w:sz w:val="24"/>
              </w:rPr>
              <w:t>dotările specifice,</w:t>
            </w:r>
            <w:r>
              <w:rPr>
                <w:spacing w:val="1"/>
                <w:sz w:val="24"/>
              </w:rPr>
              <w:t xml:space="preserve"> </w:t>
            </w:r>
            <w:r>
              <w:rPr>
                <w:sz w:val="24"/>
              </w:rPr>
              <w:t>utilajul şi</w:t>
            </w:r>
            <w:r>
              <w:rPr>
                <w:spacing w:val="1"/>
                <w:sz w:val="24"/>
              </w:rPr>
              <w:t xml:space="preserve"> </w:t>
            </w:r>
            <w:r>
              <w:rPr>
                <w:spacing w:val="-1"/>
                <w:sz w:val="24"/>
              </w:rPr>
              <w:t>echipamentul necesar</w:t>
            </w:r>
            <w:r>
              <w:rPr>
                <w:spacing w:val="-57"/>
                <w:sz w:val="24"/>
              </w:rPr>
              <w:t xml:space="preserve"> </w:t>
            </w:r>
            <w:r>
              <w:rPr>
                <w:sz w:val="24"/>
              </w:rPr>
              <w:t>pentru</w:t>
            </w:r>
            <w:r>
              <w:rPr>
                <w:spacing w:val="-1"/>
                <w:sz w:val="24"/>
              </w:rPr>
              <w:t xml:space="preserve"> </w:t>
            </w:r>
            <w:r>
              <w:rPr>
                <w:sz w:val="24"/>
              </w:rPr>
              <w:t>îndeplinirea</w:t>
            </w:r>
          </w:p>
          <w:p w:rsidR="00FA4560" w:rsidRDefault="00FA4560" w:rsidP="00FA4560">
            <w:pPr>
              <w:pStyle w:val="TableParagraph"/>
              <w:tabs>
                <w:tab w:val="left" w:pos="2545"/>
              </w:tabs>
              <w:spacing w:line="266" w:lineRule="exact"/>
              <w:ind w:left="220" w:right="28"/>
              <w:rPr>
                <w:sz w:val="24"/>
              </w:rPr>
            </w:pPr>
            <w:r>
              <w:rPr>
                <w:spacing w:val="-1"/>
                <w:sz w:val="24"/>
              </w:rPr>
              <w:t xml:space="preserve">corespunzătoare </w:t>
            </w:r>
            <w:r>
              <w:rPr>
                <w:sz w:val="24"/>
              </w:rPr>
              <w:t>a</w:t>
            </w:r>
            <w:r>
              <w:rPr>
                <w:spacing w:val="-57"/>
                <w:sz w:val="24"/>
              </w:rPr>
              <w:t xml:space="preserve"> </w:t>
            </w:r>
            <w:r>
              <w:rPr>
                <w:sz w:val="24"/>
              </w:rPr>
              <w:t>contractului</w:t>
            </w:r>
          </w:p>
        </w:tc>
        <w:tc>
          <w:tcPr>
            <w:tcW w:w="4117" w:type="dxa"/>
          </w:tcPr>
          <w:p w:rsidR="00FA4560" w:rsidRDefault="00FA4560" w:rsidP="00FA4560">
            <w:pPr>
              <w:pStyle w:val="TableParagraph"/>
              <w:spacing w:line="235" w:lineRule="auto"/>
              <w:ind w:left="217" w:right="28"/>
              <w:rPr>
                <w:sz w:val="24"/>
              </w:rPr>
            </w:pPr>
            <w:r>
              <w:rPr>
                <w:spacing w:val="-1"/>
                <w:sz w:val="24"/>
              </w:rPr>
              <w:t>Documentația standard</w:t>
            </w:r>
            <w:r>
              <w:rPr>
                <w:spacing w:val="-57"/>
                <w:sz w:val="24"/>
              </w:rPr>
              <w:t xml:space="preserve"> </w:t>
            </w:r>
            <w:r>
              <w:rPr>
                <w:sz w:val="24"/>
              </w:rPr>
              <w:t>(anexa</w:t>
            </w:r>
            <w:r>
              <w:rPr>
                <w:spacing w:val="-1"/>
                <w:sz w:val="24"/>
              </w:rPr>
              <w:t xml:space="preserve"> </w:t>
            </w:r>
            <w:r>
              <w:rPr>
                <w:sz w:val="24"/>
              </w:rPr>
              <w:t>nr.</w:t>
            </w:r>
            <w:r>
              <w:rPr>
                <w:spacing w:val="2"/>
                <w:sz w:val="24"/>
              </w:rPr>
              <w:t xml:space="preserve"> </w:t>
            </w:r>
            <w:r>
              <w:rPr>
                <w:sz w:val="24"/>
              </w:rPr>
              <w:t>14)</w:t>
            </w:r>
          </w:p>
        </w:tc>
        <w:tc>
          <w:tcPr>
            <w:tcW w:w="2264" w:type="dxa"/>
          </w:tcPr>
          <w:p w:rsidR="00FA4560" w:rsidRDefault="00FA4560" w:rsidP="00FA4560">
            <w:pPr>
              <w:pStyle w:val="TableParagraph"/>
              <w:spacing w:before="99"/>
              <w:ind w:left="107" w:right="28"/>
              <w:rPr>
                <w:sz w:val="24"/>
              </w:rPr>
            </w:pPr>
            <w:r>
              <w:rPr>
                <w:sz w:val="24"/>
              </w:rPr>
              <w:t>Obligatoriu</w:t>
            </w:r>
          </w:p>
        </w:tc>
      </w:tr>
      <w:tr w:rsidR="00FA4560" w:rsidTr="00FA4560">
        <w:trPr>
          <w:trHeight w:val="1472"/>
        </w:trPr>
        <w:tc>
          <w:tcPr>
            <w:tcW w:w="574" w:type="dxa"/>
            <w:tcBorders>
              <w:bottom w:val="single" w:sz="6" w:space="0" w:color="000000"/>
            </w:tcBorders>
          </w:tcPr>
          <w:p w:rsidR="00FA4560" w:rsidRDefault="00FA4560" w:rsidP="00FA4560">
            <w:pPr>
              <w:pStyle w:val="TableParagraph"/>
              <w:spacing w:line="263" w:lineRule="exact"/>
              <w:ind w:right="28"/>
              <w:jc w:val="both"/>
              <w:rPr>
                <w:sz w:val="24"/>
              </w:rPr>
            </w:pPr>
            <w:r>
              <w:rPr>
                <w:sz w:val="24"/>
              </w:rPr>
              <w:t>11</w:t>
            </w:r>
          </w:p>
        </w:tc>
        <w:tc>
          <w:tcPr>
            <w:tcW w:w="2636" w:type="dxa"/>
            <w:tcBorders>
              <w:bottom w:val="single" w:sz="6" w:space="0" w:color="000000"/>
            </w:tcBorders>
          </w:tcPr>
          <w:p w:rsidR="00FA4560" w:rsidRDefault="00FA4560" w:rsidP="00FA4560">
            <w:pPr>
              <w:pStyle w:val="TableParagraph"/>
              <w:spacing w:line="252" w:lineRule="auto"/>
              <w:ind w:left="220" w:right="28"/>
              <w:rPr>
                <w:sz w:val="24"/>
              </w:rPr>
            </w:pPr>
            <w:r>
              <w:rPr>
                <w:spacing w:val="-1"/>
                <w:sz w:val="24"/>
              </w:rPr>
              <w:t>Declaraţie privind</w:t>
            </w:r>
            <w:r>
              <w:rPr>
                <w:spacing w:val="-57"/>
                <w:sz w:val="24"/>
              </w:rPr>
              <w:t xml:space="preserve"> </w:t>
            </w:r>
            <w:r>
              <w:rPr>
                <w:sz w:val="24"/>
              </w:rPr>
              <w:t>personalul de</w:t>
            </w:r>
            <w:r>
              <w:rPr>
                <w:spacing w:val="1"/>
                <w:sz w:val="24"/>
              </w:rPr>
              <w:t xml:space="preserve"> </w:t>
            </w:r>
            <w:r>
              <w:rPr>
                <w:sz w:val="24"/>
              </w:rPr>
              <w:t>specialitate</w:t>
            </w:r>
            <w:r>
              <w:rPr>
                <w:spacing w:val="1"/>
                <w:sz w:val="24"/>
              </w:rPr>
              <w:t xml:space="preserve"> </w:t>
            </w:r>
            <w:r>
              <w:rPr>
                <w:sz w:val="24"/>
              </w:rPr>
              <w:t>propus pentru</w:t>
            </w:r>
            <w:r>
              <w:rPr>
                <w:spacing w:val="1"/>
                <w:sz w:val="24"/>
              </w:rPr>
              <w:t xml:space="preserve"> </w:t>
            </w:r>
            <w:r>
              <w:rPr>
                <w:sz w:val="24"/>
              </w:rPr>
              <w:t>implementarea</w:t>
            </w:r>
          </w:p>
          <w:p w:rsidR="00FA4560" w:rsidRDefault="00FA4560" w:rsidP="00FA4560">
            <w:pPr>
              <w:pStyle w:val="TableParagraph"/>
              <w:ind w:left="220" w:right="28"/>
              <w:rPr>
                <w:sz w:val="24"/>
              </w:rPr>
            </w:pPr>
            <w:r>
              <w:rPr>
                <w:sz w:val="24"/>
              </w:rPr>
              <w:t>contractului</w:t>
            </w:r>
          </w:p>
        </w:tc>
        <w:tc>
          <w:tcPr>
            <w:tcW w:w="4117" w:type="dxa"/>
            <w:tcBorders>
              <w:bottom w:val="single" w:sz="6" w:space="0" w:color="000000"/>
            </w:tcBorders>
          </w:tcPr>
          <w:p w:rsidR="00FA4560" w:rsidRDefault="00FA4560" w:rsidP="00FA4560">
            <w:pPr>
              <w:pStyle w:val="TableParagraph"/>
              <w:spacing w:line="235" w:lineRule="auto"/>
              <w:ind w:left="217" w:right="28"/>
              <w:rPr>
                <w:sz w:val="24"/>
              </w:rPr>
            </w:pPr>
            <w:r>
              <w:rPr>
                <w:spacing w:val="-1"/>
                <w:sz w:val="24"/>
              </w:rPr>
              <w:t>Documentația standard</w:t>
            </w:r>
            <w:r>
              <w:rPr>
                <w:spacing w:val="-57"/>
                <w:sz w:val="24"/>
              </w:rPr>
              <w:t xml:space="preserve"> </w:t>
            </w:r>
            <w:r>
              <w:rPr>
                <w:sz w:val="24"/>
              </w:rPr>
              <w:t>(anexa</w:t>
            </w:r>
            <w:r>
              <w:rPr>
                <w:spacing w:val="-1"/>
                <w:sz w:val="24"/>
              </w:rPr>
              <w:t xml:space="preserve"> </w:t>
            </w:r>
            <w:r>
              <w:rPr>
                <w:sz w:val="24"/>
              </w:rPr>
              <w:t>nr.</w:t>
            </w:r>
            <w:r>
              <w:rPr>
                <w:spacing w:val="2"/>
                <w:sz w:val="24"/>
              </w:rPr>
              <w:t xml:space="preserve"> </w:t>
            </w:r>
            <w:r>
              <w:rPr>
                <w:sz w:val="24"/>
              </w:rPr>
              <w:t>15)</w:t>
            </w:r>
          </w:p>
        </w:tc>
        <w:tc>
          <w:tcPr>
            <w:tcW w:w="2264" w:type="dxa"/>
            <w:tcBorders>
              <w:bottom w:val="single" w:sz="6" w:space="0" w:color="000000"/>
            </w:tcBorders>
          </w:tcPr>
          <w:p w:rsidR="00FA4560" w:rsidRDefault="00FA4560" w:rsidP="00FA4560">
            <w:pPr>
              <w:pStyle w:val="TableParagraph"/>
              <w:spacing w:before="97"/>
              <w:ind w:left="107" w:right="28"/>
              <w:rPr>
                <w:sz w:val="24"/>
              </w:rPr>
            </w:pPr>
            <w:r>
              <w:rPr>
                <w:sz w:val="24"/>
              </w:rPr>
              <w:t>Obligatoriu</w:t>
            </w:r>
          </w:p>
        </w:tc>
      </w:tr>
      <w:tr w:rsidR="00FA4560" w:rsidTr="00FA4560">
        <w:trPr>
          <w:trHeight w:val="1248"/>
        </w:trPr>
        <w:tc>
          <w:tcPr>
            <w:tcW w:w="574" w:type="dxa"/>
            <w:tcBorders>
              <w:top w:val="single" w:sz="6" w:space="0" w:color="000000"/>
            </w:tcBorders>
          </w:tcPr>
          <w:p w:rsidR="00FA4560" w:rsidRDefault="00FA4560" w:rsidP="00FA4560">
            <w:pPr>
              <w:pStyle w:val="TableParagraph"/>
              <w:spacing w:line="258" w:lineRule="exact"/>
              <w:ind w:right="28"/>
              <w:jc w:val="both"/>
              <w:rPr>
                <w:sz w:val="24"/>
              </w:rPr>
            </w:pPr>
            <w:r>
              <w:rPr>
                <w:sz w:val="24"/>
              </w:rPr>
              <w:t>12</w:t>
            </w:r>
          </w:p>
        </w:tc>
        <w:tc>
          <w:tcPr>
            <w:tcW w:w="2636" w:type="dxa"/>
            <w:tcBorders>
              <w:top w:val="single" w:sz="6" w:space="0" w:color="000000"/>
            </w:tcBorders>
          </w:tcPr>
          <w:p w:rsidR="00FA4560" w:rsidRDefault="00FA4560" w:rsidP="00FA4560">
            <w:pPr>
              <w:pStyle w:val="TableParagraph"/>
              <w:spacing w:line="265" w:lineRule="exact"/>
              <w:ind w:left="220" w:right="28"/>
              <w:rPr>
                <w:sz w:val="24"/>
              </w:rPr>
            </w:pPr>
            <w:r>
              <w:rPr>
                <w:sz w:val="24"/>
              </w:rPr>
              <w:t>Lista</w:t>
            </w:r>
          </w:p>
          <w:p w:rsidR="00FA4560" w:rsidRDefault="00FA4560" w:rsidP="00FA4560">
            <w:pPr>
              <w:pStyle w:val="TableParagraph"/>
              <w:spacing w:line="270" w:lineRule="atLeast"/>
              <w:ind w:left="220" w:right="28"/>
              <w:rPr>
                <w:sz w:val="24"/>
              </w:rPr>
            </w:pPr>
            <w:r>
              <w:rPr>
                <w:spacing w:val="-1"/>
                <w:sz w:val="24"/>
              </w:rPr>
              <w:t>subcontractanților</w:t>
            </w:r>
            <w:r>
              <w:rPr>
                <w:spacing w:val="-57"/>
                <w:sz w:val="24"/>
              </w:rPr>
              <w:t xml:space="preserve"> </w:t>
            </w:r>
            <w:r>
              <w:rPr>
                <w:sz w:val="24"/>
              </w:rPr>
              <w:t>şi partea/părţile</w:t>
            </w:r>
            <w:r>
              <w:rPr>
                <w:spacing w:val="1"/>
                <w:sz w:val="24"/>
              </w:rPr>
              <w:t xml:space="preserve"> </w:t>
            </w:r>
            <w:r>
              <w:rPr>
                <w:sz w:val="24"/>
              </w:rPr>
              <w:t>din contract care</w:t>
            </w:r>
            <w:r>
              <w:rPr>
                <w:spacing w:val="1"/>
                <w:sz w:val="24"/>
              </w:rPr>
              <w:t xml:space="preserve"> </w:t>
            </w:r>
            <w:r>
              <w:rPr>
                <w:sz w:val="24"/>
              </w:rPr>
              <w:t>sunt</w:t>
            </w:r>
            <w:r>
              <w:rPr>
                <w:spacing w:val="7"/>
                <w:sz w:val="24"/>
              </w:rPr>
              <w:t xml:space="preserve"> </w:t>
            </w:r>
            <w:r>
              <w:rPr>
                <w:sz w:val="24"/>
              </w:rPr>
              <w:t>îndeplinite</w:t>
            </w:r>
            <w:r>
              <w:rPr>
                <w:spacing w:val="1"/>
                <w:sz w:val="24"/>
              </w:rPr>
              <w:t xml:space="preserve"> </w:t>
            </w:r>
            <w:r>
              <w:rPr>
                <w:sz w:val="24"/>
              </w:rPr>
              <w:t>de</w:t>
            </w:r>
            <w:r>
              <w:rPr>
                <w:spacing w:val="-7"/>
                <w:sz w:val="24"/>
              </w:rPr>
              <w:t xml:space="preserve"> </w:t>
            </w:r>
            <w:r>
              <w:rPr>
                <w:sz w:val="24"/>
              </w:rPr>
              <w:t>aceştia</w:t>
            </w:r>
          </w:p>
        </w:tc>
        <w:tc>
          <w:tcPr>
            <w:tcW w:w="4117" w:type="dxa"/>
            <w:tcBorders>
              <w:top w:val="single" w:sz="6" w:space="0" w:color="000000"/>
            </w:tcBorders>
          </w:tcPr>
          <w:p w:rsidR="00FA4560" w:rsidRDefault="00FA4560" w:rsidP="00FA4560">
            <w:pPr>
              <w:pStyle w:val="TableParagraph"/>
              <w:spacing w:line="235" w:lineRule="auto"/>
              <w:ind w:left="217" w:right="28"/>
              <w:rPr>
                <w:sz w:val="24"/>
              </w:rPr>
            </w:pPr>
            <w:r>
              <w:rPr>
                <w:spacing w:val="-1"/>
                <w:sz w:val="24"/>
              </w:rPr>
              <w:t>Documentația standard</w:t>
            </w:r>
            <w:r>
              <w:rPr>
                <w:spacing w:val="-57"/>
                <w:sz w:val="24"/>
              </w:rPr>
              <w:t xml:space="preserve"> </w:t>
            </w:r>
            <w:r>
              <w:rPr>
                <w:sz w:val="24"/>
              </w:rPr>
              <w:t>(anexa</w:t>
            </w:r>
            <w:r>
              <w:rPr>
                <w:spacing w:val="-1"/>
                <w:sz w:val="24"/>
              </w:rPr>
              <w:t xml:space="preserve"> </w:t>
            </w:r>
            <w:r>
              <w:rPr>
                <w:sz w:val="24"/>
              </w:rPr>
              <w:t>nr.</w:t>
            </w:r>
            <w:r>
              <w:rPr>
                <w:spacing w:val="2"/>
                <w:sz w:val="24"/>
              </w:rPr>
              <w:t xml:space="preserve"> </w:t>
            </w:r>
            <w:r>
              <w:rPr>
                <w:sz w:val="24"/>
              </w:rPr>
              <w:t>16)</w:t>
            </w:r>
          </w:p>
        </w:tc>
        <w:tc>
          <w:tcPr>
            <w:tcW w:w="2264" w:type="dxa"/>
            <w:tcBorders>
              <w:top w:val="single" w:sz="6" w:space="0" w:color="000000"/>
            </w:tcBorders>
          </w:tcPr>
          <w:p w:rsidR="00FA4560" w:rsidRDefault="00FA4560" w:rsidP="00FA4560">
            <w:pPr>
              <w:pStyle w:val="TableParagraph"/>
              <w:spacing w:before="95"/>
              <w:ind w:left="107" w:right="28"/>
              <w:rPr>
                <w:sz w:val="24"/>
              </w:rPr>
            </w:pPr>
            <w:r>
              <w:rPr>
                <w:sz w:val="24"/>
              </w:rPr>
              <w:t>obligatoriu</w:t>
            </w:r>
          </w:p>
        </w:tc>
      </w:tr>
      <w:tr w:rsidR="00FA4560" w:rsidTr="00FA4560">
        <w:trPr>
          <w:trHeight w:val="551"/>
        </w:trPr>
        <w:tc>
          <w:tcPr>
            <w:tcW w:w="574" w:type="dxa"/>
          </w:tcPr>
          <w:p w:rsidR="00FA4560" w:rsidRDefault="00FA4560" w:rsidP="00FA4560">
            <w:pPr>
              <w:pStyle w:val="TableParagraph"/>
              <w:spacing w:line="268" w:lineRule="exact"/>
              <w:ind w:right="28"/>
              <w:jc w:val="both"/>
              <w:rPr>
                <w:sz w:val="24"/>
              </w:rPr>
            </w:pPr>
            <w:r>
              <w:rPr>
                <w:sz w:val="24"/>
              </w:rPr>
              <w:t>13</w:t>
            </w:r>
          </w:p>
        </w:tc>
        <w:tc>
          <w:tcPr>
            <w:tcW w:w="2636" w:type="dxa"/>
          </w:tcPr>
          <w:p w:rsidR="00FA4560" w:rsidRDefault="00FA4560" w:rsidP="00FA4560">
            <w:pPr>
              <w:pStyle w:val="TableParagraph"/>
              <w:spacing w:line="273" w:lineRule="exact"/>
              <w:ind w:left="220" w:right="28"/>
              <w:rPr>
                <w:sz w:val="24"/>
              </w:rPr>
            </w:pPr>
            <w:r>
              <w:rPr>
                <w:sz w:val="24"/>
              </w:rPr>
              <w:t>Informaţii</w:t>
            </w:r>
            <w:r>
              <w:rPr>
                <w:spacing w:val="-5"/>
                <w:sz w:val="24"/>
              </w:rPr>
              <w:t xml:space="preserve"> </w:t>
            </w:r>
            <w:r>
              <w:rPr>
                <w:sz w:val="24"/>
              </w:rPr>
              <w:t>privind</w:t>
            </w:r>
          </w:p>
          <w:p w:rsidR="00FA4560" w:rsidRDefault="00FA4560" w:rsidP="00FA4560">
            <w:pPr>
              <w:pStyle w:val="TableParagraph"/>
              <w:spacing w:line="259" w:lineRule="exact"/>
              <w:ind w:left="220" w:right="28"/>
              <w:rPr>
                <w:sz w:val="24"/>
              </w:rPr>
            </w:pPr>
            <w:r>
              <w:rPr>
                <w:sz w:val="24"/>
              </w:rPr>
              <w:t>asocierea</w:t>
            </w:r>
          </w:p>
        </w:tc>
        <w:tc>
          <w:tcPr>
            <w:tcW w:w="4117" w:type="dxa"/>
          </w:tcPr>
          <w:p w:rsidR="00FA4560" w:rsidRDefault="00FA4560" w:rsidP="00FA4560">
            <w:pPr>
              <w:pStyle w:val="TableParagraph"/>
              <w:spacing w:line="268" w:lineRule="exact"/>
              <w:ind w:left="217" w:right="28"/>
              <w:rPr>
                <w:sz w:val="24"/>
              </w:rPr>
            </w:pPr>
            <w:r>
              <w:rPr>
                <w:sz w:val="24"/>
              </w:rPr>
              <w:t>Documentația</w:t>
            </w:r>
            <w:r>
              <w:rPr>
                <w:spacing w:val="-12"/>
                <w:sz w:val="24"/>
              </w:rPr>
              <w:t xml:space="preserve"> </w:t>
            </w:r>
            <w:r>
              <w:rPr>
                <w:sz w:val="24"/>
              </w:rPr>
              <w:t>standard</w:t>
            </w:r>
          </w:p>
        </w:tc>
        <w:tc>
          <w:tcPr>
            <w:tcW w:w="2264" w:type="dxa"/>
          </w:tcPr>
          <w:p w:rsidR="00FA4560" w:rsidRDefault="00FA4560" w:rsidP="00FA4560">
            <w:pPr>
              <w:pStyle w:val="TableParagraph"/>
              <w:spacing w:before="97"/>
              <w:ind w:left="107" w:right="28"/>
              <w:rPr>
                <w:sz w:val="24"/>
              </w:rPr>
            </w:pPr>
            <w:r>
              <w:rPr>
                <w:sz w:val="24"/>
              </w:rPr>
              <w:t>obligatoriu</w:t>
            </w:r>
          </w:p>
        </w:tc>
      </w:tr>
      <w:tr w:rsidR="00FA4560" w:rsidTr="00FA4560">
        <w:trPr>
          <w:trHeight w:val="580"/>
        </w:trPr>
        <w:tc>
          <w:tcPr>
            <w:tcW w:w="574" w:type="dxa"/>
          </w:tcPr>
          <w:p w:rsidR="00FA4560" w:rsidRDefault="00FA4560" w:rsidP="00FA4560">
            <w:pPr>
              <w:pStyle w:val="TableParagraph"/>
              <w:spacing w:line="263" w:lineRule="exact"/>
              <w:ind w:right="28"/>
              <w:jc w:val="both"/>
              <w:rPr>
                <w:sz w:val="24"/>
              </w:rPr>
            </w:pPr>
            <w:r>
              <w:rPr>
                <w:sz w:val="24"/>
              </w:rPr>
              <w:t>14</w:t>
            </w:r>
          </w:p>
        </w:tc>
        <w:tc>
          <w:tcPr>
            <w:tcW w:w="2636" w:type="dxa"/>
          </w:tcPr>
          <w:p w:rsidR="00FA4560" w:rsidRDefault="00FA4560" w:rsidP="00FA4560">
            <w:pPr>
              <w:pStyle w:val="TableParagraph"/>
              <w:spacing w:line="237" w:lineRule="auto"/>
              <w:ind w:left="220" w:right="28"/>
              <w:rPr>
                <w:sz w:val="24"/>
              </w:rPr>
            </w:pPr>
            <w:r>
              <w:rPr>
                <w:sz w:val="24"/>
              </w:rPr>
              <w:t>Angajament terţ</w:t>
            </w:r>
            <w:r>
              <w:rPr>
                <w:spacing w:val="1"/>
                <w:sz w:val="24"/>
              </w:rPr>
              <w:t xml:space="preserve"> </w:t>
            </w:r>
            <w:r>
              <w:rPr>
                <w:spacing w:val="-1"/>
                <w:sz w:val="24"/>
              </w:rPr>
              <w:t>susţinător</w:t>
            </w:r>
            <w:r>
              <w:rPr>
                <w:spacing w:val="-14"/>
                <w:sz w:val="24"/>
              </w:rPr>
              <w:t xml:space="preserve"> </w:t>
            </w:r>
            <w:r>
              <w:rPr>
                <w:spacing w:val="-1"/>
                <w:sz w:val="24"/>
              </w:rPr>
              <w:t>financiar</w:t>
            </w:r>
          </w:p>
        </w:tc>
        <w:tc>
          <w:tcPr>
            <w:tcW w:w="4117" w:type="dxa"/>
          </w:tcPr>
          <w:p w:rsidR="00FA4560" w:rsidRDefault="00FA4560" w:rsidP="00FA4560">
            <w:pPr>
              <w:pStyle w:val="TableParagraph"/>
              <w:spacing w:line="273" w:lineRule="exact"/>
              <w:ind w:left="217" w:right="28"/>
              <w:rPr>
                <w:sz w:val="24"/>
              </w:rPr>
            </w:pPr>
            <w:r>
              <w:rPr>
                <w:spacing w:val="-1"/>
                <w:sz w:val="24"/>
              </w:rPr>
              <w:t>Documentația</w:t>
            </w:r>
            <w:r>
              <w:rPr>
                <w:spacing w:val="-12"/>
                <w:sz w:val="24"/>
              </w:rPr>
              <w:t xml:space="preserve"> </w:t>
            </w:r>
            <w:r>
              <w:rPr>
                <w:sz w:val="24"/>
              </w:rPr>
              <w:t>standard</w:t>
            </w:r>
          </w:p>
          <w:p w:rsidR="00FA4560" w:rsidRDefault="00FA4560" w:rsidP="00FA4560">
            <w:pPr>
              <w:pStyle w:val="TableParagraph"/>
              <w:spacing w:before="9"/>
              <w:ind w:left="217" w:right="28"/>
              <w:rPr>
                <w:sz w:val="24"/>
              </w:rPr>
            </w:pPr>
            <w:r>
              <w:rPr>
                <w:sz w:val="24"/>
              </w:rPr>
              <w:t>(anexa</w:t>
            </w:r>
            <w:r>
              <w:rPr>
                <w:spacing w:val="-4"/>
                <w:sz w:val="24"/>
              </w:rPr>
              <w:t xml:space="preserve"> </w:t>
            </w:r>
            <w:r>
              <w:rPr>
                <w:sz w:val="24"/>
              </w:rPr>
              <w:t>nr. 18)</w:t>
            </w:r>
          </w:p>
        </w:tc>
        <w:tc>
          <w:tcPr>
            <w:tcW w:w="2264" w:type="dxa"/>
          </w:tcPr>
          <w:p w:rsidR="00FA4560" w:rsidRDefault="00FA4560" w:rsidP="00FA4560">
            <w:pPr>
              <w:pStyle w:val="TableParagraph"/>
              <w:spacing w:before="97"/>
              <w:ind w:left="107" w:right="28"/>
              <w:rPr>
                <w:sz w:val="24"/>
              </w:rPr>
            </w:pPr>
            <w:r>
              <w:rPr>
                <w:sz w:val="24"/>
              </w:rPr>
              <w:t>obligatoriu</w:t>
            </w:r>
          </w:p>
        </w:tc>
      </w:tr>
      <w:tr w:rsidR="00FA4560" w:rsidTr="00FA4560">
        <w:trPr>
          <w:trHeight w:val="1984"/>
        </w:trPr>
        <w:tc>
          <w:tcPr>
            <w:tcW w:w="574" w:type="dxa"/>
          </w:tcPr>
          <w:p w:rsidR="00FA4560" w:rsidRDefault="00FA4560" w:rsidP="00FA4560">
            <w:pPr>
              <w:pStyle w:val="TableParagraph"/>
              <w:spacing w:line="263" w:lineRule="exact"/>
              <w:ind w:right="28"/>
              <w:jc w:val="both"/>
              <w:rPr>
                <w:sz w:val="24"/>
              </w:rPr>
            </w:pPr>
            <w:r>
              <w:rPr>
                <w:sz w:val="24"/>
              </w:rPr>
              <w:t>15</w:t>
            </w:r>
          </w:p>
        </w:tc>
        <w:tc>
          <w:tcPr>
            <w:tcW w:w="2636" w:type="dxa"/>
          </w:tcPr>
          <w:p w:rsidR="00FA4560" w:rsidRDefault="00FA4560" w:rsidP="00FA4560">
            <w:pPr>
              <w:pStyle w:val="TableParagraph"/>
              <w:tabs>
                <w:tab w:val="left" w:pos="2636"/>
              </w:tabs>
              <w:ind w:left="220" w:right="28"/>
              <w:rPr>
                <w:sz w:val="24"/>
              </w:rPr>
            </w:pPr>
            <w:r>
              <w:rPr>
                <w:spacing w:val="-1"/>
                <w:sz w:val="24"/>
              </w:rPr>
              <w:t>Angajament</w:t>
            </w:r>
            <w:r>
              <w:rPr>
                <w:spacing w:val="-57"/>
                <w:sz w:val="24"/>
              </w:rPr>
              <w:t xml:space="preserve"> </w:t>
            </w:r>
            <w:r>
              <w:rPr>
                <w:sz w:val="24"/>
              </w:rPr>
              <w:t>privind</w:t>
            </w:r>
            <w:r>
              <w:rPr>
                <w:spacing w:val="1"/>
                <w:sz w:val="24"/>
              </w:rPr>
              <w:t xml:space="preserve"> </w:t>
            </w:r>
            <w:r>
              <w:rPr>
                <w:sz w:val="24"/>
              </w:rPr>
              <w:t>susţinerea</w:t>
            </w:r>
          </w:p>
          <w:p w:rsidR="00FA4560" w:rsidRDefault="00FA4560" w:rsidP="00FA4560">
            <w:pPr>
              <w:pStyle w:val="TableParagraph"/>
              <w:tabs>
                <w:tab w:val="left" w:pos="2636"/>
              </w:tabs>
              <w:ind w:left="220" w:right="28"/>
              <w:rPr>
                <w:sz w:val="24"/>
              </w:rPr>
            </w:pPr>
            <w:r>
              <w:rPr>
                <w:sz w:val="24"/>
              </w:rPr>
              <w:t>tehnică și</w:t>
            </w:r>
            <w:r>
              <w:rPr>
                <w:spacing w:val="1"/>
                <w:sz w:val="24"/>
              </w:rPr>
              <w:t xml:space="preserve"> </w:t>
            </w:r>
            <w:r>
              <w:rPr>
                <w:spacing w:val="-1"/>
                <w:sz w:val="24"/>
              </w:rPr>
              <w:t>profesională</w:t>
            </w:r>
            <w:r>
              <w:rPr>
                <w:spacing w:val="-13"/>
                <w:sz w:val="24"/>
              </w:rPr>
              <w:t xml:space="preserve"> </w:t>
            </w:r>
            <w:r>
              <w:rPr>
                <w:sz w:val="24"/>
              </w:rPr>
              <w:t>a</w:t>
            </w:r>
          </w:p>
          <w:p w:rsidR="00FA4560" w:rsidRDefault="00FA4560" w:rsidP="00FA4560">
            <w:pPr>
              <w:pStyle w:val="TableParagraph"/>
              <w:tabs>
                <w:tab w:val="left" w:pos="2636"/>
              </w:tabs>
              <w:spacing w:line="254" w:lineRule="auto"/>
              <w:ind w:left="220" w:right="28"/>
              <w:rPr>
                <w:sz w:val="24"/>
              </w:rPr>
            </w:pPr>
            <w:r>
              <w:rPr>
                <w:spacing w:val="-1"/>
                <w:sz w:val="24"/>
              </w:rPr>
              <w:t xml:space="preserve">ofertantului/grupului </w:t>
            </w:r>
            <w:r>
              <w:rPr>
                <w:sz w:val="24"/>
              </w:rPr>
              <w:t>de</w:t>
            </w:r>
            <w:r>
              <w:rPr>
                <w:spacing w:val="-57"/>
                <w:sz w:val="24"/>
              </w:rPr>
              <w:t xml:space="preserve"> </w:t>
            </w:r>
            <w:r>
              <w:rPr>
                <w:sz w:val="24"/>
              </w:rPr>
              <w:t>operatori</w:t>
            </w:r>
          </w:p>
          <w:p w:rsidR="00FA4560" w:rsidRDefault="00FA4560" w:rsidP="00FA4560">
            <w:pPr>
              <w:pStyle w:val="TableParagraph"/>
              <w:tabs>
                <w:tab w:val="left" w:pos="2636"/>
              </w:tabs>
              <w:spacing w:line="257" w:lineRule="exact"/>
              <w:ind w:left="220" w:right="28"/>
              <w:rPr>
                <w:sz w:val="24"/>
              </w:rPr>
            </w:pPr>
            <w:r>
              <w:rPr>
                <w:sz w:val="24"/>
              </w:rPr>
              <w:t>economici</w:t>
            </w:r>
            <w:r>
              <w:rPr>
                <w:spacing w:val="44"/>
                <w:sz w:val="24"/>
              </w:rPr>
              <w:t xml:space="preserve"> </w:t>
            </w:r>
            <w:r>
              <w:rPr>
                <w:sz w:val="24"/>
              </w:rPr>
              <w:t>-după</w:t>
            </w:r>
            <w:r>
              <w:rPr>
                <w:spacing w:val="-6"/>
                <w:sz w:val="24"/>
              </w:rPr>
              <w:t xml:space="preserve"> </w:t>
            </w:r>
            <w:r>
              <w:rPr>
                <w:sz w:val="24"/>
              </w:rPr>
              <w:t>caz;</w:t>
            </w:r>
          </w:p>
        </w:tc>
        <w:tc>
          <w:tcPr>
            <w:tcW w:w="4117" w:type="dxa"/>
          </w:tcPr>
          <w:p w:rsidR="00FA4560" w:rsidRDefault="00FA4560" w:rsidP="00FA4560">
            <w:pPr>
              <w:pStyle w:val="TableParagraph"/>
              <w:spacing w:line="237" w:lineRule="auto"/>
              <w:ind w:left="217" w:right="28"/>
              <w:rPr>
                <w:sz w:val="24"/>
              </w:rPr>
            </w:pPr>
            <w:r>
              <w:rPr>
                <w:spacing w:val="-1"/>
                <w:sz w:val="24"/>
              </w:rPr>
              <w:t>Documentația standard</w:t>
            </w:r>
            <w:r>
              <w:rPr>
                <w:spacing w:val="-57"/>
                <w:sz w:val="24"/>
              </w:rPr>
              <w:t xml:space="preserve"> </w:t>
            </w:r>
            <w:r>
              <w:rPr>
                <w:sz w:val="24"/>
              </w:rPr>
              <w:t>(anexa</w:t>
            </w:r>
            <w:r>
              <w:rPr>
                <w:spacing w:val="-1"/>
                <w:sz w:val="24"/>
              </w:rPr>
              <w:t xml:space="preserve"> </w:t>
            </w:r>
            <w:r>
              <w:rPr>
                <w:sz w:val="24"/>
              </w:rPr>
              <w:t>nr.</w:t>
            </w:r>
            <w:r>
              <w:rPr>
                <w:spacing w:val="2"/>
                <w:sz w:val="24"/>
              </w:rPr>
              <w:t xml:space="preserve"> </w:t>
            </w:r>
            <w:r>
              <w:rPr>
                <w:sz w:val="24"/>
              </w:rPr>
              <w:t>19)</w:t>
            </w:r>
          </w:p>
        </w:tc>
        <w:tc>
          <w:tcPr>
            <w:tcW w:w="2264" w:type="dxa"/>
          </w:tcPr>
          <w:p w:rsidR="00FA4560" w:rsidRDefault="00FA4560" w:rsidP="00FA4560">
            <w:pPr>
              <w:pStyle w:val="TableParagraph"/>
              <w:spacing w:before="54"/>
              <w:ind w:right="28"/>
              <w:rPr>
                <w:sz w:val="24"/>
              </w:rPr>
            </w:pPr>
            <w:r>
              <w:rPr>
                <w:sz w:val="24"/>
              </w:rPr>
              <w:t>obligatoriu</w:t>
            </w:r>
          </w:p>
        </w:tc>
      </w:tr>
      <w:tr w:rsidR="00FA4560" w:rsidTr="00FA4560">
        <w:trPr>
          <w:trHeight w:val="580"/>
        </w:trPr>
        <w:tc>
          <w:tcPr>
            <w:tcW w:w="574" w:type="dxa"/>
          </w:tcPr>
          <w:p w:rsidR="00FA4560" w:rsidRDefault="00FA4560" w:rsidP="00FA4560">
            <w:pPr>
              <w:pStyle w:val="TableParagraph"/>
              <w:spacing w:line="263" w:lineRule="exact"/>
              <w:ind w:right="28"/>
              <w:jc w:val="both"/>
              <w:rPr>
                <w:sz w:val="24"/>
              </w:rPr>
            </w:pPr>
            <w:r>
              <w:rPr>
                <w:sz w:val="24"/>
              </w:rPr>
              <w:t>16</w:t>
            </w:r>
          </w:p>
        </w:tc>
        <w:tc>
          <w:tcPr>
            <w:tcW w:w="2636" w:type="dxa"/>
          </w:tcPr>
          <w:p w:rsidR="00FA4560" w:rsidRDefault="00FA4560" w:rsidP="00FA4560">
            <w:pPr>
              <w:pStyle w:val="TableParagraph"/>
              <w:spacing w:line="237" w:lineRule="auto"/>
              <w:ind w:left="220" w:right="28"/>
              <w:rPr>
                <w:sz w:val="24"/>
              </w:rPr>
            </w:pPr>
            <w:r>
              <w:rPr>
                <w:sz w:val="24"/>
              </w:rPr>
              <w:t>Declaraţie terţ</w:t>
            </w:r>
            <w:r>
              <w:rPr>
                <w:spacing w:val="1"/>
                <w:sz w:val="24"/>
              </w:rPr>
              <w:t xml:space="preserve"> </w:t>
            </w:r>
            <w:r>
              <w:rPr>
                <w:spacing w:val="-2"/>
                <w:sz w:val="24"/>
              </w:rPr>
              <w:t>susţinător</w:t>
            </w:r>
            <w:r>
              <w:rPr>
                <w:spacing w:val="-14"/>
                <w:sz w:val="24"/>
              </w:rPr>
              <w:t xml:space="preserve"> </w:t>
            </w:r>
            <w:r>
              <w:rPr>
                <w:spacing w:val="-1"/>
                <w:sz w:val="24"/>
              </w:rPr>
              <w:t>tehnic</w:t>
            </w:r>
          </w:p>
        </w:tc>
        <w:tc>
          <w:tcPr>
            <w:tcW w:w="4117" w:type="dxa"/>
          </w:tcPr>
          <w:p w:rsidR="00FA4560" w:rsidRDefault="00FA4560" w:rsidP="00FA4560">
            <w:pPr>
              <w:pStyle w:val="TableParagraph"/>
              <w:spacing w:line="273" w:lineRule="exact"/>
              <w:ind w:left="217" w:right="28"/>
              <w:rPr>
                <w:sz w:val="24"/>
              </w:rPr>
            </w:pPr>
            <w:r>
              <w:rPr>
                <w:spacing w:val="-1"/>
                <w:sz w:val="24"/>
              </w:rPr>
              <w:t>Documentația</w:t>
            </w:r>
            <w:r>
              <w:rPr>
                <w:spacing w:val="-12"/>
                <w:sz w:val="24"/>
              </w:rPr>
              <w:t xml:space="preserve"> </w:t>
            </w:r>
            <w:r>
              <w:rPr>
                <w:sz w:val="24"/>
              </w:rPr>
              <w:t>standard</w:t>
            </w:r>
          </w:p>
          <w:p w:rsidR="00FA4560" w:rsidRDefault="00FA4560" w:rsidP="00FA4560">
            <w:pPr>
              <w:pStyle w:val="TableParagraph"/>
              <w:spacing w:before="9"/>
              <w:ind w:left="217" w:right="28"/>
              <w:rPr>
                <w:sz w:val="24"/>
              </w:rPr>
            </w:pPr>
            <w:r>
              <w:rPr>
                <w:sz w:val="24"/>
              </w:rPr>
              <w:t>(anexa</w:t>
            </w:r>
            <w:r>
              <w:rPr>
                <w:spacing w:val="-4"/>
                <w:sz w:val="24"/>
              </w:rPr>
              <w:t xml:space="preserve"> </w:t>
            </w:r>
            <w:r>
              <w:rPr>
                <w:sz w:val="24"/>
              </w:rPr>
              <w:t>nr. 20)</w:t>
            </w:r>
          </w:p>
        </w:tc>
        <w:tc>
          <w:tcPr>
            <w:tcW w:w="2264" w:type="dxa"/>
          </w:tcPr>
          <w:p w:rsidR="00FA4560" w:rsidRDefault="00FA4560" w:rsidP="00FA4560">
            <w:pPr>
              <w:pStyle w:val="TableParagraph"/>
              <w:spacing w:before="54"/>
              <w:ind w:left="601" w:right="28"/>
              <w:rPr>
                <w:sz w:val="24"/>
              </w:rPr>
            </w:pPr>
            <w:r>
              <w:rPr>
                <w:sz w:val="24"/>
              </w:rPr>
              <w:t>obligatoriu</w:t>
            </w:r>
          </w:p>
        </w:tc>
      </w:tr>
      <w:tr w:rsidR="00FA4560" w:rsidTr="00FA4560">
        <w:trPr>
          <w:trHeight w:val="825"/>
        </w:trPr>
        <w:tc>
          <w:tcPr>
            <w:tcW w:w="574" w:type="dxa"/>
          </w:tcPr>
          <w:p w:rsidR="00FA4560" w:rsidRDefault="00FA4560" w:rsidP="00FA4560">
            <w:pPr>
              <w:pStyle w:val="TableParagraph"/>
              <w:spacing w:line="263" w:lineRule="exact"/>
              <w:ind w:right="28"/>
              <w:jc w:val="both"/>
              <w:rPr>
                <w:sz w:val="24"/>
              </w:rPr>
            </w:pPr>
            <w:r>
              <w:rPr>
                <w:sz w:val="24"/>
              </w:rPr>
              <w:t>17</w:t>
            </w:r>
          </w:p>
        </w:tc>
        <w:tc>
          <w:tcPr>
            <w:tcW w:w="2636" w:type="dxa"/>
          </w:tcPr>
          <w:p w:rsidR="00FA4560" w:rsidRDefault="00FA4560" w:rsidP="00FA4560">
            <w:pPr>
              <w:pStyle w:val="TableParagraph"/>
              <w:spacing w:line="235" w:lineRule="auto"/>
              <w:ind w:left="220" w:right="28"/>
              <w:rPr>
                <w:sz w:val="24"/>
              </w:rPr>
            </w:pPr>
            <w:r>
              <w:rPr>
                <w:spacing w:val="-1"/>
                <w:sz w:val="24"/>
              </w:rPr>
              <w:t>Declaraţie terţ</w:t>
            </w:r>
            <w:r>
              <w:rPr>
                <w:spacing w:val="-57"/>
                <w:sz w:val="24"/>
              </w:rPr>
              <w:t xml:space="preserve"> </w:t>
            </w:r>
            <w:r>
              <w:rPr>
                <w:sz w:val="24"/>
              </w:rPr>
              <w:t>susţinător</w:t>
            </w:r>
            <w:r>
              <w:rPr>
                <w:spacing w:val="1"/>
                <w:sz w:val="24"/>
              </w:rPr>
              <w:t xml:space="preserve"> </w:t>
            </w:r>
            <w:r>
              <w:rPr>
                <w:sz w:val="24"/>
              </w:rPr>
              <w:t>profesional</w:t>
            </w:r>
          </w:p>
        </w:tc>
        <w:tc>
          <w:tcPr>
            <w:tcW w:w="4117" w:type="dxa"/>
          </w:tcPr>
          <w:p w:rsidR="00FA4560" w:rsidRDefault="00FA4560" w:rsidP="00FA4560">
            <w:pPr>
              <w:pStyle w:val="TableParagraph"/>
              <w:spacing w:line="242" w:lineRule="auto"/>
              <w:ind w:left="217" w:right="28"/>
              <w:rPr>
                <w:sz w:val="24"/>
              </w:rPr>
            </w:pPr>
            <w:r>
              <w:rPr>
                <w:spacing w:val="-1"/>
                <w:sz w:val="24"/>
              </w:rPr>
              <w:t xml:space="preserve">Documentația </w:t>
            </w:r>
            <w:r>
              <w:rPr>
                <w:sz w:val="24"/>
              </w:rPr>
              <w:t>standard</w:t>
            </w:r>
            <w:r>
              <w:rPr>
                <w:spacing w:val="-57"/>
                <w:sz w:val="24"/>
              </w:rPr>
              <w:t xml:space="preserve"> </w:t>
            </w:r>
            <w:r>
              <w:rPr>
                <w:sz w:val="24"/>
              </w:rPr>
              <w:t>(anexa</w:t>
            </w:r>
            <w:r>
              <w:rPr>
                <w:spacing w:val="-2"/>
                <w:sz w:val="24"/>
              </w:rPr>
              <w:t xml:space="preserve"> </w:t>
            </w:r>
            <w:r>
              <w:rPr>
                <w:sz w:val="24"/>
              </w:rPr>
              <w:t>nr.</w:t>
            </w:r>
            <w:r>
              <w:rPr>
                <w:spacing w:val="4"/>
                <w:sz w:val="24"/>
              </w:rPr>
              <w:t xml:space="preserve"> </w:t>
            </w:r>
            <w:r>
              <w:rPr>
                <w:sz w:val="24"/>
              </w:rPr>
              <w:t>21)</w:t>
            </w:r>
          </w:p>
        </w:tc>
        <w:tc>
          <w:tcPr>
            <w:tcW w:w="2264" w:type="dxa"/>
          </w:tcPr>
          <w:p w:rsidR="00FA4560" w:rsidRDefault="00FA4560" w:rsidP="00FA4560">
            <w:pPr>
              <w:pStyle w:val="TableParagraph"/>
              <w:spacing w:before="54"/>
              <w:ind w:left="601" w:right="28"/>
              <w:rPr>
                <w:sz w:val="24"/>
              </w:rPr>
            </w:pPr>
            <w:r>
              <w:rPr>
                <w:sz w:val="24"/>
              </w:rPr>
              <w:t>obligatoriu</w:t>
            </w:r>
          </w:p>
        </w:tc>
      </w:tr>
      <w:tr w:rsidR="00FA4560" w:rsidTr="00FA4560">
        <w:trPr>
          <w:trHeight w:val="1713"/>
        </w:trPr>
        <w:tc>
          <w:tcPr>
            <w:tcW w:w="574" w:type="dxa"/>
          </w:tcPr>
          <w:p w:rsidR="00FA4560" w:rsidRDefault="00FA4560" w:rsidP="00FA4560">
            <w:pPr>
              <w:pStyle w:val="TableParagraph"/>
              <w:spacing w:line="263" w:lineRule="exact"/>
              <w:ind w:right="28"/>
              <w:jc w:val="both"/>
              <w:rPr>
                <w:sz w:val="24"/>
              </w:rPr>
            </w:pPr>
            <w:r>
              <w:rPr>
                <w:sz w:val="24"/>
              </w:rPr>
              <w:t>18</w:t>
            </w:r>
          </w:p>
        </w:tc>
        <w:tc>
          <w:tcPr>
            <w:tcW w:w="2636" w:type="dxa"/>
          </w:tcPr>
          <w:p w:rsidR="00FA4560" w:rsidRDefault="00FA4560" w:rsidP="00FA4560">
            <w:pPr>
              <w:pStyle w:val="TableParagraph"/>
              <w:spacing w:line="235" w:lineRule="auto"/>
              <w:ind w:left="220" w:right="28"/>
              <w:rPr>
                <w:sz w:val="24"/>
              </w:rPr>
            </w:pPr>
            <w:r>
              <w:rPr>
                <w:spacing w:val="-2"/>
                <w:sz w:val="24"/>
              </w:rPr>
              <w:t>Aviz</w:t>
            </w:r>
            <w:r>
              <w:rPr>
                <w:spacing w:val="-11"/>
                <w:sz w:val="24"/>
              </w:rPr>
              <w:t xml:space="preserve"> </w:t>
            </w:r>
            <w:r>
              <w:rPr>
                <w:spacing w:val="-1"/>
                <w:sz w:val="24"/>
              </w:rPr>
              <w:t>pentru</w:t>
            </w:r>
            <w:r>
              <w:rPr>
                <w:spacing w:val="-14"/>
                <w:sz w:val="24"/>
              </w:rPr>
              <w:t xml:space="preserve"> </w:t>
            </w:r>
            <w:r>
              <w:rPr>
                <w:spacing w:val="-1"/>
                <w:sz w:val="24"/>
              </w:rPr>
              <w:t>participare</w:t>
            </w:r>
            <w:r>
              <w:rPr>
                <w:spacing w:val="-57"/>
                <w:sz w:val="24"/>
              </w:rPr>
              <w:t xml:space="preserve"> </w:t>
            </w:r>
            <w:r>
              <w:rPr>
                <w:sz w:val="24"/>
              </w:rPr>
              <w:t>la</w:t>
            </w:r>
            <w:r>
              <w:rPr>
                <w:spacing w:val="2"/>
                <w:sz w:val="24"/>
              </w:rPr>
              <w:t xml:space="preserve"> </w:t>
            </w:r>
            <w:r>
              <w:rPr>
                <w:sz w:val="24"/>
              </w:rPr>
              <w:t>licitațiile</w:t>
            </w:r>
          </w:p>
          <w:p w:rsidR="00FA4560" w:rsidRDefault="00FA4560" w:rsidP="00FA4560">
            <w:pPr>
              <w:pStyle w:val="TableParagraph"/>
              <w:spacing w:before="7" w:line="254" w:lineRule="auto"/>
              <w:ind w:left="220" w:right="28"/>
              <w:rPr>
                <w:sz w:val="24"/>
              </w:rPr>
            </w:pPr>
            <w:r>
              <w:rPr>
                <w:spacing w:val="-2"/>
                <w:sz w:val="24"/>
              </w:rPr>
              <w:t xml:space="preserve">publice </w:t>
            </w:r>
            <w:r>
              <w:rPr>
                <w:spacing w:val="-1"/>
                <w:sz w:val="24"/>
              </w:rPr>
              <w:t>de lucrări</w:t>
            </w:r>
            <w:r>
              <w:rPr>
                <w:spacing w:val="-57"/>
                <w:sz w:val="24"/>
              </w:rPr>
              <w:t xml:space="preserve"> </w:t>
            </w:r>
            <w:r>
              <w:rPr>
                <w:sz w:val="24"/>
              </w:rPr>
              <w:t>din domeniul</w:t>
            </w:r>
            <w:r>
              <w:rPr>
                <w:spacing w:val="1"/>
                <w:sz w:val="24"/>
              </w:rPr>
              <w:t xml:space="preserve"> </w:t>
            </w:r>
            <w:r>
              <w:rPr>
                <w:sz w:val="24"/>
              </w:rPr>
              <w:t>construcțiilor</w:t>
            </w:r>
            <w:r>
              <w:rPr>
                <w:spacing w:val="-15"/>
                <w:sz w:val="24"/>
              </w:rPr>
              <w:t xml:space="preserve"> </w:t>
            </w:r>
            <w:r>
              <w:rPr>
                <w:sz w:val="24"/>
              </w:rPr>
              <w:t>și</w:t>
            </w:r>
          </w:p>
          <w:p w:rsidR="00FA4560" w:rsidRDefault="00FA4560" w:rsidP="00FA4560">
            <w:pPr>
              <w:pStyle w:val="TableParagraph"/>
              <w:spacing w:line="267" w:lineRule="exact"/>
              <w:ind w:left="220" w:right="28"/>
              <w:rPr>
                <w:sz w:val="24"/>
              </w:rPr>
            </w:pPr>
            <w:r>
              <w:rPr>
                <w:sz w:val="24"/>
              </w:rPr>
              <w:t>instalațiilor;</w:t>
            </w:r>
          </w:p>
        </w:tc>
        <w:tc>
          <w:tcPr>
            <w:tcW w:w="4117" w:type="dxa"/>
          </w:tcPr>
          <w:p w:rsidR="00FA4560" w:rsidRDefault="00FA4560" w:rsidP="00FA4560">
            <w:pPr>
              <w:pStyle w:val="TableParagraph"/>
              <w:spacing w:line="235" w:lineRule="auto"/>
              <w:ind w:left="217" w:right="28"/>
              <w:rPr>
                <w:sz w:val="24"/>
              </w:rPr>
            </w:pPr>
            <w:r>
              <w:rPr>
                <w:spacing w:val="-1"/>
                <w:sz w:val="24"/>
              </w:rPr>
              <w:t>Documentația standard</w:t>
            </w:r>
            <w:r>
              <w:rPr>
                <w:spacing w:val="-57"/>
                <w:sz w:val="24"/>
              </w:rPr>
              <w:t xml:space="preserve"> </w:t>
            </w:r>
            <w:r>
              <w:rPr>
                <w:sz w:val="24"/>
              </w:rPr>
              <w:t>(anexa</w:t>
            </w:r>
            <w:r>
              <w:rPr>
                <w:spacing w:val="-1"/>
                <w:sz w:val="24"/>
              </w:rPr>
              <w:t xml:space="preserve"> </w:t>
            </w:r>
            <w:r>
              <w:rPr>
                <w:sz w:val="24"/>
              </w:rPr>
              <w:t>nr.</w:t>
            </w:r>
            <w:r>
              <w:rPr>
                <w:spacing w:val="2"/>
                <w:sz w:val="24"/>
              </w:rPr>
              <w:t xml:space="preserve"> </w:t>
            </w:r>
            <w:r>
              <w:rPr>
                <w:sz w:val="24"/>
              </w:rPr>
              <w:t>22)</w:t>
            </w:r>
          </w:p>
        </w:tc>
        <w:tc>
          <w:tcPr>
            <w:tcW w:w="2264" w:type="dxa"/>
          </w:tcPr>
          <w:p w:rsidR="00FA4560" w:rsidRDefault="00FA4560" w:rsidP="00FA4560">
            <w:pPr>
              <w:pStyle w:val="TableParagraph"/>
              <w:spacing w:before="59"/>
              <w:ind w:left="601" w:right="28"/>
              <w:rPr>
                <w:sz w:val="24"/>
              </w:rPr>
            </w:pPr>
            <w:r>
              <w:rPr>
                <w:sz w:val="24"/>
              </w:rPr>
              <w:t>obligatoriu</w:t>
            </w:r>
          </w:p>
        </w:tc>
      </w:tr>
      <w:tr w:rsidR="00FA4560" w:rsidTr="00FA4560">
        <w:trPr>
          <w:trHeight w:val="3503"/>
        </w:trPr>
        <w:tc>
          <w:tcPr>
            <w:tcW w:w="574" w:type="dxa"/>
          </w:tcPr>
          <w:p w:rsidR="00FA4560" w:rsidRDefault="00FA4560" w:rsidP="00FA4560">
            <w:pPr>
              <w:pStyle w:val="TableParagraph"/>
              <w:spacing w:line="263" w:lineRule="exact"/>
              <w:ind w:right="28"/>
              <w:jc w:val="both"/>
              <w:rPr>
                <w:sz w:val="24"/>
              </w:rPr>
            </w:pPr>
            <w:r>
              <w:rPr>
                <w:sz w:val="24"/>
              </w:rPr>
              <w:t>19</w:t>
            </w:r>
          </w:p>
        </w:tc>
        <w:tc>
          <w:tcPr>
            <w:tcW w:w="2636" w:type="dxa"/>
          </w:tcPr>
          <w:p w:rsidR="00FA4560" w:rsidRDefault="00FA4560" w:rsidP="00FA4560">
            <w:pPr>
              <w:pStyle w:val="TableParagraph"/>
              <w:spacing w:line="267" w:lineRule="exact"/>
              <w:ind w:left="160" w:right="28"/>
              <w:rPr>
                <w:b/>
                <w:i/>
                <w:sz w:val="24"/>
              </w:rPr>
            </w:pPr>
            <w:r>
              <w:rPr>
                <w:b/>
                <w:i/>
                <w:sz w:val="24"/>
              </w:rPr>
              <w:t>DECLARAŢIE</w:t>
            </w:r>
          </w:p>
          <w:p w:rsidR="00FA4560" w:rsidRDefault="00FA4560" w:rsidP="00FA4560">
            <w:pPr>
              <w:pStyle w:val="TableParagraph"/>
              <w:ind w:left="160" w:right="28"/>
              <w:rPr>
                <w:b/>
                <w:i/>
                <w:sz w:val="24"/>
              </w:rPr>
            </w:pPr>
            <w:r>
              <w:rPr>
                <w:b/>
                <w:i/>
                <w:sz w:val="24"/>
              </w:rPr>
              <w:t>privind confirmarea</w:t>
            </w:r>
            <w:r>
              <w:rPr>
                <w:b/>
                <w:i/>
                <w:spacing w:val="1"/>
                <w:sz w:val="24"/>
              </w:rPr>
              <w:t xml:space="preserve"> </w:t>
            </w:r>
            <w:r>
              <w:rPr>
                <w:b/>
                <w:i/>
                <w:sz w:val="24"/>
              </w:rPr>
              <w:t>identității</w:t>
            </w:r>
            <w:r>
              <w:rPr>
                <w:b/>
                <w:i/>
                <w:spacing w:val="1"/>
                <w:sz w:val="24"/>
              </w:rPr>
              <w:t xml:space="preserve"> </w:t>
            </w:r>
            <w:r>
              <w:rPr>
                <w:b/>
                <w:i/>
                <w:spacing w:val="-1"/>
                <w:sz w:val="24"/>
              </w:rPr>
              <w:t>beneficiarilor efectivi</w:t>
            </w:r>
            <w:r>
              <w:rPr>
                <w:b/>
                <w:i/>
                <w:spacing w:val="-57"/>
                <w:sz w:val="24"/>
              </w:rPr>
              <w:t xml:space="preserve"> </w:t>
            </w:r>
            <w:r>
              <w:rPr>
                <w:b/>
                <w:i/>
                <w:sz w:val="24"/>
              </w:rPr>
              <w:t>și neîncadrarea</w:t>
            </w:r>
            <w:r>
              <w:rPr>
                <w:b/>
                <w:i/>
                <w:spacing w:val="1"/>
                <w:sz w:val="24"/>
              </w:rPr>
              <w:t xml:space="preserve"> </w:t>
            </w:r>
            <w:r>
              <w:rPr>
                <w:b/>
                <w:i/>
                <w:sz w:val="24"/>
              </w:rPr>
              <w:t>acestora în situația</w:t>
            </w:r>
            <w:r>
              <w:rPr>
                <w:b/>
                <w:i/>
                <w:spacing w:val="1"/>
                <w:sz w:val="24"/>
              </w:rPr>
              <w:t xml:space="preserve"> </w:t>
            </w:r>
            <w:r>
              <w:rPr>
                <w:b/>
                <w:i/>
                <w:sz w:val="24"/>
              </w:rPr>
              <w:t>condamnării</w:t>
            </w:r>
            <w:r>
              <w:rPr>
                <w:b/>
                <w:i/>
                <w:spacing w:val="1"/>
                <w:sz w:val="24"/>
              </w:rPr>
              <w:t xml:space="preserve"> </w:t>
            </w:r>
            <w:r>
              <w:rPr>
                <w:b/>
                <w:i/>
                <w:sz w:val="24"/>
              </w:rPr>
              <w:t>pentru</w:t>
            </w:r>
            <w:r>
              <w:rPr>
                <w:b/>
                <w:i/>
                <w:spacing w:val="-57"/>
                <w:sz w:val="24"/>
              </w:rPr>
              <w:t xml:space="preserve"> </w:t>
            </w:r>
            <w:r>
              <w:rPr>
                <w:b/>
                <w:i/>
                <w:sz w:val="24"/>
              </w:rPr>
              <w:t>participarea</w:t>
            </w:r>
            <w:r>
              <w:rPr>
                <w:b/>
                <w:i/>
                <w:spacing w:val="-3"/>
                <w:sz w:val="24"/>
              </w:rPr>
              <w:t xml:space="preserve"> </w:t>
            </w:r>
            <w:r>
              <w:rPr>
                <w:b/>
                <w:i/>
                <w:sz w:val="24"/>
              </w:rPr>
              <w:t>la</w:t>
            </w:r>
          </w:p>
          <w:p w:rsidR="00FA4560" w:rsidRDefault="00FA4560" w:rsidP="00FA4560">
            <w:pPr>
              <w:pStyle w:val="TableParagraph"/>
              <w:spacing w:before="2" w:line="237" w:lineRule="auto"/>
              <w:ind w:left="160" w:right="28"/>
              <w:rPr>
                <w:b/>
                <w:i/>
                <w:sz w:val="24"/>
              </w:rPr>
            </w:pPr>
            <w:r>
              <w:rPr>
                <w:b/>
                <w:i/>
                <w:sz w:val="24"/>
              </w:rPr>
              <w:t>activităţi ale unei</w:t>
            </w:r>
            <w:r>
              <w:rPr>
                <w:b/>
                <w:i/>
                <w:spacing w:val="1"/>
                <w:sz w:val="24"/>
              </w:rPr>
              <w:t xml:space="preserve"> </w:t>
            </w:r>
            <w:r>
              <w:rPr>
                <w:b/>
                <w:i/>
                <w:sz w:val="24"/>
              </w:rPr>
              <w:t>organizaţii sau</w:t>
            </w:r>
            <w:r>
              <w:rPr>
                <w:b/>
                <w:i/>
                <w:spacing w:val="1"/>
                <w:sz w:val="24"/>
              </w:rPr>
              <w:t xml:space="preserve"> </w:t>
            </w:r>
            <w:r>
              <w:rPr>
                <w:b/>
                <w:i/>
                <w:sz w:val="24"/>
              </w:rPr>
              <w:t>grupări</w:t>
            </w:r>
            <w:r>
              <w:rPr>
                <w:b/>
                <w:i/>
                <w:spacing w:val="1"/>
                <w:sz w:val="24"/>
              </w:rPr>
              <w:t xml:space="preserve"> </w:t>
            </w:r>
            <w:r>
              <w:rPr>
                <w:b/>
                <w:i/>
                <w:sz w:val="24"/>
              </w:rPr>
              <w:t>criminale,pentru</w:t>
            </w:r>
            <w:r>
              <w:rPr>
                <w:b/>
                <w:i/>
                <w:spacing w:val="1"/>
                <w:sz w:val="24"/>
              </w:rPr>
              <w:t xml:space="preserve"> </w:t>
            </w:r>
            <w:r>
              <w:rPr>
                <w:b/>
                <w:i/>
                <w:sz w:val="24"/>
              </w:rPr>
              <w:t>corupţie,</w:t>
            </w:r>
            <w:r>
              <w:rPr>
                <w:b/>
                <w:i/>
                <w:spacing w:val="1"/>
                <w:sz w:val="24"/>
              </w:rPr>
              <w:t xml:space="preserve"> </w:t>
            </w:r>
            <w:r>
              <w:rPr>
                <w:b/>
                <w:i/>
                <w:sz w:val="24"/>
              </w:rPr>
              <w:t>fraudă</w:t>
            </w:r>
            <w:r>
              <w:rPr>
                <w:b/>
                <w:i/>
                <w:spacing w:val="1"/>
                <w:sz w:val="24"/>
              </w:rPr>
              <w:t xml:space="preserve"> </w:t>
            </w:r>
            <w:r>
              <w:rPr>
                <w:b/>
                <w:i/>
                <w:sz w:val="24"/>
              </w:rPr>
              <w:t>şi/sau</w:t>
            </w:r>
            <w:r>
              <w:rPr>
                <w:b/>
                <w:i/>
                <w:spacing w:val="-2"/>
                <w:sz w:val="24"/>
              </w:rPr>
              <w:t xml:space="preserve"> </w:t>
            </w:r>
            <w:r>
              <w:rPr>
                <w:b/>
                <w:i/>
                <w:sz w:val="24"/>
              </w:rPr>
              <w:t>spălare</w:t>
            </w:r>
            <w:r>
              <w:rPr>
                <w:b/>
                <w:i/>
                <w:spacing w:val="-3"/>
                <w:sz w:val="24"/>
              </w:rPr>
              <w:t xml:space="preserve"> </w:t>
            </w:r>
            <w:r>
              <w:rPr>
                <w:b/>
                <w:i/>
                <w:sz w:val="24"/>
              </w:rPr>
              <w:t>de</w:t>
            </w:r>
            <w:r>
              <w:rPr>
                <w:b/>
                <w:i/>
                <w:spacing w:val="-4"/>
                <w:sz w:val="24"/>
              </w:rPr>
              <w:t xml:space="preserve"> </w:t>
            </w:r>
            <w:r>
              <w:rPr>
                <w:b/>
                <w:i/>
                <w:sz w:val="24"/>
              </w:rPr>
              <w:t>bani</w:t>
            </w:r>
          </w:p>
        </w:tc>
        <w:tc>
          <w:tcPr>
            <w:tcW w:w="4117" w:type="dxa"/>
          </w:tcPr>
          <w:p w:rsidR="00FA4560" w:rsidRDefault="00FA4560" w:rsidP="00FA4560">
            <w:pPr>
              <w:pStyle w:val="TableParagraph"/>
              <w:spacing w:line="235" w:lineRule="auto"/>
              <w:ind w:right="28"/>
              <w:rPr>
                <w:i/>
                <w:sz w:val="24"/>
              </w:rPr>
            </w:pPr>
            <w:r>
              <w:rPr>
                <w:i/>
                <w:sz w:val="24"/>
              </w:rPr>
              <w:t>Conform</w:t>
            </w:r>
            <w:r>
              <w:rPr>
                <w:i/>
                <w:spacing w:val="38"/>
                <w:sz w:val="24"/>
              </w:rPr>
              <w:t xml:space="preserve"> </w:t>
            </w:r>
            <w:r>
              <w:rPr>
                <w:i/>
                <w:sz w:val="24"/>
              </w:rPr>
              <w:t>formularului</w:t>
            </w:r>
            <w:r>
              <w:rPr>
                <w:i/>
                <w:spacing w:val="-6"/>
                <w:sz w:val="24"/>
              </w:rPr>
              <w:t xml:space="preserve"> </w:t>
            </w:r>
            <w:r>
              <w:rPr>
                <w:i/>
                <w:sz w:val="24"/>
              </w:rPr>
              <w:t>Ordinul</w:t>
            </w:r>
            <w:r>
              <w:rPr>
                <w:i/>
                <w:spacing w:val="-10"/>
                <w:sz w:val="24"/>
              </w:rPr>
              <w:t xml:space="preserve"> </w:t>
            </w:r>
            <w:r>
              <w:rPr>
                <w:i/>
                <w:sz w:val="24"/>
              </w:rPr>
              <w:t>MF nr.</w:t>
            </w:r>
            <w:r>
              <w:rPr>
                <w:i/>
                <w:spacing w:val="-57"/>
                <w:sz w:val="24"/>
              </w:rPr>
              <w:t xml:space="preserve"> </w:t>
            </w:r>
            <w:r>
              <w:rPr>
                <w:i/>
                <w:sz w:val="24"/>
              </w:rPr>
              <w:t>145/24.11.2020,</w:t>
            </w:r>
          </w:p>
          <w:p w:rsidR="00FA4560" w:rsidRDefault="00FA4560" w:rsidP="00FA4560">
            <w:pPr>
              <w:pStyle w:val="TableParagraph"/>
              <w:spacing w:before="111"/>
              <w:ind w:left="217" w:right="28"/>
              <w:rPr>
                <w:i/>
                <w:sz w:val="24"/>
              </w:rPr>
            </w:pPr>
            <w:r>
              <w:rPr>
                <w:i/>
                <w:sz w:val="24"/>
              </w:rPr>
              <w:t>Se va prezenta la data semnării</w:t>
            </w:r>
            <w:r>
              <w:rPr>
                <w:i/>
                <w:spacing w:val="-58"/>
                <w:sz w:val="24"/>
              </w:rPr>
              <w:t xml:space="preserve"> </w:t>
            </w:r>
            <w:r>
              <w:rPr>
                <w:i/>
                <w:sz w:val="24"/>
              </w:rPr>
              <w:t>contractului</w:t>
            </w:r>
          </w:p>
        </w:tc>
        <w:tc>
          <w:tcPr>
            <w:tcW w:w="2264" w:type="dxa"/>
          </w:tcPr>
          <w:p w:rsidR="00FA4560" w:rsidRDefault="00FA4560" w:rsidP="00FA4560">
            <w:pPr>
              <w:pStyle w:val="TableParagraph"/>
              <w:spacing w:before="59"/>
              <w:ind w:left="601" w:right="28"/>
              <w:rPr>
                <w:sz w:val="24"/>
              </w:rPr>
            </w:pPr>
            <w:r>
              <w:rPr>
                <w:sz w:val="24"/>
              </w:rPr>
              <w:t>obligatoriu</w:t>
            </w:r>
          </w:p>
        </w:tc>
      </w:tr>
      <w:tr w:rsidR="00FA4560" w:rsidTr="00FA4560">
        <w:trPr>
          <w:trHeight w:val="556"/>
        </w:trPr>
        <w:tc>
          <w:tcPr>
            <w:tcW w:w="574" w:type="dxa"/>
          </w:tcPr>
          <w:p w:rsidR="00FA4560" w:rsidRDefault="00FA4560" w:rsidP="00FA4560">
            <w:pPr>
              <w:pStyle w:val="TableParagraph"/>
              <w:ind w:right="28"/>
              <w:jc w:val="both"/>
            </w:pPr>
          </w:p>
        </w:tc>
        <w:tc>
          <w:tcPr>
            <w:tcW w:w="2636" w:type="dxa"/>
          </w:tcPr>
          <w:p w:rsidR="00FA4560" w:rsidRDefault="00FA4560" w:rsidP="00FA4560">
            <w:pPr>
              <w:pStyle w:val="TableParagraph"/>
              <w:spacing w:before="140"/>
              <w:ind w:left="160" w:right="28"/>
              <w:rPr>
                <w:b/>
                <w:i/>
                <w:sz w:val="24"/>
              </w:rPr>
            </w:pPr>
            <w:r>
              <w:rPr>
                <w:b/>
                <w:i/>
                <w:sz w:val="24"/>
              </w:rPr>
              <w:t>Notă</w:t>
            </w:r>
          </w:p>
        </w:tc>
        <w:tc>
          <w:tcPr>
            <w:tcW w:w="4117" w:type="dxa"/>
          </w:tcPr>
          <w:p w:rsidR="00FA4560" w:rsidRDefault="00FA4560" w:rsidP="00FA4560">
            <w:pPr>
              <w:pStyle w:val="TableParagraph"/>
              <w:spacing w:line="235" w:lineRule="auto"/>
              <w:ind w:left="217" w:right="28"/>
              <w:rPr>
                <w:i/>
                <w:sz w:val="24"/>
              </w:rPr>
            </w:pPr>
            <w:r>
              <w:rPr>
                <w:i/>
                <w:sz w:val="24"/>
              </w:rPr>
              <w:t>Toate</w:t>
            </w:r>
            <w:r>
              <w:rPr>
                <w:i/>
                <w:spacing w:val="-5"/>
                <w:sz w:val="24"/>
              </w:rPr>
              <w:t xml:space="preserve"> </w:t>
            </w:r>
            <w:r>
              <w:rPr>
                <w:i/>
                <w:sz w:val="24"/>
              </w:rPr>
              <w:t>actele</w:t>
            </w:r>
            <w:r>
              <w:rPr>
                <w:i/>
                <w:spacing w:val="42"/>
                <w:sz w:val="24"/>
              </w:rPr>
              <w:t xml:space="preserve"> </w:t>
            </w:r>
            <w:r>
              <w:rPr>
                <w:i/>
                <w:sz w:val="24"/>
              </w:rPr>
              <w:t>vor</w:t>
            </w:r>
            <w:r>
              <w:rPr>
                <w:i/>
                <w:spacing w:val="-13"/>
                <w:sz w:val="24"/>
              </w:rPr>
              <w:t xml:space="preserve"> </w:t>
            </w:r>
            <w:r>
              <w:rPr>
                <w:i/>
                <w:sz w:val="24"/>
              </w:rPr>
              <w:t>fi</w:t>
            </w:r>
            <w:r>
              <w:rPr>
                <w:i/>
                <w:spacing w:val="-5"/>
                <w:sz w:val="24"/>
              </w:rPr>
              <w:t xml:space="preserve"> </w:t>
            </w:r>
            <w:r>
              <w:rPr>
                <w:i/>
                <w:sz w:val="24"/>
              </w:rPr>
              <w:t>confirmare</w:t>
            </w:r>
            <w:r>
              <w:rPr>
                <w:i/>
                <w:spacing w:val="-57"/>
                <w:sz w:val="24"/>
              </w:rPr>
              <w:t xml:space="preserve">    </w:t>
            </w:r>
            <w:r>
              <w:rPr>
                <w:i/>
                <w:sz w:val="24"/>
              </w:rPr>
              <w:t>prin</w:t>
            </w:r>
            <w:r>
              <w:rPr>
                <w:i/>
                <w:spacing w:val="-7"/>
                <w:sz w:val="24"/>
              </w:rPr>
              <w:t xml:space="preserve"> </w:t>
            </w:r>
            <w:r>
              <w:rPr>
                <w:i/>
                <w:sz w:val="24"/>
              </w:rPr>
              <w:t>semnătura</w:t>
            </w:r>
            <w:r>
              <w:rPr>
                <w:i/>
                <w:spacing w:val="-8"/>
                <w:sz w:val="24"/>
              </w:rPr>
              <w:t xml:space="preserve"> </w:t>
            </w:r>
            <w:r>
              <w:rPr>
                <w:i/>
                <w:sz w:val="24"/>
              </w:rPr>
              <w:t>electronică</w:t>
            </w:r>
          </w:p>
        </w:tc>
        <w:tc>
          <w:tcPr>
            <w:tcW w:w="2264" w:type="dxa"/>
          </w:tcPr>
          <w:p w:rsidR="00FA4560" w:rsidRDefault="00FA4560" w:rsidP="00FA4560">
            <w:pPr>
              <w:pStyle w:val="TableParagraph"/>
              <w:ind w:right="28"/>
            </w:pPr>
          </w:p>
        </w:tc>
      </w:tr>
    </w:tbl>
    <w:p w:rsidR="00FA4560" w:rsidRDefault="00FA4560" w:rsidP="00FA4560">
      <w:pPr>
        <w:tabs>
          <w:tab w:val="left" w:pos="923"/>
        </w:tabs>
        <w:spacing w:before="96" w:line="247" w:lineRule="auto"/>
        <w:ind w:left="922" w:right="339"/>
        <w:rPr>
          <w:b/>
        </w:rPr>
      </w:pPr>
    </w:p>
    <w:p w:rsidR="000E5EAA" w:rsidRPr="00FA4560" w:rsidRDefault="000E5EAA" w:rsidP="00FA4560">
      <w:pPr>
        <w:tabs>
          <w:tab w:val="left" w:pos="923"/>
        </w:tabs>
        <w:spacing w:before="96" w:line="247" w:lineRule="auto"/>
        <w:ind w:left="922" w:right="339"/>
        <w:rPr>
          <w:b/>
        </w:rPr>
      </w:pPr>
    </w:p>
    <w:p w:rsidR="00FA4560" w:rsidRDefault="00FA4560" w:rsidP="00FA4560">
      <w:pPr>
        <w:pStyle w:val="a"/>
        <w:widowControl w:val="0"/>
        <w:numPr>
          <w:ilvl w:val="0"/>
          <w:numId w:val="39"/>
        </w:numPr>
        <w:tabs>
          <w:tab w:val="clear" w:pos="1134"/>
          <w:tab w:val="left" w:pos="923"/>
        </w:tabs>
        <w:autoSpaceDE w:val="0"/>
        <w:autoSpaceDN w:val="0"/>
        <w:spacing w:before="96" w:line="247" w:lineRule="auto"/>
        <w:ind w:left="922" w:right="28" w:hanging="360"/>
        <w:jc w:val="both"/>
        <w:rPr>
          <w:b/>
        </w:rPr>
      </w:pPr>
      <w:r>
        <w:lastRenderedPageBreak/>
        <w:t>Garanția</w:t>
      </w:r>
      <w:r>
        <w:rPr>
          <w:spacing w:val="-4"/>
        </w:rPr>
        <w:t xml:space="preserve"> </w:t>
      </w:r>
      <w:r>
        <w:t>pentru</w:t>
      </w:r>
      <w:r>
        <w:rPr>
          <w:spacing w:val="-6"/>
        </w:rPr>
        <w:t xml:space="preserve"> </w:t>
      </w:r>
      <w:r>
        <w:t>ofertă,</w:t>
      </w:r>
      <w:r>
        <w:rPr>
          <w:spacing w:val="-3"/>
        </w:rPr>
        <w:t xml:space="preserve"> </w:t>
      </w:r>
      <w:r>
        <w:t>după</w:t>
      </w:r>
      <w:r>
        <w:rPr>
          <w:spacing w:val="-4"/>
        </w:rPr>
        <w:t xml:space="preserve"> </w:t>
      </w:r>
      <w:r>
        <w:t>caz</w:t>
      </w:r>
      <w:r>
        <w:rPr>
          <w:spacing w:val="2"/>
        </w:rPr>
        <w:t xml:space="preserve"> </w:t>
      </w:r>
      <w:r>
        <w:rPr>
          <w:u w:val="thick"/>
        </w:rPr>
        <w:t>_</w:t>
      </w:r>
      <w:r>
        <w:rPr>
          <w:spacing w:val="-6"/>
          <w:u w:val="thick"/>
        </w:rPr>
        <w:t xml:space="preserve"> </w:t>
      </w:r>
      <w:r>
        <w:rPr>
          <w:b/>
          <w:u w:val="thick"/>
        </w:rPr>
        <w:t>de</w:t>
      </w:r>
      <w:r>
        <w:rPr>
          <w:b/>
          <w:spacing w:val="55"/>
          <w:u w:val="thick"/>
        </w:rPr>
        <w:t xml:space="preserve"> </w:t>
      </w:r>
      <w:r>
        <w:rPr>
          <w:b/>
          <w:u w:val="thick"/>
        </w:rPr>
        <w:t>2%</w:t>
      </w:r>
      <w:r>
        <w:rPr>
          <w:b/>
          <w:spacing w:val="56"/>
        </w:rPr>
        <w:t xml:space="preserve"> </w:t>
      </w:r>
      <w:r>
        <w:rPr>
          <w:b/>
        </w:rPr>
        <w:t>scrisoare</w:t>
      </w:r>
      <w:r>
        <w:rPr>
          <w:b/>
          <w:spacing w:val="-8"/>
        </w:rPr>
        <w:t xml:space="preserve"> </w:t>
      </w:r>
      <w:r>
        <w:rPr>
          <w:b/>
        </w:rPr>
        <w:t>de</w:t>
      </w:r>
      <w:r>
        <w:rPr>
          <w:b/>
          <w:spacing w:val="-2"/>
        </w:rPr>
        <w:t xml:space="preserve"> </w:t>
      </w:r>
      <w:r>
        <w:rPr>
          <w:b/>
        </w:rPr>
        <w:t>la</w:t>
      </w:r>
      <w:r>
        <w:rPr>
          <w:b/>
          <w:spacing w:val="-1"/>
        </w:rPr>
        <w:t xml:space="preserve"> </w:t>
      </w:r>
      <w:r>
        <w:rPr>
          <w:b/>
        </w:rPr>
        <w:t>o</w:t>
      </w:r>
      <w:r>
        <w:rPr>
          <w:b/>
          <w:spacing w:val="-1"/>
        </w:rPr>
        <w:t xml:space="preserve"> </w:t>
      </w:r>
      <w:r>
        <w:rPr>
          <w:b/>
        </w:rPr>
        <w:t>bancă</w:t>
      </w:r>
      <w:r>
        <w:rPr>
          <w:b/>
          <w:spacing w:val="-4"/>
        </w:rPr>
        <w:t xml:space="preserve"> </w:t>
      </w:r>
      <w:r>
        <w:rPr>
          <w:b/>
        </w:rPr>
        <w:t>comercială,</w:t>
      </w:r>
      <w:r>
        <w:rPr>
          <w:b/>
          <w:spacing w:val="-1"/>
        </w:rPr>
        <w:t xml:space="preserve"> </w:t>
      </w:r>
      <w:r>
        <w:rPr>
          <w:b/>
        </w:rPr>
        <w:t>conform</w:t>
      </w:r>
      <w:r>
        <w:rPr>
          <w:b/>
          <w:spacing w:val="52"/>
        </w:rPr>
        <w:t xml:space="preserve"> </w:t>
      </w:r>
      <w:r>
        <w:rPr>
          <w:b/>
        </w:rPr>
        <w:t xml:space="preserve">anexei  </w:t>
      </w:r>
      <w:r>
        <w:rPr>
          <w:b/>
          <w:spacing w:val="-57"/>
        </w:rPr>
        <w:t xml:space="preserve">  </w:t>
      </w:r>
      <w:r>
        <w:rPr>
          <w:b/>
        </w:rPr>
        <w:t>9</w:t>
      </w:r>
      <w:r>
        <w:rPr>
          <w:b/>
          <w:spacing w:val="-1"/>
        </w:rPr>
        <w:t xml:space="preserve"> </w:t>
      </w:r>
      <w:r>
        <w:rPr>
          <w:b/>
        </w:rPr>
        <w:t>a</w:t>
      </w:r>
      <w:r>
        <w:rPr>
          <w:b/>
          <w:spacing w:val="-3"/>
        </w:rPr>
        <w:t xml:space="preserve"> </w:t>
      </w:r>
      <w:r>
        <w:rPr>
          <w:b/>
        </w:rPr>
        <w:t>docum.</w:t>
      </w:r>
      <w:r>
        <w:rPr>
          <w:b/>
          <w:spacing w:val="5"/>
        </w:rPr>
        <w:t xml:space="preserve"> </w:t>
      </w:r>
      <w:r>
        <w:rPr>
          <w:b/>
        </w:rPr>
        <w:t>standard</w:t>
      </w:r>
    </w:p>
    <w:p w:rsidR="00FA4560" w:rsidRDefault="00FA4560" w:rsidP="00FA4560">
      <w:pPr>
        <w:pStyle w:val="a"/>
        <w:widowControl w:val="0"/>
        <w:numPr>
          <w:ilvl w:val="0"/>
          <w:numId w:val="39"/>
        </w:numPr>
        <w:tabs>
          <w:tab w:val="clear" w:pos="1134"/>
          <w:tab w:val="left" w:pos="923"/>
          <w:tab w:val="left" w:pos="8869"/>
        </w:tabs>
        <w:autoSpaceDE w:val="0"/>
        <w:autoSpaceDN w:val="0"/>
        <w:spacing w:before="102"/>
        <w:ind w:left="922" w:right="28" w:hanging="361"/>
        <w:jc w:val="both"/>
        <w:rPr>
          <w:b/>
        </w:rPr>
      </w:pPr>
      <w:r>
        <w:t>Termenul</w:t>
      </w:r>
      <w:r>
        <w:rPr>
          <w:spacing w:val="-8"/>
        </w:rPr>
        <w:t xml:space="preserve"> </w:t>
      </w:r>
      <w:r>
        <w:t>de</w:t>
      </w:r>
      <w:r>
        <w:rPr>
          <w:spacing w:val="-2"/>
        </w:rPr>
        <w:t xml:space="preserve"> </w:t>
      </w:r>
      <w:r>
        <w:t>garanție</w:t>
      </w:r>
      <w:r>
        <w:rPr>
          <w:spacing w:val="-1"/>
        </w:rPr>
        <w:t xml:space="preserve"> </w:t>
      </w:r>
      <w:r>
        <w:t>a lucrărilor</w:t>
      </w:r>
      <w:r>
        <w:rPr>
          <w:spacing w:val="3"/>
        </w:rPr>
        <w:t xml:space="preserve"> </w:t>
      </w:r>
      <w:r>
        <w:t>sau</w:t>
      </w:r>
      <w:r>
        <w:rPr>
          <w:spacing w:val="-4"/>
        </w:rPr>
        <w:t xml:space="preserve"> </w:t>
      </w:r>
      <w:r>
        <w:t>serviciilor</w:t>
      </w:r>
      <w:r>
        <w:rPr>
          <w:spacing w:val="-1"/>
        </w:rPr>
        <w:t xml:space="preserve"> </w:t>
      </w:r>
      <w:r>
        <w:t>de</w:t>
      </w:r>
      <w:r>
        <w:rPr>
          <w:spacing w:val="1"/>
        </w:rPr>
        <w:t xml:space="preserve"> </w:t>
      </w:r>
      <w:r>
        <w:t>proiectare și</w:t>
      </w:r>
      <w:r>
        <w:rPr>
          <w:spacing w:val="-11"/>
        </w:rPr>
        <w:t xml:space="preserve"> </w:t>
      </w:r>
      <w:r>
        <w:t>de lucrări</w:t>
      </w:r>
      <w:r>
        <w:rPr>
          <w:b/>
        </w:rPr>
        <w:t>_</w:t>
      </w:r>
      <w:r>
        <w:rPr>
          <w:b/>
          <w:u w:val="thick"/>
        </w:rPr>
        <w:t>5</w:t>
      </w:r>
      <w:r>
        <w:rPr>
          <w:b/>
          <w:spacing w:val="-1"/>
          <w:u w:val="thick"/>
        </w:rPr>
        <w:t xml:space="preserve"> </w:t>
      </w:r>
      <w:r>
        <w:rPr>
          <w:b/>
          <w:u w:val="thick"/>
        </w:rPr>
        <w:t>ani</w:t>
      </w:r>
      <w:r>
        <w:rPr>
          <w:b/>
          <w:u w:val="thick"/>
        </w:rPr>
        <w:tab/>
        <w:t>.</w:t>
      </w:r>
    </w:p>
    <w:p w:rsidR="00FA4560" w:rsidRDefault="00FA4560" w:rsidP="00FA4560">
      <w:pPr>
        <w:pStyle w:val="a"/>
        <w:widowControl w:val="0"/>
        <w:numPr>
          <w:ilvl w:val="0"/>
          <w:numId w:val="39"/>
        </w:numPr>
        <w:tabs>
          <w:tab w:val="clear" w:pos="1134"/>
          <w:tab w:val="left" w:pos="923"/>
          <w:tab w:val="left" w:pos="6066"/>
          <w:tab w:val="left" w:pos="7564"/>
        </w:tabs>
        <w:autoSpaceDE w:val="0"/>
        <w:autoSpaceDN w:val="0"/>
        <w:spacing w:before="120" w:line="252" w:lineRule="auto"/>
        <w:ind w:left="922" w:right="28" w:hanging="360"/>
        <w:jc w:val="both"/>
        <w:rPr>
          <w:b/>
        </w:rPr>
      </w:pPr>
      <w:r>
        <w:t>Garanția</w:t>
      </w:r>
      <w:r>
        <w:rPr>
          <w:spacing w:val="-4"/>
        </w:rPr>
        <w:t xml:space="preserve"> </w:t>
      </w:r>
      <w:r>
        <w:t>de</w:t>
      </w:r>
      <w:r>
        <w:rPr>
          <w:spacing w:val="-2"/>
        </w:rPr>
        <w:t xml:space="preserve"> </w:t>
      </w:r>
      <w:r>
        <w:t>bună</w:t>
      </w:r>
      <w:r>
        <w:rPr>
          <w:spacing w:val="-2"/>
        </w:rPr>
        <w:t xml:space="preserve"> </w:t>
      </w:r>
      <w:r>
        <w:t>execuție</w:t>
      </w:r>
      <w:r>
        <w:rPr>
          <w:spacing w:val="-1"/>
        </w:rPr>
        <w:t xml:space="preserve"> </w:t>
      </w:r>
      <w:r>
        <w:t>a</w:t>
      </w:r>
      <w:r>
        <w:rPr>
          <w:spacing w:val="-2"/>
        </w:rPr>
        <w:t xml:space="preserve"> </w:t>
      </w:r>
      <w:r>
        <w:t>contractului,</w:t>
      </w:r>
      <w:r>
        <w:rPr>
          <w:spacing w:val="2"/>
        </w:rPr>
        <w:t xml:space="preserve"> </w:t>
      </w:r>
      <w:r>
        <w:t>după</w:t>
      </w:r>
      <w:r>
        <w:rPr>
          <w:spacing w:val="-5"/>
        </w:rPr>
        <w:t xml:space="preserve"> </w:t>
      </w:r>
      <w:r>
        <w:t>caz</w:t>
      </w:r>
      <w:r>
        <w:rPr>
          <w:u w:val="thick"/>
        </w:rPr>
        <w:tab/>
      </w:r>
      <w:r>
        <w:rPr>
          <w:b/>
          <w:u w:val="thick"/>
        </w:rPr>
        <w:t>de</w:t>
      </w:r>
      <w:r>
        <w:rPr>
          <w:b/>
          <w:spacing w:val="-1"/>
          <w:u w:val="thick"/>
        </w:rPr>
        <w:t xml:space="preserve"> </w:t>
      </w:r>
      <w:r>
        <w:rPr>
          <w:b/>
          <w:u w:val="thick"/>
        </w:rPr>
        <w:t>5</w:t>
      </w:r>
      <w:r>
        <w:rPr>
          <w:b/>
          <w:spacing w:val="-3"/>
          <w:u w:val="thick"/>
        </w:rPr>
        <w:t xml:space="preserve"> </w:t>
      </w:r>
      <w:r>
        <w:rPr>
          <w:b/>
          <w:u w:val="thick"/>
        </w:rPr>
        <w:t>%</w:t>
      </w:r>
      <w:r>
        <w:rPr>
          <w:b/>
          <w:u w:val="thick"/>
        </w:rPr>
        <w:tab/>
      </w:r>
      <w:r>
        <w:rPr>
          <w:b/>
        </w:rPr>
        <w:t xml:space="preserve">, </w:t>
      </w:r>
      <w:r>
        <w:rPr>
          <w:b/>
          <w:sz w:val="20"/>
        </w:rPr>
        <w:t>(SCRISOARE DE GARANŢIE</w:t>
      </w:r>
      <w:r>
        <w:rPr>
          <w:b/>
          <w:spacing w:val="-47"/>
          <w:sz w:val="20"/>
        </w:rPr>
        <w:t xml:space="preserve"> </w:t>
      </w:r>
      <w:r>
        <w:rPr>
          <w:b/>
          <w:sz w:val="20"/>
        </w:rPr>
        <w:t>BANCARĂ</w:t>
      </w:r>
      <w:r>
        <w:rPr>
          <w:b/>
          <w:spacing w:val="7"/>
          <w:sz w:val="20"/>
        </w:rPr>
        <w:t xml:space="preserve"> </w:t>
      </w:r>
      <w:r>
        <w:rPr>
          <w:b/>
          <w:sz w:val="20"/>
        </w:rPr>
        <w:t>de la</w:t>
      </w:r>
      <w:r>
        <w:rPr>
          <w:b/>
          <w:spacing w:val="-1"/>
          <w:sz w:val="20"/>
        </w:rPr>
        <w:t xml:space="preserve"> </w:t>
      </w:r>
      <w:r>
        <w:rPr>
          <w:b/>
          <w:sz w:val="20"/>
        </w:rPr>
        <w:t>o</w:t>
      </w:r>
      <w:r>
        <w:rPr>
          <w:b/>
          <w:spacing w:val="-5"/>
          <w:sz w:val="20"/>
        </w:rPr>
        <w:t xml:space="preserve"> </w:t>
      </w:r>
      <w:r>
        <w:rPr>
          <w:b/>
          <w:sz w:val="20"/>
        </w:rPr>
        <w:t>bancă</w:t>
      </w:r>
      <w:r>
        <w:rPr>
          <w:b/>
          <w:spacing w:val="-6"/>
          <w:sz w:val="20"/>
        </w:rPr>
        <w:t xml:space="preserve"> </w:t>
      </w:r>
      <w:r>
        <w:rPr>
          <w:b/>
          <w:sz w:val="20"/>
        </w:rPr>
        <w:t>comercială)</w:t>
      </w:r>
      <w:r>
        <w:rPr>
          <w:b/>
        </w:rPr>
        <w:t>_.</w:t>
      </w:r>
    </w:p>
    <w:p w:rsidR="00FA4560" w:rsidRDefault="00FA4560" w:rsidP="00FA4560">
      <w:pPr>
        <w:pStyle w:val="a"/>
        <w:widowControl w:val="0"/>
        <w:numPr>
          <w:ilvl w:val="0"/>
          <w:numId w:val="39"/>
        </w:numPr>
        <w:tabs>
          <w:tab w:val="clear" w:pos="1134"/>
          <w:tab w:val="left" w:pos="923"/>
        </w:tabs>
        <w:autoSpaceDE w:val="0"/>
        <w:autoSpaceDN w:val="0"/>
        <w:spacing w:before="90" w:line="242" w:lineRule="auto"/>
        <w:ind w:left="922" w:right="28" w:hanging="360"/>
        <w:jc w:val="both"/>
        <w:rPr>
          <w:b/>
        </w:rPr>
      </w:pPr>
      <w:r>
        <w:t>Motivul recurgerii la procedura accelerată (în cazul licitației deschise, restrânse și a procedurii</w:t>
      </w:r>
      <w:r>
        <w:rPr>
          <w:spacing w:val="-57"/>
        </w:rPr>
        <w:t xml:space="preserve"> </w:t>
      </w:r>
      <w:r>
        <w:t>negociate),</w:t>
      </w:r>
      <w:r>
        <w:rPr>
          <w:spacing w:val="3"/>
        </w:rPr>
        <w:t xml:space="preserve"> </w:t>
      </w:r>
      <w:r>
        <w:rPr>
          <w:b/>
        </w:rPr>
        <w:t>după</w:t>
      </w:r>
      <w:r>
        <w:rPr>
          <w:b/>
          <w:spacing w:val="-2"/>
        </w:rPr>
        <w:t xml:space="preserve"> </w:t>
      </w:r>
      <w:r>
        <w:rPr>
          <w:b/>
        </w:rPr>
        <w:t>caz</w:t>
      </w:r>
      <w:r>
        <w:rPr>
          <w:b/>
          <w:spacing w:val="-7"/>
        </w:rPr>
        <w:t xml:space="preserve"> </w:t>
      </w:r>
      <w:r>
        <w:rPr>
          <w:b/>
        </w:rPr>
        <w:t>conform</w:t>
      </w:r>
      <w:r>
        <w:rPr>
          <w:b/>
          <w:spacing w:val="-3"/>
        </w:rPr>
        <w:t xml:space="preserve"> </w:t>
      </w:r>
      <w:r>
        <w:rPr>
          <w:b/>
        </w:rPr>
        <w:t>LEGII</w:t>
      </w:r>
      <w:r>
        <w:rPr>
          <w:b/>
          <w:spacing w:val="-1"/>
        </w:rPr>
        <w:t xml:space="preserve"> </w:t>
      </w:r>
      <w:r>
        <w:rPr>
          <w:b/>
        </w:rPr>
        <w:t>131/2015</w:t>
      </w:r>
      <w:r>
        <w:rPr>
          <w:b/>
          <w:spacing w:val="8"/>
        </w:rPr>
        <w:t xml:space="preserve"> </w:t>
      </w:r>
      <w:r>
        <w:rPr>
          <w:b/>
        </w:rPr>
        <w:t>privind</w:t>
      </w:r>
      <w:r>
        <w:rPr>
          <w:b/>
          <w:spacing w:val="3"/>
        </w:rPr>
        <w:t xml:space="preserve"> </w:t>
      </w:r>
      <w:r>
        <w:rPr>
          <w:b/>
        </w:rPr>
        <w:t>achizițiile</w:t>
      </w:r>
      <w:r>
        <w:rPr>
          <w:b/>
          <w:spacing w:val="-1"/>
        </w:rPr>
        <w:t xml:space="preserve"> </w:t>
      </w:r>
      <w:r>
        <w:rPr>
          <w:b/>
        </w:rPr>
        <w:t>publice</w:t>
      </w:r>
    </w:p>
    <w:p w:rsidR="00FA4560" w:rsidRDefault="00FA4560" w:rsidP="00FA4560">
      <w:pPr>
        <w:pStyle w:val="a"/>
        <w:widowControl w:val="0"/>
        <w:numPr>
          <w:ilvl w:val="0"/>
          <w:numId w:val="39"/>
        </w:numPr>
        <w:tabs>
          <w:tab w:val="clear" w:pos="1134"/>
          <w:tab w:val="left" w:pos="923"/>
        </w:tabs>
        <w:autoSpaceDE w:val="0"/>
        <w:autoSpaceDN w:val="0"/>
        <w:spacing w:before="114" w:line="242" w:lineRule="auto"/>
        <w:ind w:left="922" w:right="28" w:hanging="360"/>
        <w:jc w:val="both"/>
        <w:rPr>
          <w:b/>
        </w:rPr>
      </w:pPr>
      <w:r>
        <w:t>Tehnici și instrumente specifice de atribuire (dacă este cazul specificați dacă se va utiliza acordul-</w:t>
      </w:r>
      <w:r>
        <w:rPr>
          <w:spacing w:val="-57"/>
        </w:rPr>
        <w:t xml:space="preserve"> </w:t>
      </w:r>
      <w:r>
        <w:t>cadru,</w:t>
      </w:r>
      <w:r>
        <w:rPr>
          <w:spacing w:val="1"/>
        </w:rPr>
        <w:t xml:space="preserve"> </w:t>
      </w:r>
      <w:r>
        <w:t>sistemul</w:t>
      </w:r>
      <w:r>
        <w:rPr>
          <w:spacing w:val="-7"/>
        </w:rPr>
        <w:t xml:space="preserve"> </w:t>
      </w:r>
      <w:r>
        <w:t>dinamic</w:t>
      </w:r>
      <w:r>
        <w:rPr>
          <w:spacing w:val="2"/>
        </w:rPr>
        <w:t xml:space="preserve"> </w:t>
      </w:r>
      <w:r>
        <w:t>de</w:t>
      </w:r>
      <w:r>
        <w:rPr>
          <w:spacing w:val="-1"/>
        </w:rPr>
        <w:t xml:space="preserve"> </w:t>
      </w:r>
      <w:r>
        <w:t>achiziție sau</w:t>
      </w:r>
      <w:r>
        <w:rPr>
          <w:spacing w:val="5"/>
        </w:rPr>
        <w:t xml:space="preserve"> </w:t>
      </w:r>
      <w:r>
        <w:t>licitația</w:t>
      </w:r>
      <w:r>
        <w:rPr>
          <w:spacing w:val="2"/>
        </w:rPr>
        <w:t xml:space="preserve"> </w:t>
      </w:r>
      <w:r>
        <w:t>electronică</w:t>
      </w:r>
      <w:r>
        <w:rPr>
          <w:b/>
        </w:rPr>
        <w:t>):_</w:t>
      </w:r>
      <w:r>
        <w:rPr>
          <w:b/>
          <w:spacing w:val="-1"/>
        </w:rPr>
        <w:t xml:space="preserve"> </w:t>
      </w:r>
      <w:r>
        <w:rPr>
          <w:b/>
        </w:rPr>
        <w:t>NU</w:t>
      </w:r>
    </w:p>
    <w:p w:rsidR="00FA4560" w:rsidRDefault="00FA4560" w:rsidP="00FA4560">
      <w:pPr>
        <w:pStyle w:val="a"/>
        <w:widowControl w:val="0"/>
        <w:numPr>
          <w:ilvl w:val="0"/>
          <w:numId w:val="39"/>
        </w:numPr>
        <w:tabs>
          <w:tab w:val="clear" w:pos="1134"/>
          <w:tab w:val="left" w:pos="1282"/>
        </w:tabs>
        <w:autoSpaceDE w:val="0"/>
        <w:autoSpaceDN w:val="0"/>
        <w:spacing w:before="2" w:line="249" w:lineRule="auto"/>
        <w:ind w:left="1282" w:right="28" w:hanging="360"/>
        <w:jc w:val="both"/>
        <w:rPr>
          <w:b/>
        </w:rPr>
      </w:pPr>
      <w:r w:rsidRPr="005E0488">
        <w:rPr>
          <w:sz w:val="22"/>
        </w:rPr>
        <w:pict>
          <v:rect id="_x0000_s1043" style="position:absolute;left:0;text-align:left;margin-left:100.15pt;margin-top:26.8pt;width:123.4pt;height:1.2pt;z-index:251661312;mso-position-horizontal-relative:page" fillcolor="black" stroked="f">
            <w10:wrap anchorx="page"/>
          </v:rect>
        </w:pict>
      </w:r>
      <w:r>
        <w:t xml:space="preserve">Condiții speciale de care depinde îndeplinirea contractului </w:t>
      </w:r>
      <w:r>
        <w:rPr>
          <w:b/>
        </w:rPr>
        <w:t>(</w:t>
      </w:r>
      <w:r>
        <w:t>indicați după caz</w:t>
      </w:r>
      <w:r>
        <w:rPr>
          <w:b/>
        </w:rPr>
        <w:t xml:space="preserve">): </w:t>
      </w:r>
      <w:r>
        <w:rPr>
          <w:b/>
          <w:u w:val="thick"/>
        </w:rPr>
        <w:t>Experiența</w:t>
      </w:r>
      <w:r>
        <w:rPr>
          <w:b/>
          <w:spacing w:val="-57"/>
        </w:rPr>
        <w:t xml:space="preserve"> </w:t>
      </w:r>
      <w:r>
        <w:rPr>
          <w:b/>
        </w:rPr>
        <w:t>similară</w:t>
      </w:r>
      <w:r>
        <w:rPr>
          <w:b/>
          <w:spacing w:val="1"/>
        </w:rPr>
        <w:t xml:space="preserve"> </w:t>
      </w:r>
      <w:r>
        <w:rPr>
          <w:b/>
        </w:rPr>
        <w:t>cel</w:t>
      </w:r>
      <w:r>
        <w:rPr>
          <w:b/>
          <w:spacing w:val="-2"/>
        </w:rPr>
        <w:t xml:space="preserve"> </w:t>
      </w:r>
      <w:r>
        <w:rPr>
          <w:b/>
        </w:rPr>
        <w:t>puțin</w:t>
      </w:r>
      <w:r>
        <w:rPr>
          <w:b/>
          <w:spacing w:val="4"/>
        </w:rPr>
        <w:t xml:space="preserve"> </w:t>
      </w:r>
      <w:r>
        <w:rPr>
          <w:b/>
        </w:rPr>
        <w:t>3</w:t>
      </w:r>
      <w:r>
        <w:rPr>
          <w:b/>
          <w:spacing w:val="-3"/>
        </w:rPr>
        <w:t xml:space="preserve"> </w:t>
      </w:r>
      <w:r>
        <w:rPr>
          <w:b/>
        </w:rPr>
        <w:t>ani</w:t>
      </w:r>
      <w:r>
        <w:rPr>
          <w:b/>
          <w:spacing w:val="-5"/>
        </w:rPr>
        <w:t xml:space="preserve"> </w:t>
      </w:r>
      <w:r>
        <w:rPr>
          <w:b/>
        </w:rPr>
        <w:t>.</w:t>
      </w:r>
    </w:p>
    <w:p w:rsidR="00FA4560" w:rsidRDefault="00FA4560" w:rsidP="00FA4560">
      <w:pPr>
        <w:pStyle w:val="a"/>
        <w:widowControl w:val="0"/>
        <w:numPr>
          <w:ilvl w:val="0"/>
          <w:numId w:val="39"/>
        </w:numPr>
        <w:tabs>
          <w:tab w:val="clear" w:pos="1134"/>
          <w:tab w:val="left" w:pos="990"/>
          <w:tab w:val="left" w:pos="4304"/>
        </w:tabs>
        <w:autoSpaceDE w:val="0"/>
        <w:autoSpaceDN w:val="0"/>
        <w:spacing w:before="91"/>
        <w:ind w:left="989" w:right="28" w:hanging="428"/>
        <w:jc w:val="both"/>
        <w:rPr>
          <w:b/>
        </w:rPr>
      </w:pPr>
      <w:r w:rsidRPr="005E0488">
        <w:rPr>
          <w:sz w:val="22"/>
        </w:rPr>
        <w:pict>
          <v:group id="_x0000_s1044" style="position:absolute;left:0;text-align:left;margin-left:224pt;margin-top:17.2pt;width:192.75pt;height:1.4pt;z-index:251662336;mso-position-horizontal-relative:page" coordorigin="4480,344" coordsize="3855,28">
            <v:line id="_x0000_s1045" style="position:absolute" from="4480,364" to="4960,364" strokeweight=".26669mm"/>
            <v:rect id="_x0000_s1046" style="position:absolute;left:4600;top:343;width:360;height:24" fillcolor="black" stroked="f"/>
            <v:line id="_x0000_s1047" style="position:absolute" from="5820,364" to="8335,364" strokeweight=".26669mm"/>
            <v:rect id="_x0000_s1048" style="position:absolute;left:5022;top:343;width:798;height:24" fillcolor="black" stroked="f"/>
            <w10:wrap anchorx="page"/>
          </v:group>
        </w:pict>
      </w:r>
      <w:r>
        <w:t>Ofertele</w:t>
      </w:r>
      <w:r>
        <w:rPr>
          <w:spacing w:val="-5"/>
        </w:rPr>
        <w:t xml:space="preserve"> </w:t>
      </w:r>
      <w:r>
        <w:t>se</w:t>
      </w:r>
      <w:r>
        <w:rPr>
          <w:spacing w:val="-4"/>
        </w:rPr>
        <w:t xml:space="preserve"> </w:t>
      </w:r>
      <w:r>
        <w:t>prezintă</w:t>
      </w:r>
      <w:r>
        <w:rPr>
          <w:spacing w:val="2"/>
        </w:rPr>
        <w:t xml:space="preserve"> </w:t>
      </w:r>
      <w:r>
        <w:t>în</w:t>
      </w:r>
      <w:r>
        <w:rPr>
          <w:spacing w:val="-8"/>
        </w:rPr>
        <w:t xml:space="preserve"> </w:t>
      </w:r>
      <w:r>
        <w:t>valută</w:t>
      </w:r>
      <w:r>
        <w:tab/>
      </w:r>
      <w:r>
        <w:rPr>
          <w:b/>
        </w:rPr>
        <w:t>Lei</w:t>
      </w:r>
      <w:r>
        <w:rPr>
          <w:b/>
          <w:spacing w:val="2"/>
        </w:rPr>
        <w:t xml:space="preserve"> </w:t>
      </w:r>
      <w:r>
        <w:rPr>
          <w:b/>
        </w:rPr>
        <w:t>MD</w:t>
      </w:r>
    </w:p>
    <w:p w:rsidR="00FA4560" w:rsidRPr="00AE79BA" w:rsidRDefault="00FA4560" w:rsidP="00FA4560">
      <w:pPr>
        <w:pStyle w:val="a"/>
        <w:widowControl w:val="0"/>
        <w:numPr>
          <w:ilvl w:val="0"/>
          <w:numId w:val="39"/>
        </w:numPr>
        <w:tabs>
          <w:tab w:val="clear" w:pos="1134"/>
          <w:tab w:val="left" w:pos="990"/>
        </w:tabs>
        <w:autoSpaceDE w:val="0"/>
        <w:autoSpaceDN w:val="0"/>
        <w:spacing w:before="91"/>
        <w:ind w:left="989" w:right="28" w:hanging="428"/>
        <w:jc w:val="left"/>
        <w:rPr>
          <w:b/>
        </w:rPr>
      </w:pPr>
      <w:r>
        <w:t>Criteriul</w:t>
      </w:r>
      <w:r w:rsidRPr="00AE79BA">
        <w:rPr>
          <w:spacing w:val="-8"/>
        </w:rPr>
        <w:t xml:space="preserve"> </w:t>
      </w:r>
      <w:r>
        <w:t>de</w:t>
      </w:r>
      <w:r w:rsidRPr="00AE79BA">
        <w:rPr>
          <w:spacing w:val="-5"/>
        </w:rPr>
        <w:t xml:space="preserve"> </w:t>
      </w:r>
      <w:r>
        <w:t>evaluare</w:t>
      </w:r>
      <w:r w:rsidRPr="00AE79BA">
        <w:rPr>
          <w:spacing w:val="-5"/>
        </w:rPr>
        <w:t xml:space="preserve"> </w:t>
      </w:r>
      <w:r>
        <w:t>aplicat</w:t>
      </w:r>
      <w:r w:rsidRPr="00AE79BA">
        <w:rPr>
          <w:spacing w:val="1"/>
        </w:rPr>
        <w:t xml:space="preserve"> </w:t>
      </w:r>
      <w:r>
        <w:t>pentru</w:t>
      </w:r>
      <w:r w:rsidRPr="00AE79BA">
        <w:rPr>
          <w:spacing w:val="-2"/>
        </w:rPr>
        <w:t xml:space="preserve"> </w:t>
      </w:r>
      <w:r>
        <w:t>atribuirea</w:t>
      </w:r>
      <w:r w:rsidRPr="00AE79BA">
        <w:rPr>
          <w:spacing w:val="-2"/>
        </w:rPr>
        <w:t xml:space="preserve"> </w:t>
      </w:r>
      <w:r>
        <w:t>contractului:</w:t>
      </w:r>
      <w:r w:rsidRPr="00AE79BA">
        <w:rPr>
          <w:b/>
        </w:rPr>
        <w:t>_</w:t>
      </w:r>
      <w:r w:rsidRPr="00AE79BA">
        <w:rPr>
          <w:b/>
          <w:spacing w:val="-4"/>
        </w:rPr>
        <w:t xml:space="preserve"> </w:t>
      </w:r>
      <w:r w:rsidRPr="00AE79BA">
        <w:rPr>
          <w:b/>
          <w:u w:val="single"/>
        </w:rPr>
        <w:t>pe</w:t>
      </w:r>
      <w:r w:rsidRPr="00AE79BA">
        <w:rPr>
          <w:b/>
          <w:spacing w:val="-10"/>
          <w:u w:val="single"/>
        </w:rPr>
        <w:t xml:space="preserve"> </w:t>
      </w:r>
      <w:r w:rsidRPr="00AE79BA">
        <w:rPr>
          <w:b/>
          <w:u w:val="single"/>
        </w:rPr>
        <w:t>lista</w:t>
      </w:r>
      <w:r w:rsidRPr="00AE79BA">
        <w:rPr>
          <w:b/>
          <w:spacing w:val="-9"/>
          <w:u w:val="single"/>
        </w:rPr>
        <w:t xml:space="preserve"> </w:t>
      </w:r>
      <w:r w:rsidRPr="00AE79BA">
        <w:rPr>
          <w:b/>
          <w:u w:val="single"/>
        </w:rPr>
        <w:t>întreagă,prețul</w:t>
      </w:r>
      <w:r w:rsidRPr="00AE79BA">
        <w:rPr>
          <w:b/>
          <w:spacing w:val="-7"/>
          <w:u w:val="single"/>
        </w:rPr>
        <w:t xml:space="preserve"> </w:t>
      </w:r>
      <w:r w:rsidRPr="00AE79BA">
        <w:rPr>
          <w:b/>
          <w:u w:val="single"/>
        </w:rPr>
        <w:t>cel</w:t>
      </w:r>
      <w:r w:rsidRPr="00AE79BA">
        <w:rPr>
          <w:b/>
          <w:spacing w:val="-7"/>
          <w:u w:val="single"/>
        </w:rPr>
        <w:t xml:space="preserve"> </w:t>
      </w:r>
      <w:r w:rsidRPr="00AE79BA">
        <w:rPr>
          <w:b/>
          <w:u w:val="single"/>
        </w:rPr>
        <w:t>mai</w:t>
      </w:r>
      <w:r w:rsidRPr="00AE79BA">
        <w:rPr>
          <w:b/>
          <w:spacing w:val="-57"/>
          <w:u w:val="single"/>
        </w:rPr>
        <w:t xml:space="preserve"> </w:t>
      </w:r>
      <w:r>
        <w:rPr>
          <w:b/>
          <w:spacing w:val="-57"/>
          <w:u w:val="single"/>
        </w:rPr>
        <w:t xml:space="preserve">                                                                                                   </w:t>
      </w:r>
      <w:r>
        <w:rPr>
          <w:b/>
          <w:u w:val="single"/>
        </w:rPr>
        <w:t xml:space="preserve"> scăzut</w:t>
      </w:r>
    </w:p>
    <w:p w:rsidR="00FA4560" w:rsidRDefault="00FA4560" w:rsidP="00FA4560">
      <w:pPr>
        <w:pStyle w:val="a"/>
        <w:widowControl w:val="0"/>
        <w:numPr>
          <w:ilvl w:val="0"/>
          <w:numId w:val="39"/>
        </w:numPr>
        <w:tabs>
          <w:tab w:val="clear" w:pos="1134"/>
          <w:tab w:val="left" w:pos="992"/>
        </w:tabs>
        <w:autoSpaceDE w:val="0"/>
        <w:autoSpaceDN w:val="0"/>
        <w:spacing w:before="108" w:after="19" w:line="235" w:lineRule="auto"/>
        <w:ind w:left="562" w:right="28" w:firstLine="0"/>
        <w:jc w:val="both"/>
        <w:rPr>
          <w:b/>
        </w:rPr>
      </w:pPr>
      <w:r>
        <w:t>Factorii</w:t>
      </w:r>
      <w:r>
        <w:rPr>
          <w:spacing w:val="-10"/>
        </w:rPr>
        <w:t xml:space="preserve"> </w:t>
      </w:r>
      <w:r>
        <w:t>de</w:t>
      </w:r>
      <w:r>
        <w:rPr>
          <w:spacing w:val="-2"/>
        </w:rPr>
        <w:t xml:space="preserve"> </w:t>
      </w:r>
      <w:r>
        <w:t>evaluare</w:t>
      </w:r>
      <w:r>
        <w:rPr>
          <w:spacing w:val="-2"/>
        </w:rPr>
        <w:t xml:space="preserve"> </w:t>
      </w:r>
      <w:r>
        <w:t>a</w:t>
      </w:r>
      <w:r>
        <w:rPr>
          <w:spacing w:val="-2"/>
        </w:rPr>
        <w:t xml:space="preserve"> </w:t>
      </w:r>
      <w:r>
        <w:t>ofertei</w:t>
      </w:r>
      <w:r>
        <w:rPr>
          <w:spacing w:val="-10"/>
        </w:rPr>
        <w:t xml:space="preserve"> </w:t>
      </w:r>
      <w:r>
        <w:t>celei</w:t>
      </w:r>
      <w:r>
        <w:rPr>
          <w:spacing w:val="-4"/>
        </w:rPr>
        <w:t xml:space="preserve"> </w:t>
      </w:r>
      <w:r>
        <w:t>mai</w:t>
      </w:r>
      <w:r>
        <w:rPr>
          <w:spacing w:val="-6"/>
        </w:rPr>
        <w:t xml:space="preserve"> </w:t>
      </w:r>
      <w:r>
        <w:t>avantajoase</w:t>
      </w:r>
      <w:r>
        <w:rPr>
          <w:spacing w:val="3"/>
        </w:rPr>
        <w:t xml:space="preserve"> </w:t>
      </w:r>
      <w:r>
        <w:t>din</w:t>
      </w:r>
      <w:r>
        <w:rPr>
          <w:spacing w:val="-6"/>
        </w:rPr>
        <w:t xml:space="preserve"> </w:t>
      </w:r>
      <w:r>
        <w:t>punct</w:t>
      </w:r>
      <w:r>
        <w:rPr>
          <w:spacing w:val="4"/>
        </w:rPr>
        <w:t xml:space="preserve"> </w:t>
      </w:r>
      <w:r>
        <w:t>de</w:t>
      </w:r>
      <w:r>
        <w:rPr>
          <w:spacing w:val="-2"/>
        </w:rPr>
        <w:t xml:space="preserve"> </w:t>
      </w:r>
      <w:r>
        <w:t>vedere</w:t>
      </w:r>
      <w:r>
        <w:rPr>
          <w:spacing w:val="-2"/>
        </w:rPr>
        <w:t xml:space="preserve"> </w:t>
      </w:r>
      <w:r>
        <w:t>economic,</w:t>
      </w:r>
      <w:r>
        <w:rPr>
          <w:spacing w:val="2"/>
        </w:rPr>
        <w:t xml:space="preserve"> </w:t>
      </w:r>
      <w:r>
        <w:t>precum</w:t>
      </w:r>
      <w:r>
        <w:rPr>
          <w:spacing w:val="-8"/>
        </w:rPr>
        <w:t xml:space="preserve"> </w:t>
      </w:r>
      <w:r>
        <w:t>și</w:t>
      </w:r>
      <w:r>
        <w:rPr>
          <w:spacing w:val="-57"/>
        </w:rPr>
        <w:t xml:space="preserve"> </w:t>
      </w:r>
      <w:r>
        <w:t>ponderile</w:t>
      </w:r>
      <w:r>
        <w:rPr>
          <w:spacing w:val="3"/>
        </w:rPr>
        <w:t xml:space="preserve"> </w:t>
      </w:r>
      <w:r>
        <w:t>lor</w:t>
      </w:r>
      <w:r>
        <w:rPr>
          <w:b/>
        </w:rPr>
        <w:t>:</w:t>
      </w: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7252"/>
        <w:gridCol w:w="1803"/>
      </w:tblGrid>
      <w:tr w:rsidR="00FA4560" w:rsidRPr="00881775" w:rsidTr="00FA4560">
        <w:trPr>
          <w:trHeight w:val="729"/>
        </w:trPr>
        <w:tc>
          <w:tcPr>
            <w:tcW w:w="576" w:type="dxa"/>
          </w:tcPr>
          <w:p w:rsidR="00FA4560" w:rsidRPr="00881775" w:rsidRDefault="00FA4560" w:rsidP="00FA4560">
            <w:pPr>
              <w:pStyle w:val="TableParagraph"/>
              <w:spacing w:before="123"/>
              <w:ind w:left="115" w:right="130"/>
              <w:rPr>
                <w:b/>
                <w:sz w:val="20"/>
              </w:rPr>
            </w:pPr>
            <w:r w:rsidRPr="00881775">
              <w:rPr>
                <w:b/>
                <w:sz w:val="20"/>
              </w:rPr>
              <w:t>Nr.</w:t>
            </w:r>
            <w:r w:rsidRPr="00881775">
              <w:rPr>
                <w:b/>
                <w:spacing w:val="1"/>
                <w:sz w:val="20"/>
              </w:rPr>
              <w:t xml:space="preserve"> </w:t>
            </w:r>
            <w:r w:rsidRPr="00881775">
              <w:rPr>
                <w:b/>
                <w:sz w:val="20"/>
              </w:rPr>
              <w:t>d/o</w:t>
            </w:r>
          </w:p>
        </w:tc>
        <w:tc>
          <w:tcPr>
            <w:tcW w:w="7252" w:type="dxa"/>
          </w:tcPr>
          <w:p w:rsidR="00FA4560" w:rsidRPr="00881775" w:rsidRDefault="00FA4560" w:rsidP="00FA4560">
            <w:pPr>
              <w:pStyle w:val="TableParagraph"/>
              <w:spacing w:before="123"/>
              <w:ind w:left="2205" w:right="2183"/>
              <w:jc w:val="center"/>
              <w:rPr>
                <w:b/>
                <w:sz w:val="20"/>
              </w:rPr>
            </w:pPr>
            <w:r w:rsidRPr="00881775">
              <w:rPr>
                <w:b/>
                <w:sz w:val="20"/>
              </w:rPr>
              <w:t>Denumirea</w:t>
            </w:r>
            <w:r w:rsidRPr="00881775">
              <w:rPr>
                <w:b/>
                <w:spacing w:val="-9"/>
                <w:sz w:val="20"/>
              </w:rPr>
              <w:t xml:space="preserve"> </w:t>
            </w:r>
            <w:r w:rsidRPr="00881775">
              <w:rPr>
                <w:b/>
                <w:sz w:val="20"/>
              </w:rPr>
              <w:t>factorului</w:t>
            </w:r>
            <w:r w:rsidRPr="00881775">
              <w:rPr>
                <w:b/>
                <w:spacing w:val="-7"/>
                <w:sz w:val="20"/>
              </w:rPr>
              <w:t xml:space="preserve"> </w:t>
            </w:r>
            <w:r w:rsidRPr="00881775">
              <w:rPr>
                <w:b/>
                <w:sz w:val="20"/>
              </w:rPr>
              <w:t>de</w:t>
            </w:r>
            <w:r w:rsidRPr="00881775">
              <w:rPr>
                <w:b/>
                <w:spacing w:val="-3"/>
                <w:sz w:val="20"/>
              </w:rPr>
              <w:t xml:space="preserve"> </w:t>
            </w:r>
            <w:r w:rsidRPr="00881775">
              <w:rPr>
                <w:b/>
                <w:sz w:val="20"/>
              </w:rPr>
              <w:t>evaluare</w:t>
            </w:r>
          </w:p>
        </w:tc>
        <w:tc>
          <w:tcPr>
            <w:tcW w:w="1803" w:type="dxa"/>
          </w:tcPr>
          <w:p w:rsidR="00FA4560" w:rsidRPr="00881775" w:rsidRDefault="00FA4560" w:rsidP="00FA4560">
            <w:pPr>
              <w:pStyle w:val="TableParagraph"/>
              <w:spacing w:before="123"/>
              <w:ind w:left="431"/>
              <w:rPr>
                <w:b/>
                <w:sz w:val="20"/>
              </w:rPr>
            </w:pPr>
            <w:r w:rsidRPr="00881775">
              <w:rPr>
                <w:b/>
                <w:sz w:val="20"/>
              </w:rPr>
              <w:t>Ponderea%</w:t>
            </w:r>
          </w:p>
        </w:tc>
      </w:tr>
      <w:tr w:rsidR="00FA4560" w:rsidRPr="00881775" w:rsidTr="00FA4560">
        <w:trPr>
          <w:trHeight w:val="535"/>
        </w:trPr>
        <w:tc>
          <w:tcPr>
            <w:tcW w:w="576" w:type="dxa"/>
          </w:tcPr>
          <w:p w:rsidR="00FA4560" w:rsidRPr="00881775" w:rsidRDefault="00FA4560" w:rsidP="00FA4560">
            <w:pPr>
              <w:pStyle w:val="TableParagraph"/>
            </w:pPr>
          </w:p>
        </w:tc>
        <w:tc>
          <w:tcPr>
            <w:tcW w:w="7252" w:type="dxa"/>
          </w:tcPr>
          <w:p w:rsidR="00FA4560" w:rsidRPr="00881775" w:rsidRDefault="00FA4560" w:rsidP="00FA4560">
            <w:pPr>
              <w:pStyle w:val="TableParagraph"/>
            </w:pPr>
          </w:p>
        </w:tc>
        <w:tc>
          <w:tcPr>
            <w:tcW w:w="1803" w:type="dxa"/>
          </w:tcPr>
          <w:p w:rsidR="00FA4560" w:rsidRPr="00881775" w:rsidRDefault="00FA4560" w:rsidP="00FA4560">
            <w:pPr>
              <w:pStyle w:val="TableParagraph"/>
            </w:pPr>
          </w:p>
        </w:tc>
      </w:tr>
      <w:tr w:rsidR="00FA4560" w:rsidRPr="00881775" w:rsidTr="00FA4560">
        <w:trPr>
          <w:trHeight w:val="532"/>
        </w:trPr>
        <w:tc>
          <w:tcPr>
            <w:tcW w:w="576" w:type="dxa"/>
          </w:tcPr>
          <w:p w:rsidR="00FA4560" w:rsidRPr="00881775" w:rsidRDefault="00FA4560" w:rsidP="00FA4560">
            <w:pPr>
              <w:pStyle w:val="TableParagraph"/>
            </w:pPr>
          </w:p>
        </w:tc>
        <w:tc>
          <w:tcPr>
            <w:tcW w:w="7252" w:type="dxa"/>
          </w:tcPr>
          <w:p w:rsidR="00FA4560" w:rsidRPr="00881775" w:rsidRDefault="00FA4560" w:rsidP="00FA4560">
            <w:pPr>
              <w:pStyle w:val="TableParagraph"/>
            </w:pPr>
          </w:p>
        </w:tc>
        <w:tc>
          <w:tcPr>
            <w:tcW w:w="1803" w:type="dxa"/>
          </w:tcPr>
          <w:p w:rsidR="00FA4560" w:rsidRPr="00881775" w:rsidRDefault="00FA4560" w:rsidP="00FA4560">
            <w:pPr>
              <w:pStyle w:val="TableParagraph"/>
            </w:pPr>
          </w:p>
        </w:tc>
      </w:tr>
    </w:tbl>
    <w:p w:rsidR="00FA4560" w:rsidRDefault="00FA4560" w:rsidP="00FA4560">
      <w:pPr>
        <w:pStyle w:val="a"/>
        <w:widowControl w:val="0"/>
        <w:numPr>
          <w:ilvl w:val="0"/>
          <w:numId w:val="39"/>
        </w:numPr>
        <w:tabs>
          <w:tab w:val="clear" w:pos="1134"/>
          <w:tab w:val="left" w:pos="990"/>
        </w:tabs>
        <w:autoSpaceDE w:val="0"/>
        <w:autoSpaceDN w:val="0"/>
        <w:spacing w:before="104"/>
        <w:ind w:left="989" w:hanging="428"/>
        <w:jc w:val="both"/>
        <w:rPr>
          <w:b/>
        </w:rPr>
      </w:pPr>
      <w:r>
        <w:t>Termenul</w:t>
      </w:r>
      <w:r>
        <w:rPr>
          <w:spacing w:val="-2"/>
        </w:rPr>
        <w:t xml:space="preserve"> </w:t>
      </w:r>
      <w:r>
        <w:t>limită</w:t>
      </w:r>
      <w:r>
        <w:rPr>
          <w:spacing w:val="-4"/>
        </w:rPr>
        <w:t xml:space="preserve"> </w:t>
      </w:r>
      <w:r>
        <w:t>de</w:t>
      </w:r>
      <w:r>
        <w:rPr>
          <w:spacing w:val="-6"/>
        </w:rPr>
        <w:t xml:space="preserve"> </w:t>
      </w:r>
      <w:r>
        <w:t>depunere/deschidere</w:t>
      </w:r>
      <w:r>
        <w:rPr>
          <w:spacing w:val="-1"/>
        </w:rPr>
        <w:t xml:space="preserve"> </w:t>
      </w:r>
      <w:r>
        <w:t>a</w:t>
      </w:r>
      <w:r>
        <w:rPr>
          <w:spacing w:val="-6"/>
        </w:rPr>
        <w:t xml:space="preserve"> </w:t>
      </w:r>
      <w:r>
        <w:t>ofertelor</w:t>
      </w:r>
      <w:r>
        <w:rPr>
          <w:b/>
        </w:rPr>
        <w:t>:</w:t>
      </w:r>
    </w:p>
    <w:p w:rsidR="00FA4560" w:rsidRPr="00881775" w:rsidRDefault="00FA4560" w:rsidP="00FA4560">
      <w:pPr>
        <w:pStyle w:val="a"/>
        <w:widowControl w:val="0"/>
        <w:numPr>
          <w:ilvl w:val="0"/>
          <w:numId w:val="38"/>
        </w:numPr>
        <w:tabs>
          <w:tab w:val="clear" w:pos="1134"/>
          <w:tab w:val="left" w:pos="1281"/>
          <w:tab w:val="left" w:pos="1282"/>
        </w:tabs>
        <w:autoSpaceDE w:val="0"/>
        <w:autoSpaceDN w:val="0"/>
        <w:spacing w:before="68"/>
        <w:rPr>
          <w:b/>
          <w:i/>
        </w:rPr>
      </w:pPr>
      <w:r w:rsidRPr="005E0488">
        <w:rPr>
          <w:sz w:val="22"/>
        </w:rPr>
        <w:pict>
          <v:rect id="_x0000_s1049" style="position:absolute;left:0;text-align:left;margin-left:344.8pt;margin-top:18.8pt;width:3.1pt;height:1.2pt;z-index:251663360;mso-position-horizontal-relative:page" fillcolor="black" stroked="f">
            <w10:wrap anchorx="page"/>
          </v:rect>
        </w:pict>
      </w:r>
      <w:r w:rsidRPr="00881775">
        <w:rPr>
          <w:b/>
        </w:rPr>
        <w:t>conform</w:t>
      </w:r>
      <w:r w:rsidRPr="00881775">
        <w:rPr>
          <w:b/>
          <w:spacing w:val="-7"/>
        </w:rPr>
        <w:t xml:space="preserve"> </w:t>
      </w:r>
      <w:r w:rsidRPr="00881775">
        <w:rPr>
          <w:b/>
        </w:rPr>
        <w:t>SIA</w:t>
      </w:r>
      <w:r w:rsidRPr="00881775">
        <w:rPr>
          <w:b/>
          <w:spacing w:val="-1"/>
        </w:rPr>
        <w:t xml:space="preserve"> </w:t>
      </w:r>
      <w:r w:rsidRPr="00881775">
        <w:rPr>
          <w:b/>
        </w:rPr>
        <w:t>RSAP</w:t>
      </w:r>
      <w:r w:rsidRPr="00881775">
        <w:rPr>
          <w:b/>
          <w:spacing w:val="-6"/>
        </w:rPr>
        <w:t xml:space="preserve"> </w:t>
      </w:r>
      <w:r w:rsidRPr="00881775">
        <w:rPr>
          <w:b/>
        </w:rPr>
        <w:t>/până</w:t>
      </w:r>
      <w:r w:rsidRPr="00881775">
        <w:rPr>
          <w:b/>
          <w:spacing w:val="-1"/>
        </w:rPr>
        <w:t xml:space="preserve"> </w:t>
      </w:r>
      <w:r w:rsidRPr="00881775">
        <w:rPr>
          <w:b/>
        </w:rPr>
        <w:t>la:</w:t>
      </w:r>
      <w:r w:rsidRPr="00881775">
        <w:rPr>
          <w:b/>
          <w:spacing w:val="3"/>
        </w:rPr>
        <w:t xml:space="preserve"> </w:t>
      </w:r>
      <w:r w:rsidRPr="00881775">
        <w:rPr>
          <w:b/>
          <w:i/>
        </w:rPr>
        <w:t>[ora</w:t>
      </w:r>
      <w:r w:rsidRPr="00881775">
        <w:rPr>
          <w:b/>
          <w:i/>
          <w:spacing w:val="-2"/>
        </w:rPr>
        <w:t xml:space="preserve"> </w:t>
      </w:r>
      <w:r w:rsidRPr="00881775">
        <w:rPr>
          <w:b/>
          <w:i/>
        </w:rPr>
        <w:t>exactă]</w:t>
      </w:r>
      <w:r w:rsidRPr="00881775">
        <w:rPr>
          <w:b/>
          <w:i/>
          <w:spacing w:val="53"/>
          <w:u w:val="thick"/>
        </w:rPr>
        <w:t xml:space="preserve"> </w:t>
      </w:r>
      <w:r w:rsidRPr="00881775">
        <w:rPr>
          <w:b/>
        </w:rPr>
        <w:t>nr</w:t>
      </w:r>
      <w:r w:rsidRPr="001A5C51">
        <w:rPr>
          <w:b/>
        </w:rPr>
        <w:t>._</w:t>
      </w:r>
      <w:r w:rsidRPr="001A5C51">
        <w:rPr>
          <w:b/>
          <w:color w:val="5B9BD5" w:themeColor="accent1"/>
          <w:spacing w:val="4"/>
        </w:rPr>
        <w:t xml:space="preserve"> </w:t>
      </w:r>
      <w:r w:rsidRPr="001A5C51">
        <w:rPr>
          <w:b/>
          <w:color w:val="5B9BD5" w:themeColor="accent1"/>
          <w:u w:val="single"/>
          <w:shd w:val="clear" w:color="auto" w:fill="FFFFFF"/>
        </w:rPr>
        <w:t>ocds-b3wdp1-MD-1712066540359</w:t>
      </w:r>
      <w:r w:rsidRPr="00881775">
        <w:rPr>
          <w:b/>
        </w:rPr>
        <w:t xml:space="preserve">pe: </w:t>
      </w:r>
      <w:r w:rsidRPr="00881775">
        <w:rPr>
          <w:b/>
          <w:i/>
        </w:rPr>
        <w:t>[data]</w:t>
      </w:r>
      <w:r w:rsidRPr="00881775">
        <w:rPr>
          <w:b/>
          <w:i/>
          <w:u w:val="thick"/>
        </w:rPr>
        <w:t xml:space="preserve"> </w:t>
      </w:r>
      <w:r w:rsidRPr="00881775">
        <w:rPr>
          <w:b/>
          <w:i/>
          <w:u w:val="thick"/>
        </w:rPr>
        <w:tab/>
      </w:r>
    </w:p>
    <w:p w:rsidR="00FA4560" w:rsidRPr="00881775" w:rsidRDefault="00FA4560" w:rsidP="00FA4560">
      <w:pPr>
        <w:pStyle w:val="a"/>
        <w:widowControl w:val="0"/>
        <w:numPr>
          <w:ilvl w:val="0"/>
          <w:numId w:val="39"/>
        </w:numPr>
        <w:tabs>
          <w:tab w:val="clear" w:pos="1134"/>
          <w:tab w:val="left" w:pos="865"/>
        </w:tabs>
        <w:autoSpaceDE w:val="0"/>
        <w:autoSpaceDN w:val="0"/>
        <w:spacing w:before="228"/>
        <w:ind w:left="864" w:hanging="303"/>
        <w:jc w:val="both"/>
        <w:rPr>
          <w:b/>
        </w:rPr>
      </w:pPr>
      <w:r w:rsidRPr="00881775">
        <w:t>Adresa</w:t>
      </w:r>
      <w:r w:rsidRPr="00881775">
        <w:rPr>
          <w:spacing w:val="-5"/>
        </w:rPr>
        <w:t xml:space="preserve"> </w:t>
      </w:r>
      <w:r w:rsidRPr="00881775">
        <w:t>la</w:t>
      </w:r>
      <w:r w:rsidRPr="00881775">
        <w:rPr>
          <w:spacing w:val="-7"/>
        </w:rPr>
        <w:t xml:space="preserve"> </w:t>
      </w:r>
      <w:r w:rsidRPr="00881775">
        <w:t>care</w:t>
      </w:r>
      <w:r w:rsidRPr="00881775">
        <w:rPr>
          <w:spacing w:val="-9"/>
        </w:rPr>
        <w:t xml:space="preserve"> </w:t>
      </w:r>
      <w:r w:rsidRPr="00881775">
        <w:t>trebuie</w:t>
      </w:r>
      <w:r w:rsidRPr="00881775">
        <w:rPr>
          <w:spacing w:val="-8"/>
        </w:rPr>
        <w:t xml:space="preserve"> </w:t>
      </w:r>
      <w:r w:rsidRPr="00881775">
        <w:t>transmise</w:t>
      </w:r>
      <w:r w:rsidRPr="00881775">
        <w:rPr>
          <w:spacing w:val="-8"/>
        </w:rPr>
        <w:t xml:space="preserve"> </w:t>
      </w:r>
      <w:r w:rsidRPr="00881775">
        <w:t>ofertele</w:t>
      </w:r>
      <w:r w:rsidRPr="00881775">
        <w:rPr>
          <w:spacing w:val="-4"/>
        </w:rPr>
        <w:t xml:space="preserve"> </w:t>
      </w:r>
      <w:r w:rsidRPr="00881775">
        <w:t>sau</w:t>
      </w:r>
      <w:r w:rsidRPr="00881775">
        <w:rPr>
          <w:spacing w:val="-6"/>
        </w:rPr>
        <w:t xml:space="preserve"> </w:t>
      </w:r>
      <w:r w:rsidRPr="00881775">
        <w:t>cererile</w:t>
      </w:r>
      <w:r w:rsidRPr="00881775">
        <w:rPr>
          <w:spacing w:val="-9"/>
        </w:rPr>
        <w:t xml:space="preserve"> </w:t>
      </w:r>
      <w:r w:rsidRPr="00881775">
        <w:t>de</w:t>
      </w:r>
      <w:r w:rsidRPr="00881775">
        <w:rPr>
          <w:spacing w:val="-9"/>
        </w:rPr>
        <w:t xml:space="preserve"> </w:t>
      </w:r>
      <w:r w:rsidRPr="00881775">
        <w:t>participare</w:t>
      </w:r>
      <w:r w:rsidRPr="00881775">
        <w:rPr>
          <w:b/>
        </w:rPr>
        <w:t>:</w:t>
      </w:r>
    </w:p>
    <w:p w:rsidR="00FA4560" w:rsidRPr="00881775" w:rsidRDefault="00FA4560" w:rsidP="00FA4560">
      <w:pPr>
        <w:pStyle w:val="Heading2"/>
        <w:spacing w:before="125"/>
        <w:jc w:val="both"/>
      </w:pPr>
      <w:r w:rsidRPr="00881775">
        <w:t>Ofertele</w:t>
      </w:r>
      <w:r w:rsidRPr="00881775">
        <w:rPr>
          <w:spacing w:val="-6"/>
        </w:rPr>
        <w:t xml:space="preserve"> </w:t>
      </w:r>
      <w:r w:rsidRPr="00881775">
        <w:t>sau cererile</w:t>
      </w:r>
      <w:r w:rsidRPr="00881775">
        <w:rPr>
          <w:spacing w:val="-4"/>
        </w:rPr>
        <w:t xml:space="preserve"> </w:t>
      </w:r>
      <w:r w:rsidRPr="00881775">
        <w:t>de</w:t>
      </w:r>
      <w:r w:rsidRPr="00881775">
        <w:rPr>
          <w:spacing w:val="-2"/>
        </w:rPr>
        <w:t xml:space="preserve"> </w:t>
      </w:r>
      <w:r w:rsidRPr="00881775">
        <w:t>participare</w:t>
      </w:r>
      <w:r w:rsidRPr="00881775">
        <w:rPr>
          <w:spacing w:val="-4"/>
        </w:rPr>
        <w:t xml:space="preserve"> </w:t>
      </w:r>
      <w:r w:rsidRPr="00881775">
        <w:t>vor</w:t>
      </w:r>
      <w:r w:rsidRPr="00881775">
        <w:rPr>
          <w:spacing w:val="-4"/>
        </w:rPr>
        <w:t xml:space="preserve"> </w:t>
      </w:r>
      <w:r w:rsidRPr="00881775">
        <w:t>fi</w:t>
      </w:r>
      <w:r w:rsidRPr="00881775">
        <w:rPr>
          <w:spacing w:val="-3"/>
        </w:rPr>
        <w:t xml:space="preserve"> </w:t>
      </w:r>
      <w:r w:rsidRPr="00881775">
        <w:t>depuse</w:t>
      </w:r>
      <w:r w:rsidRPr="00881775">
        <w:rPr>
          <w:spacing w:val="-11"/>
        </w:rPr>
        <w:t xml:space="preserve"> </w:t>
      </w:r>
      <w:r w:rsidRPr="00881775">
        <w:t>electronic</w:t>
      </w:r>
      <w:r w:rsidRPr="00881775">
        <w:rPr>
          <w:spacing w:val="-4"/>
        </w:rPr>
        <w:t xml:space="preserve"> </w:t>
      </w:r>
      <w:r w:rsidRPr="00881775">
        <w:t>prin intermediul</w:t>
      </w:r>
      <w:r w:rsidRPr="00881775">
        <w:rPr>
          <w:spacing w:val="-5"/>
        </w:rPr>
        <w:t xml:space="preserve"> </w:t>
      </w:r>
      <w:r w:rsidRPr="00881775">
        <w:t>SIA</w:t>
      </w:r>
      <w:r w:rsidRPr="00881775">
        <w:rPr>
          <w:spacing w:val="-7"/>
        </w:rPr>
        <w:t xml:space="preserve"> </w:t>
      </w:r>
      <w:r w:rsidRPr="00881775">
        <w:t>RSAP</w:t>
      </w:r>
    </w:p>
    <w:p w:rsidR="00FA4560" w:rsidRPr="00881775" w:rsidRDefault="00FA4560" w:rsidP="00FA4560">
      <w:pPr>
        <w:pStyle w:val="a"/>
        <w:widowControl w:val="0"/>
        <w:numPr>
          <w:ilvl w:val="0"/>
          <w:numId w:val="39"/>
        </w:numPr>
        <w:tabs>
          <w:tab w:val="clear" w:pos="1134"/>
          <w:tab w:val="left" w:pos="865"/>
        </w:tabs>
        <w:autoSpaceDE w:val="0"/>
        <w:autoSpaceDN w:val="0"/>
        <w:spacing w:before="121"/>
        <w:ind w:left="864" w:hanging="303"/>
        <w:jc w:val="both"/>
        <w:rPr>
          <w:b/>
        </w:rPr>
      </w:pPr>
      <w:r w:rsidRPr="00881775">
        <w:t>Termenul</w:t>
      </w:r>
      <w:r w:rsidRPr="00881775">
        <w:rPr>
          <w:spacing w:val="-13"/>
        </w:rPr>
        <w:t xml:space="preserve"> </w:t>
      </w:r>
      <w:r w:rsidRPr="00881775">
        <w:t>de</w:t>
      </w:r>
      <w:r w:rsidRPr="00881775">
        <w:rPr>
          <w:spacing w:val="-5"/>
        </w:rPr>
        <w:t xml:space="preserve"> </w:t>
      </w:r>
      <w:r w:rsidRPr="00881775">
        <w:t>valabilitate a</w:t>
      </w:r>
      <w:r w:rsidRPr="00881775">
        <w:rPr>
          <w:spacing w:val="-13"/>
        </w:rPr>
        <w:t xml:space="preserve"> </w:t>
      </w:r>
      <w:r w:rsidRPr="00881775">
        <w:t>ofertelor:</w:t>
      </w:r>
      <w:r w:rsidRPr="00881775">
        <w:rPr>
          <w:spacing w:val="4"/>
        </w:rPr>
        <w:t xml:space="preserve"> </w:t>
      </w:r>
      <w:r>
        <w:rPr>
          <w:b/>
        </w:rPr>
        <w:t>6</w:t>
      </w:r>
      <w:r w:rsidRPr="00881775">
        <w:rPr>
          <w:b/>
        </w:rPr>
        <w:t>0</w:t>
      </w:r>
      <w:r w:rsidRPr="00881775">
        <w:rPr>
          <w:b/>
          <w:spacing w:val="-6"/>
        </w:rPr>
        <w:t xml:space="preserve"> </w:t>
      </w:r>
      <w:r w:rsidRPr="00881775">
        <w:rPr>
          <w:b/>
        </w:rPr>
        <w:t>zile</w:t>
      </w:r>
      <w:r w:rsidRPr="00881775">
        <w:rPr>
          <w:b/>
          <w:spacing w:val="48"/>
        </w:rPr>
        <w:t xml:space="preserve"> </w:t>
      </w:r>
      <w:r w:rsidRPr="00881775">
        <w:rPr>
          <w:b/>
        </w:rPr>
        <w:t>calendaristice</w:t>
      </w:r>
    </w:p>
    <w:p w:rsidR="00FA4560" w:rsidRPr="00881775" w:rsidRDefault="00FA4560" w:rsidP="00FA4560">
      <w:pPr>
        <w:pStyle w:val="a"/>
        <w:widowControl w:val="0"/>
        <w:numPr>
          <w:ilvl w:val="0"/>
          <w:numId w:val="39"/>
        </w:numPr>
        <w:tabs>
          <w:tab w:val="clear" w:pos="1134"/>
          <w:tab w:val="left" w:pos="865"/>
        </w:tabs>
        <w:autoSpaceDE w:val="0"/>
        <w:autoSpaceDN w:val="0"/>
        <w:spacing w:before="113"/>
        <w:ind w:left="864" w:hanging="303"/>
        <w:jc w:val="both"/>
      </w:pPr>
      <w:r w:rsidRPr="00881775">
        <w:rPr>
          <w:spacing w:val="-1"/>
        </w:rPr>
        <w:t>Locul</w:t>
      </w:r>
      <w:r w:rsidRPr="00881775">
        <w:rPr>
          <w:spacing w:val="-17"/>
        </w:rPr>
        <w:t xml:space="preserve"> </w:t>
      </w:r>
      <w:r w:rsidRPr="00881775">
        <w:rPr>
          <w:spacing w:val="-1"/>
        </w:rPr>
        <w:t>deschiderii</w:t>
      </w:r>
      <w:r w:rsidRPr="00881775">
        <w:rPr>
          <w:spacing w:val="-6"/>
        </w:rPr>
        <w:t xml:space="preserve"> </w:t>
      </w:r>
      <w:r w:rsidRPr="00881775">
        <w:rPr>
          <w:spacing w:val="-1"/>
        </w:rPr>
        <w:t>ofertelor:</w:t>
      </w:r>
      <w:r w:rsidRPr="00881775">
        <w:rPr>
          <w:spacing w:val="2"/>
        </w:rPr>
        <w:t xml:space="preserve"> </w:t>
      </w:r>
      <w:r w:rsidRPr="00881775">
        <w:rPr>
          <w:spacing w:val="-1"/>
        </w:rPr>
        <w:t>SIA</w:t>
      </w:r>
      <w:r w:rsidRPr="00881775">
        <w:rPr>
          <w:spacing w:val="-6"/>
        </w:rPr>
        <w:t xml:space="preserve"> </w:t>
      </w:r>
      <w:r w:rsidRPr="00881775">
        <w:rPr>
          <w:spacing w:val="-1"/>
        </w:rPr>
        <w:t>RSAP</w:t>
      </w:r>
      <w:r w:rsidRPr="00881775">
        <w:t xml:space="preserve"> </w:t>
      </w:r>
      <w:r w:rsidRPr="00881775">
        <w:rPr>
          <w:b/>
        </w:rPr>
        <w:t>nr.</w:t>
      </w:r>
      <w:r w:rsidRPr="00881775">
        <w:rPr>
          <w:b/>
          <w:color w:val="2770C5"/>
          <w:spacing w:val="12"/>
        </w:rPr>
        <w:t xml:space="preserve"> </w:t>
      </w:r>
      <w:r w:rsidRPr="001A5C51">
        <w:rPr>
          <w:b/>
          <w:color w:val="5B9BD5" w:themeColor="accent1"/>
          <w:u w:val="single"/>
          <w:shd w:val="clear" w:color="auto" w:fill="FFFFFF"/>
        </w:rPr>
        <w:t>ocds-b3wdp1-MD-1712066540359</w:t>
      </w:r>
    </w:p>
    <w:p w:rsidR="00FA4560" w:rsidRPr="00881775" w:rsidRDefault="00FA4560" w:rsidP="00FA4560">
      <w:pPr>
        <w:spacing w:before="1"/>
        <w:ind w:left="5936"/>
        <w:jc w:val="both"/>
        <w:rPr>
          <w:sz w:val="20"/>
        </w:rPr>
      </w:pPr>
      <w:r w:rsidRPr="00881775">
        <w:rPr>
          <w:sz w:val="20"/>
        </w:rPr>
        <w:t>(SIA</w:t>
      </w:r>
      <w:r w:rsidRPr="00881775">
        <w:rPr>
          <w:spacing w:val="-8"/>
          <w:sz w:val="20"/>
        </w:rPr>
        <w:t xml:space="preserve"> </w:t>
      </w:r>
      <w:r w:rsidRPr="00881775">
        <w:rPr>
          <w:sz w:val="20"/>
        </w:rPr>
        <w:t>RSAP sau</w:t>
      </w:r>
      <w:r w:rsidRPr="00881775">
        <w:rPr>
          <w:spacing w:val="-11"/>
          <w:sz w:val="20"/>
        </w:rPr>
        <w:t xml:space="preserve"> </w:t>
      </w:r>
      <w:r w:rsidRPr="00881775">
        <w:rPr>
          <w:sz w:val="20"/>
        </w:rPr>
        <w:t>adresa</w:t>
      </w:r>
      <w:r w:rsidRPr="00881775">
        <w:rPr>
          <w:spacing w:val="-6"/>
          <w:sz w:val="20"/>
        </w:rPr>
        <w:t xml:space="preserve"> </w:t>
      </w:r>
      <w:r w:rsidRPr="00881775">
        <w:rPr>
          <w:sz w:val="20"/>
        </w:rPr>
        <w:t>deschiderii)</w:t>
      </w:r>
    </w:p>
    <w:p w:rsidR="00FA4560" w:rsidRPr="00881775" w:rsidRDefault="00FA4560" w:rsidP="00FA4560">
      <w:pPr>
        <w:pStyle w:val="Heading2"/>
        <w:jc w:val="both"/>
      </w:pPr>
      <w:r w:rsidRPr="00881775">
        <w:t>Ofertele</w:t>
      </w:r>
      <w:r w:rsidRPr="00881775">
        <w:rPr>
          <w:spacing w:val="-9"/>
        </w:rPr>
        <w:t xml:space="preserve"> </w:t>
      </w:r>
      <w:r w:rsidRPr="00881775">
        <w:t>întârziate</w:t>
      </w:r>
      <w:r w:rsidRPr="00881775">
        <w:rPr>
          <w:spacing w:val="-2"/>
        </w:rPr>
        <w:t xml:space="preserve"> </w:t>
      </w:r>
      <w:r w:rsidRPr="00881775">
        <w:t>vor</w:t>
      </w:r>
      <w:r w:rsidRPr="00881775">
        <w:rPr>
          <w:spacing w:val="-10"/>
        </w:rPr>
        <w:t xml:space="preserve"> </w:t>
      </w:r>
      <w:r w:rsidRPr="00881775">
        <w:t>fi</w:t>
      </w:r>
      <w:r w:rsidRPr="00881775">
        <w:rPr>
          <w:spacing w:val="-1"/>
        </w:rPr>
        <w:t xml:space="preserve"> </w:t>
      </w:r>
      <w:r w:rsidRPr="00881775">
        <w:t>respinse.</w:t>
      </w:r>
    </w:p>
    <w:p w:rsidR="00FA4560" w:rsidRPr="00881775" w:rsidRDefault="00FA4560" w:rsidP="00FA4560">
      <w:pPr>
        <w:pStyle w:val="a"/>
        <w:widowControl w:val="0"/>
        <w:numPr>
          <w:ilvl w:val="0"/>
          <w:numId w:val="39"/>
        </w:numPr>
        <w:tabs>
          <w:tab w:val="clear" w:pos="1134"/>
          <w:tab w:val="left" w:pos="865"/>
        </w:tabs>
        <w:autoSpaceDE w:val="0"/>
        <w:autoSpaceDN w:val="0"/>
        <w:spacing w:before="108"/>
        <w:ind w:left="864" w:hanging="303"/>
        <w:jc w:val="both"/>
        <w:rPr>
          <w:b/>
        </w:rPr>
      </w:pPr>
      <w:r w:rsidRPr="00881775">
        <w:t>Persoanele</w:t>
      </w:r>
      <w:r w:rsidRPr="00881775">
        <w:rPr>
          <w:spacing w:val="-6"/>
        </w:rPr>
        <w:t xml:space="preserve"> </w:t>
      </w:r>
      <w:r w:rsidRPr="00881775">
        <w:t>autorizate</w:t>
      </w:r>
      <w:r w:rsidRPr="00881775">
        <w:rPr>
          <w:spacing w:val="-4"/>
        </w:rPr>
        <w:t xml:space="preserve"> </w:t>
      </w:r>
      <w:r w:rsidRPr="00881775">
        <w:t>să</w:t>
      </w:r>
      <w:r w:rsidRPr="00881775">
        <w:rPr>
          <w:spacing w:val="-9"/>
        </w:rPr>
        <w:t xml:space="preserve"> </w:t>
      </w:r>
      <w:r w:rsidRPr="00881775">
        <w:t>asiste</w:t>
      </w:r>
      <w:r w:rsidRPr="00881775">
        <w:rPr>
          <w:spacing w:val="-4"/>
        </w:rPr>
        <w:t xml:space="preserve"> </w:t>
      </w:r>
      <w:r w:rsidRPr="00881775">
        <w:t>la</w:t>
      </w:r>
      <w:r w:rsidRPr="00881775">
        <w:rPr>
          <w:spacing w:val="-10"/>
        </w:rPr>
        <w:t xml:space="preserve"> </w:t>
      </w:r>
      <w:r w:rsidRPr="00881775">
        <w:t>deschiderea</w:t>
      </w:r>
      <w:r w:rsidRPr="00881775">
        <w:rPr>
          <w:spacing w:val="-9"/>
        </w:rPr>
        <w:t xml:space="preserve"> </w:t>
      </w:r>
      <w:r w:rsidRPr="00881775">
        <w:t>ofertelor</w:t>
      </w:r>
      <w:r w:rsidRPr="00881775">
        <w:rPr>
          <w:b/>
        </w:rPr>
        <w:t>:</w:t>
      </w:r>
    </w:p>
    <w:p w:rsidR="00FA4560" w:rsidRPr="00881775" w:rsidRDefault="00FA4560" w:rsidP="00FA4560">
      <w:pPr>
        <w:pStyle w:val="Heading2"/>
        <w:spacing w:before="12" w:line="237" w:lineRule="auto"/>
        <w:ind w:left="1694"/>
        <w:jc w:val="both"/>
        <w:rPr>
          <w:i w:val="0"/>
        </w:rPr>
      </w:pPr>
      <w:r w:rsidRPr="00881775">
        <w:t>Ofertanții</w:t>
      </w:r>
      <w:r w:rsidRPr="00881775">
        <w:rPr>
          <w:spacing w:val="-8"/>
        </w:rPr>
        <w:t xml:space="preserve"> </w:t>
      </w:r>
      <w:r w:rsidRPr="00881775">
        <w:t>sau</w:t>
      </w:r>
      <w:r w:rsidRPr="00881775">
        <w:rPr>
          <w:spacing w:val="-4"/>
        </w:rPr>
        <w:t xml:space="preserve"> </w:t>
      </w:r>
      <w:r w:rsidRPr="00881775">
        <w:t>reprezentanții</w:t>
      </w:r>
      <w:r w:rsidRPr="00881775">
        <w:rPr>
          <w:spacing w:val="-7"/>
        </w:rPr>
        <w:t xml:space="preserve"> </w:t>
      </w:r>
      <w:r w:rsidRPr="00881775">
        <w:t>acestora</w:t>
      </w:r>
      <w:r w:rsidRPr="00881775">
        <w:rPr>
          <w:spacing w:val="-4"/>
        </w:rPr>
        <w:t xml:space="preserve"> </w:t>
      </w:r>
      <w:r w:rsidRPr="00881775">
        <w:t>au</w:t>
      </w:r>
      <w:r w:rsidRPr="00881775">
        <w:rPr>
          <w:spacing w:val="-9"/>
        </w:rPr>
        <w:t xml:space="preserve"> </w:t>
      </w:r>
      <w:r w:rsidRPr="00881775">
        <w:t>dreptul</w:t>
      </w:r>
      <w:r w:rsidRPr="00881775">
        <w:rPr>
          <w:spacing w:val="-13"/>
        </w:rPr>
        <w:t xml:space="preserve"> </w:t>
      </w:r>
      <w:r w:rsidRPr="00881775">
        <w:t>să</w:t>
      </w:r>
      <w:r w:rsidRPr="00881775">
        <w:rPr>
          <w:spacing w:val="-5"/>
        </w:rPr>
        <w:t xml:space="preserve"> </w:t>
      </w:r>
      <w:r w:rsidRPr="00881775">
        <w:t>participe</w:t>
      </w:r>
      <w:r w:rsidRPr="00881775">
        <w:rPr>
          <w:spacing w:val="-9"/>
        </w:rPr>
        <w:t xml:space="preserve"> </w:t>
      </w:r>
      <w:r w:rsidRPr="00881775">
        <w:t>la</w:t>
      </w:r>
      <w:r w:rsidRPr="00881775">
        <w:rPr>
          <w:spacing w:val="-5"/>
        </w:rPr>
        <w:t xml:space="preserve"> </w:t>
      </w:r>
      <w:r w:rsidRPr="00881775">
        <w:t>deschiderea</w:t>
      </w:r>
      <w:r w:rsidRPr="00881775">
        <w:rPr>
          <w:spacing w:val="-57"/>
        </w:rPr>
        <w:t xml:space="preserve"> </w:t>
      </w:r>
      <w:r w:rsidRPr="00881775">
        <w:t>ofertelor,</w:t>
      </w:r>
      <w:r w:rsidRPr="00881775">
        <w:rPr>
          <w:spacing w:val="2"/>
        </w:rPr>
        <w:t xml:space="preserve"> </w:t>
      </w:r>
      <w:r w:rsidRPr="00881775">
        <w:t>cu</w:t>
      </w:r>
      <w:r>
        <w:t xml:space="preserve"> </w:t>
      </w:r>
      <w:r w:rsidRPr="00881775">
        <w:t>excepția</w:t>
      </w:r>
      <w:r w:rsidRPr="00881775">
        <w:rPr>
          <w:spacing w:val="-1"/>
        </w:rPr>
        <w:t xml:space="preserve"> </w:t>
      </w:r>
      <w:r w:rsidRPr="00881775">
        <w:t>cazului când</w:t>
      </w:r>
      <w:r w:rsidRPr="00881775">
        <w:rPr>
          <w:spacing w:val="-1"/>
        </w:rPr>
        <w:t xml:space="preserve"> </w:t>
      </w:r>
      <w:r w:rsidRPr="00881775">
        <w:t>ofertele</w:t>
      </w:r>
      <w:r w:rsidRPr="00881775">
        <w:rPr>
          <w:spacing w:val="-3"/>
        </w:rPr>
        <w:t xml:space="preserve"> </w:t>
      </w:r>
      <w:r w:rsidRPr="00881775">
        <w:t>au</w:t>
      </w:r>
      <w:r w:rsidRPr="00881775">
        <w:rPr>
          <w:spacing w:val="-1"/>
        </w:rPr>
        <w:t xml:space="preserve"> </w:t>
      </w:r>
      <w:r w:rsidRPr="00881775">
        <w:t>fost</w:t>
      </w:r>
      <w:r w:rsidRPr="00881775">
        <w:rPr>
          <w:spacing w:val="-6"/>
        </w:rPr>
        <w:t xml:space="preserve"> </w:t>
      </w:r>
      <w:r w:rsidRPr="00881775">
        <w:t>depuse prin SIA</w:t>
      </w:r>
      <w:r w:rsidRPr="00881775">
        <w:rPr>
          <w:spacing w:val="2"/>
        </w:rPr>
        <w:t xml:space="preserve"> </w:t>
      </w:r>
      <w:r w:rsidRPr="00881775">
        <w:t>RSAP</w:t>
      </w:r>
      <w:r w:rsidRPr="00881775">
        <w:rPr>
          <w:i w:val="0"/>
        </w:rPr>
        <w:t>.</w:t>
      </w:r>
    </w:p>
    <w:p w:rsidR="00FA4560" w:rsidRPr="00881775" w:rsidRDefault="00FA4560" w:rsidP="00FA4560">
      <w:pPr>
        <w:pStyle w:val="a"/>
        <w:widowControl w:val="0"/>
        <w:numPr>
          <w:ilvl w:val="0"/>
          <w:numId w:val="39"/>
        </w:numPr>
        <w:tabs>
          <w:tab w:val="clear" w:pos="1134"/>
          <w:tab w:val="left" w:pos="865"/>
        </w:tabs>
        <w:autoSpaceDE w:val="0"/>
        <w:autoSpaceDN w:val="0"/>
        <w:spacing w:before="116"/>
        <w:ind w:left="864" w:hanging="303"/>
        <w:jc w:val="both"/>
        <w:rPr>
          <w:b/>
        </w:rPr>
      </w:pPr>
      <w:r w:rsidRPr="00881775">
        <w:t>Limba</w:t>
      </w:r>
      <w:r w:rsidRPr="00881775">
        <w:rPr>
          <w:spacing w:val="-5"/>
        </w:rPr>
        <w:t xml:space="preserve"> </w:t>
      </w:r>
      <w:r w:rsidRPr="00881775">
        <w:t>sau</w:t>
      </w:r>
      <w:r w:rsidRPr="00881775">
        <w:rPr>
          <w:spacing w:val="1"/>
        </w:rPr>
        <w:t xml:space="preserve"> </w:t>
      </w:r>
      <w:r w:rsidRPr="00881775">
        <w:t>limbile</w:t>
      </w:r>
      <w:r w:rsidRPr="00881775">
        <w:rPr>
          <w:spacing w:val="-3"/>
        </w:rPr>
        <w:t xml:space="preserve"> </w:t>
      </w:r>
      <w:r w:rsidRPr="00881775">
        <w:t>în</w:t>
      </w:r>
      <w:r w:rsidRPr="00881775">
        <w:rPr>
          <w:spacing w:val="-4"/>
        </w:rPr>
        <w:t xml:space="preserve"> </w:t>
      </w:r>
      <w:r w:rsidRPr="00881775">
        <w:t>care</w:t>
      </w:r>
      <w:r w:rsidRPr="00881775">
        <w:rPr>
          <w:spacing w:val="-6"/>
        </w:rPr>
        <w:t xml:space="preserve"> </w:t>
      </w:r>
      <w:r w:rsidRPr="00881775">
        <w:t>trebuie</w:t>
      </w:r>
      <w:r w:rsidRPr="00881775">
        <w:rPr>
          <w:spacing w:val="-7"/>
        </w:rPr>
        <w:t xml:space="preserve"> </w:t>
      </w:r>
      <w:r w:rsidRPr="00881775">
        <w:t>redactate</w:t>
      </w:r>
      <w:r w:rsidRPr="00881775">
        <w:rPr>
          <w:spacing w:val="-11"/>
        </w:rPr>
        <w:t xml:space="preserve"> </w:t>
      </w:r>
      <w:r w:rsidRPr="00881775">
        <w:t>ofertele</w:t>
      </w:r>
      <w:r w:rsidRPr="00881775">
        <w:rPr>
          <w:spacing w:val="1"/>
        </w:rPr>
        <w:t xml:space="preserve"> </w:t>
      </w:r>
      <w:r w:rsidRPr="00881775">
        <w:t>sau</w:t>
      </w:r>
      <w:r w:rsidRPr="00881775">
        <w:rPr>
          <w:spacing w:val="-3"/>
        </w:rPr>
        <w:t xml:space="preserve"> </w:t>
      </w:r>
      <w:r w:rsidRPr="00881775">
        <w:t>cererile</w:t>
      </w:r>
      <w:r w:rsidRPr="00881775">
        <w:rPr>
          <w:spacing w:val="1"/>
        </w:rPr>
        <w:t xml:space="preserve"> </w:t>
      </w:r>
      <w:r w:rsidRPr="00881775">
        <w:t>de</w:t>
      </w:r>
      <w:r w:rsidRPr="00881775">
        <w:rPr>
          <w:spacing w:val="-10"/>
        </w:rPr>
        <w:t xml:space="preserve"> </w:t>
      </w:r>
      <w:r w:rsidRPr="00881775">
        <w:t>participare</w:t>
      </w:r>
      <w:r w:rsidRPr="00881775">
        <w:rPr>
          <w:b/>
        </w:rPr>
        <w:t>:</w:t>
      </w:r>
      <w:r w:rsidRPr="00881775">
        <w:rPr>
          <w:b/>
          <w:spacing w:val="-2"/>
        </w:rPr>
        <w:t xml:space="preserve"> </w:t>
      </w:r>
      <w:r w:rsidRPr="00881775">
        <w:rPr>
          <w:b/>
          <w:u w:val="thick"/>
        </w:rPr>
        <w:t>de</w:t>
      </w:r>
      <w:r w:rsidRPr="00881775">
        <w:rPr>
          <w:b/>
          <w:spacing w:val="-5"/>
          <w:u w:val="thick"/>
        </w:rPr>
        <w:t xml:space="preserve"> </w:t>
      </w:r>
      <w:r w:rsidRPr="00881775">
        <w:rPr>
          <w:b/>
          <w:u w:val="thick"/>
        </w:rPr>
        <w:t>stat</w:t>
      </w:r>
    </w:p>
    <w:p w:rsidR="00FA4560" w:rsidRPr="00881775" w:rsidRDefault="00FA4560" w:rsidP="00FA4560">
      <w:pPr>
        <w:pStyle w:val="a"/>
        <w:widowControl w:val="0"/>
        <w:numPr>
          <w:ilvl w:val="0"/>
          <w:numId w:val="39"/>
        </w:numPr>
        <w:tabs>
          <w:tab w:val="clear" w:pos="1134"/>
          <w:tab w:val="left" w:pos="865"/>
        </w:tabs>
        <w:autoSpaceDE w:val="0"/>
        <w:autoSpaceDN w:val="0"/>
        <w:spacing w:before="118" w:line="247" w:lineRule="auto"/>
        <w:ind w:left="562" w:firstLine="0"/>
        <w:jc w:val="both"/>
        <w:rPr>
          <w:b/>
        </w:rPr>
      </w:pPr>
      <w:r w:rsidRPr="00881775">
        <w:rPr>
          <w:spacing w:val="-1"/>
        </w:rPr>
        <w:t>Respectivul</w:t>
      </w:r>
      <w:r w:rsidRPr="00881775">
        <w:rPr>
          <w:spacing w:val="-14"/>
        </w:rPr>
        <w:t xml:space="preserve"> </w:t>
      </w:r>
      <w:r w:rsidRPr="00881775">
        <w:rPr>
          <w:spacing w:val="-1"/>
        </w:rPr>
        <w:t>contract</w:t>
      </w:r>
      <w:r w:rsidRPr="00881775">
        <w:rPr>
          <w:spacing w:val="1"/>
        </w:rPr>
        <w:t xml:space="preserve"> </w:t>
      </w:r>
      <w:r w:rsidRPr="00881775">
        <w:t>se</w:t>
      </w:r>
      <w:r w:rsidRPr="00881775">
        <w:rPr>
          <w:spacing w:val="-9"/>
        </w:rPr>
        <w:t xml:space="preserve"> </w:t>
      </w:r>
      <w:r w:rsidRPr="00881775">
        <w:t>referă</w:t>
      </w:r>
      <w:r w:rsidRPr="00881775">
        <w:rPr>
          <w:spacing w:val="3"/>
        </w:rPr>
        <w:t xml:space="preserve"> </w:t>
      </w:r>
      <w:r w:rsidRPr="00881775">
        <w:t>la</w:t>
      </w:r>
      <w:r w:rsidRPr="00881775">
        <w:rPr>
          <w:spacing w:val="-9"/>
        </w:rPr>
        <w:t xml:space="preserve"> </w:t>
      </w:r>
      <w:r w:rsidRPr="00881775">
        <w:t>un</w:t>
      </w:r>
      <w:r w:rsidRPr="00881775">
        <w:rPr>
          <w:spacing w:val="-12"/>
        </w:rPr>
        <w:t xml:space="preserve"> </w:t>
      </w:r>
      <w:r w:rsidRPr="00881775">
        <w:t>proiect</w:t>
      </w:r>
      <w:r w:rsidRPr="00881775">
        <w:rPr>
          <w:spacing w:val="6"/>
        </w:rPr>
        <w:t xml:space="preserve"> </w:t>
      </w:r>
      <w:r w:rsidRPr="00881775">
        <w:t>și/sau</w:t>
      </w:r>
      <w:r w:rsidRPr="00881775">
        <w:rPr>
          <w:spacing w:val="-5"/>
        </w:rPr>
        <w:t xml:space="preserve"> </w:t>
      </w:r>
      <w:r w:rsidRPr="00881775">
        <w:t>program</w:t>
      </w:r>
      <w:r w:rsidRPr="00881775">
        <w:rPr>
          <w:spacing w:val="-10"/>
        </w:rPr>
        <w:t xml:space="preserve"> </w:t>
      </w:r>
      <w:r w:rsidRPr="00881775">
        <w:t>finanțat</w:t>
      </w:r>
      <w:r w:rsidRPr="00881775">
        <w:rPr>
          <w:spacing w:val="3"/>
        </w:rPr>
        <w:t xml:space="preserve"> </w:t>
      </w:r>
      <w:r w:rsidRPr="00881775">
        <w:t>din fonduri</w:t>
      </w:r>
      <w:r w:rsidRPr="00881775">
        <w:rPr>
          <w:spacing w:val="-14"/>
        </w:rPr>
        <w:t xml:space="preserve"> </w:t>
      </w:r>
      <w:r w:rsidRPr="00881775">
        <w:t>ale</w:t>
      </w:r>
      <w:r w:rsidRPr="00881775">
        <w:rPr>
          <w:spacing w:val="-6"/>
        </w:rPr>
        <w:t xml:space="preserve"> </w:t>
      </w:r>
      <w:r w:rsidRPr="00881775">
        <w:t>Uniunii</w:t>
      </w:r>
      <w:r w:rsidRPr="00881775">
        <w:rPr>
          <w:spacing w:val="-57"/>
        </w:rPr>
        <w:t xml:space="preserve"> </w:t>
      </w:r>
      <w:r>
        <w:rPr>
          <w:spacing w:val="-57"/>
        </w:rPr>
        <w:t xml:space="preserve">    </w:t>
      </w:r>
      <w:r w:rsidRPr="00881775">
        <w:t>Europene</w:t>
      </w:r>
      <w:r w:rsidRPr="00881775">
        <w:rPr>
          <w:b/>
        </w:rPr>
        <w:t>:</w:t>
      </w:r>
      <w:r w:rsidRPr="00881775">
        <w:rPr>
          <w:b/>
          <w:spacing w:val="7"/>
        </w:rPr>
        <w:t xml:space="preserve"> </w:t>
      </w:r>
      <w:r w:rsidRPr="00881775">
        <w:rPr>
          <w:b/>
        </w:rPr>
        <w:t>NU</w:t>
      </w:r>
    </w:p>
    <w:p w:rsidR="00FA4560" w:rsidRPr="00881775" w:rsidRDefault="00FA4560" w:rsidP="00FA4560">
      <w:pPr>
        <w:pStyle w:val="a"/>
        <w:widowControl w:val="0"/>
        <w:numPr>
          <w:ilvl w:val="0"/>
          <w:numId w:val="39"/>
        </w:numPr>
        <w:tabs>
          <w:tab w:val="clear" w:pos="1134"/>
          <w:tab w:val="left" w:pos="865"/>
        </w:tabs>
        <w:autoSpaceDE w:val="0"/>
        <w:autoSpaceDN w:val="0"/>
        <w:spacing w:before="108" w:line="350" w:lineRule="auto"/>
        <w:ind w:left="562" w:firstLine="0"/>
        <w:jc w:val="both"/>
        <w:rPr>
          <w:b/>
        </w:rPr>
      </w:pPr>
      <w:r w:rsidRPr="00881775">
        <w:t>Denumirea și adresa organismului competent de soluționare a contestațiilor</w:t>
      </w:r>
      <w:r w:rsidRPr="00881775">
        <w:rPr>
          <w:b/>
        </w:rPr>
        <w:t>:</w:t>
      </w:r>
      <w:r w:rsidRPr="00881775">
        <w:rPr>
          <w:b/>
          <w:spacing w:val="-57"/>
        </w:rPr>
        <w:t xml:space="preserve"> </w:t>
      </w:r>
      <w:r w:rsidRPr="00881775">
        <w:rPr>
          <w:b/>
        </w:rPr>
        <w:t>Agenția</w:t>
      </w:r>
      <w:r w:rsidRPr="00881775">
        <w:rPr>
          <w:b/>
          <w:spacing w:val="-1"/>
        </w:rPr>
        <w:t xml:space="preserve"> </w:t>
      </w:r>
      <w:r w:rsidRPr="00881775">
        <w:rPr>
          <w:b/>
        </w:rPr>
        <w:t>Națională pentru</w:t>
      </w:r>
      <w:r w:rsidRPr="00881775">
        <w:rPr>
          <w:b/>
          <w:spacing w:val="1"/>
        </w:rPr>
        <w:t xml:space="preserve"> </w:t>
      </w:r>
      <w:r w:rsidRPr="00881775">
        <w:rPr>
          <w:b/>
        </w:rPr>
        <w:t>Soluționarea Contestațiilor</w:t>
      </w:r>
    </w:p>
    <w:p w:rsidR="00FA4560" w:rsidRPr="00881775" w:rsidRDefault="00FA4560" w:rsidP="00FA4560">
      <w:pPr>
        <w:spacing w:line="237" w:lineRule="auto"/>
        <w:ind w:left="562"/>
        <w:jc w:val="both"/>
        <w:rPr>
          <w:i/>
        </w:rPr>
      </w:pPr>
      <w:r>
        <w:rPr>
          <w:i/>
        </w:rPr>
        <w:t>Adresa: mun. Chișinău, bd. Ș</w:t>
      </w:r>
      <w:r w:rsidRPr="00881775">
        <w:rPr>
          <w:i/>
        </w:rPr>
        <w:t>tefan cel Mare și Sfânt nr.124 (et.4), MD 2001; Tel/Fax/email: 022-820</w:t>
      </w:r>
      <w:r w:rsidRPr="00881775">
        <w:rPr>
          <w:i/>
          <w:spacing w:val="-57"/>
        </w:rPr>
        <w:t xml:space="preserve"> </w:t>
      </w:r>
      <w:r w:rsidRPr="00881775">
        <w:rPr>
          <w:i/>
        </w:rPr>
        <w:t>652,</w:t>
      </w:r>
      <w:r w:rsidRPr="00881775">
        <w:rPr>
          <w:i/>
          <w:spacing w:val="1"/>
        </w:rPr>
        <w:t xml:space="preserve"> </w:t>
      </w:r>
      <w:r w:rsidRPr="00881775">
        <w:rPr>
          <w:i/>
        </w:rPr>
        <w:t>022</w:t>
      </w:r>
      <w:r w:rsidRPr="00881775">
        <w:rPr>
          <w:i/>
          <w:spacing w:val="-3"/>
        </w:rPr>
        <w:t xml:space="preserve"> </w:t>
      </w:r>
      <w:r w:rsidRPr="00881775">
        <w:rPr>
          <w:i/>
        </w:rPr>
        <w:t xml:space="preserve">820-651, </w:t>
      </w:r>
      <w:hyperlink r:id="rId15">
        <w:r w:rsidRPr="00881775">
          <w:rPr>
            <w:i/>
          </w:rPr>
          <w:t>contestatii@ansc.md</w:t>
        </w:r>
      </w:hyperlink>
    </w:p>
    <w:p w:rsidR="00FA4560" w:rsidRPr="00881775" w:rsidRDefault="00FA4560" w:rsidP="00FA4560">
      <w:pPr>
        <w:pStyle w:val="a"/>
        <w:widowControl w:val="0"/>
        <w:numPr>
          <w:ilvl w:val="0"/>
          <w:numId w:val="39"/>
        </w:numPr>
        <w:tabs>
          <w:tab w:val="clear" w:pos="1134"/>
          <w:tab w:val="left" w:pos="865"/>
        </w:tabs>
        <w:autoSpaceDE w:val="0"/>
        <w:autoSpaceDN w:val="0"/>
        <w:spacing w:before="114" w:line="235" w:lineRule="auto"/>
        <w:ind w:left="562" w:firstLine="0"/>
        <w:jc w:val="both"/>
      </w:pPr>
      <w:r>
        <w:pict>
          <v:rect id="_x0000_s1051" style="position:absolute;left:0;text-align:left;margin-left:465.7pt;margin-top:31.55pt;width:33.85pt;height:.6pt;z-index:251665408;mso-position-horizontal-relative:page" fillcolor="black" stroked="f">
            <w10:wrap anchorx="page"/>
          </v:rect>
        </w:pict>
      </w:r>
      <w:r w:rsidRPr="00881775">
        <w:t>Data</w:t>
      </w:r>
      <w:r w:rsidRPr="00881775">
        <w:rPr>
          <w:spacing w:val="-3"/>
        </w:rPr>
        <w:t xml:space="preserve"> </w:t>
      </w:r>
      <w:r w:rsidRPr="00881775">
        <w:t>(datele)</w:t>
      </w:r>
      <w:r w:rsidRPr="00881775">
        <w:rPr>
          <w:spacing w:val="-2"/>
        </w:rPr>
        <w:t xml:space="preserve"> </w:t>
      </w:r>
      <w:r w:rsidRPr="00881775">
        <w:t>și</w:t>
      </w:r>
      <w:r w:rsidRPr="00881775">
        <w:rPr>
          <w:spacing w:val="-11"/>
        </w:rPr>
        <w:t xml:space="preserve"> </w:t>
      </w:r>
      <w:r w:rsidRPr="00881775">
        <w:t>referința (referințele)</w:t>
      </w:r>
      <w:r w:rsidRPr="00881775">
        <w:rPr>
          <w:spacing w:val="2"/>
        </w:rPr>
        <w:t xml:space="preserve"> </w:t>
      </w:r>
      <w:r w:rsidRPr="00881775">
        <w:t>publicărilor anterioare</w:t>
      </w:r>
      <w:r w:rsidRPr="00881775">
        <w:rPr>
          <w:spacing w:val="-2"/>
        </w:rPr>
        <w:t xml:space="preserve"> </w:t>
      </w:r>
      <w:r w:rsidRPr="00881775">
        <w:t>în</w:t>
      </w:r>
      <w:r w:rsidRPr="00881775">
        <w:rPr>
          <w:spacing w:val="-6"/>
        </w:rPr>
        <w:t xml:space="preserve"> </w:t>
      </w:r>
      <w:r w:rsidRPr="00881775">
        <w:t>Jurnalul</w:t>
      </w:r>
      <w:r w:rsidRPr="00881775">
        <w:rPr>
          <w:spacing w:val="-10"/>
        </w:rPr>
        <w:t xml:space="preserve"> </w:t>
      </w:r>
      <w:r w:rsidRPr="00881775">
        <w:t>Oficial</w:t>
      </w:r>
      <w:r w:rsidRPr="00881775">
        <w:rPr>
          <w:spacing w:val="-6"/>
        </w:rPr>
        <w:t xml:space="preserve"> </w:t>
      </w:r>
      <w:r w:rsidRPr="00881775">
        <w:t>al</w:t>
      </w:r>
      <w:r w:rsidRPr="00881775">
        <w:rPr>
          <w:spacing w:val="-11"/>
        </w:rPr>
        <w:t xml:space="preserve"> </w:t>
      </w:r>
      <w:r w:rsidRPr="00881775">
        <w:t>Uniunii</w:t>
      </w:r>
      <w:r w:rsidRPr="00881775">
        <w:rPr>
          <w:spacing w:val="-7"/>
        </w:rPr>
        <w:t xml:space="preserve"> </w:t>
      </w:r>
      <w:r w:rsidRPr="00881775">
        <w:t>Europene</w:t>
      </w:r>
      <w:r w:rsidRPr="00881775">
        <w:rPr>
          <w:spacing w:val="-57"/>
        </w:rPr>
        <w:t xml:space="preserve"> </w:t>
      </w:r>
      <w:r w:rsidRPr="00881775">
        <w:t>privind</w:t>
      </w:r>
      <w:r w:rsidRPr="00881775">
        <w:rPr>
          <w:spacing w:val="-1"/>
        </w:rPr>
        <w:t xml:space="preserve"> </w:t>
      </w:r>
      <w:r w:rsidRPr="00881775">
        <w:t>contractul</w:t>
      </w:r>
      <w:r w:rsidRPr="00881775">
        <w:rPr>
          <w:spacing w:val="-9"/>
        </w:rPr>
        <w:t xml:space="preserve"> </w:t>
      </w:r>
      <w:r w:rsidRPr="00881775">
        <w:t>(contractele)</w:t>
      </w:r>
      <w:r w:rsidRPr="00881775">
        <w:rPr>
          <w:spacing w:val="4"/>
        </w:rPr>
        <w:t xml:space="preserve"> </w:t>
      </w:r>
      <w:r w:rsidRPr="00881775">
        <w:t>la</w:t>
      </w:r>
      <w:r w:rsidRPr="00881775">
        <w:rPr>
          <w:spacing w:val="-1"/>
        </w:rPr>
        <w:t xml:space="preserve"> </w:t>
      </w:r>
      <w:r w:rsidRPr="00881775">
        <w:t>care</w:t>
      </w:r>
      <w:r w:rsidRPr="00881775">
        <w:rPr>
          <w:spacing w:val="-4"/>
        </w:rPr>
        <w:t xml:space="preserve"> </w:t>
      </w:r>
      <w:r w:rsidRPr="00881775">
        <w:t>se</w:t>
      </w:r>
      <w:r w:rsidRPr="00881775">
        <w:rPr>
          <w:spacing w:val="-2"/>
        </w:rPr>
        <w:t xml:space="preserve"> </w:t>
      </w:r>
      <w:r w:rsidRPr="00881775">
        <w:t>referă</w:t>
      </w:r>
      <w:r w:rsidRPr="00881775">
        <w:rPr>
          <w:spacing w:val="-3"/>
        </w:rPr>
        <w:t xml:space="preserve"> </w:t>
      </w:r>
      <w:r w:rsidRPr="00881775">
        <w:t>anunțul</w:t>
      </w:r>
      <w:r w:rsidRPr="00881775">
        <w:rPr>
          <w:spacing w:val="-9"/>
        </w:rPr>
        <w:t xml:space="preserve"> </w:t>
      </w:r>
      <w:r w:rsidRPr="00881775">
        <w:t>respectiv</w:t>
      </w:r>
      <w:r w:rsidRPr="00881775">
        <w:rPr>
          <w:spacing w:val="-6"/>
        </w:rPr>
        <w:t xml:space="preserve"> </w:t>
      </w:r>
      <w:r w:rsidRPr="00881775">
        <w:t>(dacă</w:t>
      </w:r>
      <w:r w:rsidRPr="00881775">
        <w:rPr>
          <w:spacing w:val="-3"/>
        </w:rPr>
        <w:t xml:space="preserve"> </w:t>
      </w:r>
      <w:r w:rsidRPr="00881775">
        <w:t>este</w:t>
      </w:r>
      <w:r w:rsidRPr="00881775">
        <w:rPr>
          <w:spacing w:val="1"/>
        </w:rPr>
        <w:t xml:space="preserve"> </w:t>
      </w:r>
      <w:r w:rsidRPr="00881775">
        <w:t>cazul):</w:t>
      </w:r>
    </w:p>
    <w:p w:rsidR="00FA4560" w:rsidRPr="00881775" w:rsidRDefault="00FA4560" w:rsidP="00FA4560">
      <w:pPr>
        <w:pStyle w:val="a"/>
        <w:widowControl w:val="0"/>
        <w:numPr>
          <w:ilvl w:val="0"/>
          <w:numId w:val="39"/>
        </w:numPr>
        <w:tabs>
          <w:tab w:val="clear" w:pos="1134"/>
          <w:tab w:val="left" w:pos="865"/>
        </w:tabs>
        <w:autoSpaceDE w:val="0"/>
        <w:autoSpaceDN w:val="0"/>
        <w:spacing w:before="127"/>
        <w:ind w:left="864" w:hanging="303"/>
        <w:jc w:val="both"/>
        <w:rPr>
          <w:b/>
        </w:rPr>
      </w:pPr>
      <w:r w:rsidRPr="005E0488">
        <w:pict>
          <v:rect id="_x0000_s1052" style="position:absolute;left:0;text-align:left;margin-left:499.3pt;margin-top:18.85pt;width:27.85pt;height:1.2pt;z-index:251666432;mso-position-horizontal-relative:page" fillcolor="black" stroked="f">
            <w10:wrap anchorx="page"/>
          </v:rect>
        </w:pict>
      </w:r>
      <w:r w:rsidRPr="00881775">
        <w:t>În</w:t>
      </w:r>
      <w:r w:rsidRPr="00881775">
        <w:rPr>
          <w:spacing w:val="-10"/>
        </w:rPr>
        <w:t xml:space="preserve"> </w:t>
      </w:r>
      <w:r w:rsidRPr="00881775">
        <w:t>cazul</w:t>
      </w:r>
      <w:r w:rsidRPr="00881775">
        <w:rPr>
          <w:spacing w:val="-10"/>
        </w:rPr>
        <w:t xml:space="preserve"> </w:t>
      </w:r>
      <w:r w:rsidRPr="00881775">
        <w:t>achizițiilor</w:t>
      </w:r>
      <w:r w:rsidRPr="00881775">
        <w:rPr>
          <w:spacing w:val="-4"/>
        </w:rPr>
        <w:t xml:space="preserve"> </w:t>
      </w:r>
      <w:r w:rsidRPr="00881775">
        <w:t>periodice,</w:t>
      </w:r>
      <w:r w:rsidRPr="00881775">
        <w:rPr>
          <w:spacing w:val="-1"/>
        </w:rPr>
        <w:t xml:space="preserve"> </w:t>
      </w:r>
      <w:r w:rsidRPr="00881775">
        <w:t>calendarul</w:t>
      </w:r>
      <w:r w:rsidRPr="00881775">
        <w:rPr>
          <w:spacing w:val="-10"/>
        </w:rPr>
        <w:t xml:space="preserve"> </w:t>
      </w:r>
      <w:r w:rsidRPr="00881775">
        <w:t>estimat pentru</w:t>
      </w:r>
      <w:r w:rsidRPr="00881775">
        <w:rPr>
          <w:spacing w:val="-4"/>
        </w:rPr>
        <w:t xml:space="preserve"> </w:t>
      </w:r>
      <w:r w:rsidRPr="00881775">
        <w:t>publicarea</w:t>
      </w:r>
      <w:r w:rsidRPr="00881775">
        <w:rPr>
          <w:spacing w:val="-5"/>
        </w:rPr>
        <w:t xml:space="preserve"> </w:t>
      </w:r>
      <w:r w:rsidRPr="00881775">
        <w:t>anunțurilor</w:t>
      </w:r>
      <w:r w:rsidRPr="00881775">
        <w:rPr>
          <w:spacing w:val="10"/>
        </w:rPr>
        <w:t xml:space="preserve"> </w:t>
      </w:r>
      <w:r w:rsidRPr="00881775">
        <w:t>viitoare</w:t>
      </w:r>
      <w:r w:rsidRPr="00881775">
        <w:rPr>
          <w:b/>
        </w:rPr>
        <w:t>:</w:t>
      </w:r>
    </w:p>
    <w:p w:rsidR="00FA4560" w:rsidRDefault="00FA4560" w:rsidP="00FA4560">
      <w:pPr>
        <w:pStyle w:val="a"/>
        <w:widowControl w:val="0"/>
        <w:numPr>
          <w:ilvl w:val="0"/>
          <w:numId w:val="39"/>
        </w:numPr>
        <w:tabs>
          <w:tab w:val="clear" w:pos="1134"/>
          <w:tab w:val="left" w:pos="865"/>
        </w:tabs>
        <w:autoSpaceDE w:val="0"/>
        <w:autoSpaceDN w:val="0"/>
        <w:spacing w:before="115" w:line="242" w:lineRule="auto"/>
        <w:ind w:left="562" w:firstLine="0"/>
        <w:jc w:val="both"/>
        <w:rPr>
          <w:b/>
        </w:rPr>
      </w:pPr>
      <w:r w:rsidRPr="00881775">
        <w:t>Data</w:t>
      </w:r>
      <w:r w:rsidRPr="00881775">
        <w:rPr>
          <w:spacing w:val="-4"/>
        </w:rPr>
        <w:t xml:space="preserve"> </w:t>
      </w:r>
      <w:r w:rsidRPr="00881775">
        <w:t>publicării</w:t>
      </w:r>
      <w:r w:rsidRPr="00881775">
        <w:rPr>
          <w:spacing w:val="-6"/>
        </w:rPr>
        <w:t xml:space="preserve"> </w:t>
      </w:r>
      <w:r w:rsidRPr="00881775">
        <w:t>anunțului</w:t>
      </w:r>
      <w:r w:rsidRPr="00881775">
        <w:rPr>
          <w:spacing w:val="-9"/>
        </w:rPr>
        <w:t xml:space="preserve"> </w:t>
      </w:r>
      <w:r w:rsidRPr="00881775">
        <w:t>de intenție</w:t>
      </w:r>
      <w:r w:rsidRPr="00881775">
        <w:rPr>
          <w:spacing w:val="-4"/>
        </w:rPr>
        <w:t xml:space="preserve"> </w:t>
      </w:r>
      <w:r w:rsidRPr="00881775">
        <w:t>sau, după</w:t>
      </w:r>
      <w:r w:rsidRPr="00881775">
        <w:rPr>
          <w:spacing w:val="-4"/>
        </w:rPr>
        <w:t xml:space="preserve"> </w:t>
      </w:r>
      <w:r w:rsidRPr="00881775">
        <w:t>caz,</w:t>
      </w:r>
      <w:r w:rsidRPr="00881775">
        <w:rPr>
          <w:spacing w:val="-1"/>
        </w:rPr>
        <w:t xml:space="preserve"> </w:t>
      </w:r>
      <w:r w:rsidRPr="00881775">
        <w:t>precizarea</w:t>
      </w:r>
      <w:r w:rsidRPr="00881775">
        <w:rPr>
          <w:spacing w:val="-3"/>
        </w:rPr>
        <w:t xml:space="preserve"> </w:t>
      </w:r>
      <w:r w:rsidRPr="00881775">
        <w:t>că</w:t>
      </w:r>
      <w:r w:rsidRPr="00881775">
        <w:rPr>
          <w:spacing w:val="-4"/>
        </w:rPr>
        <w:t xml:space="preserve"> </w:t>
      </w:r>
      <w:r w:rsidRPr="00881775">
        <w:t>nu</w:t>
      </w:r>
      <w:r w:rsidRPr="00881775">
        <w:rPr>
          <w:spacing w:val="-4"/>
        </w:rPr>
        <w:t xml:space="preserve"> </w:t>
      </w:r>
      <w:r w:rsidRPr="00881775">
        <w:t>a</w:t>
      </w:r>
      <w:r w:rsidRPr="00881775">
        <w:rPr>
          <w:spacing w:val="2"/>
        </w:rPr>
        <w:t xml:space="preserve"> </w:t>
      </w:r>
      <w:r w:rsidRPr="00881775">
        <w:t>fost</w:t>
      </w:r>
      <w:r w:rsidRPr="00881775">
        <w:rPr>
          <w:spacing w:val="2"/>
        </w:rPr>
        <w:t xml:space="preserve"> </w:t>
      </w:r>
      <w:r w:rsidRPr="00881775">
        <w:t>publicat</w:t>
      </w:r>
      <w:r w:rsidRPr="00881775">
        <w:rPr>
          <w:spacing w:val="2"/>
        </w:rPr>
        <w:t xml:space="preserve"> </w:t>
      </w:r>
      <w:r w:rsidRPr="00881775">
        <w:t>un</w:t>
      </w:r>
      <w:r w:rsidRPr="00881775">
        <w:rPr>
          <w:spacing w:val="-8"/>
        </w:rPr>
        <w:t xml:space="preserve"> </w:t>
      </w:r>
      <w:r w:rsidRPr="00881775">
        <w:t>astfel</w:t>
      </w:r>
      <w:r w:rsidRPr="00881775">
        <w:rPr>
          <w:spacing w:val="-5"/>
        </w:rPr>
        <w:t xml:space="preserve"> </w:t>
      </w:r>
      <w:r w:rsidRPr="00881775">
        <w:t>de</w:t>
      </w:r>
      <w:r w:rsidRPr="00881775">
        <w:rPr>
          <w:spacing w:val="-57"/>
        </w:rPr>
        <w:t xml:space="preserve"> </w:t>
      </w:r>
      <w:r w:rsidRPr="00881775">
        <w:t>anunţ</w:t>
      </w:r>
      <w:r w:rsidRPr="00881775">
        <w:rPr>
          <w:b/>
        </w:rPr>
        <w:t>:_</w:t>
      </w:r>
      <w:r w:rsidRPr="00881775">
        <w:rPr>
          <w:b/>
          <w:spacing w:val="1"/>
        </w:rPr>
        <w:t xml:space="preserve"> </w:t>
      </w:r>
      <w:r w:rsidRPr="00881775">
        <w:rPr>
          <w:b/>
        </w:rPr>
        <w:t>Publicat</w:t>
      </w:r>
      <w:r w:rsidRPr="00881775">
        <w:rPr>
          <w:b/>
          <w:spacing w:val="1"/>
        </w:rPr>
        <w:t xml:space="preserve"> </w:t>
      </w:r>
      <w:r w:rsidRPr="00881775">
        <w:rPr>
          <w:b/>
        </w:rPr>
        <w:t>în</w:t>
      </w:r>
      <w:r w:rsidRPr="00881775">
        <w:rPr>
          <w:b/>
          <w:spacing w:val="-2"/>
        </w:rPr>
        <w:t xml:space="preserve"> </w:t>
      </w:r>
      <w:r w:rsidRPr="00881775">
        <w:rPr>
          <w:b/>
        </w:rPr>
        <w:t>BULETINUL</w:t>
      </w:r>
      <w:r w:rsidRPr="00881775">
        <w:rPr>
          <w:b/>
          <w:spacing w:val="-2"/>
        </w:rPr>
        <w:t xml:space="preserve"> </w:t>
      </w:r>
      <w:r w:rsidRPr="00881775">
        <w:rPr>
          <w:b/>
        </w:rPr>
        <w:t>ACHIZIŢIILOR</w:t>
      </w:r>
      <w:r w:rsidRPr="00881775">
        <w:rPr>
          <w:b/>
          <w:spacing w:val="-2"/>
        </w:rPr>
        <w:t xml:space="preserve"> </w:t>
      </w:r>
      <w:r w:rsidRPr="00881775">
        <w:rPr>
          <w:b/>
        </w:rPr>
        <w:t>PUBLICE</w:t>
      </w:r>
      <w:r w:rsidRPr="00881775">
        <w:rPr>
          <w:b/>
          <w:spacing w:val="-3"/>
        </w:rPr>
        <w:t xml:space="preserve"> </w:t>
      </w:r>
      <w:r w:rsidRPr="00881775">
        <w:rPr>
          <w:b/>
        </w:rPr>
        <w:t>NR.</w:t>
      </w:r>
      <w:r w:rsidRPr="00881775">
        <w:rPr>
          <w:b/>
          <w:spacing w:val="-1"/>
        </w:rPr>
        <w:t xml:space="preserve"> </w:t>
      </w:r>
      <w:r w:rsidRPr="00881775">
        <w:rPr>
          <w:b/>
        </w:rPr>
        <w:t>17</w:t>
      </w:r>
      <w:r w:rsidRPr="00881775">
        <w:rPr>
          <w:b/>
          <w:spacing w:val="2"/>
        </w:rPr>
        <w:t xml:space="preserve"> </w:t>
      </w:r>
      <w:r w:rsidRPr="00881775">
        <w:rPr>
          <w:b/>
        </w:rPr>
        <w:t>din</w:t>
      </w:r>
      <w:r w:rsidRPr="00881775">
        <w:rPr>
          <w:b/>
          <w:spacing w:val="-1"/>
        </w:rPr>
        <w:t xml:space="preserve"> </w:t>
      </w:r>
      <w:r w:rsidRPr="00881775">
        <w:rPr>
          <w:b/>
        </w:rPr>
        <w:t>01</w:t>
      </w:r>
      <w:r w:rsidRPr="00881775">
        <w:rPr>
          <w:b/>
          <w:spacing w:val="-1"/>
        </w:rPr>
        <w:t xml:space="preserve"> </w:t>
      </w:r>
      <w:r w:rsidRPr="00881775">
        <w:rPr>
          <w:b/>
        </w:rPr>
        <w:t>MARTIE</w:t>
      </w:r>
      <w:r w:rsidRPr="00881775">
        <w:rPr>
          <w:b/>
          <w:spacing w:val="-1"/>
        </w:rPr>
        <w:t xml:space="preserve"> </w:t>
      </w:r>
      <w:r w:rsidRPr="00881775">
        <w:rPr>
          <w:b/>
        </w:rPr>
        <w:t>2024</w:t>
      </w:r>
    </w:p>
    <w:p w:rsidR="00FA4560" w:rsidRPr="00881775" w:rsidRDefault="00FA4560" w:rsidP="00FA4560">
      <w:pPr>
        <w:pStyle w:val="a"/>
        <w:widowControl w:val="0"/>
        <w:numPr>
          <w:ilvl w:val="0"/>
          <w:numId w:val="39"/>
        </w:numPr>
        <w:tabs>
          <w:tab w:val="clear" w:pos="1134"/>
          <w:tab w:val="left" w:pos="865"/>
        </w:tabs>
        <w:autoSpaceDE w:val="0"/>
        <w:autoSpaceDN w:val="0"/>
        <w:spacing w:before="115"/>
        <w:ind w:left="864" w:hanging="303"/>
        <w:jc w:val="both"/>
      </w:pPr>
      <w:r w:rsidRPr="00881775">
        <w:t>Data</w:t>
      </w:r>
      <w:r w:rsidRPr="00881775">
        <w:rPr>
          <w:spacing w:val="-9"/>
        </w:rPr>
        <w:t xml:space="preserve"> </w:t>
      </w:r>
      <w:r w:rsidRPr="00881775">
        <w:t>transmiterii</w:t>
      </w:r>
      <w:r w:rsidRPr="00881775">
        <w:rPr>
          <w:spacing w:val="-4"/>
        </w:rPr>
        <w:t xml:space="preserve"> </w:t>
      </w:r>
      <w:r w:rsidRPr="00881775">
        <w:t>spre</w:t>
      </w:r>
      <w:r w:rsidRPr="00881775">
        <w:rPr>
          <w:spacing w:val="-3"/>
        </w:rPr>
        <w:t xml:space="preserve"> </w:t>
      </w:r>
      <w:r w:rsidRPr="00881775">
        <w:t>publicare</w:t>
      </w:r>
      <w:r w:rsidRPr="00881775">
        <w:rPr>
          <w:spacing w:val="-3"/>
        </w:rPr>
        <w:t xml:space="preserve"> </w:t>
      </w:r>
      <w:r w:rsidRPr="00881775">
        <w:t>a anunțului</w:t>
      </w:r>
      <w:r w:rsidRPr="00881775">
        <w:rPr>
          <w:spacing w:val="-6"/>
        </w:rPr>
        <w:t xml:space="preserve"> </w:t>
      </w:r>
      <w:r w:rsidRPr="00881775">
        <w:t>de</w:t>
      </w:r>
      <w:r w:rsidRPr="00881775">
        <w:rPr>
          <w:spacing w:val="-2"/>
        </w:rPr>
        <w:t xml:space="preserve"> </w:t>
      </w:r>
      <w:r w:rsidRPr="00881775">
        <w:t>participare</w:t>
      </w:r>
      <w:r w:rsidRPr="00881775">
        <w:rPr>
          <w:b/>
        </w:rPr>
        <w:t>:</w:t>
      </w:r>
      <w:r w:rsidRPr="00881775">
        <w:rPr>
          <w:b/>
          <w:spacing w:val="-7"/>
        </w:rPr>
        <w:t xml:space="preserve"> </w:t>
      </w:r>
      <w:r w:rsidRPr="00881775">
        <w:t>conform</w:t>
      </w:r>
      <w:r w:rsidRPr="00881775">
        <w:rPr>
          <w:spacing w:val="-7"/>
        </w:rPr>
        <w:t xml:space="preserve"> </w:t>
      </w:r>
      <w:r w:rsidRPr="00881775">
        <w:t>SIA</w:t>
      </w:r>
      <w:r w:rsidRPr="00881775">
        <w:rPr>
          <w:spacing w:val="-1"/>
        </w:rPr>
        <w:t xml:space="preserve"> </w:t>
      </w:r>
      <w:r w:rsidRPr="00881775">
        <w:t>RSAP</w:t>
      </w:r>
    </w:p>
    <w:p w:rsidR="00FA4560" w:rsidRDefault="00FA4560" w:rsidP="00FA4560">
      <w:pPr>
        <w:pStyle w:val="a"/>
        <w:widowControl w:val="0"/>
        <w:numPr>
          <w:ilvl w:val="0"/>
          <w:numId w:val="39"/>
        </w:numPr>
        <w:tabs>
          <w:tab w:val="clear" w:pos="1134"/>
          <w:tab w:val="left" w:pos="865"/>
        </w:tabs>
        <w:autoSpaceDE w:val="0"/>
        <w:autoSpaceDN w:val="0"/>
        <w:spacing w:before="122" w:after="14"/>
        <w:ind w:left="864" w:hanging="303"/>
        <w:jc w:val="left"/>
        <w:rPr>
          <w:b/>
        </w:rPr>
      </w:pPr>
      <w:r>
        <w:lastRenderedPageBreak/>
        <w:t>În</w:t>
      </w:r>
      <w:r>
        <w:rPr>
          <w:spacing w:val="-4"/>
        </w:rPr>
        <w:t xml:space="preserve"> </w:t>
      </w:r>
      <w:r>
        <w:t>cadrul</w:t>
      </w:r>
      <w:r>
        <w:rPr>
          <w:spacing w:val="-9"/>
        </w:rPr>
        <w:t xml:space="preserve"> </w:t>
      </w:r>
      <w:r>
        <w:t>procedurii</w:t>
      </w:r>
      <w:r>
        <w:rPr>
          <w:spacing w:val="-6"/>
        </w:rPr>
        <w:t xml:space="preserve"> </w:t>
      </w:r>
      <w:r>
        <w:t>de</w:t>
      </w:r>
      <w:r>
        <w:rPr>
          <w:spacing w:val="-2"/>
        </w:rPr>
        <w:t xml:space="preserve"> </w:t>
      </w:r>
      <w:r>
        <w:t>achiziție publică</w:t>
      </w:r>
      <w:r>
        <w:rPr>
          <w:spacing w:val="-2"/>
        </w:rPr>
        <w:t xml:space="preserve"> </w:t>
      </w:r>
      <w:r>
        <w:t>se</w:t>
      </w:r>
      <w:r>
        <w:rPr>
          <w:spacing w:val="3"/>
        </w:rPr>
        <w:t xml:space="preserve"> </w:t>
      </w:r>
      <w:r>
        <w:t>va</w:t>
      </w:r>
      <w:r>
        <w:rPr>
          <w:spacing w:val="-2"/>
        </w:rPr>
        <w:t xml:space="preserve"> </w:t>
      </w:r>
      <w:r>
        <w:t>utiliza/accepta</w:t>
      </w:r>
      <w:r>
        <w:rPr>
          <w:b/>
        </w:rPr>
        <w:t>:</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07"/>
        <w:gridCol w:w="3793"/>
      </w:tblGrid>
      <w:tr w:rsidR="00FA4560" w:rsidTr="00FA4560">
        <w:trPr>
          <w:trHeight w:val="254"/>
        </w:trPr>
        <w:tc>
          <w:tcPr>
            <w:tcW w:w="5307" w:type="dxa"/>
          </w:tcPr>
          <w:p w:rsidR="00FA4560" w:rsidRDefault="00FA4560" w:rsidP="00FA4560">
            <w:pPr>
              <w:pStyle w:val="TableParagraph"/>
              <w:spacing w:line="234" w:lineRule="exact"/>
              <w:ind w:left="119"/>
              <w:rPr>
                <w:b/>
              </w:rPr>
            </w:pPr>
            <w:r>
              <w:rPr>
                <w:b/>
                <w:spacing w:val="-1"/>
              </w:rPr>
              <w:t>Denumirea</w:t>
            </w:r>
            <w:r>
              <w:rPr>
                <w:b/>
                <w:spacing w:val="-13"/>
              </w:rPr>
              <w:t xml:space="preserve"> </w:t>
            </w:r>
            <w:r>
              <w:rPr>
                <w:b/>
                <w:spacing w:val="-1"/>
              </w:rPr>
              <w:t>instrumentului</w:t>
            </w:r>
            <w:r>
              <w:rPr>
                <w:b/>
                <w:spacing w:val="-8"/>
              </w:rPr>
              <w:t xml:space="preserve"> </w:t>
            </w:r>
            <w:r>
              <w:rPr>
                <w:b/>
              </w:rPr>
              <w:t>electronic</w:t>
            </w:r>
          </w:p>
        </w:tc>
        <w:tc>
          <w:tcPr>
            <w:tcW w:w="3793" w:type="dxa"/>
          </w:tcPr>
          <w:p w:rsidR="00FA4560" w:rsidRDefault="00FA4560" w:rsidP="00FA4560">
            <w:pPr>
              <w:pStyle w:val="TableParagraph"/>
              <w:spacing w:line="234" w:lineRule="exact"/>
              <w:ind w:left="124"/>
              <w:rPr>
                <w:b/>
              </w:rPr>
            </w:pPr>
            <w:r>
              <w:rPr>
                <w:b/>
              </w:rPr>
              <w:t>Se</w:t>
            </w:r>
            <w:r>
              <w:rPr>
                <w:b/>
                <w:spacing w:val="-3"/>
              </w:rPr>
              <w:t xml:space="preserve"> </w:t>
            </w:r>
            <w:r>
              <w:rPr>
                <w:b/>
              </w:rPr>
              <w:t>va</w:t>
            </w:r>
            <w:r>
              <w:rPr>
                <w:b/>
                <w:spacing w:val="-11"/>
              </w:rPr>
              <w:t xml:space="preserve"> </w:t>
            </w:r>
            <w:r>
              <w:rPr>
                <w:b/>
              </w:rPr>
              <w:t>utiliza/accepta</w:t>
            </w:r>
            <w:r>
              <w:rPr>
                <w:b/>
                <w:spacing w:val="-10"/>
              </w:rPr>
              <w:t xml:space="preserve"> </w:t>
            </w:r>
            <w:r>
              <w:rPr>
                <w:b/>
              </w:rPr>
              <w:t>sau</w:t>
            </w:r>
            <w:r>
              <w:rPr>
                <w:b/>
                <w:spacing w:val="-5"/>
              </w:rPr>
              <w:t xml:space="preserve"> </w:t>
            </w:r>
            <w:r>
              <w:rPr>
                <w:b/>
              </w:rPr>
              <w:t>nu</w:t>
            </w:r>
          </w:p>
        </w:tc>
      </w:tr>
      <w:tr w:rsidR="00FA4560" w:rsidTr="00FA4560">
        <w:trPr>
          <w:trHeight w:val="503"/>
        </w:trPr>
        <w:tc>
          <w:tcPr>
            <w:tcW w:w="5307" w:type="dxa"/>
          </w:tcPr>
          <w:p w:rsidR="00FA4560" w:rsidRDefault="00FA4560" w:rsidP="00FA4560">
            <w:pPr>
              <w:pStyle w:val="TableParagraph"/>
              <w:spacing w:line="248" w:lineRule="exact"/>
              <w:ind w:left="119"/>
            </w:pPr>
            <w:r>
              <w:rPr>
                <w:spacing w:val="-2"/>
              </w:rPr>
              <w:t>depunerea</w:t>
            </w:r>
            <w:r>
              <w:rPr>
                <w:spacing w:val="3"/>
              </w:rPr>
              <w:t xml:space="preserve"> </w:t>
            </w:r>
            <w:r>
              <w:rPr>
                <w:spacing w:val="-1"/>
              </w:rPr>
              <w:t>electronică</w:t>
            </w:r>
            <w:r>
              <w:rPr>
                <w:spacing w:val="3"/>
              </w:rPr>
              <w:t xml:space="preserve"> </w:t>
            </w:r>
            <w:r>
              <w:rPr>
                <w:spacing w:val="-1"/>
              </w:rPr>
              <w:t>a</w:t>
            </w:r>
            <w:r>
              <w:rPr>
                <w:spacing w:val="-2"/>
              </w:rPr>
              <w:t xml:space="preserve"> </w:t>
            </w:r>
            <w:r>
              <w:rPr>
                <w:spacing w:val="-1"/>
              </w:rPr>
              <w:t>ofertelor</w:t>
            </w:r>
            <w:r>
              <w:rPr>
                <w:spacing w:val="3"/>
              </w:rPr>
              <w:t xml:space="preserve"> </w:t>
            </w:r>
            <w:r>
              <w:rPr>
                <w:spacing w:val="-1"/>
              </w:rPr>
              <w:t>sau</w:t>
            </w:r>
            <w:r>
              <w:rPr>
                <w:spacing w:val="-14"/>
              </w:rPr>
              <w:t xml:space="preserve"> </w:t>
            </w:r>
            <w:r>
              <w:rPr>
                <w:spacing w:val="-1"/>
              </w:rPr>
              <w:t>a</w:t>
            </w:r>
            <w:r>
              <w:rPr>
                <w:spacing w:val="3"/>
              </w:rPr>
              <w:t xml:space="preserve"> </w:t>
            </w:r>
            <w:r>
              <w:rPr>
                <w:spacing w:val="-1"/>
              </w:rPr>
              <w:t>cererilor</w:t>
            </w:r>
            <w:r>
              <w:rPr>
                <w:spacing w:val="8"/>
              </w:rPr>
              <w:t xml:space="preserve"> </w:t>
            </w:r>
            <w:r>
              <w:rPr>
                <w:spacing w:val="-1"/>
              </w:rPr>
              <w:t>de</w:t>
            </w:r>
          </w:p>
          <w:p w:rsidR="00FA4560" w:rsidRDefault="00FA4560" w:rsidP="00FA4560">
            <w:pPr>
              <w:pStyle w:val="TableParagraph"/>
              <w:spacing w:line="235" w:lineRule="exact"/>
              <w:ind w:left="119"/>
            </w:pPr>
            <w:r>
              <w:t>participare</w:t>
            </w:r>
          </w:p>
        </w:tc>
        <w:tc>
          <w:tcPr>
            <w:tcW w:w="3793" w:type="dxa"/>
          </w:tcPr>
          <w:p w:rsidR="00FA4560" w:rsidRDefault="00FA4560" w:rsidP="00FA4560">
            <w:pPr>
              <w:pStyle w:val="TableParagraph"/>
              <w:spacing w:line="247" w:lineRule="exact"/>
              <w:ind w:left="124"/>
            </w:pPr>
            <w:r>
              <w:t>DA</w:t>
            </w:r>
          </w:p>
        </w:tc>
      </w:tr>
      <w:tr w:rsidR="00FA4560" w:rsidTr="00FA4560">
        <w:trPr>
          <w:trHeight w:val="254"/>
        </w:trPr>
        <w:tc>
          <w:tcPr>
            <w:tcW w:w="5307" w:type="dxa"/>
          </w:tcPr>
          <w:p w:rsidR="00FA4560" w:rsidRDefault="00FA4560" w:rsidP="00FA4560">
            <w:pPr>
              <w:pStyle w:val="TableParagraph"/>
              <w:spacing w:line="234" w:lineRule="exact"/>
              <w:ind w:left="119"/>
            </w:pPr>
            <w:r>
              <w:t>sistemul</w:t>
            </w:r>
            <w:r>
              <w:rPr>
                <w:spacing w:val="-8"/>
              </w:rPr>
              <w:t xml:space="preserve"> </w:t>
            </w:r>
            <w:r>
              <w:t>de</w:t>
            </w:r>
            <w:r>
              <w:rPr>
                <w:spacing w:val="-14"/>
              </w:rPr>
              <w:t xml:space="preserve"> </w:t>
            </w:r>
            <w:r>
              <w:t>comenzi</w:t>
            </w:r>
            <w:r>
              <w:rPr>
                <w:spacing w:val="2"/>
              </w:rPr>
              <w:t xml:space="preserve"> </w:t>
            </w:r>
            <w:r>
              <w:t>electronice</w:t>
            </w:r>
          </w:p>
        </w:tc>
        <w:tc>
          <w:tcPr>
            <w:tcW w:w="3793" w:type="dxa"/>
          </w:tcPr>
          <w:p w:rsidR="00FA4560" w:rsidRDefault="00FA4560" w:rsidP="00FA4560">
            <w:pPr>
              <w:pStyle w:val="TableParagraph"/>
              <w:rPr>
                <w:sz w:val="18"/>
              </w:rPr>
            </w:pPr>
          </w:p>
        </w:tc>
      </w:tr>
      <w:tr w:rsidR="00FA4560" w:rsidTr="00FA4560">
        <w:trPr>
          <w:trHeight w:val="253"/>
        </w:trPr>
        <w:tc>
          <w:tcPr>
            <w:tcW w:w="5307" w:type="dxa"/>
          </w:tcPr>
          <w:p w:rsidR="00FA4560" w:rsidRDefault="00FA4560" w:rsidP="00FA4560">
            <w:pPr>
              <w:pStyle w:val="TableParagraph"/>
              <w:spacing w:line="234" w:lineRule="exact"/>
              <w:ind w:left="119"/>
            </w:pPr>
            <w:r>
              <w:t>facturarea</w:t>
            </w:r>
            <w:r>
              <w:rPr>
                <w:spacing w:val="-7"/>
              </w:rPr>
              <w:t xml:space="preserve"> </w:t>
            </w:r>
            <w:r>
              <w:t>electronică</w:t>
            </w:r>
          </w:p>
        </w:tc>
        <w:tc>
          <w:tcPr>
            <w:tcW w:w="3793" w:type="dxa"/>
          </w:tcPr>
          <w:p w:rsidR="00FA4560" w:rsidRDefault="00FA4560" w:rsidP="00FA4560">
            <w:pPr>
              <w:pStyle w:val="TableParagraph"/>
              <w:spacing w:line="234" w:lineRule="exact"/>
              <w:ind w:left="124"/>
            </w:pPr>
            <w:r>
              <w:t>DA</w:t>
            </w:r>
          </w:p>
        </w:tc>
      </w:tr>
      <w:tr w:rsidR="00FA4560" w:rsidTr="00FA4560">
        <w:trPr>
          <w:trHeight w:val="254"/>
        </w:trPr>
        <w:tc>
          <w:tcPr>
            <w:tcW w:w="5307" w:type="dxa"/>
          </w:tcPr>
          <w:p w:rsidR="00FA4560" w:rsidRDefault="00FA4560" w:rsidP="00FA4560">
            <w:pPr>
              <w:pStyle w:val="TableParagraph"/>
              <w:spacing w:line="234" w:lineRule="exact"/>
              <w:ind w:left="119"/>
            </w:pPr>
            <w:r>
              <w:t>plățile</w:t>
            </w:r>
            <w:r>
              <w:rPr>
                <w:spacing w:val="-10"/>
              </w:rPr>
              <w:t xml:space="preserve"> </w:t>
            </w:r>
            <w:r>
              <w:t>electronice</w:t>
            </w:r>
          </w:p>
        </w:tc>
        <w:tc>
          <w:tcPr>
            <w:tcW w:w="3793" w:type="dxa"/>
          </w:tcPr>
          <w:p w:rsidR="00FA4560" w:rsidRDefault="00FA4560" w:rsidP="00FA4560">
            <w:pPr>
              <w:pStyle w:val="TableParagraph"/>
              <w:spacing w:line="234" w:lineRule="exact"/>
              <w:ind w:left="124"/>
            </w:pPr>
            <w:r>
              <w:t>DA</w:t>
            </w:r>
          </w:p>
        </w:tc>
      </w:tr>
    </w:tbl>
    <w:p w:rsidR="00FA4560" w:rsidRDefault="00FA4560" w:rsidP="00FA4560">
      <w:pPr>
        <w:pStyle w:val="a"/>
        <w:widowControl w:val="0"/>
        <w:numPr>
          <w:ilvl w:val="0"/>
          <w:numId w:val="39"/>
        </w:numPr>
        <w:tabs>
          <w:tab w:val="clear" w:pos="1134"/>
          <w:tab w:val="left" w:pos="865"/>
        </w:tabs>
        <w:autoSpaceDE w:val="0"/>
        <w:autoSpaceDN w:val="0"/>
        <w:spacing w:before="104" w:line="242" w:lineRule="auto"/>
        <w:ind w:left="562" w:right="781" w:firstLine="0"/>
        <w:jc w:val="left"/>
        <w:rPr>
          <w:b/>
        </w:rPr>
      </w:pPr>
      <w:r w:rsidRPr="005E0488">
        <w:pict>
          <v:rect id="_x0000_s1050" style="position:absolute;left:0;text-align:left;margin-left:62.4pt;margin-top:48.5pt;width:498.2pt;height:1.45pt;z-index:251664384;mso-position-horizontal-relative:page;mso-position-vertical-relative:text" fillcolor="black" stroked="f">
            <w10:wrap anchorx="page"/>
          </v:rect>
        </w:pict>
      </w:r>
      <w:r>
        <w:t>Contractul intră sub incidența Acordului privind achizițiile guvernamentale al Organizației</w:t>
      </w:r>
      <w:r>
        <w:rPr>
          <w:spacing w:val="1"/>
        </w:rPr>
        <w:t xml:space="preserve"> </w:t>
      </w:r>
      <w:r>
        <w:t>Mondiale</w:t>
      </w:r>
      <w:r>
        <w:rPr>
          <w:spacing w:val="-4"/>
        </w:rPr>
        <w:t xml:space="preserve"> </w:t>
      </w:r>
      <w:r>
        <w:t>a</w:t>
      </w:r>
      <w:r>
        <w:rPr>
          <w:spacing w:val="-5"/>
        </w:rPr>
        <w:t xml:space="preserve"> </w:t>
      </w:r>
      <w:r>
        <w:t>Comerțului</w:t>
      </w:r>
      <w:r>
        <w:rPr>
          <w:spacing w:val="-9"/>
        </w:rPr>
        <w:t xml:space="preserve"> </w:t>
      </w:r>
      <w:r>
        <w:t>(numai</w:t>
      </w:r>
      <w:r>
        <w:rPr>
          <w:spacing w:val="-6"/>
        </w:rPr>
        <w:t xml:space="preserve"> </w:t>
      </w:r>
      <w:r>
        <w:t>în</w:t>
      </w:r>
      <w:r>
        <w:rPr>
          <w:spacing w:val="-1"/>
        </w:rPr>
        <w:t xml:space="preserve"> </w:t>
      </w:r>
      <w:r>
        <w:t>cazul</w:t>
      </w:r>
      <w:r>
        <w:rPr>
          <w:spacing w:val="-5"/>
        </w:rPr>
        <w:t xml:space="preserve"> </w:t>
      </w:r>
      <w:r>
        <w:t>anunțurilor</w:t>
      </w:r>
      <w:r>
        <w:rPr>
          <w:spacing w:val="-6"/>
        </w:rPr>
        <w:t xml:space="preserve"> </w:t>
      </w:r>
      <w:r>
        <w:t>transmise</w:t>
      </w:r>
      <w:r>
        <w:rPr>
          <w:spacing w:val="-2"/>
        </w:rPr>
        <w:t xml:space="preserve"> </w:t>
      </w:r>
      <w:r>
        <w:t>spre</w:t>
      </w:r>
      <w:r>
        <w:rPr>
          <w:spacing w:val="-5"/>
        </w:rPr>
        <w:t xml:space="preserve"> </w:t>
      </w:r>
      <w:r>
        <w:t>publicare</w:t>
      </w:r>
      <w:r>
        <w:rPr>
          <w:spacing w:val="1"/>
        </w:rPr>
        <w:t xml:space="preserve"> </w:t>
      </w:r>
      <w:r>
        <w:t>în</w:t>
      </w:r>
      <w:r>
        <w:rPr>
          <w:spacing w:val="-6"/>
        </w:rPr>
        <w:t xml:space="preserve"> </w:t>
      </w:r>
      <w:r>
        <w:t>Jurnalul</w:t>
      </w:r>
      <w:r>
        <w:rPr>
          <w:spacing w:val="-5"/>
        </w:rPr>
        <w:t xml:space="preserve"> </w:t>
      </w:r>
      <w:r>
        <w:t>Oficial</w:t>
      </w:r>
      <w:r>
        <w:rPr>
          <w:spacing w:val="-8"/>
        </w:rPr>
        <w:t xml:space="preserve"> </w:t>
      </w:r>
      <w:r>
        <w:t>al</w:t>
      </w:r>
      <w:r>
        <w:rPr>
          <w:spacing w:val="-57"/>
        </w:rPr>
        <w:t xml:space="preserve"> </w:t>
      </w:r>
      <w:r>
        <w:t>Uniunii</w:t>
      </w:r>
      <w:r>
        <w:rPr>
          <w:spacing w:val="-8"/>
        </w:rPr>
        <w:t xml:space="preserve"> </w:t>
      </w:r>
      <w:r>
        <w:t>Europene)</w:t>
      </w:r>
      <w:r>
        <w:rPr>
          <w:b/>
        </w:rPr>
        <w:t>:</w:t>
      </w:r>
      <w:r>
        <w:rPr>
          <w:b/>
          <w:spacing w:val="4"/>
        </w:rPr>
        <w:t xml:space="preserve"> </w:t>
      </w:r>
      <w:r>
        <w:rPr>
          <w:b/>
        </w:rPr>
        <w:t>NU</w:t>
      </w:r>
    </w:p>
    <w:p w:rsidR="00FA4560" w:rsidRDefault="00FA4560" w:rsidP="00FA4560">
      <w:pPr>
        <w:widowControl w:val="0"/>
        <w:tabs>
          <w:tab w:val="left" w:pos="865"/>
        </w:tabs>
        <w:autoSpaceDE w:val="0"/>
        <w:autoSpaceDN w:val="0"/>
        <w:spacing w:before="104" w:line="242" w:lineRule="auto"/>
        <w:ind w:right="781"/>
        <w:rPr>
          <w:b/>
        </w:rPr>
      </w:pPr>
    </w:p>
    <w:p w:rsidR="00FA4560" w:rsidRPr="00FA4560" w:rsidRDefault="00FA4560" w:rsidP="00FA4560">
      <w:pPr>
        <w:widowControl w:val="0"/>
        <w:tabs>
          <w:tab w:val="left" w:pos="865"/>
        </w:tabs>
        <w:autoSpaceDE w:val="0"/>
        <w:autoSpaceDN w:val="0"/>
        <w:spacing w:before="104" w:line="242" w:lineRule="auto"/>
        <w:ind w:right="781"/>
        <w:rPr>
          <w:b/>
        </w:rPr>
      </w:pPr>
    </w:p>
    <w:p w:rsidR="00FA4560" w:rsidRDefault="00FA4560" w:rsidP="00FA4560">
      <w:pPr>
        <w:pStyle w:val="a"/>
        <w:widowControl w:val="0"/>
        <w:numPr>
          <w:ilvl w:val="0"/>
          <w:numId w:val="39"/>
        </w:numPr>
        <w:tabs>
          <w:tab w:val="clear" w:pos="1134"/>
          <w:tab w:val="left" w:pos="865"/>
        </w:tabs>
        <w:autoSpaceDE w:val="0"/>
        <w:autoSpaceDN w:val="0"/>
        <w:ind w:left="864" w:hanging="303"/>
        <w:jc w:val="left"/>
        <w:rPr>
          <w:b/>
        </w:rPr>
      </w:pPr>
      <w:r>
        <w:rPr>
          <w:spacing w:val="-1"/>
        </w:rPr>
        <w:t>Alte</w:t>
      </w:r>
      <w:r>
        <w:rPr>
          <w:spacing w:val="-4"/>
        </w:rPr>
        <w:t xml:space="preserve"> </w:t>
      </w:r>
      <w:r>
        <w:rPr>
          <w:spacing w:val="-1"/>
        </w:rPr>
        <w:t>informații</w:t>
      </w:r>
      <w:r>
        <w:rPr>
          <w:spacing w:val="-11"/>
        </w:rPr>
        <w:t xml:space="preserve"> </w:t>
      </w:r>
      <w:r>
        <w:t>relevante</w:t>
      </w:r>
      <w:r>
        <w:rPr>
          <w:b/>
        </w:rPr>
        <w:t>:</w:t>
      </w:r>
    </w:p>
    <w:p w:rsidR="00FA4560" w:rsidRDefault="00FA4560" w:rsidP="00FA4560">
      <w:pPr>
        <w:spacing w:before="63"/>
        <w:ind w:left="360"/>
        <w:rPr>
          <w:b/>
        </w:rPr>
      </w:pPr>
    </w:p>
    <w:p w:rsidR="00FA4560" w:rsidRPr="00B157B9" w:rsidRDefault="00FA4560" w:rsidP="00FA4560">
      <w:pPr>
        <w:spacing w:before="63"/>
        <w:ind w:left="360"/>
      </w:pPr>
      <w:r w:rsidRPr="00FA4560">
        <w:rPr>
          <w:b/>
        </w:rPr>
        <w:t>Conducătorul</w:t>
      </w:r>
      <w:r w:rsidRPr="00FA4560">
        <w:rPr>
          <w:b/>
          <w:spacing w:val="14"/>
        </w:rPr>
        <w:t xml:space="preserve"> </w:t>
      </w:r>
      <w:r w:rsidRPr="00FA4560">
        <w:rPr>
          <w:b/>
        </w:rPr>
        <w:t>grupului</w:t>
      </w:r>
      <w:r w:rsidRPr="00FA4560">
        <w:rPr>
          <w:b/>
          <w:spacing w:val="20"/>
        </w:rPr>
        <w:t xml:space="preserve"> </w:t>
      </w:r>
      <w:r w:rsidRPr="00FA4560">
        <w:rPr>
          <w:b/>
        </w:rPr>
        <w:t>de</w:t>
      </w:r>
      <w:r w:rsidRPr="00FA4560">
        <w:rPr>
          <w:b/>
          <w:spacing w:val="17"/>
        </w:rPr>
        <w:t xml:space="preserve"> </w:t>
      </w:r>
      <w:r w:rsidRPr="00FA4560">
        <w:rPr>
          <w:b/>
        </w:rPr>
        <w:t xml:space="preserve">lucru_____________________________      </w:t>
      </w:r>
      <w:r w:rsidRPr="00FA4560">
        <w:rPr>
          <w:b/>
          <w:sz w:val="28"/>
        </w:rPr>
        <w:t>Vadim Lelic</w:t>
      </w:r>
    </w:p>
    <w:p w:rsidR="00FA4560" w:rsidRDefault="00FA4560" w:rsidP="00FA4560">
      <w:pPr>
        <w:pStyle w:val="a"/>
        <w:widowControl w:val="0"/>
        <w:numPr>
          <w:ilvl w:val="0"/>
          <w:numId w:val="0"/>
        </w:numPr>
        <w:tabs>
          <w:tab w:val="clear" w:pos="1134"/>
          <w:tab w:val="left" w:pos="865"/>
        </w:tabs>
        <w:autoSpaceDE w:val="0"/>
        <w:autoSpaceDN w:val="0"/>
        <w:spacing w:before="104" w:line="242" w:lineRule="auto"/>
        <w:ind w:left="562" w:right="781"/>
        <w:jc w:val="left"/>
        <w:rPr>
          <w:b/>
        </w:rPr>
      </w:pPr>
    </w:p>
    <w:p w:rsidR="00FA4560" w:rsidRDefault="00FA4560" w:rsidP="00FA4560">
      <w:pPr>
        <w:widowControl w:val="0"/>
        <w:tabs>
          <w:tab w:val="left" w:pos="865"/>
        </w:tabs>
        <w:autoSpaceDE w:val="0"/>
        <w:autoSpaceDN w:val="0"/>
        <w:spacing w:before="104" w:line="242" w:lineRule="auto"/>
        <w:ind w:right="781"/>
        <w:rPr>
          <w:b/>
        </w:rPr>
      </w:pPr>
    </w:p>
    <w:p w:rsidR="00FA4560" w:rsidRPr="00FA4560" w:rsidRDefault="00FA4560" w:rsidP="00FA4560">
      <w:pPr>
        <w:widowControl w:val="0"/>
        <w:tabs>
          <w:tab w:val="left" w:pos="865"/>
        </w:tabs>
        <w:autoSpaceDE w:val="0"/>
        <w:autoSpaceDN w:val="0"/>
        <w:spacing w:before="104" w:line="242" w:lineRule="auto"/>
        <w:ind w:right="781"/>
        <w:rPr>
          <w:b/>
        </w:rPr>
      </w:pPr>
    </w:p>
    <w:p w:rsidR="00FA4560" w:rsidRDefault="00FA4560" w:rsidP="00FA4560">
      <w:pPr>
        <w:widowControl w:val="0"/>
        <w:tabs>
          <w:tab w:val="left" w:pos="865"/>
        </w:tabs>
        <w:autoSpaceDE w:val="0"/>
        <w:autoSpaceDN w:val="0"/>
        <w:spacing w:before="104" w:line="242" w:lineRule="auto"/>
        <w:ind w:right="781"/>
        <w:rPr>
          <w:b/>
        </w:rPr>
      </w:pPr>
    </w:p>
    <w:p w:rsidR="00FA4560" w:rsidRPr="00FA4560" w:rsidRDefault="00FA4560" w:rsidP="00FA4560">
      <w:pPr>
        <w:widowControl w:val="0"/>
        <w:tabs>
          <w:tab w:val="left" w:pos="865"/>
        </w:tabs>
        <w:autoSpaceDE w:val="0"/>
        <w:autoSpaceDN w:val="0"/>
        <w:spacing w:before="104" w:line="242" w:lineRule="auto"/>
        <w:ind w:right="781"/>
        <w:rPr>
          <w:b/>
        </w:rPr>
        <w:sectPr w:rsidR="00FA4560" w:rsidRPr="00FA4560">
          <w:pgSz w:w="11920" w:h="16850"/>
          <w:pgMar w:top="340" w:right="540" w:bottom="280" w:left="720" w:header="708" w:footer="708" w:gutter="0"/>
          <w:cols w:space="708"/>
        </w:sectPr>
      </w:pP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1232A">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1232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1232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1232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1232A">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81232A">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81232A">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1232A">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1232A">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81232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81232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81232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81232A">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1232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81232A">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81232A">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1232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81232A">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1232A">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1232A">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1232A">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1232A">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81232A">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1232A">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81232A">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81232A">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81232A">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81232A">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81232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81232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81232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81232A">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lastRenderedPageBreak/>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81232A">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1232A">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1232A">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Default="000E5EAA" w:rsidP="00130A49">
      <w:pPr>
        <w:tabs>
          <w:tab w:val="decimal" w:pos="8364"/>
        </w:tabs>
        <w:spacing w:line="276" w:lineRule="auto"/>
        <w:ind w:right="-144"/>
        <w:jc w:val="center"/>
        <w:rPr>
          <w:b/>
          <w:bCs/>
          <w:color w:val="000000"/>
        </w:rPr>
      </w:pPr>
    </w:p>
    <w:p w:rsidR="000E5EAA" w:rsidRPr="00FF430B" w:rsidRDefault="000E5EAA"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4" w:name="_Toc449692096"/>
      <w:bookmarkEnd w:id="4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760F32" w:rsidRDefault="00760F32" w:rsidP="00950D18">
      <w:pPr>
        <w:pStyle w:val="a7"/>
        <w:tabs>
          <w:tab w:val="left" w:pos="567"/>
        </w:tabs>
        <w:spacing w:line="360" w:lineRule="auto"/>
        <w:rPr>
          <w:rFonts w:ascii="Times New Roman" w:hAnsi="Times New Roman"/>
          <w:szCs w:val="24"/>
        </w:rPr>
      </w:pPr>
    </w:p>
    <w:p w:rsidR="00760F32" w:rsidRPr="00FF430B" w:rsidRDefault="00760F32"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4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4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49" w:name="_Toc449632664"/>
      <w:bookmarkStart w:id="50" w:name="_Toc449633156"/>
      <w:bookmarkStart w:id="51" w:name="_Toc449692111"/>
      <w:r w:rsidRPr="00FF430B">
        <w:rPr>
          <w:rFonts w:eastAsia="PMingLiU"/>
          <w:b/>
          <w:bCs/>
          <w:iCs/>
          <w:lang w:eastAsia="zh-CN"/>
        </w:rPr>
        <w:t>DECLARAŢIE</w:t>
      </w:r>
      <w:bookmarkEnd w:id="49"/>
      <w:bookmarkEnd w:id="50"/>
      <w:bookmarkEnd w:id="51"/>
    </w:p>
    <w:p w:rsidR="00AA1372" w:rsidRPr="00FF430B" w:rsidRDefault="00A227F2" w:rsidP="00284ED0">
      <w:pPr>
        <w:tabs>
          <w:tab w:val="left" w:pos="720"/>
        </w:tabs>
        <w:jc w:val="center"/>
        <w:outlineLvl w:val="1"/>
        <w:rPr>
          <w:rFonts w:eastAsia="PMingLiU"/>
          <w:b/>
          <w:lang w:eastAsia="zh-CN"/>
        </w:rPr>
      </w:pPr>
      <w:bookmarkStart w:id="52" w:name="_Toc449632665"/>
      <w:bookmarkStart w:id="53" w:name="_Toc449633157"/>
      <w:bookmarkStart w:id="5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2"/>
      <w:bookmarkEnd w:id="53"/>
      <w:bookmarkEnd w:id="5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81232A">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58" w:name="_Toc449692118"/>
      <w:bookmarkStart w:id="59" w:name="_Toc390252621"/>
      <w:r w:rsidRPr="00FF430B">
        <w:rPr>
          <w:rFonts w:ascii="Times New Roman" w:hAnsi="Times New Roman" w:cs="Times New Roman"/>
          <w:bCs w:val="0"/>
          <w:color w:val="auto"/>
          <w:sz w:val="24"/>
          <w:szCs w:val="24"/>
        </w:rPr>
        <w:t>CAIET DE SARCINI</w:t>
      </w:r>
      <w:bookmarkEnd w:id="58"/>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A01DC" w:rsidRDefault="00460653" w:rsidP="00385C85">
            <w:pPr>
              <w:pStyle w:val="af2"/>
              <w:tabs>
                <w:tab w:val="left" w:pos="567"/>
                <w:tab w:val="right" w:pos="9531"/>
              </w:tabs>
              <w:ind w:firstLine="0"/>
              <w:rPr>
                <w:lang w:val="en-US"/>
              </w:rPr>
            </w:pPr>
            <w:r w:rsidRPr="00BA01D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A01DC" w:rsidRDefault="00460653" w:rsidP="00385C85">
            <w:pPr>
              <w:pStyle w:val="cn"/>
              <w:tabs>
                <w:tab w:val="left" w:pos="567"/>
              </w:tabs>
              <w:jc w:val="both"/>
              <w:rPr>
                <w:sz w:val="20"/>
                <w:szCs w:val="20"/>
                <w:lang w:val="en-US"/>
              </w:rPr>
            </w:pPr>
            <w:r w:rsidRPr="00BA01D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A01DC" w:rsidRDefault="009157BF" w:rsidP="00385C85">
            <w:pPr>
              <w:pStyle w:val="af2"/>
              <w:tabs>
                <w:tab w:val="left" w:pos="567"/>
                <w:tab w:val="right" w:pos="9531"/>
              </w:tabs>
              <w:ind w:firstLine="0"/>
              <w:rPr>
                <w:lang w:val="en-US"/>
              </w:rPr>
            </w:pPr>
            <w:r w:rsidRPr="00BA01DC">
              <w:rPr>
                <w:lang w:val="en-US"/>
              </w:rPr>
              <w:t>IDNO</w:t>
            </w:r>
            <w:r w:rsidR="00460653" w:rsidRPr="00BA01DC">
              <w:rPr>
                <w:lang w:val="en-US"/>
              </w:rPr>
              <w:t xml:space="preserve"> ___</w:t>
            </w:r>
            <w:r w:rsidR="00B51B6E" w:rsidRPr="00BA01DC">
              <w:rPr>
                <w:lang w:val="en-US"/>
              </w:rPr>
              <w:t xml:space="preserve">_____________ reprezentat prin </w:t>
            </w:r>
            <w:r w:rsidR="00460653" w:rsidRPr="00BA01DC">
              <w:rPr>
                <w:lang w:val="en-US"/>
              </w:rPr>
              <w:t>________________________________________</w:t>
            </w:r>
            <w:r w:rsidR="007B392A" w:rsidRPr="00BA01DC">
              <w:rPr>
                <w:lang w:val="en-US"/>
              </w:rPr>
              <w:t>_____________________</w:t>
            </w:r>
            <w:r w:rsidR="00385C85" w:rsidRPr="00BA01DC">
              <w:rPr>
                <w:lang w:val="en-US"/>
              </w:rPr>
              <w:t>____</w:t>
            </w:r>
            <w:r w:rsidR="007B392A" w:rsidRPr="00BA01DC">
              <w:rPr>
                <w:lang w:val="en-US"/>
              </w:rPr>
              <w:t>_____________</w:t>
            </w:r>
            <w:r w:rsidR="00460653" w:rsidRPr="00BA01DC">
              <w:rPr>
                <w:lang w:val="en-US"/>
              </w:rPr>
              <w:t xml:space="preserve">,    </w:t>
            </w:r>
          </w:p>
          <w:p w:rsidR="00460653" w:rsidRPr="00BA01DC" w:rsidRDefault="005D4B79" w:rsidP="00385C85">
            <w:pPr>
              <w:pStyle w:val="af2"/>
              <w:tabs>
                <w:tab w:val="left" w:pos="567"/>
              </w:tabs>
              <w:ind w:firstLine="0"/>
              <w:rPr>
                <w:sz w:val="20"/>
                <w:szCs w:val="20"/>
                <w:lang w:val="en-US"/>
              </w:rPr>
            </w:pPr>
            <w:r w:rsidRPr="00BA01DC">
              <w:rPr>
                <w:sz w:val="20"/>
                <w:szCs w:val="20"/>
                <w:lang w:val="en-US"/>
              </w:rPr>
              <w:t xml:space="preserve">                                                   </w:t>
            </w:r>
            <w:r w:rsidR="00460653" w:rsidRPr="00BA01DC">
              <w:rPr>
                <w:sz w:val="20"/>
                <w:szCs w:val="20"/>
                <w:lang w:val="en-US"/>
              </w:rPr>
              <w:t xml:space="preserve"> (numele, prenumele şi</w:t>
            </w:r>
            <w:r w:rsidR="00DF4DCF" w:rsidRPr="00BA01DC">
              <w:rPr>
                <w:sz w:val="20"/>
                <w:szCs w:val="20"/>
                <w:lang w:val="en-US"/>
              </w:rPr>
              <w:t xml:space="preserve"> </w:t>
            </w:r>
            <w:r w:rsidR="00460653" w:rsidRPr="00BA01D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A01DC" w:rsidRDefault="00460653" w:rsidP="00385C85">
            <w:pPr>
              <w:pStyle w:val="af2"/>
              <w:tabs>
                <w:tab w:val="left" w:pos="567"/>
              </w:tabs>
              <w:ind w:firstLine="0"/>
              <w:rPr>
                <w:sz w:val="20"/>
                <w:szCs w:val="20"/>
                <w:lang w:val="en-US"/>
              </w:rPr>
            </w:pPr>
            <w:r w:rsidRPr="00BA01DC">
              <w:rPr>
                <w:lang w:val="en-US"/>
              </w:rPr>
              <w:t>telefon: ______________, fax: _____________,</w:t>
            </w:r>
            <w:r w:rsidR="00DF4DCF" w:rsidRPr="00BA01DC">
              <w:rPr>
                <w:lang w:val="en-US"/>
              </w:rPr>
              <w:t xml:space="preserve"> </w:t>
            </w:r>
            <w:r w:rsidR="009157BF" w:rsidRPr="00BA01DC">
              <w:rPr>
                <w:lang w:val="en-US"/>
              </w:rPr>
              <w:t>IDNO</w:t>
            </w:r>
            <w:r w:rsidRPr="00BA01DC">
              <w:rPr>
                <w:lang w:val="en-US"/>
              </w:rPr>
              <w:t xml:space="preserve">________________ autorizat pentru activitatea în construcţii: autorizaţia nr. _______ </w:t>
            </w:r>
            <w:r w:rsidR="0016369C" w:rsidRPr="00BA01DC">
              <w:rPr>
                <w:lang w:val="en-US"/>
              </w:rPr>
              <w:t>din „</w:t>
            </w:r>
            <w:r w:rsidRPr="00BA01DC">
              <w:rPr>
                <w:lang w:val="en-US"/>
              </w:rPr>
              <w:t>__”______________20__, eliberată de __________________,pe un termen de ____</w:t>
            </w:r>
            <w:r w:rsidR="0016369C" w:rsidRPr="00BA01DC">
              <w:rPr>
                <w:lang w:val="en-US"/>
              </w:rPr>
              <w:t xml:space="preserve"> ani, pentru genurile de </w:t>
            </w:r>
            <w:r w:rsidRPr="00BA01DC">
              <w:rPr>
                <w:lang w:val="en-US"/>
              </w:rPr>
              <w:t>activitate___________________________________,</w:t>
            </w:r>
            <w:r w:rsidR="00CD0EA7" w:rsidRPr="00BA01DC">
              <w:rPr>
                <w:lang w:val="en-US"/>
              </w:rPr>
              <w:t xml:space="preserve"> reprezentat prin </w:t>
            </w:r>
            <w:r w:rsidRPr="00BA01DC">
              <w:rPr>
                <w:lang w:val="en-US"/>
              </w:rPr>
              <w:t>__________________</w:t>
            </w:r>
            <w:r w:rsidR="00CD0EA7" w:rsidRPr="00BA01DC">
              <w:rPr>
                <w:lang w:val="en-US"/>
              </w:rPr>
              <w:t>__________________</w:t>
            </w:r>
            <w:r w:rsidRPr="00BA01DC">
              <w:rPr>
                <w:lang w:val="en-US"/>
              </w:rPr>
              <w:t>_, în calitate</w:t>
            </w:r>
            <w:r w:rsidR="00CD0EA7" w:rsidRPr="00BA01DC">
              <w:rPr>
                <w:lang w:val="en-US"/>
              </w:rPr>
              <w:t xml:space="preserve"> de Antreprenor, pe de altă parte.</w:t>
            </w:r>
          </w:p>
          <w:p w:rsidR="001A5517" w:rsidRPr="00BA01DC" w:rsidRDefault="00460653" w:rsidP="00385C85">
            <w:pPr>
              <w:pStyle w:val="af2"/>
              <w:tabs>
                <w:tab w:val="left" w:pos="567"/>
              </w:tabs>
              <w:ind w:firstLine="0"/>
              <w:rPr>
                <w:sz w:val="20"/>
                <w:szCs w:val="20"/>
                <w:lang w:val="en-US"/>
              </w:rPr>
            </w:pPr>
            <w:r w:rsidRPr="00BA01DC">
              <w:rPr>
                <w:sz w:val="20"/>
                <w:szCs w:val="20"/>
                <w:lang w:val="en-US"/>
              </w:rPr>
              <w:t xml:space="preserve"> (numele şi</w:t>
            </w:r>
            <w:r w:rsidR="005D4B79" w:rsidRPr="00BA01DC">
              <w:rPr>
                <w:sz w:val="20"/>
                <w:szCs w:val="20"/>
                <w:lang w:val="en-US"/>
              </w:rPr>
              <w:t xml:space="preserve"> </w:t>
            </w:r>
            <w:r w:rsidRPr="00BA01D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A01DC" w:rsidRDefault="00A156C0" w:rsidP="00196AB4">
            <w:pPr>
              <w:pStyle w:val="af2"/>
              <w:tabs>
                <w:tab w:val="left" w:pos="567"/>
              </w:tabs>
              <w:spacing w:line="276" w:lineRule="auto"/>
              <w:ind w:firstLine="0"/>
              <w:rPr>
                <w:lang w:val="en-US"/>
              </w:rPr>
            </w:pPr>
            <w:r w:rsidRPr="00BA01DC">
              <w:rPr>
                <w:lang w:val="en-US"/>
              </w:rPr>
              <w:lastRenderedPageBreak/>
              <w:t xml:space="preserve">2.1. </w:t>
            </w:r>
            <w:r w:rsidR="00460653" w:rsidRPr="00BA01DC">
              <w:rPr>
                <w:lang w:val="en-US"/>
              </w:rPr>
              <w:t xml:space="preserve">Durata de execuţie a lucrărilor contractate este de </w:t>
            </w:r>
            <w:r w:rsidR="009F0FE8" w:rsidRPr="00BA01DC">
              <w:rPr>
                <w:lang w:val="en-US"/>
              </w:rPr>
              <w:t>_________ luni</w:t>
            </w:r>
            <w:r w:rsidR="005D4B79" w:rsidRPr="00BA01DC">
              <w:rPr>
                <w:lang w:val="en-US"/>
              </w:rPr>
              <w:t xml:space="preserve"> </w:t>
            </w:r>
            <w:r w:rsidR="00EB65F6" w:rsidRPr="00BA01DC">
              <w:rPr>
                <w:lang w:val="en-US"/>
              </w:rPr>
              <w:t>și zile___</w:t>
            </w:r>
            <w:r w:rsidR="00460653" w:rsidRPr="00BA01DC">
              <w:rPr>
                <w:lang w:val="en-US"/>
              </w:rPr>
              <w:t>după primirea ordinului de începere a execuţiei</w:t>
            </w:r>
            <w:r w:rsidR="005D4B79" w:rsidRPr="00BA01DC">
              <w:rPr>
                <w:lang w:val="en-US"/>
              </w:rPr>
              <w:t xml:space="preserve"> </w:t>
            </w:r>
            <w:r w:rsidR="00460653" w:rsidRPr="00BA01DC">
              <w:rPr>
                <w:lang w:val="en-US"/>
              </w:rPr>
              <w:t>şi asigurării lucrului ritmic de către beneficiar</w:t>
            </w:r>
            <w:r w:rsidR="005D4B79" w:rsidRPr="00BA01DC">
              <w:rPr>
                <w:lang w:val="en-US"/>
              </w:rPr>
              <w:t>-</w:t>
            </w:r>
            <w:r w:rsidR="00460653" w:rsidRPr="00BA01DC">
              <w:rPr>
                <w:lang w:val="en-US"/>
              </w:rPr>
              <w:t>ordonatorul de credite.</w:t>
            </w:r>
          </w:p>
          <w:p w:rsidR="00460653" w:rsidRPr="00BA01DC" w:rsidRDefault="00A156C0" w:rsidP="00196AB4">
            <w:pPr>
              <w:pStyle w:val="af2"/>
              <w:tabs>
                <w:tab w:val="left" w:pos="567"/>
              </w:tabs>
              <w:spacing w:line="276" w:lineRule="auto"/>
              <w:ind w:firstLine="0"/>
              <w:rPr>
                <w:lang w:val="en-US"/>
              </w:rPr>
            </w:pPr>
            <w:r w:rsidRPr="00BA01DC">
              <w:rPr>
                <w:lang w:val="en-US"/>
              </w:rPr>
              <w:t xml:space="preserve">2.2. </w:t>
            </w:r>
            <w:r w:rsidR="00460653" w:rsidRPr="00BA01DC">
              <w:rPr>
                <w:lang w:val="en-US"/>
              </w:rPr>
              <w:t xml:space="preserve">Graficul de execuţie a lucrărilor se va efectua conform specificaţiei din anexa </w:t>
            </w:r>
            <w:r w:rsidR="009157BF" w:rsidRPr="00BA01DC">
              <w:rPr>
                <w:lang w:val="en-US"/>
              </w:rPr>
              <w:t xml:space="preserve">la </w:t>
            </w:r>
            <w:r w:rsidR="00460653" w:rsidRPr="00BA01DC">
              <w:rPr>
                <w:lang w:val="en-US"/>
              </w:rPr>
              <w:t xml:space="preserve">prezentul contract. </w:t>
            </w:r>
          </w:p>
          <w:p w:rsidR="00460653" w:rsidRPr="00BA01DC" w:rsidRDefault="00A156C0" w:rsidP="00196AB4">
            <w:pPr>
              <w:pStyle w:val="af2"/>
              <w:tabs>
                <w:tab w:val="left" w:pos="567"/>
              </w:tabs>
              <w:spacing w:line="276" w:lineRule="auto"/>
              <w:ind w:firstLine="0"/>
              <w:rPr>
                <w:lang w:val="en-US"/>
              </w:rPr>
            </w:pPr>
            <w:r w:rsidRPr="00BA01DC">
              <w:rPr>
                <w:lang w:val="en-US"/>
              </w:rPr>
              <w:t xml:space="preserve">2.3. </w:t>
            </w:r>
            <w:r w:rsidR="00460653" w:rsidRPr="00BA01DC">
              <w:rPr>
                <w:lang w:val="en-US"/>
              </w:rPr>
              <w:t xml:space="preserve">Perioada de execuţie poate fi prelungită </w:t>
            </w:r>
            <w:r w:rsidR="00EB65F6" w:rsidRPr="00BA01DC">
              <w:rPr>
                <w:lang w:val="en-US"/>
              </w:rPr>
              <w:t xml:space="preserve">sau suspendată </w:t>
            </w:r>
            <w:r w:rsidR="00460653" w:rsidRPr="00BA01D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A01DC" w:rsidRDefault="00A156C0" w:rsidP="00196AB4">
            <w:pPr>
              <w:pStyle w:val="af2"/>
              <w:tabs>
                <w:tab w:val="left" w:pos="567"/>
              </w:tabs>
              <w:spacing w:line="276" w:lineRule="auto"/>
              <w:ind w:firstLine="0"/>
              <w:rPr>
                <w:lang w:val="en-US"/>
              </w:rPr>
            </w:pPr>
            <w:r w:rsidRPr="00BA01DC">
              <w:rPr>
                <w:lang w:val="en-US"/>
              </w:rPr>
              <w:t xml:space="preserve">2.4. </w:t>
            </w:r>
            <w:r w:rsidR="00460653" w:rsidRPr="00BA01D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A01DC" w:rsidRDefault="00A156C0" w:rsidP="00196AB4">
            <w:pPr>
              <w:pStyle w:val="af2"/>
              <w:tabs>
                <w:tab w:val="left" w:pos="567"/>
              </w:tabs>
              <w:spacing w:line="276" w:lineRule="auto"/>
              <w:ind w:firstLine="0"/>
              <w:rPr>
                <w:lang w:val="en-US"/>
              </w:rPr>
            </w:pPr>
            <w:r w:rsidRPr="00BA01DC">
              <w:rPr>
                <w:lang w:val="en-US"/>
              </w:rPr>
              <w:t xml:space="preserve">2.5. </w:t>
            </w:r>
            <w:r w:rsidR="00460653" w:rsidRPr="00BA01DC">
              <w:rPr>
                <w:lang w:val="en-US"/>
              </w:rPr>
              <w:t xml:space="preserve">La terminarea lucrărilor, Antreprenorul </w:t>
            </w:r>
            <w:r w:rsidR="00183D79" w:rsidRPr="00BA01DC">
              <w:rPr>
                <w:lang w:val="en-US"/>
              </w:rPr>
              <w:t>va notifica Beneficiarul că su</w:t>
            </w:r>
            <w:r w:rsidR="00460653" w:rsidRPr="00BA01D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A01DC" w:rsidRDefault="00E503F9" w:rsidP="00196AB4">
            <w:pPr>
              <w:pStyle w:val="af2"/>
              <w:tabs>
                <w:tab w:val="left" w:pos="321"/>
              </w:tabs>
              <w:spacing w:line="276" w:lineRule="auto"/>
              <w:ind w:firstLine="0"/>
              <w:rPr>
                <w:lang w:val="en-US"/>
              </w:rPr>
            </w:pPr>
            <w:r w:rsidRPr="00BA01DC">
              <w:rPr>
                <w:lang w:val="en-US"/>
              </w:rPr>
              <w:t>3.2</w:t>
            </w:r>
            <w:r w:rsidR="00A156C0" w:rsidRPr="00BA01DC">
              <w:rPr>
                <w:lang w:val="en-US"/>
              </w:rPr>
              <w:t>.</w:t>
            </w:r>
            <w:r w:rsidR="00460653" w:rsidRPr="00BA01DC">
              <w:rPr>
                <w:lang w:val="en-US"/>
              </w:rPr>
              <w:t xml:space="preserve">Achitările vor fi efectuate prin transfer în baza facturilor fiscale, după primirea proceselor </w:t>
            </w:r>
            <w:r w:rsidR="00A156C0" w:rsidRPr="00BA01DC">
              <w:rPr>
                <w:lang w:val="en-US"/>
              </w:rPr>
              <w:t>–</w:t>
            </w:r>
            <w:r w:rsidR="00460653" w:rsidRPr="00BA01DC">
              <w:rPr>
                <w:lang w:val="en-US"/>
              </w:rPr>
              <w:t xml:space="preserve"> verbale de recepţie a lucrărilor executate, semnate şi</w:t>
            </w:r>
            <w:r w:rsidR="00995AF6" w:rsidRPr="00BA01DC">
              <w:rPr>
                <w:lang w:val="en-US"/>
              </w:rPr>
              <w:t xml:space="preserve"> acceptate de către Beneficiar.</w:t>
            </w:r>
          </w:p>
          <w:p w:rsidR="00A946E0" w:rsidRPr="00BA01DC" w:rsidRDefault="00A156C0" w:rsidP="00196AB4">
            <w:pPr>
              <w:pStyle w:val="af2"/>
              <w:tabs>
                <w:tab w:val="left" w:pos="37"/>
              </w:tabs>
              <w:spacing w:line="276" w:lineRule="auto"/>
              <w:ind w:firstLine="0"/>
              <w:rPr>
                <w:lang w:val="en-US"/>
              </w:rPr>
            </w:pPr>
            <w:r w:rsidRPr="00BA01DC">
              <w:rPr>
                <w:lang w:val="en-US"/>
              </w:rPr>
              <w:t xml:space="preserve">3.3. </w:t>
            </w:r>
            <w:r w:rsidR="00460653" w:rsidRPr="00BA01DC">
              <w:rPr>
                <w:lang w:val="en-US"/>
              </w:rPr>
              <w:t>Beneficiarul va verifica procesele</w:t>
            </w:r>
            <w:r w:rsidR="009E719D" w:rsidRPr="00BA01DC">
              <w:rPr>
                <w:lang w:val="en-US"/>
              </w:rPr>
              <w:t>-</w:t>
            </w:r>
            <w:r w:rsidR="00460653" w:rsidRPr="00BA01DC">
              <w:rPr>
                <w:lang w:val="en-US"/>
              </w:rPr>
              <w:t xml:space="preserve">verbale de recepție a lucrărilor executate în termen de </w:t>
            </w:r>
            <w:r w:rsidR="00684D44" w:rsidRPr="00BA01DC">
              <w:rPr>
                <w:lang w:val="en-US"/>
              </w:rPr>
              <w:t>…..</w:t>
            </w:r>
            <w:r w:rsidR="00460653" w:rsidRPr="00BA01DC">
              <w:rPr>
                <w:lang w:val="en-US"/>
              </w:rPr>
              <w:t xml:space="preserve"> zile calendaristice de la primirea acestora de la Antreprenor.</w:t>
            </w:r>
          </w:p>
          <w:p w:rsidR="00A946E0" w:rsidRPr="00BA01DC" w:rsidRDefault="00316769" w:rsidP="00196AB4">
            <w:pPr>
              <w:pStyle w:val="af2"/>
              <w:tabs>
                <w:tab w:val="left" w:pos="37"/>
              </w:tabs>
              <w:spacing w:line="276" w:lineRule="auto"/>
              <w:ind w:firstLine="0"/>
              <w:rPr>
                <w:lang w:val="en-US"/>
              </w:rPr>
            </w:pPr>
            <w:r w:rsidRPr="00BA01DC">
              <w:rPr>
                <w:lang w:val="en-US"/>
              </w:rPr>
              <w:t>3.4</w:t>
            </w:r>
            <w:r w:rsidR="00A156C0" w:rsidRPr="00BA01DC">
              <w:rPr>
                <w:lang w:val="en-US"/>
              </w:rPr>
              <w:t xml:space="preserve">. </w:t>
            </w:r>
            <w:r w:rsidR="00460653" w:rsidRPr="00BA01D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A01DC">
              <w:rPr>
                <w:lang w:val="en-US"/>
              </w:rPr>
              <w:t>u su</w:t>
            </w:r>
            <w:r w:rsidR="00460653" w:rsidRPr="00BA01DC">
              <w:rPr>
                <w:lang w:val="en-US"/>
              </w:rPr>
              <w:t xml:space="preserve">nt în litigiu va fi plătită imediat. </w:t>
            </w:r>
          </w:p>
          <w:p w:rsidR="00E503F9" w:rsidRPr="00BA01DC" w:rsidRDefault="00316769" w:rsidP="00196AB4">
            <w:pPr>
              <w:pStyle w:val="af2"/>
              <w:tabs>
                <w:tab w:val="left" w:pos="37"/>
              </w:tabs>
              <w:spacing w:line="276" w:lineRule="auto"/>
              <w:ind w:firstLine="0"/>
              <w:rPr>
                <w:lang w:val="en-US"/>
              </w:rPr>
            </w:pPr>
            <w:r w:rsidRPr="00BA01DC">
              <w:rPr>
                <w:lang w:val="en-US"/>
              </w:rPr>
              <w:t>3.5</w:t>
            </w:r>
            <w:r w:rsidR="00A156C0" w:rsidRPr="00BA01DC">
              <w:rPr>
                <w:lang w:val="en-US"/>
              </w:rPr>
              <w:t>.</w:t>
            </w:r>
            <w:r w:rsidR="00460653" w:rsidRPr="00BA01DC">
              <w:rPr>
                <w:lang w:val="en-US"/>
              </w:rPr>
              <w:t xml:space="preserve">Lucrările nu </w:t>
            </w:r>
            <w:r w:rsidR="00183D79" w:rsidRPr="00BA01DC">
              <w:rPr>
                <w:lang w:val="en-US"/>
              </w:rPr>
              <w:t>vor fi considerate finalizate pâ</w:t>
            </w:r>
            <w:r w:rsidR="00460653" w:rsidRPr="00BA01DC">
              <w:rPr>
                <w:lang w:val="en-US"/>
              </w:rPr>
              <w:t>nă</w:t>
            </w:r>
            <w:r w:rsidR="00183D79" w:rsidRPr="00BA01DC">
              <w:rPr>
                <w:lang w:val="en-US"/>
              </w:rPr>
              <w:t xml:space="preserve"> câ</w:t>
            </w:r>
            <w:r w:rsidR="00460653" w:rsidRPr="00BA01DC">
              <w:rPr>
                <w:lang w:val="en-US"/>
              </w:rPr>
              <w:t xml:space="preserve">nd procesul-verbal de recepţie la terminarea </w:t>
            </w:r>
            <w:r w:rsidR="00460653" w:rsidRPr="00BA01DC">
              <w:rPr>
                <w:lang w:val="en-US"/>
              </w:rPr>
              <w:lastRenderedPageBreak/>
              <w:t xml:space="preserve">lucrărilor  nu va fi semnat de comisia de recepţie, care confirmă că lucrările au fost executate </w:t>
            </w:r>
            <w:r w:rsidR="00A946E0" w:rsidRPr="00BA01DC">
              <w:rPr>
                <w:lang w:val="en-US"/>
              </w:rPr>
              <w:t>conform contractului.</w:t>
            </w:r>
          </w:p>
          <w:p w:rsidR="00267805" w:rsidRPr="00BA01DC" w:rsidRDefault="00316769" w:rsidP="00A101F6">
            <w:pPr>
              <w:pStyle w:val="af2"/>
              <w:tabs>
                <w:tab w:val="left" w:pos="37"/>
              </w:tabs>
              <w:spacing w:line="276" w:lineRule="auto"/>
              <w:ind w:firstLine="0"/>
              <w:rPr>
                <w:lang w:val="en-US"/>
              </w:rPr>
            </w:pPr>
            <w:r w:rsidRPr="00BA01DC">
              <w:rPr>
                <w:lang w:val="en-US"/>
              </w:rPr>
              <w:t>3.6</w:t>
            </w:r>
            <w:r w:rsidR="00A227F2" w:rsidRPr="00BA01D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A01DC">
              <w:rPr>
                <w:lang w:val="en-US"/>
              </w:rPr>
              <w:t xml:space="preserve"> </w:t>
            </w:r>
            <w:r w:rsidR="00EB65F6" w:rsidRPr="00BA01DC">
              <w:rPr>
                <w:lang w:val="en-US"/>
              </w:rPr>
              <w:t>În cazul recepţiei cu obiecţii,</w:t>
            </w:r>
            <w:r w:rsidR="005D4B79" w:rsidRPr="00BA01DC">
              <w:rPr>
                <w:lang w:val="en-US"/>
              </w:rPr>
              <w:t xml:space="preserve"> </w:t>
            </w:r>
            <w:r w:rsidR="00EB65F6" w:rsidRPr="00BA01DC">
              <w:rPr>
                <w:lang w:val="en-US"/>
              </w:rPr>
              <w:t>garanţia se va restitui în cel mult 15 zile după înlăturarea acestora.</w:t>
            </w:r>
          </w:p>
          <w:p w:rsidR="00A156C0" w:rsidRPr="00BA01D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A01DC" w:rsidRDefault="00A101F6" w:rsidP="00371806">
            <w:pPr>
              <w:pStyle w:val="af2"/>
              <w:tabs>
                <w:tab w:val="left" w:pos="567"/>
              </w:tabs>
              <w:spacing w:line="276" w:lineRule="auto"/>
              <w:ind w:firstLine="0"/>
              <w:rPr>
                <w:lang w:val="en-US"/>
              </w:rPr>
            </w:pPr>
            <w:r w:rsidRPr="00BA01DC">
              <w:rPr>
                <w:lang w:val="en-US"/>
              </w:rPr>
              <w:t xml:space="preserve">4.3. </w:t>
            </w:r>
            <w:r w:rsidR="00D7570D" w:rsidRPr="00BA01D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A01DC" w:rsidRDefault="00A156C0" w:rsidP="00196AB4">
            <w:pPr>
              <w:pStyle w:val="af2"/>
              <w:tabs>
                <w:tab w:val="left" w:pos="567"/>
              </w:tabs>
              <w:spacing w:line="276" w:lineRule="auto"/>
              <w:ind w:firstLine="0"/>
              <w:rPr>
                <w:lang w:val="en-US"/>
              </w:rPr>
            </w:pPr>
            <w:r w:rsidRPr="00BA01DC">
              <w:rPr>
                <w:lang w:val="en-US"/>
              </w:rPr>
              <w:t xml:space="preserve">4.4. </w:t>
            </w:r>
            <w:r w:rsidR="00460653" w:rsidRPr="00BA01D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A01DC" w:rsidRDefault="00A101F6" w:rsidP="00196AB4">
            <w:pPr>
              <w:pStyle w:val="af2"/>
              <w:tabs>
                <w:tab w:val="left" w:pos="567"/>
              </w:tabs>
              <w:spacing w:line="276" w:lineRule="auto"/>
              <w:ind w:firstLine="0"/>
              <w:rPr>
                <w:lang w:val="en-US"/>
              </w:rPr>
            </w:pPr>
            <w:r w:rsidRPr="00BA01DC">
              <w:rPr>
                <w:lang w:val="en-US"/>
              </w:rPr>
              <w:t xml:space="preserve">4.5. </w:t>
            </w:r>
            <w:r w:rsidR="00460653" w:rsidRPr="00BA01DC">
              <w:rPr>
                <w:lang w:val="en-US"/>
              </w:rPr>
              <w:t>Desenele, calculele, verificările calculelor, caietele de măsurări (ataşamentele) şi alte documente, pe care Beneficiarul sau Antreprenorul trebuie să le întocmească şi</w:t>
            </w:r>
            <w:r w:rsidR="005D4B79" w:rsidRPr="00BA01DC">
              <w:rPr>
                <w:lang w:val="en-US"/>
              </w:rPr>
              <w:t xml:space="preserve"> </w:t>
            </w:r>
            <w:r w:rsidR="00460653" w:rsidRPr="00BA01DC">
              <w:rPr>
                <w:lang w:val="en-US"/>
              </w:rPr>
              <w:t>s</w:t>
            </w:r>
            <w:r w:rsidR="00183D79" w:rsidRPr="00BA01DC">
              <w:rPr>
                <w:lang w:val="en-US"/>
              </w:rPr>
              <w:t>u</w:t>
            </w:r>
            <w:r w:rsidR="00460653" w:rsidRPr="00BA01DC">
              <w:rPr>
                <w:lang w:val="en-US"/>
              </w:rPr>
              <w:t xml:space="preserve">nt cerute de subantreprenorul proiectant, vor fi puse la dispoziţia acestuia de către Antreprenor. </w:t>
            </w:r>
          </w:p>
          <w:p w:rsidR="00460653" w:rsidRPr="00BA01DC" w:rsidRDefault="00A156C0" w:rsidP="00196AB4">
            <w:pPr>
              <w:pStyle w:val="af2"/>
              <w:tabs>
                <w:tab w:val="left" w:pos="567"/>
              </w:tabs>
              <w:spacing w:line="276" w:lineRule="auto"/>
              <w:ind w:firstLine="0"/>
              <w:rPr>
                <w:lang w:val="en-US"/>
              </w:rPr>
            </w:pPr>
            <w:r w:rsidRPr="00BA01DC">
              <w:rPr>
                <w:lang w:val="en-US"/>
              </w:rPr>
              <w:t xml:space="preserve">4.6. </w:t>
            </w:r>
            <w:r w:rsidR="00460653" w:rsidRPr="00BA01DC">
              <w:rPr>
                <w:lang w:val="en-US"/>
              </w:rPr>
              <w:t>Oferta adjudecată face parte integrantă din contract. Ea trebuie să fie corectă şi completă. Preţurile stabilite vor acoperi toate obligaţiunile din contract şi toate operaţiunile pentru terminarea şi</w:t>
            </w:r>
            <w:r w:rsidR="005D4B79" w:rsidRPr="00BA01DC">
              <w:rPr>
                <w:lang w:val="en-US"/>
              </w:rPr>
              <w:t xml:space="preserve"> </w:t>
            </w:r>
            <w:r w:rsidR="00460653" w:rsidRPr="00BA01DC">
              <w:rPr>
                <w:lang w:val="en-US"/>
              </w:rPr>
              <w:t xml:space="preserve">întreţinerea corespunzătoare a lucrărilor. </w:t>
            </w:r>
          </w:p>
          <w:p w:rsidR="00460653" w:rsidRPr="00BA01DC" w:rsidRDefault="00A156C0" w:rsidP="00196AB4">
            <w:pPr>
              <w:pStyle w:val="af2"/>
              <w:tabs>
                <w:tab w:val="left" w:pos="567"/>
              </w:tabs>
              <w:spacing w:line="276" w:lineRule="auto"/>
              <w:ind w:firstLine="0"/>
              <w:rPr>
                <w:lang w:val="en-US"/>
              </w:rPr>
            </w:pPr>
            <w:r w:rsidRPr="00BA01DC">
              <w:rPr>
                <w:lang w:val="en-US"/>
              </w:rPr>
              <w:t xml:space="preserve">4.7. </w:t>
            </w:r>
            <w:r w:rsidR="00460653" w:rsidRPr="00BA01DC">
              <w:rPr>
                <w:lang w:val="en-US"/>
              </w:rPr>
              <w:t>Dacă Beneficiarul nu emite în timp util dispoziţii suplimentare care să conţină</w:t>
            </w:r>
            <w:r w:rsidR="005D4B79" w:rsidRPr="00BA01DC">
              <w:rPr>
                <w:lang w:val="en-US"/>
              </w:rPr>
              <w:t xml:space="preserve"> </w:t>
            </w:r>
            <w:r w:rsidR="00460653" w:rsidRPr="00BA01DC">
              <w:rPr>
                <w:lang w:val="en-US"/>
              </w:rPr>
              <w:t>instrucţiuni sau aprobări, ordine, directive, sau detalii, Antreprenorul va notifica Beneficiarul prin scrisori, de c</w:t>
            </w:r>
            <w:r w:rsidR="00183D79" w:rsidRPr="00BA01DC">
              <w:rPr>
                <w:lang w:val="en-US"/>
              </w:rPr>
              <w:t>â</w:t>
            </w:r>
            <w:r w:rsidR="00460653" w:rsidRPr="00BA01DC">
              <w:rPr>
                <w:lang w:val="en-US"/>
              </w:rPr>
              <w:t>te ori este posibil, că acestea pot să provoace înt</w:t>
            </w:r>
            <w:r w:rsidR="00183D79" w:rsidRPr="00BA01DC">
              <w:rPr>
                <w:lang w:val="en-US"/>
              </w:rPr>
              <w:t>â</w:t>
            </w:r>
            <w:r w:rsidR="00460653" w:rsidRPr="00BA01D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A01DC" w:rsidRDefault="00A156C0" w:rsidP="00196AB4">
            <w:pPr>
              <w:pStyle w:val="af2"/>
              <w:tabs>
                <w:tab w:val="left" w:pos="567"/>
              </w:tabs>
              <w:spacing w:line="276" w:lineRule="auto"/>
              <w:ind w:firstLine="0"/>
              <w:rPr>
                <w:lang w:val="en-US"/>
              </w:rPr>
            </w:pPr>
            <w:r w:rsidRPr="00BA01DC">
              <w:rPr>
                <w:lang w:val="en-US"/>
              </w:rPr>
              <w:t xml:space="preserve">4.8. </w:t>
            </w:r>
            <w:r w:rsidR="00460653" w:rsidRPr="00BA01D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A01DC" w:rsidRDefault="00A156C0" w:rsidP="00196AB4">
            <w:pPr>
              <w:pStyle w:val="af2"/>
              <w:tabs>
                <w:tab w:val="left" w:pos="567"/>
              </w:tabs>
              <w:spacing w:line="276" w:lineRule="auto"/>
              <w:ind w:firstLine="0"/>
              <w:rPr>
                <w:lang w:val="en-US"/>
              </w:rPr>
            </w:pPr>
            <w:r w:rsidRPr="00BA01DC">
              <w:rPr>
                <w:lang w:val="en-US"/>
              </w:rPr>
              <w:t xml:space="preserve">4.9. </w:t>
            </w:r>
            <w:r w:rsidR="00460653" w:rsidRPr="00BA01D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A01DC">
              <w:rPr>
                <w:lang w:val="en-US"/>
              </w:rPr>
              <w:t xml:space="preserve"> </w:t>
            </w:r>
            <w:r w:rsidR="00460653" w:rsidRPr="00BA01DC">
              <w:rPr>
                <w:lang w:val="en-US"/>
              </w:rPr>
              <w:t xml:space="preserve">şi pentru procedeele de execuţie utilizate. </w:t>
            </w:r>
          </w:p>
          <w:p w:rsidR="00460653" w:rsidRPr="00BA01DC" w:rsidRDefault="00A156C0" w:rsidP="00196AB4">
            <w:pPr>
              <w:pStyle w:val="af2"/>
              <w:tabs>
                <w:tab w:val="left" w:pos="567"/>
              </w:tabs>
              <w:spacing w:line="276" w:lineRule="auto"/>
              <w:ind w:firstLine="0"/>
              <w:rPr>
                <w:lang w:val="en-US"/>
              </w:rPr>
            </w:pPr>
            <w:r w:rsidRPr="00BA01DC">
              <w:rPr>
                <w:lang w:val="en-US"/>
              </w:rPr>
              <w:t xml:space="preserve">4.10. </w:t>
            </w:r>
            <w:r w:rsidR="00460653" w:rsidRPr="00BA01DC">
              <w:rPr>
                <w:lang w:val="en-US"/>
              </w:rPr>
              <w:t xml:space="preserve">Antreprenorul, prin </w:t>
            </w:r>
            <w:r w:rsidR="002F6A1E" w:rsidRPr="00BA01DC">
              <w:rPr>
                <w:lang w:val="en-US"/>
              </w:rPr>
              <w:t xml:space="preserve">atribuirea </w:t>
            </w:r>
            <w:r w:rsidR="00460653" w:rsidRPr="00BA01DC">
              <w:rPr>
                <w:lang w:val="en-US"/>
              </w:rPr>
              <w:t>ofertei în favoarea sa, se angajează să</w:t>
            </w:r>
            <w:r w:rsidR="00BC46B3" w:rsidRPr="00BA01DC">
              <w:rPr>
                <w:lang w:val="en-US"/>
              </w:rPr>
              <w:t xml:space="preserve"> prezinte</w:t>
            </w:r>
            <w:r w:rsidR="005D4B79" w:rsidRPr="00BA01DC">
              <w:rPr>
                <w:lang w:val="en-US"/>
              </w:rPr>
              <w:t xml:space="preserve"> </w:t>
            </w:r>
            <w:r w:rsidR="00EA64B0" w:rsidRPr="00BA01DC">
              <w:rPr>
                <w:lang w:val="en-US"/>
              </w:rPr>
              <w:t>garanţia de bună execuţie a contractului, în cuantum de __% din valoarea contractului atribuit.</w:t>
            </w:r>
          </w:p>
          <w:p w:rsidR="00267805" w:rsidRPr="00BA01DC" w:rsidRDefault="00A156C0" w:rsidP="00684D44">
            <w:pPr>
              <w:pStyle w:val="af2"/>
              <w:tabs>
                <w:tab w:val="left" w:pos="567"/>
              </w:tabs>
              <w:spacing w:line="276" w:lineRule="auto"/>
              <w:ind w:firstLine="0"/>
              <w:rPr>
                <w:lang w:val="en-US"/>
              </w:rPr>
            </w:pPr>
            <w:r w:rsidRPr="00BA01DC">
              <w:rPr>
                <w:lang w:val="en-US"/>
              </w:rPr>
              <w:t>4.11.</w:t>
            </w:r>
            <w:r w:rsidR="00A109E6" w:rsidRPr="00BA01DC">
              <w:rPr>
                <w:lang w:val="en-US"/>
              </w:rPr>
              <w:t xml:space="preserve"> Autoritatea contractantă eliberează/restituie</w:t>
            </w:r>
            <w:r w:rsidR="005D4B79" w:rsidRPr="00BA01DC">
              <w:rPr>
                <w:lang w:val="en-US"/>
              </w:rPr>
              <w:t xml:space="preserve"> </w:t>
            </w:r>
            <w:r w:rsidR="00A109E6" w:rsidRPr="00BA01DC">
              <w:rPr>
                <w:lang w:val="en-US"/>
              </w:rPr>
              <w:t>g</w:t>
            </w:r>
            <w:r w:rsidR="00460653" w:rsidRPr="00BA01DC">
              <w:rPr>
                <w:lang w:val="en-US"/>
              </w:rPr>
              <w:t>aranţia de bună execuţie Antreprenorului după semnarea procesului-verbal de recepţie finală</w:t>
            </w:r>
            <w:r w:rsidR="00A109E6" w:rsidRPr="00BA01DC">
              <w:rPr>
                <w:lang w:val="en-US"/>
              </w:rPr>
              <w:t>/ procesului-verbal la terminarea lucrărilor</w:t>
            </w:r>
            <w:r w:rsidR="00460653" w:rsidRPr="00BA01DC">
              <w:rPr>
                <w:lang w:val="en-US"/>
              </w:rPr>
              <w:t xml:space="preserve"> în cel mult 15 zile</w:t>
            </w:r>
            <w:r w:rsidR="00E838F8" w:rsidRPr="00BA01DC">
              <w:rPr>
                <w:lang w:val="en-US"/>
              </w:rPr>
              <w:t>.</w:t>
            </w:r>
            <w:r w:rsidR="005D4B79" w:rsidRPr="00BA01DC">
              <w:rPr>
                <w:lang w:val="en-US"/>
              </w:rPr>
              <w:t xml:space="preserve"> </w:t>
            </w:r>
            <w:r w:rsidR="00EB65F6" w:rsidRPr="00BA01DC">
              <w:rPr>
                <w:lang w:val="en-US"/>
              </w:rPr>
              <w:t>În cazul recepţiei cu obiecţii,</w:t>
            </w:r>
            <w:r w:rsidR="005D4B79" w:rsidRPr="00BA01DC">
              <w:rPr>
                <w:lang w:val="en-US"/>
              </w:rPr>
              <w:t xml:space="preserve"> </w:t>
            </w:r>
            <w:r w:rsidR="00EB65F6" w:rsidRPr="00BA01DC">
              <w:rPr>
                <w:lang w:val="en-US"/>
              </w:rPr>
              <w:t xml:space="preserve">garanţia se va restitui în cel mult 15 zile după înlăturarea </w:t>
            </w:r>
            <w:r w:rsidR="00EB65F6" w:rsidRPr="00BA01DC">
              <w:rPr>
                <w:lang w:val="en-US"/>
              </w:rPr>
              <w:lastRenderedPageBreak/>
              <w:t>acestora.</w:t>
            </w:r>
          </w:p>
          <w:p w:rsidR="00460653" w:rsidRPr="00BA01DC" w:rsidRDefault="00A156C0" w:rsidP="00196AB4">
            <w:pPr>
              <w:pStyle w:val="af2"/>
              <w:tabs>
                <w:tab w:val="left" w:pos="567"/>
              </w:tabs>
              <w:spacing w:line="276" w:lineRule="auto"/>
              <w:ind w:firstLine="0"/>
              <w:rPr>
                <w:lang w:val="en-US"/>
              </w:rPr>
            </w:pPr>
            <w:r w:rsidRPr="00BA01DC">
              <w:rPr>
                <w:lang w:val="en-US"/>
              </w:rPr>
              <w:t>4.12.</w:t>
            </w:r>
            <w:r w:rsidR="00460653" w:rsidRPr="00BA01DC">
              <w:rPr>
                <w:lang w:val="en-US"/>
              </w:rPr>
              <w:t>Antreprenorul trebuie să constituie garanţia de bună execuţie după primirea scris</w:t>
            </w:r>
            <w:r w:rsidR="00404C0D" w:rsidRPr="00BA01DC">
              <w:rPr>
                <w:lang w:val="en-US"/>
              </w:rPr>
              <w:t>orii de acceptare, dar nu mai târ</w:t>
            </w:r>
            <w:r w:rsidR="00460653" w:rsidRPr="00BA01DC">
              <w:rPr>
                <w:lang w:val="en-US"/>
              </w:rPr>
              <w:t>ziu de dat</w:t>
            </w:r>
            <w:r w:rsidR="00404C0D" w:rsidRPr="00BA01DC">
              <w:rPr>
                <w:lang w:val="en-US"/>
              </w:rPr>
              <w:t>a încheierii contractului. Atât</w:t>
            </w:r>
            <w:r w:rsidR="00460653" w:rsidRPr="00BA01DC">
              <w:rPr>
                <w:lang w:val="en-US"/>
              </w:rPr>
              <w:t xml:space="preserve"> timp c</w:t>
            </w:r>
            <w:r w:rsidR="00404C0D" w:rsidRPr="00BA01DC">
              <w:rPr>
                <w:lang w:val="en-US"/>
              </w:rPr>
              <w:t>â</w:t>
            </w:r>
            <w:r w:rsidR="00460653" w:rsidRPr="00BA01DC">
              <w:rPr>
                <w:lang w:val="en-US"/>
              </w:rPr>
              <w:t>t el nu şi-a îndeplinit această obligaţiune, Beneficiarul poate să reţină garanţia</w:t>
            </w:r>
            <w:r w:rsidR="005D4B79" w:rsidRPr="00BA01DC">
              <w:rPr>
                <w:lang w:val="en-US"/>
              </w:rPr>
              <w:t xml:space="preserve"> </w:t>
            </w:r>
            <w:r w:rsidR="00E364D5" w:rsidRPr="00BA01DC">
              <w:rPr>
                <w:lang w:val="en-US"/>
              </w:rPr>
              <w:t>Antreprenorului</w:t>
            </w:r>
            <w:r w:rsidR="00460653" w:rsidRPr="00BA01DC">
              <w:rPr>
                <w:lang w:val="en-US"/>
              </w:rPr>
              <w:t xml:space="preserve"> pentru ofertă. </w:t>
            </w:r>
          </w:p>
          <w:p w:rsidR="00460653" w:rsidRPr="00BA01DC" w:rsidRDefault="00A156C0" w:rsidP="00196AB4">
            <w:pPr>
              <w:pStyle w:val="af2"/>
              <w:tabs>
                <w:tab w:val="left" w:pos="567"/>
              </w:tabs>
              <w:spacing w:line="276" w:lineRule="auto"/>
              <w:ind w:firstLine="0"/>
              <w:rPr>
                <w:lang w:val="en-US"/>
              </w:rPr>
            </w:pPr>
            <w:r w:rsidRPr="00BA01DC">
              <w:rPr>
                <w:lang w:val="en-US"/>
              </w:rPr>
              <w:t>4.1</w:t>
            </w:r>
            <w:r w:rsidR="00893327" w:rsidRPr="00BA01DC">
              <w:rPr>
                <w:lang w:val="en-US"/>
              </w:rPr>
              <w:t>3</w:t>
            </w:r>
            <w:r w:rsidRPr="00BA01DC">
              <w:rPr>
                <w:lang w:val="en-US"/>
              </w:rPr>
              <w:t xml:space="preserve">. </w:t>
            </w:r>
            <w:r w:rsidR="00460653" w:rsidRPr="00BA01D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A01DC" w:rsidRDefault="00A156C0" w:rsidP="00196AB4">
            <w:pPr>
              <w:pStyle w:val="af2"/>
              <w:tabs>
                <w:tab w:val="left" w:pos="567"/>
              </w:tabs>
              <w:spacing w:line="276" w:lineRule="auto"/>
              <w:ind w:firstLine="0"/>
              <w:rPr>
                <w:lang w:val="en-US"/>
              </w:rPr>
            </w:pPr>
            <w:r w:rsidRPr="00BA01DC">
              <w:rPr>
                <w:lang w:val="en-US"/>
              </w:rPr>
              <w:t>4.1</w:t>
            </w:r>
            <w:r w:rsidR="00893327" w:rsidRPr="00BA01DC">
              <w:rPr>
                <w:lang w:val="en-US"/>
              </w:rPr>
              <w:t>4</w:t>
            </w:r>
            <w:r w:rsidRPr="00BA01DC">
              <w:rPr>
                <w:lang w:val="en-US"/>
              </w:rPr>
              <w:t xml:space="preserve">. </w:t>
            </w:r>
            <w:r w:rsidR="00460653" w:rsidRPr="00BA01DC">
              <w:rPr>
                <w:lang w:val="en-US"/>
              </w:rPr>
              <w:t>La lucrările la care se fac încercări, se consideră calitatea probei îndeplinită at</w:t>
            </w:r>
            <w:r w:rsidR="00E171D4" w:rsidRPr="00BA01DC">
              <w:rPr>
                <w:lang w:val="en-US"/>
              </w:rPr>
              <w:t>â</w:t>
            </w:r>
            <w:r w:rsidR="00460653" w:rsidRPr="00BA01DC">
              <w:rPr>
                <w:lang w:val="en-US"/>
              </w:rPr>
              <w:t>ta timp c</w:t>
            </w:r>
            <w:r w:rsidR="00E171D4" w:rsidRPr="00BA01DC">
              <w:rPr>
                <w:lang w:val="en-US"/>
              </w:rPr>
              <w:t>â</w:t>
            </w:r>
            <w:r w:rsidR="00460653" w:rsidRPr="00BA01DC">
              <w:rPr>
                <w:lang w:val="en-US"/>
              </w:rPr>
              <w:t xml:space="preserve">t rezultatele se înscriu în limitele admise prin reglementările tehnice. </w:t>
            </w:r>
          </w:p>
          <w:p w:rsidR="00460653" w:rsidRPr="00BA01DC" w:rsidRDefault="00A156C0" w:rsidP="00196AB4">
            <w:pPr>
              <w:pStyle w:val="af2"/>
              <w:tabs>
                <w:tab w:val="left" w:pos="567"/>
              </w:tabs>
              <w:spacing w:line="276" w:lineRule="auto"/>
              <w:ind w:firstLine="0"/>
              <w:rPr>
                <w:lang w:val="en-US"/>
              </w:rPr>
            </w:pPr>
            <w:r w:rsidRPr="00BA01DC">
              <w:rPr>
                <w:lang w:val="en-US"/>
              </w:rPr>
              <w:t>4.</w:t>
            </w:r>
            <w:r w:rsidR="00603AB4" w:rsidRPr="00BA01D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A01DC" w:rsidRDefault="00A156C0" w:rsidP="00196AB4">
            <w:pPr>
              <w:pStyle w:val="af2"/>
              <w:tabs>
                <w:tab w:val="left" w:pos="567"/>
              </w:tabs>
              <w:spacing w:line="276" w:lineRule="auto"/>
              <w:ind w:firstLine="0"/>
              <w:rPr>
                <w:lang w:val="en-US"/>
              </w:rPr>
            </w:pPr>
            <w:r w:rsidRPr="00BA01DC">
              <w:rPr>
                <w:lang w:val="en-US"/>
              </w:rPr>
              <w:t>4.1</w:t>
            </w:r>
            <w:r w:rsidR="00040EA0" w:rsidRPr="00BA01D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A01DC" w:rsidRDefault="00A156C0" w:rsidP="00196AB4">
            <w:pPr>
              <w:pStyle w:val="af2"/>
              <w:tabs>
                <w:tab w:val="left" w:pos="567"/>
              </w:tabs>
              <w:spacing w:line="276" w:lineRule="auto"/>
              <w:ind w:firstLine="0"/>
              <w:rPr>
                <w:lang w:val="en-US"/>
              </w:rPr>
            </w:pPr>
            <w:r w:rsidRPr="00BA01DC">
              <w:rPr>
                <w:lang w:val="en-US"/>
              </w:rPr>
              <w:t>4.1</w:t>
            </w:r>
            <w:r w:rsidR="00893327" w:rsidRPr="00BA01DC">
              <w:rPr>
                <w:lang w:val="en-US"/>
              </w:rPr>
              <w:t>7</w:t>
            </w:r>
            <w:r w:rsidRPr="00BA01DC">
              <w:rPr>
                <w:lang w:val="en-US"/>
              </w:rPr>
              <w:t xml:space="preserve">. </w:t>
            </w:r>
            <w:r w:rsidR="00460653" w:rsidRPr="00BA01DC">
              <w:rPr>
                <w:lang w:val="en-US"/>
              </w:rPr>
              <w:t>Dacă Antreprenorul consideră că dispoziţiile Beneficiarului s</w:t>
            </w:r>
            <w:r w:rsidR="00183D79" w:rsidRPr="00BA01DC">
              <w:rPr>
                <w:lang w:val="en-US"/>
              </w:rPr>
              <w:t>u</w:t>
            </w:r>
            <w:r w:rsidR="00460653" w:rsidRPr="00BA01DC">
              <w:rPr>
                <w:lang w:val="en-US"/>
              </w:rPr>
              <w:t xml:space="preserve">nt nejustificate sau inoportune, el poate </w:t>
            </w:r>
            <w:r w:rsidR="00E171D4" w:rsidRPr="00BA01DC">
              <w:rPr>
                <w:lang w:val="en-US"/>
              </w:rPr>
              <w:t>înainta</w:t>
            </w:r>
            <w:r w:rsidR="005D4B79" w:rsidRPr="00BA01DC">
              <w:rPr>
                <w:lang w:val="en-US"/>
              </w:rPr>
              <w:t xml:space="preserve"> </w:t>
            </w:r>
            <w:r w:rsidR="00460653" w:rsidRPr="00BA01DC">
              <w:rPr>
                <w:lang w:val="en-US"/>
              </w:rPr>
              <w:t xml:space="preserve">obiecţii, dar acestea nu îl </w:t>
            </w:r>
            <w:r w:rsidR="00E171D4" w:rsidRPr="00BA01DC">
              <w:rPr>
                <w:lang w:val="en-US"/>
              </w:rPr>
              <w:t>scutește</w:t>
            </w:r>
            <w:r w:rsidR="005D4B79" w:rsidRPr="00BA01DC">
              <w:rPr>
                <w:lang w:val="en-US"/>
              </w:rPr>
              <w:t xml:space="preserve"> </w:t>
            </w:r>
            <w:r w:rsidR="00460653" w:rsidRPr="00BA01DC">
              <w:rPr>
                <w:lang w:val="en-US"/>
              </w:rPr>
              <w:t xml:space="preserve">de </w:t>
            </w:r>
            <w:r w:rsidR="00E364D5" w:rsidRPr="00BA01DC">
              <w:rPr>
                <w:lang w:val="en-US"/>
              </w:rPr>
              <w:t xml:space="preserve">obligația de </w:t>
            </w:r>
            <w:r w:rsidR="00460653" w:rsidRPr="00BA01D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A01DC" w:rsidRDefault="00A156C0" w:rsidP="00196AB4">
            <w:pPr>
              <w:pStyle w:val="af2"/>
              <w:tabs>
                <w:tab w:val="left" w:pos="567"/>
              </w:tabs>
              <w:spacing w:line="276" w:lineRule="auto"/>
              <w:ind w:firstLine="0"/>
              <w:rPr>
                <w:lang w:val="en-US"/>
              </w:rPr>
            </w:pPr>
            <w:r w:rsidRPr="00BA01DC">
              <w:rPr>
                <w:lang w:val="en-US"/>
              </w:rPr>
              <w:t>4.1</w:t>
            </w:r>
            <w:r w:rsidR="00893327" w:rsidRPr="00BA01DC">
              <w:rPr>
                <w:lang w:val="en-US"/>
              </w:rPr>
              <w:t>8</w:t>
            </w:r>
            <w:r w:rsidRPr="00BA01DC">
              <w:rPr>
                <w:lang w:val="en-US"/>
              </w:rPr>
              <w:t xml:space="preserve">. </w:t>
            </w:r>
            <w:r w:rsidR="00460653" w:rsidRPr="00BA01DC">
              <w:rPr>
                <w:lang w:val="en-US"/>
              </w:rPr>
              <w:t>Trasarea axelor principale, bornelor de referinţă, căilor de circulaţieşi limitelor terenului pus la dispoziţia Antreprenorului, precum şi materializarea cotelor de nivel în i</w:t>
            </w:r>
            <w:r w:rsidR="00183D79" w:rsidRPr="00BA01DC">
              <w:rPr>
                <w:lang w:val="en-US"/>
              </w:rPr>
              <w:t>mediata apropiere a terenului, su</w:t>
            </w:r>
            <w:r w:rsidR="00460653" w:rsidRPr="00BA01DC">
              <w:rPr>
                <w:lang w:val="en-US"/>
              </w:rPr>
              <w:t>nt</w:t>
            </w:r>
            <w:r w:rsidR="005D4B79" w:rsidRPr="00BA01DC">
              <w:rPr>
                <w:lang w:val="en-US"/>
              </w:rPr>
              <w:t xml:space="preserve"> </w:t>
            </w:r>
            <w:r w:rsidR="00460653" w:rsidRPr="00BA01DC">
              <w:rPr>
                <w:lang w:val="en-US"/>
              </w:rPr>
              <w:t xml:space="preserve">obligaţiuni ale Antreprenorului. </w:t>
            </w:r>
          </w:p>
          <w:p w:rsidR="00460653" w:rsidRPr="00BA01DC" w:rsidRDefault="00A156C0" w:rsidP="00196AB4">
            <w:pPr>
              <w:pStyle w:val="af2"/>
              <w:tabs>
                <w:tab w:val="left" w:pos="567"/>
              </w:tabs>
              <w:spacing w:line="276" w:lineRule="auto"/>
              <w:ind w:firstLine="0"/>
              <w:rPr>
                <w:lang w:val="en-US"/>
              </w:rPr>
            </w:pPr>
            <w:r w:rsidRPr="00BA01DC">
              <w:rPr>
                <w:lang w:val="en-US"/>
              </w:rPr>
              <w:t>4.</w:t>
            </w:r>
            <w:r w:rsidR="00893327" w:rsidRPr="00BA01DC">
              <w:rPr>
                <w:lang w:val="en-US"/>
              </w:rPr>
              <w:t>19</w:t>
            </w:r>
            <w:r w:rsidRPr="00BA01DC">
              <w:rPr>
                <w:lang w:val="en-US"/>
              </w:rPr>
              <w:t xml:space="preserve">. </w:t>
            </w:r>
            <w:r w:rsidR="00460653" w:rsidRPr="00BA01D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A01DC" w:rsidRDefault="00A156C0" w:rsidP="00196AB4">
            <w:pPr>
              <w:pStyle w:val="af2"/>
              <w:tabs>
                <w:tab w:val="left" w:pos="567"/>
              </w:tabs>
              <w:spacing w:line="276" w:lineRule="auto"/>
              <w:ind w:firstLine="0"/>
              <w:rPr>
                <w:lang w:val="en-US"/>
              </w:rPr>
            </w:pPr>
            <w:r w:rsidRPr="00BA01DC">
              <w:rPr>
                <w:lang w:val="en-US"/>
              </w:rPr>
              <w:t>4.2</w:t>
            </w:r>
            <w:r w:rsidR="00893327" w:rsidRPr="00BA01DC">
              <w:rPr>
                <w:lang w:val="en-US"/>
              </w:rPr>
              <w:t>0</w:t>
            </w:r>
            <w:r w:rsidRPr="00BA01DC">
              <w:rPr>
                <w:lang w:val="en-US"/>
              </w:rPr>
              <w:t xml:space="preserve">. </w:t>
            </w:r>
            <w:r w:rsidR="00460653" w:rsidRPr="00BA01DC">
              <w:rPr>
                <w:lang w:val="en-US"/>
              </w:rPr>
              <w:t>Ridicările de teren, trasările şi cotele de nivel, precum şi alte documente puse la dispoziţia Antreprenorului de către Beneficiar pentru executarea contractului s</w:t>
            </w:r>
            <w:r w:rsidR="00E10C0A" w:rsidRPr="00BA01DC">
              <w:rPr>
                <w:lang w:val="en-US"/>
              </w:rPr>
              <w:t>u</w:t>
            </w:r>
            <w:r w:rsidR="00460653" w:rsidRPr="00BA01DC">
              <w:rPr>
                <w:lang w:val="en-US"/>
              </w:rPr>
              <w:t>nt hotărâtoare. Antreprenorul este obligat să verifice documentele primite şi să înştiinţeze Beneficiarul cu privire la erorile şi</w:t>
            </w:r>
            <w:r w:rsidR="005D4B79" w:rsidRPr="00BA01DC">
              <w:rPr>
                <w:lang w:val="en-US"/>
              </w:rPr>
              <w:t xml:space="preserve"> </w:t>
            </w:r>
            <w:r w:rsidR="00460653" w:rsidRPr="00BA01DC">
              <w:rPr>
                <w:lang w:val="en-US"/>
              </w:rPr>
              <w:t xml:space="preserve">inexactităţile constatate sau presupuse. </w:t>
            </w:r>
          </w:p>
          <w:p w:rsidR="00460653" w:rsidRPr="00BA01DC" w:rsidRDefault="00A156C0" w:rsidP="00196AB4">
            <w:pPr>
              <w:pStyle w:val="af2"/>
              <w:tabs>
                <w:tab w:val="left" w:pos="567"/>
              </w:tabs>
              <w:spacing w:line="276" w:lineRule="auto"/>
              <w:ind w:firstLine="0"/>
              <w:rPr>
                <w:lang w:val="en-US"/>
              </w:rPr>
            </w:pPr>
            <w:r w:rsidRPr="00BA01DC">
              <w:rPr>
                <w:lang w:val="en-US"/>
              </w:rPr>
              <w:t>4.2</w:t>
            </w:r>
            <w:r w:rsidR="00893327" w:rsidRPr="00BA01DC">
              <w:rPr>
                <w:lang w:val="en-US"/>
              </w:rPr>
              <w:t>1</w:t>
            </w:r>
            <w:r w:rsidRPr="00BA01DC">
              <w:rPr>
                <w:lang w:val="en-US"/>
              </w:rPr>
              <w:t xml:space="preserve">. </w:t>
            </w:r>
            <w:r w:rsidR="00460653" w:rsidRPr="00BA01D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A01DC">
              <w:rPr>
                <w:lang w:val="en-US"/>
              </w:rPr>
              <w:t>prevederilor legale și obligațiunilor contractuale și profesionale</w:t>
            </w:r>
            <w:r w:rsidR="00460653" w:rsidRPr="00BA01DC">
              <w:rPr>
                <w:lang w:val="en-US"/>
              </w:rPr>
              <w:t xml:space="preserve">. </w:t>
            </w:r>
          </w:p>
          <w:p w:rsidR="00460653" w:rsidRPr="00BA01DC" w:rsidRDefault="00A156C0" w:rsidP="00196AB4">
            <w:pPr>
              <w:pStyle w:val="af2"/>
              <w:tabs>
                <w:tab w:val="left" w:pos="567"/>
              </w:tabs>
              <w:spacing w:line="276" w:lineRule="auto"/>
              <w:ind w:firstLine="0"/>
              <w:rPr>
                <w:lang w:val="en-US"/>
              </w:rPr>
            </w:pPr>
            <w:r w:rsidRPr="00BA01DC">
              <w:rPr>
                <w:lang w:val="en-US"/>
              </w:rPr>
              <w:t>4.2</w:t>
            </w:r>
            <w:r w:rsidR="00893327" w:rsidRPr="00BA01DC">
              <w:rPr>
                <w:lang w:val="en-US"/>
              </w:rPr>
              <w:t>2</w:t>
            </w:r>
            <w:r w:rsidRPr="00BA01DC">
              <w:rPr>
                <w:lang w:val="en-US"/>
              </w:rPr>
              <w:t xml:space="preserve">. </w:t>
            </w:r>
            <w:r w:rsidR="00460653" w:rsidRPr="00BA01D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A01DC" w:rsidRDefault="00A156C0" w:rsidP="00196AB4">
            <w:pPr>
              <w:pStyle w:val="af2"/>
              <w:tabs>
                <w:tab w:val="left" w:pos="567"/>
              </w:tabs>
              <w:spacing w:line="276" w:lineRule="auto"/>
              <w:ind w:firstLine="0"/>
              <w:rPr>
                <w:lang w:val="en-US"/>
              </w:rPr>
            </w:pPr>
            <w:r w:rsidRPr="00BA01DC">
              <w:rPr>
                <w:lang w:val="en-US"/>
              </w:rPr>
              <w:t>4.2</w:t>
            </w:r>
            <w:r w:rsidR="00893327" w:rsidRPr="00BA01DC">
              <w:rPr>
                <w:lang w:val="en-US"/>
              </w:rPr>
              <w:t>3</w:t>
            </w:r>
            <w:r w:rsidRPr="00BA01DC">
              <w:rPr>
                <w:lang w:val="en-US"/>
              </w:rPr>
              <w:t xml:space="preserve">. </w:t>
            </w:r>
            <w:r w:rsidR="00460653" w:rsidRPr="00BA01DC">
              <w:rPr>
                <w:lang w:val="en-US"/>
              </w:rPr>
              <w:t xml:space="preserve">În cazul neexecutării de către Antreprenor a dispoziţiilor din punctul 2.1., Beneficiarul poate </w:t>
            </w:r>
            <w:r w:rsidR="00460653" w:rsidRPr="00BA01DC">
              <w:rPr>
                <w:lang w:val="en-US"/>
              </w:rPr>
              <w:lastRenderedPageBreak/>
              <w:t xml:space="preserve">opri lucrările, </w:t>
            </w:r>
            <w:r w:rsidR="00F53F69" w:rsidRPr="00BA01DC">
              <w:rPr>
                <w:lang w:val="en-US"/>
              </w:rPr>
              <w:t xml:space="preserve">prin </w:t>
            </w:r>
            <w:r w:rsidR="00E364D5" w:rsidRPr="00BA01DC">
              <w:rPr>
                <w:lang w:val="en-US"/>
              </w:rPr>
              <w:t xml:space="preserve">rezoluțiunea </w:t>
            </w:r>
            <w:r w:rsidR="00F53F69" w:rsidRPr="00BA01DC">
              <w:rPr>
                <w:lang w:val="en-US"/>
              </w:rPr>
              <w:t>contractului</w:t>
            </w:r>
            <w:r w:rsidR="00460653" w:rsidRPr="00BA01DC">
              <w:rPr>
                <w:lang w:val="en-US"/>
              </w:rPr>
              <w:t xml:space="preserve">, în condiţiile legii, </w:t>
            </w:r>
            <w:r w:rsidR="00F53F69" w:rsidRPr="00BA01DC">
              <w:rPr>
                <w:lang w:val="en-US"/>
              </w:rPr>
              <w:t>totodată A</w:t>
            </w:r>
            <w:r w:rsidR="00316769" w:rsidRPr="00BA01DC">
              <w:rPr>
                <w:lang w:val="en-US"/>
              </w:rPr>
              <w:t xml:space="preserve">ntreprenorul </w:t>
            </w:r>
            <w:r w:rsidR="00460653" w:rsidRPr="00BA01DC">
              <w:rPr>
                <w:lang w:val="en-US"/>
              </w:rPr>
              <w:t>compense</w:t>
            </w:r>
            <w:r w:rsidR="00316769" w:rsidRPr="00BA01DC">
              <w:rPr>
                <w:lang w:val="en-US"/>
              </w:rPr>
              <w:t>ază</w:t>
            </w:r>
            <w:r w:rsidR="00460653" w:rsidRPr="00BA01DC">
              <w:rPr>
                <w:lang w:val="en-US"/>
              </w:rPr>
              <w:t xml:space="preserve"> cheltuielile aferente suportate de Beneficiar în legătură cu faptul neexecutării. </w:t>
            </w:r>
          </w:p>
          <w:p w:rsidR="00460653" w:rsidRPr="00BA01DC" w:rsidRDefault="00BE5A1E" w:rsidP="00196AB4">
            <w:pPr>
              <w:pStyle w:val="af2"/>
              <w:tabs>
                <w:tab w:val="left" w:pos="567"/>
              </w:tabs>
              <w:spacing w:line="276" w:lineRule="auto"/>
              <w:ind w:firstLine="0"/>
              <w:rPr>
                <w:lang w:val="en-US"/>
              </w:rPr>
            </w:pPr>
            <w:r w:rsidRPr="00BA01DC">
              <w:rPr>
                <w:lang w:val="en-US"/>
              </w:rPr>
              <w:t>4.2</w:t>
            </w:r>
            <w:r w:rsidR="00893327" w:rsidRPr="00BA01DC">
              <w:rPr>
                <w:lang w:val="en-US"/>
              </w:rPr>
              <w:t>4</w:t>
            </w:r>
            <w:r w:rsidRPr="00BA01DC">
              <w:rPr>
                <w:lang w:val="en-US"/>
              </w:rPr>
              <w:t xml:space="preserve">. </w:t>
            </w:r>
            <w:r w:rsidR="00460653" w:rsidRPr="00BA01D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A01DC" w:rsidRDefault="00BE5A1E" w:rsidP="00196AB4">
            <w:pPr>
              <w:pStyle w:val="af2"/>
              <w:tabs>
                <w:tab w:val="left" w:pos="567"/>
              </w:tabs>
              <w:spacing w:line="276" w:lineRule="auto"/>
              <w:ind w:firstLine="0"/>
              <w:rPr>
                <w:lang w:val="en-US"/>
              </w:rPr>
            </w:pPr>
            <w:r w:rsidRPr="00BA01DC">
              <w:rPr>
                <w:lang w:val="en-US"/>
              </w:rPr>
              <w:t>4.2</w:t>
            </w:r>
            <w:r w:rsidR="00893327" w:rsidRPr="00BA01DC">
              <w:rPr>
                <w:lang w:val="en-US"/>
              </w:rPr>
              <w:t>5</w:t>
            </w:r>
            <w:r w:rsidRPr="00BA01DC">
              <w:rPr>
                <w:lang w:val="en-US"/>
              </w:rPr>
              <w:t xml:space="preserve">. </w:t>
            </w:r>
            <w:r w:rsidR="00460653" w:rsidRPr="00BA01DC">
              <w:rPr>
                <w:lang w:val="en-US"/>
              </w:rPr>
              <w:t>În timpul desfăşurării lucrărilor, Antreprenorul are obligaţia să menţină căile de acces libere, să retragă utilajele, să îndepărteze surplusurile de materiale, deşeuri</w:t>
            </w:r>
            <w:r w:rsidR="005D4B79" w:rsidRPr="00BA01DC">
              <w:rPr>
                <w:lang w:val="en-US"/>
              </w:rPr>
              <w:t xml:space="preserve"> </w:t>
            </w:r>
            <w:r w:rsidR="00460653" w:rsidRPr="00BA01DC">
              <w:rPr>
                <w:lang w:val="en-US"/>
              </w:rPr>
              <w:t>şi lucrări provizorii de orice fel, care nu s</w:t>
            </w:r>
            <w:r w:rsidR="00183D79" w:rsidRPr="00BA01DC">
              <w:rPr>
                <w:lang w:val="en-US"/>
              </w:rPr>
              <w:t>u</w:t>
            </w:r>
            <w:r w:rsidR="00460653" w:rsidRPr="00BA01DC">
              <w:rPr>
                <w:lang w:val="en-US"/>
              </w:rPr>
              <w:t>nt necesare, iar la terminarea lucrărilor, Antreprenorul va evacua de pe şantier toate utilajele de construcţie, surplusurile de materiale, deşeurile</w:t>
            </w:r>
            <w:r w:rsidR="005D4B79" w:rsidRPr="00BA01DC">
              <w:rPr>
                <w:lang w:val="en-US"/>
              </w:rPr>
              <w:t xml:space="preserve"> </w:t>
            </w:r>
            <w:r w:rsidR="00460653" w:rsidRPr="00BA01DC">
              <w:rPr>
                <w:lang w:val="en-US"/>
              </w:rPr>
              <w:t xml:space="preserve">şi lucrările provizorii. </w:t>
            </w:r>
          </w:p>
          <w:p w:rsidR="00B96242" w:rsidRPr="00BA01DC" w:rsidRDefault="00BE5A1E" w:rsidP="00196AB4">
            <w:pPr>
              <w:pStyle w:val="af2"/>
              <w:tabs>
                <w:tab w:val="left" w:pos="426"/>
                <w:tab w:val="left" w:pos="3645"/>
              </w:tabs>
              <w:spacing w:line="276" w:lineRule="auto"/>
              <w:ind w:firstLine="0"/>
              <w:rPr>
                <w:lang w:val="en-US"/>
              </w:rPr>
            </w:pPr>
            <w:r w:rsidRPr="00BA01DC">
              <w:rPr>
                <w:lang w:val="en-US"/>
              </w:rPr>
              <w:t>4.2</w:t>
            </w:r>
            <w:r w:rsidR="00893327" w:rsidRPr="00BA01DC">
              <w:rPr>
                <w:lang w:val="en-US"/>
              </w:rPr>
              <w:t>6</w:t>
            </w:r>
            <w:r w:rsidRPr="00BA01DC">
              <w:rPr>
                <w:lang w:val="en-US"/>
              </w:rPr>
              <w:t xml:space="preserve">. </w:t>
            </w:r>
            <w:r w:rsidR="00460653" w:rsidRPr="00BA01DC">
              <w:rPr>
                <w:lang w:val="en-US"/>
              </w:rPr>
              <w:t>Beneficiarul trebuie să obţină, pe propria cheltuială, toate avizele, autorizaţiile</w:t>
            </w:r>
            <w:r w:rsidR="005D4B79" w:rsidRPr="00BA01DC">
              <w:rPr>
                <w:lang w:val="en-US"/>
              </w:rPr>
              <w:t xml:space="preserve"> </w:t>
            </w:r>
            <w:r w:rsidR="00460653" w:rsidRPr="00BA01DC">
              <w:rPr>
                <w:lang w:val="en-US"/>
              </w:rPr>
              <w:t xml:space="preserve">şi aprobările, să plătească toate taxele necesare legate de execuţia lucrărilor, precum şi pentru bunuri sau drepturi afectate sau care pot fi afectate de execuţia lucrărilor. </w:t>
            </w:r>
          </w:p>
          <w:p w:rsidR="00460653" w:rsidRPr="00BA01D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A01DC" w:rsidRDefault="00BE5A1E" w:rsidP="00196AB4">
            <w:pPr>
              <w:pStyle w:val="af2"/>
              <w:tabs>
                <w:tab w:val="left" w:pos="567"/>
              </w:tabs>
              <w:spacing w:line="276" w:lineRule="auto"/>
              <w:ind w:firstLine="0"/>
              <w:rPr>
                <w:lang w:val="en-US"/>
              </w:rPr>
            </w:pPr>
            <w:r w:rsidRPr="00BA01DC">
              <w:rPr>
                <w:lang w:val="en-US"/>
              </w:rPr>
              <w:t xml:space="preserve">6.1. </w:t>
            </w:r>
            <w:r w:rsidR="005B666D" w:rsidRPr="00BA01DC">
              <w:rPr>
                <w:lang w:val="en-US"/>
              </w:rPr>
              <w:t>Antreprenorul este obligat să execute toate lucrările, prevăzute în contract, în termenele stabilite prin graficul general de realizare a lucrărilor şi graficul de execuţie</w:t>
            </w:r>
            <w:r w:rsidR="005D4B79" w:rsidRPr="00BA01DC">
              <w:rPr>
                <w:lang w:val="en-US"/>
              </w:rPr>
              <w:t xml:space="preserve"> </w:t>
            </w:r>
            <w:r w:rsidR="005B666D" w:rsidRPr="00BA01DC">
              <w:rPr>
                <w:lang w:val="en-US"/>
              </w:rPr>
              <w:t>şi de o calitate corespunzătoare prevederilor actelor normative şi  prezentului contract.</w:t>
            </w:r>
          </w:p>
          <w:p w:rsidR="005B666D" w:rsidRPr="00BA01DC" w:rsidRDefault="00BE5A1E" w:rsidP="00196AB4">
            <w:pPr>
              <w:pStyle w:val="af2"/>
              <w:tabs>
                <w:tab w:val="left" w:pos="567"/>
              </w:tabs>
              <w:spacing w:line="276" w:lineRule="auto"/>
              <w:ind w:firstLine="0"/>
              <w:rPr>
                <w:lang w:val="en-US"/>
              </w:rPr>
            </w:pPr>
            <w:r w:rsidRPr="00BA01DC">
              <w:rPr>
                <w:lang w:val="en-US"/>
              </w:rPr>
              <w:t xml:space="preserve">6.2. </w:t>
            </w:r>
            <w:r w:rsidR="005B666D" w:rsidRPr="00BA01D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A01DC" w:rsidRDefault="00BE5A1E" w:rsidP="00196AB4">
            <w:pPr>
              <w:pStyle w:val="af2"/>
              <w:tabs>
                <w:tab w:val="left" w:pos="567"/>
              </w:tabs>
              <w:spacing w:line="276" w:lineRule="auto"/>
              <w:ind w:firstLine="0"/>
              <w:rPr>
                <w:lang w:val="en-US"/>
              </w:rPr>
            </w:pPr>
            <w:r w:rsidRPr="00BA01DC">
              <w:rPr>
                <w:lang w:val="en-US"/>
              </w:rPr>
              <w:t xml:space="preserve">6.3. </w:t>
            </w:r>
            <w:r w:rsidR="005B666D" w:rsidRPr="00BA01DC">
              <w:rPr>
                <w:lang w:val="en-US"/>
              </w:rPr>
              <w:t xml:space="preserve">Pe parcursul execuţiei lucrărilor, Antreprenorul este obligat să comunice, la cererea Beneficiarului, datele de </w:t>
            </w:r>
            <w:r w:rsidR="00E364D5" w:rsidRPr="00BA01DC">
              <w:rPr>
                <w:lang w:val="en-US"/>
              </w:rPr>
              <w:t>identificare</w:t>
            </w:r>
            <w:r w:rsidR="005D4B79" w:rsidRPr="00BA01DC">
              <w:rPr>
                <w:lang w:val="en-US"/>
              </w:rPr>
              <w:t xml:space="preserve"> </w:t>
            </w:r>
            <w:r w:rsidR="005B666D" w:rsidRPr="00BA01DC">
              <w:rPr>
                <w:lang w:val="en-US"/>
              </w:rPr>
              <w:t xml:space="preserve">ale subantreprenorilor. </w:t>
            </w:r>
          </w:p>
          <w:p w:rsidR="005B666D" w:rsidRPr="00BA01DC" w:rsidRDefault="00BE5A1E" w:rsidP="00196AB4">
            <w:pPr>
              <w:pStyle w:val="af2"/>
              <w:tabs>
                <w:tab w:val="left" w:pos="142"/>
                <w:tab w:val="left" w:pos="284"/>
              </w:tabs>
              <w:spacing w:line="276" w:lineRule="auto"/>
              <w:ind w:firstLine="0"/>
              <w:rPr>
                <w:lang w:val="en-US"/>
              </w:rPr>
            </w:pPr>
            <w:r w:rsidRPr="00BA01DC">
              <w:rPr>
                <w:lang w:val="en-US"/>
              </w:rPr>
              <w:t xml:space="preserve">6.4. </w:t>
            </w:r>
            <w:r w:rsidR="005B666D" w:rsidRPr="00BA01DC">
              <w:rPr>
                <w:lang w:val="en-US"/>
              </w:rPr>
              <w:t>Angajarea forţei de muncă pe bază de a</w:t>
            </w:r>
            <w:r w:rsidR="003D06D0" w:rsidRPr="00BA01DC">
              <w:rPr>
                <w:lang w:val="en-US"/>
              </w:rPr>
              <w:t>cord nu este considerată</w:t>
            </w:r>
            <w:r w:rsidR="005B666D" w:rsidRPr="00BA01DC">
              <w:rPr>
                <w:lang w:val="en-US"/>
              </w:rPr>
              <w:t xml:space="preserve"> obiectul unei subcontractări.</w:t>
            </w:r>
          </w:p>
          <w:p w:rsidR="00684D44" w:rsidRPr="00BA01D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A01DC" w:rsidRDefault="00BE5A1E" w:rsidP="00196AB4">
            <w:pPr>
              <w:pStyle w:val="af2"/>
              <w:tabs>
                <w:tab w:val="left" w:pos="0"/>
              </w:tabs>
              <w:spacing w:line="276" w:lineRule="auto"/>
              <w:ind w:firstLine="0"/>
              <w:rPr>
                <w:lang w:val="en-US"/>
              </w:rPr>
            </w:pPr>
            <w:r w:rsidRPr="00BA01DC">
              <w:rPr>
                <w:lang w:val="en-US"/>
              </w:rPr>
              <w:t xml:space="preserve">8.1. </w:t>
            </w:r>
            <w:r w:rsidR="00460653" w:rsidRPr="00BA01D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A01DC" w:rsidRDefault="00BE5A1E" w:rsidP="00196AB4">
            <w:pPr>
              <w:pStyle w:val="af2"/>
              <w:tabs>
                <w:tab w:val="left" w:pos="284"/>
              </w:tabs>
              <w:spacing w:line="276" w:lineRule="auto"/>
              <w:ind w:firstLine="0"/>
              <w:rPr>
                <w:lang w:val="en-US"/>
              </w:rPr>
            </w:pPr>
            <w:r w:rsidRPr="00BA01DC">
              <w:rPr>
                <w:lang w:val="en-US"/>
              </w:rPr>
              <w:t>8.2</w:t>
            </w:r>
            <w:r w:rsidR="00D05A94" w:rsidRPr="00BA01DC">
              <w:rPr>
                <w:lang w:val="en-US"/>
              </w:rPr>
              <w:t>.</w:t>
            </w:r>
            <w:r w:rsidR="00460653" w:rsidRPr="00BA01D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A01DC">
              <w:rPr>
                <w:lang w:val="en-US"/>
              </w:rPr>
              <w:t xml:space="preserve">8.3. </w:t>
            </w:r>
            <w:r w:rsidR="00460653" w:rsidRPr="00BA01DC">
              <w:rPr>
                <w:lang w:val="en-US"/>
              </w:rPr>
              <w:t>Probele neprevăzute şi comandate de Beneficiar pentru verificarea unor lucrări sau materiale puse în</w:t>
            </w:r>
            <w:r w:rsidR="005D4B79" w:rsidRPr="00BA01DC">
              <w:rPr>
                <w:lang w:val="en-US"/>
              </w:rPr>
              <w:t xml:space="preserve"> </w:t>
            </w:r>
            <w:r w:rsidR="00460653" w:rsidRPr="00BA01DC">
              <w:rPr>
                <w:lang w:val="en-US"/>
              </w:rPr>
              <w:t>operă vor fi suportate de Antreprenor, dacă s</w:t>
            </w:r>
            <w:r w:rsidR="003D06D0" w:rsidRPr="00BA01DC">
              <w:rPr>
                <w:lang w:val="en-US"/>
              </w:rPr>
              <w:t>e dovedeşte că materialele nu su</w:t>
            </w:r>
            <w:r w:rsidR="00460653" w:rsidRPr="00BA01D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A01DC" w:rsidRDefault="00D05A94" w:rsidP="0081232A">
            <w:pPr>
              <w:pStyle w:val="af2"/>
              <w:numPr>
                <w:ilvl w:val="1"/>
                <w:numId w:val="16"/>
              </w:numPr>
              <w:tabs>
                <w:tab w:val="left" w:pos="284"/>
              </w:tabs>
              <w:spacing w:line="276" w:lineRule="auto"/>
              <w:ind w:left="0" w:hanging="425"/>
              <w:rPr>
                <w:lang w:val="en-US"/>
              </w:rPr>
            </w:pPr>
            <w:r w:rsidRPr="00BA01DC">
              <w:rPr>
                <w:lang w:val="en-US"/>
              </w:rPr>
              <w:t xml:space="preserve">8.4. </w:t>
            </w:r>
            <w:r w:rsidR="00460653" w:rsidRPr="00BA01DC">
              <w:rPr>
                <w:lang w:val="en-US"/>
              </w:rPr>
              <w:t xml:space="preserve">Beneficiarul, proiectantul sau orice altă persoană autorizată de aceştia au acces tot timpul la </w:t>
            </w:r>
            <w:r w:rsidR="00460653" w:rsidRPr="00BA01DC">
              <w:rPr>
                <w:lang w:val="en-US"/>
              </w:rPr>
              <w:lastRenderedPageBreak/>
              <w:t>lucrări pe şantier</w:t>
            </w:r>
            <w:r w:rsidR="005D4B79" w:rsidRPr="00BA01DC">
              <w:rPr>
                <w:lang w:val="en-US"/>
              </w:rPr>
              <w:t xml:space="preserve"> </w:t>
            </w:r>
            <w:r w:rsidR="00460653" w:rsidRPr="00BA01DC">
              <w:rPr>
                <w:lang w:val="en-US"/>
              </w:rPr>
              <w:t xml:space="preserve">şi în locurile unde se pregăteşte lucrarea, în depozite de materiale prefabricate etc. </w:t>
            </w:r>
          </w:p>
          <w:p w:rsidR="00460653" w:rsidRPr="00BA01DC" w:rsidRDefault="00D05A94" w:rsidP="0081232A">
            <w:pPr>
              <w:pStyle w:val="af2"/>
              <w:numPr>
                <w:ilvl w:val="1"/>
                <w:numId w:val="16"/>
              </w:numPr>
              <w:tabs>
                <w:tab w:val="left" w:pos="284"/>
              </w:tabs>
              <w:spacing w:line="276" w:lineRule="auto"/>
              <w:ind w:left="0" w:hanging="425"/>
              <w:rPr>
                <w:lang w:val="en-US"/>
              </w:rPr>
            </w:pPr>
            <w:r w:rsidRPr="00BA01DC">
              <w:rPr>
                <w:lang w:val="en-US"/>
              </w:rPr>
              <w:t xml:space="preserve">8.5. </w:t>
            </w:r>
            <w:r w:rsidR="00460653" w:rsidRPr="00BA01D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A01DC">
              <w:rPr>
                <w:lang w:val="en-US"/>
              </w:rPr>
              <w:t>a</w:t>
            </w:r>
            <w:r w:rsidR="00460653" w:rsidRPr="00BA01DC">
              <w:rPr>
                <w:lang w:val="en-US"/>
              </w:rPr>
              <w:t xml:space="preserve"> anunţa</w:t>
            </w:r>
            <w:r w:rsidR="00C33344" w:rsidRPr="00BA01DC">
              <w:rPr>
                <w:lang w:val="en-US"/>
              </w:rPr>
              <w:t xml:space="preserve"> </w:t>
            </w:r>
            <w:r w:rsidR="00460653" w:rsidRPr="00BA01DC">
              <w:rPr>
                <w:lang w:val="en-US"/>
              </w:rPr>
              <w:t>responsabilul tehnic</w:t>
            </w:r>
            <w:r w:rsidR="00183D79" w:rsidRPr="00BA01DC">
              <w:rPr>
                <w:lang w:val="en-US"/>
              </w:rPr>
              <w:t xml:space="preserve"> atestat, proiectantul ori de câ</w:t>
            </w:r>
            <w:r w:rsidR="00460653" w:rsidRPr="00BA01DC">
              <w:rPr>
                <w:lang w:val="en-US"/>
              </w:rPr>
              <w:t xml:space="preserve">te ori astfel de lucrări, </w:t>
            </w:r>
            <w:r w:rsidR="00183D79" w:rsidRPr="00BA01DC">
              <w:rPr>
                <w:lang w:val="en-US"/>
              </w:rPr>
              <w:t>inclusiv fundaţiile clădirii, su</w:t>
            </w:r>
            <w:r w:rsidR="00460653" w:rsidRPr="00BA01DC">
              <w:rPr>
                <w:lang w:val="en-US"/>
              </w:rPr>
              <w:t xml:space="preserve">nt gata pentru a fi examinate. Responsabilul tehnic atestat şi proiectantul vor participa la examinarea şi măsurarea lucrărilor. </w:t>
            </w:r>
          </w:p>
          <w:p w:rsidR="00460653" w:rsidRPr="00BA01DC" w:rsidRDefault="00D05A94" w:rsidP="0081232A">
            <w:pPr>
              <w:pStyle w:val="af2"/>
              <w:numPr>
                <w:ilvl w:val="1"/>
                <w:numId w:val="16"/>
              </w:numPr>
              <w:tabs>
                <w:tab w:val="left" w:pos="284"/>
              </w:tabs>
              <w:spacing w:line="276" w:lineRule="auto"/>
              <w:ind w:left="0" w:hanging="425"/>
              <w:rPr>
                <w:lang w:val="en-US"/>
              </w:rPr>
            </w:pPr>
            <w:r w:rsidRPr="00BA01DC">
              <w:rPr>
                <w:lang w:val="en-US"/>
              </w:rPr>
              <w:t xml:space="preserve">8.6. </w:t>
            </w:r>
            <w:r w:rsidR="00460653" w:rsidRPr="00BA01D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A01DC">
              <w:rPr>
                <w:lang w:val="en-US"/>
              </w:rPr>
              <w:t xml:space="preserve"> fi suportate de Beneficiar,</w:t>
            </w:r>
            <w:r w:rsidR="00460653" w:rsidRPr="00BA01DC">
              <w:rPr>
                <w:lang w:val="en-US"/>
              </w:rPr>
              <w:t xml:space="preserve"> în caz contrar, de Antreprenor. </w:t>
            </w:r>
          </w:p>
          <w:p w:rsidR="00460653" w:rsidRPr="00BA01DC" w:rsidRDefault="00D05A94" w:rsidP="0081232A">
            <w:pPr>
              <w:pStyle w:val="af2"/>
              <w:numPr>
                <w:ilvl w:val="1"/>
                <w:numId w:val="16"/>
              </w:numPr>
              <w:tabs>
                <w:tab w:val="left" w:pos="284"/>
              </w:tabs>
              <w:spacing w:line="276" w:lineRule="auto"/>
              <w:ind w:left="0" w:hanging="425"/>
              <w:rPr>
                <w:lang w:val="en-US"/>
              </w:rPr>
            </w:pPr>
            <w:r w:rsidRPr="00BA01DC">
              <w:rPr>
                <w:lang w:val="en-US"/>
              </w:rPr>
              <w:t xml:space="preserve">8.7. </w:t>
            </w:r>
            <w:r w:rsidR="00460653" w:rsidRPr="00BA01D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A01DC" w:rsidRDefault="00D05A94" w:rsidP="0081232A">
            <w:pPr>
              <w:pStyle w:val="af2"/>
              <w:numPr>
                <w:ilvl w:val="1"/>
                <w:numId w:val="16"/>
              </w:numPr>
              <w:tabs>
                <w:tab w:val="left" w:pos="284"/>
              </w:tabs>
              <w:spacing w:line="276" w:lineRule="auto"/>
              <w:ind w:left="0" w:hanging="425"/>
              <w:rPr>
                <w:lang w:val="en-US"/>
              </w:rPr>
            </w:pPr>
            <w:r w:rsidRPr="00BA01DC">
              <w:rPr>
                <w:lang w:val="en-US"/>
              </w:rPr>
              <w:t xml:space="preserve">8.8. </w:t>
            </w:r>
            <w:r w:rsidR="00460653" w:rsidRPr="00BA01DC">
              <w:rPr>
                <w:lang w:val="en-US"/>
              </w:rPr>
              <w:t>Lucrările executate de Antreprenor în afara celor prevăzute în contract sau fără dis</w:t>
            </w:r>
            <w:r w:rsidR="00183D79" w:rsidRPr="00BA01DC">
              <w:rPr>
                <w:lang w:val="en-US"/>
              </w:rPr>
              <w:t>poziţia Beneficiarului, precum ș</w:t>
            </w:r>
            <w:r w:rsidR="00460653" w:rsidRPr="00BA01D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A01DC" w:rsidRDefault="00D05A94" w:rsidP="0081232A">
            <w:pPr>
              <w:pStyle w:val="af2"/>
              <w:numPr>
                <w:ilvl w:val="1"/>
                <w:numId w:val="16"/>
              </w:numPr>
              <w:tabs>
                <w:tab w:val="left" w:pos="284"/>
                <w:tab w:val="left" w:pos="426"/>
              </w:tabs>
              <w:spacing w:line="276" w:lineRule="auto"/>
              <w:ind w:left="0" w:hanging="425"/>
              <w:rPr>
                <w:lang w:val="en-US"/>
              </w:rPr>
            </w:pPr>
            <w:r w:rsidRPr="00BA01DC">
              <w:rPr>
                <w:lang w:val="en-US"/>
              </w:rPr>
              <w:t xml:space="preserve">8.9. </w:t>
            </w:r>
            <w:r w:rsidR="00460653" w:rsidRPr="00BA01DC">
              <w:rPr>
                <w:lang w:val="en-US"/>
              </w:rPr>
              <w:t xml:space="preserve">Lucrările încep după </w:t>
            </w:r>
            <w:r w:rsidR="00684D44" w:rsidRPr="00BA01DC">
              <w:rPr>
                <w:lang w:val="en-US"/>
              </w:rPr>
              <w:t>…..</w:t>
            </w:r>
            <w:r w:rsidR="00460653" w:rsidRPr="00BA01DC">
              <w:rPr>
                <w:lang w:val="en-US"/>
              </w:rPr>
              <w:t xml:space="preserve"> zile de la semnarea şi înregistrarea contractului în modul corespunzător şi primirea ordinului de execuţie.</w:t>
            </w:r>
          </w:p>
          <w:p w:rsidR="00460653" w:rsidRPr="00BA01DC" w:rsidRDefault="00460653" w:rsidP="00196AB4">
            <w:pPr>
              <w:pStyle w:val="af2"/>
              <w:tabs>
                <w:tab w:val="left" w:pos="284"/>
                <w:tab w:val="left" w:pos="426"/>
              </w:tabs>
              <w:spacing w:line="276" w:lineRule="auto"/>
              <w:ind w:firstLine="0"/>
              <w:rPr>
                <w:lang w:val="en-US"/>
              </w:rPr>
            </w:pPr>
          </w:p>
          <w:p w:rsidR="00460653" w:rsidRPr="00FF430B" w:rsidRDefault="00D83EE1" w:rsidP="0081232A">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A01DC" w:rsidRDefault="00D83EE1" w:rsidP="0081232A">
            <w:pPr>
              <w:pStyle w:val="af2"/>
              <w:numPr>
                <w:ilvl w:val="1"/>
                <w:numId w:val="16"/>
              </w:numPr>
              <w:tabs>
                <w:tab w:val="left" w:pos="567"/>
              </w:tabs>
              <w:spacing w:line="276" w:lineRule="auto"/>
              <w:ind w:left="0" w:hanging="567"/>
              <w:rPr>
                <w:lang w:val="en-US"/>
              </w:rPr>
            </w:pPr>
            <w:r w:rsidRPr="00BA01DC">
              <w:rPr>
                <w:lang w:val="en-US"/>
              </w:rPr>
              <w:t xml:space="preserve">9.1. </w:t>
            </w:r>
            <w:r w:rsidR="00460653" w:rsidRPr="00BA01DC">
              <w:rPr>
                <w:lang w:val="en-US"/>
              </w:rPr>
              <w:t xml:space="preserve">Perioada de garanţie pentru lucrărieste de  </w:t>
            </w:r>
            <w:r w:rsidR="00D379F6" w:rsidRPr="00BA01DC">
              <w:rPr>
                <w:b/>
                <w:lang w:val="en-US"/>
              </w:rPr>
              <w:t>___</w:t>
            </w:r>
            <w:r w:rsidR="00460653" w:rsidRPr="00BA01DC">
              <w:rPr>
                <w:lang w:val="en-US"/>
              </w:rPr>
              <w:t xml:space="preserve"> ani. </w:t>
            </w:r>
          </w:p>
          <w:p w:rsidR="00460653" w:rsidRPr="00BA01DC" w:rsidRDefault="00D83EE1" w:rsidP="0081232A">
            <w:pPr>
              <w:pStyle w:val="af2"/>
              <w:numPr>
                <w:ilvl w:val="1"/>
                <w:numId w:val="16"/>
              </w:numPr>
              <w:tabs>
                <w:tab w:val="left" w:pos="567"/>
              </w:tabs>
              <w:spacing w:line="276" w:lineRule="auto"/>
              <w:ind w:left="0" w:hanging="567"/>
              <w:rPr>
                <w:lang w:val="en-US"/>
              </w:rPr>
            </w:pPr>
            <w:r w:rsidRPr="00BA01DC">
              <w:rPr>
                <w:lang w:val="en-US"/>
              </w:rPr>
              <w:t xml:space="preserve">9.2. </w:t>
            </w:r>
            <w:r w:rsidR="00460653" w:rsidRPr="00BA01DC">
              <w:rPr>
                <w:lang w:val="en-US"/>
              </w:rPr>
              <w:t xml:space="preserve">Perioada de garanţie </w:t>
            </w:r>
            <w:r w:rsidRPr="00BA01DC">
              <w:rPr>
                <w:lang w:val="en-US"/>
              </w:rPr>
              <w:t>începe</w:t>
            </w:r>
            <w:r w:rsidR="00460653" w:rsidRPr="00BA01DC">
              <w:rPr>
                <w:lang w:val="en-US"/>
              </w:rPr>
              <w:t xml:space="preserve"> de la data recepţiei la terminarea lucrărilor şip</w:t>
            </w:r>
            <w:r w:rsidRPr="00BA01DC">
              <w:rPr>
                <w:lang w:val="en-US"/>
              </w:rPr>
              <w:t>â</w:t>
            </w:r>
            <w:r w:rsidR="00460653" w:rsidRPr="00BA01DC">
              <w:rPr>
                <w:lang w:val="en-US"/>
              </w:rPr>
              <w:t xml:space="preserve">nă la expirarea </w:t>
            </w:r>
            <w:r w:rsidR="00D379F6" w:rsidRPr="00BA01DC">
              <w:rPr>
                <w:lang w:val="en-US"/>
              </w:rPr>
              <w:t>termenului prevăzut la punctul 9</w:t>
            </w:r>
            <w:r w:rsidR="00460653" w:rsidRPr="00BA01DC">
              <w:rPr>
                <w:lang w:val="en-US"/>
              </w:rPr>
              <w:t xml:space="preserve">.1 din prezentul </w:t>
            </w:r>
            <w:r w:rsidR="0001066E" w:rsidRPr="00BA01DC">
              <w:rPr>
                <w:lang w:val="en-US"/>
              </w:rPr>
              <w:t>capitol</w:t>
            </w:r>
            <w:r w:rsidR="00460653" w:rsidRPr="00BA01DC">
              <w:rPr>
                <w:lang w:val="en-US"/>
              </w:rPr>
              <w:t xml:space="preserve">. </w:t>
            </w:r>
          </w:p>
          <w:p w:rsidR="00460653" w:rsidRPr="00BA01DC" w:rsidRDefault="00D83EE1" w:rsidP="0081232A">
            <w:pPr>
              <w:pStyle w:val="af2"/>
              <w:numPr>
                <w:ilvl w:val="1"/>
                <w:numId w:val="16"/>
              </w:numPr>
              <w:tabs>
                <w:tab w:val="left" w:pos="567"/>
              </w:tabs>
              <w:spacing w:line="276" w:lineRule="auto"/>
              <w:ind w:left="0" w:hanging="567"/>
              <w:rPr>
                <w:lang w:val="en-US"/>
              </w:rPr>
            </w:pPr>
            <w:r w:rsidRPr="00BA01DC">
              <w:rPr>
                <w:lang w:val="en-US"/>
              </w:rPr>
              <w:t xml:space="preserve">9.3. </w:t>
            </w:r>
            <w:r w:rsidR="00460653" w:rsidRPr="00BA01DC">
              <w:rPr>
                <w:lang w:val="en-US"/>
              </w:rPr>
              <w:t xml:space="preserve">Antreprenorul are obligaţia ca în perioada de garanţie să înlăture toate defecţiunile ce ţin de nerespectarea clauzelor contractului </w:t>
            </w:r>
            <w:r w:rsidRPr="00BA01DC">
              <w:rPr>
                <w:lang w:val="en-US"/>
              </w:rPr>
              <w:t xml:space="preserve">din cont propriu, </w:t>
            </w:r>
            <w:r w:rsidR="00460653" w:rsidRPr="00BA01DC">
              <w:rPr>
                <w:lang w:val="en-US"/>
              </w:rPr>
              <w:t xml:space="preserve">în urma unei notificări transmise de către Beneficiar. </w:t>
            </w:r>
          </w:p>
          <w:p w:rsidR="00460653" w:rsidRPr="00BA01DC" w:rsidRDefault="00460653" w:rsidP="00196AB4">
            <w:pPr>
              <w:pStyle w:val="af2"/>
              <w:tabs>
                <w:tab w:val="left" w:pos="567"/>
              </w:tabs>
              <w:spacing w:line="276" w:lineRule="auto"/>
              <w:ind w:firstLine="0"/>
              <w:rPr>
                <w:lang w:val="en-US"/>
              </w:rPr>
            </w:pPr>
          </w:p>
          <w:p w:rsidR="00460653" w:rsidRPr="00FF430B" w:rsidRDefault="00D53233" w:rsidP="0081232A">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10.1. </w:t>
            </w:r>
            <w:r w:rsidR="00460653" w:rsidRPr="00BA01DC">
              <w:rPr>
                <w:lang w:val="en-US"/>
              </w:rPr>
              <w:t>Părţile  poartă răspundere pentru neexecutarea sau executarea necorespunzătoare a obligaţiilor  prevăzute de prezentul contract în conformitate cu legislaţia  Republicii Moldova.</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10.2. </w:t>
            </w:r>
            <w:r w:rsidR="00460653" w:rsidRPr="00BA01D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10.3. </w:t>
            </w:r>
            <w:r w:rsidR="00460653" w:rsidRPr="00BA01DC">
              <w:rPr>
                <w:lang w:val="en-US"/>
              </w:rPr>
              <w:t>Membrii asocierii își păstrează individualitatea ca subiecți de drept, însă sunt obligați să răspundă solidar față de autoritate</w:t>
            </w:r>
            <w:r w:rsidRPr="00BA01DC">
              <w:rPr>
                <w:lang w:val="en-US"/>
              </w:rPr>
              <w:t>a</w:t>
            </w:r>
            <w:r w:rsidR="00460653" w:rsidRPr="00BA01DC">
              <w:rPr>
                <w:lang w:val="en-US"/>
              </w:rPr>
              <w:t xml:space="preserve"> contractantă pentru modul de îndeplinire a obligațiilor contractuale.</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10.4. </w:t>
            </w:r>
            <w:r w:rsidR="00460653" w:rsidRPr="00BA01D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lastRenderedPageBreak/>
              <w:t xml:space="preserve">10.5. </w:t>
            </w:r>
            <w:r w:rsidR="00460653" w:rsidRPr="00BA01D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10.6. </w:t>
            </w:r>
            <w:r w:rsidR="00460653" w:rsidRPr="00BA01DC">
              <w:rPr>
                <w:lang w:val="en-US"/>
              </w:rPr>
              <w:t>Antreprenorul trebuie să asigure lucrările executate şi dotările pe care le are la dispoziţie împotriva degradări</w:t>
            </w:r>
            <w:r w:rsidR="00183D79" w:rsidRPr="00BA01DC">
              <w:rPr>
                <w:lang w:val="en-US"/>
              </w:rPr>
              <w:t>i şi furturilor pâ</w:t>
            </w:r>
            <w:r w:rsidR="00460653" w:rsidRPr="00BA01DC">
              <w:rPr>
                <w:lang w:val="en-US"/>
              </w:rPr>
              <w:t>nă la predarea lucrărilor către Beneficiar. El trebuie să ia măsuri de protecţie contra degradării lucrării datorită acţiunilor atmosferice şi a apei şi să îndepărteze zăpada şi</w:t>
            </w:r>
            <w:r w:rsidR="00C33344" w:rsidRPr="00BA01DC">
              <w:rPr>
                <w:lang w:val="en-US"/>
              </w:rPr>
              <w:t xml:space="preserve"> </w:t>
            </w:r>
            <w:r w:rsidR="00460653" w:rsidRPr="00BA01DC">
              <w:rPr>
                <w:lang w:val="en-US"/>
              </w:rPr>
              <w:t xml:space="preserve">gheaţa. </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10.7. </w:t>
            </w:r>
            <w:r w:rsidR="00460653" w:rsidRPr="00BA01DC">
              <w:rPr>
                <w:lang w:val="en-US"/>
              </w:rPr>
              <w:t>Dacă nerespectarea de către Antreprenorul a prevederilor oricărui regulament sau hotărâri ale autorităţilor</w:t>
            </w:r>
            <w:r w:rsidR="00C33344" w:rsidRPr="00BA01DC">
              <w:rPr>
                <w:lang w:val="en-US"/>
              </w:rPr>
              <w:t xml:space="preserve"> </w:t>
            </w:r>
            <w:r w:rsidR="00460653" w:rsidRPr="00BA01D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10.8. </w:t>
            </w:r>
            <w:r w:rsidR="00460653" w:rsidRPr="00BA01DC">
              <w:rPr>
                <w:lang w:val="en-US"/>
              </w:rPr>
              <w:t>Dacă motivele const</w:t>
            </w:r>
            <w:r w:rsidR="00183D79" w:rsidRPr="00BA01DC">
              <w:rPr>
                <w:lang w:val="en-US"/>
              </w:rPr>
              <w:t>rângerii sau ale întreruperii su</w:t>
            </w:r>
            <w:r w:rsidR="00460653" w:rsidRPr="00BA01DC">
              <w:rPr>
                <w:lang w:val="en-US"/>
              </w:rPr>
              <w:t xml:space="preserve">nt imputabile uneia dintre părţile contractante, atunci cealaltă parte poate emite pretenţii privind despăgubirea pentru daunele intervenite şi care pot fi dovedite. </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10.9. </w:t>
            </w:r>
            <w:r w:rsidR="00460653" w:rsidRPr="00BA01DC">
              <w:rPr>
                <w:lang w:val="en-US"/>
              </w:rPr>
              <w:t>Dacă întârzierea în execu</w:t>
            </w:r>
            <w:r w:rsidR="0001066E" w:rsidRPr="00BA01DC">
              <w:rPr>
                <w:lang w:val="en-US"/>
              </w:rPr>
              <w:t xml:space="preserve">ţia lucrărilor este </w:t>
            </w:r>
            <w:r w:rsidR="001278C6" w:rsidRPr="00BA01DC">
              <w:rPr>
                <w:lang w:val="en-US"/>
              </w:rPr>
              <w:t>din</w:t>
            </w:r>
            <w:r w:rsidR="0001066E" w:rsidRPr="00BA01DC">
              <w:rPr>
                <w:lang w:val="en-US"/>
              </w:rPr>
              <w:t xml:space="preserve"> culpa uneia</w:t>
            </w:r>
            <w:r w:rsidR="00460653" w:rsidRPr="00BA01DC">
              <w:rPr>
                <w:lang w:val="en-US"/>
              </w:rPr>
              <w:t xml:space="preserve"> din</w:t>
            </w:r>
            <w:r w:rsidR="0001066E" w:rsidRPr="00BA01DC">
              <w:rPr>
                <w:lang w:val="en-US"/>
              </w:rPr>
              <w:t>tre</w:t>
            </w:r>
            <w:r w:rsidR="00460653" w:rsidRPr="00BA01DC">
              <w:rPr>
                <w:lang w:val="en-US"/>
              </w:rPr>
              <w:t xml:space="preserve"> părţi</w:t>
            </w:r>
            <w:r w:rsidR="0001066E" w:rsidRPr="00BA01DC">
              <w:rPr>
                <w:lang w:val="en-US"/>
              </w:rPr>
              <w:t>le contractante</w:t>
            </w:r>
            <w:r w:rsidR="00460653" w:rsidRPr="00BA01DC">
              <w:rPr>
                <w:lang w:val="en-US"/>
              </w:rPr>
              <w:t>, partea culpabilă va plăti celeilalte părţi penalizări</w:t>
            </w:r>
            <w:r w:rsidR="0001066E" w:rsidRPr="00BA01DC">
              <w:rPr>
                <w:lang w:val="en-US"/>
              </w:rPr>
              <w:t xml:space="preserve"> şi/sau despăgubiri în cuantum de la 0,01% până la 0,1%</w:t>
            </w:r>
            <w:r w:rsidR="00460653" w:rsidRPr="00BA01DC">
              <w:rPr>
                <w:lang w:val="en-US"/>
              </w:rPr>
              <w:t xml:space="preserve"> din valoarea lucrărilor </w:t>
            </w:r>
            <w:r w:rsidR="00D74B95" w:rsidRPr="00BA01DC">
              <w:rPr>
                <w:lang w:val="en-US"/>
              </w:rPr>
              <w:t>rămase</w:t>
            </w:r>
            <w:r w:rsidR="00460653" w:rsidRPr="00BA01DC">
              <w:rPr>
                <w:lang w:val="en-US"/>
              </w:rPr>
              <w:t xml:space="preserve">de executat/neonorate pentru fiecare zi de întârziere. Penalizarea devine operantă în momentul în care partea </w:t>
            </w:r>
            <w:r w:rsidR="00BB2CB2" w:rsidRPr="00BA01DC">
              <w:rPr>
                <w:lang w:val="en-US"/>
              </w:rPr>
              <w:t>î</w:t>
            </w:r>
            <w:r w:rsidR="00460653" w:rsidRPr="00BA01DC">
              <w:rPr>
                <w:lang w:val="en-US"/>
              </w:rPr>
              <w:t xml:space="preserve">nculpă a intrat în întârziere. </w:t>
            </w:r>
          </w:p>
          <w:p w:rsidR="00460653" w:rsidRPr="00BA01DC" w:rsidRDefault="00D53233" w:rsidP="0081232A">
            <w:pPr>
              <w:pStyle w:val="af2"/>
              <w:numPr>
                <w:ilvl w:val="1"/>
                <w:numId w:val="16"/>
              </w:numPr>
              <w:tabs>
                <w:tab w:val="left" w:pos="567"/>
                <w:tab w:val="left" w:pos="1890"/>
              </w:tabs>
              <w:spacing w:line="276" w:lineRule="auto"/>
              <w:ind w:left="0" w:hanging="567"/>
              <w:rPr>
                <w:lang w:val="en-US"/>
              </w:rPr>
            </w:pPr>
            <w:r w:rsidRPr="00BA01DC">
              <w:rPr>
                <w:lang w:val="en-US"/>
              </w:rPr>
              <w:t xml:space="preserve">10.10. </w:t>
            </w:r>
            <w:r w:rsidR="00460653" w:rsidRPr="00BA01DC">
              <w:rPr>
                <w:lang w:val="en-US"/>
              </w:rPr>
              <w:t>Beneficiarul nu va fi responsabil pentru nici un fel de daune</w:t>
            </w:r>
            <w:r w:rsidR="00C33344" w:rsidRPr="00BA01DC">
              <w:rPr>
                <w:lang w:val="en-US"/>
              </w:rPr>
              <w:t>-</w:t>
            </w:r>
            <w:r w:rsidR="00460653" w:rsidRPr="00BA01D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A01DC">
              <w:rPr>
                <w:lang w:val="en-US"/>
              </w:rPr>
              <w:t>î</w:t>
            </w:r>
            <w:r w:rsidR="00460653" w:rsidRPr="00BA01DC">
              <w:rPr>
                <w:lang w:val="en-US"/>
              </w:rPr>
              <w:t>nd din vina Beneficiarului, a agenţilor sau a angajaţilor acestora.</w:t>
            </w:r>
          </w:p>
          <w:p w:rsidR="00460653" w:rsidRPr="00BA01DC" w:rsidRDefault="00D53233" w:rsidP="0081232A">
            <w:pPr>
              <w:pStyle w:val="af2"/>
              <w:numPr>
                <w:ilvl w:val="1"/>
                <w:numId w:val="16"/>
              </w:numPr>
              <w:tabs>
                <w:tab w:val="left" w:pos="567"/>
                <w:tab w:val="left" w:pos="1890"/>
              </w:tabs>
              <w:spacing w:line="276" w:lineRule="auto"/>
              <w:ind w:left="0" w:hanging="567"/>
              <w:rPr>
                <w:lang w:val="en-US"/>
              </w:rPr>
            </w:pPr>
            <w:r w:rsidRPr="00BA01DC">
              <w:rPr>
                <w:lang w:val="en-US"/>
              </w:rPr>
              <w:t xml:space="preserve">10.11. </w:t>
            </w:r>
            <w:r w:rsidR="00460653" w:rsidRPr="00BA01DC">
              <w:rPr>
                <w:lang w:val="en-US"/>
              </w:rPr>
              <w:t>Antreprenorul şi subantreprenorii răspund soli</w:t>
            </w:r>
            <w:r w:rsidR="00DA1062" w:rsidRPr="00BA01DC">
              <w:rPr>
                <w:lang w:val="en-US"/>
              </w:rPr>
              <w:t>dar pentru neexecutarea obligaț</w:t>
            </w:r>
            <w:r w:rsidR="00460653" w:rsidRPr="00BA01DC">
              <w:rPr>
                <w:lang w:val="en-US"/>
              </w:rPr>
              <w:t>iil</w:t>
            </w:r>
            <w:r w:rsidR="00BB2CB2" w:rsidRPr="00BA01DC">
              <w:rPr>
                <w:lang w:val="en-US"/>
              </w:rPr>
              <w:t>or</w:t>
            </w:r>
            <w:r w:rsidR="00460653" w:rsidRPr="00BA01DC">
              <w:rPr>
                <w:lang w:val="en-US"/>
              </w:rPr>
              <w:t xml:space="preserve"> contractuale.</w:t>
            </w:r>
          </w:p>
          <w:p w:rsidR="00460653" w:rsidRPr="00BA01DC" w:rsidRDefault="00460653" w:rsidP="00196AB4">
            <w:pPr>
              <w:pStyle w:val="af2"/>
              <w:tabs>
                <w:tab w:val="left" w:pos="567"/>
                <w:tab w:val="left" w:pos="1890"/>
              </w:tabs>
              <w:spacing w:line="276" w:lineRule="auto"/>
              <w:ind w:firstLine="0"/>
              <w:rPr>
                <w:lang w:val="en-US"/>
              </w:rPr>
            </w:pPr>
          </w:p>
          <w:p w:rsidR="00460653" w:rsidRPr="00FF430B" w:rsidRDefault="00D53233" w:rsidP="0081232A">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81232A">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81232A">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A01DC" w:rsidRDefault="00D53233" w:rsidP="00D53233">
            <w:pPr>
              <w:pStyle w:val="af2"/>
              <w:tabs>
                <w:tab w:val="left" w:pos="567"/>
              </w:tabs>
              <w:spacing w:line="276" w:lineRule="auto"/>
              <w:ind w:firstLine="0"/>
              <w:rPr>
                <w:lang w:val="en-US"/>
              </w:rPr>
            </w:pPr>
            <w:r w:rsidRPr="00BA01DC">
              <w:rPr>
                <w:lang w:val="en-US"/>
              </w:rPr>
              <w:t xml:space="preserve">12.1. </w:t>
            </w:r>
            <w:r w:rsidR="00460653" w:rsidRPr="00BA01DC">
              <w:rPr>
                <w:lang w:val="en-US"/>
              </w:rPr>
              <w:t xml:space="preserve">Antreprenorul poate cere </w:t>
            </w:r>
            <w:r w:rsidR="00BB2CB2" w:rsidRPr="00BA01DC">
              <w:rPr>
                <w:lang w:val="en-US"/>
              </w:rPr>
              <w:t>rezoluțiunea</w:t>
            </w:r>
            <w:r w:rsidR="0001066E" w:rsidRPr="00BA01DC">
              <w:rPr>
                <w:lang w:val="en-US"/>
              </w:rPr>
              <w:t xml:space="preserve"> </w:t>
            </w:r>
            <w:r w:rsidR="00460653" w:rsidRPr="00BA01D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A01DC" w:rsidRDefault="00D53233" w:rsidP="0081232A">
            <w:pPr>
              <w:pStyle w:val="af2"/>
              <w:numPr>
                <w:ilvl w:val="1"/>
                <w:numId w:val="16"/>
              </w:numPr>
              <w:tabs>
                <w:tab w:val="left" w:pos="567"/>
              </w:tabs>
              <w:spacing w:line="276" w:lineRule="auto"/>
              <w:ind w:left="0" w:hanging="567"/>
              <w:rPr>
                <w:lang w:val="en-US"/>
              </w:rPr>
            </w:pPr>
            <w:r w:rsidRPr="00BA01DC">
              <w:rPr>
                <w:lang w:val="en-US"/>
              </w:rPr>
              <w:t xml:space="preserve">12.2. </w:t>
            </w:r>
            <w:r w:rsidR="00460653" w:rsidRPr="00BA01DC">
              <w:rPr>
                <w:lang w:val="en-US"/>
              </w:rPr>
              <w:t xml:space="preserve">Beneficiarul poate cere </w:t>
            </w:r>
            <w:r w:rsidR="00BB2CB2" w:rsidRPr="00BA01DC">
              <w:rPr>
                <w:lang w:val="en-US"/>
              </w:rPr>
              <w:t>rezoluțiunea</w:t>
            </w:r>
            <w:r w:rsidR="00C33344" w:rsidRPr="00BA01DC">
              <w:rPr>
                <w:lang w:val="en-US"/>
              </w:rPr>
              <w:t xml:space="preserve"> </w:t>
            </w:r>
            <w:r w:rsidR="00460653" w:rsidRPr="00BA01D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A01DC" w:rsidRDefault="007323B6" w:rsidP="0081232A">
            <w:pPr>
              <w:pStyle w:val="af2"/>
              <w:numPr>
                <w:ilvl w:val="1"/>
                <w:numId w:val="16"/>
              </w:numPr>
              <w:tabs>
                <w:tab w:val="left" w:pos="567"/>
              </w:tabs>
              <w:ind w:left="0" w:hanging="567"/>
              <w:rPr>
                <w:lang w:val="en-US"/>
              </w:rPr>
            </w:pPr>
            <w:r w:rsidRPr="00BA01DC">
              <w:rPr>
                <w:lang w:val="en-US"/>
              </w:rPr>
              <w:lastRenderedPageBreak/>
              <w:t xml:space="preserve">12.3. </w:t>
            </w:r>
            <w:r w:rsidR="00460653" w:rsidRPr="00BA01DC">
              <w:rPr>
                <w:lang w:val="en-US"/>
              </w:rPr>
              <w:t xml:space="preserve">Contractul se consideră </w:t>
            </w:r>
            <w:r w:rsidR="00BB2CB2" w:rsidRPr="00BA01DC">
              <w:rPr>
                <w:lang w:val="en-US"/>
              </w:rPr>
              <w:t>rezolvit</w:t>
            </w:r>
            <w:r w:rsidR="00460653" w:rsidRPr="00BA01DC">
              <w:rPr>
                <w:lang w:val="en-US"/>
              </w:rPr>
              <w:t>, dacă partea contractantă va comunica în scris cele</w:t>
            </w:r>
            <w:r w:rsidRPr="00BA01DC">
              <w:rPr>
                <w:lang w:val="en-US"/>
              </w:rPr>
              <w:t>i</w:t>
            </w:r>
            <w:r w:rsidR="00460653" w:rsidRPr="00BA01DC">
              <w:rPr>
                <w:lang w:val="en-US"/>
              </w:rPr>
              <w:t>lalte părţi contractante în termen de 15 zile motivele indicate la punctele 1</w:t>
            </w:r>
            <w:r w:rsidR="00D379F6" w:rsidRPr="00BA01DC">
              <w:rPr>
                <w:lang w:val="en-US"/>
              </w:rPr>
              <w:t>2</w:t>
            </w:r>
            <w:r w:rsidR="00460653" w:rsidRPr="00BA01DC">
              <w:rPr>
                <w:lang w:val="en-US"/>
              </w:rPr>
              <w:t>.1 şi 1</w:t>
            </w:r>
            <w:r w:rsidR="00D379F6" w:rsidRPr="00BA01DC">
              <w:rPr>
                <w:lang w:val="en-US"/>
              </w:rPr>
              <w:t>2</w:t>
            </w:r>
            <w:r w:rsidR="00460653" w:rsidRPr="00BA01DC">
              <w:rPr>
                <w:lang w:val="en-US"/>
              </w:rPr>
              <w:t xml:space="preserve">.2 din prezentul contract.  </w:t>
            </w:r>
          </w:p>
          <w:p w:rsidR="00460653" w:rsidRPr="00BA01DC" w:rsidRDefault="007323B6" w:rsidP="0081232A">
            <w:pPr>
              <w:pStyle w:val="af2"/>
              <w:numPr>
                <w:ilvl w:val="1"/>
                <w:numId w:val="16"/>
              </w:numPr>
              <w:tabs>
                <w:tab w:val="left" w:pos="567"/>
              </w:tabs>
              <w:ind w:left="0" w:hanging="567"/>
              <w:rPr>
                <w:lang w:val="en-US"/>
              </w:rPr>
            </w:pPr>
            <w:r w:rsidRPr="00BA01DC">
              <w:rPr>
                <w:lang w:val="en-US"/>
              </w:rPr>
              <w:t xml:space="preserve">12.4. </w:t>
            </w:r>
            <w:r w:rsidR="00460653" w:rsidRPr="00BA01DC">
              <w:rPr>
                <w:lang w:val="en-US"/>
              </w:rPr>
              <w:t xml:space="preserve">Beneficiarul, în caz de </w:t>
            </w:r>
            <w:r w:rsidR="00BB2CB2" w:rsidRPr="00BA01DC">
              <w:rPr>
                <w:lang w:val="en-US"/>
              </w:rPr>
              <w:t>rezoluțiune</w:t>
            </w:r>
            <w:r w:rsidR="00460653" w:rsidRPr="00BA01DC">
              <w:rPr>
                <w:lang w:val="en-US"/>
              </w:rPr>
              <w:t>a contractului, va convoca comisia de recepţie care va efectua recepţia cantitativă şi calitativ</w:t>
            </w:r>
            <w:r w:rsidR="00D74B95" w:rsidRPr="00BA01DC">
              <w:rPr>
                <w:lang w:val="en-US"/>
              </w:rPr>
              <w:t>ă</w:t>
            </w:r>
            <w:r w:rsidR="00460653" w:rsidRPr="00BA01DC">
              <w:rPr>
                <w:lang w:val="en-US"/>
              </w:rPr>
              <w:t xml:space="preserve"> a lucrărilor executate</w:t>
            </w:r>
            <w:r w:rsidR="00D74B95" w:rsidRPr="00BA01DC">
              <w:rPr>
                <w:lang w:val="en-US"/>
              </w:rPr>
              <w:t>,</w:t>
            </w:r>
            <w:r w:rsidR="00C33344" w:rsidRPr="00BA01DC">
              <w:rPr>
                <w:lang w:val="en-US"/>
              </w:rPr>
              <w:t xml:space="preserve"> </w:t>
            </w:r>
            <w:r w:rsidR="00D74B95" w:rsidRPr="00BA01DC">
              <w:rPr>
                <w:lang w:val="en-US"/>
              </w:rPr>
              <w:t xml:space="preserve">în maximum 15 zile de la data </w:t>
            </w:r>
            <w:r w:rsidR="00BB2CB2" w:rsidRPr="00BA01DC">
              <w:rPr>
                <w:lang w:val="en-US"/>
              </w:rPr>
              <w:t>rezoluțiunii</w:t>
            </w:r>
            <w:r w:rsidR="00C33344" w:rsidRPr="00BA01DC">
              <w:rPr>
                <w:lang w:val="en-US"/>
              </w:rPr>
              <w:t xml:space="preserve"> </w:t>
            </w:r>
            <w:r w:rsidR="00D74B95" w:rsidRPr="00BA01DC">
              <w:rPr>
                <w:lang w:val="en-US"/>
              </w:rPr>
              <w:t>contractului.</w:t>
            </w:r>
          </w:p>
          <w:p w:rsidR="00460653" w:rsidRPr="00BA01DC" w:rsidRDefault="007323B6" w:rsidP="0081232A">
            <w:pPr>
              <w:pStyle w:val="af2"/>
              <w:numPr>
                <w:ilvl w:val="1"/>
                <w:numId w:val="16"/>
              </w:numPr>
              <w:tabs>
                <w:tab w:val="left" w:pos="567"/>
              </w:tabs>
              <w:ind w:left="0" w:hanging="567"/>
              <w:rPr>
                <w:lang w:val="en-US"/>
              </w:rPr>
            </w:pPr>
            <w:r w:rsidRPr="00BA01DC">
              <w:rPr>
                <w:lang w:val="en-US"/>
              </w:rPr>
              <w:t xml:space="preserve">12.5. </w:t>
            </w:r>
            <w:r w:rsidR="00460653" w:rsidRPr="00BA01DC">
              <w:rPr>
                <w:lang w:val="en-US"/>
              </w:rPr>
              <w:t xml:space="preserve">În cazul </w:t>
            </w:r>
            <w:r w:rsidR="00BB2CB2" w:rsidRPr="00BA01DC">
              <w:rPr>
                <w:lang w:val="en-US"/>
              </w:rPr>
              <w:t>rezoluțiunii</w:t>
            </w:r>
            <w:r w:rsidR="00C33344" w:rsidRPr="00BA01DC">
              <w:rPr>
                <w:lang w:val="en-US"/>
              </w:rPr>
              <w:t xml:space="preserve"> </w:t>
            </w:r>
            <w:r w:rsidR="00460653" w:rsidRPr="00BA01D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A01DC">
              <w:rPr>
                <w:lang w:val="en-US"/>
              </w:rPr>
              <w:t>rezolvit</w:t>
            </w:r>
            <w:r w:rsidR="00C33344" w:rsidRPr="00BA01DC">
              <w:rPr>
                <w:lang w:val="en-US"/>
              </w:rPr>
              <w:t xml:space="preserve"> </w:t>
            </w:r>
            <w:r w:rsidR="00460653" w:rsidRPr="00BA01DC">
              <w:rPr>
                <w:lang w:val="en-US"/>
              </w:rPr>
              <w:t xml:space="preserve">contractul. </w:t>
            </w:r>
          </w:p>
          <w:p w:rsidR="00460653" w:rsidRPr="00BA01DC" w:rsidRDefault="007323B6" w:rsidP="0081232A">
            <w:pPr>
              <w:pStyle w:val="af2"/>
              <w:numPr>
                <w:ilvl w:val="1"/>
                <w:numId w:val="16"/>
              </w:numPr>
              <w:tabs>
                <w:tab w:val="left" w:pos="567"/>
              </w:tabs>
              <w:ind w:left="0" w:hanging="567"/>
              <w:rPr>
                <w:lang w:val="en-US"/>
              </w:rPr>
            </w:pPr>
            <w:r w:rsidRPr="00BA01DC">
              <w:rPr>
                <w:lang w:val="en-US"/>
              </w:rPr>
              <w:t xml:space="preserve">12.6. </w:t>
            </w:r>
            <w:r w:rsidR="00460653" w:rsidRPr="00BA01DC">
              <w:rPr>
                <w:lang w:val="en-US"/>
              </w:rPr>
              <w:t>După rez</w:t>
            </w:r>
            <w:r w:rsidR="00892A6D" w:rsidRPr="00BA01DC">
              <w:rPr>
                <w:lang w:val="en-US"/>
              </w:rPr>
              <w:t>oluțiunea</w:t>
            </w:r>
            <w:r w:rsidR="00460653" w:rsidRPr="00BA01DC">
              <w:rPr>
                <w:lang w:val="en-US"/>
              </w:rPr>
              <w:t xml:space="preserve"> contractului, Beneficiarul poate continua execuţia lucrărilor cu respectarea prevederilor legale. </w:t>
            </w:r>
          </w:p>
          <w:p w:rsidR="00E22640" w:rsidRPr="00BA01DC" w:rsidRDefault="00E22640" w:rsidP="00E22640">
            <w:pPr>
              <w:pStyle w:val="af2"/>
              <w:tabs>
                <w:tab w:val="left" w:pos="567"/>
                <w:tab w:val="left" w:pos="2070"/>
              </w:tabs>
              <w:ind w:firstLine="0"/>
              <w:rPr>
                <w:lang w:val="en-US"/>
              </w:rPr>
            </w:pPr>
            <w:r w:rsidRPr="00BA01DC">
              <w:rPr>
                <w:lang w:val="en-US"/>
              </w:rPr>
              <w:t>12.7. Cazuri specifice de încetare a contractului de achiziţii publice:</w:t>
            </w:r>
          </w:p>
          <w:p w:rsidR="00E22640" w:rsidRPr="00BA01DC" w:rsidRDefault="00E22640" w:rsidP="00E22640">
            <w:pPr>
              <w:pStyle w:val="af2"/>
              <w:tabs>
                <w:tab w:val="left" w:pos="567"/>
                <w:tab w:val="left" w:pos="2070"/>
              </w:tabs>
              <w:ind w:firstLine="284"/>
              <w:rPr>
                <w:lang w:val="en-US"/>
              </w:rPr>
            </w:pPr>
            <w:r w:rsidRPr="00BA01DC">
              <w:rPr>
                <w:lang w:val="en-US"/>
              </w:rPr>
              <w:t xml:space="preserve">     </w:t>
            </w:r>
            <w:r w:rsidR="00F168DC" w:rsidRPr="00BA01DC">
              <w:rPr>
                <w:lang w:val="en-US"/>
              </w:rPr>
              <w:t>Beneficiarul</w:t>
            </w:r>
            <w:r w:rsidRPr="00BA01DC">
              <w:rPr>
                <w:lang w:val="en-US"/>
              </w:rPr>
              <w:t xml:space="preserve"> are dreptul de a </w:t>
            </w:r>
            <w:r w:rsidR="0060188C" w:rsidRPr="00BA01DC">
              <w:rPr>
                <w:lang w:val="en-US"/>
              </w:rPr>
              <w:t>rezolvi</w:t>
            </w:r>
            <w:r w:rsidR="00C33344" w:rsidRPr="00BA01DC">
              <w:rPr>
                <w:lang w:val="en-US"/>
              </w:rPr>
              <w:t xml:space="preserve"> </w:t>
            </w:r>
            <w:r w:rsidRPr="00BA01DC">
              <w:rPr>
                <w:lang w:val="en-US"/>
              </w:rPr>
              <w:t>unilateral un contract de achiziţii publice în perioada de valabilitate a acestuia în una dintre următoarele situaţii:</w:t>
            </w:r>
          </w:p>
          <w:p w:rsidR="00E22640" w:rsidRPr="00BA01DC" w:rsidRDefault="00E22640" w:rsidP="00E22640">
            <w:pPr>
              <w:pStyle w:val="af2"/>
              <w:tabs>
                <w:tab w:val="left" w:pos="567"/>
                <w:tab w:val="left" w:pos="2070"/>
              </w:tabs>
              <w:rPr>
                <w:lang w:val="en-US"/>
              </w:rPr>
            </w:pPr>
            <w:r w:rsidRPr="00BA01DC">
              <w:rPr>
                <w:lang w:val="en-US"/>
              </w:rPr>
              <w:t xml:space="preserve">    a) contractantul se afla, la momentul atribuirii lui, în una dintre situaţiile care ar fi determinat excluderea sa din proce</w:t>
            </w:r>
            <w:r w:rsidR="00C33344" w:rsidRPr="00BA01DC">
              <w:rPr>
                <w:lang w:val="en-US"/>
              </w:rPr>
              <w:t>dura de atribuire potrivit art.</w:t>
            </w:r>
            <w:r w:rsidR="00DF4DCF" w:rsidRPr="00BA01DC">
              <w:rPr>
                <w:lang w:val="en-US"/>
              </w:rPr>
              <w:t xml:space="preserve"> </w:t>
            </w:r>
            <w:r w:rsidRPr="00BA01DC">
              <w:rPr>
                <w:lang w:val="en-US"/>
              </w:rPr>
              <w:t>19</w:t>
            </w:r>
            <w:r w:rsidR="00802287" w:rsidRPr="00BA01DC">
              <w:rPr>
                <w:lang w:val="en-US"/>
              </w:rPr>
              <w:t xml:space="preserve"> al Legii </w:t>
            </w:r>
            <w:r w:rsidR="0060188C" w:rsidRPr="00BA01DC">
              <w:rPr>
                <w:lang w:val="en-US"/>
              </w:rPr>
              <w:t>nr.</w:t>
            </w:r>
            <w:r w:rsidR="00FF5CB2" w:rsidRPr="00BA01DC">
              <w:rPr>
                <w:lang w:val="en-US"/>
              </w:rPr>
              <w:t xml:space="preserve"> </w:t>
            </w:r>
            <w:r w:rsidR="00802287" w:rsidRPr="00BA01DC">
              <w:rPr>
                <w:lang w:val="en-US"/>
              </w:rPr>
              <w:t>131/2015 privind achizițiile publice</w:t>
            </w:r>
            <w:r w:rsidRPr="00BA01DC">
              <w:rPr>
                <w:lang w:val="en-US"/>
              </w:rPr>
              <w:t>;</w:t>
            </w:r>
          </w:p>
          <w:p w:rsidR="00E22640" w:rsidRPr="00BA01DC" w:rsidRDefault="00E22640" w:rsidP="00E22640">
            <w:pPr>
              <w:pStyle w:val="af2"/>
              <w:tabs>
                <w:tab w:val="left" w:pos="567"/>
                <w:tab w:val="left" w:pos="2070"/>
              </w:tabs>
              <w:rPr>
                <w:lang w:val="en-US"/>
              </w:rPr>
            </w:pPr>
            <w:r w:rsidRPr="00BA01DC">
              <w:rPr>
                <w:lang w:val="en-US"/>
              </w:rPr>
              <w:t xml:space="preserve">    b) contractul a făcut obiectul unei modificări substanțiale care necesita o nouă procedură de achiziție publică în conformitate cu art. 76</w:t>
            </w:r>
            <w:r w:rsidR="00802287" w:rsidRPr="00BA01DC">
              <w:rPr>
                <w:lang w:val="en-US"/>
              </w:rPr>
              <w:t xml:space="preserve"> al Legii </w:t>
            </w:r>
            <w:r w:rsidR="0060188C" w:rsidRPr="00BA01DC">
              <w:rPr>
                <w:lang w:val="en-US"/>
              </w:rPr>
              <w:t>nr.</w:t>
            </w:r>
            <w:r w:rsidR="00DF4DCF" w:rsidRPr="00BA01DC">
              <w:rPr>
                <w:lang w:val="en-US"/>
              </w:rPr>
              <w:t xml:space="preserve"> </w:t>
            </w:r>
            <w:r w:rsidR="00802287" w:rsidRPr="00BA01DC">
              <w:rPr>
                <w:lang w:val="en-US"/>
              </w:rPr>
              <w:t>131/2015 privind achizițiile publice</w:t>
            </w:r>
            <w:r w:rsidRPr="00BA01DC">
              <w:rPr>
                <w:lang w:val="en-US"/>
              </w:rPr>
              <w:t>;</w:t>
            </w:r>
          </w:p>
          <w:p w:rsidR="00E22640" w:rsidRPr="00BA01DC" w:rsidRDefault="00E22640" w:rsidP="00E22640">
            <w:pPr>
              <w:pStyle w:val="af2"/>
              <w:tabs>
                <w:tab w:val="left" w:pos="567"/>
                <w:tab w:val="left" w:pos="2070"/>
              </w:tabs>
              <w:rPr>
                <w:lang w:val="en-US"/>
              </w:rPr>
            </w:pPr>
            <w:r w:rsidRPr="00BA01DC">
              <w:rPr>
                <w:lang w:val="en-US"/>
              </w:rPr>
              <w:t xml:space="preserve">    c) contractul nu ar fi trebuit să fie atribui</w:t>
            </w:r>
            <w:r w:rsidR="00C33344" w:rsidRPr="00BA01DC">
              <w:rPr>
                <w:lang w:val="en-US"/>
              </w:rPr>
              <w:t>t contractantului respectiv, avâ</w:t>
            </w:r>
            <w:r w:rsidRPr="00BA01DC">
              <w:rPr>
                <w:lang w:val="en-US"/>
              </w:rPr>
              <w:t xml:space="preserve">nd în vedere o încălcare gravă a obligaţiilor ce rezultă din </w:t>
            </w:r>
            <w:r w:rsidR="00802287" w:rsidRPr="00BA01DC">
              <w:rPr>
                <w:lang w:val="en-US"/>
              </w:rPr>
              <w:t xml:space="preserve">Legea </w:t>
            </w:r>
            <w:r w:rsidR="0060188C" w:rsidRPr="00BA01DC">
              <w:rPr>
                <w:lang w:val="en-US"/>
              </w:rPr>
              <w:t>nr.</w:t>
            </w:r>
            <w:r w:rsidR="00DF4DCF" w:rsidRPr="00BA01DC">
              <w:rPr>
                <w:lang w:val="en-US"/>
              </w:rPr>
              <w:t xml:space="preserve"> </w:t>
            </w:r>
            <w:r w:rsidR="00802287" w:rsidRPr="00BA01DC">
              <w:rPr>
                <w:lang w:val="en-US"/>
              </w:rPr>
              <w:t>131/2015 priviind achizițiile publice</w:t>
            </w:r>
            <w:r w:rsidRPr="00BA01DC">
              <w:rPr>
                <w:lang w:val="en-US"/>
              </w:rPr>
              <w:t xml:space="preserve"> și/sau tratatele internaţionale la care Republica Moldova este parte, care a fost constatată printr-o decizie a unei instanțe judecătorești naționale sau, după caz, internaționale.</w:t>
            </w:r>
          </w:p>
          <w:p w:rsidR="00E22640" w:rsidRPr="00BA01DC" w:rsidRDefault="00E22640" w:rsidP="00802287">
            <w:pPr>
              <w:pStyle w:val="af2"/>
              <w:tabs>
                <w:tab w:val="left" w:pos="567"/>
                <w:tab w:val="left" w:pos="2070"/>
              </w:tabs>
              <w:ind w:firstLine="0"/>
              <w:rPr>
                <w:lang w:val="en-US"/>
              </w:rPr>
            </w:pPr>
          </w:p>
          <w:p w:rsidR="00460653" w:rsidRPr="00FF430B" w:rsidRDefault="007323B6" w:rsidP="0081232A">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BA01DC" w:rsidRDefault="007323B6" w:rsidP="0081232A">
            <w:pPr>
              <w:pStyle w:val="af2"/>
              <w:numPr>
                <w:ilvl w:val="1"/>
                <w:numId w:val="16"/>
              </w:numPr>
              <w:tabs>
                <w:tab w:val="left" w:pos="567"/>
              </w:tabs>
              <w:ind w:left="0" w:hanging="567"/>
              <w:rPr>
                <w:lang w:val="en-US"/>
              </w:rPr>
            </w:pPr>
            <w:r w:rsidRPr="00BA01DC">
              <w:rPr>
                <w:lang w:val="en-US"/>
              </w:rPr>
              <w:t xml:space="preserve">13.1. </w:t>
            </w:r>
            <w:r w:rsidR="00460653" w:rsidRPr="00BA01D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A01DC" w:rsidRDefault="007323B6" w:rsidP="0081232A">
            <w:pPr>
              <w:pStyle w:val="af2"/>
              <w:numPr>
                <w:ilvl w:val="1"/>
                <w:numId w:val="16"/>
              </w:numPr>
              <w:tabs>
                <w:tab w:val="left" w:pos="567"/>
              </w:tabs>
              <w:ind w:left="0" w:hanging="567"/>
              <w:rPr>
                <w:lang w:val="en-US"/>
              </w:rPr>
            </w:pPr>
            <w:r w:rsidRPr="00BA01DC">
              <w:rPr>
                <w:lang w:val="en-US"/>
              </w:rPr>
              <w:t xml:space="preserve">13.2. </w:t>
            </w:r>
            <w:r w:rsidR="00460653" w:rsidRPr="00BA01DC">
              <w:rPr>
                <w:lang w:val="en-US"/>
              </w:rPr>
              <w:t>Documentele contractului vor fi întocmite în limba română.</w:t>
            </w:r>
          </w:p>
          <w:p w:rsidR="00D379F6" w:rsidRPr="00BA01DC" w:rsidRDefault="007323B6" w:rsidP="0081232A">
            <w:pPr>
              <w:pStyle w:val="af2"/>
              <w:numPr>
                <w:ilvl w:val="1"/>
                <w:numId w:val="16"/>
              </w:numPr>
              <w:tabs>
                <w:tab w:val="left" w:pos="567"/>
              </w:tabs>
              <w:ind w:left="0" w:hanging="567"/>
              <w:rPr>
                <w:lang w:val="en-US"/>
              </w:rPr>
            </w:pPr>
            <w:r w:rsidRPr="00BA01DC">
              <w:rPr>
                <w:lang w:val="en-US"/>
              </w:rPr>
              <w:t>13.</w:t>
            </w:r>
            <w:r w:rsidR="001873A6" w:rsidRPr="00BA01DC">
              <w:rPr>
                <w:lang w:val="en-US"/>
              </w:rPr>
              <w:t>3</w:t>
            </w:r>
            <w:r w:rsidRPr="00BA01DC">
              <w:rPr>
                <w:lang w:val="en-US"/>
              </w:rPr>
              <w:t xml:space="preserve">. </w:t>
            </w:r>
            <w:r w:rsidR="00D379F6" w:rsidRPr="00BA01DC">
              <w:rPr>
                <w:lang w:val="en-US"/>
              </w:rPr>
              <w:t>Prezentul Contract reprezintă acordul de voinţă al părţilor</w:t>
            </w:r>
            <w:r w:rsidR="00C33344" w:rsidRPr="00BA01DC">
              <w:rPr>
                <w:lang w:val="en-US"/>
              </w:rPr>
              <w:t xml:space="preserve"> </w:t>
            </w:r>
            <w:r w:rsidR="00D379F6" w:rsidRPr="00BA01DC">
              <w:rPr>
                <w:lang w:val="en-US"/>
              </w:rPr>
              <w:t>şi se consideră semnat la data aplicării ultimei semnături de către una dintre părți.</w:t>
            </w:r>
          </w:p>
          <w:p w:rsidR="00460653" w:rsidRPr="00BA01DC" w:rsidRDefault="007323B6" w:rsidP="0081232A">
            <w:pPr>
              <w:pStyle w:val="af2"/>
              <w:numPr>
                <w:ilvl w:val="1"/>
                <w:numId w:val="16"/>
              </w:numPr>
              <w:tabs>
                <w:tab w:val="left" w:pos="567"/>
                <w:tab w:val="left" w:pos="4005"/>
              </w:tabs>
              <w:ind w:left="0" w:hanging="567"/>
              <w:contextualSpacing/>
              <w:rPr>
                <w:lang w:val="en-US"/>
              </w:rPr>
            </w:pPr>
            <w:r w:rsidRPr="00BA01DC">
              <w:rPr>
                <w:lang w:val="en-US"/>
              </w:rPr>
              <w:t>13.</w:t>
            </w:r>
            <w:r w:rsidR="001873A6" w:rsidRPr="00BA01DC">
              <w:rPr>
                <w:lang w:val="en-US"/>
              </w:rPr>
              <w:t>4</w:t>
            </w:r>
            <w:r w:rsidRPr="00BA01DC">
              <w:rPr>
                <w:lang w:val="en-US"/>
              </w:rPr>
              <w:t xml:space="preserve">. </w:t>
            </w:r>
            <w:r w:rsidR="00D379F6" w:rsidRPr="00BA01DC">
              <w:rPr>
                <w:lang w:val="en-US"/>
              </w:rPr>
              <w:t xml:space="preserve">Pentru confirmarea celor menţionate, </w:t>
            </w:r>
            <w:r w:rsidR="009D3792" w:rsidRPr="00BA01DC">
              <w:rPr>
                <w:lang w:val="en-US"/>
              </w:rPr>
              <w:t>p</w:t>
            </w:r>
            <w:r w:rsidR="00D379F6" w:rsidRPr="00BA01DC">
              <w:rPr>
                <w:lang w:val="en-US"/>
              </w:rPr>
              <w:t xml:space="preserve">ărţile au semnat prezentul Contract în conformitate cu legislaţia Republicii Moldova, la data şi anul indicate, </w:t>
            </w:r>
            <w:r w:rsidR="00460653" w:rsidRPr="00BA01DC">
              <w:rPr>
                <w:lang w:val="en-US"/>
              </w:rPr>
              <w:t xml:space="preserve">fiind valabil până la </w:t>
            </w:r>
            <w:r w:rsidR="00684D44" w:rsidRPr="00BA01DC">
              <w:rPr>
                <w:lang w:val="en-US"/>
              </w:rPr>
              <w:t>……./</w:t>
            </w:r>
            <w:r w:rsidR="00D379F6" w:rsidRPr="00BA01DC">
              <w:rPr>
                <w:lang w:val="en-US"/>
              </w:rPr>
              <w:t>recepția finală a lucrărilor</w:t>
            </w:r>
            <w:r w:rsidR="00460653" w:rsidRPr="00BA01D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81232A">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Default="00006D6D" w:rsidP="007E709D">
            <w:pPr>
              <w:jc w:val="both"/>
              <w:rPr>
                <w:sz w:val="28"/>
                <w:szCs w:val="28"/>
              </w:rPr>
            </w:pPr>
          </w:p>
          <w:p w:rsidR="000E5EAA" w:rsidRDefault="000E5EAA" w:rsidP="007E709D">
            <w:pPr>
              <w:jc w:val="both"/>
              <w:rPr>
                <w:sz w:val="28"/>
                <w:szCs w:val="28"/>
              </w:rPr>
            </w:pPr>
          </w:p>
          <w:p w:rsidR="000E5EAA" w:rsidRDefault="000E5EAA" w:rsidP="007E709D">
            <w:pPr>
              <w:jc w:val="both"/>
              <w:rPr>
                <w:sz w:val="28"/>
                <w:szCs w:val="28"/>
              </w:rPr>
            </w:pPr>
          </w:p>
          <w:p w:rsidR="000E5EAA" w:rsidRPr="00FF430B" w:rsidRDefault="000E5EAA"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0E5EAA" w:rsidRDefault="000E5EAA" w:rsidP="00196AB4">
            <w:pPr>
              <w:tabs>
                <w:tab w:val="left" w:pos="2295"/>
              </w:tabs>
              <w:jc w:val="both"/>
            </w:pPr>
          </w:p>
          <w:p w:rsidR="000E5EAA" w:rsidRDefault="000E5EAA"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81232A">
            <w:pPr>
              <w:pStyle w:val="a"/>
              <w:numPr>
                <w:ilvl w:val="0"/>
                <w:numId w:val="33"/>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81232A">
            <w:pPr>
              <w:numPr>
                <w:ilvl w:val="0"/>
                <w:numId w:val="28"/>
              </w:numPr>
              <w:suppressAutoHyphens/>
              <w:ind w:left="0" w:firstLine="720"/>
              <w:jc w:val="both"/>
            </w:pPr>
            <w:r w:rsidRPr="00FF430B">
              <w:t>Formularul Contractului;</w:t>
            </w:r>
          </w:p>
          <w:p w:rsidR="00AD32DD" w:rsidRPr="00FF430B" w:rsidRDefault="004C7DFB" w:rsidP="0081232A">
            <w:pPr>
              <w:numPr>
                <w:ilvl w:val="0"/>
                <w:numId w:val="28"/>
              </w:numPr>
              <w:suppressAutoHyphens/>
              <w:ind w:left="0" w:firstLine="720"/>
              <w:jc w:val="both"/>
              <w:rPr>
                <w:i/>
              </w:rPr>
            </w:pPr>
            <w:r w:rsidRPr="00FF430B">
              <w:t>Formularul ofertei;</w:t>
            </w:r>
          </w:p>
          <w:p w:rsidR="00AD32DD" w:rsidRPr="00FF430B" w:rsidRDefault="004C7DFB" w:rsidP="0081232A">
            <w:pPr>
              <w:numPr>
                <w:ilvl w:val="0"/>
                <w:numId w:val="28"/>
              </w:numPr>
              <w:suppressAutoHyphens/>
              <w:ind w:left="0" w:firstLine="720"/>
              <w:jc w:val="both"/>
              <w:rPr>
                <w:i/>
              </w:rPr>
            </w:pPr>
            <w:r w:rsidRPr="00FF430B">
              <w:t>Caietul de sarcini;</w:t>
            </w:r>
          </w:p>
          <w:p w:rsidR="00AD32DD" w:rsidRPr="00FF430B" w:rsidRDefault="004C7DFB" w:rsidP="0081232A">
            <w:pPr>
              <w:numPr>
                <w:ilvl w:val="0"/>
                <w:numId w:val="28"/>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81232A">
            <w:pPr>
              <w:numPr>
                <w:ilvl w:val="0"/>
                <w:numId w:val="29"/>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81232A">
            <w:pPr>
              <w:numPr>
                <w:ilvl w:val="0"/>
                <w:numId w:val="29"/>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81232A">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81232A">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81232A">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81232A">
            <w:pPr>
              <w:numPr>
                <w:ilvl w:val="0"/>
                <w:numId w:val="30"/>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81232A">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81232A">
            <w:pPr>
              <w:numPr>
                <w:ilvl w:val="0"/>
                <w:numId w:val="30"/>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81232A">
            <w:pPr>
              <w:numPr>
                <w:ilvl w:val="0"/>
                <w:numId w:val="30"/>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81232A">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81232A">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81232A">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81232A">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81232A">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81232A">
            <w:pPr>
              <w:numPr>
                <w:ilvl w:val="0"/>
                <w:numId w:val="32"/>
              </w:numPr>
              <w:tabs>
                <w:tab w:val="left" w:pos="1080"/>
              </w:tabs>
              <w:suppressAutoHyphens/>
              <w:ind w:left="0" w:firstLine="720"/>
              <w:jc w:val="both"/>
            </w:pPr>
            <w:r w:rsidRPr="00FF430B">
              <w:t>nerespectare de către Antreprenor a termenelor de executare stabilite;</w:t>
            </w:r>
          </w:p>
          <w:p w:rsidR="00AD32DD" w:rsidRPr="00FF430B" w:rsidRDefault="00A93011" w:rsidP="0081232A">
            <w:pPr>
              <w:numPr>
                <w:ilvl w:val="0"/>
                <w:numId w:val="32"/>
              </w:numPr>
              <w:tabs>
                <w:tab w:val="left" w:pos="1080"/>
              </w:tabs>
              <w:suppressAutoHyphens/>
              <w:ind w:left="0" w:firstLine="720"/>
              <w:jc w:val="both"/>
            </w:pPr>
            <w:r w:rsidRPr="00FF430B">
              <w:t>nerespectare de către Beneficiar a termenelor de plată a Lucrărilor;</w:t>
            </w:r>
          </w:p>
          <w:p w:rsidR="00AD32DD" w:rsidRPr="00FF430B" w:rsidRDefault="00A93011" w:rsidP="0081232A">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81232A">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A01DC" w:rsidRDefault="008A2F19" w:rsidP="0081232A">
            <w:pPr>
              <w:pStyle w:val="af2"/>
              <w:numPr>
                <w:ilvl w:val="0"/>
                <w:numId w:val="32"/>
              </w:numPr>
              <w:tabs>
                <w:tab w:val="clear" w:pos="1854"/>
                <w:tab w:val="left" w:pos="0"/>
                <w:tab w:val="num" w:pos="1135"/>
                <w:tab w:val="left" w:pos="2070"/>
              </w:tabs>
              <w:ind w:left="0" w:firstLine="710"/>
              <w:rPr>
                <w:lang w:val="en-US"/>
              </w:rPr>
            </w:pPr>
            <w:r w:rsidRPr="00BA01DC">
              <w:rPr>
                <w:lang w:val="en-US"/>
              </w:rPr>
              <w:t>contractul a făcut obiectul unei modificări substanțiale care necesita o nouă procedură de achiziție publi</w:t>
            </w:r>
            <w:r w:rsidR="00283820" w:rsidRPr="00BA01DC">
              <w:rPr>
                <w:lang w:val="en-US"/>
              </w:rPr>
              <w:t>că în conformitate cu art.</w:t>
            </w:r>
            <w:r w:rsidR="003B210E" w:rsidRPr="00BA01DC">
              <w:rPr>
                <w:lang w:val="en-US"/>
              </w:rPr>
              <w:t xml:space="preserve"> </w:t>
            </w:r>
            <w:r w:rsidRPr="00BA01DC">
              <w:rPr>
                <w:lang w:val="en-US"/>
              </w:rPr>
              <w:t xml:space="preserve">76 al Legii </w:t>
            </w:r>
            <w:r w:rsidR="00E10240" w:rsidRPr="00BA01DC">
              <w:rPr>
                <w:lang w:val="en-US"/>
              </w:rPr>
              <w:t>nr.</w:t>
            </w:r>
            <w:r w:rsidR="003B210E" w:rsidRPr="00BA01DC">
              <w:rPr>
                <w:lang w:val="en-US"/>
              </w:rPr>
              <w:t xml:space="preserve"> </w:t>
            </w:r>
            <w:r w:rsidRPr="00BA01DC">
              <w:rPr>
                <w:lang w:val="en-US"/>
              </w:rPr>
              <w:t>131/2015 privind achizițiile publice;</w:t>
            </w:r>
          </w:p>
          <w:p w:rsidR="00AD32DD" w:rsidRPr="00BA01DC" w:rsidRDefault="008A2F19" w:rsidP="0081232A">
            <w:pPr>
              <w:pStyle w:val="af2"/>
              <w:numPr>
                <w:ilvl w:val="0"/>
                <w:numId w:val="32"/>
              </w:numPr>
              <w:tabs>
                <w:tab w:val="clear" w:pos="1854"/>
                <w:tab w:val="left" w:pos="0"/>
                <w:tab w:val="num" w:pos="1135"/>
                <w:tab w:val="left" w:pos="2070"/>
              </w:tabs>
              <w:ind w:left="0" w:firstLine="710"/>
              <w:rPr>
                <w:lang w:val="en-US"/>
              </w:rPr>
            </w:pPr>
            <w:r w:rsidRPr="00BA01DC">
              <w:rPr>
                <w:lang w:val="en-US"/>
              </w:rPr>
              <w:t xml:space="preserve">contractul nu </w:t>
            </w:r>
            <w:r w:rsidR="00073EB7" w:rsidRPr="00BA01DC">
              <w:rPr>
                <w:lang w:val="en-US"/>
              </w:rPr>
              <w:t>urma</w:t>
            </w:r>
            <w:r w:rsidRPr="00BA01DC">
              <w:rPr>
                <w:lang w:val="en-US"/>
              </w:rPr>
              <w:t xml:space="preserve"> să fie atribuit contractantului respectiv, avînd în vedere o încălcare gravă a obligaţiilor ce rezultă din Legea </w:t>
            </w:r>
            <w:r w:rsidR="00E10240" w:rsidRPr="00BA01DC">
              <w:rPr>
                <w:lang w:val="en-US"/>
              </w:rPr>
              <w:t>nr.</w:t>
            </w:r>
            <w:r w:rsidR="00FF5CB2" w:rsidRPr="00BA01DC">
              <w:rPr>
                <w:lang w:val="en-US"/>
              </w:rPr>
              <w:t xml:space="preserve"> </w:t>
            </w:r>
            <w:r w:rsidRPr="00BA01D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81232A">
            <w:pPr>
              <w:pStyle w:val="a"/>
              <w:numPr>
                <w:ilvl w:val="0"/>
                <w:numId w:val="33"/>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81232A">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A01D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81232A">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81232A">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81232A">
            <w:pPr>
              <w:pStyle w:val="a"/>
              <w:numPr>
                <w:ilvl w:val="0"/>
                <w:numId w:val="35"/>
              </w:numPr>
            </w:pPr>
            <w:r w:rsidRPr="00FF430B">
              <w:t>prin acordul de voinţă al părţilor ;</w:t>
            </w:r>
          </w:p>
          <w:p w:rsidR="0063773E" w:rsidRPr="00FF430B" w:rsidRDefault="0063773E" w:rsidP="0081232A">
            <w:pPr>
              <w:pStyle w:val="a"/>
              <w:numPr>
                <w:ilvl w:val="0"/>
                <w:numId w:val="3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81232A">
            <w:pPr>
              <w:pStyle w:val="a"/>
              <w:numPr>
                <w:ilvl w:val="0"/>
                <w:numId w:val="26"/>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C61" w:rsidRDefault="00847C61" w:rsidP="00A20ACF">
      <w:r>
        <w:separator/>
      </w:r>
    </w:p>
  </w:endnote>
  <w:endnote w:type="continuationSeparator" w:id="0">
    <w:p w:rsidR="00847C61" w:rsidRDefault="00847C6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560" w:rsidRDefault="00FA4560" w:rsidP="001F6E5A">
    <w:pPr>
      <w:pStyle w:val="a4"/>
      <w:jc w:val="center"/>
    </w:pPr>
  </w:p>
  <w:p w:rsidR="00FA4560" w:rsidRDefault="00FA4560"/>
  <w:p w:rsidR="00FA4560" w:rsidRDefault="00FA456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FA4560" w:rsidRDefault="00FA4560">
        <w:pPr>
          <w:pStyle w:val="a4"/>
          <w:jc w:val="right"/>
        </w:pPr>
        <w:fldSimple w:instr=" PAGE   \* MERGEFORMAT ">
          <w:r w:rsidR="00931C08">
            <w:t>50</w:t>
          </w:r>
        </w:fldSimple>
      </w:p>
    </w:sdtContent>
  </w:sdt>
  <w:p w:rsidR="00FA4560" w:rsidRDefault="00FA456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C61" w:rsidRDefault="00847C61" w:rsidP="00A20ACF">
      <w:r>
        <w:separator/>
      </w:r>
    </w:p>
  </w:footnote>
  <w:footnote w:type="continuationSeparator" w:id="0">
    <w:p w:rsidR="00847C61" w:rsidRDefault="00847C6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1FC3EB6"/>
    <w:multiLevelType w:val="hybridMultilevel"/>
    <w:tmpl w:val="11261DD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7443142"/>
    <w:multiLevelType w:val="hybridMultilevel"/>
    <w:tmpl w:val="B96C0690"/>
    <w:lvl w:ilvl="0" w:tplc="37E0E6B0">
      <w:start w:val="5"/>
      <w:numFmt w:val="decimal"/>
      <w:lvlText w:val="%1."/>
      <w:lvlJc w:val="left"/>
      <w:pPr>
        <w:ind w:left="845" w:hanging="284"/>
        <w:jc w:val="right"/>
      </w:pPr>
      <w:rPr>
        <w:rFonts w:hint="default"/>
        <w:b/>
        <w:bCs/>
        <w:w w:val="100"/>
        <w:lang w:val="ro-RO" w:eastAsia="en-US" w:bidi="ar-SA"/>
      </w:rPr>
    </w:lvl>
    <w:lvl w:ilvl="1" w:tplc="A3A207E4">
      <w:start w:val="1"/>
      <w:numFmt w:val="decimal"/>
      <w:lvlText w:val="%2)"/>
      <w:lvlJc w:val="left"/>
      <w:pPr>
        <w:ind w:left="1282" w:hanging="360"/>
      </w:pPr>
      <w:rPr>
        <w:rFonts w:hint="default"/>
        <w:w w:val="97"/>
        <w:lang w:val="ro-RO" w:eastAsia="en-US" w:bidi="ar-SA"/>
      </w:rPr>
    </w:lvl>
    <w:lvl w:ilvl="2" w:tplc="009A4E32">
      <w:numFmt w:val="bullet"/>
      <w:lvlText w:val="•"/>
      <w:lvlJc w:val="left"/>
      <w:pPr>
        <w:ind w:left="2321" w:hanging="360"/>
      </w:pPr>
      <w:rPr>
        <w:rFonts w:hint="default"/>
        <w:lang w:val="ro-RO" w:eastAsia="en-US" w:bidi="ar-SA"/>
      </w:rPr>
    </w:lvl>
    <w:lvl w:ilvl="3" w:tplc="6352B88E">
      <w:numFmt w:val="bullet"/>
      <w:lvlText w:val="•"/>
      <w:lvlJc w:val="left"/>
      <w:pPr>
        <w:ind w:left="3362" w:hanging="360"/>
      </w:pPr>
      <w:rPr>
        <w:rFonts w:hint="default"/>
        <w:lang w:val="ro-RO" w:eastAsia="en-US" w:bidi="ar-SA"/>
      </w:rPr>
    </w:lvl>
    <w:lvl w:ilvl="4" w:tplc="9E468BC8">
      <w:numFmt w:val="bullet"/>
      <w:lvlText w:val="•"/>
      <w:lvlJc w:val="left"/>
      <w:pPr>
        <w:ind w:left="4403" w:hanging="360"/>
      </w:pPr>
      <w:rPr>
        <w:rFonts w:hint="default"/>
        <w:lang w:val="ro-RO" w:eastAsia="en-US" w:bidi="ar-SA"/>
      </w:rPr>
    </w:lvl>
    <w:lvl w:ilvl="5" w:tplc="F64426B6">
      <w:numFmt w:val="bullet"/>
      <w:lvlText w:val="•"/>
      <w:lvlJc w:val="left"/>
      <w:pPr>
        <w:ind w:left="5444" w:hanging="360"/>
      </w:pPr>
      <w:rPr>
        <w:rFonts w:hint="default"/>
        <w:lang w:val="ro-RO" w:eastAsia="en-US" w:bidi="ar-SA"/>
      </w:rPr>
    </w:lvl>
    <w:lvl w:ilvl="6" w:tplc="62FCD75C">
      <w:numFmt w:val="bullet"/>
      <w:lvlText w:val="•"/>
      <w:lvlJc w:val="left"/>
      <w:pPr>
        <w:ind w:left="6486" w:hanging="360"/>
      </w:pPr>
      <w:rPr>
        <w:rFonts w:hint="default"/>
        <w:lang w:val="ro-RO" w:eastAsia="en-US" w:bidi="ar-SA"/>
      </w:rPr>
    </w:lvl>
    <w:lvl w:ilvl="7" w:tplc="7564D932">
      <w:numFmt w:val="bullet"/>
      <w:lvlText w:val="•"/>
      <w:lvlJc w:val="left"/>
      <w:pPr>
        <w:ind w:left="7527" w:hanging="360"/>
      </w:pPr>
      <w:rPr>
        <w:rFonts w:hint="default"/>
        <w:lang w:val="ro-RO" w:eastAsia="en-US" w:bidi="ar-SA"/>
      </w:rPr>
    </w:lvl>
    <w:lvl w:ilvl="8" w:tplc="D310A224">
      <w:numFmt w:val="bullet"/>
      <w:lvlText w:val="•"/>
      <w:lvlJc w:val="left"/>
      <w:pPr>
        <w:ind w:left="8568" w:hanging="360"/>
      </w:pPr>
      <w:rPr>
        <w:rFonts w:hint="default"/>
        <w:lang w:val="ro-RO" w:eastAsia="en-US" w:bidi="ar-SA"/>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AF3607E"/>
    <w:multiLevelType w:val="hybridMultilevel"/>
    <w:tmpl w:val="FA8A493C"/>
    <w:lvl w:ilvl="0" w:tplc="00EEE398">
      <w:numFmt w:val="bullet"/>
      <w:lvlText w:val="-"/>
      <w:lvlJc w:val="left"/>
      <w:pPr>
        <w:ind w:left="1282" w:hanging="360"/>
      </w:pPr>
      <w:rPr>
        <w:rFonts w:ascii="Times New Roman" w:eastAsia="Times New Roman" w:hAnsi="Times New Roman" w:cs="Times New Roman" w:hint="default"/>
        <w:i/>
        <w:iCs/>
        <w:w w:val="97"/>
        <w:sz w:val="24"/>
        <w:szCs w:val="24"/>
        <w:lang w:val="ro-RO" w:eastAsia="en-US" w:bidi="ar-SA"/>
      </w:rPr>
    </w:lvl>
    <w:lvl w:ilvl="1" w:tplc="DD3E4B60">
      <w:numFmt w:val="bullet"/>
      <w:lvlText w:val="•"/>
      <w:lvlJc w:val="left"/>
      <w:pPr>
        <w:ind w:left="2217" w:hanging="360"/>
      </w:pPr>
      <w:rPr>
        <w:rFonts w:hint="default"/>
        <w:lang w:val="ro-RO" w:eastAsia="en-US" w:bidi="ar-SA"/>
      </w:rPr>
    </w:lvl>
    <w:lvl w:ilvl="2" w:tplc="1AE634F2">
      <w:numFmt w:val="bullet"/>
      <w:lvlText w:val="•"/>
      <w:lvlJc w:val="left"/>
      <w:pPr>
        <w:ind w:left="3154" w:hanging="360"/>
      </w:pPr>
      <w:rPr>
        <w:rFonts w:hint="default"/>
        <w:lang w:val="ro-RO" w:eastAsia="en-US" w:bidi="ar-SA"/>
      </w:rPr>
    </w:lvl>
    <w:lvl w:ilvl="3" w:tplc="71D09196">
      <w:numFmt w:val="bullet"/>
      <w:lvlText w:val="•"/>
      <w:lvlJc w:val="left"/>
      <w:pPr>
        <w:ind w:left="4091" w:hanging="360"/>
      </w:pPr>
      <w:rPr>
        <w:rFonts w:hint="default"/>
        <w:lang w:val="ro-RO" w:eastAsia="en-US" w:bidi="ar-SA"/>
      </w:rPr>
    </w:lvl>
    <w:lvl w:ilvl="4" w:tplc="A306B166">
      <w:numFmt w:val="bullet"/>
      <w:lvlText w:val="•"/>
      <w:lvlJc w:val="left"/>
      <w:pPr>
        <w:ind w:left="5028" w:hanging="360"/>
      </w:pPr>
      <w:rPr>
        <w:rFonts w:hint="default"/>
        <w:lang w:val="ro-RO" w:eastAsia="en-US" w:bidi="ar-SA"/>
      </w:rPr>
    </w:lvl>
    <w:lvl w:ilvl="5" w:tplc="1EA4EE54">
      <w:numFmt w:val="bullet"/>
      <w:lvlText w:val="•"/>
      <w:lvlJc w:val="left"/>
      <w:pPr>
        <w:ind w:left="5965" w:hanging="360"/>
      </w:pPr>
      <w:rPr>
        <w:rFonts w:hint="default"/>
        <w:lang w:val="ro-RO" w:eastAsia="en-US" w:bidi="ar-SA"/>
      </w:rPr>
    </w:lvl>
    <w:lvl w:ilvl="6" w:tplc="ADA06ECE">
      <w:numFmt w:val="bullet"/>
      <w:lvlText w:val="•"/>
      <w:lvlJc w:val="left"/>
      <w:pPr>
        <w:ind w:left="6902" w:hanging="360"/>
      </w:pPr>
      <w:rPr>
        <w:rFonts w:hint="default"/>
        <w:lang w:val="ro-RO" w:eastAsia="en-US" w:bidi="ar-SA"/>
      </w:rPr>
    </w:lvl>
    <w:lvl w:ilvl="7" w:tplc="740C8E94">
      <w:numFmt w:val="bullet"/>
      <w:lvlText w:val="•"/>
      <w:lvlJc w:val="left"/>
      <w:pPr>
        <w:ind w:left="7839" w:hanging="360"/>
      </w:pPr>
      <w:rPr>
        <w:rFonts w:hint="default"/>
        <w:lang w:val="ro-RO" w:eastAsia="en-US" w:bidi="ar-SA"/>
      </w:rPr>
    </w:lvl>
    <w:lvl w:ilvl="8" w:tplc="3B6E717C">
      <w:numFmt w:val="bullet"/>
      <w:lvlText w:val="•"/>
      <w:lvlJc w:val="left"/>
      <w:pPr>
        <w:ind w:left="8776" w:hanging="360"/>
      </w:pPr>
      <w:rPr>
        <w:rFonts w:hint="default"/>
        <w:lang w:val="ro-RO" w:eastAsia="en-US" w:bidi="ar-SA"/>
      </w:r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C59196F"/>
    <w:multiLevelType w:val="hybridMultilevel"/>
    <w:tmpl w:val="BE10F7C4"/>
    <w:lvl w:ilvl="0" w:tplc="D33A0764">
      <w:start w:val="5"/>
      <w:numFmt w:val="decimal"/>
      <w:lvlText w:val="%1."/>
      <w:lvlJc w:val="left"/>
      <w:pPr>
        <w:ind w:left="845" w:hanging="284"/>
        <w:jc w:val="right"/>
      </w:pPr>
      <w:rPr>
        <w:rFonts w:ascii="Times New Roman" w:eastAsia="Times New Roman" w:hAnsi="Times New Roman" w:cs="Times New Roman" w:hint="default"/>
        <w:b/>
        <w:bCs/>
        <w:w w:val="100"/>
        <w:sz w:val="24"/>
        <w:szCs w:val="24"/>
        <w:lang w:val="ro-RO" w:eastAsia="en-US" w:bidi="ar-SA"/>
      </w:rPr>
    </w:lvl>
    <w:lvl w:ilvl="1" w:tplc="EFCE561E">
      <w:start w:val="1"/>
      <w:numFmt w:val="decimal"/>
      <w:lvlText w:val="%2)"/>
      <w:lvlJc w:val="left"/>
      <w:pPr>
        <w:ind w:left="1282" w:hanging="361"/>
      </w:pPr>
      <w:rPr>
        <w:rFonts w:hint="default"/>
        <w:w w:val="99"/>
        <w:lang w:val="ro-RO" w:eastAsia="en-US" w:bidi="ar-SA"/>
      </w:rPr>
    </w:lvl>
    <w:lvl w:ilvl="2" w:tplc="42E6C2CC">
      <w:numFmt w:val="bullet"/>
      <w:lvlText w:val="•"/>
      <w:lvlJc w:val="left"/>
      <w:pPr>
        <w:ind w:left="2313" w:hanging="361"/>
      </w:pPr>
      <w:rPr>
        <w:rFonts w:hint="default"/>
        <w:lang w:val="ro-RO" w:eastAsia="en-US" w:bidi="ar-SA"/>
      </w:rPr>
    </w:lvl>
    <w:lvl w:ilvl="3" w:tplc="8EC81D90">
      <w:numFmt w:val="bullet"/>
      <w:lvlText w:val="•"/>
      <w:lvlJc w:val="left"/>
      <w:pPr>
        <w:ind w:left="3347" w:hanging="361"/>
      </w:pPr>
      <w:rPr>
        <w:rFonts w:hint="default"/>
        <w:lang w:val="ro-RO" w:eastAsia="en-US" w:bidi="ar-SA"/>
      </w:rPr>
    </w:lvl>
    <w:lvl w:ilvl="4" w:tplc="842055DE">
      <w:numFmt w:val="bullet"/>
      <w:lvlText w:val="•"/>
      <w:lvlJc w:val="left"/>
      <w:pPr>
        <w:ind w:left="4381" w:hanging="361"/>
      </w:pPr>
      <w:rPr>
        <w:rFonts w:hint="default"/>
        <w:lang w:val="ro-RO" w:eastAsia="en-US" w:bidi="ar-SA"/>
      </w:rPr>
    </w:lvl>
    <w:lvl w:ilvl="5" w:tplc="B19C53A0">
      <w:numFmt w:val="bullet"/>
      <w:lvlText w:val="•"/>
      <w:lvlJc w:val="left"/>
      <w:pPr>
        <w:ind w:left="5415" w:hanging="361"/>
      </w:pPr>
      <w:rPr>
        <w:rFonts w:hint="default"/>
        <w:lang w:val="ro-RO" w:eastAsia="en-US" w:bidi="ar-SA"/>
      </w:rPr>
    </w:lvl>
    <w:lvl w:ilvl="6" w:tplc="7688E566">
      <w:numFmt w:val="bullet"/>
      <w:lvlText w:val="•"/>
      <w:lvlJc w:val="left"/>
      <w:pPr>
        <w:ind w:left="6448" w:hanging="361"/>
      </w:pPr>
      <w:rPr>
        <w:rFonts w:hint="default"/>
        <w:lang w:val="ro-RO" w:eastAsia="en-US" w:bidi="ar-SA"/>
      </w:rPr>
    </w:lvl>
    <w:lvl w:ilvl="7" w:tplc="38E6623C">
      <w:numFmt w:val="bullet"/>
      <w:lvlText w:val="•"/>
      <w:lvlJc w:val="left"/>
      <w:pPr>
        <w:ind w:left="7482" w:hanging="361"/>
      </w:pPr>
      <w:rPr>
        <w:rFonts w:hint="default"/>
        <w:lang w:val="ro-RO" w:eastAsia="en-US" w:bidi="ar-SA"/>
      </w:rPr>
    </w:lvl>
    <w:lvl w:ilvl="8" w:tplc="15969AE8">
      <w:numFmt w:val="bullet"/>
      <w:lvlText w:val="•"/>
      <w:lvlJc w:val="left"/>
      <w:pPr>
        <w:ind w:left="8516" w:hanging="361"/>
      </w:pPr>
      <w:rPr>
        <w:rFonts w:hint="default"/>
        <w:lang w:val="ro-RO" w:eastAsia="en-US" w:bidi="ar-SA"/>
      </w:r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CBA3D58"/>
    <w:multiLevelType w:val="hybridMultilevel"/>
    <w:tmpl w:val="3E1E920E"/>
    <w:lvl w:ilvl="0" w:tplc="CD42F1E4">
      <w:numFmt w:val="bullet"/>
      <w:lvlText w:val="-"/>
      <w:lvlJc w:val="left"/>
      <w:pPr>
        <w:ind w:left="1282" w:hanging="361"/>
      </w:pPr>
      <w:rPr>
        <w:rFonts w:ascii="Times New Roman" w:eastAsia="Times New Roman" w:hAnsi="Times New Roman" w:cs="Times New Roman" w:hint="default"/>
        <w:i/>
        <w:iCs/>
        <w:w w:val="99"/>
        <w:sz w:val="24"/>
        <w:szCs w:val="24"/>
        <w:lang w:val="ro-RO" w:eastAsia="en-US" w:bidi="ar-SA"/>
      </w:rPr>
    </w:lvl>
    <w:lvl w:ilvl="1" w:tplc="3A12451E">
      <w:numFmt w:val="bullet"/>
      <w:lvlText w:val="•"/>
      <w:lvlJc w:val="left"/>
      <w:pPr>
        <w:ind w:left="2210" w:hanging="361"/>
      </w:pPr>
      <w:rPr>
        <w:rFonts w:hint="default"/>
        <w:lang w:val="ro-RO" w:eastAsia="en-US" w:bidi="ar-SA"/>
      </w:rPr>
    </w:lvl>
    <w:lvl w:ilvl="2" w:tplc="007628D0">
      <w:numFmt w:val="bullet"/>
      <w:lvlText w:val="•"/>
      <w:lvlJc w:val="left"/>
      <w:pPr>
        <w:ind w:left="3140" w:hanging="361"/>
      </w:pPr>
      <w:rPr>
        <w:rFonts w:hint="default"/>
        <w:lang w:val="ro-RO" w:eastAsia="en-US" w:bidi="ar-SA"/>
      </w:rPr>
    </w:lvl>
    <w:lvl w:ilvl="3" w:tplc="16D41066">
      <w:numFmt w:val="bullet"/>
      <w:lvlText w:val="•"/>
      <w:lvlJc w:val="left"/>
      <w:pPr>
        <w:ind w:left="4071" w:hanging="361"/>
      </w:pPr>
      <w:rPr>
        <w:rFonts w:hint="default"/>
        <w:lang w:val="ro-RO" w:eastAsia="en-US" w:bidi="ar-SA"/>
      </w:rPr>
    </w:lvl>
    <w:lvl w:ilvl="4" w:tplc="9F0AA924">
      <w:numFmt w:val="bullet"/>
      <w:lvlText w:val="•"/>
      <w:lvlJc w:val="left"/>
      <w:pPr>
        <w:ind w:left="5001" w:hanging="361"/>
      </w:pPr>
      <w:rPr>
        <w:rFonts w:hint="default"/>
        <w:lang w:val="ro-RO" w:eastAsia="en-US" w:bidi="ar-SA"/>
      </w:rPr>
    </w:lvl>
    <w:lvl w:ilvl="5" w:tplc="4D203F7A">
      <w:numFmt w:val="bullet"/>
      <w:lvlText w:val="•"/>
      <w:lvlJc w:val="left"/>
      <w:pPr>
        <w:ind w:left="5932" w:hanging="361"/>
      </w:pPr>
      <w:rPr>
        <w:rFonts w:hint="default"/>
        <w:lang w:val="ro-RO" w:eastAsia="en-US" w:bidi="ar-SA"/>
      </w:rPr>
    </w:lvl>
    <w:lvl w:ilvl="6" w:tplc="C06C65EC">
      <w:numFmt w:val="bullet"/>
      <w:lvlText w:val="•"/>
      <w:lvlJc w:val="left"/>
      <w:pPr>
        <w:ind w:left="6862" w:hanging="361"/>
      </w:pPr>
      <w:rPr>
        <w:rFonts w:hint="default"/>
        <w:lang w:val="ro-RO" w:eastAsia="en-US" w:bidi="ar-SA"/>
      </w:rPr>
    </w:lvl>
    <w:lvl w:ilvl="7" w:tplc="A91654BE">
      <w:numFmt w:val="bullet"/>
      <w:lvlText w:val="•"/>
      <w:lvlJc w:val="left"/>
      <w:pPr>
        <w:ind w:left="7792" w:hanging="361"/>
      </w:pPr>
      <w:rPr>
        <w:rFonts w:hint="default"/>
        <w:lang w:val="ro-RO" w:eastAsia="en-US" w:bidi="ar-SA"/>
      </w:rPr>
    </w:lvl>
    <w:lvl w:ilvl="8" w:tplc="8D36C93A">
      <w:numFmt w:val="bullet"/>
      <w:lvlText w:val="•"/>
      <w:lvlJc w:val="left"/>
      <w:pPr>
        <w:ind w:left="8723" w:hanging="361"/>
      </w:pPr>
      <w:rPr>
        <w:rFonts w:hint="default"/>
        <w:lang w:val="ro-RO" w:eastAsia="en-US" w:bidi="ar-SA"/>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30"/>
  </w:num>
  <w:num w:numId="4">
    <w:abstractNumId w:val="28"/>
  </w:num>
  <w:num w:numId="5">
    <w:abstractNumId w:val="14"/>
  </w:num>
  <w:num w:numId="6">
    <w:abstractNumId w:val="18"/>
  </w:num>
  <w:num w:numId="7">
    <w:abstractNumId w:val="16"/>
  </w:num>
  <w:num w:numId="8">
    <w:abstractNumId w:val="8"/>
  </w:num>
  <w:num w:numId="9">
    <w:abstractNumId w:val="27"/>
  </w:num>
  <w:num w:numId="10">
    <w:abstractNumId w:val="12"/>
  </w:num>
  <w:num w:numId="11">
    <w:abstractNumId w:val="23"/>
  </w:num>
  <w:num w:numId="12">
    <w:abstractNumId w:val="24"/>
  </w:num>
  <w:num w:numId="13">
    <w:abstractNumId w:val="35"/>
  </w:num>
  <w:num w:numId="14">
    <w:abstractNumId w:val="26"/>
  </w:num>
  <w:num w:numId="15">
    <w:abstractNumId w:val="7"/>
  </w:num>
  <w:num w:numId="16">
    <w:abstractNumId w:val="25"/>
  </w:num>
  <w:num w:numId="17">
    <w:abstractNumId w:val="10"/>
  </w:num>
  <w:num w:numId="18">
    <w:abstractNumId w:val="37"/>
  </w:num>
  <w:num w:numId="19">
    <w:abstractNumId w:val="32"/>
  </w:num>
  <w:num w:numId="20">
    <w:abstractNumId w:val="11"/>
  </w:num>
  <w:num w:numId="21">
    <w:abstractNumId w:val="31"/>
  </w:num>
  <w:num w:numId="22">
    <w:abstractNumId w:val="19"/>
  </w:num>
  <w:num w:numId="23">
    <w:abstractNumId w:val="36"/>
  </w:num>
  <w:num w:numId="24">
    <w:abstractNumId w:val="13"/>
  </w:num>
  <w:num w:numId="25">
    <w:abstractNumId w:val="9"/>
  </w:num>
  <w:num w:numId="26">
    <w:abstractNumId w:val="21"/>
  </w:num>
  <w:num w:numId="27">
    <w:abstractNumId w:val="6"/>
  </w:num>
  <w:num w:numId="28">
    <w:abstractNumId w:val="3"/>
  </w:num>
  <w:num w:numId="29">
    <w:abstractNumId w:val="0"/>
  </w:num>
  <w:num w:numId="30">
    <w:abstractNumId w:val="2"/>
  </w:num>
  <w:num w:numId="31">
    <w:abstractNumId w:val="4"/>
  </w:num>
  <w:num w:numId="32">
    <w:abstractNumId w:val="1"/>
  </w:num>
  <w:num w:numId="33">
    <w:abstractNumId w:val="34"/>
  </w:num>
  <w:num w:numId="34">
    <w:abstractNumId w:val="17"/>
  </w:num>
  <w:num w:numId="35">
    <w:abstractNumId w:val="38"/>
  </w:num>
  <w:num w:numId="36">
    <w:abstractNumId w:val="29"/>
  </w:num>
  <w:num w:numId="37">
    <w:abstractNumId w:val="22"/>
  </w:num>
  <w:num w:numId="38">
    <w:abstractNumId w:val="20"/>
  </w:num>
  <w:num w:numId="39">
    <w:abstractNumId w:val="15"/>
  </w:num>
  <w:num w:numId="40">
    <w:abstractNumId w:val="5"/>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5E2A"/>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EAA"/>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517"/>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0D4"/>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9E3"/>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607"/>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32"/>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AD1"/>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32A"/>
    <w:rsid w:val="00812A22"/>
    <w:rsid w:val="0081322A"/>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C61"/>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C08"/>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579"/>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68D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1DC"/>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3D8B"/>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A7B"/>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EDA"/>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0EAB"/>
    <w:rsid w:val="00FA12D0"/>
    <w:rsid w:val="00FA1DBA"/>
    <w:rsid w:val="00FA2195"/>
    <w:rsid w:val="00FA3E26"/>
    <w:rsid w:val="00FA4560"/>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959"/>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iPriority w:val="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1"/>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760F3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760F3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2">
    <w:name w:val="Сетка таблицы1"/>
    <w:basedOn w:val="a2"/>
    <w:next w:val="af1"/>
    <w:uiPriority w:val="39"/>
    <w:rsid w:val="00760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Title"/>
    <w:basedOn w:val="a0"/>
    <w:link w:val="aff3"/>
    <w:uiPriority w:val="1"/>
    <w:qFormat/>
    <w:rsid w:val="00EB4EDA"/>
    <w:pPr>
      <w:widowControl w:val="0"/>
      <w:autoSpaceDE w:val="0"/>
      <w:autoSpaceDN w:val="0"/>
      <w:ind w:left="2569" w:right="659" w:hanging="1456"/>
    </w:pPr>
    <w:rPr>
      <w:b/>
      <w:bCs/>
      <w:noProof w:val="0"/>
      <w:sz w:val="28"/>
      <w:szCs w:val="28"/>
    </w:rPr>
  </w:style>
  <w:style w:type="character" w:customStyle="1" w:styleId="aff3">
    <w:name w:val="Название Знак"/>
    <w:basedOn w:val="a1"/>
    <w:link w:val="aff2"/>
    <w:uiPriority w:val="1"/>
    <w:rsid w:val="00EB4EDA"/>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EB4EDA"/>
    <w:pPr>
      <w:widowControl w:val="0"/>
      <w:autoSpaceDE w:val="0"/>
      <w:autoSpaceDN w:val="0"/>
    </w:pPr>
    <w:rPr>
      <w:noProof w:val="0"/>
      <w:sz w:val="22"/>
      <w:szCs w:val="22"/>
    </w:rPr>
  </w:style>
  <w:style w:type="paragraph" w:customStyle="1" w:styleId="Heading1">
    <w:name w:val="Heading 1"/>
    <w:basedOn w:val="a0"/>
    <w:uiPriority w:val="1"/>
    <w:qFormat/>
    <w:rsid w:val="00FA4560"/>
    <w:pPr>
      <w:widowControl w:val="0"/>
      <w:autoSpaceDE w:val="0"/>
      <w:autoSpaceDN w:val="0"/>
      <w:ind w:left="562"/>
      <w:outlineLvl w:val="1"/>
    </w:pPr>
    <w:rPr>
      <w:b/>
      <w:bCs/>
      <w:noProof w:val="0"/>
    </w:rPr>
  </w:style>
  <w:style w:type="paragraph" w:customStyle="1" w:styleId="Heading2">
    <w:name w:val="Heading 2"/>
    <w:basedOn w:val="a0"/>
    <w:uiPriority w:val="1"/>
    <w:qFormat/>
    <w:rsid w:val="00FA4560"/>
    <w:pPr>
      <w:widowControl w:val="0"/>
      <w:autoSpaceDE w:val="0"/>
      <w:autoSpaceDN w:val="0"/>
      <w:spacing w:before="11"/>
      <w:ind w:left="562"/>
      <w:outlineLvl w:val="2"/>
    </w:pPr>
    <w:rPr>
      <w:b/>
      <w:bCs/>
      <w:i/>
      <w:iCs/>
      <w:noProof w:val="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rimariatelenesti.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telenesti@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50195-CE72-46D4-9CA7-A672FB4C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72</Pages>
  <Words>25745</Words>
  <Characters>149327</Characters>
  <Application>Microsoft Office Word</Application>
  <DocSecurity>0</DocSecurity>
  <Lines>1244</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5</cp:revision>
  <cp:lastPrinted>2021-06-01T11:52:00Z</cp:lastPrinted>
  <dcterms:created xsi:type="dcterms:W3CDTF">2024-03-27T14:05:00Z</dcterms:created>
  <dcterms:modified xsi:type="dcterms:W3CDTF">2024-04-03T10:21:00Z</dcterms:modified>
</cp:coreProperties>
</file>