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8000EA">
      <w:pPr>
        <w:pStyle w:val="a"/>
        <w:numPr>
          <w:ilvl w:val="0"/>
          <w:numId w:val="12"/>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8000EA">
      <w:pPr>
        <w:pStyle w:val="a"/>
        <w:numPr>
          <w:ilvl w:val="0"/>
          <w:numId w:val="12"/>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8000EA">
      <w:pPr>
        <w:pStyle w:val="a"/>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8000EA">
      <w:pPr>
        <w:pStyle w:val="a"/>
        <w:numPr>
          <w:ilvl w:val="0"/>
          <w:numId w:val="21"/>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8000EA">
      <w:pPr>
        <w:pStyle w:val="a"/>
        <w:numPr>
          <w:ilvl w:val="0"/>
          <w:numId w:val="21"/>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8000EA">
      <w:pPr>
        <w:pStyle w:val="a"/>
        <w:numPr>
          <w:ilvl w:val="0"/>
          <w:numId w:val="21"/>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8000EA">
      <w:pPr>
        <w:pStyle w:val="a"/>
        <w:numPr>
          <w:ilvl w:val="0"/>
          <w:numId w:val="21"/>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8000EA">
      <w:pPr>
        <w:pStyle w:val="a"/>
        <w:numPr>
          <w:ilvl w:val="0"/>
          <w:numId w:val="21"/>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8000EA">
      <w:pPr>
        <w:pStyle w:val="a"/>
        <w:numPr>
          <w:ilvl w:val="0"/>
          <w:numId w:val="21"/>
        </w:numPr>
        <w:tabs>
          <w:tab w:val="left" w:pos="-284"/>
          <w:tab w:val="left" w:pos="426"/>
        </w:tabs>
        <w:ind w:left="-284" w:firstLine="284"/>
      </w:pPr>
      <w:r w:rsidRPr="00FF430B">
        <w:t>Cerere de participare (anexa nr.7);</w:t>
      </w:r>
    </w:p>
    <w:p w:rsidR="00922F8A" w:rsidRPr="00FF430B" w:rsidRDefault="00922F8A" w:rsidP="008000EA">
      <w:pPr>
        <w:pStyle w:val="a"/>
        <w:numPr>
          <w:ilvl w:val="0"/>
          <w:numId w:val="21"/>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8000EA">
      <w:pPr>
        <w:pStyle w:val="a"/>
        <w:numPr>
          <w:ilvl w:val="0"/>
          <w:numId w:val="21"/>
        </w:numPr>
        <w:tabs>
          <w:tab w:val="left" w:pos="-284"/>
          <w:tab w:val="left" w:pos="426"/>
        </w:tabs>
        <w:ind w:left="-284" w:firstLine="284"/>
      </w:pPr>
      <w:r w:rsidRPr="00FF430B">
        <w:t>S</w:t>
      </w:r>
      <w:r w:rsidR="0072565E" w:rsidRPr="00FF430B">
        <w:t>crisoare  de  garanţie  bancară (anexa nr.9);</w:t>
      </w:r>
    </w:p>
    <w:p w:rsidR="00922F8A" w:rsidRPr="00FF430B" w:rsidRDefault="00922F8A" w:rsidP="008000EA">
      <w:pPr>
        <w:pStyle w:val="a"/>
        <w:numPr>
          <w:ilvl w:val="0"/>
          <w:numId w:val="21"/>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8000EA">
      <w:pPr>
        <w:pStyle w:val="a"/>
        <w:numPr>
          <w:ilvl w:val="0"/>
          <w:numId w:val="21"/>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8000EA">
      <w:pPr>
        <w:pStyle w:val="a"/>
        <w:numPr>
          <w:ilvl w:val="0"/>
          <w:numId w:val="21"/>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8000EA">
      <w:pPr>
        <w:pStyle w:val="a"/>
        <w:numPr>
          <w:ilvl w:val="0"/>
          <w:numId w:val="21"/>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8000EA">
      <w:pPr>
        <w:pStyle w:val="a"/>
        <w:numPr>
          <w:ilvl w:val="0"/>
          <w:numId w:val="21"/>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8000EA">
      <w:pPr>
        <w:pStyle w:val="a"/>
        <w:numPr>
          <w:ilvl w:val="0"/>
          <w:numId w:val="21"/>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8000EA">
      <w:pPr>
        <w:pStyle w:val="a"/>
        <w:numPr>
          <w:ilvl w:val="0"/>
          <w:numId w:val="21"/>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8000EA">
      <w:pPr>
        <w:pStyle w:val="a"/>
        <w:numPr>
          <w:ilvl w:val="0"/>
          <w:numId w:val="21"/>
        </w:numPr>
        <w:tabs>
          <w:tab w:val="clear" w:pos="1134"/>
          <w:tab w:val="left" w:pos="-284"/>
          <w:tab w:val="left" w:pos="426"/>
        </w:tabs>
        <w:ind w:left="-284" w:firstLine="284"/>
      </w:pPr>
      <w:r w:rsidRPr="00FF430B">
        <w:t>Informaţii privind asocierea (anexa nr.17);</w:t>
      </w:r>
    </w:p>
    <w:p w:rsidR="00922F8A" w:rsidRPr="00FF430B" w:rsidRDefault="00922F8A" w:rsidP="008000EA">
      <w:pPr>
        <w:pStyle w:val="a"/>
        <w:numPr>
          <w:ilvl w:val="0"/>
          <w:numId w:val="21"/>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8000EA">
      <w:pPr>
        <w:pStyle w:val="a"/>
        <w:numPr>
          <w:ilvl w:val="0"/>
          <w:numId w:val="21"/>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8000EA">
      <w:pPr>
        <w:pStyle w:val="a"/>
        <w:numPr>
          <w:ilvl w:val="0"/>
          <w:numId w:val="21"/>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8000EA">
      <w:pPr>
        <w:pStyle w:val="a"/>
        <w:numPr>
          <w:ilvl w:val="0"/>
          <w:numId w:val="21"/>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8000EA">
      <w:pPr>
        <w:pStyle w:val="a"/>
        <w:numPr>
          <w:ilvl w:val="0"/>
          <w:numId w:val="21"/>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8000EA">
      <w:pPr>
        <w:pStyle w:val="a"/>
        <w:numPr>
          <w:ilvl w:val="0"/>
          <w:numId w:val="21"/>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8000EA">
      <w:pPr>
        <w:pStyle w:val="a"/>
        <w:numPr>
          <w:ilvl w:val="0"/>
          <w:numId w:val="21"/>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8000EA">
      <w:pPr>
        <w:pStyle w:val="a"/>
        <w:numPr>
          <w:ilvl w:val="0"/>
          <w:numId w:val="21"/>
        </w:numPr>
        <w:tabs>
          <w:tab w:val="clear" w:pos="1134"/>
          <w:tab w:val="left" w:pos="-284"/>
          <w:tab w:val="left" w:pos="426"/>
        </w:tabs>
        <w:ind w:left="-284" w:firstLine="284"/>
      </w:pPr>
      <w:r w:rsidRPr="00FF430B">
        <w:lastRenderedPageBreak/>
        <w:t>Contract de antrepriză (anexa nr.25);</w:t>
      </w:r>
    </w:p>
    <w:p w:rsidR="00922F8A" w:rsidRPr="00FF430B" w:rsidRDefault="00922F8A" w:rsidP="008000EA">
      <w:pPr>
        <w:pStyle w:val="a"/>
        <w:numPr>
          <w:ilvl w:val="0"/>
          <w:numId w:val="21"/>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8000EA">
      <w:pPr>
        <w:pStyle w:val="a"/>
        <w:numPr>
          <w:ilvl w:val="0"/>
          <w:numId w:val="21"/>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8000EA">
      <w:pPr>
        <w:pStyle w:val="a"/>
        <w:numPr>
          <w:ilvl w:val="0"/>
          <w:numId w:val="21"/>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8000EA">
      <w:pPr>
        <w:pStyle w:val="a"/>
        <w:numPr>
          <w:ilvl w:val="0"/>
          <w:numId w:val="12"/>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8000EA">
      <w:pPr>
        <w:pStyle w:val="a"/>
        <w:numPr>
          <w:ilvl w:val="0"/>
          <w:numId w:val="12"/>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8000EA">
      <w:pPr>
        <w:pStyle w:val="a"/>
        <w:numPr>
          <w:ilvl w:val="0"/>
          <w:numId w:val="12"/>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8000EA">
      <w:pPr>
        <w:pStyle w:val="a"/>
        <w:numPr>
          <w:ilvl w:val="0"/>
          <w:numId w:val="12"/>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8000EA">
      <w:pPr>
        <w:pStyle w:val="a"/>
        <w:numPr>
          <w:ilvl w:val="0"/>
          <w:numId w:val="13"/>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34733F" w:rsidP="008000EA">
      <w:pPr>
        <w:pStyle w:val="a"/>
        <w:numPr>
          <w:ilvl w:val="0"/>
          <w:numId w:val="13"/>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8000EA">
      <w:pPr>
        <w:pStyle w:val="a"/>
        <w:numPr>
          <w:ilvl w:val="0"/>
          <w:numId w:val="12"/>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8000EA">
      <w:pPr>
        <w:pStyle w:val="a"/>
        <w:numPr>
          <w:ilvl w:val="0"/>
          <w:numId w:val="12"/>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8000EA">
      <w:pPr>
        <w:pStyle w:val="a"/>
        <w:numPr>
          <w:ilvl w:val="0"/>
          <w:numId w:val="12"/>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8000EA">
      <w:pPr>
        <w:pStyle w:val="a"/>
        <w:numPr>
          <w:ilvl w:val="0"/>
          <w:numId w:val="12"/>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8000EA">
      <w:pPr>
        <w:pStyle w:val="a"/>
        <w:numPr>
          <w:ilvl w:val="0"/>
          <w:numId w:val="12"/>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8000EA">
      <w:pPr>
        <w:pStyle w:val="a"/>
        <w:numPr>
          <w:ilvl w:val="0"/>
          <w:numId w:val="12"/>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8000EA">
      <w:pPr>
        <w:pStyle w:val="a"/>
        <w:numPr>
          <w:ilvl w:val="0"/>
          <w:numId w:val="12"/>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8000EA">
      <w:pPr>
        <w:pStyle w:val="a"/>
        <w:numPr>
          <w:ilvl w:val="0"/>
          <w:numId w:val="12"/>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8000EA">
      <w:pPr>
        <w:pStyle w:val="a"/>
        <w:numPr>
          <w:ilvl w:val="0"/>
          <w:numId w:val="12"/>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8000EA">
      <w:pPr>
        <w:pStyle w:val="a"/>
        <w:numPr>
          <w:ilvl w:val="0"/>
          <w:numId w:val="12"/>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8000EA">
      <w:pPr>
        <w:pStyle w:val="a"/>
        <w:numPr>
          <w:ilvl w:val="0"/>
          <w:numId w:val="14"/>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8000EA">
      <w:pPr>
        <w:pStyle w:val="a"/>
        <w:numPr>
          <w:ilvl w:val="0"/>
          <w:numId w:val="14"/>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8000EA">
      <w:pPr>
        <w:pStyle w:val="a"/>
        <w:numPr>
          <w:ilvl w:val="0"/>
          <w:numId w:val="12"/>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8000EA">
      <w:pPr>
        <w:pStyle w:val="a"/>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8000EA">
      <w:pPr>
        <w:pStyle w:val="a"/>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8000EA">
      <w:pPr>
        <w:pStyle w:val="a"/>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8000EA">
      <w:pPr>
        <w:pStyle w:val="a"/>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8000EA">
      <w:pPr>
        <w:pStyle w:val="a"/>
        <w:numPr>
          <w:ilvl w:val="0"/>
          <w:numId w:val="15"/>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87263" w:rsidRDefault="000E4D7D" w:rsidP="009F1E2C">
      <w:pPr>
        <w:pStyle w:val="af2"/>
        <w:shd w:val="clear" w:color="auto" w:fill="FFFFFF"/>
        <w:tabs>
          <w:tab w:val="left" w:pos="-284"/>
        </w:tabs>
        <w:ind w:left="-284" w:firstLine="284"/>
        <w:rPr>
          <w:color w:val="000000" w:themeColor="text1"/>
          <w:lang w:val="en-US" w:eastAsia="it-IT"/>
        </w:rPr>
      </w:pPr>
      <w:r w:rsidRPr="00E87263">
        <w:rPr>
          <w:b/>
          <w:color w:val="000000" w:themeColor="text1"/>
          <w:lang w:val="en-US"/>
        </w:rPr>
        <w:t>9</w:t>
      </w:r>
      <w:r w:rsidR="0024699C" w:rsidRPr="00E87263">
        <w:rPr>
          <w:b/>
          <w:color w:val="000000" w:themeColor="text1"/>
          <w:lang w:val="en-US"/>
        </w:rPr>
        <w:t>8</w:t>
      </w:r>
      <w:r w:rsidR="00B00190" w:rsidRPr="00E87263">
        <w:rPr>
          <w:b/>
          <w:color w:val="000000" w:themeColor="text1"/>
          <w:lang w:val="en-US"/>
        </w:rPr>
        <w:t xml:space="preserve">. </w:t>
      </w:r>
      <w:r w:rsidR="00B00190" w:rsidRPr="00E87263">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093AE5" w:rsidRDefault="00093AE5"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Default="001449FB" w:rsidP="00093AE5">
      <w:pPr>
        <w:pStyle w:val="Style3"/>
        <w:tabs>
          <w:tab w:val="left" w:pos="567"/>
        </w:tabs>
        <w:spacing w:before="0" w:beforeAutospacing="0" w:after="0"/>
        <w:ind w:left="0" w:firstLine="0"/>
        <w:jc w:val="center"/>
        <w:rPr>
          <w:rFonts w:eastAsia="PMingLiU"/>
          <w:b w:val="0"/>
          <w:lang w:eastAsia="zh-CN"/>
        </w:rPr>
      </w:pPr>
    </w:p>
    <w:p w:rsidR="001449FB" w:rsidRPr="00FF430B" w:rsidRDefault="001449FB"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1449FB" w:rsidRPr="00FF430B" w:rsidRDefault="001449FB" w:rsidP="00A64763">
      <w:pPr>
        <w:jc w:val="center"/>
        <w:rPr>
          <w:noProof w:val="0"/>
        </w:rPr>
      </w:pPr>
    </w:p>
    <w:p w:rsidR="00BE362C" w:rsidRDefault="00BE362C" w:rsidP="001449FB">
      <w:pPr>
        <w:spacing w:before="120"/>
        <w:jc w:val="center"/>
        <w:outlineLvl w:val="0"/>
        <w:rPr>
          <w:b/>
          <w:noProof w:val="0"/>
          <w:sz w:val="28"/>
          <w:szCs w:val="28"/>
          <w:lang w:eastAsia="ru-RU"/>
        </w:rPr>
      </w:pPr>
      <w:r w:rsidRPr="00FF430B">
        <w:rPr>
          <w:b/>
          <w:noProof w:val="0"/>
          <w:sz w:val="28"/>
          <w:szCs w:val="28"/>
          <w:lang w:eastAsia="ru-RU"/>
        </w:rPr>
        <w:t>ANUNȚ DE PARTICIPARE</w:t>
      </w:r>
    </w:p>
    <w:p w:rsidR="001449FB" w:rsidRPr="00FF430B" w:rsidRDefault="001449FB" w:rsidP="001449FB">
      <w:pPr>
        <w:spacing w:before="120"/>
        <w:jc w:val="center"/>
        <w:outlineLvl w:val="0"/>
        <w:rPr>
          <w:noProof w:val="0"/>
          <w:sz w:val="20"/>
          <w:szCs w:val="20"/>
          <w:lang w:eastAsia="ru-RU"/>
        </w:rPr>
      </w:pPr>
    </w:p>
    <w:p w:rsidR="00AC2558" w:rsidRDefault="00BE362C" w:rsidP="00AC2558">
      <w:pPr>
        <w:shd w:val="clear" w:color="auto" w:fill="FFFFFF" w:themeFill="background1"/>
        <w:rPr>
          <w:b/>
          <w:color w:val="000000"/>
          <w:shd w:val="clear" w:color="auto" w:fill="FFFFFF"/>
          <w:lang w:val="ro-MO"/>
        </w:rPr>
      </w:pPr>
      <w:r w:rsidRPr="00AC2558">
        <w:rPr>
          <w:b/>
          <w:noProof w:val="0"/>
          <w:lang w:eastAsia="ru-RU"/>
        </w:rPr>
        <w:t>privind achiziționarea</w:t>
      </w:r>
      <w:r w:rsidR="00AC2558">
        <w:rPr>
          <w:b/>
          <w:noProof w:val="0"/>
          <w:lang w:eastAsia="ru-RU"/>
        </w:rPr>
        <w:t>:</w:t>
      </w:r>
      <w:r w:rsidRPr="00AC2558">
        <w:rPr>
          <w:b/>
          <w:noProof w:val="0"/>
          <w:lang w:eastAsia="ru-RU"/>
        </w:rPr>
        <w:t xml:space="preserve"> </w:t>
      </w:r>
      <w:r w:rsidR="00AC2558" w:rsidRPr="00AC2558">
        <w:rPr>
          <w:b/>
          <w:noProof w:val="0"/>
          <w:lang w:eastAsia="ru-RU"/>
        </w:rPr>
        <w:t xml:space="preserve"> </w:t>
      </w:r>
      <w:r w:rsidR="00AC2558" w:rsidRPr="00AC2558">
        <w:rPr>
          <w:b/>
          <w:color w:val="000000"/>
          <w:shd w:val="clear" w:color="auto" w:fill="FFFFFF"/>
        </w:rPr>
        <w:t>L</w:t>
      </w:r>
      <w:r w:rsidR="00AC2558" w:rsidRPr="00AC2558">
        <w:rPr>
          <w:b/>
          <w:color w:val="000000"/>
          <w:shd w:val="clear" w:color="auto" w:fill="FFFFFF"/>
          <w:lang w:val="ro-MO"/>
        </w:rPr>
        <w:t>ucrări</w:t>
      </w:r>
      <w:r w:rsidR="00AC2558">
        <w:rPr>
          <w:b/>
          <w:color w:val="000000"/>
          <w:shd w:val="clear" w:color="auto" w:fill="FFFFFF"/>
          <w:lang w:val="ro-MO"/>
        </w:rPr>
        <w:t>lor</w:t>
      </w:r>
      <w:r w:rsidR="00AC2558" w:rsidRPr="00AC2558">
        <w:rPr>
          <w:b/>
          <w:color w:val="000000"/>
          <w:shd w:val="clear" w:color="auto" w:fill="FFFFFF"/>
          <w:lang w:val="ro-MO"/>
        </w:rPr>
        <w:t xml:space="preserve"> de reparație de hidroizolare a pereților exteriori și interiori a arhivei MAI</w:t>
      </w:r>
    </w:p>
    <w:p w:rsidR="00BE362C" w:rsidRPr="00AC2558" w:rsidRDefault="00BE362C" w:rsidP="00AC2558">
      <w:pPr>
        <w:shd w:val="clear" w:color="auto" w:fill="FFFFFF" w:themeFill="background1"/>
        <w:rPr>
          <w:b/>
          <w:noProof w:val="0"/>
          <w:lang w:eastAsia="ru-RU"/>
        </w:rPr>
      </w:pPr>
      <w:r w:rsidRPr="00AC2558">
        <w:rPr>
          <w:b/>
          <w:noProof w:val="0"/>
          <w:shd w:val="clear" w:color="auto" w:fill="FFFFFF" w:themeFill="background1"/>
          <w:lang w:eastAsia="ru-RU"/>
        </w:rPr>
        <w:br/>
      </w:r>
      <w:r w:rsidRPr="00AC2558">
        <w:rPr>
          <w:b/>
          <w:noProof w:val="0"/>
          <w:lang w:eastAsia="ru-RU"/>
        </w:rPr>
        <w:t xml:space="preserve">prin procedura de </w:t>
      </w:r>
      <w:r w:rsidR="001A1A16" w:rsidRPr="00AC2558">
        <w:rPr>
          <w:b/>
          <w:noProof w:val="0"/>
          <w:lang w:eastAsia="ru-RU"/>
        </w:rPr>
        <w:t>a</w:t>
      </w:r>
      <w:r w:rsidRPr="00AC2558">
        <w:rPr>
          <w:b/>
          <w:noProof w:val="0"/>
          <w:lang w:eastAsia="ru-RU"/>
        </w:rPr>
        <w:t>chiziție</w:t>
      </w:r>
      <w:r w:rsidR="00AC2558">
        <w:rPr>
          <w:b/>
          <w:noProof w:val="0"/>
          <w:lang w:eastAsia="ru-RU"/>
        </w:rPr>
        <w:t>:</w:t>
      </w:r>
      <w:r w:rsidR="00AC2558" w:rsidRPr="00AC2558">
        <w:rPr>
          <w:b/>
          <w:noProof w:val="0"/>
          <w:lang w:eastAsia="ru-RU"/>
        </w:rPr>
        <w:t xml:space="preserve">  </w:t>
      </w:r>
      <w:r w:rsidR="00AC2558">
        <w:rPr>
          <w:b/>
          <w:noProof w:val="0"/>
          <w:lang w:eastAsia="ru-RU"/>
        </w:rPr>
        <w:t>Cererea Ofertelor de Preț (COP)</w:t>
      </w:r>
      <w:r w:rsidRPr="00AC2558">
        <w:rPr>
          <w:b/>
          <w:noProof w:val="0"/>
          <w:lang w:eastAsia="ru-RU"/>
        </w:rPr>
        <w:br/>
      </w:r>
    </w:p>
    <w:p w:rsidR="00BE362C" w:rsidRPr="004A55FF" w:rsidRDefault="00BE362C" w:rsidP="008000EA">
      <w:pPr>
        <w:numPr>
          <w:ilvl w:val="0"/>
          <w:numId w:val="18"/>
        </w:numPr>
        <w:shd w:val="clear" w:color="auto" w:fill="FFFFFF" w:themeFill="background1"/>
        <w:tabs>
          <w:tab w:val="left" w:pos="284"/>
          <w:tab w:val="right" w:pos="9531"/>
        </w:tabs>
        <w:ind w:left="284" w:hanging="284"/>
        <w:rPr>
          <w:b/>
          <w:noProof w:val="0"/>
          <w:lang w:eastAsia="ru-RU"/>
        </w:rPr>
      </w:pPr>
      <w:r w:rsidRPr="004A55FF">
        <w:rPr>
          <w:b/>
          <w:noProof w:val="0"/>
          <w:lang w:eastAsia="ru-RU"/>
        </w:rPr>
        <w:t xml:space="preserve">Denumirea autorității contractante: </w:t>
      </w:r>
      <w:r w:rsidR="00A94C80" w:rsidRPr="004A55FF">
        <w:rPr>
          <w:b/>
          <w:noProof w:val="0"/>
          <w:lang w:eastAsia="ru-RU"/>
        </w:rPr>
        <w:t>Ministerul Afacerilor Interne</w:t>
      </w:r>
    </w:p>
    <w:p w:rsidR="00A94C80" w:rsidRPr="004A55FF" w:rsidRDefault="00BE362C" w:rsidP="008000EA">
      <w:pPr>
        <w:numPr>
          <w:ilvl w:val="0"/>
          <w:numId w:val="18"/>
        </w:numPr>
        <w:shd w:val="clear" w:color="auto" w:fill="FFFFFF" w:themeFill="background1"/>
        <w:tabs>
          <w:tab w:val="left" w:pos="284"/>
          <w:tab w:val="right" w:pos="9531"/>
        </w:tabs>
        <w:spacing w:before="120"/>
        <w:ind w:left="284" w:hanging="284"/>
        <w:rPr>
          <w:b/>
          <w:noProof w:val="0"/>
          <w:lang w:eastAsia="ru-RU"/>
        </w:rPr>
      </w:pPr>
      <w:r w:rsidRPr="004A55FF">
        <w:rPr>
          <w:b/>
          <w:noProof w:val="0"/>
          <w:lang w:eastAsia="ru-RU"/>
        </w:rPr>
        <w:t xml:space="preserve">IDNO: </w:t>
      </w:r>
      <w:r w:rsidR="00A94C80" w:rsidRPr="004A55FF">
        <w:rPr>
          <w:b/>
        </w:rPr>
        <w:t>1006601000130</w:t>
      </w:r>
    </w:p>
    <w:p w:rsidR="00BE362C" w:rsidRPr="004A55FF" w:rsidRDefault="00BE362C" w:rsidP="008000EA">
      <w:pPr>
        <w:numPr>
          <w:ilvl w:val="0"/>
          <w:numId w:val="18"/>
        </w:numPr>
        <w:shd w:val="clear" w:color="auto" w:fill="FFFFFF" w:themeFill="background1"/>
        <w:tabs>
          <w:tab w:val="left" w:pos="284"/>
          <w:tab w:val="right" w:pos="9531"/>
        </w:tabs>
        <w:spacing w:before="120"/>
        <w:ind w:left="284" w:hanging="284"/>
        <w:rPr>
          <w:b/>
          <w:noProof w:val="0"/>
          <w:lang w:eastAsia="ru-RU"/>
        </w:rPr>
      </w:pPr>
      <w:r w:rsidRPr="004A55FF">
        <w:rPr>
          <w:b/>
          <w:noProof w:val="0"/>
          <w:lang w:eastAsia="ru-RU"/>
        </w:rPr>
        <w:t xml:space="preserve">Adresa: </w:t>
      </w:r>
      <w:r w:rsidR="00A94C80" w:rsidRPr="004A55FF">
        <w:rPr>
          <w:b/>
          <w:noProof w:val="0"/>
          <w:lang w:eastAsia="ru-RU"/>
        </w:rPr>
        <w:t xml:space="preserve"> </w:t>
      </w:r>
      <w:r w:rsidR="00A94C80" w:rsidRPr="004A55FF">
        <w:rPr>
          <w:b/>
        </w:rPr>
        <w:t>bd. Ștefan cel Mare 75</w:t>
      </w:r>
    </w:p>
    <w:p w:rsidR="00BE362C" w:rsidRPr="004A55FF" w:rsidRDefault="00BE362C" w:rsidP="008000EA">
      <w:pPr>
        <w:numPr>
          <w:ilvl w:val="0"/>
          <w:numId w:val="18"/>
        </w:numPr>
        <w:shd w:val="clear" w:color="auto" w:fill="FFFFFF" w:themeFill="background1"/>
        <w:tabs>
          <w:tab w:val="left" w:pos="284"/>
          <w:tab w:val="right" w:pos="9531"/>
        </w:tabs>
        <w:spacing w:before="120"/>
        <w:ind w:left="284" w:hanging="284"/>
        <w:rPr>
          <w:b/>
          <w:noProof w:val="0"/>
          <w:lang w:eastAsia="ru-RU"/>
        </w:rPr>
      </w:pPr>
      <w:r w:rsidRPr="004A55FF">
        <w:rPr>
          <w:b/>
          <w:noProof w:val="0"/>
          <w:lang w:eastAsia="ru-RU"/>
        </w:rPr>
        <w:t xml:space="preserve">Numărul de telefon/fax: </w:t>
      </w:r>
      <w:r w:rsidR="00A94C80" w:rsidRPr="004A55FF">
        <w:rPr>
          <w:b/>
          <w:noProof w:val="0"/>
          <w:shd w:val="clear" w:color="auto" w:fill="FFFFFF" w:themeFill="background1"/>
          <w:lang w:eastAsia="ru-RU"/>
        </w:rPr>
        <w:t>022-255-664</w:t>
      </w:r>
    </w:p>
    <w:p w:rsidR="00BE362C" w:rsidRPr="004A55FF" w:rsidRDefault="00BE362C" w:rsidP="008000EA">
      <w:pPr>
        <w:numPr>
          <w:ilvl w:val="0"/>
          <w:numId w:val="18"/>
        </w:numPr>
        <w:shd w:val="clear" w:color="auto" w:fill="FFFFFF" w:themeFill="background1"/>
        <w:tabs>
          <w:tab w:val="left" w:pos="284"/>
          <w:tab w:val="right" w:pos="9531"/>
        </w:tabs>
        <w:spacing w:before="120"/>
        <w:ind w:left="284" w:hanging="284"/>
        <w:rPr>
          <w:b/>
          <w:noProof w:val="0"/>
          <w:lang w:eastAsia="ru-RU"/>
        </w:rPr>
      </w:pPr>
      <w:r w:rsidRPr="004A55FF">
        <w:rPr>
          <w:b/>
          <w:noProof w:val="0"/>
          <w:lang w:eastAsia="ru-RU"/>
        </w:rPr>
        <w:t xml:space="preserve">Adresa de e-mail și </w:t>
      </w:r>
      <w:r w:rsidR="001C439F" w:rsidRPr="004A55FF">
        <w:rPr>
          <w:b/>
          <w:noProof w:val="0"/>
          <w:lang w:eastAsia="ru-RU"/>
        </w:rPr>
        <w:t xml:space="preserve">pagina web oficială </w:t>
      </w:r>
      <w:r w:rsidRPr="004A55FF">
        <w:rPr>
          <w:b/>
          <w:noProof w:val="0"/>
          <w:lang w:eastAsia="ru-RU"/>
        </w:rPr>
        <w:t xml:space="preserve">a autorității contractante: </w:t>
      </w:r>
      <w:r w:rsidR="00A94C80" w:rsidRPr="004A55FF">
        <w:rPr>
          <w:b/>
          <w:noProof w:val="0"/>
          <w:shd w:val="clear" w:color="auto" w:fill="FFFFFF" w:themeFill="background1"/>
          <w:lang w:eastAsia="ru-RU"/>
        </w:rPr>
        <w:t>mai.gov.md</w:t>
      </w:r>
      <w:r w:rsidR="00AC2558" w:rsidRPr="00AC2558">
        <w:rPr>
          <w:b/>
          <w:u w:val="single"/>
        </w:rPr>
        <w:t xml:space="preserve"> </w:t>
      </w:r>
      <w:r w:rsidR="00AC2558" w:rsidRPr="004A55FF">
        <w:rPr>
          <w:b/>
          <w:u w:val="single"/>
        </w:rPr>
        <w:t>rodica.grisca@igp.gov.md</w:t>
      </w:r>
    </w:p>
    <w:p w:rsidR="00BE362C" w:rsidRPr="004A55FF" w:rsidRDefault="00BE362C" w:rsidP="008000EA">
      <w:pPr>
        <w:numPr>
          <w:ilvl w:val="0"/>
          <w:numId w:val="18"/>
        </w:numPr>
        <w:shd w:val="clear" w:color="auto" w:fill="FFFFFF" w:themeFill="background1"/>
        <w:tabs>
          <w:tab w:val="left" w:pos="284"/>
          <w:tab w:val="right" w:pos="9531"/>
        </w:tabs>
        <w:spacing w:before="120"/>
        <w:ind w:left="288" w:hanging="288"/>
        <w:rPr>
          <w:b/>
          <w:noProof w:val="0"/>
          <w:u w:val="single"/>
          <w:lang w:eastAsia="ru-RU"/>
        </w:rPr>
      </w:pPr>
      <w:r w:rsidRPr="004A55FF">
        <w:rPr>
          <w:b/>
          <w:noProof w:val="0"/>
          <w:lang w:eastAsia="ru-RU"/>
        </w:rPr>
        <w:t xml:space="preserve">Adresa de e-mail sau </w:t>
      </w:r>
      <w:r w:rsidR="001C439F" w:rsidRPr="004A55FF">
        <w:rPr>
          <w:b/>
          <w:noProof w:val="0"/>
          <w:lang w:eastAsia="ru-RU"/>
        </w:rPr>
        <w:t xml:space="preserve">pagina web oficială </w:t>
      </w:r>
      <w:r w:rsidRPr="004A55FF">
        <w:rPr>
          <w:b/>
          <w:noProof w:val="0"/>
          <w:lang w:eastAsia="ru-RU"/>
        </w:rPr>
        <w:t>de la care se va putea obține accesul la documentația de atribuire: documentația de atribuire este anexată în cadrul procedurii în SIA RSAP</w:t>
      </w:r>
      <w:r w:rsidR="00A94C80" w:rsidRPr="004A55FF">
        <w:rPr>
          <w:b/>
        </w:rPr>
        <w:t xml:space="preserve">          </w:t>
      </w:r>
    </w:p>
    <w:p w:rsidR="00BE362C" w:rsidRPr="00FF430B" w:rsidRDefault="00BE362C" w:rsidP="008000EA">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8000EA">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C2558" w:rsidRDefault="004A55FF" w:rsidP="004A55FF">
            <w:pPr>
              <w:shd w:val="clear" w:color="auto" w:fill="FFFFFF" w:themeFill="background1"/>
              <w:spacing w:before="120"/>
              <w:ind w:left="-82" w:right="-102"/>
              <w:jc w:val="center"/>
              <w:rPr>
                <w:b/>
                <w:noProof w:val="0"/>
                <w:lang w:eastAsia="ru-RU"/>
              </w:rPr>
            </w:pPr>
            <w:r w:rsidRPr="00AC2558">
              <w:rPr>
                <w:b/>
                <w:noProof w:val="0"/>
                <w:lang w:eastAsia="ru-RU"/>
              </w:rPr>
              <w:t>45000000-7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C2558" w:rsidRDefault="004A55FF" w:rsidP="00BE362C">
            <w:pPr>
              <w:shd w:val="clear" w:color="auto" w:fill="FFFFFF" w:themeFill="background1"/>
              <w:spacing w:before="120"/>
              <w:jc w:val="center"/>
              <w:rPr>
                <w:b/>
                <w:i/>
                <w:noProof w:val="0"/>
                <w:lang w:eastAsia="ru-RU"/>
              </w:rPr>
            </w:pPr>
            <w:r w:rsidRPr="00AC2558">
              <w:rPr>
                <w:b/>
                <w:i/>
                <w:color w:val="000000"/>
                <w:shd w:val="clear" w:color="auto" w:fill="FFFFFF"/>
              </w:rPr>
              <w:t>L</w:t>
            </w:r>
            <w:r w:rsidRPr="00AC2558">
              <w:rPr>
                <w:b/>
                <w:i/>
                <w:color w:val="000000"/>
                <w:shd w:val="clear" w:color="auto" w:fill="FFFFFF"/>
                <w:lang w:val="ro-MO"/>
              </w:rPr>
              <w:t>ucrări de reparație de hidroizolare a pereților exteriori și interiori a arhivei MAI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C2558" w:rsidRDefault="004A55FF" w:rsidP="00BE362C">
            <w:pPr>
              <w:shd w:val="clear" w:color="auto" w:fill="FFFFFF" w:themeFill="background1"/>
              <w:spacing w:before="120"/>
              <w:jc w:val="center"/>
              <w:rPr>
                <w:b/>
                <w:noProof w:val="0"/>
                <w:lang w:eastAsia="ru-RU"/>
              </w:rPr>
            </w:pPr>
            <w:r w:rsidRPr="00AC2558">
              <w:rPr>
                <w:b/>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C2558" w:rsidRDefault="004A55FF" w:rsidP="00BE362C">
            <w:pPr>
              <w:shd w:val="clear" w:color="auto" w:fill="FFFFFF" w:themeFill="background1"/>
              <w:spacing w:before="120"/>
              <w:jc w:val="center"/>
              <w:rPr>
                <w:b/>
                <w:noProof w:val="0"/>
                <w:lang w:eastAsia="ru-RU"/>
              </w:rPr>
            </w:pPr>
            <w:r w:rsidRPr="00AC2558">
              <w:rPr>
                <w:b/>
                <w:noProof w:val="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AC2558" w:rsidRDefault="004A55FF" w:rsidP="00BE362C">
            <w:pPr>
              <w:shd w:val="clear" w:color="auto" w:fill="FFFFFF" w:themeFill="background1"/>
              <w:spacing w:before="120"/>
              <w:jc w:val="center"/>
              <w:rPr>
                <w:b/>
                <w:noProof w:val="0"/>
                <w:lang w:eastAsia="ru-RU"/>
              </w:rPr>
            </w:pPr>
            <w:r w:rsidRPr="00AC2558">
              <w:rPr>
                <w:b/>
                <w:noProof w:val="0"/>
                <w:lang w:eastAsia="ru-RU"/>
              </w:rPr>
              <w:t>Caiet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C2558" w:rsidRDefault="00AC2558" w:rsidP="00BE362C">
            <w:pPr>
              <w:shd w:val="clear" w:color="auto" w:fill="FFFFFF" w:themeFill="background1"/>
              <w:spacing w:before="120"/>
              <w:jc w:val="center"/>
              <w:rPr>
                <w:b/>
                <w:noProof w:val="0"/>
                <w:lang w:eastAsia="ru-RU"/>
              </w:rPr>
            </w:pPr>
          </w:p>
          <w:p w:rsidR="00BE362C" w:rsidRPr="00AC2558" w:rsidRDefault="004A55FF" w:rsidP="00BE362C">
            <w:pPr>
              <w:shd w:val="clear" w:color="auto" w:fill="FFFFFF" w:themeFill="background1"/>
              <w:spacing w:before="120"/>
              <w:jc w:val="center"/>
              <w:rPr>
                <w:b/>
                <w:noProof w:val="0"/>
                <w:lang w:eastAsia="ru-RU"/>
              </w:rPr>
            </w:pPr>
            <w:r w:rsidRPr="00AC2558">
              <w:rPr>
                <w:b/>
                <w:noProof w:val="0"/>
                <w:lang w:eastAsia="ru-RU"/>
              </w:rPr>
              <w:t>266 666,00</w:t>
            </w: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AC2558" w:rsidRDefault="004A55FF" w:rsidP="00BE362C">
            <w:pPr>
              <w:shd w:val="clear" w:color="auto" w:fill="FFFFFF" w:themeFill="background1"/>
              <w:spacing w:before="120"/>
              <w:jc w:val="center"/>
              <w:rPr>
                <w:b/>
                <w:noProof w:val="0"/>
                <w:lang w:eastAsia="ru-RU"/>
              </w:rPr>
            </w:pPr>
            <w:r w:rsidRPr="00AC2558">
              <w:rPr>
                <w:b/>
                <w:noProof w:val="0"/>
                <w:lang w:eastAsia="ru-RU"/>
              </w:rPr>
              <w:t>266 666,00</w:t>
            </w:r>
          </w:p>
        </w:tc>
      </w:tr>
    </w:tbl>
    <w:p w:rsidR="004C499F" w:rsidRPr="00FF430B" w:rsidRDefault="00816026" w:rsidP="008000EA">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8000EA">
      <w:pPr>
        <w:numPr>
          <w:ilvl w:val="0"/>
          <w:numId w:val="18"/>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8000EA">
      <w:pPr>
        <w:numPr>
          <w:ilvl w:val="0"/>
          <w:numId w:val="19"/>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8000EA">
      <w:pPr>
        <w:numPr>
          <w:ilvl w:val="0"/>
          <w:numId w:val="19"/>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8000EA">
      <w:pPr>
        <w:numPr>
          <w:ilvl w:val="0"/>
          <w:numId w:val="19"/>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8000EA">
      <w:pPr>
        <w:numPr>
          <w:ilvl w:val="0"/>
          <w:numId w:val="19"/>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8000EA">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AC2558">
        <w:rPr>
          <w:b/>
          <w:noProof w:val="0"/>
          <w:lang w:eastAsia="ru-RU"/>
        </w:rPr>
        <w:t>Nu se admite</w:t>
      </w:r>
    </w:p>
    <w:p w:rsidR="003023B4" w:rsidRDefault="00BE362C" w:rsidP="008000EA">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3023B4">
        <w:rPr>
          <w:b/>
          <w:noProof w:val="0"/>
          <w:lang w:eastAsia="ru-RU"/>
        </w:rPr>
        <w:t>T</w:t>
      </w:r>
      <w:r w:rsidR="00093AE5" w:rsidRPr="003023B4">
        <w:rPr>
          <w:b/>
          <w:noProof w:val="0"/>
          <w:lang w:eastAsia="ru-RU"/>
        </w:rPr>
        <w:t xml:space="preserve">ermenii și condițiile de </w:t>
      </w:r>
      <w:r w:rsidRPr="003023B4">
        <w:rPr>
          <w:b/>
          <w:noProof w:val="0"/>
          <w:lang w:eastAsia="ru-RU"/>
        </w:rPr>
        <w:t xml:space="preserve">prestare/executare solicitați: </w:t>
      </w:r>
      <w:r w:rsidR="00FF4008">
        <w:rPr>
          <w:b/>
        </w:rPr>
        <w:t>până la 25 decembrie 2021</w:t>
      </w:r>
      <w:r w:rsidR="003023B4">
        <w:rPr>
          <w:b/>
        </w:rPr>
        <w:t>.</w:t>
      </w:r>
    </w:p>
    <w:p w:rsidR="00BE362C" w:rsidRPr="003023B4" w:rsidRDefault="00BE362C" w:rsidP="008000EA">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3023B4">
        <w:rPr>
          <w:b/>
          <w:noProof w:val="0"/>
          <w:lang w:eastAsia="ru-RU"/>
        </w:rPr>
        <w:t>Termenul de valabilitate a contractului</w:t>
      </w:r>
      <w:r w:rsidR="001A1A16" w:rsidRPr="003023B4">
        <w:rPr>
          <w:b/>
          <w:noProof w:val="0"/>
          <w:lang w:eastAsia="ru-RU"/>
        </w:rPr>
        <w:t>:</w:t>
      </w:r>
      <w:r w:rsidR="00AC2558" w:rsidRPr="003023B4">
        <w:rPr>
          <w:b/>
          <w:noProof w:val="0"/>
          <w:lang w:eastAsia="ru-RU"/>
        </w:rPr>
        <w:t xml:space="preserve"> 31.12.2021</w:t>
      </w:r>
    </w:p>
    <w:p w:rsidR="00F4131E" w:rsidRPr="00F4131E" w:rsidRDefault="00BE362C" w:rsidP="008000EA">
      <w:pPr>
        <w:numPr>
          <w:ilvl w:val="0"/>
          <w:numId w:val="18"/>
        </w:numPr>
        <w:tabs>
          <w:tab w:val="right" w:pos="426"/>
        </w:tabs>
        <w:spacing w:before="120"/>
        <w:rPr>
          <w:b/>
          <w:noProof w:val="0"/>
          <w:lang w:eastAsia="ru-RU"/>
        </w:rPr>
      </w:pPr>
      <w:r w:rsidRPr="00FF430B">
        <w:rPr>
          <w:b/>
          <w:noProof w:val="0"/>
          <w:lang w:eastAsia="ru-RU"/>
        </w:rPr>
        <w:lastRenderedPageBreak/>
        <w:t xml:space="preserve">Contract de achiziție rezervat atelierelor protejate sau că acesta poate fi executat numai în cadrul unor programe de angajare protejată (după caz): </w:t>
      </w:r>
      <w:r w:rsidR="00F4131E" w:rsidRPr="00704E7F">
        <w:rPr>
          <w:b/>
        </w:rPr>
        <w:t>nu se aplică</w:t>
      </w:r>
      <w:r w:rsidR="00F4131E" w:rsidRPr="00704E7F">
        <w:rPr>
          <w:b/>
          <w:shd w:val="clear" w:color="auto" w:fill="FFFF00"/>
        </w:rPr>
        <w:t xml:space="preserve"> </w:t>
      </w:r>
    </w:p>
    <w:p w:rsidR="00F4131E" w:rsidRPr="00F4131E" w:rsidRDefault="00BE362C" w:rsidP="008000EA">
      <w:pPr>
        <w:numPr>
          <w:ilvl w:val="0"/>
          <w:numId w:val="18"/>
        </w:numPr>
        <w:tabs>
          <w:tab w:val="right" w:pos="426"/>
        </w:tabs>
        <w:spacing w:before="12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 xml:space="preserve">sau al unor acte administrative (după caz): </w:t>
      </w:r>
      <w:r w:rsidR="00F4131E" w:rsidRPr="00704E7F">
        <w:rPr>
          <w:b/>
        </w:rPr>
        <w:t>nu se aplică</w:t>
      </w:r>
    </w:p>
    <w:p w:rsidR="00BE362C" w:rsidRPr="00FF430B" w:rsidRDefault="00BE362C" w:rsidP="008000EA">
      <w:pPr>
        <w:numPr>
          <w:ilvl w:val="0"/>
          <w:numId w:val="18"/>
        </w:numPr>
        <w:tabs>
          <w:tab w:val="right" w:pos="426"/>
        </w:tabs>
        <w:spacing w:before="12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0"/>
        <w:gridCol w:w="3709"/>
        <w:gridCol w:w="3683"/>
        <w:gridCol w:w="1750"/>
      </w:tblGrid>
      <w:tr w:rsidR="00AC2558" w:rsidRPr="0075429B" w:rsidTr="00FF4008">
        <w:trPr>
          <w:trHeight w:val="713"/>
        </w:trPr>
        <w:tc>
          <w:tcPr>
            <w:tcW w:w="570" w:type="dxa"/>
            <w:shd w:val="clear" w:color="auto" w:fill="D9D9D9"/>
          </w:tcPr>
          <w:p w:rsidR="00AC2558" w:rsidRPr="0075429B" w:rsidRDefault="00AC2558" w:rsidP="00030F54">
            <w:pPr>
              <w:tabs>
                <w:tab w:val="left" w:pos="612"/>
              </w:tabs>
              <w:rPr>
                <w:b/>
                <w:iCs/>
              </w:rPr>
            </w:pPr>
            <w:r w:rsidRPr="0075429B">
              <w:rPr>
                <w:b/>
                <w:iCs/>
              </w:rPr>
              <w:t>Nr. d/o</w:t>
            </w:r>
          </w:p>
        </w:tc>
        <w:tc>
          <w:tcPr>
            <w:tcW w:w="3709" w:type="dxa"/>
            <w:shd w:val="clear" w:color="auto" w:fill="D9D9D9"/>
          </w:tcPr>
          <w:p w:rsidR="00AC2558" w:rsidRPr="0075429B" w:rsidRDefault="00AC2558" w:rsidP="00030F54">
            <w:pPr>
              <w:tabs>
                <w:tab w:val="left" w:pos="612"/>
              </w:tabs>
              <w:jc w:val="center"/>
              <w:rPr>
                <w:b/>
                <w:iCs/>
              </w:rPr>
            </w:pPr>
            <w:r w:rsidRPr="0075429B">
              <w:rPr>
                <w:b/>
                <w:iCs/>
              </w:rPr>
              <w:t>Descrierea criteriului/cerinței</w:t>
            </w:r>
          </w:p>
        </w:tc>
        <w:tc>
          <w:tcPr>
            <w:tcW w:w="3683" w:type="dxa"/>
            <w:shd w:val="clear" w:color="auto" w:fill="D9D9D9"/>
          </w:tcPr>
          <w:p w:rsidR="00AC2558" w:rsidRPr="0075429B" w:rsidRDefault="00AC2558" w:rsidP="00030F54">
            <w:pPr>
              <w:tabs>
                <w:tab w:val="left" w:pos="612"/>
              </w:tabs>
              <w:rPr>
                <w:b/>
                <w:iCs/>
              </w:rPr>
            </w:pPr>
            <w:r w:rsidRPr="0075429B">
              <w:rPr>
                <w:b/>
                <w:iCs/>
              </w:rPr>
              <w:t>Mod de demonstrare a îndeplinirii criteriului/cerinței:</w:t>
            </w:r>
          </w:p>
        </w:tc>
        <w:tc>
          <w:tcPr>
            <w:tcW w:w="1750" w:type="dxa"/>
            <w:shd w:val="clear" w:color="auto" w:fill="D9D9D9"/>
          </w:tcPr>
          <w:p w:rsidR="00AC2558" w:rsidRPr="0075429B" w:rsidRDefault="00AC2558" w:rsidP="00030F54">
            <w:pPr>
              <w:tabs>
                <w:tab w:val="left" w:pos="612"/>
              </w:tabs>
              <w:jc w:val="center"/>
              <w:rPr>
                <w:b/>
                <w:iCs/>
              </w:rPr>
            </w:pPr>
            <w:r w:rsidRPr="0075429B">
              <w:rPr>
                <w:b/>
                <w:iCs/>
              </w:rPr>
              <w:t>Nivelul minim/</w:t>
            </w:r>
            <w:r w:rsidRPr="0075429B">
              <w:rPr>
                <w:b/>
                <w:iCs/>
              </w:rPr>
              <w:br/>
              <w:t>Obligativitatea</w:t>
            </w:r>
          </w:p>
        </w:tc>
      </w:tr>
      <w:tr w:rsidR="00AC2558" w:rsidRPr="0075429B" w:rsidTr="00FF4008">
        <w:trPr>
          <w:trHeight w:val="76"/>
        </w:trPr>
        <w:tc>
          <w:tcPr>
            <w:tcW w:w="570" w:type="dxa"/>
            <w:shd w:val="clear" w:color="auto" w:fill="auto"/>
          </w:tcPr>
          <w:p w:rsidR="00AC2558" w:rsidRPr="0075429B" w:rsidRDefault="00AC2558" w:rsidP="00030F54">
            <w:pPr>
              <w:tabs>
                <w:tab w:val="left" w:pos="612"/>
              </w:tabs>
              <w:rPr>
                <w:iCs/>
              </w:rPr>
            </w:pPr>
            <w:r w:rsidRPr="0075429B">
              <w:rPr>
                <w:iCs/>
              </w:rPr>
              <w:t>1</w:t>
            </w:r>
          </w:p>
        </w:tc>
        <w:tc>
          <w:tcPr>
            <w:tcW w:w="3709" w:type="dxa"/>
            <w:shd w:val="clear" w:color="auto" w:fill="auto"/>
          </w:tcPr>
          <w:p w:rsidR="00AC2558" w:rsidRPr="00F4131E" w:rsidRDefault="00AC2558" w:rsidP="00030F54">
            <w:pPr>
              <w:tabs>
                <w:tab w:val="left" w:pos="612"/>
              </w:tabs>
              <w:rPr>
                <w:b/>
                <w:iCs/>
              </w:rPr>
            </w:pPr>
            <w:r w:rsidRPr="00F4131E">
              <w:rPr>
                <w:b/>
                <w:iCs/>
              </w:rPr>
              <w:t>DUAE</w:t>
            </w:r>
          </w:p>
        </w:tc>
        <w:tc>
          <w:tcPr>
            <w:tcW w:w="3683" w:type="dxa"/>
            <w:shd w:val="clear" w:color="auto" w:fill="auto"/>
          </w:tcPr>
          <w:p w:rsidR="00AC2558" w:rsidRPr="0075429B" w:rsidRDefault="00AC2558" w:rsidP="00030F54">
            <w:pPr>
              <w:tabs>
                <w:tab w:val="left" w:pos="612"/>
              </w:tabs>
              <w:rPr>
                <w:iCs/>
              </w:rPr>
            </w:pPr>
            <w:r w:rsidRPr="0075429B">
              <w:rPr>
                <w:iCs/>
              </w:rPr>
              <w:t>Semnat electronic de către operatorul economic</w:t>
            </w:r>
          </w:p>
        </w:tc>
        <w:tc>
          <w:tcPr>
            <w:tcW w:w="1750" w:type="dxa"/>
            <w:shd w:val="clear" w:color="auto" w:fill="auto"/>
          </w:tcPr>
          <w:p w:rsidR="00AC2558" w:rsidRPr="0075429B" w:rsidRDefault="00AC2558" w:rsidP="00030F54">
            <w:pPr>
              <w:tabs>
                <w:tab w:val="left" w:pos="612"/>
              </w:tabs>
              <w:rPr>
                <w:iCs/>
              </w:rPr>
            </w:pPr>
            <w:r w:rsidRPr="0075429B">
              <w:rPr>
                <w:iCs/>
              </w:rPr>
              <w:t>Obligatoriu</w:t>
            </w:r>
          </w:p>
        </w:tc>
      </w:tr>
      <w:tr w:rsidR="00AC2558" w:rsidRPr="0075429B" w:rsidTr="00FF4008">
        <w:trPr>
          <w:trHeight w:val="144"/>
        </w:trPr>
        <w:tc>
          <w:tcPr>
            <w:tcW w:w="570" w:type="dxa"/>
            <w:shd w:val="clear" w:color="auto" w:fill="auto"/>
          </w:tcPr>
          <w:p w:rsidR="00AC2558" w:rsidRPr="0075429B" w:rsidRDefault="00AC2558" w:rsidP="00030F54">
            <w:pPr>
              <w:tabs>
                <w:tab w:val="left" w:pos="612"/>
              </w:tabs>
              <w:rPr>
                <w:iCs/>
              </w:rPr>
            </w:pPr>
            <w:r w:rsidRPr="0075429B">
              <w:rPr>
                <w:iCs/>
              </w:rPr>
              <w:t>2</w:t>
            </w:r>
          </w:p>
        </w:tc>
        <w:tc>
          <w:tcPr>
            <w:tcW w:w="3709" w:type="dxa"/>
            <w:shd w:val="clear" w:color="auto" w:fill="auto"/>
          </w:tcPr>
          <w:p w:rsidR="00AC2558" w:rsidRPr="00F4131E" w:rsidRDefault="00AC2558" w:rsidP="00030F54">
            <w:pPr>
              <w:tabs>
                <w:tab w:val="left" w:pos="612"/>
              </w:tabs>
              <w:rPr>
                <w:b/>
                <w:iCs/>
              </w:rPr>
            </w:pPr>
            <w:r w:rsidRPr="00F4131E">
              <w:rPr>
                <w:b/>
                <w:iCs/>
              </w:rPr>
              <w:t xml:space="preserve">Oferta </w:t>
            </w:r>
          </w:p>
          <w:p w:rsidR="00AC2558" w:rsidRPr="00F4131E" w:rsidRDefault="00AC2558" w:rsidP="00030F54">
            <w:pPr>
              <w:tabs>
                <w:tab w:val="left" w:pos="612"/>
              </w:tabs>
              <w:rPr>
                <w:b/>
                <w:iCs/>
              </w:rPr>
            </w:pPr>
          </w:p>
        </w:tc>
        <w:tc>
          <w:tcPr>
            <w:tcW w:w="3683" w:type="dxa"/>
            <w:shd w:val="clear" w:color="auto" w:fill="auto"/>
          </w:tcPr>
          <w:p w:rsidR="00AC2558" w:rsidRPr="0075429B" w:rsidRDefault="00AC2558" w:rsidP="00030F54">
            <w:pPr>
              <w:tabs>
                <w:tab w:val="left" w:pos="612"/>
              </w:tabs>
              <w:rPr>
                <w:iCs/>
              </w:rPr>
            </w:pPr>
            <w:r w:rsidRPr="0075429B">
              <w:rPr>
                <w:iCs/>
              </w:rPr>
              <w:t>Semnat electronic de către operatorul economic</w:t>
            </w:r>
          </w:p>
        </w:tc>
        <w:tc>
          <w:tcPr>
            <w:tcW w:w="1750" w:type="dxa"/>
            <w:shd w:val="clear" w:color="auto" w:fill="auto"/>
          </w:tcPr>
          <w:p w:rsidR="00AC2558" w:rsidRPr="0075429B" w:rsidRDefault="00AC2558" w:rsidP="00030F54">
            <w:pPr>
              <w:tabs>
                <w:tab w:val="left" w:pos="612"/>
              </w:tabs>
              <w:rPr>
                <w:iCs/>
              </w:rPr>
            </w:pPr>
            <w:r w:rsidRPr="0075429B">
              <w:rPr>
                <w:iCs/>
              </w:rPr>
              <w:t>Obligatoriu</w:t>
            </w:r>
          </w:p>
        </w:tc>
      </w:tr>
      <w:tr w:rsidR="00AC2558" w:rsidRPr="0075429B" w:rsidTr="00FF4008">
        <w:trPr>
          <w:trHeight w:val="76"/>
        </w:trPr>
        <w:tc>
          <w:tcPr>
            <w:tcW w:w="570" w:type="dxa"/>
            <w:shd w:val="clear" w:color="auto" w:fill="auto"/>
          </w:tcPr>
          <w:p w:rsidR="00AC2558" w:rsidRPr="0075429B" w:rsidRDefault="00AC2558" w:rsidP="00030F54">
            <w:pPr>
              <w:tabs>
                <w:tab w:val="left" w:pos="612"/>
              </w:tabs>
              <w:rPr>
                <w:iCs/>
              </w:rPr>
            </w:pPr>
            <w:r w:rsidRPr="0075429B">
              <w:rPr>
                <w:iCs/>
              </w:rPr>
              <w:t>3.</w:t>
            </w:r>
          </w:p>
        </w:tc>
        <w:tc>
          <w:tcPr>
            <w:tcW w:w="3709" w:type="dxa"/>
            <w:shd w:val="clear" w:color="auto" w:fill="auto"/>
          </w:tcPr>
          <w:p w:rsidR="00AC2558" w:rsidRPr="00F4131E" w:rsidRDefault="00AC2558" w:rsidP="00030F54">
            <w:pPr>
              <w:tabs>
                <w:tab w:val="left" w:pos="612"/>
              </w:tabs>
              <w:rPr>
                <w:b/>
                <w:iCs/>
              </w:rPr>
            </w:pPr>
            <w:r w:rsidRPr="00F4131E">
              <w:rPr>
                <w:b/>
                <w:iCs/>
              </w:rPr>
              <w:t xml:space="preserve">Deviz local </w:t>
            </w:r>
          </w:p>
          <w:p w:rsidR="00AC2558" w:rsidRPr="00F4131E" w:rsidRDefault="00AC2558" w:rsidP="00030F54">
            <w:pPr>
              <w:tabs>
                <w:tab w:val="left" w:pos="612"/>
              </w:tabs>
              <w:rPr>
                <w:b/>
                <w:iCs/>
              </w:rPr>
            </w:pPr>
          </w:p>
        </w:tc>
        <w:tc>
          <w:tcPr>
            <w:tcW w:w="3683" w:type="dxa"/>
            <w:shd w:val="clear" w:color="auto" w:fill="auto"/>
          </w:tcPr>
          <w:p w:rsidR="00AC2558" w:rsidRPr="0075429B" w:rsidRDefault="00AC2558" w:rsidP="00030F54">
            <w:pPr>
              <w:tabs>
                <w:tab w:val="left" w:pos="612"/>
              </w:tabs>
              <w:rPr>
                <w:iCs/>
              </w:rPr>
            </w:pPr>
            <w:r w:rsidRPr="0075429B">
              <w:rPr>
                <w:iCs/>
              </w:rPr>
              <w:t>Semnat electronic de către operatorul economic</w:t>
            </w:r>
          </w:p>
        </w:tc>
        <w:tc>
          <w:tcPr>
            <w:tcW w:w="1750" w:type="dxa"/>
            <w:shd w:val="clear" w:color="auto" w:fill="auto"/>
          </w:tcPr>
          <w:p w:rsidR="00AC2558" w:rsidRPr="0075429B" w:rsidRDefault="00AC2558" w:rsidP="00030F54">
            <w:pPr>
              <w:tabs>
                <w:tab w:val="left" w:pos="612"/>
              </w:tabs>
              <w:rPr>
                <w:iCs/>
              </w:rPr>
            </w:pPr>
            <w:r w:rsidRPr="0075429B">
              <w:rPr>
                <w:iCs/>
              </w:rPr>
              <w:t>Obligatoriu</w:t>
            </w:r>
          </w:p>
        </w:tc>
      </w:tr>
      <w:tr w:rsidR="00AC2558" w:rsidRPr="0075429B" w:rsidTr="00FF4008">
        <w:trPr>
          <w:trHeight w:val="160"/>
        </w:trPr>
        <w:tc>
          <w:tcPr>
            <w:tcW w:w="570" w:type="dxa"/>
            <w:shd w:val="clear" w:color="auto" w:fill="auto"/>
          </w:tcPr>
          <w:p w:rsidR="00AC2558" w:rsidRPr="0075429B" w:rsidRDefault="00AC2558" w:rsidP="00030F54">
            <w:pPr>
              <w:tabs>
                <w:tab w:val="left" w:pos="612"/>
              </w:tabs>
              <w:rPr>
                <w:iCs/>
              </w:rPr>
            </w:pPr>
            <w:r w:rsidRPr="0075429B">
              <w:rPr>
                <w:iCs/>
              </w:rPr>
              <w:t>4.</w:t>
            </w:r>
          </w:p>
        </w:tc>
        <w:tc>
          <w:tcPr>
            <w:tcW w:w="3709" w:type="dxa"/>
            <w:shd w:val="clear" w:color="auto" w:fill="auto"/>
          </w:tcPr>
          <w:p w:rsidR="00AC2558" w:rsidRPr="00F4131E" w:rsidRDefault="00AC2558" w:rsidP="00F4131E">
            <w:pPr>
              <w:tabs>
                <w:tab w:val="left" w:pos="612"/>
              </w:tabs>
              <w:rPr>
                <w:b/>
                <w:iCs/>
              </w:rPr>
            </w:pPr>
            <w:r w:rsidRPr="00F4131E">
              <w:rPr>
                <w:b/>
                <w:iCs/>
              </w:rPr>
              <w:t xml:space="preserve">Informații generale despre ofertant </w:t>
            </w:r>
          </w:p>
        </w:tc>
        <w:tc>
          <w:tcPr>
            <w:tcW w:w="3683" w:type="dxa"/>
            <w:shd w:val="clear" w:color="auto" w:fill="auto"/>
          </w:tcPr>
          <w:p w:rsidR="00AC2558" w:rsidRPr="0075429B" w:rsidRDefault="00AC2558" w:rsidP="00067A69">
            <w:pPr>
              <w:tabs>
                <w:tab w:val="left" w:pos="612"/>
              </w:tabs>
              <w:rPr>
                <w:iCs/>
              </w:rPr>
            </w:pPr>
            <w:r w:rsidRPr="0075429B">
              <w:rPr>
                <w:iCs/>
              </w:rPr>
              <w:t xml:space="preserve">Formularul informativ despre ofertant </w:t>
            </w:r>
          </w:p>
        </w:tc>
        <w:tc>
          <w:tcPr>
            <w:tcW w:w="1750" w:type="dxa"/>
            <w:shd w:val="clear" w:color="auto" w:fill="auto"/>
          </w:tcPr>
          <w:p w:rsidR="00AC2558" w:rsidRPr="0075429B" w:rsidRDefault="00AC2558" w:rsidP="00030F54">
            <w:pPr>
              <w:tabs>
                <w:tab w:val="left" w:pos="612"/>
              </w:tabs>
              <w:rPr>
                <w:iCs/>
              </w:rPr>
            </w:pPr>
            <w:r w:rsidRPr="0075429B">
              <w:rPr>
                <w:iCs/>
              </w:rPr>
              <w:t>Obligatoriu</w:t>
            </w:r>
          </w:p>
        </w:tc>
      </w:tr>
      <w:tr w:rsidR="00F4131E" w:rsidRPr="0075429B" w:rsidTr="00FF4008">
        <w:trPr>
          <w:trHeight w:val="296"/>
        </w:trPr>
        <w:tc>
          <w:tcPr>
            <w:tcW w:w="570" w:type="dxa"/>
            <w:shd w:val="clear" w:color="auto" w:fill="auto"/>
          </w:tcPr>
          <w:p w:rsidR="00F4131E" w:rsidRPr="0075429B" w:rsidRDefault="00F4131E" w:rsidP="00030F54">
            <w:pPr>
              <w:tabs>
                <w:tab w:val="left" w:pos="612"/>
              </w:tabs>
              <w:rPr>
                <w:iCs/>
              </w:rPr>
            </w:pPr>
            <w:r w:rsidRPr="0075429B">
              <w:rPr>
                <w:iCs/>
              </w:rPr>
              <w:t>5.</w:t>
            </w:r>
          </w:p>
        </w:tc>
        <w:tc>
          <w:tcPr>
            <w:tcW w:w="3709" w:type="dxa"/>
            <w:shd w:val="clear" w:color="auto" w:fill="auto"/>
          </w:tcPr>
          <w:p w:rsidR="00F4131E" w:rsidRPr="00F4131E" w:rsidRDefault="00F4131E" w:rsidP="00201617">
            <w:pPr>
              <w:tabs>
                <w:tab w:val="num" w:pos="1276"/>
              </w:tabs>
              <w:jc w:val="both"/>
              <w:rPr>
                <w:b/>
              </w:rPr>
            </w:pPr>
            <w:r w:rsidRPr="00F4131E">
              <w:rPr>
                <w:rFonts w:eastAsia="PMingLiU"/>
                <w:b/>
                <w:lang w:eastAsia="zh-CN"/>
              </w:rPr>
              <w:t>DECLARAŢIE</w:t>
            </w:r>
            <w:r w:rsidRPr="00F4131E">
              <w:rPr>
                <w:b/>
              </w:rPr>
              <w:t xml:space="preserve"> </w:t>
            </w:r>
          </w:p>
          <w:p w:rsidR="00F4131E" w:rsidRPr="00F4131E" w:rsidRDefault="00F4131E" w:rsidP="00F4131E">
            <w:pPr>
              <w:tabs>
                <w:tab w:val="num" w:pos="1276"/>
              </w:tabs>
              <w:jc w:val="both"/>
              <w:rPr>
                <w:b/>
              </w:rPr>
            </w:pPr>
            <w:r w:rsidRPr="00F4131E">
              <w:rPr>
                <w:b/>
              </w:rPr>
              <w:t xml:space="preserve">Privind dotarea tehnică cu utilaj şi echipament </w:t>
            </w:r>
          </w:p>
        </w:tc>
        <w:tc>
          <w:tcPr>
            <w:tcW w:w="3683" w:type="dxa"/>
            <w:shd w:val="clear" w:color="auto" w:fill="auto"/>
          </w:tcPr>
          <w:p w:rsidR="00F4131E" w:rsidRPr="0075429B" w:rsidRDefault="00F4131E" w:rsidP="00201617">
            <w:pPr>
              <w:tabs>
                <w:tab w:val="left" w:pos="612"/>
              </w:tabs>
              <w:rPr>
                <w:iCs/>
              </w:rPr>
            </w:pPr>
            <w:r w:rsidRPr="0075429B">
              <w:rPr>
                <w:iCs/>
              </w:rPr>
              <w:t>Semnat electronic de către operatorul economic</w:t>
            </w:r>
          </w:p>
        </w:tc>
        <w:tc>
          <w:tcPr>
            <w:tcW w:w="1750" w:type="dxa"/>
            <w:shd w:val="clear" w:color="auto" w:fill="auto"/>
          </w:tcPr>
          <w:p w:rsidR="00F4131E" w:rsidRPr="0075429B" w:rsidRDefault="00F4131E" w:rsidP="00201617">
            <w:pPr>
              <w:tabs>
                <w:tab w:val="left" w:pos="612"/>
              </w:tabs>
              <w:rPr>
                <w:iCs/>
              </w:rPr>
            </w:pPr>
            <w:r w:rsidRPr="0075429B">
              <w:rPr>
                <w:iCs/>
              </w:rPr>
              <w:t>Obligatoriu</w:t>
            </w:r>
          </w:p>
        </w:tc>
      </w:tr>
      <w:tr w:rsidR="00F4131E" w:rsidRPr="0075429B" w:rsidTr="00FF4008">
        <w:trPr>
          <w:trHeight w:val="703"/>
        </w:trPr>
        <w:tc>
          <w:tcPr>
            <w:tcW w:w="570" w:type="dxa"/>
            <w:shd w:val="clear" w:color="auto" w:fill="auto"/>
          </w:tcPr>
          <w:p w:rsidR="00F4131E" w:rsidRPr="0075429B" w:rsidRDefault="00F4131E" w:rsidP="00030F54">
            <w:pPr>
              <w:tabs>
                <w:tab w:val="left" w:pos="612"/>
              </w:tabs>
              <w:rPr>
                <w:iCs/>
              </w:rPr>
            </w:pPr>
            <w:r w:rsidRPr="0075429B">
              <w:rPr>
                <w:iCs/>
              </w:rPr>
              <w:t>6.</w:t>
            </w:r>
          </w:p>
        </w:tc>
        <w:tc>
          <w:tcPr>
            <w:tcW w:w="3709" w:type="dxa"/>
            <w:shd w:val="clear" w:color="auto" w:fill="auto"/>
          </w:tcPr>
          <w:p w:rsidR="00F4131E" w:rsidRPr="00F4131E" w:rsidRDefault="00F4131E" w:rsidP="000951CC">
            <w:pPr>
              <w:ind w:hanging="4"/>
              <w:rPr>
                <w:rFonts w:eastAsia="PMingLiU"/>
                <w:b/>
                <w:lang w:eastAsia="zh-CN"/>
              </w:rPr>
            </w:pPr>
            <w:r w:rsidRPr="00F4131E">
              <w:rPr>
                <w:rFonts w:eastAsia="PMingLiU"/>
                <w:b/>
                <w:lang w:eastAsia="zh-CN"/>
              </w:rPr>
              <w:t>DECLARAŢIE</w:t>
            </w:r>
          </w:p>
          <w:p w:rsidR="00F4131E" w:rsidRPr="00F4131E" w:rsidRDefault="00F4131E" w:rsidP="00F4131E">
            <w:pPr>
              <w:ind w:hanging="4"/>
              <w:rPr>
                <w:rFonts w:eastAsia="PMingLiU"/>
                <w:b/>
                <w:lang w:eastAsia="zh-CN"/>
              </w:rPr>
            </w:pPr>
            <w:r w:rsidRPr="00F4131E">
              <w:rPr>
                <w:rFonts w:eastAsia="PMingLiU"/>
                <w:b/>
                <w:lang w:eastAsia="zh-CN"/>
              </w:rPr>
              <w:t>privind personalul de specialitate propus pentru implementarea contractului</w:t>
            </w:r>
          </w:p>
        </w:tc>
        <w:tc>
          <w:tcPr>
            <w:tcW w:w="3683" w:type="dxa"/>
            <w:shd w:val="clear" w:color="auto" w:fill="auto"/>
          </w:tcPr>
          <w:p w:rsidR="00F4131E" w:rsidRPr="0075429B" w:rsidRDefault="00F4131E" w:rsidP="000951CC">
            <w:pPr>
              <w:tabs>
                <w:tab w:val="left" w:pos="612"/>
              </w:tabs>
              <w:rPr>
                <w:iCs/>
              </w:rPr>
            </w:pPr>
            <w:r w:rsidRPr="0075429B">
              <w:rPr>
                <w:iCs/>
              </w:rPr>
              <w:t>Semnat electronic de către operatorul economic</w:t>
            </w:r>
          </w:p>
        </w:tc>
        <w:tc>
          <w:tcPr>
            <w:tcW w:w="1750" w:type="dxa"/>
            <w:shd w:val="clear" w:color="auto" w:fill="auto"/>
          </w:tcPr>
          <w:p w:rsidR="00F4131E" w:rsidRPr="0075429B" w:rsidRDefault="00F4131E" w:rsidP="000951CC">
            <w:pPr>
              <w:tabs>
                <w:tab w:val="left" w:pos="612"/>
              </w:tabs>
              <w:rPr>
                <w:iCs/>
              </w:rPr>
            </w:pPr>
            <w:r w:rsidRPr="0075429B">
              <w:rPr>
                <w:iCs/>
              </w:rPr>
              <w:t>Obligatoriu</w:t>
            </w:r>
          </w:p>
        </w:tc>
      </w:tr>
      <w:tr w:rsidR="00F4131E" w:rsidRPr="0075429B" w:rsidTr="00FF4008">
        <w:trPr>
          <w:trHeight w:val="699"/>
        </w:trPr>
        <w:tc>
          <w:tcPr>
            <w:tcW w:w="570" w:type="dxa"/>
            <w:shd w:val="clear" w:color="auto" w:fill="auto"/>
          </w:tcPr>
          <w:p w:rsidR="00F4131E" w:rsidRPr="0075429B" w:rsidRDefault="00F4131E" w:rsidP="00030F54">
            <w:pPr>
              <w:tabs>
                <w:tab w:val="left" w:pos="612"/>
              </w:tabs>
              <w:rPr>
                <w:iCs/>
              </w:rPr>
            </w:pPr>
            <w:r w:rsidRPr="0075429B">
              <w:rPr>
                <w:iCs/>
              </w:rPr>
              <w:t>7</w:t>
            </w:r>
          </w:p>
        </w:tc>
        <w:tc>
          <w:tcPr>
            <w:tcW w:w="3709" w:type="dxa"/>
            <w:shd w:val="clear" w:color="auto" w:fill="auto"/>
          </w:tcPr>
          <w:p w:rsidR="00F4131E" w:rsidRPr="00B923B6" w:rsidRDefault="00F4131E" w:rsidP="006D12E2">
            <w:pPr>
              <w:ind w:hanging="4"/>
              <w:rPr>
                <w:rFonts w:eastAsia="PMingLiU"/>
                <w:lang w:eastAsia="zh-CN"/>
              </w:rPr>
            </w:pPr>
            <w:r w:rsidRPr="00B923B6">
              <w:rPr>
                <w:b/>
                <w:color w:val="000000"/>
                <w:sz w:val="21"/>
                <w:szCs w:val="21"/>
                <w:lang w:eastAsia="ro-RO"/>
              </w:rPr>
              <w:t>Garanție pentru ofertă 1%.</w:t>
            </w:r>
          </w:p>
        </w:tc>
        <w:tc>
          <w:tcPr>
            <w:tcW w:w="3683" w:type="dxa"/>
            <w:shd w:val="clear" w:color="auto" w:fill="auto"/>
          </w:tcPr>
          <w:p w:rsidR="00A64763" w:rsidRPr="00E35800" w:rsidRDefault="00A64763" w:rsidP="00A64763">
            <w:pPr>
              <w:tabs>
                <w:tab w:val="left" w:pos="612"/>
              </w:tabs>
              <w:ind w:left="-28" w:right="-44"/>
              <w:jc w:val="center"/>
              <w:rPr>
                <w:color w:val="000000"/>
                <w:lang w:eastAsia="ro-RO"/>
              </w:rPr>
            </w:pPr>
            <w:r w:rsidRPr="00E35800">
              <w:rPr>
                <w:color w:val="000000"/>
                <w:lang w:eastAsia="ro-RO"/>
              </w:rPr>
              <w:t>transfer la contul MAI sau scrisoare de garanție bancară - original, prezentată de o bancă autohtonă</w:t>
            </w:r>
          </w:p>
          <w:p w:rsidR="00A64763" w:rsidRPr="00E35800" w:rsidRDefault="00A64763" w:rsidP="00A64763">
            <w:pPr>
              <w:tabs>
                <w:tab w:val="left" w:pos="612"/>
              </w:tabs>
              <w:ind w:left="-28" w:right="-44"/>
              <w:jc w:val="center"/>
              <w:rPr>
                <w:b/>
              </w:rPr>
            </w:pPr>
            <w:r w:rsidRPr="00E35800">
              <w:rPr>
                <w:rStyle w:val="aff"/>
              </w:rPr>
              <w:t>Ministerul Afacerilor Interne</w:t>
            </w:r>
            <w:r w:rsidRPr="00E35800">
              <w:rPr>
                <w:b/>
              </w:rPr>
              <w:t xml:space="preserve"> </w:t>
            </w:r>
            <w:r w:rsidRPr="00E35800">
              <w:rPr>
                <w:b/>
              </w:rPr>
              <w:br/>
              <w:t xml:space="preserve">Denumirea Băncii: </w:t>
            </w:r>
            <w:r w:rsidRPr="00E35800">
              <w:rPr>
                <w:rStyle w:val="aff"/>
              </w:rPr>
              <w:t>Ministerul Finanțelor – Trezoreria de Stat</w:t>
            </w:r>
            <w:r w:rsidRPr="00E35800">
              <w:rPr>
                <w:b/>
              </w:rPr>
              <w:t xml:space="preserve"> </w:t>
            </w:r>
            <w:r w:rsidRPr="00E35800">
              <w:rPr>
                <w:b/>
              </w:rPr>
              <w:br/>
              <w:t xml:space="preserve">Codul fiscal: </w:t>
            </w:r>
            <w:r w:rsidRPr="00E35800">
              <w:rPr>
                <w:rStyle w:val="aff"/>
              </w:rPr>
              <w:t>1006601000130</w:t>
            </w:r>
          </w:p>
          <w:p w:rsidR="00F4131E" w:rsidRPr="00B923B6" w:rsidRDefault="00A64763" w:rsidP="00A64763">
            <w:pPr>
              <w:tabs>
                <w:tab w:val="left" w:pos="612"/>
              </w:tabs>
              <w:rPr>
                <w:iCs/>
              </w:rPr>
            </w:pPr>
            <w:r w:rsidRPr="00E35800">
              <w:rPr>
                <w:b/>
              </w:rPr>
              <w:t xml:space="preserve">IBAN: </w:t>
            </w:r>
            <w:r w:rsidRPr="00E35800">
              <w:rPr>
                <w:rStyle w:val="aff"/>
              </w:rPr>
              <w:t>MD50TRPCAA518410B00438AA</w:t>
            </w:r>
          </w:p>
        </w:tc>
        <w:tc>
          <w:tcPr>
            <w:tcW w:w="1750" w:type="dxa"/>
            <w:shd w:val="clear" w:color="auto" w:fill="auto"/>
          </w:tcPr>
          <w:p w:rsidR="00F4131E" w:rsidRPr="00B923B6" w:rsidRDefault="00F4131E" w:rsidP="006D12E2">
            <w:pPr>
              <w:tabs>
                <w:tab w:val="left" w:pos="612"/>
              </w:tabs>
              <w:rPr>
                <w:iCs/>
              </w:rPr>
            </w:pPr>
            <w:r w:rsidRPr="00B923B6">
              <w:rPr>
                <w:iCs/>
              </w:rPr>
              <w:t>Obligatoriu</w:t>
            </w:r>
          </w:p>
        </w:tc>
      </w:tr>
      <w:tr w:rsidR="00FF4008" w:rsidRPr="0075429B" w:rsidTr="00FF4008">
        <w:trPr>
          <w:trHeight w:val="699"/>
        </w:trPr>
        <w:tc>
          <w:tcPr>
            <w:tcW w:w="570" w:type="dxa"/>
            <w:shd w:val="clear" w:color="auto" w:fill="auto"/>
          </w:tcPr>
          <w:p w:rsidR="00FF4008" w:rsidRPr="0075429B" w:rsidRDefault="00FF4008" w:rsidP="00030F54">
            <w:pPr>
              <w:tabs>
                <w:tab w:val="left" w:pos="612"/>
              </w:tabs>
              <w:rPr>
                <w:iCs/>
              </w:rPr>
            </w:pPr>
            <w:r w:rsidRPr="0075429B">
              <w:rPr>
                <w:iCs/>
              </w:rPr>
              <w:t>8</w:t>
            </w:r>
          </w:p>
        </w:tc>
        <w:tc>
          <w:tcPr>
            <w:tcW w:w="3709" w:type="dxa"/>
            <w:shd w:val="clear" w:color="auto" w:fill="auto"/>
          </w:tcPr>
          <w:p w:rsidR="00FF4008" w:rsidRPr="00704E7F" w:rsidRDefault="00FF4008" w:rsidP="00484D4A">
            <w:pPr>
              <w:ind w:hanging="4"/>
              <w:rPr>
                <w:b/>
                <w:color w:val="000000"/>
                <w:sz w:val="21"/>
                <w:szCs w:val="21"/>
                <w:lang w:eastAsia="ro-RO"/>
              </w:rPr>
            </w:pPr>
            <w:r>
              <w:rPr>
                <w:b/>
                <w:color w:val="000000"/>
                <w:sz w:val="21"/>
                <w:szCs w:val="21"/>
                <w:lang w:eastAsia="ro-RO"/>
              </w:rPr>
              <w:t>Aviz de la Inspecț</w:t>
            </w:r>
            <w:r w:rsidRPr="00704E7F">
              <w:rPr>
                <w:b/>
                <w:color w:val="000000"/>
                <w:sz w:val="21"/>
                <w:szCs w:val="21"/>
                <w:lang w:eastAsia="ro-RO"/>
              </w:rPr>
              <w:t xml:space="preserve">ia de Stat </w:t>
            </w:r>
            <w:r>
              <w:rPr>
                <w:b/>
                <w:color w:val="000000"/>
                <w:sz w:val="21"/>
                <w:szCs w:val="21"/>
                <w:lang w:eastAsia="ro-RO"/>
              </w:rPr>
              <w:t>î</w:t>
            </w:r>
            <w:r w:rsidRPr="00704E7F">
              <w:rPr>
                <w:b/>
                <w:color w:val="000000"/>
                <w:sz w:val="21"/>
                <w:szCs w:val="21"/>
                <w:lang w:eastAsia="ro-RO"/>
              </w:rPr>
              <w:t xml:space="preserve">n construcție </w:t>
            </w:r>
          </w:p>
        </w:tc>
        <w:tc>
          <w:tcPr>
            <w:tcW w:w="3683" w:type="dxa"/>
            <w:shd w:val="clear" w:color="auto" w:fill="auto"/>
          </w:tcPr>
          <w:p w:rsidR="00FF4008" w:rsidRPr="00B923B6" w:rsidRDefault="00FF4008" w:rsidP="00484D4A">
            <w:pPr>
              <w:tabs>
                <w:tab w:val="left" w:pos="612"/>
              </w:tabs>
              <w:rPr>
                <w:iCs/>
              </w:rPr>
            </w:pPr>
            <w:r w:rsidRPr="00B923B6">
              <w:rPr>
                <w:iCs/>
              </w:rPr>
              <w:t>Semnat electronic de către operatorul economic</w:t>
            </w:r>
          </w:p>
        </w:tc>
        <w:tc>
          <w:tcPr>
            <w:tcW w:w="1750" w:type="dxa"/>
            <w:shd w:val="clear" w:color="auto" w:fill="auto"/>
          </w:tcPr>
          <w:p w:rsidR="00FF4008" w:rsidRPr="00B923B6" w:rsidRDefault="00FF4008" w:rsidP="00484D4A">
            <w:pPr>
              <w:tabs>
                <w:tab w:val="left" w:pos="612"/>
              </w:tabs>
              <w:rPr>
                <w:iCs/>
              </w:rPr>
            </w:pPr>
            <w:r w:rsidRPr="00B923B6">
              <w:rPr>
                <w:iCs/>
              </w:rPr>
              <w:t>Obligatoriu</w:t>
            </w:r>
          </w:p>
        </w:tc>
      </w:tr>
    </w:tbl>
    <w:p w:rsidR="00AC2558" w:rsidRDefault="00AC2558" w:rsidP="00AC2558">
      <w:pPr>
        <w:shd w:val="clear" w:color="auto" w:fill="FFFFFF" w:themeFill="background1"/>
        <w:tabs>
          <w:tab w:val="right" w:pos="426"/>
        </w:tabs>
        <w:spacing w:before="120"/>
        <w:ind w:left="360"/>
        <w:rPr>
          <w:b/>
          <w:noProof w:val="0"/>
          <w:lang w:eastAsia="ru-RU"/>
        </w:rPr>
      </w:pPr>
    </w:p>
    <w:p w:rsidR="0015247E" w:rsidRPr="00FF430B" w:rsidRDefault="0015247E" w:rsidP="008000EA">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Garanția pentru ofertă, după caz </w:t>
      </w:r>
      <w:r w:rsidR="00F4131E">
        <w:rPr>
          <w:b/>
          <w:noProof w:val="0"/>
          <w:lang w:eastAsia="ru-RU"/>
        </w:rPr>
        <w:t xml:space="preserve">da </w:t>
      </w:r>
      <w:r w:rsidRPr="00FF430B">
        <w:t>,</w:t>
      </w:r>
      <w:r w:rsidR="00F4131E">
        <w:t xml:space="preserve"> </w:t>
      </w:r>
      <w:r w:rsidRPr="00FF430B">
        <w:rPr>
          <w:b/>
          <w:noProof w:val="0"/>
          <w:lang w:eastAsia="ru-RU"/>
        </w:rPr>
        <w:t>cuantumul</w:t>
      </w:r>
      <w:r w:rsidR="00F4131E">
        <w:rPr>
          <w:b/>
          <w:noProof w:val="0"/>
          <w:lang w:eastAsia="ru-RU"/>
        </w:rPr>
        <w:t xml:space="preserve"> 1%</w:t>
      </w:r>
      <w:r w:rsidRPr="00FF430B">
        <w:rPr>
          <w:b/>
          <w:noProof w:val="0"/>
          <w:lang w:eastAsia="ru-RU"/>
        </w:rPr>
        <w:t>.</w:t>
      </w:r>
    </w:p>
    <w:p w:rsidR="0015247E" w:rsidRPr="00FF430B" w:rsidRDefault="00F6465C" w:rsidP="008000EA">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00F4131E">
        <w:rPr>
          <w:b/>
          <w:noProof w:val="0"/>
          <w:lang w:eastAsia="ru-RU"/>
        </w:rPr>
        <w:t xml:space="preserve"> 3 ani</w:t>
      </w:r>
      <w:r w:rsidRPr="00FF430B">
        <w:rPr>
          <w:b/>
          <w:noProof w:val="0"/>
          <w:lang w:eastAsia="ru-RU"/>
        </w:rPr>
        <w:t>.</w:t>
      </w:r>
    </w:p>
    <w:p w:rsidR="00F6465C" w:rsidRPr="00FF430B" w:rsidRDefault="00F6465C" w:rsidP="008000EA">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Garanția de bună execuție a contractului, după caz</w:t>
      </w:r>
      <w:r w:rsidR="00F4131E">
        <w:rPr>
          <w:b/>
          <w:noProof w:val="0"/>
          <w:lang w:eastAsia="ru-RU"/>
        </w:rPr>
        <w:t xml:space="preserve"> da </w:t>
      </w:r>
      <w:r w:rsidRPr="00FF430B">
        <w:rPr>
          <w:b/>
          <w:noProof w:val="0"/>
          <w:lang w:eastAsia="ru-RU"/>
        </w:rPr>
        <w:t>,</w:t>
      </w:r>
      <w:r w:rsidR="00F4131E">
        <w:rPr>
          <w:b/>
          <w:noProof w:val="0"/>
          <w:lang w:eastAsia="ru-RU"/>
        </w:rPr>
        <w:t xml:space="preserve"> </w:t>
      </w:r>
      <w:r w:rsidRPr="00FF430B">
        <w:rPr>
          <w:b/>
          <w:noProof w:val="0"/>
          <w:lang w:eastAsia="ru-RU"/>
        </w:rPr>
        <w:t>cuantumul</w:t>
      </w:r>
      <w:r w:rsidR="00F4131E">
        <w:rPr>
          <w:b/>
          <w:noProof w:val="0"/>
          <w:lang w:eastAsia="ru-RU"/>
        </w:rPr>
        <w:t xml:space="preserve"> 5%</w:t>
      </w:r>
    </w:p>
    <w:p w:rsidR="00BE362C" w:rsidRPr="00FF430B" w:rsidRDefault="00BE362C" w:rsidP="008000EA">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w:t>
      </w:r>
      <w:r w:rsidR="00F4131E">
        <w:rPr>
          <w:b/>
          <w:noProof w:val="0"/>
          <w:lang w:eastAsia="ru-RU"/>
        </w:rPr>
        <w:t xml:space="preserve"> nu se aplică</w:t>
      </w:r>
    </w:p>
    <w:p w:rsidR="00BE362C" w:rsidRPr="00FF430B" w:rsidRDefault="00BE362C" w:rsidP="008000EA">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00F4131E">
        <w:rPr>
          <w:b/>
          <w:noProof w:val="0"/>
          <w:lang w:eastAsia="ru-RU"/>
        </w:rPr>
        <w:t xml:space="preserve">  nu se aplică</w:t>
      </w:r>
    </w:p>
    <w:p w:rsidR="00BE362C" w:rsidRPr="00FF430B" w:rsidRDefault="00BE362C" w:rsidP="008000EA">
      <w:pPr>
        <w:numPr>
          <w:ilvl w:val="0"/>
          <w:numId w:val="18"/>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8000EA">
      <w:pPr>
        <w:numPr>
          <w:ilvl w:val="0"/>
          <w:numId w:val="18"/>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w:t>
      </w:r>
      <w:bookmarkEnd w:id="46"/>
      <w:r w:rsidR="00F4131E">
        <w:rPr>
          <w:b/>
          <w:noProof w:val="0"/>
          <w:lang w:eastAsia="ru-RU"/>
        </w:rPr>
        <w:t>: lei MD</w:t>
      </w:r>
    </w:p>
    <w:p w:rsidR="00BE362C" w:rsidRPr="00FF430B" w:rsidRDefault="00BE362C" w:rsidP="008000EA">
      <w:pPr>
        <w:numPr>
          <w:ilvl w:val="0"/>
          <w:numId w:val="18"/>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w:t>
      </w:r>
      <w:r w:rsidR="00F4131E">
        <w:rPr>
          <w:b/>
          <w:noProof w:val="0"/>
          <w:lang w:eastAsia="ru-RU"/>
        </w:rPr>
        <w:t xml:space="preserve"> </w:t>
      </w:r>
      <w:r w:rsidR="00F4131E" w:rsidRPr="00F4131E">
        <w:rPr>
          <w:b/>
          <w:noProof w:val="0"/>
          <w:u w:val="single"/>
          <w:lang w:eastAsia="ru-RU"/>
        </w:rPr>
        <w:t>prețul cel mai scăzut</w:t>
      </w:r>
    </w:p>
    <w:p w:rsidR="00BE362C" w:rsidRPr="00FF430B" w:rsidRDefault="00BE362C" w:rsidP="008000EA">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8000EA">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8000EA">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8000EA">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8000EA">
      <w:pPr>
        <w:numPr>
          <w:ilvl w:val="0"/>
          <w:numId w:val="18"/>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F4131E">
        <w:rPr>
          <w:b/>
          <w:noProof w:val="0"/>
          <w:lang w:eastAsia="ru-RU"/>
        </w:rPr>
        <w:t>60 zile</w:t>
      </w:r>
    </w:p>
    <w:p w:rsidR="00F4131E" w:rsidRDefault="00BE362C" w:rsidP="008000EA">
      <w:pPr>
        <w:numPr>
          <w:ilvl w:val="0"/>
          <w:numId w:val="18"/>
        </w:numPr>
        <w:tabs>
          <w:tab w:val="right" w:pos="426"/>
        </w:tabs>
        <w:spacing w:before="120"/>
        <w:ind w:left="0" w:firstLine="0"/>
        <w:rPr>
          <w:b/>
          <w:i/>
          <w:noProof w:val="0"/>
          <w:lang w:eastAsia="ru-RU"/>
        </w:rPr>
      </w:pPr>
      <w:r w:rsidRPr="00FF430B">
        <w:rPr>
          <w:b/>
          <w:noProof w:val="0"/>
          <w:lang w:eastAsia="ru-RU"/>
        </w:rPr>
        <w:t xml:space="preserve">Locul deschiderii ofertelor: </w:t>
      </w:r>
      <w:r w:rsidR="00F4131E" w:rsidRPr="00FF430B">
        <w:rPr>
          <w:b/>
          <w:i/>
          <w:noProof w:val="0"/>
          <w:lang w:eastAsia="ru-RU"/>
        </w:rPr>
        <w:t xml:space="preserve">SIA RSAP </w:t>
      </w:r>
    </w:p>
    <w:p w:rsidR="00BE362C" w:rsidRPr="00FF430B" w:rsidRDefault="00BE362C" w:rsidP="008000EA">
      <w:pPr>
        <w:numPr>
          <w:ilvl w:val="0"/>
          <w:numId w:val="18"/>
        </w:numPr>
        <w:tabs>
          <w:tab w:val="right" w:pos="426"/>
        </w:tabs>
        <w:spacing w:before="120"/>
        <w:ind w:left="0" w:firstLine="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8000EA">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8000EA">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F4131E">
        <w:rPr>
          <w:b/>
          <w:noProof w:val="0"/>
          <w:lang w:eastAsia="ru-RU"/>
        </w:rPr>
        <w:t>Limba română</w:t>
      </w:r>
    </w:p>
    <w:p w:rsidR="00BE362C" w:rsidRPr="00FF430B" w:rsidRDefault="00BE362C" w:rsidP="008000EA">
      <w:pPr>
        <w:numPr>
          <w:ilvl w:val="0"/>
          <w:numId w:val="18"/>
        </w:numPr>
        <w:shd w:val="clear" w:color="auto" w:fill="FFFFFF" w:themeFill="background1"/>
        <w:tabs>
          <w:tab w:val="right" w:pos="426"/>
        </w:tabs>
        <w:spacing w:before="120"/>
        <w:rPr>
          <w:noProof w:val="0"/>
          <w:sz w:val="20"/>
          <w:lang w:eastAsia="ru-RU"/>
        </w:rPr>
      </w:pPr>
      <w:r w:rsidRPr="00FF430B">
        <w:rPr>
          <w:b/>
          <w:noProof w:val="0"/>
          <w:lang w:eastAsia="ru-RU"/>
        </w:rPr>
        <w:t xml:space="preserve">Respectivul contract se referă la un proiect și/sau program finanțat din fonduri ale Uniunii Europene: </w:t>
      </w:r>
      <w:r w:rsidR="00F4131E">
        <w:rPr>
          <w:b/>
          <w:noProof w:val="0"/>
          <w:lang w:eastAsia="ru-RU"/>
        </w:rPr>
        <w:t>nu se aplică</w:t>
      </w:r>
    </w:p>
    <w:p w:rsidR="00BE362C" w:rsidRPr="00FF430B" w:rsidRDefault="00BE362C" w:rsidP="008000EA">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8000EA">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8000EA">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8000EA">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w:t>
      </w:r>
      <w:r w:rsidR="00F4131E">
        <w:rPr>
          <w:b/>
          <w:noProof w:val="0"/>
          <w:shd w:val="clear" w:color="auto" w:fill="FFFFFF" w:themeFill="background1"/>
          <w:lang w:eastAsia="ru-RU"/>
        </w:rPr>
        <w:t xml:space="preserve"> nu a fost publicat anunțul de intenție</w:t>
      </w:r>
    </w:p>
    <w:p w:rsidR="00BE362C" w:rsidRPr="00FF430B" w:rsidRDefault="00BE362C" w:rsidP="008000EA">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8000EA">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F4131E" w:rsidRPr="00EC30C2" w:rsidTr="001A1A16">
        <w:tc>
          <w:tcPr>
            <w:tcW w:w="5305" w:type="dxa"/>
            <w:shd w:val="clear" w:color="auto" w:fill="FFFFFF" w:themeFill="background1"/>
          </w:tcPr>
          <w:p w:rsidR="00F4131E" w:rsidRPr="00FF430B" w:rsidRDefault="00F4131E"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F4131E" w:rsidRPr="00704E7F" w:rsidRDefault="00F4131E" w:rsidP="00030F54">
            <w:pPr>
              <w:tabs>
                <w:tab w:val="right" w:pos="426"/>
              </w:tabs>
              <w:rPr>
                <w:sz w:val="24"/>
                <w:szCs w:val="24"/>
              </w:rPr>
            </w:pPr>
            <w:r w:rsidRPr="00704E7F">
              <w:rPr>
                <w:sz w:val="24"/>
                <w:szCs w:val="24"/>
              </w:rPr>
              <w:t>Se acceptă</w:t>
            </w:r>
          </w:p>
        </w:tc>
      </w:tr>
      <w:tr w:rsidR="00F4131E" w:rsidRPr="00EC30C2" w:rsidTr="001A1A16">
        <w:tc>
          <w:tcPr>
            <w:tcW w:w="5305" w:type="dxa"/>
            <w:shd w:val="clear" w:color="auto" w:fill="FFFFFF" w:themeFill="background1"/>
          </w:tcPr>
          <w:p w:rsidR="00F4131E" w:rsidRPr="00FF430B" w:rsidRDefault="00F4131E"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F4131E" w:rsidRPr="00704E7F" w:rsidRDefault="00F4131E" w:rsidP="00030F54">
            <w:pPr>
              <w:tabs>
                <w:tab w:val="right" w:pos="426"/>
              </w:tabs>
              <w:rPr>
                <w:sz w:val="24"/>
                <w:szCs w:val="24"/>
              </w:rPr>
            </w:pPr>
            <w:r w:rsidRPr="00704E7F">
              <w:rPr>
                <w:sz w:val="24"/>
                <w:szCs w:val="24"/>
              </w:rPr>
              <w:t>Nu se acceptă</w:t>
            </w:r>
          </w:p>
        </w:tc>
      </w:tr>
      <w:tr w:rsidR="00F4131E" w:rsidRPr="00EC30C2" w:rsidTr="001A1A16">
        <w:tc>
          <w:tcPr>
            <w:tcW w:w="5305" w:type="dxa"/>
            <w:shd w:val="clear" w:color="auto" w:fill="FFFFFF" w:themeFill="background1"/>
          </w:tcPr>
          <w:p w:rsidR="00F4131E" w:rsidRPr="00FF430B" w:rsidRDefault="00F4131E"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F4131E" w:rsidRPr="00704E7F" w:rsidRDefault="00F4131E" w:rsidP="00030F54">
            <w:pPr>
              <w:tabs>
                <w:tab w:val="right" w:pos="426"/>
              </w:tabs>
              <w:rPr>
                <w:sz w:val="24"/>
                <w:szCs w:val="24"/>
              </w:rPr>
            </w:pPr>
            <w:r w:rsidRPr="00704E7F">
              <w:rPr>
                <w:sz w:val="24"/>
                <w:szCs w:val="24"/>
              </w:rPr>
              <w:t>Se acceptă</w:t>
            </w:r>
          </w:p>
        </w:tc>
      </w:tr>
      <w:tr w:rsidR="00F4131E" w:rsidRPr="00EC30C2" w:rsidTr="001A1A16">
        <w:trPr>
          <w:trHeight w:val="77"/>
        </w:trPr>
        <w:tc>
          <w:tcPr>
            <w:tcW w:w="5305" w:type="dxa"/>
            <w:shd w:val="clear" w:color="auto" w:fill="FFFFFF" w:themeFill="background1"/>
          </w:tcPr>
          <w:p w:rsidR="00F4131E" w:rsidRPr="00FF430B" w:rsidRDefault="00F4131E"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F4131E" w:rsidRPr="00704E7F" w:rsidRDefault="00F4131E" w:rsidP="00030F54">
            <w:pPr>
              <w:tabs>
                <w:tab w:val="right" w:pos="426"/>
              </w:tabs>
              <w:rPr>
                <w:sz w:val="24"/>
                <w:szCs w:val="24"/>
              </w:rPr>
            </w:pPr>
            <w:r w:rsidRPr="00704E7F">
              <w:rPr>
                <w:sz w:val="24"/>
                <w:szCs w:val="24"/>
              </w:rPr>
              <w:t>Se acceptă</w:t>
            </w:r>
          </w:p>
        </w:tc>
      </w:tr>
    </w:tbl>
    <w:p w:rsidR="00BE362C" w:rsidRPr="00FF430B" w:rsidRDefault="00BE362C" w:rsidP="008000EA">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449FB">
        <w:rPr>
          <w:b/>
          <w:noProof w:val="0"/>
          <w:lang w:eastAsia="ru-RU"/>
        </w:rPr>
        <w:t>nu se aplică</w:t>
      </w:r>
    </w:p>
    <w:p w:rsidR="00BE362C" w:rsidRPr="00FF430B" w:rsidRDefault="00BE362C" w:rsidP="008000EA">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3E5760" w:rsidRPr="00FF430B" w:rsidRDefault="003E5760"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rsidR="00E87263" w:rsidRPr="001449FB" w:rsidRDefault="003E5760" w:rsidP="001449FB">
      <w:pPr>
        <w:spacing w:before="120" w:after="120"/>
        <w:rPr>
          <w:b/>
        </w:rPr>
      </w:pPr>
      <w:r w:rsidRPr="00704E7F">
        <w:rPr>
          <w:b/>
        </w:rPr>
        <w:t xml:space="preserve">Eleonora SCORȚENSCHI_____________________________              </w:t>
      </w:r>
    </w:p>
    <w:p w:rsidR="00130A49" w:rsidRDefault="00130A49" w:rsidP="00130A49">
      <w:pPr>
        <w:rPr>
          <w:noProof w:val="0"/>
          <w:lang w:eastAsia="zh-CN"/>
        </w:rPr>
      </w:pPr>
    </w:p>
    <w:p w:rsidR="00FF4008" w:rsidRDefault="00FF4008" w:rsidP="00130A49">
      <w:pPr>
        <w:rPr>
          <w:noProof w:val="0"/>
          <w:lang w:eastAsia="zh-CN"/>
        </w:rPr>
      </w:pPr>
    </w:p>
    <w:p w:rsidR="00FF4008" w:rsidRDefault="00FF4008" w:rsidP="00130A49">
      <w:pPr>
        <w:rPr>
          <w:noProof w:val="0"/>
          <w:lang w:eastAsia="zh-CN"/>
        </w:rPr>
      </w:pPr>
    </w:p>
    <w:p w:rsidR="00FF4008" w:rsidRPr="00FF430B" w:rsidRDefault="00FF4008"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1449FB" w:rsidRDefault="001449FB" w:rsidP="00F5261B">
      <w:pPr>
        <w:pStyle w:val="a7"/>
        <w:tabs>
          <w:tab w:val="left" w:pos="567"/>
        </w:tabs>
        <w:rPr>
          <w:rFonts w:asciiTheme="majorHAnsi" w:hAnsiTheme="majorHAnsi" w:cstheme="majorHAnsi"/>
          <w:b/>
          <w:szCs w:val="24"/>
        </w:rPr>
      </w:pPr>
      <w:bookmarkStart w:id="47" w:name="_Toc449692096"/>
    </w:p>
    <w:p w:rsidR="001449FB" w:rsidRPr="00FF430B" w:rsidRDefault="001449FB" w:rsidP="00F5261B">
      <w:pPr>
        <w:pStyle w:val="a7"/>
        <w:tabs>
          <w:tab w:val="left" w:pos="567"/>
        </w:tabs>
        <w:rPr>
          <w:rFonts w:asciiTheme="majorHAnsi" w:hAnsiTheme="majorHAnsi" w:cstheme="majorHAnsi"/>
          <w:b/>
          <w:szCs w:val="24"/>
        </w:rPr>
      </w:pPr>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Default="00B65C93" w:rsidP="00950D18">
      <w:pPr>
        <w:pStyle w:val="a7"/>
        <w:tabs>
          <w:tab w:val="left" w:pos="567"/>
        </w:tabs>
        <w:spacing w:line="360" w:lineRule="auto"/>
        <w:rPr>
          <w:rFonts w:ascii="Times New Roman" w:hAnsi="Times New Roman"/>
          <w:szCs w:val="24"/>
        </w:rPr>
      </w:pPr>
    </w:p>
    <w:p w:rsidR="001449FB" w:rsidRPr="00FF430B" w:rsidRDefault="001449FB"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E49DD" w:rsidRDefault="00BE49DD" w:rsidP="00950D18">
      <w:pPr>
        <w:pStyle w:val="a7"/>
        <w:tabs>
          <w:tab w:val="left" w:pos="567"/>
        </w:tabs>
        <w:spacing w:line="360" w:lineRule="auto"/>
        <w:rPr>
          <w:rFonts w:ascii="Times New Roman" w:hAnsi="Times New Roman"/>
          <w:szCs w:val="24"/>
        </w:rPr>
      </w:pPr>
    </w:p>
    <w:p w:rsidR="001449FB" w:rsidRDefault="001449FB" w:rsidP="00950D18">
      <w:pPr>
        <w:pStyle w:val="a7"/>
        <w:tabs>
          <w:tab w:val="left" w:pos="567"/>
        </w:tabs>
        <w:spacing w:line="360" w:lineRule="auto"/>
        <w:rPr>
          <w:rFonts w:ascii="Times New Roman" w:hAnsi="Times New Roman"/>
          <w:szCs w:val="24"/>
        </w:rPr>
      </w:pPr>
    </w:p>
    <w:p w:rsidR="001449FB" w:rsidRPr="00FF430B" w:rsidRDefault="001449FB"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Default="00BE49DD" w:rsidP="00950D18">
      <w:pPr>
        <w:pStyle w:val="a7"/>
        <w:tabs>
          <w:tab w:val="left" w:pos="567"/>
        </w:tabs>
        <w:spacing w:line="360" w:lineRule="auto"/>
        <w:rPr>
          <w:rFonts w:ascii="Times New Roman" w:hAnsi="Times New Roman"/>
          <w:szCs w:val="24"/>
        </w:rPr>
      </w:pPr>
    </w:p>
    <w:p w:rsidR="001449FB" w:rsidRDefault="001449FB" w:rsidP="00950D18">
      <w:pPr>
        <w:pStyle w:val="a7"/>
        <w:tabs>
          <w:tab w:val="left" w:pos="567"/>
        </w:tabs>
        <w:spacing w:line="360" w:lineRule="auto"/>
        <w:rPr>
          <w:rFonts w:ascii="Times New Roman" w:hAnsi="Times New Roman"/>
          <w:szCs w:val="24"/>
        </w:rPr>
      </w:pPr>
    </w:p>
    <w:p w:rsidR="001449FB" w:rsidRDefault="001449FB" w:rsidP="00950D18">
      <w:pPr>
        <w:pStyle w:val="a7"/>
        <w:tabs>
          <w:tab w:val="left" w:pos="567"/>
        </w:tabs>
        <w:spacing w:line="360" w:lineRule="auto"/>
        <w:rPr>
          <w:rFonts w:ascii="Times New Roman" w:hAnsi="Times New Roman"/>
          <w:szCs w:val="24"/>
        </w:rPr>
      </w:pPr>
    </w:p>
    <w:p w:rsidR="001449FB" w:rsidRPr="00FF430B" w:rsidRDefault="001449FB"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1449FB" w:rsidRPr="00FF430B" w:rsidRDefault="001449FB"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8000EA">
      <w:pPr>
        <w:pStyle w:val="a7"/>
        <w:numPr>
          <w:ilvl w:val="0"/>
          <w:numId w:val="4"/>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8000EA">
      <w:pPr>
        <w:pStyle w:val="a7"/>
        <w:numPr>
          <w:ilvl w:val="0"/>
          <w:numId w:val="4"/>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8000EA">
      <w:pPr>
        <w:pStyle w:val="a7"/>
        <w:numPr>
          <w:ilvl w:val="0"/>
          <w:numId w:val="4"/>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2D6E71" w:rsidRPr="001449FB" w:rsidRDefault="00A227F2" w:rsidP="001449FB">
      <w:pPr>
        <w:pStyle w:val="a7"/>
        <w:tabs>
          <w:tab w:val="left" w:pos="567"/>
        </w:tabs>
        <w:rPr>
          <w:rFonts w:ascii="Times New Roman" w:hAnsi="Times New Roman"/>
          <w:szCs w:val="24"/>
        </w:rPr>
      </w:pPr>
      <w:r w:rsidRPr="00FF430B">
        <w:rPr>
          <w:rFonts w:ascii="Times New Roman" w:hAnsi="Times New Roman"/>
          <w:szCs w:val="24"/>
        </w:rPr>
        <w:t>(semnătura autorizată)</w:t>
      </w:r>
      <w:bookmarkStart w:id="4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48"/>
    <w:p w:rsidR="00B14173" w:rsidRDefault="00B14173" w:rsidP="00284ED0">
      <w:pPr>
        <w:spacing w:line="276" w:lineRule="auto"/>
        <w:jc w:val="center"/>
        <w:rPr>
          <w:rFonts w:eastAsia="PMingLiU"/>
          <w:b/>
          <w:noProof w:val="0"/>
          <w:lang w:eastAsia="zh-CN"/>
        </w:rPr>
      </w:pPr>
    </w:p>
    <w:p w:rsidR="001449FB" w:rsidRDefault="001449FB" w:rsidP="00284ED0">
      <w:pPr>
        <w:spacing w:line="276" w:lineRule="auto"/>
        <w:jc w:val="center"/>
        <w:rPr>
          <w:rFonts w:eastAsia="PMingLiU"/>
          <w:b/>
          <w:noProof w:val="0"/>
          <w:lang w:eastAsia="zh-CN"/>
        </w:rPr>
      </w:pPr>
    </w:p>
    <w:p w:rsidR="001449FB" w:rsidRPr="00FF430B" w:rsidRDefault="001449FB"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49" w:name="_Toc449632664"/>
      <w:bookmarkStart w:id="50" w:name="_Toc449633156"/>
      <w:bookmarkStart w:id="51" w:name="_Toc449692111"/>
      <w:r w:rsidRPr="00FF430B">
        <w:rPr>
          <w:rFonts w:eastAsia="PMingLiU"/>
          <w:b/>
          <w:bCs/>
          <w:iCs/>
          <w:lang w:eastAsia="zh-CN"/>
        </w:rPr>
        <w:t>DECLARAŢIE</w:t>
      </w:r>
      <w:bookmarkEnd w:id="49"/>
      <w:bookmarkEnd w:id="50"/>
      <w:bookmarkEnd w:id="51"/>
    </w:p>
    <w:p w:rsidR="00AA1372" w:rsidRPr="00FF430B" w:rsidRDefault="00A227F2" w:rsidP="00284ED0">
      <w:pPr>
        <w:tabs>
          <w:tab w:val="left" w:pos="720"/>
        </w:tabs>
        <w:jc w:val="center"/>
        <w:outlineLvl w:val="1"/>
        <w:rPr>
          <w:rFonts w:eastAsia="PMingLiU"/>
          <w:b/>
          <w:lang w:eastAsia="zh-CN"/>
        </w:rPr>
      </w:pPr>
      <w:bookmarkStart w:id="52" w:name="_Toc449632665"/>
      <w:bookmarkStart w:id="53" w:name="_Toc449633157"/>
      <w:bookmarkStart w:id="5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2"/>
      <w:bookmarkEnd w:id="53"/>
      <w:bookmarkEnd w:id="5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Default="000E4D7D" w:rsidP="00B322B4">
      <w:pPr>
        <w:spacing w:line="276" w:lineRule="auto"/>
        <w:jc w:val="center"/>
        <w:rPr>
          <w:rFonts w:eastAsia="PMingLiU"/>
          <w:b/>
          <w:lang w:eastAsia="zh-CN"/>
        </w:rPr>
      </w:pPr>
    </w:p>
    <w:p w:rsidR="001449FB" w:rsidRDefault="001449FB" w:rsidP="00B322B4">
      <w:pPr>
        <w:spacing w:line="276" w:lineRule="auto"/>
        <w:jc w:val="center"/>
        <w:rPr>
          <w:rFonts w:eastAsia="PMingLiU"/>
          <w:b/>
          <w:lang w:eastAsia="zh-CN"/>
        </w:rPr>
      </w:pPr>
    </w:p>
    <w:p w:rsidR="001449FB" w:rsidRDefault="001449FB" w:rsidP="00B322B4">
      <w:pPr>
        <w:spacing w:line="276" w:lineRule="auto"/>
        <w:jc w:val="center"/>
        <w:rPr>
          <w:rFonts w:eastAsia="PMingLiU"/>
          <w:b/>
          <w:lang w:eastAsia="zh-CN"/>
        </w:rPr>
      </w:pPr>
    </w:p>
    <w:p w:rsidR="001449FB" w:rsidRDefault="001449FB" w:rsidP="00B322B4">
      <w:pPr>
        <w:spacing w:line="276" w:lineRule="auto"/>
        <w:jc w:val="center"/>
        <w:rPr>
          <w:rFonts w:eastAsia="PMingLiU"/>
          <w:b/>
          <w:lang w:eastAsia="zh-CN"/>
        </w:rPr>
      </w:pPr>
    </w:p>
    <w:p w:rsidR="001449FB" w:rsidRDefault="001449FB" w:rsidP="00B322B4">
      <w:pPr>
        <w:spacing w:line="276" w:lineRule="auto"/>
        <w:jc w:val="center"/>
        <w:rPr>
          <w:rFonts w:eastAsia="PMingLiU"/>
          <w:b/>
          <w:lang w:eastAsia="zh-CN"/>
        </w:rPr>
      </w:pPr>
    </w:p>
    <w:p w:rsidR="001449FB" w:rsidRDefault="001449FB" w:rsidP="00B322B4">
      <w:pPr>
        <w:spacing w:line="276" w:lineRule="auto"/>
        <w:jc w:val="center"/>
        <w:rPr>
          <w:rFonts w:eastAsia="PMingLiU"/>
          <w:b/>
          <w:lang w:eastAsia="zh-CN"/>
        </w:rPr>
      </w:pPr>
    </w:p>
    <w:p w:rsidR="001449FB" w:rsidRPr="00FF430B" w:rsidRDefault="001449FB"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1449FB">
      <w:pPr>
        <w:spacing w:after="200" w:line="276" w:lineRule="auto"/>
        <w:rPr>
          <w:rFonts w:eastAsia="PMingLiU"/>
          <w:b/>
          <w:lang w:eastAsia="zh-CN"/>
        </w:rPr>
      </w:pPr>
      <w:bookmarkStart w:id="57" w:name="_Toc449692115"/>
      <w:bookmarkEnd w:id="56"/>
    </w:p>
    <w:bookmarkEnd w:id="57"/>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rPr>
      </w:pPr>
    </w:p>
    <w:p w:rsidR="00B27D8B" w:rsidRPr="00FF430B" w:rsidRDefault="00B27D8B" w:rsidP="000D4488">
      <w:pPr>
        <w:tabs>
          <w:tab w:val="left" w:pos="567"/>
        </w:tabs>
        <w:jc w:val="center"/>
        <w:rPr>
          <w:b/>
          <w:color w:val="000000"/>
          <w:w w:val="90"/>
        </w:rPr>
      </w:pPr>
    </w:p>
    <w:p w:rsidR="00B27D8B" w:rsidRDefault="00B27D8B" w:rsidP="000D4488">
      <w:pPr>
        <w:tabs>
          <w:tab w:val="left" w:pos="567"/>
        </w:tabs>
        <w:jc w:val="center"/>
        <w:rPr>
          <w:b/>
          <w:color w:val="000000"/>
          <w:w w:val="90"/>
        </w:rPr>
      </w:pPr>
    </w:p>
    <w:p w:rsidR="001449FB" w:rsidRDefault="001449FB" w:rsidP="000D4488">
      <w:pPr>
        <w:tabs>
          <w:tab w:val="left" w:pos="567"/>
        </w:tabs>
        <w:jc w:val="center"/>
        <w:rPr>
          <w:b/>
          <w:color w:val="000000"/>
          <w:w w:val="90"/>
        </w:rPr>
      </w:pPr>
    </w:p>
    <w:p w:rsidR="001449FB" w:rsidRDefault="001449FB" w:rsidP="000D4488">
      <w:pPr>
        <w:tabs>
          <w:tab w:val="left" w:pos="567"/>
        </w:tabs>
        <w:jc w:val="center"/>
        <w:rPr>
          <w:b/>
          <w:color w:val="000000"/>
          <w:w w:val="90"/>
        </w:rPr>
      </w:pPr>
    </w:p>
    <w:p w:rsidR="001449FB" w:rsidRPr="00FF430B" w:rsidRDefault="001449F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lastRenderedPageBreak/>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1449FB" w:rsidRDefault="001449FB" w:rsidP="005C6BF4">
      <w:pPr>
        <w:keepNext/>
        <w:spacing w:before="240" w:after="60"/>
        <w:ind w:left="432" w:hanging="432"/>
        <w:jc w:val="center"/>
        <w:outlineLvl w:val="0"/>
        <w:rPr>
          <w:b/>
          <w:bCs/>
          <w:kern w:val="32"/>
        </w:rPr>
      </w:pPr>
    </w:p>
    <w:p w:rsidR="001449FB" w:rsidRDefault="001449FB" w:rsidP="005C6BF4">
      <w:pPr>
        <w:keepNext/>
        <w:spacing w:before="240" w:after="60"/>
        <w:ind w:left="432" w:hanging="432"/>
        <w:jc w:val="center"/>
        <w:outlineLvl w:val="0"/>
        <w:rPr>
          <w:b/>
          <w:bCs/>
          <w:kern w:val="32"/>
        </w:rPr>
      </w:pPr>
    </w:p>
    <w:p w:rsidR="001449FB" w:rsidRDefault="001449FB" w:rsidP="005C6BF4">
      <w:pPr>
        <w:keepNext/>
        <w:spacing w:before="240" w:after="60"/>
        <w:ind w:left="432" w:hanging="432"/>
        <w:jc w:val="center"/>
        <w:outlineLvl w:val="0"/>
        <w:rPr>
          <w:b/>
          <w:bCs/>
          <w:kern w:val="32"/>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27D8B" w:rsidRPr="00FF430B" w:rsidRDefault="00B27D8B" w:rsidP="00A1178E">
      <w:pPr>
        <w:tabs>
          <w:tab w:val="left" w:pos="567"/>
        </w:tabs>
        <w:jc w:val="center"/>
        <w:rPr>
          <w:b/>
          <w:color w:val="000000"/>
          <w:w w:val="90"/>
        </w:rPr>
      </w:pPr>
    </w:p>
    <w:p w:rsidR="001449FB" w:rsidRDefault="001449FB" w:rsidP="00BE1CB3">
      <w:pPr>
        <w:spacing w:before="72" w:line="292" w:lineRule="auto"/>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8000EA">
            <w:pPr>
              <w:pStyle w:val="a"/>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D22B35" w:rsidRDefault="00D22B35" w:rsidP="006C4C0E">
      <w:pPr>
        <w:tabs>
          <w:tab w:val="left" w:leader="underscore" w:pos="6465"/>
          <w:tab w:val="right" w:leader="underscore" w:pos="9777"/>
        </w:tabs>
        <w:spacing w:line="302" w:lineRule="auto"/>
        <w:rPr>
          <w:rFonts w:eastAsia="PMingLiU"/>
          <w:lang w:eastAsia="zh-CN"/>
        </w:rPr>
      </w:pPr>
    </w:p>
    <w:p w:rsidR="00D22B35" w:rsidRDefault="00D22B35" w:rsidP="006C4C0E">
      <w:pPr>
        <w:tabs>
          <w:tab w:val="left" w:leader="underscore" w:pos="6465"/>
          <w:tab w:val="right" w:leader="underscore" w:pos="9777"/>
        </w:tabs>
        <w:spacing w:line="302" w:lineRule="auto"/>
        <w:rPr>
          <w:rFonts w:eastAsia="PMingLiU"/>
          <w:lang w:eastAsia="zh-CN"/>
        </w:rPr>
      </w:pPr>
    </w:p>
    <w:p w:rsidR="00D22B35" w:rsidRDefault="00D22B35" w:rsidP="006C4C0E">
      <w:pPr>
        <w:tabs>
          <w:tab w:val="left" w:leader="underscore" w:pos="6465"/>
          <w:tab w:val="right" w:leader="underscore" w:pos="9777"/>
        </w:tabs>
        <w:spacing w:line="302" w:lineRule="auto"/>
        <w:rPr>
          <w:rFonts w:eastAsia="PMingLiU"/>
          <w:lang w:eastAsia="zh-CN"/>
        </w:rPr>
      </w:pPr>
    </w:p>
    <w:p w:rsidR="00D22B35" w:rsidRDefault="00D22B35" w:rsidP="006C4C0E">
      <w:pPr>
        <w:tabs>
          <w:tab w:val="left" w:leader="underscore" w:pos="6465"/>
          <w:tab w:val="right" w:leader="underscore" w:pos="9777"/>
        </w:tabs>
        <w:spacing w:line="302" w:lineRule="auto"/>
        <w:rPr>
          <w:rFonts w:eastAsia="PMingLiU"/>
          <w:lang w:eastAsia="zh-CN"/>
        </w:rPr>
      </w:pPr>
    </w:p>
    <w:p w:rsidR="00D22B35" w:rsidRDefault="00D22B35" w:rsidP="006C4C0E">
      <w:pPr>
        <w:tabs>
          <w:tab w:val="left" w:leader="underscore" w:pos="6465"/>
          <w:tab w:val="right" w:leader="underscore" w:pos="9777"/>
        </w:tabs>
        <w:spacing w:line="302" w:lineRule="auto"/>
        <w:rPr>
          <w:rFonts w:eastAsia="PMingLiU"/>
          <w:lang w:eastAsia="zh-CN"/>
        </w:rPr>
      </w:pPr>
    </w:p>
    <w:p w:rsidR="00D22B35" w:rsidRPr="00FF430B" w:rsidRDefault="00D22B35"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D22B35" w:rsidRPr="00FF430B" w:rsidRDefault="00D22B35"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58" w:name="_Toc449692118"/>
      <w:bookmarkStart w:id="59" w:name="_Toc390252621"/>
      <w:r w:rsidRPr="00FF430B">
        <w:rPr>
          <w:rFonts w:ascii="Times New Roman" w:hAnsi="Times New Roman" w:cs="Times New Roman"/>
          <w:bCs w:val="0"/>
          <w:color w:val="auto"/>
          <w:sz w:val="24"/>
          <w:szCs w:val="24"/>
        </w:rPr>
        <w:t>CAIET DE SARCINI</w:t>
      </w:r>
      <w:bookmarkEnd w:id="58"/>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9"/>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lastRenderedPageBreak/>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Default="000E4D7D" w:rsidP="00196AB4">
      <w:pPr>
        <w:jc w:val="both"/>
        <w:rPr>
          <w:b/>
        </w:rPr>
      </w:pPr>
    </w:p>
    <w:p w:rsidR="001449FB" w:rsidRPr="00FF430B" w:rsidRDefault="001449F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2D6E71" w:rsidRDefault="002D6E71" w:rsidP="00196AB4">
      <w:pPr>
        <w:pStyle w:val="a"/>
        <w:numPr>
          <w:ilvl w:val="0"/>
          <w:numId w:val="0"/>
        </w:numPr>
        <w:ind w:right="-1"/>
        <w:rPr>
          <w:i/>
        </w:rPr>
      </w:pPr>
    </w:p>
    <w:p w:rsidR="001449FB" w:rsidRPr="00FF430B" w:rsidRDefault="001449F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B62A51">
              <w:rPr>
                <w:b/>
              </w:rPr>
              <w:t xml:space="preserve"> 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E87263" w:rsidRDefault="00460653" w:rsidP="00385C85">
            <w:pPr>
              <w:pStyle w:val="af2"/>
              <w:tabs>
                <w:tab w:val="left" w:pos="567"/>
                <w:tab w:val="right" w:pos="9531"/>
              </w:tabs>
              <w:ind w:firstLine="0"/>
              <w:rPr>
                <w:lang w:val="en-US"/>
              </w:rPr>
            </w:pPr>
            <w:r w:rsidRPr="00E87263">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E87263" w:rsidRDefault="00460653" w:rsidP="00385C85">
            <w:pPr>
              <w:pStyle w:val="cn"/>
              <w:tabs>
                <w:tab w:val="left" w:pos="567"/>
              </w:tabs>
              <w:jc w:val="both"/>
              <w:rPr>
                <w:sz w:val="20"/>
                <w:szCs w:val="20"/>
                <w:lang w:val="en-US"/>
              </w:rPr>
            </w:pPr>
            <w:r w:rsidRPr="00E87263">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E87263" w:rsidRDefault="009157BF" w:rsidP="00385C85">
            <w:pPr>
              <w:pStyle w:val="af2"/>
              <w:tabs>
                <w:tab w:val="left" w:pos="567"/>
                <w:tab w:val="right" w:pos="9531"/>
              </w:tabs>
              <w:ind w:firstLine="0"/>
              <w:rPr>
                <w:lang w:val="en-US"/>
              </w:rPr>
            </w:pPr>
            <w:r w:rsidRPr="00E87263">
              <w:rPr>
                <w:lang w:val="en-US"/>
              </w:rPr>
              <w:t>IDNO</w:t>
            </w:r>
            <w:r w:rsidR="00460653" w:rsidRPr="00E87263">
              <w:rPr>
                <w:lang w:val="en-US"/>
              </w:rPr>
              <w:t xml:space="preserve"> ___</w:t>
            </w:r>
            <w:r w:rsidR="00B51B6E" w:rsidRPr="00E87263">
              <w:rPr>
                <w:lang w:val="en-US"/>
              </w:rPr>
              <w:t xml:space="preserve">_____________ reprezentat prin </w:t>
            </w:r>
            <w:r w:rsidR="00460653" w:rsidRPr="00E87263">
              <w:rPr>
                <w:lang w:val="en-US"/>
              </w:rPr>
              <w:t>________________________________________</w:t>
            </w:r>
            <w:r w:rsidR="007B392A" w:rsidRPr="00E87263">
              <w:rPr>
                <w:lang w:val="en-US"/>
              </w:rPr>
              <w:t>_____________________</w:t>
            </w:r>
            <w:r w:rsidR="00385C85" w:rsidRPr="00E87263">
              <w:rPr>
                <w:lang w:val="en-US"/>
              </w:rPr>
              <w:t>____</w:t>
            </w:r>
            <w:r w:rsidR="007B392A" w:rsidRPr="00E87263">
              <w:rPr>
                <w:lang w:val="en-US"/>
              </w:rPr>
              <w:t>_____________</w:t>
            </w:r>
            <w:r w:rsidR="00460653" w:rsidRPr="00E87263">
              <w:rPr>
                <w:lang w:val="en-US"/>
              </w:rPr>
              <w:t xml:space="preserve">,    </w:t>
            </w:r>
          </w:p>
          <w:p w:rsidR="00460653" w:rsidRPr="00E87263" w:rsidRDefault="00460653" w:rsidP="00385C85">
            <w:pPr>
              <w:pStyle w:val="af2"/>
              <w:tabs>
                <w:tab w:val="left" w:pos="567"/>
              </w:tabs>
              <w:ind w:firstLine="0"/>
              <w:rPr>
                <w:sz w:val="20"/>
                <w:szCs w:val="20"/>
                <w:lang w:val="en-US"/>
              </w:rPr>
            </w:pPr>
            <w:r w:rsidRPr="00E87263">
              <w:rPr>
                <w:sz w:val="20"/>
                <w:szCs w:val="20"/>
                <w:lang w:val="en-US"/>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E87263" w:rsidRDefault="00460653" w:rsidP="00385C85">
            <w:pPr>
              <w:pStyle w:val="af2"/>
              <w:tabs>
                <w:tab w:val="left" w:pos="567"/>
              </w:tabs>
              <w:ind w:firstLine="0"/>
              <w:rPr>
                <w:sz w:val="20"/>
                <w:szCs w:val="20"/>
                <w:lang w:val="en-US"/>
              </w:rPr>
            </w:pPr>
            <w:r w:rsidRPr="00E87263">
              <w:rPr>
                <w:lang w:val="en-US"/>
              </w:rPr>
              <w:t>telefon: ______________, fax: _____________,</w:t>
            </w:r>
            <w:r w:rsidR="009157BF" w:rsidRPr="00E87263">
              <w:rPr>
                <w:lang w:val="en-US"/>
              </w:rPr>
              <w:t>IDNO</w:t>
            </w:r>
            <w:r w:rsidRPr="00E87263">
              <w:rPr>
                <w:lang w:val="en-US"/>
              </w:rPr>
              <w:t xml:space="preserve">________________ autorizat pentru activitatea în construcţii: autorizaţia nr. _______ </w:t>
            </w:r>
            <w:r w:rsidR="0016369C" w:rsidRPr="00E87263">
              <w:rPr>
                <w:lang w:val="en-US"/>
              </w:rPr>
              <w:t>din „</w:t>
            </w:r>
            <w:r w:rsidRPr="00E87263">
              <w:rPr>
                <w:lang w:val="en-US"/>
              </w:rPr>
              <w:t>__”______________20__, eliberată de __________________,pe un termen de ____</w:t>
            </w:r>
            <w:r w:rsidR="0016369C" w:rsidRPr="00E87263">
              <w:rPr>
                <w:lang w:val="en-US"/>
              </w:rPr>
              <w:t xml:space="preserve"> ani, pentru genurile de </w:t>
            </w:r>
            <w:r w:rsidRPr="00E87263">
              <w:rPr>
                <w:lang w:val="en-US"/>
              </w:rPr>
              <w:t>activitate___________________________________,</w:t>
            </w:r>
            <w:r w:rsidR="00CD0EA7" w:rsidRPr="00E87263">
              <w:rPr>
                <w:lang w:val="en-US"/>
              </w:rPr>
              <w:t xml:space="preserve"> reprezentat prin </w:t>
            </w:r>
            <w:r w:rsidRPr="00E87263">
              <w:rPr>
                <w:lang w:val="en-US"/>
              </w:rPr>
              <w:t>__________________</w:t>
            </w:r>
            <w:r w:rsidR="00CD0EA7" w:rsidRPr="00E87263">
              <w:rPr>
                <w:lang w:val="en-US"/>
              </w:rPr>
              <w:t>__________________</w:t>
            </w:r>
            <w:r w:rsidRPr="00E87263">
              <w:rPr>
                <w:lang w:val="en-US"/>
              </w:rPr>
              <w:t>_, în calitate</w:t>
            </w:r>
            <w:r w:rsidR="00CD0EA7" w:rsidRPr="00E87263">
              <w:rPr>
                <w:lang w:val="en-US"/>
              </w:rPr>
              <w:t xml:space="preserve"> de Antreprenor, pe de altă parte.</w:t>
            </w:r>
          </w:p>
          <w:p w:rsidR="001A5517" w:rsidRPr="00E87263" w:rsidRDefault="00460653" w:rsidP="00385C85">
            <w:pPr>
              <w:pStyle w:val="af2"/>
              <w:tabs>
                <w:tab w:val="left" w:pos="567"/>
              </w:tabs>
              <w:ind w:firstLine="0"/>
              <w:rPr>
                <w:sz w:val="20"/>
                <w:szCs w:val="20"/>
                <w:lang w:val="en-US"/>
              </w:rPr>
            </w:pPr>
            <w:r w:rsidRPr="00E87263">
              <w:rPr>
                <w:sz w:val="20"/>
                <w:szCs w:val="20"/>
                <w:lang w:val="en-US"/>
              </w:rPr>
              <w:t xml:space="preserve"> (numele şifuncţia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E87263" w:rsidRDefault="00A156C0" w:rsidP="00196AB4">
            <w:pPr>
              <w:pStyle w:val="af2"/>
              <w:tabs>
                <w:tab w:val="left" w:pos="567"/>
              </w:tabs>
              <w:spacing w:line="276" w:lineRule="auto"/>
              <w:ind w:firstLine="0"/>
              <w:rPr>
                <w:lang w:val="en-US"/>
              </w:rPr>
            </w:pPr>
            <w:r w:rsidRPr="00E87263">
              <w:rPr>
                <w:lang w:val="en-US"/>
              </w:rPr>
              <w:t xml:space="preserve">2.1. </w:t>
            </w:r>
            <w:r w:rsidR="00460653" w:rsidRPr="00E87263">
              <w:rPr>
                <w:lang w:val="en-US"/>
              </w:rPr>
              <w:t xml:space="preserve">Durata de execuţie a lucrărilor contractate este de </w:t>
            </w:r>
            <w:r w:rsidR="009F0FE8" w:rsidRPr="00E87263">
              <w:rPr>
                <w:lang w:val="en-US"/>
              </w:rPr>
              <w:t>_________ luni</w:t>
            </w:r>
            <w:r w:rsidR="00EB65F6" w:rsidRPr="00E87263">
              <w:rPr>
                <w:lang w:val="en-US"/>
              </w:rPr>
              <w:t>și zile___</w:t>
            </w:r>
            <w:r w:rsidR="00460653" w:rsidRPr="00E87263">
              <w:rPr>
                <w:lang w:val="en-US"/>
              </w:rPr>
              <w:t>după primirea ordinului de începere a execuţieişi asigurării lucrului ritmic de către beneficiar</w:t>
            </w:r>
            <w:r w:rsidR="005D4B79" w:rsidRPr="00E87263">
              <w:rPr>
                <w:lang w:val="en-US"/>
              </w:rPr>
              <w:t>-</w:t>
            </w:r>
            <w:r w:rsidR="00460653" w:rsidRPr="00E87263">
              <w:rPr>
                <w:lang w:val="en-US"/>
              </w:rPr>
              <w:t>ordonatorul de credite.</w:t>
            </w:r>
          </w:p>
          <w:p w:rsidR="00460653" w:rsidRPr="00E87263" w:rsidRDefault="00A156C0" w:rsidP="00196AB4">
            <w:pPr>
              <w:pStyle w:val="af2"/>
              <w:tabs>
                <w:tab w:val="left" w:pos="567"/>
              </w:tabs>
              <w:spacing w:line="276" w:lineRule="auto"/>
              <w:ind w:firstLine="0"/>
              <w:rPr>
                <w:lang w:val="en-US"/>
              </w:rPr>
            </w:pPr>
            <w:r w:rsidRPr="00E87263">
              <w:rPr>
                <w:lang w:val="en-US"/>
              </w:rPr>
              <w:lastRenderedPageBreak/>
              <w:t xml:space="preserve">2.2. </w:t>
            </w:r>
            <w:r w:rsidR="00460653" w:rsidRPr="00E87263">
              <w:rPr>
                <w:lang w:val="en-US"/>
              </w:rPr>
              <w:t xml:space="preserve">Graficul de execuţie a lucrărilor se va efectua conform specificaţiei din anexa </w:t>
            </w:r>
            <w:r w:rsidR="009157BF" w:rsidRPr="00E87263">
              <w:rPr>
                <w:lang w:val="en-US"/>
              </w:rPr>
              <w:t xml:space="preserve">la </w:t>
            </w:r>
            <w:r w:rsidR="00460653" w:rsidRPr="00E87263">
              <w:rPr>
                <w:lang w:val="en-US"/>
              </w:rPr>
              <w:t xml:space="preserve">prezentul contract. </w:t>
            </w:r>
          </w:p>
          <w:p w:rsidR="00460653" w:rsidRPr="00E87263" w:rsidRDefault="00A156C0" w:rsidP="00196AB4">
            <w:pPr>
              <w:pStyle w:val="af2"/>
              <w:tabs>
                <w:tab w:val="left" w:pos="567"/>
              </w:tabs>
              <w:spacing w:line="276" w:lineRule="auto"/>
              <w:ind w:firstLine="0"/>
              <w:rPr>
                <w:lang w:val="en-US"/>
              </w:rPr>
            </w:pPr>
            <w:r w:rsidRPr="00E87263">
              <w:rPr>
                <w:lang w:val="en-US"/>
              </w:rPr>
              <w:t xml:space="preserve">2.3. </w:t>
            </w:r>
            <w:r w:rsidR="00460653" w:rsidRPr="00E87263">
              <w:rPr>
                <w:lang w:val="en-US"/>
              </w:rPr>
              <w:t xml:space="preserve">Perioada de execuţie poate fi prelungită </w:t>
            </w:r>
            <w:r w:rsidR="00EB65F6" w:rsidRPr="00E87263">
              <w:rPr>
                <w:lang w:val="en-US"/>
              </w:rPr>
              <w:t xml:space="preserve">sau suspendată </w:t>
            </w:r>
            <w:r w:rsidR="00460653" w:rsidRPr="00E87263">
              <w:rPr>
                <w:lang w:val="en-US"/>
              </w:rPr>
              <w:t>dacă constrângerea activităţii se datorează următoarelor cauze:</w:t>
            </w:r>
          </w:p>
          <w:p w:rsidR="00460653" w:rsidRPr="00FF430B" w:rsidRDefault="00460653" w:rsidP="008000EA">
            <w:pPr>
              <w:numPr>
                <w:ilvl w:val="0"/>
                <w:numId w:val="5"/>
              </w:numPr>
              <w:tabs>
                <w:tab w:val="left" w:pos="1276"/>
              </w:tabs>
              <w:spacing w:line="276" w:lineRule="auto"/>
              <w:ind w:left="0" w:hanging="425"/>
              <w:jc w:val="both"/>
            </w:pPr>
            <w:r w:rsidRPr="00FF430B">
              <w:t>generate de Beneficiar;</w:t>
            </w:r>
          </w:p>
          <w:p w:rsidR="00460653" w:rsidRPr="00FF430B" w:rsidRDefault="001B1B6D" w:rsidP="008000EA">
            <w:pPr>
              <w:numPr>
                <w:ilvl w:val="0"/>
                <w:numId w:val="5"/>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8000EA">
            <w:pPr>
              <w:numPr>
                <w:ilvl w:val="0"/>
                <w:numId w:val="5"/>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8000EA">
            <w:pPr>
              <w:numPr>
                <w:ilvl w:val="0"/>
                <w:numId w:val="5"/>
              </w:numPr>
              <w:tabs>
                <w:tab w:val="left" w:pos="1276"/>
              </w:tabs>
              <w:spacing w:line="276" w:lineRule="auto"/>
              <w:ind w:left="0" w:hanging="425"/>
              <w:jc w:val="both"/>
            </w:pPr>
            <w:r w:rsidRPr="00FF430B">
              <w:t>calamităţilor naturale recunoscute de autoritatea legală.</w:t>
            </w:r>
          </w:p>
          <w:p w:rsidR="00460653" w:rsidRPr="00E87263" w:rsidRDefault="00A156C0" w:rsidP="00196AB4">
            <w:pPr>
              <w:pStyle w:val="af2"/>
              <w:tabs>
                <w:tab w:val="left" w:pos="567"/>
              </w:tabs>
              <w:spacing w:line="276" w:lineRule="auto"/>
              <w:ind w:firstLine="0"/>
              <w:rPr>
                <w:lang w:val="en-US"/>
              </w:rPr>
            </w:pPr>
            <w:r w:rsidRPr="00E87263">
              <w:rPr>
                <w:lang w:val="en-US"/>
              </w:rPr>
              <w:t xml:space="preserve">2.4. </w:t>
            </w:r>
            <w:r w:rsidR="00460653" w:rsidRPr="00E8726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87263" w:rsidRDefault="00A156C0" w:rsidP="00196AB4">
            <w:pPr>
              <w:pStyle w:val="af2"/>
              <w:tabs>
                <w:tab w:val="left" w:pos="567"/>
              </w:tabs>
              <w:spacing w:line="276" w:lineRule="auto"/>
              <w:ind w:firstLine="0"/>
              <w:rPr>
                <w:lang w:val="en-US"/>
              </w:rPr>
            </w:pPr>
            <w:r w:rsidRPr="00E87263">
              <w:rPr>
                <w:lang w:val="en-US"/>
              </w:rPr>
              <w:t xml:space="preserve">2.5. </w:t>
            </w:r>
            <w:r w:rsidR="00460653" w:rsidRPr="00E87263">
              <w:rPr>
                <w:lang w:val="en-US"/>
              </w:rPr>
              <w:t xml:space="preserve">La terminarea lucrărilor, Antreprenorul </w:t>
            </w:r>
            <w:r w:rsidR="00183D79" w:rsidRPr="00E87263">
              <w:rPr>
                <w:lang w:val="en-US"/>
              </w:rPr>
              <w:t>va notifica Beneficiarul că su</w:t>
            </w:r>
            <w:r w:rsidR="00460653" w:rsidRPr="00E87263">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E87263" w:rsidRDefault="00E503F9" w:rsidP="00196AB4">
            <w:pPr>
              <w:pStyle w:val="af2"/>
              <w:tabs>
                <w:tab w:val="left" w:pos="321"/>
              </w:tabs>
              <w:spacing w:line="276" w:lineRule="auto"/>
              <w:ind w:firstLine="0"/>
              <w:rPr>
                <w:lang w:val="en-US"/>
              </w:rPr>
            </w:pPr>
            <w:r w:rsidRPr="00E87263">
              <w:rPr>
                <w:lang w:val="en-US"/>
              </w:rPr>
              <w:t>3.2</w:t>
            </w:r>
            <w:r w:rsidR="00A156C0" w:rsidRPr="00E87263">
              <w:rPr>
                <w:lang w:val="en-US"/>
              </w:rPr>
              <w:t>.</w:t>
            </w:r>
            <w:r w:rsidR="00460653" w:rsidRPr="00E87263">
              <w:rPr>
                <w:lang w:val="en-US"/>
              </w:rPr>
              <w:t xml:space="preserve">Achitările vor fi efectuate prin transfer în baza facturilor fiscale, după primirea proceselor </w:t>
            </w:r>
            <w:r w:rsidR="00A156C0" w:rsidRPr="00E87263">
              <w:rPr>
                <w:lang w:val="en-US"/>
              </w:rPr>
              <w:t>–</w:t>
            </w:r>
            <w:r w:rsidR="00460653" w:rsidRPr="00E87263">
              <w:rPr>
                <w:lang w:val="en-US"/>
              </w:rPr>
              <w:t xml:space="preserve"> verbale de recepţie a lucrărilor executate, semnate şi</w:t>
            </w:r>
            <w:r w:rsidR="00995AF6" w:rsidRPr="00E87263">
              <w:rPr>
                <w:lang w:val="en-US"/>
              </w:rPr>
              <w:t xml:space="preserve"> acceptate de către Beneficiar.</w:t>
            </w:r>
          </w:p>
          <w:p w:rsidR="00A946E0" w:rsidRPr="00E87263" w:rsidRDefault="00A156C0" w:rsidP="00196AB4">
            <w:pPr>
              <w:pStyle w:val="af2"/>
              <w:tabs>
                <w:tab w:val="left" w:pos="37"/>
              </w:tabs>
              <w:spacing w:line="276" w:lineRule="auto"/>
              <w:ind w:firstLine="0"/>
              <w:rPr>
                <w:lang w:val="en-US"/>
              </w:rPr>
            </w:pPr>
            <w:r w:rsidRPr="00E87263">
              <w:rPr>
                <w:lang w:val="en-US"/>
              </w:rPr>
              <w:t xml:space="preserve">3.3. </w:t>
            </w:r>
            <w:r w:rsidR="00460653" w:rsidRPr="00E87263">
              <w:rPr>
                <w:lang w:val="en-US"/>
              </w:rPr>
              <w:t>Beneficiarul va verifica procesele</w:t>
            </w:r>
            <w:r w:rsidR="009E719D" w:rsidRPr="00E87263">
              <w:rPr>
                <w:lang w:val="en-US"/>
              </w:rPr>
              <w:t>-</w:t>
            </w:r>
            <w:r w:rsidR="00460653" w:rsidRPr="00E87263">
              <w:rPr>
                <w:lang w:val="en-US"/>
              </w:rPr>
              <w:t xml:space="preserve">verbale de recepție a lucrărilor executate în termen de </w:t>
            </w:r>
            <w:r w:rsidR="00684D44" w:rsidRPr="00E87263">
              <w:rPr>
                <w:lang w:val="en-US"/>
              </w:rPr>
              <w:t>…..</w:t>
            </w:r>
            <w:r w:rsidR="00460653" w:rsidRPr="00E87263">
              <w:rPr>
                <w:lang w:val="en-US"/>
              </w:rPr>
              <w:t xml:space="preserve"> zile calendaristice de la primirea acestora de la Antreprenor.</w:t>
            </w:r>
          </w:p>
          <w:p w:rsidR="00A946E0" w:rsidRPr="00E87263" w:rsidRDefault="00316769" w:rsidP="00196AB4">
            <w:pPr>
              <w:pStyle w:val="af2"/>
              <w:tabs>
                <w:tab w:val="left" w:pos="37"/>
              </w:tabs>
              <w:spacing w:line="276" w:lineRule="auto"/>
              <w:ind w:firstLine="0"/>
              <w:rPr>
                <w:lang w:val="en-US"/>
              </w:rPr>
            </w:pPr>
            <w:r w:rsidRPr="00E87263">
              <w:rPr>
                <w:lang w:val="en-US"/>
              </w:rPr>
              <w:t>3.4</w:t>
            </w:r>
            <w:r w:rsidR="00A156C0" w:rsidRPr="00E87263">
              <w:rPr>
                <w:lang w:val="en-US"/>
              </w:rPr>
              <w:t xml:space="preserve">. </w:t>
            </w:r>
            <w:r w:rsidR="00460653" w:rsidRPr="00E8726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87263">
              <w:rPr>
                <w:lang w:val="en-US"/>
              </w:rPr>
              <w:t>u su</w:t>
            </w:r>
            <w:r w:rsidR="00460653" w:rsidRPr="00E87263">
              <w:rPr>
                <w:lang w:val="en-US"/>
              </w:rPr>
              <w:t xml:space="preserve">nt în litigiu va fi plătită imediat. </w:t>
            </w:r>
          </w:p>
          <w:p w:rsidR="00E503F9" w:rsidRPr="00E87263" w:rsidRDefault="00316769" w:rsidP="00196AB4">
            <w:pPr>
              <w:pStyle w:val="af2"/>
              <w:tabs>
                <w:tab w:val="left" w:pos="37"/>
              </w:tabs>
              <w:spacing w:line="276" w:lineRule="auto"/>
              <w:ind w:firstLine="0"/>
              <w:rPr>
                <w:lang w:val="en-US"/>
              </w:rPr>
            </w:pPr>
            <w:r w:rsidRPr="00E87263">
              <w:rPr>
                <w:lang w:val="en-US"/>
              </w:rPr>
              <w:t>3.5</w:t>
            </w:r>
            <w:r w:rsidR="00A156C0" w:rsidRPr="00E87263">
              <w:rPr>
                <w:lang w:val="en-US"/>
              </w:rPr>
              <w:t>.</w:t>
            </w:r>
            <w:r w:rsidR="00460653" w:rsidRPr="00E87263">
              <w:rPr>
                <w:lang w:val="en-US"/>
              </w:rPr>
              <w:t xml:space="preserve">Lucrările nu </w:t>
            </w:r>
            <w:r w:rsidR="00183D79" w:rsidRPr="00E87263">
              <w:rPr>
                <w:lang w:val="en-US"/>
              </w:rPr>
              <w:t>vor fi considerate finalizate pâ</w:t>
            </w:r>
            <w:r w:rsidR="00460653" w:rsidRPr="00E87263">
              <w:rPr>
                <w:lang w:val="en-US"/>
              </w:rPr>
              <w:t>nă</w:t>
            </w:r>
            <w:r w:rsidR="00183D79" w:rsidRPr="00E87263">
              <w:rPr>
                <w:lang w:val="en-US"/>
              </w:rPr>
              <w:t xml:space="preserve"> câ</w:t>
            </w:r>
            <w:r w:rsidR="00460653" w:rsidRPr="00E87263">
              <w:rPr>
                <w:lang w:val="en-US"/>
              </w:rPr>
              <w:t xml:space="preserve">nd procesul-verbal de recepţie la terminarea lucrărilor  nu va fi semnat de comisia de recepţie, care confirmă că lucrările au fost executate </w:t>
            </w:r>
            <w:r w:rsidR="00A946E0" w:rsidRPr="00E87263">
              <w:rPr>
                <w:lang w:val="en-US"/>
              </w:rPr>
              <w:t>conform contractului.</w:t>
            </w:r>
          </w:p>
          <w:p w:rsidR="00267805" w:rsidRPr="00E87263" w:rsidRDefault="00316769" w:rsidP="00A101F6">
            <w:pPr>
              <w:pStyle w:val="af2"/>
              <w:tabs>
                <w:tab w:val="left" w:pos="37"/>
              </w:tabs>
              <w:spacing w:line="276" w:lineRule="auto"/>
              <w:ind w:firstLine="0"/>
              <w:rPr>
                <w:lang w:val="en-US"/>
              </w:rPr>
            </w:pPr>
            <w:r w:rsidRPr="00E87263">
              <w:rPr>
                <w:lang w:val="en-US"/>
              </w:rPr>
              <w:t>3.6</w:t>
            </w:r>
            <w:r w:rsidR="00A227F2" w:rsidRPr="00E87263">
              <w:rPr>
                <w:lang w:val="en-US"/>
              </w:rPr>
              <w:t xml:space="preserve">.Garanţia de bună execuţie se va restitui Antreprenorului în baza notificării Beneficiarului către </w:t>
            </w:r>
            <w:r w:rsidR="00A227F2" w:rsidRPr="00E87263">
              <w:rPr>
                <w:lang w:val="en-US"/>
              </w:rPr>
              <w:lastRenderedPageBreak/>
              <w:t>agentul bancar. Notificarea se va face după semnarea procesului-verbal de recepţie la terminarea lucrărilor în cel mult 15 zile.</w:t>
            </w:r>
            <w:r w:rsidR="00EB65F6" w:rsidRPr="00E87263">
              <w:rPr>
                <w:lang w:val="en-US"/>
              </w:rPr>
              <w:t>În cazul recepţiei cu obiecţii,garanţia se va restitui în cel mult 15 zile după înlăturarea acestora.</w:t>
            </w:r>
          </w:p>
          <w:p w:rsidR="00A156C0" w:rsidRPr="00E87263"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87263" w:rsidRDefault="00A101F6" w:rsidP="00371806">
            <w:pPr>
              <w:pStyle w:val="af2"/>
              <w:tabs>
                <w:tab w:val="left" w:pos="567"/>
              </w:tabs>
              <w:spacing w:line="276" w:lineRule="auto"/>
              <w:ind w:firstLine="0"/>
              <w:rPr>
                <w:lang w:val="en-US"/>
              </w:rPr>
            </w:pPr>
            <w:r w:rsidRPr="00E87263">
              <w:rPr>
                <w:lang w:val="en-US"/>
              </w:rPr>
              <w:t xml:space="preserve">4.3. </w:t>
            </w:r>
            <w:r w:rsidR="00D7570D" w:rsidRPr="00E8726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87263" w:rsidRDefault="00A156C0" w:rsidP="00196AB4">
            <w:pPr>
              <w:pStyle w:val="af2"/>
              <w:tabs>
                <w:tab w:val="left" w:pos="567"/>
              </w:tabs>
              <w:spacing w:line="276" w:lineRule="auto"/>
              <w:ind w:firstLine="0"/>
              <w:rPr>
                <w:lang w:val="en-US"/>
              </w:rPr>
            </w:pPr>
            <w:r w:rsidRPr="00E87263">
              <w:rPr>
                <w:lang w:val="en-US"/>
              </w:rPr>
              <w:t xml:space="preserve">4.4. </w:t>
            </w:r>
            <w:r w:rsidR="00460653" w:rsidRPr="00E87263">
              <w:rPr>
                <w:lang w:val="en-US"/>
              </w:rPr>
              <w:t xml:space="preserve">Documentaţia pusă la dispoziţia Antreprenorului se repartizează astfel: </w:t>
            </w:r>
          </w:p>
          <w:p w:rsidR="00460653" w:rsidRPr="00FF430B" w:rsidRDefault="00460653" w:rsidP="008000EA">
            <w:pPr>
              <w:numPr>
                <w:ilvl w:val="0"/>
                <w:numId w:val="6"/>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87263" w:rsidRDefault="00A101F6" w:rsidP="00196AB4">
            <w:pPr>
              <w:pStyle w:val="af2"/>
              <w:tabs>
                <w:tab w:val="left" w:pos="567"/>
              </w:tabs>
              <w:spacing w:line="276" w:lineRule="auto"/>
              <w:ind w:firstLine="0"/>
              <w:rPr>
                <w:lang w:val="en-US"/>
              </w:rPr>
            </w:pPr>
            <w:r w:rsidRPr="00E87263">
              <w:rPr>
                <w:lang w:val="en-US"/>
              </w:rPr>
              <w:t xml:space="preserve">4.5. </w:t>
            </w:r>
            <w:r w:rsidR="00460653" w:rsidRPr="00E87263">
              <w:rPr>
                <w:lang w:val="en-US"/>
              </w:rPr>
              <w:t>Desenele, calculele, verificările calculelor, caietele de măsurări (ataşamentele) şi alte documente, pe care Beneficiarul sau Antreprenorul trebuie să le întocmească şis</w:t>
            </w:r>
            <w:r w:rsidR="00183D79" w:rsidRPr="00E87263">
              <w:rPr>
                <w:lang w:val="en-US"/>
              </w:rPr>
              <w:t>u</w:t>
            </w:r>
            <w:r w:rsidR="00460653" w:rsidRPr="00E87263">
              <w:rPr>
                <w:lang w:val="en-US"/>
              </w:rPr>
              <w:t xml:space="preserve">nt cerute de subantreprenorul proiectant, vor fi puse la dispoziţia acestuia de către Antreprenor. </w:t>
            </w:r>
          </w:p>
          <w:p w:rsidR="00460653" w:rsidRPr="00E87263" w:rsidRDefault="00A156C0" w:rsidP="00196AB4">
            <w:pPr>
              <w:pStyle w:val="af2"/>
              <w:tabs>
                <w:tab w:val="left" w:pos="567"/>
              </w:tabs>
              <w:spacing w:line="276" w:lineRule="auto"/>
              <w:ind w:firstLine="0"/>
              <w:rPr>
                <w:lang w:val="en-US"/>
              </w:rPr>
            </w:pPr>
            <w:r w:rsidRPr="00E87263">
              <w:rPr>
                <w:lang w:val="en-US"/>
              </w:rPr>
              <w:t xml:space="preserve">4.6. </w:t>
            </w:r>
            <w:r w:rsidR="00460653" w:rsidRPr="00E87263">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E87263" w:rsidRDefault="00A156C0" w:rsidP="00196AB4">
            <w:pPr>
              <w:pStyle w:val="af2"/>
              <w:tabs>
                <w:tab w:val="left" w:pos="567"/>
              </w:tabs>
              <w:spacing w:line="276" w:lineRule="auto"/>
              <w:ind w:firstLine="0"/>
              <w:rPr>
                <w:lang w:val="en-US"/>
              </w:rPr>
            </w:pPr>
            <w:r w:rsidRPr="00E87263">
              <w:rPr>
                <w:lang w:val="en-US"/>
              </w:rPr>
              <w:t xml:space="preserve">4.7. </w:t>
            </w:r>
            <w:r w:rsidR="00460653" w:rsidRPr="00E87263">
              <w:rPr>
                <w:lang w:val="en-US"/>
              </w:rPr>
              <w:t>Dacă Beneficiarul nu emite în timp util dispoziţii suplimentare care să conţinăinstrucţiuni sau aprobări, ordine, directive, sau detalii, Antreprenorul va notifica Beneficiarul prin scrisori, de c</w:t>
            </w:r>
            <w:r w:rsidR="00183D79" w:rsidRPr="00E87263">
              <w:rPr>
                <w:lang w:val="en-US"/>
              </w:rPr>
              <w:t>â</w:t>
            </w:r>
            <w:r w:rsidR="00460653" w:rsidRPr="00E87263">
              <w:rPr>
                <w:lang w:val="en-US"/>
              </w:rPr>
              <w:t>te ori este posibil, că acestea pot să provoace înt</w:t>
            </w:r>
            <w:r w:rsidR="00183D79" w:rsidRPr="00E87263">
              <w:rPr>
                <w:lang w:val="en-US"/>
              </w:rPr>
              <w:t>â</w:t>
            </w:r>
            <w:r w:rsidR="00460653" w:rsidRPr="00E8726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87263" w:rsidRDefault="00A156C0" w:rsidP="00196AB4">
            <w:pPr>
              <w:pStyle w:val="af2"/>
              <w:tabs>
                <w:tab w:val="left" w:pos="567"/>
              </w:tabs>
              <w:spacing w:line="276" w:lineRule="auto"/>
              <w:ind w:firstLine="0"/>
              <w:rPr>
                <w:lang w:val="en-US"/>
              </w:rPr>
            </w:pPr>
            <w:r w:rsidRPr="00E87263">
              <w:rPr>
                <w:lang w:val="en-US"/>
              </w:rPr>
              <w:t xml:space="preserve">4.8. </w:t>
            </w:r>
            <w:r w:rsidR="00460653" w:rsidRPr="00E8726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87263" w:rsidRDefault="00A156C0" w:rsidP="00196AB4">
            <w:pPr>
              <w:pStyle w:val="af2"/>
              <w:tabs>
                <w:tab w:val="left" w:pos="567"/>
              </w:tabs>
              <w:spacing w:line="276" w:lineRule="auto"/>
              <w:ind w:firstLine="0"/>
              <w:rPr>
                <w:lang w:val="en-US"/>
              </w:rPr>
            </w:pPr>
            <w:r w:rsidRPr="00E87263">
              <w:rPr>
                <w:lang w:val="en-US"/>
              </w:rPr>
              <w:t xml:space="preserve">4.9. </w:t>
            </w:r>
            <w:r w:rsidR="00460653" w:rsidRPr="00E87263">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E87263" w:rsidRDefault="00A156C0" w:rsidP="00196AB4">
            <w:pPr>
              <w:pStyle w:val="af2"/>
              <w:tabs>
                <w:tab w:val="left" w:pos="567"/>
              </w:tabs>
              <w:spacing w:line="276" w:lineRule="auto"/>
              <w:ind w:firstLine="0"/>
              <w:rPr>
                <w:lang w:val="en-US"/>
              </w:rPr>
            </w:pPr>
            <w:r w:rsidRPr="00E87263">
              <w:rPr>
                <w:lang w:val="en-US"/>
              </w:rPr>
              <w:t xml:space="preserve">4.10. </w:t>
            </w:r>
            <w:r w:rsidR="00460653" w:rsidRPr="00E87263">
              <w:rPr>
                <w:lang w:val="en-US"/>
              </w:rPr>
              <w:t xml:space="preserve">Antreprenorul, prin </w:t>
            </w:r>
            <w:r w:rsidR="002F6A1E" w:rsidRPr="00E87263">
              <w:rPr>
                <w:lang w:val="en-US"/>
              </w:rPr>
              <w:t xml:space="preserve">atribuirea </w:t>
            </w:r>
            <w:r w:rsidR="00460653" w:rsidRPr="00E87263">
              <w:rPr>
                <w:lang w:val="en-US"/>
              </w:rPr>
              <w:t>ofertei în favoarea sa, se angajează să</w:t>
            </w:r>
            <w:r w:rsidR="00BC46B3" w:rsidRPr="00E87263">
              <w:rPr>
                <w:lang w:val="en-US"/>
              </w:rPr>
              <w:t xml:space="preserve"> prezinte</w:t>
            </w:r>
            <w:r w:rsidR="00EA64B0" w:rsidRPr="00E87263">
              <w:rPr>
                <w:lang w:val="en-US"/>
              </w:rPr>
              <w:t>garanţia de bună execuţie a contractului, în cuantum de __% din valoarea contractului atribuit.</w:t>
            </w:r>
          </w:p>
          <w:p w:rsidR="00267805" w:rsidRPr="00E87263" w:rsidRDefault="00A156C0" w:rsidP="00684D44">
            <w:pPr>
              <w:pStyle w:val="af2"/>
              <w:tabs>
                <w:tab w:val="left" w:pos="567"/>
              </w:tabs>
              <w:spacing w:line="276" w:lineRule="auto"/>
              <w:ind w:firstLine="0"/>
              <w:rPr>
                <w:lang w:val="en-US"/>
              </w:rPr>
            </w:pPr>
            <w:r w:rsidRPr="00E87263">
              <w:rPr>
                <w:lang w:val="en-US"/>
              </w:rPr>
              <w:t>4.11.</w:t>
            </w:r>
            <w:r w:rsidR="00A109E6" w:rsidRPr="00E87263">
              <w:rPr>
                <w:lang w:val="en-US"/>
              </w:rPr>
              <w:t xml:space="preserve"> Autoritatea contractantă eliberează/restituieg</w:t>
            </w:r>
            <w:r w:rsidR="00460653" w:rsidRPr="00E87263">
              <w:rPr>
                <w:lang w:val="en-US"/>
              </w:rPr>
              <w:t>aranţia de bună execuţie Antreprenorului după semnarea procesului-verbal de recepţie finală</w:t>
            </w:r>
            <w:r w:rsidR="00A109E6" w:rsidRPr="00E87263">
              <w:rPr>
                <w:lang w:val="en-US"/>
              </w:rPr>
              <w:t>/ procesului-verbal la terminarea lucrărilor</w:t>
            </w:r>
            <w:r w:rsidR="00460653" w:rsidRPr="00E87263">
              <w:rPr>
                <w:lang w:val="en-US"/>
              </w:rPr>
              <w:t xml:space="preserve"> în cel mult 15 zile</w:t>
            </w:r>
            <w:r w:rsidR="00E838F8" w:rsidRPr="00E87263">
              <w:rPr>
                <w:lang w:val="en-US"/>
              </w:rPr>
              <w:t>.</w:t>
            </w:r>
            <w:r w:rsidR="00EB65F6" w:rsidRPr="00E87263">
              <w:rPr>
                <w:lang w:val="en-US"/>
              </w:rPr>
              <w:t>În cazul recepţiei cu obiecţii,garanţia se va restitui în cel mult 15 zile după înlăturarea acestora.</w:t>
            </w:r>
          </w:p>
          <w:p w:rsidR="00460653" w:rsidRPr="00E87263" w:rsidRDefault="00A156C0" w:rsidP="00196AB4">
            <w:pPr>
              <w:pStyle w:val="af2"/>
              <w:tabs>
                <w:tab w:val="left" w:pos="567"/>
              </w:tabs>
              <w:spacing w:line="276" w:lineRule="auto"/>
              <w:ind w:firstLine="0"/>
              <w:rPr>
                <w:lang w:val="en-US"/>
              </w:rPr>
            </w:pPr>
            <w:r w:rsidRPr="00E87263">
              <w:rPr>
                <w:lang w:val="en-US"/>
              </w:rPr>
              <w:t>4.12.</w:t>
            </w:r>
            <w:r w:rsidR="00460653" w:rsidRPr="00E87263">
              <w:rPr>
                <w:lang w:val="en-US"/>
              </w:rPr>
              <w:t>Antreprenorul trebuie să constituie garanţia de bună execuţie după primirea scris</w:t>
            </w:r>
            <w:r w:rsidR="00404C0D" w:rsidRPr="00E87263">
              <w:rPr>
                <w:lang w:val="en-US"/>
              </w:rPr>
              <w:t>orii de acceptare, dar nu mai târ</w:t>
            </w:r>
            <w:r w:rsidR="00460653" w:rsidRPr="00E87263">
              <w:rPr>
                <w:lang w:val="en-US"/>
              </w:rPr>
              <w:t>ziu de dat</w:t>
            </w:r>
            <w:r w:rsidR="00404C0D" w:rsidRPr="00E87263">
              <w:rPr>
                <w:lang w:val="en-US"/>
              </w:rPr>
              <w:t>a încheierii contractului. Atât</w:t>
            </w:r>
            <w:r w:rsidR="00460653" w:rsidRPr="00E87263">
              <w:rPr>
                <w:lang w:val="en-US"/>
              </w:rPr>
              <w:t xml:space="preserve"> timp c</w:t>
            </w:r>
            <w:r w:rsidR="00404C0D" w:rsidRPr="00E87263">
              <w:rPr>
                <w:lang w:val="en-US"/>
              </w:rPr>
              <w:t>â</w:t>
            </w:r>
            <w:r w:rsidR="00460653" w:rsidRPr="00E87263">
              <w:rPr>
                <w:lang w:val="en-US"/>
              </w:rPr>
              <w:t xml:space="preserve">t el nu şi-a îndeplinit </w:t>
            </w:r>
            <w:r w:rsidR="00460653" w:rsidRPr="00E87263">
              <w:rPr>
                <w:lang w:val="en-US"/>
              </w:rPr>
              <w:lastRenderedPageBreak/>
              <w:t>această obligaţiune, Beneficiarul poate să reţină garanţia</w:t>
            </w:r>
            <w:r w:rsidR="00E364D5" w:rsidRPr="00E87263">
              <w:rPr>
                <w:lang w:val="en-US"/>
              </w:rPr>
              <w:t>Antreprenorului</w:t>
            </w:r>
            <w:r w:rsidR="00460653" w:rsidRPr="00E87263">
              <w:rPr>
                <w:lang w:val="en-US"/>
              </w:rPr>
              <w:t xml:space="preserve"> pentru ofertă. </w:t>
            </w:r>
          </w:p>
          <w:p w:rsidR="00460653" w:rsidRPr="00E87263" w:rsidRDefault="00A156C0" w:rsidP="00196AB4">
            <w:pPr>
              <w:pStyle w:val="af2"/>
              <w:tabs>
                <w:tab w:val="left" w:pos="567"/>
              </w:tabs>
              <w:spacing w:line="276" w:lineRule="auto"/>
              <w:ind w:firstLine="0"/>
              <w:rPr>
                <w:lang w:val="en-US"/>
              </w:rPr>
            </w:pPr>
            <w:r w:rsidRPr="00E87263">
              <w:rPr>
                <w:lang w:val="en-US"/>
              </w:rPr>
              <w:t>4.1</w:t>
            </w:r>
            <w:r w:rsidR="00893327" w:rsidRPr="00E87263">
              <w:rPr>
                <w:lang w:val="en-US"/>
              </w:rPr>
              <w:t>3</w:t>
            </w:r>
            <w:r w:rsidRPr="00E87263">
              <w:rPr>
                <w:lang w:val="en-US"/>
              </w:rPr>
              <w:t xml:space="preserve">. </w:t>
            </w:r>
            <w:r w:rsidR="00460653" w:rsidRPr="00E8726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87263" w:rsidRDefault="00A156C0" w:rsidP="00196AB4">
            <w:pPr>
              <w:pStyle w:val="af2"/>
              <w:tabs>
                <w:tab w:val="left" w:pos="567"/>
              </w:tabs>
              <w:spacing w:line="276" w:lineRule="auto"/>
              <w:ind w:firstLine="0"/>
              <w:rPr>
                <w:lang w:val="en-US"/>
              </w:rPr>
            </w:pPr>
            <w:r w:rsidRPr="00E87263">
              <w:rPr>
                <w:lang w:val="en-US"/>
              </w:rPr>
              <w:t>4.1</w:t>
            </w:r>
            <w:r w:rsidR="00893327" w:rsidRPr="00E87263">
              <w:rPr>
                <w:lang w:val="en-US"/>
              </w:rPr>
              <w:t>4</w:t>
            </w:r>
            <w:r w:rsidRPr="00E87263">
              <w:rPr>
                <w:lang w:val="en-US"/>
              </w:rPr>
              <w:t xml:space="preserve">. </w:t>
            </w:r>
            <w:r w:rsidR="00460653" w:rsidRPr="00E87263">
              <w:rPr>
                <w:lang w:val="en-US"/>
              </w:rPr>
              <w:t>La lucrările la care se fac încercări, se consideră calitatea probei îndeplinită at</w:t>
            </w:r>
            <w:r w:rsidR="00E171D4" w:rsidRPr="00E87263">
              <w:rPr>
                <w:lang w:val="en-US"/>
              </w:rPr>
              <w:t>â</w:t>
            </w:r>
            <w:r w:rsidR="00460653" w:rsidRPr="00E87263">
              <w:rPr>
                <w:lang w:val="en-US"/>
              </w:rPr>
              <w:t>ta timp c</w:t>
            </w:r>
            <w:r w:rsidR="00E171D4" w:rsidRPr="00E87263">
              <w:rPr>
                <w:lang w:val="en-US"/>
              </w:rPr>
              <w:t>â</w:t>
            </w:r>
            <w:r w:rsidR="00460653" w:rsidRPr="00E87263">
              <w:rPr>
                <w:lang w:val="en-US"/>
              </w:rPr>
              <w:t xml:space="preserve">t rezultatele se înscriu în limitele admise prin reglementările tehnice. </w:t>
            </w:r>
          </w:p>
          <w:p w:rsidR="00460653" w:rsidRPr="00E87263" w:rsidRDefault="00A156C0" w:rsidP="00196AB4">
            <w:pPr>
              <w:pStyle w:val="af2"/>
              <w:tabs>
                <w:tab w:val="left" w:pos="567"/>
              </w:tabs>
              <w:spacing w:line="276" w:lineRule="auto"/>
              <w:ind w:firstLine="0"/>
              <w:rPr>
                <w:lang w:val="en-US"/>
              </w:rPr>
            </w:pPr>
            <w:r w:rsidRPr="00E87263">
              <w:rPr>
                <w:lang w:val="en-US"/>
              </w:rPr>
              <w:t>4.</w:t>
            </w:r>
            <w:r w:rsidR="00603AB4" w:rsidRPr="00E8726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87263" w:rsidRDefault="00A156C0" w:rsidP="00196AB4">
            <w:pPr>
              <w:pStyle w:val="af2"/>
              <w:tabs>
                <w:tab w:val="left" w:pos="567"/>
              </w:tabs>
              <w:spacing w:line="276" w:lineRule="auto"/>
              <w:ind w:firstLine="0"/>
              <w:rPr>
                <w:lang w:val="en-US"/>
              </w:rPr>
            </w:pPr>
            <w:r w:rsidRPr="00E87263">
              <w:rPr>
                <w:lang w:val="en-US"/>
              </w:rPr>
              <w:t>4.1</w:t>
            </w:r>
            <w:r w:rsidR="00040EA0" w:rsidRPr="00E8726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87263" w:rsidRDefault="00A156C0" w:rsidP="00196AB4">
            <w:pPr>
              <w:pStyle w:val="af2"/>
              <w:tabs>
                <w:tab w:val="left" w:pos="567"/>
              </w:tabs>
              <w:spacing w:line="276" w:lineRule="auto"/>
              <w:ind w:firstLine="0"/>
              <w:rPr>
                <w:lang w:val="en-US"/>
              </w:rPr>
            </w:pPr>
            <w:r w:rsidRPr="00E87263">
              <w:rPr>
                <w:lang w:val="en-US"/>
              </w:rPr>
              <w:t>4.1</w:t>
            </w:r>
            <w:r w:rsidR="00893327" w:rsidRPr="00E87263">
              <w:rPr>
                <w:lang w:val="en-US"/>
              </w:rPr>
              <w:t>7</w:t>
            </w:r>
            <w:r w:rsidRPr="00E87263">
              <w:rPr>
                <w:lang w:val="en-US"/>
              </w:rPr>
              <w:t xml:space="preserve">. </w:t>
            </w:r>
            <w:r w:rsidR="00460653" w:rsidRPr="00E87263">
              <w:rPr>
                <w:lang w:val="en-US"/>
              </w:rPr>
              <w:t>Dacă Antreprenorul consideră că dispoziţiile Beneficiarului s</w:t>
            </w:r>
            <w:r w:rsidR="00183D79" w:rsidRPr="00E87263">
              <w:rPr>
                <w:lang w:val="en-US"/>
              </w:rPr>
              <w:t>u</w:t>
            </w:r>
            <w:r w:rsidR="00460653" w:rsidRPr="00E87263">
              <w:rPr>
                <w:lang w:val="en-US"/>
              </w:rPr>
              <w:t xml:space="preserve">nt nejustificate sau inoportune, el poate </w:t>
            </w:r>
            <w:r w:rsidR="00E171D4" w:rsidRPr="00E87263">
              <w:rPr>
                <w:lang w:val="en-US"/>
              </w:rPr>
              <w:t>înainta</w:t>
            </w:r>
            <w:r w:rsidR="00460653" w:rsidRPr="00E87263">
              <w:rPr>
                <w:lang w:val="en-US"/>
              </w:rPr>
              <w:t xml:space="preserve">obiecţii, dar acestea nu îl </w:t>
            </w:r>
            <w:r w:rsidR="00E171D4" w:rsidRPr="00E87263">
              <w:rPr>
                <w:lang w:val="en-US"/>
              </w:rPr>
              <w:t>scutește</w:t>
            </w:r>
            <w:r w:rsidR="00460653" w:rsidRPr="00E87263">
              <w:rPr>
                <w:lang w:val="en-US"/>
              </w:rPr>
              <w:t xml:space="preserve">de </w:t>
            </w:r>
            <w:r w:rsidR="00E364D5" w:rsidRPr="00E87263">
              <w:rPr>
                <w:lang w:val="en-US"/>
              </w:rPr>
              <w:t xml:space="preserve">obligația de </w:t>
            </w:r>
            <w:r w:rsidR="00460653" w:rsidRPr="00E8726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87263" w:rsidRDefault="00A156C0" w:rsidP="00196AB4">
            <w:pPr>
              <w:pStyle w:val="af2"/>
              <w:tabs>
                <w:tab w:val="left" w:pos="567"/>
              </w:tabs>
              <w:spacing w:line="276" w:lineRule="auto"/>
              <w:ind w:firstLine="0"/>
              <w:rPr>
                <w:lang w:val="en-US"/>
              </w:rPr>
            </w:pPr>
            <w:r w:rsidRPr="00E87263">
              <w:rPr>
                <w:lang w:val="en-US"/>
              </w:rPr>
              <w:t>4.1</w:t>
            </w:r>
            <w:r w:rsidR="00893327" w:rsidRPr="00E87263">
              <w:rPr>
                <w:lang w:val="en-US"/>
              </w:rPr>
              <w:t>8</w:t>
            </w:r>
            <w:r w:rsidRPr="00E87263">
              <w:rPr>
                <w:lang w:val="en-US"/>
              </w:rPr>
              <w:t xml:space="preserve">. </w:t>
            </w:r>
            <w:r w:rsidR="00460653" w:rsidRPr="00E87263">
              <w:rPr>
                <w:lang w:val="en-US"/>
              </w:rPr>
              <w:t>Trasarea axelor principale, bornelor de referinţă, căilor de circulaţieşi limitelor terenului pus la dispoziţia Antreprenorului, precum şi materializarea cotelor de nivel în i</w:t>
            </w:r>
            <w:r w:rsidR="00183D79" w:rsidRPr="00E87263">
              <w:rPr>
                <w:lang w:val="en-US"/>
              </w:rPr>
              <w:t>mediata apropiere a terenului, su</w:t>
            </w:r>
            <w:r w:rsidR="00460653" w:rsidRPr="00E87263">
              <w:rPr>
                <w:lang w:val="en-US"/>
              </w:rPr>
              <w:t xml:space="preserve">ntobligaţiuni ale Antreprenorului. </w:t>
            </w:r>
          </w:p>
          <w:p w:rsidR="00460653" w:rsidRPr="00E87263" w:rsidRDefault="00A156C0" w:rsidP="00196AB4">
            <w:pPr>
              <w:pStyle w:val="af2"/>
              <w:tabs>
                <w:tab w:val="left" w:pos="567"/>
              </w:tabs>
              <w:spacing w:line="276" w:lineRule="auto"/>
              <w:ind w:firstLine="0"/>
              <w:rPr>
                <w:lang w:val="en-US"/>
              </w:rPr>
            </w:pPr>
            <w:r w:rsidRPr="00E87263">
              <w:rPr>
                <w:lang w:val="en-US"/>
              </w:rPr>
              <w:t>4.</w:t>
            </w:r>
            <w:r w:rsidR="00893327" w:rsidRPr="00E87263">
              <w:rPr>
                <w:lang w:val="en-US"/>
              </w:rPr>
              <w:t>19</w:t>
            </w:r>
            <w:r w:rsidRPr="00E87263">
              <w:rPr>
                <w:lang w:val="en-US"/>
              </w:rPr>
              <w:t xml:space="preserve">. </w:t>
            </w:r>
            <w:r w:rsidR="00460653" w:rsidRPr="00E87263">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87263" w:rsidRDefault="00A156C0" w:rsidP="00196AB4">
            <w:pPr>
              <w:pStyle w:val="af2"/>
              <w:tabs>
                <w:tab w:val="left" w:pos="567"/>
              </w:tabs>
              <w:spacing w:line="276" w:lineRule="auto"/>
              <w:ind w:firstLine="0"/>
              <w:rPr>
                <w:lang w:val="en-US"/>
              </w:rPr>
            </w:pPr>
            <w:r w:rsidRPr="00E87263">
              <w:rPr>
                <w:lang w:val="en-US"/>
              </w:rPr>
              <w:t>4.2</w:t>
            </w:r>
            <w:r w:rsidR="00893327" w:rsidRPr="00E87263">
              <w:rPr>
                <w:lang w:val="en-US"/>
              </w:rPr>
              <w:t>0</w:t>
            </w:r>
            <w:r w:rsidRPr="00E87263">
              <w:rPr>
                <w:lang w:val="en-US"/>
              </w:rPr>
              <w:t xml:space="preserve">. </w:t>
            </w:r>
            <w:r w:rsidR="00460653" w:rsidRPr="00E87263">
              <w:rPr>
                <w:lang w:val="en-US"/>
              </w:rPr>
              <w:t>Ridicările de teren, trasările şi cotele de nivel, precum şi alte documente puse la dispoziţia Antreprenorului de către Beneficiar pentru executarea contractului s</w:t>
            </w:r>
            <w:r w:rsidR="00E10C0A" w:rsidRPr="00E87263">
              <w:rPr>
                <w:lang w:val="en-US"/>
              </w:rPr>
              <w:t>u</w:t>
            </w:r>
            <w:r w:rsidR="00460653" w:rsidRPr="00E87263">
              <w:rPr>
                <w:lang w:val="en-US"/>
              </w:rPr>
              <w:t xml:space="preserve">nt hotărâtoare. Antreprenorul este obligat să verifice documentele primite şi să înştiinţeze Beneficiarul cu privire la erorile şiinexactităţile constatate sau presupuse. </w:t>
            </w:r>
          </w:p>
          <w:p w:rsidR="00460653" w:rsidRPr="00E87263" w:rsidRDefault="00A156C0" w:rsidP="00196AB4">
            <w:pPr>
              <w:pStyle w:val="af2"/>
              <w:tabs>
                <w:tab w:val="left" w:pos="567"/>
              </w:tabs>
              <w:spacing w:line="276" w:lineRule="auto"/>
              <w:ind w:firstLine="0"/>
              <w:rPr>
                <w:lang w:val="en-US"/>
              </w:rPr>
            </w:pPr>
            <w:r w:rsidRPr="00E87263">
              <w:rPr>
                <w:lang w:val="en-US"/>
              </w:rPr>
              <w:t>4.2</w:t>
            </w:r>
            <w:r w:rsidR="00893327" w:rsidRPr="00E87263">
              <w:rPr>
                <w:lang w:val="en-US"/>
              </w:rPr>
              <w:t>1</w:t>
            </w:r>
            <w:r w:rsidRPr="00E87263">
              <w:rPr>
                <w:lang w:val="en-US"/>
              </w:rPr>
              <w:t xml:space="preserve">. </w:t>
            </w:r>
            <w:r w:rsidR="00460653" w:rsidRPr="00E8726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87263">
              <w:rPr>
                <w:lang w:val="en-US"/>
              </w:rPr>
              <w:t>prevederilor legale și obligațiunilor contractuale și profesionale</w:t>
            </w:r>
            <w:r w:rsidR="00460653" w:rsidRPr="00E87263">
              <w:rPr>
                <w:lang w:val="en-US"/>
              </w:rPr>
              <w:t xml:space="preserve">. </w:t>
            </w:r>
          </w:p>
          <w:p w:rsidR="00460653" w:rsidRPr="00E87263" w:rsidRDefault="00A156C0" w:rsidP="00196AB4">
            <w:pPr>
              <w:pStyle w:val="af2"/>
              <w:tabs>
                <w:tab w:val="left" w:pos="567"/>
              </w:tabs>
              <w:spacing w:line="276" w:lineRule="auto"/>
              <w:ind w:firstLine="0"/>
              <w:rPr>
                <w:lang w:val="en-US"/>
              </w:rPr>
            </w:pPr>
            <w:r w:rsidRPr="00E87263">
              <w:rPr>
                <w:lang w:val="en-US"/>
              </w:rPr>
              <w:t>4.2</w:t>
            </w:r>
            <w:r w:rsidR="00893327" w:rsidRPr="00E87263">
              <w:rPr>
                <w:lang w:val="en-US"/>
              </w:rPr>
              <w:t>2</w:t>
            </w:r>
            <w:r w:rsidRPr="00E87263">
              <w:rPr>
                <w:lang w:val="en-US"/>
              </w:rPr>
              <w:t xml:space="preserve">. </w:t>
            </w:r>
            <w:r w:rsidR="00460653" w:rsidRPr="00E87263">
              <w:rPr>
                <w:lang w:val="en-US"/>
              </w:rPr>
              <w:t xml:space="preserve">Pe parcursul executării lucrărilor, Beneficiarul are dreptul să dispună în scris: </w:t>
            </w:r>
          </w:p>
          <w:p w:rsidR="00460653" w:rsidRPr="00FF430B" w:rsidRDefault="00460653" w:rsidP="008000EA">
            <w:pPr>
              <w:numPr>
                <w:ilvl w:val="0"/>
                <w:numId w:val="7"/>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8000EA">
            <w:pPr>
              <w:numPr>
                <w:ilvl w:val="0"/>
                <w:numId w:val="7"/>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8000EA">
            <w:pPr>
              <w:numPr>
                <w:ilvl w:val="0"/>
                <w:numId w:val="7"/>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87263" w:rsidRDefault="00A156C0" w:rsidP="00196AB4">
            <w:pPr>
              <w:pStyle w:val="af2"/>
              <w:tabs>
                <w:tab w:val="left" w:pos="567"/>
              </w:tabs>
              <w:spacing w:line="276" w:lineRule="auto"/>
              <w:ind w:firstLine="0"/>
              <w:rPr>
                <w:lang w:val="en-US"/>
              </w:rPr>
            </w:pPr>
            <w:r w:rsidRPr="00E87263">
              <w:rPr>
                <w:lang w:val="en-US"/>
              </w:rPr>
              <w:t>4.2</w:t>
            </w:r>
            <w:r w:rsidR="00893327" w:rsidRPr="00E87263">
              <w:rPr>
                <w:lang w:val="en-US"/>
              </w:rPr>
              <w:t>3</w:t>
            </w:r>
            <w:r w:rsidRPr="00E87263">
              <w:rPr>
                <w:lang w:val="en-US"/>
              </w:rPr>
              <w:t xml:space="preserve">. </w:t>
            </w:r>
            <w:r w:rsidR="00460653" w:rsidRPr="00E87263">
              <w:rPr>
                <w:lang w:val="en-US"/>
              </w:rPr>
              <w:t xml:space="preserve">În cazul neexecutării de către Antreprenor a dispoziţiilor din punctul 2.1., Beneficiarul poate opri lucrările, </w:t>
            </w:r>
            <w:r w:rsidR="00F53F69" w:rsidRPr="00E87263">
              <w:rPr>
                <w:lang w:val="en-US"/>
              </w:rPr>
              <w:t xml:space="preserve">prin </w:t>
            </w:r>
            <w:r w:rsidR="00E364D5" w:rsidRPr="00E87263">
              <w:rPr>
                <w:lang w:val="en-US"/>
              </w:rPr>
              <w:t xml:space="preserve">rezoluțiunea </w:t>
            </w:r>
            <w:r w:rsidR="00F53F69" w:rsidRPr="00E87263">
              <w:rPr>
                <w:lang w:val="en-US"/>
              </w:rPr>
              <w:t>contractului</w:t>
            </w:r>
            <w:r w:rsidR="00460653" w:rsidRPr="00E87263">
              <w:rPr>
                <w:lang w:val="en-US"/>
              </w:rPr>
              <w:t xml:space="preserve">, în condiţiile legii, </w:t>
            </w:r>
            <w:r w:rsidR="00F53F69" w:rsidRPr="00E87263">
              <w:rPr>
                <w:lang w:val="en-US"/>
              </w:rPr>
              <w:t>totodată A</w:t>
            </w:r>
            <w:r w:rsidR="00316769" w:rsidRPr="00E87263">
              <w:rPr>
                <w:lang w:val="en-US"/>
              </w:rPr>
              <w:t xml:space="preserve">ntreprenorul </w:t>
            </w:r>
            <w:r w:rsidR="00460653" w:rsidRPr="00E87263">
              <w:rPr>
                <w:lang w:val="en-US"/>
              </w:rPr>
              <w:t>compense</w:t>
            </w:r>
            <w:r w:rsidR="00316769" w:rsidRPr="00E87263">
              <w:rPr>
                <w:lang w:val="en-US"/>
              </w:rPr>
              <w:t>ază</w:t>
            </w:r>
            <w:r w:rsidR="00460653" w:rsidRPr="00E87263">
              <w:rPr>
                <w:lang w:val="en-US"/>
              </w:rPr>
              <w:t xml:space="preserve"> cheltuielile aferente suportate de Beneficiar în legătură cu faptul neexecutării. </w:t>
            </w:r>
          </w:p>
          <w:p w:rsidR="00460653" w:rsidRPr="00E87263" w:rsidRDefault="00BE5A1E" w:rsidP="00196AB4">
            <w:pPr>
              <w:pStyle w:val="af2"/>
              <w:tabs>
                <w:tab w:val="left" w:pos="567"/>
              </w:tabs>
              <w:spacing w:line="276" w:lineRule="auto"/>
              <w:ind w:firstLine="0"/>
              <w:rPr>
                <w:lang w:val="en-US"/>
              </w:rPr>
            </w:pPr>
            <w:r w:rsidRPr="00E87263">
              <w:rPr>
                <w:lang w:val="en-US"/>
              </w:rPr>
              <w:t>4.2</w:t>
            </w:r>
            <w:r w:rsidR="00893327" w:rsidRPr="00E87263">
              <w:rPr>
                <w:lang w:val="en-US"/>
              </w:rPr>
              <w:t>4</w:t>
            </w:r>
            <w:r w:rsidRPr="00E87263">
              <w:rPr>
                <w:lang w:val="en-US"/>
              </w:rPr>
              <w:t xml:space="preserve">. </w:t>
            </w:r>
            <w:r w:rsidR="00460653" w:rsidRPr="00E87263">
              <w:rPr>
                <w:lang w:val="en-US"/>
              </w:rPr>
              <w:t xml:space="preserve">În cazul în care în timpul executării lucrărilor, pe amplasamente se descoperă valori istorice, </w:t>
            </w:r>
            <w:r w:rsidR="00460653" w:rsidRPr="00E87263">
              <w:rPr>
                <w:lang w:val="en-US"/>
              </w:rPr>
              <w:lastRenderedPageBreak/>
              <w:t xml:space="preserve">artistice sau ştiinţifice, Antreprenorul este obligat să oprească execuţia lucrărilor în zona respectivă şi să comunice Beneficiarului, organelor de poliţie sau organelor competente acest fapt. </w:t>
            </w:r>
          </w:p>
          <w:p w:rsidR="00460653" w:rsidRPr="00E87263" w:rsidRDefault="00BE5A1E" w:rsidP="00196AB4">
            <w:pPr>
              <w:pStyle w:val="af2"/>
              <w:tabs>
                <w:tab w:val="left" w:pos="567"/>
              </w:tabs>
              <w:spacing w:line="276" w:lineRule="auto"/>
              <w:ind w:firstLine="0"/>
              <w:rPr>
                <w:lang w:val="en-US"/>
              </w:rPr>
            </w:pPr>
            <w:r w:rsidRPr="00E87263">
              <w:rPr>
                <w:lang w:val="en-US"/>
              </w:rPr>
              <w:t>4.2</w:t>
            </w:r>
            <w:r w:rsidR="00893327" w:rsidRPr="00E87263">
              <w:rPr>
                <w:lang w:val="en-US"/>
              </w:rPr>
              <w:t>5</w:t>
            </w:r>
            <w:r w:rsidRPr="00E87263">
              <w:rPr>
                <w:lang w:val="en-US"/>
              </w:rPr>
              <w:t xml:space="preserve">. </w:t>
            </w:r>
            <w:r w:rsidR="00460653" w:rsidRPr="00E87263">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E87263">
              <w:rPr>
                <w:lang w:val="en-US"/>
              </w:rPr>
              <w:t>u</w:t>
            </w:r>
            <w:r w:rsidR="00460653" w:rsidRPr="00E87263">
              <w:rPr>
                <w:lang w:val="en-US"/>
              </w:rPr>
              <w:t xml:space="preserve">nt necesare, iar la terminarea lucrărilor, Antreprenorul va evacua de pe şantier toate utilajele de construcţie, surplusurile de materiale, deşeurileşi lucrările provizorii. </w:t>
            </w:r>
          </w:p>
          <w:p w:rsidR="00B96242" w:rsidRPr="00E87263" w:rsidRDefault="00BE5A1E" w:rsidP="00196AB4">
            <w:pPr>
              <w:pStyle w:val="af2"/>
              <w:tabs>
                <w:tab w:val="left" w:pos="426"/>
                <w:tab w:val="left" w:pos="3645"/>
              </w:tabs>
              <w:spacing w:line="276" w:lineRule="auto"/>
              <w:ind w:firstLine="0"/>
              <w:rPr>
                <w:lang w:val="en-US"/>
              </w:rPr>
            </w:pPr>
            <w:r w:rsidRPr="00E87263">
              <w:rPr>
                <w:lang w:val="en-US"/>
              </w:rPr>
              <w:t>4.2</w:t>
            </w:r>
            <w:r w:rsidR="00893327" w:rsidRPr="00E87263">
              <w:rPr>
                <w:lang w:val="en-US"/>
              </w:rPr>
              <w:t>6</w:t>
            </w:r>
            <w:r w:rsidRPr="00E87263">
              <w:rPr>
                <w:lang w:val="en-US"/>
              </w:rPr>
              <w:t xml:space="preserve">. </w:t>
            </w:r>
            <w:r w:rsidR="00460653" w:rsidRPr="00E87263">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E87263"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E87263" w:rsidRDefault="00BE5A1E" w:rsidP="00196AB4">
            <w:pPr>
              <w:pStyle w:val="af2"/>
              <w:tabs>
                <w:tab w:val="left" w:pos="567"/>
              </w:tabs>
              <w:spacing w:line="276" w:lineRule="auto"/>
              <w:ind w:firstLine="0"/>
              <w:rPr>
                <w:lang w:val="en-US"/>
              </w:rPr>
            </w:pPr>
            <w:r w:rsidRPr="00E87263">
              <w:rPr>
                <w:lang w:val="en-US"/>
              </w:rPr>
              <w:t xml:space="preserve">6.1. </w:t>
            </w:r>
            <w:r w:rsidR="005B666D" w:rsidRPr="00E87263">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E87263" w:rsidRDefault="00BE5A1E" w:rsidP="00196AB4">
            <w:pPr>
              <w:pStyle w:val="af2"/>
              <w:tabs>
                <w:tab w:val="left" w:pos="567"/>
              </w:tabs>
              <w:spacing w:line="276" w:lineRule="auto"/>
              <w:ind w:firstLine="0"/>
              <w:rPr>
                <w:lang w:val="en-US"/>
              </w:rPr>
            </w:pPr>
            <w:r w:rsidRPr="00E87263">
              <w:rPr>
                <w:lang w:val="en-US"/>
              </w:rPr>
              <w:t xml:space="preserve">6.2. </w:t>
            </w:r>
            <w:r w:rsidR="005B666D" w:rsidRPr="00E8726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87263" w:rsidRDefault="00BE5A1E" w:rsidP="00196AB4">
            <w:pPr>
              <w:pStyle w:val="af2"/>
              <w:tabs>
                <w:tab w:val="left" w:pos="567"/>
              </w:tabs>
              <w:spacing w:line="276" w:lineRule="auto"/>
              <w:ind w:firstLine="0"/>
              <w:rPr>
                <w:lang w:val="en-US"/>
              </w:rPr>
            </w:pPr>
            <w:r w:rsidRPr="00E87263">
              <w:rPr>
                <w:lang w:val="en-US"/>
              </w:rPr>
              <w:t xml:space="preserve">6.3. </w:t>
            </w:r>
            <w:r w:rsidR="005B666D" w:rsidRPr="00E87263">
              <w:rPr>
                <w:lang w:val="en-US"/>
              </w:rPr>
              <w:t xml:space="preserve">Pe parcursul execuţiei lucrărilor, Antreprenorul este obligat să comunice, la cererea Beneficiarului, datele de </w:t>
            </w:r>
            <w:r w:rsidR="00E364D5" w:rsidRPr="00E87263">
              <w:rPr>
                <w:lang w:val="en-US"/>
              </w:rPr>
              <w:t>identificare</w:t>
            </w:r>
            <w:r w:rsidR="005B666D" w:rsidRPr="00E87263">
              <w:rPr>
                <w:lang w:val="en-US"/>
              </w:rPr>
              <w:t xml:space="preserve">ale subantreprenorilor. </w:t>
            </w:r>
          </w:p>
          <w:p w:rsidR="005B666D" w:rsidRPr="00E87263" w:rsidRDefault="00BE5A1E" w:rsidP="00196AB4">
            <w:pPr>
              <w:pStyle w:val="af2"/>
              <w:tabs>
                <w:tab w:val="left" w:pos="142"/>
                <w:tab w:val="left" w:pos="284"/>
              </w:tabs>
              <w:spacing w:line="276" w:lineRule="auto"/>
              <w:ind w:firstLine="0"/>
              <w:rPr>
                <w:lang w:val="en-US"/>
              </w:rPr>
            </w:pPr>
            <w:r w:rsidRPr="00E87263">
              <w:rPr>
                <w:lang w:val="en-US"/>
              </w:rPr>
              <w:t xml:space="preserve">6.4. </w:t>
            </w:r>
            <w:r w:rsidR="005B666D" w:rsidRPr="00E87263">
              <w:rPr>
                <w:lang w:val="en-US"/>
              </w:rPr>
              <w:t>Angajarea forţei de muncă pe bază de a</w:t>
            </w:r>
            <w:r w:rsidR="003D06D0" w:rsidRPr="00E87263">
              <w:rPr>
                <w:lang w:val="en-US"/>
              </w:rPr>
              <w:t>cord nu este considerată</w:t>
            </w:r>
            <w:r w:rsidR="005B666D" w:rsidRPr="00E87263">
              <w:rPr>
                <w:lang w:val="en-US"/>
              </w:rPr>
              <w:t xml:space="preserve"> obiectul unei subcontractări.</w:t>
            </w:r>
          </w:p>
          <w:p w:rsidR="00684D44" w:rsidRPr="00E87263"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E87263" w:rsidRDefault="00BE5A1E" w:rsidP="00196AB4">
            <w:pPr>
              <w:pStyle w:val="af2"/>
              <w:tabs>
                <w:tab w:val="left" w:pos="0"/>
              </w:tabs>
              <w:spacing w:line="276" w:lineRule="auto"/>
              <w:ind w:firstLine="0"/>
              <w:rPr>
                <w:lang w:val="en-US"/>
              </w:rPr>
            </w:pPr>
            <w:r w:rsidRPr="00E87263">
              <w:rPr>
                <w:lang w:val="en-US"/>
              </w:rPr>
              <w:t xml:space="preserve">8.1. </w:t>
            </w:r>
            <w:r w:rsidR="00460653" w:rsidRPr="00E8726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87263" w:rsidRDefault="00BE5A1E" w:rsidP="00196AB4">
            <w:pPr>
              <w:pStyle w:val="af2"/>
              <w:tabs>
                <w:tab w:val="left" w:pos="284"/>
              </w:tabs>
              <w:spacing w:line="276" w:lineRule="auto"/>
              <w:ind w:firstLine="0"/>
              <w:rPr>
                <w:lang w:val="en-US"/>
              </w:rPr>
            </w:pPr>
            <w:r w:rsidRPr="00E87263">
              <w:rPr>
                <w:lang w:val="en-US"/>
              </w:rPr>
              <w:t>8.2</w:t>
            </w:r>
            <w:r w:rsidR="00D05A94" w:rsidRPr="00E87263">
              <w:rPr>
                <w:lang w:val="en-US"/>
              </w:rPr>
              <w:t>.</w:t>
            </w:r>
            <w:r w:rsidR="00460653" w:rsidRPr="00E87263">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87263">
              <w:rPr>
                <w:lang w:val="en-US"/>
              </w:rPr>
              <w:t xml:space="preserve">8.3. </w:t>
            </w:r>
            <w:r w:rsidR="00460653" w:rsidRPr="00E87263">
              <w:rPr>
                <w:lang w:val="en-US"/>
              </w:rPr>
              <w:t>Probele neprevăzute şi comandate de Beneficiar pentru verificarea unor lucrări sau materiale puse înoperă vor fi suportate de Antreprenor, dacă s</w:t>
            </w:r>
            <w:r w:rsidR="003D06D0" w:rsidRPr="00E87263">
              <w:rPr>
                <w:lang w:val="en-US"/>
              </w:rPr>
              <w:t>e dovedeşte că materialele nu su</w:t>
            </w:r>
            <w:r w:rsidR="00460653" w:rsidRPr="00E87263">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87263" w:rsidRDefault="00D05A94" w:rsidP="008000EA">
            <w:pPr>
              <w:pStyle w:val="af2"/>
              <w:numPr>
                <w:ilvl w:val="1"/>
                <w:numId w:val="11"/>
              </w:numPr>
              <w:tabs>
                <w:tab w:val="left" w:pos="284"/>
              </w:tabs>
              <w:spacing w:line="276" w:lineRule="auto"/>
              <w:ind w:left="0" w:hanging="425"/>
              <w:rPr>
                <w:lang w:val="en-US"/>
              </w:rPr>
            </w:pPr>
            <w:r w:rsidRPr="00E87263">
              <w:rPr>
                <w:lang w:val="en-US"/>
              </w:rPr>
              <w:t xml:space="preserve">8.4. </w:t>
            </w:r>
            <w:r w:rsidR="00460653" w:rsidRPr="00E87263">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E87263" w:rsidRDefault="00D05A94" w:rsidP="008000EA">
            <w:pPr>
              <w:pStyle w:val="af2"/>
              <w:numPr>
                <w:ilvl w:val="1"/>
                <w:numId w:val="11"/>
              </w:numPr>
              <w:tabs>
                <w:tab w:val="left" w:pos="284"/>
              </w:tabs>
              <w:spacing w:line="276" w:lineRule="auto"/>
              <w:ind w:left="0" w:hanging="425"/>
              <w:rPr>
                <w:lang w:val="en-US"/>
              </w:rPr>
            </w:pPr>
            <w:r w:rsidRPr="00E87263">
              <w:rPr>
                <w:lang w:val="en-US"/>
              </w:rPr>
              <w:t xml:space="preserve">8.5. </w:t>
            </w:r>
            <w:r w:rsidR="00460653" w:rsidRPr="00E87263">
              <w:rPr>
                <w:lang w:val="en-US"/>
              </w:rPr>
              <w:t xml:space="preserve">Lucrările care devin ascunse nu vor fi acoperite fără aprobarea responsabilului tehnic atestat şi, după caz, a proiectantului, Antreprenorul asigurând posibilitatea acestora să examineze şi să </w:t>
            </w:r>
            <w:r w:rsidR="00460653" w:rsidRPr="00E87263">
              <w:rPr>
                <w:lang w:val="en-US"/>
              </w:rPr>
              <w:lastRenderedPageBreak/>
              <w:t>urmărească orice lucrare care urmează să fie ascunsă. Antreprenorul v</w:t>
            </w:r>
            <w:r w:rsidRPr="00E87263">
              <w:rPr>
                <w:lang w:val="en-US"/>
              </w:rPr>
              <w:t>a</w:t>
            </w:r>
            <w:r w:rsidR="00460653" w:rsidRPr="00E87263">
              <w:rPr>
                <w:lang w:val="en-US"/>
              </w:rPr>
              <w:t xml:space="preserve"> anunţaresponsabilul tehnic</w:t>
            </w:r>
            <w:r w:rsidR="00183D79" w:rsidRPr="00E87263">
              <w:rPr>
                <w:lang w:val="en-US"/>
              </w:rPr>
              <w:t xml:space="preserve"> atestat, proiectantul ori de câ</w:t>
            </w:r>
            <w:r w:rsidR="00460653" w:rsidRPr="00E87263">
              <w:rPr>
                <w:lang w:val="en-US"/>
              </w:rPr>
              <w:t xml:space="preserve">te ori astfel de lucrări, </w:t>
            </w:r>
            <w:r w:rsidR="00183D79" w:rsidRPr="00E87263">
              <w:rPr>
                <w:lang w:val="en-US"/>
              </w:rPr>
              <w:t>inclusiv fundaţiile clădirii, su</w:t>
            </w:r>
            <w:r w:rsidR="00460653" w:rsidRPr="00E87263">
              <w:rPr>
                <w:lang w:val="en-US"/>
              </w:rPr>
              <w:t xml:space="preserve">nt gata pentru a fi examinate. Responsabilul tehnic atestat şi proiectantul vor participa la examinarea şi măsurarea lucrărilor. </w:t>
            </w:r>
          </w:p>
          <w:p w:rsidR="00460653" w:rsidRPr="00E87263" w:rsidRDefault="00D05A94" w:rsidP="008000EA">
            <w:pPr>
              <w:pStyle w:val="af2"/>
              <w:numPr>
                <w:ilvl w:val="1"/>
                <w:numId w:val="11"/>
              </w:numPr>
              <w:tabs>
                <w:tab w:val="left" w:pos="284"/>
              </w:tabs>
              <w:spacing w:line="276" w:lineRule="auto"/>
              <w:ind w:left="0" w:hanging="425"/>
              <w:rPr>
                <w:lang w:val="en-US"/>
              </w:rPr>
            </w:pPr>
            <w:r w:rsidRPr="00E87263">
              <w:rPr>
                <w:lang w:val="en-US"/>
              </w:rPr>
              <w:t xml:space="preserve">8.6. </w:t>
            </w:r>
            <w:r w:rsidR="00460653" w:rsidRPr="00E8726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87263">
              <w:rPr>
                <w:lang w:val="en-US"/>
              </w:rPr>
              <w:t xml:space="preserve"> fi suportate de Beneficiar,</w:t>
            </w:r>
            <w:r w:rsidR="00460653" w:rsidRPr="00E87263">
              <w:rPr>
                <w:lang w:val="en-US"/>
              </w:rPr>
              <w:t xml:space="preserve"> în caz contrar, de Antreprenor. </w:t>
            </w:r>
          </w:p>
          <w:p w:rsidR="00460653" w:rsidRPr="00E87263" w:rsidRDefault="00D05A94" w:rsidP="008000EA">
            <w:pPr>
              <w:pStyle w:val="af2"/>
              <w:numPr>
                <w:ilvl w:val="1"/>
                <w:numId w:val="11"/>
              </w:numPr>
              <w:tabs>
                <w:tab w:val="left" w:pos="284"/>
              </w:tabs>
              <w:spacing w:line="276" w:lineRule="auto"/>
              <w:ind w:left="0" w:hanging="425"/>
              <w:rPr>
                <w:lang w:val="en-US"/>
              </w:rPr>
            </w:pPr>
            <w:r w:rsidRPr="00E87263">
              <w:rPr>
                <w:lang w:val="en-US"/>
              </w:rPr>
              <w:t xml:space="preserve">8.7. </w:t>
            </w:r>
            <w:r w:rsidR="00460653" w:rsidRPr="00E8726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87263" w:rsidRDefault="00D05A94" w:rsidP="008000EA">
            <w:pPr>
              <w:pStyle w:val="af2"/>
              <w:numPr>
                <w:ilvl w:val="1"/>
                <w:numId w:val="11"/>
              </w:numPr>
              <w:tabs>
                <w:tab w:val="left" w:pos="284"/>
              </w:tabs>
              <w:spacing w:line="276" w:lineRule="auto"/>
              <w:ind w:left="0" w:hanging="425"/>
              <w:rPr>
                <w:lang w:val="en-US"/>
              </w:rPr>
            </w:pPr>
            <w:r w:rsidRPr="00E87263">
              <w:rPr>
                <w:lang w:val="en-US"/>
              </w:rPr>
              <w:t xml:space="preserve">8.8. </w:t>
            </w:r>
            <w:r w:rsidR="00460653" w:rsidRPr="00E87263">
              <w:rPr>
                <w:lang w:val="en-US"/>
              </w:rPr>
              <w:t>Lucrările executate de Antreprenor în afara celor prevăzute în contract sau fără dis</w:t>
            </w:r>
            <w:r w:rsidR="00183D79" w:rsidRPr="00E87263">
              <w:rPr>
                <w:lang w:val="en-US"/>
              </w:rPr>
              <w:t>poziţia Beneficiarului, precum ș</w:t>
            </w:r>
            <w:r w:rsidR="00460653" w:rsidRPr="00E87263">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87263" w:rsidRDefault="00D05A94" w:rsidP="008000EA">
            <w:pPr>
              <w:pStyle w:val="af2"/>
              <w:numPr>
                <w:ilvl w:val="1"/>
                <w:numId w:val="11"/>
              </w:numPr>
              <w:tabs>
                <w:tab w:val="left" w:pos="284"/>
                <w:tab w:val="left" w:pos="426"/>
              </w:tabs>
              <w:spacing w:line="276" w:lineRule="auto"/>
              <w:ind w:left="0" w:hanging="425"/>
              <w:rPr>
                <w:lang w:val="en-US"/>
              </w:rPr>
            </w:pPr>
            <w:r w:rsidRPr="00E87263">
              <w:rPr>
                <w:lang w:val="en-US"/>
              </w:rPr>
              <w:t xml:space="preserve">8.9. </w:t>
            </w:r>
            <w:r w:rsidR="00460653" w:rsidRPr="00E87263">
              <w:rPr>
                <w:lang w:val="en-US"/>
              </w:rPr>
              <w:t xml:space="preserve">Lucrările încep după </w:t>
            </w:r>
            <w:r w:rsidR="00684D44" w:rsidRPr="00E87263">
              <w:rPr>
                <w:lang w:val="en-US"/>
              </w:rPr>
              <w:t>…..</w:t>
            </w:r>
            <w:r w:rsidR="00460653" w:rsidRPr="00E87263">
              <w:rPr>
                <w:lang w:val="en-US"/>
              </w:rPr>
              <w:t xml:space="preserve"> zile de la semnarea şi înregistrarea contractului în modul corespunzător şi primirea ordinului de execuţie.</w:t>
            </w:r>
          </w:p>
          <w:p w:rsidR="00460653" w:rsidRPr="00E87263" w:rsidRDefault="00460653" w:rsidP="00196AB4">
            <w:pPr>
              <w:pStyle w:val="af2"/>
              <w:tabs>
                <w:tab w:val="left" w:pos="284"/>
                <w:tab w:val="left" w:pos="426"/>
              </w:tabs>
              <w:spacing w:line="276" w:lineRule="auto"/>
              <w:ind w:firstLine="0"/>
              <w:rPr>
                <w:lang w:val="en-US"/>
              </w:rPr>
            </w:pPr>
          </w:p>
          <w:p w:rsidR="00460653" w:rsidRPr="00FF430B" w:rsidRDefault="00D83EE1" w:rsidP="008000EA">
            <w:pPr>
              <w:pStyle w:val="a"/>
              <w:numPr>
                <w:ilvl w:val="0"/>
                <w:numId w:val="11"/>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87263" w:rsidRDefault="00D83EE1" w:rsidP="008000EA">
            <w:pPr>
              <w:pStyle w:val="af2"/>
              <w:numPr>
                <w:ilvl w:val="1"/>
                <w:numId w:val="11"/>
              </w:numPr>
              <w:tabs>
                <w:tab w:val="left" w:pos="567"/>
              </w:tabs>
              <w:spacing w:line="276" w:lineRule="auto"/>
              <w:ind w:left="0" w:hanging="567"/>
              <w:rPr>
                <w:lang w:val="en-US"/>
              </w:rPr>
            </w:pPr>
            <w:r w:rsidRPr="00E87263">
              <w:rPr>
                <w:lang w:val="en-US"/>
              </w:rPr>
              <w:t xml:space="preserve">9.1. </w:t>
            </w:r>
            <w:r w:rsidR="00460653" w:rsidRPr="00E87263">
              <w:rPr>
                <w:lang w:val="en-US"/>
              </w:rPr>
              <w:t xml:space="preserve">Perioada de garanţie pentru lucrărieste de  </w:t>
            </w:r>
            <w:r w:rsidR="00D379F6" w:rsidRPr="00E87263">
              <w:rPr>
                <w:b/>
                <w:lang w:val="en-US"/>
              </w:rPr>
              <w:t>___</w:t>
            </w:r>
            <w:r w:rsidR="00460653" w:rsidRPr="00E87263">
              <w:rPr>
                <w:lang w:val="en-US"/>
              </w:rPr>
              <w:t xml:space="preserve"> ani. </w:t>
            </w:r>
          </w:p>
          <w:p w:rsidR="00460653" w:rsidRPr="00E87263" w:rsidRDefault="00D83EE1" w:rsidP="008000EA">
            <w:pPr>
              <w:pStyle w:val="af2"/>
              <w:numPr>
                <w:ilvl w:val="1"/>
                <w:numId w:val="11"/>
              </w:numPr>
              <w:tabs>
                <w:tab w:val="left" w:pos="567"/>
              </w:tabs>
              <w:spacing w:line="276" w:lineRule="auto"/>
              <w:ind w:left="0" w:hanging="567"/>
              <w:rPr>
                <w:lang w:val="en-US"/>
              </w:rPr>
            </w:pPr>
            <w:r w:rsidRPr="00E87263">
              <w:rPr>
                <w:lang w:val="en-US"/>
              </w:rPr>
              <w:t xml:space="preserve">9.2. </w:t>
            </w:r>
            <w:r w:rsidR="00460653" w:rsidRPr="00E87263">
              <w:rPr>
                <w:lang w:val="en-US"/>
              </w:rPr>
              <w:t xml:space="preserve">Perioada de garanţie </w:t>
            </w:r>
            <w:r w:rsidRPr="00E87263">
              <w:rPr>
                <w:lang w:val="en-US"/>
              </w:rPr>
              <w:t>începe</w:t>
            </w:r>
            <w:r w:rsidR="00460653" w:rsidRPr="00E87263">
              <w:rPr>
                <w:lang w:val="en-US"/>
              </w:rPr>
              <w:t xml:space="preserve"> de la data recepţiei la terminarea lucrărilor şip</w:t>
            </w:r>
            <w:r w:rsidRPr="00E87263">
              <w:rPr>
                <w:lang w:val="en-US"/>
              </w:rPr>
              <w:t>â</w:t>
            </w:r>
            <w:r w:rsidR="00460653" w:rsidRPr="00E87263">
              <w:rPr>
                <w:lang w:val="en-US"/>
              </w:rPr>
              <w:t xml:space="preserve">nă la expirarea </w:t>
            </w:r>
            <w:r w:rsidR="00D379F6" w:rsidRPr="00E87263">
              <w:rPr>
                <w:lang w:val="en-US"/>
              </w:rPr>
              <w:t>termenului prevăzut la punctul 9</w:t>
            </w:r>
            <w:r w:rsidR="00460653" w:rsidRPr="00E87263">
              <w:rPr>
                <w:lang w:val="en-US"/>
              </w:rPr>
              <w:t xml:space="preserve">.1 din prezentul </w:t>
            </w:r>
            <w:r w:rsidR="0001066E" w:rsidRPr="00E87263">
              <w:rPr>
                <w:lang w:val="en-US"/>
              </w:rPr>
              <w:t>capitol</w:t>
            </w:r>
            <w:r w:rsidR="00460653" w:rsidRPr="00E87263">
              <w:rPr>
                <w:lang w:val="en-US"/>
              </w:rPr>
              <w:t xml:space="preserve">. </w:t>
            </w:r>
          </w:p>
          <w:p w:rsidR="00460653" w:rsidRPr="00E87263" w:rsidRDefault="00D83EE1" w:rsidP="008000EA">
            <w:pPr>
              <w:pStyle w:val="af2"/>
              <w:numPr>
                <w:ilvl w:val="1"/>
                <w:numId w:val="11"/>
              </w:numPr>
              <w:tabs>
                <w:tab w:val="left" w:pos="567"/>
              </w:tabs>
              <w:spacing w:line="276" w:lineRule="auto"/>
              <w:ind w:left="0" w:hanging="567"/>
              <w:rPr>
                <w:lang w:val="en-US"/>
              </w:rPr>
            </w:pPr>
            <w:r w:rsidRPr="00E87263">
              <w:rPr>
                <w:lang w:val="en-US"/>
              </w:rPr>
              <w:t xml:space="preserve">9.3. </w:t>
            </w:r>
            <w:r w:rsidR="00460653" w:rsidRPr="00E87263">
              <w:rPr>
                <w:lang w:val="en-US"/>
              </w:rPr>
              <w:t xml:space="preserve">Antreprenorul are obligaţia ca în perioada de garanţie să înlăture toate defecţiunile ce ţin de nerespectarea clauzelor contractului </w:t>
            </w:r>
            <w:r w:rsidRPr="00E87263">
              <w:rPr>
                <w:lang w:val="en-US"/>
              </w:rPr>
              <w:t xml:space="preserve">din cont propriu, </w:t>
            </w:r>
            <w:r w:rsidR="00460653" w:rsidRPr="00E87263">
              <w:rPr>
                <w:lang w:val="en-US"/>
              </w:rPr>
              <w:t xml:space="preserve">în urma unei notificări transmise de către Beneficiar. </w:t>
            </w:r>
          </w:p>
          <w:p w:rsidR="00460653" w:rsidRPr="00E87263" w:rsidRDefault="00460653" w:rsidP="00196AB4">
            <w:pPr>
              <w:pStyle w:val="af2"/>
              <w:tabs>
                <w:tab w:val="left" w:pos="567"/>
              </w:tabs>
              <w:spacing w:line="276" w:lineRule="auto"/>
              <w:ind w:firstLine="0"/>
              <w:rPr>
                <w:lang w:val="en-US"/>
              </w:rPr>
            </w:pPr>
          </w:p>
          <w:p w:rsidR="00460653" w:rsidRPr="00FF430B" w:rsidRDefault="00D53233" w:rsidP="008000EA">
            <w:pPr>
              <w:pStyle w:val="a"/>
              <w:numPr>
                <w:ilvl w:val="0"/>
                <w:numId w:val="11"/>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E87263" w:rsidRDefault="00D53233" w:rsidP="008000EA">
            <w:pPr>
              <w:pStyle w:val="af2"/>
              <w:numPr>
                <w:ilvl w:val="1"/>
                <w:numId w:val="11"/>
              </w:numPr>
              <w:tabs>
                <w:tab w:val="left" w:pos="567"/>
              </w:tabs>
              <w:spacing w:line="276" w:lineRule="auto"/>
              <w:ind w:left="0" w:hanging="567"/>
              <w:rPr>
                <w:lang w:val="en-US"/>
              </w:rPr>
            </w:pPr>
            <w:r w:rsidRPr="00E87263">
              <w:rPr>
                <w:lang w:val="en-US"/>
              </w:rPr>
              <w:t xml:space="preserve">10.1. </w:t>
            </w:r>
            <w:r w:rsidR="00460653" w:rsidRPr="00E87263">
              <w:rPr>
                <w:lang w:val="en-US"/>
              </w:rPr>
              <w:t>Părţile  poartă răspundere pentru neexecutarea sau executarea necorespunzătoare a obligaţiilor  prevăzute de prezentul contract în conformitate cu legislaţia  Republicii Moldova.</w:t>
            </w:r>
          </w:p>
          <w:p w:rsidR="00460653" w:rsidRPr="00E87263" w:rsidRDefault="00D53233" w:rsidP="008000EA">
            <w:pPr>
              <w:pStyle w:val="af2"/>
              <w:numPr>
                <w:ilvl w:val="1"/>
                <w:numId w:val="11"/>
              </w:numPr>
              <w:tabs>
                <w:tab w:val="left" w:pos="567"/>
              </w:tabs>
              <w:spacing w:line="276" w:lineRule="auto"/>
              <w:ind w:left="0" w:hanging="567"/>
              <w:rPr>
                <w:lang w:val="en-US"/>
              </w:rPr>
            </w:pPr>
            <w:r w:rsidRPr="00E87263">
              <w:rPr>
                <w:lang w:val="en-US"/>
              </w:rPr>
              <w:t xml:space="preserve">10.2. </w:t>
            </w:r>
            <w:r w:rsidR="00460653" w:rsidRPr="00E8726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87263" w:rsidRDefault="00D53233" w:rsidP="008000EA">
            <w:pPr>
              <w:pStyle w:val="af2"/>
              <w:numPr>
                <w:ilvl w:val="1"/>
                <w:numId w:val="11"/>
              </w:numPr>
              <w:tabs>
                <w:tab w:val="left" w:pos="567"/>
              </w:tabs>
              <w:spacing w:line="276" w:lineRule="auto"/>
              <w:ind w:left="0" w:hanging="567"/>
              <w:rPr>
                <w:lang w:val="en-US"/>
              </w:rPr>
            </w:pPr>
            <w:r w:rsidRPr="00E87263">
              <w:rPr>
                <w:lang w:val="en-US"/>
              </w:rPr>
              <w:t xml:space="preserve">10.3. </w:t>
            </w:r>
            <w:r w:rsidR="00460653" w:rsidRPr="00E87263">
              <w:rPr>
                <w:lang w:val="en-US"/>
              </w:rPr>
              <w:t>Membrii asocierii își păstrează individualitatea ca subiecți de drept, însă sunt obligați să răspundă solidar față de autoritate</w:t>
            </w:r>
            <w:r w:rsidRPr="00E87263">
              <w:rPr>
                <w:lang w:val="en-US"/>
              </w:rPr>
              <w:t>a</w:t>
            </w:r>
            <w:r w:rsidR="00460653" w:rsidRPr="00E87263">
              <w:rPr>
                <w:lang w:val="en-US"/>
              </w:rPr>
              <w:t xml:space="preserve"> contractantă pentru modul de îndeplinire a obligațiilor contractuale.</w:t>
            </w:r>
          </w:p>
          <w:p w:rsidR="00460653" w:rsidRPr="00E87263" w:rsidRDefault="00D53233" w:rsidP="008000EA">
            <w:pPr>
              <w:pStyle w:val="af2"/>
              <w:numPr>
                <w:ilvl w:val="1"/>
                <w:numId w:val="11"/>
              </w:numPr>
              <w:tabs>
                <w:tab w:val="left" w:pos="567"/>
              </w:tabs>
              <w:spacing w:line="276" w:lineRule="auto"/>
              <w:ind w:left="0" w:hanging="567"/>
              <w:rPr>
                <w:lang w:val="en-US"/>
              </w:rPr>
            </w:pPr>
            <w:r w:rsidRPr="00E87263">
              <w:rPr>
                <w:lang w:val="en-US"/>
              </w:rPr>
              <w:t xml:space="preserve">10.4. </w:t>
            </w:r>
            <w:r w:rsidR="00460653" w:rsidRPr="00E8726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87263" w:rsidRDefault="00D53233" w:rsidP="008000EA">
            <w:pPr>
              <w:pStyle w:val="af2"/>
              <w:numPr>
                <w:ilvl w:val="1"/>
                <w:numId w:val="11"/>
              </w:numPr>
              <w:tabs>
                <w:tab w:val="left" w:pos="567"/>
              </w:tabs>
              <w:spacing w:line="276" w:lineRule="auto"/>
              <w:ind w:left="0" w:hanging="567"/>
              <w:rPr>
                <w:lang w:val="en-US"/>
              </w:rPr>
            </w:pPr>
            <w:r w:rsidRPr="00E87263">
              <w:rPr>
                <w:lang w:val="en-US"/>
              </w:rPr>
              <w:t xml:space="preserve">10.5. </w:t>
            </w:r>
            <w:r w:rsidR="00460653" w:rsidRPr="00E8726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87263" w:rsidRDefault="00D53233" w:rsidP="008000EA">
            <w:pPr>
              <w:pStyle w:val="af2"/>
              <w:numPr>
                <w:ilvl w:val="1"/>
                <w:numId w:val="11"/>
              </w:numPr>
              <w:tabs>
                <w:tab w:val="left" w:pos="567"/>
              </w:tabs>
              <w:spacing w:line="276" w:lineRule="auto"/>
              <w:ind w:left="0" w:hanging="567"/>
              <w:rPr>
                <w:lang w:val="en-US"/>
              </w:rPr>
            </w:pPr>
            <w:r w:rsidRPr="00E87263">
              <w:rPr>
                <w:lang w:val="en-US"/>
              </w:rPr>
              <w:lastRenderedPageBreak/>
              <w:t xml:space="preserve">10.6. </w:t>
            </w:r>
            <w:r w:rsidR="00460653" w:rsidRPr="00E87263">
              <w:rPr>
                <w:lang w:val="en-US"/>
              </w:rPr>
              <w:t>Antreprenorul trebuie să asigure lucrările executate şi dotările pe care le are la dispoziţie împotriva degradări</w:t>
            </w:r>
            <w:r w:rsidR="00183D79" w:rsidRPr="00E87263">
              <w:rPr>
                <w:lang w:val="en-US"/>
              </w:rPr>
              <w:t>i şi furturilor pâ</w:t>
            </w:r>
            <w:r w:rsidR="00460653" w:rsidRPr="00E87263">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E87263" w:rsidRDefault="00D53233" w:rsidP="008000EA">
            <w:pPr>
              <w:pStyle w:val="af2"/>
              <w:numPr>
                <w:ilvl w:val="1"/>
                <w:numId w:val="11"/>
              </w:numPr>
              <w:tabs>
                <w:tab w:val="left" w:pos="567"/>
              </w:tabs>
              <w:spacing w:line="276" w:lineRule="auto"/>
              <w:ind w:left="0" w:hanging="567"/>
              <w:rPr>
                <w:lang w:val="en-US"/>
              </w:rPr>
            </w:pPr>
            <w:r w:rsidRPr="00E87263">
              <w:rPr>
                <w:lang w:val="en-US"/>
              </w:rPr>
              <w:t xml:space="preserve">10.7. </w:t>
            </w:r>
            <w:r w:rsidR="00460653" w:rsidRPr="00E87263">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87263" w:rsidRDefault="00D53233" w:rsidP="008000EA">
            <w:pPr>
              <w:pStyle w:val="af2"/>
              <w:numPr>
                <w:ilvl w:val="1"/>
                <w:numId w:val="11"/>
              </w:numPr>
              <w:tabs>
                <w:tab w:val="left" w:pos="567"/>
              </w:tabs>
              <w:spacing w:line="276" w:lineRule="auto"/>
              <w:ind w:left="0" w:hanging="567"/>
              <w:rPr>
                <w:lang w:val="en-US"/>
              </w:rPr>
            </w:pPr>
            <w:r w:rsidRPr="00E87263">
              <w:rPr>
                <w:lang w:val="en-US"/>
              </w:rPr>
              <w:t xml:space="preserve">10.8. </w:t>
            </w:r>
            <w:r w:rsidR="00460653" w:rsidRPr="00E87263">
              <w:rPr>
                <w:lang w:val="en-US"/>
              </w:rPr>
              <w:t>Dacă motivele const</w:t>
            </w:r>
            <w:r w:rsidR="00183D79" w:rsidRPr="00E87263">
              <w:rPr>
                <w:lang w:val="en-US"/>
              </w:rPr>
              <w:t>rângerii sau ale întreruperii su</w:t>
            </w:r>
            <w:r w:rsidR="00460653" w:rsidRPr="00E87263">
              <w:rPr>
                <w:lang w:val="en-US"/>
              </w:rPr>
              <w:t xml:space="preserve">nt imputabile uneia dintre părţile contractante, atunci cealaltă parte poate emite pretenţii privind despăgubirea pentru daunele intervenite şi care pot fi dovedite. </w:t>
            </w:r>
          </w:p>
          <w:p w:rsidR="00460653" w:rsidRPr="00E87263" w:rsidRDefault="00D53233" w:rsidP="008000EA">
            <w:pPr>
              <w:pStyle w:val="af2"/>
              <w:numPr>
                <w:ilvl w:val="1"/>
                <w:numId w:val="11"/>
              </w:numPr>
              <w:tabs>
                <w:tab w:val="left" w:pos="567"/>
              </w:tabs>
              <w:spacing w:line="276" w:lineRule="auto"/>
              <w:ind w:left="0" w:hanging="567"/>
              <w:rPr>
                <w:lang w:val="en-US"/>
              </w:rPr>
            </w:pPr>
            <w:r w:rsidRPr="00E87263">
              <w:rPr>
                <w:lang w:val="en-US"/>
              </w:rPr>
              <w:t xml:space="preserve">10.9. </w:t>
            </w:r>
            <w:r w:rsidR="00460653" w:rsidRPr="00E87263">
              <w:rPr>
                <w:lang w:val="en-US"/>
              </w:rPr>
              <w:t>Dacă întârzierea în execu</w:t>
            </w:r>
            <w:r w:rsidR="0001066E" w:rsidRPr="00E87263">
              <w:rPr>
                <w:lang w:val="en-US"/>
              </w:rPr>
              <w:t xml:space="preserve">ţia lucrărilor este </w:t>
            </w:r>
            <w:r w:rsidR="001278C6" w:rsidRPr="00E87263">
              <w:rPr>
                <w:lang w:val="en-US"/>
              </w:rPr>
              <w:t>din</w:t>
            </w:r>
            <w:r w:rsidR="0001066E" w:rsidRPr="00E87263">
              <w:rPr>
                <w:lang w:val="en-US"/>
              </w:rPr>
              <w:t xml:space="preserve"> culpa uneia</w:t>
            </w:r>
            <w:r w:rsidR="00460653" w:rsidRPr="00E87263">
              <w:rPr>
                <w:lang w:val="en-US"/>
              </w:rPr>
              <w:t xml:space="preserve"> din</w:t>
            </w:r>
            <w:r w:rsidR="0001066E" w:rsidRPr="00E87263">
              <w:rPr>
                <w:lang w:val="en-US"/>
              </w:rPr>
              <w:t>tre</w:t>
            </w:r>
            <w:r w:rsidR="00460653" w:rsidRPr="00E87263">
              <w:rPr>
                <w:lang w:val="en-US"/>
              </w:rPr>
              <w:t xml:space="preserve"> părţi</w:t>
            </w:r>
            <w:r w:rsidR="0001066E" w:rsidRPr="00E87263">
              <w:rPr>
                <w:lang w:val="en-US"/>
              </w:rPr>
              <w:t>le contractante</w:t>
            </w:r>
            <w:r w:rsidR="00460653" w:rsidRPr="00E87263">
              <w:rPr>
                <w:lang w:val="en-US"/>
              </w:rPr>
              <w:t>, partea culpabilă va plăti celeilalte părţi penalizări</w:t>
            </w:r>
            <w:r w:rsidR="0001066E" w:rsidRPr="00E87263">
              <w:rPr>
                <w:lang w:val="en-US"/>
              </w:rPr>
              <w:t xml:space="preserve"> şi/sau despăgubiri în cuantum de la 0,01% până la 0,1%</w:t>
            </w:r>
            <w:r w:rsidR="00460653" w:rsidRPr="00E87263">
              <w:rPr>
                <w:lang w:val="en-US"/>
              </w:rPr>
              <w:t xml:space="preserve"> din valoarea lucrărilor </w:t>
            </w:r>
            <w:r w:rsidR="00D74B95" w:rsidRPr="00E87263">
              <w:rPr>
                <w:lang w:val="en-US"/>
              </w:rPr>
              <w:t>rămase</w:t>
            </w:r>
            <w:r w:rsidR="00460653" w:rsidRPr="00E87263">
              <w:rPr>
                <w:lang w:val="en-US"/>
              </w:rPr>
              <w:t xml:space="preserve">de executat/neonorate pentru fiecare zi de întârziere. Penalizarea devine operantă în momentul în care partea </w:t>
            </w:r>
            <w:r w:rsidR="00BB2CB2" w:rsidRPr="00E87263">
              <w:rPr>
                <w:lang w:val="en-US"/>
              </w:rPr>
              <w:t>î</w:t>
            </w:r>
            <w:r w:rsidR="00460653" w:rsidRPr="00E87263">
              <w:rPr>
                <w:lang w:val="en-US"/>
              </w:rPr>
              <w:t xml:space="preserve">nculpă a intrat în întârziere. </w:t>
            </w:r>
          </w:p>
          <w:p w:rsidR="00460653" w:rsidRPr="00E87263" w:rsidRDefault="00D53233" w:rsidP="008000EA">
            <w:pPr>
              <w:pStyle w:val="af2"/>
              <w:numPr>
                <w:ilvl w:val="1"/>
                <w:numId w:val="11"/>
              </w:numPr>
              <w:tabs>
                <w:tab w:val="left" w:pos="567"/>
                <w:tab w:val="left" w:pos="1890"/>
              </w:tabs>
              <w:spacing w:line="276" w:lineRule="auto"/>
              <w:ind w:left="0" w:hanging="567"/>
              <w:rPr>
                <w:lang w:val="en-US"/>
              </w:rPr>
            </w:pPr>
            <w:r w:rsidRPr="00E87263">
              <w:rPr>
                <w:lang w:val="en-US"/>
              </w:rPr>
              <w:t xml:space="preserve">10.10. </w:t>
            </w:r>
            <w:r w:rsidR="00460653" w:rsidRPr="00E87263">
              <w:rPr>
                <w:lang w:val="en-US"/>
              </w:rPr>
              <w:t>Beneficiarul nu va fi responsabil pentru nici un fel de daune</w:t>
            </w:r>
            <w:r w:rsidR="00C33344" w:rsidRPr="00E87263">
              <w:rPr>
                <w:lang w:val="en-US"/>
              </w:rPr>
              <w:t>-</w:t>
            </w:r>
            <w:r w:rsidR="00460653" w:rsidRPr="00E8726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87263">
              <w:rPr>
                <w:lang w:val="en-US"/>
              </w:rPr>
              <w:t>î</w:t>
            </w:r>
            <w:r w:rsidR="00460653" w:rsidRPr="00E87263">
              <w:rPr>
                <w:lang w:val="en-US"/>
              </w:rPr>
              <w:t>nd din vina Beneficiarului, a agenţilor sau a angajaţilor acestora.</w:t>
            </w:r>
          </w:p>
          <w:p w:rsidR="00460653" w:rsidRPr="00E87263" w:rsidRDefault="00D53233" w:rsidP="008000EA">
            <w:pPr>
              <w:pStyle w:val="af2"/>
              <w:numPr>
                <w:ilvl w:val="1"/>
                <w:numId w:val="11"/>
              </w:numPr>
              <w:tabs>
                <w:tab w:val="left" w:pos="567"/>
                <w:tab w:val="left" w:pos="1890"/>
              </w:tabs>
              <w:spacing w:line="276" w:lineRule="auto"/>
              <w:ind w:left="0" w:hanging="567"/>
              <w:rPr>
                <w:lang w:val="en-US"/>
              </w:rPr>
            </w:pPr>
            <w:r w:rsidRPr="00E87263">
              <w:rPr>
                <w:lang w:val="en-US"/>
              </w:rPr>
              <w:t xml:space="preserve">10.11. </w:t>
            </w:r>
            <w:r w:rsidR="00460653" w:rsidRPr="00E87263">
              <w:rPr>
                <w:lang w:val="en-US"/>
              </w:rPr>
              <w:t>Antreprenorul şi subantreprenorii răspund soli</w:t>
            </w:r>
            <w:r w:rsidR="00DA1062" w:rsidRPr="00E87263">
              <w:rPr>
                <w:lang w:val="en-US"/>
              </w:rPr>
              <w:t>dar pentru neexecutarea obligaț</w:t>
            </w:r>
            <w:r w:rsidR="00460653" w:rsidRPr="00E87263">
              <w:rPr>
                <w:lang w:val="en-US"/>
              </w:rPr>
              <w:t>iil</w:t>
            </w:r>
            <w:r w:rsidR="00BB2CB2" w:rsidRPr="00E87263">
              <w:rPr>
                <w:lang w:val="en-US"/>
              </w:rPr>
              <w:t>or</w:t>
            </w:r>
            <w:r w:rsidR="00460653" w:rsidRPr="00E87263">
              <w:rPr>
                <w:lang w:val="en-US"/>
              </w:rPr>
              <w:t xml:space="preserve"> contractuale.</w:t>
            </w:r>
          </w:p>
          <w:p w:rsidR="00460653" w:rsidRPr="00E87263" w:rsidRDefault="00460653" w:rsidP="00196AB4">
            <w:pPr>
              <w:pStyle w:val="af2"/>
              <w:tabs>
                <w:tab w:val="left" w:pos="567"/>
                <w:tab w:val="left" w:pos="1890"/>
              </w:tabs>
              <w:spacing w:line="276" w:lineRule="auto"/>
              <w:ind w:firstLine="0"/>
              <w:rPr>
                <w:lang w:val="en-US"/>
              </w:rPr>
            </w:pPr>
          </w:p>
          <w:p w:rsidR="00460653" w:rsidRPr="00FF430B" w:rsidRDefault="00D53233" w:rsidP="008000EA">
            <w:pPr>
              <w:pStyle w:val="a"/>
              <w:numPr>
                <w:ilvl w:val="0"/>
                <w:numId w:val="11"/>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8000EA">
            <w:pPr>
              <w:pStyle w:val="a"/>
              <w:numPr>
                <w:ilvl w:val="1"/>
                <w:numId w:val="11"/>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8000EA">
            <w:pPr>
              <w:pStyle w:val="a"/>
              <w:numPr>
                <w:ilvl w:val="0"/>
                <w:numId w:val="11"/>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E87263" w:rsidRDefault="00D53233" w:rsidP="00D53233">
            <w:pPr>
              <w:pStyle w:val="af2"/>
              <w:tabs>
                <w:tab w:val="left" w:pos="567"/>
              </w:tabs>
              <w:spacing w:line="276" w:lineRule="auto"/>
              <w:ind w:firstLine="0"/>
              <w:rPr>
                <w:lang w:val="en-US"/>
              </w:rPr>
            </w:pPr>
            <w:r w:rsidRPr="00E87263">
              <w:rPr>
                <w:lang w:val="en-US"/>
              </w:rPr>
              <w:t xml:space="preserve">12.1. </w:t>
            </w:r>
            <w:r w:rsidR="00460653" w:rsidRPr="00E87263">
              <w:rPr>
                <w:lang w:val="en-US"/>
              </w:rPr>
              <w:t xml:space="preserve">Antreprenorul poate cere </w:t>
            </w:r>
            <w:r w:rsidR="00BB2CB2" w:rsidRPr="00E87263">
              <w:rPr>
                <w:lang w:val="en-US"/>
              </w:rPr>
              <w:t>rezoluțiunea</w:t>
            </w:r>
            <w:r w:rsidR="00460653" w:rsidRPr="00E87263">
              <w:rPr>
                <w:lang w:val="en-US"/>
              </w:rPr>
              <w:t xml:space="preserve">contractului, dacă: </w:t>
            </w:r>
          </w:p>
          <w:p w:rsidR="00460653" w:rsidRPr="00FF430B" w:rsidRDefault="00D53233" w:rsidP="008000EA">
            <w:pPr>
              <w:numPr>
                <w:ilvl w:val="0"/>
                <w:numId w:val="8"/>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8000EA">
            <w:pPr>
              <w:numPr>
                <w:ilvl w:val="0"/>
                <w:numId w:val="8"/>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8000EA">
            <w:pPr>
              <w:numPr>
                <w:ilvl w:val="0"/>
                <w:numId w:val="8"/>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87263" w:rsidRDefault="00D53233" w:rsidP="008000EA">
            <w:pPr>
              <w:pStyle w:val="af2"/>
              <w:numPr>
                <w:ilvl w:val="1"/>
                <w:numId w:val="11"/>
              </w:numPr>
              <w:tabs>
                <w:tab w:val="left" w:pos="567"/>
              </w:tabs>
              <w:spacing w:line="276" w:lineRule="auto"/>
              <w:ind w:left="0" w:hanging="567"/>
              <w:rPr>
                <w:lang w:val="en-US"/>
              </w:rPr>
            </w:pPr>
            <w:r w:rsidRPr="00E87263">
              <w:rPr>
                <w:lang w:val="en-US"/>
              </w:rPr>
              <w:t xml:space="preserve">12.2. </w:t>
            </w:r>
            <w:r w:rsidR="00460653" w:rsidRPr="00E87263">
              <w:rPr>
                <w:lang w:val="en-US"/>
              </w:rPr>
              <w:t xml:space="preserve">Beneficiarul poate cere </w:t>
            </w:r>
            <w:r w:rsidR="00BB2CB2" w:rsidRPr="00E87263">
              <w:rPr>
                <w:lang w:val="en-US"/>
              </w:rPr>
              <w:t>rezoluțiunea</w:t>
            </w:r>
            <w:r w:rsidR="00460653" w:rsidRPr="00E87263">
              <w:rPr>
                <w:lang w:val="en-US"/>
              </w:rPr>
              <w:t xml:space="preserve">contractului, dacă: </w:t>
            </w:r>
          </w:p>
          <w:p w:rsidR="00460653" w:rsidRPr="00FF430B" w:rsidRDefault="007323B6" w:rsidP="008000EA">
            <w:pPr>
              <w:pStyle w:val="a"/>
              <w:numPr>
                <w:ilvl w:val="0"/>
                <w:numId w:val="10"/>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8000EA">
            <w:pPr>
              <w:pStyle w:val="a"/>
              <w:numPr>
                <w:ilvl w:val="0"/>
                <w:numId w:val="10"/>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8000EA">
            <w:pPr>
              <w:pStyle w:val="a"/>
              <w:numPr>
                <w:ilvl w:val="0"/>
                <w:numId w:val="10"/>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8000EA">
            <w:pPr>
              <w:pStyle w:val="a"/>
              <w:numPr>
                <w:ilvl w:val="0"/>
                <w:numId w:val="10"/>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87263" w:rsidRDefault="007323B6" w:rsidP="008000EA">
            <w:pPr>
              <w:pStyle w:val="af2"/>
              <w:numPr>
                <w:ilvl w:val="1"/>
                <w:numId w:val="11"/>
              </w:numPr>
              <w:tabs>
                <w:tab w:val="left" w:pos="567"/>
              </w:tabs>
              <w:ind w:left="0" w:hanging="567"/>
              <w:rPr>
                <w:lang w:val="en-US"/>
              </w:rPr>
            </w:pPr>
            <w:r w:rsidRPr="00E87263">
              <w:rPr>
                <w:lang w:val="en-US"/>
              </w:rPr>
              <w:t xml:space="preserve">12.3. </w:t>
            </w:r>
            <w:r w:rsidR="00460653" w:rsidRPr="00E87263">
              <w:rPr>
                <w:lang w:val="en-US"/>
              </w:rPr>
              <w:t xml:space="preserve">Contractul se consideră </w:t>
            </w:r>
            <w:r w:rsidR="00BB2CB2" w:rsidRPr="00E87263">
              <w:rPr>
                <w:lang w:val="en-US"/>
              </w:rPr>
              <w:t>rezolvit</w:t>
            </w:r>
            <w:r w:rsidR="00460653" w:rsidRPr="00E87263">
              <w:rPr>
                <w:lang w:val="en-US"/>
              </w:rPr>
              <w:t>, dacă partea contractantă va comunica în scris cele</w:t>
            </w:r>
            <w:r w:rsidRPr="00E87263">
              <w:rPr>
                <w:lang w:val="en-US"/>
              </w:rPr>
              <w:t>i</w:t>
            </w:r>
            <w:r w:rsidR="00460653" w:rsidRPr="00E87263">
              <w:rPr>
                <w:lang w:val="en-US"/>
              </w:rPr>
              <w:t>lalte părţi contractante în termen de 15 zile motivele indicate la punctele 1</w:t>
            </w:r>
            <w:r w:rsidR="00D379F6" w:rsidRPr="00E87263">
              <w:rPr>
                <w:lang w:val="en-US"/>
              </w:rPr>
              <w:t>2</w:t>
            </w:r>
            <w:r w:rsidR="00460653" w:rsidRPr="00E87263">
              <w:rPr>
                <w:lang w:val="en-US"/>
              </w:rPr>
              <w:t>.1 şi 1</w:t>
            </w:r>
            <w:r w:rsidR="00D379F6" w:rsidRPr="00E87263">
              <w:rPr>
                <w:lang w:val="en-US"/>
              </w:rPr>
              <w:t>2</w:t>
            </w:r>
            <w:r w:rsidR="00460653" w:rsidRPr="00E87263">
              <w:rPr>
                <w:lang w:val="en-US"/>
              </w:rPr>
              <w:t xml:space="preserve">.2 din prezentul contract.  </w:t>
            </w:r>
          </w:p>
          <w:p w:rsidR="00460653" w:rsidRPr="00E87263" w:rsidRDefault="007323B6" w:rsidP="008000EA">
            <w:pPr>
              <w:pStyle w:val="af2"/>
              <w:numPr>
                <w:ilvl w:val="1"/>
                <w:numId w:val="11"/>
              </w:numPr>
              <w:tabs>
                <w:tab w:val="left" w:pos="567"/>
              </w:tabs>
              <w:ind w:left="0" w:hanging="567"/>
              <w:rPr>
                <w:lang w:val="en-US"/>
              </w:rPr>
            </w:pPr>
            <w:r w:rsidRPr="00E87263">
              <w:rPr>
                <w:lang w:val="en-US"/>
              </w:rPr>
              <w:t xml:space="preserve">12.4. </w:t>
            </w:r>
            <w:r w:rsidR="00460653" w:rsidRPr="00E87263">
              <w:rPr>
                <w:lang w:val="en-US"/>
              </w:rPr>
              <w:t xml:space="preserve">Beneficiarul, în caz de </w:t>
            </w:r>
            <w:r w:rsidR="00BB2CB2" w:rsidRPr="00E87263">
              <w:rPr>
                <w:lang w:val="en-US"/>
              </w:rPr>
              <w:t>rezoluțiune</w:t>
            </w:r>
            <w:r w:rsidR="00460653" w:rsidRPr="00E87263">
              <w:rPr>
                <w:lang w:val="en-US"/>
              </w:rPr>
              <w:t>a contractului, va convoca comisia de recepţie care va efectua recepţia cantitativă şi calitativ</w:t>
            </w:r>
            <w:r w:rsidR="00D74B95" w:rsidRPr="00E87263">
              <w:rPr>
                <w:lang w:val="en-US"/>
              </w:rPr>
              <w:t>ă</w:t>
            </w:r>
            <w:r w:rsidR="00460653" w:rsidRPr="00E87263">
              <w:rPr>
                <w:lang w:val="en-US"/>
              </w:rPr>
              <w:t xml:space="preserve"> a lucrărilor executate</w:t>
            </w:r>
            <w:r w:rsidR="00D74B95" w:rsidRPr="00E87263">
              <w:rPr>
                <w:lang w:val="en-US"/>
              </w:rPr>
              <w:t xml:space="preserve">,în maximum 15 zile de la data </w:t>
            </w:r>
            <w:r w:rsidR="00BB2CB2" w:rsidRPr="00E87263">
              <w:rPr>
                <w:lang w:val="en-US"/>
              </w:rPr>
              <w:t>rezoluțiunii</w:t>
            </w:r>
            <w:r w:rsidR="00D74B95" w:rsidRPr="00E87263">
              <w:rPr>
                <w:lang w:val="en-US"/>
              </w:rPr>
              <w:t>contractului.</w:t>
            </w:r>
          </w:p>
          <w:p w:rsidR="00460653" w:rsidRPr="00E87263" w:rsidRDefault="007323B6" w:rsidP="008000EA">
            <w:pPr>
              <w:pStyle w:val="af2"/>
              <w:numPr>
                <w:ilvl w:val="1"/>
                <w:numId w:val="11"/>
              </w:numPr>
              <w:tabs>
                <w:tab w:val="left" w:pos="567"/>
              </w:tabs>
              <w:ind w:left="0" w:hanging="567"/>
              <w:rPr>
                <w:lang w:val="en-US"/>
              </w:rPr>
            </w:pPr>
            <w:r w:rsidRPr="00E87263">
              <w:rPr>
                <w:lang w:val="en-US"/>
              </w:rPr>
              <w:lastRenderedPageBreak/>
              <w:t xml:space="preserve">12.5. </w:t>
            </w:r>
            <w:r w:rsidR="00460653" w:rsidRPr="00E87263">
              <w:rPr>
                <w:lang w:val="en-US"/>
              </w:rPr>
              <w:t xml:space="preserve">În cazul </w:t>
            </w:r>
            <w:r w:rsidR="00BB2CB2" w:rsidRPr="00E87263">
              <w:rPr>
                <w:lang w:val="en-US"/>
              </w:rPr>
              <w:t>rezoluțiunii</w:t>
            </w:r>
            <w:r w:rsidR="00460653" w:rsidRPr="00E8726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87263">
              <w:rPr>
                <w:lang w:val="en-US"/>
              </w:rPr>
              <w:t>rezolvit</w:t>
            </w:r>
            <w:r w:rsidR="00460653" w:rsidRPr="00E87263">
              <w:rPr>
                <w:lang w:val="en-US"/>
              </w:rPr>
              <w:t xml:space="preserve">contractul. </w:t>
            </w:r>
          </w:p>
          <w:p w:rsidR="00460653" w:rsidRPr="00E87263" w:rsidRDefault="007323B6" w:rsidP="008000EA">
            <w:pPr>
              <w:pStyle w:val="af2"/>
              <w:numPr>
                <w:ilvl w:val="1"/>
                <w:numId w:val="11"/>
              </w:numPr>
              <w:tabs>
                <w:tab w:val="left" w:pos="567"/>
              </w:tabs>
              <w:ind w:left="0" w:hanging="567"/>
              <w:rPr>
                <w:lang w:val="en-US"/>
              </w:rPr>
            </w:pPr>
            <w:r w:rsidRPr="00E87263">
              <w:rPr>
                <w:lang w:val="en-US"/>
              </w:rPr>
              <w:t xml:space="preserve">12.6. </w:t>
            </w:r>
            <w:r w:rsidR="00460653" w:rsidRPr="00E87263">
              <w:rPr>
                <w:lang w:val="en-US"/>
              </w:rPr>
              <w:t>După rez</w:t>
            </w:r>
            <w:r w:rsidR="00892A6D" w:rsidRPr="00E87263">
              <w:rPr>
                <w:lang w:val="en-US"/>
              </w:rPr>
              <w:t>oluțiunea</w:t>
            </w:r>
            <w:r w:rsidR="00460653" w:rsidRPr="00E87263">
              <w:rPr>
                <w:lang w:val="en-US"/>
              </w:rPr>
              <w:t xml:space="preserve"> contractului, Beneficiarul poate continua execuţia lucrărilor cu respectarea prevederilor legale. </w:t>
            </w:r>
          </w:p>
          <w:p w:rsidR="00E22640" w:rsidRPr="00E87263" w:rsidRDefault="00E22640" w:rsidP="00E22640">
            <w:pPr>
              <w:pStyle w:val="af2"/>
              <w:tabs>
                <w:tab w:val="left" w:pos="567"/>
                <w:tab w:val="left" w:pos="2070"/>
              </w:tabs>
              <w:ind w:firstLine="0"/>
              <w:rPr>
                <w:lang w:val="en-US"/>
              </w:rPr>
            </w:pPr>
            <w:r w:rsidRPr="00E87263">
              <w:rPr>
                <w:lang w:val="en-US"/>
              </w:rPr>
              <w:t>12.7. Cazuri specifice de încetare a contractului de achiziţii publice:</w:t>
            </w:r>
          </w:p>
          <w:p w:rsidR="00E22640" w:rsidRPr="00E87263" w:rsidRDefault="00F168DC" w:rsidP="00E22640">
            <w:pPr>
              <w:pStyle w:val="af2"/>
              <w:tabs>
                <w:tab w:val="left" w:pos="567"/>
                <w:tab w:val="left" w:pos="2070"/>
              </w:tabs>
              <w:ind w:firstLine="284"/>
              <w:rPr>
                <w:lang w:val="en-US"/>
              </w:rPr>
            </w:pPr>
            <w:r w:rsidRPr="00E87263">
              <w:rPr>
                <w:lang w:val="en-US"/>
              </w:rPr>
              <w:t>Beneficiarul</w:t>
            </w:r>
            <w:r w:rsidR="00E22640" w:rsidRPr="00E87263">
              <w:rPr>
                <w:lang w:val="en-US"/>
              </w:rPr>
              <w:t xml:space="preserve"> are dreptul de a </w:t>
            </w:r>
            <w:r w:rsidR="0060188C" w:rsidRPr="00E87263">
              <w:rPr>
                <w:lang w:val="en-US"/>
              </w:rPr>
              <w:t>rezolvi</w:t>
            </w:r>
            <w:r w:rsidR="00E22640" w:rsidRPr="00E87263">
              <w:rPr>
                <w:lang w:val="en-US"/>
              </w:rPr>
              <w:t>unilateral un contract de achiziţii publice în perioada de valabilitate a acestuia în una dintre următoarele situaţii:</w:t>
            </w:r>
          </w:p>
          <w:p w:rsidR="00E22640" w:rsidRPr="00E87263" w:rsidRDefault="00E22640" w:rsidP="00E22640">
            <w:pPr>
              <w:pStyle w:val="af2"/>
              <w:tabs>
                <w:tab w:val="left" w:pos="567"/>
                <w:tab w:val="left" w:pos="2070"/>
              </w:tabs>
              <w:rPr>
                <w:lang w:val="en-US"/>
              </w:rPr>
            </w:pPr>
            <w:r w:rsidRPr="00E87263">
              <w:rPr>
                <w:lang w:val="en-US"/>
              </w:rPr>
              <w:t xml:space="preserve">    a) contractantul se afla, la momentul atribuirii lui, în una dintre situaţiile care ar fi determinat excluderea sa din proce</w:t>
            </w:r>
            <w:r w:rsidR="00C33344" w:rsidRPr="00E87263">
              <w:rPr>
                <w:lang w:val="en-US"/>
              </w:rPr>
              <w:t>dura de atribuire potrivit art.</w:t>
            </w:r>
            <w:r w:rsidRPr="00E87263">
              <w:rPr>
                <w:lang w:val="en-US"/>
              </w:rPr>
              <w:t>19</w:t>
            </w:r>
            <w:r w:rsidR="00802287" w:rsidRPr="00E87263">
              <w:rPr>
                <w:lang w:val="en-US"/>
              </w:rPr>
              <w:t xml:space="preserve"> al Legii </w:t>
            </w:r>
            <w:r w:rsidR="0060188C" w:rsidRPr="00E87263">
              <w:rPr>
                <w:lang w:val="en-US"/>
              </w:rPr>
              <w:t>nr.</w:t>
            </w:r>
            <w:r w:rsidR="00802287" w:rsidRPr="00E87263">
              <w:rPr>
                <w:lang w:val="en-US"/>
              </w:rPr>
              <w:t>131/2015 privind achizițiile publice</w:t>
            </w:r>
            <w:r w:rsidRPr="00E87263">
              <w:rPr>
                <w:lang w:val="en-US"/>
              </w:rPr>
              <w:t>;</w:t>
            </w:r>
          </w:p>
          <w:p w:rsidR="00E22640" w:rsidRPr="00E87263" w:rsidRDefault="00E22640" w:rsidP="00E22640">
            <w:pPr>
              <w:pStyle w:val="af2"/>
              <w:tabs>
                <w:tab w:val="left" w:pos="567"/>
                <w:tab w:val="left" w:pos="2070"/>
              </w:tabs>
              <w:rPr>
                <w:lang w:val="en-US"/>
              </w:rPr>
            </w:pPr>
            <w:r w:rsidRPr="00E87263">
              <w:rPr>
                <w:lang w:val="en-US"/>
              </w:rPr>
              <w:t xml:space="preserve">    b) contractul a făcut obiectul unei modificări substanțiale care necesita o nouă procedură de achiziție publică în conformitate cu art. 76</w:t>
            </w:r>
            <w:r w:rsidR="00802287" w:rsidRPr="00E87263">
              <w:rPr>
                <w:lang w:val="en-US"/>
              </w:rPr>
              <w:t xml:space="preserve"> al Legii </w:t>
            </w:r>
            <w:r w:rsidR="0060188C" w:rsidRPr="00E87263">
              <w:rPr>
                <w:lang w:val="en-US"/>
              </w:rPr>
              <w:t>nr.</w:t>
            </w:r>
            <w:r w:rsidR="00802287" w:rsidRPr="00E87263">
              <w:rPr>
                <w:lang w:val="en-US"/>
              </w:rPr>
              <w:t>131/2015 privind achizițiile publice</w:t>
            </w:r>
            <w:r w:rsidRPr="00E87263">
              <w:rPr>
                <w:lang w:val="en-US"/>
              </w:rPr>
              <w:t>;</w:t>
            </w:r>
          </w:p>
          <w:p w:rsidR="00E22640" w:rsidRPr="00E87263" w:rsidRDefault="00E22640" w:rsidP="00E22640">
            <w:pPr>
              <w:pStyle w:val="af2"/>
              <w:tabs>
                <w:tab w:val="left" w:pos="567"/>
                <w:tab w:val="left" w:pos="2070"/>
              </w:tabs>
              <w:rPr>
                <w:lang w:val="en-US"/>
              </w:rPr>
            </w:pPr>
            <w:r w:rsidRPr="00E87263">
              <w:rPr>
                <w:lang w:val="en-US"/>
              </w:rPr>
              <w:t xml:space="preserve">    c) contractul nu ar fi trebuit să fie atribui</w:t>
            </w:r>
            <w:r w:rsidR="00C33344" w:rsidRPr="00E87263">
              <w:rPr>
                <w:lang w:val="en-US"/>
              </w:rPr>
              <w:t>t contractantului respectiv, avâ</w:t>
            </w:r>
            <w:r w:rsidRPr="00E87263">
              <w:rPr>
                <w:lang w:val="en-US"/>
              </w:rPr>
              <w:t xml:space="preserve">nd în vedere o încălcare gravă a obligaţiilor ce rezultă din </w:t>
            </w:r>
            <w:r w:rsidR="00802287" w:rsidRPr="00E87263">
              <w:rPr>
                <w:lang w:val="en-US"/>
              </w:rPr>
              <w:t xml:space="preserve">Legea </w:t>
            </w:r>
            <w:r w:rsidR="0060188C" w:rsidRPr="00E87263">
              <w:rPr>
                <w:lang w:val="en-US"/>
              </w:rPr>
              <w:t>nr.</w:t>
            </w:r>
            <w:r w:rsidR="00802287" w:rsidRPr="00E87263">
              <w:rPr>
                <w:lang w:val="en-US"/>
              </w:rPr>
              <w:t>131/2015 priviind achizițiile publice</w:t>
            </w:r>
            <w:r w:rsidRPr="00E87263">
              <w:rPr>
                <w:lang w:val="en-US"/>
              </w:rPr>
              <w:t xml:space="preserve"> și/sau tratatele internaţionale la care Republica Moldova este parte, care a fost constatată printr-o decizie a unei instanțe judecătorești naționale sau, după caz, internaționale.</w:t>
            </w:r>
          </w:p>
          <w:p w:rsidR="00E22640" w:rsidRPr="00E87263" w:rsidRDefault="00E22640" w:rsidP="00802287">
            <w:pPr>
              <w:pStyle w:val="af2"/>
              <w:tabs>
                <w:tab w:val="left" w:pos="567"/>
                <w:tab w:val="left" w:pos="2070"/>
              </w:tabs>
              <w:ind w:firstLine="0"/>
              <w:rPr>
                <w:lang w:val="en-US"/>
              </w:rPr>
            </w:pPr>
          </w:p>
          <w:p w:rsidR="00460653" w:rsidRPr="00FF430B" w:rsidRDefault="007323B6" w:rsidP="008000EA">
            <w:pPr>
              <w:pStyle w:val="a"/>
              <w:numPr>
                <w:ilvl w:val="0"/>
                <w:numId w:val="11"/>
              </w:numPr>
              <w:tabs>
                <w:tab w:val="clear" w:pos="1134"/>
                <w:tab w:val="left" w:pos="3705"/>
              </w:tabs>
              <w:ind w:left="0"/>
              <w:contextualSpacing/>
            </w:pPr>
            <w:r w:rsidRPr="00FF430B">
              <w:rPr>
                <w:b/>
              </w:rPr>
              <w:t xml:space="preserve">13. </w:t>
            </w:r>
            <w:r w:rsidR="00460653" w:rsidRPr="00FF430B">
              <w:rPr>
                <w:b/>
              </w:rPr>
              <w:t>DISPOZIŢII FINALE</w:t>
            </w:r>
          </w:p>
          <w:p w:rsidR="00460653" w:rsidRPr="00E87263" w:rsidRDefault="007323B6" w:rsidP="008000EA">
            <w:pPr>
              <w:pStyle w:val="af2"/>
              <w:numPr>
                <w:ilvl w:val="1"/>
                <w:numId w:val="11"/>
              </w:numPr>
              <w:tabs>
                <w:tab w:val="left" w:pos="567"/>
              </w:tabs>
              <w:ind w:left="0" w:hanging="567"/>
              <w:rPr>
                <w:lang w:val="en-US"/>
              </w:rPr>
            </w:pPr>
            <w:r w:rsidRPr="00E87263">
              <w:rPr>
                <w:lang w:val="en-US"/>
              </w:rPr>
              <w:t xml:space="preserve">13.1. </w:t>
            </w:r>
            <w:r w:rsidR="00460653" w:rsidRPr="00E87263">
              <w:rPr>
                <w:lang w:val="en-US"/>
              </w:rPr>
              <w:t xml:space="preserve">Următoarele documente vor fi citite şi vor fi interpretate ca fiind parte integrantă a prezentului contract: </w:t>
            </w:r>
          </w:p>
          <w:p w:rsidR="00460653" w:rsidRPr="00FF430B" w:rsidRDefault="007323B6" w:rsidP="008000EA">
            <w:pPr>
              <w:numPr>
                <w:ilvl w:val="0"/>
                <w:numId w:val="9"/>
              </w:numPr>
              <w:tabs>
                <w:tab w:val="left" w:pos="1276"/>
              </w:tabs>
              <w:ind w:left="0" w:hanging="425"/>
              <w:jc w:val="both"/>
            </w:pPr>
            <w:r w:rsidRPr="00FF430B">
              <w:t xml:space="preserve">a) </w:t>
            </w:r>
            <w:r w:rsidR="00460653" w:rsidRPr="00FF430B">
              <w:t>Caietul de sarcini;</w:t>
            </w:r>
          </w:p>
          <w:p w:rsidR="00D379F6" w:rsidRPr="00FF430B" w:rsidRDefault="007323B6" w:rsidP="008000EA">
            <w:pPr>
              <w:numPr>
                <w:ilvl w:val="0"/>
                <w:numId w:val="9"/>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8000EA">
            <w:pPr>
              <w:numPr>
                <w:ilvl w:val="0"/>
                <w:numId w:val="9"/>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8000EA">
            <w:pPr>
              <w:numPr>
                <w:ilvl w:val="0"/>
                <w:numId w:val="9"/>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8000EA">
            <w:pPr>
              <w:numPr>
                <w:ilvl w:val="0"/>
                <w:numId w:val="9"/>
              </w:numPr>
              <w:tabs>
                <w:tab w:val="left" w:pos="1276"/>
              </w:tabs>
              <w:ind w:left="0" w:hanging="425"/>
              <w:jc w:val="both"/>
            </w:pPr>
            <w:r w:rsidRPr="00FF430B">
              <w:t xml:space="preserve">e) </w:t>
            </w:r>
            <w:r w:rsidR="00460653" w:rsidRPr="00FF430B">
              <w:t>Garanția de bună execuție.</w:t>
            </w:r>
          </w:p>
          <w:p w:rsidR="00460653" w:rsidRPr="00E87263" w:rsidRDefault="007323B6" w:rsidP="008000EA">
            <w:pPr>
              <w:pStyle w:val="af2"/>
              <w:numPr>
                <w:ilvl w:val="1"/>
                <w:numId w:val="11"/>
              </w:numPr>
              <w:tabs>
                <w:tab w:val="left" w:pos="567"/>
              </w:tabs>
              <w:ind w:left="0" w:hanging="567"/>
              <w:rPr>
                <w:lang w:val="en-US"/>
              </w:rPr>
            </w:pPr>
            <w:r w:rsidRPr="00E87263">
              <w:rPr>
                <w:lang w:val="en-US"/>
              </w:rPr>
              <w:t xml:space="preserve">13.2. </w:t>
            </w:r>
            <w:r w:rsidR="00460653" w:rsidRPr="00E87263">
              <w:rPr>
                <w:lang w:val="en-US"/>
              </w:rPr>
              <w:t>Documentele contractului vor fi întocmite în limba română.</w:t>
            </w:r>
          </w:p>
          <w:p w:rsidR="00D379F6" w:rsidRPr="00E87263" w:rsidRDefault="007323B6" w:rsidP="008000EA">
            <w:pPr>
              <w:pStyle w:val="af2"/>
              <w:numPr>
                <w:ilvl w:val="1"/>
                <w:numId w:val="11"/>
              </w:numPr>
              <w:tabs>
                <w:tab w:val="left" w:pos="567"/>
              </w:tabs>
              <w:ind w:left="0" w:hanging="567"/>
              <w:rPr>
                <w:lang w:val="en-US"/>
              </w:rPr>
            </w:pPr>
            <w:r w:rsidRPr="00E87263">
              <w:rPr>
                <w:lang w:val="en-US"/>
              </w:rPr>
              <w:t>13.</w:t>
            </w:r>
            <w:r w:rsidR="001873A6" w:rsidRPr="00E87263">
              <w:rPr>
                <w:lang w:val="en-US"/>
              </w:rPr>
              <w:t>3</w:t>
            </w:r>
            <w:r w:rsidRPr="00E87263">
              <w:rPr>
                <w:lang w:val="en-US"/>
              </w:rPr>
              <w:t xml:space="preserve">. </w:t>
            </w:r>
            <w:r w:rsidR="00D379F6" w:rsidRPr="00E87263">
              <w:rPr>
                <w:lang w:val="en-US"/>
              </w:rPr>
              <w:t>Prezentul Contract reprezintă acordul de voinţă al părţilorşi se consideră semnat la data aplicării ultimei semnături de către una dintre părți.</w:t>
            </w:r>
          </w:p>
          <w:p w:rsidR="00460653" w:rsidRPr="00E87263" w:rsidRDefault="007323B6" w:rsidP="008000EA">
            <w:pPr>
              <w:pStyle w:val="af2"/>
              <w:numPr>
                <w:ilvl w:val="1"/>
                <w:numId w:val="11"/>
              </w:numPr>
              <w:tabs>
                <w:tab w:val="left" w:pos="567"/>
                <w:tab w:val="left" w:pos="4005"/>
              </w:tabs>
              <w:ind w:left="0" w:hanging="567"/>
              <w:contextualSpacing/>
              <w:rPr>
                <w:lang w:val="en-US"/>
              </w:rPr>
            </w:pPr>
            <w:r w:rsidRPr="00E87263">
              <w:rPr>
                <w:lang w:val="en-US"/>
              </w:rPr>
              <w:t>13.</w:t>
            </w:r>
            <w:r w:rsidR="001873A6" w:rsidRPr="00E87263">
              <w:rPr>
                <w:lang w:val="en-US"/>
              </w:rPr>
              <w:t>4</w:t>
            </w:r>
            <w:r w:rsidRPr="00E87263">
              <w:rPr>
                <w:lang w:val="en-US"/>
              </w:rPr>
              <w:t xml:space="preserve">. </w:t>
            </w:r>
            <w:r w:rsidR="00D379F6" w:rsidRPr="00E87263">
              <w:rPr>
                <w:lang w:val="en-US"/>
              </w:rPr>
              <w:t xml:space="preserve">Pentru confirmarea celor menţionate, </w:t>
            </w:r>
            <w:r w:rsidR="009D3792" w:rsidRPr="00E87263">
              <w:rPr>
                <w:lang w:val="en-US"/>
              </w:rPr>
              <w:t>p</w:t>
            </w:r>
            <w:r w:rsidR="00D379F6" w:rsidRPr="00E87263">
              <w:rPr>
                <w:lang w:val="en-US"/>
              </w:rPr>
              <w:t xml:space="preserve">ărţile au semnat prezentul Contract în conformitate cu legislaţia Republicii Moldova, la data şi anul indicate, </w:t>
            </w:r>
            <w:r w:rsidR="00460653" w:rsidRPr="00E87263">
              <w:rPr>
                <w:lang w:val="en-US"/>
              </w:rPr>
              <w:t xml:space="preserve">fiind valabil până la </w:t>
            </w:r>
            <w:r w:rsidR="00684D44" w:rsidRPr="00E87263">
              <w:rPr>
                <w:lang w:val="en-US"/>
              </w:rPr>
              <w:t>……./</w:t>
            </w:r>
            <w:r w:rsidR="00D379F6" w:rsidRPr="00E87263">
              <w:rPr>
                <w:lang w:val="en-US"/>
              </w:rPr>
              <w:t>recepția finală a lucrărilor</w:t>
            </w:r>
            <w:r w:rsidR="00460653" w:rsidRPr="00E87263">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Default="00C33344" w:rsidP="00877B36">
            <w:pPr>
              <w:tabs>
                <w:tab w:val="left" w:pos="2295"/>
              </w:tabs>
              <w:jc w:val="both"/>
            </w:pPr>
          </w:p>
          <w:p w:rsidR="00E87263" w:rsidRDefault="00E87263" w:rsidP="00877B36">
            <w:pPr>
              <w:tabs>
                <w:tab w:val="left" w:pos="2295"/>
              </w:tabs>
              <w:jc w:val="both"/>
            </w:pPr>
          </w:p>
          <w:p w:rsidR="00E87263" w:rsidRDefault="00E87263" w:rsidP="00877B36">
            <w:pPr>
              <w:tabs>
                <w:tab w:val="left" w:pos="2295"/>
              </w:tabs>
              <w:jc w:val="both"/>
            </w:pPr>
          </w:p>
          <w:p w:rsidR="00E87263" w:rsidRDefault="00E87263" w:rsidP="00877B36">
            <w:pPr>
              <w:tabs>
                <w:tab w:val="left" w:pos="2295"/>
              </w:tabs>
              <w:jc w:val="both"/>
            </w:pPr>
          </w:p>
          <w:p w:rsidR="00E87263" w:rsidRDefault="00E87263" w:rsidP="00877B36">
            <w:pPr>
              <w:tabs>
                <w:tab w:val="left" w:pos="2295"/>
              </w:tabs>
              <w:jc w:val="both"/>
            </w:pPr>
          </w:p>
          <w:p w:rsidR="00E87263" w:rsidRDefault="00E87263" w:rsidP="00877B36">
            <w:pPr>
              <w:tabs>
                <w:tab w:val="left" w:pos="2295"/>
              </w:tabs>
              <w:jc w:val="both"/>
            </w:pPr>
          </w:p>
          <w:p w:rsidR="00E87263" w:rsidRDefault="00E87263" w:rsidP="00877B36">
            <w:pPr>
              <w:tabs>
                <w:tab w:val="left" w:pos="2295"/>
              </w:tabs>
              <w:jc w:val="both"/>
            </w:pPr>
          </w:p>
          <w:p w:rsidR="00E87263" w:rsidRDefault="00E87263" w:rsidP="00877B36">
            <w:pPr>
              <w:tabs>
                <w:tab w:val="left" w:pos="2295"/>
              </w:tabs>
              <w:jc w:val="both"/>
            </w:pPr>
          </w:p>
          <w:p w:rsidR="00E87263" w:rsidRDefault="00E87263" w:rsidP="00877B36">
            <w:pPr>
              <w:tabs>
                <w:tab w:val="left" w:pos="2295"/>
              </w:tabs>
              <w:jc w:val="both"/>
            </w:pPr>
          </w:p>
          <w:p w:rsidR="00E87263" w:rsidRDefault="00E87263" w:rsidP="00877B36">
            <w:pPr>
              <w:tabs>
                <w:tab w:val="left" w:pos="2295"/>
              </w:tabs>
              <w:jc w:val="both"/>
            </w:pPr>
          </w:p>
          <w:p w:rsidR="00E87263" w:rsidRDefault="00E87263" w:rsidP="00877B36">
            <w:pPr>
              <w:tabs>
                <w:tab w:val="left" w:pos="2295"/>
              </w:tabs>
              <w:jc w:val="both"/>
            </w:pPr>
          </w:p>
          <w:p w:rsidR="00E87263" w:rsidRPr="00FF430B" w:rsidRDefault="00E87263"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8000EA">
            <w:pPr>
              <w:pStyle w:val="a"/>
              <w:numPr>
                <w:ilvl w:val="0"/>
                <w:numId w:val="11"/>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F94BAD" w:rsidRDefault="00F94BAD" w:rsidP="007D2982">
            <w:pPr>
              <w:autoSpaceDE w:val="0"/>
              <w:autoSpaceDN w:val="0"/>
              <w:adjustRightInd w:val="0"/>
              <w:ind w:right="23"/>
              <w:jc w:val="center"/>
              <w:rPr>
                <w:noProof w:val="0"/>
              </w:rPr>
            </w:pPr>
          </w:p>
          <w:p w:rsidR="00B62A51" w:rsidRPr="00FF430B" w:rsidRDefault="00B62A51"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E87263"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Default="003A40C2" w:rsidP="007D2982">
            <w:pPr>
              <w:autoSpaceDE w:val="0"/>
              <w:autoSpaceDN w:val="0"/>
              <w:adjustRightInd w:val="0"/>
              <w:ind w:right="23"/>
              <w:jc w:val="center"/>
              <w:rPr>
                <w:b/>
                <w:color w:val="000000"/>
                <w:w w:val="90"/>
              </w:rPr>
            </w:pPr>
          </w:p>
          <w:p w:rsidR="00FA655D" w:rsidRDefault="00FA655D" w:rsidP="007D2982">
            <w:pPr>
              <w:autoSpaceDE w:val="0"/>
              <w:autoSpaceDN w:val="0"/>
              <w:adjustRightInd w:val="0"/>
              <w:ind w:right="23"/>
              <w:jc w:val="center"/>
              <w:rPr>
                <w:b/>
                <w:color w:val="000000"/>
                <w:w w:val="90"/>
              </w:rPr>
            </w:pPr>
          </w:p>
          <w:p w:rsidR="00FA655D" w:rsidRDefault="00FA655D" w:rsidP="007D2982">
            <w:pPr>
              <w:autoSpaceDE w:val="0"/>
              <w:autoSpaceDN w:val="0"/>
              <w:adjustRightInd w:val="0"/>
              <w:ind w:right="23"/>
              <w:jc w:val="center"/>
              <w:rPr>
                <w:b/>
                <w:color w:val="000000"/>
                <w:w w:val="90"/>
              </w:rPr>
            </w:pPr>
          </w:p>
          <w:p w:rsidR="00FA655D" w:rsidRDefault="00FA655D" w:rsidP="007D2982">
            <w:pPr>
              <w:autoSpaceDE w:val="0"/>
              <w:autoSpaceDN w:val="0"/>
              <w:adjustRightInd w:val="0"/>
              <w:ind w:right="23"/>
              <w:jc w:val="center"/>
              <w:rPr>
                <w:b/>
                <w:color w:val="000000"/>
                <w:w w:val="90"/>
              </w:rPr>
            </w:pPr>
          </w:p>
          <w:p w:rsidR="00FA655D" w:rsidRDefault="00FA655D" w:rsidP="007D2982">
            <w:pPr>
              <w:autoSpaceDE w:val="0"/>
              <w:autoSpaceDN w:val="0"/>
              <w:adjustRightInd w:val="0"/>
              <w:ind w:right="23"/>
              <w:jc w:val="center"/>
              <w:rPr>
                <w:b/>
                <w:color w:val="000000"/>
                <w:w w:val="90"/>
              </w:rPr>
            </w:pPr>
          </w:p>
          <w:p w:rsidR="00FA655D" w:rsidRDefault="00FA655D" w:rsidP="007D2982">
            <w:pPr>
              <w:autoSpaceDE w:val="0"/>
              <w:autoSpaceDN w:val="0"/>
              <w:adjustRightInd w:val="0"/>
              <w:ind w:right="23"/>
              <w:jc w:val="center"/>
              <w:rPr>
                <w:b/>
                <w:color w:val="000000"/>
                <w:w w:val="90"/>
              </w:rPr>
            </w:pPr>
          </w:p>
          <w:p w:rsidR="00B62A51" w:rsidRDefault="00B62A51" w:rsidP="00B62A51">
            <w:pPr>
              <w:autoSpaceDE w:val="0"/>
              <w:autoSpaceDN w:val="0"/>
              <w:adjustRightInd w:val="0"/>
              <w:ind w:right="23"/>
              <w:rPr>
                <w:noProof w:val="0"/>
              </w:rPr>
            </w:pPr>
          </w:p>
          <w:p w:rsidR="00B62A51" w:rsidRDefault="00B62A51" w:rsidP="007D2982">
            <w:pPr>
              <w:autoSpaceDE w:val="0"/>
              <w:autoSpaceDN w:val="0"/>
              <w:adjustRightInd w:val="0"/>
              <w:ind w:right="23"/>
              <w:jc w:val="center"/>
              <w:rPr>
                <w:noProof w:val="0"/>
              </w:rPr>
            </w:pPr>
          </w:p>
          <w:p w:rsidR="00B62A51" w:rsidRDefault="00B62A51" w:rsidP="007D2982">
            <w:pPr>
              <w:autoSpaceDE w:val="0"/>
              <w:autoSpaceDN w:val="0"/>
              <w:adjustRightInd w:val="0"/>
              <w:ind w:right="23"/>
              <w:jc w:val="center"/>
              <w:rPr>
                <w:noProof w:val="0"/>
              </w:rPr>
            </w:pPr>
          </w:p>
          <w:p w:rsidR="00B62A51" w:rsidRPr="00FF430B" w:rsidRDefault="00B62A51" w:rsidP="007D2982">
            <w:pPr>
              <w:autoSpaceDE w:val="0"/>
              <w:autoSpaceDN w:val="0"/>
              <w:adjustRightInd w:val="0"/>
              <w:ind w:right="23"/>
              <w:jc w:val="center"/>
              <w:rPr>
                <w:b/>
                <w:color w:val="000000"/>
                <w:w w:val="90"/>
              </w:rPr>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1D85" w:rsidRDefault="00781D85" w:rsidP="00A20ACF">
      <w:r>
        <w:separator/>
      </w:r>
    </w:p>
  </w:endnote>
  <w:endnote w:type="continuationSeparator" w:id="1">
    <w:p w:rsidR="00781D85" w:rsidRDefault="00781D8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4C80" w:rsidRDefault="00A94C8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A94C80" w:rsidRDefault="0034733F">
        <w:pPr>
          <w:pStyle w:val="a4"/>
          <w:jc w:val="right"/>
        </w:pPr>
        <w:fldSimple w:instr=" PAGE   \* MERGEFORMAT ">
          <w:r w:rsidR="00FF4008">
            <w:t>41</w:t>
          </w:r>
        </w:fldSimple>
      </w:p>
    </w:sdtContent>
  </w:sdt>
  <w:p w:rsidR="00A94C80" w:rsidRDefault="00A94C8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1D85" w:rsidRDefault="00781D85" w:rsidP="00A20ACF">
      <w:r>
        <w:separator/>
      </w:r>
    </w:p>
  </w:footnote>
  <w:footnote w:type="continuationSeparator" w:id="1">
    <w:p w:rsidR="00781D85" w:rsidRDefault="00781D8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5"/>
  </w:num>
  <w:num w:numId="3">
    <w:abstractNumId w:val="18"/>
  </w:num>
  <w:num w:numId="4">
    <w:abstractNumId w:val="8"/>
  </w:num>
  <w:num w:numId="5">
    <w:abstractNumId w:val="17"/>
  </w:num>
  <w:num w:numId="6">
    <w:abstractNumId w:val="7"/>
  </w:num>
  <w:num w:numId="7">
    <w:abstractNumId w:val="12"/>
  </w:num>
  <w:num w:numId="8">
    <w:abstractNumId w:val="13"/>
  </w:num>
  <w:num w:numId="9">
    <w:abstractNumId w:val="22"/>
  </w:num>
  <w:num w:numId="10">
    <w:abstractNumId w:val="16"/>
  </w:num>
  <w:num w:numId="11">
    <w:abstractNumId w:val="14"/>
  </w:num>
  <w:num w:numId="12">
    <w:abstractNumId w:val="5"/>
  </w:num>
  <w:num w:numId="13">
    <w:abstractNumId w:val="24"/>
  </w:num>
  <w:num w:numId="14">
    <w:abstractNumId w:val="20"/>
  </w:num>
  <w:num w:numId="15">
    <w:abstractNumId w:val="6"/>
  </w:num>
  <w:num w:numId="16">
    <w:abstractNumId w:val="19"/>
  </w:num>
  <w:num w:numId="17">
    <w:abstractNumId w:val="10"/>
  </w:num>
  <w:num w:numId="18">
    <w:abstractNumId w:val="15"/>
  </w:num>
  <w:num w:numId="19">
    <w:abstractNumId w:val="11"/>
  </w:num>
  <w:num w:numId="20">
    <w:abstractNumId w:val="23"/>
  </w:num>
  <w:num w:numId="21">
    <w:abstractNumId w:val="9"/>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67A69"/>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9F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41F"/>
    <w:rsid w:val="001701DE"/>
    <w:rsid w:val="001704FB"/>
    <w:rsid w:val="001710E7"/>
    <w:rsid w:val="001718AE"/>
    <w:rsid w:val="00174C61"/>
    <w:rsid w:val="00174E5F"/>
    <w:rsid w:val="001763CD"/>
    <w:rsid w:val="0017664F"/>
    <w:rsid w:val="00177A21"/>
    <w:rsid w:val="00180F87"/>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27C1F"/>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3B4"/>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33F"/>
    <w:rsid w:val="00350122"/>
    <w:rsid w:val="003506C9"/>
    <w:rsid w:val="0035258F"/>
    <w:rsid w:val="00352B05"/>
    <w:rsid w:val="003534BD"/>
    <w:rsid w:val="00355106"/>
    <w:rsid w:val="00355211"/>
    <w:rsid w:val="00356E1C"/>
    <w:rsid w:val="003572BB"/>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760"/>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5FF"/>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85"/>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0EA"/>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4763"/>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4C80"/>
    <w:rsid w:val="00A953D2"/>
    <w:rsid w:val="00A96BD5"/>
    <w:rsid w:val="00AA1251"/>
    <w:rsid w:val="00AA1372"/>
    <w:rsid w:val="00AA3E12"/>
    <w:rsid w:val="00AA4C46"/>
    <w:rsid w:val="00AA633F"/>
    <w:rsid w:val="00AA698F"/>
    <w:rsid w:val="00AA712F"/>
    <w:rsid w:val="00AA7E9A"/>
    <w:rsid w:val="00AB1EC3"/>
    <w:rsid w:val="00AB4EF8"/>
    <w:rsid w:val="00AB6768"/>
    <w:rsid w:val="00AB7AE2"/>
    <w:rsid w:val="00AC1F5C"/>
    <w:rsid w:val="00AC2558"/>
    <w:rsid w:val="00AC4562"/>
    <w:rsid w:val="00AC4778"/>
    <w:rsid w:val="00AC7246"/>
    <w:rsid w:val="00AC78C9"/>
    <w:rsid w:val="00AC7CA8"/>
    <w:rsid w:val="00AC7DAC"/>
    <w:rsid w:val="00AD0E78"/>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A51"/>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9C1"/>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7BC"/>
    <w:rsid w:val="00D17066"/>
    <w:rsid w:val="00D208D2"/>
    <w:rsid w:val="00D209BA"/>
    <w:rsid w:val="00D20E19"/>
    <w:rsid w:val="00D21DB2"/>
    <w:rsid w:val="00D21F85"/>
    <w:rsid w:val="00D22624"/>
    <w:rsid w:val="00D22B35"/>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51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114"/>
    <w:rsid w:val="00E80759"/>
    <w:rsid w:val="00E80C5F"/>
    <w:rsid w:val="00E81A3E"/>
    <w:rsid w:val="00E8202C"/>
    <w:rsid w:val="00E828BB"/>
    <w:rsid w:val="00E836D3"/>
    <w:rsid w:val="00E838F8"/>
    <w:rsid w:val="00E845B0"/>
    <w:rsid w:val="00E85B92"/>
    <w:rsid w:val="00E86623"/>
    <w:rsid w:val="00E8726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BB"/>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E37"/>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31E"/>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4AC"/>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55D"/>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9CB"/>
    <w:rsid w:val="00FE38A6"/>
    <w:rsid w:val="00FE5800"/>
    <w:rsid w:val="00FE6192"/>
    <w:rsid w:val="00FE6B60"/>
    <w:rsid w:val="00FF2947"/>
    <w:rsid w:val="00FF4008"/>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41</Pages>
  <Words>15815</Words>
  <Characters>90148</Characters>
  <Application>Microsoft Office Word</Application>
  <DocSecurity>0</DocSecurity>
  <Lines>751</Lines>
  <Paragraphs>211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cp:revision>
  <cp:lastPrinted>2021-06-01T11:52:00Z</cp:lastPrinted>
  <dcterms:created xsi:type="dcterms:W3CDTF">2021-06-14T10:00:00Z</dcterms:created>
  <dcterms:modified xsi:type="dcterms:W3CDTF">2021-10-25T07:45:00Z</dcterms:modified>
</cp:coreProperties>
</file>