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05E9E540"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75417D">
        <w:rPr>
          <w:b/>
          <w:noProof w:val="0"/>
          <w:sz w:val="28"/>
          <w:u w:val="single"/>
          <w:lang w:val="ro-MD" w:eastAsia="ru-RU"/>
        </w:rPr>
        <w:t>Cererea Ofertelor de Prețuri</w:t>
      </w:r>
    </w:p>
    <w:p w14:paraId="17C30054" w14:textId="74E7C04B" w:rsidR="00255994" w:rsidRPr="00075E55" w:rsidRDefault="00255994" w:rsidP="003961E7">
      <w:pPr>
        <w:tabs>
          <w:tab w:val="left" w:pos="5103"/>
          <w:tab w:val="left" w:pos="10348"/>
        </w:tabs>
        <w:jc w:val="center"/>
        <w:rPr>
          <w:b/>
          <w:noProof w:val="0"/>
          <w:sz w:val="28"/>
          <w:u w:val="single"/>
          <w:lang w:val="ro-MD"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79C901A4" w:rsidR="00BA7FF4" w:rsidRPr="00F646D2" w:rsidRDefault="00BA7FF4" w:rsidP="00BA7FF4">
      <w:pPr>
        <w:jc w:val="right"/>
        <w:rPr>
          <w:noProof w:val="0"/>
          <w:color w:val="FF0000"/>
          <w:lang w:val="ro-MD"/>
        </w:rPr>
      </w:pPr>
      <w:r w:rsidRPr="00FF430B">
        <w:rPr>
          <w:noProof w:val="0"/>
          <w:lang w:val="ro-MD"/>
        </w:rPr>
        <w:t xml:space="preserve">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481D6664" w:rsidR="00F5261B" w:rsidRPr="00255994" w:rsidRDefault="00F5261B" w:rsidP="00255994">
      <w:pPr>
        <w:pStyle w:val="a7"/>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 xml:space="preserve">Către______________________________________________________________________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1614AA1D"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Default="00B65C93" w:rsidP="00950D18">
      <w:pPr>
        <w:pStyle w:val="a7"/>
        <w:tabs>
          <w:tab w:val="left" w:pos="567"/>
        </w:tabs>
        <w:spacing w:line="360" w:lineRule="auto"/>
        <w:rPr>
          <w:rFonts w:ascii="Times New Roman" w:hAnsi="Times New Roman"/>
          <w:szCs w:val="24"/>
          <w:lang w:val="ro-MD"/>
        </w:rPr>
      </w:pPr>
    </w:p>
    <w:p w14:paraId="68967A2B" w14:textId="77777777" w:rsidR="0075417D" w:rsidRDefault="0075417D" w:rsidP="00950D18">
      <w:pPr>
        <w:pStyle w:val="a7"/>
        <w:tabs>
          <w:tab w:val="left" w:pos="567"/>
        </w:tabs>
        <w:spacing w:line="360" w:lineRule="auto"/>
        <w:rPr>
          <w:rFonts w:ascii="Times New Roman" w:hAnsi="Times New Roman"/>
          <w:szCs w:val="24"/>
          <w:lang w:val="ro-MD"/>
        </w:rPr>
      </w:pPr>
    </w:p>
    <w:p w14:paraId="0FC18CC2" w14:textId="77777777" w:rsidR="0075417D" w:rsidRPr="00FF430B" w:rsidRDefault="0075417D" w:rsidP="00950D18">
      <w:pPr>
        <w:pStyle w:val="a7"/>
        <w:tabs>
          <w:tab w:val="left" w:pos="567"/>
        </w:tabs>
        <w:spacing w:line="360" w:lineRule="auto"/>
        <w:rPr>
          <w:rFonts w:ascii="Times New Roman" w:hAnsi="Times New Roman"/>
          <w:szCs w:val="24"/>
          <w:lang w:val="ro-MD"/>
        </w:rPr>
      </w:pPr>
    </w:p>
    <w:p w14:paraId="05A6EBE2" w14:textId="202AE87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8</w:t>
      </w:r>
    </w:p>
    <w:p w14:paraId="053435C1" w14:textId="77777777" w:rsidR="00C2158C"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 xml:space="preserve">ocumentația standard </w:t>
      </w:r>
    </w:p>
    <w:p w14:paraId="3C3054B9" w14:textId="0BC67045" w:rsidR="00BE49DD" w:rsidRPr="00FF430B" w:rsidRDefault="00255994" w:rsidP="00255994">
      <w:pPr>
        <w:jc w:val="right"/>
        <w:rPr>
          <w:noProof w:val="0"/>
          <w:lang w:val="ro-MD"/>
        </w:rPr>
      </w:pPr>
      <w:r>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2463BD77" w:rsidR="00211C74" w:rsidRPr="00FF430B" w:rsidRDefault="00211C74" w:rsidP="0025599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2556409E"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255994" w:rsidRDefault="00BE49DD" w:rsidP="00BE49DD">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9</w:t>
      </w:r>
    </w:p>
    <w:p w14:paraId="21D89F88" w14:textId="77777777" w:rsidR="00C2158C"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 xml:space="preserve">ocumentația standard </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1"/>
    <w:p w14:paraId="1C51A82A" w14:textId="1F6990D1"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D1725F5" w14:textId="37EEF1C0" w:rsidR="00AA1372" w:rsidRPr="00FF430B" w:rsidRDefault="00AA1372" w:rsidP="00950D18">
      <w:pPr>
        <w:pStyle w:val="a7"/>
        <w:tabs>
          <w:tab w:val="left" w:pos="567"/>
        </w:tabs>
        <w:rPr>
          <w:rFonts w:ascii="Times New Roman" w:hAnsi="Times New Roman"/>
          <w:szCs w:val="24"/>
          <w:lang w:val="ro-MD"/>
        </w:rPr>
      </w:pPr>
    </w:p>
    <w:p w14:paraId="5C17FDCC" w14:textId="359BC299"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w:t>
      </w:r>
    </w:p>
    <w:p w14:paraId="1F705420"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autorităţii contractante şi adresa completă)</w:t>
      </w:r>
    </w:p>
    <w:p w14:paraId="3358215F" w14:textId="185CD2BB"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570519DE" w14:textId="268EACE5"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w:t>
      </w:r>
      <w:r w:rsidR="0075417D">
        <w:rPr>
          <w:rFonts w:ascii="Times New Roman" w:hAnsi="Times New Roman"/>
          <w:szCs w:val="24"/>
          <w:lang w:val="ro-MD"/>
        </w:rPr>
        <w:t>___________</w:t>
      </w:r>
      <w:r w:rsidRPr="00FF430B">
        <w:rPr>
          <w:rFonts w:ascii="Times New Roman" w:hAnsi="Times New Roman"/>
          <w:szCs w:val="24"/>
          <w:lang w:val="ro-MD"/>
        </w:rPr>
        <w:t>__________________,</w:t>
      </w:r>
    </w:p>
    <w:p w14:paraId="79BE4A1D" w14:textId="25895740"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0075417D">
        <w:rPr>
          <w:rFonts w:ascii="Times New Roman" w:hAnsi="Times New Roman"/>
          <w:sz w:val="20"/>
          <w:szCs w:val="24"/>
          <w:lang w:val="ro-MD"/>
        </w:rPr>
        <w:t xml:space="preserve">                                                             </w:t>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contractului de achiziţie publică)</w:t>
      </w:r>
    </w:p>
    <w:p w14:paraId="142E2D07" w14:textId="0CBD4F29"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 </w:t>
      </w:r>
    </w:p>
    <w:p w14:paraId="4A822E00"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 băncii)</w:t>
      </w:r>
    </w:p>
    <w:p w14:paraId="7F2B8246" w14:textId="417320B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75417D" w:rsidRPr="00FF430B">
        <w:rPr>
          <w:rFonts w:ascii="Times New Roman" w:hAnsi="Times New Roman"/>
          <w:szCs w:val="24"/>
          <w:lang w:val="ro-MD"/>
        </w:rPr>
        <w:t>Î</w:t>
      </w:r>
      <w:r w:rsidRPr="00FF430B">
        <w:rPr>
          <w:rFonts w:ascii="Times New Roman" w:hAnsi="Times New Roman"/>
          <w:szCs w:val="24"/>
          <w:lang w:val="ro-MD"/>
        </w:rPr>
        <w:t>nregistratla______________________________________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255994" w:rsidRDefault="00A227F2" w:rsidP="00950D18">
      <w:pPr>
        <w:pStyle w:val="a7"/>
        <w:tabs>
          <w:tab w:val="left" w:pos="567"/>
        </w:tabs>
        <w:jc w:val="center"/>
        <w:rPr>
          <w:rFonts w:ascii="Times New Roman" w:hAnsi="Times New Roman"/>
          <w:sz w:val="20"/>
          <w:szCs w:val="24"/>
          <w:lang w:val="ro-MD"/>
        </w:rPr>
      </w:pPr>
      <w:r w:rsidRPr="00255994">
        <w:rPr>
          <w:rFonts w:ascii="Times New Roman" w:hAnsi="Times New Roman"/>
          <w:sz w:val="20"/>
          <w:szCs w:val="24"/>
          <w:lang w:val="ro-MD"/>
        </w:rPr>
        <w:t>(adresa băncii)</w:t>
      </w:r>
    </w:p>
    <w:p w14:paraId="64DA598C" w14:textId="10A48DC6"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 să </w:t>
      </w:r>
    </w:p>
    <w:p w14:paraId="27AA2DF9" w14:textId="77777777" w:rsidR="00AA1372" w:rsidRPr="00255994" w:rsidRDefault="00A227F2" w:rsidP="00950D18">
      <w:pPr>
        <w:pStyle w:val="a7"/>
        <w:tabs>
          <w:tab w:val="left" w:pos="567"/>
        </w:tabs>
        <w:rPr>
          <w:rFonts w:ascii="Times New Roman" w:hAnsi="Times New Roman"/>
          <w:sz w:val="20"/>
          <w:szCs w:val="24"/>
          <w:lang w:val="ro-MD"/>
        </w:rPr>
      </w:pPr>
      <w:r w:rsidRPr="00255994">
        <w:rPr>
          <w:rFonts w:ascii="Times New Roman" w:hAnsi="Times New Roman"/>
          <w:sz w:val="20"/>
          <w:szCs w:val="24"/>
          <w:lang w:val="ro-MD"/>
        </w:rPr>
        <w:t xml:space="preserve">                                             (denumirea autorităţii contractante</w:t>
      </w:r>
      <w:r w:rsidR="00A75527" w:rsidRPr="00255994">
        <w:rPr>
          <w:rFonts w:ascii="Times New Roman" w:hAnsi="Times New Roman"/>
          <w:sz w:val="20"/>
          <w:szCs w:val="24"/>
          <w:lang w:val="ro-MD"/>
        </w:rPr>
        <w:t>)</w:t>
      </w:r>
    </w:p>
    <w:p w14:paraId="46B26254" w14:textId="60E72868"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plătim suma de_______________________________________, la prima sa cerere scrisă şi                                                                                    </w:t>
      </w:r>
      <w:r w:rsidRPr="00255994">
        <w:rPr>
          <w:rFonts w:ascii="Times New Roman" w:hAnsi="Times New Roman"/>
          <w:sz w:val="20"/>
          <w:szCs w:val="24"/>
          <w:lang w:val="ro-MD"/>
        </w:rPr>
        <w:t>(suma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75F2E962" w14:textId="0D6BB162" w:rsidR="00AA1372" w:rsidRPr="0075417D" w:rsidRDefault="00A227F2" w:rsidP="00950D18">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w:t>
      </w:r>
      <w:r w:rsidR="0075417D">
        <w:rPr>
          <w:rFonts w:ascii="Times New Roman" w:hAnsi="Times New Roman"/>
          <w:szCs w:val="24"/>
          <w:lang w:val="ro-MD"/>
        </w:rPr>
        <w:t xml:space="preserve"> </w:t>
      </w:r>
      <w:r w:rsidRPr="0075417D">
        <w:rPr>
          <w:rFonts w:ascii="Times New Roman" w:hAnsi="Times New Roman"/>
          <w:szCs w:val="24"/>
          <w:lang w:val="ro-MD"/>
        </w:rPr>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4C57100C"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w:t>
      </w:r>
    </w:p>
    <w:p w14:paraId="59656AF6" w14:textId="77777777" w:rsidR="00AA1372" w:rsidRPr="0075417D" w:rsidRDefault="00E706C1" w:rsidP="00950D18">
      <w:pPr>
        <w:pStyle w:val="a7"/>
        <w:tabs>
          <w:tab w:val="left" w:pos="567"/>
        </w:tabs>
        <w:rPr>
          <w:rFonts w:ascii="Times New Roman" w:hAnsi="Times New Roman"/>
          <w:sz w:val="20"/>
          <w:lang w:val="ro-MD"/>
        </w:rPr>
      </w:pPr>
      <w:r w:rsidRPr="00FF430B">
        <w:rPr>
          <w:rFonts w:ascii="Times New Roman" w:hAnsi="Times New Roman"/>
          <w:szCs w:val="24"/>
          <w:lang w:val="ro-MD"/>
        </w:rPr>
        <w:t xml:space="preserve">                                                                                         </w:t>
      </w:r>
      <w:r w:rsidR="00A227F2" w:rsidRPr="0075417D">
        <w:rPr>
          <w:rFonts w:ascii="Times New Roman" w:hAnsi="Times New Roman"/>
          <w:sz w:val="20"/>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430F730D"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w:t>
      </w:r>
    </w:p>
    <w:p w14:paraId="4A28A1CD" w14:textId="2F997C90" w:rsidR="00AA1372" w:rsidRPr="0075417D" w:rsidRDefault="00A227F2" w:rsidP="00950D18">
      <w:pPr>
        <w:pStyle w:val="a7"/>
        <w:tabs>
          <w:tab w:val="left" w:pos="567"/>
        </w:tabs>
        <w:ind w:hanging="349"/>
        <w:rPr>
          <w:rFonts w:ascii="Times New Roman" w:hAnsi="Times New Roman"/>
          <w:sz w:val="20"/>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75417D">
        <w:rPr>
          <w:rFonts w:ascii="Times New Roman" w:hAnsi="Times New Roman"/>
          <w:sz w:val="20"/>
          <w:lang w:val="ro-MD"/>
        </w:rPr>
        <w:t xml:space="preserve">                                                                            </w:t>
      </w:r>
      <w:r w:rsidR="0075417D">
        <w:rPr>
          <w:rFonts w:ascii="Times New Roman" w:hAnsi="Times New Roman"/>
          <w:sz w:val="20"/>
          <w:lang w:val="ro-MD"/>
        </w:rPr>
        <w:t xml:space="preserve">                  </w:t>
      </w:r>
      <w:r w:rsidR="00E706C1" w:rsidRPr="0075417D">
        <w:rPr>
          <w:rFonts w:ascii="Times New Roman" w:hAnsi="Times New Roman"/>
          <w:sz w:val="20"/>
          <w:lang w:val="ro-MD"/>
        </w:rPr>
        <w:t xml:space="preserve">  </w:t>
      </w:r>
      <w:r w:rsidRPr="0075417D">
        <w:rPr>
          <w:rFonts w:ascii="Times New Roman" w:hAnsi="Times New Roman"/>
          <w:sz w:val="20"/>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4AA1A1B" w14:textId="77777777" w:rsidR="00255994" w:rsidRPr="00FF430B" w:rsidRDefault="00255994" w:rsidP="00255994">
      <w:pPr>
        <w:spacing w:after="200" w:line="276" w:lineRule="auto"/>
        <w:rPr>
          <w:lang w:val="ro-MD" w:eastAsia="zh-CN"/>
        </w:rPr>
      </w:pPr>
      <w:bookmarkStart w:id="2" w:name="_Toc449692097"/>
    </w:p>
    <w:p w14:paraId="54002888" w14:textId="6136D6B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10</w:t>
      </w:r>
    </w:p>
    <w:p w14:paraId="251FD827" w14:textId="442DE011" w:rsidR="00BA7FF4"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29FEFDFD"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3761181F" w14:textId="77777777" w:rsidR="00AA1372" w:rsidRPr="0075417D" w:rsidRDefault="00A227F2" w:rsidP="00950D18">
      <w:pPr>
        <w:pStyle w:val="a7"/>
        <w:tabs>
          <w:tab w:val="left" w:pos="567"/>
        </w:tabs>
        <w:jc w:val="center"/>
        <w:rPr>
          <w:rFonts w:ascii="Times New Roman" w:hAnsi="Times New Roman"/>
          <w:sz w:val="20"/>
          <w:lang w:val="ro-MD"/>
        </w:rPr>
      </w:pPr>
      <w:r w:rsidRPr="0075417D">
        <w:rPr>
          <w:rFonts w:ascii="Times New Roman" w:hAnsi="Times New Roman"/>
          <w:sz w:val="20"/>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75417D">
        <w:trPr>
          <w:cantSplit/>
          <w:trHeight w:val="1094"/>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01D9A40" w14:textId="23D95998"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75417D">
        <w:trPr>
          <w:cantSplit/>
          <w:trHeight w:val="98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1861214E" w14:textId="423F7A49"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75417D">
        <w:trPr>
          <w:cantSplit/>
          <w:trHeight w:val="981"/>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76062DAF" w14:textId="435A816A"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F10DEAF" w14:textId="7780C1AF" w:rsidR="00B65C93"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7E34268" w14:textId="07E3DBAB"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BE49DD" w:rsidRPr="00255994">
        <w:rPr>
          <w:b/>
          <w:noProof w:val="0"/>
          <w:sz w:val="28"/>
          <w:u w:val="single"/>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5385B5DD"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w:t>
      </w:r>
      <w:r w:rsidR="0075417D">
        <w:rPr>
          <w:rFonts w:ascii="Times New Roman" w:hAnsi="Times New Roman"/>
          <w:szCs w:val="24"/>
          <w:lang w:val="ro-MD"/>
        </w:rPr>
        <w:t xml:space="preserve"> </w:t>
      </w:r>
      <w:r w:rsidRPr="00FF430B">
        <w:rPr>
          <w:rFonts w:ascii="Times New Roman" w:hAnsi="Times New Roman"/>
          <w:szCs w:val="24"/>
          <w:lang w:val="ro-MD"/>
        </w:rPr>
        <w:t>contractului__________________________________________</w:t>
      </w:r>
    </w:p>
    <w:p w14:paraId="4F91BEA3" w14:textId="73EE194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w:t>
      </w:r>
    </w:p>
    <w:p w14:paraId="254B5419" w14:textId="369953CF"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w:t>
      </w:r>
    </w:p>
    <w:p w14:paraId="55E6179A" w14:textId="34169305"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w:t>
      </w:r>
      <w:r w:rsidR="0075417D">
        <w:rPr>
          <w:rFonts w:ascii="Times New Roman" w:hAnsi="Times New Roman"/>
          <w:szCs w:val="24"/>
          <w:lang w:val="ro-MD"/>
        </w:rPr>
        <w:t xml:space="preserve"> </w:t>
      </w:r>
      <w:r w:rsidRPr="00FF430B">
        <w:rPr>
          <w:rFonts w:ascii="Times New Roman" w:hAnsi="Times New Roman"/>
          <w:szCs w:val="24"/>
          <w:lang w:val="ro-MD"/>
        </w:rPr>
        <w:t>________________________________</w:t>
      </w:r>
    </w:p>
    <w:p w14:paraId="77244496" w14:textId="62AC51F0"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w:t>
      </w:r>
      <w:r w:rsidR="0075417D">
        <w:rPr>
          <w:rFonts w:ascii="Times New Roman" w:hAnsi="Times New Roman"/>
          <w:szCs w:val="24"/>
          <w:lang w:val="ro-MD"/>
        </w:rPr>
        <w:t>_</w:t>
      </w:r>
      <w:r w:rsidRPr="00FF430B">
        <w:rPr>
          <w:rFonts w:ascii="Times New Roman" w:hAnsi="Times New Roman"/>
          <w:szCs w:val="24"/>
          <w:lang w:val="ro-MD"/>
        </w:rPr>
        <w:t>_________________</w:t>
      </w:r>
    </w:p>
    <w:p w14:paraId="45681FEF" w14:textId="49BFEB22"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w:t>
      </w:r>
      <w:r w:rsidR="0075417D">
        <w:rPr>
          <w:rFonts w:ascii="Times New Roman" w:hAnsi="Times New Roman"/>
          <w:szCs w:val="24"/>
          <w:lang w:val="ro-MD"/>
        </w:rPr>
        <w:t>_</w:t>
      </w:r>
      <w:r w:rsidRPr="00FF430B">
        <w:rPr>
          <w:rFonts w:ascii="Times New Roman" w:hAnsi="Times New Roman"/>
          <w:szCs w:val="24"/>
          <w:lang w:val="ro-MD"/>
        </w:rPr>
        <w:t>___</w:t>
      </w:r>
    </w:p>
    <w:p w14:paraId="469DEDF6" w14:textId="77777777" w:rsidR="00AA1372" w:rsidRPr="0075417D" w:rsidRDefault="00A227F2" w:rsidP="00773FE9">
      <w:pPr>
        <w:pStyle w:val="a7"/>
        <w:tabs>
          <w:tab w:val="left" w:pos="567"/>
        </w:tabs>
        <w:jc w:val="right"/>
        <w:rPr>
          <w:rFonts w:ascii="Times New Roman" w:hAnsi="Times New Roman"/>
          <w:sz w:val="20"/>
          <w:lang w:val="ro-MD"/>
        </w:rPr>
      </w:pPr>
      <w:r w:rsidRPr="0075417D">
        <w:rPr>
          <w:rFonts w:ascii="Times New Roman" w:hAnsi="Times New Roman"/>
          <w:sz w:val="20"/>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36CFB86F"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46A012BF" w:rsidR="00AA1372" w:rsidRPr="0075417D" w:rsidRDefault="00A227F2" w:rsidP="0019071C">
      <w:pPr>
        <w:pStyle w:val="a7"/>
        <w:tabs>
          <w:tab w:val="left" w:pos="567"/>
        </w:tabs>
        <w:rPr>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w:t>
      </w:r>
      <w:r w:rsidR="0019071C" w:rsidRPr="00FF430B">
        <w:rPr>
          <w:lang w:val="ro-MD"/>
        </w:rPr>
        <w:tab/>
        <w:t xml:space="preserve">    ____________________</w:t>
      </w:r>
    </w:p>
    <w:p w14:paraId="4631719C" w14:textId="31BE069A"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1F8AF9BF"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409437DA"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w:t>
      </w:r>
    </w:p>
    <w:p w14:paraId="6AB5250E" w14:textId="7749C333"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w:t>
      </w:r>
      <w:r w:rsidR="0075417D">
        <w:rPr>
          <w:rFonts w:ascii="Times New Roman" w:hAnsi="Times New Roman"/>
          <w:szCs w:val="24"/>
          <w:lang w:val="ro-MD"/>
        </w:rPr>
        <w:t>______</w:t>
      </w:r>
      <w:r w:rsidRPr="00FF430B">
        <w:rPr>
          <w:rFonts w:ascii="Times New Roman" w:hAnsi="Times New Roman"/>
          <w:szCs w:val="24"/>
          <w:lang w:val="ro-MD"/>
        </w:rPr>
        <w:t>___</w:t>
      </w:r>
    </w:p>
    <w:p w14:paraId="425B79F4" w14:textId="63D2634D"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4A6266BF" w14:textId="193870D8"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3148CF1D" w14:textId="77777777" w:rsidR="002D6E71" w:rsidRDefault="002D6E71" w:rsidP="0075417D">
      <w:pPr>
        <w:rPr>
          <w:rFonts w:eastAsia="PMingLiU"/>
          <w:b/>
          <w:lang w:val="ro-MD" w:eastAsia="zh-CN"/>
        </w:rPr>
      </w:pPr>
    </w:p>
    <w:p w14:paraId="342D060B" w14:textId="77777777" w:rsidR="0075417D" w:rsidRPr="00FF430B" w:rsidRDefault="0075417D" w:rsidP="0075417D">
      <w:pPr>
        <w:rPr>
          <w:rFonts w:eastAsia="PMingLiU"/>
          <w:b/>
          <w:lang w:val="ro-MD" w:eastAsia="zh-CN"/>
        </w:rPr>
      </w:pPr>
    </w:p>
    <w:p w14:paraId="513E54D0" w14:textId="4B6EEF09"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00BE49DD" w:rsidRPr="00255994">
        <w:rPr>
          <w:b/>
          <w:noProof w:val="0"/>
          <w:sz w:val="28"/>
          <w:u w:val="single"/>
          <w:lang w:val="ro-MD"/>
        </w:rPr>
        <w:t>1</w:t>
      </w:r>
      <w:r w:rsidR="00EF4276" w:rsidRPr="00255994">
        <w:rPr>
          <w:b/>
          <w:noProof w:val="0"/>
          <w:sz w:val="28"/>
          <w:u w:val="single"/>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41C8C3EB" w14:textId="77777777" w:rsidR="00B74FC5" w:rsidRDefault="00B74FC5" w:rsidP="00BA7FF4">
      <w:pPr>
        <w:jc w:val="right"/>
        <w:rPr>
          <w:b/>
          <w:noProof w:val="0"/>
          <w:sz w:val="28"/>
          <w:u w:val="single"/>
          <w:lang w:val="ro-MD"/>
        </w:rPr>
      </w:pPr>
    </w:p>
    <w:p w14:paraId="40DAFFC2" w14:textId="310C594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277C3685" w14:textId="07A25D28" w:rsidR="002D6E71" w:rsidRPr="00FF430B" w:rsidRDefault="002D6E71" w:rsidP="00C2158C">
      <w:pPr>
        <w:spacing w:line="276" w:lineRule="auto"/>
        <w:rPr>
          <w:rFonts w:eastAsia="PMingLiU"/>
          <w:b/>
          <w:lang w:val="ro-MD" w:eastAsia="zh-CN"/>
        </w:rPr>
      </w:pPr>
    </w:p>
    <w:p w14:paraId="63445B97" w14:textId="4E10D5C7" w:rsidR="000E4D7D"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744395C5" w14:textId="77777777" w:rsidR="00B74FC5" w:rsidRDefault="00B74FC5" w:rsidP="004F77F1">
      <w:pPr>
        <w:spacing w:line="276" w:lineRule="auto"/>
        <w:jc w:val="center"/>
        <w:rPr>
          <w:rFonts w:eastAsia="PMingLiU"/>
          <w:b/>
          <w:lang w:val="ro-MD" w:eastAsia="zh-CN"/>
        </w:rPr>
      </w:pPr>
    </w:p>
    <w:p w14:paraId="429778FF" w14:textId="77777777" w:rsidR="0075417D" w:rsidRPr="00FF430B" w:rsidRDefault="007541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6</w:t>
      </w:r>
    </w:p>
    <w:p w14:paraId="5DAADAC4" w14:textId="2B32B75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7</w:t>
      </w:r>
    </w:p>
    <w:p w14:paraId="211102D3" w14:textId="4027056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48099E0F" w:rsidR="00AA1372" w:rsidRPr="00FF430B" w:rsidRDefault="0003591A" w:rsidP="008C0290">
      <w:pPr>
        <w:tabs>
          <w:tab w:val="left" w:pos="567"/>
        </w:tabs>
        <w:jc w:val="both"/>
        <w:rPr>
          <w:lang w:val="ro-MD"/>
        </w:rPr>
      </w:pPr>
      <w:r w:rsidRPr="00FF430B">
        <w:rPr>
          <w:lang w:val="ro-MD"/>
        </w:rPr>
        <w:t>___________________________________________________________________________</w:t>
      </w:r>
    </w:p>
    <w:p w14:paraId="5524E47C" w14:textId="77777777" w:rsidR="00AA1372" w:rsidRPr="0075417D" w:rsidRDefault="0003591A" w:rsidP="008C0290">
      <w:pPr>
        <w:tabs>
          <w:tab w:val="left" w:pos="567"/>
        </w:tabs>
        <w:jc w:val="center"/>
        <w:rPr>
          <w:b/>
          <w:sz w:val="20"/>
          <w:szCs w:val="20"/>
          <w:lang w:val="ro-MD"/>
        </w:rPr>
      </w:pPr>
      <w:r w:rsidRPr="0075417D">
        <w:rPr>
          <w:b/>
          <w:sz w:val="20"/>
          <w:szCs w:val="20"/>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3B9667DC"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56EE6F3" w14:textId="75EB0002"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7A9EBCC2" w14:textId="78C546C3"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6E844D4A"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3A365C45" w14:textId="6C418A52"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27E90EB" w14:textId="09680570"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6A561C4"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w:t>
      </w:r>
    </w:p>
    <w:p w14:paraId="00C16BB1" w14:textId="618FE4DB"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w:t>
      </w:r>
    </w:p>
    <w:p w14:paraId="174D2511" w14:textId="36A1F85A"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w:t>
      </w:r>
    </w:p>
    <w:p w14:paraId="0593C6C3" w14:textId="5D66F331" w:rsidR="00AA1372"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113CCDB1" w14:textId="7D70A1C0"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6E0A31DA" w:rsidR="00355106"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07F4FD0F" w14:textId="3D459299"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w:t>
      </w:r>
    </w:p>
    <w:p w14:paraId="5C9CD016" w14:textId="3115CCDA"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w:t>
      </w:r>
    </w:p>
    <w:p w14:paraId="06E7B935" w14:textId="105F7B58"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3B9E7AF5" w:rsidR="00AA1372" w:rsidRPr="00FF430B" w:rsidRDefault="00A227F2" w:rsidP="008C0290">
      <w:pPr>
        <w:tabs>
          <w:tab w:val="left" w:pos="567"/>
        </w:tabs>
        <w:jc w:val="both"/>
        <w:rPr>
          <w:lang w:val="ro-MD"/>
        </w:rPr>
      </w:pPr>
      <w:r w:rsidRPr="00FF430B">
        <w:rPr>
          <w:lang w:val="ro-MD"/>
        </w:rPr>
        <w:t>j) Alte cauze_____________________________________________________________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8</w:t>
      </w:r>
    </w:p>
    <w:p w14:paraId="1272A63B" w14:textId="7EACF68C"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75417D">
        <w:rPr>
          <w:i/>
          <w:sz w:val="22"/>
          <w:szCs w:val="22"/>
          <w:lang w:val="ro-MD"/>
        </w:rPr>
        <w:t>(denumirea autorităţii contractante şi adresa completă)</w:t>
      </w:r>
    </w:p>
    <w:p w14:paraId="35B01A9B" w14:textId="2FC40F10"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444B62E1" w14:textId="5C5A676B" w:rsidR="00B27D8B"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Pr="00FF430B" w:rsidRDefault="0019071C" w:rsidP="0075417D">
      <w:pPr>
        <w:rPr>
          <w:noProof w:val="0"/>
          <w:lang w:val="ro-MD"/>
        </w:rPr>
      </w:pPr>
    </w:p>
    <w:p w14:paraId="62DCCB65" w14:textId="297D9AB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00EF4276" w:rsidRPr="00255994">
        <w:rPr>
          <w:b/>
          <w:noProof w:val="0"/>
          <w:sz w:val="28"/>
          <w:u w:val="single"/>
          <w:lang w:val="ro-MD"/>
        </w:rPr>
        <w:t>19</w:t>
      </w:r>
    </w:p>
    <w:p w14:paraId="4B73DAB3" w14:textId="5ADDA14F"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3BD8C263" w14:textId="7A82FA5E" w:rsidR="00FB2FFC" w:rsidRPr="0075417D" w:rsidRDefault="006A6FDA" w:rsidP="0075417D">
      <w:pPr>
        <w:shd w:val="clear" w:color="auto" w:fill="FFFFFF"/>
        <w:jc w:val="center"/>
        <w:rPr>
          <w:b/>
          <w:lang w:val="ro-MD"/>
        </w:rPr>
      </w:pPr>
      <w:r w:rsidRPr="00FF430B">
        <w:rPr>
          <w:b/>
          <w:lang w:val="ro-MD"/>
        </w:rPr>
        <w:t>a ofertantului/candidatului</w:t>
      </w: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AA3D72E"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2215103" w14:textId="0DCBCF54" w:rsidR="00B74FC5" w:rsidRPr="00FF430B" w:rsidRDefault="006A6FDA" w:rsidP="0075417D">
      <w:pPr>
        <w:shd w:val="clear" w:color="auto" w:fill="FFFFFF"/>
        <w:jc w:val="right"/>
        <w:rPr>
          <w:i/>
          <w:spacing w:val="-1"/>
          <w:lang w:val="ro-MD"/>
        </w:rPr>
      </w:pPr>
      <w:r w:rsidRPr="00FF430B">
        <w:rPr>
          <w:i/>
          <w:spacing w:val="-1"/>
          <w:lang w:val="ro-MD"/>
        </w:rPr>
        <w:t>(semnătură autorizată)</w:t>
      </w:r>
    </w:p>
    <w:p w14:paraId="4991AC43" w14:textId="52A42BDA"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0</w:t>
      </w:r>
    </w:p>
    <w:p w14:paraId="748A7142" w14:textId="7B126595"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9388E16" w14:textId="5EDD81A3" w:rsidR="00B27D8B" w:rsidRPr="0075417D" w:rsidRDefault="005C6BF4" w:rsidP="0075417D">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19AFB7A3" w14:textId="7F3322D5"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1</w:t>
      </w:r>
    </w:p>
    <w:p w14:paraId="0524B34C" w14:textId="3D854EA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20C20D50" w14:textId="1133339C" w:rsidR="002927B7" w:rsidRDefault="005C6BF4" w:rsidP="00C2158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0075417D">
        <w:rPr>
          <w:rFonts w:eastAsia="Calibri"/>
          <w:lang w:val="ro-MD"/>
        </w:rPr>
        <w:t xml:space="preserve"> . . . . . . . .  .. </w:t>
      </w: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26F3C91" w14:textId="77777777" w:rsidR="00C2158C" w:rsidRPr="00C2158C" w:rsidRDefault="00C2158C" w:rsidP="00C2158C">
      <w:pPr>
        <w:shd w:val="clear" w:color="auto" w:fill="FFFFFF"/>
        <w:spacing w:line="276" w:lineRule="auto"/>
        <w:jc w:val="both"/>
        <w:rPr>
          <w:rFonts w:eastAsia="Calibri"/>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432DAA92"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5CB2"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2</w:t>
      </w:r>
    </w:p>
    <w:p w14:paraId="5499EE06" w14:textId="39617DAA"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0FCF91F" w14:textId="744FA496" w:rsidR="006C4C0E"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66AE216F" w14:textId="45D32D5B" w:rsidR="001F7AEE" w:rsidRDefault="001F7AEE" w:rsidP="00B021C5">
      <w:pPr>
        <w:rPr>
          <w:noProof w:val="0"/>
          <w:lang w:val="ro-MD"/>
        </w:rPr>
      </w:pPr>
    </w:p>
    <w:sectPr w:rsidR="001F7AE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6132F8" w:rsidRDefault="006132F8" w:rsidP="00A20ACF">
      <w:r>
        <w:separator/>
      </w:r>
    </w:p>
  </w:endnote>
  <w:endnote w:type="continuationSeparator" w:id="0">
    <w:p w14:paraId="770B7629" w14:textId="77777777" w:rsidR="006132F8" w:rsidRDefault="006132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8F15045" w:rsidR="006132F8" w:rsidRDefault="006132F8">
        <w:pPr>
          <w:pStyle w:val="a4"/>
          <w:jc w:val="right"/>
        </w:pPr>
        <w:r>
          <w:fldChar w:fldCharType="begin"/>
        </w:r>
        <w:r>
          <w:instrText xml:space="preserve"> PAGE   \* MERGEFORMAT </w:instrText>
        </w:r>
        <w:r>
          <w:fldChar w:fldCharType="separate"/>
        </w:r>
        <w:r w:rsidR="0041135C">
          <w:t>22</w:t>
        </w:r>
        <w:r>
          <w:fldChar w:fldCharType="end"/>
        </w:r>
      </w:p>
    </w:sdtContent>
  </w:sdt>
  <w:p w14:paraId="075618FA" w14:textId="77777777" w:rsidR="006132F8" w:rsidRDefault="0061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6132F8" w:rsidRDefault="006132F8" w:rsidP="00A20ACF">
      <w:r>
        <w:separator/>
      </w:r>
    </w:p>
  </w:footnote>
  <w:footnote w:type="continuationSeparator" w:id="0">
    <w:p w14:paraId="79A0C91B" w14:textId="77777777" w:rsidR="006132F8" w:rsidRDefault="006132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82249946">
    <w:abstractNumId w:val="35"/>
  </w:num>
  <w:num w:numId="2" w16cid:durableId="1057751276">
    <w:abstractNumId w:val="43"/>
  </w:num>
  <w:num w:numId="3" w16cid:durableId="96827540">
    <w:abstractNumId w:val="32"/>
  </w:num>
  <w:num w:numId="4" w16cid:durableId="2004358066">
    <w:abstractNumId w:val="31"/>
  </w:num>
  <w:num w:numId="5" w16cid:durableId="140971350">
    <w:abstractNumId w:val="15"/>
  </w:num>
  <w:num w:numId="6" w16cid:durableId="1725987761">
    <w:abstractNumId w:val="18"/>
  </w:num>
  <w:num w:numId="7" w16cid:durableId="571041640">
    <w:abstractNumId w:val="16"/>
  </w:num>
  <w:num w:numId="8" w16cid:durableId="1710255910">
    <w:abstractNumId w:val="9"/>
  </w:num>
  <w:num w:numId="9" w16cid:durableId="2022271401">
    <w:abstractNumId w:val="30"/>
  </w:num>
  <w:num w:numId="10" w16cid:durableId="181943638">
    <w:abstractNumId w:val="13"/>
  </w:num>
  <w:num w:numId="11" w16cid:durableId="1516649137">
    <w:abstractNumId w:val="22"/>
  </w:num>
  <w:num w:numId="12" w16cid:durableId="1711538595">
    <w:abstractNumId w:val="23"/>
  </w:num>
  <w:num w:numId="13" w16cid:durableId="1867022032">
    <w:abstractNumId w:val="38"/>
  </w:num>
  <w:num w:numId="14" w16cid:durableId="1762678115">
    <w:abstractNumId w:val="29"/>
  </w:num>
  <w:num w:numId="15" w16cid:durableId="709770341">
    <w:abstractNumId w:val="8"/>
  </w:num>
  <w:num w:numId="16" w16cid:durableId="2020697360">
    <w:abstractNumId w:val="24"/>
  </w:num>
  <w:num w:numId="17" w16cid:durableId="1978029895">
    <w:abstractNumId w:val="25"/>
  </w:num>
  <w:num w:numId="18" w16cid:durableId="1322083439">
    <w:abstractNumId w:val="36"/>
  </w:num>
  <w:num w:numId="19" w16cid:durableId="994454617">
    <w:abstractNumId w:val="11"/>
  </w:num>
  <w:num w:numId="20" w16cid:durableId="653723895">
    <w:abstractNumId w:val="40"/>
  </w:num>
  <w:num w:numId="21" w16cid:durableId="44766489">
    <w:abstractNumId w:val="34"/>
  </w:num>
  <w:num w:numId="22" w16cid:durableId="1531383391">
    <w:abstractNumId w:val="12"/>
  </w:num>
  <w:num w:numId="23" w16cid:durableId="2112629147">
    <w:abstractNumId w:val="33"/>
  </w:num>
  <w:num w:numId="24" w16cid:durableId="81343467">
    <w:abstractNumId w:val="19"/>
  </w:num>
  <w:num w:numId="25" w16cid:durableId="1434738500">
    <w:abstractNumId w:val="27"/>
  </w:num>
  <w:num w:numId="26" w16cid:durableId="1979263990">
    <w:abstractNumId w:val="21"/>
  </w:num>
  <w:num w:numId="27" w16cid:durableId="315499491">
    <w:abstractNumId w:val="39"/>
  </w:num>
  <w:num w:numId="28" w16cid:durableId="2009357552">
    <w:abstractNumId w:val="14"/>
  </w:num>
  <w:num w:numId="29" w16cid:durableId="1578781028">
    <w:abstractNumId w:val="10"/>
  </w:num>
  <w:num w:numId="30" w16cid:durableId="1251936835">
    <w:abstractNumId w:val="20"/>
  </w:num>
  <w:num w:numId="31" w16cid:durableId="1666593206">
    <w:abstractNumId w:val="7"/>
  </w:num>
  <w:num w:numId="32" w16cid:durableId="519323542">
    <w:abstractNumId w:val="5"/>
  </w:num>
  <w:num w:numId="33" w16cid:durableId="1814563250">
    <w:abstractNumId w:val="3"/>
  </w:num>
  <w:num w:numId="34" w16cid:durableId="1485194747">
    <w:abstractNumId w:val="0"/>
  </w:num>
  <w:num w:numId="35" w16cid:durableId="1443107702">
    <w:abstractNumId w:val="2"/>
  </w:num>
  <w:num w:numId="36" w16cid:durableId="2134132569">
    <w:abstractNumId w:val="4"/>
  </w:num>
  <w:num w:numId="37" w16cid:durableId="1164512879">
    <w:abstractNumId w:val="1"/>
  </w:num>
  <w:num w:numId="38" w16cid:durableId="886064289">
    <w:abstractNumId w:val="28"/>
  </w:num>
  <w:num w:numId="39" w16cid:durableId="18905343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892289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210043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069153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872627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99558270">
    <w:abstractNumId w:val="43"/>
  </w:num>
  <w:num w:numId="45" w16cid:durableId="394669690">
    <w:abstractNumId w:val="37"/>
  </w:num>
  <w:num w:numId="46" w16cid:durableId="2010669568">
    <w:abstractNumId w:val="6"/>
  </w:num>
  <w:num w:numId="47" w16cid:durableId="785463136">
    <w:abstractNumId w:val="42"/>
  </w:num>
  <w:num w:numId="48" w16cid:durableId="1069158134">
    <w:abstractNumId w:val="26"/>
  </w:num>
  <w:num w:numId="49" w16cid:durableId="175653411">
    <w:abstractNumId w:val="17"/>
  </w:num>
  <w:num w:numId="50" w16cid:durableId="36125088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D43"/>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417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F43"/>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3F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5"/>
    <w:rsid w:val="00B021CF"/>
    <w:rsid w:val="00B03165"/>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CC7"/>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C4026-1CE7-41E9-8E5F-DE691540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15</Pages>
  <Words>4199</Words>
  <Characters>23935</Characters>
  <Application>Microsoft Office Word</Application>
  <DocSecurity>0</DocSecurity>
  <Lines>199</Lines>
  <Paragraphs>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19</cp:revision>
  <cp:lastPrinted>2021-06-01T11:52:00Z</cp:lastPrinted>
  <dcterms:created xsi:type="dcterms:W3CDTF">2021-06-14T10:00:00Z</dcterms:created>
  <dcterms:modified xsi:type="dcterms:W3CDTF">2026-03-23T12:41:00Z</dcterms:modified>
</cp:coreProperties>
</file>