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2A26C5B6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a acoperișului </w:t>
      </w:r>
      <w:r w:rsidR="000A3994" w:rsidRPr="004B5ECE">
        <w:rPr>
          <w:b/>
          <w:bCs/>
          <w:sz w:val="28"/>
          <w:szCs w:val="28"/>
          <w:lang w:val="en-US"/>
        </w:rPr>
        <w:t xml:space="preserve">la </w:t>
      </w:r>
      <w:bookmarkEnd w:id="1"/>
      <w:r w:rsidR="00AF3521" w:rsidRPr="004B5ECE">
        <w:rPr>
          <w:b/>
          <w:bCs/>
          <w:sz w:val="28"/>
          <w:szCs w:val="28"/>
          <w:lang w:val="en-US"/>
        </w:rPr>
        <w:t>IET nr.</w:t>
      </w:r>
      <w:r w:rsidR="00A77B53">
        <w:rPr>
          <w:b/>
          <w:bCs/>
          <w:sz w:val="28"/>
          <w:szCs w:val="28"/>
          <w:lang w:val="en-US"/>
        </w:rPr>
        <w:t>57</w:t>
      </w:r>
      <w:r w:rsidR="00AF3521" w:rsidRPr="004B5ECE">
        <w:rPr>
          <w:b/>
          <w:bCs/>
          <w:sz w:val="28"/>
          <w:szCs w:val="28"/>
          <w:lang w:val="en-US"/>
        </w:rPr>
        <w:t>,1</w:t>
      </w:r>
      <w:r w:rsidR="00A77B53">
        <w:rPr>
          <w:b/>
          <w:bCs/>
          <w:sz w:val="28"/>
          <w:szCs w:val="28"/>
          <w:lang w:val="en-US"/>
        </w:rPr>
        <w:t>59,160</w:t>
      </w:r>
      <w:r w:rsidR="00AF3521" w:rsidRPr="004B5ECE">
        <w:rPr>
          <w:b/>
          <w:bCs/>
          <w:sz w:val="28"/>
          <w:szCs w:val="28"/>
          <w:lang w:val="en-US"/>
        </w:rPr>
        <w:t xml:space="preserve"> și </w:t>
      </w:r>
      <w:r w:rsidR="00A77B53">
        <w:rPr>
          <w:b/>
          <w:bCs/>
          <w:sz w:val="28"/>
          <w:szCs w:val="28"/>
          <w:lang w:val="en-US"/>
        </w:rPr>
        <w:t>LT”</w:t>
      </w:r>
      <w:r w:rsidR="00A77B53">
        <w:rPr>
          <w:b/>
          <w:bCs/>
          <w:sz w:val="28"/>
          <w:szCs w:val="28"/>
        </w:rPr>
        <w:t>M.Lomonosov”</w:t>
      </w:r>
      <w:r w:rsidR="00AF3521" w:rsidRPr="004B5ECE">
        <w:rPr>
          <w:b/>
          <w:bCs/>
          <w:sz w:val="28"/>
          <w:szCs w:val="28"/>
          <w:lang w:val="en-US"/>
        </w:rPr>
        <w:t xml:space="preserve"> </w:t>
      </w:r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7B357D" w:rsidRPr="004B5ECE">
        <w:rPr>
          <w:b/>
          <w:lang w:val="en-US"/>
        </w:rPr>
        <w:t>https://detsriscani.md/achizitii/</w:t>
      </w:r>
    </w:p>
    <w:p w14:paraId="22F06866" w14:textId="77777777" w:rsidR="00426112" w:rsidRPr="00FF430B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Direcţia Educaţie, Tineret şi</w:t>
      </w:r>
      <w:r w:rsidR="008678A9" w:rsidRPr="00C50C93">
        <w:rPr>
          <w:b/>
          <w:bCs/>
        </w:rPr>
        <w:t xml:space="preserve"> Sport sectorul R</w:t>
      </w:r>
      <w:r w:rsidR="00780970" w:rsidRPr="00C50C93">
        <w:rPr>
          <w:b/>
          <w:bCs/>
        </w:rPr>
        <w:t>î</w:t>
      </w:r>
      <w:r w:rsidR="008678A9" w:rsidRPr="00C50C93">
        <w:rPr>
          <w:b/>
          <w:bCs/>
        </w:rPr>
        <w:t>şcani</w:t>
      </w:r>
    </w:p>
    <w:p w14:paraId="7BE1C593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678A9" w:rsidRPr="00C50C93">
        <w:rPr>
          <w:b/>
          <w:bCs/>
        </w:rPr>
        <w:t>1007601009716</w:t>
      </w:r>
    </w:p>
    <w:p w14:paraId="1F65A545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mun.Chişinău, str.Kiev 5a</w:t>
      </w:r>
    </w:p>
    <w:p w14:paraId="19820E21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8678A9" w:rsidRPr="00C50C93">
        <w:rPr>
          <w:b/>
          <w:bCs/>
          <w:lang w:val="en-GB"/>
        </w:rPr>
        <w:t>022 44 53 87/ 022 44 13 29</w:t>
      </w:r>
    </w:p>
    <w:p w14:paraId="2D64B51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678A9" w:rsidRPr="00C50C93">
        <w:rPr>
          <w:b/>
          <w:bCs/>
          <w:lang w:val="en-GB"/>
        </w:rPr>
        <w:t>dets</w:t>
      </w:r>
      <w:r w:rsidR="008678A9" w:rsidRPr="00C50C93">
        <w:rPr>
          <w:b/>
          <w:bCs/>
          <w:lang w:val="en-US"/>
        </w:rPr>
        <w:t>_riscani@mail.ru</w:t>
      </w:r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A77B53">
            <w:pPr>
              <w:shd w:val="clear" w:color="auto" w:fill="FFFFFF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66C6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5BD70C38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2CB7E30B" w:rsidR="0098636D" w:rsidRPr="0098636D" w:rsidRDefault="0098636D" w:rsidP="0098636D">
            <w:pPr>
              <w:rPr>
                <w:color w:val="EE0000"/>
                <w:sz w:val="22"/>
                <w:szCs w:val="22"/>
              </w:rPr>
            </w:pPr>
            <w:r w:rsidRPr="0098636D">
              <w:rPr>
                <w:sz w:val="22"/>
                <w:szCs w:val="22"/>
              </w:rPr>
              <w:t xml:space="preserve">Lucrări de reparație a acoperișului la </w:t>
            </w:r>
            <w:r w:rsidRPr="00A77B53">
              <w:rPr>
                <w:sz w:val="22"/>
                <w:szCs w:val="22"/>
              </w:rPr>
              <w:t>IET nr.</w:t>
            </w:r>
            <w:r w:rsidR="00A77B53" w:rsidRPr="00A77B53">
              <w:rPr>
                <w:sz w:val="22"/>
                <w:szCs w:val="22"/>
              </w:rPr>
              <w:t>57</w:t>
            </w:r>
            <w:r w:rsidR="00C945D2" w:rsidRPr="00A77B53">
              <w:rPr>
                <w:sz w:val="22"/>
                <w:szCs w:val="22"/>
              </w:rPr>
              <w:t xml:space="preserve">, </w:t>
            </w:r>
            <w:r w:rsidR="00A77B53">
              <w:rPr>
                <w:sz w:val="20"/>
                <w:szCs w:val="20"/>
              </w:rPr>
              <w:t>Str.Vasile Badiul 8/2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18E8F8EB" w:rsidR="0098636D" w:rsidRPr="00A77B53" w:rsidRDefault="00F75F6B" w:rsidP="0098636D">
            <w:pPr>
              <w:jc w:val="center"/>
              <w:rPr>
                <w:b/>
                <w:color w:val="EE0000"/>
                <w:sz w:val="20"/>
                <w:szCs w:val="20"/>
              </w:rPr>
            </w:pPr>
            <w:r w:rsidRPr="00F75F6B">
              <w:rPr>
                <w:sz w:val="20"/>
                <w:szCs w:val="20"/>
              </w:rPr>
              <w:t>166666</w:t>
            </w:r>
            <w:r w:rsidR="0098636D" w:rsidRPr="00F75F6B">
              <w:rPr>
                <w:sz w:val="20"/>
                <w:szCs w:val="20"/>
              </w:rPr>
              <w:t>,00</w:t>
            </w:r>
          </w:p>
        </w:tc>
      </w:tr>
      <w:tr w:rsidR="00A77B53" w:rsidRPr="004B5ECE" w14:paraId="19D40AC3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C8927" w14:textId="77777777" w:rsidR="00A77B53" w:rsidRPr="00366C66" w:rsidRDefault="00A77B53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7895" w14:textId="77777777" w:rsidR="00A77B53" w:rsidRDefault="00A77B53" w:rsidP="0098636D">
            <w:pPr>
              <w:ind w:left="-113" w:right="-68"/>
              <w:jc w:val="center"/>
              <w:rPr>
                <w:color w:val="333333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B6AF" w14:textId="405AF349" w:rsidR="00A77B53" w:rsidRPr="0098636D" w:rsidRDefault="00A77B53" w:rsidP="0098636D">
            <w:pPr>
              <w:rPr>
                <w:sz w:val="22"/>
                <w:szCs w:val="22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92727" w14:textId="77777777" w:rsidR="00A77B53" w:rsidRPr="004B5ECE" w:rsidRDefault="00A77B53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FB2E7" w14:textId="77777777" w:rsidR="00A77B53" w:rsidRPr="004B5ECE" w:rsidRDefault="00A77B53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F014" w14:textId="77777777" w:rsidR="00A77B53" w:rsidRPr="004B5ECE" w:rsidRDefault="00A77B53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16E4" w14:textId="77777777" w:rsidR="00A77B53" w:rsidRPr="00A77B53" w:rsidRDefault="00A77B53" w:rsidP="0098636D">
            <w:pPr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4B5ECE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6FB06C58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12577FD3" w:rsidR="0098636D" w:rsidRPr="00A77B53" w:rsidRDefault="0098636D" w:rsidP="0098636D">
            <w:pPr>
              <w:rPr>
                <w:sz w:val="22"/>
                <w:szCs w:val="22"/>
              </w:rPr>
            </w:pPr>
            <w:r w:rsidRPr="00A77B53">
              <w:rPr>
                <w:sz w:val="22"/>
                <w:szCs w:val="22"/>
              </w:rPr>
              <w:t>Lucrări de reparație a acoperișului la IET nr.15</w:t>
            </w:r>
            <w:r w:rsidR="00A77B53" w:rsidRPr="00A77B53">
              <w:rPr>
                <w:sz w:val="22"/>
                <w:szCs w:val="22"/>
              </w:rPr>
              <w:t>9</w:t>
            </w:r>
            <w:r w:rsidR="00C945D2" w:rsidRPr="00A77B53">
              <w:rPr>
                <w:sz w:val="22"/>
                <w:szCs w:val="22"/>
              </w:rPr>
              <w:t xml:space="preserve">, </w:t>
            </w:r>
            <w:r w:rsidR="00A77B53" w:rsidRPr="00A77B53">
              <w:rPr>
                <w:sz w:val="20"/>
                <w:szCs w:val="20"/>
              </w:rPr>
              <w:t>Str.Gh.Madan 85/2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5C89EEA6" w:rsidR="0098636D" w:rsidRPr="00F75F6B" w:rsidRDefault="00F75F6B" w:rsidP="0098636D">
            <w:pPr>
              <w:jc w:val="center"/>
              <w:rPr>
                <w:b/>
                <w:sz w:val="20"/>
                <w:szCs w:val="20"/>
              </w:rPr>
            </w:pPr>
            <w:r w:rsidRPr="00F75F6B">
              <w:rPr>
                <w:sz w:val="20"/>
                <w:szCs w:val="20"/>
              </w:rPr>
              <w:t>208333</w:t>
            </w:r>
            <w:r w:rsidR="0098636D" w:rsidRPr="00F75F6B">
              <w:rPr>
                <w:sz w:val="20"/>
                <w:szCs w:val="20"/>
              </w:rPr>
              <w:t>,00</w:t>
            </w:r>
          </w:p>
        </w:tc>
      </w:tr>
      <w:tr w:rsidR="00A77B53" w:rsidRPr="004B5ECE" w14:paraId="05D15C14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3EC8" w14:textId="77777777" w:rsidR="00A77B53" w:rsidRDefault="00A77B53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B4CE1" w14:textId="77777777" w:rsidR="00A77B53" w:rsidRDefault="00A77B53" w:rsidP="0098636D">
            <w:pPr>
              <w:ind w:left="-113" w:right="-68"/>
              <w:jc w:val="center"/>
              <w:rPr>
                <w:color w:val="333333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45DB" w14:textId="7232031F" w:rsidR="00A77B53" w:rsidRPr="00A77B53" w:rsidRDefault="00A77B53" w:rsidP="0098636D">
            <w:pPr>
              <w:rPr>
                <w:sz w:val="22"/>
                <w:szCs w:val="22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AE9D" w14:textId="77777777" w:rsidR="00A77B53" w:rsidRPr="004B5ECE" w:rsidRDefault="00A77B53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47E86" w14:textId="77777777" w:rsidR="00A77B53" w:rsidRPr="004B5ECE" w:rsidRDefault="00A77B53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AB13" w14:textId="77777777" w:rsidR="00A77B53" w:rsidRPr="004B5ECE" w:rsidRDefault="00A77B53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F449" w14:textId="77777777" w:rsidR="00A77B53" w:rsidRPr="00A77B53" w:rsidRDefault="00A77B53" w:rsidP="0098636D">
            <w:pPr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F75F6B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F75F6B" w:rsidRDefault="00F75F6B" w:rsidP="00F75F6B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5E3955B1" w:rsidR="00F75F6B" w:rsidRPr="00EC32B4" w:rsidRDefault="00F75F6B" w:rsidP="00F75F6B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49B42ED7" w:rsidR="00F75F6B" w:rsidRPr="0098636D" w:rsidRDefault="00F75F6B" w:rsidP="00F75F6B">
            <w:pPr>
              <w:rPr>
                <w:color w:val="EE0000"/>
                <w:sz w:val="22"/>
                <w:szCs w:val="22"/>
              </w:rPr>
            </w:pPr>
            <w:r w:rsidRPr="0098636D">
              <w:rPr>
                <w:sz w:val="22"/>
                <w:szCs w:val="22"/>
              </w:rPr>
              <w:t>Lucrări de reparație a acoperișului la IET nr</w:t>
            </w:r>
            <w:r w:rsidRPr="00A77B53">
              <w:rPr>
                <w:sz w:val="22"/>
                <w:szCs w:val="22"/>
              </w:rPr>
              <w:t xml:space="preserve">.160, </w:t>
            </w:r>
            <w:r w:rsidRPr="001D12F6">
              <w:rPr>
                <w:sz w:val="20"/>
                <w:szCs w:val="20"/>
              </w:rPr>
              <w:t>Str.Gh.Madan 85/1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F75F6B" w:rsidRPr="004B5ECE" w:rsidRDefault="00F75F6B" w:rsidP="00F75F6B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F75F6B" w:rsidRPr="004B5ECE" w:rsidRDefault="00F75F6B" w:rsidP="00F75F6B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F75F6B" w:rsidRPr="004B5ECE" w:rsidRDefault="00F75F6B" w:rsidP="00F75F6B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1CAECF10" w:rsidR="00F75F6B" w:rsidRPr="00A77B53" w:rsidRDefault="00F75F6B" w:rsidP="00F75F6B">
            <w:pPr>
              <w:jc w:val="center"/>
              <w:rPr>
                <w:b/>
                <w:color w:val="EE0000"/>
                <w:sz w:val="20"/>
                <w:szCs w:val="20"/>
              </w:rPr>
            </w:pPr>
            <w:r w:rsidRPr="00F75F6B">
              <w:rPr>
                <w:sz w:val="20"/>
                <w:szCs w:val="20"/>
              </w:rPr>
              <w:t>208333,00</w:t>
            </w:r>
          </w:p>
        </w:tc>
      </w:tr>
      <w:tr w:rsidR="00A77B53" w:rsidRPr="004B5ECE" w14:paraId="69619AA0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9964" w14:textId="77777777" w:rsidR="00A77B53" w:rsidRDefault="00A77B53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9401" w14:textId="77777777" w:rsidR="00A77B53" w:rsidRDefault="00A77B53" w:rsidP="0098636D">
            <w:pPr>
              <w:ind w:left="-113" w:right="-68"/>
              <w:jc w:val="center"/>
              <w:rPr>
                <w:color w:val="333333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BBD0" w14:textId="5E4AD7F7" w:rsidR="00A77B53" w:rsidRPr="0098636D" w:rsidRDefault="00A77B53" w:rsidP="0098636D">
            <w:pPr>
              <w:rPr>
                <w:sz w:val="22"/>
                <w:szCs w:val="22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DF0C" w14:textId="77777777" w:rsidR="00A77B53" w:rsidRPr="004B5ECE" w:rsidRDefault="00A77B53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A9F4" w14:textId="77777777" w:rsidR="00A77B53" w:rsidRPr="004B5ECE" w:rsidRDefault="00A77B53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99E8" w14:textId="77777777" w:rsidR="00A77B53" w:rsidRPr="004B5ECE" w:rsidRDefault="00A77B53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22FD3" w14:textId="77777777" w:rsidR="00A77B53" w:rsidRPr="00A77B53" w:rsidRDefault="00A77B53" w:rsidP="0098636D">
            <w:pPr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8E7B19" w:rsidRPr="008E7B19" w14:paraId="7869ED23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AE2E" w14:textId="795551A9" w:rsidR="00A77B53" w:rsidRPr="008E7B19" w:rsidRDefault="00A77B53" w:rsidP="00A77B53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E7B19"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0D59" w14:textId="28C3C47A" w:rsidR="00A77B53" w:rsidRPr="008E7B19" w:rsidRDefault="00A77B53" w:rsidP="00A77B53">
            <w:pPr>
              <w:ind w:left="-113" w:right="-68"/>
              <w:jc w:val="center"/>
              <w:rPr>
                <w:sz w:val="20"/>
                <w:szCs w:val="20"/>
              </w:rPr>
            </w:pPr>
            <w:r w:rsidRPr="008E7B19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0C17" w14:textId="1C95821B" w:rsidR="00A77B53" w:rsidRPr="008E7B19" w:rsidRDefault="00A77B53" w:rsidP="00A77B53">
            <w:pPr>
              <w:rPr>
                <w:sz w:val="22"/>
                <w:szCs w:val="22"/>
              </w:rPr>
            </w:pPr>
            <w:r w:rsidRPr="008E7B19">
              <w:rPr>
                <w:sz w:val="22"/>
                <w:szCs w:val="22"/>
              </w:rPr>
              <w:t xml:space="preserve">Lucrări de reparație a acoperișului la sala de sport a LT”M.Lomonosov”, </w:t>
            </w:r>
            <w:r w:rsidRPr="008E7B19">
              <w:rPr>
                <w:sz w:val="20"/>
                <w:szCs w:val="20"/>
              </w:rPr>
              <w:t>str.G.Madan 83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9264" w14:textId="3C192C08" w:rsidR="00A77B53" w:rsidRPr="008E7B19" w:rsidRDefault="00A77B53" w:rsidP="00A77B53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E7B19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DD78" w14:textId="2CBAF843" w:rsidR="00A77B53" w:rsidRPr="008E7B19" w:rsidRDefault="00A77B53" w:rsidP="00A77B53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E7B19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27F2" w14:textId="1BD2F583" w:rsidR="00A77B53" w:rsidRPr="008E7B19" w:rsidRDefault="00A77B53" w:rsidP="00A77B53">
            <w:pPr>
              <w:jc w:val="center"/>
              <w:rPr>
                <w:sz w:val="18"/>
                <w:szCs w:val="18"/>
                <w:lang w:val="en-US"/>
              </w:rPr>
            </w:pPr>
            <w:r w:rsidRPr="008E7B19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6993" w14:textId="578A65D0" w:rsidR="00A77B53" w:rsidRPr="008E7B19" w:rsidRDefault="00F75F6B" w:rsidP="00A77B53">
            <w:pPr>
              <w:jc w:val="center"/>
              <w:rPr>
                <w:sz w:val="20"/>
                <w:szCs w:val="20"/>
              </w:rPr>
            </w:pPr>
            <w:r w:rsidRPr="008E7B19">
              <w:rPr>
                <w:sz w:val="20"/>
                <w:szCs w:val="20"/>
              </w:rPr>
              <w:t>416666,00</w:t>
            </w:r>
          </w:p>
        </w:tc>
      </w:tr>
      <w:tr w:rsidR="008E7B19" w:rsidRPr="008E7B19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220AF468" w:rsidR="00A77B53" w:rsidRPr="008E7B19" w:rsidRDefault="00A77B53" w:rsidP="00A77B53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E7B19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 w:rsidR="00E87E27" w:rsidRPr="008E7B19">
              <w:rPr>
                <w:b/>
              </w:rPr>
              <w:t>999998</w:t>
            </w:r>
            <w:r w:rsidRPr="008E7B19">
              <w:rPr>
                <w:b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45802B40" w:rsidR="00A77B53" w:rsidRPr="008E7B19" w:rsidRDefault="00E87E27" w:rsidP="00A77B53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E7B19">
              <w:rPr>
                <w:noProof w:val="0"/>
                <w:sz w:val="20"/>
                <w:szCs w:val="20"/>
                <w:lang w:eastAsia="ru-RU"/>
              </w:rPr>
              <w:t>999998</w:t>
            </w:r>
            <w:r w:rsidR="00A77B53" w:rsidRPr="008E7B19">
              <w:rPr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8E7B19">
        <w:rPr>
          <w:b/>
          <w:noProof w:val="0"/>
          <w:lang w:eastAsia="ru-RU"/>
        </w:rPr>
        <w:t>În cazul procedurilor de preselecție se indică n</w:t>
      </w:r>
      <w:r w:rsidRPr="00FF430B">
        <w:rPr>
          <w:b/>
          <w:noProof w:val="0"/>
          <w:lang w:eastAsia="ru-RU"/>
        </w:rPr>
        <w:t xml:space="preserve">umărul minim al </w:t>
      </w:r>
      <w:proofErr w:type="spellStart"/>
      <w:r w:rsidRPr="00FF430B">
        <w:rPr>
          <w:b/>
          <w:noProof w:val="0"/>
          <w:lang w:eastAsia="ru-RU"/>
        </w:rPr>
        <w:t>candidaţilor</w:t>
      </w:r>
      <w:proofErr w:type="spellEnd"/>
      <w:r w:rsidRPr="00FF430B">
        <w:rPr>
          <w:b/>
          <w:noProof w:val="0"/>
          <w:lang w:eastAsia="ru-RU"/>
        </w:rPr>
        <w:t xml:space="preserve"> </w:t>
      </w:r>
      <w:proofErr w:type="spellStart"/>
      <w:r w:rsidRPr="00FF430B">
        <w:rPr>
          <w:b/>
          <w:noProof w:val="0"/>
          <w:lang w:eastAsia="ru-RU"/>
        </w:rPr>
        <w:t>şi</w:t>
      </w:r>
      <w:proofErr w:type="spellEnd"/>
      <w:r w:rsidRPr="00FF430B">
        <w:rPr>
          <w:b/>
          <w:noProof w:val="0"/>
          <w:lang w:eastAsia="ru-RU"/>
        </w:rPr>
        <w:t>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15EACA8E" w14:textId="77777777" w:rsidR="00C34CFB" w:rsidRPr="00FF430B" w:rsidRDefault="00C34CFB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lastRenderedPageBreak/>
        <w:t>Pentru toate loturile.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2324E0EB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290739">
        <w:rPr>
          <w:b/>
          <w:color w:val="FF0000"/>
          <w:shd w:val="clear" w:color="auto" w:fill="FFFF00"/>
        </w:rPr>
        <w:t>1</w:t>
      </w:r>
      <w:r w:rsidR="004F0EB3">
        <w:rPr>
          <w:b/>
          <w:color w:val="FF0000"/>
          <w:shd w:val="clear" w:color="auto" w:fill="FFFF00"/>
        </w:rPr>
        <w:t xml:space="preserve"> lun</w:t>
      </w:r>
      <w:r w:rsidR="00290739">
        <w:rPr>
          <w:b/>
          <w:color w:val="FF0000"/>
          <w:shd w:val="clear" w:color="auto" w:fill="FFFF00"/>
        </w:rPr>
        <w:t>ă – pentru fiecare instituție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CD3165" w:rsidRDefault="00D80442" w:rsidP="00D80442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</w:rPr>
            </w:pPr>
            <w:r w:rsidRPr="00CD3165">
              <w:rPr>
                <w:bCs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CD3165" w:rsidRDefault="00D80442" w:rsidP="00D80442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</w:rPr>
            </w:pPr>
            <w:r w:rsidRPr="00CD3165">
              <w:rPr>
                <w:bCs/>
                <w:iCs/>
                <w:sz w:val="20"/>
                <w:szCs w:val="20"/>
                <w:lang w:val="en-US"/>
              </w:rPr>
              <w:t>Conform Formularului. Original</w:t>
            </w:r>
            <w:r w:rsidRPr="00CD3165">
              <w:rPr>
                <w:bCs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CD3165" w:rsidRDefault="00D80442" w:rsidP="00D80442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</w:rPr>
            </w:pPr>
            <w:r w:rsidRPr="00CD3165">
              <w:rPr>
                <w:bCs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CD3165" w:rsidRDefault="00D80442" w:rsidP="00D80442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GB"/>
              </w:rPr>
            </w:pPr>
            <w:r w:rsidRPr="00CD3165">
              <w:rPr>
                <w:bCs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CD3165" w:rsidRDefault="00D80442" w:rsidP="00D80442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GB"/>
              </w:rPr>
            </w:pPr>
            <w:r w:rsidRPr="00CD3165">
              <w:rPr>
                <w:bCs/>
                <w:sz w:val="20"/>
                <w:szCs w:val="20"/>
                <w:lang w:val="en-GB"/>
              </w:rPr>
              <w:t xml:space="preserve">Original - </w:t>
            </w:r>
            <w:r w:rsidRPr="00CD3165">
              <w:rPr>
                <w:bCs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CD3165" w:rsidRDefault="00D80442" w:rsidP="00D80442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</w:rPr>
            </w:pPr>
            <w:r w:rsidRPr="00CD3165">
              <w:rPr>
                <w:bCs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589EF09F" w14:textId="77777777" w:rsidR="00D5398A" w:rsidRPr="00552279" w:rsidRDefault="00D5398A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val="en-GB"/>
              </w:rPr>
            </w:pPr>
            <w:r w:rsidRPr="00552279">
              <w:rPr>
                <w:b/>
                <w:sz w:val="20"/>
                <w:szCs w:val="20"/>
                <w:lang w:val="en-GB"/>
              </w:rPr>
              <w:t>Garanţia pentru ofertă prin transfer la contul autorităţii contractante</w:t>
            </w:r>
            <w:r>
              <w:rPr>
                <w:b/>
                <w:sz w:val="20"/>
                <w:szCs w:val="20"/>
                <w:lang w:val="en-GB"/>
              </w:rPr>
              <w:t>/eliberată de o bancă comercială,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 încarcată în sistem conform următoarelor date bancare: Beneficiarul plăţii: DETS RÎŞCANI Denumirea Băncii: Ministerul Finantelor – Trezoreria de Stat Codul fiscal: 1007601009716 IBAN: MD86TRPCDV518410A00782AA cu nota “</w:t>
            </w:r>
            <w:r>
              <w:rPr>
                <w:b/>
                <w:sz w:val="20"/>
                <w:szCs w:val="20"/>
                <w:lang w:val="en-GB"/>
              </w:rPr>
              <w:t>G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aranţia pentru ofertă la </w:t>
            </w:r>
            <w:r w:rsidR="008568A9">
              <w:rPr>
                <w:b/>
                <w:color w:val="FF0000"/>
                <w:sz w:val="20"/>
                <w:szCs w:val="20"/>
                <w:lang w:val="en-GB"/>
              </w:rPr>
              <w:t>COP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nr. ______ din ____________" original - </w:t>
            </w:r>
            <w:r w:rsidRPr="00552279">
              <w:rPr>
                <w:b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lastRenderedPageBreak/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F124E2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77777777" w:rsidR="00F124E2" w:rsidRPr="000331E8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2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F124E2" w:rsidRPr="000F1CE5" w:rsidRDefault="00F124E2" w:rsidP="0024650A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ordin de plată transfer la contul autorităţii contractante</w:t>
            </w:r>
            <w:r>
              <w:rPr>
                <w:sz w:val="20"/>
                <w:szCs w:val="20"/>
                <w:lang w:val="en-GB"/>
              </w:rPr>
              <w:t>/eliberată de o bancă comercială</w:t>
            </w:r>
            <w:r w:rsidRPr="00AA7E82">
              <w:rPr>
                <w:sz w:val="20"/>
                <w:szCs w:val="20"/>
                <w:lang w:val="en-GB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8568A9">
              <w:rPr>
                <w:b/>
                <w:color w:val="FF0000"/>
                <w:lang w:val="en-GB"/>
              </w:rPr>
              <w:t>MD13TRPCDV518440A00782AA</w:t>
            </w:r>
            <w:r w:rsidRPr="00AA7E82">
              <w:rPr>
                <w:sz w:val="20"/>
                <w:szCs w:val="20"/>
                <w:lang w:val="en-GB"/>
              </w:rPr>
              <w:t xml:space="preserve"> 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 w:rsidR="008568A9"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2"/>
      <w:tr w:rsidR="00F124E2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77777777" w:rsidR="00F124E2" w:rsidRDefault="00BA11C7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20</w:t>
            </w:r>
          </w:p>
        </w:tc>
        <w:tc>
          <w:tcPr>
            <w:tcW w:w="3749" w:type="dxa"/>
          </w:tcPr>
          <w:p w14:paraId="0F1A8D59" w14:textId="77777777" w:rsidR="00F124E2" w:rsidRPr="00AA7E82" w:rsidRDefault="00F124E2" w:rsidP="0024650A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3" w:name="_Toc449632652"/>
            <w:bookmarkStart w:id="4" w:name="_Toc449633144"/>
            <w:bookmarkStart w:id="5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3"/>
            <w:bookmarkEnd w:id="4"/>
            <w:bookmarkEnd w:id="5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F124E2" w:rsidRPr="00194480" w:rsidRDefault="00F124E2" w:rsidP="0024650A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nu mai </w:t>
      </w:r>
      <w:proofErr w:type="spellStart"/>
      <w:r w:rsidR="00270241" w:rsidRPr="00CC2908">
        <w:rPr>
          <w:b/>
          <w:noProof w:val="0"/>
          <w:color w:val="C00000"/>
          <w:highlight w:val="yellow"/>
          <w:lang w:eastAsia="ru-RU"/>
        </w:rPr>
        <w:t>putin</w:t>
      </w:r>
      <w:proofErr w:type="spellEnd"/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F75F6B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F75F6B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>Ofertele se prezintă în valuta</w:t>
      </w:r>
      <w:bookmarkEnd w:id="6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D102B8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F75F6B">
      <w:pPr>
        <w:shd w:val="clear" w:color="auto" w:fill="FFFFFF"/>
        <w:tabs>
          <w:tab w:val="right" w:pos="426"/>
        </w:tabs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F75F6B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F75F6B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F75F6B">
      <w:pPr>
        <w:tabs>
          <w:tab w:val="right" w:pos="426"/>
        </w:tabs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F75F6B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F75F6B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/>
          <w:lang w:eastAsia="ru-RU"/>
        </w:rPr>
        <w:t>anunţ</w:t>
      </w:r>
      <w:proofErr w:type="spellEnd"/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0BBA82CA" w:rsidR="00426112" w:rsidRPr="004B5ECE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F75F6B" w:rsidRPr="00F75F6B">
        <w:rPr>
          <w:b/>
          <w:color w:val="EE0000"/>
          <w:shd w:val="clear" w:color="auto" w:fill="FFFF00"/>
          <w:lang w:val="en-US"/>
        </w:rPr>
        <w:t>05</w:t>
      </w:r>
      <w:r w:rsidR="001D4C05" w:rsidRPr="00F75F6B">
        <w:rPr>
          <w:b/>
          <w:color w:val="EE0000"/>
          <w:shd w:val="clear" w:color="auto" w:fill="FFFF00"/>
          <w:lang w:val="en-US"/>
        </w:rPr>
        <w:t>.</w:t>
      </w:r>
      <w:r w:rsidR="00D05FFC" w:rsidRPr="00F75F6B">
        <w:rPr>
          <w:b/>
          <w:color w:val="EE0000"/>
          <w:shd w:val="clear" w:color="auto" w:fill="FFFF00"/>
          <w:lang w:val="en-US"/>
        </w:rPr>
        <w:t>0</w:t>
      </w:r>
      <w:r w:rsidR="00F75F6B" w:rsidRPr="00F75F6B">
        <w:rPr>
          <w:b/>
          <w:color w:val="EE0000"/>
          <w:shd w:val="clear" w:color="auto" w:fill="FFFF00"/>
          <w:lang w:val="en-US"/>
        </w:rPr>
        <w:t>5</w:t>
      </w:r>
      <w:r w:rsidR="001D4C05" w:rsidRPr="00F75F6B">
        <w:rPr>
          <w:b/>
          <w:color w:val="EE0000"/>
          <w:shd w:val="clear" w:color="auto" w:fill="FFFF00"/>
          <w:lang w:val="en-US"/>
        </w:rPr>
        <w:t>.</w:t>
      </w:r>
      <w:r w:rsidR="00FF4E49" w:rsidRPr="00F75F6B">
        <w:rPr>
          <w:b/>
          <w:color w:val="EE0000"/>
          <w:shd w:val="clear" w:color="auto" w:fill="FFFF00"/>
        </w:rPr>
        <w:t>202</w:t>
      </w:r>
      <w:r w:rsidR="00636869" w:rsidRPr="00F75F6B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77777777" w:rsidR="00426112" w:rsidRPr="00FF430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776AB">
        <w:rPr>
          <w:b/>
          <w:noProof w:val="0"/>
          <w:shd w:val="clear" w:color="auto" w:fill="FFFFFF"/>
          <w:lang w:eastAsia="ru-RU"/>
        </w:rPr>
        <w:t>Valentina Rău</w:t>
      </w:r>
    </w:p>
    <w:p w14:paraId="7A8BB925" w14:textId="77777777" w:rsidR="00426112" w:rsidRPr="00A3416D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pt-BR" w:eastAsia="zh-CN"/>
        </w:rPr>
      </w:pP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011BA" w14:textId="77777777" w:rsidR="00CA66B0" w:rsidRDefault="00CA66B0" w:rsidP="00A20ACF">
      <w:r>
        <w:separator/>
      </w:r>
    </w:p>
  </w:endnote>
  <w:endnote w:type="continuationSeparator" w:id="0">
    <w:p w14:paraId="173E36E8" w14:textId="77777777" w:rsidR="00CA66B0" w:rsidRDefault="00CA66B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6E886" w14:textId="77777777" w:rsidR="00CA66B0" w:rsidRDefault="00CA66B0" w:rsidP="00A20ACF">
      <w:r>
        <w:separator/>
      </w:r>
    </w:p>
  </w:footnote>
  <w:footnote w:type="continuationSeparator" w:id="0">
    <w:p w14:paraId="702FF552" w14:textId="77777777" w:rsidR="00CA66B0" w:rsidRDefault="00CA66B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80"/>
    <w:rsid w:val="0001066E"/>
    <w:rsid w:val="00010912"/>
    <w:rsid w:val="00010CE7"/>
    <w:rsid w:val="00011320"/>
    <w:rsid w:val="00011759"/>
    <w:rsid w:val="00016E06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CE1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2A46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C193B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B19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559"/>
    <w:rsid w:val="00920A78"/>
    <w:rsid w:val="00922793"/>
    <w:rsid w:val="00922F8A"/>
    <w:rsid w:val="00924A28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B5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46E0"/>
    <w:rsid w:val="00A953D2"/>
    <w:rsid w:val="00A96BD5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6B0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65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87E27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5F6B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1774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Людмила</cp:lastModifiedBy>
  <cp:revision>18</cp:revision>
  <cp:lastPrinted>2021-10-08T05:28:00Z</cp:lastPrinted>
  <dcterms:created xsi:type="dcterms:W3CDTF">2026-04-27T04:51:00Z</dcterms:created>
  <dcterms:modified xsi:type="dcterms:W3CDTF">2026-05-05T12:06:00Z</dcterms:modified>
</cp:coreProperties>
</file>