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DB1C4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4E5FED8A"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422383">
              <w:rPr>
                <w:b/>
                <w:lang w:val="en-US"/>
              </w:rPr>
              <w:t>Îmbrăcăminte</w:t>
            </w:r>
            <w:proofErr w:type="spellEnd"/>
            <w:proofErr w:type="gramEnd"/>
            <w:r w:rsidR="00422383">
              <w:rPr>
                <w:b/>
                <w:lang w:val="en-US"/>
              </w:rPr>
              <w:t xml:space="preserve"> din </w:t>
            </w:r>
            <w:proofErr w:type="spellStart"/>
            <w:r w:rsidR="00422383">
              <w:rPr>
                <w:b/>
                <w:lang w:val="en-US"/>
              </w:rPr>
              <w:t>beton</w:t>
            </w:r>
            <w:proofErr w:type="spellEnd"/>
            <w:r w:rsidR="00422383">
              <w:rPr>
                <w:b/>
                <w:lang w:val="en-US"/>
              </w:rPr>
              <w:t xml:space="preserve"> </w:t>
            </w:r>
            <w:proofErr w:type="spellStart"/>
            <w:r w:rsidR="00422383">
              <w:rPr>
                <w:b/>
                <w:lang w:val="en-US"/>
              </w:rPr>
              <w:t>asfaltic</w:t>
            </w:r>
            <w:proofErr w:type="spellEnd"/>
            <w:r w:rsidR="00422383">
              <w:rPr>
                <w:b/>
                <w:lang w:val="en-US"/>
              </w:rPr>
              <w:t xml:space="preserve"> L 1</w:t>
            </w:r>
            <w:r w:rsidR="00DB1C43">
              <w:rPr>
                <w:b/>
                <w:lang w:val="en-US"/>
              </w:rPr>
              <w:t>5</w:t>
            </w:r>
            <w:r w:rsidR="00732BAB">
              <w:rPr>
                <w:b/>
                <w:lang w:val="en-US"/>
              </w:rPr>
              <w:t xml:space="preserve">8 M 5 </w:t>
            </w:r>
            <w:r w:rsidR="00422383">
              <w:rPr>
                <w:b/>
                <w:lang w:val="en-US"/>
              </w:rPr>
              <w:t xml:space="preserve">drum de </w:t>
            </w:r>
            <w:proofErr w:type="spellStart"/>
            <w:r w:rsidR="00422383">
              <w:rPr>
                <w:b/>
                <w:lang w:val="en-US"/>
              </w:rPr>
              <w:t>acces</w:t>
            </w:r>
            <w:proofErr w:type="spellEnd"/>
            <w:r w:rsidR="00422383">
              <w:rPr>
                <w:b/>
                <w:lang w:val="en-US"/>
              </w:rPr>
              <w:t xml:space="preserve"> </w:t>
            </w:r>
            <w:proofErr w:type="spellStart"/>
            <w:r w:rsidR="00422383">
              <w:rPr>
                <w:b/>
                <w:lang w:val="en-US"/>
              </w:rPr>
              <w:t>spre</w:t>
            </w:r>
            <w:proofErr w:type="spellEnd"/>
            <w:r w:rsidR="00422383">
              <w:rPr>
                <w:b/>
                <w:lang w:val="en-US"/>
              </w:rPr>
              <w:t xml:space="preserve"> </w:t>
            </w:r>
            <w:proofErr w:type="spellStart"/>
            <w:r w:rsidR="00422383">
              <w:rPr>
                <w:b/>
                <w:lang w:val="en-US"/>
              </w:rPr>
              <w:t>s.</w:t>
            </w:r>
            <w:r w:rsidR="00732BAB">
              <w:rPr>
                <w:b/>
                <w:lang w:val="en-US"/>
              </w:rPr>
              <w:t>Aluniș</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732BAB"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732BAB"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732BAB"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732BAB"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732BAB"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732BAB"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1345"/>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A439C"/>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32BAB"/>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1C43"/>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5593</Words>
  <Characters>31885</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12</cp:revision>
  <cp:lastPrinted>2026-01-21T07:59:00Z</cp:lastPrinted>
  <dcterms:created xsi:type="dcterms:W3CDTF">2026-01-22T06:44:00Z</dcterms:created>
  <dcterms:modified xsi:type="dcterms:W3CDTF">2026-05-18T13:05:00Z</dcterms:modified>
</cp:coreProperties>
</file>