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26ACB">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26ACB">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26ACB">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26ACB">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26ACB">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26ACB">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26ACB">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26ACB">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026ACB">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026ACB">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026ACB">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026ACB">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026ACB">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26ACB">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EA2CC4" w:rsidP="00026ACB">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26ACB">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26ACB">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26ACB">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26ACB">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26ACB">
      <w:pPr>
        <w:pStyle w:val="Listparagraf"/>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026ACB">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30EE" w:rsidRDefault="000E4D7D" w:rsidP="009F1E2C">
      <w:pPr>
        <w:pStyle w:val="NormalWeb"/>
        <w:shd w:val="clear" w:color="auto" w:fill="FFFFFF"/>
        <w:tabs>
          <w:tab w:val="left" w:pos="-284"/>
        </w:tabs>
        <w:ind w:left="-284" w:firstLine="284"/>
        <w:rPr>
          <w:color w:val="000000" w:themeColor="text1"/>
          <w:lang w:val="en-US" w:eastAsia="it-IT"/>
        </w:rPr>
      </w:pPr>
      <w:r w:rsidRPr="006230EE">
        <w:rPr>
          <w:b/>
          <w:color w:val="000000" w:themeColor="text1"/>
          <w:lang w:val="en-US"/>
        </w:rPr>
        <w:t>9</w:t>
      </w:r>
      <w:r w:rsidR="0024699C" w:rsidRPr="006230EE">
        <w:rPr>
          <w:b/>
          <w:color w:val="000000" w:themeColor="text1"/>
          <w:lang w:val="en-US"/>
        </w:rPr>
        <w:t>8</w:t>
      </w:r>
      <w:r w:rsidR="00B00190" w:rsidRPr="006230EE">
        <w:rPr>
          <w:b/>
          <w:color w:val="000000" w:themeColor="text1"/>
          <w:lang w:val="en-US"/>
        </w:rPr>
        <w:t xml:space="preserve">. </w:t>
      </w:r>
      <w:r w:rsidR="009C11B3" w:rsidRPr="006230EE">
        <w:rPr>
          <w:b/>
          <w:color w:val="000000" w:themeColor="text1"/>
          <w:lang w:val="en-US"/>
        </w:rPr>
        <w:t xml:space="preserve"> </w:t>
      </w:r>
      <w:r w:rsidR="00B00190" w:rsidRPr="006230E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6230EE"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Default="006230EE" w:rsidP="006230EE">
      <w:pPr>
        <w:pStyle w:val="Style3"/>
        <w:tabs>
          <w:tab w:val="left" w:pos="567"/>
        </w:tabs>
        <w:spacing w:before="0" w:beforeAutospacing="0" w:after="0"/>
        <w:ind w:left="0" w:firstLine="0"/>
        <w:jc w:val="center"/>
        <w:rPr>
          <w:rFonts w:eastAsia="PMingLiU"/>
          <w:b w:val="0"/>
          <w:lang w:val="ro-RO" w:eastAsia="zh-CN"/>
        </w:rPr>
      </w:pPr>
    </w:p>
    <w:p w:rsidR="00772A15" w:rsidRPr="00C419B7" w:rsidRDefault="00772A15" w:rsidP="00772A15">
      <w:pPr>
        <w:pStyle w:val="Style3"/>
        <w:tabs>
          <w:tab w:val="left" w:pos="567"/>
        </w:tabs>
        <w:spacing w:before="0" w:beforeAutospacing="0" w:after="0"/>
        <w:ind w:left="0" w:firstLine="0"/>
        <w:jc w:val="center"/>
        <w:rPr>
          <w:rFonts w:eastAsia="PMingLiU"/>
          <w:b w:val="0"/>
          <w:lang w:val="ro-RO" w:eastAsia="zh-CN"/>
        </w:rPr>
      </w:pPr>
    </w:p>
    <w:p w:rsidR="00DB07C2" w:rsidRPr="00C419B7" w:rsidRDefault="00DB07C2" w:rsidP="00DB07C2">
      <w:pPr>
        <w:spacing w:line="276" w:lineRule="auto"/>
        <w:jc w:val="center"/>
        <w:rPr>
          <w:rFonts w:eastAsia="Calibri"/>
          <w:b/>
          <w:noProof w:val="0"/>
          <w:sz w:val="28"/>
          <w:szCs w:val="28"/>
        </w:rPr>
      </w:pPr>
      <w:r w:rsidRPr="00C419B7">
        <w:rPr>
          <w:rFonts w:eastAsia="Calibri"/>
          <w:b/>
          <w:noProof w:val="0"/>
          <w:sz w:val="28"/>
          <w:szCs w:val="28"/>
        </w:rPr>
        <w:t>ANUNȚ DE INTENȚIE</w:t>
      </w:r>
    </w:p>
    <w:p w:rsidR="00DB07C2" w:rsidRPr="00C419B7" w:rsidRDefault="00DB07C2" w:rsidP="00DB07C2">
      <w:pPr>
        <w:spacing w:after="160" w:line="276" w:lineRule="auto"/>
        <w:jc w:val="center"/>
        <w:rPr>
          <w:rFonts w:eastAsia="Calibri"/>
          <w:noProof w:val="0"/>
        </w:rPr>
      </w:pPr>
      <w:r w:rsidRPr="00C419B7">
        <w:rPr>
          <w:rFonts w:eastAsia="Calibri"/>
          <w:noProof w:val="0"/>
        </w:rPr>
        <w:t xml:space="preserve">Nr. </w:t>
      </w:r>
      <w:r>
        <w:rPr>
          <w:rFonts w:eastAsia="Calibri"/>
          <w:noProof w:val="0"/>
          <w:u w:val="single"/>
        </w:rPr>
        <w:t>04</w:t>
      </w:r>
      <w:r w:rsidRPr="00C419B7">
        <w:rPr>
          <w:rFonts w:eastAsia="Calibri"/>
          <w:noProof w:val="0"/>
        </w:rPr>
        <w:t xml:space="preserve"> din </w:t>
      </w:r>
      <w:r>
        <w:rPr>
          <w:rFonts w:eastAsia="Calibri"/>
          <w:noProof w:val="0"/>
          <w:u w:val="single"/>
        </w:rPr>
        <w:t>19.02.2026</w:t>
      </w:r>
    </w:p>
    <w:p w:rsidR="00DB07C2" w:rsidRPr="00C419B7" w:rsidRDefault="00DB07C2" w:rsidP="00DB07C2">
      <w:pPr>
        <w:numPr>
          <w:ilvl w:val="0"/>
          <w:numId w:val="22"/>
        </w:numPr>
        <w:spacing w:before="240" w:after="160" w:line="276" w:lineRule="auto"/>
        <w:ind w:left="1077"/>
        <w:jc w:val="both"/>
        <w:rPr>
          <w:rFonts w:eastAsia="Calibri"/>
          <w:b/>
          <w:noProof w:val="0"/>
        </w:rPr>
      </w:pPr>
      <w:r w:rsidRPr="00C419B7">
        <w:rPr>
          <w:rFonts w:eastAsia="Calibri"/>
          <w:b/>
          <w:noProof w:val="0"/>
        </w:rPr>
        <w:t>Informații generale despre autoritatea contractantă:</w:t>
      </w:r>
    </w:p>
    <w:tbl>
      <w:tblPr>
        <w:tblStyle w:val="Grigliatabella1"/>
        <w:tblW w:w="9606" w:type="dxa"/>
        <w:tblLook w:val="04A0"/>
      </w:tblPr>
      <w:tblGrid>
        <w:gridCol w:w="5949"/>
        <w:gridCol w:w="3657"/>
      </w:tblGrid>
      <w:tr w:rsidR="00DB07C2" w:rsidRPr="00C419B7" w:rsidTr="000B435B">
        <w:tc>
          <w:tcPr>
            <w:tcW w:w="5949" w:type="dxa"/>
            <w:shd w:val="clear" w:color="auto" w:fill="F2F2F2"/>
          </w:tcPr>
          <w:p w:rsidR="00DB07C2" w:rsidRPr="00C419B7" w:rsidRDefault="00DB07C2" w:rsidP="000B435B">
            <w:pPr>
              <w:spacing w:line="276" w:lineRule="auto"/>
              <w:jc w:val="both"/>
              <w:rPr>
                <w:rFonts w:eastAsia="Calibri"/>
                <w:noProof w:val="0"/>
              </w:rPr>
            </w:pPr>
            <w:r w:rsidRPr="00C419B7">
              <w:rPr>
                <w:rFonts w:eastAsia="Calibri"/>
                <w:noProof w:val="0"/>
              </w:rPr>
              <w:t>Denumirea autorității contractante</w:t>
            </w:r>
          </w:p>
        </w:tc>
        <w:tc>
          <w:tcPr>
            <w:tcW w:w="3657" w:type="dxa"/>
          </w:tcPr>
          <w:p w:rsidR="00DB07C2" w:rsidRPr="00C419B7" w:rsidRDefault="00DB07C2" w:rsidP="000B435B">
            <w:pPr>
              <w:spacing w:line="276" w:lineRule="auto"/>
              <w:jc w:val="both"/>
              <w:rPr>
                <w:sz w:val="24"/>
                <w:szCs w:val="24"/>
              </w:rPr>
            </w:pPr>
            <w:r w:rsidRPr="00C419B7">
              <w:rPr>
                <w:sz w:val="24"/>
                <w:szCs w:val="24"/>
              </w:rPr>
              <w:t>Pretura sectorului Botanica</w:t>
            </w:r>
          </w:p>
        </w:tc>
      </w:tr>
      <w:tr w:rsidR="00DB07C2" w:rsidRPr="00C419B7" w:rsidTr="000B435B">
        <w:tc>
          <w:tcPr>
            <w:tcW w:w="5949" w:type="dxa"/>
            <w:shd w:val="clear" w:color="auto" w:fill="F2F2F2"/>
          </w:tcPr>
          <w:p w:rsidR="00DB07C2" w:rsidRPr="00C419B7" w:rsidRDefault="00DB07C2" w:rsidP="000B435B">
            <w:pPr>
              <w:spacing w:line="276" w:lineRule="auto"/>
              <w:jc w:val="both"/>
              <w:rPr>
                <w:rFonts w:eastAsia="Calibri"/>
                <w:noProof w:val="0"/>
              </w:rPr>
            </w:pPr>
            <w:r w:rsidRPr="00C419B7">
              <w:rPr>
                <w:rFonts w:eastAsia="Calibri"/>
                <w:noProof w:val="0"/>
              </w:rPr>
              <w:t>IDNO</w:t>
            </w:r>
          </w:p>
        </w:tc>
        <w:tc>
          <w:tcPr>
            <w:tcW w:w="3657" w:type="dxa"/>
          </w:tcPr>
          <w:p w:rsidR="00DB07C2" w:rsidRPr="00C419B7" w:rsidRDefault="00DB07C2" w:rsidP="000B435B">
            <w:pPr>
              <w:spacing w:line="276" w:lineRule="auto"/>
              <w:jc w:val="both"/>
              <w:rPr>
                <w:sz w:val="24"/>
                <w:szCs w:val="24"/>
              </w:rPr>
            </w:pPr>
            <w:r w:rsidRPr="00C419B7">
              <w:rPr>
                <w:sz w:val="24"/>
                <w:szCs w:val="24"/>
              </w:rPr>
              <w:t>1007601009602</w:t>
            </w:r>
          </w:p>
        </w:tc>
      </w:tr>
      <w:tr w:rsidR="00DB07C2" w:rsidRPr="00C419B7" w:rsidTr="000B435B">
        <w:tc>
          <w:tcPr>
            <w:tcW w:w="5949" w:type="dxa"/>
            <w:shd w:val="clear" w:color="auto" w:fill="F2F2F2"/>
          </w:tcPr>
          <w:p w:rsidR="00DB07C2" w:rsidRPr="00C419B7" w:rsidRDefault="00DB07C2" w:rsidP="000B435B">
            <w:pPr>
              <w:spacing w:line="276" w:lineRule="auto"/>
              <w:jc w:val="both"/>
              <w:rPr>
                <w:rFonts w:eastAsia="Calibri"/>
                <w:noProof w:val="0"/>
              </w:rPr>
            </w:pPr>
            <w:r w:rsidRPr="00C419B7">
              <w:rPr>
                <w:rFonts w:eastAsia="Calibri"/>
                <w:noProof w:val="0"/>
              </w:rPr>
              <w:t>Adresa</w:t>
            </w:r>
          </w:p>
        </w:tc>
        <w:tc>
          <w:tcPr>
            <w:tcW w:w="3657" w:type="dxa"/>
          </w:tcPr>
          <w:p w:rsidR="00DB07C2" w:rsidRPr="00C419B7" w:rsidRDefault="00DB07C2" w:rsidP="000B435B">
            <w:pPr>
              <w:spacing w:line="276" w:lineRule="auto"/>
              <w:jc w:val="both"/>
              <w:rPr>
                <w:sz w:val="24"/>
                <w:szCs w:val="24"/>
              </w:rPr>
            </w:pPr>
            <w:r w:rsidRPr="00C419B7">
              <w:rPr>
                <w:sz w:val="24"/>
                <w:szCs w:val="24"/>
              </w:rPr>
              <w:t>mun. Chișinău, str. Teilor, 10</w:t>
            </w:r>
          </w:p>
        </w:tc>
      </w:tr>
      <w:tr w:rsidR="00DB07C2" w:rsidRPr="00C419B7" w:rsidTr="000B435B">
        <w:tc>
          <w:tcPr>
            <w:tcW w:w="5949" w:type="dxa"/>
            <w:shd w:val="clear" w:color="auto" w:fill="F2F2F2"/>
          </w:tcPr>
          <w:p w:rsidR="00DB07C2" w:rsidRPr="00C419B7" w:rsidRDefault="00DB07C2" w:rsidP="000B435B">
            <w:pPr>
              <w:spacing w:line="276" w:lineRule="auto"/>
              <w:jc w:val="both"/>
              <w:rPr>
                <w:rFonts w:eastAsia="Calibri"/>
                <w:noProof w:val="0"/>
              </w:rPr>
            </w:pPr>
            <w:r w:rsidRPr="00C419B7">
              <w:rPr>
                <w:rFonts w:eastAsia="Calibri"/>
                <w:noProof w:val="0"/>
              </w:rPr>
              <w:t>Numărul de telefon/fax</w:t>
            </w:r>
          </w:p>
        </w:tc>
        <w:tc>
          <w:tcPr>
            <w:tcW w:w="3657" w:type="dxa"/>
          </w:tcPr>
          <w:p w:rsidR="00DB07C2" w:rsidRPr="00C419B7" w:rsidRDefault="00DB07C2" w:rsidP="000B435B">
            <w:pPr>
              <w:spacing w:line="276" w:lineRule="auto"/>
              <w:jc w:val="both"/>
              <w:rPr>
                <w:sz w:val="24"/>
                <w:szCs w:val="24"/>
              </w:rPr>
            </w:pPr>
            <w:r w:rsidRPr="00C419B7">
              <w:rPr>
                <w:sz w:val="24"/>
                <w:szCs w:val="24"/>
              </w:rPr>
              <w:t>022 76 75 75</w:t>
            </w:r>
          </w:p>
        </w:tc>
      </w:tr>
      <w:tr w:rsidR="00DB07C2" w:rsidRPr="00C419B7" w:rsidTr="000B435B">
        <w:tc>
          <w:tcPr>
            <w:tcW w:w="5949" w:type="dxa"/>
            <w:shd w:val="clear" w:color="auto" w:fill="F2F2F2"/>
          </w:tcPr>
          <w:p w:rsidR="00DB07C2" w:rsidRPr="00C419B7" w:rsidRDefault="00DB07C2" w:rsidP="000B435B">
            <w:pPr>
              <w:spacing w:line="276" w:lineRule="auto"/>
              <w:jc w:val="both"/>
              <w:rPr>
                <w:rFonts w:eastAsia="Calibri"/>
                <w:noProof w:val="0"/>
              </w:rPr>
            </w:pPr>
            <w:r w:rsidRPr="00C419B7">
              <w:rPr>
                <w:rFonts w:eastAsia="Calibri"/>
                <w:noProof w:val="0"/>
              </w:rPr>
              <w:t>Adresa de e-mail a autorității contractante</w:t>
            </w:r>
          </w:p>
        </w:tc>
        <w:tc>
          <w:tcPr>
            <w:tcW w:w="3657" w:type="dxa"/>
          </w:tcPr>
          <w:p w:rsidR="00DB07C2" w:rsidRPr="00C419B7" w:rsidRDefault="00DB07C2" w:rsidP="000B435B">
            <w:pPr>
              <w:spacing w:line="276" w:lineRule="auto"/>
              <w:jc w:val="both"/>
              <w:rPr>
                <w:sz w:val="24"/>
                <w:szCs w:val="24"/>
              </w:rPr>
            </w:pPr>
            <w:r w:rsidRPr="00C419B7">
              <w:rPr>
                <w:color w:val="000000"/>
                <w:sz w:val="24"/>
                <w:szCs w:val="24"/>
              </w:rPr>
              <w:t>pretura.botanica@pmc.md</w:t>
            </w:r>
          </w:p>
        </w:tc>
      </w:tr>
      <w:tr w:rsidR="00DB07C2" w:rsidRPr="00C419B7" w:rsidTr="000B435B">
        <w:tc>
          <w:tcPr>
            <w:tcW w:w="5949" w:type="dxa"/>
            <w:shd w:val="clear" w:color="auto" w:fill="F2F2F2"/>
          </w:tcPr>
          <w:p w:rsidR="00DB07C2" w:rsidRPr="00C419B7" w:rsidRDefault="00DB07C2" w:rsidP="000B435B">
            <w:pPr>
              <w:spacing w:line="276" w:lineRule="auto"/>
              <w:jc w:val="both"/>
              <w:rPr>
                <w:rFonts w:eastAsia="Calibri"/>
                <w:noProof w:val="0"/>
              </w:rPr>
            </w:pPr>
            <w:r w:rsidRPr="00C419B7">
              <w:rPr>
                <w:rFonts w:eastAsia="Calibri"/>
                <w:noProof w:val="0"/>
              </w:rPr>
              <w:t>Pagina web oficială a autorității contractante</w:t>
            </w:r>
          </w:p>
        </w:tc>
        <w:tc>
          <w:tcPr>
            <w:tcW w:w="3657" w:type="dxa"/>
          </w:tcPr>
          <w:p w:rsidR="00DB07C2" w:rsidRPr="00C419B7" w:rsidRDefault="00DB07C2" w:rsidP="000B435B">
            <w:pPr>
              <w:spacing w:line="276" w:lineRule="auto"/>
              <w:jc w:val="both"/>
              <w:rPr>
                <w:sz w:val="24"/>
                <w:szCs w:val="24"/>
              </w:rPr>
            </w:pPr>
            <w:r w:rsidRPr="00C419B7">
              <w:rPr>
                <w:sz w:val="24"/>
                <w:szCs w:val="24"/>
              </w:rPr>
              <w:t>https://www.botanica.md/</w:t>
            </w:r>
          </w:p>
        </w:tc>
      </w:tr>
      <w:tr w:rsidR="00DB07C2" w:rsidRPr="00C419B7" w:rsidTr="000B435B">
        <w:tc>
          <w:tcPr>
            <w:tcW w:w="5949" w:type="dxa"/>
            <w:shd w:val="clear" w:color="auto" w:fill="F2F2F2"/>
          </w:tcPr>
          <w:p w:rsidR="00DB07C2" w:rsidRPr="00C419B7" w:rsidRDefault="00DB07C2" w:rsidP="000B435B">
            <w:pPr>
              <w:spacing w:line="276" w:lineRule="auto"/>
              <w:jc w:val="both"/>
              <w:rPr>
                <w:rFonts w:eastAsia="Calibri"/>
                <w:noProof w:val="0"/>
              </w:rPr>
            </w:pPr>
            <w:r w:rsidRPr="00C419B7">
              <w:rPr>
                <w:rFonts w:eastAsia="Calibri"/>
                <w:noProof w:val="0"/>
              </w:rPr>
              <w:t>Persoana de contact, numărul de telefon/e-mail</w:t>
            </w:r>
          </w:p>
        </w:tc>
        <w:tc>
          <w:tcPr>
            <w:tcW w:w="3657" w:type="dxa"/>
          </w:tcPr>
          <w:p w:rsidR="00DB07C2" w:rsidRPr="00C419B7" w:rsidRDefault="00DB07C2" w:rsidP="000B435B">
            <w:pPr>
              <w:spacing w:line="276" w:lineRule="auto"/>
              <w:jc w:val="both"/>
              <w:rPr>
                <w:sz w:val="24"/>
                <w:szCs w:val="24"/>
              </w:rPr>
            </w:pPr>
            <w:r w:rsidRPr="00C419B7">
              <w:rPr>
                <w:sz w:val="24"/>
                <w:szCs w:val="24"/>
              </w:rPr>
              <w:t>Diana GUBA</w:t>
            </w:r>
          </w:p>
        </w:tc>
      </w:tr>
      <w:tr w:rsidR="00DB07C2" w:rsidRPr="00C419B7" w:rsidTr="000B435B">
        <w:tc>
          <w:tcPr>
            <w:tcW w:w="5949" w:type="dxa"/>
            <w:shd w:val="clear" w:color="auto" w:fill="F2F2F2"/>
          </w:tcPr>
          <w:p w:rsidR="00DB07C2" w:rsidRPr="00C419B7" w:rsidRDefault="00DB07C2" w:rsidP="000B435B">
            <w:pPr>
              <w:spacing w:line="276" w:lineRule="auto"/>
              <w:jc w:val="both"/>
              <w:rPr>
                <w:rFonts w:eastAsia="Calibri"/>
                <w:noProof w:val="0"/>
              </w:rPr>
            </w:pPr>
            <w:r w:rsidRPr="00C419B7">
              <w:rPr>
                <w:rFonts w:eastAsia="Calibri"/>
                <w:noProof w:val="0"/>
              </w:rPr>
              <w:t>Adresa de e-mail sau pagina web oficială de la care se va putea obține accesul liber, direct, total și gratuit la documentația de atribuire</w:t>
            </w:r>
          </w:p>
          <w:p w:rsidR="00DB07C2" w:rsidRPr="00C419B7" w:rsidRDefault="00DB07C2" w:rsidP="000B435B">
            <w:pPr>
              <w:spacing w:line="276" w:lineRule="auto"/>
              <w:jc w:val="both"/>
              <w:rPr>
                <w:rFonts w:eastAsia="Calibri"/>
                <w:noProof w:val="0"/>
                <w:sz w:val="20"/>
                <w:szCs w:val="20"/>
              </w:rPr>
            </w:pPr>
            <w:r w:rsidRPr="00C419B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57" w:type="dxa"/>
          </w:tcPr>
          <w:p w:rsidR="00DB07C2" w:rsidRPr="00C419B7" w:rsidRDefault="00DB07C2" w:rsidP="000B435B">
            <w:pPr>
              <w:spacing w:line="276" w:lineRule="auto"/>
              <w:jc w:val="both"/>
              <w:rPr>
                <w:sz w:val="24"/>
                <w:szCs w:val="24"/>
              </w:rPr>
            </w:pPr>
            <w:r w:rsidRPr="00C419B7">
              <w:rPr>
                <w:sz w:val="24"/>
                <w:szCs w:val="24"/>
              </w:rPr>
              <w:t>Conform SIA RSAP</w:t>
            </w:r>
          </w:p>
        </w:tc>
      </w:tr>
      <w:tr w:rsidR="00DB07C2" w:rsidRPr="00C419B7" w:rsidTr="000B435B">
        <w:tc>
          <w:tcPr>
            <w:tcW w:w="5949" w:type="dxa"/>
            <w:shd w:val="clear" w:color="auto" w:fill="F2F2F2"/>
          </w:tcPr>
          <w:p w:rsidR="00DB07C2" w:rsidRPr="00C419B7" w:rsidRDefault="00DB07C2" w:rsidP="000B435B">
            <w:pPr>
              <w:spacing w:line="276" w:lineRule="auto"/>
              <w:jc w:val="both"/>
              <w:rPr>
                <w:rFonts w:eastAsia="Calibri"/>
                <w:noProof w:val="0"/>
              </w:rPr>
            </w:pPr>
            <w:r w:rsidRPr="00C419B7">
              <w:rPr>
                <w:rFonts w:eastAsia="Calibri"/>
                <w:noProof w:val="0"/>
              </w:rPr>
              <w:t>Tipul autorității contractante și obiectul principal de activitate</w:t>
            </w:r>
          </w:p>
          <w:p w:rsidR="00DB07C2" w:rsidRPr="00C419B7" w:rsidRDefault="00DB07C2" w:rsidP="000B435B">
            <w:pPr>
              <w:spacing w:line="276" w:lineRule="auto"/>
              <w:jc w:val="both"/>
              <w:rPr>
                <w:rFonts w:eastAsia="Calibri"/>
                <w:noProof w:val="0"/>
                <w:sz w:val="20"/>
                <w:szCs w:val="20"/>
              </w:rPr>
            </w:pPr>
            <w:r w:rsidRPr="00C419B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57" w:type="dxa"/>
          </w:tcPr>
          <w:p w:rsidR="00DB07C2" w:rsidRPr="00C419B7" w:rsidRDefault="00DB07C2" w:rsidP="000B435B">
            <w:pPr>
              <w:spacing w:line="276" w:lineRule="auto"/>
              <w:jc w:val="both"/>
              <w:rPr>
                <w:sz w:val="24"/>
                <w:szCs w:val="24"/>
              </w:rPr>
            </w:pPr>
            <w:r w:rsidRPr="00C419B7">
              <w:rPr>
                <w:sz w:val="24"/>
                <w:szCs w:val="24"/>
              </w:rPr>
              <w:t>Autoritate Publică Locală</w:t>
            </w:r>
          </w:p>
        </w:tc>
      </w:tr>
    </w:tbl>
    <w:p w:rsidR="00DB07C2" w:rsidRPr="00C419B7" w:rsidRDefault="00DB07C2" w:rsidP="00DB07C2">
      <w:pPr>
        <w:numPr>
          <w:ilvl w:val="0"/>
          <w:numId w:val="22"/>
        </w:numPr>
        <w:spacing w:before="240" w:after="160" w:line="276" w:lineRule="auto"/>
        <w:contextualSpacing/>
        <w:jc w:val="both"/>
        <w:rPr>
          <w:rFonts w:eastAsia="Calibri"/>
          <w:noProof w:val="0"/>
        </w:rPr>
      </w:pPr>
      <w:r w:rsidRPr="00C419B7">
        <w:rPr>
          <w:rFonts w:eastAsia="Calibri"/>
          <w:b/>
          <w:noProof w:val="0"/>
        </w:rPr>
        <w:t>Informații despre obiectul achiziției</w:t>
      </w:r>
      <w:r w:rsidRPr="00C419B7">
        <w:rPr>
          <w:rFonts w:eastAsia="Calibri"/>
          <w:noProof w:val="0"/>
        </w:rPr>
        <w:t>:</w:t>
      </w:r>
    </w:p>
    <w:tbl>
      <w:tblPr>
        <w:tblW w:w="9894" w:type="dxa"/>
        <w:tblInd w:w="-5" w:type="dxa"/>
        <w:tblLayout w:type="fixed"/>
        <w:tblLook w:val="04A0"/>
      </w:tblPr>
      <w:tblGrid>
        <w:gridCol w:w="567"/>
        <w:gridCol w:w="1389"/>
        <w:gridCol w:w="2126"/>
        <w:gridCol w:w="1560"/>
        <w:gridCol w:w="2409"/>
        <w:gridCol w:w="1560"/>
        <w:gridCol w:w="283"/>
      </w:tblGrid>
      <w:tr w:rsidR="00DB07C2" w:rsidRPr="00C419B7" w:rsidTr="000B435B">
        <w:trPr>
          <w:gridAfter w:val="1"/>
          <w:wAfter w:w="2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DB07C2" w:rsidRPr="00C419B7" w:rsidRDefault="00DB07C2" w:rsidP="000B435B">
            <w:pPr>
              <w:spacing w:line="276" w:lineRule="auto"/>
              <w:jc w:val="center"/>
              <w:rPr>
                <w:rFonts w:eastAsia="Calibri"/>
                <w:noProof w:val="0"/>
              </w:rPr>
            </w:pPr>
            <w:r w:rsidRPr="00C419B7">
              <w:rPr>
                <w:rFonts w:eastAsia="Calibri"/>
                <w:noProof w:val="0"/>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DB07C2" w:rsidRPr="00C419B7" w:rsidRDefault="00DB07C2" w:rsidP="000B435B">
            <w:pPr>
              <w:spacing w:line="276" w:lineRule="auto"/>
              <w:jc w:val="center"/>
              <w:rPr>
                <w:rFonts w:eastAsia="Calibri"/>
                <w:noProof w:val="0"/>
              </w:rPr>
            </w:pPr>
            <w:r w:rsidRPr="00C419B7">
              <w:rPr>
                <w:rFonts w:eastAsia="Calibri"/>
                <w:noProof w:val="0"/>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rsidR="00DB07C2" w:rsidRPr="00C419B7" w:rsidRDefault="00DB07C2" w:rsidP="000B435B">
            <w:pPr>
              <w:spacing w:line="276" w:lineRule="auto"/>
              <w:jc w:val="center"/>
              <w:rPr>
                <w:rFonts w:eastAsia="Calibri"/>
                <w:noProof w:val="0"/>
              </w:rPr>
            </w:pPr>
            <w:r w:rsidRPr="00C419B7">
              <w:rPr>
                <w:rFonts w:eastAsia="Calibri"/>
                <w:noProof w:val="0"/>
              </w:rPr>
              <w:t>Denumirea serviciilor de proiectare sau de lucrări</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rsidR="00DB07C2" w:rsidRPr="00C419B7" w:rsidRDefault="00DB07C2" w:rsidP="000B435B">
            <w:pPr>
              <w:spacing w:line="276" w:lineRule="auto"/>
              <w:jc w:val="center"/>
              <w:rPr>
                <w:rFonts w:eastAsia="Calibri"/>
                <w:noProof w:val="0"/>
              </w:rPr>
            </w:pPr>
            <w:r w:rsidRPr="00C419B7">
              <w:rPr>
                <w:rFonts w:eastAsia="Calibri"/>
                <w:noProof w:val="0"/>
              </w:rPr>
              <w:t>Cantitate/ Unitate de măsură</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rsidR="00DB07C2" w:rsidRPr="00C419B7" w:rsidRDefault="00DB07C2" w:rsidP="000B435B">
            <w:pPr>
              <w:spacing w:line="276" w:lineRule="auto"/>
              <w:jc w:val="center"/>
              <w:rPr>
                <w:rFonts w:eastAsia="Calibri"/>
                <w:noProof w:val="0"/>
              </w:rPr>
            </w:pPr>
            <w:r w:rsidRPr="00C419B7">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DB07C2" w:rsidRPr="00C419B7" w:rsidRDefault="00DB07C2" w:rsidP="000B435B">
            <w:pPr>
              <w:spacing w:line="276" w:lineRule="auto"/>
              <w:jc w:val="center"/>
              <w:rPr>
                <w:rFonts w:eastAsia="Calibri"/>
                <w:noProof w:val="0"/>
              </w:rPr>
            </w:pPr>
            <w:r w:rsidRPr="00C419B7">
              <w:rPr>
                <w:rFonts w:eastAsia="Calibri"/>
                <w:noProof w:val="0"/>
              </w:rPr>
              <w:t>Valoarea estimată,</w:t>
            </w:r>
            <w:r>
              <w:rPr>
                <w:rFonts w:eastAsia="Calibri"/>
                <w:noProof w:val="0"/>
              </w:rPr>
              <w:t xml:space="preserve"> </w:t>
            </w:r>
            <w:r w:rsidRPr="00C419B7">
              <w:rPr>
                <w:rFonts w:eastAsia="Calibri"/>
                <w:noProof w:val="0"/>
              </w:rPr>
              <w:t>fără TVA</w:t>
            </w:r>
            <w:r>
              <w:rPr>
                <w:rFonts w:eastAsia="Calibri"/>
                <w:noProof w:val="0"/>
              </w:rPr>
              <w:t xml:space="preserve"> </w:t>
            </w:r>
            <w:r w:rsidRPr="00C419B7">
              <w:rPr>
                <w:rFonts w:eastAsia="Calibri"/>
                <w:i/>
                <w:noProof w:val="0"/>
                <w:sz w:val="20"/>
                <w:szCs w:val="20"/>
              </w:rPr>
              <w:t>(pentru fiecare lot în parte)</w:t>
            </w:r>
          </w:p>
        </w:tc>
      </w:tr>
      <w:tr w:rsidR="00DB07C2" w:rsidRPr="00C419B7" w:rsidTr="000B435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B07C2" w:rsidRPr="00C419B7" w:rsidRDefault="00DB07C2" w:rsidP="000B435B">
            <w:pPr>
              <w:spacing w:line="276" w:lineRule="auto"/>
              <w:jc w:val="center"/>
              <w:rPr>
                <w:rFonts w:eastAsia="Calibri"/>
                <w:noProof w:val="0"/>
              </w:rPr>
            </w:pPr>
            <w:r w:rsidRPr="00C419B7">
              <w:rPr>
                <w:rFonts w:eastAsia="Calibri"/>
                <w:noProof w:val="0"/>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DB07C2" w:rsidRPr="00C419B7" w:rsidRDefault="00DB07C2" w:rsidP="000B435B">
            <w:pPr>
              <w:spacing w:line="276" w:lineRule="auto"/>
              <w:jc w:val="center"/>
            </w:pPr>
            <w:r w:rsidRPr="00C419B7">
              <w:rPr>
                <w:rFonts w:eastAsia="Calibri"/>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07C2" w:rsidRPr="00D92DE4" w:rsidRDefault="00DB07C2" w:rsidP="000B435B">
            <w:pPr>
              <w:tabs>
                <w:tab w:val="left" w:pos="658"/>
              </w:tabs>
              <w:jc w:val="both"/>
              <w:rPr>
                <w:sz w:val="28"/>
                <w:szCs w:val="28"/>
                <w:shd w:val="clear" w:color="auto" w:fill="FFFFFF" w:themeFill="background1"/>
                <w:lang w:eastAsia="ru-RU"/>
              </w:rPr>
            </w:pPr>
            <w:r>
              <w:rPr>
                <w:rFonts w:eastAsia="Calibri"/>
              </w:rPr>
              <w:t>Lucrări de r</w:t>
            </w:r>
            <w:r w:rsidRPr="002E5EFE">
              <w:rPr>
                <w:rFonts w:eastAsia="Calibri"/>
              </w:rPr>
              <w:t>enovare</w:t>
            </w:r>
            <w:r>
              <w:rPr>
                <w:rFonts w:eastAsia="Calibri"/>
              </w:rPr>
              <w:t xml:space="preserve"> </w:t>
            </w:r>
            <w:r w:rsidRPr="002E5EFE">
              <w:rPr>
                <w:rFonts w:eastAsia="Calibri"/>
              </w:rPr>
              <w:t xml:space="preserve">a trotuarului bd. Cuza Vodă (tronson </w:t>
            </w:r>
            <w:r>
              <w:rPr>
                <w:rFonts w:eastAsia="Calibri"/>
              </w:rPr>
              <w:t>str. Independenței</w:t>
            </w:r>
            <w:r w:rsidRPr="002E5EFE">
              <w:rPr>
                <w:rFonts w:eastAsia="Calibri"/>
              </w:rPr>
              <w:t xml:space="preserve"> – str. Grenoble)</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DB07C2" w:rsidRPr="000F60C1" w:rsidRDefault="00DB07C2" w:rsidP="000B435B">
            <w:pPr>
              <w:tabs>
                <w:tab w:val="left" w:pos="658"/>
              </w:tabs>
              <w:spacing w:line="360" w:lineRule="auto"/>
              <w:jc w:val="center"/>
            </w:pPr>
            <w:r w:rsidRPr="000F60C1">
              <w:rPr>
                <w:shd w:val="clear" w:color="auto" w:fill="FFFFFF"/>
              </w:rPr>
              <w:t>45200000-9</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B07C2" w:rsidRPr="00D92DE4" w:rsidRDefault="00DB07C2" w:rsidP="000B435B">
            <w:pPr>
              <w:tabs>
                <w:tab w:val="left" w:pos="658"/>
              </w:tabs>
              <w:jc w:val="both"/>
              <w:rPr>
                <w:sz w:val="28"/>
                <w:szCs w:val="28"/>
                <w:shd w:val="clear" w:color="auto" w:fill="FFFFFF" w:themeFill="background1"/>
                <w:lang w:eastAsia="ru-RU"/>
              </w:rPr>
            </w:pPr>
            <w:r>
              <w:rPr>
                <w:rFonts w:eastAsia="Calibri"/>
              </w:rPr>
              <w:t>Lucrări de r</w:t>
            </w:r>
            <w:r w:rsidRPr="002E5EFE">
              <w:rPr>
                <w:rFonts w:eastAsia="Calibri"/>
              </w:rPr>
              <w:t>enovare</w:t>
            </w:r>
            <w:r>
              <w:rPr>
                <w:rFonts w:eastAsia="Calibri"/>
              </w:rPr>
              <w:t xml:space="preserve"> </w:t>
            </w:r>
            <w:r w:rsidRPr="002E5EFE">
              <w:rPr>
                <w:rFonts w:eastAsia="Calibri"/>
              </w:rPr>
              <w:t xml:space="preserve">a trotuarului bd. Cuza Vodă (tronson </w:t>
            </w:r>
            <w:r>
              <w:rPr>
                <w:rFonts w:eastAsia="Calibri"/>
              </w:rPr>
              <w:t>str. Independenței</w:t>
            </w:r>
            <w:r w:rsidRPr="002E5EFE">
              <w:rPr>
                <w:rFonts w:eastAsia="Calibri"/>
              </w:rPr>
              <w:t xml:space="preserve"> – str. Grenoble)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B07C2" w:rsidRPr="00C419B7" w:rsidRDefault="00DB07C2" w:rsidP="000B435B">
            <w:pPr>
              <w:jc w:val="center"/>
            </w:pPr>
            <w:r w:rsidRPr="002E5EFE">
              <w:t>14333,33</w:t>
            </w:r>
            <w:r>
              <w:t xml:space="preserve"> mii lei</w:t>
            </w:r>
          </w:p>
        </w:tc>
        <w:tc>
          <w:tcPr>
            <w:tcW w:w="283" w:type="dxa"/>
          </w:tcPr>
          <w:p w:rsidR="00DB07C2" w:rsidRPr="00C419B7" w:rsidRDefault="00DB07C2" w:rsidP="000B435B">
            <w:pPr>
              <w:spacing w:line="276" w:lineRule="auto"/>
              <w:jc w:val="center"/>
            </w:pPr>
          </w:p>
        </w:tc>
      </w:tr>
    </w:tbl>
    <w:p w:rsidR="00DB07C2" w:rsidRPr="00C419B7" w:rsidRDefault="00DB07C2" w:rsidP="00DB07C2">
      <w:pPr>
        <w:numPr>
          <w:ilvl w:val="0"/>
          <w:numId w:val="22"/>
        </w:numPr>
        <w:spacing w:before="240" w:after="160" w:line="276" w:lineRule="auto"/>
        <w:jc w:val="both"/>
        <w:rPr>
          <w:rFonts w:eastAsia="Calibri"/>
          <w:b/>
          <w:noProof w:val="0"/>
        </w:rPr>
      </w:pPr>
      <w:r w:rsidRPr="00C419B7">
        <w:rPr>
          <w:rFonts w:eastAsia="Calibri"/>
          <w:b/>
          <w:noProof w:val="0"/>
        </w:rPr>
        <w:t xml:space="preserve">Condiții de participare </w:t>
      </w:r>
      <w:r w:rsidRPr="00C419B7">
        <w:rPr>
          <w:rFonts w:eastAsia="Calibri"/>
          <w:i/>
          <w:noProof w:val="0"/>
        </w:rPr>
        <w:t>(în măsura în care sunt deja cunoscute)</w:t>
      </w:r>
      <w:r w:rsidRPr="00C419B7">
        <w:rPr>
          <w:rFonts w:eastAsia="Calibri"/>
          <w:b/>
          <w:noProof w:val="0"/>
        </w:rPr>
        <w:t>:</w:t>
      </w:r>
    </w:p>
    <w:tbl>
      <w:tblPr>
        <w:tblStyle w:val="Grigliatabella1"/>
        <w:tblW w:w="9611" w:type="dxa"/>
        <w:tblInd w:w="-5" w:type="dxa"/>
        <w:tblLook w:val="04A0"/>
      </w:tblPr>
      <w:tblGrid>
        <w:gridCol w:w="5954"/>
        <w:gridCol w:w="3657"/>
      </w:tblGrid>
      <w:tr w:rsidR="00DB07C2" w:rsidRPr="00C419B7" w:rsidTr="000B435B">
        <w:tc>
          <w:tcPr>
            <w:tcW w:w="5954" w:type="dxa"/>
            <w:shd w:val="clear" w:color="auto" w:fill="F2F2F2"/>
          </w:tcPr>
          <w:p w:rsidR="00DB07C2" w:rsidRPr="00C419B7" w:rsidRDefault="00DB07C2" w:rsidP="000B435B">
            <w:pPr>
              <w:spacing w:line="276" w:lineRule="auto"/>
              <w:contextualSpacing/>
              <w:jc w:val="both"/>
              <w:rPr>
                <w:rFonts w:eastAsia="Calibri"/>
                <w:noProof w:val="0"/>
              </w:rPr>
            </w:pPr>
            <w:r w:rsidRPr="00C419B7">
              <w:rPr>
                <w:rFonts w:eastAsia="Calibri"/>
                <w:noProof w:val="0"/>
              </w:rPr>
              <w:t>Contractul de achiziție publică este rezervat unor ateliere protejate sau acesta poate fi executat numai în cadrul unor programe de angajare protejată</w:t>
            </w:r>
          </w:p>
        </w:tc>
        <w:tc>
          <w:tcPr>
            <w:tcW w:w="3657" w:type="dxa"/>
          </w:tcPr>
          <w:p w:rsidR="00DB07C2" w:rsidRPr="00C419B7" w:rsidRDefault="00DB07C2" w:rsidP="000B435B">
            <w:pPr>
              <w:spacing w:line="276" w:lineRule="auto"/>
              <w:jc w:val="both"/>
              <w:rPr>
                <w:rFonts w:eastAsia="Calibri"/>
                <w:noProof w:val="0"/>
              </w:rPr>
            </w:pPr>
            <w:r w:rsidRPr="00C419B7">
              <w:rPr>
                <w:rFonts w:eastAsia="Calibri"/>
                <w:noProof w:val="0"/>
              </w:rPr>
              <w:t>Nu X</w:t>
            </w:r>
          </w:p>
          <w:p w:rsidR="00DB07C2" w:rsidRPr="00C419B7" w:rsidRDefault="00DB07C2" w:rsidP="000B435B">
            <w:pPr>
              <w:spacing w:line="276" w:lineRule="auto"/>
              <w:contextualSpacing/>
              <w:jc w:val="both"/>
              <w:rPr>
                <w:rFonts w:eastAsia="Calibri"/>
                <w:noProof w:val="0"/>
              </w:rPr>
            </w:pPr>
            <w:r w:rsidRPr="00C419B7">
              <w:rPr>
                <w:rFonts w:eastAsia="Calibri"/>
                <w:noProof w:val="0"/>
              </w:rPr>
              <w:t>Da □</w:t>
            </w:r>
          </w:p>
        </w:tc>
      </w:tr>
      <w:tr w:rsidR="00DB07C2" w:rsidRPr="00C419B7" w:rsidTr="000B435B">
        <w:tc>
          <w:tcPr>
            <w:tcW w:w="5954" w:type="dxa"/>
            <w:shd w:val="clear" w:color="auto" w:fill="F2F2F2"/>
          </w:tcPr>
          <w:p w:rsidR="00DB07C2" w:rsidRPr="00C419B7" w:rsidRDefault="00DB07C2" w:rsidP="000B435B">
            <w:pPr>
              <w:spacing w:line="276" w:lineRule="auto"/>
              <w:contextualSpacing/>
              <w:jc w:val="both"/>
              <w:rPr>
                <w:rFonts w:eastAsia="Calibri"/>
                <w:noProof w:val="0"/>
              </w:rPr>
            </w:pPr>
            <w:r w:rsidRPr="00C419B7">
              <w:rPr>
                <w:rFonts w:eastAsia="Calibri"/>
                <w:noProof w:val="0"/>
              </w:rPr>
              <w:t>Prestarea serviciului este rezervată unei anumite profesii în temeiul unor legi</w:t>
            </w:r>
            <w:r>
              <w:rPr>
                <w:rFonts w:eastAsia="Calibri"/>
                <w:noProof w:val="0"/>
              </w:rPr>
              <w:t xml:space="preserve"> </w:t>
            </w:r>
            <w:r w:rsidRPr="00C419B7">
              <w:rPr>
                <w:rFonts w:eastAsia="Calibri"/>
                <w:noProof w:val="0"/>
              </w:rPr>
              <w:t>sau al unor acte administrative</w:t>
            </w:r>
          </w:p>
        </w:tc>
        <w:tc>
          <w:tcPr>
            <w:tcW w:w="3657" w:type="dxa"/>
          </w:tcPr>
          <w:p w:rsidR="00DB07C2" w:rsidRPr="00C419B7" w:rsidRDefault="00DB07C2" w:rsidP="000B435B">
            <w:pPr>
              <w:spacing w:line="276" w:lineRule="auto"/>
              <w:jc w:val="both"/>
              <w:rPr>
                <w:rFonts w:eastAsia="Calibri"/>
                <w:noProof w:val="0"/>
              </w:rPr>
            </w:pPr>
            <w:r w:rsidRPr="00C419B7">
              <w:rPr>
                <w:rFonts w:eastAsia="Calibri"/>
                <w:noProof w:val="0"/>
              </w:rPr>
              <w:t>Nu X</w:t>
            </w:r>
          </w:p>
          <w:p w:rsidR="00DB07C2" w:rsidRPr="00C419B7" w:rsidRDefault="00DB07C2" w:rsidP="000B435B">
            <w:pPr>
              <w:spacing w:line="276" w:lineRule="auto"/>
              <w:contextualSpacing/>
              <w:jc w:val="both"/>
              <w:rPr>
                <w:rFonts w:eastAsia="Calibri"/>
                <w:noProof w:val="0"/>
              </w:rPr>
            </w:pPr>
            <w:r w:rsidRPr="00C419B7">
              <w:rPr>
                <w:rFonts w:eastAsia="Calibri"/>
                <w:noProof w:val="0"/>
              </w:rPr>
              <w:t>Da □</w:t>
            </w:r>
          </w:p>
        </w:tc>
      </w:tr>
      <w:tr w:rsidR="00DB07C2" w:rsidRPr="00C419B7" w:rsidTr="000B435B">
        <w:tc>
          <w:tcPr>
            <w:tcW w:w="5954" w:type="dxa"/>
            <w:shd w:val="clear" w:color="auto" w:fill="F2F2F2"/>
          </w:tcPr>
          <w:p w:rsidR="00DB07C2" w:rsidRPr="00C419B7" w:rsidRDefault="00DB07C2" w:rsidP="000B435B">
            <w:pPr>
              <w:spacing w:line="276" w:lineRule="auto"/>
              <w:contextualSpacing/>
              <w:jc w:val="both"/>
              <w:rPr>
                <w:rFonts w:eastAsia="Calibri"/>
                <w:noProof w:val="0"/>
              </w:rPr>
            </w:pPr>
            <w:r w:rsidRPr="00C419B7">
              <w:rPr>
                <w:rFonts w:eastAsia="Calibri"/>
                <w:noProof w:val="0"/>
              </w:rPr>
              <w:t>Scurtă descriere a criteriilor de selecție</w:t>
            </w:r>
          </w:p>
        </w:tc>
        <w:tc>
          <w:tcPr>
            <w:tcW w:w="3657" w:type="dxa"/>
          </w:tcPr>
          <w:p w:rsidR="00DB07C2" w:rsidRPr="00C419B7" w:rsidRDefault="00DB07C2" w:rsidP="000B435B">
            <w:pPr>
              <w:spacing w:line="276" w:lineRule="auto"/>
              <w:contextualSpacing/>
              <w:jc w:val="both"/>
              <w:rPr>
                <w:rFonts w:eastAsia="Calibri"/>
                <w:noProof w:val="0"/>
              </w:rPr>
            </w:pPr>
            <w:r w:rsidRPr="00C419B7">
              <w:rPr>
                <w:color w:val="000000"/>
                <w:sz w:val="24"/>
                <w:szCs w:val="24"/>
              </w:rPr>
              <w:t>Cel mai mic preț și corespunderea specificației tehnice prezentate</w:t>
            </w:r>
          </w:p>
        </w:tc>
      </w:tr>
    </w:tbl>
    <w:p w:rsidR="00DB07C2" w:rsidRPr="00C419B7" w:rsidRDefault="00DB07C2" w:rsidP="00DB07C2">
      <w:pPr>
        <w:numPr>
          <w:ilvl w:val="0"/>
          <w:numId w:val="22"/>
        </w:numPr>
        <w:spacing w:before="240" w:after="160" w:line="276" w:lineRule="auto"/>
        <w:jc w:val="both"/>
        <w:rPr>
          <w:rFonts w:eastAsia="Calibri"/>
          <w:b/>
          <w:noProof w:val="0"/>
        </w:rPr>
      </w:pPr>
      <w:r w:rsidRPr="00C419B7">
        <w:rPr>
          <w:rFonts w:eastAsia="Calibri"/>
          <w:b/>
          <w:noProof w:val="0"/>
        </w:rPr>
        <w:t>Alte informații:</w:t>
      </w:r>
    </w:p>
    <w:tbl>
      <w:tblPr>
        <w:tblStyle w:val="Grigliatabella1"/>
        <w:tblW w:w="9611" w:type="dxa"/>
        <w:tblInd w:w="-5" w:type="dxa"/>
        <w:tblLook w:val="04A0"/>
      </w:tblPr>
      <w:tblGrid>
        <w:gridCol w:w="5812"/>
        <w:gridCol w:w="3799"/>
      </w:tblGrid>
      <w:tr w:rsidR="00DB07C2" w:rsidRPr="00C419B7" w:rsidTr="000B435B">
        <w:tc>
          <w:tcPr>
            <w:tcW w:w="5812" w:type="dxa"/>
            <w:shd w:val="clear" w:color="auto" w:fill="F2F2F2"/>
          </w:tcPr>
          <w:p w:rsidR="00DB07C2" w:rsidRPr="00C419B7" w:rsidRDefault="00DB07C2" w:rsidP="000B435B">
            <w:pPr>
              <w:spacing w:line="276" w:lineRule="auto"/>
              <w:contextualSpacing/>
              <w:jc w:val="both"/>
              <w:rPr>
                <w:rFonts w:eastAsia="Calibri"/>
                <w:noProof w:val="0"/>
              </w:rPr>
            </w:pPr>
            <w:r w:rsidRPr="00C419B7">
              <w:rPr>
                <w:rFonts w:eastAsia="Calibri"/>
                <w:noProof w:val="0"/>
              </w:rPr>
              <w:lastRenderedPageBreak/>
              <w:t>Data estimată pentru publicarea anunțului de participare pentru contractul/contractele la care se referă anunțul de intenție</w:t>
            </w:r>
          </w:p>
        </w:tc>
        <w:tc>
          <w:tcPr>
            <w:tcW w:w="3799" w:type="dxa"/>
          </w:tcPr>
          <w:p w:rsidR="00DB07C2" w:rsidRPr="00C419B7" w:rsidRDefault="00DB07C2" w:rsidP="000B435B">
            <w:pPr>
              <w:spacing w:line="276" w:lineRule="auto"/>
              <w:contextualSpacing/>
              <w:jc w:val="both"/>
              <w:rPr>
                <w:rFonts w:eastAsia="Calibri"/>
                <w:noProof w:val="0"/>
              </w:rPr>
            </w:pPr>
            <w:r>
              <w:rPr>
                <w:rFonts w:eastAsia="Calibri"/>
                <w:noProof w:val="0"/>
              </w:rPr>
              <w:t>Februarie – decembrie 2026</w:t>
            </w:r>
          </w:p>
        </w:tc>
      </w:tr>
      <w:tr w:rsidR="00DB07C2" w:rsidRPr="00C419B7" w:rsidTr="000B435B">
        <w:tc>
          <w:tcPr>
            <w:tcW w:w="5812" w:type="dxa"/>
            <w:shd w:val="clear" w:color="auto" w:fill="F2F2F2"/>
          </w:tcPr>
          <w:p w:rsidR="00DB07C2" w:rsidRPr="00C419B7" w:rsidRDefault="00DB07C2" w:rsidP="000B435B">
            <w:pPr>
              <w:spacing w:line="276" w:lineRule="auto"/>
              <w:contextualSpacing/>
              <w:jc w:val="both"/>
              <w:rPr>
                <w:rFonts w:eastAsia="Calibri"/>
                <w:noProof w:val="0"/>
              </w:rPr>
            </w:pPr>
            <w:r w:rsidRPr="00C419B7">
              <w:rPr>
                <w:rFonts w:eastAsia="Calibri"/>
                <w:noProof w:val="0"/>
              </w:rPr>
              <w:t>Tehnici și instrumente specifice de atribuire utilizate</w:t>
            </w:r>
          </w:p>
        </w:tc>
        <w:tc>
          <w:tcPr>
            <w:tcW w:w="3799" w:type="dxa"/>
          </w:tcPr>
          <w:p w:rsidR="00DB07C2" w:rsidRPr="00C419B7" w:rsidRDefault="00DB07C2" w:rsidP="000B435B">
            <w:pPr>
              <w:spacing w:line="276" w:lineRule="auto"/>
              <w:contextualSpacing/>
              <w:jc w:val="both"/>
              <w:rPr>
                <w:rFonts w:eastAsia="Calibri"/>
                <w:noProof w:val="0"/>
              </w:rPr>
            </w:pPr>
            <w:r w:rsidRPr="00C419B7">
              <w:rPr>
                <w:rFonts w:eastAsia="Calibri"/>
                <w:noProof w:val="0"/>
              </w:rPr>
              <w:t>Acord-cadru □</w:t>
            </w:r>
          </w:p>
          <w:p w:rsidR="00DB07C2" w:rsidRPr="00C419B7" w:rsidRDefault="00DB07C2" w:rsidP="000B435B">
            <w:pPr>
              <w:spacing w:line="276" w:lineRule="auto"/>
              <w:contextualSpacing/>
              <w:jc w:val="both"/>
              <w:rPr>
                <w:rFonts w:eastAsia="Calibri"/>
                <w:noProof w:val="0"/>
              </w:rPr>
            </w:pPr>
            <w:r w:rsidRPr="00C419B7">
              <w:rPr>
                <w:rFonts w:eastAsia="Calibri"/>
                <w:noProof w:val="0"/>
              </w:rPr>
              <w:t>Sistem dinamic de achiziție □</w:t>
            </w:r>
          </w:p>
        </w:tc>
      </w:tr>
      <w:tr w:rsidR="00DB07C2" w:rsidRPr="00C419B7" w:rsidTr="000B435B">
        <w:tc>
          <w:tcPr>
            <w:tcW w:w="5812" w:type="dxa"/>
            <w:shd w:val="clear" w:color="auto" w:fill="F2F2F2"/>
          </w:tcPr>
          <w:p w:rsidR="00DB07C2" w:rsidRPr="00C419B7" w:rsidRDefault="00DB07C2" w:rsidP="000B435B">
            <w:pPr>
              <w:spacing w:line="276" w:lineRule="auto"/>
              <w:contextualSpacing/>
              <w:jc w:val="both"/>
              <w:rPr>
                <w:noProof w:val="0"/>
                <w:lang w:eastAsia="zh-CN"/>
              </w:rPr>
            </w:pPr>
            <w:r w:rsidRPr="00C419B7">
              <w:rPr>
                <w:noProof w:val="0"/>
                <w:lang w:eastAsia="zh-CN"/>
              </w:rPr>
              <w:t>Contractul intră sub incidența Acordului privind achizițiile guvernamentale al Organizației Mondiale a Comerțului</w:t>
            </w:r>
          </w:p>
          <w:p w:rsidR="00DB07C2" w:rsidRPr="00C419B7" w:rsidRDefault="00DB07C2" w:rsidP="000B435B">
            <w:pPr>
              <w:spacing w:line="276" w:lineRule="auto"/>
              <w:contextualSpacing/>
              <w:jc w:val="both"/>
              <w:rPr>
                <w:rFonts w:eastAsia="Calibri"/>
                <w:noProof w:val="0"/>
              </w:rPr>
            </w:pPr>
            <w:r w:rsidRPr="00C419B7">
              <w:rPr>
                <w:i/>
                <w:noProof w:val="0"/>
                <w:lang w:eastAsia="zh-CN"/>
              </w:rPr>
              <w:t>(Numai în cazul anunțurilor transmise spre publicare în Jurnalul Oficial al Uniunii Europene)</w:t>
            </w:r>
          </w:p>
        </w:tc>
        <w:tc>
          <w:tcPr>
            <w:tcW w:w="3799" w:type="dxa"/>
          </w:tcPr>
          <w:p w:rsidR="00DB07C2" w:rsidRPr="00C419B7" w:rsidRDefault="00DB07C2" w:rsidP="000B435B">
            <w:pPr>
              <w:spacing w:line="276" w:lineRule="auto"/>
              <w:jc w:val="both"/>
              <w:rPr>
                <w:rFonts w:eastAsia="Calibri"/>
                <w:noProof w:val="0"/>
                <w:u w:val="single"/>
              </w:rPr>
            </w:pPr>
            <w:r w:rsidRPr="00C419B7">
              <w:rPr>
                <w:rFonts w:eastAsia="Calibri"/>
                <w:noProof w:val="0"/>
              </w:rPr>
              <w:t>Nu X</w:t>
            </w:r>
          </w:p>
          <w:p w:rsidR="00DB07C2" w:rsidRPr="00C419B7" w:rsidRDefault="00DB07C2" w:rsidP="000B435B">
            <w:pPr>
              <w:spacing w:line="276" w:lineRule="auto"/>
              <w:contextualSpacing/>
              <w:jc w:val="both"/>
              <w:rPr>
                <w:rFonts w:eastAsia="Calibri"/>
                <w:noProof w:val="0"/>
              </w:rPr>
            </w:pPr>
            <w:r w:rsidRPr="00C419B7">
              <w:rPr>
                <w:rFonts w:eastAsia="Calibri"/>
                <w:noProof w:val="0"/>
              </w:rPr>
              <w:t>Da □</w:t>
            </w:r>
          </w:p>
        </w:tc>
      </w:tr>
      <w:tr w:rsidR="00DB07C2" w:rsidRPr="00C419B7" w:rsidTr="000B435B">
        <w:tc>
          <w:tcPr>
            <w:tcW w:w="5812" w:type="dxa"/>
            <w:shd w:val="clear" w:color="auto" w:fill="F2F2F2"/>
          </w:tcPr>
          <w:p w:rsidR="00DB07C2" w:rsidRPr="00C419B7" w:rsidRDefault="00DB07C2" w:rsidP="000B435B">
            <w:pPr>
              <w:spacing w:line="276" w:lineRule="auto"/>
              <w:jc w:val="both"/>
              <w:rPr>
                <w:rFonts w:eastAsia="Calibri"/>
                <w:noProof w:val="0"/>
              </w:rPr>
            </w:pPr>
            <w:r w:rsidRPr="00C419B7">
              <w:rPr>
                <w:rFonts w:eastAsia="Calibri"/>
                <w:noProof w:val="0"/>
              </w:rPr>
              <w:t>Agenția Națională pentru Soluționarea Contestațiilor</w:t>
            </w:r>
          </w:p>
          <w:p w:rsidR="00DB07C2" w:rsidRPr="00C419B7" w:rsidRDefault="00DB07C2" w:rsidP="000B435B">
            <w:pPr>
              <w:spacing w:line="276" w:lineRule="auto"/>
              <w:contextualSpacing/>
              <w:jc w:val="both"/>
              <w:rPr>
                <w:noProof w:val="0"/>
                <w:lang w:eastAsia="zh-CN"/>
              </w:rPr>
            </w:pPr>
          </w:p>
        </w:tc>
        <w:tc>
          <w:tcPr>
            <w:tcW w:w="3799" w:type="dxa"/>
          </w:tcPr>
          <w:p w:rsidR="00DB07C2" w:rsidRPr="00C419B7" w:rsidRDefault="00DB07C2" w:rsidP="000B435B">
            <w:pPr>
              <w:spacing w:line="276" w:lineRule="auto"/>
              <w:jc w:val="both"/>
              <w:rPr>
                <w:rFonts w:eastAsia="Calibri"/>
                <w:noProof w:val="0"/>
              </w:rPr>
            </w:pPr>
            <w:r w:rsidRPr="00C419B7">
              <w:rPr>
                <w:rFonts w:eastAsia="Calibri"/>
                <w:noProof w:val="0"/>
              </w:rPr>
              <w:t>mun. Chișinău, bd. Ștefan cel Mare și Sfânt, 124, MD-2001;</w:t>
            </w:r>
          </w:p>
          <w:p w:rsidR="00DB07C2" w:rsidRPr="00C419B7" w:rsidRDefault="00DB07C2" w:rsidP="000B435B">
            <w:pPr>
              <w:spacing w:line="276" w:lineRule="auto"/>
              <w:jc w:val="both"/>
              <w:rPr>
                <w:rFonts w:eastAsia="Calibri"/>
                <w:noProof w:val="0"/>
              </w:rPr>
            </w:pPr>
            <w:r w:rsidRPr="00C419B7">
              <w:rPr>
                <w:rFonts w:eastAsia="Calibri"/>
                <w:noProof w:val="0"/>
              </w:rPr>
              <w:t xml:space="preserve">tel/fax: (022) 820 652, 820-651 </w:t>
            </w:r>
          </w:p>
          <w:p w:rsidR="00DB07C2" w:rsidRPr="00C419B7" w:rsidRDefault="00DB07C2" w:rsidP="000B435B">
            <w:pPr>
              <w:spacing w:line="276" w:lineRule="auto"/>
              <w:jc w:val="both"/>
              <w:rPr>
                <w:rFonts w:eastAsia="Calibri"/>
                <w:noProof w:val="0"/>
                <w:color w:val="0563C1"/>
                <w:u w:val="single"/>
              </w:rPr>
            </w:pPr>
            <w:r w:rsidRPr="00C419B7">
              <w:rPr>
                <w:rFonts w:eastAsia="Calibri"/>
                <w:noProof w:val="0"/>
              </w:rPr>
              <w:t xml:space="preserve">e-mail: </w:t>
            </w:r>
            <w:hyperlink r:id="rId12" w:history="1">
              <w:r w:rsidRPr="00C419B7">
                <w:rPr>
                  <w:rFonts w:eastAsia="Calibri"/>
                  <w:noProof w:val="0"/>
                  <w:color w:val="0563C1"/>
                  <w:u w:val="single"/>
                </w:rPr>
                <w:t>contestatii@ansc.md</w:t>
              </w:r>
            </w:hyperlink>
          </w:p>
          <w:p w:rsidR="00DB07C2" w:rsidRPr="00C419B7" w:rsidRDefault="00DB07C2" w:rsidP="000B435B">
            <w:pPr>
              <w:spacing w:line="276" w:lineRule="auto"/>
              <w:jc w:val="both"/>
              <w:rPr>
                <w:rFonts w:eastAsia="Calibri"/>
                <w:noProof w:val="0"/>
              </w:rPr>
            </w:pPr>
            <w:r w:rsidRPr="00C419B7">
              <w:rPr>
                <w:rFonts w:eastAsia="Calibri"/>
                <w:noProof w:val="0"/>
              </w:rPr>
              <w:t xml:space="preserve">pagina web: </w:t>
            </w:r>
            <w:r w:rsidRPr="00C419B7">
              <w:rPr>
                <w:rFonts w:eastAsia="Calibri"/>
                <w:noProof w:val="0"/>
                <w:color w:val="0563C1"/>
                <w:u w:val="single"/>
              </w:rPr>
              <w:t>www.ansc.md</w:t>
            </w:r>
          </w:p>
        </w:tc>
      </w:tr>
      <w:tr w:rsidR="00DB07C2" w:rsidRPr="00C419B7" w:rsidTr="000B435B">
        <w:tc>
          <w:tcPr>
            <w:tcW w:w="5812" w:type="dxa"/>
            <w:shd w:val="clear" w:color="auto" w:fill="F2F2F2"/>
          </w:tcPr>
          <w:p w:rsidR="00DB07C2" w:rsidRPr="00C419B7" w:rsidRDefault="00DB07C2" w:rsidP="000B435B">
            <w:pPr>
              <w:spacing w:line="276" w:lineRule="auto"/>
              <w:contextualSpacing/>
              <w:jc w:val="both"/>
              <w:rPr>
                <w:noProof w:val="0"/>
                <w:lang w:eastAsia="zh-CN"/>
              </w:rPr>
            </w:pPr>
            <w:r w:rsidRPr="00C419B7">
              <w:rPr>
                <w:noProof w:val="0"/>
                <w:lang w:eastAsia="zh-CN"/>
              </w:rPr>
              <w:t>Alte informații relevante</w:t>
            </w:r>
          </w:p>
        </w:tc>
        <w:tc>
          <w:tcPr>
            <w:tcW w:w="3799" w:type="dxa"/>
          </w:tcPr>
          <w:p w:rsidR="00DB07C2" w:rsidRPr="00C419B7" w:rsidRDefault="00DB07C2" w:rsidP="000B435B">
            <w:pPr>
              <w:spacing w:line="276" w:lineRule="auto"/>
              <w:jc w:val="both"/>
              <w:rPr>
                <w:rFonts w:eastAsia="Calibri"/>
                <w:noProof w:val="0"/>
              </w:rPr>
            </w:pPr>
          </w:p>
          <w:p w:rsidR="00DB07C2" w:rsidRPr="00C419B7" w:rsidRDefault="00DB07C2" w:rsidP="000B435B">
            <w:pPr>
              <w:spacing w:line="276" w:lineRule="auto"/>
              <w:jc w:val="both"/>
              <w:rPr>
                <w:rFonts w:eastAsia="Calibri"/>
                <w:noProof w:val="0"/>
              </w:rPr>
            </w:pPr>
          </w:p>
        </w:tc>
      </w:tr>
    </w:tbl>
    <w:p w:rsidR="00DB07C2" w:rsidRDefault="00DB07C2" w:rsidP="00DB07C2">
      <w:pPr>
        <w:spacing w:after="160" w:line="276" w:lineRule="auto"/>
        <w:jc w:val="both"/>
        <w:rPr>
          <w:rFonts w:eastAsia="Calibri"/>
          <w:noProof w:val="0"/>
        </w:rPr>
      </w:pPr>
    </w:p>
    <w:p w:rsidR="00DB07C2" w:rsidRDefault="00DB07C2" w:rsidP="00DB07C2">
      <w:pPr>
        <w:spacing w:after="160" w:line="276" w:lineRule="auto"/>
        <w:jc w:val="both"/>
        <w:rPr>
          <w:rFonts w:eastAsia="Calibri"/>
          <w:noProof w:val="0"/>
        </w:rPr>
      </w:pPr>
    </w:p>
    <w:p w:rsidR="00DB07C2" w:rsidRPr="00C419B7" w:rsidRDefault="00DB07C2" w:rsidP="00DB07C2">
      <w:pPr>
        <w:spacing w:after="160" w:line="276" w:lineRule="auto"/>
        <w:jc w:val="both"/>
        <w:rPr>
          <w:rFonts w:eastAsia="Calibri"/>
          <w:noProof w:val="0"/>
        </w:rPr>
      </w:pPr>
    </w:p>
    <w:p w:rsidR="00DB07C2" w:rsidRPr="00C419B7" w:rsidRDefault="00DB07C2" w:rsidP="00DB07C2">
      <w:pPr>
        <w:spacing w:before="120" w:after="120" w:line="276" w:lineRule="auto"/>
        <w:ind w:firstLine="567"/>
        <w:rPr>
          <w:rFonts w:eastAsia="Calibri"/>
          <w:b/>
          <w:noProof w:val="0"/>
        </w:rPr>
      </w:pPr>
      <w:r w:rsidRPr="00C419B7">
        <w:rPr>
          <w:rFonts w:eastAsia="Calibri"/>
          <w:b/>
          <w:noProof w:val="0"/>
        </w:rPr>
        <w:t>Conducătorul grupului de lucru: ___________________________Diana GUBA</w:t>
      </w:r>
    </w:p>
    <w:p w:rsidR="00DB07C2" w:rsidRPr="00C419B7" w:rsidRDefault="00DB07C2" w:rsidP="00DB07C2">
      <w:pPr>
        <w:spacing w:after="160" w:line="276" w:lineRule="auto"/>
        <w:jc w:val="both"/>
        <w:rPr>
          <w:rFonts w:eastAsia="Calibri"/>
          <w:b/>
          <w:i/>
          <w:noProof w:val="0"/>
          <w:color w:val="FF0000"/>
        </w:rPr>
      </w:pPr>
    </w:p>
    <w:p w:rsidR="00DB07C2" w:rsidRPr="00C419B7" w:rsidRDefault="00DB07C2" w:rsidP="00DB07C2">
      <w:pPr>
        <w:spacing w:after="160" w:line="276" w:lineRule="auto"/>
        <w:jc w:val="both"/>
        <w:rPr>
          <w:rFonts w:eastAsia="Calibri"/>
          <w:b/>
          <w:i/>
          <w:noProof w:val="0"/>
          <w:color w:val="FF0000"/>
        </w:rPr>
      </w:pPr>
    </w:p>
    <w:p w:rsidR="00DB07C2" w:rsidRPr="00C419B7" w:rsidRDefault="00DB07C2" w:rsidP="00DB07C2">
      <w:pPr>
        <w:spacing w:after="160" w:line="276" w:lineRule="auto"/>
        <w:jc w:val="both"/>
        <w:rPr>
          <w:rFonts w:eastAsia="Calibri"/>
          <w:b/>
          <w:i/>
          <w:noProof w:val="0"/>
          <w:color w:val="FF0000"/>
        </w:rPr>
      </w:pPr>
    </w:p>
    <w:p w:rsidR="00DB07C2" w:rsidRPr="00C419B7" w:rsidRDefault="00DB07C2" w:rsidP="00DB07C2">
      <w:pPr>
        <w:spacing w:after="160" w:line="276" w:lineRule="auto"/>
        <w:jc w:val="both"/>
        <w:rPr>
          <w:rFonts w:eastAsia="Calibri"/>
          <w:b/>
          <w:i/>
          <w:noProof w:val="0"/>
          <w:color w:val="FF0000"/>
        </w:rPr>
      </w:pPr>
    </w:p>
    <w:p w:rsidR="00DB07C2" w:rsidRPr="00C419B7" w:rsidRDefault="00DB07C2" w:rsidP="00DB07C2">
      <w:pPr>
        <w:spacing w:after="160" w:line="276" w:lineRule="auto"/>
        <w:jc w:val="both"/>
        <w:rPr>
          <w:rFonts w:eastAsia="Calibri"/>
          <w:b/>
          <w:i/>
          <w:noProof w:val="0"/>
          <w:color w:val="FF0000"/>
        </w:rPr>
      </w:pPr>
    </w:p>
    <w:p w:rsidR="00DB07C2" w:rsidRPr="00C419B7" w:rsidRDefault="00DB07C2" w:rsidP="00DB07C2">
      <w:pPr>
        <w:spacing w:after="160" w:line="276" w:lineRule="auto"/>
        <w:jc w:val="both"/>
        <w:rPr>
          <w:rFonts w:eastAsia="Calibri"/>
          <w:i/>
          <w:noProof w:val="0"/>
        </w:rPr>
      </w:pPr>
      <w:r w:rsidRPr="00C419B7">
        <w:rPr>
          <w:rFonts w:eastAsia="Calibri"/>
          <w:b/>
          <w:i/>
          <w:noProof w:val="0"/>
          <w:color w:val="FF0000"/>
        </w:rPr>
        <w:t xml:space="preserve">Notă: </w:t>
      </w:r>
      <w:r w:rsidRPr="00C419B7">
        <w:rPr>
          <w:rFonts w:eastAsia="Calibri"/>
          <w:i/>
          <w:noProof w:val="0"/>
        </w:rPr>
        <w:t>A</w:t>
      </w:r>
      <w:r w:rsidRPr="00C419B7">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DB07C2" w:rsidRPr="00C419B7" w:rsidRDefault="00DB07C2" w:rsidP="00DB07C2">
      <w:pPr>
        <w:jc w:val="right"/>
        <w:rPr>
          <w:noProof w:val="0"/>
        </w:rPr>
      </w:pPr>
    </w:p>
    <w:p w:rsidR="00DB07C2" w:rsidRPr="00C419B7" w:rsidRDefault="00DB07C2" w:rsidP="00DB07C2">
      <w:pPr>
        <w:jc w:val="right"/>
        <w:rPr>
          <w:noProof w:val="0"/>
        </w:rPr>
      </w:pPr>
    </w:p>
    <w:p w:rsidR="00DB07C2" w:rsidRPr="00C419B7" w:rsidRDefault="00DB07C2" w:rsidP="00DB07C2">
      <w:pPr>
        <w:jc w:val="right"/>
        <w:rPr>
          <w:noProof w:val="0"/>
        </w:rPr>
      </w:pPr>
    </w:p>
    <w:p w:rsidR="00DB07C2" w:rsidRPr="00C419B7" w:rsidRDefault="00DB07C2" w:rsidP="00DB07C2">
      <w:pPr>
        <w:jc w:val="right"/>
        <w:rPr>
          <w:noProof w:val="0"/>
        </w:rPr>
      </w:pPr>
    </w:p>
    <w:p w:rsidR="00DB07C2" w:rsidRPr="00C419B7" w:rsidRDefault="00DB07C2" w:rsidP="00DB07C2">
      <w:pPr>
        <w:jc w:val="right"/>
        <w:rPr>
          <w:noProof w:val="0"/>
        </w:rPr>
      </w:pPr>
    </w:p>
    <w:p w:rsidR="00DB07C2" w:rsidRPr="00C419B7" w:rsidRDefault="00DB07C2" w:rsidP="00DB07C2">
      <w:pPr>
        <w:jc w:val="right"/>
        <w:rPr>
          <w:noProof w:val="0"/>
        </w:rPr>
      </w:pPr>
    </w:p>
    <w:p w:rsidR="00DB07C2" w:rsidRPr="00C419B7" w:rsidRDefault="00DB07C2" w:rsidP="00DB07C2">
      <w:pPr>
        <w:jc w:val="right"/>
        <w:rPr>
          <w:noProof w:val="0"/>
        </w:rPr>
      </w:pPr>
    </w:p>
    <w:p w:rsidR="00DB07C2" w:rsidRPr="00C419B7" w:rsidRDefault="00DB07C2" w:rsidP="00DB07C2">
      <w:pPr>
        <w:jc w:val="right"/>
        <w:rPr>
          <w:noProof w:val="0"/>
        </w:rPr>
      </w:pPr>
    </w:p>
    <w:p w:rsidR="00DB07C2" w:rsidRPr="00C419B7" w:rsidRDefault="00DB07C2" w:rsidP="00DB07C2">
      <w:pPr>
        <w:jc w:val="right"/>
        <w:rPr>
          <w:noProof w:val="0"/>
        </w:rPr>
      </w:pPr>
    </w:p>
    <w:p w:rsidR="00DB07C2" w:rsidRPr="00C419B7" w:rsidRDefault="00DB07C2" w:rsidP="00DB07C2">
      <w:pPr>
        <w:jc w:val="right"/>
        <w:rPr>
          <w:noProof w:val="0"/>
        </w:rPr>
      </w:pPr>
    </w:p>
    <w:p w:rsidR="00DB07C2" w:rsidRPr="00C419B7" w:rsidRDefault="00DB07C2" w:rsidP="00DB07C2">
      <w:pPr>
        <w:jc w:val="right"/>
        <w:rPr>
          <w:noProof w:val="0"/>
        </w:rPr>
      </w:pPr>
    </w:p>
    <w:p w:rsidR="00DB07C2" w:rsidRPr="00C419B7" w:rsidRDefault="00DB07C2" w:rsidP="00DB07C2">
      <w:pPr>
        <w:jc w:val="right"/>
        <w:rPr>
          <w:noProof w:val="0"/>
        </w:rPr>
      </w:pPr>
    </w:p>
    <w:p w:rsidR="00DB07C2" w:rsidRPr="00C419B7" w:rsidRDefault="00DB07C2" w:rsidP="00DB07C2"/>
    <w:p w:rsidR="00772A15" w:rsidRPr="00C419B7" w:rsidRDefault="00772A15" w:rsidP="00772A15">
      <w:pPr>
        <w:jc w:val="right"/>
        <w:rPr>
          <w:noProof w:val="0"/>
        </w:rPr>
      </w:pPr>
    </w:p>
    <w:p w:rsidR="00772A15" w:rsidRPr="00C419B7" w:rsidRDefault="00772A15" w:rsidP="00772A15">
      <w:pPr>
        <w:jc w:val="right"/>
        <w:rPr>
          <w:noProof w:val="0"/>
        </w:rPr>
      </w:pPr>
    </w:p>
    <w:p w:rsidR="00772A15" w:rsidRPr="00C419B7" w:rsidRDefault="00772A15" w:rsidP="00772A15">
      <w:pPr>
        <w:jc w:val="right"/>
        <w:rPr>
          <w:noProof w:val="0"/>
        </w:rPr>
      </w:pPr>
    </w:p>
    <w:p w:rsidR="00772A15" w:rsidRPr="00C419B7" w:rsidRDefault="00772A15" w:rsidP="00772A15">
      <w:pPr>
        <w:jc w:val="right"/>
        <w:rPr>
          <w:noProof w:val="0"/>
        </w:rPr>
      </w:pPr>
    </w:p>
    <w:p w:rsidR="00772A15" w:rsidRPr="00C419B7" w:rsidRDefault="00772A15" w:rsidP="00772A15">
      <w:pPr>
        <w:jc w:val="right"/>
        <w:rPr>
          <w:noProof w:val="0"/>
        </w:rPr>
      </w:pPr>
    </w:p>
    <w:p w:rsidR="008060FD" w:rsidRDefault="008060FD" w:rsidP="008060FD">
      <w:pPr>
        <w:spacing w:after="160" w:line="276" w:lineRule="auto"/>
        <w:jc w:val="both"/>
        <w:rPr>
          <w:rFonts w:eastAsia="Calibri"/>
          <w:b/>
          <w:i/>
          <w:noProof w:val="0"/>
          <w:color w:val="FF000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Default="000E4D7D" w:rsidP="00502EFF">
      <w:pPr>
        <w:jc w:val="right"/>
        <w:rPr>
          <w:noProof w:val="0"/>
        </w:rPr>
      </w:pPr>
    </w:p>
    <w:p w:rsidR="00DB07C2" w:rsidRPr="00FF430B" w:rsidRDefault="00DB07C2" w:rsidP="00DB07C2">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DB07C2" w:rsidRPr="00FF430B" w:rsidRDefault="00DB07C2" w:rsidP="00DB07C2">
      <w:pPr>
        <w:rPr>
          <w:noProof w:val="0"/>
          <w:sz w:val="20"/>
          <w:szCs w:val="20"/>
          <w:lang w:eastAsia="ru-RU"/>
        </w:rPr>
      </w:pPr>
    </w:p>
    <w:p w:rsidR="00DB07C2" w:rsidRDefault="00DB07C2" w:rsidP="00DB07C2">
      <w:pPr>
        <w:shd w:val="clear" w:color="auto" w:fill="FFFFFF" w:themeFill="background1"/>
        <w:spacing w:before="120"/>
        <w:jc w:val="both"/>
        <w:rPr>
          <w:noProof w:val="0"/>
          <w:sz w:val="20"/>
          <w:lang w:eastAsia="ru-RU"/>
        </w:rPr>
      </w:pPr>
      <w:r w:rsidRPr="00FF430B">
        <w:rPr>
          <w:b/>
          <w:noProof w:val="0"/>
          <w:lang w:eastAsia="ru-RU"/>
        </w:rPr>
        <w:t xml:space="preserve">privind achiziționarea </w:t>
      </w:r>
      <w:r>
        <w:rPr>
          <w:b/>
          <w:bCs/>
          <w:sz w:val="28"/>
          <w:szCs w:val="28"/>
          <w:u w:val="single"/>
          <w:lang w:val="en-US"/>
        </w:rPr>
        <w:t>Renovarea trotuarelor bd. Cuza Vodă (tronson str. Independenței – str. Grenoble)</w:t>
      </w:r>
    </w:p>
    <w:p w:rsidR="00DB07C2" w:rsidRPr="005144C8" w:rsidRDefault="00DB07C2" w:rsidP="00DB07C2">
      <w:pPr>
        <w:tabs>
          <w:tab w:val="left" w:pos="284"/>
          <w:tab w:val="right" w:pos="9531"/>
        </w:tabs>
        <w:spacing w:before="120"/>
        <w:jc w:val="both"/>
        <w:rPr>
          <w:b/>
          <w:u w:val="single"/>
        </w:rPr>
      </w:pPr>
      <w:r w:rsidRPr="00FF430B">
        <w:rPr>
          <w:b/>
          <w:noProof w:val="0"/>
          <w:lang w:eastAsia="ru-RU"/>
        </w:rPr>
        <w:t>prin procedura de achiziție</w:t>
      </w:r>
      <w:r>
        <w:rPr>
          <w:b/>
          <w:noProof w:val="0"/>
          <w:lang w:eastAsia="ru-RU"/>
        </w:rPr>
        <w:t xml:space="preserve"> </w:t>
      </w:r>
      <w:r w:rsidRPr="0036409D">
        <w:rPr>
          <w:b/>
          <w:noProof w:val="0"/>
          <w:u w:val="single"/>
          <w:lang w:eastAsia="ru-RU"/>
        </w:rPr>
        <w:t>Licitație deschisă</w:t>
      </w:r>
      <w:r w:rsidRPr="00FF430B">
        <w:rPr>
          <w:b/>
          <w:noProof w:val="0"/>
          <w:lang w:eastAsia="ru-RU"/>
        </w:rPr>
        <w:t>______________________________________</w:t>
      </w:r>
      <w:r w:rsidRPr="00FF430B">
        <w:rPr>
          <w:b/>
          <w:noProof w:val="0"/>
          <w:lang w:eastAsia="ru-RU"/>
        </w:rPr>
        <w:br/>
      </w:r>
      <w:r w:rsidRPr="005144C8">
        <w:rPr>
          <w:b/>
        </w:rPr>
        <w:t xml:space="preserve">Procedura a fost inclusă în planul de achiziții publice a autorității contractante (Da/Nu) </w:t>
      </w:r>
      <w:r w:rsidRPr="005144C8">
        <w:rPr>
          <w:b/>
          <w:u w:val="single"/>
        </w:rPr>
        <w:t>DA</w:t>
      </w:r>
    </w:p>
    <w:p w:rsidR="00DB07C2" w:rsidRPr="009C2315" w:rsidRDefault="00DB07C2" w:rsidP="00DB07C2">
      <w:pPr>
        <w:tabs>
          <w:tab w:val="left" w:pos="284"/>
          <w:tab w:val="right" w:pos="9531"/>
        </w:tabs>
        <w:spacing w:before="120"/>
        <w:jc w:val="both"/>
        <w:rPr>
          <w:b/>
        </w:rPr>
      </w:pPr>
      <w:r w:rsidRPr="005144C8">
        <w:rPr>
          <w:b/>
        </w:rPr>
        <w:t>Link-ul către planul de achiziții publice publicat</w:t>
      </w:r>
      <w:r w:rsidRPr="009C2315">
        <w:rPr>
          <w:b/>
        </w:rPr>
        <w:t xml:space="preserve">: </w:t>
      </w:r>
      <w:r w:rsidRPr="00FF21C2">
        <w:rPr>
          <w:b/>
        </w:rPr>
        <w:t>https://botanica.md/achizitii-publice-26/planuri-de-achizi%C8%9Bii</w:t>
      </w:r>
    </w:p>
    <w:p w:rsidR="00DB07C2" w:rsidRPr="005144C8" w:rsidRDefault="00DB07C2" w:rsidP="00DB07C2">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5144C8">
        <w:rPr>
          <w:b/>
          <w:noProof w:val="0"/>
          <w:lang w:eastAsia="ru-RU"/>
        </w:rPr>
        <w:t xml:space="preserve">Denumirea autorității contractante: </w:t>
      </w:r>
      <w:r w:rsidRPr="005144C8">
        <w:rPr>
          <w:b/>
          <w:noProof w:val="0"/>
          <w:u w:val="single"/>
          <w:lang w:eastAsia="ru-RU"/>
        </w:rPr>
        <w:t>Pretura sectorului Botanica</w:t>
      </w:r>
      <w:r w:rsidRPr="005144C8">
        <w:rPr>
          <w:b/>
          <w:noProof w:val="0"/>
          <w:lang w:eastAsia="ru-RU"/>
        </w:rPr>
        <w:t>____________________</w:t>
      </w:r>
    </w:p>
    <w:p w:rsidR="00DB07C2" w:rsidRPr="00FF430B" w:rsidRDefault="00DB07C2" w:rsidP="00DB07C2">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 xml:space="preserve">IDNO: </w:t>
      </w:r>
      <w:r w:rsidRPr="005D1DFD">
        <w:rPr>
          <w:b/>
          <w:u w:val="single"/>
          <w:lang w:eastAsia="ru-RU"/>
        </w:rPr>
        <w:t>1007601009602</w:t>
      </w:r>
      <w:r w:rsidRPr="00FF430B">
        <w:rPr>
          <w:b/>
          <w:noProof w:val="0"/>
          <w:shd w:val="clear" w:color="auto" w:fill="FFFFFF" w:themeFill="background1"/>
          <w:lang w:eastAsia="ru-RU"/>
        </w:rPr>
        <w:t>_______________________________________________________</w:t>
      </w:r>
    </w:p>
    <w:p w:rsidR="00DB07C2" w:rsidRPr="00FF430B" w:rsidRDefault="00DB07C2" w:rsidP="00DB07C2">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 xml:space="preserve">Adresa: </w:t>
      </w:r>
      <w:r w:rsidRPr="009C7DA6">
        <w:rPr>
          <w:b/>
          <w:noProof w:val="0"/>
          <w:u w:val="single"/>
          <w:lang w:eastAsia="ru-RU"/>
        </w:rPr>
        <w:t>mun. Chișinău, str. Teilor, 10</w:t>
      </w:r>
      <w:r w:rsidRPr="00FF430B">
        <w:rPr>
          <w:b/>
          <w:noProof w:val="0"/>
          <w:shd w:val="clear" w:color="auto" w:fill="FFFFFF" w:themeFill="background1"/>
          <w:lang w:eastAsia="ru-RU"/>
        </w:rPr>
        <w:t>__________________________________________</w:t>
      </w:r>
    </w:p>
    <w:p w:rsidR="00DB07C2" w:rsidRPr="00FF430B" w:rsidRDefault="00DB07C2" w:rsidP="00DB07C2">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 xml:space="preserve">Numărul de telefon/fax: </w:t>
      </w:r>
      <w:r w:rsidRPr="009C7DA6">
        <w:rPr>
          <w:b/>
          <w:noProof w:val="0"/>
          <w:u w:val="single"/>
          <w:lang w:eastAsia="ru-RU"/>
        </w:rPr>
        <w:t>022 76 75 75</w:t>
      </w:r>
      <w:r w:rsidRPr="00FF430B">
        <w:rPr>
          <w:b/>
          <w:noProof w:val="0"/>
          <w:shd w:val="clear" w:color="auto" w:fill="FFFFFF" w:themeFill="background1"/>
          <w:lang w:eastAsia="ru-RU"/>
        </w:rPr>
        <w:t>___________________________________________</w:t>
      </w:r>
    </w:p>
    <w:p w:rsidR="00DB07C2" w:rsidRPr="003F170C" w:rsidRDefault="00DB07C2" w:rsidP="00DB07C2">
      <w:pPr>
        <w:numPr>
          <w:ilvl w:val="0"/>
          <w:numId w:val="23"/>
        </w:numPr>
        <w:shd w:val="clear" w:color="auto" w:fill="FFFFFF" w:themeFill="background1"/>
        <w:tabs>
          <w:tab w:val="left" w:pos="284"/>
          <w:tab w:val="right" w:pos="9531"/>
        </w:tabs>
        <w:spacing w:before="120"/>
        <w:ind w:left="288" w:hanging="288"/>
        <w:rPr>
          <w:b/>
          <w:lang w:eastAsia="ru-RU"/>
        </w:rPr>
      </w:pPr>
      <w:r w:rsidRPr="00FF430B">
        <w:rPr>
          <w:b/>
          <w:noProof w:val="0"/>
          <w:lang w:eastAsia="ru-RU"/>
        </w:rPr>
        <w:t xml:space="preserve">Adresa de e-mail și pagina web oficială a autorității contractante: </w:t>
      </w:r>
      <w:hyperlink r:id="rId13" w:history="1">
        <w:r w:rsidRPr="005D1DFD">
          <w:rPr>
            <w:rStyle w:val="Hyperlink"/>
            <w:rFonts w:eastAsia="Calibri"/>
          </w:rPr>
          <w:t>pretura.botanica@pmc.md</w:t>
        </w:r>
      </w:hyperlink>
      <w:r w:rsidRPr="005D1DFD">
        <w:rPr>
          <w:rFonts w:eastAsia="Calibri"/>
        </w:rPr>
        <w:t xml:space="preserve">, </w:t>
      </w:r>
      <w:hyperlink r:id="rId14" w:history="1">
        <w:r w:rsidRPr="005D1DFD">
          <w:rPr>
            <w:rStyle w:val="Hyperlink"/>
            <w:rFonts w:eastAsia="Calibri"/>
          </w:rPr>
          <w:t>https://www.botanica.md</w:t>
        </w:r>
      </w:hyperlink>
    </w:p>
    <w:p w:rsidR="00DB07C2" w:rsidRPr="00FF430B" w:rsidRDefault="00DB07C2" w:rsidP="00DB07C2">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DB07C2" w:rsidRPr="00FF430B" w:rsidRDefault="00DB07C2" w:rsidP="00DB07C2">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D1DFD">
        <w:rPr>
          <w:b/>
          <w:u w:val="single"/>
        </w:rPr>
        <w:t>Administrație publică locală</w:t>
      </w:r>
      <w:r w:rsidRPr="005D1DFD">
        <w:rPr>
          <w:b/>
          <w:lang w:eastAsia="ru-RU"/>
        </w:rPr>
        <w:t xml:space="preserve"> </w:t>
      </w:r>
    </w:p>
    <w:p w:rsidR="00DB07C2" w:rsidRPr="00FF430B" w:rsidRDefault="00DB07C2" w:rsidP="00DB07C2">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DB07C2" w:rsidRPr="00EC30C2" w:rsidTr="000B435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B07C2" w:rsidRPr="00FF430B" w:rsidRDefault="00DB07C2" w:rsidP="000B435B">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B07C2" w:rsidRPr="00FF430B" w:rsidRDefault="00DB07C2" w:rsidP="000B435B">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B07C2" w:rsidRPr="00FF430B" w:rsidRDefault="00DB07C2" w:rsidP="000B435B">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B07C2" w:rsidRPr="00FF430B" w:rsidRDefault="00DB07C2" w:rsidP="000B435B">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B07C2" w:rsidRPr="00FF430B" w:rsidRDefault="00DB07C2" w:rsidP="000B435B">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B07C2" w:rsidRPr="00FF430B" w:rsidRDefault="00DB07C2" w:rsidP="000B435B">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B07C2" w:rsidRPr="00FF430B" w:rsidRDefault="00DB07C2" w:rsidP="000B435B">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DB07C2" w:rsidRPr="00EC30C2" w:rsidTr="000B435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B07C2" w:rsidRPr="00FF430B" w:rsidRDefault="00DB07C2" w:rsidP="000B435B">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B07C2" w:rsidRPr="00FF430B" w:rsidRDefault="00DB07C2" w:rsidP="000B435B">
            <w:pPr>
              <w:shd w:val="clear" w:color="auto" w:fill="FFFFFF" w:themeFill="background1"/>
              <w:spacing w:before="120"/>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B07C2" w:rsidRPr="00B44BF7" w:rsidRDefault="00DB07C2" w:rsidP="000B435B">
            <w:pPr>
              <w:shd w:val="clear" w:color="auto" w:fill="FFFFFF" w:themeFill="background1"/>
              <w:spacing w:before="120"/>
              <w:jc w:val="both"/>
              <w:rPr>
                <w:noProof w:val="0"/>
                <w:lang w:eastAsia="ru-RU"/>
              </w:rPr>
            </w:pPr>
            <w:r w:rsidRPr="00B44BF7">
              <w:rPr>
                <w:bCs/>
                <w:lang w:val="en-US"/>
              </w:rPr>
              <w:t>Renovarea trotuarelor bd. Cuza Vodă (tronson str. Independenței</w:t>
            </w:r>
            <w:r>
              <w:rPr>
                <w:bCs/>
                <w:lang w:val="en-US"/>
              </w:rPr>
              <w:t xml:space="preserve"> – str. Grenoble</w:t>
            </w:r>
            <w:r w:rsidRPr="00B44BF7">
              <w:rPr>
                <w:bCs/>
                <w:lang w:val="en-US"/>
              </w:rPr>
              <w:t>)</w:t>
            </w:r>
          </w:p>
          <w:p w:rsidR="00DB07C2" w:rsidRPr="00B44BF7" w:rsidRDefault="00DB07C2" w:rsidP="000B435B">
            <w:pPr>
              <w:shd w:val="clear" w:color="auto" w:fill="FFFFFF" w:themeFill="background1"/>
              <w:spacing w:before="120"/>
              <w:jc w:val="center"/>
              <w:rPr>
                <w:noProof w:val="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B07C2" w:rsidRPr="00FF430B" w:rsidRDefault="00DB07C2" w:rsidP="000B435B">
            <w:pPr>
              <w:shd w:val="clear" w:color="auto" w:fill="FFFFFF" w:themeFill="background1"/>
              <w:spacing w:before="120"/>
              <w:jc w:val="center"/>
              <w:rPr>
                <w:noProof w:val="0"/>
                <w:sz w:val="20"/>
                <w:szCs w:val="20"/>
                <w:lang w:eastAsia="ru-RU"/>
              </w:rPr>
            </w:pPr>
            <w:r>
              <w:rPr>
                <w:noProof w:val="0"/>
                <w:sz w:val="20"/>
                <w:szCs w:val="20"/>
                <w:lang w:eastAsia="ru-RU"/>
              </w:rPr>
              <w:t xml:space="preserve">Buc.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B07C2" w:rsidRPr="00FF430B" w:rsidRDefault="00DB07C2" w:rsidP="000B435B">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B07C2" w:rsidRPr="00FF430B" w:rsidRDefault="00DB07C2" w:rsidP="000B435B">
            <w:pPr>
              <w:shd w:val="clear" w:color="auto" w:fill="FFFFFF" w:themeFill="background1"/>
              <w:spacing w:before="120"/>
              <w:jc w:val="center"/>
              <w:rPr>
                <w:noProof w:val="0"/>
                <w:sz w:val="20"/>
                <w:szCs w:val="20"/>
                <w:lang w:eastAsia="ru-RU"/>
              </w:rPr>
            </w:pPr>
            <w:r w:rsidRPr="005D1DFD">
              <w:t>Conform caietului de sarcini anexat la documentația standard pentru realizarea achizițiilor publice de lucrări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B07C2" w:rsidRPr="00FF430B" w:rsidRDefault="00DB07C2" w:rsidP="000B435B">
            <w:pPr>
              <w:shd w:val="clear" w:color="auto" w:fill="FFFFFF" w:themeFill="background1"/>
              <w:spacing w:before="120"/>
              <w:jc w:val="center"/>
              <w:rPr>
                <w:noProof w:val="0"/>
                <w:sz w:val="20"/>
                <w:szCs w:val="20"/>
                <w:lang w:eastAsia="ru-RU"/>
              </w:rPr>
            </w:pPr>
            <w:r>
              <w:rPr>
                <w:noProof w:val="0"/>
                <w:sz w:val="20"/>
                <w:szCs w:val="20"/>
                <w:lang w:eastAsia="ru-RU"/>
              </w:rPr>
              <w:t>11 234 992,03</w:t>
            </w:r>
          </w:p>
        </w:tc>
      </w:tr>
    </w:tbl>
    <w:p w:rsidR="00DB07C2" w:rsidRPr="00FF430B" w:rsidRDefault="00DB07C2" w:rsidP="00DB07C2">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procedurilor de preselecție se indică numărul minim al candidaţilor şi, dacă este cazul, numărul maxim al acestora.</w:t>
      </w:r>
      <w:r w:rsidRPr="002246DA">
        <w:rPr>
          <w:b/>
          <w:u w:val="single"/>
          <w:lang w:eastAsia="ru-RU"/>
        </w:rPr>
        <w:t xml:space="preserve"> </w:t>
      </w:r>
      <w:r w:rsidRPr="005D1DFD">
        <w:rPr>
          <w:b/>
          <w:u w:val="single"/>
          <w:lang w:eastAsia="ru-RU"/>
        </w:rPr>
        <w:t>Nu se aplică</w:t>
      </w:r>
      <w:r w:rsidRPr="00FF430B">
        <w:rPr>
          <w:b/>
          <w:noProof w:val="0"/>
          <w:lang w:eastAsia="ru-RU"/>
        </w:rPr>
        <w:t>_____________________________</w:t>
      </w:r>
    </w:p>
    <w:p w:rsidR="00DB07C2" w:rsidRPr="00FF430B" w:rsidRDefault="00DB07C2" w:rsidP="00DB07C2">
      <w:pPr>
        <w:numPr>
          <w:ilvl w:val="0"/>
          <w:numId w:val="23"/>
        </w:numPr>
        <w:shd w:val="clear" w:color="auto" w:fill="FFFFFF" w:themeFill="background1"/>
        <w:tabs>
          <w:tab w:val="right" w:pos="426"/>
        </w:tabs>
        <w:ind w:left="357"/>
        <w:jc w:val="both"/>
        <w:rPr>
          <w:b/>
          <w:noProof w:val="0"/>
          <w:lang w:eastAsia="ru-RU"/>
        </w:rPr>
      </w:pPr>
      <w:r w:rsidRPr="00FF430B">
        <w:rPr>
          <w:b/>
          <w:noProof w:val="0"/>
          <w:lang w:eastAsia="ru-RU"/>
        </w:rPr>
        <w:t xml:space="preserve">În cazul în care contractul este împărțit pe loturi, un operator economic poate depune </w:t>
      </w:r>
    </w:p>
    <w:p w:rsidR="00DB07C2" w:rsidRPr="00FF430B" w:rsidRDefault="00DB07C2" w:rsidP="00DB07C2">
      <w:pPr>
        <w:shd w:val="clear" w:color="auto" w:fill="FFFFFF" w:themeFill="background1"/>
        <w:tabs>
          <w:tab w:val="right" w:pos="426"/>
        </w:tabs>
        <w:ind w:left="357"/>
        <w:rPr>
          <w:b/>
          <w:noProof w:val="0"/>
          <w:lang w:eastAsia="ru-RU"/>
        </w:rPr>
      </w:pPr>
      <w:r w:rsidRPr="00FF430B">
        <w:rPr>
          <w:b/>
          <w:noProof w:val="0"/>
          <w:lang w:eastAsia="ru-RU"/>
        </w:rPr>
        <w:t>oferta (se va selecta):</w:t>
      </w:r>
    </w:p>
    <w:p w:rsidR="00DB07C2" w:rsidRPr="002246DA" w:rsidRDefault="00DB07C2" w:rsidP="00DB07C2">
      <w:pPr>
        <w:numPr>
          <w:ilvl w:val="0"/>
          <w:numId w:val="24"/>
        </w:numPr>
        <w:shd w:val="clear" w:color="auto" w:fill="FFFFFF" w:themeFill="background1"/>
        <w:tabs>
          <w:tab w:val="right" w:pos="426"/>
        </w:tabs>
        <w:rPr>
          <w:b/>
          <w:noProof w:val="0"/>
          <w:u w:val="single"/>
          <w:lang w:eastAsia="ru-RU"/>
        </w:rPr>
      </w:pPr>
      <w:r w:rsidRPr="002246DA">
        <w:rPr>
          <w:b/>
          <w:noProof w:val="0"/>
          <w:u w:val="single"/>
          <w:lang w:eastAsia="ru-RU"/>
        </w:rPr>
        <w:t>Pentru un singur lot;</w:t>
      </w:r>
    </w:p>
    <w:p w:rsidR="00DB07C2" w:rsidRPr="00FF430B" w:rsidRDefault="00DB07C2" w:rsidP="00DB07C2">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DB07C2" w:rsidRPr="00FF430B" w:rsidRDefault="00DB07C2" w:rsidP="00DB07C2">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DB07C2" w:rsidRPr="00FF430B" w:rsidRDefault="00DB07C2" w:rsidP="00DB07C2">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DB07C2" w:rsidRPr="00FF430B" w:rsidRDefault="00DB07C2" w:rsidP="00DB07C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Pr="005D1DFD">
        <w:rPr>
          <w:b/>
          <w:u w:val="single"/>
          <w:lang w:eastAsia="ru-RU"/>
        </w:rPr>
        <w:t>nu se admit</w:t>
      </w:r>
      <w:r w:rsidRPr="00FF430B">
        <w:rPr>
          <w:b/>
          <w:noProof w:val="0"/>
          <w:lang w:eastAsia="ru-RU"/>
        </w:rPr>
        <w:t>______________________</w:t>
      </w:r>
    </w:p>
    <w:p w:rsidR="00DB07C2" w:rsidRPr="00FF430B" w:rsidRDefault="00DB07C2" w:rsidP="00DB07C2">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DB07C2" w:rsidRPr="00FF430B" w:rsidRDefault="00DB07C2" w:rsidP="00DB07C2">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lastRenderedPageBreak/>
        <w:t xml:space="preserve">Termenii și condițiile de prestare/executare solicitați: </w:t>
      </w:r>
      <w:r w:rsidRPr="004467E3">
        <w:rPr>
          <w:b/>
          <w:noProof w:val="0"/>
          <w:u w:val="single"/>
          <w:lang w:eastAsia="ru-RU"/>
        </w:rPr>
        <w:t xml:space="preserve">până </w:t>
      </w:r>
      <w:r w:rsidRPr="009C7DA6">
        <w:rPr>
          <w:b/>
          <w:noProof w:val="0"/>
          <w:u w:val="single"/>
          <w:lang w:eastAsia="ru-RU"/>
        </w:rPr>
        <w:t xml:space="preserve">la </w:t>
      </w:r>
      <w:r>
        <w:rPr>
          <w:b/>
          <w:noProof w:val="0"/>
          <w:u w:val="single"/>
          <w:lang w:eastAsia="ru-RU"/>
        </w:rPr>
        <w:t>30.12.2027</w:t>
      </w:r>
      <w:r>
        <w:rPr>
          <w:b/>
          <w:noProof w:val="0"/>
          <w:lang w:eastAsia="ru-RU"/>
        </w:rPr>
        <w:t>______</w:t>
      </w:r>
    </w:p>
    <w:p w:rsidR="00DB07C2" w:rsidRPr="00FF430B" w:rsidRDefault="00DB07C2" w:rsidP="00DB07C2">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Pr>
          <w:b/>
          <w:noProof w:val="0"/>
          <w:lang w:eastAsia="ru-RU"/>
        </w:rPr>
        <w:t xml:space="preserve"> </w:t>
      </w:r>
      <w:r w:rsidRPr="002246DA">
        <w:rPr>
          <w:b/>
          <w:noProof w:val="0"/>
          <w:u w:val="single"/>
          <w:lang w:eastAsia="ru-RU"/>
        </w:rPr>
        <w:t>31.12.202</w:t>
      </w:r>
      <w:r>
        <w:rPr>
          <w:b/>
          <w:noProof w:val="0"/>
          <w:u w:val="single"/>
          <w:lang w:eastAsia="ru-RU"/>
        </w:rPr>
        <w:t>7</w:t>
      </w:r>
      <w:r w:rsidRPr="00FF430B">
        <w:rPr>
          <w:b/>
          <w:noProof w:val="0"/>
          <w:lang w:eastAsia="ru-RU"/>
        </w:rPr>
        <w:t>_____________________________</w:t>
      </w:r>
    </w:p>
    <w:p w:rsidR="00DB07C2" w:rsidRPr="00FF430B" w:rsidRDefault="00DB07C2" w:rsidP="00DB07C2">
      <w:pPr>
        <w:numPr>
          <w:ilvl w:val="0"/>
          <w:numId w:val="23"/>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Pr="002246DA">
        <w:rPr>
          <w:b/>
          <w:noProof w:val="0"/>
          <w:u w:val="single"/>
          <w:lang w:eastAsia="ru-RU"/>
        </w:rPr>
        <w:t>Nu este cazul.___________</w:t>
      </w:r>
    </w:p>
    <w:p w:rsidR="00DB07C2" w:rsidRPr="00FF430B" w:rsidRDefault="00DB07C2" w:rsidP="00DB07C2">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DB07C2" w:rsidRPr="00FF430B" w:rsidRDefault="00DB07C2" w:rsidP="00DB07C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2246DA">
        <w:rPr>
          <w:b/>
          <w:noProof w:val="0"/>
          <w:u w:val="single"/>
          <w:lang w:eastAsia="ru-RU"/>
        </w:rPr>
        <w:t>Nu este cazul.______________________________</w:t>
      </w:r>
    </w:p>
    <w:p w:rsidR="00DB07C2" w:rsidRPr="00FF430B" w:rsidRDefault="00DB07C2" w:rsidP="00DB07C2">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DB07C2" w:rsidRDefault="00DB07C2" w:rsidP="00DB07C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854" w:type="dxa"/>
        <w:tblLayout w:type="fixed"/>
        <w:tblLook w:val="04A0"/>
      </w:tblPr>
      <w:tblGrid>
        <w:gridCol w:w="575"/>
        <w:gridCol w:w="3699"/>
        <w:gridCol w:w="4339"/>
        <w:gridCol w:w="1241"/>
      </w:tblGrid>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DB07C2" w:rsidRPr="005D1DFD" w:rsidRDefault="00DB07C2" w:rsidP="000B435B">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DB07C2" w:rsidRPr="005D1DFD" w:rsidRDefault="00DB07C2" w:rsidP="000B435B">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DB07C2" w:rsidRPr="005D1DFD" w:rsidRDefault="00DB07C2" w:rsidP="000B435B">
            <w:pPr>
              <w:pStyle w:val="a1"/>
              <w:shd w:val="clear" w:color="auto" w:fill="auto"/>
              <w:spacing w:before="120" w:after="0"/>
              <w:contextualSpacing/>
              <w:rPr>
                <w:rFonts w:ascii="Times New Roman" w:hAnsi="Times New Roman" w:cs="Times New Roman"/>
                <w:b w:val="0"/>
                <w:bCs w:val="0"/>
                <w:sz w:val="24"/>
                <w:szCs w:val="24"/>
              </w:rPr>
            </w:pPr>
            <w:r w:rsidRPr="005D1DFD">
              <w:rPr>
                <w:rFonts w:ascii="Times New Roman" w:hAnsi="Times New Roman" w:cs="Times New Roman"/>
                <w:b w:val="0"/>
                <w:bCs w:val="0"/>
                <w:color w:val="000000"/>
                <w:sz w:val="24"/>
                <w:szCs w:val="24"/>
                <w:lang w:eastAsia="ro-RO" w:bidi="ro-RO"/>
              </w:rPr>
              <w:t>Cerere de participare</w:t>
            </w:r>
          </w:p>
        </w:tc>
        <w:tc>
          <w:tcPr>
            <w:tcW w:w="4339" w:type="dxa"/>
            <w:shd w:val="clear" w:color="auto" w:fill="auto"/>
          </w:tcPr>
          <w:p w:rsidR="00DB07C2" w:rsidRPr="005D1DFD" w:rsidRDefault="00DB07C2" w:rsidP="000B435B">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7 al documentației standard</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 xml:space="preserve">Da </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p>
        </w:tc>
        <w:tc>
          <w:tcPr>
            <w:tcW w:w="3699" w:type="dxa"/>
            <w:shd w:val="clear" w:color="auto" w:fill="auto"/>
          </w:tcPr>
          <w:p w:rsidR="00DB07C2" w:rsidRPr="005D1DFD" w:rsidRDefault="00DB07C2" w:rsidP="000B435B">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sidRPr="005D1DFD">
              <w:rPr>
                <w:rFonts w:ascii="Times New Roman" w:hAnsi="Times New Roman" w:cs="Times New Roman"/>
                <w:b w:val="0"/>
                <w:bCs w:val="0"/>
                <w:sz w:val="24"/>
                <w:szCs w:val="24"/>
              </w:rPr>
              <w:t>Formularul DUAE</w:t>
            </w:r>
          </w:p>
        </w:tc>
        <w:tc>
          <w:tcPr>
            <w:tcW w:w="4339" w:type="dxa"/>
            <w:shd w:val="clear" w:color="auto" w:fill="auto"/>
            <w:vAlign w:val="center"/>
          </w:tcPr>
          <w:p w:rsidR="00DB07C2" w:rsidRPr="005D1DFD" w:rsidRDefault="00DB07C2" w:rsidP="000B435B">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Completat și semnat electronic de către ofertant</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DB07C2" w:rsidRPr="005D1DFD" w:rsidRDefault="00DB07C2" w:rsidP="000B435B">
            <w:pPr>
              <w:pStyle w:val="a1"/>
              <w:shd w:val="clear" w:color="auto" w:fill="auto"/>
              <w:spacing w:after="0"/>
              <w:contextualSpacing/>
              <w:rPr>
                <w:rFonts w:ascii="Times New Roman" w:hAnsi="Times New Roman" w:cs="Times New Roman"/>
                <w:b w:val="0"/>
                <w:bCs w:val="0"/>
                <w:sz w:val="24"/>
                <w:szCs w:val="24"/>
              </w:rPr>
            </w:pPr>
            <w:r w:rsidRPr="005D1DFD">
              <w:rPr>
                <w:rFonts w:ascii="Times New Roman" w:hAnsi="Times New Roman" w:cs="Times New Roman"/>
                <w:b w:val="0"/>
                <w:bCs w:val="0"/>
                <w:sz w:val="24"/>
                <w:szCs w:val="24"/>
                <w:lang w:eastAsia="ro-RO" w:bidi="ro-RO"/>
              </w:rPr>
              <w:t>Declarație privind valabilitatea ofertei</w:t>
            </w:r>
          </w:p>
        </w:tc>
        <w:tc>
          <w:tcPr>
            <w:tcW w:w="4339" w:type="dxa"/>
            <w:shd w:val="clear" w:color="auto" w:fill="auto"/>
          </w:tcPr>
          <w:p w:rsidR="00DB07C2" w:rsidRPr="005D1DFD" w:rsidRDefault="00DB07C2" w:rsidP="000B435B">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8 al documentației standard</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4</w:t>
            </w:r>
          </w:p>
        </w:tc>
        <w:tc>
          <w:tcPr>
            <w:tcW w:w="3699" w:type="dxa"/>
            <w:shd w:val="clear" w:color="auto" w:fill="auto"/>
          </w:tcPr>
          <w:p w:rsidR="00DB07C2" w:rsidRPr="005D1DFD" w:rsidRDefault="00DB07C2" w:rsidP="000B435B">
            <w:pPr>
              <w:pStyle w:val="a1"/>
              <w:shd w:val="clear" w:color="auto" w:fill="auto"/>
              <w:spacing w:after="0"/>
              <w:contextualSpacing/>
              <w:rPr>
                <w:rFonts w:ascii="Times New Roman" w:hAnsi="Times New Roman" w:cs="Times New Roman"/>
                <w:b w:val="0"/>
                <w:bCs w:val="0"/>
                <w:sz w:val="24"/>
                <w:szCs w:val="24"/>
                <w:lang w:eastAsia="ro-RO" w:bidi="ro-RO"/>
              </w:rPr>
            </w:pPr>
            <w:r w:rsidRPr="005D1DFD">
              <w:rPr>
                <w:rFonts w:ascii="Times New Roman" w:hAnsi="Times New Roman" w:cs="Times New Roman"/>
                <w:b w:val="0"/>
                <w:bCs w:val="0"/>
                <w:sz w:val="24"/>
                <w:szCs w:val="24"/>
              </w:rPr>
              <w:t>Oferta</w:t>
            </w:r>
          </w:p>
        </w:tc>
        <w:tc>
          <w:tcPr>
            <w:tcW w:w="4339" w:type="dxa"/>
            <w:shd w:val="clear" w:color="auto" w:fill="auto"/>
            <w:vAlign w:val="center"/>
          </w:tcPr>
          <w:p w:rsidR="00DB07C2" w:rsidRPr="005D1DFD" w:rsidRDefault="00DB07C2" w:rsidP="000B435B">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Formularul ofertei din Documentația standard anexată, completat și semnat electronic de către ofertant</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5</w:t>
            </w:r>
          </w:p>
        </w:tc>
        <w:tc>
          <w:tcPr>
            <w:tcW w:w="3699" w:type="dxa"/>
            <w:shd w:val="clear" w:color="auto" w:fill="auto"/>
          </w:tcPr>
          <w:p w:rsidR="00DB07C2" w:rsidRPr="005D1DFD" w:rsidRDefault="00DB07C2" w:rsidP="000B435B">
            <w:pPr>
              <w:contextualSpacing/>
              <w:rPr>
                <w:color w:val="000000"/>
                <w:sz w:val="24"/>
                <w:szCs w:val="24"/>
              </w:rPr>
            </w:pPr>
            <w:r w:rsidRPr="005D1DFD">
              <w:rPr>
                <w:color w:val="000000"/>
                <w:sz w:val="24"/>
                <w:szCs w:val="24"/>
              </w:rPr>
              <w:t>Gara</w:t>
            </w:r>
            <w:r>
              <w:rPr>
                <w:color w:val="000000"/>
                <w:sz w:val="24"/>
                <w:szCs w:val="24"/>
              </w:rPr>
              <w:t>nția pentru susținerea ofertei 1</w:t>
            </w:r>
            <w:r w:rsidRPr="005D1DFD">
              <w:rPr>
                <w:color w:val="000000"/>
                <w:sz w:val="24"/>
                <w:szCs w:val="24"/>
              </w:rPr>
              <w:t>%</w:t>
            </w:r>
          </w:p>
        </w:tc>
        <w:tc>
          <w:tcPr>
            <w:tcW w:w="4339" w:type="dxa"/>
            <w:shd w:val="clear" w:color="auto" w:fill="auto"/>
          </w:tcPr>
          <w:p w:rsidR="00DB07C2" w:rsidRPr="005D1DFD" w:rsidRDefault="00DB07C2" w:rsidP="000B435B">
            <w:pPr>
              <w:contextualSpacing/>
              <w:jc w:val="both"/>
              <w:rPr>
                <w:color w:val="000000"/>
                <w:sz w:val="24"/>
                <w:szCs w:val="24"/>
              </w:rPr>
            </w:pPr>
            <w:r w:rsidRPr="005D1DFD">
              <w:rPr>
                <w:color w:val="000000"/>
                <w:sz w:val="24"/>
                <w:szCs w:val="24"/>
              </w:rPr>
              <w:t xml:space="preserve">în sumă de </w:t>
            </w:r>
            <w:r>
              <w:rPr>
                <w:color w:val="000000"/>
                <w:sz w:val="24"/>
                <w:szCs w:val="24"/>
              </w:rPr>
              <w:t>1</w:t>
            </w:r>
            <w:r w:rsidRPr="005D1DFD">
              <w:rPr>
                <w:color w:val="000000"/>
                <w:sz w:val="24"/>
                <w:szCs w:val="24"/>
              </w:rPr>
              <w:t xml:space="preserve"> % din suma totală estimată a achiziției fără TVA conform anexei nr. 9 al documentației standard - scrisoare de garanție bancară (emisă de o bancă comercială) </w:t>
            </w:r>
            <w:r w:rsidRPr="005D1DFD">
              <w:rPr>
                <w:sz w:val="24"/>
                <w:szCs w:val="24"/>
              </w:rPr>
              <w:t>Varianta scanată de pe original și semnată electronic de către ofertant.</w:t>
            </w:r>
            <w:r w:rsidRPr="005D1DFD">
              <w:rPr>
                <w:color w:val="000000"/>
                <w:sz w:val="24"/>
                <w:szCs w:val="24"/>
              </w:rPr>
              <w:t xml:space="preserve"> La solicitarea beneficiarului se prezintă în original la sediu autorității contractante</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6</w:t>
            </w:r>
          </w:p>
        </w:tc>
        <w:tc>
          <w:tcPr>
            <w:tcW w:w="3699" w:type="dxa"/>
            <w:shd w:val="clear" w:color="auto" w:fill="auto"/>
          </w:tcPr>
          <w:p w:rsidR="00DB07C2" w:rsidRPr="005D1DFD" w:rsidRDefault="00DB07C2" w:rsidP="000B435B">
            <w:pPr>
              <w:contextualSpacing/>
              <w:rPr>
                <w:color w:val="000000"/>
                <w:sz w:val="24"/>
                <w:szCs w:val="24"/>
              </w:rPr>
            </w:pPr>
            <w:r w:rsidRPr="005D1DFD">
              <w:rPr>
                <w:color w:val="000000"/>
                <w:sz w:val="24"/>
                <w:szCs w:val="24"/>
              </w:rPr>
              <w:t>Oferta tehnică conform Caietului de sarcini</w:t>
            </w:r>
          </w:p>
        </w:tc>
        <w:tc>
          <w:tcPr>
            <w:tcW w:w="4339" w:type="dxa"/>
            <w:shd w:val="clear" w:color="auto" w:fill="auto"/>
          </w:tcPr>
          <w:p w:rsidR="00DB07C2" w:rsidRPr="005D1DFD" w:rsidRDefault="00DB07C2" w:rsidP="000B435B">
            <w:pPr>
              <w:contextualSpacing/>
              <w:jc w:val="both"/>
              <w:rPr>
                <w:color w:val="000000"/>
                <w:sz w:val="24"/>
                <w:szCs w:val="24"/>
              </w:rPr>
            </w:pPr>
            <w:r w:rsidRPr="005D1DFD">
              <w:rPr>
                <w:color w:val="000000"/>
                <w:sz w:val="24"/>
                <w:szCs w:val="24"/>
              </w:rPr>
              <w:t>Devizele locale (specificații tehnice și de preț aferente ofertei elaborate în conformitate cu normativele în domeniu, cu specificarea parametrilor tehnici solicitați în caietul de sarcini, original, confirmată prin aplicarea semnăturii electronice)</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7</w:t>
            </w:r>
          </w:p>
        </w:tc>
        <w:tc>
          <w:tcPr>
            <w:tcW w:w="3699" w:type="dxa"/>
            <w:shd w:val="clear" w:color="auto" w:fill="auto"/>
          </w:tcPr>
          <w:p w:rsidR="00DB07C2" w:rsidRPr="0061560D" w:rsidRDefault="00DB07C2" w:rsidP="000B435B">
            <w:pPr>
              <w:contextualSpacing/>
              <w:rPr>
                <w:color w:val="000000"/>
                <w:sz w:val="24"/>
                <w:szCs w:val="24"/>
              </w:rPr>
            </w:pPr>
            <w:r w:rsidRPr="0061560D">
              <w:rPr>
                <w:sz w:val="24"/>
                <w:szCs w:val="24"/>
              </w:rPr>
              <w:t>Grafic de executare a lucrărilor de tip GANTT</w:t>
            </w:r>
          </w:p>
        </w:tc>
        <w:tc>
          <w:tcPr>
            <w:tcW w:w="4339" w:type="dxa"/>
            <w:shd w:val="clear" w:color="auto" w:fill="auto"/>
          </w:tcPr>
          <w:p w:rsidR="00DB07C2" w:rsidRPr="00CD6C19" w:rsidRDefault="00DB07C2" w:rsidP="000B435B">
            <w:pPr>
              <w:contextualSpacing/>
              <w:jc w:val="both"/>
              <w:rPr>
                <w:color w:val="000000"/>
                <w:sz w:val="24"/>
                <w:szCs w:val="24"/>
              </w:rPr>
            </w:pPr>
            <w:r>
              <w:rPr>
                <w:color w:val="000000"/>
                <w:sz w:val="24"/>
                <w:szCs w:val="24"/>
              </w:rPr>
              <w:t>C</w:t>
            </w:r>
            <w:r w:rsidRPr="00CD6C19">
              <w:rPr>
                <w:color w:val="000000"/>
                <w:sz w:val="24"/>
                <w:szCs w:val="24"/>
              </w:rPr>
              <w:t>onform Anexei nr. 10 din documentația standard, confirmat prin aplicarea semnăturii electronice</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8</w:t>
            </w:r>
          </w:p>
        </w:tc>
        <w:tc>
          <w:tcPr>
            <w:tcW w:w="3699" w:type="dxa"/>
            <w:shd w:val="clear" w:color="auto" w:fill="auto"/>
          </w:tcPr>
          <w:p w:rsidR="00DB07C2" w:rsidRPr="005D1DFD" w:rsidRDefault="00DB07C2" w:rsidP="000B435B">
            <w:pPr>
              <w:rPr>
                <w:sz w:val="24"/>
                <w:szCs w:val="24"/>
              </w:rPr>
            </w:pPr>
            <w:r w:rsidRPr="005D1DFD">
              <w:rPr>
                <w:color w:val="000000"/>
                <w:sz w:val="24"/>
                <w:szCs w:val="24"/>
                <w:lang w:eastAsia="ro-RO" w:bidi="ro-RO"/>
              </w:rPr>
              <w:t>Dovada înregistrării persoanei juridice</w:t>
            </w:r>
          </w:p>
        </w:tc>
        <w:tc>
          <w:tcPr>
            <w:tcW w:w="4339" w:type="dxa"/>
            <w:shd w:val="clear" w:color="auto" w:fill="auto"/>
          </w:tcPr>
          <w:p w:rsidR="00DB07C2" w:rsidRPr="005D1DFD" w:rsidRDefault="00DB07C2" w:rsidP="000B435B">
            <w:pPr>
              <w:jc w:val="both"/>
              <w:rPr>
                <w:sz w:val="24"/>
                <w:szCs w:val="24"/>
              </w:rPr>
            </w:pPr>
            <w:r w:rsidRPr="005D1DFD">
              <w:rPr>
                <w:rFonts w:eastAsia="PMingLiU"/>
                <w:iCs/>
                <w:sz w:val="24"/>
                <w:szCs w:val="24"/>
              </w:rPr>
              <w:t xml:space="preserve">Certificat/decizie de înregistrare a întreprinderii/extras din Registrul de Stat al persoanelor juridice - </w:t>
            </w:r>
            <w:r w:rsidRPr="005D1DFD">
              <w:rPr>
                <w:iCs/>
                <w:sz w:val="24"/>
                <w:szCs w:val="24"/>
              </w:rPr>
              <w:t>varianta scanată de pe original confirmată prin semnătura electronică</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9</w:t>
            </w:r>
          </w:p>
        </w:tc>
        <w:tc>
          <w:tcPr>
            <w:tcW w:w="3699" w:type="dxa"/>
            <w:shd w:val="clear" w:color="auto" w:fill="auto"/>
          </w:tcPr>
          <w:p w:rsidR="00DB07C2" w:rsidRPr="005D1DFD" w:rsidRDefault="00DB07C2" w:rsidP="000B435B">
            <w:pPr>
              <w:tabs>
                <w:tab w:val="left" w:pos="612"/>
              </w:tabs>
              <w:spacing w:after="120"/>
              <w:jc w:val="both"/>
              <w:rPr>
                <w:iCs/>
                <w:color w:val="000000"/>
                <w:sz w:val="24"/>
                <w:szCs w:val="24"/>
              </w:rPr>
            </w:pPr>
            <w:r w:rsidRPr="005D1DFD">
              <w:rPr>
                <w:iCs/>
                <w:color w:val="000000"/>
                <w:sz w:val="24"/>
                <w:szCs w:val="24"/>
              </w:rPr>
              <w:t xml:space="preserve">Raportul financiar, înregistrat la biroul </w:t>
            </w:r>
            <w:r>
              <w:rPr>
                <w:iCs/>
                <w:color w:val="000000"/>
                <w:sz w:val="24"/>
                <w:szCs w:val="24"/>
              </w:rPr>
              <w:t xml:space="preserve">național de statistică (an. </w:t>
            </w:r>
            <w:r w:rsidRPr="005D1DFD">
              <w:rPr>
                <w:iCs/>
                <w:color w:val="000000"/>
                <w:sz w:val="24"/>
                <w:szCs w:val="24"/>
              </w:rPr>
              <w:lastRenderedPageBreak/>
              <w:t>202</w:t>
            </w:r>
            <w:r>
              <w:rPr>
                <w:iCs/>
                <w:color w:val="000000"/>
                <w:sz w:val="24"/>
                <w:szCs w:val="24"/>
              </w:rPr>
              <w:t>5</w:t>
            </w:r>
            <w:r w:rsidRPr="005D1DFD">
              <w:rPr>
                <w:iCs/>
                <w:color w:val="000000"/>
                <w:sz w:val="24"/>
                <w:szCs w:val="24"/>
              </w:rPr>
              <w:t>)</w:t>
            </w:r>
          </w:p>
        </w:tc>
        <w:tc>
          <w:tcPr>
            <w:tcW w:w="4339" w:type="dxa"/>
            <w:shd w:val="clear" w:color="auto" w:fill="auto"/>
          </w:tcPr>
          <w:p w:rsidR="00DB07C2" w:rsidRPr="005D1DFD" w:rsidRDefault="00DB07C2" w:rsidP="000B435B">
            <w:pPr>
              <w:tabs>
                <w:tab w:val="left" w:pos="993"/>
              </w:tabs>
              <w:spacing w:after="120"/>
              <w:contextualSpacing/>
              <w:jc w:val="both"/>
              <w:rPr>
                <w:iCs/>
                <w:color w:val="000000"/>
                <w:sz w:val="24"/>
                <w:szCs w:val="24"/>
              </w:rPr>
            </w:pPr>
            <w:r w:rsidRPr="005D1DFD">
              <w:rPr>
                <w:sz w:val="24"/>
                <w:szCs w:val="24"/>
              </w:rPr>
              <w:lastRenderedPageBreak/>
              <w:t>Varianta scanată de pe original confirmată prin semnătura electronică</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10</w:t>
            </w:r>
          </w:p>
        </w:tc>
        <w:tc>
          <w:tcPr>
            <w:tcW w:w="3699" w:type="dxa"/>
            <w:shd w:val="clear" w:color="auto" w:fill="auto"/>
          </w:tcPr>
          <w:p w:rsidR="00DB07C2" w:rsidRPr="005D1DFD" w:rsidRDefault="00DB07C2" w:rsidP="000B435B">
            <w:pPr>
              <w:tabs>
                <w:tab w:val="left" w:pos="612"/>
              </w:tabs>
              <w:spacing w:after="120"/>
              <w:jc w:val="both"/>
              <w:rPr>
                <w:iCs/>
                <w:color w:val="000000"/>
                <w:sz w:val="24"/>
                <w:szCs w:val="24"/>
              </w:rPr>
            </w:pPr>
            <w:r w:rsidRPr="005D1DFD">
              <w:rPr>
                <w:iCs/>
                <w:color w:val="000000"/>
                <w:sz w:val="24"/>
                <w:szCs w:val="24"/>
              </w:rPr>
              <w:t>Certificat de atribuire a contului bancar</w:t>
            </w:r>
          </w:p>
        </w:tc>
        <w:tc>
          <w:tcPr>
            <w:tcW w:w="4339" w:type="dxa"/>
            <w:shd w:val="clear" w:color="auto" w:fill="auto"/>
          </w:tcPr>
          <w:p w:rsidR="00DB07C2" w:rsidRPr="005D1DFD" w:rsidRDefault="00DB07C2" w:rsidP="000B435B">
            <w:pPr>
              <w:tabs>
                <w:tab w:val="left" w:pos="993"/>
              </w:tabs>
              <w:spacing w:after="120"/>
              <w:contextualSpacing/>
              <w:jc w:val="both"/>
              <w:rPr>
                <w:iCs/>
                <w:color w:val="000000"/>
                <w:sz w:val="24"/>
                <w:szCs w:val="24"/>
              </w:rPr>
            </w:pPr>
            <w:r w:rsidRPr="005D1DFD">
              <w:rPr>
                <w:sz w:val="24"/>
                <w:szCs w:val="24"/>
              </w:rPr>
              <w:t xml:space="preserve">Varianta scanată de pe original, </w:t>
            </w:r>
            <w:r w:rsidRPr="005D1DFD">
              <w:rPr>
                <w:iCs/>
                <w:color w:val="000000"/>
                <w:sz w:val="24"/>
                <w:szCs w:val="24"/>
              </w:rPr>
              <w:t>eliberat de banca deţinătoare de cont,</w:t>
            </w:r>
            <w:r w:rsidRPr="005D1DFD">
              <w:rPr>
                <w:sz w:val="24"/>
                <w:szCs w:val="24"/>
              </w:rPr>
              <w:t xml:space="preserve"> confirmată prin semnătura electronică</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11</w:t>
            </w:r>
          </w:p>
        </w:tc>
        <w:tc>
          <w:tcPr>
            <w:tcW w:w="3699" w:type="dxa"/>
            <w:shd w:val="clear" w:color="auto" w:fill="auto"/>
          </w:tcPr>
          <w:p w:rsidR="00DB07C2" w:rsidRPr="005D1DFD" w:rsidRDefault="00DB07C2" w:rsidP="000B435B">
            <w:pPr>
              <w:tabs>
                <w:tab w:val="left" w:pos="612"/>
              </w:tabs>
              <w:jc w:val="both"/>
              <w:rPr>
                <w:iCs/>
                <w:color w:val="000000"/>
                <w:sz w:val="24"/>
                <w:szCs w:val="24"/>
              </w:rPr>
            </w:pPr>
            <w:r w:rsidRPr="005D1DFD">
              <w:rPr>
                <w:iCs/>
                <w:color w:val="000000"/>
                <w:sz w:val="24"/>
                <w:szCs w:val="24"/>
              </w:rPr>
              <w:t xml:space="preserve">Cifra de afaceri medie anuală </w:t>
            </w:r>
            <w:r>
              <w:rPr>
                <w:iCs/>
                <w:color w:val="000000"/>
                <w:sz w:val="24"/>
                <w:szCs w:val="24"/>
              </w:rPr>
              <w:t>pe ultimii trei ani</w:t>
            </w:r>
          </w:p>
          <w:p w:rsidR="00DB07C2" w:rsidRPr="005D1DFD" w:rsidRDefault="00DB07C2" w:rsidP="000B435B">
            <w:pPr>
              <w:tabs>
                <w:tab w:val="left" w:pos="612"/>
              </w:tabs>
              <w:jc w:val="both"/>
              <w:rPr>
                <w:iCs/>
                <w:color w:val="000000"/>
                <w:sz w:val="24"/>
                <w:szCs w:val="24"/>
              </w:rPr>
            </w:pPr>
            <w:r w:rsidRPr="005D1DFD">
              <w:rPr>
                <w:iCs/>
                <w:color w:val="000000"/>
                <w:sz w:val="24"/>
                <w:szCs w:val="24"/>
              </w:rPr>
              <w:t>(art. 36 alin. 1 al documentației standard)</w:t>
            </w:r>
          </w:p>
        </w:tc>
        <w:tc>
          <w:tcPr>
            <w:tcW w:w="4339" w:type="dxa"/>
            <w:shd w:val="clear" w:color="auto" w:fill="auto"/>
          </w:tcPr>
          <w:p w:rsidR="00DB07C2" w:rsidRPr="00CD6C19" w:rsidRDefault="00DB07C2" w:rsidP="000B435B">
            <w:pPr>
              <w:ind w:left="37"/>
              <w:contextualSpacing/>
              <w:jc w:val="both"/>
              <w:rPr>
                <w:i/>
                <w:iCs/>
                <w:sz w:val="24"/>
                <w:szCs w:val="24"/>
              </w:rPr>
            </w:pPr>
            <w:r w:rsidRPr="00CD6C19">
              <w:rPr>
                <w:i/>
                <w:iCs/>
                <w:sz w:val="24"/>
                <w:szCs w:val="24"/>
              </w:rPr>
              <w:t xml:space="preserve">Operatorul economic este în măsură să demonstreze o cifră medie </w:t>
            </w:r>
            <w:r>
              <w:rPr>
                <w:i/>
                <w:iCs/>
                <w:sz w:val="24"/>
                <w:szCs w:val="24"/>
              </w:rPr>
              <w:t>pe ultimii trei ani:</w:t>
            </w:r>
          </w:p>
          <w:p w:rsidR="00DB07C2" w:rsidRPr="00CD6C19" w:rsidRDefault="00DB07C2" w:rsidP="000B435B">
            <w:pPr>
              <w:ind w:left="37"/>
              <w:contextualSpacing/>
              <w:jc w:val="both"/>
              <w:rPr>
                <w:b/>
                <w:i/>
                <w:iCs/>
                <w:sz w:val="24"/>
                <w:szCs w:val="24"/>
                <w:u w:val="single"/>
              </w:rPr>
            </w:pPr>
            <w:r>
              <w:rPr>
                <w:b/>
                <w:i/>
                <w:iCs/>
                <w:sz w:val="24"/>
                <w:szCs w:val="24"/>
                <w:u w:val="single"/>
              </w:rPr>
              <w:t>Egală sau mai mare decât 15</w:t>
            </w:r>
            <w:r w:rsidRPr="00CD6C19">
              <w:rPr>
                <w:b/>
                <w:i/>
                <w:iCs/>
                <w:sz w:val="24"/>
                <w:szCs w:val="24"/>
                <w:u w:val="single"/>
              </w:rPr>
              <w:t xml:space="preserve"> 000,0</w:t>
            </w:r>
            <w:r w:rsidRPr="00CD6C19">
              <w:rPr>
                <w:b/>
                <w:i/>
                <w:iCs/>
                <w:sz w:val="24"/>
                <w:szCs w:val="24"/>
              </w:rPr>
              <w:t xml:space="preserve"> mii lei</w:t>
            </w:r>
            <w:r>
              <w:rPr>
                <w:i/>
                <w:iCs/>
                <w:sz w:val="24"/>
                <w:szCs w:val="24"/>
              </w:rPr>
              <w:t>.</w:t>
            </w:r>
          </w:p>
          <w:p w:rsidR="00DB07C2" w:rsidRPr="005D1DFD" w:rsidRDefault="00DB07C2" w:rsidP="000B435B">
            <w:pPr>
              <w:ind w:left="37"/>
              <w:contextualSpacing/>
              <w:jc w:val="both"/>
              <w:rPr>
                <w:i/>
                <w:iCs/>
                <w:sz w:val="24"/>
                <w:szCs w:val="24"/>
              </w:rPr>
            </w:pPr>
            <w:r w:rsidRPr="00CD6C19">
              <w:rPr>
                <w:sz w:val="24"/>
                <w:szCs w:val="24"/>
              </w:rPr>
              <w:t>Declarație în formă liberă, confirmată prin semnătura electronică</w:t>
            </w:r>
            <w:r>
              <w:rPr>
                <w:sz w:val="24"/>
                <w:szCs w:val="24"/>
              </w:rPr>
              <w:t>.</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12</w:t>
            </w:r>
          </w:p>
        </w:tc>
        <w:tc>
          <w:tcPr>
            <w:tcW w:w="3699" w:type="dxa"/>
            <w:shd w:val="clear" w:color="auto" w:fill="auto"/>
          </w:tcPr>
          <w:p w:rsidR="00DB07C2" w:rsidRPr="005D1DFD" w:rsidRDefault="00DB07C2" w:rsidP="000B435B">
            <w:pPr>
              <w:pStyle w:val="Default"/>
              <w:contextualSpacing/>
              <w:rPr>
                <w:rFonts w:ascii="Times New Roman" w:hAnsi="Times New Roman" w:cs="Times New Roman"/>
              </w:rPr>
            </w:pPr>
            <w:r w:rsidRPr="005D1DFD">
              <w:rPr>
                <w:rFonts w:ascii="Times New Roman" w:hAnsi="Times New Roman" w:cs="Times New Roman"/>
              </w:rPr>
              <w:t xml:space="preserve">Efectuarea sistematică a plații impozitelor, taxelor și contribuțiilor de asigurări sociale </w:t>
            </w:r>
          </w:p>
        </w:tc>
        <w:tc>
          <w:tcPr>
            <w:tcW w:w="4339" w:type="dxa"/>
            <w:shd w:val="clear" w:color="auto" w:fill="auto"/>
          </w:tcPr>
          <w:p w:rsidR="00DB07C2" w:rsidRPr="005D1DFD" w:rsidRDefault="00DB07C2" w:rsidP="000B435B">
            <w:pPr>
              <w:pStyle w:val="Default"/>
              <w:contextualSpacing/>
              <w:jc w:val="both"/>
              <w:rPr>
                <w:rFonts w:ascii="Times New Roman" w:hAnsi="Times New Roman" w:cs="Times New Roman"/>
              </w:rPr>
            </w:pPr>
            <w:r w:rsidRPr="005D1DFD">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13</w:t>
            </w:r>
          </w:p>
        </w:tc>
        <w:tc>
          <w:tcPr>
            <w:tcW w:w="3699" w:type="dxa"/>
            <w:shd w:val="clear" w:color="auto" w:fill="auto"/>
          </w:tcPr>
          <w:p w:rsidR="00DB07C2" w:rsidRPr="005D1DFD" w:rsidRDefault="00DB07C2" w:rsidP="000B435B">
            <w:pPr>
              <w:pStyle w:val="Default"/>
              <w:contextualSpacing/>
              <w:rPr>
                <w:rFonts w:ascii="Times New Roman" w:hAnsi="Times New Roman" w:cs="Times New Roman"/>
              </w:rPr>
            </w:pPr>
            <w:r w:rsidRPr="005D1DFD">
              <w:rPr>
                <w:rFonts w:ascii="Times New Roman" w:hAnsi="Times New Roman" w:cs="Times New Roman"/>
                <w:noProof/>
              </w:rPr>
              <w:t>Lichiditatea generală</w:t>
            </w:r>
          </w:p>
        </w:tc>
        <w:tc>
          <w:tcPr>
            <w:tcW w:w="4339" w:type="dxa"/>
            <w:shd w:val="clear" w:color="auto" w:fill="auto"/>
          </w:tcPr>
          <w:p w:rsidR="00DB07C2" w:rsidRDefault="00DB07C2" w:rsidP="000B435B">
            <w:pPr>
              <w:tabs>
                <w:tab w:val="left" w:pos="993"/>
              </w:tabs>
              <w:spacing w:after="120"/>
              <w:contextualSpacing/>
              <w:jc w:val="both"/>
              <w:rPr>
                <w:sz w:val="24"/>
                <w:szCs w:val="24"/>
              </w:rPr>
            </w:pPr>
            <w:r w:rsidRPr="005D1DFD">
              <w:rPr>
                <w:sz w:val="24"/>
                <w:szCs w:val="24"/>
              </w:rPr>
              <w:t>Declarație în formă liberă, confirmată prin semnătura electronică</w:t>
            </w:r>
            <w:r>
              <w:rPr>
                <w:sz w:val="24"/>
                <w:szCs w:val="24"/>
              </w:rPr>
              <w:t>.</w:t>
            </w:r>
          </w:p>
          <w:p w:rsidR="00DB07C2" w:rsidRPr="005D1DFD" w:rsidRDefault="00DB07C2" w:rsidP="000B435B">
            <w:pPr>
              <w:tabs>
                <w:tab w:val="left" w:pos="993"/>
              </w:tabs>
              <w:spacing w:after="120"/>
              <w:contextualSpacing/>
              <w:jc w:val="both"/>
            </w:pPr>
            <w:r w:rsidRPr="005D1DFD">
              <w:t xml:space="preserve">Lichiditatea generală potrivit raportului financiar </w:t>
            </w:r>
            <w:r>
              <w:rPr>
                <w:iCs/>
              </w:rPr>
              <w:t>pentru anul 2025</w:t>
            </w:r>
            <w:r w:rsidRPr="005D1DFD">
              <w:rPr>
                <w:iCs/>
              </w:rPr>
              <w:t xml:space="preserve"> </w:t>
            </w:r>
            <w:r w:rsidRPr="005D1DFD">
              <w:t>prezentat</w:t>
            </w:r>
            <w:r w:rsidRPr="005D1DFD">
              <w:rPr>
                <w:iCs/>
              </w:rPr>
              <w:t xml:space="preserve">, </w:t>
            </w:r>
            <w:r w:rsidRPr="005D1DFD">
              <w:t>(active circulante/datorii curente × 100): Autoritatea contractantă stabileşte drept cerinţa minimă ca valoarea indicatorului</w:t>
            </w:r>
            <w:r>
              <w:t xml:space="preserve"> respectiv să fie peste 10</w:t>
            </w:r>
            <w:r w:rsidRPr="005D1DFD">
              <w:t>0 %;</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14</w:t>
            </w:r>
          </w:p>
        </w:tc>
        <w:tc>
          <w:tcPr>
            <w:tcW w:w="3699" w:type="dxa"/>
            <w:shd w:val="clear" w:color="auto" w:fill="auto"/>
            <w:vAlign w:val="center"/>
          </w:tcPr>
          <w:p w:rsidR="00DB07C2" w:rsidRPr="009C7DA6" w:rsidRDefault="00DB07C2" w:rsidP="000B435B">
            <w:pPr>
              <w:spacing w:after="60"/>
              <w:rPr>
                <w:sz w:val="24"/>
                <w:szCs w:val="24"/>
              </w:rPr>
            </w:pPr>
            <w:r w:rsidRPr="005D1DFD">
              <w:rPr>
                <w:color w:val="000000"/>
                <w:sz w:val="24"/>
                <w:szCs w:val="24"/>
                <w:lang w:eastAsia="ro-RO" w:bidi="ro-RO"/>
              </w:rPr>
              <w:t>Demonstrarea experienței operatorului economic în domeniul de activitate aferent obiectului contractului</w:t>
            </w:r>
            <w:r w:rsidRPr="002126F5">
              <w:rPr>
                <w:color w:val="000000"/>
                <w:sz w:val="24"/>
                <w:szCs w:val="24"/>
                <w:lang w:eastAsia="ro-RO" w:bidi="ro-RO"/>
              </w:rPr>
              <w:t xml:space="preserve"> </w:t>
            </w:r>
            <w:r>
              <w:rPr>
                <w:color w:val="000000"/>
                <w:sz w:val="24"/>
                <w:szCs w:val="24"/>
                <w:lang w:eastAsia="ro-RO" w:bidi="ro-RO"/>
              </w:rPr>
              <w:t xml:space="preserve">(lucrări de pavare) </w:t>
            </w:r>
            <w:r w:rsidRPr="002126F5">
              <w:rPr>
                <w:color w:val="000000"/>
                <w:sz w:val="24"/>
                <w:szCs w:val="24"/>
                <w:lang w:eastAsia="ro-RO" w:bidi="ro-RO"/>
              </w:rPr>
              <w:t>ce</w:t>
            </w:r>
            <w:r w:rsidRPr="005D1DFD">
              <w:rPr>
                <w:color w:val="000000"/>
                <w:sz w:val="24"/>
                <w:szCs w:val="24"/>
                <w:lang w:eastAsia="ro-RO" w:bidi="ro-RO"/>
              </w:rPr>
              <w:t xml:space="preserve"> urmează a fi atribuit.</w:t>
            </w:r>
          </w:p>
        </w:tc>
        <w:tc>
          <w:tcPr>
            <w:tcW w:w="4339" w:type="dxa"/>
            <w:shd w:val="clear" w:color="auto" w:fill="auto"/>
            <w:vAlign w:val="center"/>
          </w:tcPr>
          <w:p w:rsidR="00DB07C2" w:rsidRPr="005D1DFD" w:rsidRDefault="00DB07C2" w:rsidP="000B435B">
            <w:pPr>
              <w:tabs>
                <w:tab w:val="left" w:pos="993"/>
              </w:tabs>
              <w:spacing w:after="120"/>
              <w:contextualSpacing/>
              <w:jc w:val="both"/>
              <w:rPr>
                <w:color w:val="000000"/>
                <w:sz w:val="24"/>
                <w:szCs w:val="24"/>
              </w:rPr>
            </w:pPr>
            <w:r w:rsidRPr="005D1DFD">
              <w:rPr>
                <w:color w:val="000000"/>
                <w:sz w:val="24"/>
                <w:szCs w:val="24"/>
              </w:rPr>
              <w:t xml:space="preserve">Declaraţie privind experienţa similară sau Declarație privind lista principalelor lucrări executate în ultimul an de activitate. Se prezintă - </w:t>
            </w:r>
            <w:r w:rsidRPr="005D1DFD">
              <w:rPr>
                <w:sz w:val="24"/>
                <w:szCs w:val="24"/>
              </w:rPr>
              <w:t xml:space="preserve">original, confirmată prin semnătura electronică </w:t>
            </w:r>
            <w:r w:rsidRPr="005D1DFD">
              <w:rPr>
                <w:color w:val="000000"/>
                <w:sz w:val="24"/>
                <w:szCs w:val="24"/>
              </w:rPr>
              <w:t xml:space="preserve">potrivit anexei nr. 12 sau anexei nr. 13 al documentației standard </w:t>
            </w:r>
          </w:p>
          <w:p w:rsidR="00DB07C2" w:rsidRPr="005D1DFD" w:rsidRDefault="00DB07C2" w:rsidP="000B435B">
            <w:pPr>
              <w:jc w:val="both"/>
              <w:rPr>
                <w:color w:val="000000"/>
                <w:sz w:val="24"/>
                <w:szCs w:val="24"/>
              </w:rPr>
            </w:pPr>
            <w:r w:rsidRPr="005D1DFD">
              <w:rPr>
                <w:color w:val="000000"/>
                <w:sz w:val="24"/>
                <w:szCs w:val="24"/>
              </w:rPr>
              <w:t>Ofertantul va dispune de un nivel minim de experienţă pentru a se califica cerinţelor de îndeplinire a contractului:</w:t>
            </w:r>
          </w:p>
          <w:p w:rsidR="00DB07C2" w:rsidRPr="005D1DFD" w:rsidRDefault="00DB07C2" w:rsidP="000B435B">
            <w:pPr>
              <w:jc w:val="both"/>
              <w:rPr>
                <w:color w:val="000000"/>
                <w:sz w:val="24"/>
                <w:szCs w:val="24"/>
              </w:rPr>
            </w:pPr>
            <w:r w:rsidRPr="005D1DFD">
              <w:rPr>
                <w:color w:val="000000"/>
                <w:sz w:val="24"/>
                <w:szCs w:val="24"/>
              </w:rPr>
              <w:t xml:space="preserve">a) </w:t>
            </w:r>
            <w:r w:rsidRPr="005D1DFD">
              <w:rPr>
                <w:sz w:val="24"/>
                <w:szCs w:val="24"/>
              </w:rPr>
              <w:t>executarea în ultimii 5 ani a cel puţin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rsidR="00DB07C2" w:rsidRPr="005D1DFD" w:rsidRDefault="00DB07C2" w:rsidP="000B435B">
            <w:pPr>
              <w:tabs>
                <w:tab w:val="left" w:pos="3525"/>
              </w:tabs>
              <w:jc w:val="both"/>
              <w:rPr>
                <w:color w:val="000000"/>
                <w:sz w:val="24"/>
                <w:szCs w:val="24"/>
              </w:rPr>
            </w:pPr>
            <w:r w:rsidRPr="005D1DFD">
              <w:rPr>
                <w:color w:val="000000"/>
                <w:sz w:val="24"/>
                <w:szCs w:val="24"/>
              </w:rPr>
              <w:t xml:space="preserve">sau </w:t>
            </w:r>
          </w:p>
          <w:p w:rsidR="00DB07C2" w:rsidRPr="005D1DFD" w:rsidRDefault="00DB07C2" w:rsidP="000B435B">
            <w:pPr>
              <w:tabs>
                <w:tab w:val="left" w:pos="3525"/>
              </w:tabs>
              <w:jc w:val="both"/>
              <w:rPr>
                <w:color w:val="000000"/>
                <w:sz w:val="24"/>
                <w:szCs w:val="24"/>
              </w:rPr>
            </w:pPr>
            <w:r w:rsidRPr="005D1DFD">
              <w:rPr>
                <w:color w:val="000000"/>
                <w:sz w:val="24"/>
                <w:szCs w:val="24"/>
              </w:rPr>
              <w:t xml:space="preserve">b) </w:t>
            </w:r>
            <w:r w:rsidRPr="005D1DFD">
              <w:rPr>
                <w:sz w:val="24"/>
                <w:szCs w:val="24"/>
              </w:rPr>
              <w:t xml:space="preserve">valoarea cumulată a tuturor contractelor executate în ultimul an de activitate să fie egală sau mai mare decât valoarea viitorului contract, procesele-verbale de recepţie la terminarea lucrărilor/ procesele-verbale de recepţie finală la </w:t>
            </w:r>
            <w:r w:rsidRPr="005D1DFD">
              <w:rPr>
                <w:sz w:val="24"/>
                <w:szCs w:val="24"/>
              </w:rPr>
              <w:lastRenderedPageBreak/>
              <w:t>expirarea perioadei de garanţie, însoţite de certificări de bună execuţie pentru cele mai importante lucrări din partea Beneficiarului (informațiile date se vor include în anexele nr. 12 și nr. 13). Se prezintă varianta scanată de pe original, confirmată prin semnătura electronică</w:t>
            </w:r>
            <w:r>
              <w:rPr>
                <w:sz w:val="24"/>
                <w:szCs w:val="24"/>
              </w:rPr>
              <w:t>.</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15</w:t>
            </w:r>
          </w:p>
        </w:tc>
        <w:tc>
          <w:tcPr>
            <w:tcW w:w="3699" w:type="dxa"/>
            <w:shd w:val="clear" w:color="auto" w:fill="auto"/>
          </w:tcPr>
          <w:p w:rsidR="00DB07C2" w:rsidRPr="005D1DFD" w:rsidRDefault="00DB07C2" w:rsidP="000B435B">
            <w:pPr>
              <w:tabs>
                <w:tab w:val="left" w:pos="228"/>
              </w:tabs>
              <w:suppressAutoHyphens/>
              <w:rPr>
                <w:sz w:val="24"/>
                <w:szCs w:val="24"/>
              </w:rPr>
            </w:pPr>
            <w:r w:rsidRPr="005D1DFD">
              <w:rPr>
                <w:sz w:val="24"/>
                <w:szCs w:val="24"/>
              </w:rPr>
              <w:t xml:space="preserve">Recomandări la contractele prezentate pentru demonstrarea lucrărilor </w:t>
            </w:r>
            <w:r w:rsidRPr="002126F5">
              <w:rPr>
                <w:sz w:val="24"/>
                <w:szCs w:val="24"/>
              </w:rPr>
              <w:t xml:space="preserve">similare </w:t>
            </w:r>
            <w:r>
              <w:rPr>
                <w:sz w:val="24"/>
                <w:szCs w:val="24"/>
              </w:rPr>
              <w:t>(lucrări de pavare)</w:t>
            </w:r>
          </w:p>
        </w:tc>
        <w:tc>
          <w:tcPr>
            <w:tcW w:w="4339" w:type="dxa"/>
            <w:shd w:val="clear" w:color="auto" w:fill="auto"/>
          </w:tcPr>
          <w:p w:rsidR="00DB07C2" w:rsidRPr="005D1DFD" w:rsidRDefault="00DB07C2" w:rsidP="000B435B">
            <w:pPr>
              <w:tabs>
                <w:tab w:val="left" w:pos="3525"/>
              </w:tabs>
              <w:jc w:val="both"/>
              <w:rPr>
                <w:color w:val="000000"/>
                <w:sz w:val="24"/>
                <w:szCs w:val="24"/>
              </w:rPr>
            </w:pPr>
            <w:r w:rsidRPr="005D1DFD">
              <w:rPr>
                <w:sz w:val="24"/>
                <w:szCs w:val="24"/>
              </w:rPr>
              <w:t>Varianta scanată de pe original, confirmată prin semnătura electronică</w:t>
            </w:r>
            <w:r>
              <w:rPr>
                <w:sz w:val="24"/>
                <w:szCs w:val="24"/>
              </w:rPr>
              <w:t>.</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16</w:t>
            </w:r>
          </w:p>
        </w:tc>
        <w:tc>
          <w:tcPr>
            <w:tcW w:w="3699" w:type="dxa"/>
            <w:shd w:val="clear" w:color="auto" w:fill="auto"/>
          </w:tcPr>
          <w:p w:rsidR="00DB07C2" w:rsidRPr="005D1DFD" w:rsidRDefault="00DB07C2" w:rsidP="000B435B">
            <w:pPr>
              <w:spacing w:after="60"/>
              <w:rPr>
                <w:color w:val="000000"/>
                <w:sz w:val="24"/>
                <w:szCs w:val="24"/>
                <w:lang w:eastAsia="ro-RO" w:bidi="ro-RO"/>
              </w:rPr>
            </w:pPr>
            <w:r w:rsidRPr="005D1DFD">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shd w:val="clear" w:color="auto" w:fill="auto"/>
          </w:tcPr>
          <w:p w:rsidR="00DB07C2" w:rsidRPr="005D1DFD" w:rsidRDefault="00DB07C2" w:rsidP="000B435B">
            <w:pPr>
              <w:tabs>
                <w:tab w:val="left" w:pos="993"/>
              </w:tabs>
              <w:spacing w:after="120"/>
              <w:contextualSpacing/>
              <w:jc w:val="both"/>
              <w:rPr>
                <w:color w:val="000000"/>
                <w:sz w:val="24"/>
                <w:szCs w:val="24"/>
              </w:rPr>
            </w:pPr>
            <w:r w:rsidRPr="005D1DFD">
              <w:rPr>
                <w:sz w:val="24"/>
                <w:szCs w:val="24"/>
              </w:rPr>
              <w:t>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w:t>
            </w:r>
            <w:r>
              <w:rPr>
                <w:sz w:val="24"/>
                <w:szCs w:val="24"/>
              </w:rPr>
              <w:t>.</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17</w:t>
            </w:r>
          </w:p>
        </w:tc>
        <w:tc>
          <w:tcPr>
            <w:tcW w:w="3699" w:type="dxa"/>
            <w:shd w:val="clear" w:color="auto" w:fill="auto"/>
          </w:tcPr>
          <w:p w:rsidR="00DB07C2" w:rsidRPr="005D1DFD" w:rsidRDefault="00DB07C2" w:rsidP="000B435B">
            <w:pPr>
              <w:rPr>
                <w:sz w:val="24"/>
                <w:szCs w:val="24"/>
              </w:rPr>
            </w:pPr>
            <w:r w:rsidRPr="005D1DFD">
              <w:rPr>
                <w:color w:val="000000"/>
                <w:sz w:val="24"/>
                <w:szCs w:val="24"/>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4339" w:type="dxa"/>
            <w:shd w:val="clear" w:color="auto" w:fill="auto"/>
          </w:tcPr>
          <w:p w:rsidR="00DB07C2" w:rsidRPr="005D1DFD" w:rsidRDefault="00DB07C2" w:rsidP="000B435B">
            <w:pPr>
              <w:tabs>
                <w:tab w:val="left" w:pos="993"/>
              </w:tabs>
              <w:spacing w:after="120"/>
              <w:contextualSpacing/>
              <w:jc w:val="both"/>
              <w:rPr>
                <w:sz w:val="24"/>
                <w:szCs w:val="24"/>
              </w:rPr>
            </w:pPr>
            <w:r w:rsidRPr="005D1DFD">
              <w:rPr>
                <w:rFonts w:eastAsia="PMingLiU"/>
                <w:sz w:val="24"/>
                <w:szCs w:val="24"/>
              </w:rPr>
              <w:t>Declarație privind personalul de specialitate (indicând persoanele) propuși pentru implementarea contractului –</w:t>
            </w:r>
            <w:r w:rsidRPr="005D1DFD">
              <w:rPr>
                <w:sz w:val="24"/>
                <w:szCs w:val="24"/>
              </w:rPr>
              <w:t xml:space="preserve">confirmată prin semnătura electronică </w:t>
            </w:r>
            <w:r w:rsidRPr="005D1DFD">
              <w:rPr>
                <w:rFonts w:eastAsia="PMingLiU"/>
                <w:sz w:val="24"/>
                <w:szCs w:val="24"/>
              </w:rPr>
              <w:t>potrivit anexei nr. 15 al documentației standard</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18</w:t>
            </w:r>
          </w:p>
        </w:tc>
        <w:tc>
          <w:tcPr>
            <w:tcW w:w="3699" w:type="dxa"/>
            <w:shd w:val="clear" w:color="auto" w:fill="auto"/>
          </w:tcPr>
          <w:p w:rsidR="00DB07C2" w:rsidRPr="005D1DFD" w:rsidRDefault="00DB07C2" w:rsidP="000B435B">
            <w:pPr>
              <w:tabs>
                <w:tab w:val="left" w:pos="829"/>
              </w:tabs>
              <w:rPr>
                <w:color w:val="000000"/>
                <w:sz w:val="24"/>
                <w:szCs w:val="24"/>
                <w:lang w:eastAsia="ro-RO" w:bidi="ro-RO"/>
              </w:rPr>
            </w:pPr>
            <w:r w:rsidRPr="005D1DFD">
              <w:rPr>
                <w:sz w:val="24"/>
                <w:szCs w:val="24"/>
              </w:rPr>
              <w:t>Certificatul de atestare tehnico-profesională pe tipuri de lucrări potrivit p. 38 (3)</w:t>
            </w:r>
          </w:p>
        </w:tc>
        <w:tc>
          <w:tcPr>
            <w:tcW w:w="4339" w:type="dxa"/>
            <w:shd w:val="clear" w:color="auto" w:fill="auto"/>
          </w:tcPr>
          <w:p w:rsidR="00DB07C2" w:rsidRDefault="00DB07C2" w:rsidP="000B435B">
            <w:pPr>
              <w:rPr>
                <w:sz w:val="24"/>
                <w:szCs w:val="24"/>
              </w:rPr>
            </w:pPr>
            <w:r>
              <w:rPr>
                <w:sz w:val="24"/>
                <w:szCs w:val="24"/>
              </w:rPr>
              <w:t xml:space="preserve">Copie confirmată prin semnătură electronică. </w:t>
            </w:r>
          </w:p>
          <w:p w:rsidR="00DB07C2" w:rsidRDefault="00DB07C2" w:rsidP="000B435B">
            <w:pPr>
              <w:rPr>
                <w:sz w:val="24"/>
                <w:szCs w:val="24"/>
              </w:rPr>
            </w:pPr>
            <w:r>
              <w:rPr>
                <w:sz w:val="24"/>
                <w:szCs w:val="24"/>
              </w:rPr>
              <w:t>Specialiști solicitați:</w:t>
            </w:r>
          </w:p>
          <w:p w:rsidR="00DB07C2" w:rsidRPr="00085B57" w:rsidRDefault="00DB07C2" w:rsidP="00DB07C2">
            <w:pPr>
              <w:pStyle w:val="Listparagraf"/>
              <w:numPr>
                <w:ilvl w:val="0"/>
                <w:numId w:val="38"/>
              </w:numPr>
              <w:tabs>
                <w:tab w:val="clear" w:pos="1134"/>
              </w:tabs>
              <w:contextualSpacing/>
              <w:jc w:val="left"/>
              <w:rPr>
                <w:rFonts w:eastAsia="PMingLiU"/>
                <w:sz w:val="24"/>
                <w:szCs w:val="24"/>
              </w:rPr>
            </w:pPr>
            <w:r w:rsidRPr="00085B57">
              <w:rPr>
                <w:sz w:val="24"/>
                <w:szCs w:val="24"/>
              </w:rPr>
              <w:t>Construcții civile</w:t>
            </w:r>
          </w:p>
          <w:p w:rsidR="00DB07C2" w:rsidRPr="00B44BF7" w:rsidRDefault="00DB07C2" w:rsidP="00DB07C2">
            <w:pPr>
              <w:pStyle w:val="Listparagraf"/>
              <w:numPr>
                <w:ilvl w:val="0"/>
                <w:numId w:val="38"/>
              </w:numPr>
              <w:tabs>
                <w:tab w:val="clear" w:pos="1134"/>
              </w:tabs>
              <w:contextualSpacing/>
              <w:jc w:val="left"/>
              <w:rPr>
                <w:rFonts w:eastAsia="PMingLiU"/>
                <w:sz w:val="24"/>
                <w:szCs w:val="24"/>
              </w:rPr>
            </w:pPr>
            <w:r w:rsidRPr="00085B57">
              <w:rPr>
                <w:sz w:val="24"/>
                <w:szCs w:val="24"/>
              </w:rPr>
              <w:t>Construcții de drumuri</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19</w:t>
            </w:r>
          </w:p>
        </w:tc>
        <w:tc>
          <w:tcPr>
            <w:tcW w:w="3699" w:type="dxa"/>
            <w:shd w:val="clear" w:color="auto" w:fill="auto"/>
          </w:tcPr>
          <w:p w:rsidR="00DB07C2" w:rsidRPr="005D1DFD" w:rsidRDefault="00DB07C2" w:rsidP="000B435B">
            <w:pPr>
              <w:tabs>
                <w:tab w:val="left" w:pos="772"/>
              </w:tabs>
              <w:rPr>
                <w:color w:val="000000"/>
                <w:sz w:val="24"/>
                <w:szCs w:val="24"/>
                <w:lang w:eastAsia="ro-RO" w:bidi="ro-RO"/>
              </w:rPr>
            </w:pPr>
            <w:r w:rsidRPr="005D1DFD">
              <w:rPr>
                <w:sz w:val="24"/>
                <w:szCs w:val="24"/>
              </w:rPr>
              <w:t>Avizul eliberat de către Agenția pentru Supraveghere Tehnică</w:t>
            </w:r>
          </w:p>
        </w:tc>
        <w:tc>
          <w:tcPr>
            <w:tcW w:w="4339" w:type="dxa"/>
            <w:shd w:val="clear" w:color="auto" w:fill="auto"/>
          </w:tcPr>
          <w:p w:rsidR="00DB07C2" w:rsidRDefault="00DB07C2" w:rsidP="000B435B">
            <w:pPr>
              <w:tabs>
                <w:tab w:val="left" w:pos="993"/>
              </w:tabs>
              <w:spacing w:after="120"/>
              <w:contextualSpacing/>
              <w:jc w:val="both"/>
              <w:rPr>
                <w:rFonts w:eastAsia="PMingLiU"/>
                <w:sz w:val="24"/>
                <w:szCs w:val="24"/>
              </w:rPr>
            </w:pPr>
            <w:r w:rsidRPr="00CD6C19">
              <w:rPr>
                <w:sz w:val="24"/>
                <w:szCs w:val="24"/>
              </w:rPr>
              <w:t xml:space="preserve">Varianta scanată de pe original, confirmată prin semnătura electronică </w:t>
            </w:r>
            <w:r w:rsidRPr="00CD6C19">
              <w:rPr>
                <w:rFonts w:eastAsia="PMingLiU"/>
                <w:sz w:val="24"/>
                <w:szCs w:val="24"/>
              </w:rPr>
              <w:t>potrivit anexei nr. 22</w:t>
            </w:r>
            <w:r>
              <w:rPr>
                <w:rFonts w:eastAsia="PMingLiU"/>
                <w:sz w:val="24"/>
                <w:szCs w:val="24"/>
              </w:rPr>
              <w:t>.</w:t>
            </w:r>
          </w:p>
          <w:p w:rsidR="00DB07C2" w:rsidRDefault="00DB07C2" w:rsidP="000B435B">
            <w:pPr>
              <w:tabs>
                <w:tab w:val="left" w:pos="993"/>
              </w:tabs>
              <w:spacing w:after="120"/>
              <w:contextualSpacing/>
              <w:jc w:val="both"/>
              <w:rPr>
                <w:rFonts w:eastAsia="PMingLiU"/>
                <w:sz w:val="24"/>
                <w:szCs w:val="24"/>
              </w:rPr>
            </w:pPr>
            <w:r>
              <w:rPr>
                <w:rFonts w:eastAsia="PMingLiU"/>
                <w:sz w:val="24"/>
                <w:szCs w:val="24"/>
              </w:rPr>
              <w:t>Avizul urmează să ofere dreptul de execuție a lucrărilor:</w:t>
            </w:r>
          </w:p>
          <w:p w:rsidR="00DB07C2" w:rsidRPr="00085B57" w:rsidRDefault="00DB07C2" w:rsidP="00DB07C2">
            <w:pPr>
              <w:pStyle w:val="Listparagraf"/>
              <w:numPr>
                <w:ilvl w:val="0"/>
                <w:numId w:val="39"/>
              </w:numPr>
              <w:tabs>
                <w:tab w:val="clear" w:pos="1134"/>
              </w:tabs>
              <w:contextualSpacing/>
              <w:jc w:val="left"/>
              <w:rPr>
                <w:rFonts w:eastAsia="PMingLiU"/>
                <w:sz w:val="24"/>
                <w:szCs w:val="24"/>
              </w:rPr>
            </w:pPr>
            <w:r w:rsidRPr="00085B57">
              <w:rPr>
                <w:sz w:val="24"/>
                <w:szCs w:val="24"/>
              </w:rPr>
              <w:t>Construcții civile</w:t>
            </w:r>
          </w:p>
          <w:p w:rsidR="00DB07C2" w:rsidRPr="00B44BF7" w:rsidRDefault="00DB07C2" w:rsidP="00DB07C2">
            <w:pPr>
              <w:pStyle w:val="Listparagraf"/>
              <w:numPr>
                <w:ilvl w:val="0"/>
                <w:numId w:val="39"/>
              </w:numPr>
              <w:tabs>
                <w:tab w:val="clear" w:pos="1134"/>
              </w:tabs>
              <w:contextualSpacing/>
              <w:jc w:val="left"/>
              <w:rPr>
                <w:rFonts w:eastAsia="PMingLiU"/>
                <w:sz w:val="24"/>
                <w:szCs w:val="24"/>
              </w:rPr>
            </w:pPr>
            <w:r w:rsidRPr="00085B57">
              <w:rPr>
                <w:sz w:val="24"/>
                <w:szCs w:val="24"/>
              </w:rPr>
              <w:t>Construcții de drumuri</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20</w:t>
            </w:r>
          </w:p>
        </w:tc>
        <w:tc>
          <w:tcPr>
            <w:tcW w:w="3699" w:type="dxa"/>
            <w:shd w:val="clear" w:color="auto" w:fill="auto"/>
          </w:tcPr>
          <w:p w:rsidR="00DB07C2" w:rsidRPr="005D1DFD" w:rsidRDefault="00DB07C2" w:rsidP="000B435B">
            <w:pPr>
              <w:tabs>
                <w:tab w:val="left" w:pos="2604"/>
              </w:tabs>
              <w:rPr>
                <w:color w:val="000000"/>
                <w:sz w:val="24"/>
                <w:szCs w:val="24"/>
                <w:lang w:eastAsia="ro-RO" w:bidi="ro-RO"/>
              </w:rPr>
            </w:pPr>
            <w:r w:rsidRPr="005D1DFD">
              <w:rPr>
                <w:color w:val="000000"/>
                <w:sz w:val="24"/>
                <w:szCs w:val="24"/>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sidRPr="005D1DFD">
              <w:rPr>
                <w:sz w:val="24"/>
                <w:szCs w:val="24"/>
              </w:rPr>
              <w:t xml:space="preserve"> (potrivit p.</w:t>
            </w:r>
            <w:r>
              <w:rPr>
                <w:sz w:val="24"/>
                <w:szCs w:val="24"/>
              </w:rPr>
              <w:t xml:space="preserve"> </w:t>
            </w:r>
            <w:r w:rsidRPr="005D1DFD">
              <w:rPr>
                <w:sz w:val="24"/>
                <w:szCs w:val="24"/>
              </w:rPr>
              <w:t>38 (2) al documentației standard)</w:t>
            </w:r>
          </w:p>
        </w:tc>
        <w:tc>
          <w:tcPr>
            <w:tcW w:w="4339" w:type="dxa"/>
            <w:shd w:val="clear" w:color="auto" w:fill="auto"/>
          </w:tcPr>
          <w:p w:rsidR="00DB07C2" w:rsidRPr="005D1DFD" w:rsidRDefault="00DB07C2" w:rsidP="000B435B">
            <w:pPr>
              <w:jc w:val="both"/>
              <w:rPr>
                <w:rFonts w:eastAsia="PMingLiU"/>
                <w:sz w:val="24"/>
                <w:szCs w:val="24"/>
              </w:rPr>
            </w:pPr>
            <w:r w:rsidRPr="005D1DFD">
              <w:rPr>
                <w:sz w:val="24"/>
                <w:szCs w:val="24"/>
              </w:rPr>
              <w:t>Varianta scanată de pe original, confirmată prin semnătura electronică</w:t>
            </w:r>
            <w:r>
              <w:rPr>
                <w:sz w:val="24"/>
                <w:szCs w:val="24"/>
              </w:rPr>
              <w:t>.</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21</w:t>
            </w:r>
          </w:p>
        </w:tc>
        <w:tc>
          <w:tcPr>
            <w:tcW w:w="3699" w:type="dxa"/>
            <w:shd w:val="clear" w:color="auto" w:fill="auto"/>
          </w:tcPr>
          <w:p w:rsidR="00DB07C2" w:rsidRPr="005D1DFD" w:rsidRDefault="00DB07C2" w:rsidP="000B435B">
            <w:pPr>
              <w:tabs>
                <w:tab w:val="left" w:pos="2604"/>
              </w:tabs>
              <w:rPr>
                <w:color w:val="000000"/>
                <w:sz w:val="24"/>
                <w:szCs w:val="24"/>
                <w:lang w:eastAsia="ro-RO" w:bidi="ro-RO"/>
              </w:rPr>
            </w:pPr>
            <w:r w:rsidRPr="005D1DFD">
              <w:rPr>
                <w:color w:val="000000"/>
                <w:sz w:val="24"/>
                <w:szCs w:val="24"/>
                <w:lang w:eastAsia="ro-RO" w:bidi="ro-RO"/>
              </w:rPr>
              <w:t>Certificate emise de organisme independente cu privire la sistemele sau standardele de management al calității și management de mediu</w:t>
            </w:r>
          </w:p>
        </w:tc>
        <w:tc>
          <w:tcPr>
            <w:tcW w:w="4339" w:type="dxa"/>
            <w:shd w:val="clear" w:color="auto" w:fill="auto"/>
          </w:tcPr>
          <w:p w:rsidR="00DB07C2" w:rsidRPr="005D1DFD" w:rsidRDefault="00DB07C2" w:rsidP="000B435B">
            <w:pPr>
              <w:jc w:val="both"/>
              <w:rPr>
                <w:sz w:val="24"/>
                <w:szCs w:val="24"/>
              </w:rPr>
            </w:pPr>
            <w:r w:rsidRPr="005D1DFD">
              <w:rPr>
                <w:sz w:val="24"/>
                <w:szCs w:val="24"/>
              </w:rPr>
              <w:t xml:space="preserve">Certificat de management al calității ISO 9001 și Certificat privind protecția mediului ISO 14001 sau analogice. Varianta scanată de pe original, </w:t>
            </w:r>
            <w:r w:rsidRPr="005D1DFD">
              <w:rPr>
                <w:sz w:val="24"/>
                <w:szCs w:val="24"/>
              </w:rPr>
              <w:lastRenderedPageBreak/>
              <w:t>confirmată prin semnătura electronică</w:t>
            </w:r>
            <w:r>
              <w:rPr>
                <w:sz w:val="24"/>
                <w:szCs w:val="24"/>
              </w:rPr>
              <w:t>.</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22</w:t>
            </w:r>
          </w:p>
        </w:tc>
        <w:tc>
          <w:tcPr>
            <w:tcW w:w="3699" w:type="dxa"/>
            <w:shd w:val="clear" w:color="auto" w:fill="auto"/>
          </w:tcPr>
          <w:p w:rsidR="00DB07C2" w:rsidRPr="005D1DFD" w:rsidRDefault="00DB07C2" w:rsidP="000B435B">
            <w:pPr>
              <w:tabs>
                <w:tab w:val="left" w:pos="2604"/>
              </w:tabs>
              <w:rPr>
                <w:color w:val="000000"/>
                <w:sz w:val="24"/>
                <w:szCs w:val="24"/>
                <w:lang w:eastAsia="ro-RO" w:bidi="ro-RO"/>
              </w:rPr>
            </w:pPr>
            <w:r w:rsidRPr="005D1DFD">
              <w:rPr>
                <w:sz w:val="24"/>
                <w:szCs w:val="24"/>
              </w:rPr>
              <w:t>Manualul Calității</w:t>
            </w:r>
          </w:p>
        </w:tc>
        <w:tc>
          <w:tcPr>
            <w:tcW w:w="4339" w:type="dxa"/>
            <w:shd w:val="clear" w:color="auto" w:fill="auto"/>
          </w:tcPr>
          <w:p w:rsidR="00DB07C2" w:rsidRPr="005D1DFD" w:rsidRDefault="00DB07C2" w:rsidP="000B435B">
            <w:pPr>
              <w:tabs>
                <w:tab w:val="left" w:pos="604"/>
                <w:tab w:val="left" w:pos="1134"/>
              </w:tabs>
              <w:spacing w:after="120"/>
              <w:ind w:left="37"/>
              <w:jc w:val="both"/>
              <w:rPr>
                <w:color w:val="000000"/>
                <w:sz w:val="24"/>
                <w:szCs w:val="24"/>
              </w:rPr>
            </w:pPr>
            <w:r w:rsidRPr="005D1DFD">
              <w:rPr>
                <w:sz w:val="24"/>
                <w:szCs w:val="24"/>
              </w:rPr>
              <w:t xml:space="preserve">Varianta scanată de pe originalul pe care a fost </w:t>
            </w:r>
            <w:r w:rsidRPr="005D1DFD">
              <w:rPr>
                <w:rFonts w:eastAsia="PMingLiU"/>
                <w:sz w:val="24"/>
                <w:szCs w:val="24"/>
              </w:rPr>
              <w:t>aplicată ștampila Inspecției de Stat în Construcții a RM ce confirmă verificarea manualului calității de către Inspecția de Stat în Construcții a RM</w:t>
            </w:r>
            <w:r w:rsidRPr="005D1DFD">
              <w:rPr>
                <w:sz w:val="24"/>
                <w:szCs w:val="24"/>
              </w:rPr>
              <w:t xml:space="preserve"> confirmată prin semnătura electronică</w:t>
            </w:r>
            <w:r w:rsidRPr="005D1DFD">
              <w:rPr>
                <w:rFonts w:eastAsia="PMingLiU"/>
                <w:sz w:val="24"/>
                <w:szCs w:val="24"/>
              </w:rPr>
              <w:t xml:space="preserve"> pe manualul calității</w:t>
            </w:r>
            <w:r w:rsidRPr="005D1DFD">
              <w:rPr>
                <w:color w:val="000000"/>
                <w:sz w:val="24"/>
                <w:szCs w:val="24"/>
              </w:rPr>
              <w:t>.</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23</w:t>
            </w:r>
          </w:p>
        </w:tc>
        <w:tc>
          <w:tcPr>
            <w:tcW w:w="3699" w:type="dxa"/>
            <w:shd w:val="clear" w:color="auto" w:fill="auto"/>
          </w:tcPr>
          <w:p w:rsidR="00DB07C2" w:rsidRPr="005D1DFD" w:rsidRDefault="00DB07C2" w:rsidP="000B435B">
            <w:pPr>
              <w:tabs>
                <w:tab w:val="left" w:pos="1117"/>
              </w:tabs>
              <w:rPr>
                <w:color w:val="000000"/>
                <w:sz w:val="24"/>
                <w:szCs w:val="24"/>
                <w:lang w:eastAsia="ro-RO" w:bidi="ro-RO"/>
              </w:rPr>
            </w:pPr>
            <w:r w:rsidRPr="005D1DFD">
              <w:rPr>
                <w:rFonts w:eastAsia="PMingLiU"/>
                <w:sz w:val="24"/>
                <w:szCs w:val="24"/>
              </w:rPr>
              <w:t>Lista subcontractanţilor şi partea/părțile din contract care sunt îndeplinite de către aceștia</w:t>
            </w:r>
          </w:p>
        </w:tc>
        <w:tc>
          <w:tcPr>
            <w:tcW w:w="4339" w:type="dxa"/>
            <w:shd w:val="clear" w:color="auto" w:fill="auto"/>
          </w:tcPr>
          <w:p w:rsidR="00DB07C2" w:rsidRPr="005D1DFD" w:rsidRDefault="00DB07C2" w:rsidP="000B435B">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16 al documentației standard (după caz)</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24</w:t>
            </w:r>
          </w:p>
        </w:tc>
        <w:tc>
          <w:tcPr>
            <w:tcW w:w="3699" w:type="dxa"/>
            <w:shd w:val="clear" w:color="auto" w:fill="auto"/>
          </w:tcPr>
          <w:p w:rsidR="00DB07C2" w:rsidRPr="005D1DFD" w:rsidRDefault="00DB07C2" w:rsidP="000B435B">
            <w:pPr>
              <w:rPr>
                <w:color w:val="000000"/>
                <w:sz w:val="24"/>
                <w:szCs w:val="24"/>
                <w:lang w:eastAsia="ro-RO" w:bidi="ro-RO"/>
              </w:rPr>
            </w:pPr>
            <w:r w:rsidRPr="005D1DFD">
              <w:rPr>
                <w:rFonts w:eastAsia="PMingLiU"/>
                <w:sz w:val="24"/>
                <w:szCs w:val="24"/>
              </w:rPr>
              <w:t>Informații privind asocierea</w:t>
            </w:r>
          </w:p>
        </w:tc>
        <w:tc>
          <w:tcPr>
            <w:tcW w:w="4339" w:type="dxa"/>
            <w:shd w:val="clear" w:color="auto" w:fill="auto"/>
          </w:tcPr>
          <w:p w:rsidR="00DB07C2" w:rsidRPr="005D1DFD" w:rsidRDefault="00DB07C2" w:rsidP="000B435B">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17 al documentației standard (după caz)</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25</w:t>
            </w:r>
          </w:p>
        </w:tc>
        <w:tc>
          <w:tcPr>
            <w:tcW w:w="3699" w:type="dxa"/>
            <w:shd w:val="clear" w:color="auto" w:fill="auto"/>
          </w:tcPr>
          <w:p w:rsidR="00DB07C2" w:rsidRPr="005D1DFD" w:rsidRDefault="00DB07C2" w:rsidP="000B435B">
            <w:pPr>
              <w:rPr>
                <w:rFonts w:eastAsia="PMingLiU"/>
                <w:sz w:val="24"/>
                <w:szCs w:val="24"/>
              </w:rPr>
            </w:pPr>
            <w:r w:rsidRPr="005D1DFD">
              <w:rPr>
                <w:rFonts w:eastAsia="PMingLiU"/>
                <w:sz w:val="24"/>
                <w:szCs w:val="24"/>
              </w:rPr>
              <w:t>Angajament terț susținător financiar</w:t>
            </w:r>
          </w:p>
        </w:tc>
        <w:tc>
          <w:tcPr>
            <w:tcW w:w="4339" w:type="dxa"/>
            <w:shd w:val="clear" w:color="auto" w:fill="auto"/>
          </w:tcPr>
          <w:p w:rsidR="00DB07C2" w:rsidRPr="005D1DFD" w:rsidRDefault="00DB07C2" w:rsidP="000B435B">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18 al documentației standard (după caz)</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26</w:t>
            </w:r>
          </w:p>
        </w:tc>
        <w:tc>
          <w:tcPr>
            <w:tcW w:w="3699" w:type="dxa"/>
            <w:shd w:val="clear" w:color="auto" w:fill="auto"/>
          </w:tcPr>
          <w:p w:rsidR="00DB07C2" w:rsidRPr="005D1DFD" w:rsidRDefault="00DB07C2" w:rsidP="000B435B">
            <w:pPr>
              <w:rPr>
                <w:rFonts w:eastAsia="PMingLiU"/>
                <w:sz w:val="24"/>
                <w:szCs w:val="24"/>
              </w:rPr>
            </w:pPr>
            <w:r w:rsidRPr="005D1DFD">
              <w:rPr>
                <w:rFonts w:eastAsia="PMingLiU"/>
                <w:sz w:val="24"/>
                <w:szCs w:val="24"/>
              </w:rPr>
              <w:t>Angajament privind susținerea tehnică și profesională a ofertantului/grupului de operatori economic</w:t>
            </w:r>
          </w:p>
        </w:tc>
        <w:tc>
          <w:tcPr>
            <w:tcW w:w="4339" w:type="dxa"/>
            <w:shd w:val="clear" w:color="auto" w:fill="auto"/>
          </w:tcPr>
          <w:p w:rsidR="00DB07C2" w:rsidRPr="005D1DFD" w:rsidRDefault="00DB07C2" w:rsidP="000B435B">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19 al documentației standard (după caz)</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27</w:t>
            </w:r>
          </w:p>
        </w:tc>
        <w:tc>
          <w:tcPr>
            <w:tcW w:w="3699" w:type="dxa"/>
            <w:shd w:val="clear" w:color="auto" w:fill="auto"/>
          </w:tcPr>
          <w:p w:rsidR="00DB07C2" w:rsidRPr="005D1DFD" w:rsidRDefault="00DB07C2" w:rsidP="000B435B">
            <w:pPr>
              <w:rPr>
                <w:rFonts w:eastAsia="PMingLiU"/>
                <w:sz w:val="24"/>
                <w:szCs w:val="24"/>
              </w:rPr>
            </w:pPr>
            <w:r w:rsidRPr="005D1DFD">
              <w:rPr>
                <w:rFonts w:eastAsia="PMingLiU"/>
                <w:sz w:val="24"/>
                <w:szCs w:val="24"/>
              </w:rPr>
              <w:t>Declarație terț susținător tehnic</w:t>
            </w:r>
          </w:p>
        </w:tc>
        <w:tc>
          <w:tcPr>
            <w:tcW w:w="4339" w:type="dxa"/>
            <w:shd w:val="clear" w:color="auto" w:fill="auto"/>
          </w:tcPr>
          <w:p w:rsidR="00DB07C2" w:rsidRPr="005D1DFD" w:rsidRDefault="00DB07C2" w:rsidP="000B435B">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20 al documentației standard</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28</w:t>
            </w:r>
          </w:p>
        </w:tc>
        <w:tc>
          <w:tcPr>
            <w:tcW w:w="3699" w:type="dxa"/>
            <w:shd w:val="clear" w:color="auto" w:fill="auto"/>
          </w:tcPr>
          <w:p w:rsidR="00DB07C2" w:rsidRPr="005D1DFD" w:rsidRDefault="00DB07C2" w:rsidP="000B435B">
            <w:pPr>
              <w:rPr>
                <w:rFonts w:eastAsia="PMingLiU"/>
                <w:sz w:val="24"/>
                <w:szCs w:val="24"/>
              </w:rPr>
            </w:pPr>
            <w:r w:rsidRPr="005D1DFD">
              <w:rPr>
                <w:rFonts w:eastAsia="PMingLiU"/>
                <w:sz w:val="24"/>
                <w:szCs w:val="24"/>
              </w:rPr>
              <w:t>Declarație terț susținător profesional</w:t>
            </w:r>
          </w:p>
        </w:tc>
        <w:tc>
          <w:tcPr>
            <w:tcW w:w="4339" w:type="dxa"/>
            <w:shd w:val="clear" w:color="auto" w:fill="auto"/>
          </w:tcPr>
          <w:p w:rsidR="00DB07C2" w:rsidRPr="005D1DFD" w:rsidRDefault="00DB07C2" w:rsidP="000B435B">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21 al documentației standard (după caz)</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29</w:t>
            </w:r>
          </w:p>
        </w:tc>
        <w:tc>
          <w:tcPr>
            <w:tcW w:w="3699" w:type="dxa"/>
            <w:shd w:val="clear" w:color="auto" w:fill="auto"/>
          </w:tcPr>
          <w:p w:rsidR="00DB07C2" w:rsidRPr="005D1DFD" w:rsidRDefault="00DB07C2" w:rsidP="000B435B">
            <w:pPr>
              <w:tabs>
                <w:tab w:val="left" w:pos="612"/>
              </w:tabs>
              <w:spacing w:before="120" w:after="120"/>
              <w:rPr>
                <w:iCs/>
                <w:sz w:val="24"/>
                <w:szCs w:val="24"/>
              </w:rPr>
            </w:pPr>
            <w:r w:rsidRPr="005D1DFD">
              <w:rPr>
                <w:sz w:val="24"/>
                <w:szCs w:val="24"/>
              </w:rPr>
              <w:t>Termenul de garanție a lucrărilor</w:t>
            </w:r>
          </w:p>
        </w:tc>
        <w:tc>
          <w:tcPr>
            <w:tcW w:w="4339" w:type="dxa"/>
            <w:shd w:val="clear" w:color="auto" w:fill="auto"/>
          </w:tcPr>
          <w:p w:rsidR="00DB07C2" w:rsidRPr="005D1DFD" w:rsidRDefault="00DB07C2" w:rsidP="000B435B">
            <w:pPr>
              <w:tabs>
                <w:tab w:val="left" w:pos="612"/>
              </w:tabs>
              <w:spacing w:before="120" w:after="120"/>
              <w:jc w:val="both"/>
              <w:rPr>
                <w:iCs/>
                <w:sz w:val="24"/>
                <w:szCs w:val="24"/>
              </w:rPr>
            </w:pPr>
            <w:r>
              <w:rPr>
                <w:rFonts w:eastAsia="PMingLiU"/>
                <w:sz w:val="24"/>
                <w:szCs w:val="24"/>
              </w:rPr>
              <w:t>N</w:t>
            </w:r>
            <w:r w:rsidRPr="005D1DFD">
              <w:rPr>
                <w:rFonts w:eastAsia="PMingLiU"/>
                <w:sz w:val="24"/>
                <w:szCs w:val="24"/>
              </w:rPr>
              <w:t xml:space="preserve">u mai puțin de 5 ani </w:t>
            </w:r>
            <w:r w:rsidRPr="005D1DFD">
              <w:rPr>
                <w:sz w:val="24"/>
                <w:szCs w:val="24"/>
                <w:shd w:val="clear" w:color="auto" w:fill="FFFFFF"/>
              </w:rPr>
              <w:t>din momentul semnării procesului-verbal de terminare a lucrărilor.</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30</w:t>
            </w:r>
          </w:p>
        </w:tc>
        <w:tc>
          <w:tcPr>
            <w:tcW w:w="3699" w:type="dxa"/>
            <w:shd w:val="clear" w:color="auto" w:fill="auto"/>
            <w:vAlign w:val="center"/>
          </w:tcPr>
          <w:p w:rsidR="00DB07C2" w:rsidRPr="005D1DFD" w:rsidRDefault="00DB07C2" w:rsidP="000B435B">
            <w:pPr>
              <w:tabs>
                <w:tab w:val="left" w:pos="2604"/>
              </w:tabs>
              <w:rPr>
                <w:sz w:val="24"/>
                <w:szCs w:val="24"/>
              </w:rPr>
            </w:pPr>
            <w:bookmarkStart w:id="46" w:name="_Toc449692099"/>
            <w:bookmarkStart w:id="47" w:name="_Toc449633144"/>
            <w:bookmarkStart w:id="48" w:name="_Toc449632652"/>
            <w:r w:rsidRPr="005D1DFD">
              <w:rPr>
                <w:rFonts w:eastAsia="Calibri"/>
                <w:sz w:val="24"/>
                <w:szCs w:val="24"/>
                <w:lang w:eastAsia="ro-RO"/>
              </w:rPr>
              <w:t>D</w:t>
            </w:r>
            <w:bookmarkEnd w:id="46"/>
            <w:bookmarkEnd w:id="47"/>
            <w:bookmarkEnd w:id="48"/>
            <w:r w:rsidRPr="005D1DFD">
              <w:rPr>
                <w:rFonts w:eastAsia="Calibri"/>
                <w:sz w:val="24"/>
                <w:szCs w:val="24"/>
                <w:lang w:eastAsia="ro-RO"/>
              </w:rPr>
              <w:t xml:space="preserve">eclarație </w:t>
            </w:r>
            <w:bookmarkStart w:id="49" w:name="_Toc449692100"/>
            <w:bookmarkStart w:id="50" w:name="_Toc449633145"/>
            <w:bookmarkStart w:id="51" w:name="_Toc449632653"/>
            <w:r w:rsidRPr="005D1DFD">
              <w:rPr>
                <w:rFonts w:eastAsia="PMingLiU"/>
                <w:sz w:val="24"/>
                <w:szCs w:val="24"/>
              </w:rPr>
              <w:t xml:space="preserve">privind confirmarea identității beneficiarilor efectivi și neîncadrarea acestora în situația condamnării </w:t>
            </w:r>
            <w:bookmarkEnd w:id="49"/>
            <w:bookmarkEnd w:id="50"/>
            <w:bookmarkEnd w:id="51"/>
            <w:r w:rsidRPr="005D1DFD">
              <w:rPr>
                <w:rFonts w:eastAsia="PMingLiU"/>
                <w:sz w:val="24"/>
                <w:szCs w:val="24"/>
              </w:rPr>
              <w:t>pentru participarea la activităţi ale unei organizaţii sau grupări criminale, pentru corupţie, fraudă şi/sau spălare de bani.</w:t>
            </w:r>
          </w:p>
        </w:tc>
        <w:tc>
          <w:tcPr>
            <w:tcW w:w="4339" w:type="dxa"/>
            <w:shd w:val="clear" w:color="auto" w:fill="auto"/>
          </w:tcPr>
          <w:p w:rsidR="00DB07C2" w:rsidRPr="005D1DFD" w:rsidRDefault="00DB07C2" w:rsidP="000B435B">
            <w:pPr>
              <w:jc w:val="both"/>
              <w:rPr>
                <w:iCs/>
                <w:sz w:val="24"/>
                <w:szCs w:val="24"/>
              </w:rPr>
            </w:pPr>
            <w:r>
              <w:rPr>
                <w:rFonts w:eastAsia="PMingLiU"/>
                <w:iCs/>
                <w:sz w:val="24"/>
                <w:szCs w:val="24"/>
              </w:rPr>
              <w:t>S</w:t>
            </w:r>
            <w:r w:rsidRPr="005D1DFD">
              <w:rPr>
                <w:rFonts w:eastAsia="PMingLiU"/>
                <w:iCs/>
                <w:sz w:val="24"/>
                <w:szCs w:val="24"/>
              </w:rPr>
              <w:t>e prezintă în original de către operatorul economic desemnat câștigător la semnarea contractului, confirmat prin aplicarea semnăturii și ștampilei ofertantului</w:t>
            </w:r>
            <w:r w:rsidRPr="005D1DFD">
              <w:rPr>
                <w:iCs/>
                <w:sz w:val="24"/>
                <w:szCs w:val="24"/>
              </w:rPr>
              <w:t>.</w:t>
            </w:r>
          </w:p>
          <w:p w:rsidR="00DB07C2" w:rsidRPr="005D1DFD" w:rsidRDefault="00DB07C2" w:rsidP="000B435B">
            <w:pPr>
              <w:jc w:val="both"/>
              <w:rPr>
                <w:rFonts w:eastAsia="PMingLiU"/>
                <w:sz w:val="24"/>
                <w:szCs w:val="24"/>
              </w:rPr>
            </w:pP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31</w:t>
            </w:r>
          </w:p>
        </w:tc>
        <w:tc>
          <w:tcPr>
            <w:tcW w:w="3699" w:type="dxa"/>
            <w:shd w:val="clear" w:color="auto" w:fill="auto"/>
            <w:vAlign w:val="center"/>
          </w:tcPr>
          <w:p w:rsidR="00DB07C2" w:rsidRPr="005D1DFD" w:rsidRDefault="00DB07C2" w:rsidP="000B435B">
            <w:pPr>
              <w:keepNext/>
              <w:outlineLvl w:val="0"/>
              <w:rPr>
                <w:sz w:val="24"/>
                <w:szCs w:val="24"/>
              </w:rPr>
            </w:pPr>
            <w:r w:rsidRPr="005D1DFD">
              <w:rPr>
                <w:sz w:val="24"/>
                <w:szCs w:val="24"/>
              </w:rPr>
              <w:t>Notă</w:t>
            </w:r>
          </w:p>
        </w:tc>
        <w:tc>
          <w:tcPr>
            <w:tcW w:w="4339" w:type="dxa"/>
            <w:shd w:val="clear" w:color="auto" w:fill="auto"/>
          </w:tcPr>
          <w:p w:rsidR="00DB07C2" w:rsidRPr="005D1DFD" w:rsidRDefault="00DB07C2" w:rsidP="000B435B">
            <w:pPr>
              <w:pStyle w:val="a1"/>
              <w:shd w:val="clear" w:color="auto" w:fill="auto"/>
              <w:spacing w:after="0"/>
              <w:contextualSpacing/>
              <w:jc w:val="both"/>
              <w:rPr>
                <w:rFonts w:ascii="Times New Roman" w:hAnsi="Times New Roman" w:cs="Times New Roman"/>
                <w:b w:val="0"/>
                <w:sz w:val="24"/>
                <w:szCs w:val="24"/>
              </w:rPr>
            </w:pPr>
            <w:r w:rsidRPr="00DB07C2">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sidRPr="005D1DFD">
              <w:rPr>
                <w:rFonts w:ascii="Times New Roman" w:hAnsi="Times New Roman" w:cs="Times New Roman"/>
                <w:b w:val="0"/>
                <w:sz w:val="24"/>
                <w:szCs w:val="24"/>
              </w:rPr>
              <w:t>Cerința rеsресtivă va fi indicată obligatoriu și în contractual de achiziție.</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B07C2" w:rsidRPr="005D1DFD" w:rsidTr="000B435B">
        <w:tc>
          <w:tcPr>
            <w:tcW w:w="575"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32</w:t>
            </w:r>
          </w:p>
        </w:tc>
        <w:tc>
          <w:tcPr>
            <w:tcW w:w="3699" w:type="dxa"/>
            <w:shd w:val="clear" w:color="auto" w:fill="auto"/>
            <w:vAlign w:val="center"/>
          </w:tcPr>
          <w:p w:rsidR="00DB07C2" w:rsidRPr="005D1DFD" w:rsidRDefault="00DB07C2" w:rsidP="000B435B">
            <w:pPr>
              <w:keepNext/>
              <w:spacing w:line="240" w:lineRule="exact"/>
              <w:outlineLvl w:val="0"/>
              <w:rPr>
                <w:b/>
                <w:sz w:val="24"/>
                <w:szCs w:val="24"/>
              </w:rPr>
            </w:pPr>
            <w:r w:rsidRPr="005D1DFD">
              <w:rPr>
                <w:color w:val="000000"/>
                <w:sz w:val="24"/>
                <w:szCs w:val="24"/>
              </w:rPr>
              <w:t>Alte cerințe obligatorie</w:t>
            </w:r>
          </w:p>
        </w:tc>
        <w:tc>
          <w:tcPr>
            <w:tcW w:w="4339" w:type="dxa"/>
            <w:shd w:val="clear" w:color="auto" w:fill="auto"/>
          </w:tcPr>
          <w:p w:rsidR="00DB07C2" w:rsidRPr="005D1DFD" w:rsidRDefault="00DB07C2" w:rsidP="000B435B">
            <w:pPr>
              <w:pStyle w:val="a1"/>
              <w:shd w:val="clear" w:color="auto" w:fill="auto"/>
              <w:spacing w:after="0"/>
              <w:contextualSpacing/>
              <w:jc w:val="both"/>
              <w:rPr>
                <w:rFonts w:ascii="Times New Roman" w:hAnsi="Times New Roman" w:cs="Times New Roman"/>
                <w:b w:val="0"/>
                <w:sz w:val="24"/>
                <w:szCs w:val="24"/>
              </w:rPr>
            </w:pPr>
            <w:r w:rsidRPr="005D1DFD">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DB07C2" w:rsidRPr="005D1DFD" w:rsidRDefault="00DB07C2" w:rsidP="000B435B">
            <w:pPr>
              <w:pStyle w:val="a1"/>
              <w:shd w:val="clear" w:color="auto" w:fill="auto"/>
              <w:spacing w:after="0"/>
              <w:contextualSpacing/>
              <w:jc w:val="both"/>
              <w:rPr>
                <w:rFonts w:ascii="Times New Roman" w:hAnsi="Times New Roman" w:cs="Times New Roman"/>
                <w:sz w:val="24"/>
                <w:szCs w:val="24"/>
              </w:rPr>
            </w:pPr>
            <w:r w:rsidRPr="005D1DFD">
              <w:rPr>
                <w:rFonts w:ascii="Times New Roman" w:hAnsi="Times New Roman" w:cs="Times New Roman"/>
                <w:b w:val="0"/>
                <w:sz w:val="24"/>
                <w:szCs w:val="24"/>
              </w:rPr>
              <w:t>Completarea defectuoasă a formularelor poate atrage respingerea ofertei ca fiind necorespunzătoare.</w:t>
            </w:r>
          </w:p>
        </w:tc>
        <w:tc>
          <w:tcPr>
            <w:tcW w:w="1241" w:type="dxa"/>
            <w:shd w:val="clear" w:color="auto" w:fill="auto"/>
          </w:tcPr>
          <w:p w:rsidR="00DB07C2" w:rsidRPr="005D1DFD" w:rsidRDefault="00DB07C2" w:rsidP="000B435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bl>
    <w:p w:rsidR="00DB07C2" w:rsidRPr="00FF430B" w:rsidRDefault="00DB07C2" w:rsidP="00DB07C2">
      <w:pPr>
        <w:numPr>
          <w:ilvl w:val="0"/>
          <w:numId w:val="23"/>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Garanția pentru ofertă, </w:t>
      </w:r>
      <w:r>
        <w:rPr>
          <w:b/>
          <w:noProof w:val="0"/>
          <w:lang w:eastAsia="ru-RU"/>
        </w:rPr>
        <w:t>se solicită în cuantum de 1 % din suma estimativă a ofertei (preț fără TVA).</w:t>
      </w:r>
    </w:p>
    <w:p w:rsidR="00DB07C2" w:rsidRPr="00FF430B" w:rsidRDefault="00DB07C2" w:rsidP="00DB07C2">
      <w:pPr>
        <w:numPr>
          <w:ilvl w:val="0"/>
          <w:numId w:val="23"/>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lastRenderedPageBreak/>
        <w:t>Termenul de garanție a lucrărilorsau serviciilor de proiectare și de lucrări</w:t>
      </w:r>
      <w:r>
        <w:rPr>
          <w:b/>
          <w:noProof w:val="0"/>
          <w:lang w:eastAsia="ru-RU"/>
        </w:rPr>
        <w:t xml:space="preserve"> </w:t>
      </w:r>
      <w:r w:rsidRPr="00C752DA">
        <w:rPr>
          <w:rFonts w:eastAsia="PMingLiU"/>
          <w:b/>
          <w:i/>
          <w:iCs/>
          <w:u w:val="single"/>
        </w:rPr>
        <w:t xml:space="preserve">nu mai puțin de 5 ani </w:t>
      </w:r>
      <w:r w:rsidRPr="00C752DA">
        <w:rPr>
          <w:b/>
          <w:i/>
          <w:iCs/>
          <w:u w:val="single"/>
          <w:shd w:val="clear" w:color="auto" w:fill="FFFFFF"/>
        </w:rPr>
        <w:t xml:space="preserve">din momentul semnării procesului-verbal </w:t>
      </w:r>
      <w:r>
        <w:rPr>
          <w:b/>
          <w:u w:val="single"/>
          <w:shd w:val="clear" w:color="auto" w:fill="FFFFFF"/>
        </w:rPr>
        <w:t>la</w:t>
      </w:r>
      <w:r w:rsidRPr="00C752DA">
        <w:rPr>
          <w:b/>
          <w:u w:val="single"/>
          <w:shd w:val="clear" w:color="auto" w:fill="FFFFFF"/>
        </w:rPr>
        <w:t xml:space="preserve"> terminarea lucrărilo</w:t>
      </w:r>
      <w:r>
        <w:rPr>
          <w:b/>
          <w:u w:val="single"/>
          <w:shd w:val="clear" w:color="auto" w:fill="FFFFFF"/>
        </w:rPr>
        <w:t>r</w:t>
      </w:r>
      <w:r w:rsidRPr="00FF430B">
        <w:rPr>
          <w:b/>
          <w:noProof w:val="0"/>
          <w:lang w:eastAsia="ru-RU"/>
        </w:rPr>
        <w:t>.</w:t>
      </w:r>
    </w:p>
    <w:p w:rsidR="00DB07C2" w:rsidRPr="00482F70" w:rsidRDefault="00DB07C2" w:rsidP="00DB07C2">
      <w:pPr>
        <w:numPr>
          <w:ilvl w:val="0"/>
          <w:numId w:val="23"/>
        </w:numPr>
        <w:shd w:val="clear" w:color="auto" w:fill="FFFFFF" w:themeFill="background1"/>
        <w:tabs>
          <w:tab w:val="right" w:pos="142"/>
        </w:tabs>
        <w:spacing w:before="120"/>
        <w:ind w:left="0" w:firstLine="0"/>
        <w:jc w:val="both"/>
        <w:rPr>
          <w:b/>
          <w:u w:val="single"/>
          <w:lang w:eastAsia="ru-RU"/>
        </w:rPr>
      </w:pPr>
      <w:r w:rsidRPr="00FF430B">
        <w:rPr>
          <w:b/>
          <w:noProof w:val="0"/>
          <w:lang w:eastAsia="ru-RU"/>
        </w:rPr>
        <w:t xml:space="preserve">Garanția de bună execuție a contractului, </w:t>
      </w:r>
      <w:r w:rsidRPr="00C752DA">
        <w:rPr>
          <w:b/>
          <w:bCs/>
          <w:i/>
          <w:iCs/>
          <w:u w:val="single"/>
        </w:rPr>
        <w:t xml:space="preserve">cuantumul de </w:t>
      </w:r>
      <w:r>
        <w:rPr>
          <w:b/>
          <w:bCs/>
          <w:i/>
          <w:iCs/>
          <w:u w:val="single"/>
        </w:rPr>
        <w:t>5</w:t>
      </w:r>
      <w:r w:rsidRPr="00C752DA">
        <w:rPr>
          <w:b/>
          <w:bCs/>
          <w:i/>
          <w:iCs/>
          <w:u w:val="single"/>
        </w:rPr>
        <w:t>% după încheierea contractului</w:t>
      </w:r>
      <w:r w:rsidRPr="00C752DA">
        <w:rPr>
          <w:b/>
          <w:u w:val="single"/>
        </w:rPr>
        <w:t>.</w:t>
      </w:r>
    </w:p>
    <w:p w:rsidR="00DB07C2" w:rsidRPr="00FF430B" w:rsidRDefault="00DB07C2" w:rsidP="00DB07C2">
      <w:pPr>
        <w:numPr>
          <w:ilvl w:val="0"/>
          <w:numId w:val="23"/>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Motivul recurgerii la procedura accelerată (în cazul licitației deschise, restrânse și a procedurii negociate), după caz</w:t>
      </w:r>
      <w:r>
        <w:rPr>
          <w:b/>
          <w:noProof w:val="0"/>
          <w:lang w:eastAsia="ru-RU"/>
        </w:rPr>
        <w:t xml:space="preserve"> </w:t>
      </w:r>
      <w:r w:rsidRPr="00482F70">
        <w:rPr>
          <w:b/>
          <w:noProof w:val="0"/>
          <w:u w:val="single"/>
          <w:lang w:eastAsia="ru-RU"/>
        </w:rPr>
        <w:t>Nu este cazul.___________________________________</w:t>
      </w:r>
    </w:p>
    <w:p w:rsidR="00DB07C2" w:rsidRPr="00482F70" w:rsidRDefault="00DB07C2" w:rsidP="00DB07C2">
      <w:pPr>
        <w:numPr>
          <w:ilvl w:val="0"/>
          <w:numId w:val="23"/>
        </w:numPr>
        <w:shd w:val="clear" w:color="auto" w:fill="FFFFFF" w:themeFill="background1"/>
        <w:tabs>
          <w:tab w:val="right" w:pos="426"/>
        </w:tabs>
        <w:spacing w:before="120"/>
        <w:ind w:left="0" w:firstLine="0"/>
        <w:jc w:val="both"/>
        <w:rPr>
          <w:b/>
          <w:noProof w:val="0"/>
          <w:u w:val="single"/>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Pr>
          <w:b/>
          <w:noProof w:val="0"/>
          <w:lang w:eastAsia="ru-RU"/>
        </w:rPr>
        <w:t xml:space="preserve"> </w:t>
      </w:r>
      <w:r w:rsidRPr="00482F70">
        <w:rPr>
          <w:b/>
          <w:noProof w:val="0"/>
          <w:u w:val="single"/>
          <w:lang w:eastAsia="ru-RU"/>
        </w:rPr>
        <w:t>Nu se aplică</w:t>
      </w:r>
    </w:p>
    <w:p w:rsidR="00DB07C2" w:rsidRPr="00482F70" w:rsidRDefault="00DB07C2" w:rsidP="00DB07C2">
      <w:pPr>
        <w:numPr>
          <w:ilvl w:val="0"/>
          <w:numId w:val="23"/>
        </w:numPr>
        <w:tabs>
          <w:tab w:val="right" w:pos="426"/>
        </w:tabs>
        <w:spacing w:before="120"/>
        <w:ind w:left="0" w:firstLine="0"/>
        <w:rPr>
          <w:b/>
          <w:noProof w:val="0"/>
          <w:u w:val="single"/>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482F70">
        <w:rPr>
          <w:b/>
          <w:noProof w:val="0"/>
          <w:u w:val="single"/>
          <w:lang w:eastAsia="ru-RU"/>
        </w:rPr>
        <w:t>Nu este cazul.</w:t>
      </w:r>
    </w:p>
    <w:p w:rsidR="00DB07C2" w:rsidRPr="00FF430B" w:rsidRDefault="00DB07C2" w:rsidP="00DB07C2">
      <w:pPr>
        <w:numPr>
          <w:ilvl w:val="0"/>
          <w:numId w:val="23"/>
        </w:numPr>
        <w:tabs>
          <w:tab w:val="right" w:pos="426"/>
        </w:tabs>
        <w:spacing w:before="120"/>
        <w:ind w:left="0" w:firstLine="0"/>
        <w:rPr>
          <w:b/>
          <w:noProof w:val="0"/>
          <w:lang w:eastAsia="ru-RU"/>
        </w:rPr>
      </w:pPr>
      <w:bookmarkStart w:id="52" w:name="_Hlk71621175"/>
      <w:r w:rsidRPr="00FF430B">
        <w:rPr>
          <w:b/>
          <w:noProof w:val="0"/>
          <w:lang w:eastAsia="ru-RU"/>
        </w:rPr>
        <w:t>Ofertele se prezintă în valuta</w:t>
      </w:r>
      <w:r>
        <w:rPr>
          <w:b/>
          <w:noProof w:val="0"/>
          <w:lang w:eastAsia="ru-RU"/>
        </w:rPr>
        <w:t xml:space="preserve"> </w:t>
      </w:r>
      <w:r w:rsidRPr="00482F70">
        <w:rPr>
          <w:b/>
          <w:noProof w:val="0"/>
          <w:u w:val="single"/>
          <w:lang w:eastAsia="ru-RU"/>
        </w:rPr>
        <w:t xml:space="preserve">MDL </w:t>
      </w:r>
      <w:r w:rsidRPr="00FF430B">
        <w:rPr>
          <w:b/>
          <w:noProof w:val="0"/>
          <w:lang w:eastAsia="ru-RU"/>
        </w:rPr>
        <w:t>_________</w:t>
      </w:r>
      <w:bookmarkEnd w:id="52"/>
      <w:r w:rsidRPr="00FF430B">
        <w:rPr>
          <w:b/>
          <w:noProof w:val="0"/>
          <w:lang w:eastAsia="ru-RU"/>
        </w:rPr>
        <w:t>_________________________________</w:t>
      </w:r>
    </w:p>
    <w:p w:rsidR="00DB07C2" w:rsidRPr="00482F70" w:rsidRDefault="00DB07C2" w:rsidP="00DB07C2">
      <w:pPr>
        <w:numPr>
          <w:ilvl w:val="0"/>
          <w:numId w:val="23"/>
        </w:numPr>
        <w:tabs>
          <w:tab w:val="right" w:pos="426"/>
        </w:tabs>
        <w:spacing w:before="120"/>
        <w:ind w:left="0" w:firstLine="0"/>
        <w:jc w:val="both"/>
        <w:rPr>
          <w:b/>
          <w:noProof w:val="0"/>
          <w:u w:val="single"/>
          <w:lang w:eastAsia="ru-RU"/>
        </w:rPr>
      </w:pPr>
      <w:r w:rsidRPr="00FF430B">
        <w:rPr>
          <w:b/>
          <w:noProof w:val="0"/>
          <w:lang w:eastAsia="ru-RU"/>
        </w:rPr>
        <w:t>Criteriul de evaluare aplicat pentru atribuirea contractului:</w:t>
      </w:r>
      <w:r>
        <w:rPr>
          <w:b/>
          <w:noProof w:val="0"/>
          <w:lang w:eastAsia="ru-RU"/>
        </w:rPr>
        <w:t xml:space="preserve"> </w:t>
      </w:r>
      <w:r w:rsidRPr="00482F70">
        <w:rPr>
          <w:b/>
          <w:noProof w:val="0"/>
          <w:u w:val="single"/>
          <w:lang w:eastAsia="ru-RU"/>
        </w:rPr>
        <w:t>prețul cel mai scăzut cu corespunderea tuturor cerințelor de calificare.</w:t>
      </w:r>
    </w:p>
    <w:p w:rsidR="00DB07C2" w:rsidRDefault="00DB07C2" w:rsidP="00DB07C2">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p w:rsidR="00DB07C2" w:rsidRPr="00FF430B" w:rsidRDefault="00DB07C2" w:rsidP="00DB07C2">
      <w:pPr>
        <w:tabs>
          <w:tab w:val="right" w:pos="426"/>
        </w:tabs>
        <w:spacing w:before="120"/>
        <w:rPr>
          <w:b/>
          <w:noProof w:val="0"/>
          <w:lang w:eastAsia="ru-RU"/>
        </w:rPr>
      </w:pPr>
    </w:p>
    <w:tbl>
      <w:tblPr>
        <w:tblStyle w:val="Grigliatabella2"/>
        <w:tblW w:w="0" w:type="auto"/>
        <w:tblLook w:val="04A0"/>
      </w:tblPr>
      <w:tblGrid>
        <w:gridCol w:w="577"/>
        <w:gridCol w:w="7248"/>
        <w:gridCol w:w="1800"/>
      </w:tblGrid>
      <w:tr w:rsidR="00DB07C2" w:rsidRPr="00EC30C2" w:rsidTr="000B435B">
        <w:tc>
          <w:tcPr>
            <w:tcW w:w="577" w:type="dxa"/>
            <w:shd w:val="clear" w:color="auto" w:fill="auto"/>
          </w:tcPr>
          <w:p w:rsidR="00DB07C2" w:rsidRPr="00FF430B" w:rsidRDefault="00DB07C2" w:rsidP="000B435B">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DB07C2" w:rsidRPr="00FF430B" w:rsidRDefault="00DB07C2" w:rsidP="000B435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DB07C2" w:rsidRPr="00FF430B" w:rsidRDefault="00DB07C2" w:rsidP="000B435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DB07C2" w:rsidRPr="00EC30C2" w:rsidTr="000B435B">
        <w:tc>
          <w:tcPr>
            <w:tcW w:w="577" w:type="dxa"/>
            <w:shd w:val="clear" w:color="auto" w:fill="auto"/>
          </w:tcPr>
          <w:p w:rsidR="00DB07C2" w:rsidRPr="00FF430B" w:rsidRDefault="00DB07C2" w:rsidP="000B435B">
            <w:pPr>
              <w:shd w:val="clear" w:color="auto" w:fill="FFFFFF" w:themeFill="background1"/>
              <w:tabs>
                <w:tab w:val="left" w:pos="612"/>
              </w:tabs>
              <w:spacing w:before="120" w:after="120"/>
              <w:rPr>
                <w:iCs/>
                <w:noProof w:val="0"/>
                <w:lang w:eastAsia="ru-RU"/>
              </w:rPr>
            </w:pPr>
          </w:p>
        </w:tc>
        <w:tc>
          <w:tcPr>
            <w:tcW w:w="7248" w:type="dxa"/>
            <w:shd w:val="clear" w:color="auto" w:fill="auto"/>
          </w:tcPr>
          <w:p w:rsidR="00DB07C2" w:rsidRPr="00FF430B" w:rsidRDefault="00DB07C2" w:rsidP="000B435B">
            <w:pPr>
              <w:shd w:val="clear" w:color="auto" w:fill="FFFFFF" w:themeFill="background1"/>
              <w:tabs>
                <w:tab w:val="left" w:pos="612"/>
              </w:tabs>
              <w:spacing w:before="120" w:after="120"/>
              <w:rPr>
                <w:iCs/>
                <w:noProof w:val="0"/>
                <w:lang w:eastAsia="ru-RU"/>
              </w:rPr>
            </w:pPr>
          </w:p>
        </w:tc>
        <w:tc>
          <w:tcPr>
            <w:tcW w:w="1800" w:type="dxa"/>
            <w:shd w:val="clear" w:color="auto" w:fill="auto"/>
          </w:tcPr>
          <w:p w:rsidR="00DB07C2" w:rsidRPr="00FF430B" w:rsidRDefault="00DB07C2" w:rsidP="000B435B">
            <w:pPr>
              <w:shd w:val="clear" w:color="auto" w:fill="FFFFFF" w:themeFill="background1"/>
              <w:tabs>
                <w:tab w:val="left" w:pos="612"/>
              </w:tabs>
              <w:spacing w:before="120" w:after="120"/>
              <w:rPr>
                <w:iCs/>
                <w:noProof w:val="0"/>
                <w:lang w:eastAsia="ru-RU"/>
              </w:rPr>
            </w:pPr>
          </w:p>
        </w:tc>
      </w:tr>
      <w:tr w:rsidR="00DB07C2" w:rsidRPr="00EC30C2" w:rsidTr="000B435B">
        <w:tc>
          <w:tcPr>
            <w:tcW w:w="577" w:type="dxa"/>
            <w:shd w:val="clear" w:color="auto" w:fill="auto"/>
          </w:tcPr>
          <w:p w:rsidR="00DB07C2" w:rsidRPr="00FF430B" w:rsidRDefault="00DB07C2" w:rsidP="000B435B">
            <w:pPr>
              <w:shd w:val="clear" w:color="auto" w:fill="FFFFFF" w:themeFill="background1"/>
              <w:tabs>
                <w:tab w:val="left" w:pos="612"/>
              </w:tabs>
              <w:spacing w:before="120" w:after="120"/>
              <w:rPr>
                <w:iCs/>
                <w:noProof w:val="0"/>
                <w:lang w:eastAsia="ru-RU"/>
              </w:rPr>
            </w:pPr>
          </w:p>
        </w:tc>
        <w:tc>
          <w:tcPr>
            <w:tcW w:w="7248" w:type="dxa"/>
            <w:shd w:val="clear" w:color="auto" w:fill="auto"/>
          </w:tcPr>
          <w:p w:rsidR="00DB07C2" w:rsidRPr="00FF430B" w:rsidRDefault="00DB07C2" w:rsidP="000B435B">
            <w:pPr>
              <w:shd w:val="clear" w:color="auto" w:fill="FFFFFF" w:themeFill="background1"/>
              <w:tabs>
                <w:tab w:val="left" w:pos="612"/>
              </w:tabs>
              <w:spacing w:before="120" w:after="120"/>
              <w:rPr>
                <w:iCs/>
                <w:noProof w:val="0"/>
                <w:lang w:eastAsia="ru-RU"/>
              </w:rPr>
            </w:pPr>
          </w:p>
        </w:tc>
        <w:tc>
          <w:tcPr>
            <w:tcW w:w="1800" w:type="dxa"/>
            <w:shd w:val="clear" w:color="auto" w:fill="auto"/>
          </w:tcPr>
          <w:p w:rsidR="00DB07C2" w:rsidRPr="00FF430B" w:rsidRDefault="00DB07C2" w:rsidP="000B435B">
            <w:pPr>
              <w:shd w:val="clear" w:color="auto" w:fill="FFFFFF" w:themeFill="background1"/>
              <w:tabs>
                <w:tab w:val="left" w:pos="612"/>
              </w:tabs>
              <w:spacing w:before="120" w:after="120"/>
              <w:rPr>
                <w:iCs/>
                <w:noProof w:val="0"/>
                <w:lang w:eastAsia="ru-RU"/>
              </w:rPr>
            </w:pPr>
          </w:p>
        </w:tc>
      </w:tr>
    </w:tbl>
    <w:p w:rsidR="00DB07C2" w:rsidRPr="00FF430B" w:rsidRDefault="00DB07C2" w:rsidP="00DB07C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DB07C2" w:rsidRPr="00FF430B" w:rsidRDefault="00DB07C2" w:rsidP="00DB07C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w:t>
      </w:r>
    </w:p>
    <w:p w:rsidR="00DB07C2" w:rsidRPr="00FF430B" w:rsidRDefault="00DB07C2" w:rsidP="00DB07C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______________________________________________</w:t>
      </w:r>
    </w:p>
    <w:p w:rsidR="00DB07C2" w:rsidRPr="00FF430B" w:rsidRDefault="00DB07C2" w:rsidP="00DB07C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DB07C2" w:rsidRPr="00FF430B" w:rsidRDefault="00DB07C2" w:rsidP="00DB07C2">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DB07C2" w:rsidRPr="00FF430B" w:rsidRDefault="00DB07C2" w:rsidP="00DB07C2">
      <w:pPr>
        <w:numPr>
          <w:ilvl w:val="0"/>
          <w:numId w:val="23"/>
        </w:numPr>
        <w:tabs>
          <w:tab w:val="right" w:pos="426"/>
        </w:tabs>
        <w:spacing w:before="120"/>
        <w:ind w:left="0" w:firstLine="0"/>
        <w:rPr>
          <w:b/>
          <w:noProof w:val="0"/>
          <w:lang w:eastAsia="ru-RU"/>
        </w:rPr>
      </w:pPr>
      <w:r w:rsidRPr="00FF430B">
        <w:rPr>
          <w:b/>
          <w:noProof w:val="0"/>
          <w:lang w:eastAsia="ru-RU"/>
        </w:rPr>
        <w:t xml:space="preserve">Termenul de valabilitate a ofertelor: </w:t>
      </w:r>
      <w:r w:rsidRPr="00482F70">
        <w:rPr>
          <w:b/>
          <w:noProof w:val="0"/>
          <w:u w:val="single"/>
          <w:lang w:eastAsia="ru-RU"/>
        </w:rPr>
        <w:t>60 zile</w:t>
      </w:r>
      <w:r w:rsidRPr="00FF430B">
        <w:rPr>
          <w:b/>
          <w:noProof w:val="0"/>
          <w:lang w:eastAsia="ru-RU"/>
        </w:rPr>
        <w:t>____________________________________</w:t>
      </w:r>
    </w:p>
    <w:p w:rsidR="00DB07C2" w:rsidRPr="00FF430B" w:rsidRDefault="00DB07C2" w:rsidP="00DB07C2">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Pr="00482F70">
        <w:rPr>
          <w:b/>
          <w:noProof w:val="0"/>
          <w:u w:val="single"/>
          <w:lang w:eastAsia="ru-RU"/>
        </w:rPr>
        <w:t>SIA RSAP</w:t>
      </w:r>
      <w:r w:rsidRPr="00FF430B">
        <w:rPr>
          <w:b/>
          <w:noProof w:val="0"/>
          <w:lang w:eastAsia="ru-RU"/>
        </w:rPr>
        <w:t>_________________________________________</w:t>
      </w:r>
    </w:p>
    <w:p w:rsidR="00DB07C2" w:rsidRPr="00FF430B" w:rsidRDefault="00DB07C2" w:rsidP="00DB07C2">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DB07C2" w:rsidRPr="00FF430B" w:rsidRDefault="00DB07C2" w:rsidP="00DB07C2">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DB07C2" w:rsidRPr="00FF430B" w:rsidRDefault="00DB07C2" w:rsidP="00DB07C2">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DB07C2" w:rsidRPr="00FF430B" w:rsidRDefault="00DB07C2" w:rsidP="00DB07C2">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w:t>
      </w:r>
      <w:r>
        <w:rPr>
          <w:b/>
          <w:noProof w:val="0"/>
          <w:lang w:eastAsia="ru-RU"/>
        </w:rPr>
        <w:t xml:space="preserve">erile de participare: </w:t>
      </w:r>
      <w:r w:rsidRPr="00A411DC">
        <w:rPr>
          <w:b/>
          <w:noProof w:val="0"/>
          <w:u w:val="single"/>
          <w:lang w:eastAsia="ru-RU"/>
        </w:rPr>
        <w:t>Română</w:t>
      </w:r>
    </w:p>
    <w:p w:rsidR="00DB07C2" w:rsidRPr="00FF430B" w:rsidRDefault="00DB07C2" w:rsidP="00DB07C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Respectivul contract se referă la un proiect și/sau program finanțat din fonduri ale Uniunii Europene: </w:t>
      </w:r>
      <w:r w:rsidRPr="00A411DC">
        <w:rPr>
          <w:b/>
          <w:noProof w:val="0"/>
          <w:u w:val="single"/>
          <w:lang w:eastAsia="ru-RU"/>
        </w:rPr>
        <w:t>Nu se referă</w:t>
      </w:r>
      <w:r>
        <w:rPr>
          <w:b/>
          <w:noProof w:val="0"/>
          <w:lang w:eastAsia="ru-RU"/>
        </w:rPr>
        <w:t>________________________________________________</w:t>
      </w:r>
    </w:p>
    <w:p w:rsidR="00DB07C2" w:rsidRPr="00FF430B" w:rsidRDefault="00DB07C2" w:rsidP="00DB07C2">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DB07C2" w:rsidRPr="00FF430B" w:rsidRDefault="00DB07C2" w:rsidP="00DB07C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DB07C2" w:rsidRPr="00FF430B" w:rsidRDefault="00DB07C2" w:rsidP="00DB07C2">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DB07C2" w:rsidRPr="00FF430B" w:rsidRDefault="00DB07C2" w:rsidP="00DB07C2">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DB07C2" w:rsidRPr="00FF430B" w:rsidRDefault="00DB07C2" w:rsidP="00DB07C2">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DB07C2" w:rsidRPr="00FF430B" w:rsidRDefault="00DB07C2" w:rsidP="00DB07C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DB07C2" w:rsidRPr="00FF430B" w:rsidRDefault="00DB07C2" w:rsidP="00DB07C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DB07C2" w:rsidRPr="00FF430B" w:rsidRDefault="00DB07C2" w:rsidP="00DB07C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rsidR="00DB07C2" w:rsidRPr="00FF430B" w:rsidRDefault="00DB07C2" w:rsidP="00DB07C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sidRPr="00A411DC">
        <w:rPr>
          <w:b/>
          <w:noProof w:val="0"/>
          <w:u w:val="single"/>
          <w:shd w:val="clear" w:color="auto" w:fill="FFFFFF" w:themeFill="background1"/>
          <w:lang w:eastAsia="ru-RU"/>
        </w:rPr>
        <w:t>conform SIA RSAP</w:t>
      </w:r>
      <w:r w:rsidRPr="00FF430B">
        <w:rPr>
          <w:b/>
          <w:noProof w:val="0"/>
          <w:shd w:val="clear" w:color="auto" w:fill="FFFFFF" w:themeFill="background1"/>
          <w:lang w:eastAsia="ru-RU"/>
        </w:rPr>
        <w:t>_____</w:t>
      </w:r>
    </w:p>
    <w:p w:rsidR="00DB07C2" w:rsidRPr="00FF430B" w:rsidRDefault="00DB07C2" w:rsidP="00DB07C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DB07C2" w:rsidRPr="00EC30C2" w:rsidTr="000B435B">
        <w:tc>
          <w:tcPr>
            <w:tcW w:w="5305" w:type="dxa"/>
            <w:shd w:val="clear" w:color="auto" w:fill="FFFFFF" w:themeFill="background1"/>
          </w:tcPr>
          <w:p w:rsidR="00DB07C2" w:rsidRPr="00FF430B" w:rsidRDefault="00DB07C2" w:rsidP="000B435B">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DB07C2" w:rsidRPr="00FF430B" w:rsidRDefault="00DB07C2" w:rsidP="000B435B">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DB07C2" w:rsidRPr="00EC30C2" w:rsidTr="000B435B">
        <w:tc>
          <w:tcPr>
            <w:tcW w:w="5305" w:type="dxa"/>
            <w:shd w:val="clear" w:color="auto" w:fill="FFFFFF" w:themeFill="background1"/>
          </w:tcPr>
          <w:p w:rsidR="00DB07C2" w:rsidRPr="00FF430B" w:rsidRDefault="00DB07C2" w:rsidP="000B435B">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DB07C2" w:rsidRPr="00FF430B" w:rsidRDefault="00DB07C2" w:rsidP="000B435B">
            <w:pPr>
              <w:shd w:val="clear" w:color="auto" w:fill="FFFFFF" w:themeFill="background1"/>
              <w:tabs>
                <w:tab w:val="right" w:pos="426"/>
              </w:tabs>
              <w:rPr>
                <w:noProof w:val="0"/>
                <w:lang w:eastAsia="ru-RU"/>
              </w:rPr>
            </w:pPr>
            <w:r w:rsidRPr="00FF430B">
              <w:rPr>
                <w:b/>
                <w:noProof w:val="0"/>
                <w:lang w:eastAsia="ru-RU"/>
              </w:rPr>
              <w:t>Se va utiliza</w:t>
            </w:r>
          </w:p>
        </w:tc>
      </w:tr>
      <w:tr w:rsidR="00DB07C2" w:rsidRPr="00EC30C2" w:rsidTr="000B435B">
        <w:tc>
          <w:tcPr>
            <w:tcW w:w="5305" w:type="dxa"/>
            <w:shd w:val="clear" w:color="auto" w:fill="FFFFFF" w:themeFill="background1"/>
          </w:tcPr>
          <w:p w:rsidR="00DB07C2" w:rsidRPr="00FF430B" w:rsidRDefault="00DB07C2" w:rsidP="000B435B">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DB07C2" w:rsidRPr="00FF430B" w:rsidRDefault="00DB07C2" w:rsidP="000B435B">
            <w:pPr>
              <w:shd w:val="clear" w:color="auto" w:fill="FFFFFF" w:themeFill="background1"/>
              <w:tabs>
                <w:tab w:val="right" w:pos="426"/>
              </w:tabs>
              <w:rPr>
                <w:noProof w:val="0"/>
                <w:lang w:eastAsia="ru-RU"/>
              </w:rPr>
            </w:pPr>
          </w:p>
        </w:tc>
      </w:tr>
      <w:tr w:rsidR="00DB07C2" w:rsidRPr="00EC30C2" w:rsidTr="000B435B">
        <w:tc>
          <w:tcPr>
            <w:tcW w:w="5305" w:type="dxa"/>
            <w:shd w:val="clear" w:color="auto" w:fill="FFFFFF" w:themeFill="background1"/>
          </w:tcPr>
          <w:p w:rsidR="00DB07C2" w:rsidRPr="00FF430B" w:rsidRDefault="00DB07C2" w:rsidP="000B435B">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DB07C2" w:rsidRPr="00FF430B" w:rsidRDefault="00DB07C2" w:rsidP="000B435B">
            <w:pPr>
              <w:shd w:val="clear" w:color="auto" w:fill="FFFFFF" w:themeFill="background1"/>
              <w:tabs>
                <w:tab w:val="right" w:pos="426"/>
              </w:tabs>
              <w:rPr>
                <w:noProof w:val="0"/>
                <w:lang w:eastAsia="ru-RU"/>
              </w:rPr>
            </w:pPr>
            <w:r w:rsidRPr="00FF430B">
              <w:rPr>
                <w:b/>
                <w:noProof w:val="0"/>
                <w:lang w:eastAsia="ru-RU"/>
              </w:rPr>
              <w:t>Se va utiliza</w:t>
            </w:r>
          </w:p>
        </w:tc>
      </w:tr>
      <w:tr w:rsidR="00DB07C2" w:rsidRPr="00EC30C2" w:rsidTr="000B435B">
        <w:trPr>
          <w:trHeight w:val="77"/>
        </w:trPr>
        <w:tc>
          <w:tcPr>
            <w:tcW w:w="5305" w:type="dxa"/>
            <w:shd w:val="clear" w:color="auto" w:fill="FFFFFF" w:themeFill="background1"/>
          </w:tcPr>
          <w:p w:rsidR="00DB07C2" w:rsidRPr="00FF430B" w:rsidRDefault="00DB07C2" w:rsidP="000B435B">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DB07C2" w:rsidRPr="00FF430B" w:rsidRDefault="00DB07C2" w:rsidP="000B435B">
            <w:pPr>
              <w:shd w:val="clear" w:color="auto" w:fill="FFFFFF" w:themeFill="background1"/>
              <w:tabs>
                <w:tab w:val="right" w:pos="426"/>
              </w:tabs>
              <w:rPr>
                <w:noProof w:val="0"/>
                <w:lang w:eastAsia="ru-RU"/>
              </w:rPr>
            </w:pPr>
            <w:r w:rsidRPr="00FF430B">
              <w:rPr>
                <w:b/>
                <w:noProof w:val="0"/>
                <w:lang w:eastAsia="ru-RU"/>
              </w:rPr>
              <w:t>Se va utiliza</w:t>
            </w:r>
          </w:p>
        </w:tc>
      </w:tr>
    </w:tbl>
    <w:p w:rsidR="00DB07C2" w:rsidRPr="00FF430B" w:rsidRDefault="00DB07C2" w:rsidP="00DB07C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411DC">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DB07C2" w:rsidRPr="00FF430B" w:rsidRDefault="00DB07C2" w:rsidP="00DB07C2">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DB07C2" w:rsidRPr="00FF430B" w:rsidRDefault="00DB07C2" w:rsidP="00DB07C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DB07C2" w:rsidRPr="00FF430B" w:rsidRDefault="00DB07C2" w:rsidP="00DB07C2">
      <w:pPr>
        <w:shd w:val="clear" w:color="auto" w:fill="FFFFFF" w:themeFill="background1"/>
        <w:spacing w:before="120" w:after="120"/>
        <w:rPr>
          <w:b/>
          <w:noProof w:val="0"/>
          <w:lang w:eastAsia="ru-RU"/>
        </w:rPr>
      </w:pPr>
    </w:p>
    <w:p w:rsidR="00DB07C2" w:rsidRPr="00FF430B" w:rsidRDefault="00DB07C2" w:rsidP="00DB07C2">
      <w:pPr>
        <w:shd w:val="clear" w:color="auto" w:fill="FFFFFF" w:themeFill="background1"/>
        <w:spacing w:before="120" w:after="120"/>
        <w:rPr>
          <w:b/>
          <w:noProof w:val="0"/>
          <w:lang w:eastAsia="ru-RU"/>
        </w:rPr>
      </w:pPr>
    </w:p>
    <w:p w:rsidR="00DB07C2" w:rsidRPr="00FF430B" w:rsidRDefault="00DB07C2" w:rsidP="00DB07C2">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DB07C2" w:rsidRDefault="00DB07C2" w:rsidP="00DB07C2"/>
    <w:p w:rsidR="000F0A10" w:rsidRDefault="000F0A10" w:rsidP="00233DFB">
      <w:pPr>
        <w:spacing w:before="120"/>
        <w:jc w:val="center"/>
        <w:outlineLvl w:val="0"/>
        <w:rPr>
          <w:b/>
          <w:noProof w:val="0"/>
          <w:sz w:val="28"/>
          <w:szCs w:val="28"/>
          <w:lang w:eastAsia="ru-RU"/>
        </w:rPr>
      </w:pPr>
    </w:p>
    <w:p w:rsidR="00DB07C2" w:rsidRDefault="00DB07C2" w:rsidP="00233DFB">
      <w:pPr>
        <w:spacing w:before="120"/>
        <w:jc w:val="center"/>
        <w:outlineLvl w:val="0"/>
        <w:rPr>
          <w:b/>
          <w:noProof w:val="0"/>
          <w:sz w:val="28"/>
          <w:szCs w:val="28"/>
          <w:lang w:eastAsia="ru-RU"/>
        </w:rPr>
      </w:pPr>
    </w:p>
    <w:p w:rsidR="00DB07C2" w:rsidRDefault="00DB07C2" w:rsidP="00233DFB">
      <w:pPr>
        <w:spacing w:before="120"/>
        <w:jc w:val="center"/>
        <w:outlineLvl w:val="0"/>
        <w:rPr>
          <w:b/>
          <w:noProof w:val="0"/>
          <w:sz w:val="28"/>
          <w:szCs w:val="28"/>
          <w:lang w:eastAsia="ru-RU"/>
        </w:rPr>
      </w:pPr>
    </w:p>
    <w:p w:rsidR="00DB07C2" w:rsidRDefault="00DB07C2" w:rsidP="00233DFB">
      <w:pPr>
        <w:spacing w:before="120"/>
        <w:jc w:val="center"/>
        <w:outlineLvl w:val="0"/>
        <w:rPr>
          <w:b/>
          <w:noProof w:val="0"/>
          <w:sz w:val="28"/>
          <w:szCs w:val="28"/>
          <w:lang w:eastAsia="ru-RU"/>
        </w:rPr>
      </w:pPr>
    </w:p>
    <w:p w:rsidR="00DB07C2" w:rsidRDefault="00DB07C2" w:rsidP="00233DFB">
      <w:pPr>
        <w:spacing w:before="120"/>
        <w:jc w:val="center"/>
        <w:outlineLvl w:val="0"/>
        <w:rPr>
          <w:b/>
          <w:noProof w:val="0"/>
          <w:sz w:val="28"/>
          <w:szCs w:val="28"/>
          <w:lang w:eastAsia="ru-RU"/>
        </w:rPr>
      </w:pPr>
    </w:p>
    <w:p w:rsidR="00DB07C2" w:rsidRDefault="00DB07C2" w:rsidP="00233DFB">
      <w:pPr>
        <w:spacing w:before="120"/>
        <w:jc w:val="center"/>
        <w:outlineLvl w:val="0"/>
        <w:rPr>
          <w:b/>
          <w:noProof w:val="0"/>
          <w:sz w:val="28"/>
          <w:szCs w:val="28"/>
          <w:lang w:eastAsia="ru-RU"/>
        </w:rPr>
      </w:pPr>
    </w:p>
    <w:p w:rsidR="00DB07C2" w:rsidRDefault="00DB07C2" w:rsidP="00233DFB">
      <w:pPr>
        <w:spacing w:before="120"/>
        <w:jc w:val="center"/>
        <w:outlineLvl w:val="0"/>
        <w:rPr>
          <w:b/>
          <w:noProof w:val="0"/>
          <w:sz w:val="28"/>
          <w:szCs w:val="28"/>
          <w:lang w:eastAsia="ru-RU"/>
        </w:rPr>
      </w:pPr>
    </w:p>
    <w:p w:rsidR="00DB07C2" w:rsidRDefault="00DB07C2" w:rsidP="00233DFB">
      <w:pPr>
        <w:spacing w:before="120"/>
        <w:jc w:val="center"/>
        <w:outlineLvl w:val="0"/>
        <w:rPr>
          <w:b/>
          <w:noProof w:val="0"/>
          <w:sz w:val="28"/>
          <w:szCs w:val="28"/>
          <w:lang w:eastAsia="ru-RU"/>
        </w:rPr>
      </w:pPr>
    </w:p>
    <w:p w:rsidR="00DB07C2" w:rsidRDefault="00DB07C2" w:rsidP="00233DFB">
      <w:pPr>
        <w:spacing w:before="120"/>
        <w:jc w:val="center"/>
        <w:outlineLvl w:val="0"/>
        <w:rPr>
          <w:b/>
          <w:noProof w:val="0"/>
          <w:sz w:val="28"/>
          <w:szCs w:val="28"/>
          <w:lang w:eastAsia="ru-RU"/>
        </w:rPr>
      </w:pPr>
    </w:p>
    <w:p w:rsidR="00DB07C2" w:rsidRDefault="00DB07C2" w:rsidP="00233DFB">
      <w:pPr>
        <w:spacing w:before="120"/>
        <w:jc w:val="center"/>
        <w:outlineLvl w:val="0"/>
        <w:rPr>
          <w:b/>
          <w:noProof w:val="0"/>
          <w:sz w:val="28"/>
          <w:szCs w:val="28"/>
          <w:lang w:eastAsia="ru-RU"/>
        </w:rPr>
      </w:pPr>
    </w:p>
    <w:p w:rsidR="00DB07C2" w:rsidRDefault="00DB07C2" w:rsidP="00233DFB">
      <w:pPr>
        <w:spacing w:before="120"/>
        <w:jc w:val="center"/>
        <w:outlineLvl w:val="0"/>
        <w:rPr>
          <w:b/>
          <w:noProof w:val="0"/>
          <w:sz w:val="28"/>
          <w:szCs w:val="28"/>
          <w:lang w:eastAsia="ru-RU"/>
        </w:rPr>
      </w:pPr>
    </w:p>
    <w:p w:rsidR="00DB07C2" w:rsidRDefault="00DB07C2" w:rsidP="00233DFB">
      <w:pPr>
        <w:spacing w:before="120"/>
        <w:jc w:val="center"/>
        <w:outlineLvl w:val="0"/>
        <w:rPr>
          <w:b/>
          <w:noProof w:val="0"/>
          <w:sz w:val="28"/>
          <w:szCs w:val="28"/>
          <w:lang w:eastAsia="ru-RU"/>
        </w:rPr>
      </w:pPr>
    </w:p>
    <w:p w:rsidR="00DB07C2" w:rsidRDefault="00DB07C2" w:rsidP="00233DFB">
      <w:pPr>
        <w:spacing w:before="120"/>
        <w:jc w:val="center"/>
        <w:outlineLvl w:val="0"/>
        <w:rPr>
          <w:b/>
          <w:noProof w:val="0"/>
          <w:sz w:val="28"/>
          <w:szCs w:val="28"/>
          <w:lang w:eastAsia="ru-RU"/>
        </w:rPr>
      </w:pPr>
    </w:p>
    <w:p w:rsidR="00DB07C2" w:rsidRDefault="00DB07C2"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26ACB">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26AC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26AC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26AC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26AC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Pr="00FF430B" w:rsidRDefault="006230EE"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54"/>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26ACB">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230EE" w:rsidRDefault="00460653" w:rsidP="00385C85">
            <w:pPr>
              <w:pStyle w:val="NormalWeb"/>
              <w:tabs>
                <w:tab w:val="left" w:pos="567"/>
                <w:tab w:val="right" w:pos="9531"/>
              </w:tabs>
              <w:ind w:firstLine="0"/>
              <w:rPr>
                <w:lang w:val="en-US"/>
              </w:rPr>
            </w:pPr>
            <w:r w:rsidRPr="006230E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230EE" w:rsidRDefault="00460653" w:rsidP="00385C85">
            <w:pPr>
              <w:pStyle w:val="cn"/>
              <w:tabs>
                <w:tab w:val="left" w:pos="567"/>
              </w:tabs>
              <w:jc w:val="both"/>
              <w:rPr>
                <w:sz w:val="20"/>
                <w:szCs w:val="20"/>
                <w:lang w:val="en-US"/>
              </w:rPr>
            </w:pPr>
            <w:r w:rsidRPr="006230E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230EE" w:rsidRDefault="009157BF" w:rsidP="00385C85">
            <w:pPr>
              <w:pStyle w:val="NormalWeb"/>
              <w:tabs>
                <w:tab w:val="left" w:pos="567"/>
                <w:tab w:val="right" w:pos="9531"/>
              </w:tabs>
              <w:ind w:firstLine="0"/>
              <w:rPr>
                <w:lang w:val="en-US"/>
              </w:rPr>
            </w:pPr>
            <w:r w:rsidRPr="006230EE">
              <w:rPr>
                <w:lang w:val="en-US"/>
              </w:rPr>
              <w:t>IDNO</w:t>
            </w:r>
            <w:r w:rsidR="00460653" w:rsidRPr="006230EE">
              <w:rPr>
                <w:lang w:val="en-US"/>
              </w:rPr>
              <w:t xml:space="preserve"> ___</w:t>
            </w:r>
            <w:r w:rsidR="00B51B6E" w:rsidRPr="006230EE">
              <w:rPr>
                <w:lang w:val="en-US"/>
              </w:rPr>
              <w:t xml:space="preserve">_____________ reprezentat prin </w:t>
            </w:r>
            <w:r w:rsidR="00460653" w:rsidRPr="006230EE">
              <w:rPr>
                <w:lang w:val="en-US"/>
              </w:rPr>
              <w:t>________________________________________</w:t>
            </w:r>
            <w:r w:rsidR="007B392A" w:rsidRPr="006230EE">
              <w:rPr>
                <w:lang w:val="en-US"/>
              </w:rPr>
              <w:t>_____________________</w:t>
            </w:r>
            <w:r w:rsidR="00385C85" w:rsidRPr="006230EE">
              <w:rPr>
                <w:lang w:val="en-US"/>
              </w:rPr>
              <w:t>____</w:t>
            </w:r>
            <w:r w:rsidR="007B392A" w:rsidRPr="006230EE">
              <w:rPr>
                <w:lang w:val="en-US"/>
              </w:rPr>
              <w:t>_____________</w:t>
            </w:r>
            <w:r w:rsidR="00460653" w:rsidRPr="006230EE">
              <w:rPr>
                <w:lang w:val="en-US"/>
              </w:rPr>
              <w:t xml:space="preserve">,    </w:t>
            </w:r>
          </w:p>
          <w:p w:rsidR="00460653" w:rsidRPr="006230EE" w:rsidRDefault="005D4B79" w:rsidP="00385C85">
            <w:pPr>
              <w:pStyle w:val="NormalWeb"/>
              <w:tabs>
                <w:tab w:val="left" w:pos="567"/>
              </w:tabs>
              <w:ind w:firstLine="0"/>
              <w:rPr>
                <w:sz w:val="20"/>
                <w:szCs w:val="20"/>
                <w:lang w:val="en-US"/>
              </w:rPr>
            </w:pPr>
            <w:r w:rsidRPr="006230EE">
              <w:rPr>
                <w:sz w:val="20"/>
                <w:szCs w:val="20"/>
                <w:lang w:val="en-US"/>
              </w:rPr>
              <w:t xml:space="preserve">                                                   </w:t>
            </w:r>
            <w:r w:rsidR="00460653" w:rsidRPr="006230EE">
              <w:rPr>
                <w:sz w:val="20"/>
                <w:szCs w:val="20"/>
                <w:lang w:val="en-US"/>
              </w:rPr>
              <w:t xml:space="preserve"> (numele, prenumele şi</w:t>
            </w:r>
            <w:r w:rsidR="00DF4DCF" w:rsidRPr="006230EE">
              <w:rPr>
                <w:sz w:val="20"/>
                <w:szCs w:val="20"/>
                <w:lang w:val="en-US"/>
              </w:rPr>
              <w:t xml:space="preserve"> </w:t>
            </w:r>
            <w:r w:rsidR="00460653" w:rsidRPr="006230EE">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30EE" w:rsidRDefault="00460653" w:rsidP="00385C85">
            <w:pPr>
              <w:pStyle w:val="NormalWeb"/>
              <w:tabs>
                <w:tab w:val="left" w:pos="567"/>
              </w:tabs>
              <w:ind w:firstLine="0"/>
              <w:rPr>
                <w:sz w:val="20"/>
                <w:szCs w:val="20"/>
                <w:lang w:val="en-US"/>
              </w:rPr>
            </w:pPr>
            <w:r w:rsidRPr="006230EE">
              <w:rPr>
                <w:lang w:val="en-US"/>
              </w:rPr>
              <w:t>telefon: ______________, fax: _____________,</w:t>
            </w:r>
            <w:r w:rsidR="00DF4DCF" w:rsidRPr="006230EE">
              <w:rPr>
                <w:lang w:val="en-US"/>
              </w:rPr>
              <w:t xml:space="preserve"> </w:t>
            </w:r>
            <w:r w:rsidR="009157BF" w:rsidRPr="006230EE">
              <w:rPr>
                <w:lang w:val="en-US"/>
              </w:rPr>
              <w:t>IDNO</w:t>
            </w:r>
            <w:r w:rsidRPr="006230EE">
              <w:rPr>
                <w:lang w:val="en-US"/>
              </w:rPr>
              <w:t xml:space="preserve">________________ autorizat pentru activitatea în construcţii: autorizaţia nr. _______ </w:t>
            </w:r>
            <w:r w:rsidR="0016369C" w:rsidRPr="006230EE">
              <w:rPr>
                <w:lang w:val="en-US"/>
              </w:rPr>
              <w:t>din „</w:t>
            </w:r>
            <w:r w:rsidRPr="006230EE">
              <w:rPr>
                <w:lang w:val="en-US"/>
              </w:rPr>
              <w:t>__”______________20__, eliberată de __________________,pe un termen de ____</w:t>
            </w:r>
            <w:r w:rsidR="0016369C" w:rsidRPr="006230EE">
              <w:rPr>
                <w:lang w:val="en-US"/>
              </w:rPr>
              <w:t xml:space="preserve"> ani, pentru genurile de </w:t>
            </w:r>
            <w:r w:rsidRPr="006230EE">
              <w:rPr>
                <w:lang w:val="en-US"/>
              </w:rPr>
              <w:t>activitate___________________________________,</w:t>
            </w:r>
            <w:r w:rsidR="00CD0EA7" w:rsidRPr="006230EE">
              <w:rPr>
                <w:lang w:val="en-US"/>
              </w:rPr>
              <w:t xml:space="preserve"> reprezentat prin </w:t>
            </w:r>
            <w:r w:rsidRPr="006230EE">
              <w:rPr>
                <w:lang w:val="en-US"/>
              </w:rPr>
              <w:t>__________________</w:t>
            </w:r>
            <w:r w:rsidR="00CD0EA7" w:rsidRPr="006230EE">
              <w:rPr>
                <w:lang w:val="en-US"/>
              </w:rPr>
              <w:t>__________________</w:t>
            </w:r>
            <w:r w:rsidRPr="006230EE">
              <w:rPr>
                <w:lang w:val="en-US"/>
              </w:rPr>
              <w:t>_, în calitate</w:t>
            </w:r>
            <w:r w:rsidR="00CD0EA7" w:rsidRPr="006230EE">
              <w:rPr>
                <w:lang w:val="en-US"/>
              </w:rPr>
              <w:t xml:space="preserve"> de Antreprenor, pe de altă parte.</w:t>
            </w:r>
          </w:p>
          <w:p w:rsidR="001A5517" w:rsidRPr="006230EE" w:rsidRDefault="00460653" w:rsidP="00385C85">
            <w:pPr>
              <w:pStyle w:val="NormalWeb"/>
              <w:tabs>
                <w:tab w:val="left" w:pos="567"/>
              </w:tabs>
              <w:ind w:firstLine="0"/>
              <w:rPr>
                <w:sz w:val="20"/>
                <w:szCs w:val="20"/>
                <w:lang w:val="en-US"/>
              </w:rPr>
            </w:pPr>
            <w:r w:rsidRPr="006230EE">
              <w:rPr>
                <w:sz w:val="20"/>
                <w:szCs w:val="20"/>
                <w:lang w:val="en-US"/>
              </w:rPr>
              <w:t xml:space="preserve"> (numele şi</w:t>
            </w:r>
            <w:r w:rsidR="005D4B79" w:rsidRPr="006230EE">
              <w:rPr>
                <w:sz w:val="20"/>
                <w:szCs w:val="20"/>
                <w:lang w:val="en-US"/>
              </w:rPr>
              <w:t xml:space="preserve"> </w:t>
            </w:r>
            <w:r w:rsidRPr="006230EE">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6230EE" w:rsidRDefault="00A156C0" w:rsidP="00196AB4">
            <w:pPr>
              <w:pStyle w:val="NormalWeb"/>
              <w:tabs>
                <w:tab w:val="left" w:pos="567"/>
              </w:tabs>
              <w:spacing w:line="276" w:lineRule="auto"/>
              <w:ind w:firstLine="0"/>
              <w:rPr>
                <w:lang w:val="en-US"/>
              </w:rPr>
            </w:pPr>
            <w:r w:rsidRPr="006230EE">
              <w:rPr>
                <w:lang w:val="en-US"/>
              </w:rPr>
              <w:lastRenderedPageBreak/>
              <w:t xml:space="preserve">2.1. </w:t>
            </w:r>
            <w:r w:rsidR="00460653" w:rsidRPr="006230EE">
              <w:rPr>
                <w:lang w:val="en-US"/>
              </w:rPr>
              <w:t xml:space="preserve">Durata de execuţie a lucrărilor contractate este de </w:t>
            </w:r>
            <w:r w:rsidR="009F0FE8" w:rsidRPr="006230EE">
              <w:rPr>
                <w:lang w:val="en-US"/>
              </w:rPr>
              <w:t>_________ luni</w:t>
            </w:r>
            <w:r w:rsidR="005D4B79" w:rsidRPr="006230EE">
              <w:rPr>
                <w:lang w:val="en-US"/>
              </w:rPr>
              <w:t xml:space="preserve"> </w:t>
            </w:r>
            <w:r w:rsidR="00EB65F6" w:rsidRPr="006230EE">
              <w:rPr>
                <w:lang w:val="en-US"/>
              </w:rPr>
              <w:t>și zile___</w:t>
            </w:r>
            <w:r w:rsidR="00460653" w:rsidRPr="006230EE">
              <w:rPr>
                <w:lang w:val="en-US"/>
              </w:rPr>
              <w:t>după primirea ordinului de începere a execuţiei</w:t>
            </w:r>
            <w:r w:rsidR="005D4B79" w:rsidRPr="006230EE">
              <w:rPr>
                <w:lang w:val="en-US"/>
              </w:rPr>
              <w:t xml:space="preserve"> </w:t>
            </w:r>
            <w:r w:rsidR="00460653" w:rsidRPr="006230EE">
              <w:rPr>
                <w:lang w:val="en-US"/>
              </w:rPr>
              <w:t>şi asigurării lucrului ritmic de către beneficiar</w:t>
            </w:r>
            <w:r w:rsidR="005D4B79" w:rsidRPr="006230EE">
              <w:rPr>
                <w:lang w:val="en-US"/>
              </w:rPr>
              <w:t>-</w:t>
            </w:r>
            <w:r w:rsidR="00460653" w:rsidRPr="006230EE">
              <w:rPr>
                <w:lang w:val="en-US"/>
              </w:rPr>
              <w:t>ordonatorul de credite.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2.2. </w:t>
            </w:r>
            <w:r w:rsidR="00460653" w:rsidRPr="006230EE">
              <w:rPr>
                <w:lang w:val="en-US"/>
              </w:rPr>
              <w:t xml:space="preserve">Graficul de execuţie a lucrărilor se va efectua conform specificaţiei din anexa </w:t>
            </w:r>
            <w:r w:rsidR="009157BF" w:rsidRPr="006230EE">
              <w:rPr>
                <w:lang w:val="en-US"/>
              </w:rPr>
              <w:t xml:space="preserve">la </w:t>
            </w:r>
            <w:r w:rsidR="00460653" w:rsidRPr="006230EE">
              <w:rPr>
                <w:lang w:val="en-US"/>
              </w:rPr>
              <w:t xml:space="preserve">prezentul contract.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2.3. </w:t>
            </w:r>
            <w:r w:rsidR="00460653" w:rsidRPr="006230EE">
              <w:rPr>
                <w:lang w:val="en-US"/>
              </w:rPr>
              <w:t xml:space="preserve">Perioada de execuţie poate fi prelungită </w:t>
            </w:r>
            <w:r w:rsidR="00EB65F6" w:rsidRPr="006230EE">
              <w:rPr>
                <w:lang w:val="en-US"/>
              </w:rPr>
              <w:t xml:space="preserve">sau suspendată </w:t>
            </w:r>
            <w:r w:rsidR="00460653" w:rsidRPr="006230E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2.4. </w:t>
            </w:r>
            <w:r w:rsidR="00460653" w:rsidRPr="006230E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2.5. </w:t>
            </w:r>
            <w:r w:rsidR="00460653" w:rsidRPr="006230EE">
              <w:rPr>
                <w:lang w:val="en-US"/>
              </w:rPr>
              <w:t xml:space="preserve">La terminarea lucrărilor, Antreprenorul </w:t>
            </w:r>
            <w:r w:rsidR="00183D79" w:rsidRPr="006230EE">
              <w:rPr>
                <w:lang w:val="en-US"/>
              </w:rPr>
              <w:t>va notifica Beneficiarul că su</w:t>
            </w:r>
            <w:r w:rsidR="00460653" w:rsidRPr="006230E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230EE" w:rsidRDefault="00E503F9" w:rsidP="00196AB4">
            <w:pPr>
              <w:pStyle w:val="NormalWeb"/>
              <w:tabs>
                <w:tab w:val="left" w:pos="321"/>
              </w:tabs>
              <w:spacing w:line="276" w:lineRule="auto"/>
              <w:ind w:firstLine="0"/>
              <w:rPr>
                <w:lang w:val="en-US"/>
              </w:rPr>
            </w:pPr>
            <w:r w:rsidRPr="006230EE">
              <w:rPr>
                <w:lang w:val="en-US"/>
              </w:rPr>
              <w:t>3.2</w:t>
            </w:r>
            <w:r w:rsidR="00A156C0" w:rsidRPr="006230EE">
              <w:rPr>
                <w:lang w:val="en-US"/>
              </w:rPr>
              <w:t>.</w:t>
            </w:r>
            <w:r w:rsidR="00460653" w:rsidRPr="006230EE">
              <w:rPr>
                <w:lang w:val="en-US"/>
              </w:rPr>
              <w:t xml:space="preserve">Achitările vor fi efectuate prin transfer în baza facturilor fiscale, după primirea proceselor </w:t>
            </w:r>
            <w:r w:rsidR="00A156C0" w:rsidRPr="006230EE">
              <w:rPr>
                <w:lang w:val="en-US"/>
              </w:rPr>
              <w:t>–</w:t>
            </w:r>
            <w:r w:rsidR="00460653" w:rsidRPr="006230EE">
              <w:rPr>
                <w:lang w:val="en-US"/>
              </w:rPr>
              <w:t xml:space="preserve"> verbale de recepţie a lucrărilor executate, semnate şi</w:t>
            </w:r>
            <w:r w:rsidR="00995AF6" w:rsidRPr="006230EE">
              <w:rPr>
                <w:lang w:val="en-US"/>
              </w:rPr>
              <w:t xml:space="preserve"> acceptate de către Beneficiar.</w:t>
            </w:r>
          </w:p>
          <w:p w:rsidR="00A946E0" w:rsidRPr="006230EE" w:rsidRDefault="00A156C0" w:rsidP="00196AB4">
            <w:pPr>
              <w:pStyle w:val="NormalWeb"/>
              <w:tabs>
                <w:tab w:val="left" w:pos="37"/>
              </w:tabs>
              <w:spacing w:line="276" w:lineRule="auto"/>
              <w:ind w:firstLine="0"/>
              <w:rPr>
                <w:lang w:val="en-US"/>
              </w:rPr>
            </w:pPr>
            <w:r w:rsidRPr="006230EE">
              <w:rPr>
                <w:lang w:val="en-US"/>
              </w:rPr>
              <w:t xml:space="preserve">3.3. </w:t>
            </w:r>
            <w:r w:rsidR="00460653" w:rsidRPr="006230EE">
              <w:rPr>
                <w:lang w:val="en-US"/>
              </w:rPr>
              <w:t>Beneficiarul va verifica procesele</w:t>
            </w:r>
            <w:r w:rsidR="009E719D" w:rsidRPr="006230EE">
              <w:rPr>
                <w:lang w:val="en-US"/>
              </w:rPr>
              <w:t>-</w:t>
            </w:r>
            <w:r w:rsidR="00460653" w:rsidRPr="006230EE">
              <w:rPr>
                <w:lang w:val="en-US"/>
              </w:rPr>
              <w:t xml:space="preserve">verbale de recepție a lucrărilor executate în termen de </w:t>
            </w:r>
            <w:r w:rsidR="00684D44" w:rsidRPr="006230EE">
              <w:rPr>
                <w:lang w:val="en-US"/>
              </w:rPr>
              <w:t>…..</w:t>
            </w:r>
            <w:r w:rsidR="00460653" w:rsidRPr="006230EE">
              <w:rPr>
                <w:lang w:val="en-US"/>
              </w:rPr>
              <w:t xml:space="preserve"> zile calendaristice de la primirea acestora de la Antreprenor.</w:t>
            </w:r>
          </w:p>
          <w:p w:rsidR="00A946E0" w:rsidRPr="006230EE" w:rsidRDefault="00316769" w:rsidP="00196AB4">
            <w:pPr>
              <w:pStyle w:val="NormalWeb"/>
              <w:tabs>
                <w:tab w:val="left" w:pos="37"/>
              </w:tabs>
              <w:spacing w:line="276" w:lineRule="auto"/>
              <w:ind w:firstLine="0"/>
              <w:rPr>
                <w:lang w:val="en-US"/>
              </w:rPr>
            </w:pPr>
            <w:r w:rsidRPr="006230EE">
              <w:rPr>
                <w:lang w:val="en-US"/>
              </w:rPr>
              <w:t>3.4</w:t>
            </w:r>
            <w:r w:rsidR="00A156C0" w:rsidRPr="006230EE">
              <w:rPr>
                <w:lang w:val="en-US"/>
              </w:rPr>
              <w:t xml:space="preserve">. </w:t>
            </w:r>
            <w:r w:rsidR="00460653" w:rsidRPr="006230EE">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230EE">
              <w:rPr>
                <w:lang w:val="en-US"/>
              </w:rPr>
              <w:t>u su</w:t>
            </w:r>
            <w:r w:rsidR="00460653" w:rsidRPr="006230EE">
              <w:rPr>
                <w:lang w:val="en-US"/>
              </w:rPr>
              <w:t xml:space="preserve">nt în litigiu va fi plătită imediat. </w:t>
            </w:r>
          </w:p>
          <w:p w:rsidR="00E503F9" w:rsidRPr="006230EE" w:rsidRDefault="00316769" w:rsidP="00196AB4">
            <w:pPr>
              <w:pStyle w:val="NormalWeb"/>
              <w:tabs>
                <w:tab w:val="left" w:pos="37"/>
              </w:tabs>
              <w:spacing w:line="276" w:lineRule="auto"/>
              <w:ind w:firstLine="0"/>
              <w:rPr>
                <w:lang w:val="en-US"/>
              </w:rPr>
            </w:pPr>
            <w:r w:rsidRPr="006230EE">
              <w:rPr>
                <w:lang w:val="en-US"/>
              </w:rPr>
              <w:t>3.5</w:t>
            </w:r>
            <w:r w:rsidR="00A156C0" w:rsidRPr="006230EE">
              <w:rPr>
                <w:lang w:val="en-US"/>
              </w:rPr>
              <w:t>.</w:t>
            </w:r>
            <w:r w:rsidR="00460653" w:rsidRPr="006230EE">
              <w:rPr>
                <w:lang w:val="en-US"/>
              </w:rPr>
              <w:t xml:space="preserve">Lucrările nu </w:t>
            </w:r>
            <w:r w:rsidR="00183D79" w:rsidRPr="006230EE">
              <w:rPr>
                <w:lang w:val="en-US"/>
              </w:rPr>
              <w:t>vor fi considerate finalizate pâ</w:t>
            </w:r>
            <w:r w:rsidR="00460653" w:rsidRPr="006230EE">
              <w:rPr>
                <w:lang w:val="en-US"/>
              </w:rPr>
              <w:t>nă</w:t>
            </w:r>
            <w:r w:rsidR="00183D79" w:rsidRPr="006230EE">
              <w:rPr>
                <w:lang w:val="en-US"/>
              </w:rPr>
              <w:t xml:space="preserve"> câ</w:t>
            </w:r>
            <w:r w:rsidR="00460653" w:rsidRPr="006230EE">
              <w:rPr>
                <w:lang w:val="en-US"/>
              </w:rPr>
              <w:t xml:space="preserve">nd procesul-verbal de recepţie la terminarea </w:t>
            </w:r>
            <w:r w:rsidR="00460653" w:rsidRPr="006230EE">
              <w:rPr>
                <w:lang w:val="en-US"/>
              </w:rPr>
              <w:lastRenderedPageBreak/>
              <w:t xml:space="preserve">lucrărilor  nu va fi semnat de comisia de recepţie, care confirmă că lucrările au fost executate </w:t>
            </w:r>
            <w:r w:rsidR="00A946E0" w:rsidRPr="006230EE">
              <w:rPr>
                <w:lang w:val="en-US"/>
              </w:rPr>
              <w:t>conform contractului.</w:t>
            </w:r>
          </w:p>
          <w:p w:rsidR="00267805" w:rsidRPr="006230EE" w:rsidRDefault="00316769" w:rsidP="00A101F6">
            <w:pPr>
              <w:pStyle w:val="NormalWeb"/>
              <w:tabs>
                <w:tab w:val="left" w:pos="37"/>
              </w:tabs>
              <w:spacing w:line="276" w:lineRule="auto"/>
              <w:ind w:firstLine="0"/>
              <w:rPr>
                <w:lang w:val="en-US"/>
              </w:rPr>
            </w:pPr>
            <w:r w:rsidRPr="006230EE">
              <w:rPr>
                <w:lang w:val="en-US"/>
              </w:rPr>
              <w:t>3.6</w:t>
            </w:r>
            <w:r w:rsidR="00A227F2" w:rsidRPr="006230E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A156C0" w:rsidRPr="006230EE"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230EE" w:rsidRDefault="00A101F6" w:rsidP="00371806">
            <w:pPr>
              <w:pStyle w:val="NormalWeb"/>
              <w:tabs>
                <w:tab w:val="left" w:pos="567"/>
              </w:tabs>
              <w:spacing w:line="276" w:lineRule="auto"/>
              <w:ind w:firstLine="0"/>
              <w:rPr>
                <w:lang w:val="en-US"/>
              </w:rPr>
            </w:pPr>
            <w:r w:rsidRPr="006230EE">
              <w:rPr>
                <w:lang w:val="en-US"/>
              </w:rPr>
              <w:t xml:space="preserve">4.3. </w:t>
            </w:r>
            <w:r w:rsidR="00D7570D" w:rsidRPr="006230E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4.4. </w:t>
            </w:r>
            <w:r w:rsidR="00460653" w:rsidRPr="006230E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30EE" w:rsidRDefault="00A101F6" w:rsidP="00196AB4">
            <w:pPr>
              <w:pStyle w:val="NormalWeb"/>
              <w:tabs>
                <w:tab w:val="left" w:pos="567"/>
              </w:tabs>
              <w:spacing w:line="276" w:lineRule="auto"/>
              <w:ind w:firstLine="0"/>
              <w:rPr>
                <w:lang w:val="en-US"/>
              </w:rPr>
            </w:pPr>
            <w:r w:rsidRPr="006230EE">
              <w:rPr>
                <w:lang w:val="en-US"/>
              </w:rPr>
              <w:t xml:space="preserve">4.5. </w:t>
            </w:r>
            <w:r w:rsidR="00460653" w:rsidRPr="006230EE">
              <w:rPr>
                <w:lang w:val="en-US"/>
              </w:rPr>
              <w:t>Desenele, calculele, verificările calculelor, caietele de măsurări (ataşamentele) şi alte documente, pe care Beneficiarul sau Antreprenorul trebuie să le întocmească şi</w:t>
            </w:r>
            <w:r w:rsidR="005D4B79" w:rsidRPr="006230EE">
              <w:rPr>
                <w:lang w:val="en-US"/>
              </w:rPr>
              <w:t xml:space="preserve"> </w:t>
            </w:r>
            <w:r w:rsidR="00460653" w:rsidRPr="006230EE">
              <w:rPr>
                <w:lang w:val="en-US"/>
              </w:rPr>
              <w:t>s</w:t>
            </w:r>
            <w:r w:rsidR="00183D79" w:rsidRPr="006230EE">
              <w:rPr>
                <w:lang w:val="en-US"/>
              </w:rPr>
              <w:t>u</w:t>
            </w:r>
            <w:r w:rsidR="00460653" w:rsidRPr="006230EE">
              <w:rPr>
                <w:lang w:val="en-US"/>
              </w:rPr>
              <w:t xml:space="preserve">nt cerute de subantreprenorul proiectant, vor fi puse la dispoziţia acestuia de către Antreprenor.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4.6. </w:t>
            </w:r>
            <w:r w:rsidR="00460653" w:rsidRPr="006230EE">
              <w:rPr>
                <w:lang w:val="en-US"/>
              </w:rPr>
              <w:t>Oferta adjudecată face parte integrantă din contract. Ea trebuie să fie corectă şi completă. Preţurile stabilite vor acoperi toate obligaţiunile din contract şi toate operaţiunile pentru terminarea şi</w:t>
            </w:r>
            <w:r w:rsidR="005D4B79" w:rsidRPr="006230EE">
              <w:rPr>
                <w:lang w:val="en-US"/>
              </w:rPr>
              <w:t xml:space="preserve"> </w:t>
            </w:r>
            <w:r w:rsidR="00460653" w:rsidRPr="006230EE">
              <w:rPr>
                <w:lang w:val="en-US"/>
              </w:rPr>
              <w:t xml:space="preserve">întreţinerea corespunzătoare 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4.7. </w:t>
            </w:r>
            <w:r w:rsidR="00460653" w:rsidRPr="006230EE">
              <w:rPr>
                <w:lang w:val="en-US"/>
              </w:rPr>
              <w:t>Dacă Beneficiarul nu emite în timp util dispoziţii suplimentare care să conţină</w:t>
            </w:r>
            <w:r w:rsidR="005D4B79" w:rsidRPr="006230EE">
              <w:rPr>
                <w:lang w:val="en-US"/>
              </w:rPr>
              <w:t xml:space="preserve"> </w:t>
            </w:r>
            <w:r w:rsidR="00460653" w:rsidRPr="006230EE">
              <w:rPr>
                <w:lang w:val="en-US"/>
              </w:rPr>
              <w:t>instrucţiuni sau aprobări, ordine, directive, sau detalii, Antreprenorul va notifica Beneficiarul prin scrisori, de c</w:t>
            </w:r>
            <w:r w:rsidR="00183D79" w:rsidRPr="006230EE">
              <w:rPr>
                <w:lang w:val="en-US"/>
              </w:rPr>
              <w:t>â</w:t>
            </w:r>
            <w:r w:rsidR="00460653" w:rsidRPr="006230EE">
              <w:rPr>
                <w:lang w:val="en-US"/>
              </w:rPr>
              <w:t>te ori este posibil, că acestea pot să provoace înt</w:t>
            </w:r>
            <w:r w:rsidR="00183D79" w:rsidRPr="006230EE">
              <w:rPr>
                <w:lang w:val="en-US"/>
              </w:rPr>
              <w:t>â</w:t>
            </w:r>
            <w:r w:rsidR="00460653" w:rsidRPr="006230E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4.8. </w:t>
            </w:r>
            <w:r w:rsidR="00460653" w:rsidRPr="006230E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4.9. </w:t>
            </w:r>
            <w:r w:rsidR="00460653" w:rsidRPr="006230E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30EE">
              <w:rPr>
                <w:lang w:val="en-US"/>
              </w:rPr>
              <w:t xml:space="preserve"> </w:t>
            </w:r>
            <w:r w:rsidR="00460653" w:rsidRPr="006230EE">
              <w:rPr>
                <w:lang w:val="en-US"/>
              </w:rPr>
              <w:t xml:space="preserve">şi pentru procedeele de execuţie utilizate.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4.10. </w:t>
            </w:r>
            <w:r w:rsidR="00460653" w:rsidRPr="006230EE">
              <w:rPr>
                <w:lang w:val="en-US"/>
              </w:rPr>
              <w:t xml:space="preserve">Antreprenorul, prin </w:t>
            </w:r>
            <w:r w:rsidR="002F6A1E" w:rsidRPr="006230EE">
              <w:rPr>
                <w:lang w:val="en-US"/>
              </w:rPr>
              <w:t xml:space="preserve">atribuirea </w:t>
            </w:r>
            <w:r w:rsidR="00460653" w:rsidRPr="006230EE">
              <w:rPr>
                <w:lang w:val="en-US"/>
              </w:rPr>
              <w:t>ofertei în favoarea sa, se angajează să</w:t>
            </w:r>
            <w:r w:rsidR="00BC46B3" w:rsidRPr="006230EE">
              <w:rPr>
                <w:lang w:val="en-US"/>
              </w:rPr>
              <w:t xml:space="preserve"> prezinte</w:t>
            </w:r>
            <w:r w:rsidR="005D4B79" w:rsidRPr="006230EE">
              <w:rPr>
                <w:lang w:val="en-US"/>
              </w:rPr>
              <w:t xml:space="preserve"> </w:t>
            </w:r>
            <w:r w:rsidR="00EA64B0" w:rsidRPr="006230EE">
              <w:rPr>
                <w:lang w:val="en-US"/>
              </w:rPr>
              <w:t>garanţia de bună execuţie a contractului, în cuantum de __% din valoarea contractului atribuit.</w:t>
            </w:r>
          </w:p>
          <w:p w:rsidR="00267805" w:rsidRPr="006230EE" w:rsidRDefault="00A156C0" w:rsidP="00684D44">
            <w:pPr>
              <w:pStyle w:val="NormalWeb"/>
              <w:tabs>
                <w:tab w:val="left" w:pos="567"/>
              </w:tabs>
              <w:spacing w:line="276" w:lineRule="auto"/>
              <w:ind w:firstLine="0"/>
              <w:rPr>
                <w:lang w:val="en-US"/>
              </w:rPr>
            </w:pPr>
            <w:r w:rsidRPr="006230EE">
              <w:rPr>
                <w:lang w:val="en-US"/>
              </w:rPr>
              <w:t>4.11.</w:t>
            </w:r>
            <w:r w:rsidR="00A109E6" w:rsidRPr="006230EE">
              <w:rPr>
                <w:lang w:val="en-US"/>
              </w:rPr>
              <w:t xml:space="preserve"> Autoritatea contractantă eliberează/restituie</w:t>
            </w:r>
            <w:r w:rsidR="005D4B79" w:rsidRPr="006230EE">
              <w:rPr>
                <w:lang w:val="en-US"/>
              </w:rPr>
              <w:t xml:space="preserve"> </w:t>
            </w:r>
            <w:r w:rsidR="00A109E6" w:rsidRPr="006230EE">
              <w:rPr>
                <w:lang w:val="en-US"/>
              </w:rPr>
              <w:t>g</w:t>
            </w:r>
            <w:r w:rsidR="00460653" w:rsidRPr="006230EE">
              <w:rPr>
                <w:lang w:val="en-US"/>
              </w:rPr>
              <w:t>aranţia de bună execuţie Antreprenorului după semnarea procesului-verbal de recepţie finală</w:t>
            </w:r>
            <w:r w:rsidR="00A109E6" w:rsidRPr="006230EE">
              <w:rPr>
                <w:lang w:val="en-US"/>
              </w:rPr>
              <w:t>/ procesului-verbal la terminarea lucrărilor</w:t>
            </w:r>
            <w:r w:rsidR="00460653" w:rsidRPr="006230EE">
              <w:rPr>
                <w:lang w:val="en-US"/>
              </w:rPr>
              <w:t xml:space="preserve"> în cel mult 15 zile</w:t>
            </w:r>
            <w:r w:rsidR="00E838F8" w:rsidRPr="006230EE">
              <w:rPr>
                <w:lang w:val="en-US"/>
              </w:rPr>
              <w:t>.</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 xml:space="preserve">garanţia se va restitui în cel mult 15 zile după înlăturarea </w:t>
            </w:r>
            <w:r w:rsidR="00EB65F6" w:rsidRPr="006230EE">
              <w:rPr>
                <w:lang w:val="en-US"/>
              </w:rPr>
              <w:lastRenderedPageBreak/>
              <w:t>acestora.</w:t>
            </w:r>
          </w:p>
          <w:p w:rsidR="00460653" w:rsidRPr="006230EE" w:rsidRDefault="00A156C0" w:rsidP="00196AB4">
            <w:pPr>
              <w:pStyle w:val="NormalWeb"/>
              <w:tabs>
                <w:tab w:val="left" w:pos="567"/>
              </w:tabs>
              <w:spacing w:line="276" w:lineRule="auto"/>
              <w:ind w:firstLine="0"/>
              <w:rPr>
                <w:lang w:val="en-US"/>
              </w:rPr>
            </w:pPr>
            <w:r w:rsidRPr="006230EE">
              <w:rPr>
                <w:lang w:val="en-US"/>
              </w:rPr>
              <w:t>4.12.</w:t>
            </w:r>
            <w:r w:rsidR="00460653" w:rsidRPr="006230EE">
              <w:rPr>
                <w:lang w:val="en-US"/>
              </w:rPr>
              <w:t>Antreprenorul trebuie să constituie garanţia de bună execuţie după primirea scris</w:t>
            </w:r>
            <w:r w:rsidR="00404C0D" w:rsidRPr="006230EE">
              <w:rPr>
                <w:lang w:val="en-US"/>
              </w:rPr>
              <w:t>orii de acceptare, dar nu mai târ</w:t>
            </w:r>
            <w:r w:rsidR="00460653" w:rsidRPr="006230EE">
              <w:rPr>
                <w:lang w:val="en-US"/>
              </w:rPr>
              <w:t>ziu de dat</w:t>
            </w:r>
            <w:r w:rsidR="00404C0D" w:rsidRPr="006230EE">
              <w:rPr>
                <w:lang w:val="en-US"/>
              </w:rPr>
              <w:t>a încheierii contractului. Atât</w:t>
            </w:r>
            <w:r w:rsidR="00460653" w:rsidRPr="006230EE">
              <w:rPr>
                <w:lang w:val="en-US"/>
              </w:rPr>
              <w:t xml:space="preserve"> timp c</w:t>
            </w:r>
            <w:r w:rsidR="00404C0D" w:rsidRPr="006230EE">
              <w:rPr>
                <w:lang w:val="en-US"/>
              </w:rPr>
              <w:t>â</w:t>
            </w:r>
            <w:r w:rsidR="00460653" w:rsidRPr="006230EE">
              <w:rPr>
                <w:lang w:val="en-US"/>
              </w:rPr>
              <w:t>t el nu şi-a îndeplinit această obligaţiune, Beneficiarul poate să reţină garanţia</w:t>
            </w:r>
            <w:r w:rsidR="005D4B79" w:rsidRPr="006230EE">
              <w:rPr>
                <w:lang w:val="en-US"/>
              </w:rPr>
              <w:t xml:space="preserve"> </w:t>
            </w:r>
            <w:r w:rsidR="00E364D5" w:rsidRPr="006230EE">
              <w:rPr>
                <w:lang w:val="en-US"/>
              </w:rPr>
              <w:t>Antreprenorului</w:t>
            </w:r>
            <w:r w:rsidR="00460653" w:rsidRPr="006230EE">
              <w:rPr>
                <w:lang w:val="en-US"/>
              </w:rPr>
              <w:t xml:space="preserve"> pentru ofertă.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3</w:t>
            </w:r>
            <w:r w:rsidRPr="006230EE">
              <w:rPr>
                <w:lang w:val="en-US"/>
              </w:rPr>
              <w:t xml:space="preserve">. </w:t>
            </w:r>
            <w:r w:rsidR="00460653" w:rsidRPr="006230E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4</w:t>
            </w:r>
            <w:r w:rsidRPr="006230EE">
              <w:rPr>
                <w:lang w:val="en-US"/>
              </w:rPr>
              <w:t xml:space="preserve">. </w:t>
            </w:r>
            <w:r w:rsidR="00460653" w:rsidRPr="006230EE">
              <w:rPr>
                <w:lang w:val="en-US"/>
              </w:rPr>
              <w:t>La lucrările la care se fac încercări, se consideră calitatea probei îndeplinită at</w:t>
            </w:r>
            <w:r w:rsidR="00E171D4" w:rsidRPr="006230EE">
              <w:rPr>
                <w:lang w:val="en-US"/>
              </w:rPr>
              <w:t>â</w:t>
            </w:r>
            <w:r w:rsidR="00460653" w:rsidRPr="006230EE">
              <w:rPr>
                <w:lang w:val="en-US"/>
              </w:rPr>
              <w:t>ta timp c</w:t>
            </w:r>
            <w:r w:rsidR="00E171D4" w:rsidRPr="006230EE">
              <w:rPr>
                <w:lang w:val="en-US"/>
              </w:rPr>
              <w:t>â</w:t>
            </w:r>
            <w:r w:rsidR="00460653" w:rsidRPr="006230EE">
              <w:rPr>
                <w:lang w:val="en-US"/>
              </w:rPr>
              <w:t xml:space="preserve">t rezultatele se înscriu în limitele admise prin reglementările tehnice.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603AB4" w:rsidRPr="006230E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040EA0" w:rsidRPr="006230E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7</w:t>
            </w:r>
            <w:r w:rsidRPr="006230EE">
              <w:rPr>
                <w:lang w:val="en-US"/>
              </w:rPr>
              <w:t xml:space="preserve">. </w:t>
            </w:r>
            <w:r w:rsidR="00460653" w:rsidRPr="006230EE">
              <w:rPr>
                <w:lang w:val="en-US"/>
              </w:rPr>
              <w:t>Dacă Antreprenorul consideră că dispoziţiile Beneficiarului s</w:t>
            </w:r>
            <w:r w:rsidR="00183D79" w:rsidRPr="006230EE">
              <w:rPr>
                <w:lang w:val="en-US"/>
              </w:rPr>
              <w:t>u</w:t>
            </w:r>
            <w:r w:rsidR="00460653" w:rsidRPr="006230EE">
              <w:rPr>
                <w:lang w:val="en-US"/>
              </w:rPr>
              <w:t xml:space="preserve">nt nejustificate sau inoportune, el poate </w:t>
            </w:r>
            <w:r w:rsidR="00E171D4" w:rsidRPr="006230EE">
              <w:rPr>
                <w:lang w:val="en-US"/>
              </w:rPr>
              <w:t>înainta</w:t>
            </w:r>
            <w:r w:rsidR="005D4B79" w:rsidRPr="006230EE">
              <w:rPr>
                <w:lang w:val="en-US"/>
              </w:rPr>
              <w:t xml:space="preserve"> </w:t>
            </w:r>
            <w:r w:rsidR="00460653" w:rsidRPr="006230EE">
              <w:rPr>
                <w:lang w:val="en-US"/>
              </w:rPr>
              <w:t xml:space="preserve">obiecţii, dar acestea nu îl </w:t>
            </w:r>
            <w:r w:rsidR="00E171D4" w:rsidRPr="006230EE">
              <w:rPr>
                <w:lang w:val="en-US"/>
              </w:rPr>
              <w:t>scutește</w:t>
            </w:r>
            <w:r w:rsidR="005D4B79" w:rsidRPr="006230EE">
              <w:rPr>
                <w:lang w:val="en-US"/>
              </w:rPr>
              <w:t xml:space="preserve"> </w:t>
            </w:r>
            <w:r w:rsidR="00460653" w:rsidRPr="006230EE">
              <w:rPr>
                <w:lang w:val="en-US"/>
              </w:rPr>
              <w:t xml:space="preserve">de </w:t>
            </w:r>
            <w:r w:rsidR="00E364D5" w:rsidRPr="006230EE">
              <w:rPr>
                <w:lang w:val="en-US"/>
              </w:rPr>
              <w:t xml:space="preserve">obligația de </w:t>
            </w:r>
            <w:r w:rsidR="00460653" w:rsidRPr="006230E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8</w:t>
            </w:r>
            <w:r w:rsidRPr="006230EE">
              <w:rPr>
                <w:lang w:val="en-US"/>
              </w:rPr>
              <w:t xml:space="preserve">. </w:t>
            </w:r>
            <w:r w:rsidR="00460653" w:rsidRPr="006230EE">
              <w:rPr>
                <w:lang w:val="en-US"/>
              </w:rPr>
              <w:t>Trasarea axelor principale, bornelor de referinţă, căilor de circulaţieşi limitelor terenului pus la dispoziţia Antreprenorului, precum şi materializarea cotelor de nivel în i</w:t>
            </w:r>
            <w:r w:rsidR="00183D79" w:rsidRPr="006230EE">
              <w:rPr>
                <w:lang w:val="en-US"/>
              </w:rPr>
              <w:t>mediata apropiere a terenului, su</w:t>
            </w:r>
            <w:r w:rsidR="00460653" w:rsidRPr="006230EE">
              <w:rPr>
                <w:lang w:val="en-US"/>
              </w:rPr>
              <w:t>nt</w:t>
            </w:r>
            <w:r w:rsidR="005D4B79" w:rsidRPr="006230EE">
              <w:rPr>
                <w:lang w:val="en-US"/>
              </w:rPr>
              <w:t xml:space="preserve"> </w:t>
            </w:r>
            <w:r w:rsidR="00460653" w:rsidRPr="006230EE">
              <w:rPr>
                <w:lang w:val="en-US"/>
              </w:rPr>
              <w:t xml:space="preserve">obligaţiuni ale Antreprenorului.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893327" w:rsidRPr="006230EE">
              <w:rPr>
                <w:lang w:val="en-US"/>
              </w:rPr>
              <w:t>19</w:t>
            </w:r>
            <w:r w:rsidRPr="006230EE">
              <w:rPr>
                <w:lang w:val="en-US"/>
              </w:rPr>
              <w:t xml:space="preserve">. </w:t>
            </w:r>
            <w:r w:rsidR="00460653" w:rsidRPr="006230E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0</w:t>
            </w:r>
            <w:r w:rsidRPr="006230EE">
              <w:rPr>
                <w:lang w:val="en-US"/>
              </w:rPr>
              <w:t xml:space="preserve">. </w:t>
            </w:r>
            <w:r w:rsidR="00460653" w:rsidRPr="006230EE">
              <w:rPr>
                <w:lang w:val="en-US"/>
              </w:rPr>
              <w:t>Ridicările de teren, trasările şi cotele de nivel, precum şi alte documente puse la dispoziţia Antreprenorului de către Beneficiar pentru executarea contractului s</w:t>
            </w:r>
            <w:r w:rsidR="00E10C0A" w:rsidRPr="006230EE">
              <w:rPr>
                <w:lang w:val="en-US"/>
              </w:rPr>
              <w:t>u</w:t>
            </w:r>
            <w:r w:rsidR="00460653" w:rsidRPr="006230EE">
              <w:rPr>
                <w:lang w:val="en-US"/>
              </w:rPr>
              <w:t>nt hotărâtoare. Antreprenorul este obligat să verifice documentele primite şi să înştiinţeze Beneficiarul cu privire la erorile şi</w:t>
            </w:r>
            <w:r w:rsidR="005D4B79" w:rsidRPr="006230EE">
              <w:rPr>
                <w:lang w:val="en-US"/>
              </w:rPr>
              <w:t xml:space="preserve"> </w:t>
            </w:r>
            <w:r w:rsidR="00460653" w:rsidRPr="006230EE">
              <w:rPr>
                <w:lang w:val="en-US"/>
              </w:rPr>
              <w:t xml:space="preserve">inexactităţile constatate sau presupuse.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1</w:t>
            </w:r>
            <w:r w:rsidRPr="006230EE">
              <w:rPr>
                <w:lang w:val="en-US"/>
              </w:rPr>
              <w:t xml:space="preserve">. </w:t>
            </w:r>
            <w:r w:rsidR="00460653" w:rsidRPr="006230E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230EE">
              <w:rPr>
                <w:lang w:val="en-US"/>
              </w:rPr>
              <w:t>prevederilor legale și obligațiunilor contractuale și profesionale</w:t>
            </w:r>
            <w:r w:rsidR="00460653" w:rsidRPr="006230EE">
              <w:rPr>
                <w:lang w:val="en-US"/>
              </w:rPr>
              <w:t xml:space="preserv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2</w:t>
            </w:r>
            <w:r w:rsidRPr="006230EE">
              <w:rPr>
                <w:lang w:val="en-US"/>
              </w:rPr>
              <w:t xml:space="preserve">. </w:t>
            </w:r>
            <w:r w:rsidR="00460653" w:rsidRPr="006230E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3</w:t>
            </w:r>
            <w:r w:rsidRPr="006230EE">
              <w:rPr>
                <w:lang w:val="en-US"/>
              </w:rPr>
              <w:t xml:space="preserve">. </w:t>
            </w:r>
            <w:r w:rsidR="00460653" w:rsidRPr="006230EE">
              <w:rPr>
                <w:lang w:val="en-US"/>
              </w:rPr>
              <w:t xml:space="preserve">În cazul neexecutării de către Antreprenor a dispoziţiilor din punctul 2.1., Beneficiarul poate </w:t>
            </w:r>
            <w:r w:rsidR="00460653" w:rsidRPr="006230EE">
              <w:rPr>
                <w:lang w:val="en-US"/>
              </w:rPr>
              <w:lastRenderedPageBreak/>
              <w:t xml:space="preserve">opri lucrările, </w:t>
            </w:r>
            <w:r w:rsidR="00F53F69" w:rsidRPr="006230EE">
              <w:rPr>
                <w:lang w:val="en-US"/>
              </w:rPr>
              <w:t xml:space="preserve">prin </w:t>
            </w:r>
            <w:r w:rsidR="00E364D5" w:rsidRPr="006230EE">
              <w:rPr>
                <w:lang w:val="en-US"/>
              </w:rPr>
              <w:t xml:space="preserve">rezoluțiunea </w:t>
            </w:r>
            <w:r w:rsidR="00F53F69" w:rsidRPr="006230EE">
              <w:rPr>
                <w:lang w:val="en-US"/>
              </w:rPr>
              <w:t>contractului</w:t>
            </w:r>
            <w:r w:rsidR="00460653" w:rsidRPr="006230EE">
              <w:rPr>
                <w:lang w:val="en-US"/>
              </w:rPr>
              <w:t xml:space="preserve">, în condiţiile legii, </w:t>
            </w:r>
            <w:r w:rsidR="00F53F69" w:rsidRPr="006230EE">
              <w:rPr>
                <w:lang w:val="en-US"/>
              </w:rPr>
              <w:t>totodată A</w:t>
            </w:r>
            <w:r w:rsidR="00316769" w:rsidRPr="006230EE">
              <w:rPr>
                <w:lang w:val="en-US"/>
              </w:rPr>
              <w:t xml:space="preserve">ntreprenorul </w:t>
            </w:r>
            <w:r w:rsidR="00460653" w:rsidRPr="006230EE">
              <w:rPr>
                <w:lang w:val="en-US"/>
              </w:rPr>
              <w:t>compense</w:t>
            </w:r>
            <w:r w:rsidR="00316769" w:rsidRPr="006230EE">
              <w:rPr>
                <w:lang w:val="en-US"/>
              </w:rPr>
              <w:t>ază</w:t>
            </w:r>
            <w:r w:rsidR="00460653" w:rsidRPr="006230EE">
              <w:rPr>
                <w:lang w:val="en-US"/>
              </w:rPr>
              <w:t xml:space="preserve"> cheltuielile aferente suportate de Beneficiar în legătură cu faptul neexecutării.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4</w:t>
            </w:r>
            <w:r w:rsidRPr="006230EE">
              <w:rPr>
                <w:lang w:val="en-US"/>
              </w:rPr>
              <w:t xml:space="preserve">. </w:t>
            </w:r>
            <w:r w:rsidR="00460653" w:rsidRPr="006230E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5</w:t>
            </w:r>
            <w:r w:rsidRPr="006230EE">
              <w:rPr>
                <w:lang w:val="en-US"/>
              </w:rPr>
              <w:t xml:space="preserve">. </w:t>
            </w:r>
            <w:r w:rsidR="00460653" w:rsidRPr="006230EE">
              <w:rPr>
                <w:lang w:val="en-US"/>
              </w:rPr>
              <w:t>În timpul desfăşurării lucrărilor, Antreprenorul are obligaţia să menţină căile de acces libere, să retragă utilajele, să îndepărteze surplusurile de materiale, deşeuri</w:t>
            </w:r>
            <w:r w:rsidR="005D4B79" w:rsidRPr="006230EE">
              <w:rPr>
                <w:lang w:val="en-US"/>
              </w:rPr>
              <w:t xml:space="preserve"> </w:t>
            </w:r>
            <w:r w:rsidR="00460653" w:rsidRPr="006230EE">
              <w:rPr>
                <w:lang w:val="en-US"/>
              </w:rPr>
              <w:t>şi lucrări provizorii de orice fel, care nu s</w:t>
            </w:r>
            <w:r w:rsidR="00183D79" w:rsidRPr="006230EE">
              <w:rPr>
                <w:lang w:val="en-US"/>
              </w:rPr>
              <w:t>u</w:t>
            </w:r>
            <w:r w:rsidR="00460653" w:rsidRPr="006230EE">
              <w:rPr>
                <w:lang w:val="en-US"/>
              </w:rPr>
              <w:t>nt necesare, iar la terminarea lucrărilor, Antreprenorul va evacua de pe şantier toate utilajele de construcţie, surplusurile de materiale, deşeurile</w:t>
            </w:r>
            <w:r w:rsidR="005D4B79" w:rsidRPr="006230EE">
              <w:rPr>
                <w:lang w:val="en-US"/>
              </w:rPr>
              <w:t xml:space="preserve"> </w:t>
            </w:r>
            <w:r w:rsidR="00460653" w:rsidRPr="006230EE">
              <w:rPr>
                <w:lang w:val="en-US"/>
              </w:rPr>
              <w:t xml:space="preserve">şi lucrările provizorii. </w:t>
            </w:r>
          </w:p>
          <w:p w:rsidR="00B96242" w:rsidRPr="006230EE" w:rsidRDefault="00BE5A1E" w:rsidP="00196AB4">
            <w:pPr>
              <w:pStyle w:val="NormalWeb"/>
              <w:tabs>
                <w:tab w:val="left" w:pos="426"/>
                <w:tab w:val="left" w:pos="3645"/>
              </w:tabs>
              <w:spacing w:line="276" w:lineRule="auto"/>
              <w:ind w:firstLine="0"/>
              <w:rPr>
                <w:lang w:val="en-US"/>
              </w:rPr>
            </w:pPr>
            <w:r w:rsidRPr="006230EE">
              <w:rPr>
                <w:lang w:val="en-US"/>
              </w:rPr>
              <w:t>4.2</w:t>
            </w:r>
            <w:r w:rsidR="00893327" w:rsidRPr="006230EE">
              <w:rPr>
                <w:lang w:val="en-US"/>
              </w:rPr>
              <w:t>6</w:t>
            </w:r>
            <w:r w:rsidRPr="006230EE">
              <w:rPr>
                <w:lang w:val="en-US"/>
              </w:rPr>
              <w:t xml:space="preserve">. </w:t>
            </w:r>
            <w:r w:rsidR="00460653" w:rsidRPr="006230EE">
              <w:rPr>
                <w:lang w:val="en-US"/>
              </w:rPr>
              <w:t>Beneficiarul trebuie să obţină, pe propria cheltuială, toate avizele, autorizaţiile</w:t>
            </w:r>
            <w:r w:rsidR="005D4B79" w:rsidRPr="006230EE">
              <w:rPr>
                <w:lang w:val="en-US"/>
              </w:rPr>
              <w:t xml:space="preserve"> </w:t>
            </w:r>
            <w:r w:rsidR="00460653" w:rsidRPr="006230EE">
              <w:rPr>
                <w:lang w:val="en-US"/>
              </w:rPr>
              <w:t xml:space="preserve">şi aprobările, să plătească toate taxele necesare legate de execuţia lucrărilor, precum şi pentru bunuri sau drepturi afectate sau care pot fi afectate de execuţia lucrărilor. </w:t>
            </w:r>
          </w:p>
          <w:p w:rsidR="00460653" w:rsidRPr="006230EE"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6.1. </w:t>
            </w:r>
            <w:r w:rsidR="005B666D" w:rsidRPr="006230EE">
              <w:rPr>
                <w:lang w:val="en-US"/>
              </w:rPr>
              <w:t>Antreprenorul este obligat să execute toate lucrările, prevăzute în contract, în termenele stabilite prin graficul general de realizare a lucrărilor şi graficul de execuţie</w:t>
            </w:r>
            <w:r w:rsidR="005D4B79" w:rsidRPr="006230EE">
              <w:rPr>
                <w:lang w:val="en-US"/>
              </w:rPr>
              <w:t xml:space="preserve"> </w:t>
            </w:r>
            <w:r w:rsidR="005B666D" w:rsidRPr="006230EE">
              <w:rPr>
                <w:lang w:val="en-US"/>
              </w:rPr>
              <w:t>şi de o calitate corespunzătoare prevederilor actelor normative şi  prezentului contract.</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6.2. </w:t>
            </w:r>
            <w:r w:rsidR="005B666D" w:rsidRPr="006230E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6.3. </w:t>
            </w:r>
            <w:r w:rsidR="005B666D" w:rsidRPr="006230EE">
              <w:rPr>
                <w:lang w:val="en-US"/>
              </w:rPr>
              <w:t xml:space="preserve">Pe parcursul execuţiei lucrărilor, Antreprenorul este obligat să comunice, la cererea Beneficiarului, datele de </w:t>
            </w:r>
            <w:r w:rsidR="00E364D5" w:rsidRPr="006230EE">
              <w:rPr>
                <w:lang w:val="en-US"/>
              </w:rPr>
              <w:t>identificare</w:t>
            </w:r>
            <w:r w:rsidR="005D4B79" w:rsidRPr="006230EE">
              <w:rPr>
                <w:lang w:val="en-US"/>
              </w:rPr>
              <w:t xml:space="preserve"> </w:t>
            </w:r>
            <w:r w:rsidR="005B666D" w:rsidRPr="006230EE">
              <w:rPr>
                <w:lang w:val="en-US"/>
              </w:rPr>
              <w:t xml:space="preserve">ale subantreprenorilor. </w:t>
            </w:r>
          </w:p>
          <w:p w:rsidR="005B666D" w:rsidRPr="006230EE" w:rsidRDefault="00BE5A1E" w:rsidP="00196AB4">
            <w:pPr>
              <w:pStyle w:val="NormalWeb"/>
              <w:tabs>
                <w:tab w:val="left" w:pos="142"/>
                <w:tab w:val="left" w:pos="284"/>
              </w:tabs>
              <w:spacing w:line="276" w:lineRule="auto"/>
              <w:ind w:firstLine="0"/>
              <w:rPr>
                <w:lang w:val="en-US"/>
              </w:rPr>
            </w:pPr>
            <w:r w:rsidRPr="006230EE">
              <w:rPr>
                <w:lang w:val="en-US"/>
              </w:rPr>
              <w:t xml:space="preserve">6.4. </w:t>
            </w:r>
            <w:r w:rsidR="005B666D" w:rsidRPr="006230EE">
              <w:rPr>
                <w:lang w:val="en-US"/>
              </w:rPr>
              <w:t>Angajarea forţei de muncă pe bază de a</w:t>
            </w:r>
            <w:r w:rsidR="003D06D0" w:rsidRPr="006230EE">
              <w:rPr>
                <w:lang w:val="en-US"/>
              </w:rPr>
              <w:t>cord nu este considerată</w:t>
            </w:r>
            <w:r w:rsidR="005B666D" w:rsidRPr="006230EE">
              <w:rPr>
                <w:lang w:val="en-US"/>
              </w:rPr>
              <w:t xml:space="preserve"> obiectul unei subcontractări.</w:t>
            </w:r>
          </w:p>
          <w:p w:rsidR="00684D44" w:rsidRPr="006230EE"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30EE" w:rsidRDefault="00BE5A1E" w:rsidP="00196AB4">
            <w:pPr>
              <w:pStyle w:val="NormalWeb"/>
              <w:tabs>
                <w:tab w:val="left" w:pos="0"/>
              </w:tabs>
              <w:spacing w:line="276" w:lineRule="auto"/>
              <w:ind w:firstLine="0"/>
              <w:rPr>
                <w:lang w:val="en-US"/>
              </w:rPr>
            </w:pPr>
            <w:r w:rsidRPr="006230EE">
              <w:rPr>
                <w:lang w:val="en-US"/>
              </w:rPr>
              <w:t xml:space="preserve">8.1. </w:t>
            </w:r>
            <w:r w:rsidR="00460653" w:rsidRPr="006230E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30EE" w:rsidRDefault="00BE5A1E" w:rsidP="00196AB4">
            <w:pPr>
              <w:pStyle w:val="NormalWeb"/>
              <w:tabs>
                <w:tab w:val="left" w:pos="284"/>
              </w:tabs>
              <w:spacing w:line="276" w:lineRule="auto"/>
              <w:ind w:firstLine="0"/>
              <w:rPr>
                <w:lang w:val="en-US"/>
              </w:rPr>
            </w:pPr>
            <w:r w:rsidRPr="006230EE">
              <w:rPr>
                <w:lang w:val="en-US"/>
              </w:rPr>
              <w:t>8.2</w:t>
            </w:r>
            <w:r w:rsidR="00D05A94" w:rsidRPr="006230EE">
              <w:rPr>
                <w:lang w:val="en-US"/>
              </w:rPr>
              <w:t>.</w:t>
            </w:r>
            <w:r w:rsidR="00460653" w:rsidRPr="006230E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230EE">
              <w:rPr>
                <w:lang w:val="en-US"/>
              </w:rPr>
              <w:t xml:space="preserve">8.3. </w:t>
            </w:r>
            <w:r w:rsidR="00460653" w:rsidRPr="006230EE">
              <w:rPr>
                <w:lang w:val="en-US"/>
              </w:rPr>
              <w:t>Probele neprevăzute şi comandate de Beneficiar pentru verificarea unor lucrări sau materiale puse în</w:t>
            </w:r>
            <w:r w:rsidR="005D4B79" w:rsidRPr="006230EE">
              <w:rPr>
                <w:lang w:val="en-US"/>
              </w:rPr>
              <w:t xml:space="preserve"> </w:t>
            </w:r>
            <w:r w:rsidR="00460653" w:rsidRPr="006230EE">
              <w:rPr>
                <w:lang w:val="en-US"/>
              </w:rPr>
              <w:t>operă vor fi suportate de Antreprenor, dacă s</w:t>
            </w:r>
            <w:r w:rsidR="003D06D0" w:rsidRPr="006230EE">
              <w:rPr>
                <w:lang w:val="en-US"/>
              </w:rPr>
              <w:t>e dovedeşte că materialele nu su</w:t>
            </w:r>
            <w:r w:rsidR="00460653" w:rsidRPr="006230E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8.4. </w:t>
            </w:r>
            <w:r w:rsidR="00460653" w:rsidRPr="006230EE">
              <w:rPr>
                <w:lang w:val="en-US"/>
              </w:rPr>
              <w:t xml:space="preserve">Beneficiarul, proiectantul sau orice altă persoană autorizată de aceştia au acces tot timpul la </w:t>
            </w:r>
            <w:r w:rsidR="00460653" w:rsidRPr="006230EE">
              <w:rPr>
                <w:lang w:val="en-US"/>
              </w:rPr>
              <w:lastRenderedPageBreak/>
              <w:t>lucrări pe şantier</w:t>
            </w:r>
            <w:r w:rsidR="005D4B79" w:rsidRPr="006230EE">
              <w:rPr>
                <w:lang w:val="en-US"/>
              </w:rPr>
              <w:t xml:space="preserve"> </w:t>
            </w:r>
            <w:r w:rsidR="00460653" w:rsidRPr="006230EE">
              <w:rPr>
                <w:lang w:val="en-US"/>
              </w:rPr>
              <w:t xml:space="preserve">şi în locurile unde se pregăteşte lucrarea, în depozite de materiale prefabricate etc.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8.5. </w:t>
            </w:r>
            <w:r w:rsidR="00460653" w:rsidRPr="006230E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230EE">
              <w:rPr>
                <w:lang w:val="en-US"/>
              </w:rPr>
              <w:t>a</w:t>
            </w:r>
            <w:r w:rsidR="00460653" w:rsidRPr="006230EE">
              <w:rPr>
                <w:lang w:val="en-US"/>
              </w:rPr>
              <w:t xml:space="preserve"> anunţa</w:t>
            </w:r>
            <w:r w:rsidR="00C33344" w:rsidRPr="006230EE">
              <w:rPr>
                <w:lang w:val="en-US"/>
              </w:rPr>
              <w:t xml:space="preserve"> </w:t>
            </w:r>
            <w:r w:rsidR="00460653" w:rsidRPr="006230EE">
              <w:rPr>
                <w:lang w:val="en-US"/>
              </w:rPr>
              <w:t>responsabilul tehnic</w:t>
            </w:r>
            <w:r w:rsidR="00183D79" w:rsidRPr="006230EE">
              <w:rPr>
                <w:lang w:val="en-US"/>
              </w:rPr>
              <w:t xml:space="preserve"> atestat, proiectantul ori de câ</w:t>
            </w:r>
            <w:r w:rsidR="00460653" w:rsidRPr="006230EE">
              <w:rPr>
                <w:lang w:val="en-US"/>
              </w:rPr>
              <w:t xml:space="preserve">te ori astfel de lucrări, </w:t>
            </w:r>
            <w:r w:rsidR="00183D79" w:rsidRPr="006230EE">
              <w:rPr>
                <w:lang w:val="en-US"/>
              </w:rPr>
              <w:t>inclusiv fundaţiile clădirii, su</w:t>
            </w:r>
            <w:r w:rsidR="00460653" w:rsidRPr="006230EE">
              <w:rPr>
                <w:lang w:val="en-US"/>
              </w:rPr>
              <w:t xml:space="preserve">nt gata pentru a fi examinate. Responsabilul tehnic atestat şi proiectantul vor participa la examinarea şi măsurarea lucrărilor.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8.6. </w:t>
            </w:r>
            <w:r w:rsidR="00460653" w:rsidRPr="006230E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230EE">
              <w:rPr>
                <w:lang w:val="en-US"/>
              </w:rPr>
              <w:t xml:space="preserve"> fi suportate de Beneficiar,</w:t>
            </w:r>
            <w:r w:rsidR="00460653" w:rsidRPr="006230EE">
              <w:rPr>
                <w:lang w:val="en-US"/>
              </w:rPr>
              <w:t xml:space="preserve"> în caz contrar, de Antreprenor.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8.7. </w:t>
            </w:r>
            <w:r w:rsidR="00460653" w:rsidRPr="006230E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8.8. </w:t>
            </w:r>
            <w:r w:rsidR="00460653" w:rsidRPr="006230EE">
              <w:rPr>
                <w:lang w:val="en-US"/>
              </w:rPr>
              <w:t>Lucrările executate de Antreprenor în afara celor prevăzute în contract sau fără dis</w:t>
            </w:r>
            <w:r w:rsidR="00183D79" w:rsidRPr="006230EE">
              <w:rPr>
                <w:lang w:val="en-US"/>
              </w:rPr>
              <w:t>poziţia Beneficiarului, precum ș</w:t>
            </w:r>
            <w:r w:rsidR="00460653" w:rsidRPr="006230E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30EE" w:rsidRDefault="00D05A94" w:rsidP="00026ACB">
            <w:pPr>
              <w:pStyle w:val="NormalWeb"/>
              <w:numPr>
                <w:ilvl w:val="1"/>
                <w:numId w:val="16"/>
              </w:numPr>
              <w:tabs>
                <w:tab w:val="left" w:pos="284"/>
                <w:tab w:val="left" w:pos="426"/>
              </w:tabs>
              <w:spacing w:line="276" w:lineRule="auto"/>
              <w:ind w:left="0" w:hanging="425"/>
              <w:rPr>
                <w:lang w:val="en-US"/>
              </w:rPr>
            </w:pPr>
            <w:r w:rsidRPr="006230EE">
              <w:rPr>
                <w:lang w:val="en-US"/>
              </w:rPr>
              <w:t xml:space="preserve">8.9. </w:t>
            </w:r>
            <w:r w:rsidR="00460653" w:rsidRPr="006230EE">
              <w:rPr>
                <w:lang w:val="en-US"/>
              </w:rPr>
              <w:t xml:space="preserve">Lucrările încep după </w:t>
            </w:r>
            <w:r w:rsidR="00684D44" w:rsidRPr="006230EE">
              <w:rPr>
                <w:lang w:val="en-US"/>
              </w:rPr>
              <w:t>…..</w:t>
            </w:r>
            <w:r w:rsidR="00460653" w:rsidRPr="006230EE">
              <w:rPr>
                <w:lang w:val="en-US"/>
              </w:rPr>
              <w:t xml:space="preserve"> zile de la semnarea şi înregistrarea contractului în modul corespunzător şi primirea ordinului de execuţie.</w:t>
            </w:r>
          </w:p>
          <w:p w:rsidR="00460653" w:rsidRPr="006230EE" w:rsidRDefault="00460653" w:rsidP="00196AB4">
            <w:pPr>
              <w:pStyle w:val="NormalWeb"/>
              <w:tabs>
                <w:tab w:val="left" w:pos="284"/>
                <w:tab w:val="left" w:pos="426"/>
              </w:tabs>
              <w:spacing w:line="276" w:lineRule="auto"/>
              <w:ind w:firstLine="0"/>
              <w:rPr>
                <w:lang w:val="en-US"/>
              </w:rPr>
            </w:pPr>
          </w:p>
          <w:p w:rsidR="00460653" w:rsidRPr="00FF430B" w:rsidRDefault="00D83EE1" w:rsidP="00026ACB">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9.1. </w:t>
            </w:r>
            <w:r w:rsidR="00460653" w:rsidRPr="006230EE">
              <w:rPr>
                <w:lang w:val="en-US"/>
              </w:rPr>
              <w:t xml:space="preserve">Perioada de garanţie pentru lucrărieste de  </w:t>
            </w:r>
            <w:r w:rsidR="00D379F6" w:rsidRPr="006230EE">
              <w:rPr>
                <w:b/>
                <w:lang w:val="en-US"/>
              </w:rPr>
              <w:t>___</w:t>
            </w:r>
            <w:r w:rsidR="00460653" w:rsidRPr="006230EE">
              <w:rPr>
                <w:lang w:val="en-US"/>
              </w:rPr>
              <w:t xml:space="preserve"> ani.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9.2. </w:t>
            </w:r>
            <w:r w:rsidR="00460653" w:rsidRPr="006230EE">
              <w:rPr>
                <w:lang w:val="en-US"/>
              </w:rPr>
              <w:t xml:space="preserve">Perioada de garanţie </w:t>
            </w:r>
            <w:r w:rsidRPr="006230EE">
              <w:rPr>
                <w:lang w:val="en-US"/>
              </w:rPr>
              <w:t>începe</w:t>
            </w:r>
            <w:r w:rsidR="00460653" w:rsidRPr="006230EE">
              <w:rPr>
                <w:lang w:val="en-US"/>
              </w:rPr>
              <w:t xml:space="preserve"> de la data recepţiei la terminarea lucrărilor şip</w:t>
            </w:r>
            <w:r w:rsidRPr="006230EE">
              <w:rPr>
                <w:lang w:val="en-US"/>
              </w:rPr>
              <w:t>â</w:t>
            </w:r>
            <w:r w:rsidR="00460653" w:rsidRPr="006230EE">
              <w:rPr>
                <w:lang w:val="en-US"/>
              </w:rPr>
              <w:t xml:space="preserve">nă la expirarea </w:t>
            </w:r>
            <w:r w:rsidR="00D379F6" w:rsidRPr="006230EE">
              <w:rPr>
                <w:lang w:val="en-US"/>
              </w:rPr>
              <w:t>termenului prevăzut la punctul 9</w:t>
            </w:r>
            <w:r w:rsidR="00460653" w:rsidRPr="006230EE">
              <w:rPr>
                <w:lang w:val="en-US"/>
              </w:rPr>
              <w:t xml:space="preserve">.1 din prezentul </w:t>
            </w:r>
            <w:r w:rsidR="0001066E" w:rsidRPr="006230EE">
              <w:rPr>
                <w:lang w:val="en-US"/>
              </w:rPr>
              <w:t>capitol</w:t>
            </w:r>
            <w:r w:rsidR="00460653" w:rsidRPr="006230EE">
              <w:rPr>
                <w:lang w:val="en-US"/>
              </w:rPr>
              <w:t xml:space="preserve">.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9.3. </w:t>
            </w:r>
            <w:r w:rsidR="00460653" w:rsidRPr="006230EE">
              <w:rPr>
                <w:lang w:val="en-US"/>
              </w:rPr>
              <w:t xml:space="preserve">Antreprenorul are obligaţia ca în perioada de garanţie să înlăture toate defecţiunile ce ţin de nerespectarea clauzelor contractului </w:t>
            </w:r>
            <w:r w:rsidRPr="006230EE">
              <w:rPr>
                <w:lang w:val="en-US"/>
              </w:rPr>
              <w:t xml:space="preserve">din cont propriu, </w:t>
            </w:r>
            <w:r w:rsidR="00460653" w:rsidRPr="006230EE">
              <w:rPr>
                <w:lang w:val="en-US"/>
              </w:rPr>
              <w:t xml:space="preserve">în urma unei notificări transmise de către Beneficiar. </w:t>
            </w:r>
          </w:p>
          <w:p w:rsidR="00460653" w:rsidRPr="006230EE" w:rsidRDefault="00460653" w:rsidP="00196AB4">
            <w:pPr>
              <w:pStyle w:val="NormalWeb"/>
              <w:tabs>
                <w:tab w:val="left" w:pos="567"/>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10.1. </w:t>
            </w:r>
            <w:r w:rsidR="00460653" w:rsidRPr="006230EE">
              <w:rPr>
                <w:lang w:val="en-US"/>
              </w:rPr>
              <w:t>Părţile  poartă răspundere pentru neexecutarea sau executarea necorespunzătoare a obligaţiilor  prevăzute de prezentul contract în conformitate cu legislaţia  Republicii Moldova.</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10.2. </w:t>
            </w:r>
            <w:r w:rsidR="00460653" w:rsidRPr="006230E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10.3. </w:t>
            </w:r>
            <w:r w:rsidR="00460653" w:rsidRPr="006230EE">
              <w:rPr>
                <w:lang w:val="en-US"/>
              </w:rPr>
              <w:t>Membrii asocierii își păstrează individualitatea ca subiecți de drept, însă sunt obligați să răspundă solidar față de autoritate</w:t>
            </w:r>
            <w:r w:rsidRPr="006230EE">
              <w:rPr>
                <w:lang w:val="en-US"/>
              </w:rPr>
              <w:t>a</w:t>
            </w:r>
            <w:r w:rsidR="00460653" w:rsidRPr="006230EE">
              <w:rPr>
                <w:lang w:val="en-US"/>
              </w:rPr>
              <w:t xml:space="preserve"> contractantă pentru modul de îndeplinire a obligațiilor contractuale.</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10.4. </w:t>
            </w:r>
            <w:r w:rsidR="00460653" w:rsidRPr="006230E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lastRenderedPageBreak/>
              <w:t xml:space="preserve">10.5. </w:t>
            </w:r>
            <w:r w:rsidR="00460653" w:rsidRPr="006230E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10.6. </w:t>
            </w:r>
            <w:r w:rsidR="00460653" w:rsidRPr="006230EE">
              <w:rPr>
                <w:lang w:val="en-US"/>
              </w:rPr>
              <w:t>Antreprenorul trebuie să asigure lucrările executate şi dotările pe care le are la dispoziţie împotriva degradări</w:t>
            </w:r>
            <w:r w:rsidR="00183D79" w:rsidRPr="006230EE">
              <w:rPr>
                <w:lang w:val="en-US"/>
              </w:rPr>
              <w:t>i şi furturilor pâ</w:t>
            </w:r>
            <w:r w:rsidR="00460653" w:rsidRPr="006230EE">
              <w:rPr>
                <w:lang w:val="en-US"/>
              </w:rPr>
              <w:t>nă la predarea lucrărilor către Beneficiar. El trebuie să ia măsuri de protecţie contra degradării lucrării datorită acţiunilor atmosferice şi a apei şi să îndepărteze zăpada şi</w:t>
            </w:r>
            <w:r w:rsidR="00C33344" w:rsidRPr="006230EE">
              <w:rPr>
                <w:lang w:val="en-US"/>
              </w:rPr>
              <w:t xml:space="preserve"> </w:t>
            </w:r>
            <w:r w:rsidR="00460653" w:rsidRPr="006230EE">
              <w:rPr>
                <w:lang w:val="en-US"/>
              </w:rPr>
              <w:t xml:space="preserve">gheaţa.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10.7. </w:t>
            </w:r>
            <w:r w:rsidR="00460653" w:rsidRPr="006230EE">
              <w:rPr>
                <w:lang w:val="en-US"/>
              </w:rPr>
              <w:t>Dacă nerespectarea de către Antreprenorul a prevederilor oricărui regulament sau hotărâri ale autorităţilor</w:t>
            </w:r>
            <w:r w:rsidR="00C33344" w:rsidRPr="006230EE">
              <w:rPr>
                <w:lang w:val="en-US"/>
              </w:rPr>
              <w:t xml:space="preserve"> </w:t>
            </w:r>
            <w:r w:rsidR="00460653" w:rsidRPr="006230E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10.8. </w:t>
            </w:r>
            <w:r w:rsidR="00460653" w:rsidRPr="006230EE">
              <w:rPr>
                <w:lang w:val="en-US"/>
              </w:rPr>
              <w:t>Dacă motivele const</w:t>
            </w:r>
            <w:r w:rsidR="00183D79" w:rsidRPr="006230EE">
              <w:rPr>
                <w:lang w:val="en-US"/>
              </w:rPr>
              <w:t>rângerii sau ale întreruperii su</w:t>
            </w:r>
            <w:r w:rsidR="00460653" w:rsidRPr="006230EE">
              <w:rPr>
                <w:lang w:val="en-US"/>
              </w:rPr>
              <w:t xml:space="preserve">nt imputabile uneia dintre părţile contractante, atunci cealaltă parte poate emite pretenţii privind despăgubirea pentru daunele intervenite şi care pot fi dovedite.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10.9. </w:t>
            </w:r>
            <w:r w:rsidR="00460653" w:rsidRPr="006230EE">
              <w:rPr>
                <w:lang w:val="en-US"/>
              </w:rPr>
              <w:t>Dacă întârzierea în execu</w:t>
            </w:r>
            <w:r w:rsidR="0001066E" w:rsidRPr="006230EE">
              <w:rPr>
                <w:lang w:val="en-US"/>
              </w:rPr>
              <w:t xml:space="preserve">ţia lucrărilor este </w:t>
            </w:r>
            <w:r w:rsidR="001278C6" w:rsidRPr="006230EE">
              <w:rPr>
                <w:lang w:val="en-US"/>
              </w:rPr>
              <w:t>din</w:t>
            </w:r>
            <w:r w:rsidR="0001066E" w:rsidRPr="006230EE">
              <w:rPr>
                <w:lang w:val="en-US"/>
              </w:rPr>
              <w:t xml:space="preserve"> culpa uneia</w:t>
            </w:r>
            <w:r w:rsidR="00460653" w:rsidRPr="006230EE">
              <w:rPr>
                <w:lang w:val="en-US"/>
              </w:rPr>
              <w:t xml:space="preserve"> din</w:t>
            </w:r>
            <w:r w:rsidR="0001066E" w:rsidRPr="006230EE">
              <w:rPr>
                <w:lang w:val="en-US"/>
              </w:rPr>
              <w:t>tre</w:t>
            </w:r>
            <w:r w:rsidR="00460653" w:rsidRPr="006230EE">
              <w:rPr>
                <w:lang w:val="en-US"/>
              </w:rPr>
              <w:t xml:space="preserve"> părţi</w:t>
            </w:r>
            <w:r w:rsidR="0001066E" w:rsidRPr="006230EE">
              <w:rPr>
                <w:lang w:val="en-US"/>
              </w:rPr>
              <w:t>le contractante</w:t>
            </w:r>
            <w:r w:rsidR="00460653" w:rsidRPr="006230EE">
              <w:rPr>
                <w:lang w:val="en-US"/>
              </w:rPr>
              <w:t>, partea culpabilă va plăti celeilalte părţi penalizări</w:t>
            </w:r>
            <w:r w:rsidR="0001066E" w:rsidRPr="006230EE">
              <w:rPr>
                <w:lang w:val="en-US"/>
              </w:rPr>
              <w:t xml:space="preserve"> şi/sau despăgubiri în cuantum de la 0,01% până la 0,1%</w:t>
            </w:r>
            <w:r w:rsidR="00460653" w:rsidRPr="006230EE">
              <w:rPr>
                <w:lang w:val="en-US"/>
              </w:rPr>
              <w:t xml:space="preserve"> din valoarea lucrărilor </w:t>
            </w:r>
            <w:r w:rsidR="00D74B95" w:rsidRPr="006230EE">
              <w:rPr>
                <w:lang w:val="en-US"/>
              </w:rPr>
              <w:t>rămase</w:t>
            </w:r>
            <w:r w:rsidR="00460653" w:rsidRPr="006230EE">
              <w:rPr>
                <w:lang w:val="en-US"/>
              </w:rPr>
              <w:t xml:space="preserve">de executat/neonorate pentru fiecare zi de întârziere. Penalizarea devine operantă în momentul în care partea </w:t>
            </w:r>
            <w:r w:rsidR="00BB2CB2" w:rsidRPr="006230EE">
              <w:rPr>
                <w:lang w:val="en-US"/>
              </w:rPr>
              <w:t>î</w:t>
            </w:r>
            <w:r w:rsidR="00460653" w:rsidRPr="006230EE">
              <w:rPr>
                <w:lang w:val="en-US"/>
              </w:rPr>
              <w:t xml:space="preserve">nculpă a intrat în întârziere. </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10.10. </w:t>
            </w:r>
            <w:r w:rsidR="00460653" w:rsidRPr="006230EE">
              <w:rPr>
                <w:lang w:val="en-US"/>
              </w:rPr>
              <w:t>Beneficiarul nu va fi responsabil pentru nici un fel de daune</w:t>
            </w:r>
            <w:r w:rsidR="00C33344" w:rsidRPr="006230EE">
              <w:rPr>
                <w:lang w:val="en-US"/>
              </w:rPr>
              <w:t>-</w:t>
            </w:r>
            <w:r w:rsidR="00460653" w:rsidRPr="006230E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230EE">
              <w:rPr>
                <w:lang w:val="en-US"/>
              </w:rPr>
              <w:t>î</w:t>
            </w:r>
            <w:r w:rsidR="00460653" w:rsidRPr="006230EE">
              <w:rPr>
                <w:lang w:val="en-US"/>
              </w:rPr>
              <w:t>nd din vina Beneficiarului, a agenţilor sau a angajaţilor acestora.</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10.11. </w:t>
            </w:r>
            <w:r w:rsidR="00460653" w:rsidRPr="006230EE">
              <w:rPr>
                <w:lang w:val="en-US"/>
              </w:rPr>
              <w:t>Antreprenorul şi subantreprenorii răspund soli</w:t>
            </w:r>
            <w:r w:rsidR="00DA1062" w:rsidRPr="006230EE">
              <w:rPr>
                <w:lang w:val="en-US"/>
              </w:rPr>
              <w:t>dar pentru neexecutarea obligaț</w:t>
            </w:r>
            <w:r w:rsidR="00460653" w:rsidRPr="006230EE">
              <w:rPr>
                <w:lang w:val="en-US"/>
              </w:rPr>
              <w:t>iil</w:t>
            </w:r>
            <w:r w:rsidR="00BB2CB2" w:rsidRPr="006230EE">
              <w:rPr>
                <w:lang w:val="en-US"/>
              </w:rPr>
              <w:t>or</w:t>
            </w:r>
            <w:r w:rsidR="00460653" w:rsidRPr="006230EE">
              <w:rPr>
                <w:lang w:val="en-US"/>
              </w:rPr>
              <w:t xml:space="preserve"> contractuale.</w:t>
            </w:r>
          </w:p>
          <w:p w:rsidR="00460653" w:rsidRPr="006230EE" w:rsidRDefault="00460653" w:rsidP="00196AB4">
            <w:pPr>
              <w:pStyle w:val="NormalWeb"/>
              <w:tabs>
                <w:tab w:val="left" w:pos="567"/>
                <w:tab w:val="left" w:pos="1890"/>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026ACB">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026ACB">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30EE" w:rsidRDefault="00D53233" w:rsidP="00D53233">
            <w:pPr>
              <w:pStyle w:val="NormalWeb"/>
              <w:tabs>
                <w:tab w:val="left" w:pos="567"/>
              </w:tabs>
              <w:spacing w:line="276" w:lineRule="auto"/>
              <w:ind w:firstLine="0"/>
              <w:rPr>
                <w:lang w:val="en-US"/>
              </w:rPr>
            </w:pPr>
            <w:r w:rsidRPr="006230EE">
              <w:rPr>
                <w:lang w:val="en-US"/>
              </w:rPr>
              <w:t xml:space="preserve">12.1. </w:t>
            </w:r>
            <w:r w:rsidR="00460653" w:rsidRPr="006230EE">
              <w:rPr>
                <w:lang w:val="en-US"/>
              </w:rPr>
              <w:t xml:space="preserve">Antreprenorul poate cere </w:t>
            </w:r>
            <w:r w:rsidR="00BB2CB2" w:rsidRPr="006230EE">
              <w:rPr>
                <w:lang w:val="en-US"/>
              </w:rPr>
              <w:t>rezoluțiunea</w:t>
            </w:r>
            <w:r w:rsidR="0001066E" w:rsidRPr="006230EE">
              <w:rPr>
                <w:lang w:val="en-US"/>
              </w:rPr>
              <w:t xml:space="preserve"> </w:t>
            </w:r>
            <w:r w:rsidR="00460653" w:rsidRPr="006230E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12.2. </w:t>
            </w:r>
            <w:r w:rsidR="00460653" w:rsidRPr="006230EE">
              <w:rPr>
                <w:lang w:val="en-US"/>
              </w:rPr>
              <w:t xml:space="preserve">Beneficiarul poate cere </w:t>
            </w:r>
            <w:r w:rsidR="00BB2CB2" w:rsidRPr="006230EE">
              <w:rPr>
                <w:lang w:val="en-US"/>
              </w:rPr>
              <w:t>rezoluțiunea</w:t>
            </w:r>
            <w:r w:rsidR="00C33344" w:rsidRPr="006230EE">
              <w:rPr>
                <w:lang w:val="en-US"/>
              </w:rPr>
              <w:t xml:space="preserve"> </w:t>
            </w:r>
            <w:r w:rsidR="00460653" w:rsidRPr="006230EE">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lastRenderedPageBreak/>
              <w:t xml:space="preserve">12.3. </w:t>
            </w:r>
            <w:r w:rsidR="00460653" w:rsidRPr="006230EE">
              <w:rPr>
                <w:lang w:val="en-US"/>
              </w:rPr>
              <w:t xml:space="preserve">Contractul se consideră </w:t>
            </w:r>
            <w:r w:rsidR="00BB2CB2" w:rsidRPr="006230EE">
              <w:rPr>
                <w:lang w:val="en-US"/>
              </w:rPr>
              <w:t>rezolvit</w:t>
            </w:r>
            <w:r w:rsidR="00460653" w:rsidRPr="006230EE">
              <w:rPr>
                <w:lang w:val="en-US"/>
              </w:rPr>
              <w:t>, dacă partea contractantă va comunica în scris cele</w:t>
            </w:r>
            <w:r w:rsidRPr="006230EE">
              <w:rPr>
                <w:lang w:val="en-US"/>
              </w:rPr>
              <w:t>i</w:t>
            </w:r>
            <w:r w:rsidR="00460653" w:rsidRPr="006230EE">
              <w:rPr>
                <w:lang w:val="en-US"/>
              </w:rPr>
              <w:t>lalte părţi contractante în termen de 15 zile motivele indicate la punctele 1</w:t>
            </w:r>
            <w:r w:rsidR="00D379F6" w:rsidRPr="006230EE">
              <w:rPr>
                <w:lang w:val="en-US"/>
              </w:rPr>
              <w:t>2</w:t>
            </w:r>
            <w:r w:rsidR="00460653" w:rsidRPr="006230EE">
              <w:rPr>
                <w:lang w:val="en-US"/>
              </w:rPr>
              <w:t>.1 şi 1</w:t>
            </w:r>
            <w:r w:rsidR="00D379F6" w:rsidRPr="006230EE">
              <w:rPr>
                <w:lang w:val="en-US"/>
              </w:rPr>
              <w:t>2</w:t>
            </w:r>
            <w:r w:rsidR="00460653" w:rsidRPr="006230EE">
              <w:rPr>
                <w:lang w:val="en-US"/>
              </w:rPr>
              <w:t xml:space="preserve">.2 din prezentul contract.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12.4. </w:t>
            </w:r>
            <w:r w:rsidR="00460653" w:rsidRPr="006230EE">
              <w:rPr>
                <w:lang w:val="en-US"/>
              </w:rPr>
              <w:t xml:space="preserve">Beneficiarul, în caz de </w:t>
            </w:r>
            <w:r w:rsidR="00BB2CB2" w:rsidRPr="006230EE">
              <w:rPr>
                <w:lang w:val="en-US"/>
              </w:rPr>
              <w:t>rezoluțiune</w:t>
            </w:r>
            <w:r w:rsidR="00460653" w:rsidRPr="006230EE">
              <w:rPr>
                <w:lang w:val="en-US"/>
              </w:rPr>
              <w:t>a contractului, va convoca comisia de recepţie care va efectua recepţia cantitativă şi calitativ</w:t>
            </w:r>
            <w:r w:rsidR="00D74B95" w:rsidRPr="006230EE">
              <w:rPr>
                <w:lang w:val="en-US"/>
              </w:rPr>
              <w:t>ă</w:t>
            </w:r>
            <w:r w:rsidR="00460653" w:rsidRPr="006230EE">
              <w:rPr>
                <w:lang w:val="en-US"/>
              </w:rPr>
              <w:t xml:space="preserve"> a lucrărilor executate</w:t>
            </w:r>
            <w:r w:rsidR="00D74B95" w:rsidRPr="006230EE">
              <w:rPr>
                <w:lang w:val="en-US"/>
              </w:rPr>
              <w:t>,</w:t>
            </w:r>
            <w:r w:rsidR="00C33344" w:rsidRPr="006230EE">
              <w:rPr>
                <w:lang w:val="en-US"/>
              </w:rPr>
              <w:t xml:space="preserve"> </w:t>
            </w:r>
            <w:r w:rsidR="00D74B95" w:rsidRPr="006230EE">
              <w:rPr>
                <w:lang w:val="en-US"/>
              </w:rPr>
              <w:t xml:space="preserve">în maximum 15 zile de la data </w:t>
            </w:r>
            <w:r w:rsidR="00BB2CB2" w:rsidRPr="006230EE">
              <w:rPr>
                <w:lang w:val="en-US"/>
              </w:rPr>
              <w:t>rezoluțiunii</w:t>
            </w:r>
            <w:r w:rsidR="00C33344" w:rsidRPr="006230EE">
              <w:rPr>
                <w:lang w:val="en-US"/>
              </w:rPr>
              <w:t xml:space="preserve"> </w:t>
            </w:r>
            <w:r w:rsidR="00D74B95" w:rsidRPr="006230EE">
              <w:rPr>
                <w:lang w:val="en-US"/>
              </w:rPr>
              <w:t>contractului.</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12.5. </w:t>
            </w:r>
            <w:r w:rsidR="00460653" w:rsidRPr="006230EE">
              <w:rPr>
                <w:lang w:val="en-US"/>
              </w:rPr>
              <w:t xml:space="preserve">În cazul </w:t>
            </w:r>
            <w:r w:rsidR="00BB2CB2" w:rsidRPr="006230EE">
              <w:rPr>
                <w:lang w:val="en-US"/>
              </w:rPr>
              <w:t>rezoluțiunii</w:t>
            </w:r>
            <w:r w:rsidR="00C33344" w:rsidRPr="006230EE">
              <w:rPr>
                <w:lang w:val="en-US"/>
              </w:rPr>
              <w:t xml:space="preserve"> </w:t>
            </w:r>
            <w:r w:rsidR="00460653" w:rsidRPr="006230E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30EE">
              <w:rPr>
                <w:lang w:val="en-US"/>
              </w:rPr>
              <w:t>rezolvit</w:t>
            </w:r>
            <w:r w:rsidR="00C33344" w:rsidRPr="006230EE">
              <w:rPr>
                <w:lang w:val="en-US"/>
              </w:rPr>
              <w:t xml:space="preserve"> </w:t>
            </w:r>
            <w:r w:rsidR="00460653" w:rsidRPr="006230EE">
              <w:rPr>
                <w:lang w:val="en-US"/>
              </w:rPr>
              <w:t xml:space="preserve">contractul.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12.6. </w:t>
            </w:r>
            <w:r w:rsidR="00460653" w:rsidRPr="006230EE">
              <w:rPr>
                <w:lang w:val="en-US"/>
              </w:rPr>
              <w:t>După rez</w:t>
            </w:r>
            <w:r w:rsidR="00892A6D" w:rsidRPr="006230EE">
              <w:rPr>
                <w:lang w:val="en-US"/>
              </w:rPr>
              <w:t>oluțiunea</w:t>
            </w:r>
            <w:r w:rsidR="00460653" w:rsidRPr="006230EE">
              <w:rPr>
                <w:lang w:val="en-US"/>
              </w:rPr>
              <w:t xml:space="preserve"> contractului, Beneficiarul poate continua execuţia lucrărilor cu respectarea prevederilor legale. </w:t>
            </w:r>
          </w:p>
          <w:p w:rsidR="00E22640" w:rsidRPr="006230EE" w:rsidRDefault="00E22640" w:rsidP="00E22640">
            <w:pPr>
              <w:pStyle w:val="NormalWeb"/>
              <w:tabs>
                <w:tab w:val="left" w:pos="567"/>
                <w:tab w:val="left" w:pos="2070"/>
              </w:tabs>
              <w:ind w:firstLine="0"/>
              <w:rPr>
                <w:lang w:val="en-US"/>
              </w:rPr>
            </w:pPr>
            <w:r w:rsidRPr="006230EE">
              <w:rPr>
                <w:lang w:val="en-US"/>
              </w:rPr>
              <w:t>12.7. Cazuri specifice de încetare a contractului de achiziţii publice:</w:t>
            </w:r>
          </w:p>
          <w:p w:rsidR="00E22640" w:rsidRPr="006230EE" w:rsidRDefault="00E22640" w:rsidP="00E22640">
            <w:pPr>
              <w:pStyle w:val="NormalWeb"/>
              <w:tabs>
                <w:tab w:val="left" w:pos="567"/>
                <w:tab w:val="left" w:pos="2070"/>
              </w:tabs>
              <w:ind w:firstLine="284"/>
              <w:rPr>
                <w:lang w:val="en-US"/>
              </w:rPr>
            </w:pPr>
            <w:r w:rsidRPr="006230EE">
              <w:rPr>
                <w:lang w:val="en-US"/>
              </w:rPr>
              <w:t xml:space="preserve">     </w:t>
            </w:r>
            <w:r w:rsidR="00F168DC" w:rsidRPr="006230EE">
              <w:rPr>
                <w:lang w:val="en-US"/>
              </w:rPr>
              <w:t>Beneficiarul</w:t>
            </w:r>
            <w:r w:rsidRPr="006230EE">
              <w:rPr>
                <w:lang w:val="en-US"/>
              </w:rPr>
              <w:t xml:space="preserve"> are dreptul de a </w:t>
            </w:r>
            <w:r w:rsidR="0060188C" w:rsidRPr="006230EE">
              <w:rPr>
                <w:lang w:val="en-US"/>
              </w:rPr>
              <w:t>rezolvi</w:t>
            </w:r>
            <w:r w:rsidR="00C33344" w:rsidRPr="006230EE">
              <w:rPr>
                <w:lang w:val="en-US"/>
              </w:rPr>
              <w:t xml:space="preserve"> </w:t>
            </w:r>
            <w:r w:rsidRPr="006230EE">
              <w:rPr>
                <w:lang w:val="en-US"/>
              </w:rPr>
              <w:t>unilateral un contract de achiziţii publice în perioada de valabilitate a acestuia în una dintre următoarele situaţii:</w:t>
            </w:r>
          </w:p>
          <w:p w:rsidR="00E22640" w:rsidRPr="006230EE" w:rsidRDefault="00E22640" w:rsidP="00E22640">
            <w:pPr>
              <w:pStyle w:val="NormalWeb"/>
              <w:tabs>
                <w:tab w:val="left" w:pos="567"/>
                <w:tab w:val="left" w:pos="2070"/>
              </w:tabs>
              <w:rPr>
                <w:lang w:val="en-US"/>
              </w:rPr>
            </w:pPr>
            <w:r w:rsidRPr="006230EE">
              <w:rPr>
                <w:lang w:val="en-US"/>
              </w:rPr>
              <w:t xml:space="preserve">    a) contractantul se afla, la momentul atribuirii lui, în una dintre situaţiile care ar fi determinat excluderea sa din proce</w:t>
            </w:r>
            <w:r w:rsidR="00C33344" w:rsidRPr="006230EE">
              <w:rPr>
                <w:lang w:val="en-US"/>
              </w:rPr>
              <w:t>dura de atribuire potrivit art.</w:t>
            </w:r>
            <w:r w:rsidR="00DF4DCF" w:rsidRPr="006230EE">
              <w:rPr>
                <w:lang w:val="en-US"/>
              </w:rPr>
              <w:t xml:space="preserve"> </w:t>
            </w:r>
            <w:r w:rsidRPr="006230EE">
              <w:rPr>
                <w:lang w:val="en-US"/>
              </w:rPr>
              <w:t>19</w:t>
            </w:r>
            <w:r w:rsidR="00802287" w:rsidRPr="006230EE">
              <w:rPr>
                <w:lang w:val="en-US"/>
              </w:rPr>
              <w:t xml:space="preserve"> al Legii </w:t>
            </w:r>
            <w:r w:rsidR="0060188C" w:rsidRPr="006230EE">
              <w:rPr>
                <w:lang w:val="en-US"/>
              </w:rPr>
              <w:t>nr.</w:t>
            </w:r>
            <w:r w:rsidR="00FF5CB2"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b) contractul a făcut obiectul unei modificări substanțiale care necesita o nouă procedură de achiziție publică în conformitate cu art. 76</w:t>
            </w:r>
            <w:r w:rsidR="00802287" w:rsidRPr="006230EE">
              <w:rPr>
                <w:lang w:val="en-US"/>
              </w:rPr>
              <w:t xml:space="preserve"> al Legii </w:t>
            </w:r>
            <w:r w:rsidR="0060188C" w:rsidRPr="006230EE">
              <w:rPr>
                <w:lang w:val="en-US"/>
              </w:rPr>
              <w:t>nr.</w:t>
            </w:r>
            <w:r w:rsidR="00DF4DCF"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c) contractul nu ar fi trebuit să fie atribui</w:t>
            </w:r>
            <w:r w:rsidR="00C33344" w:rsidRPr="006230EE">
              <w:rPr>
                <w:lang w:val="en-US"/>
              </w:rPr>
              <w:t>t contractantului respectiv, avâ</w:t>
            </w:r>
            <w:r w:rsidRPr="006230EE">
              <w:rPr>
                <w:lang w:val="en-US"/>
              </w:rPr>
              <w:t xml:space="preserve">nd în vedere o încălcare gravă a obligaţiilor ce rezultă din </w:t>
            </w:r>
            <w:r w:rsidR="00802287" w:rsidRPr="006230EE">
              <w:rPr>
                <w:lang w:val="en-US"/>
              </w:rPr>
              <w:t xml:space="preserve">Legea </w:t>
            </w:r>
            <w:r w:rsidR="0060188C" w:rsidRPr="006230EE">
              <w:rPr>
                <w:lang w:val="en-US"/>
              </w:rPr>
              <w:t>nr.</w:t>
            </w:r>
            <w:r w:rsidR="00DF4DCF" w:rsidRPr="006230EE">
              <w:rPr>
                <w:lang w:val="en-US"/>
              </w:rPr>
              <w:t xml:space="preserve"> </w:t>
            </w:r>
            <w:r w:rsidR="00802287" w:rsidRPr="006230EE">
              <w:rPr>
                <w:lang w:val="en-US"/>
              </w:rPr>
              <w:t>131/2015 priviind achizițiile publice</w:t>
            </w:r>
            <w:r w:rsidRPr="006230EE">
              <w:rPr>
                <w:lang w:val="en-US"/>
              </w:rPr>
              <w:t xml:space="preserve"> și/sau tratatele internaţionale la care Republica Moldova este parte, care a fost constatată printr-o decizie a unei instanțe judecătorești naționale sau, după caz, internaționale.</w:t>
            </w:r>
          </w:p>
          <w:p w:rsidR="00E22640" w:rsidRPr="006230EE" w:rsidRDefault="00E22640" w:rsidP="00802287">
            <w:pPr>
              <w:pStyle w:val="NormalWeb"/>
              <w:tabs>
                <w:tab w:val="left" w:pos="567"/>
                <w:tab w:val="left" w:pos="2070"/>
              </w:tabs>
              <w:ind w:firstLine="0"/>
              <w:rPr>
                <w:lang w:val="en-US"/>
              </w:rPr>
            </w:pPr>
          </w:p>
          <w:p w:rsidR="00460653" w:rsidRPr="00FF430B" w:rsidRDefault="007323B6" w:rsidP="00026ACB">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13.1. </w:t>
            </w:r>
            <w:r w:rsidR="00460653" w:rsidRPr="006230E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13.2. </w:t>
            </w:r>
            <w:r w:rsidR="00460653" w:rsidRPr="006230EE">
              <w:rPr>
                <w:lang w:val="en-US"/>
              </w:rPr>
              <w:t>Documentele contractului vor fi întocmite în limba română.</w:t>
            </w:r>
          </w:p>
          <w:p w:rsidR="00D379F6" w:rsidRPr="006230EE" w:rsidRDefault="007323B6" w:rsidP="00026ACB">
            <w:pPr>
              <w:pStyle w:val="NormalWeb"/>
              <w:numPr>
                <w:ilvl w:val="1"/>
                <w:numId w:val="16"/>
              </w:numPr>
              <w:tabs>
                <w:tab w:val="left" w:pos="567"/>
              </w:tabs>
              <w:ind w:left="0" w:hanging="567"/>
              <w:rPr>
                <w:lang w:val="en-US"/>
              </w:rPr>
            </w:pPr>
            <w:r w:rsidRPr="006230EE">
              <w:rPr>
                <w:lang w:val="en-US"/>
              </w:rPr>
              <w:t>13.</w:t>
            </w:r>
            <w:r w:rsidR="001873A6" w:rsidRPr="006230EE">
              <w:rPr>
                <w:lang w:val="en-US"/>
              </w:rPr>
              <w:t>3</w:t>
            </w:r>
            <w:r w:rsidRPr="006230EE">
              <w:rPr>
                <w:lang w:val="en-US"/>
              </w:rPr>
              <w:t xml:space="preserve">. </w:t>
            </w:r>
            <w:r w:rsidR="00D379F6" w:rsidRPr="006230EE">
              <w:rPr>
                <w:lang w:val="en-US"/>
              </w:rPr>
              <w:t>Prezentul Contract reprezintă acordul de voinţă al părţilor</w:t>
            </w:r>
            <w:r w:rsidR="00C33344" w:rsidRPr="006230EE">
              <w:rPr>
                <w:lang w:val="en-US"/>
              </w:rPr>
              <w:t xml:space="preserve"> </w:t>
            </w:r>
            <w:r w:rsidR="00D379F6" w:rsidRPr="006230EE">
              <w:rPr>
                <w:lang w:val="en-US"/>
              </w:rPr>
              <w:t>şi se consideră semnat la data aplicării ultimei semnături de către una dintre părți.</w:t>
            </w:r>
          </w:p>
          <w:p w:rsidR="00460653" w:rsidRPr="006230EE" w:rsidRDefault="007323B6" w:rsidP="00026ACB">
            <w:pPr>
              <w:pStyle w:val="NormalWeb"/>
              <w:numPr>
                <w:ilvl w:val="1"/>
                <w:numId w:val="16"/>
              </w:numPr>
              <w:tabs>
                <w:tab w:val="left" w:pos="567"/>
                <w:tab w:val="left" w:pos="4005"/>
              </w:tabs>
              <w:ind w:left="0" w:hanging="567"/>
              <w:contextualSpacing/>
              <w:rPr>
                <w:lang w:val="en-US"/>
              </w:rPr>
            </w:pPr>
            <w:r w:rsidRPr="006230EE">
              <w:rPr>
                <w:lang w:val="en-US"/>
              </w:rPr>
              <w:t>13.</w:t>
            </w:r>
            <w:r w:rsidR="001873A6" w:rsidRPr="006230EE">
              <w:rPr>
                <w:lang w:val="en-US"/>
              </w:rPr>
              <w:t>4</w:t>
            </w:r>
            <w:r w:rsidRPr="006230EE">
              <w:rPr>
                <w:lang w:val="en-US"/>
              </w:rPr>
              <w:t xml:space="preserve">. </w:t>
            </w:r>
            <w:r w:rsidR="00D379F6" w:rsidRPr="006230EE">
              <w:rPr>
                <w:lang w:val="en-US"/>
              </w:rPr>
              <w:t xml:space="preserve">Pentru confirmarea celor menţionate, </w:t>
            </w:r>
            <w:r w:rsidR="009D3792" w:rsidRPr="006230EE">
              <w:rPr>
                <w:lang w:val="en-US"/>
              </w:rPr>
              <w:t>p</w:t>
            </w:r>
            <w:r w:rsidR="00D379F6" w:rsidRPr="006230EE">
              <w:rPr>
                <w:lang w:val="en-US"/>
              </w:rPr>
              <w:t xml:space="preserve">ărţile au semnat prezentul Contract în conformitate cu legislaţia Republicii Moldova, la data şi anul indicate, </w:t>
            </w:r>
            <w:r w:rsidR="00460653" w:rsidRPr="006230EE">
              <w:rPr>
                <w:lang w:val="en-US"/>
              </w:rPr>
              <w:t xml:space="preserve">fiind valabil până la </w:t>
            </w:r>
            <w:r w:rsidR="00684D44" w:rsidRPr="006230EE">
              <w:rPr>
                <w:lang w:val="en-US"/>
              </w:rPr>
              <w:t>……./</w:t>
            </w:r>
            <w:r w:rsidR="00D379F6" w:rsidRPr="006230EE">
              <w:rPr>
                <w:lang w:val="en-US"/>
              </w:rPr>
              <w:t>recepția finală a lucrărilor</w:t>
            </w:r>
            <w:r w:rsidR="00460653" w:rsidRPr="006230E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Default="004D7C86" w:rsidP="00196AB4">
            <w:pPr>
              <w:tabs>
                <w:tab w:val="left" w:pos="567"/>
                <w:tab w:val="left" w:pos="4005"/>
              </w:tabs>
              <w:jc w:val="both"/>
            </w:pPr>
          </w:p>
          <w:p w:rsidR="000F0A10" w:rsidRPr="00FF430B" w:rsidRDefault="000F0A10"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026ACB">
            <w:pPr>
              <w:pStyle w:val="Listparagraf"/>
              <w:numPr>
                <w:ilvl w:val="0"/>
                <w:numId w:val="16"/>
              </w:numPr>
              <w:tabs>
                <w:tab w:val="clear" w:pos="1134"/>
              </w:tabs>
              <w:spacing w:line="276" w:lineRule="auto"/>
              <w:ind w:left="0"/>
              <w:contextualSpacing/>
            </w:pPr>
            <w:r w:rsidRPr="00FF430B">
              <w:rPr>
                <w:b/>
              </w:rPr>
              <w:lastRenderedPageBreak/>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6230EE" w:rsidRDefault="006230EE" w:rsidP="007E709D">
            <w:pPr>
              <w:jc w:val="both"/>
            </w:pPr>
          </w:p>
          <w:p w:rsidR="006230EE" w:rsidRDefault="006230EE" w:rsidP="007E709D">
            <w:pPr>
              <w:jc w:val="both"/>
            </w:pPr>
          </w:p>
          <w:p w:rsidR="006230EE" w:rsidRDefault="006230EE" w:rsidP="007E709D">
            <w:pPr>
              <w:jc w:val="both"/>
            </w:pPr>
          </w:p>
          <w:p w:rsidR="006230EE" w:rsidRDefault="006230EE"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026ACB">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026ACB">
            <w:pPr>
              <w:numPr>
                <w:ilvl w:val="0"/>
                <w:numId w:val="30"/>
              </w:numPr>
              <w:suppressAutoHyphens/>
              <w:ind w:left="0" w:firstLine="720"/>
              <w:jc w:val="both"/>
            </w:pPr>
            <w:r w:rsidRPr="00FF430B">
              <w:t>Formularul Contractului;</w:t>
            </w:r>
          </w:p>
          <w:p w:rsidR="00AD32DD" w:rsidRPr="00FF430B" w:rsidRDefault="004C7DFB" w:rsidP="00026ACB">
            <w:pPr>
              <w:numPr>
                <w:ilvl w:val="0"/>
                <w:numId w:val="30"/>
              </w:numPr>
              <w:suppressAutoHyphens/>
              <w:ind w:left="0" w:firstLine="720"/>
              <w:jc w:val="both"/>
              <w:rPr>
                <w:i/>
              </w:rPr>
            </w:pPr>
            <w:r w:rsidRPr="00FF430B">
              <w:t>Formularul ofertei;</w:t>
            </w:r>
          </w:p>
          <w:p w:rsidR="00AD32DD" w:rsidRPr="00FF430B" w:rsidRDefault="004C7DFB" w:rsidP="00026ACB">
            <w:pPr>
              <w:numPr>
                <w:ilvl w:val="0"/>
                <w:numId w:val="30"/>
              </w:numPr>
              <w:suppressAutoHyphens/>
              <w:ind w:left="0" w:firstLine="720"/>
              <w:jc w:val="both"/>
              <w:rPr>
                <w:i/>
              </w:rPr>
            </w:pPr>
            <w:r w:rsidRPr="00FF430B">
              <w:t>Caietul de sarcini;</w:t>
            </w:r>
          </w:p>
          <w:p w:rsidR="00AD32DD" w:rsidRPr="00FF430B" w:rsidRDefault="004C7DFB" w:rsidP="00026ACB">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026ACB">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026ACB">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026AC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026AC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026ACB">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026ACB">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026AC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026AC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contractul a făcut obiectul unei modificări substanțiale care necesita o nouă procedură de achiziție publi</w:t>
            </w:r>
            <w:r w:rsidR="00283820" w:rsidRPr="006230EE">
              <w:rPr>
                <w:lang w:val="en-US"/>
              </w:rPr>
              <w:t>că în conformitate cu art.</w:t>
            </w:r>
            <w:r w:rsidR="003B210E" w:rsidRPr="006230EE">
              <w:rPr>
                <w:lang w:val="en-US"/>
              </w:rPr>
              <w:t xml:space="preserve"> </w:t>
            </w:r>
            <w:r w:rsidRPr="006230EE">
              <w:rPr>
                <w:lang w:val="en-US"/>
              </w:rPr>
              <w:t xml:space="preserve">76 al Legii </w:t>
            </w:r>
            <w:r w:rsidR="00E10240" w:rsidRPr="006230EE">
              <w:rPr>
                <w:lang w:val="en-US"/>
              </w:rPr>
              <w:t>nr.</w:t>
            </w:r>
            <w:r w:rsidR="003B210E" w:rsidRPr="006230EE">
              <w:rPr>
                <w:lang w:val="en-US"/>
              </w:rPr>
              <w:t xml:space="preserve"> </w:t>
            </w:r>
            <w:r w:rsidRPr="006230EE">
              <w:rPr>
                <w:lang w:val="en-US"/>
              </w:rPr>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 xml:space="preserve">contractul nu </w:t>
            </w:r>
            <w:r w:rsidR="00073EB7" w:rsidRPr="006230EE">
              <w:rPr>
                <w:lang w:val="en-US"/>
              </w:rPr>
              <w:t>urma</w:t>
            </w:r>
            <w:r w:rsidRPr="006230EE">
              <w:rPr>
                <w:lang w:val="en-US"/>
              </w:rPr>
              <w:t xml:space="preserve"> să fie atribuit contractantului respectiv, avînd în vedere o încălcare gravă a obligaţiilor ce rezultă din Legea </w:t>
            </w:r>
            <w:r w:rsidR="00E10240" w:rsidRPr="006230EE">
              <w:rPr>
                <w:lang w:val="en-US"/>
              </w:rPr>
              <w:t>nr.</w:t>
            </w:r>
            <w:r w:rsidR="00FF5CB2" w:rsidRPr="006230EE">
              <w:rPr>
                <w:lang w:val="en-US"/>
              </w:rPr>
              <w:t xml:space="preserve"> </w:t>
            </w:r>
            <w:r w:rsidRPr="006230E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026ACB">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026ACB">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230EE"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026AC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026ACB">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026ACB">
            <w:pPr>
              <w:pStyle w:val="Listparagraf"/>
              <w:numPr>
                <w:ilvl w:val="0"/>
                <w:numId w:val="37"/>
              </w:numPr>
            </w:pPr>
            <w:r w:rsidRPr="00FF430B">
              <w:t>prin acordul de voinţă al părţilor ;</w:t>
            </w:r>
          </w:p>
          <w:p w:rsidR="0063773E" w:rsidRPr="00FF430B" w:rsidRDefault="0063773E" w:rsidP="00026ACB">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026ACB">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3623" w:rsidRDefault="00C33623" w:rsidP="00A20ACF">
      <w:r>
        <w:separator/>
      </w:r>
    </w:p>
  </w:endnote>
  <w:endnote w:type="continuationSeparator" w:id="0">
    <w:p w:rsidR="00C33623" w:rsidRDefault="00C3362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EA2CC4">
        <w:pPr>
          <w:pStyle w:val="Subsol"/>
          <w:jc w:val="right"/>
        </w:pPr>
        <w:r>
          <w:fldChar w:fldCharType="begin"/>
        </w:r>
        <w:r w:rsidR="008F1D40">
          <w:instrText xml:space="preserve"> PAGE   \* MERGEFORMAT </w:instrText>
        </w:r>
        <w:r>
          <w:fldChar w:fldCharType="separate"/>
        </w:r>
        <w:r w:rsidR="00DB07C2">
          <w:t>74</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3623" w:rsidRDefault="00C33623" w:rsidP="00A20ACF">
      <w:r>
        <w:separator/>
      </w:r>
    </w:p>
  </w:footnote>
  <w:footnote w:type="continuationSeparator" w:id="0">
    <w:p w:rsidR="00C33623" w:rsidRDefault="00C3362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30A3633"/>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236278"/>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7"/>
  </w:num>
  <w:num w:numId="38">
    <w:abstractNumId w:val="31"/>
  </w:num>
  <w:num w:numId="39">
    <w:abstractNumId w:val="3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ACB"/>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0A10"/>
    <w:rsid w:val="000F13FE"/>
    <w:rsid w:val="000F36A9"/>
    <w:rsid w:val="000F52DC"/>
    <w:rsid w:val="000F5924"/>
    <w:rsid w:val="000F5A5D"/>
    <w:rsid w:val="000F650B"/>
    <w:rsid w:val="000F6CDC"/>
    <w:rsid w:val="000F7FA0"/>
    <w:rsid w:val="00101CBC"/>
    <w:rsid w:val="001034CC"/>
    <w:rsid w:val="00103B7C"/>
    <w:rsid w:val="00104432"/>
    <w:rsid w:val="00104A00"/>
    <w:rsid w:val="0010504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3767"/>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643"/>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3DFB"/>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193"/>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19AB"/>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480"/>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39D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482C"/>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0E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00"/>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C96"/>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2A15"/>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543E"/>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0FD"/>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17"/>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9B4"/>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BCD"/>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738"/>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623"/>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09D"/>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C0F"/>
    <w:rsid w:val="00D02623"/>
    <w:rsid w:val="00D03BCF"/>
    <w:rsid w:val="00D05620"/>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7C2"/>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83"/>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CC4"/>
    <w:rsid w:val="00EA3452"/>
    <w:rsid w:val="00EA3C96"/>
    <w:rsid w:val="00EA50A9"/>
    <w:rsid w:val="00EA64B0"/>
    <w:rsid w:val="00EA73CF"/>
    <w:rsid w:val="00EB080B"/>
    <w:rsid w:val="00EB1FF8"/>
    <w:rsid w:val="00EB3636"/>
    <w:rsid w:val="00EB65F6"/>
    <w:rsid w:val="00EB66BD"/>
    <w:rsid w:val="00EC0CE6"/>
    <w:rsid w:val="00EC11AB"/>
    <w:rsid w:val="00EC1943"/>
    <w:rsid w:val="00EC1C3B"/>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7A8"/>
    <w:rsid w:val="00F31B7F"/>
    <w:rsid w:val="00F32DD0"/>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97F"/>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link w:val="a1"/>
    <w:rsid w:val="0010504C"/>
    <w:rPr>
      <w:b/>
      <w:bCs/>
      <w:shd w:val="clear" w:color="auto" w:fill="FFFFFF"/>
    </w:rPr>
  </w:style>
  <w:style w:type="paragraph" w:customStyle="1" w:styleId="a1">
    <w:name w:val="Другое"/>
    <w:basedOn w:val="Normal"/>
    <w:link w:val="a0"/>
    <w:rsid w:val="0010504C"/>
    <w:pPr>
      <w:widowControl w:val="0"/>
      <w:shd w:val="clear" w:color="auto" w:fill="FFFFFF"/>
      <w:spacing w:after="120"/>
    </w:pPr>
    <w:rPr>
      <w:rFonts w:asciiTheme="minorHAnsi" w:eastAsiaTheme="minorHAnsi"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19378-D598-419B-B233-504064F2A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74</Pages>
  <Words>25677</Words>
  <Characters>148931</Characters>
  <Application>Microsoft Office Word</Application>
  <DocSecurity>0</DocSecurity>
  <Lines>1241</Lines>
  <Paragraphs>348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18</cp:revision>
  <cp:lastPrinted>2021-06-01T11:52:00Z</cp:lastPrinted>
  <dcterms:created xsi:type="dcterms:W3CDTF">2021-06-14T10:00:00Z</dcterms:created>
  <dcterms:modified xsi:type="dcterms:W3CDTF">2026-06-05T08:31:00Z</dcterms:modified>
</cp:coreProperties>
</file>