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73EE8"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8053A" w14:textId="77777777" w:rsidR="00B73EE8" w:rsidRDefault="00B73EE8" w:rsidP="00A20ACF">
      <w:r>
        <w:separator/>
      </w:r>
    </w:p>
  </w:endnote>
  <w:endnote w:type="continuationSeparator" w:id="0">
    <w:p w14:paraId="6F2C87BD" w14:textId="77777777" w:rsidR="00B73EE8" w:rsidRDefault="00B73E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4D5A74E" w:rsidR="008F1D40" w:rsidRDefault="008F1D40">
        <w:pPr>
          <w:pStyle w:val="a4"/>
          <w:jc w:val="right"/>
        </w:pPr>
        <w:r>
          <w:fldChar w:fldCharType="begin"/>
        </w:r>
        <w:r>
          <w:instrText xml:space="preserve"> PAGE   \* MERGEFORMAT </w:instrText>
        </w:r>
        <w:r>
          <w:fldChar w:fldCharType="separate"/>
        </w:r>
        <w:r w:rsidR="00EB33FD">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150B3A" w14:textId="77777777" w:rsidR="00B73EE8" w:rsidRDefault="00B73EE8" w:rsidP="00A20ACF">
      <w:r>
        <w:separator/>
      </w:r>
    </w:p>
  </w:footnote>
  <w:footnote w:type="continuationSeparator" w:id="0">
    <w:p w14:paraId="10F0C8B5" w14:textId="77777777" w:rsidR="00B73EE8" w:rsidRDefault="00B73EE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AC9"/>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CDB"/>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1FB"/>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8B3"/>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3EE8"/>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802"/>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A18"/>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3FD"/>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AE597-B1B1-4A64-801A-7631CF5FA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2024-04-19T08:22:00Z</dcterms:created>
  <dcterms:modified xsi:type="dcterms:W3CDTF">2024-04-19T08:22:00Z</dcterms:modified>
</cp:coreProperties>
</file>