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F27D2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27D2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27D2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27D2E">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27D2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27D2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F27D2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27D2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B54B7" w:rsidP="00F27D2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27D2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27D2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27D2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27D2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FDB6C69" w14:textId="77777777" w:rsidR="00A62085" w:rsidRDefault="00A62085" w:rsidP="00A62085">
      <w:pPr>
        <w:spacing w:before="120"/>
        <w:jc w:val="center"/>
        <w:outlineLvl w:val="0"/>
        <w:rPr>
          <w:b/>
          <w:sz w:val="28"/>
          <w:szCs w:val="28"/>
          <w:lang w:eastAsia="ru-RU"/>
        </w:rPr>
      </w:pPr>
      <w:r w:rsidRPr="00FF430B">
        <w:rPr>
          <w:b/>
          <w:sz w:val="28"/>
          <w:szCs w:val="28"/>
          <w:lang w:eastAsia="ru-RU"/>
        </w:rPr>
        <w:t>ANUNȚ DE PARTICIPARE</w:t>
      </w:r>
    </w:p>
    <w:p w14:paraId="2FDACF23" w14:textId="77777777" w:rsidR="00A62085" w:rsidRDefault="00A62085" w:rsidP="00A62085">
      <w:pPr>
        <w:spacing w:before="120"/>
        <w:jc w:val="center"/>
        <w:outlineLvl w:val="0"/>
        <w:rPr>
          <w:b/>
          <w:sz w:val="28"/>
          <w:szCs w:val="28"/>
          <w:lang w:eastAsia="ru-RU"/>
        </w:rPr>
      </w:pPr>
    </w:p>
    <w:p w14:paraId="78494721" w14:textId="77777777" w:rsidR="00A62085" w:rsidRPr="00F118F7" w:rsidRDefault="00A62085" w:rsidP="00A62085">
      <w:pPr>
        <w:rPr>
          <w:b/>
          <w:bCs/>
          <w:color w:val="222222"/>
          <w:sz w:val="28"/>
          <w:szCs w:val="28"/>
          <w:shd w:val="clear" w:color="auto" w:fill="FFFFFF"/>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F118F7">
        <w:rPr>
          <w:b/>
          <w:bCs/>
          <w:color w:val="222222"/>
          <w:sz w:val="28"/>
          <w:szCs w:val="28"/>
          <w:shd w:val="clear" w:color="auto" w:fill="FFFFFF"/>
        </w:rPr>
        <w:t xml:space="preserve">Reparația capitală a sălii de sport la </w:t>
      </w:r>
    </w:p>
    <w:p w14:paraId="2E3ABFE4" w14:textId="77777777" w:rsidR="00A62085" w:rsidRPr="00F118F7" w:rsidRDefault="00A62085" w:rsidP="00A62085">
      <w:pPr>
        <w:rPr>
          <w:b/>
          <w:bCs/>
          <w:sz w:val="28"/>
          <w:szCs w:val="28"/>
        </w:rPr>
      </w:pPr>
      <w:r w:rsidRPr="00F118F7">
        <w:rPr>
          <w:b/>
          <w:bCs/>
          <w:color w:val="222222"/>
          <w:sz w:val="28"/>
          <w:szCs w:val="28"/>
          <w:shd w:val="clear" w:color="auto" w:fill="FFFFFF"/>
        </w:rPr>
        <w:t xml:space="preserve">             </w:t>
      </w:r>
      <w:r>
        <w:rPr>
          <w:b/>
          <w:bCs/>
          <w:color w:val="222222"/>
          <w:sz w:val="28"/>
          <w:szCs w:val="28"/>
          <w:shd w:val="clear" w:color="auto" w:fill="FFFFFF"/>
        </w:rPr>
        <w:t xml:space="preserve">                                 </w:t>
      </w:r>
      <w:r w:rsidRPr="00F118F7">
        <w:rPr>
          <w:b/>
          <w:bCs/>
          <w:color w:val="222222"/>
          <w:sz w:val="28"/>
          <w:szCs w:val="28"/>
          <w:shd w:val="clear" w:color="auto" w:fill="FFFFFF"/>
        </w:rPr>
        <w:t>Gimnaziul „Pavel Tihon” s. Rădeni.</w:t>
      </w:r>
    </w:p>
    <w:p w14:paraId="1EE04DE5" w14:textId="77777777" w:rsidR="00A62085" w:rsidRPr="003E3C36" w:rsidRDefault="00A62085" w:rsidP="00A62085">
      <w:pPr>
        <w:rPr>
          <w:b/>
          <w:bCs/>
          <w:color w:val="222222"/>
          <w:sz w:val="28"/>
          <w:szCs w:val="28"/>
          <w:shd w:val="clear" w:color="auto" w:fill="FFFFFF"/>
        </w:rPr>
      </w:pPr>
    </w:p>
    <w:p w14:paraId="1E190949" w14:textId="77777777" w:rsidR="00A62085" w:rsidRDefault="00A62085" w:rsidP="00A62085">
      <w:pPr>
        <w:pStyle w:val="Corptext"/>
        <w:spacing w:before="165"/>
      </w:pPr>
    </w:p>
    <w:p w14:paraId="4185E6BF" w14:textId="77777777" w:rsidR="00A62085" w:rsidRPr="006352CA" w:rsidRDefault="00A62085" w:rsidP="00A62085">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48F21430" w14:textId="77777777" w:rsidR="00A62085" w:rsidRDefault="00A62085" w:rsidP="00A62085">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09FD575F" w14:textId="77777777" w:rsidR="00A62085" w:rsidRDefault="00A62085" w:rsidP="00A62085">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570D9A7F" w14:textId="77777777" w:rsidR="00A62085" w:rsidRPr="00F26777" w:rsidRDefault="00A62085" w:rsidP="00A62085">
      <w:pPr>
        <w:spacing w:before="119"/>
        <w:rPr>
          <w:b/>
        </w:rPr>
      </w:pPr>
      <w:r>
        <w:rPr>
          <w:b/>
        </w:rPr>
        <w:t xml:space="preserve">    </w:t>
      </w:r>
      <w:r w:rsidRPr="00F26777">
        <w:rPr>
          <w:bCs/>
          <w:color w:val="000000"/>
          <w:spacing w:val="-5"/>
        </w:rPr>
        <w:t>Da</w:t>
      </w:r>
      <w:r>
        <w:rPr>
          <w:bCs/>
          <w:color w:val="000000"/>
          <w:spacing w:val="-5"/>
        </w:rPr>
        <w:t>.</w:t>
      </w:r>
    </w:p>
    <w:p w14:paraId="3FECE2D0" w14:textId="77777777" w:rsidR="00A62085" w:rsidRPr="00935D09" w:rsidRDefault="00A62085" w:rsidP="00A62085">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7DC615E2" w14:textId="77777777" w:rsidR="00A62085" w:rsidRDefault="00A62085" w:rsidP="00A62085">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33427484" w14:textId="77777777" w:rsidR="00A62085" w:rsidRPr="00935D09" w:rsidRDefault="00A62085" w:rsidP="00A62085">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177CB7B5" w14:textId="77777777" w:rsidR="00A62085" w:rsidRPr="00935D09" w:rsidRDefault="00A62085" w:rsidP="00A62085">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26A066BC" w14:textId="77777777" w:rsidR="00A62085" w:rsidRPr="00935D09" w:rsidRDefault="00A62085" w:rsidP="00A62085">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7291F4D0" w14:textId="77777777" w:rsidR="00A62085" w:rsidRPr="00935D09" w:rsidRDefault="00A62085" w:rsidP="00A62085">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6469CA71" w14:textId="77777777" w:rsidR="00A62085" w:rsidRPr="00BB1693" w:rsidRDefault="00A62085" w:rsidP="00A62085">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r w:rsidRPr="00935D09">
        <w:rPr>
          <w:b/>
        </w:rPr>
        <w:t>a</w:t>
      </w:r>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49884D0F" w14:textId="77777777" w:rsidR="00A62085" w:rsidRPr="00BB1693" w:rsidRDefault="00A62085" w:rsidP="00A62085">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0D010388" w14:textId="77777777" w:rsidR="00A62085" w:rsidRDefault="00A62085" w:rsidP="00A62085">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7AF12C07" w14:textId="77777777" w:rsidR="00A62085" w:rsidRPr="00BB1693" w:rsidRDefault="00A62085" w:rsidP="00A62085">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11330E85" w14:textId="77777777" w:rsidR="00A62085" w:rsidRPr="00C11E84" w:rsidRDefault="00A62085" w:rsidP="00A62085">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62085" w14:paraId="6549E828" w14:textId="77777777" w:rsidTr="00AA6A9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C0AF19"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0A476B"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62BF18"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49D2DD"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2B2547"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41E917"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97D819" w14:textId="77777777" w:rsidR="00A62085" w:rsidRPr="00FF430B" w:rsidRDefault="00A62085" w:rsidP="00AA6A93">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62085" w14:paraId="067876C0" w14:textId="77777777" w:rsidTr="00AA6A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5C45C2" w14:textId="77777777" w:rsidR="00A62085" w:rsidRPr="00FF430B" w:rsidRDefault="00A62085" w:rsidP="00AA6A93">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1ED0DA6" w14:textId="77777777" w:rsidR="00A62085" w:rsidRPr="00FF430B" w:rsidRDefault="00A62085" w:rsidP="00AA6A93">
            <w:pPr>
              <w:shd w:val="clear" w:color="auto" w:fill="FFFFFF" w:themeFill="background1"/>
              <w:spacing w:before="120"/>
              <w:jc w:val="center"/>
              <w:rPr>
                <w:sz w:val="20"/>
                <w:szCs w:val="20"/>
                <w:lang w:eastAsia="ru-RU"/>
              </w:rPr>
            </w:pPr>
            <w:r w:rsidRPr="008D2540">
              <w:rPr>
                <w:spacing w:val="-2"/>
              </w:rPr>
              <w:t>45</w:t>
            </w:r>
            <w:r>
              <w:rPr>
                <w:spacing w:val="-2"/>
              </w:rPr>
              <w:t>453000-7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E3181E8" w14:textId="77777777" w:rsidR="00A62085" w:rsidRDefault="00A62085" w:rsidP="00AA6A93">
            <w:pPr>
              <w:jc w:val="center"/>
              <w:rPr>
                <w:b/>
                <w:bCs/>
                <w:i/>
                <w:iCs/>
              </w:rPr>
            </w:pPr>
          </w:p>
          <w:p w14:paraId="3C516AA3" w14:textId="77777777" w:rsidR="00A62085" w:rsidRPr="00DF4A39" w:rsidRDefault="00A62085" w:rsidP="00AA6A93">
            <w:pPr>
              <w:rPr>
                <w:b/>
                <w:bCs/>
              </w:rPr>
            </w:pPr>
            <w:r w:rsidRPr="00DF4A39">
              <w:rPr>
                <w:b/>
                <w:bCs/>
                <w:color w:val="222222"/>
                <w:shd w:val="clear" w:color="auto" w:fill="FFFFFF"/>
              </w:rPr>
              <w:t>Reparația capitală a sălii de sport la Gimnaziul „Pavel Tihon” s. Rădeni.</w:t>
            </w:r>
          </w:p>
          <w:p w14:paraId="1A74C263" w14:textId="77777777" w:rsidR="00A62085" w:rsidRPr="00EE16F2" w:rsidRDefault="00A62085" w:rsidP="00AA6A93">
            <w:pPr>
              <w:rPr>
                <w:b/>
                <w:bCs/>
                <w:sz w:val="28"/>
                <w:szCs w:val="28"/>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521B45" w14:textId="77777777" w:rsidR="00A62085" w:rsidRPr="00FF430B" w:rsidRDefault="00A62085" w:rsidP="00AA6A93">
            <w:pPr>
              <w:shd w:val="clear" w:color="auto" w:fill="FFFFFF" w:themeFill="background1"/>
              <w:spacing w:before="120"/>
              <w:rPr>
                <w:sz w:val="20"/>
                <w:szCs w:val="20"/>
                <w:lang w:eastAsia="ru-RU"/>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ECEE99" w14:textId="77777777" w:rsidR="00A62085" w:rsidRDefault="00A62085" w:rsidP="00AA6A93">
            <w:pPr>
              <w:pStyle w:val="TableParagraph"/>
              <w:ind w:left="0"/>
              <w:rPr>
                <w:b/>
                <w:sz w:val="20"/>
              </w:rPr>
            </w:pPr>
          </w:p>
          <w:p w14:paraId="508A36D4" w14:textId="77777777" w:rsidR="00A62085" w:rsidRDefault="00A62085" w:rsidP="00AA6A93">
            <w:pPr>
              <w:pStyle w:val="TableParagraph"/>
              <w:ind w:left="0"/>
              <w:rPr>
                <w:b/>
                <w:sz w:val="20"/>
              </w:rPr>
            </w:pPr>
          </w:p>
          <w:p w14:paraId="61663549" w14:textId="77777777" w:rsidR="00A62085" w:rsidRDefault="00A62085" w:rsidP="00AA6A93">
            <w:pPr>
              <w:pStyle w:val="TableParagraph"/>
              <w:ind w:left="0"/>
              <w:rPr>
                <w:b/>
                <w:sz w:val="20"/>
              </w:rPr>
            </w:pPr>
          </w:p>
          <w:p w14:paraId="29171C4B" w14:textId="77777777" w:rsidR="00A62085" w:rsidRDefault="00A62085" w:rsidP="00AA6A93">
            <w:pPr>
              <w:pStyle w:val="TableParagraph"/>
              <w:ind w:left="0"/>
              <w:rPr>
                <w:b/>
                <w:sz w:val="20"/>
              </w:rPr>
            </w:pPr>
          </w:p>
          <w:p w14:paraId="76A53CDD" w14:textId="77777777" w:rsidR="00A62085" w:rsidRDefault="00A62085" w:rsidP="00AA6A93">
            <w:pPr>
              <w:pStyle w:val="TableParagraph"/>
              <w:spacing w:before="175"/>
              <w:ind w:left="0"/>
              <w:rPr>
                <w:b/>
                <w:sz w:val="20"/>
              </w:rPr>
            </w:pPr>
          </w:p>
          <w:p w14:paraId="3C1CDF66" w14:textId="77777777" w:rsidR="00A62085" w:rsidRPr="00FF430B" w:rsidRDefault="00A62085" w:rsidP="00AA6A93">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B3224C" w14:textId="77777777" w:rsidR="00A62085" w:rsidRDefault="00A62085" w:rsidP="00AA6A93">
            <w:pPr>
              <w:pStyle w:val="TableParagraph"/>
              <w:ind w:left="0"/>
              <w:rPr>
                <w:b/>
                <w:sz w:val="20"/>
              </w:rPr>
            </w:pPr>
          </w:p>
          <w:p w14:paraId="05379A13" w14:textId="77777777" w:rsidR="00A62085" w:rsidRDefault="00A62085" w:rsidP="00AA6A93">
            <w:pPr>
              <w:pStyle w:val="TableParagraph"/>
              <w:ind w:left="0"/>
              <w:rPr>
                <w:b/>
                <w:sz w:val="20"/>
              </w:rPr>
            </w:pPr>
          </w:p>
          <w:p w14:paraId="411E83EC" w14:textId="77777777" w:rsidR="00A62085" w:rsidRPr="00FF430B" w:rsidRDefault="00A62085" w:rsidP="00AA6A93">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B7D757" w14:textId="77777777" w:rsidR="00A62085" w:rsidRPr="005C4420" w:rsidRDefault="00A62085" w:rsidP="00AA6A93">
            <w:pPr>
              <w:pStyle w:val="TableParagraph"/>
              <w:ind w:left="0"/>
              <w:jc w:val="center"/>
              <w:rPr>
                <w:b/>
                <w:sz w:val="24"/>
              </w:rPr>
            </w:pPr>
          </w:p>
          <w:p w14:paraId="09CCFFF2" w14:textId="77777777" w:rsidR="00A62085" w:rsidRPr="005C4420" w:rsidRDefault="00A62085" w:rsidP="00AA6A93">
            <w:pPr>
              <w:pStyle w:val="TableParagraph"/>
              <w:ind w:left="0"/>
              <w:jc w:val="center"/>
              <w:rPr>
                <w:b/>
                <w:sz w:val="24"/>
              </w:rPr>
            </w:pPr>
          </w:p>
          <w:p w14:paraId="1883AA81" w14:textId="77777777" w:rsidR="00A62085" w:rsidRPr="005C4420" w:rsidRDefault="00A62085" w:rsidP="00AA6A93">
            <w:pPr>
              <w:pStyle w:val="TableParagraph"/>
              <w:ind w:left="0"/>
              <w:jc w:val="center"/>
              <w:rPr>
                <w:b/>
                <w:sz w:val="24"/>
              </w:rPr>
            </w:pPr>
          </w:p>
          <w:p w14:paraId="0E30C433" w14:textId="77777777" w:rsidR="00A62085" w:rsidRPr="005C4420" w:rsidRDefault="00A62085" w:rsidP="00AA6A93">
            <w:pPr>
              <w:pStyle w:val="TableParagraph"/>
              <w:spacing w:before="66"/>
              <w:ind w:left="0"/>
              <w:jc w:val="center"/>
              <w:rPr>
                <w:b/>
                <w:sz w:val="24"/>
              </w:rPr>
            </w:pPr>
          </w:p>
          <w:p w14:paraId="7FE387E1" w14:textId="77777777" w:rsidR="00A62085" w:rsidRDefault="00A62085" w:rsidP="00AA6A93">
            <w:pPr>
              <w:pStyle w:val="TableParagraph"/>
              <w:tabs>
                <w:tab w:val="left" w:pos="597"/>
                <w:tab w:val="center" w:pos="986"/>
              </w:tabs>
              <w:ind w:left="5" w:right="3"/>
              <w:jc w:val="center"/>
              <w:rPr>
                <w:b/>
                <w:sz w:val="24"/>
                <w:szCs w:val="24"/>
              </w:rPr>
            </w:pPr>
            <w:r>
              <w:rPr>
                <w:b/>
                <w:spacing w:val="-5"/>
                <w:sz w:val="24"/>
                <w:szCs w:val="24"/>
              </w:rPr>
              <w:t>500 217,27 l</w:t>
            </w:r>
            <w:r w:rsidRPr="008D2540">
              <w:rPr>
                <w:b/>
                <w:spacing w:val="-5"/>
                <w:sz w:val="24"/>
                <w:szCs w:val="24"/>
              </w:rPr>
              <w:t>ei</w:t>
            </w:r>
          </w:p>
          <w:p w14:paraId="56E0BB26" w14:textId="77777777" w:rsidR="00A62085" w:rsidRPr="00FF430B" w:rsidRDefault="00A62085" w:rsidP="00AA6A93">
            <w:pPr>
              <w:shd w:val="clear" w:color="auto" w:fill="FFFFFF" w:themeFill="background1"/>
              <w:spacing w:before="120"/>
              <w:jc w:val="center"/>
              <w:rPr>
                <w:sz w:val="20"/>
                <w:szCs w:val="20"/>
                <w:lang w:eastAsia="ru-RU"/>
              </w:rPr>
            </w:pPr>
            <w:r w:rsidRPr="008D2540">
              <w:rPr>
                <w:bCs/>
              </w:rPr>
              <w:t>(fără</w:t>
            </w:r>
            <w:r w:rsidRPr="008D2540">
              <w:rPr>
                <w:bCs/>
                <w:spacing w:val="-3"/>
              </w:rPr>
              <w:t xml:space="preserve"> </w:t>
            </w:r>
            <w:r w:rsidRPr="008D2540">
              <w:rPr>
                <w:bCs/>
                <w:spacing w:val="-4"/>
              </w:rPr>
              <w:t>TVA)</w:t>
            </w:r>
          </w:p>
        </w:tc>
      </w:tr>
      <w:tr w:rsidR="00A62085" w14:paraId="287D1338" w14:textId="77777777" w:rsidTr="00AA6A9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706456" w14:textId="77777777" w:rsidR="00A62085" w:rsidRPr="00FF430B" w:rsidRDefault="00A62085" w:rsidP="00AA6A93">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C6271D" w14:textId="77777777" w:rsidR="00A62085" w:rsidRPr="008D2540" w:rsidRDefault="00A62085" w:rsidP="00AA6A93">
            <w:pPr>
              <w:pStyle w:val="TableParagraph"/>
              <w:tabs>
                <w:tab w:val="left" w:pos="597"/>
                <w:tab w:val="center" w:pos="986"/>
              </w:tabs>
              <w:ind w:left="5" w:right="3"/>
              <w:jc w:val="center"/>
              <w:rPr>
                <w:b/>
                <w:spacing w:val="-5"/>
                <w:sz w:val="24"/>
                <w:szCs w:val="24"/>
              </w:rPr>
            </w:pPr>
            <w:r>
              <w:rPr>
                <w:b/>
                <w:spacing w:val="-5"/>
                <w:sz w:val="24"/>
                <w:szCs w:val="24"/>
              </w:rPr>
              <w:t xml:space="preserve"> </w:t>
            </w:r>
            <w:r>
              <w:rPr>
                <w:b/>
                <w:spacing w:val="-5"/>
                <w:sz w:val="24"/>
              </w:rPr>
              <w:t xml:space="preserve"> </w:t>
            </w:r>
            <w:r>
              <w:rPr>
                <w:b/>
                <w:spacing w:val="-5"/>
                <w:sz w:val="24"/>
                <w:szCs w:val="24"/>
              </w:rPr>
              <w:t xml:space="preserve"> 500 217,27 </w:t>
            </w:r>
            <w:r w:rsidRPr="005C4420">
              <w:rPr>
                <w:b/>
                <w:spacing w:val="-5"/>
                <w:sz w:val="24"/>
              </w:rPr>
              <w:t>lei</w:t>
            </w:r>
          </w:p>
          <w:p w14:paraId="3CD73E48" w14:textId="77777777" w:rsidR="00A62085" w:rsidRPr="00FF430B" w:rsidRDefault="00A62085" w:rsidP="00AA6A93">
            <w:pPr>
              <w:shd w:val="clear" w:color="auto" w:fill="FFFFFF" w:themeFill="background1"/>
              <w:spacing w:before="120"/>
              <w:jc w:val="center"/>
              <w:rPr>
                <w:sz w:val="20"/>
                <w:szCs w:val="20"/>
                <w:lang w:eastAsia="ru-RU"/>
              </w:rPr>
            </w:pPr>
            <w:r w:rsidRPr="008D2540">
              <w:rPr>
                <w:bCs/>
              </w:rPr>
              <w:t>(fără</w:t>
            </w:r>
            <w:r w:rsidRPr="008D2540">
              <w:rPr>
                <w:bCs/>
                <w:spacing w:val="-5"/>
              </w:rPr>
              <w:t xml:space="preserve"> </w:t>
            </w:r>
            <w:r w:rsidRPr="008D2540">
              <w:rPr>
                <w:bCs/>
                <w:spacing w:val="-4"/>
              </w:rPr>
              <w:t>TVA)</w:t>
            </w:r>
          </w:p>
        </w:tc>
      </w:tr>
    </w:tbl>
    <w:p w14:paraId="6157149F" w14:textId="77777777" w:rsidR="00A62085" w:rsidRPr="00361130" w:rsidRDefault="00A62085" w:rsidP="00A62085">
      <w:pPr>
        <w:spacing w:before="121" w:line="362" w:lineRule="auto"/>
        <w:ind w:left="142"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64BF0A53" w14:textId="77777777" w:rsidR="00A62085" w:rsidRPr="00361130" w:rsidRDefault="00A62085" w:rsidP="00A62085">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lastRenderedPageBreak/>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0FFC07F1" w14:textId="77777777" w:rsidR="00A62085" w:rsidRPr="00361130" w:rsidRDefault="00A62085" w:rsidP="00A62085">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52C970B5" w14:textId="77777777" w:rsidR="00A62085" w:rsidRDefault="00A62085" w:rsidP="00A62085">
      <w:pPr>
        <w:shd w:val="clear" w:color="auto" w:fill="FFFFFF" w:themeFill="background1"/>
        <w:tabs>
          <w:tab w:val="right" w:pos="426"/>
        </w:tabs>
        <w:ind w:left="142"/>
        <w:rPr>
          <w:b/>
          <w:lang w:eastAsia="ru-RU"/>
        </w:rPr>
      </w:pPr>
      <w:r w:rsidRPr="00FF430B">
        <w:rPr>
          <w:b/>
          <w:lang w:eastAsia="ru-RU"/>
        </w:rPr>
        <w:t>oferta (se va selecta):</w:t>
      </w:r>
    </w:p>
    <w:p w14:paraId="14F5A686" w14:textId="77777777" w:rsidR="00A62085" w:rsidRDefault="00A62085" w:rsidP="00A62085">
      <w:pPr>
        <w:shd w:val="clear" w:color="auto" w:fill="FFFFFF" w:themeFill="background1"/>
        <w:tabs>
          <w:tab w:val="right" w:pos="426"/>
        </w:tabs>
        <w:ind w:left="142"/>
        <w:rPr>
          <w:b/>
          <w:lang w:eastAsia="ru-RU"/>
        </w:rPr>
      </w:pPr>
    </w:p>
    <w:p w14:paraId="2F022332" w14:textId="77777777" w:rsidR="00A62085" w:rsidRPr="00FF430B" w:rsidRDefault="00A62085" w:rsidP="00A62085">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000CF7B4" w14:textId="77777777" w:rsidR="00A62085" w:rsidRPr="00FF430B" w:rsidRDefault="00A62085" w:rsidP="00A62085">
      <w:pPr>
        <w:numPr>
          <w:ilvl w:val="0"/>
          <w:numId w:val="20"/>
        </w:numPr>
        <w:shd w:val="clear" w:color="auto" w:fill="FFFFFF" w:themeFill="background1"/>
        <w:tabs>
          <w:tab w:val="right" w:pos="426"/>
        </w:tabs>
        <w:ind w:left="142" w:firstLine="0"/>
        <w:rPr>
          <w:lang w:eastAsia="ru-RU"/>
        </w:rPr>
      </w:pPr>
      <w:r w:rsidRPr="00FF430B">
        <w:rPr>
          <w:lang w:eastAsia="ru-RU"/>
        </w:rPr>
        <w:t>Pentru mai multe loturi;</w:t>
      </w:r>
    </w:p>
    <w:p w14:paraId="0C877342" w14:textId="77777777" w:rsidR="00A62085" w:rsidRPr="00FF430B" w:rsidRDefault="00A62085" w:rsidP="00A62085">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435D6DAA" w14:textId="77777777" w:rsidR="00A62085" w:rsidRPr="00FF430B" w:rsidRDefault="00A62085" w:rsidP="00A62085">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7244ED36" w14:textId="77777777" w:rsidR="00A62085" w:rsidRPr="007C0DF2" w:rsidRDefault="00A62085" w:rsidP="00A62085">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594D322B" w14:textId="77777777" w:rsidR="00A62085" w:rsidRPr="00432F6E" w:rsidRDefault="00A62085" w:rsidP="00A62085">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018A77B6" w14:textId="77777777" w:rsidR="00A62085" w:rsidRPr="00432F6E" w:rsidRDefault="00A62085" w:rsidP="00A62085">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proofErr w:type="spellStart"/>
      <w:r>
        <w:rPr>
          <w:b/>
          <w:color w:val="FF0000"/>
        </w:rPr>
        <w:t>trei</w:t>
      </w:r>
      <w:proofErr w:type="spellEnd"/>
      <w:r>
        <w:rPr>
          <w:b/>
          <w:color w:val="FF0000"/>
        </w:rPr>
        <w:t xml:space="preserve"> (3) </w:t>
      </w:r>
      <w:proofErr w:type="spellStart"/>
      <w:r>
        <w:rPr>
          <w:b/>
          <w:color w:val="FF0000"/>
        </w:rPr>
        <w:t>luni</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a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381F3DA9" w14:textId="77777777" w:rsidR="00A62085" w:rsidRDefault="00A62085" w:rsidP="00A62085">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218D4D3F" w14:textId="77777777" w:rsidR="00A62085" w:rsidRDefault="00A62085" w:rsidP="00A62085">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44D92874" w14:textId="77777777" w:rsidR="00A62085" w:rsidRDefault="00A62085" w:rsidP="00A62085">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59F1B751" w14:textId="77777777" w:rsidR="00A62085" w:rsidRDefault="00A62085" w:rsidP="00A62085">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29127BB7" w14:textId="77777777" w:rsidR="00A62085" w:rsidRDefault="00A62085" w:rsidP="00A62085">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4520D46D" w14:textId="77777777" w:rsidR="00A62085" w:rsidRPr="00FF430B" w:rsidRDefault="00A62085" w:rsidP="00A62085">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1782353D" w14:textId="77777777" w:rsidR="00A62085" w:rsidRDefault="00A62085" w:rsidP="00A62085">
      <w:pPr>
        <w:numPr>
          <w:ilvl w:val="0"/>
          <w:numId w:val="36"/>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9411E41" w14:textId="77777777" w:rsidR="00A62085" w:rsidRDefault="00A62085" w:rsidP="00A62085">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52328D30" w14:textId="77777777" w:rsidR="00A62085" w:rsidRPr="00715262" w:rsidRDefault="00A62085" w:rsidP="00A62085">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A62085" w:rsidRPr="009516C7" w14:paraId="2D99E2FD" w14:textId="77777777" w:rsidTr="00AA6A93">
        <w:tc>
          <w:tcPr>
            <w:tcW w:w="539" w:type="dxa"/>
            <w:shd w:val="clear" w:color="auto" w:fill="auto"/>
          </w:tcPr>
          <w:p w14:paraId="785F41BA" w14:textId="77777777" w:rsidR="00A62085" w:rsidRPr="009516C7" w:rsidRDefault="00A62085" w:rsidP="00AA6A9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79696DDC" w14:textId="77777777" w:rsidR="00A62085" w:rsidRPr="009516C7" w:rsidRDefault="00A62085" w:rsidP="00AA6A9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5CA88356" w14:textId="77777777" w:rsidR="00A62085" w:rsidRPr="009516C7" w:rsidRDefault="00A62085" w:rsidP="00AA6A9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47C3622B" w14:textId="77777777" w:rsidR="00A62085" w:rsidRPr="009516C7" w:rsidRDefault="00A62085" w:rsidP="00AA6A9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62085" w:rsidRPr="009516C7" w14:paraId="30DE9037" w14:textId="77777777" w:rsidTr="00AA6A93">
        <w:tc>
          <w:tcPr>
            <w:tcW w:w="9486" w:type="dxa"/>
            <w:gridSpan w:val="4"/>
            <w:shd w:val="clear" w:color="auto" w:fill="auto"/>
          </w:tcPr>
          <w:p w14:paraId="03A5D5D0" w14:textId="77777777" w:rsidR="00A62085" w:rsidRPr="0072676E" w:rsidRDefault="00A62085" w:rsidP="00AA6A93">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0C082E22"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A62085" w:rsidRPr="009516C7" w14:paraId="3002F109" w14:textId="77777777" w:rsidTr="00AA6A93">
        <w:tc>
          <w:tcPr>
            <w:tcW w:w="539" w:type="dxa"/>
            <w:shd w:val="clear" w:color="auto" w:fill="auto"/>
          </w:tcPr>
          <w:p w14:paraId="654F5ADB"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305D6B56"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0AEB8BAD"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95A1FA0" w14:textId="77777777" w:rsidR="00A62085" w:rsidRPr="00715262" w:rsidRDefault="00A62085" w:rsidP="00AA6A93">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17C044E"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6DBE139A"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62085" w:rsidRPr="009516C7" w14:paraId="0F14325D" w14:textId="77777777" w:rsidTr="00AA6A93">
        <w:tc>
          <w:tcPr>
            <w:tcW w:w="539" w:type="dxa"/>
            <w:shd w:val="clear" w:color="auto" w:fill="auto"/>
          </w:tcPr>
          <w:p w14:paraId="7BE5A3EF"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33CEF479" w14:textId="77777777" w:rsidR="00A62085" w:rsidRPr="0072676E" w:rsidRDefault="00A62085" w:rsidP="00AA6A93">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2585881F"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0EC3CFA7" w14:textId="77777777" w:rsidR="00A62085" w:rsidRPr="0072676E" w:rsidRDefault="00A62085" w:rsidP="00AA6A93">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0901EA9A" w14:textId="77777777" w:rsidR="00A62085" w:rsidRPr="0072676E" w:rsidRDefault="00A62085" w:rsidP="00AA6A93">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2991BA83" w14:textId="77777777" w:rsidR="00A62085" w:rsidRPr="00715262" w:rsidRDefault="00A62085" w:rsidP="00AA6A93">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6ACFFA4"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45D81E6E"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62085" w:rsidRPr="009516C7" w14:paraId="2906EC90" w14:textId="77777777" w:rsidTr="00AA6A93">
        <w:tc>
          <w:tcPr>
            <w:tcW w:w="539" w:type="dxa"/>
            <w:shd w:val="clear" w:color="auto" w:fill="auto"/>
          </w:tcPr>
          <w:p w14:paraId="14DCC971"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7528BB9B" w14:textId="77777777" w:rsidR="00A62085" w:rsidRPr="0072676E" w:rsidRDefault="00A62085" w:rsidP="00AA6A93">
            <w:pPr>
              <w:pStyle w:val="TableParagraph"/>
              <w:spacing w:before="12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36B2150E"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68DE9BB7" w14:textId="77777777" w:rsidR="00A62085" w:rsidRPr="0072676E" w:rsidRDefault="00A62085" w:rsidP="00AA6A93">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3F08AF52" w14:textId="77777777" w:rsidR="00A62085" w:rsidRPr="00715262" w:rsidRDefault="00A62085" w:rsidP="00AA6A93">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4B3AAF96"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256EDC52"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62085" w:rsidRPr="009516C7" w14:paraId="462F049A" w14:textId="77777777" w:rsidTr="00AA6A93">
        <w:tc>
          <w:tcPr>
            <w:tcW w:w="539" w:type="dxa"/>
            <w:shd w:val="clear" w:color="auto" w:fill="auto"/>
          </w:tcPr>
          <w:p w14:paraId="09AE21B0"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784F1A73" w14:textId="77777777" w:rsidR="00A62085" w:rsidRPr="0072676E" w:rsidRDefault="00A62085" w:rsidP="00AA6A93">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0DB6B2DA"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34F81F73"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DDB58D8"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52EC16AE"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62085" w:rsidRPr="009516C7" w14:paraId="7AEEB397" w14:textId="77777777" w:rsidTr="00AA6A93">
        <w:tc>
          <w:tcPr>
            <w:tcW w:w="539" w:type="dxa"/>
            <w:shd w:val="clear" w:color="auto" w:fill="auto"/>
          </w:tcPr>
          <w:p w14:paraId="14D0574C"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17B1BFCD" w14:textId="77777777" w:rsidR="00A62085" w:rsidRPr="0072676E" w:rsidRDefault="00A62085" w:rsidP="00AA6A93">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1917D000" w14:textId="77777777" w:rsidR="00A62085" w:rsidRPr="0072676E" w:rsidRDefault="00A62085" w:rsidP="00AA6A93">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41935024" w14:textId="77777777" w:rsidR="00A62085" w:rsidRDefault="00A62085" w:rsidP="00AA6A93">
            <w:pPr>
              <w:shd w:val="clear" w:color="auto" w:fill="FFFFFF" w:themeFill="background1"/>
              <w:tabs>
                <w:tab w:val="left" w:pos="612"/>
              </w:tabs>
              <w:spacing w:before="120" w:after="120"/>
              <w:rPr>
                <w:iCs/>
                <w:lang w:eastAsia="ru-RU"/>
              </w:rPr>
            </w:pPr>
          </w:p>
          <w:p w14:paraId="4B763B23"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4578" w:type="dxa"/>
            <w:shd w:val="clear" w:color="auto" w:fill="auto"/>
          </w:tcPr>
          <w:p w14:paraId="11C78130" w14:textId="77777777" w:rsidR="00A62085" w:rsidRPr="0072676E" w:rsidRDefault="00A62085" w:rsidP="00AA6A93">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DB3CF40" w14:textId="77777777" w:rsidR="00A62085" w:rsidRPr="00E50720" w:rsidRDefault="00A62085" w:rsidP="00AA6A93">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6622A8A8" w14:textId="77777777" w:rsidR="00A62085" w:rsidRPr="00E50720" w:rsidRDefault="00A62085" w:rsidP="00AA6A93">
            <w:pPr>
              <w:pStyle w:val="TableParagraph"/>
              <w:spacing w:before="120"/>
              <w:ind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trei (3) luni, calculat de la data prevăzută în Ordinul de începere a </w:t>
            </w:r>
            <w:proofErr w:type="spellStart"/>
            <w:r w:rsidRPr="00E50720">
              <w:rPr>
                <w:b/>
                <w:sz w:val="20"/>
                <w:szCs w:val="20"/>
                <w:u w:val="single"/>
              </w:rPr>
              <w:t>execuţiei</w:t>
            </w:r>
            <w:proofErr w:type="spellEnd"/>
            <w:r w:rsidRPr="00E50720">
              <w:rPr>
                <w:b/>
                <w:sz w:val="20"/>
                <w:szCs w:val="20"/>
                <w:u w:val="single"/>
              </w:rPr>
              <w:t xml:space="preserve"> lucrărilor.</w:t>
            </w:r>
          </w:p>
          <w:p w14:paraId="5AAD3023" w14:textId="77777777" w:rsidR="00A62085" w:rsidRPr="00E50720" w:rsidRDefault="00A62085" w:rsidP="00AA6A93">
            <w:pPr>
              <w:pStyle w:val="Frspaiere"/>
              <w:jc w:val="both"/>
              <w:rPr>
                <w:rFonts w:ascii="Times New Roman" w:hAnsi="Times New Roman" w:cs="Times New Roman"/>
                <w:b/>
                <w:bCs/>
                <w:sz w:val="20"/>
                <w:szCs w:val="20"/>
                <w:u w:val="single"/>
              </w:rPr>
            </w:pPr>
            <w:r w:rsidRPr="00E50720">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411C9943"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0130846C"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3D54D7FC"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62085" w:rsidRPr="009516C7" w14:paraId="20872D46" w14:textId="77777777" w:rsidTr="00AA6A93">
        <w:tc>
          <w:tcPr>
            <w:tcW w:w="539" w:type="dxa"/>
            <w:shd w:val="clear" w:color="auto" w:fill="auto"/>
          </w:tcPr>
          <w:p w14:paraId="326C9361"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0A5EBCE5" w14:textId="77777777" w:rsidR="00A62085" w:rsidRPr="00A86EB2" w:rsidRDefault="00A62085" w:rsidP="00AA6A93">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6F8149B2" w14:textId="77777777" w:rsidR="00A62085" w:rsidRPr="00A86EB2" w:rsidRDefault="00A62085" w:rsidP="00A62085">
            <w:pPr>
              <w:pStyle w:val="TableParagraph"/>
              <w:numPr>
                <w:ilvl w:val="0"/>
                <w:numId w:val="37"/>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4DF52DD2" w14:textId="77777777" w:rsidR="00A62085" w:rsidRPr="00A86EB2" w:rsidRDefault="00A62085" w:rsidP="00AA6A93">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51EBAA61" w14:textId="77777777" w:rsidR="00A62085" w:rsidRPr="00A86EB2" w:rsidRDefault="00A62085" w:rsidP="00AA6A93">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58F423F4" w14:textId="77777777" w:rsidR="00A62085" w:rsidRPr="00A86EB2" w:rsidRDefault="00A62085" w:rsidP="00A62085">
            <w:pPr>
              <w:pStyle w:val="TableParagraph"/>
              <w:numPr>
                <w:ilvl w:val="0"/>
                <w:numId w:val="37"/>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291423E1" w14:textId="77777777" w:rsidR="00A62085" w:rsidRPr="00A86EB2" w:rsidRDefault="00A62085" w:rsidP="00AA6A93">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04B13939" w14:textId="77777777" w:rsidR="00A62085" w:rsidRPr="00A86EB2" w:rsidRDefault="00A62085" w:rsidP="00AA6A93">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1DECE1F4" w14:textId="77777777" w:rsidR="00A62085" w:rsidRPr="00A86EB2" w:rsidRDefault="00A62085" w:rsidP="00AA6A93">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23A5017E" w14:textId="77777777" w:rsidR="00A62085" w:rsidRPr="00A86EB2" w:rsidRDefault="00A62085" w:rsidP="00AA6A93">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0C370CED" w14:textId="77777777" w:rsidR="00A62085" w:rsidRPr="00A86EB2" w:rsidRDefault="00A62085" w:rsidP="00AA6A93">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36F7A4E2" w14:textId="77777777" w:rsidR="00A62085" w:rsidRDefault="00A62085" w:rsidP="00AA6A93">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557D4233" w14:textId="77777777" w:rsidR="00A62085" w:rsidRPr="003A0DAE" w:rsidRDefault="00A62085" w:rsidP="00AA6A93">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41617F09" w14:textId="77777777" w:rsidR="00A62085" w:rsidRPr="003A0DAE" w:rsidRDefault="00A62085" w:rsidP="00AA6A93">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5453544F" w14:textId="77777777" w:rsidR="00A62085" w:rsidRPr="003A0DAE" w:rsidRDefault="00A62085" w:rsidP="00AA6A93">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1BD644F3" w14:textId="77777777" w:rsidR="00A62085" w:rsidRPr="003A0DAE" w:rsidRDefault="00A62085" w:rsidP="00AA6A93">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061FE77C" w14:textId="77777777" w:rsidR="00A62085" w:rsidRPr="003A0DAE" w:rsidRDefault="00A62085" w:rsidP="00AA6A93">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11004549" w14:textId="77777777" w:rsidR="00A62085" w:rsidRPr="00A86EB2" w:rsidRDefault="00A62085" w:rsidP="00AA6A93">
            <w:pPr>
              <w:pStyle w:val="TableParagraph"/>
              <w:tabs>
                <w:tab w:val="left" w:pos="324"/>
              </w:tabs>
              <w:spacing w:before="2"/>
              <w:ind w:right="271"/>
              <w:jc w:val="both"/>
              <w:rPr>
                <w:sz w:val="20"/>
                <w:szCs w:val="20"/>
              </w:rPr>
            </w:pPr>
          </w:p>
        </w:tc>
        <w:tc>
          <w:tcPr>
            <w:tcW w:w="1558" w:type="dxa"/>
            <w:shd w:val="clear" w:color="auto" w:fill="auto"/>
          </w:tcPr>
          <w:p w14:paraId="526EAEB3" w14:textId="77777777" w:rsidR="00A62085" w:rsidRPr="00A86EB2" w:rsidRDefault="00A62085" w:rsidP="00AA6A93">
            <w:pPr>
              <w:pStyle w:val="TableParagraph"/>
              <w:spacing w:line="251" w:lineRule="exact"/>
              <w:ind w:left="105"/>
              <w:rPr>
                <w:sz w:val="20"/>
                <w:szCs w:val="20"/>
              </w:rPr>
            </w:pPr>
            <w:r w:rsidRPr="00A86EB2">
              <w:rPr>
                <w:spacing w:val="-2"/>
                <w:sz w:val="20"/>
                <w:szCs w:val="20"/>
              </w:rPr>
              <w:lastRenderedPageBreak/>
              <w:t>Obligator</w:t>
            </w:r>
          </w:p>
          <w:p w14:paraId="7B30F72B" w14:textId="77777777" w:rsidR="00A62085" w:rsidRPr="00A86EB2" w:rsidRDefault="00A62085" w:rsidP="00AA6A93">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A62085" w:rsidRPr="009516C7" w14:paraId="5224E0C1" w14:textId="77777777" w:rsidTr="00AA6A93">
        <w:tc>
          <w:tcPr>
            <w:tcW w:w="9486" w:type="dxa"/>
            <w:gridSpan w:val="4"/>
            <w:shd w:val="clear" w:color="auto" w:fill="auto"/>
          </w:tcPr>
          <w:p w14:paraId="7CE0AB9F"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A62085" w:rsidRPr="009516C7" w14:paraId="0B0C8E3C" w14:textId="77777777" w:rsidTr="00AA6A93">
        <w:tc>
          <w:tcPr>
            <w:tcW w:w="539" w:type="dxa"/>
            <w:shd w:val="clear" w:color="auto" w:fill="auto"/>
          </w:tcPr>
          <w:p w14:paraId="6BCF3ED3"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08AA2861" w14:textId="77777777" w:rsidR="00A62085" w:rsidRPr="00C9123D" w:rsidRDefault="00A62085" w:rsidP="00AA6A93">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02DBD14E" w14:textId="77777777" w:rsidR="00A62085" w:rsidRPr="0072676E" w:rsidRDefault="00A62085" w:rsidP="00AA6A93">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45F95C6D" w14:textId="77777777" w:rsidR="00A62085" w:rsidRPr="0072676E" w:rsidRDefault="00A62085" w:rsidP="00AA6A93">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0A5B9932" w14:textId="77777777" w:rsidR="00A62085" w:rsidRPr="0072676E" w:rsidRDefault="00A62085" w:rsidP="00AA6A93">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7710C43D" w14:textId="77777777" w:rsidR="00A62085" w:rsidRPr="0072676E" w:rsidRDefault="00A62085" w:rsidP="00AA6A93">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59455763" w14:textId="77777777" w:rsidR="00A62085" w:rsidRPr="0072676E" w:rsidRDefault="00A62085" w:rsidP="00AA6A93">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54365B4A"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4458F60E"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23E45E90"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5380A585" w14:textId="77777777" w:rsidTr="00AA6A93">
        <w:tc>
          <w:tcPr>
            <w:tcW w:w="539" w:type="dxa"/>
            <w:shd w:val="clear" w:color="auto" w:fill="auto"/>
          </w:tcPr>
          <w:p w14:paraId="7BB9580E"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1073FD23" w14:textId="77777777" w:rsidR="00A62085" w:rsidRPr="0072676E" w:rsidRDefault="00A62085" w:rsidP="00AA6A93">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4CC2D87E"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4578" w:type="dxa"/>
            <w:shd w:val="clear" w:color="auto" w:fill="auto"/>
          </w:tcPr>
          <w:p w14:paraId="69F83D20" w14:textId="77777777" w:rsidR="00A62085" w:rsidRPr="00C9123D" w:rsidRDefault="00A62085" w:rsidP="00AA6A93">
            <w:pPr>
              <w:pStyle w:val="Frspaiere"/>
              <w:rPr>
                <w:rFonts w:ascii="Times New Roman" w:hAnsi="Times New Roman" w:cs="Times New Roman"/>
                <w:sz w:val="20"/>
                <w:szCs w:val="20"/>
              </w:rPr>
            </w:pPr>
            <w:r w:rsidRPr="00C9123D">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contractantă</w:t>
            </w:r>
            <w:r w:rsidRPr="00C9123D">
              <w:rPr>
                <w:rFonts w:ascii="Times New Roman" w:hAnsi="Times New Roman" w:cs="Times New Roman"/>
                <w:spacing w:val="-12"/>
                <w:sz w:val="20"/>
                <w:szCs w:val="20"/>
              </w:rPr>
              <w:t xml:space="preserve"> </w:t>
            </w:r>
            <w:r w:rsidRPr="00C9123D">
              <w:rPr>
                <w:rFonts w:ascii="Times New Roman" w:hAnsi="Times New Roman" w:cs="Times New Roman"/>
                <w:sz w:val="20"/>
                <w:szCs w:val="20"/>
              </w:rPr>
              <w:t>prin</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intermediul</w:t>
            </w:r>
            <w:r w:rsidRPr="00C9123D">
              <w:rPr>
                <w:rFonts w:ascii="Times New Roman" w:hAnsi="Times New Roman" w:cs="Times New Roman"/>
                <w:spacing w:val="-11"/>
                <w:sz w:val="20"/>
                <w:szCs w:val="20"/>
              </w:rPr>
              <w:t xml:space="preserve"> </w:t>
            </w:r>
            <w:r w:rsidRPr="00C9123D">
              <w:rPr>
                <w:rFonts w:ascii="Times New Roman" w:hAnsi="Times New Roman" w:cs="Times New Roman"/>
                <w:sz w:val="20"/>
                <w:szCs w:val="20"/>
              </w:rPr>
              <w:t>resursei informaționale a Serviciului Fiscal de Stat.</w:t>
            </w:r>
          </w:p>
          <w:p w14:paraId="734DEF48" w14:textId="77777777" w:rsidR="00A62085" w:rsidRPr="00C9123D" w:rsidRDefault="00A62085" w:rsidP="00AA6A93">
            <w:pPr>
              <w:pStyle w:val="Frspaiere"/>
              <w:rPr>
                <w:rFonts w:ascii="Times New Roman" w:hAnsi="Times New Roman" w:cs="Times New Roman"/>
                <w:sz w:val="20"/>
                <w:szCs w:val="20"/>
              </w:rPr>
            </w:pPr>
            <w:r w:rsidRPr="00C9123D">
              <w:rPr>
                <w:rFonts w:ascii="Times New Roman" w:hAnsi="Times New Roman" w:cs="Times New Roman"/>
                <w:sz w:val="20"/>
                <w:szCs w:val="20"/>
              </w:rPr>
              <w:t>Dacă acest lucru nu va fi posibil, operatorul economic</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ofertant</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va</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prezenta</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certificat</w:t>
            </w:r>
            <w:r w:rsidRPr="00C9123D">
              <w:rPr>
                <w:rFonts w:ascii="Times New Roman" w:hAnsi="Times New Roman" w:cs="Times New Roman"/>
                <w:spacing w:val="40"/>
                <w:sz w:val="20"/>
                <w:szCs w:val="20"/>
              </w:rPr>
              <w:t xml:space="preserve"> </w:t>
            </w:r>
            <w:r w:rsidRPr="00C9123D">
              <w:rPr>
                <w:rFonts w:ascii="Times New Roman" w:hAnsi="Times New Roman" w:cs="Times New Roman"/>
                <w:sz w:val="20"/>
                <w:szCs w:val="20"/>
              </w:rPr>
              <w:t>care</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să demonstreze că ofertantul și-a îndeplinit</w:t>
            </w:r>
          </w:p>
          <w:p w14:paraId="0FE18443" w14:textId="77777777" w:rsidR="00A62085" w:rsidRPr="00C9123D" w:rsidRDefault="00A62085" w:rsidP="00AA6A93">
            <w:pPr>
              <w:pStyle w:val="Frspaiere"/>
              <w:rPr>
                <w:rFonts w:ascii="Times New Roman" w:hAnsi="Times New Roman" w:cs="Times New Roman"/>
                <w:spacing w:val="-2"/>
                <w:sz w:val="20"/>
                <w:szCs w:val="20"/>
              </w:rPr>
            </w:pPr>
            <w:r w:rsidRPr="00C9123D">
              <w:rPr>
                <w:rFonts w:ascii="Times New Roman" w:hAnsi="Times New Roman" w:cs="Times New Roman"/>
                <w:sz w:val="20"/>
                <w:szCs w:val="20"/>
              </w:rPr>
              <w:t>obligațiile de plată a impozitelor, taxelor și contribuțiilor</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de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asigurări</w:t>
            </w:r>
            <w:r w:rsidRPr="00C9123D">
              <w:rPr>
                <w:rFonts w:ascii="Times New Roman" w:hAnsi="Times New Roman" w:cs="Times New Roman"/>
                <w:spacing w:val="-9"/>
                <w:sz w:val="20"/>
                <w:szCs w:val="20"/>
              </w:rPr>
              <w:t xml:space="preserve"> </w:t>
            </w:r>
            <w:r w:rsidRPr="00C9123D">
              <w:rPr>
                <w:rFonts w:ascii="Times New Roman" w:hAnsi="Times New Roman" w:cs="Times New Roman"/>
                <w:sz w:val="20"/>
                <w:szCs w:val="20"/>
              </w:rPr>
              <w:t>sociale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în</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 xml:space="preserve">conformitate cu prevederile legale în vigoare în Republica </w:t>
            </w:r>
            <w:r w:rsidRPr="00C9123D">
              <w:rPr>
                <w:rFonts w:ascii="Times New Roman" w:hAnsi="Times New Roman" w:cs="Times New Roman"/>
                <w:spacing w:val="-2"/>
                <w:sz w:val="20"/>
                <w:szCs w:val="20"/>
              </w:rPr>
              <w:t>Moldova.</w:t>
            </w:r>
          </w:p>
          <w:p w14:paraId="599BAF6B" w14:textId="77777777" w:rsidR="00A62085" w:rsidRPr="00C9123D" w:rsidRDefault="00A62085" w:rsidP="00AA6A93">
            <w:pPr>
              <w:pStyle w:val="Frspaiere"/>
              <w:rPr>
                <w:rFonts w:ascii="Times New Roman" w:hAnsi="Times New Roman" w:cs="Times New Roman"/>
                <w:i/>
                <w:sz w:val="20"/>
                <w:szCs w:val="20"/>
              </w:rPr>
            </w:pPr>
            <w:r w:rsidRPr="00C9123D">
              <w:rPr>
                <w:rFonts w:ascii="Times New Roman" w:hAnsi="Times New Roman" w:cs="Times New Roman"/>
                <w:i/>
                <w:sz w:val="20"/>
                <w:szCs w:val="20"/>
              </w:rPr>
              <w:t>* Se vor lua în calcul prevederile Codului fiscal privind</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cuantumul</w:t>
            </w:r>
            <w:r w:rsidRPr="00C9123D">
              <w:rPr>
                <w:rFonts w:ascii="Times New Roman" w:hAnsi="Times New Roman" w:cs="Times New Roman"/>
                <w:i/>
                <w:spacing w:val="-10"/>
                <w:sz w:val="20"/>
                <w:szCs w:val="20"/>
              </w:rPr>
              <w:t xml:space="preserve"> </w:t>
            </w:r>
            <w:r w:rsidRPr="00C9123D">
              <w:rPr>
                <w:rFonts w:ascii="Times New Roman" w:hAnsi="Times New Roman" w:cs="Times New Roman"/>
                <w:i/>
                <w:sz w:val="20"/>
                <w:szCs w:val="20"/>
              </w:rPr>
              <w:t>sumei</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neachitate</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a</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obligațiilor fiscale care se consideră restanță față</w:t>
            </w:r>
            <w:r w:rsidRPr="00C9123D">
              <w:rPr>
                <w:rFonts w:ascii="Times New Roman" w:hAnsi="Times New Roman" w:cs="Times New Roman"/>
                <w:i/>
                <w:spacing w:val="-2"/>
                <w:sz w:val="20"/>
                <w:szCs w:val="20"/>
              </w:rPr>
              <w:t xml:space="preserve"> </w:t>
            </w:r>
            <w:r w:rsidRPr="00C9123D">
              <w:rPr>
                <w:rFonts w:ascii="Times New Roman" w:hAnsi="Times New Roman" w:cs="Times New Roman"/>
                <w:i/>
                <w:sz w:val="20"/>
                <w:szCs w:val="20"/>
              </w:rPr>
              <w:t>de bugetul public național</w:t>
            </w:r>
          </w:p>
          <w:p w14:paraId="44A574BC" w14:textId="77777777" w:rsidR="00A62085" w:rsidRPr="00C9123D" w:rsidRDefault="00A62085" w:rsidP="00AA6A93">
            <w:pPr>
              <w:pStyle w:val="Frspaiere"/>
              <w:rPr>
                <w:rFonts w:ascii="Times New Roman" w:hAnsi="Times New Roman" w:cs="Times New Roman"/>
                <w:spacing w:val="-2"/>
              </w:rPr>
            </w:pPr>
            <w:r w:rsidRPr="00C9123D">
              <w:rPr>
                <w:rFonts w:ascii="Times New Roman" w:hAnsi="Times New Roman" w:cs="Times New Roman"/>
                <w:b/>
                <w:sz w:val="20"/>
                <w:szCs w:val="20"/>
              </w:rPr>
              <w:t>Certificatul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fi</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valabil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la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data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 xml:space="preserve">deschiderii </w:t>
            </w:r>
            <w:r w:rsidRPr="00C9123D">
              <w:rPr>
                <w:rFonts w:ascii="Times New Roman" w:hAnsi="Times New Roman" w:cs="Times New Roman"/>
                <w:b/>
                <w:spacing w:val="-2"/>
                <w:sz w:val="20"/>
                <w:szCs w:val="20"/>
              </w:rPr>
              <w:t>ofertelor.</w:t>
            </w:r>
          </w:p>
        </w:tc>
        <w:tc>
          <w:tcPr>
            <w:tcW w:w="1558" w:type="dxa"/>
            <w:shd w:val="clear" w:color="auto" w:fill="auto"/>
          </w:tcPr>
          <w:p w14:paraId="1A7C3A79"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2ADBF632"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09385C57" w14:textId="77777777" w:rsidTr="00AA6A93">
        <w:tc>
          <w:tcPr>
            <w:tcW w:w="539" w:type="dxa"/>
            <w:shd w:val="clear" w:color="auto" w:fill="auto"/>
          </w:tcPr>
          <w:p w14:paraId="095AB27E"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777E30B6"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3F1FA503" w14:textId="77777777" w:rsidR="00A62085" w:rsidRPr="0072676E" w:rsidRDefault="00A62085" w:rsidP="00AA6A93">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3C0A3756" w14:textId="77777777" w:rsidR="00A62085" w:rsidRPr="0072676E" w:rsidRDefault="00A62085" w:rsidP="00AA6A93">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6EF9B083" w14:textId="77777777" w:rsidR="00A62085" w:rsidRPr="0072676E" w:rsidRDefault="00A62085" w:rsidP="00AA6A93">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BF57C5C"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3B0CF7C"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0114777B"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0EA799FB" w14:textId="77777777" w:rsidTr="00AA6A93">
        <w:tc>
          <w:tcPr>
            <w:tcW w:w="539" w:type="dxa"/>
            <w:shd w:val="clear" w:color="auto" w:fill="auto"/>
          </w:tcPr>
          <w:p w14:paraId="523B20FD"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416D75C5"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1F4BDF49" w14:textId="77777777" w:rsidR="00A62085" w:rsidRPr="0072676E" w:rsidRDefault="00A62085" w:rsidP="00AA6A93">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3CC1A965" w14:textId="77777777" w:rsidR="00A62085" w:rsidRPr="0072676E" w:rsidRDefault="00A62085" w:rsidP="00AA6A93">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6C8C522B" w14:textId="77777777" w:rsidR="00A62085" w:rsidRPr="0072676E" w:rsidRDefault="00A62085" w:rsidP="00AA6A93">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5E392A97"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223BD25"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401C098F"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6485989A" w14:textId="77777777" w:rsidTr="00AA6A93">
        <w:tc>
          <w:tcPr>
            <w:tcW w:w="539" w:type="dxa"/>
            <w:shd w:val="clear" w:color="auto" w:fill="auto"/>
          </w:tcPr>
          <w:p w14:paraId="4ECADC4B"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5772063B" w14:textId="77777777" w:rsidR="00A62085" w:rsidRPr="0072676E" w:rsidRDefault="00A62085" w:rsidP="00AA6A93">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4C65EF3B" w14:textId="77777777" w:rsidR="00A62085" w:rsidRPr="0072676E" w:rsidRDefault="00A62085" w:rsidP="00AA6A93">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7D97968D"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3B77A38C" w14:textId="77777777" w:rsidR="00A62085" w:rsidRPr="0072676E" w:rsidRDefault="00A62085" w:rsidP="00AA6A93">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77CA034E" w14:textId="77777777" w:rsidR="00A62085" w:rsidRPr="0072676E" w:rsidRDefault="00A62085" w:rsidP="00AA6A93">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1BEDB230" w14:textId="77777777" w:rsidR="00A62085" w:rsidRPr="0072676E" w:rsidRDefault="00A62085" w:rsidP="00AA6A93">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08D98FD1"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D6EF721"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450B7B4A"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05C5ADFD" w14:textId="77777777" w:rsidTr="00AA6A93">
        <w:tc>
          <w:tcPr>
            <w:tcW w:w="539" w:type="dxa"/>
            <w:shd w:val="clear" w:color="auto" w:fill="auto"/>
          </w:tcPr>
          <w:p w14:paraId="743C3A29"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45903E84" w14:textId="77777777" w:rsidR="00A62085" w:rsidRPr="0072676E" w:rsidRDefault="00A62085" w:rsidP="00AA6A93">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49BB1F1A" w14:textId="77777777" w:rsidR="00A62085" w:rsidRPr="0072676E" w:rsidRDefault="00A62085" w:rsidP="00AA6A93">
            <w:pPr>
              <w:pStyle w:val="TableParagraph"/>
              <w:spacing w:before="121"/>
              <w:rPr>
                <w:sz w:val="20"/>
                <w:szCs w:val="20"/>
              </w:rPr>
            </w:pPr>
            <w:r w:rsidRPr="0072676E">
              <w:rPr>
                <w:spacing w:val="-5"/>
                <w:sz w:val="20"/>
                <w:szCs w:val="20"/>
              </w:rPr>
              <w:t>SAU</w:t>
            </w:r>
          </w:p>
          <w:p w14:paraId="2AA4F76C" w14:textId="77777777" w:rsidR="00A62085" w:rsidRPr="0072676E" w:rsidRDefault="00A62085" w:rsidP="00AA6A93">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15B4AEF2" w14:textId="77777777" w:rsidR="00A62085" w:rsidRPr="0072676E" w:rsidRDefault="00A62085" w:rsidP="00AA6A93">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4FA8430B"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0520E1A1" w14:textId="77777777" w:rsidR="00A62085" w:rsidRPr="0072676E" w:rsidRDefault="00A62085" w:rsidP="00A62085">
            <w:pPr>
              <w:pStyle w:val="TableParagraph"/>
              <w:numPr>
                <w:ilvl w:val="0"/>
                <w:numId w:val="38"/>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597C8ECA" w14:textId="77777777" w:rsidR="00A62085" w:rsidRPr="0072676E" w:rsidRDefault="00A62085" w:rsidP="00AA6A93">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1A7EC928" w14:textId="77777777" w:rsidR="00A62085" w:rsidRPr="0072676E" w:rsidRDefault="00A62085" w:rsidP="00AA6A93">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w:t>
            </w:r>
            <w:r w:rsidRPr="0072676E">
              <w:rPr>
                <w:sz w:val="20"/>
                <w:szCs w:val="20"/>
              </w:rPr>
              <w:lastRenderedPageBreak/>
              <w:t xml:space="preserve">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0CF7BAFB" w14:textId="77777777" w:rsidR="00A62085" w:rsidRPr="0072676E" w:rsidRDefault="00A62085" w:rsidP="00AA6A93">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16CCF28C" w14:textId="77777777" w:rsidR="00A62085" w:rsidRPr="0072676E" w:rsidRDefault="00A62085" w:rsidP="00AA6A93">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4F81A3A6" w14:textId="77777777" w:rsidR="00A62085" w:rsidRPr="0072676E" w:rsidRDefault="00A62085" w:rsidP="00AA6A93">
            <w:pPr>
              <w:pStyle w:val="TableParagraph"/>
              <w:spacing w:before="121"/>
              <w:rPr>
                <w:b/>
                <w:i/>
                <w:sz w:val="20"/>
                <w:szCs w:val="20"/>
              </w:rPr>
            </w:pPr>
            <w:r w:rsidRPr="0072676E">
              <w:rPr>
                <w:b/>
                <w:i/>
                <w:spacing w:val="-5"/>
                <w:sz w:val="20"/>
                <w:szCs w:val="20"/>
                <w:u w:val="single"/>
              </w:rPr>
              <w:t>SAU</w:t>
            </w:r>
          </w:p>
          <w:p w14:paraId="3B6FF963" w14:textId="77777777" w:rsidR="00A62085" w:rsidRPr="0072676E" w:rsidRDefault="00A62085" w:rsidP="00A62085">
            <w:pPr>
              <w:pStyle w:val="TableParagraph"/>
              <w:numPr>
                <w:ilvl w:val="0"/>
                <w:numId w:val="38"/>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51BF1BE3" w14:textId="77777777" w:rsidR="00A62085" w:rsidRPr="0072676E" w:rsidRDefault="00A62085" w:rsidP="00AA6A93">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2B9DB3E6" w14:textId="77777777" w:rsidR="00A62085" w:rsidRPr="0072676E" w:rsidRDefault="00A62085" w:rsidP="00AA6A93">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5C0B4FA0" w14:textId="77777777" w:rsidR="00A62085" w:rsidRPr="0072676E" w:rsidRDefault="00A62085" w:rsidP="00AA6A93">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38FA9B7F"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012C1FF9" w14:textId="77777777" w:rsidR="00A62085" w:rsidRPr="0072676E" w:rsidRDefault="00A62085" w:rsidP="00AA6A93">
            <w:pPr>
              <w:pStyle w:val="TableParagraph"/>
              <w:spacing w:before="120"/>
              <w:ind w:left="105"/>
              <w:rPr>
                <w:sz w:val="20"/>
                <w:szCs w:val="20"/>
              </w:rPr>
            </w:pPr>
            <w:r w:rsidRPr="0072676E">
              <w:rPr>
                <w:spacing w:val="-2"/>
                <w:sz w:val="20"/>
                <w:szCs w:val="20"/>
              </w:rPr>
              <w:lastRenderedPageBreak/>
              <w:t>Obligatoriu</w:t>
            </w:r>
          </w:p>
          <w:p w14:paraId="14D335DA"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7F13E657" w14:textId="77777777" w:rsidTr="00AA6A93">
        <w:tc>
          <w:tcPr>
            <w:tcW w:w="539" w:type="dxa"/>
            <w:shd w:val="clear" w:color="auto" w:fill="auto"/>
          </w:tcPr>
          <w:p w14:paraId="0BB06DF6"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0A772430"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17B40EE8"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1ACA4B8"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07382584"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1003DBCC"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7C144164" w14:textId="77777777" w:rsidTr="00AA6A93">
        <w:tc>
          <w:tcPr>
            <w:tcW w:w="539" w:type="dxa"/>
            <w:shd w:val="clear" w:color="auto" w:fill="auto"/>
          </w:tcPr>
          <w:p w14:paraId="39789184"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61733CCF"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1CF0B275"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8FB0380"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30C22CE7"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244166DF"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1B4E1F31" w14:textId="77777777" w:rsidTr="00AA6A93">
        <w:tc>
          <w:tcPr>
            <w:tcW w:w="539" w:type="dxa"/>
            <w:shd w:val="clear" w:color="auto" w:fill="auto"/>
          </w:tcPr>
          <w:p w14:paraId="301D8500"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77842B96"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24890A7C" w14:textId="77777777" w:rsidR="00A62085" w:rsidRPr="0072676E" w:rsidRDefault="00A62085" w:rsidP="00AA6A93">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38640D97" w14:textId="77777777" w:rsidR="00A62085" w:rsidRPr="00F11E55" w:rsidRDefault="00A62085" w:rsidP="00AA6A93">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16A2BD3"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112032EB"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0C572246" w14:textId="77777777" w:rsidTr="00AA6A93">
        <w:tc>
          <w:tcPr>
            <w:tcW w:w="539" w:type="dxa"/>
            <w:shd w:val="clear" w:color="auto" w:fill="auto"/>
          </w:tcPr>
          <w:p w14:paraId="1F0F48A9"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2863352A"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00FB67D3"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7CABBC7" w14:textId="77777777" w:rsidR="00A62085" w:rsidRPr="0072676E" w:rsidRDefault="00A62085" w:rsidP="00AA6A93">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792AEFD"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1500237"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5571DDCF"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4DBA8926" w14:textId="77777777" w:rsidTr="00AA6A93">
        <w:tc>
          <w:tcPr>
            <w:tcW w:w="539" w:type="dxa"/>
            <w:shd w:val="clear" w:color="auto" w:fill="auto"/>
          </w:tcPr>
          <w:p w14:paraId="05CA8344"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451A8525" w14:textId="77777777" w:rsidR="00A62085" w:rsidRPr="00341B8B" w:rsidRDefault="00A62085" w:rsidP="00AA6A93">
            <w:pPr>
              <w:pStyle w:val="TableParagraph"/>
              <w:jc w:val="both"/>
              <w:rPr>
                <w:sz w:val="20"/>
                <w:szCs w:val="20"/>
              </w:rPr>
            </w:pPr>
            <w:r w:rsidRPr="0072676E">
              <w:rPr>
                <w:sz w:val="20"/>
                <w:szCs w:val="20"/>
              </w:rPr>
              <w:t>Declarație pe propria răspundere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asigurarea perioadei de garanție asupra lucrărilor care urmează a</w:t>
            </w:r>
            <w:r>
              <w:rPr>
                <w:sz w:val="20"/>
                <w:szCs w:val="20"/>
              </w:rPr>
              <w:t xml:space="preserve"> </w:t>
            </w:r>
            <w:r w:rsidRPr="0072676E">
              <w:rPr>
                <w:sz w:val="20"/>
                <w:szCs w:val="20"/>
              </w:rPr>
              <w:t>fi</w:t>
            </w:r>
            <w:r w:rsidRPr="0072676E">
              <w:rPr>
                <w:spacing w:val="-3"/>
                <w:sz w:val="20"/>
                <w:szCs w:val="20"/>
              </w:rPr>
              <w:t xml:space="preserve"> </w:t>
            </w:r>
            <w:r w:rsidRPr="0072676E">
              <w:rPr>
                <w:spacing w:val="-2"/>
                <w:sz w:val="20"/>
                <w:szCs w:val="20"/>
              </w:rPr>
              <w:t>executate</w:t>
            </w:r>
          </w:p>
        </w:tc>
        <w:tc>
          <w:tcPr>
            <w:tcW w:w="4578" w:type="dxa"/>
            <w:shd w:val="clear" w:color="auto" w:fill="auto"/>
          </w:tcPr>
          <w:p w14:paraId="2572B42F" w14:textId="77777777" w:rsidR="00A62085" w:rsidRPr="0072676E" w:rsidRDefault="00A62085" w:rsidP="00AA6A93">
            <w:pPr>
              <w:pStyle w:val="TableParagraph"/>
              <w:spacing w:before="120"/>
              <w:ind w:right="335"/>
              <w:rPr>
                <w:sz w:val="20"/>
                <w:szCs w:val="20"/>
              </w:rPr>
            </w:pPr>
            <w:r w:rsidRPr="0072676E">
              <w:rPr>
                <w:sz w:val="20"/>
                <w:szCs w:val="20"/>
              </w:rPr>
              <w:t>Termenul de garanție al lucrărilor executate trebuie</w:t>
            </w:r>
            <w:r w:rsidRPr="0072676E">
              <w:rPr>
                <w:spacing w:val="-5"/>
                <w:sz w:val="20"/>
                <w:szCs w:val="20"/>
              </w:rPr>
              <w:t xml:space="preserve"> </w:t>
            </w:r>
            <w:r w:rsidRPr="0072676E">
              <w:rPr>
                <w:sz w:val="20"/>
                <w:szCs w:val="20"/>
              </w:rPr>
              <w:t>să</w:t>
            </w:r>
            <w:r w:rsidRPr="0072676E">
              <w:rPr>
                <w:spacing w:val="-5"/>
                <w:sz w:val="20"/>
                <w:szCs w:val="20"/>
              </w:rPr>
              <w:t xml:space="preserve"> </w:t>
            </w:r>
            <w:r w:rsidRPr="0072676E">
              <w:rPr>
                <w:sz w:val="20"/>
                <w:szCs w:val="20"/>
              </w:rPr>
              <w:t>fie</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b/>
                <w:color w:val="FF0000"/>
                <w:sz w:val="20"/>
                <w:szCs w:val="20"/>
              </w:rPr>
              <w:t>minimum</w:t>
            </w:r>
            <w:r w:rsidRPr="0072676E">
              <w:rPr>
                <w:b/>
                <w:color w:val="FF0000"/>
                <w:spacing w:val="-4"/>
                <w:sz w:val="20"/>
                <w:szCs w:val="20"/>
              </w:rPr>
              <w:t xml:space="preserve"> 6</w:t>
            </w:r>
            <w:r>
              <w:rPr>
                <w:b/>
                <w:color w:val="FF0000"/>
                <w:spacing w:val="-4"/>
                <w:sz w:val="20"/>
                <w:szCs w:val="20"/>
              </w:rPr>
              <w:t>0</w:t>
            </w:r>
            <w:r w:rsidRPr="0072676E">
              <w:rPr>
                <w:b/>
                <w:color w:val="FF0000"/>
                <w:spacing w:val="-4"/>
                <w:sz w:val="20"/>
                <w:szCs w:val="20"/>
              </w:rPr>
              <w:t xml:space="preserve"> de luni </w:t>
            </w:r>
            <w:r w:rsidRPr="0072676E">
              <w:rPr>
                <w:sz w:val="20"/>
                <w:szCs w:val="20"/>
              </w:rPr>
              <w:t>din</w:t>
            </w:r>
            <w:r w:rsidRPr="0072676E">
              <w:rPr>
                <w:spacing w:val="-4"/>
                <w:sz w:val="20"/>
                <w:szCs w:val="20"/>
              </w:rPr>
              <w:t xml:space="preserve"> </w:t>
            </w:r>
            <w:r w:rsidRPr="0072676E">
              <w:rPr>
                <w:sz w:val="20"/>
                <w:szCs w:val="20"/>
              </w:rPr>
              <w:t>data</w:t>
            </w:r>
            <w:r w:rsidRPr="0072676E">
              <w:rPr>
                <w:spacing w:val="-5"/>
                <w:sz w:val="20"/>
                <w:szCs w:val="20"/>
              </w:rPr>
              <w:t xml:space="preserve"> </w:t>
            </w:r>
            <w:r w:rsidRPr="0072676E">
              <w:rPr>
                <w:sz w:val="20"/>
                <w:szCs w:val="20"/>
              </w:rPr>
              <w:t xml:space="preserve">semnării procesului-verbal de </w:t>
            </w:r>
            <w:proofErr w:type="spellStart"/>
            <w:r w:rsidRPr="0072676E">
              <w:rPr>
                <w:sz w:val="20"/>
                <w:szCs w:val="20"/>
              </w:rPr>
              <w:t>recepţie</w:t>
            </w:r>
            <w:proofErr w:type="spellEnd"/>
            <w:r w:rsidRPr="0072676E">
              <w:rPr>
                <w:sz w:val="20"/>
                <w:szCs w:val="20"/>
              </w:rPr>
              <w:t xml:space="preserve"> la finisarea lucrărilor (fără obiecții).</w:t>
            </w:r>
          </w:p>
          <w:p w14:paraId="3C773D73"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11"/>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9"/>
                <w:sz w:val="20"/>
                <w:szCs w:val="20"/>
              </w:rPr>
              <w:t xml:space="preserve"> </w:t>
            </w:r>
            <w:r w:rsidRPr="0072676E">
              <w:rPr>
                <w:i/>
                <w:sz w:val="20"/>
                <w:szCs w:val="20"/>
              </w:rPr>
              <w:t>semnăturii</w:t>
            </w:r>
            <w:r w:rsidRPr="0072676E">
              <w:rPr>
                <w:i/>
                <w:spacing w:val="-11"/>
                <w:sz w:val="20"/>
                <w:szCs w:val="20"/>
              </w:rPr>
              <w:t xml:space="preserve"> </w:t>
            </w:r>
            <w:r w:rsidRPr="0072676E">
              <w:rPr>
                <w:i/>
                <w:sz w:val="20"/>
                <w:szCs w:val="20"/>
              </w:rPr>
              <w:t>electronice a ofertantului</w:t>
            </w:r>
          </w:p>
        </w:tc>
        <w:tc>
          <w:tcPr>
            <w:tcW w:w="1558" w:type="dxa"/>
            <w:shd w:val="clear" w:color="auto" w:fill="auto"/>
          </w:tcPr>
          <w:p w14:paraId="457D3E77"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70D24554"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5BEAEE8D" w14:textId="77777777" w:rsidTr="00AA6A93">
        <w:tc>
          <w:tcPr>
            <w:tcW w:w="539" w:type="dxa"/>
            <w:shd w:val="clear" w:color="auto" w:fill="auto"/>
          </w:tcPr>
          <w:p w14:paraId="082C445C"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254730D3" w14:textId="77777777" w:rsidR="00A62085" w:rsidRPr="00341B8B" w:rsidRDefault="00A62085" w:rsidP="00AA6A93">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3728D95B"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5275592" w14:textId="77777777" w:rsidR="00A62085" w:rsidRPr="0072676E" w:rsidRDefault="00A62085" w:rsidP="00AA6A93">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10A8FE4"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D3EED1A"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021ADF08"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5C219708" w14:textId="77777777" w:rsidTr="00AA6A93">
        <w:tc>
          <w:tcPr>
            <w:tcW w:w="539" w:type="dxa"/>
            <w:shd w:val="clear" w:color="auto" w:fill="auto"/>
          </w:tcPr>
          <w:p w14:paraId="5ECE7D5A"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32ABC647"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02E270CE"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40E4E9A" w14:textId="77777777" w:rsidR="00A62085" w:rsidRPr="0072676E" w:rsidRDefault="00A62085" w:rsidP="00AA6A93">
            <w:pPr>
              <w:pStyle w:val="TableParagraph"/>
              <w:spacing w:before="121"/>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3EA3386" w14:textId="77777777" w:rsidR="00A62085" w:rsidRPr="009516C7" w:rsidRDefault="00A62085" w:rsidP="00AA6A93">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AC79AC1" w14:textId="77777777" w:rsidR="00A62085" w:rsidRPr="0072676E" w:rsidRDefault="00A62085" w:rsidP="00AA6A93">
            <w:pPr>
              <w:pStyle w:val="TableParagraph"/>
              <w:spacing w:before="120"/>
              <w:ind w:left="105"/>
              <w:rPr>
                <w:sz w:val="20"/>
                <w:szCs w:val="20"/>
              </w:rPr>
            </w:pPr>
            <w:r w:rsidRPr="0072676E">
              <w:rPr>
                <w:spacing w:val="-2"/>
                <w:sz w:val="20"/>
                <w:szCs w:val="20"/>
              </w:rPr>
              <w:lastRenderedPageBreak/>
              <w:t>Obligatoriu</w:t>
            </w:r>
          </w:p>
          <w:p w14:paraId="5688E0B6" w14:textId="77777777" w:rsidR="00A62085" w:rsidRPr="009516C7" w:rsidRDefault="00A62085" w:rsidP="00AA6A93">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1A046F3D" w14:textId="77777777" w:rsidTr="00AA6A93">
        <w:tc>
          <w:tcPr>
            <w:tcW w:w="539" w:type="dxa"/>
            <w:shd w:val="clear" w:color="auto" w:fill="auto"/>
          </w:tcPr>
          <w:p w14:paraId="0FAC03D9"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551C4B8F" w14:textId="77777777" w:rsidR="00A62085" w:rsidRPr="0072676E" w:rsidRDefault="00A62085" w:rsidP="00AA6A93">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398BA1D7"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CCC765E" w14:textId="77777777" w:rsidR="00A62085" w:rsidRPr="0072676E" w:rsidRDefault="00A62085" w:rsidP="00AA6A93">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AE5D602" w14:textId="77777777" w:rsidR="00A62085" w:rsidRPr="0072676E" w:rsidRDefault="00A62085" w:rsidP="00AA6A93">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E4FC6BF"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458853D2" w14:textId="77777777" w:rsidR="00A62085" w:rsidRPr="0072676E" w:rsidRDefault="00A62085" w:rsidP="00AA6A93">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730EA309" w14:textId="77777777" w:rsidTr="00AA6A93">
        <w:tc>
          <w:tcPr>
            <w:tcW w:w="539" w:type="dxa"/>
            <w:shd w:val="clear" w:color="auto" w:fill="auto"/>
          </w:tcPr>
          <w:p w14:paraId="372C49BB"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39156B38" w14:textId="77777777" w:rsidR="00A62085" w:rsidRPr="0072676E" w:rsidRDefault="00A62085" w:rsidP="00AA6A93">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05BF067C" w14:textId="77777777" w:rsidR="00A62085" w:rsidRPr="0072676E" w:rsidRDefault="00A62085" w:rsidP="00AA6A93">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C686CEF" w14:textId="77777777" w:rsidR="00A62085" w:rsidRPr="0072676E" w:rsidRDefault="00A62085" w:rsidP="00AA6A93">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D27D4E8" w14:textId="77777777" w:rsidR="00A62085" w:rsidRPr="0072676E" w:rsidRDefault="00A62085" w:rsidP="00AA6A93">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C1F9815" w14:textId="77777777" w:rsidR="00A62085" w:rsidRPr="0072676E" w:rsidRDefault="00A62085" w:rsidP="00AA6A93">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31A2244"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1CA14CDE" w14:textId="77777777" w:rsidR="00A62085" w:rsidRPr="0072676E" w:rsidRDefault="00A62085" w:rsidP="00AA6A93">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6A53EDB5" w14:textId="77777777" w:rsidTr="00AA6A93">
        <w:tc>
          <w:tcPr>
            <w:tcW w:w="539" w:type="dxa"/>
            <w:shd w:val="clear" w:color="auto" w:fill="auto"/>
          </w:tcPr>
          <w:p w14:paraId="13917E91"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4FB1428A" w14:textId="77777777" w:rsidR="00A62085" w:rsidRPr="0072676E" w:rsidRDefault="00A62085" w:rsidP="00AA6A93">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5E527502" w14:textId="77777777" w:rsidR="00A62085" w:rsidRPr="0072676E" w:rsidRDefault="00A62085" w:rsidP="00AA6A93">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C5FB581" w14:textId="77777777" w:rsidR="00A62085" w:rsidRPr="0072676E" w:rsidRDefault="00A62085" w:rsidP="00AA6A93">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EC2DF4C" w14:textId="77777777" w:rsidR="00A62085" w:rsidRPr="0072676E" w:rsidRDefault="00A62085" w:rsidP="00AA6A93">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4FD1A63"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6CEA0F25" w14:textId="77777777" w:rsidR="00A62085" w:rsidRPr="0072676E" w:rsidRDefault="00A62085" w:rsidP="00AA6A93">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7A95691A" w14:textId="77777777" w:rsidTr="00AA6A93">
        <w:tc>
          <w:tcPr>
            <w:tcW w:w="539" w:type="dxa"/>
            <w:shd w:val="clear" w:color="auto" w:fill="auto"/>
          </w:tcPr>
          <w:p w14:paraId="30D32EEB"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30BBB202" w14:textId="77777777" w:rsidR="00A62085" w:rsidRPr="0072676E" w:rsidRDefault="00A62085" w:rsidP="00AA6A93">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2BA8B8E4" w14:textId="77777777" w:rsidR="00A62085" w:rsidRPr="0072676E" w:rsidRDefault="00A62085" w:rsidP="00AA6A93">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2C9C538" w14:textId="77777777" w:rsidR="00A62085" w:rsidRPr="0072676E" w:rsidRDefault="00A62085" w:rsidP="00AA6A93">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19FA646" w14:textId="77777777" w:rsidR="00A62085" w:rsidRPr="0072676E" w:rsidRDefault="00A62085" w:rsidP="00AA6A93">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4BA965D"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75272A79" w14:textId="77777777" w:rsidR="00A62085" w:rsidRPr="0072676E" w:rsidRDefault="00A62085" w:rsidP="00AA6A93">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62085" w:rsidRPr="009516C7" w14:paraId="2DEF64C6" w14:textId="77777777" w:rsidTr="00AA6A93">
        <w:tc>
          <w:tcPr>
            <w:tcW w:w="539" w:type="dxa"/>
            <w:shd w:val="clear" w:color="auto" w:fill="auto"/>
          </w:tcPr>
          <w:p w14:paraId="50EE021B" w14:textId="77777777" w:rsidR="00A62085" w:rsidRPr="009516C7" w:rsidRDefault="00A62085" w:rsidP="00AA6A93">
            <w:pPr>
              <w:shd w:val="clear" w:color="auto" w:fill="FFFFFF" w:themeFill="background1"/>
              <w:tabs>
                <w:tab w:val="left" w:pos="612"/>
              </w:tabs>
              <w:spacing w:before="120" w:after="120"/>
              <w:rPr>
                <w:iCs/>
                <w:lang w:eastAsia="ru-RU"/>
              </w:rPr>
            </w:pPr>
          </w:p>
        </w:tc>
        <w:tc>
          <w:tcPr>
            <w:tcW w:w="2811" w:type="dxa"/>
            <w:shd w:val="clear" w:color="auto" w:fill="auto"/>
          </w:tcPr>
          <w:p w14:paraId="55D3A2CB" w14:textId="77777777" w:rsidR="00A62085" w:rsidRPr="0072676E" w:rsidRDefault="00A62085" w:rsidP="00AA6A93">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p>
          <w:p w14:paraId="33192F8C" w14:textId="77777777" w:rsidR="00A62085" w:rsidRPr="0072676E" w:rsidRDefault="00A62085" w:rsidP="00AA6A93">
            <w:pPr>
              <w:pStyle w:val="TableParagraph"/>
              <w:spacing w:before="50"/>
              <w:rPr>
                <w:sz w:val="20"/>
                <w:szCs w:val="20"/>
              </w:rPr>
            </w:pP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6841D39E" w14:textId="77777777" w:rsidR="00A62085" w:rsidRPr="0072676E" w:rsidRDefault="00A62085" w:rsidP="00AA6A93">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4060325C" w14:textId="77777777" w:rsidR="00A62085" w:rsidRPr="0072676E" w:rsidRDefault="00A62085" w:rsidP="00AA6A93">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4578C4B8" w14:textId="77777777" w:rsidR="00A62085" w:rsidRPr="0072676E" w:rsidRDefault="00A62085" w:rsidP="00AA6A93">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451FA3C1" w14:textId="77777777" w:rsidR="00A62085" w:rsidRPr="0072676E" w:rsidRDefault="00A62085" w:rsidP="00AA6A93">
            <w:pPr>
              <w:pStyle w:val="TableParagraph"/>
              <w:spacing w:before="4"/>
              <w:rPr>
                <w:sz w:val="20"/>
                <w:szCs w:val="20"/>
              </w:rPr>
            </w:pPr>
            <w:r w:rsidRPr="0072676E">
              <w:rPr>
                <w:spacing w:val="-2"/>
                <w:sz w:val="20"/>
                <w:szCs w:val="20"/>
              </w:rPr>
              <w:t>„RSAP”</w:t>
            </w:r>
          </w:p>
          <w:p w14:paraId="69DA05F1" w14:textId="77777777" w:rsidR="00A62085" w:rsidRPr="0072676E" w:rsidRDefault="00A62085" w:rsidP="00AA6A93">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6C22DECA" w14:textId="77777777" w:rsidR="00A62085" w:rsidRPr="0072676E" w:rsidRDefault="00A62085" w:rsidP="00AA6A93">
            <w:pPr>
              <w:pStyle w:val="TableParagraph"/>
              <w:spacing w:before="120"/>
              <w:ind w:left="105"/>
              <w:rPr>
                <w:sz w:val="20"/>
                <w:szCs w:val="20"/>
              </w:rPr>
            </w:pPr>
            <w:r w:rsidRPr="0072676E">
              <w:rPr>
                <w:spacing w:val="-2"/>
                <w:sz w:val="20"/>
                <w:szCs w:val="20"/>
              </w:rPr>
              <w:t>Obligatoriu</w:t>
            </w:r>
          </w:p>
          <w:p w14:paraId="10C9EF56" w14:textId="77777777" w:rsidR="00A62085" w:rsidRPr="0072676E" w:rsidRDefault="00A62085" w:rsidP="00AA6A93">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A62085" w:rsidRPr="009516C7" w14:paraId="2F6D5ED0" w14:textId="77777777" w:rsidTr="00AA6A93">
        <w:tc>
          <w:tcPr>
            <w:tcW w:w="9486" w:type="dxa"/>
            <w:gridSpan w:val="4"/>
            <w:shd w:val="clear" w:color="auto" w:fill="auto"/>
          </w:tcPr>
          <w:p w14:paraId="53F9D20D" w14:textId="77777777" w:rsidR="00A62085" w:rsidRPr="0072676E" w:rsidRDefault="00A62085" w:rsidP="00AA6A93">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31FC198F" w14:textId="77777777" w:rsidR="00A62085" w:rsidRPr="0072676E" w:rsidRDefault="00A62085" w:rsidP="00AA6A93">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11DB1F91" w14:textId="77777777" w:rsidR="00A62085" w:rsidRDefault="00A62085" w:rsidP="00A62085">
      <w:pPr>
        <w:pStyle w:val="Listparagraf"/>
        <w:widowControl w:val="0"/>
        <w:numPr>
          <w:ilvl w:val="0"/>
          <w:numId w:val="36"/>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r w:rsidRPr="00C968D8">
        <w:rPr>
          <w:b/>
        </w:rPr>
        <w:t>ofertă</w:t>
      </w:r>
      <w:proofErr w:type="spellEnd"/>
      <w:r w:rsidRPr="00C968D8">
        <w:rPr>
          <w:b/>
        </w:rPr>
        <w:t>,</w:t>
      </w:r>
      <w:r w:rsidRPr="00C968D8">
        <w:rPr>
          <w:b/>
          <w:spacing w:val="-3"/>
        </w:rPr>
        <w:t xml:space="preserve">   </w:t>
      </w:r>
      <w:proofErr w:type="spellStart"/>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1E56B487" w14:textId="77777777" w:rsidR="00A62085" w:rsidRPr="00C968D8" w:rsidRDefault="00A62085" w:rsidP="00A62085">
      <w:pPr>
        <w:pStyle w:val="Listparagraf"/>
        <w:spacing w:before="123" w:line="252" w:lineRule="exact"/>
        <w:ind w:left="426" w:firstLine="0"/>
        <w:jc w:val="center"/>
        <w:rPr>
          <w:b/>
          <w:i/>
          <w:u w:val="single"/>
        </w:rPr>
      </w:pPr>
      <w:r w:rsidRPr="00C968D8">
        <w:rPr>
          <w:b/>
          <w:i/>
          <w:u w:val="single"/>
        </w:rPr>
        <w:t>Sau</w:t>
      </w:r>
    </w:p>
    <w:p w14:paraId="7F585104" w14:textId="77777777" w:rsidR="00A62085" w:rsidRPr="002845EA" w:rsidRDefault="00A62085" w:rsidP="00A62085">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7A290C92" w14:textId="77777777" w:rsidR="00A62085" w:rsidRPr="00F118F7" w:rsidRDefault="00A62085" w:rsidP="00A62085">
      <w:pPr>
        <w:spacing w:line="364" w:lineRule="auto"/>
        <w:ind w:left="567" w:right="3216"/>
        <w:rPr>
          <w:i/>
          <w:sz w:val="20"/>
          <w:szCs w:val="20"/>
        </w:rPr>
      </w:pPr>
      <w:r w:rsidRPr="00F118F7">
        <w:rPr>
          <w:i/>
          <w:sz w:val="20"/>
          <w:szCs w:val="20"/>
        </w:rPr>
        <w:t>Beneficiarul</w:t>
      </w:r>
      <w:r w:rsidRPr="00F118F7">
        <w:rPr>
          <w:i/>
          <w:spacing w:val="-7"/>
          <w:sz w:val="20"/>
          <w:szCs w:val="20"/>
        </w:rPr>
        <w:t xml:space="preserve"> </w:t>
      </w:r>
      <w:r w:rsidRPr="00F118F7">
        <w:rPr>
          <w:i/>
          <w:sz w:val="20"/>
          <w:szCs w:val="20"/>
        </w:rPr>
        <w:t>plăţii:MF-TR</w:t>
      </w:r>
      <w:r w:rsidRPr="00F118F7">
        <w:rPr>
          <w:i/>
          <w:spacing w:val="-6"/>
          <w:sz w:val="20"/>
          <w:szCs w:val="20"/>
        </w:rPr>
        <w:t xml:space="preserve"> </w:t>
      </w:r>
      <w:r w:rsidRPr="00F118F7">
        <w:rPr>
          <w:i/>
          <w:sz w:val="20"/>
          <w:szCs w:val="20"/>
        </w:rPr>
        <w:t>Centru</w:t>
      </w:r>
      <w:r w:rsidRPr="00F118F7">
        <w:rPr>
          <w:i/>
          <w:spacing w:val="-5"/>
          <w:sz w:val="20"/>
          <w:szCs w:val="20"/>
        </w:rPr>
        <w:t xml:space="preserve"> </w:t>
      </w:r>
      <w:r w:rsidRPr="00F118F7">
        <w:rPr>
          <w:i/>
          <w:sz w:val="20"/>
          <w:szCs w:val="20"/>
        </w:rPr>
        <w:t>Călărași,</w:t>
      </w:r>
      <w:r w:rsidRPr="00F118F7">
        <w:rPr>
          <w:i/>
          <w:spacing w:val="-6"/>
          <w:sz w:val="20"/>
          <w:szCs w:val="20"/>
        </w:rPr>
        <w:t xml:space="preserve"> </w:t>
      </w:r>
      <w:r w:rsidRPr="00F118F7">
        <w:rPr>
          <w:i/>
          <w:sz w:val="20"/>
          <w:szCs w:val="20"/>
        </w:rPr>
        <w:t>Consiliul</w:t>
      </w:r>
      <w:r w:rsidRPr="00F118F7">
        <w:rPr>
          <w:i/>
          <w:spacing w:val="-7"/>
          <w:sz w:val="20"/>
          <w:szCs w:val="20"/>
        </w:rPr>
        <w:t xml:space="preserve"> </w:t>
      </w:r>
      <w:r w:rsidRPr="00F118F7">
        <w:rPr>
          <w:i/>
          <w:sz w:val="20"/>
          <w:szCs w:val="20"/>
        </w:rPr>
        <w:t>raional</w:t>
      </w:r>
      <w:r w:rsidRPr="00F118F7">
        <w:rPr>
          <w:i/>
          <w:spacing w:val="-7"/>
          <w:sz w:val="20"/>
          <w:szCs w:val="20"/>
        </w:rPr>
        <w:t xml:space="preserve"> </w:t>
      </w:r>
      <w:r w:rsidRPr="00F118F7">
        <w:rPr>
          <w:i/>
          <w:sz w:val="20"/>
          <w:szCs w:val="20"/>
        </w:rPr>
        <w:t>Călărași Denumirea Băncii: MF-TR Centru Călărași</w:t>
      </w:r>
    </w:p>
    <w:p w14:paraId="13D442A4" w14:textId="77777777" w:rsidR="00A62085" w:rsidRPr="00315FFA" w:rsidRDefault="00A62085" w:rsidP="00A62085">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510D3BF5" w14:textId="77777777" w:rsidR="00A62085" w:rsidRDefault="00A62085" w:rsidP="00A62085">
      <w:pPr>
        <w:tabs>
          <w:tab w:val="left" w:pos="3686"/>
        </w:tabs>
        <w:spacing w:line="364" w:lineRule="auto"/>
        <w:ind w:left="567" w:right="6075"/>
        <w:rPr>
          <w:i/>
          <w:sz w:val="20"/>
          <w:szCs w:val="20"/>
        </w:rPr>
      </w:pPr>
      <w:r w:rsidRPr="00315FFA">
        <w:rPr>
          <w:i/>
          <w:sz w:val="20"/>
          <w:szCs w:val="20"/>
        </w:rPr>
        <w:lastRenderedPageBreak/>
        <w:t>IBAN:MD42TRPCDX518410A0074AA</w:t>
      </w:r>
    </w:p>
    <w:p w14:paraId="03C2108E" w14:textId="77777777" w:rsidR="00A62085" w:rsidRPr="00315FFA" w:rsidRDefault="00A62085" w:rsidP="00A62085">
      <w:pPr>
        <w:tabs>
          <w:tab w:val="left" w:pos="3686"/>
        </w:tabs>
        <w:spacing w:line="364" w:lineRule="auto"/>
        <w:ind w:left="567" w:right="6075"/>
        <w:rPr>
          <w:i/>
          <w:sz w:val="20"/>
          <w:szCs w:val="20"/>
        </w:rPr>
      </w:pPr>
      <w:r w:rsidRPr="00315FFA">
        <w:rPr>
          <w:i/>
          <w:sz w:val="20"/>
          <w:szCs w:val="20"/>
        </w:rPr>
        <w:t>BIC: TREZMD2X</w:t>
      </w:r>
    </w:p>
    <w:p w14:paraId="4701D64D" w14:textId="77777777" w:rsidR="00A62085" w:rsidRPr="00315FFA" w:rsidRDefault="00A62085" w:rsidP="00A62085">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2C872316" w14:textId="77777777" w:rsidR="00A62085" w:rsidRPr="00935D09" w:rsidRDefault="00A62085" w:rsidP="00A62085">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5759D809" w14:textId="77777777" w:rsidR="00A62085" w:rsidRPr="00C968D8" w:rsidRDefault="00A62085" w:rsidP="00A62085">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2CC1B154" w14:textId="77777777" w:rsidR="00A62085" w:rsidRPr="00FB7C62" w:rsidRDefault="00A62085" w:rsidP="00A62085">
      <w:pPr>
        <w:pStyle w:val="Listparagraf"/>
        <w:widowControl w:val="0"/>
        <w:numPr>
          <w:ilvl w:val="0"/>
          <w:numId w:val="36"/>
        </w:numPr>
        <w:tabs>
          <w:tab w:val="clear" w:pos="1134"/>
          <w:tab w:val="left" w:pos="917"/>
        </w:tabs>
        <w:autoSpaceDE w:val="0"/>
        <w:autoSpaceDN w:val="0"/>
        <w:spacing w:before="119"/>
        <w:ind w:left="142" w:firstLine="142"/>
        <w:jc w:val="left"/>
        <w:rPr>
          <w:b/>
          <w:highlight w:val="yellow"/>
        </w:rPr>
      </w:pPr>
      <w:proofErr w:type="spellStart"/>
      <w:r w:rsidRPr="002D4F0B">
        <w:rPr>
          <w:b/>
          <w:highlight w:val="yellow"/>
        </w:rPr>
        <w:t>Termenul</w:t>
      </w:r>
      <w:proofErr w:type="spellEnd"/>
      <w:r w:rsidRPr="002D4F0B">
        <w:rPr>
          <w:b/>
          <w:spacing w:val="-2"/>
          <w:sz w:val="20"/>
          <w:highlight w:val="yellow"/>
        </w:rPr>
        <w:t xml:space="preserve"> </w:t>
      </w:r>
      <w:r w:rsidRPr="002D4F0B">
        <w:rPr>
          <w:b/>
          <w:highlight w:val="yellow"/>
        </w:rPr>
        <w:t>de</w:t>
      </w:r>
      <w:r w:rsidRPr="002D4F0B">
        <w:rPr>
          <w:b/>
          <w:spacing w:val="-2"/>
          <w:highlight w:val="yellow"/>
        </w:rPr>
        <w:t xml:space="preserve"> </w:t>
      </w:r>
      <w:proofErr w:type="spellStart"/>
      <w:r w:rsidRPr="002D4F0B">
        <w:rPr>
          <w:b/>
          <w:highlight w:val="yellow"/>
        </w:rPr>
        <w:t>garanție</w:t>
      </w:r>
      <w:proofErr w:type="spellEnd"/>
      <w:r w:rsidRPr="002D4F0B">
        <w:rPr>
          <w:b/>
          <w:spacing w:val="-4"/>
          <w:highlight w:val="yellow"/>
        </w:rPr>
        <w:t xml:space="preserve"> </w:t>
      </w:r>
      <w:r w:rsidRPr="002D4F0B">
        <w:rPr>
          <w:b/>
          <w:highlight w:val="yellow"/>
        </w:rPr>
        <w:t>a</w:t>
      </w:r>
      <w:r w:rsidRPr="002D4F0B">
        <w:rPr>
          <w:b/>
          <w:spacing w:val="-1"/>
          <w:highlight w:val="yellow"/>
        </w:rPr>
        <w:t xml:space="preserve"> </w:t>
      </w:r>
      <w:proofErr w:type="spellStart"/>
      <w:r w:rsidRPr="002D4F0B">
        <w:rPr>
          <w:b/>
          <w:highlight w:val="yellow"/>
        </w:rPr>
        <w:t>lucrărilor</w:t>
      </w:r>
      <w:proofErr w:type="spellEnd"/>
      <w:r w:rsidRPr="002D4F0B">
        <w:rPr>
          <w:b/>
          <w:spacing w:val="-2"/>
          <w:highlight w:val="yellow"/>
        </w:rPr>
        <w:t xml:space="preserve"> </w:t>
      </w:r>
      <w:proofErr w:type="spellStart"/>
      <w:r w:rsidRPr="002D4F0B">
        <w:rPr>
          <w:b/>
          <w:highlight w:val="yellow"/>
        </w:rPr>
        <w:t>executate</w:t>
      </w:r>
      <w:proofErr w:type="spellEnd"/>
      <w:r w:rsidRPr="002D4F0B">
        <w:rPr>
          <w:b/>
          <w:spacing w:val="-3"/>
          <w:highlight w:val="yellow"/>
        </w:rPr>
        <w:t xml:space="preserve"> </w:t>
      </w:r>
      <w:proofErr w:type="spellStart"/>
      <w:r w:rsidRPr="002D4F0B">
        <w:rPr>
          <w:b/>
          <w:highlight w:val="yellow"/>
        </w:rPr>
        <w:t>trebuie</w:t>
      </w:r>
      <w:proofErr w:type="spellEnd"/>
      <w:r w:rsidRPr="002D4F0B">
        <w:rPr>
          <w:b/>
          <w:spacing w:val="-1"/>
          <w:highlight w:val="yellow"/>
        </w:rPr>
        <w:t xml:space="preserve"> </w:t>
      </w:r>
      <w:proofErr w:type="spellStart"/>
      <w:r w:rsidRPr="002D4F0B">
        <w:rPr>
          <w:b/>
          <w:highlight w:val="yellow"/>
        </w:rPr>
        <w:t>să</w:t>
      </w:r>
      <w:proofErr w:type="spellEnd"/>
      <w:r w:rsidRPr="002D4F0B">
        <w:rPr>
          <w:b/>
          <w:spacing w:val="-2"/>
          <w:highlight w:val="yellow"/>
        </w:rPr>
        <w:t xml:space="preserve"> </w:t>
      </w:r>
      <w:r w:rsidRPr="002D4F0B">
        <w:rPr>
          <w:b/>
          <w:highlight w:val="yellow"/>
        </w:rPr>
        <w:t>fie</w:t>
      </w:r>
      <w:r w:rsidRPr="002D4F0B">
        <w:rPr>
          <w:b/>
          <w:spacing w:val="-1"/>
          <w:highlight w:val="yellow"/>
        </w:rPr>
        <w:t xml:space="preserve"> </w:t>
      </w:r>
      <w:r w:rsidRPr="002D4F0B">
        <w:rPr>
          <w:b/>
          <w:highlight w:val="yellow"/>
        </w:rPr>
        <w:t>de</w:t>
      </w:r>
      <w:r w:rsidRPr="002D4F0B">
        <w:rPr>
          <w:b/>
          <w:spacing w:val="-1"/>
          <w:highlight w:val="yellow"/>
        </w:rPr>
        <w:t xml:space="preserve"> </w:t>
      </w:r>
      <w:r w:rsidRPr="002D4F0B">
        <w:rPr>
          <w:b/>
          <w:color w:val="FF0000"/>
          <w:highlight w:val="yellow"/>
        </w:rPr>
        <w:t xml:space="preserve">minimum </w:t>
      </w:r>
      <w:r>
        <w:rPr>
          <w:b/>
          <w:color w:val="FF0000"/>
          <w:highlight w:val="yellow"/>
        </w:rPr>
        <w:t>60</w:t>
      </w:r>
      <w:r w:rsidRPr="002D4F0B">
        <w:rPr>
          <w:b/>
          <w:color w:val="FF0000"/>
          <w:highlight w:val="yellow"/>
        </w:rPr>
        <w:t xml:space="preserve"> de </w:t>
      </w:r>
      <w:proofErr w:type="spellStart"/>
      <w:r w:rsidRPr="002D4F0B">
        <w:rPr>
          <w:b/>
          <w:color w:val="FF0000"/>
          <w:highlight w:val="yellow"/>
        </w:rPr>
        <w:t>luni</w:t>
      </w:r>
      <w:proofErr w:type="spellEnd"/>
      <w:r w:rsidRPr="002D4F0B">
        <w:rPr>
          <w:b/>
          <w:color w:val="FF0000"/>
          <w:spacing w:val="-2"/>
          <w:highlight w:val="yellow"/>
        </w:rPr>
        <w:t xml:space="preserve"> </w:t>
      </w:r>
      <w:r w:rsidRPr="002D4F0B">
        <w:rPr>
          <w:b/>
          <w:highlight w:val="yellow"/>
        </w:rPr>
        <w:t>din</w:t>
      </w:r>
      <w:r w:rsidRPr="002D4F0B">
        <w:rPr>
          <w:b/>
          <w:spacing w:val="-3"/>
          <w:highlight w:val="yellow"/>
        </w:rPr>
        <w:t xml:space="preserve"> </w:t>
      </w:r>
      <w:r w:rsidRPr="002D4F0B">
        <w:rPr>
          <w:b/>
          <w:highlight w:val="yellow"/>
        </w:rPr>
        <w:t>data</w:t>
      </w:r>
      <w:r w:rsidRPr="002D4F0B">
        <w:rPr>
          <w:b/>
          <w:spacing w:val="-2"/>
          <w:highlight w:val="yellow"/>
        </w:rPr>
        <w:t xml:space="preserve"> </w:t>
      </w:r>
      <w:proofErr w:type="spellStart"/>
      <w:r w:rsidRPr="002D4F0B">
        <w:rPr>
          <w:b/>
          <w:spacing w:val="-2"/>
          <w:highlight w:val="yellow"/>
        </w:rPr>
        <w:t>semnării</w:t>
      </w:r>
      <w:proofErr w:type="spellEnd"/>
      <w:r w:rsidRPr="002D4F0B">
        <w:rPr>
          <w:b/>
          <w:spacing w:val="-2"/>
          <w:highlight w:val="yellow"/>
        </w:rPr>
        <w:t xml:space="preserve"> </w:t>
      </w:r>
      <w:proofErr w:type="spellStart"/>
      <w:r w:rsidRPr="002D4F0B">
        <w:rPr>
          <w:b/>
          <w:highlight w:val="yellow"/>
        </w:rPr>
        <w:t>procesului</w:t>
      </w:r>
      <w:proofErr w:type="spellEnd"/>
      <w:r w:rsidRPr="002D4F0B">
        <w:rPr>
          <w:b/>
          <w:highlight w:val="yellow"/>
        </w:rPr>
        <w:t>-verbal</w:t>
      </w:r>
      <w:r w:rsidRPr="002D4F0B">
        <w:rPr>
          <w:b/>
          <w:spacing w:val="-9"/>
          <w:highlight w:val="yellow"/>
        </w:rPr>
        <w:t xml:space="preserve"> </w:t>
      </w:r>
      <w:r w:rsidRPr="002D4F0B">
        <w:rPr>
          <w:b/>
          <w:highlight w:val="yellow"/>
        </w:rPr>
        <w:t>de</w:t>
      </w:r>
      <w:r w:rsidRPr="002D4F0B">
        <w:rPr>
          <w:b/>
          <w:spacing w:val="-10"/>
          <w:highlight w:val="yellow"/>
        </w:rPr>
        <w:t xml:space="preserve"> </w:t>
      </w:r>
      <w:proofErr w:type="spellStart"/>
      <w:r w:rsidRPr="002D4F0B">
        <w:rPr>
          <w:b/>
          <w:highlight w:val="yellow"/>
        </w:rPr>
        <w:t>recepţie</w:t>
      </w:r>
      <w:proofErr w:type="spellEnd"/>
      <w:r w:rsidRPr="002D4F0B">
        <w:rPr>
          <w:b/>
          <w:spacing w:val="-11"/>
          <w:highlight w:val="yellow"/>
        </w:rPr>
        <w:t xml:space="preserve"> </w:t>
      </w:r>
      <w:r w:rsidRPr="002D4F0B">
        <w:rPr>
          <w:b/>
          <w:highlight w:val="yellow"/>
        </w:rPr>
        <w:t>la</w:t>
      </w:r>
      <w:r w:rsidRPr="002D4F0B">
        <w:rPr>
          <w:b/>
          <w:spacing w:val="-9"/>
          <w:highlight w:val="yellow"/>
        </w:rPr>
        <w:t xml:space="preserve"> </w:t>
      </w:r>
      <w:proofErr w:type="spellStart"/>
      <w:r w:rsidRPr="002D4F0B">
        <w:rPr>
          <w:b/>
          <w:highlight w:val="yellow"/>
        </w:rPr>
        <w:t>finisarea</w:t>
      </w:r>
      <w:proofErr w:type="spellEnd"/>
      <w:r w:rsidRPr="002D4F0B">
        <w:rPr>
          <w:b/>
          <w:spacing w:val="-9"/>
          <w:highlight w:val="yellow"/>
        </w:rPr>
        <w:t xml:space="preserve"> </w:t>
      </w:r>
      <w:proofErr w:type="spellStart"/>
      <w:r w:rsidRPr="002D4F0B">
        <w:rPr>
          <w:b/>
          <w:spacing w:val="-2"/>
          <w:highlight w:val="yellow"/>
        </w:rPr>
        <w:t>lucrărilor</w:t>
      </w:r>
      <w:proofErr w:type="spellEnd"/>
      <w:r w:rsidRPr="002D4F0B">
        <w:rPr>
          <w:b/>
          <w:spacing w:val="-2"/>
          <w:highlight w:val="yellow"/>
        </w:rPr>
        <w:t>.</w:t>
      </w:r>
    </w:p>
    <w:p w14:paraId="1DBCB81D" w14:textId="77777777" w:rsidR="00A62085" w:rsidRPr="00FB7C62" w:rsidRDefault="00A62085" w:rsidP="00A62085">
      <w:pPr>
        <w:pStyle w:val="Listparagraf"/>
        <w:widowControl w:val="0"/>
        <w:numPr>
          <w:ilvl w:val="0"/>
          <w:numId w:val="36"/>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  </w:t>
      </w:r>
      <w:r w:rsidRPr="00FB7C62">
        <w:rPr>
          <w:b/>
          <w:bCs/>
          <w:color w:val="333333"/>
          <w:highlight w:val="yellow"/>
          <w:u w:val="single"/>
          <w:shd w:val="clear" w:color="auto" w:fill="FFFFFF"/>
        </w:rPr>
        <w:t xml:space="preserve">din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6BEFE6C8" w14:textId="77777777" w:rsidR="00A62085" w:rsidRPr="00203722" w:rsidRDefault="00A62085" w:rsidP="00A62085">
      <w:pPr>
        <w:pStyle w:val="Listparagraf"/>
        <w:widowControl w:val="0"/>
        <w:numPr>
          <w:ilvl w:val="0"/>
          <w:numId w:val="44"/>
        </w:numPr>
        <w:tabs>
          <w:tab w:val="clear" w:pos="1134"/>
        </w:tabs>
        <w:autoSpaceDE w:val="0"/>
        <w:autoSpaceDN w:val="0"/>
        <w:spacing w:before="119"/>
        <w:rPr>
          <w:b/>
          <w:bCs/>
          <w:shd w:val="clear" w:color="auto" w:fill="FFFFFF"/>
        </w:rPr>
      </w:pPr>
      <w:proofErr w:type="spellStart"/>
      <w:r w:rsidRPr="00203722">
        <w:rPr>
          <w:b/>
          <w:bCs/>
          <w:shd w:val="clear" w:color="auto" w:fill="FFFFFF"/>
        </w:rPr>
        <w:t>rețineri</w:t>
      </w:r>
      <w:proofErr w:type="spellEnd"/>
      <w:r w:rsidRPr="00203722">
        <w:rPr>
          <w:b/>
          <w:bCs/>
          <w:shd w:val="clear" w:color="auto" w:fill="FFFFFF"/>
        </w:rPr>
        <w:t xml:space="preserve"> </w:t>
      </w:r>
      <w:proofErr w:type="spellStart"/>
      <w:r w:rsidRPr="00203722">
        <w:rPr>
          <w:b/>
          <w:bCs/>
          <w:shd w:val="clear" w:color="auto" w:fill="FFFFFF"/>
        </w:rPr>
        <w:t>succesive</w:t>
      </w:r>
      <w:proofErr w:type="spellEnd"/>
      <w:r w:rsidRPr="00203722">
        <w:rPr>
          <w:b/>
          <w:bCs/>
          <w:shd w:val="clear" w:color="auto" w:fill="FFFFFF"/>
        </w:rPr>
        <w:t xml:space="preserve"> din </w:t>
      </w:r>
      <w:proofErr w:type="spellStart"/>
      <w:r w:rsidRPr="00203722">
        <w:rPr>
          <w:b/>
          <w:bCs/>
          <w:shd w:val="clear" w:color="auto" w:fill="FFFFFF"/>
        </w:rPr>
        <w:t>plata</w:t>
      </w:r>
      <w:proofErr w:type="spellEnd"/>
      <w:r w:rsidRPr="00203722">
        <w:rPr>
          <w:b/>
          <w:bCs/>
          <w:shd w:val="clear" w:color="auto" w:fill="FFFFFF"/>
        </w:rPr>
        <w:t xml:space="preserve"> </w:t>
      </w:r>
      <w:proofErr w:type="spellStart"/>
      <w:r w:rsidRPr="00203722">
        <w:rPr>
          <w:b/>
          <w:bCs/>
          <w:shd w:val="clear" w:color="auto" w:fill="FFFFFF"/>
        </w:rPr>
        <w:t>cuvenită</w:t>
      </w:r>
      <w:proofErr w:type="spellEnd"/>
      <w:r w:rsidRPr="00203722">
        <w:rPr>
          <w:b/>
          <w:bCs/>
          <w:shd w:val="clear" w:color="auto" w:fill="FFFFFF"/>
        </w:rPr>
        <w:t xml:space="preserve"> </w:t>
      </w:r>
      <w:proofErr w:type="spellStart"/>
      <w:r w:rsidRPr="00203722">
        <w:rPr>
          <w:b/>
          <w:bCs/>
          <w:shd w:val="clear" w:color="auto" w:fill="FFFFFF"/>
        </w:rPr>
        <w:t>pentru</w:t>
      </w:r>
      <w:proofErr w:type="spellEnd"/>
      <w:r w:rsidRPr="00203722">
        <w:rPr>
          <w:b/>
          <w:bCs/>
          <w:shd w:val="clear" w:color="auto" w:fill="FFFFFF"/>
        </w:rPr>
        <w:t xml:space="preserve"> </w:t>
      </w:r>
      <w:proofErr w:type="spellStart"/>
      <w:r w:rsidRPr="00203722">
        <w:rPr>
          <w:b/>
          <w:bCs/>
          <w:shd w:val="clear" w:color="auto" w:fill="FFFFFF"/>
        </w:rPr>
        <w:t>facturile</w:t>
      </w:r>
      <w:proofErr w:type="spellEnd"/>
      <w:r w:rsidRPr="00203722">
        <w:rPr>
          <w:b/>
          <w:bCs/>
          <w:shd w:val="clear" w:color="auto" w:fill="FFFFFF"/>
        </w:rPr>
        <w:t xml:space="preserve"> </w:t>
      </w:r>
      <w:proofErr w:type="spellStart"/>
      <w:r w:rsidRPr="00203722">
        <w:rPr>
          <w:b/>
          <w:bCs/>
          <w:shd w:val="clear" w:color="auto" w:fill="FFFFFF"/>
        </w:rPr>
        <w:t>înaintate</w:t>
      </w:r>
      <w:proofErr w:type="spellEnd"/>
      <w:r w:rsidRPr="00203722">
        <w:rPr>
          <w:b/>
          <w:bCs/>
          <w:shd w:val="clear" w:color="auto" w:fill="FFFFFF"/>
        </w:rPr>
        <w:t xml:space="preserve">, cu </w:t>
      </w:r>
      <w:proofErr w:type="spellStart"/>
      <w:r w:rsidRPr="00203722">
        <w:rPr>
          <w:b/>
          <w:bCs/>
          <w:shd w:val="clear" w:color="auto" w:fill="FFFFFF"/>
        </w:rPr>
        <w:t>efectuarea</w:t>
      </w:r>
      <w:proofErr w:type="spellEnd"/>
      <w:r w:rsidRPr="00203722">
        <w:rPr>
          <w:b/>
          <w:bCs/>
          <w:shd w:val="clear" w:color="auto" w:fill="FFFFFF"/>
        </w:rPr>
        <w:t xml:space="preserve"> </w:t>
      </w:r>
      <w:proofErr w:type="spellStart"/>
      <w:r w:rsidRPr="00203722">
        <w:rPr>
          <w:b/>
          <w:bCs/>
          <w:shd w:val="clear" w:color="auto" w:fill="FFFFFF"/>
        </w:rPr>
        <w:t>transferului</w:t>
      </w:r>
      <w:proofErr w:type="spellEnd"/>
      <w:r w:rsidRPr="00203722">
        <w:rPr>
          <w:b/>
          <w:bCs/>
          <w:shd w:val="clear" w:color="auto" w:fill="FFFFFF"/>
        </w:rPr>
        <w:t xml:space="preserve"> </w:t>
      </w:r>
      <w:proofErr w:type="spellStart"/>
      <w:r w:rsidRPr="00203722">
        <w:rPr>
          <w:b/>
          <w:bCs/>
          <w:shd w:val="clear" w:color="auto" w:fill="FFFFFF"/>
        </w:rPr>
        <w:t>sumei</w:t>
      </w:r>
      <w:proofErr w:type="spellEnd"/>
      <w:r w:rsidRPr="00203722">
        <w:rPr>
          <w:b/>
          <w:bCs/>
          <w:shd w:val="clear" w:color="auto" w:fill="FFFFFF"/>
        </w:rPr>
        <w:t xml:space="preserve"> respective pe un </w:t>
      </w:r>
      <w:proofErr w:type="spellStart"/>
      <w:r w:rsidRPr="00203722">
        <w:rPr>
          <w:b/>
          <w:bCs/>
          <w:shd w:val="clear" w:color="auto" w:fill="FFFFFF"/>
        </w:rPr>
        <w:t>cont</w:t>
      </w:r>
      <w:proofErr w:type="spellEnd"/>
      <w:r w:rsidRPr="00203722">
        <w:rPr>
          <w:b/>
          <w:bCs/>
          <w:shd w:val="clear" w:color="auto" w:fill="FFFFFF"/>
        </w:rPr>
        <w:t xml:space="preserve"> special </w:t>
      </w:r>
      <w:proofErr w:type="spellStart"/>
      <w:r w:rsidRPr="00203722">
        <w:rPr>
          <w:b/>
          <w:bCs/>
          <w:shd w:val="clear" w:color="auto" w:fill="FFFFFF"/>
        </w:rPr>
        <w:t>deschis</w:t>
      </w:r>
      <w:proofErr w:type="spellEnd"/>
      <w:r w:rsidRPr="00203722">
        <w:rPr>
          <w:b/>
          <w:bCs/>
          <w:shd w:val="clear" w:color="auto" w:fill="FFFFFF"/>
        </w:rPr>
        <w:t xml:space="preserve"> de </w:t>
      </w:r>
      <w:proofErr w:type="spellStart"/>
      <w:r w:rsidRPr="00203722">
        <w:rPr>
          <w:b/>
          <w:bCs/>
          <w:shd w:val="clear" w:color="auto" w:fill="FFFFFF"/>
        </w:rPr>
        <w:t>către</w:t>
      </w:r>
      <w:proofErr w:type="spellEnd"/>
      <w:r w:rsidRPr="00203722">
        <w:rPr>
          <w:b/>
          <w:bCs/>
          <w:shd w:val="clear" w:color="auto" w:fill="FFFFFF"/>
        </w:rPr>
        <w:t xml:space="preserve"> </w:t>
      </w:r>
      <w:proofErr w:type="spellStart"/>
      <w:r w:rsidRPr="00203722">
        <w:rPr>
          <w:b/>
          <w:bCs/>
          <w:shd w:val="clear" w:color="auto" w:fill="FFFFFF"/>
        </w:rPr>
        <w:t>operatorul</w:t>
      </w:r>
      <w:proofErr w:type="spellEnd"/>
      <w:r w:rsidRPr="00203722">
        <w:rPr>
          <w:b/>
          <w:bCs/>
          <w:shd w:val="clear" w:color="auto" w:fill="FFFFFF"/>
        </w:rPr>
        <w:t xml:space="preserve"> economic, pus la </w:t>
      </w:r>
      <w:proofErr w:type="spellStart"/>
      <w:r w:rsidRPr="00203722">
        <w:rPr>
          <w:b/>
          <w:bCs/>
          <w:shd w:val="clear" w:color="auto" w:fill="FFFFFF"/>
        </w:rPr>
        <w:t>dispoziția</w:t>
      </w:r>
      <w:proofErr w:type="spellEnd"/>
      <w:r w:rsidRPr="00203722">
        <w:rPr>
          <w:b/>
          <w:bCs/>
          <w:shd w:val="clear" w:color="auto" w:fill="FFFFFF"/>
        </w:rPr>
        <w:t xml:space="preserve"> </w:t>
      </w:r>
      <w:proofErr w:type="spellStart"/>
      <w:r w:rsidRPr="00203722">
        <w:rPr>
          <w:b/>
          <w:bCs/>
          <w:shd w:val="clear" w:color="auto" w:fill="FFFFFF"/>
        </w:rPr>
        <w:t>autorității</w:t>
      </w:r>
      <w:proofErr w:type="spellEnd"/>
      <w:r w:rsidRPr="00203722">
        <w:rPr>
          <w:b/>
          <w:bCs/>
          <w:shd w:val="clear" w:color="auto" w:fill="FFFFFF"/>
        </w:rPr>
        <w:t xml:space="preserve"> </w:t>
      </w:r>
      <w:proofErr w:type="spellStart"/>
      <w:r w:rsidRPr="00203722">
        <w:rPr>
          <w:b/>
          <w:bCs/>
          <w:shd w:val="clear" w:color="auto" w:fill="FFFFFF"/>
        </w:rPr>
        <w:t>contractante</w:t>
      </w:r>
      <w:proofErr w:type="spellEnd"/>
      <w:r w:rsidRPr="00203722">
        <w:rPr>
          <w:b/>
          <w:bCs/>
          <w:shd w:val="clear" w:color="auto" w:fill="FFFFFF"/>
        </w:rPr>
        <w:t xml:space="preserve">, la o </w:t>
      </w:r>
      <w:proofErr w:type="spellStart"/>
      <w:r w:rsidRPr="00203722">
        <w:rPr>
          <w:b/>
          <w:bCs/>
          <w:shd w:val="clear" w:color="auto" w:fill="FFFFFF"/>
        </w:rPr>
        <w:t>bancă</w:t>
      </w:r>
      <w:proofErr w:type="spellEnd"/>
      <w:r w:rsidRPr="00203722">
        <w:rPr>
          <w:b/>
          <w:bCs/>
          <w:shd w:val="clear" w:color="auto" w:fill="FFFFFF"/>
        </w:rPr>
        <w:t xml:space="preserve"> </w:t>
      </w:r>
      <w:proofErr w:type="spellStart"/>
      <w:r w:rsidRPr="00203722">
        <w:rPr>
          <w:b/>
          <w:bCs/>
          <w:shd w:val="clear" w:color="auto" w:fill="FFFFFF"/>
        </w:rPr>
        <w:t>licențiată</w:t>
      </w:r>
      <w:proofErr w:type="spellEnd"/>
      <w:r w:rsidRPr="00203722">
        <w:rPr>
          <w:b/>
          <w:bCs/>
          <w:shd w:val="clear" w:color="auto" w:fill="FFFFFF"/>
        </w:rPr>
        <w:t xml:space="preserve">, </w:t>
      </w:r>
      <w:proofErr w:type="spellStart"/>
      <w:r w:rsidRPr="00203722">
        <w:rPr>
          <w:b/>
          <w:bCs/>
          <w:shd w:val="clear" w:color="auto" w:fill="FFFFFF"/>
        </w:rPr>
        <w:t>agreată</w:t>
      </w:r>
      <w:proofErr w:type="spellEnd"/>
      <w:r w:rsidRPr="00203722">
        <w:rPr>
          <w:b/>
          <w:bCs/>
          <w:shd w:val="clear" w:color="auto" w:fill="FFFFFF"/>
        </w:rPr>
        <w:t xml:space="preserve"> de </w:t>
      </w:r>
      <w:proofErr w:type="spellStart"/>
      <w:r w:rsidRPr="00203722">
        <w:rPr>
          <w:b/>
          <w:bCs/>
          <w:shd w:val="clear" w:color="auto" w:fill="FFFFFF"/>
        </w:rPr>
        <w:t>ambele</w:t>
      </w:r>
      <w:proofErr w:type="spellEnd"/>
      <w:r w:rsidRPr="00203722">
        <w:rPr>
          <w:b/>
          <w:bCs/>
          <w:shd w:val="clear" w:color="auto" w:fill="FFFFFF"/>
        </w:rPr>
        <w:t xml:space="preserve"> </w:t>
      </w:r>
      <w:proofErr w:type="spellStart"/>
      <w:r w:rsidRPr="00203722">
        <w:rPr>
          <w:b/>
          <w:bCs/>
          <w:shd w:val="clear" w:color="auto" w:fill="FFFFFF"/>
        </w:rPr>
        <w:t>părți</w:t>
      </w:r>
      <w:proofErr w:type="spellEnd"/>
      <w:r w:rsidRPr="00203722">
        <w:rPr>
          <w:b/>
          <w:bCs/>
          <w:shd w:val="clear" w:color="auto" w:fill="FFFFFF"/>
        </w:rPr>
        <w:t>;</w:t>
      </w:r>
    </w:p>
    <w:p w14:paraId="6D7573F9" w14:textId="77777777" w:rsidR="00A62085" w:rsidRPr="00203722" w:rsidRDefault="00A62085" w:rsidP="00A62085">
      <w:pPr>
        <w:pStyle w:val="Listparagraf"/>
        <w:widowControl w:val="0"/>
        <w:numPr>
          <w:ilvl w:val="0"/>
          <w:numId w:val="44"/>
        </w:numPr>
        <w:tabs>
          <w:tab w:val="clear" w:pos="1134"/>
        </w:tabs>
        <w:autoSpaceDE w:val="0"/>
        <w:autoSpaceDN w:val="0"/>
        <w:spacing w:before="119"/>
        <w:rPr>
          <w:b/>
          <w:bCs/>
        </w:rPr>
      </w:pPr>
      <w:proofErr w:type="spellStart"/>
      <w:r w:rsidRPr="00203722">
        <w:rPr>
          <w:b/>
          <w:bCs/>
          <w:shd w:val="clear" w:color="auto" w:fill="FFFFFF"/>
        </w:rPr>
        <w:t>rețineri</w:t>
      </w:r>
      <w:proofErr w:type="spellEnd"/>
      <w:r w:rsidRPr="00203722">
        <w:rPr>
          <w:b/>
          <w:bCs/>
          <w:shd w:val="clear" w:color="auto" w:fill="FFFFFF"/>
        </w:rPr>
        <w:t xml:space="preserve"> </w:t>
      </w:r>
      <w:proofErr w:type="spellStart"/>
      <w:r w:rsidRPr="00203722">
        <w:rPr>
          <w:b/>
          <w:bCs/>
          <w:shd w:val="clear" w:color="auto" w:fill="FFFFFF"/>
        </w:rPr>
        <w:t>succesive</w:t>
      </w:r>
      <w:proofErr w:type="spellEnd"/>
      <w:r w:rsidRPr="00203722">
        <w:rPr>
          <w:b/>
          <w:bCs/>
          <w:shd w:val="clear" w:color="auto" w:fill="FFFFFF"/>
        </w:rPr>
        <w:t xml:space="preserve"> </w:t>
      </w:r>
      <w:proofErr w:type="spellStart"/>
      <w:r w:rsidRPr="00203722">
        <w:rPr>
          <w:b/>
          <w:bCs/>
          <w:shd w:val="clear" w:color="auto" w:fill="FFFFFF"/>
        </w:rPr>
        <w:t>directe</w:t>
      </w:r>
      <w:proofErr w:type="spellEnd"/>
      <w:r w:rsidRPr="00203722">
        <w:rPr>
          <w:b/>
          <w:bCs/>
          <w:shd w:val="clear" w:color="auto" w:fill="FFFFFF"/>
        </w:rPr>
        <w:t xml:space="preserve"> din </w:t>
      </w:r>
      <w:proofErr w:type="spellStart"/>
      <w:r w:rsidRPr="00203722">
        <w:rPr>
          <w:b/>
          <w:bCs/>
          <w:shd w:val="clear" w:color="auto" w:fill="FFFFFF"/>
        </w:rPr>
        <w:t>plata</w:t>
      </w:r>
      <w:proofErr w:type="spellEnd"/>
      <w:r w:rsidRPr="00203722">
        <w:rPr>
          <w:b/>
          <w:bCs/>
          <w:shd w:val="clear" w:color="auto" w:fill="FFFFFF"/>
        </w:rPr>
        <w:t xml:space="preserve"> </w:t>
      </w:r>
      <w:proofErr w:type="spellStart"/>
      <w:r w:rsidRPr="00203722">
        <w:rPr>
          <w:b/>
          <w:bCs/>
          <w:shd w:val="clear" w:color="auto" w:fill="FFFFFF"/>
        </w:rPr>
        <w:t>cuvenită</w:t>
      </w:r>
      <w:proofErr w:type="spellEnd"/>
      <w:r w:rsidRPr="00203722">
        <w:rPr>
          <w:b/>
          <w:bCs/>
          <w:shd w:val="clear" w:color="auto" w:fill="FFFFFF"/>
        </w:rPr>
        <w:t xml:space="preserve"> </w:t>
      </w:r>
      <w:proofErr w:type="spellStart"/>
      <w:r w:rsidRPr="00203722">
        <w:rPr>
          <w:b/>
          <w:bCs/>
          <w:shd w:val="clear" w:color="auto" w:fill="FFFFFF"/>
        </w:rPr>
        <w:t>pentru</w:t>
      </w:r>
      <w:proofErr w:type="spellEnd"/>
      <w:r w:rsidRPr="00203722">
        <w:rPr>
          <w:b/>
          <w:bCs/>
          <w:shd w:val="clear" w:color="auto" w:fill="FFFFFF"/>
        </w:rPr>
        <w:t xml:space="preserve"> </w:t>
      </w:r>
      <w:proofErr w:type="spellStart"/>
      <w:r w:rsidRPr="00203722">
        <w:rPr>
          <w:b/>
          <w:bCs/>
          <w:shd w:val="clear" w:color="auto" w:fill="FFFFFF"/>
        </w:rPr>
        <w:t>facturile</w:t>
      </w:r>
      <w:proofErr w:type="spellEnd"/>
      <w:r w:rsidRPr="00203722">
        <w:rPr>
          <w:b/>
          <w:bCs/>
          <w:shd w:val="clear" w:color="auto" w:fill="FFFFFF"/>
        </w:rPr>
        <w:t xml:space="preserve"> </w:t>
      </w:r>
      <w:proofErr w:type="spellStart"/>
      <w:r w:rsidRPr="00203722">
        <w:rPr>
          <w:b/>
          <w:bCs/>
          <w:shd w:val="clear" w:color="auto" w:fill="FFFFFF"/>
        </w:rPr>
        <w:t>înaintate</w:t>
      </w:r>
      <w:proofErr w:type="spellEnd"/>
      <w:r w:rsidRPr="00203722">
        <w:rPr>
          <w:b/>
          <w:bCs/>
          <w:shd w:val="clear" w:color="auto" w:fill="FFFFFF"/>
        </w:rPr>
        <w:t>;</w:t>
      </w:r>
    </w:p>
    <w:p w14:paraId="4DEF1842" w14:textId="77777777" w:rsidR="00A62085" w:rsidRPr="00203722" w:rsidRDefault="00A62085" w:rsidP="00A62085">
      <w:pPr>
        <w:pStyle w:val="Listparagraf"/>
        <w:ind w:left="720" w:firstLine="0"/>
        <w:rPr>
          <w:b/>
          <w:bCs/>
        </w:rPr>
      </w:pPr>
      <w:proofErr w:type="spellStart"/>
      <w:r w:rsidRPr="00203722">
        <w:rPr>
          <w:b/>
          <w:bCs/>
        </w:rPr>
        <w:t>sau</w:t>
      </w:r>
      <w:proofErr w:type="spellEnd"/>
    </w:p>
    <w:p w14:paraId="68827F1B" w14:textId="77777777" w:rsidR="00A62085" w:rsidRPr="00B06A78" w:rsidRDefault="00A62085" w:rsidP="00A62085">
      <w:pPr>
        <w:pStyle w:val="Listparagraf"/>
        <w:widowControl w:val="0"/>
        <w:numPr>
          <w:ilvl w:val="0"/>
          <w:numId w:val="44"/>
        </w:numPr>
        <w:tabs>
          <w:tab w:val="clear" w:pos="1134"/>
        </w:tabs>
        <w:autoSpaceDE w:val="0"/>
        <w:autoSpaceDN w:val="0"/>
        <w:spacing w:before="119"/>
        <w:rPr>
          <w:b/>
          <w:bCs/>
        </w:rPr>
      </w:pPr>
      <w:r w:rsidRPr="00203722">
        <w:rPr>
          <w:b/>
          <w:bCs/>
          <w:shd w:val="clear" w:color="auto" w:fill="FFFFFF"/>
        </w:rPr>
        <w:t xml:space="preserve">transfer pe </w:t>
      </w:r>
      <w:proofErr w:type="spellStart"/>
      <w:r w:rsidRPr="00203722">
        <w:rPr>
          <w:b/>
          <w:bCs/>
          <w:shd w:val="clear" w:color="auto" w:fill="FFFFFF"/>
        </w:rPr>
        <w:t>contul</w:t>
      </w:r>
      <w:proofErr w:type="spellEnd"/>
      <w:r w:rsidRPr="00203722">
        <w:rPr>
          <w:b/>
          <w:bCs/>
          <w:shd w:val="clear" w:color="auto" w:fill="FFFFFF"/>
        </w:rPr>
        <w:t xml:space="preserve"> </w:t>
      </w:r>
      <w:proofErr w:type="spellStart"/>
      <w:r w:rsidRPr="00203722">
        <w:rPr>
          <w:b/>
          <w:bCs/>
          <w:shd w:val="clear" w:color="auto" w:fill="FFFFFF"/>
        </w:rPr>
        <w:t>autorității</w:t>
      </w:r>
      <w:proofErr w:type="spellEnd"/>
      <w:r w:rsidRPr="00203722">
        <w:rPr>
          <w:b/>
          <w:bCs/>
          <w:shd w:val="clear" w:color="auto" w:fill="FFFFFF"/>
        </w:rPr>
        <w:t xml:space="preserve"> </w:t>
      </w:r>
      <w:proofErr w:type="spellStart"/>
      <w:r w:rsidRPr="00203722">
        <w:rPr>
          <w:b/>
          <w:bCs/>
          <w:shd w:val="clear" w:color="auto" w:fill="FFFFFF"/>
        </w:rPr>
        <w:t>contractate</w:t>
      </w:r>
      <w:proofErr w:type="spellEnd"/>
      <w:r w:rsidRPr="00203722">
        <w:rPr>
          <w:b/>
          <w:bCs/>
          <w:shd w:val="clear" w:color="auto" w:fill="FFFFFF"/>
        </w:rPr>
        <w:t>.</w:t>
      </w:r>
    </w:p>
    <w:p w14:paraId="7153148F" w14:textId="77777777" w:rsidR="00A62085" w:rsidRPr="00A62085" w:rsidRDefault="00A62085" w:rsidP="00A62085">
      <w:pPr>
        <w:pStyle w:val="NormalWeb"/>
        <w:rPr>
          <w:b/>
          <w:bCs/>
          <w:u w:val="single"/>
          <w:lang w:val="en-US"/>
        </w:rPr>
      </w:pPr>
      <w:proofErr w:type="spellStart"/>
      <w:r w:rsidRPr="00A62085">
        <w:rPr>
          <w:b/>
          <w:bCs/>
          <w:highlight w:val="yellow"/>
          <w:u w:val="single"/>
          <w:lang w:val="en-US"/>
        </w:rPr>
        <w:t>Notă</w:t>
      </w:r>
      <w:proofErr w:type="spellEnd"/>
      <w:r w:rsidRPr="00A62085">
        <w:rPr>
          <w:b/>
          <w:bCs/>
          <w:highlight w:val="yellow"/>
          <w:u w:val="single"/>
          <w:lang w:val="en-US"/>
        </w:rPr>
        <w:t>:</w:t>
      </w:r>
      <w:r w:rsidRPr="00A62085">
        <w:rPr>
          <w:b/>
          <w:bCs/>
          <w:u w:val="single"/>
          <w:lang w:val="en-US"/>
        </w:rPr>
        <w:t xml:space="preserve"> </w:t>
      </w:r>
    </w:p>
    <w:p w14:paraId="1B48A56B" w14:textId="77777777" w:rsidR="00A62085" w:rsidRPr="00A62085" w:rsidRDefault="00A62085" w:rsidP="00A62085">
      <w:pPr>
        <w:pStyle w:val="NormalWeb"/>
        <w:rPr>
          <w:b/>
          <w:bCs/>
          <w:u w:val="single"/>
          <w:lang w:val="en-US"/>
        </w:rPr>
      </w:pPr>
      <w:proofErr w:type="spellStart"/>
      <w:r w:rsidRPr="00A62085">
        <w:rPr>
          <w:b/>
          <w:bCs/>
          <w:sz w:val="22"/>
          <w:szCs w:val="22"/>
          <w:u w:val="single"/>
          <w:lang w:val="en-US"/>
        </w:rPr>
        <w:t>Operatorul</w:t>
      </w:r>
      <w:proofErr w:type="spellEnd"/>
      <w:r w:rsidRPr="00A62085">
        <w:rPr>
          <w:b/>
          <w:bCs/>
          <w:sz w:val="22"/>
          <w:szCs w:val="22"/>
          <w:u w:val="single"/>
          <w:lang w:val="en-US"/>
        </w:rPr>
        <w:t xml:space="preserve"> economic </w:t>
      </w:r>
      <w:proofErr w:type="spellStart"/>
      <w:r w:rsidRPr="00A62085">
        <w:rPr>
          <w:b/>
          <w:bCs/>
          <w:sz w:val="22"/>
          <w:szCs w:val="22"/>
          <w:u w:val="single"/>
          <w:lang w:val="en-US"/>
        </w:rPr>
        <w:t>declarat</w:t>
      </w:r>
      <w:proofErr w:type="spellEnd"/>
      <w:r w:rsidRPr="00A62085">
        <w:rPr>
          <w:b/>
          <w:bCs/>
          <w:sz w:val="22"/>
          <w:szCs w:val="22"/>
          <w:u w:val="single"/>
          <w:lang w:val="en-US"/>
        </w:rPr>
        <w:t xml:space="preserve"> </w:t>
      </w:r>
      <w:proofErr w:type="spellStart"/>
      <w:r w:rsidRPr="00A62085">
        <w:rPr>
          <w:b/>
          <w:bCs/>
          <w:sz w:val="22"/>
          <w:szCs w:val="22"/>
          <w:u w:val="single"/>
          <w:lang w:val="en-US"/>
        </w:rPr>
        <w:t>câștigător</w:t>
      </w:r>
      <w:proofErr w:type="spellEnd"/>
      <w:r w:rsidRPr="00A62085">
        <w:rPr>
          <w:b/>
          <w:bCs/>
          <w:sz w:val="22"/>
          <w:szCs w:val="22"/>
          <w:u w:val="single"/>
          <w:lang w:val="en-US"/>
        </w:rPr>
        <w:t xml:space="preserve"> are </w:t>
      </w:r>
      <w:proofErr w:type="spellStart"/>
      <w:r w:rsidRPr="00A62085">
        <w:rPr>
          <w:b/>
          <w:bCs/>
          <w:sz w:val="22"/>
          <w:szCs w:val="22"/>
          <w:u w:val="single"/>
          <w:lang w:val="en-US"/>
        </w:rPr>
        <w:t>obligația</w:t>
      </w:r>
      <w:proofErr w:type="spellEnd"/>
      <w:r w:rsidRPr="00A62085">
        <w:rPr>
          <w:b/>
          <w:bCs/>
          <w:sz w:val="22"/>
          <w:szCs w:val="22"/>
          <w:u w:val="single"/>
          <w:lang w:val="en-US"/>
        </w:rPr>
        <w:t xml:space="preserve"> ca, </w:t>
      </w:r>
      <w:proofErr w:type="spellStart"/>
      <w:r w:rsidRPr="00A62085">
        <w:rPr>
          <w:b/>
          <w:bCs/>
          <w:sz w:val="22"/>
          <w:szCs w:val="22"/>
          <w:u w:val="single"/>
          <w:lang w:val="en-US"/>
        </w:rPr>
        <w:t>în</w:t>
      </w:r>
      <w:proofErr w:type="spellEnd"/>
      <w:r w:rsidRPr="00A62085">
        <w:rPr>
          <w:b/>
          <w:bCs/>
          <w:sz w:val="22"/>
          <w:szCs w:val="22"/>
          <w:u w:val="single"/>
          <w:lang w:val="en-US"/>
        </w:rPr>
        <w:t xml:space="preserve"> termen de 5 (</w:t>
      </w:r>
      <w:proofErr w:type="spellStart"/>
      <w:r w:rsidRPr="00A62085">
        <w:rPr>
          <w:b/>
          <w:bCs/>
          <w:sz w:val="22"/>
          <w:szCs w:val="22"/>
          <w:u w:val="single"/>
          <w:lang w:val="en-US"/>
        </w:rPr>
        <w:t>cinci</w:t>
      </w:r>
      <w:proofErr w:type="spellEnd"/>
      <w:r w:rsidRPr="00A62085">
        <w:rPr>
          <w:b/>
          <w:bCs/>
          <w:sz w:val="22"/>
          <w:szCs w:val="22"/>
          <w:u w:val="single"/>
          <w:lang w:val="en-US"/>
        </w:rPr>
        <w:t xml:space="preserve">) </w:t>
      </w:r>
      <w:proofErr w:type="spellStart"/>
      <w:r w:rsidRPr="00A62085">
        <w:rPr>
          <w:b/>
          <w:bCs/>
          <w:sz w:val="22"/>
          <w:szCs w:val="22"/>
          <w:u w:val="single"/>
          <w:lang w:val="en-US"/>
        </w:rPr>
        <w:t>zile</w:t>
      </w:r>
      <w:proofErr w:type="spellEnd"/>
      <w:r w:rsidRPr="00A62085">
        <w:rPr>
          <w:b/>
          <w:bCs/>
          <w:sz w:val="22"/>
          <w:szCs w:val="22"/>
          <w:u w:val="single"/>
          <w:lang w:val="en-US"/>
        </w:rPr>
        <w:t xml:space="preserve"> </w:t>
      </w:r>
      <w:proofErr w:type="spellStart"/>
      <w:r w:rsidRPr="00A62085">
        <w:rPr>
          <w:b/>
          <w:bCs/>
          <w:sz w:val="22"/>
          <w:szCs w:val="22"/>
          <w:u w:val="single"/>
          <w:lang w:val="en-US"/>
        </w:rPr>
        <w:t>lucrătoare</w:t>
      </w:r>
      <w:proofErr w:type="spellEnd"/>
      <w:r w:rsidRPr="00A62085">
        <w:rPr>
          <w:b/>
          <w:bCs/>
          <w:sz w:val="22"/>
          <w:szCs w:val="22"/>
          <w:u w:val="single"/>
          <w:lang w:val="en-US"/>
        </w:rPr>
        <w:t xml:space="preserve"> de la data </w:t>
      </w:r>
      <w:proofErr w:type="spellStart"/>
      <w:r w:rsidRPr="00A62085">
        <w:rPr>
          <w:b/>
          <w:bCs/>
          <w:sz w:val="22"/>
          <w:szCs w:val="22"/>
          <w:u w:val="single"/>
          <w:lang w:val="en-US"/>
        </w:rPr>
        <w:t>comunicării</w:t>
      </w:r>
      <w:proofErr w:type="spellEnd"/>
      <w:r w:rsidRPr="00A62085">
        <w:rPr>
          <w:b/>
          <w:bCs/>
          <w:sz w:val="22"/>
          <w:szCs w:val="22"/>
          <w:u w:val="single"/>
          <w:lang w:val="en-US"/>
        </w:rPr>
        <w:t xml:space="preserve"> </w:t>
      </w:r>
      <w:proofErr w:type="spellStart"/>
      <w:r w:rsidRPr="00A62085">
        <w:rPr>
          <w:b/>
          <w:bCs/>
          <w:sz w:val="22"/>
          <w:szCs w:val="22"/>
          <w:u w:val="single"/>
          <w:lang w:val="en-US"/>
        </w:rPr>
        <w:t>rezultatului</w:t>
      </w:r>
      <w:proofErr w:type="spellEnd"/>
      <w:r w:rsidRPr="00A62085">
        <w:rPr>
          <w:b/>
          <w:bCs/>
          <w:sz w:val="22"/>
          <w:szCs w:val="22"/>
          <w:u w:val="single"/>
          <w:lang w:val="en-US"/>
        </w:rPr>
        <w:t xml:space="preserve"> </w:t>
      </w:r>
      <w:proofErr w:type="spellStart"/>
      <w:r w:rsidRPr="00A62085">
        <w:rPr>
          <w:b/>
          <w:bCs/>
          <w:sz w:val="22"/>
          <w:szCs w:val="22"/>
          <w:u w:val="single"/>
          <w:lang w:val="en-US"/>
        </w:rPr>
        <w:t>procedurii</w:t>
      </w:r>
      <w:proofErr w:type="spellEnd"/>
      <w:r w:rsidRPr="00A62085">
        <w:rPr>
          <w:b/>
          <w:bCs/>
          <w:sz w:val="22"/>
          <w:szCs w:val="22"/>
          <w:u w:val="single"/>
          <w:lang w:val="en-US"/>
        </w:rPr>
        <w:t xml:space="preserve"> de </w:t>
      </w:r>
      <w:proofErr w:type="spellStart"/>
      <w:r w:rsidRPr="00A62085">
        <w:rPr>
          <w:b/>
          <w:bCs/>
          <w:sz w:val="22"/>
          <w:szCs w:val="22"/>
          <w:u w:val="single"/>
          <w:lang w:val="en-US"/>
        </w:rPr>
        <w:t>atribuire</w:t>
      </w:r>
      <w:proofErr w:type="spellEnd"/>
      <w:r w:rsidRPr="00A62085">
        <w:rPr>
          <w:b/>
          <w:bCs/>
          <w:sz w:val="22"/>
          <w:szCs w:val="22"/>
          <w:u w:val="single"/>
          <w:lang w:val="en-US"/>
        </w:rPr>
        <w:t xml:space="preserve">, </w:t>
      </w:r>
      <w:proofErr w:type="spellStart"/>
      <w:r w:rsidRPr="00A62085">
        <w:rPr>
          <w:b/>
          <w:bCs/>
          <w:sz w:val="22"/>
          <w:szCs w:val="22"/>
          <w:u w:val="single"/>
          <w:lang w:val="en-US"/>
        </w:rPr>
        <w:t>să</w:t>
      </w:r>
      <w:proofErr w:type="spellEnd"/>
      <w:r w:rsidRPr="00A62085">
        <w:rPr>
          <w:b/>
          <w:bCs/>
          <w:sz w:val="22"/>
          <w:szCs w:val="22"/>
          <w:u w:val="single"/>
          <w:lang w:val="en-US"/>
        </w:rPr>
        <w:t xml:space="preserve"> </w:t>
      </w:r>
      <w:proofErr w:type="spellStart"/>
      <w:r w:rsidRPr="00A62085">
        <w:rPr>
          <w:b/>
          <w:bCs/>
          <w:sz w:val="22"/>
          <w:szCs w:val="22"/>
          <w:u w:val="single"/>
          <w:lang w:val="en-US"/>
        </w:rPr>
        <w:t>prezinte</w:t>
      </w:r>
      <w:proofErr w:type="spellEnd"/>
      <w:r w:rsidRPr="00A62085">
        <w:rPr>
          <w:b/>
          <w:bCs/>
          <w:sz w:val="22"/>
          <w:szCs w:val="22"/>
          <w:u w:val="single"/>
          <w:lang w:val="en-US"/>
        </w:rPr>
        <w:t xml:space="preserve"> </w:t>
      </w:r>
      <w:proofErr w:type="spellStart"/>
      <w:r w:rsidRPr="00A62085">
        <w:rPr>
          <w:b/>
          <w:bCs/>
          <w:sz w:val="22"/>
          <w:szCs w:val="22"/>
          <w:u w:val="single"/>
          <w:lang w:val="en-US"/>
        </w:rPr>
        <w:t>Autorității</w:t>
      </w:r>
      <w:proofErr w:type="spellEnd"/>
      <w:r w:rsidRPr="00A62085">
        <w:rPr>
          <w:b/>
          <w:bCs/>
          <w:sz w:val="22"/>
          <w:szCs w:val="22"/>
          <w:u w:val="single"/>
          <w:lang w:val="en-US"/>
        </w:rPr>
        <w:t xml:space="preserve"> </w:t>
      </w:r>
      <w:proofErr w:type="spellStart"/>
      <w:r w:rsidRPr="00A62085">
        <w:rPr>
          <w:b/>
          <w:bCs/>
          <w:sz w:val="22"/>
          <w:szCs w:val="22"/>
          <w:u w:val="single"/>
          <w:lang w:val="en-US"/>
        </w:rPr>
        <w:t>Contractante</w:t>
      </w:r>
      <w:proofErr w:type="spellEnd"/>
      <w:r w:rsidRPr="00A62085">
        <w:rPr>
          <w:b/>
          <w:bCs/>
          <w:sz w:val="22"/>
          <w:szCs w:val="22"/>
          <w:u w:val="single"/>
          <w:lang w:val="en-US"/>
        </w:rPr>
        <w:t xml:space="preserve"> o </w:t>
      </w:r>
      <w:proofErr w:type="spellStart"/>
      <w:r w:rsidRPr="00A62085">
        <w:rPr>
          <w:b/>
          <w:bCs/>
          <w:sz w:val="22"/>
          <w:szCs w:val="22"/>
          <w:u w:val="single"/>
          <w:lang w:val="en-US"/>
        </w:rPr>
        <w:t>notificare</w:t>
      </w:r>
      <w:proofErr w:type="spellEnd"/>
      <w:r w:rsidRPr="00A62085">
        <w:rPr>
          <w:b/>
          <w:bCs/>
          <w:sz w:val="22"/>
          <w:szCs w:val="22"/>
          <w:u w:val="single"/>
          <w:lang w:val="en-US"/>
        </w:rPr>
        <w:t xml:space="preserve"> </w:t>
      </w:r>
      <w:proofErr w:type="spellStart"/>
      <w:r w:rsidRPr="00A62085">
        <w:rPr>
          <w:b/>
          <w:bCs/>
          <w:sz w:val="22"/>
          <w:szCs w:val="22"/>
          <w:u w:val="single"/>
          <w:lang w:val="en-US"/>
        </w:rPr>
        <w:t>scrisă</w:t>
      </w:r>
      <w:proofErr w:type="spellEnd"/>
      <w:r w:rsidRPr="00A62085">
        <w:rPr>
          <w:b/>
          <w:bCs/>
          <w:sz w:val="22"/>
          <w:szCs w:val="22"/>
          <w:u w:val="single"/>
          <w:lang w:val="en-US"/>
        </w:rPr>
        <w:t xml:space="preserve"> </w:t>
      </w:r>
      <w:proofErr w:type="spellStart"/>
      <w:r w:rsidRPr="00A62085">
        <w:rPr>
          <w:b/>
          <w:bCs/>
          <w:sz w:val="22"/>
          <w:szCs w:val="22"/>
          <w:u w:val="single"/>
          <w:lang w:val="en-US"/>
        </w:rPr>
        <w:t>prin</w:t>
      </w:r>
      <w:proofErr w:type="spellEnd"/>
      <w:r w:rsidRPr="00A62085">
        <w:rPr>
          <w:b/>
          <w:bCs/>
          <w:sz w:val="22"/>
          <w:szCs w:val="22"/>
          <w:u w:val="single"/>
          <w:lang w:val="en-US"/>
        </w:rPr>
        <w:t xml:space="preserve"> care </w:t>
      </w:r>
      <w:proofErr w:type="spellStart"/>
      <w:r w:rsidRPr="00A62085">
        <w:rPr>
          <w:b/>
          <w:bCs/>
          <w:sz w:val="22"/>
          <w:szCs w:val="22"/>
          <w:u w:val="single"/>
          <w:lang w:val="en-US"/>
        </w:rPr>
        <w:t>va</w:t>
      </w:r>
      <w:proofErr w:type="spellEnd"/>
      <w:r w:rsidRPr="00A62085">
        <w:rPr>
          <w:b/>
          <w:bCs/>
          <w:sz w:val="22"/>
          <w:szCs w:val="22"/>
          <w:u w:val="single"/>
          <w:lang w:val="en-US"/>
        </w:rPr>
        <w:t xml:space="preserve"> indica forma de </w:t>
      </w:r>
      <w:proofErr w:type="spellStart"/>
      <w:r w:rsidRPr="00A62085">
        <w:rPr>
          <w:b/>
          <w:bCs/>
          <w:sz w:val="22"/>
          <w:szCs w:val="22"/>
          <w:u w:val="single"/>
          <w:lang w:val="en-US"/>
        </w:rPr>
        <w:t>constituire</w:t>
      </w:r>
      <w:proofErr w:type="spellEnd"/>
      <w:r w:rsidRPr="00A62085">
        <w:rPr>
          <w:b/>
          <w:bCs/>
          <w:sz w:val="22"/>
          <w:szCs w:val="22"/>
          <w:u w:val="single"/>
          <w:lang w:val="en-US"/>
        </w:rPr>
        <w:t xml:space="preserve"> a </w:t>
      </w:r>
      <w:proofErr w:type="spellStart"/>
      <w:r w:rsidRPr="00A62085">
        <w:rPr>
          <w:b/>
          <w:bCs/>
          <w:sz w:val="22"/>
          <w:szCs w:val="22"/>
          <w:u w:val="single"/>
          <w:lang w:val="en-US"/>
        </w:rPr>
        <w:t>garanției</w:t>
      </w:r>
      <w:proofErr w:type="spellEnd"/>
      <w:r w:rsidRPr="00A62085">
        <w:rPr>
          <w:b/>
          <w:bCs/>
          <w:sz w:val="22"/>
          <w:szCs w:val="22"/>
          <w:u w:val="single"/>
          <w:lang w:val="en-US"/>
        </w:rPr>
        <w:t xml:space="preserve"> de </w:t>
      </w:r>
      <w:proofErr w:type="spellStart"/>
      <w:r w:rsidRPr="00A62085">
        <w:rPr>
          <w:b/>
          <w:bCs/>
          <w:sz w:val="22"/>
          <w:szCs w:val="22"/>
          <w:u w:val="single"/>
          <w:lang w:val="en-US"/>
        </w:rPr>
        <w:t>bună</w:t>
      </w:r>
      <w:proofErr w:type="spellEnd"/>
      <w:r w:rsidRPr="00A62085">
        <w:rPr>
          <w:b/>
          <w:bCs/>
          <w:sz w:val="22"/>
          <w:szCs w:val="22"/>
          <w:u w:val="single"/>
          <w:lang w:val="en-US"/>
        </w:rPr>
        <w:t xml:space="preserve"> </w:t>
      </w:r>
      <w:proofErr w:type="spellStart"/>
      <w:r w:rsidRPr="00A62085">
        <w:rPr>
          <w:b/>
          <w:bCs/>
          <w:sz w:val="22"/>
          <w:szCs w:val="22"/>
          <w:u w:val="single"/>
          <w:lang w:val="en-US"/>
        </w:rPr>
        <w:t>execuție</w:t>
      </w:r>
      <w:proofErr w:type="spellEnd"/>
      <w:r w:rsidRPr="00A62085">
        <w:rPr>
          <w:b/>
          <w:bCs/>
          <w:sz w:val="22"/>
          <w:szCs w:val="22"/>
          <w:u w:val="single"/>
          <w:lang w:val="en-US"/>
        </w:rPr>
        <w:t xml:space="preserve"> a </w:t>
      </w:r>
      <w:proofErr w:type="spellStart"/>
      <w:r w:rsidRPr="00A62085">
        <w:rPr>
          <w:b/>
          <w:bCs/>
          <w:sz w:val="22"/>
          <w:szCs w:val="22"/>
          <w:u w:val="single"/>
          <w:lang w:val="en-US"/>
        </w:rPr>
        <w:t>contractului</w:t>
      </w:r>
      <w:proofErr w:type="spellEnd"/>
      <w:r w:rsidRPr="00A62085">
        <w:rPr>
          <w:b/>
          <w:bCs/>
          <w:sz w:val="22"/>
          <w:szCs w:val="22"/>
          <w:u w:val="single"/>
          <w:lang w:val="en-US"/>
        </w:rPr>
        <w:t xml:space="preserve">, </w:t>
      </w:r>
      <w:proofErr w:type="spellStart"/>
      <w:r w:rsidRPr="00A62085">
        <w:rPr>
          <w:b/>
          <w:bCs/>
          <w:sz w:val="22"/>
          <w:szCs w:val="22"/>
          <w:u w:val="single"/>
          <w:lang w:val="en-US"/>
        </w:rPr>
        <w:t>aleasă</w:t>
      </w:r>
      <w:proofErr w:type="spellEnd"/>
      <w:r w:rsidRPr="00A62085">
        <w:rPr>
          <w:b/>
          <w:bCs/>
          <w:sz w:val="22"/>
          <w:szCs w:val="22"/>
          <w:u w:val="single"/>
          <w:lang w:val="en-US"/>
        </w:rPr>
        <w:t xml:space="preserve"> </w:t>
      </w:r>
      <w:proofErr w:type="spellStart"/>
      <w:r w:rsidRPr="00A62085">
        <w:rPr>
          <w:b/>
          <w:bCs/>
          <w:sz w:val="22"/>
          <w:szCs w:val="22"/>
          <w:u w:val="single"/>
          <w:lang w:val="en-US"/>
        </w:rPr>
        <w:t>dintre</w:t>
      </w:r>
      <w:proofErr w:type="spellEnd"/>
      <w:r w:rsidRPr="00A62085">
        <w:rPr>
          <w:b/>
          <w:bCs/>
          <w:sz w:val="22"/>
          <w:szCs w:val="22"/>
          <w:u w:val="single"/>
          <w:lang w:val="en-US"/>
        </w:rPr>
        <w:t xml:space="preserve"> </w:t>
      </w:r>
      <w:proofErr w:type="spellStart"/>
      <w:r w:rsidRPr="00A62085">
        <w:rPr>
          <w:b/>
          <w:bCs/>
          <w:sz w:val="22"/>
          <w:szCs w:val="22"/>
          <w:u w:val="single"/>
          <w:lang w:val="en-US"/>
        </w:rPr>
        <w:t>modalitățile</w:t>
      </w:r>
      <w:proofErr w:type="spellEnd"/>
      <w:r w:rsidRPr="00A62085">
        <w:rPr>
          <w:b/>
          <w:bCs/>
          <w:sz w:val="22"/>
          <w:szCs w:val="22"/>
          <w:u w:val="single"/>
          <w:lang w:val="en-US"/>
        </w:rPr>
        <w:t xml:space="preserve"> </w:t>
      </w:r>
      <w:proofErr w:type="spellStart"/>
      <w:r w:rsidRPr="00A62085">
        <w:rPr>
          <w:b/>
          <w:bCs/>
          <w:sz w:val="22"/>
          <w:szCs w:val="22"/>
          <w:u w:val="single"/>
          <w:lang w:val="en-US"/>
        </w:rPr>
        <w:t>prevăzute</w:t>
      </w:r>
      <w:proofErr w:type="spellEnd"/>
      <w:r w:rsidRPr="00A62085">
        <w:rPr>
          <w:b/>
          <w:bCs/>
          <w:sz w:val="22"/>
          <w:szCs w:val="22"/>
          <w:u w:val="single"/>
          <w:lang w:val="en-US"/>
        </w:rPr>
        <w:t xml:space="preserve"> la pct. 19.</w:t>
      </w:r>
    </w:p>
    <w:p w14:paraId="4CFEA9E6" w14:textId="77777777" w:rsidR="00A62085" w:rsidRPr="00A62085" w:rsidRDefault="00A62085" w:rsidP="00A62085">
      <w:pPr>
        <w:pStyle w:val="NormalWeb"/>
        <w:rPr>
          <w:b/>
          <w:bCs/>
          <w:sz w:val="22"/>
          <w:szCs w:val="22"/>
          <w:u w:val="single"/>
          <w:lang w:val="en-US"/>
        </w:rPr>
      </w:pPr>
      <w:r w:rsidRPr="00A62085">
        <w:rPr>
          <w:b/>
          <w:bCs/>
          <w:sz w:val="22"/>
          <w:szCs w:val="22"/>
          <w:u w:val="single"/>
          <w:lang w:val="en-US"/>
        </w:rPr>
        <w:t xml:space="preserve">Forma de </w:t>
      </w:r>
      <w:proofErr w:type="spellStart"/>
      <w:r w:rsidRPr="00A62085">
        <w:rPr>
          <w:b/>
          <w:bCs/>
          <w:sz w:val="22"/>
          <w:szCs w:val="22"/>
          <w:u w:val="single"/>
          <w:lang w:val="en-US"/>
        </w:rPr>
        <w:t>constituire</w:t>
      </w:r>
      <w:proofErr w:type="spellEnd"/>
      <w:r w:rsidRPr="00A62085">
        <w:rPr>
          <w:b/>
          <w:bCs/>
          <w:sz w:val="22"/>
          <w:szCs w:val="22"/>
          <w:u w:val="single"/>
          <w:lang w:val="en-US"/>
        </w:rPr>
        <w:t xml:space="preserve"> a </w:t>
      </w:r>
      <w:proofErr w:type="spellStart"/>
      <w:r w:rsidRPr="00A62085">
        <w:rPr>
          <w:b/>
          <w:bCs/>
          <w:sz w:val="22"/>
          <w:szCs w:val="22"/>
          <w:u w:val="single"/>
          <w:lang w:val="en-US"/>
        </w:rPr>
        <w:t>garanției</w:t>
      </w:r>
      <w:proofErr w:type="spellEnd"/>
      <w:r w:rsidRPr="00A62085">
        <w:rPr>
          <w:b/>
          <w:bCs/>
          <w:sz w:val="22"/>
          <w:szCs w:val="22"/>
          <w:u w:val="single"/>
          <w:lang w:val="en-US"/>
        </w:rPr>
        <w:t xml:space="preserve"> de </w:t>
      </w:r>
      <w:proofErr w:type="spellStart"/>
      <w:r w:rsidRPr="00A62085">
        <w:rPr>
          <w:b/>
          <w:bCs/>
          <w:sz w:val="22"/>
          <w:szCs w:val="22"/>
          <w:u w:val="single"/>
          <w:lang w:val="en-US"/>
        </w:rPr>
        <w:t>bună</w:t>
      </w:r>
      <w:proofErr w:type="spellEnd"/>
      <w:r w:rsidRPr="00A62085">
        <w:rPr>
          <w:b/>
          <w:bCs/>
          <w:sz w:val="22"/>
          <w:szCs w:val="22"/>
          <w:u w:val="single"/>
          <w:lang w:val="en-US"/>
        </w:rPr>
        <w:t xml:space="preserve"> </w:t>
      </w:r>
      <w:proofErr w:type="spellStart"/>
      <w:r w:rsidRPr="00A62085">
        <w:rPr>
          <w:b/>
          <w:bCs/>
          <w:sz w:val="22"/>
          <w:szCs w:val="22"/>
          <w:u w:val="single"/>
          <w:lang w:val="en-US"/>
        </w:rPr>
        <w:t>execuție</w:t>
      </w:r>
      <w:proofErr w:type="spellEnd"/>
      <w:r w:rsidRPr="00A62085">
        <w:rPr>
          <w:b/>
          <w:bCs/>
          <w:sz w:val="22"/>
          <w:szCs w:val="22"/>
          <w:u w:val="single"/>
          <w:lang w:val="en-US"/>
        </w:rPr>
        <w:t xml:space="preserve"> </w:t>
      </w:r>
      <w:proofErr w:type="spellStart"/>
      <w:r w:rsidRPr="00A62085">
        <w:rPr>
          <w:b/>
          <w:bCs/>
          <w:sz w:val="22"/>
          <w:szCs w:val="22"/>
          <w:u w:val="single"/>
          <w:lang w:val="en-US"/>
        </w:rPr>
        <w:t>astfel</w:t>
      </w:r>
      <w:proofErr w:type="spellEnd"/>
      <w:r w:rsidRPr="00A62085">
        <w:rPr>
          <w:b/>
          <w:bCs/>
          <w:sz w:val="22"/>
          <w:szCs w:val="22"/>
          <w:u w:val="single"/>
          <w:lang w:val="en-US"/>
        </w:rPr>
        <w:t xml:space="preserve"> </w:t>
      </w:r>
      <w:proofErr w:type="spellStart"/>
      <w:r w:rsidRPr="00A62085">
        <w:rPr>
          <w:b/>
          <w:bCs/>
          <w:sz w:val="22"/>
          <w:szCs w:val="22"/>
          <w:u w:val="single"/>
          <w:lang w:val="en-US"/>
        </w:rPr>
        <w:t>comunicată</w:t>
      </w:r>
      <w:proofErr w:type="spellEnd"/>
      <w:r w:rsidRPr="00A62085">
        <w:rPr>
          <w:b/>
          <w:bCs/>
          <w:sz w:val="22"/>
          <w:szCs w:val="22"/>
          <w:u w:val="single"/>
          <w:lang w:val="en-US"/>
        </w:rPr>
        <w:t xml:space="preserve"> </w:t>
      </w:r>
      <w:proofErr w:type="spellStart"/>
      <w:r w:rsidRPr="00A62085">
        <w:rPr>
          <w:b/>
          <w:bCs/>
          <w:sz w:val="22"/>
          <w:szCs w:val="22"/>
          <w:u w:val="single"/>
          <w:lang w:val="en-US"/>
        </w:rPr>
        <w:t>va</w:t>
      </w:r>
      <w:proofErr w:type="spellEnd"/>
      <w:r w:rsidRPr="00A62085">
        <w:rPr>
          <w:b/>
          <w:bCs/>
          <w:sz w:val="22"/>
          <w:szCs w:val="22"/>
          <w:u w:val="single"/>
          <w:lang w:val="en-US"/>
        </w:rPr>
        <w:t xml:space="preserve"> fi </w:t>
      </w:r>
      <w:proofErr w:type="spellStart"/>
      <w:r w:rsidRPr="00A62085">
        <w:rPr>
          <w:b/>
          <w:bCs/>
          <w:sz w:val="22"/>
          <w:szCs w:val="22"/>
          <w:u w:val="single"/>
          <w:lang w:val="en-US"/>
        </w:rPr>
        <w:t>stipulată</w:t>
      </w:r>
      <w:proofErr w:type="spellEnd"/>
      <w:r w:rsidRPr="00A62085">
        <w:rPr>
          <w:b/>
          <w:bCs/>
          <w:sz w:val="22"/>
          <w:szCs w:val="22"/>
          <w:u w:val="single"/>
          <w:lang w:val="en-US"/>
        </w:rPr>
        <w:t xml:space="preserve"> </w:t>
      </w:r>
      <w:proofErr w:type="spellStart"/>
      <w:r w:rsidRPr="00A62085">
        <w:rPr>
          <w:b/>
          <w:bCs/>
          <w:sz w:val="22"/>
          <w:szCs w:val="22"/>
          <w:u w:val="single"/>
          <w:lang w:val="en-US"/>
        </w:rPr>
        <w:t>expres</w:t>
      </w:r>
      <w:proofErr w:type="spellEnd"/>
      <w:r w:rsidRPr="00A62085">
        <w:rPr>
          <w:b/>
          <w:bCs/>
          <w:sz w:val="22"/>
          <w:szCs w:val="22"/>
          <w:u w:val="single"/>
          <w:lang w:val="en-US"/>
        </w:rPr>
        <w:t xml:space="preserve"> </w:t>
      </w:r>
      <w:proofErr w:type="spellStart"/>
      <w:r w:rsidRPr="00A62085">
        <w:rPr>
          <w:b/>
          <w:bCs/>
          <w:sz w:val="22"/>
          <w:szCs w:val="22"/>
          <w:u w:val="single"/>
          <w:lang w:val="en-US"/>
        </w:rPr>
        <w:t>în</w:t>
      </w:r>
      <w:proofErr w:type="spellEnd"/>
      <w:r w:rsidRPr="00A62085">
        <w:rPr>
          <w:b/>
          <w:bCs/>
          <w:sz w:val="22"/>
          <w:szCs w:val="22"/>
          <w:u w:val="single"/>
          <w:lang w:val="en-US"/>
        </w:rPr>
        <w:t xml:space="preserve"> </w:t>
      </w:r>
      <w:proofErr w:type="spellStart"/>
      <w:r w:rsidRPr="00A62085">
        <w:rPr>
          <w:b/>
          <w:bCs/>
          <w:sz w:val="22"/>
          <w:szCs w:val="22"/>
          <w:u w:val="single"/>
          <w:lang w:val="en-US"/>
        </w:rPr>
        <w:t>contractul</w:t>
      </w:r>
      <w:proofErr w:type="spellEnd"/>
      <w:r w:rsidRPr="00A62085">
        <w:rPr>
          <w:b/>
          <w:bCs/>
          <w:sz w:val="22"/>
          <w:szCs w:val="22"/>
          <w:u w:val="single"/>
          <w:lang w:val="en-US"/>
        </w:rPr>
        <w:t xml:space="preserve"> de </w:t>
      </w:r>
      <w:proofErr w:type="spellStart"/>
      <w:r w:rsidRPr="00A62085">
        <w:rPr>
          <w:b/>
          <w:bCs/>
          <w:sz w:val="22"/>
          <w:szCs w:val="22"/>
          <w:u w:val="single"/>
          <w:lang w:val="en-US"/>
        </w:rPr>
        <w:t>achiziții</w:t>
      </w:r>
      <w:proofErr w:type="spellEnd"/>
      <w:r w:rsidRPr="00A62085">
        <w:rPr>
          <w:b/>
          <w:bCs/>
          <w:sz w:val="22"/>
          <w:szCs w:val="22"/>
          <w:u w:val="single"/>
          <w:lang w:val="en-US"/>
        </w:rPr>
        <w:t xml:space="preserve"> </w:t>
      </w:r>
      <w:proofErr w:type="spellStart"/>
      <w:r w:rsidRPr="00A62085">
        <w:rPr>
          <w:b/>
          <w:bCs/>
          <w:sz w:val="22"/>
          <w:szCs w:val="22"/>
          <w:u w:val="single"/>
          <w:lang w:val="en-US"/>
        </w:rPr>
        <w:t>publice</w:t>
      </w:r>
      <w:proofErr w:type="spellEnd"/>
      <w:r w:rsidRPr="00A62085">
        <w:rPr>
          <w:b/>
          <w:bCs/>
          <w:sz w:val="22"/>
          <w:szCs w:val="22"/>
          <w:u w:val="single"/>
          <w:lang w:val="en-US"/>
        </w:rPr>
        <w:t xml:space="preserve"> </w:t>
      </w:r>
      <w:proofErr w:type="spellStart"/>
      <w:r w:rsidRPr="00A62085">
        <w:rPr>
          <w:b/>
          <w:bCs/>
          <w:sz w:val="22"/>
          <w:szCs w:val="22"/>
          <w:u w:val="single"/>
          <w:lang w:val="en-US"/>
        </w:rPr>
        <w:t>și</w:t>
      </w:r>
      <w:proofErr w:type="spellEnd"/>
      <w:r w:rsidRPr="00A62085">
        <w:rPr>
          <w:b/>
          <w:bCs/>
          <w:sz w:val="22"/>
          <w:szCs w:val="22"/>
          <w:u w:val="single"/>
          <w:lang w:val="en-US"/>
        </w:rPr>
        <w:t xml:space="preserve"> </w:t>
      </w:r>
      <w:proofErr w:type="spellStart"/>
      <w:r w:rsidRPr="00A62085">
        <w:rPr>
          <w:b/>
          <w:bCs/>
          <w:sz w:val="22"/>
          <w:szCs w:val="22"/>
          <w:u w:val="single"/>
          <w:lang w:val="en-US"/>
        </w:rPr>
        <w:t>va</w:t>
      </w:r>
      <w:proofErr w:type="spellEnd"/>
      <w:r w:rsidRPr="00A62085">
        <w:rPr>
          <w:b/>
          <w:bCs/>
          <w:sz w:val="22"/>
          <w:szCs w:val="22"/>
          <w:u w:val="single"/>
          <w:lang w:val="en-US"/>
        </w:rPr>
        <w:t xml:space="preserve"> </w:t>
      </w:r>
      <w:proofErr w:type="spellStart"/>
      <w:r w:rsidRPr="00A62085">
        <w:rPr>
          <w:b/>
          <w:bCs/>
          <w:sz w:val="22"/>
          <w:szCs w:val="22"/>
          <w:u w:val="single"/>
          <w:lang w:val="en-US"/>
        </w:rPr>
        <w:t>constitui</w:t>
      </w:r>
      <w:proofErr w:type="spellEnd"/>
      <w:r w:rsidRPr="00A62085">
        <w:rPr>
          <w:b/>
          <w:bCs/>
          <w:sz w:val="22"/>
          <w:szCs w:val="22"/>
          <w:u w:val="single"/>
          <w:lang w:val="en-US"/>
        </w:rPr>
        <w:t xml:space="preserve"> </w:t>
      </w:r>
      <w:proofErr w:type="spellStart"/>
      <w:r w:rsidRPr="00A62085">
        <w:rPr>
          <w:b/>
          <w:bCs/>
          <w:sz w:val="22"/>
          <w:szCs w:val="22"/>
          <w:u w:val="single"/>
          <w:lang w:val="en-US"/>
        </w:rPr>
        <w:t>anexă</w:t>
      </w:r>
      <w:proofErr w:type="spellEnd"/>
      <w:r w:rsidRPr="00A62085">
        <w:rPr>
          <w:b/>
          <w:bCs/>
          <w:sz w:val="22"/>
          <w:szCs w:val="22"/>
          <w:u w:val="single"/>
          <w:lang w:val="en-US"/>
        </w:rPr>
        <w:t xml:space="preserve"> </w:t>
      </w:r>
      <w:proofErr w:type="spellStart"/>
      <w:r w:rsidRPr="00A62085">
        <w:rPr>
          <w:b/>
          <w:bCs/>
          <w:sz w:val="22"/>
          <w:szCs w:val="22"/>
          <w:u w:val="single"/>
          <w:lang w:val="en-US"/>
        </w:rPr>
        <w:t>și</w:t>
      </w:r>
      <w:proofErr w:type="spellEnd"/>
      <w:r w:rsidRPr="00A62085">
        <w:rPr>
          <w:b/>
          <w:bCs/>
          <w:sz w:val="22"/>
          <w:szCs w:val="22"/>
          <w:u w:val="single"/>
          <w:lang w:val="en-US"/>
        </w:rPr>
        <w:t xml:space="preserve"> </w:t>
      </w:r>
      <w:proofErr w:type="spellStart"/>
      <w:r w:rsidRPr="00A62085">
        <w:rPr>
          <w:b/>
          <w:bCs/>
          <w:sz w:val="22"/>
          <w:szCs w:val="22"/>
          <w:u w:val="single"/>
          <w:lang w:val="en-US"/>
        </w:rPr>
        <w:t>parte</w:t>
      </w:r>
      <w:proofErr w:type="spellEnd"/>
      <w:r w:rsidRPr="00A62085">
        <w:rPr>
          <w:b/>
          <w:bCs/>
          <w:sz w:val="22"/>
          <w:szCs w:val="22"/>
          <w:u w:val="single"/>
          <w:lang w:val="en-US"/>
        </w:rPr>
        <w:t xml:space="preserve"> </w:t>
      </w:r>
      <w:proofErr w:type="spellStart"/>
      <w:r w:rsidRPr="00A62085">
        <w:rPr>
          <w:b/>
          <w:bCs/>
          <w:sz w:val="22"/>
          <w:szCs w:val="22"/>
          <w:u w:val="single"/>
          <w:lang w:val="en-US"/>
        </w:rPr>
        <w:t>integrantă</w:t>
      </w:r>
      <w:proofErr w:type="spellEnd"/>
      <w:r w:rsidRPr="00A62085">
        <w:rPr>
          <w:b/>
          <w:bCs/>
          <w:sz w:val="22"/>
          <w:szCs w:val="22"/>
          <w:u w:val="single"/>
          <w:lang w:val="en-US"/>
        </w:rPr>
        <w:t xml:space="preserve"> a </w:t>
      </w:r>
      <w:proofErr w:type="spellStart"/>
      <w:r w:rsidRPr="00A62085">
        <w:rPr>
          <w:b/>
          <w:bCs/>
          <w:sz w:val="22"/>
          <w:szCs w:val="22"/>
          <w:u w:val="single"/>
          <w:lang w:val="en-US"/>
        </w:rPr>
        <w:t>acestuia</w:t>
      </w:r>
      <w:proofErr w:type="spellEnd"/>
      <w:r w:rsidRPr="00A62085">
        <w:rPr>
          <w:b/>
          <w:bCs/>
          <w:sz w:val="22"/>
          <w:szCs w:val="22"/>
          <w:u w:val="single"/>
          <w:lang w:val="en-US"/>
        </w:rPr>
        <w:t>.</w:t>
      </w:r>
    </w:p>
    <w:p w14:paraId="60C8C6F4" w14:textId="77777777" w:rsidR="00A62085" w:rsidRPr="004466EA" w:rsidRDefault="00A62085" w:rsidP="00A62085">
      <w:pPr>
        <w:pStyle w:val="Listparagraf"/>
        <w:widowControl w:val="0"/>
        <w:numPr>
          <w:ilvl w:val="0"/>
          <w:numId w:val="36"/>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118555C9" w14:textId="77777777" w:rsidR="00A62085" w:rsidRDefault="00A62085" w:rsidP="00A62085">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4338BD03" w14:textId="77777777" w:rsidR="00A62085" w:rsidRDefault="00A62085" w:rsidP="00A62085">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72B7F062" w14:textId="77777777" w:rsidR="00A62085" w:rsidRPr="007C0DF2" w:rsidRDefault="00A62085" w:rsidP="00A62085">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158DC6B5" w14:textId="77777777" w:rsidR="00A62085" w:rsidRPr="00FB7C62" w:rsidRDefault="00A62085" w:rsidP="00A62085">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7B0CBED4" w14:textId="77777777" w:rsidR="00A62085" w:rsidRDefault="00A62085" w:rsidP="00A62085">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3301CA3F" w14:textId="77777777" w:rsidR="00A62085" w:rsidRPr="00E84ADF" w:rsidRDefault="00A62085" w:rsidP="00A62085">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r>
        <w:rPr>
          <w:b/>
          <w:sz w:val="20"/>
        </w:rPr>
        <w:t>a</w:t>
      </w:r>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A62085" w14:paraId="70FC7006" w14:textId="77777777" w:rsidTr="00AA6A93">
        <w:tc>
          <w:tcPr>
            <w:tcW w:w="577" w:type="dxa"/>
            <w:shd w:val="clear" w:color="auto" w:fill="auto"/>
          </w:tcPr>
          <w:p w14:paraId="66B896D8" w14:textId="77777777" w:rsidR="00A62085" w:rsidRPr="00FF430B" w:rsidRDefault="00A62085" w:rsidP="00AA6A93">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527FD301" w14:textId="77777777" w:rsidR="00A62085" w:rsidRPr="00FF430B" w:rsidRDefault="00A62085" w:rsidP="00AA6A9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0CCEB4D8" w14:textId="77777777" w:rsidR="00A62085" w:rsidRPr="00FF430B" w:rsidRDefault="00A62085" w:rsidP="00AA6A93">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A62085" w14:paraId="3BC8EB02" w14:textId="77777777" w:rsidTr="00AA6A93">
        <w:tc>
          <w:tcPr>
            <w:tcW w:w="577" w:type="dxa"/>
            <w:shd w:val="clear" w:color="auto" w:fill="auto"/>
          </w:tcPr>
          <w:p w14:paraId="1F6280CE" w14:textId="77777777" w:rsidR="00A62085" w:rsidRPr="00FF430B" w:rsidRDefault="00A62085" w:rsidP="00AA6A93">
            <w:pPr>
              <w:shd w:val="clear" w:color="auto" w:fill="FFFFFF" w:themeFill="background1"/>
              <w:tabs>
                <w:tab w:val="left" w:pos="612"/>
              </w:tabs>
              <w:spacing w:before="120" w:after="120"/>
              <w:rPr>
                <w:iCs/>
                <w:lang w:eastAsia="ru-RU"/>
              </w:rPr>
            </w:pPr>
          </w:p>
        </w:tc>
        <w:tc>
          <w:tcPr>
            <w:tcW w:w="7248" w:type="dxa"/>
            <w:shd w:val="clear" w:color="auto" w:fill="auto"/>
          </w:tcPr>
          <w:p w14:paraId="20F42499" w14:textId="77777777" w:rsidR="00A62085" w:rsidRPr="00FF430B" w:rsidRDefault="00A62085" w:rsidP="00AA6A93">
            <w:pPr>
              <w:shd w:val="clear" w:color="auto" w:fill="FFFFFF" w:themeFill="background1"/>
              <w:tabs>
                <w:tab w:val="left" w:pos="612"/>
              </w:tabs>
              <w:spacing w:before="120" w:after="120"/>
              <w:rPr>
                <w:iCs/>
                <w:lang w:eastAsia="ru-RU"/>
              </w:rPr>
            </w:pPr>
          </w:p>
        </w:tc>
        <w:tc>
          <w:tcPr>
            <w:tcW w:w="1800" w:type="dxa"/>
            <w:shd w:val="clear" w:color="auto" w:fill="auto"/>
          </w:tcPr>
          <w:p w14:paraId="512CB92E" w14:textId="77777777" w:rsidR="00A62085" w:rsidRPr="00FF430B" w:rsidRDefault="00A62085" w:rsidP="00AA6A93">
            <w:pPr>
              <w:shd w:val="clear" w:color="auto" w:fill="FFFFFF" w:themeFill="background1"/>
              <w:tabs>
                <w:tab w:val="left" w:pos="612"/>
              </w:tabs>
              <w:spacing w:before="120" w:after="120"/>
              <w:rPr>
                <w:iCs/>
                <w:lang w:eastAsia="ru-RU"/>
              </w:rPr>
            </w:pPr>
          </w:p>
        </w:tc>
      </w:tr>
      <w:tr w:rsidR="00A62085" w14:paraId="45E0F7E5" w14:textId="77777777" w:rsidTr="00AA6A93">
        <w:tc>
          <w:tcPr>
            <w:tcW w:w="577" w:type="dxa"/>
            <w:shd w:val="clear" w:color="auto" w:fill="auto"/>
          </w:tcPr>
          <w:p w14:paraId="25EC88A4" w14:textId="77777777" w:rsidR="00A62085" w:rsidRPr="00FF430B" w:rsidRDefault="00A62085" w:rsidP="00AA6A93">
            <w:pPr>
              <w:shd w:val="clear" w:color="auto" w:fill="FFFFFF" w:themeFill="background1"/>
              <w:tabs>
                <w:tab w:val="left" w:pos="612"/>
              </w:tabs>
              <w:spacing w:before="120" w:after="120"/>
              <w:rPr>
                <w:iCs/>
                <w:lang w:eastAsia="ru-RU"/>
              </w:rPr>
            </w:pPr>
          </w:p>
        </w:tc>
        <w:tc>
          <w:tcPr>
            <w:tcW w:w="7248" w:type="dxa"/>
            <w:shd w:val="clear" w:color="auto" w:fill="auto"/>
          </w:tcPr>
          <w:p w14:paraId="7E42B80B" w14:textId="77777777" w:rsidR="00A62085" w:rsidRPr="00FF430B" w:rsidRDefault="00A62085" w:rsidP="00AA6A93">
            <w:pPr>
              <w:shd w:val="clear" w:color="auto" w:fill="FFFFFF" w:themeFill="background1"/>
              <w:tabs>
                <w:tab w:val="left" w:pos="612"/>
              </w:tabs>
              <w:spacing w:before="120" w:after="120"/>
              <w:rPr>
                <w:iCs/>
                <w:lang w:eastAsia="ru-RU"/>
              </w:rPr>
            </w:pPr>
          </w:p>
        </w:tc>
        <w:tc>
          <w:tcPr>
            <w:tcW w:w="1800" w:type="dxa"/>
            <w:shd w:val="clear" w:color="auto" w:fill="auto"/>
          </w:tcPr>
          <w:p w14:paraId="609B6E3D" w14:textId="77777777" w:rsidR="00A62085" w:rsidRPr="00FF430B" w:rsidRDefault="00A62085" w:rsidP="00AA6A93">
            <w:pPr>
              <w:shd w:val="clear" w:color="auto" w:fill="FFFFFF" w:themeFill="background1"/>
              <w:tabs>
                <w:tab w:val="left" w:pos="612"/>
              </w:tabs>
              <w:spacing w:before="120" w:after="120"/>
              <w:rPr>
                <w:iCs/>
                <w:lang w:eastAsia="ru-RU"/>
              </w:rPr>
            </w:pPr>
          </w:p>
        </w:tc>
      </w:tr>
    </w:tbl>
    <w:p w14:paraId="6292EEF2" w14:textId="77777777" w:rsidR="00A62085" w:rsidRPr="00FF430B" w:rsidRDefault="00A62085" w:rsidP="00A62085">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9E5A330" w14:textId="77777777" w:rsidR="00A62085" w:rsidRPr="00FB7C62" w:rsidRDefault="00A62085" w:rsidP="00A62085">
      <w:pPr>
        <w:pStyle w:val="Listparagraf"/>
        <w:widowControl w:val="0"/>
        <w:numPr>
          <w:ilvl w:val="0"/>
          <w:numId w:val="40"/>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39B24A25" w14:textId="77777777" w:rsidR="00A62085" w:rsidRPr="00FB7C62" w:rsidRDefault="00A62085" w:rsidP="00A62085">
      <w:pPr>
        <w:pStyle w:val="Listparagraf"/>
        <w:widowControl w:val="0"/>
        <w:numPr>
          <w:ilvl w:val="0"/>
          <w:numId w:val="40"/>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07D341E4" w14:textId="77777777" w:rsidR="00A62085" w:rsidRPr="00FB7C62" w:rsidRDefault="00A62085" w:rsidP="00A62085">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4E937024" w14:textId="77777777" w:rsidR="00A62085" w:rsidRPr="00FF430B" w:rsidRDefault="00A62085" w:rsidP="00A6208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0941E448" w14:textId="77777777" w:rsidR="00A62085" w:rsidRPr="00FB7C62" w:rsidRDefault="00A62085" w:rsidP="00A62085">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a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3FDF5168" w14:textId="77777777" w:rsidR="00A62085" w:rsidRPr="00FF430B" w:rsidRDefault="00A62085" w:rsidP="00A62085">
      <w:pPr>
        <w:numPr>
          <w:ilvl w:val="0"/>
          <w:numId w:val="36"/>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7542E5E9" w14:textId="77777777" w:rsidR="00A62085" w:rsidRPr="00FF430B" w:rsidRDefault="00A62085" w:rsidP="00A62085">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227B0166" w14:textId="77777777" w:rsidR="00A62085" w:rsidRPr="00FF430B" w:rsidRDefault="00A62085" w:rsidP="00A6208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63F1734E" w14:textId="77777777" w:rsidR="00A62085" w:rsidRPr="00FF430B" w:rsidRDefault="00A62085" w:rsidP="00A62085">
      <w:pPr>
        <w:numPr>
          <w:ilvl w:val="0"/>
          <w:numId w:val="36"/>
        </w:numPr>
        <w:shd w:val="clear" w:color="auto" w:fill="FFFFFF" w:themeFill="background1"/>
        <w:tabs>
          <w:tab w:val="right" w:pos="426"/>
        </w:tabs>
        <w:spacing w:before="120"/>
        <w:ind w:left="450" w:hanging="45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0E15B97" w14:textId="77777777" w:rsidR="00A62085" w:rsidRPr="007B2A29" w:rsidRDefault="00A62085" w:rsidP="00A62085">
      <w:pPr>
        <w:pStyle w:val="Listparagraf"/>
        <w:widowControl w:val="0"/>
        <w:numPr>
          <w:ilvl w:val="0"/>
          <w:numId w:val="36"/>
        </w:numPr>
        <w:tabs>
          <w:tab w:val="clear" w:pos="1134"/>
          <w:tab w:val="left" w:pos="142"/>
        </w:tabs>
        <w:autoSpaceDE w:val="0"/>
        <w:autoSpaceDN w:val="0"/>
        <w:spacing w:before="119"/>
        <w:ind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20838B0C" w14:textId="77777777" w:rsidR="00A62085" w:rsidRPr="00C003C9" w:rsidRDefault="00A62085" w:rsidP="00A62085">
      <w:pPr>
        <w:pStyle w:val="Corptext"/>
        <w:spacing w:before="6"/>
        <w:rPr>
          <w:szCs w:val="24"/>
        </w:rPr>
      </w:pPr>
    </w:p>
    <w:p w14:paraId="717A0101" w14:textId="77777777" w:rsidR="00A62085" w:rsidRPr="00FF430B" w:rsidRDefault="00A62085" w:rsidP="00A62085">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708585A9" w14:textId="77777777" w:rsidR="00A62085" w:rsidRPr="00FF430B" w:rsidRDefault="00A62085" w:rsidP="00A62085">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4D659FCD" w14:textId="77777777" w:rsidR="00A62085" w:rsidRPr="00FF430B" w:rsidRDefault="00A62085" w:rsidP="00A62085">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EB05B9B" w14:textId="77777777" w:rsidR="00A62085" w:rsidRPr="00FF430B" w:rsidRDefault="00A62085" w:rsidP="00A6208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5EB724DF" w14:textId="77777777" w:rsidR="00A62085" w:rsidRPr="00FF430B" w:rsidRDefault="00A62085" w:rsidP="00A6208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30E5781" w14:textId="77777777" w:rsidR="00A62085" w:rsidRPr="00FF430B" w:rsidRDefault="00A62085" w:rsidP="00A6208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83FB732" w14:textId="77777777" w:rsidR="00A62085" w:rsidRPr="00FF430B" w:rsidRDefault="00A62085" w:rsidP="00A62085">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4F63D001" w14:textId="77777777" w:rsidR="00A62085" w:rsidRPr="00C968D8" w:rsidRDefault="00A62085" w:rsidP="00A62085">
      <w:pPr>
        <w:numPr>
          <w:ilvl w:val="0"/>
          <w:numId w:val="36"/>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432FA435" w14:textId="77777777" w:rsidR="00A62085" w:rsidRPr="00FF430B" w:rsidRDefault="00A62085" w:rsidP="00A62085">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15BB6A09" w14:textId="77777777" w:rsidR="00A62085" w:rsidRPr="00FF430B" w:rsidRDefault="00A62085" w:rsidP="00A62085">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51DF9A82" w14:textId="77777777" w:rsidR="00A62085" w:rsidRDefault="00A62085" w:rsidP="00A62085">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A3752C2" w14:textId="77777777" w:rsidR="00A62085" w:rsidRPr="00FF430B" w:rsidRDefault="00A62085" w:rsidP="00A6208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62085" w14:paraId="1A4AC691" w14:textId="77777777" w:rsidTr="00AA6A93">
        <w:tc>
          <w:tcPr>
            <w:tcW w:w="5305" w:type="dxa"/>
            <w:shd w:val="clear" w:color="auto" w:fill="FFFFFF"/>
          </w:tcPr>
          <w:p w14:paraId="076E94AD" w14:textId="77777777" w:rsidR="00A62085" w:rsidRPr="00F445B3" w:rsidRDefault="00A62085" w:rsidP="00AA6A9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84A6D2A" w14:textId="77777777" w:rsidR="00A62085" w:rsidRPr="00F445B3" w:rsidRDefault="00A62085" w:rsidP="00AA6A93">
            <w:pPr>
              <w:shd w:val="clear" w:color="auto" w:fill="FFFFFF" w:themeFill="background1"/>
              <w:tabs>
                <w:tab w:val="right" w:pos="426"/>
              </w:tabs>
              <w:rPr>
                <w:b/>
                <w:lang w:eastAsia="ru-RU"/>
              </w:rPr>
            </w:pPr>
            <w:r w:rsidRPr="00F445B3">
              <w:rPr>
                <w:b/>
                <w:lang w:eastAsia="ru-RU"/>
              </w:rPr>
              <w:t>Se va utiliza/accepta sau nu</w:t>
            </w:r>
          </w:p>
        </w:tc>
      </w:tr>
      <w:tr w:rsidR="00A62085" w14:paraId="0D70E101" w14:textId="77777777" w:rsidTr="00AA6A93">
        <w:tc>
          <w:tcPr>
            <w:tcW w:w="5305" w:type="dxa"/>
            <w:shd w:val="clear" w:color="auto" w:fill="FFFFFF"/>
          </w:tcPr>
          <w:p w14:paraId="41B06824" w14:textId="77777777" w:rsidR="00A62085" w:rsidRPr="00F445B3" w:rsidRDefault="00A62085" w:rsidP="00AA6A9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27980126" w14:textId="77777777" w:rsidR="00A62085" w:rsidRPr="00F445B3" w:rsidRDefault="00A62085" w:rsidP="00AA6A93">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A62085" w14:paraId="7AB9BA23" w14:textId="77777777" w:rsidTr="00AA6A93">
        <w:tc>
          <w:tcPr>
            <w:tcW w:w="5305" w:type="dxa"/>
            <w:shd w:val="clear" w:color="auto" w:fill="FFFFFF"/>
          </w:tcPr>
          <w:p w14:paraId="3E74A0CE" w14:textId="77777777" w:rsidR="00A62085" w:rsidRPr="00F445B3" w:rsidRDefault="00A62085" w:rsidP="00AA6A9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B49D694" w14:textId="77777777" w:rsidR="00A62085" w:rsidRPr="00F445B3" w:rsidRDefault="00A62085" w:rsidP="00AA6A93">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A62085" w14:paraId="0857207B" w14:textId="77777777" w:rsidTr="00AA6A93">
        <w:tc>
          <w:tcPr>
            <w:tcW w:w="5305" w:type="dxa"/>
            <w:shd w:val="clear" w:color="auto" w:fill="FFFFFF"/>
          </w:tcPr>
          <w:p w14:paraId="4226D0C4" w14:textId="77777777" w:rsidR="00A62085" w:rsidRPr="00F445B3" w:rsidRDefault="00A62085" w:rsidP="00AA6A9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6623D960" w14:textId="77777777" w:rsidR="00A62085" w:rsidRPr="00F445B3" w:rsidRDefault="00A62085" w:rsidP="00AA6A93">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A62085" w14:paraId="3D46441F" w14:textId="77777777" w:rsidTr="00AA6A93">
        <w:trPr>
          <w:trHeight w:val="77"/>
        </w:trPr>
        <w:tc>
          <w:tcPr>
            <w:tcW w:w="5305" w:type="dxa"/>
            <w:shd w:val="clear" w:color="auto" w:fill="FFFFFF"/>
          </w:tcPr>
          <w:p w14:paraId="1185B1AE" w14:textId="77777777" w:rsidR="00A62085" w:rsidRPr="00F445B3" w:rsidRDefault="00A62085" w:rsidP="00AA6A9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50FE0D04" w14:textId="77777777" w:rsidR="00A62085" w:rsidRPr="00F445B3" w:rsidRDefault="00A62085" w:rsidP="00AA6A93">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4BB021CB" w14:textId="77777777" w:rsidR="00A62085" w:rsidRPr="00FF430B" w:rsidRDefault="00A62085" w:rsidP="00A62085">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3F0D3BFE" w14:textId="77777777" w:rsidR="00A62085" w:rsidRPr="00FF430B" w:rsidRDefault="00A62085" w:rsidP="00A6208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79C3518B" w14:textId="77777777" w:rsidR="00A62085" w:rsidRDefault="00A62085" w:rsidP="00A62085">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551C2C45" w14:textId="77777777" w:rsidR="00A62085" w:rsidRPr="0096126D" w:rsidRDefault="00A62085" w:rsidP="00A62085">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34DB26C3" w14:textId="77777777" w:rsidR="00A62085" w:rsidRPr="00C003C9" w:rsidRDefault="00A62085" w:rsidP="00A62085">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566ADC8F" w14:textId="77777777" w:rsidR="00A62085" w:rsidRPr="00C003C9" w:rsidRDefault="00A62085" w:rsidP="00A62085">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5C9C2BFF" w14:textId="77777777" w:rsidR="00A62085" w:rsidRPr="0096126D" w:rsidRDefault="00A62085" w:rsidP="00A62085">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6E50AB81" w14:textId="77777777" w:rsidR="00A62085" w:rsidRDefault="00A62085" w:rsidP="00A62085">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27D053D9" w14:textId="77777777" w:rsidR="00A62085" w:rsidRDefault="00A62085" w:rsidP="00A62085">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7E2D7987" w14:textId="77777777" w:rsidR="00A62085" w:rsidRDefault="00A62085" w:rsidP="00A62085">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319C3E1C" w14:textId="77777777" w:rsidR="00A62085" w:rsidRDefault="00A62085" w:rsidP="00A62085">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52077AA2" w14:textId="77777777" w:rsidR="00A62085" w:rsidRPr="00341B8B" w:rsidRDefault="00A62085" w:rsidP="00A62085">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03F8771E" w14:textId="77777777" w:rsidR="00A62085" w:rsidRPr="0096126D" w:rsidRDefault="00A62085" w:rsidP="00A62085">
      <w:pPr>
        <w:pStyle w:val="Listparagraf"/>
        <w:widowControl w:val="0"/>
        <w:numPr>
          <w:ilvl w:val="0"/>
          <w:numId w:val="39"/>
        </w:numPr>
        <w:tabs>
          <w:tab w:val="clear" w:pos="1134"/>
        </w:tabs>
        <w:autoSpaceDE w:val="0"/>
        <w:autoSpaceDN w:val="0"/>
        <w:spacing w:before="230"/>
        <w:ind w:left="426" w:right="256" w:hanging="567"/>
        <w:rPr>
          <w:bCs/>
        </w:rPr>
      </w:pPr>
      <w:proofErr w:type="spellStart"/>
      <w:r w:rsidRPr="0096126D">
        <w:rPr>
          <w:bCs/>
        </w:rPr>
        <w:lastRenderedPageBreak/>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6DFE5A57" w14:textId="77777777" w:rsidR="00A62085" w:rsidRPr="00C003C9" w:rsidRDefault="00A62085" w:rsidP="00A62085">
      <w:pPr>
        <w:pStyle w:val="Corptext"/>
        <w:jc w:val="both"/>
        <w:rPr>
          <w:szCs w:val="24"/>
        </w:rPr>
      </w:pPr>
    </w:p>
    <w:p w14:paraId="51DCAE65" w14:textId="77777777" w:rsidR="00A62085" w:rsidRPr="00C003C9" w:rsidRDefault="00A62085" w:rsidP="00A62085">
      <w:pPr>
        <w:pStyle w:val="Corptext"/>
        <w:jc w:val="both"/>
        <w:rPr>
          <w:szCs w:val="24"/>
        </w:rPr>
      </w:pPr>
    </w:p>
    <w:p w14:paraId="1A1B3D06" w14:textId="77777777" w:rsidR="00A62085" w:rsidRPr="00C003C9" w:rsidRDefault="00A62085" w:rsidP="00A62085">
      <w:pPr>
        <w:pStyle w:val="Listparagraf"/>
        <w:widowControl w:val="0"/>
        <w:numPr>
          <w:ilvl w:val="0"/>
          <w:numId w:val="39"/>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2200CAFA" w14:textId="77777777" w:rsidR="00A62085" w:rsidRPr="00C003C9" w:rsidRDefault="00A62085" w:rsidP="00A62085">
      <w:pPr>
        <w:pStyle w:val="Corptext"/>
        <w:jc w:val="both"/>
        <w:rPr>
          <w:szCs w:val="24"/>
        </w:rPr>
      </w:pPr>
    </w:p>
    <w:p w14:paraId="13778A5A" w14:textId="77777777" w:rsidR="00A62085" w:rsidRPr="00C003C9" w:rsidRDefault="00A62085" w:rsidP="00A62085">
      <w:pPr>
        <w:pStyle w:val="Corptext"/>
        <w:spacing w:before="10"/>
        <w:jc w:val="both"/>
        <w:rPr>
          <w:szCs w:val="24"/>
        </w:rPr>
      </w:pPr>
    </w:p>
    <w:p w14:paraId="6C0354A4" w14:textId="77777777" w:rsidR="00A62085" w:rsidRPr="00C003C9" w:rsidRDefault="00A62085" w:rsidP="00A62085">
      <w:pPr>
        <w:pStyle w:val="Listparagraf"/>
        <w:widowControl w:val="0"/>
        <w:numPr>
          <w:ilvl w:val="0"/>
          <w:numId w:val="39"/>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C003C9">
        <w:rPr>
          <w:b/>
        </w:rPr>
        <w:t>de</w:t>
      </w:r>
      <w:r w:rsidRPr="00C003C9">
        <w:rPr>
          <w:b/>
          <w:spacing w:val="-4"/>
        </w:rPr>
        <w:t xml:space="preserve"> </w:t>
      </w:r>
      <w:proofErr w:type="spellStart"/>
      <w:r w:rsidRPr="00C003C9">
        <w:rPr>
          <w:b/>
        </w:rPr>
        <w:t>garanție</w:t>
      </w:r>
      <w:proofErr w:type="spellEnd"/>
      <w:r w:rsidRPr="00C003C9">
        <w:rPr>
          <w:b/>
          <w:spacing w:val="-3"/>
        </w:rPr>
        <w:t xml:space="preserve"> </w:t>
      </w:r>
      <w:proofErr w:type="spellStart"/>
      <w:r w:rsidRPr="00C003C9">
        <w:rPr>
          <w:b/>
        </w:rPr>
        <w:t>pentru</w:t>
      </w:r>
      <w:proofErr w:type="spellEnd"/>
      <w:r w:rsidRPr="00C003C9">
        <w:rPr>
          <w:b/>
          <w:spacing w:val="-5"/>
        </w:rPr>
        <w:t xml:space="preserve"> </w:t>
      </w:r>
      <w:proofErr w:type="spellStart"/>
      <w:r w:rsidRPr="00C003C9">
        <w:rPr>
          <w:b/>
        </w:rPr>
        <w:t>lucrările</w:t>
      </w:r>
      <w:proofErr w:type="spellEnd"/>
      <w:r w:rsidRPr="00C003C9">
        <w:rPr>
          <w:b/>
          <w:spacing w:val="-3"/>
        </w:rPr>
        <w:t xml:space="preserve"> </w:t>
      </w:r>
      <w:proofErr w:type="spellStart"/>
      <w:r w:rsidRPr="00C003C9">
        <w:rPr>
          <w:b/>
        </w:rPr>
        <w:t>executate</w:t>
      </w:r>
      <w:proofErr w:type="spellEnd"/>
      <w:r w:rsidRPr="00C003C9">
        <w:rPr>
          <w:b/>
          <w:spacing w:val="-4"/>
        </w:rPr>
        <w:t xml:space="preserve"> </w:t>
      </w:r>
      <w:proofErr w:type="spellStart"/>
      <w:r w:rsidRPr="00C003C9">
        <w:rPr>
          <w:b/>
        </w:rPr>
        <w:t>va</w:t>
      </w:r>
      <w:proofErr w:type="spellEnd"/>
      <w:r w:rsidRPr="00C003C9">
        <w:rPr>
          <w:b/>
          <w:spacing w:val="-4"/>
        </w:rPr>
        <w:t xml:space="preserve"> </w:t>
      </w:r>
      <w:r w:rsidRPr="00C003C9">
        <w:rPr>
          <w:b/>
        </w:rPr>
        <w:t>fi</w:t>
      </w:r>
      <w:r w:rsidRPr="00C003C9">
        <w:rPr>
          <w:b/>
          <w:spacing w:val="-5"/>
        </w:rPr>
        <w:t xml:space="preserve"> </w:t>
      </w:r>
      <w:r w:rsidRPr="00C003C9">
        <w:rPr>
          <w:b/>
        </w:rPr>
        <w:t>de</w:t>
      </w:r>
      <w:r w:rsidRPr="00C003C9">
        <w:rPr>
          <w:b/>
          <w:spacing w:val="-2"/>
        </w:rPr>
        <w:t xml:space="preserve"> </w:t>
      </w:r>
      <w:r w:rsidRPr="00C003C9">
        <w:rPr>
          <w:b/>
          <w:color w:val="FF0000"/>
        </w:rPr>
        <w:t>minimum</w:t>
      </w:r>
      <w:r w:rsidRPr="00C003C9">
        <w:rPr>
          <w:b/>
          <w:color w:val="FF0000"/>
          <w:spacing w:val="-3"/>
        </w:rPr>
        <w:t xml:space="preserve"> </w:t>
      </w:r>
      <w:r w:rsidRPr="00C003C9">
        <w:rPr>
          <w:b/>
          <w:color w:val="FF0000"/>
        </w:rPr>
        <w:t>6</w:t>
      </w:r>
      <w:r>
        <w:rPr>
          <w:b/>
          <w:color w:val="FF0000"/>
        </w:rPr>
        <w:t>0</w:t>
      </w:r>
      <w:r w:rsidRPr="00C003C9">
        <w:rPr>
          <w:b/>
          <w:color w:val="FF0000"/>
        </w:rPr>
        <w:t xml:space="preserve"> de </w:t>
      </w:r>
      <w:proofErr w:type="spellStart"/>
      <w:r w:rsidRPr="00C003C9">
        <w:rPr>
          <w:b/>
          <w:color w:val="FF0000"/>
        </w:rPr>
        <w:t>luni</w:t>
      </w:r>
      <w:proofErr w:type="spellEnd"/>
      <w:r w:rsidRPr="00C003C9">
        <w:rPr>
          <w:b/>
        </w:rPr>
        <w:t>.</w:t>
      </w:r>
      <w:r w:rsidRPr="00C003C9">
        <w:rPr>
          <w:b/>
          <w:spacing w:val="-3"/>
        </w:rPr>
        <w:t xml:space="preserve"> </w:t>
      </w:r>
      <w:proofErr w:type="spellStart"/>
      <w:r w:rsidRPr="00C003C9">
        <w:rPr>
          <w:b/>
        </w:rPr>
        <w:t>În</w:t>
      </w:r>
      <w:proofErr w:type="spellEnd"/>
      <w:r w:rsidRPr="00C003C9">
        <w:rPr>
          <w:b/>
          <w:spacing w:val="-5"/>
        </w:rPr>
        <w:t xml:space="preserve"> </w:t>
      </w:r>
      <w:proofErr w:type="spellStart"/>
      <w:r w:rsidRPr="00C003C9">
        <w:rPr>
          <w:b/>
        </w:rPr>
        <w:t>perioada</w:t>
      </w:r>
      <w:proofErr w:type="spellEnd"/>
      <w:r w:rsidRPr="00C003C9">
        <w:rPr>
          <w:b/>
          <w:spacing w:val="-3"/>
        </w:rPr>
        <w:t xml:space="preserve"> </w:t>
      </w:r>
      <w:r w:rsidRPr="00C003C9">
        <w:rPr>
          <w:b/>
        </w:rPr>
        <w:t>de</w:t>
      </w:r>
      <w:r w:rsidRPr="00C003C9">
        <w:rPr>
          <w:b/>
          <w:spacing w:val="-4"/>
        </w:rPr>
        <w:t xml:space="preserve"> </w:t>
      </w:r>
      <w:proofErr w:type="spellStart"/>
      <w:r w:rsidRPr="00C003C9">
        <w:rPr>
          <w:b/>
          <w:spacing w:val="-2"/>
        </w:rPr>
        <w:t>garanție</w:t>
      </w:r>
      <w:proofErr w:type="spellEnd"/>
      <w:r w:rsidRPr="00C003C9">
        <w:rPr>
          <w:b/>
          <w:spacing w:val="-2"/>
        </w:rPr>
        <w:t xml:space="preserve">, </w:t>
      </w:r>
      <w:proofErr w:type="spellStart"/>
      <w:r w:rsidRPr="00C003C9">
        <w:t>Antreprenorul</w:t>
      </w:r>
      <w:proofErr w:type="spellEnd"/>
      <w:r w:rsidRPr="00C003C9">
        <w:rPr>
          <w:spacing w:val="-6"/>
        </w:rPr>
        <w:t xml:space="preserve"> </w:t>
      </w:r>
      <w:r w:rsidRPr="00C003C9">
        <w:t>General</w:t>
      </w:r>
      <w:r w:rsidRPr="00C003C9">
        <w:rPr>
          <w:spacing w:val="-6"/>
        </w:rPr>
        <w:t xml:space="preserve"> </w:t>
      </w:r>
      <w:proofErr w:type="spellStart"/>
      <w:r w:rsidRPr="00C003C9">
        <w:t>va</w:t>
      </w:r>
      <w:proofErr w:type="spellEnd"/>
      <w:r w:rsidRPr="00C003C9">
        <w:rPr>
          <w:spacing w:val="-4"/>
        </w:rPr>
        <w:t xml:space="preserve"> </w:t>
      </w:r>
      <w:proofErr w:type="spellStart"/>
      <w:r w:rsidRPr="00C003C9">
        <w:t>înlătura</w:t>
      </w:r>
      <w:proofErr w:type="spellEnd"/>
      <w:r w:rsidRPr="00C003C9">
        <w:rPr>
          <w:spacing w:val="-3"/>
        </w:rPr>
        <w:t xml:space="preserve"> </w:t>
      </w:r>
      <w:proofErr w:type="spellStart"/>
      <w:r w:rsidRPr="00C003C9">
        <w:t>toate</w:t>
      </w:r>
      <w:proofErr w:type="spellEnd"/>
      <w:r w:rsidRPr="00C003C9">
        <w:rPr>
          <w:spacing w:val="-7"/>
        </w:rPr>
        <w:t xml:space="preserve"> </w:t>
      </w:r>
      <w:proofErr w:type="spellStart"/>
      <w:r w:rsidRPr="00C003C9">
        <w:t>defectele</w:t>
      </w:r>
      <w:proofErr w:type="spellEnd"/>
      <w:r w:rsidRPr="00C003C9">
        <w:rPr>
          <w:spacing w:val="-5"/>
        </w:rPr>
        <w:t xml:space="preserve"> </w:t>
      </w:r>
      <w:proofErr w:type="spellStart"/>
      <w:r w:rsidRPr="00C003C9">
        <w:t>ce</w:t>
      </w:r>
      <w:proofErr w:type="spellEnd"/>
      <w:r w:rsidRPr="00C003C9">
        <w:rPr>
          <w:spacing w:val="-4"/>
        </w:rPr>
        <w:t xml:space="preserve"> </w:t>
      </w:r>
      <w:r w:rsidRPr="00C003C9">
        <w:t>apar,</w:t>
      </w:r>
      <w:r w:rsidRPr="00C003C9">
        <w:rPr>
          <w:spacing w:val="-5"/>
        </w:rPr>
        <w:t xml:space="preserve"> </w:t>
      </w:r>
      <w:proofErr w:type="spellStart"/>
      <w:r w:rsidRPr="00C003C9">
        <w:t>dacă</w:t>
      </w:r>
      <w:proofErr w:type="spellEnd"/>
      <w:r w:rsidRPr="00C003C9">
        <w:rPr>
          <w:spacing w:val="-4"/>
        </w:rPr>
        <w:t xml:space="preserve"> </w:t>
      </w:r>
      <w:proofErr w:type="spellStart"/>
      <w:r w:rsidRPr="00C003C9">
        <w:t>acestea</w:t>
      </w:r>
      <w:proofErr w:type="spellEnd"/>
      <w:r w:rsidRPr="00C003C9">
        <w:rPr>
          <w:spacing w:val="-4"/>
        </w:rPr>
        <w:t xml:space="preserve"> </w:t>
      </w:r>
      <w:r w:rsidRPr="00C003C9">
        <w:t>se</w:t>
      </w:r>
      <w:r w:rsidRPr="00C003C9">
        <w:rPr>
          <w:spacing w:val="-4"/>
        </w:rPr>
        <w:t xml:space="preserve"> </w:t>
      </w:r>
      <w:proofErr w:type="spellStart"/>
      <w:r w:rsidRPr="00C003C9">
        <w:t>datoreaza</w:t>
      </w:r>
      <w:proofErr w:type="spellEnd"/>
      <w:r w:rsidRPr="00C003C9">
        <w:rPr>
          <w:spacing w:val="-4"/>
        </w:rPr>
        <w:t xml:space="preserve"> </w:t>
      </w:r>
      <w:r w:rsidRPr="00C003C9">
        <w:t>a</w:t>
      </w:r>
      <w:r w:rsidRPr="00C003C9">
        <w:rPr>
          <w:spacing w:val="-5"/>
        </w:rPr>
        <w:t xml:space="preserve"> </w:t>
      </w:r>
      <w:r w:rsidRPr="00C003C9">
        <w:t>fi</w:t>
      </w:r>
      <w:r w:rsidRPr="00C003C9">
        <w:rPr>
          <w:spacing w:val="-5"/>
        </w:rPr>
        <w:t xml:space="preserve"> </w:t>
      </w:r>
      <w:r w:rsidRPr="00C003C9">
        <w:t>din</w:t>
      </w:r>
      <w:r w:rsidRPr="00C003C9">
        <w:rPr>
          <w:spacing w:val="-6"/>
        </w:rPr>
        <w:t xml:space="preserve"> </w:t>
      </w:r>
      <w:r w:rsidRPr="00C003C9">
        <w:rPr>
          <w:spacing w:val="-4"/>
        </w:rPr>
        <w:t xml:space="preserve">vina </w:t>
      </w:r>
      <w:proofErr w:type="spellStart"/>
      <w:r w:rsidRPr="00C003C9">
        <w:rPr>
          <w:spacing w:val="-2"/>
        </w:rPr>
        <w:t>acestuia</w:t>
      </w:r>
      <w:proofErr w:type="spellEnd"/>
      <w:r w:rsidRPr="00C003C9">
        <w:rPr>
          <w:spacing w:val="-2"/>
        </w:rPr>
        <w:t>.</w:t>
      </w:r>
    </w:p>
    <w:p w14:paraId="56D30F63" w14:textId="77777777" w:rsidR="00A62085" w:rsidRPr="00C003C9" w:rsidRDefault="00A62085" w:rsidP="00A62085">
      <w:pPr>
        <w:pStyle w:val="Corptext"/>
        <w:ind w:left="284"/>
        <w:jc w:val="both"/>
        <w:rPr>
          <w:szCs w:val="24"/>
        </w:rPr>
      </w:pPr>
    </w:p>
    <w:p w14:paraId="7A0233E2" w14:textId="77777777" w:rsidR="00A62085" w:rsidRPr="00C003C9" w:rsidRDefault="00A62085" w:rsidP="00A62085">
      <w:pPr>
        <w:pStyle w:val="Listparagraf"/>
        <w:widowControl w:val="0"/>
        <w:numPr>
          <w:ilvl w:val="0"/>
          <w:numId w:val="39"/>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418D6D06" w14:textId="77777777" w:rsidR="00A62085" w:rsidRPr="00C003C9" w:rsidRDefault="00A62085" w:rsidP="00A62085">
      <w:pPr>
        <w:pStyle w:val="Listparagraf"/>
        <w:widowControl w:val="0"/>
        <w:numPr>
          <w:ilvl w:val="0"/>
          <w:numId w:val="39"/>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r w:rsidRPr="00C003C9">
        <w:rPr>
          <w:b/>
        </w:rPr>
        <w:t>a</w:t>
      </w:r>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699C45D6" w14:textId="77777777" w:rsidR="00A62085" w:rsidRPr="00C003C9" w:rsidRDefault="00A62085" w:rsidP="00A62085">
      <w:pPr>
        <w:pStyle w:val="Corptext"/>
        <w:ind w:left="284"/>
        <w:jc w:val="both"/>
        <w:rPr>
          <w:szCs w:val="24"/>
        </w:rPr>
      </w:pPr>
    </w:p>
    <w:p w14:paraId="2B300799" w14:textId="77777777" w:rsidR="00A62085" w:rsidRPr="00C003C9" w:rsidRDefault="00A62085" w:rsidP="00A62085">
      <w:pPr>
        <w:pStyle w:val="Corptext"/>
        <w:spacing w:before="9"/>
        <w:ind w:left="284"/>
        <w:jc w:val="both"/>
        <w:rPr>
          <w:szCs w:val="24"/>
        </w:rPr>
      </w:pPr>
    </w:p>
    <w:p w14:paraId="6CA03ECA" w14:textId="77777777" w:rsidR="00A62085" w:rsidRPr="0096126D" w:rsidRDefault="00A62085" w:rsidP="00A62085">
      <w:pPr>
        <w:pStyle w:val="Listparagraf"/>
        <w:widowControl w:val="0"/>
        <w:numPr>
          <w:ilvl w:val="0"/>
          <w:numId w:val="39"/>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5A95ACCA" w14:textId="77777777" w:rsidR="00A62085" w:rsidRPr="00C003C9" w:rsidRDefault="00A62085" w:rsidP="00A62085">
      <w:pPr>
        <w:pStyle w:val="Corptext"/>
        <w:rPr>
          <w:szCs w:val="24"/>
        </w:rPr>
      </w:pPr>
    </w:p>
    <w:p w14:paraId="3B12A051" w14:textId="77777777" w:rsidR="00A62085" w:rsidRPr="00C003C9" w:rsidRDefault="00A62085" w:rsidP="00A62085">
      <w:pPr>
        <w:pStyle w:val="Corptext"/>
        <w:rPr>
          <w:szCs w:val="24"/>
        </w:rPr>
      </w:pPr>
    </w:p>
    <w:p w14:paraId="549D2295" w14:textId="77777777" w:rsidR="00A62085" w:rsidRPr="00C003C9" w:rsidRDefault="00A62085" w:rsidP="00A62085">
      <w:pPr>
        <w:pStyle w:val="Corptext"/>
        <w:rPr>
          <w:szCs w:val="24"/>
        </w:rPr>
      </w:pPr>
    </w:p>
    <w:p w14:paraId="2B44A232" w14:textId="77777777" w:rsidR="00A62085" w:rsidRPr="00FF430B" w:rsidRDefault="00A62085" w:rsidP="00A62085">
      <w:pPr>
        <w:shd w:val="clear" w:color="auto" w:fill="FFFFFF" w:themeFill="background1"/>
        <w:spacing w:before="120" w:after="120"/>
        <w:rPr>
          <w:b/>
          <w:lang w:eastAsia="ru-RU"/>
        </w:rPr>
      </w:pPr>
    </w:p>
    <w:p w14:paraId="030F1981" w14:textId="77777777" w:rsidR="00A62085" w:rsidRPr="00FF430B" w:rsidRDefault="00A62085" w:rsidP="00A6208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66153AC1" w14:textId="77777777" w:rsidR="00B65C93" w:rsidRPr="00A62085" w:rsidRDefault="00B65C93" w:rsidP="002A6E99">
      <w:pPr>
        <w:pStyle w:val="Style3"/>
        <w:tabs>
          <w:tab w:val="left" w:pos="567"/>
        </w:tabs>
        <w:spacing w:before="0" w:beforeAutospacing="0" w:after="0"/>
        <w:ind w:left="0" w:firstLine="0"/>
        <w:jc w:val="center"/>
        <w:rPr>
          <w:rFonts w:eastAsia="PMingLiU"/>
          <w:lang w:val="ro-RO"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lastRenderedPageBreak/>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27D2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lastRenderedPageBreak/>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lastRenderedPageBreak/>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F27D2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27D2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27D2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27D2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27D2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27D2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F27D2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F27D2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27D2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27D2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27D2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F3F8876" w:rsidR="00892FAB" w:rsidRPr="00892FAB" w:rsidRDefault="0051732F" w:rsidP="00892FAB">
            <w:pPr>
              <w:tabs>
                <w:tab w:val="left" w:pos="360"/>
              </w:tabs>
              <w:jc w:val="both"/>
              <w:rPr>
                <w:b/>
                <w:noProof w:val="0"/>
                <w:lang w:val="ru-RU" w:eastAsia="ru-RU"/>
              </w:rPr>
            </w:pPr>
            <w:r w:rsidRPr="00FF430B">
              <w:rPr>
                <w:b/>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BFC376C" w:rsidR="0051732F" w:rsidRPr="0051732F" w:rsidRDefault="0051732F" w:rsidP="0051732F">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04F74D9" w:rsidR="00892FAB" w:rsidRPr="0051732F" w:rsidRDefault="00892FAB" w:rsidP="001B6B1D">
            <w:pPr>
              <w:jc w:val="both"/>
              <w:rPr>
                <w:b/>
                <w:bCs/>
                <w:i/>
                <w:iCs/>
                <w:color w:val="222222"/>
                <w:sz w:val="28"/>
                <w:szCs w:val="28"/>
                <w:shd w:val="clear" w:color="auto" w:fill="FFFFFF"/>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51732F">
              <w:rPr>
                <w:b/>
                <w:noProof w:val="0"/>
                <w:lang w:val="en-US" w:eastAsia="ru-RU"/>
              </w:rPr>
              <w:t xml:space="preserve">, </w:t>
            </w:r>
            <w:r w:rsidR="0051732F" w:rsidRPr="0051732F">
              <w:rPr>
                <w:b/>
                <w:bCs/>
                <w:i/>
                <w:iCs/>
                <w:color w:val="222222"/>
                <w:sz w:val="28"/>
                <w:szCs w:val="28"/>
                <w:shd w:val="clear" w:color="auto" w:fill="FFFFFF"/>
              </w:rPr>
              <w:t>Reparația capitală a sălii de sport la Gimnaziul „Pavel Tihon” s. Rădeni</w:t>
            </w:r>
            <w:r w:rsidR="0051732F">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51732F">
              <w:rPr>
                <w:noProof w:val="0"/>
                <w:lang w:val="en-US" w:eastAsia="ru-RU"/>
              </w:rPr>
              <w:t xml:space="preserve"> </w:t>
            </w:r>
            <w:r w:rsidR="0051732F" w:rsidRPr="00425A0E">
              <w:rPr>
                <w:b/>
                <w:bCs/>
                <w:color w:val="333333"/>
                <w:shd w:val="clear" w:color="auto" w:fill="FFFFFF"/>
                <w:lang w:val="en-US"/>
              </w:rPr>
              <w:t>Cererea ofertelor de prețuri</w:t>
            </w:r>
            <w:r w:rsidR="0051732F" w:rsidRPr="006369F2">
              <w:rPr>
                <w:lang w:val="en-US"/>
              </w:rPr>
              <w:t xml:space="preserve">                                  </w:t>
            </w:r>
            <w:r w:rsidRPr="00892FAB">
              <w:rPr>
                <w:noProof w:val="0"/>
                <w:lang w:val="en-US" w:eastAsia="ru-RU"/>
              </w:rPr>
              <w:t xml:space="preserve">                               nr.     </w:t>
            </w:r>
            <w:r w:rsidR="0051732F">
              <w:rPr>
                <w:rFonts w:ascii="Helvetica" w:hAnsi="Helvetica"/>
                <w:color w:val="333333"/>
                <w:sz w:val="2"/>
                <w:szCs w:val="2"/>
                <w:shd w:val="clear" w:color="auto" w:fill="FFFFFF"/>
              </w:rPr>
              <w:t> </w:t>
            </w:r>
            <w:hyperlink r:id="rId19" w:tgtFrame="_blank" w:history="1">
              <w:r w:rsidR="0051732F">
                <w:rPr>
                  <w:rStyle w:val="Hyperlink"/>
                  <w:rFonts w:ascii="inherit" w:eastAsiaTheme="majorEastAsia" w:hAnsi="inherit"/>
                  <w:color w:val="3560B9"/>
                  <w:sz w:val="23"/>
                  <w:szCs w:val="23"/>
                  <w:bdr w:val="none" w:sz="0" w:space="0" w:color="auto" w:frame="1"/>
                </w:rPr>
                <w:t>ocds-b3wdp1-MD-1771580542122</w:t>
              </w:r>
            </w:hyperlink>
            <w:r w:rsidRPr="00892FAB">
              <w:rPr>
                <w:b/>
                <w:noProof w:val="0"/>
                <w:lang w:val="en-US" w:eastAsia="ru-RU"/>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4C2A19BD"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sidR="001B6B1D">
              <w:rPr>
                <w:noProof w:val="0"/>
                <w:lang w:val="en-US" w:eastAsia="ru-RU"/>
              </w:rPr>
              <w:t>trei</w:t>
            </w:r>
            <w:proofErr w:type="spellEnd"/>
            <w:r w:rsidR="001B6B1D">
              <w:rPr>
                <w:noProof w:val="0"/>
                <w:lang w:val="en-US" w:eastAsia="ru-RU"/>
              </w:rPr>
              <w:t xml:space="preserve"> </w:t>
            </w:r>
            <w:r w:rsidR="008F5246">
              <w:rPr>
                <w:noProof w:val="0"/>
                <w:lang w:val="en-US" w:eastAsia="ru-RU"/>
              </w:rPr>
              <w:t xml:space="preserve">(3)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9140596"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proofErr w:type="spellStart"/>
            <w:r w:rsidR="001B6B1D">
              <w:rPr>
                <w:noProof w:val="0"/>
                <w:lang w:val="en-US" w:eastAsia="ru-RU"/>
              </w:rPr>
              <w:t>trei</w:t>
            </w:r>
            <w:proofErr w:type="spellEnd"/>
            <w:r w:rsidR="00CB54B7">
              <w:rPr>
                <w:noProof w:val="0"/>
                <w:lang w:val="en-US" w:eastAsia="ru-RU"/>
              </w:rPr>
              <w:t xml:space="preserve"> (3)</w:t>
            </w:r>
            <w:r w:rsidR="001B6B1D"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08509AAD" w:rsidR="00892FAB" w:rsidRPr="00892FAB" w:rsidRDefault="00892FAB" w:rsidP="00892FAB">
            <w:pPr>
              <w:tabs>
                <w:tab w:val="left" w:pos="525"/>
              </w:tabs>
              <w:jc w:val="both"/>
              <w:rPr>
                <w:noProof w:val="0"/>
                <w:lang w:val="en-US" w:eastAsia="ru-RU"/>
              </w:rPr>
            </w:pPr>
            <w:r w:rsidRPr="00892FAB">
              <w:rPr>
                <w:b/>
                <w:noProof w:val="0"/>
                <w:lang w:val="en-US" w:eastAsia="ru-RU"/>
              </w:rPr>
              <w:t>7.</w:t>
            </w:r>
            <w:r w:rsidR="001B6B1D">
              <w:rPr>
                <w:b/>
                <w:noProof w:val="0"/>
                <w:lang w:val="en-US" w:eastAsia="ru-RU"/>
              </w:rPr>
              <w:t xml:space="preserve"> </w:t>
            </w:r>
            <w:r w:rsidRPr="00892FAB">
              <w:rPr>
                <w:b/>
                <w:noProof w:val="0"/>
                <w:lang w:val="en-US" w:eastAsia="ru-RU"/>
              </w:rPr>
              <w:t>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F27D2E">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62A47B9"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sidR="001B6B1D">
              <w:rPr>
                <w:noProof w:val="0"/>
                <w:lang w:val="en-US" w:eastAsia="ru-RU"/>
              </w:rPr>
              <w:t xml:space="preserve"> </w:t>
            </w:r>
            <w:proofErr w:type="spellStart"/>
            <w:r w:rsidR="001B6B1D">
              <w:rPr>
                <w:noProof w:val="0"/>
                <w:lang w:val="en-US" w:eastAsia="ru-RU"/>
              </w:rPr>
              <w:t>șaizeci</w:t>
            </w:r>
            <w:proofErr w:type="spellEnd"/>
            <w:r w:rsidR="001B6B1D">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485BED05"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8F5246">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8F5246">
              <w:rPr>
                <w:noProof w:val="0"/>
                <w:lang w:val="en-US" w:eastAsia="ru-RU"/>
              </w:rPr>
              <w:t xml:space="preserve">5 </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623AA27C"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8F5246">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5134660E"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8F524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27D2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F27D2E">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F27D2E">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27D2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27D2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27D2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1B24E5" w:rsidRPr="00892FAB" w14:paraId="779C0EF1" w14:textId="77777777" w:rsidTr="00BC532B">
              <w:tc>
                <w:tcPr>
                  <w:tcW w:w="4675" w:type="dxa"/>
                  <w:vAlign w:val="center"/>
                </w:tcPr>
                <w:p w14:paraId="43EBCBD4"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2904EB9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1B24E5" w:rsidRPr="00892FAB" w14:paraId="0DB960BF" w14:textId="77777777" w:rsidTr="00BC532B">
              <w:tc>
                <w:tcPr>
                  <w:tcW w:w="4675" w:type="dxa"/>
                  <w:vAlign w:val="center"/>
                </w:tcPr>
                <w:p w14:paraId="38F63D1F"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3CCFA56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1B24E5" w:rsidRPr="00892FAB" w14:paraId="6F6845FC" w14:textId="77777777" w:rsidTr="00BC532B">
              <w:tc>
                <w:tcPr>
                  <w:tcW w:w="4675" w:type="dxa"/>
                  <w:vAlign w:val="center"/>
                </w:tcPr>
                <w:p w14:paraId="1BC12FB8"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050A13B4"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1B24E5" w:rsidRPr="00892FAB" w14:paraId="3F071D46" w14:textId="77777777" w:rsidTr="00BC532B">
              <w:tc>
                <w:tcPr>
                  <w:tcW w:w="4675" w:type="dxa"/>
                  <w:vAlign w:val="center"/>
                </w:tcPr>
                <w:p w14:paraId="0E51B967"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EA29058" w14:textId="77777777" w:rsidR="001B24E5" w:rsidRDefault="001B24E5" w:rsidP="001B24E5">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70426AC6" w14:textId="6D886365" w:rsidR="001B24E5" w:rsidRPr="00892FAB" w:rsidRDefault="001B24E5" w:rsidP="001B24E5">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1B24E5" w:rsidRPr="00892FAB" w14:paraId="41DC086C" w14:textId="77777777" w:rsidTr="00BC532B">
              <w:tc>
                <w:tcPr>
                  <w:tcW w:w="4675" w:type="dxa"/>
                  <w:vAlign w:val="center"/>
                </w:tcPr>
                <w:p w14:paraId="0EFADD46"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4265305" w14:textId="77777777" w:rsidR="001B24E5" w:rsidRDefault="001B24E5" w:rsidP="001B24E5">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49078DE9" w14:textId="3D4BB93D" w:rsidR="001B24E5" w:rsidRPr="00892FAB" w:rsidRDefault="001B24E5" w:rsidP="001B24E5">
                  <w:pPr>
                    <w:tabs>
                      <w:tab w:val="left" w:pos="1134"/>
                      <w:tab w:val="left" w:pos="4680"/>
                      <w:tab w:val="left" w:pos="7020"/>
                    </w:tabs>
                    <w:suppressAutoHyphens/>
                    <w:ind w:hanging="14"/>
                    <w:jc w:val="both"/>
                    <w:rPr>
                      <w:noProof w:val="0"/>
                      <w:lang w:val="en-US" w:eastAsia="ru-RU"/>
                    </w:rPr>
                  </w:pP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27D2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27D2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27D2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27D2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27D2E">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F27D2E">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27D2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7"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AD81403"/>
    <w:multiLevelType w:val="hybridMultilevel"/>
    <w:tmpl w:val="303A8C54"/>
    <w:lvl w:ilvl="0" w:tplc="E6E6B1C4">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6"/>
  </w:num>
  <w:num w:numId="2" w16cid:durableId="414135609">
    <w:abstractNumId w:val="47"/>
  </w:num>
  <w:num w:numId="3" w16cid:durableId="2027292201">
    <w:abstractNumId w:val="31"/>
  </w:num>
  <w:num w:numId="4" w16cid:durableId="2108236595">
    <w:abstractNumId w:val="30"/>
  </w:num>
  <w:num w:numId="5" w16cid:durableId="1158109916">
    <w:abstractNumId w:val="13"/>
  </w:num>
  <w:num w:numId="6" w16cid:durableId="1233197484">
    <w:abstractNumId w:val="18"/>
  </w:num>
  <w:num w:numId="7" w16cid:durableId="494419062">
    <w:abstractNumId w:val="14"/>
  </w:num>
  <w:num w:numId="8" w16cid:durableId="1635285153">
    <w:abstractNumId w:val="8"/>
  </w:num>
  <w:num w:numId="9" w16cid:durableId="1041171787">
    <w:abstractNumId w:val="23"/>
  </w:num>
  <w:num w:numId="10" w16cid:durableId="1705595466">
    <w:abstractNumId w:val="28"/>
  </w:num>
  <w:num w:numId="11" w16cid:durableId="420107131">
    <w:abstractNumId w:val="7"/>
  </w:num>
  <w:num w:numId="12" w16cid:durableId="573055978">
    <w:abstractNumId w:val="26"/>
  </w:num>
  <w:num w:numId="13" w16cid:durableId="1286619272">
    <w:abstractNumId w:val="10"/>
  </w:num>
  <w:num w:numId="14" w16cid:durableId="605575839">
    <w:abstractNumId w:val="42"/>
  </w:num>
  <w:num w:numId="15" w16cid:durableId="928850297">
    <w:abstractNumId w:val="35"/>
  </w:num>
  <w:num w:numId="16" w16cid:durableId="658509592">
    <w:abstractNumId w:val="11"/>
  </w:num>
  <w:num w:numId="17" w16cid:durableId="1452699389">
    <w:abstractNumId w:val="33"/>
  </w:num>
  <w:num w:numId="18" w16cid:durableId="1592541862">
    <w:abstractNumId w:val="20"/>
  </w:num>
  <w:num w:numId="19" w16cid:durableId="372000273">
    <w:abstractNumId w:val="27"/>
  </w:num>
  <w:num w:numId="20" w16cid:durableId="580221322">
    <w:abstractNumId w:val="22"/>
  </w:num>
  <w:num w:numId="21" w16cid:durableId="2054308799">
    <w:abstractNumId w:val="41"/>
  </w:num>
  <w:num w:numId="22" w16cid:durableId="757674645">
    <w:abstractNumId w:val="12"/>
  </w:num>
  <w:num w:numId="23" w16cid:durableId="1526673050">
    <w:abstractNumId w:val="9"/>
  </w:num>
  <w:num w:numId="24" w16cid:durableId="1096053259">
    <w:abstractNumId w:val="21"/>
  </w:num>
  <w:num w:numId="25" w16cid:durableId="2084257426">
    <w:abstractNumId w:val="6"/>
  </w:num>
  <w:num w:numId="26" w16cid:durableId="1030497874">
    <w:abstractNumId w:val="1"/>
  </w:num>
  <w:num w:numId="27" w16cid:durableId="1531187694">
    <w:abstractNumId w:val="38"/>
  </w:num>
  <w:num w:numId="28" w16cid:durableId="1623540681">
    <w:abstractNumId w:val="15"/>
  </w:num>
  <w:num w:numId="29" w16cid:durableId="823621734">
    <w:abstractNumId w:val="44"/>
  </w:num>
  <w:num w:numId="30" w16cid:durableId="1626766214">
    <w:abstractNumId w:val="34"/>
  </w:num>
  <w:num w:numId="31" w16cid:durableId="1207834683">
    <w:abstractNumId w:val="19"/>
  </w:num>
  <w:num w:numId="32" w16cid:durableId="1072697624">
    <w:abstractNumId w:val="24"/>
  </w:num>
  <w:num w:numId="33" w16cid:durableId="496775705">
    <w:abstractNumId w:val="45"/>
  </w:num>
  <w:num w:numId="34" w16cid:durableId="2144150751">
    <w:abstractNumId w:val="25"/>
  </w:num>
  <w:num w:numId="35" w16cid:durableId="1659846624">
    <w:abstractNumId w:val="40"/>
  </w:num>
  <w:num w:numId="36" w16cid:durableId="908199042">
    <w:abstractNumId w:val="29"/>
  </w:num>
  <w:num w:numId="37" w16cid:durableId="537740111">
    <w:abstractNumId w:val="32"/>
  </w:num>
  <w:num w:numId="38" w16cid:durableId="1990203899">
    <w:abstractNumId w:val="5"/>
  </w:num>
  <w:num w:numId="39" w16cid:durableId="1796436960">
    <w:abstractNumId w:val="39"/>
  </w:num>
  <w:num w:numId="40" w16cid:durableId="917402506">
    <w:abstractNumId w:val="46"/>
  </w:num>
  <w:num w:numId="41" w16cid:durableId="1162545545">
    <w:abstractNumId w:val="37"/>
  </w:num>
  <w:num w:numId="42" w16cid:durableId="16278897">
    <w:abstractNumId w:val="16"/>
  </w:num>
  <w:num w:numId="43" w16cid:durableId="1523668206">
    <w:abstractNumId w:val="43"/>
  </w:num>
  <w:num w:numId="44" w16cid:durableId="2037193412">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B6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E5"/>
    <w:rsid w:val="001B630A"/>
    <w:rsid w:val="001B6B1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32F"/>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24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08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4B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172"/>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D2E"/>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620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620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62085"/>
    <w:pPr>
      <w:widowControl w:val="0"/>
      <w:autoSpaceDE w:val="0"/>
      <w:autoSpaceDN w:val="0"/>
      <w:ind w:left="108"/>
    </w:pPr>
    <w:rPr>
      <w:noProof w:val="0"/>
      <w:sz w:val="22"/>
      <w:szCs w:val="22"/>
    </w:rPr>
  </w:style>
  <w:style w:type="paragraph" w:styleId="Frspaiere">
    <w:name w:val="No Spacing"/>
    <w:uiPriority w:val="1"/>
    <w:qFormat/>
    <w:rsid w:val="00A6208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59049274">
      <w:bodyDiv w:val="1"/>
      <w:marLeft w:val="0"/>
      <w:marRight w:val="0"/>
      <w:marTop w:val="0"/>
      <w:marBottom w:val="0"/>
      <w:divBdr>
        <w:top w:val="none" w:sz="0" w:space="0" w:color="auto"/>
        <w:left w:val="none" w:sz="0" w:space="0" w:color="auto"/>
        <w:bottom w:val="none" w:sz="0" w:space="0" w:color="auto"/>
        <w:right w:val="none" w:sz="0" w:space="0" w:color="auto"/>
      </w:divBdr>
      <w:divsChild>
        <w:div w:id="1179175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1580542122"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76</Pages>
  <Words>30118</Words>
  <Characters>174687</Characters>
  <Application>Microsoft Office Word</Application>
  <DocSecurity>0</DocSecurity>
  <Lines>1455</Lines>
  <Paragraphs>408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cp:revision>
  <cp:lastPrinted>2021-06-01T11:52:00Z</cp:lastPrinted>
  <dcterms:created xsi:type="dcterms:W3CDTF">2026-02-20T10:07:00Z</dcterms:created>
  <dcterms:modified xsi:type="dcterms:W3CDTF">2026-02-20T11:54:00Z</dcterms:modified>
</cp:coreProperties>
</file>