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B8052" w14:textId="77777777" w:rsidR="00426112" w:rsidRPr="00FF430B" w:rsidRDefault="00426112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14:paraId="5EA6B9E1" w14:textId="77777777" w:rsidR="00426112" w:rsidRPr="00FF430B" w:rsidRDefault="00426112" w:rsidP="00502EFF">
      <w:pPr>
        <w:jc w:val="right"/>
        <w:rPr>
          <w:noProof w:val="0"/>
        </w:rPr>
      </w:pPr>
      <w:r w:rsidRPr="00FF430B">
        <w:rPr>
          <w:noProof w:val="0"/>
        </w:rPr>
        <w:t>la D</w:t>
      </w:r>
      <w:r>
        <w:rPr>
          <w:noProof w:val="0"/>
        </w:rPr>
        <w:t>ocumentația standard nr.69</w:t>
      </w:r>
    </w:p>
    <w:p w14:paraId="3D35E2C0" w14:textId="77777777" w:rsidR="00426112" w:rsidRDefault="00426112" w:rsidP="00C34CFB">
      <w:pPr>
        <w:jc w:val="right"/>
        <w:rPr>
          <w:noProof w:val="0"/>
        </w:rPr>
      </w:pPr>
      <w:r>
        <w:rPr>
          <w:noProof w:val="0"/>
        </w:rPr>
        <w:t>din 7 mai 2021</w:t>
      </w:r>
    </w:p>
    <w:p w14:paraId="5748BCCF" w14:textId="77777777" w:rsidR="00C34CFB" w:rsidRPr="00FF430B" w:rsidRDefault="00C34CFB" w:rsidP="00C34CFB">
      <w:pPr>
        <w:jc w:val="right"/>
        <w:rPr>
          <w:noProof w:val="0"/>
        </w:rPr>
      </w:pPr>
    </w:p>
    <w:p w14:paraId="1C8041F8" w14:textId="77777777" w:rsidR="00426112" w:rsidRPr="00FF430B" w:rsidRDefault="00426112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14:paraId="7F6F88BA" w14:textId="77777777" w:rsidR="00426112" w:rsidRPr="00FF430B" w:rsidRDefault="00426112" w:rsidP="00BE362C">
      <w:pPr>
        <w:rPr>
          <w:noProof w:val="0"/>
          <w:sz w:val="20"/>
          <w:szCs w:val="20"/>
          <w:lang w:eastAsia="ru-RU"/>
        </w:rPr>
      </w:pPr>
    </w:p>
    <w:p w14:paraId="7E9587B0" w14:textId="75AC16AB" w:rsidR="00AF3521" w:rsidRPr="004B5ECE" w:rsidRDefault="00426112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FF430B">
        <w:rPr>
          <w:b/>
          <w:noProof w:val="0"/>
          <w:lang w:eastAsia="ru-RU"/>
        </w:rPr>
        <w:t>privind achiziționarea</w:t>
      </w:r>
      <w:r w:rsidR="00A667F8">
        <w:rPr>
          <w:b/>
          <w:noProof w:val="0"/>
          <w:lang w:eastAsia="ru-RU"/>
        </w:rPr>
        <w:t>:</w:t>
      </w:r>
      <w:r w:rsidRPr="00FF430B">
        <w:rPr>
          <w:b/>
          <w:noProof w:val="0"/>
          <w:lang w:eastAsia="ru-RU"/>
        </w:rPr>
        <w:t xml:space="preserve"> </w:t>
      </w:r>
      <w:r w:rsidR="005B4E3B">
        <w:rPr>
          <w:b/>
          <w:noProof w:val="0"/>
          <w:lang w:eastAsia="ru-RU"/>
        </w:rPr>
        <w:t xml:space="preserve"> </w:t>
      </w:r>
      <w:bookmarkStart w:id="0" w:name="_Hlk179983388"/>
      <w:bookmarkStart w:id="1" w:name="_Hlk205974514"/>
      <w:r w:rsidR="00F13656" w:rsidRPr="004B5ECE">
        <w:rPr>
          <w:b/>
          <w:bCs/>
          <w:sz w:val="28"/>
          <w:szCs w:val="28"/>
          <w:lang w:val="en-US"/>
        </w:rPr>
        <w:t>Lucr</w:t>
      </w:r>
      <w:r w:rsidR="009B0A8F" w:rsidRPr="004B5ECE">
        <w:rPr>
          <w:b/>
          <w:bCs/>
          <w:sz w:val="28"/>
          <w:szCs w:val="28"/>
          <w:lang w:val="en-US"/>
        </w:rPr>
        <w:t>ă</w:t>
      </w:r>
      <w:r w:rsidR="00F13656" w:rsidRPr="004B5ECE">
        <w:rPr>
          <w:b/>
          <w:bCs/>
          <w:sz w:val="28"/>
          <w:szCs w:val="28"/>
          <w:lang w:val="en-US"/>
        </w:rPr>
        <w:t>ri de repara</w:t>
      </w:r>
      <w:r w:rsidR="007B357D" w:rsidRPr="004B5ECE">
        <w:rPr>
          <w:b/>
          <w:bCs/>
          <w:sz w:val="28"/>
          <w:szCs w:val="28"/>
          <w:lang w:val="en-US"/>
        </w:rPr>
        <w:t>ț</w:t>
      </w:r>
      <w:r w:rsidR="00F13656" w:rsidRPr="004B5ECE">
        <w:rPr>
          <w:b/>
          <w:bCs/>
          <w:sz w:val="28"/>
          <w:szCs w:val="28"/>
          <w:lang w:val="en-US"/>
        </w:rPr>
        <w:t>i</w:t>
      </w:r>
      <w:bookmarkEnd w:id="0"/>
      <w:r w:rsidR="00AF3521" w:rsidRPr="004B5ECE">
        <w:rPr>
          <w:b/>
          <w:bCs/>
          <w:sz w:val="28"/>
          <w:szCs w:val="28"/>
          <w:lang w:val="en-US"/>
        </w:rPr>
        <w:t xml:space="preserve">e </w:t>
      </w:r>
      <w:bookmarkEnd w:id="1"/>
      <w:r w:rsidR="00AF3521" w:rsidRPr="004B5ECE">
        <w:rPr>
          <w:b/>
          <w:bCs/>
          <w:sz w:val="28"/>
          <w:szCs w:val="28"/>
          <w:lang w:val="en-US"/>
        </w:rPr>
        <w:t xml:space="preserve"> </w:t>
      </w:r>
      <w:r w:rsidR="00BF1F8D" w:rsidRPr="00BF1F8D">
        <w:rPr>
          <w:b/>
          <w:bCs/>
          <w:sz w:val="28"/>
          <w:szCs w:val="28"/>
          <w:lang w:val="en-US"/>
        </w:rPr>
        <w:t xml:space="preserve">la </w:t>
      </w:r>
      <w:bookmarkStart w:id="2" w:name="_Hlk200634829"/>
      <w:r w:rsidR="00BF1F8D" w:rsidRPr="00BF1F8D">
        <w:rPr>
          <w:b/>
          <w:bCs/>
          <w:sz w:val="28"/>
          <w:szCs w:val="28"/>
          <w:lang w:val="en-US"/>
        </w:rPr>
        <w:t>IP LT"Waldorf"</w:t>
      </w:r>
      <w:bookmarkEnd w:id="2"/>
    </w:p>
    <w:p w14:paraId="74DD4C44" w14:textId="283B1B5D" w:rsidR="00EE40AA" w:rsidRPr="004B5ECE" w:rsidRDefault="008678A9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4B5ECE">
        <w:rPr>
          <w:b/>
        </w:rPr>
        <w:t xml:space="preserve">prin procedura de achiziție </w:t>
      </w:r>
      <w:r w:rsidR="00394BC2" w:rsidRPr="004B5ECE">
        <w:rPr>
          <w:b/>
        </w:rPr>
        <w:t>COP</w:t>
      </w:r>
      <w:r w:rsidRPr="004B5ECE">
        <w:rPr>
          <w:b/>
        </w:rPr>
        <w:t xml:space="preserve"> </w:t>
      </w:r>
    </w:p>
    <w:p w14:paraId="68C3C0EA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  <w:lang w:val="ro-MD"/>
        </w:rPr>
      </w:pPr>
      <w:r w:rsidRPr="004B5ECE">
        <w:rPr>
          <w:b/>
          <w:lang w:val="en-US"/>
        </w:rPr>
        <w:t>*Procedura a fost inclusă în planul de achiziții publice a autorității contractante (Da/Nu):</w:t>
      </w:r>
      <w:r w:rsidR="007B357D" w:rsidRPr="004B5ECE">
        <w:rPr>
          <w:b/>
          <w:lang w:val="ro-MD"/>
        </w:rPr>
        <w:t>DA</w:t>
      </w:r>
    </w:p>
    <w:p w14:paraId="38CCC6B9" w14:textId="6E77825E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</w:rPr>
      </w:pPr>
      <w:r w:rsidRPr="004B5ECE">
        <w:rPr>
          <w:b/>
          <w:lang w:val="en-US"/>
        </w:rPr>
        <w:t>Link-ul către planul de achiziții publice publicat:</w:t>
      </w:r>
      <w:r w:rsidR="007B357D" w:rsidRPr="004B5ECE">
        <w:t xml:space="preserve"> </w:t>
      </w:r>
      <w:r w:rsidR="004D1581" w:rsidRPr="004D1581">
        <w:t>https://waldorf.md/?go=page&amp;p=184</w:t>
      </w:r>
    </w:p>
    <w:p w14:paraId="4034BCDA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bCs/>
          <w:noProof w:val="0"/>
          <w:lang w:eastAsia="ru-RU"/>
        </w:rPr>
      </w:pPr>
      <w:bookmarkStart w:id="3" w:name="_Hlk233042184"/>
      <w:r w:rsidRPr="004D1581">
        <w:rPr>
          <w:b/>
          <w:bCs/>
          <w:noProof w:val="0"/>
          <w:lang w:eastAsia="ru-RU"/>
        </w:rPr>
        <w:t xml:space="preserve">Institutia Publica Liceul Teoretic Waldorf </w:t>
      </w:r>
    </w:p>
    <w:bookmarkEnd w:id="3"/>
    <w:p w14:paraId="423DD30F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eastAsia="ru-RU"/>
        </w:rPr>
      </w:pPr>
      <w:r w:rsidRPr="004D1581">
        <w:rPr>
          <w:b/>
          <w:noProof w:val="0"/>
          <w:lang w:eastAsia="ru-RU"/>
        </w:rPr>
        <w:t>IDNO: 1021620007913</w:t>
      </w:r>
    </w:p>
    <w:p w14:paraId="58D6B473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val="en-GB" w:eastAsia="ru-RU"/>
        </w:rPr>
      </w:pPr>
      <w:proofErr w:type="spellStart"/>
      <w:r w:rsidRPr="004D1581">
        <w:rPr>
          <w:b/>
          <w:noProof w:val="0"/>
          <w:lang w:val="en-US" w:eastAsia="ru-RU"/>
        </w:rPr>
        <w:t>Adresa</w:t>
      </w:r>
      <w:proofErr w:type="spellEnd"/>
      <w:r w:rsidRPr="004D1581">
        <w:rPr>
          <w:b/>
          <w:noProof w:val="0"/>
          <w:lang w:val="en-GB" w:eastAsia="ru-RU"/>
        </w:rPr>
        <w:t xml:space="preserve">: </w:t>
      </w:r>
      <w:r w:rsidRPr="004D1581">
        <w:rPr>
          <w:b/>
          <w:noProof w:val="0"/>
          <w:lang w:eastAsia="ru-RU"/>
        </w:rPr>
        <w:t xml:space="preserve"> </w:t>
      </w:r>
      <w:r w:rsidRPr="004D1581">
        <w:rPr>
          <w:b/>
          <w:bCs/>
          <w:noProof w:val="0"/>
          <w:lang w:eastAsia="ru-RU"/>
        </w:rPr>
        <w:t>mun.Chişinău, str.</w:t>
      </w:r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Studentilor</w:t>
      </w:r>
      <w:proofErr w:type="spellEnd"/>
      <w:r w:rsidRPr="004D1581">
        <w:rPr>
          <w:b/>
          <w:noProof w:val="0"/>
          <w:lang w:val="ro-MD" w:eastAsia="ru-RU"/>
        </w:rPr>
        <w:t>,11</w:t>
      </w:r>
    </w:p>
    <w:p w14:paraId="3FD57CFD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4D1581">
        <w:rPr>
          <w:b/>
          <w:noProof w:val="0"/>
          <w:lang w:val="en-US" w:eastAsia="ru-RU"/>
        </w:rPr>
        <w:t>Numărul</w:t>
      </w:r>
      <w:proofErr w:type="spellEnd"/>
      <w:r w:rsidRPr="004D1581">
        <w:rPr>
          <w:b/>
          <w:noProof w:val="0"/>
          <w:lang w:val="en-US" w:eastAsia="ru-RU"/>
        </w:rPr>
        <w:t xml:space="preserve"> de </w:t>
      </w:r>
      <w:proofErr w:type="spellStart"/>
      <w:r w:rsidRPr="004D1581">
        <w:rPr>
          <w:b/>
          <w:noProof w:val="0"/>
          <w:lang w:val="en-US" w:eastAsia="ru-RU"/>
        </w:rPr>
        <w:t>telefon</w:t>
      </w:r>
      <w:proofErr w:type="spellEnd"/>
      <w:r w:rsidRPr="004D1581">
        <w:rPr>
          <w:b/>
          <w:noProof w:val="0"/>
          <w:lang w:val="en-US" w:eastAsia="ru-RU"/>
        </w:rPr>
        <w:t xml:space="preserve">/fax: 069065079 </w:t>
      </w:r>
    </w:p>
    <w:p w14:paraId="7C28CE3F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bCs/>
          <w:noProof w:val="0"/>
          <w:lang w:val="en-US" w:eastAsia="ru-RU"/>
        </w:rPr>
      </w:pPr>
      <w:proofErr w:type="spellStart"/>
      <w:r w:rsidRPr="004D1581">
        <w:rPr>
          <w:b/>
          <w:noProof w:val="0"/>
          <w:lang w:val="en-US" w:eastAsia="ru-RU"/>
        </w:rPr>
        <w:t>Adresa</w:t>
      </w:r>
      <w:proofErr w:type="spellEnd"/>
      <w:r w:rsidRPr="004D1581">
        <w:rPr>
          <w:b/>
          <w:noProof w:val="0"/>
          <w:lang w:val="en-US" w:eastAsia="ru-RU"/>
        </w:rPr>
        <w:t xml:space="preserve"> de e-mail </w:t>
      </w:r>
      <w:proofErr w:type="spellStart"/>
      <w:r w:rsidRPr="004D1581">
        <w:rPr>
          <w:b/>
          <w:noProof w:val="0"/>
          <w:lang w:val="en-US" w:eastAsia="ru-RU"/>
        </w:rPr>
        <w:t>și</w:t>
      </w:r>
      <w:proofErr w:type="spellEnd"/>
      <w:r w:rsidRPr="004D1581">
        <w:rPr>
          <w:b/>
          <w:noProof w:val="0"/>
          <w:lang w:val="en-US" w:eastAsia="ru-RU"/>
        </w:rPr>
        <w:t xml:space="preserve"> de internet a </w:t>
      </w:r>
      <w:proofErr w:type="spellStart"/>
      <w:r w:rsidRPr="004D1581">
        <w:rPr>
          <w:b/>
          <w:noProof w:val="0"/>
          <w:lang w:val="en-US" w:eastAsia="ru-RU"/>
        </w:rPr>
        <w:t>autorității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contractante</w:t>
      </w:r>
      <w:proofErr w:type="spellEnd"/>
      <w:r w:rsidRPr="004D1581">
        <w:rPr>
          <w:b/>
          <w:bCs/>
          <w:noProof w:val="0"/>
          <w:lang w:val="en-GB" w:eastAsia="ru-RU"/>
        </w:rPr>
        <w:t>:</w:t>
      </w:r>
      <w:r w:rsidRPr="004D1581">
        <w:rPr>
          <w:b/>
          <w:noProof w:val="0"/>
          <w:lang w:val="en-US" w:eastAsia="ru-RU"/>
        </w:rPr>
        <w:t xml:space="preserve"> </w:t>
      </w:r>
      <w:r w:rsidRPr="004D1581">
        <w:rPr>
          <w:b/>
          <w:bCs/>
          <w:noProof w:val="0"/>
          <w:lang w:val="en-US" w:eastAsia="ru-RU"/>
        </w:rPr>
        <w:t>ltwaldorfmd@gmail.com</w:t>
      </w:r>
    </w:p>
    <w:p w14:paraId="447D4D02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4D1581">
        <w:rPr>
          <w:b/>
          <w:noProof w:val="0"/>
          <w:lang w:val="en-US" w:eastAsia="ru-RU"/>
        </w:rPr>
        <w:t>Adresa</w:t>
      </w:r>
      <w:proofErr w:type="spellEnd"/>
      <w:r w:rsidRPr="004D1581">
        <w:rPr>
          <w:b/>
          <w:noProof w:val="0"/>
          <w:lang w:val="en-US" w:eastAsia="ru-RU"/>
        </w:rPr>
        <w:t xml:space="preserve"> de e-mail </w:t>
      </w:r>
      <w:proofErr w:type="spellStart"/>
      <w:r w:rsidRPr="004D1581">
        <w:rPr>
          <w:b/>
          <w:noProof w:val="0"/>
          <w:lang w:val="en-US" w:eastAsia="ru-RU"/>
        </w:rPr>
        <w:t>sau</w:t>
      </w:r>
      <w:proofErr w:type="spellEnd"/>
      <w:r w:rsidRPr="004D1581">
        <w:rPr>
          <w:b/>
          <w:noProof w:val="0"/>
          <w:lang w:val="en-US" w:eastAsia="ru-RU"/>
        </w:rPr>
        <w:t xml:space="preserve"> de internet de la care se </w:t>
      </w:r>
      <w:proofErr w:type="spellStart"/>
      <w:r w:rsidRPr="004D1581">
        <w:rPr>
          <w:b/>
          <w:noProof w:val="0"/>
          <w:lang w:val="en-US" w:eastAsia="ru-RU"/>
        </w:rPr>
        <w:t>va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putea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obține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accesul</w:t>
      </w:r>
      <w:proofErr w:type="spellEnd"/>
      <w:r w:rsidRPr="004D1581">
        <w:rPr>
          <w:b/>
          <w:noProof w:val="0"/>
          <w:lang w:val="en-US" w:eastAsia="ru-RU"/>
        </w:rPr>
        <w:t xml:space="preserve"> la </w:t>
      </w:r>
      <w:proofErr w:type="spellStart"/>
      <w:r w:rsidRPr="004D1581">
        <w:rPr>
          <w:b/>
          <w:noProof w:val="0"/>
          <w:lang w:val="en-US" w:eastAsia="ru-RU"/>
        </w:rPr>
        <w:t>documentația</w:t>
      </w:r>
      <w:proofErr w:type="spellEnd"/>
      <w:r w:rsidRPr="004D1581">
        <w:rPr>
          <w:b/>
          <w:noProof w:val="0"/>
          <w:lang w:val="en-US" w:eastAsia="ru-RU"/>
        </w:rPr>
        <w:t xml:space="preserve"> de </w:t>
      </w:r>
      <w:proofErr w:type="spellStart"/>
      <w:r w:rsidRPr="004D1581">
        <w:rPr>
          <w:b/>
          <w:noProof w:val="0"/>
          <w:lang w:val="en-US" w:eastAsia="ru-RU"/>
        </w:rPr>
        <w:t>atribuire</w:t>
      </w:r>
      <w:proofErr w:type="spellEnd"/>
      <w:r w:rsidRPr="004D1581">
        <w:rPr>
          <w:b/>
          <w:noProof w:val="0"/>
          <w:lang w:val="en-US" w:eastAsia="ru-RU"/>
        </w:rPr>
        <w:t xml:space="preserve">: </w:t>
      </w:r>
      <w:proofErr w:type="spellStart"/>
      <w:r w:rsidRPr="004D1581">
        <w:rPr>
          <w:b/>
          <w:i/>
          <w:noProof w:val="0"/>
          <w:lang w:val="en-US" w:eastAsia="ru-RU"/>
        </w:rPr>
        <w:t>documentația</w:t>
      </w:r>
      <w:proofErr w:type="spellEnd"/>
      <w:r w:rsidRPr="004D1581">
        <w:rPr>
          <w:b/>
          <w:i/>
          <w:noProof w:val="0"/>
          <w:lang w:val="en-US" w:eastAsia="ru-RU"/>
        </w:rPr>
        <w:t xml:space="preserve"> de </w:t>
      </w:r>
      <w:proofErr w:type="spellStart"/>
      <w:r w:rsidRPr="004D1581">
        <w:rPr>
          <w:b/>
          <w:i/>
          <w:noProof w:val="0"/>
          <w:lang w:val="en-US" w:eastAsia="ru-RU"/>
        </w:rPr>
        <w:t>atribuire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este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anexată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în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cadrul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procedurii</w:t>
      </w:r>
      <w:proofErr w:type="spellEnd"/>
      <w:r w:rsidRPr="004D1581">
        <w:rPr>
          <w:b/>
          <w:i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i/>
          <w:noProof w:val="0"/>
          <w:lang w:val="en-US" w:eastAsia="ru-RU"/>
        </w:rPr>
        <w:t>în</w:t>
      </w:r>
      <w:proofErr w:type="spellEnd"/>
      <w:r w:rsidRPr="004D1581">
        <w:rPr>
          <w:b/>
          <w:i/>
          <w:noProof w:val="0"/>
          <w:lang w:val="en-US" w:eastAsia="ru-RU"/>
        </w:rPr>
        <w:t xml:space="preserve"> SIA RSAP</w:t>
      </w:r>
      <w:r w:rsidRPr="004D1581">
        <w:rPr>
          <w:b/>
          <w:noProof w:val="0"/>
          <w:lang w:val="en-US" w:eastAsia="ru-RU"/>
        </w:rPr>
        <w:t xml:space="preserve"> </w:t>
      </w:r>
    </w:p>
    <w:p w14:paraId="160024F7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val="en-US" w:eastAsia="ru-RU"/>
        </w:rPr>
      </w:pPr>
      <w:proofErr w:type="spellStart"/>
      <w:r w:rsidRPr="004D1581">
        <w:rPr>
          <w:b/>
          <w:noProof w:val="0"/>
          <w:lang w:val="en-US" w:eastAsia="ru-RU"/>
        </w:rPr>
        <w:t>Tipul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autorității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contractante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și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obiectul</w:t>
      </w:r>
      <w:proofErr w:type="spellEnd"/>
      <w:r w:rsidRPr="004D1581">
        <w:rPr>
          <w:b/>
          <w:noProof w:val="0"/>
          <w:lang w:val="en-US" w:eastAsia="ru-RU"/>
        </w:rPr>
        <w:t xml:space="preserve"> principal de </w:t>
      </w:r>
      <w:proofErr w:type="spellStart"/>
      <w:r w:rsidRPr="004D1581">
        <w:rPr>
          <w:b/>
          <w:noProof w:val="0"/>
          <w:lang w:val="en-US" w:eastAsia="ru-RU"/>
        </w:rPr>
        <w:t>activitate</w:t>
      </w:r>
      <w:proofErr w:type="spellEnd"/>
      <w:r w:rsidRPr="004D1581">
        <w:rPr>
          <w:b/>
          <w:noProof w:val="0"/>
          <w:lang w:val="en-US" w:eastAsia="ru-RU"/>
        </w:rPr>
        <w:t xml:space="preserve"> (</w:t>
      </w:r>
      <w:proofErr w:type="spellStart"/>
      <w:r w:rsidRPr="004D1581">
        <w:rPr>
          <w:b/>
          <w:noProof w:val="0"/>
          <w:lang w:val="en-US" w:eastAsia="ru-RU"/>
        </w:rPr>
        <w:t>dacă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este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cazul</w:t>
      </w:r>
      <w:proofErr w:type="spellEnd"/>
      <w:r w:rsidRPr="004D1581">
        <w:rPr>
          <w:b/>
          <w:noProof w:val="0"/>
          <w:lang w:val="en-US" w:eastAsia="ru-RU"/>
        </w:rPr>
        <w:t xml:space="preserve">, </w:t>
      </w:r>
      <w:proofErr w:type="spellStart"/>
      <w:r w:rsidRPr="004D1581">
        <w:rPr>
          <w:b/>
          <w:noProof w:val="0"/>
          <w:lang w:val="en-US" w:eastAsia="ru-RU"/>
        </w:rPr>
        <w:t>mențiunea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că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autoritatea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contractantă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este</w:t>
      </w:r>
      <w:proofErr w:type="spellEnd"/>
      <w:r w:rsidRPr="004D1581">
        <w:rPr>
          <w:b/>
          <w:noProof w:val="0"/>
          <w:lang w:val="en-US" w:eastAsia="ru-RU"/>
        </w:rPr>
        <w:t xml:space="preserve"> o </w:t>
      </w:r>
      <w:proofErr w:type="spellStart"/>
      <w:r w:rsidRPr="004D1581">
        <w:rPr>
          <w:b/>
          <w:noProof w:val="0"/>
          <w:lang w:val="en-US" w:eastAsia="ru-RU"/>
        </w:rPr>
        <w:t>autoritate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centrală</w:t>
      </w:r>
      <w:proofErr w:type="spellEnd"/>
      <w:r w:rsidRPr="004D1581">
        <w:rPr>
          <w:b/>
          <w:noProof w:val="0"/>
          <w:lang w:val="en-US" w:eastAsia="ru-RU"/>
        </w:rPr>
        <w:t xml:space="preserve"> de </w:t>
      </w:r>
      <w:proofErr w:type="spellStart"/>
      <w:r w:rsidRPr="004D1581">
        <w:rPr>
          <w:b/>
          <w:noProof w:val="0"/>
          <w:lang w:val="en-US" w:eastAsia="ru-RU"/>
        </w:rPr>
        <w:t>achiziție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sau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că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achiziția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implică</w:t>
      </w:r>
      <w:proofErr w:type="spellEnd"/>
      <w:r w:rsidRPr="004D1581">
        <w:rPr>
          <w:b/>
          <w:noProof w:val="0"/>
          <w:lang w:val="en-US" w:eastAsia="ru-RU"/>
        </w:rPr>
        <w:t xml:space="preserve"> o </w:t>
      </w:r>
      <w:proofErr w:type="spellStart"/>
      <w:r w:rsidRPr="004D1581">
        <w:rPr>
          <w:b/>
          <w:noProof w:val="0"/>
          <w:lang w:val="en-US" w:eastAsia="ru-RU"/>
        </w:rPr>
        <w:t>altă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formă</w:t>
      </w:r>
      <w:proofErr w:type="spellEnd"/>
      <w:r w:rsidRPr="004D1581">
        <w:rPr>
          <w:b/>
          <w:noProof w:val="0"/>
          <w:lang w:val="en-US" w:eastAsia="ru-RU"/>
        </w:rPr>
        <w:t xml:space="preserve"> de </w:t>
      </w:r>
      <w:proofErr w:type="spellStart"/>
      <w:r w:rsidRPr="004D1581">
        <w:rPr>
          <w:b/>
          <w:noProof w:val="0"/>
          <w:lang w:val="en-US" w:eastAsia="ru-RU"/>
        </w:rPr>
        <w:t>achiziție</w:t>
      </w:r>
      <w:proofErr w:type="spellEnd"/>
      <w:r w:rsidRPr="004D1581">
        <w:rPr>
          <w:b/>
          <w:noProof w:val="0"/>
          <w:lang w:val="en-US" w:eastAsia="ru-RU"/>
        </w:rPr>
        <w:t xml:space="preserve"> </w:t>
      </w:r>
      <w:proofErr w:type="spellStart"/>
      <w:r w:rsidRPr="004D1581">
        <w:rPr>
          <w:b/>
          <w:noProof w:val="0"/>
          <w:lang w:val="en-US" w:eastAsia="ru-RU"/>
        </w:rPr>
        <w:t>comună</w:t>
      </w:r>
      <w:proofErr w:type="spellEnd"/>
      <w:r w:rsidRPr="004D1581">
        <w:rPr>
          <w:b/>
          <w:noProof w:val="0"/>
          <w:lang w:val="en-US" w:eastAsia="ru-RU"/>
        </w:rPr>
        <w:t xml:space="preserve">): </w:t>
      </w:r>
      <w:proofErr w:type="spellStart"/>
      <w:r w:rsidRPr="004D1581">
        <w:rPr>
          <w:b/>
          <w:bCs/>
          <w:noProof w:val="0"/>
          <w:lang w:val="en-GB" w:eastAsia="ru-RU"/>
        </w:rPr>
        <w:t>Instituţie</w:t>
      </w:r>
      <w:proofErr w:type="spellEnd"/>
      <w:r w:rsidRPr="004D1581">
        <w:rPr>
          <w:b/>
          <w:bCs/>
          <w:noProof w:val="0"/>
          <w:lang w:val="en-GB" w:eastAsia="ru-RU"/>
        </w:rPr>
        <w:t xml:space="preserve"> de stat</w:t>
      </w:r>
    </w:p>
    <w:p w14:paraId="1E96C60A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eastAsia="ru-RU"/>
        </w:rPr>
      </w:pPr>
      <w:r w:rsidRPr="004D1581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992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34"/>
        <w:gridCol w:w="1026"/>
        <w:gridCol w:w="3118"/>
        <w:gridCol w:w="990"/>
        <w:gridCol w:w="1117"/>
        <w:gridCol w:w="1580"/>
        <w:gridCol w:w="1559"/>
      </w:tblGrid>
      <w:tr w:rsidR="00426112" w:rsidRPr="00EC30C2" w14:paraId="7C1C74BE" w14:textId="77777777" w:rsidTr="009958BF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B98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8EFE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A3A1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2CF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7CA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4E2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A68D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26112" w:rsidRPr="00EC30C2" w14:paraId="3CCDA59F" w14:textId="77777777" w:rsidTr="009958BF">
        <w:trPr>
          <w:trHeight w:val="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913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A083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82C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E72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B63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22209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AD1B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4B5ECE" w:rsidRPr="004B5ECE" w14:paraId="5CCDEA59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A32C" w14:textId="77777777" w:rsidR="0098636D" w:rsidRPr="00366C66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66C66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A3BB" w14:textId="7048FA32" w:rsidR="0098636D" w:rsidRPr="007817BE" w:rsidRDefault="007817BE" w:rsidP="0098636D">
            <w:pPr>
              <w:ind w:left="-113" w:right="-68"/>
              <w:jc w:val="center"/>
              <w:rPr>
                <w:color w:val="000000" w:themeColor="text1"/>
                <w:sz w:val="18"/>
                <w:szCs w:val="18"/>
              </w:rPr>
            </w:pPr>
            <w:r w:rsidRPr="007817BE">
              <w:rPr>
                <w:color w:val="000000" w:themeColor="text1"/>
                <w:sz w:val="18"/>
                <w:szCs w:val="18"/>
              </w:rPr>
              <w:t>45400000-1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011E" w14:textId="7F75AAB5" w:rsidR="0098636D" w:rsidRPr="00A96F61" w:rsidRDefault="00B1394B" w:rsidP="0098636D">
            <w:pPr>
              <w:rPr>
                <w:sz w:val="22"/>
                <w:szCs w:val="22"/>
              </w:rPr>
            </w:pPr>
            <w:r w:rsidRPr="00B1394B">
              <w:rPr>
                <w:sz w:val="22"/>
                <w:szCs w:val="22"/>
              </w:rPr>
              <w:t>Lucrări de reparații a trei bucătării</w:t>
            </w:r>
            <w:r>
              <w:rPr>
                <w:sz w:val="22"/>
                <w:szCs w:val="22"/>
              </w:rPr>
              <w:t xml:space="preserve"> (gradiniță)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C0FB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11F0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D2DF" w14:textId="77777777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6EB5" w14:textId="4C1FE487" w:rsidR="0098636D" w:rsidRPr="00C76D80" w:rsidRDefault="007D4D1B" w:rsidP="0098636D">
            <w:pPr>
              <w:jc w:val="center"/>
              <w:rPr>
                <w:bCs/>
                <w:sz w:val="20"/>
                <w:szCs w:val="20"/>
              </w:rPr>
            </w:pPr>
            <w:r w:rsidRPr="00C76D80">
              <w:rPr>
                <w:bCs/>
                <w:sz w:val="20"/>
                <w:szCs w:val="20"/>
              </w:rPr>
              <w:t>114583,33</w:t>
            </w:r>
          </w:p>
        </w:tc>
      </w:tr>
      <w:tr w:rsidR="004D1581" w:rsidRPr="004B5ECE" w14:paraId="5ED3C6D3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EB601" w14:textId="77777777" w:rsidR="004D1581" w:rsidRPr="00366C66" w:rsidRDefault="004D15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93354" w14:textId="77777777" w:rsidR="004D1581" w:rsidRPr="007817BE" w:rsidRDefault="004D1581" w:rsidP="0098636D">
            <w:pPr>
              <w:ind w:left="-113" w:right="-68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31E18" w14:textId="50CC7854" w:rsidR="004D1581" w:rsidRPr="004D1581" w:rsidRDefault="004D1581" w:rsidP="004D1581">
            <w:pPr>
              <w:jc w:val="center"/>
              <w:rPr>
                <w:b/>
                <w:bCs/>
                <w:sz w:val="22"/>
                <w:szCs w:val="22"/>
              </w:rPr>
            </w:pPr>
            <w:r w:rsidRPr="004D1581">
              <w:rPr>
                <w:b/>
                <w:bCs/>
                <w:sz w:val="22"/>
                <w:szCs w:val="22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4CDF" w14:textId="77777777" w:rsidR="004D1581" w:rsidRPr="004B5ECE" w:rsidRDefault="004D15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FCBCB" w14:textId="77777777" w:rsidR="004D1581" w:rsidRPr="004B5ECE" w:rsidRDefault="004D15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A2135" w14:textId="77777777" w:rsidR="004D1581" w:rsidRPr="004B5ECE" w:rsidRDefault="004D1581" w:rsidP="0098636D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8CED6" w14:textId="77777777" w:rsidR="004D1581" w:rsidRPr="00C76D80" w:rsidRDefault="004D1581" w:rsidP="0098636D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B5ECE" w:rsidRPr="004B5ECE" w14:paraId="1827DD2D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34F1" w14:textId="77777777" w:rsidR="0098636D" w:rsidRPr="00366C66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EEDF" w14:textId="4E17D16A" w:rsidR="0098636D" w:rsidRPr="007817BE" w:rsidRDefault="007817BE" w:rsidP="0098636D">
            <w:pPr>
              <w:ind w:left="-113" w:right="-68"/>
              <w:jc w:val="center"/>
              <w:rPr>
                <w:color w:val="000000" w:themeColor="text1"/>
                <w:sz w:val="18"/>
                <w:szCs w:val="18"/>
              </w:rPr>
            </w:pPr>
            <w:r w:rsidRPr="007817BE">
              <w:rPr>
                <w:color w:val="000000" w:themeColor="text1"/>
                <w:sz w:val="18"/>
                <w:szCs w:val="18"/>
              </w:rPr>
              <w:t>45400000-1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BB60" w14:textId="6C574A45" w:rsidR="0098636D" w:rsidRPr="00A96F61" w:rsidRDefault="007817BE" w:rsidP="009863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Lucrări de reparații a bibliotecii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02DF6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1946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6348" w14:textId="77777777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7442" w14:textId="09C29E3B" w:rsidR="0098636D" w:rsidRPr="00C76D80" w:rsidRDefault="007D4D1B" w:rsidP="0098636D">
            <w:pPr>
              <w:jc w:val="center"/>
              <w:rPr>
                <w:bCs/>
                <w:sz w:val="20"/>
                <w:szCs w:val="20"/>
              </w:rPr>
            </w:pPr>
            <w:r w:rsidRPr="00C76D80">
              <w:rPr>
                <w:bCs/>
                <w:sz w:val="20"/>
                <w:szCs w:val="20"/>
              </w:rPr>
              <w:t>11</w:t>
            </w:r>
            <w:r w:rsidR="00C76D80">
              <w:rPr>
                <w:bCs/>
                <w:sz w:val="20"/>
                <w:szCs w:val="20"/>
              </w:rPr>
              <w:t>3</w:t>
            </w:r>
            <w:r w:rsidRPr="00C76D80">
              <w:rPr>
                <w:bCs/>
                <w:sz w:val="20"/>
                <w:szCs w:val="20"/>
              </w:rPr>
              <w:t>000,00</w:t>
            </w:r>
          </w:p>
        </w:tc>
      </w:tr>
      <w:tr w:rsidR="004D1581" w:rsidRPr="004B5ECE" w14:paraId="72541E8C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9CC56" w14:textId="77777777" w:rsidR="004D1581" w:rsidRDefault="004D15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0B809" w14:textId="77777777" w:rsidR="004D1581" w:rsidRPr="007817BE" w:rsidRDefault="004D1581" w:rsidP="0098636D">
            <w:pPr>
              <w:ind w:left="-113" w:right="-68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2556" w14:textId="2D386E1C" w:rsidR="004D1581" w:rsidRPr="004D1581" w:rsidRDefault="004D1581" w:rsidP="004D1581">
            <w:pPr>
              <w:jc w:val="center"/>
              <w:rPr>
                <w:b/>
                <w:bCs/>
                <w:sz w:val="22"/>
                <w:szCs w:val="22"/>
              </w:rPr>
            </w:pPr>
            <w:r w:rsidRPr="004D1581">
              <w:rPr>
                <w:b/>
                <w:bCs/>
                <w:sz w:val="22"/>
                <w:szCs w:val="22"/>
              </w:rPr>
              <w:t>Lotul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215A8" w14:textId="77777777" w:rsidR="004D1581" w:rsidRPr="004B5ECE" w:rsidRDefault="004D15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59776" w14:textId="77777777" w:rsidR="004D1581" w:rsidRPr="004B5ECE" w:rsidRDefault="004D15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06402" w14:textId="77777777" w:rsidR="004D1581" w:rsidRPr="004B5ECE" w:rsidRDefault="004D1581" w:rsidP="0098636D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67E8" w14:textId="77777777" w:rsidR="004D1581" w:rsidRPr="00C76D80" w:rsidRDefault="004D1581" w:rsidP="0098636D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B5ECE" w:rsidRPr="004B5ECE" w14:paraId="0B69C105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5EC9" w14:textId="4CBD9C0E" w:rsidR="0098636D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38B5" w14:textId="369899EC" w:rsidR="0098636D" w:rsidRPr="007817BE" w:rsidRDefault="007817BE" w:rsidP="0098636D">
            <w:pPr>
              <w:ind w:left="-113" w:right="-68"/>
              <w:jc w:val="center"/>
              <w:rPr>
                <w:color w:val="000000" w:themeColor="text1"/>
                <w:sz w:val="18"/>
                <w:szCs w:val="18"/>
              </w:rPr>
            </w:pPr>
            <w:r w:rsidRPr="007817BE">
              <w:rPr>
                <w:color w:val="000000" w:themeColor="text1"/>
                <w:sz w:val="18"/>
                <w:szCs w:val="18"/>
              </w:rPr>
              <w:t>45400000-1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62FA" w14:textId="3649B757" w:rsidR="0098636D" w:rsidRPr="00A96F61" w:rsidRDefault="007817BE" w:rsidP="009863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Lucrări de reparații a cancelariei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E7E3" w14:textId="3F72A9B6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CBDA" w14:textId="2CE57526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429C" w14:textId="79CBF7F6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04165" w14:textId="5CE4E3FB" w:rsidR="0098636D" w:rsidRPr="00C76D80" w:rsidRDefault="007D4D1B" w:rsidP="0098636D">
            <w:pPr>
              <w:jc w:val="center"/>
              <w:rPr>
                <w:bCs/>
                <w:sz w:val="20"/>
                <w:szCs w:val="20"/>
              </w:rPr>
            </w:pPr>
            <w:r w:rsidRPr="00C76D80">
              <w:rPr>
                <w:bCs/>
                <w:sz w:val="20"/>
                <w:szCs w:val="20"/>
              </w:rPr>
              <w:t>20</w:t>
            </w:r>
            <w:r w:rsidR="00C76D80">
              <w:rPr>
                <w:bCs/>
                <w:sz w:val="20"/>
                <w:szCs w:val="20"/>
              </w:rPr>
              <w:t>4</w:t>
            </w:r>
            <w:r w:rsidRPr="00C76D80">
              <w:rPr>
                <w:bCs/>
                <w:sz w:val="20"/>
                <w:szCs w:val="20"/>
              </w:rPr>
              <w:t>000,00</w:t>
            </w:r>
          </w:p>
        </w:tc>
      </w:tr>
      <w:tr w:rsidR="004B5ECE" w:rsidRPr="004B5ECE" w14:paraId="355FFE5E" w14:textId="77777777" w:rsidTr="00AE387E">
        <w:trPr>
          <w:trHeight w:val="397"/>
        </w:trPr>
        <w:tc>
          <w:tcPr>
            <w:tcW w:w="83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B41E" w14:textId="7F2C269C" w:rsidR="008A32E3" w:rsidRPr="004B5ECE" w:rsidRDefault="008A32E3" w:rsidP="008A32E3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B5ECE">
              <w:rPr>
                <w:b/>
                <w:noProof w:val="0"/>
                <w:sz w:val="22"/>
                <w:szCs w:val="22"/>
                <w:lang w:eastAsia="ru-RU"/>
              </w:rPr>
              <w:t xml:space="preserve">Valoarea estimativă totală: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BDE7" w14:textId="32C65443" w:rsidR="008A32E3" w:rsidRPr="00C76D80" w:rsidRDefault="00C76D80" w:rsidP="008A32E3">
            <w:pPr>
              <w:shd w:val="clear" w:color="auto" w:fill="FFFFFF"/>
              <w:spacing w:before="120"/>
              <w:jc w:val="center"/>
              <w:rPr>
                <w:b/>
                <w:bCs/>
                <w:noProof w:val="0"/>
                <w:lang w:eastAsia="ru-RU"/>
              </w:rPr>
            </w:pPr>
            <w:r w:rsidRPr="00C76D80">
              <w:rPr>
                <w:b/>
                <w:bCs/>
                <w:noProof w:val="0"/>
                <w:lang w:eastAsia="ru-RU"/>
              </w:rPr>
              <w:t>431583,33</w:t>
            </w:r>
          </w:p>
        </w:tc>
      </w:tr>
    </w:tbl>
    <w:p w14:paraId="3EAE1F82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9A095D">
        <w:rPr>
          <w:b/>
          <w:noProof w:val="0"/>
          <w:lang w:eastAsia="ru-RU"/>
        </w:rPr>
        <w:t xml:space="preserve"> </w:t>
      </w:r>
      <w:r w:rsidR="009A095D" w:rsidRPr="009A095D">
        <w:rPr>
          <w:b/>
          <w:noProof w:val="0"/>
          <w:highlight w:val="yellow"/>
          <w:lang w:eastAsia="ru-RU"/>
        </w:rPr>
        <w:t>Nu se aplică</w:t>
      </w:r>
      <w:r w:rsidR="009A095D">
        <w:rPr>
          <w:b/>
          <w:noProof w:val="0"/>
          <w:lang w:eastAsia="ru-RU"/>
        </w:rPr>
        <w:t>.</w:t>
      </w:r>
    </w:p>
    <w:p w14:paraId="38FBA361" w14:textId="77777777" w:rsidR="00426112" w:rsidRPr="00FF430B" w:rsidRDefault="00426112" w:rsidP="0042296C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28B7A252" w14:textId="77777777" w:rsidR="00426112" w:rsidRPr="00FF430B" w:rsidRDefault="00426112" w:rsidP="0042296C">
      <w:p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14:paraId="27DAF4B7" w14:textId="77777777" w:rsidR="00426112" w:rsidRDefault="00426112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un singur lot;</w:t>
      </w:r>
    </w:p>
    <w:p w14:paraId="15EACA8E" w14:textId="77777777" w:rsidR="00C34CFB" w:rsidRPr="00FF430B" w:rsidRDefault="00C34CFB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>
        <w:rPr>
          <w:noProof w:val="0"/>
          <w:lang w:eastAsia="ru-RU"/>
        </w:rPr>
        <w:t>Pentru toate loturile.</w:t>
      </w:r>
    </w:p>
    <w:p w14:paraId="6B69544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4A3143" w:rsidRPr="004A3143">
        <w:rPr>
          <w:b/>
          <w:noProof w:val="0"/>
          <w:highlight w:val="yellow"/>
          <w:lang w:eastAsia="ru-RU"/>
        </w:rPr>
        <w:t>nu se admite.</w:t>
      </w:r>
    </w:p>
    <w:p w14:paraId="42D3AF9E" w14:textId="55469C64" w:rsidR="00426112" w:rsidRPr="000F1CE5" w:rsidRDefault="00426112" w:rsidP="000F1CE5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E7797E" w:rsidRPr="00965DC7">
        <w:rPr>
          <w:b/>
          <w:color w:val="FF0000"/>
          <w:shd w:val="clear" w:color="auto" w:fill="FFFF00"/>
        </w:rPr>
        <w:t>T</w:t>
      </w:r>
      <w:r w:rsidR="00924A28" w:rsidRPr="00965DC7">
        <w:rPr>
          <w:b/>
          <w:color w:val="FF0000"/>
          <w:shd w:val="clear" w:color="auto" w:fill="FFFF00"/>
        </w:rPr>
        <w:t>ermenul de executare a lucrărilor</w:t>
      </w:r>
      <w:r w:rsidR="00EA60FA" w:rsidRPr="00965DC7">
        <w:rPr>
          <w:b/>
          <w:color w:val="FF0000"/>
          <w:shd w:val="clear" w:color="auto" w:fill="FFFF00"/>
        </w:rPr>
        <w:t xml:space="preserve"> </w:t>
      </w:r>
      <w:r w:rsidR="004F0EB3">
        <w:rPr>
          <w:b/>
          <w:color w:val="FF0000"/>
          <w:shd w:val="clear" w:color="auto" w:fill="FFFF00"/>
        </w:rPr>
        <w:t xml:space="preserve">–până la </w:t>
      </w:r>
      <w:r w:rsidR="00382E9A">
        <w:rPr>
          <w:b/>
          <w:color w:val="FF0000"/>
          <w:shd w:val="clear" w:color="auto" w:fill="FFFF00"/>
        </w:rPr>
        <w:t>15</w:t>
      </w:r>
      <w:r w:rsidR="004D1581">
        <w:rPr>
          <w:b/>
          <w:color w:val="FF0000"/>
          <w:shd w:val="clear" w:color="auto" w:fill="FFFF00"/>
        </w:rPr>
        <w:t xml:space="preserve"> august 2026</w:t>
      </w:r>
      <w:r w:rsidR="00924A28" w:rsidRPr="000F1CE5">
        <w:rPr>
          <w:b/>
          <w:color w:val="FF0000"/>
          <w:sz w:val="28"/>
          <w:szCs w:val="28"/>
          <w:highlight w:val="yellow"/>
        </w:rPr>
        <w:t>.</w:t>
      </w:r>
    </w:p>
    <w:p w14:paraId="4E05094E" w14:textId="484ABA66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</w:t>
      </w:r>
      <w:r w:rsidR="00930B7D" w:rsidRPr="00930B7D">
        <w:rPr>
          <w:b/>
          <w:shd w:val="clear" w:color="auto" w:fill="FFFF00"/>
          <w:lang w:val="en-US"/>
        </w:rPr>
        <w:t xml:space="preserve"> </w:t>
      </w:r>
      <w:r w:rsidR="00930B7D">
        <w:rPr>
          <w:b/>
          <w:shd w:val="clear" w:color="auto" w:fill="FFFF00"/>
          <w:lang w:val="en-US"/>
        </w:rPr>
        <w:t>31.12.202</w:t>
      </w:r>
      <w:r w:rsidR="00EC32B4">
        <w:rPr>
          <w:b/>
          <w:shd w:val="clear" w:color="auto" w:fill="FFFF00"/>
          <w:lang w:val="en-US"/>
        </w:rPr>
        <w:t>6</w:t>
      </w:r>
      <w:r w:rsidR="00930B7D">
        <w:rPr>
          <w:b/>
          <w:shd w:val="clear" w:color="auto" w:fill="FFFF00"/>
          <w:lang w:val="en-US"/>
        </w:rPr>
        <w:t>.</w:t>
      </w:r>
    </w:p>
    <w:p w14:paraId="3242C510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C5F27" w:rsidRPr="009A095D">
        <w:rPr>
          <w:b/>
          <w:noProof w:val="0"/>
          <w:highlight w:val="yellow"/>
          <w:lang w:eastAsia="ru-RU"/>
        </w:rPr>
        <w:t>Nu se aplică</w:t>
      </w:r>
      <w:r w:rsidR="00FC5F27">
        <w:rPr>
          <w:b/>
          <w:noProof w:val="0"/>
          <w:lang w:eastAsia="ru-RU"/>
        </w:rPr>
        <w:t>.</w:t>
      </w:r>
    </w:p>
    <w:p w14:paraId="468EB47A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Prestarea serviciului este rezervată unei anumite profesii în temeiul unor legi</w:t>
      </w:r>
      <w:r w:rsidR="00FD790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sau al unor acte administrative (după caz): </w:t>
      </w:r>
      <w:r w:rsidR="00AA7E82" w:rsidRPr="009A095D">
        <w:rPr>
          <w:b/>
          <w:noProof w:val="0"/>
          <w:highlight w:val="yellow"/>
          <w:lang w:eastAsia="ru-RU"/>
        </w:rPr>
        <w:t>Nu se aplică</w:t>
      </w:r>
      <w:r w:rsidR="00AA7E82">
        <w:rPr>
          <w:b/>
          <w:noProof w:val="0"/>
          <w:lang w:eastAsia="ru-RU"/>
        </w:rPr>
        <w:t>.</w:t>
      </w:r>
    </w:p>
    <w:p w14:paraId="6BAE98F7" w14:textId="77777777" w:rsidR="00426112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CD1D3C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tbl>
      <w:tblPr>
        <w:tblW w:w="100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9"/>
        <w:gridCol w:w="4186"/>
        <w:gridCol w:w="1494"/>
      </w:tblGrid>
      <w:tr w:rsidR="00AA7E82" w:rsidRPr="00AA7E82" w14:paraId="50E22EAE" w14:textId="77777777" w:rsidTr="00965DC7">
        <w:trPr>
          <w:trHeight w:val="713"/>
        </w:trPr>
        <w:tc>
          <w:tcPr>
            <w:tcW w:w="571" w:type="dxa"/>
            <w:shd w:val="clear" w:color="auto" w:fill="D9D9D9"/>
          </w:tcPr>
          <w:p w14:paraId="242F241C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749" w:type="dxa"/>
            <w:shd w:val="clear" w:color="auto" w:fill="D9D9D9"/>
          </w:tcPr>
          <w:p w14:paraId="3F88FAB2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86" w:type="dxa"/>
            <w:shd w:val="clear" w:color="auto" w:fill="D9D9D9"/>
          </w:tcPr>
          <w:p w14:paraId="0506652B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/>
          </w:tcPr>
          <w:p w14:paraId="6163E8AD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Nivelul minim/</w:t>
            </w:r>
            <w:r w:rsidRPr="00AA7E82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D80442" w:rsidRPr="00AA7E82" w14:paraId="2F9E66FE" w14:textId="77777777" w:rsidTr="0024650A">
        <w:trPr>
          <w:trHeight w:val="543"/>
        </w:trPr>
        <w:tc>
          <w:tcPr>
            <w:tcW w:w="571" w:type="dxa"/>
          </w:tcPr>
          <w:p w14:paraId="1025B064" w14:textId="77777777" w:rsidR="00D80442" w:rsidRPr="00165FAD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165FAD"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749" w:type="dxa"/>
          </w:tcPr>
          <w:p w14:paraId="10ECA46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 xml:space="preserve">DUAE </w:t>
            </w:r>
          </w:p>
        </w:tc>
        <w:tc>
          <w:tcPr>
            <w:tcW w:w="4186" w:type="dxa"/>
          </w:tcPr>
          <w:p w14:paraId="616ACB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Conform Formularului. Original</w:t>
            </w:r>
            <w:r w:rsidRPr="00AA7E82">
              <w:rPr>
                <w:b/>
                <w:iCs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494" w:type="dxa"/>
          </w:tcPr>
          <w:p w14:paraId="591256F2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6BB2068" w14:textId="77777777" w:rsidTr="00965DC7">
        <w:trPr>
          <w:trHeight w:val="426"/>
        </w:trPr>
        <w:tc>
          <w:tcPr>
            <w:tcW w:w="571" w:type="dxa"/>
          </w:tcPr>
          <w:p w14:paraId="6AE1F962" w14:textId="77777777" w:rsidR="00D80442" w:rsidRPr="00165FAD" w:rsidRDefault="00587C7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</w:tcPr>
          <w:p w14:paraId="7A29200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>Devizele formele F3, F5, F7</w:t>
            </w:r>
          </w:p>
        </w:tc>
        <w:tc>
          <w:tcPr>
            <w:tcW w:w="4186" w:type="dxa"/>
          </w:tcPr>
          <w:p w14:paraId="16BDCCDD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 xml:space="preserve">Original - </w:t>
            </w:r>
            <w:r w:rsidRPr="00AA7E82">
              <w:rPr>
                <w:b/>
                <w:iCs/>
                <w:sz w:val="20"/>
                <w:szCs w:val="20"/>
              </w:rPr>
              <w:t>cu semnătura electronică a OE</w:t>
            </w:r>
          </w:p>
        </w:tc>
        <w:tc>
          <w:tcPr>
            <w:tcW w:w="1494" w:type="dxa"/>
          </w:tcPr>
          <w:p w14:paraId="0A68EF9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5398A" w:rsidRPr="00AA7E82" w14:paraId="4283E8ED" w14:textId="77777777">
        <w:trPr>
          <w:trHeight w:val="350"/>
        </w:trPr>
        <w:tc>
          <w:tcPr>
            <w:tcW w:w="571" w:type="dxa"/>
          </w:tcPr>
          <w:p w14:paraId="03D71F5C" w14:textId="77777777" w:rsidR="00D5398A" w:rsidRPr="00D5398A" w:rsidRDefault="00D5398A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0"/>
                <w:szCs w:val="20"/>
              </w:rPr>
            </w:pPr>
            <w:r w:rsidRPr="00D5398A">
              <w:rPr>
                <w:b/>
                <w:bCs/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6EDABD59" w14:textId="77777777" w:rsidR="00D5398A" w:rsidRPr="00AA7E82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sz w:val="20"/>
                <w:szCs w:val="20"/>
              </w:rPr>
              <w:t>Garanţia pentru ofertă 1%</w:t>
            </w:r>
          </w:p>
        </w:tc>
        <w:tc>
          <w:tcPr>
            <w:tcW w:w="4186" w:type="dxa"/>
          </w:tcPr>
          <w:p w14:paraId="2B95F18E" w14:textId="77777777" w:rsidR="00911962" w:rsidRPr="00911962" w:rsidRDefault="00911962" w:rsidP="00911962">
            <w:pPr>
              <w:tabs>
                <w:tab w:val="left" w:pos="612"/>
              </w:tabs>
              <w:jc w:val="both"/>
              <w:rPr>
                <w:bCs/>
                <w:sz w:val="20"/>
                <w:szCs w:val="20"/>
                <w:lang w:val="en-GB"/>
              </w:rPr>
            </w:pPr>
            <w:r w:rsidRPr="00911962">
              <w:rPr>
                <w:bCs/>
                <w:sz w:val="20"/>
                <w:szCs w:val="20"/>
                <w:lang w:val="en-GB"/>
              </w:rPr>
              <w:t>Garanţia pentru ofertă eliberată de o bancă comercială / prin transfer la contul autorităţii contractante, încarcată în sistem, conform următoarelor date bancare:</w:t>
            </w:r>
          </w:p>
          <w:p w14:paraId="3260B0E6" w14:textId="77777777" w:rsidR="00911962" w:rsidRPr="00911962" w:rsidRDefault="00911962" w:rsidP="00911962">
            <w:pPr>
              <w:tabs>
                <w:tab w:val="left" w:pos="612"/>
              </w:tabs>
              <w:rPr>
                <w:bCs/>
                <w:sz w:val="20"/>
                <w:szCs w:val="20"/>
                <w:lang w:val="en-US"/>
              </w:rPr>
            </w:pPr>
            <w:r w:rsidRPr="00911962">
              <w:rPr>
                <w:bCs/>
                <w:sz w:val="20"/>
                <w:szCs w:val="20"/>
                <w:lang w:val="en-GB"/>
              </w:rPr>
              <w:t xml:space="preserve"> Beneficiarul plăţii: </w:t>
            </w:r>
            <w:r w:rsidRPr="00911962">
              <w:rPr>
                <w:bCs/>
                <w:sz w:val="20"/>
                <w:szCs w:val="20"/>
                <w:lang w:val="en-US"/>
              </w:rPr>
              <w:t>IP LT"Waldorf"</w:t>
            </w:r>
          </w:p>
          <w:p w14:paraId="63AB7375" w14:textId="77777777" w:rsidR="00D5398A" w:rsidRPr="00911962" w:rsidRDefault="00911962" w:rsidP="00911962">
            <w:pPr>
              <w:tabs>
                <w:tab w:val="left" w:pos="612"/>
              </w:tabs>
              <w:rPr>
                <w:bCs/>
                <w:sz w:val="20"/>
                <w:szCs w:val="20"/>
              </w:rPr>
            </w:pPr>
            <w:r w:rsidRPr="00911962">
              <w:rPr>
                <w:bCs/>
                <w:sz w:val="20"/>
                <w:szCs w:val="20"/>
                <w:lang w:val="en-GB"/>
              </w:rPr>
              <w:t>Codul fiscal:</w:t>
            </w:r>
            <w:r w:rsidRPr="00911962">
              <w:rPr>
                <w:rFonts w:ascii="Baltica RR" w:hAnsi="Baltica RR"/>
                <w:bCs/>
                <w:color w:val="000000"/>
              </w:rPr>
              <w:t xml:space="preserve"> </w:t>
            </w:r>
            <w:r w:rsidRPr="00911962">
              <w:rPr>
                <w:bCs/>
                <w:sz w:val="20"/>
                <w:szCs w:val="20"/>
              </w:rPr>
              <w:t>1021620007913</w:t>
            </w:r>
          </w:p>
          <w:p w14:paraId="39A8228A" w14:textId="65FDD183" w:rsidR="00911962" w:rsidRPr="00911962" w:rsidRDefault="00911962" w:rsidP="00911962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o-MD"/>
              </w:rPr>
            </w:pPr>
            <w:r w:rsidRPr="00911962">
              <w:rPr>
                <w:bCs/>
                <w:iCs/>
                <w:sz w:val="20"/>
                <w:szCs w:val="20"/>
              </w:rPr>
              <w:t>IBAN</w:t>
            </w:r>
            <w:r w:rsidRPr="00911962">
              <w:rPr>
                <w:bCs/>
                <w:iCs/>
                <w:sz w:val="20"/>
                <w:szCs w:val="20"/>
                <w:lang w:val="ro-MD"/>
              </w:rPr>
              <w:t>:</w:t>
            </w:r>
            <w:r w:rsidRPr="00911962">
              <w:rPr>
                <w:bCs/>
                <w:iCs/>
                <w:sz w:val="20"/>
                <w:szCs w:val="20"/>
              </w:rPr>
              <w:t xml:space="preserve"> </w:t>
            </w:r>
            <w:r w:rsidR="00083D4D" w:rsidRPr="00083D4D">
              <w:rPr>
                <w:bCs/>
                <w:iCs/>
                <w:sz w:val="20"/>
                <w:szCs w:val="20"/>
              </w:rPr>
              <w:t>MD41TRPCDV518410A02036AA</w:t>
            </w:r>
          </w:p>
          <w:p w14:paraId="589EF09F" w14:textId="0241E69F" w:rsidR="00911962" w:rsidRPr="00911962" w:rsidRDefault="00911962" w:rsidP="00911962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o-MD"/>
              </w:rPr>
            </w:pPr>
            <w:r w:rsidRPr="00911962">
              <w:rPr>
                <w:bCs/>
                <w:iCs/>
                <w:sz w:val="20"/>
                <w:szCs w:val="20"/>
                <w:lang w:val="en-GB"/>
              </w:rPr>
              <w:t xml:space="preserve">Denumirea Băncii: Ministerul Finantelor – Trezoreria de Stat, cu nota “Garanţia pentru ofertă la COP nr. ______ din ____________" original - </w:t>
            </w:r>
            <w:r w:rsidRPr="00911962">
              <w:rPr>
                <w:bCs/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481F62D" w14:textId="77777777" w:rsidR="00D5398A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552279">
              <w:rPr>
                <w:b/>
                <w:iCs/>
                <w:sz w:val="20"/>
                <w:szCs w:val="20"/>
              </w:rPr>
              <w:t>Obligatoriu</w:t>
            </w:r>
          </w:p>
          <w:p w14:paraId="68CE0432" w14:textId="77777777" w:rsidR="00D5398A" w:rsidRPr="00552279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încărcată în sistem </w:t>
            </w:r>
            <w:r w:rsidRPr="00851E57">
              <w:rPr>
                <w:b/>
                <w:iCs/>
                <w:sz w:val="20"/>
                <w:szCs w:val="20"/>
              </w:rPr>
              <w:t>SIA „RSAP”</w:t>
            </w:r>
          </w:p>
        </w:tc>
      </w:tr>
      <w:tr w:rsidR="00D80442" w:rsidRPr="00AA7E82" w14:paraId="4F0F6FD1" w14:textId="77777777" w:rsidTr="00965DC7">
        <w:trPr>
          <w:trHeight w:val="625"/>
        </w:trPr>
        <w:tc>
          <w:tcPr>
            <w:tcW w:w="571" w:type="dxa"/>
          </w:tcPr>
          <w:p w14:paraId="598BA21D" w14:textId="77777777" w:rsidR="00D80442" w:rsidRPr="00AA7E82" w:rsidRDefault="00D5398A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5CD72074" w14:textId="77777777" w:rsidR="00D80442" w:rsidRPr="00D22ADE" w:rsidRDefault="00D80442" w:rsidP="00D80442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D22ADE">
              <w:rPr>
                <w:sz w:val="20"/>
                <w:szCs w:val="20"/>
                <w:lang w:val="en-GB"/>
              </w:rPr>
              <w:t>Cerere de participare</w:t>
            </w:r>
          </w:p>
        </w:tc>
        <w:tc>
          <w:tcPr>
            <w:tcW w:w="4186" w:type="dxa"/>
          </w:tcPr>
          <w:p w14:paraId="4404EDE3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nr.7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26FEF3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25B1E9E" w14:textId="77777777" w:rsidTr="00965DC7">
        <w:trPr>
          <w:trHeight w:val="696"/>
        </w:trPr>
        <w:tc>
          <w:tcPr>
            <w:tcW w:w="571" w:type="dxa"/>
          </w:tcPr>
          <w:p w14:paraId="1E417FF7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  <w:vAlign w:val="center"/>
          </w:tcPr>
          <w:p w14:paraId="51D6F4CE" w14:textId="77777777" w:rsidR="00D80442" w:rsidRPr="00AA7E82" w:rsidRDefault="00D80442" w:rsidP="0024650A">
            <w:pPr>
              <w:rPr>
                <w:rFonts w:eastAsia="PMingLiU"/>
                <w:bCs/>
                <w:sz w:val="20"/>
                <w:szCs w:val="20"/>
                <w:lang w:val="en-GB" w:eastAsia="zh-CN"/>
              </w:rPr>
            </w:pPr>
            <w:r>
              <w:rPr>
                <w:rFonts w:eastAsia="PMingLiU"/>
                <w:bCs/>
                <w:sz w:val="20"/>
                <w:szCs w:val="20"/>
                <w:lang w:val="en-GB" w:eastAsia="zh-CN"/>
              </w:rPr>
              <w:t>Declarația privind valabilitatea ofertei</w:t>
            </w:r>
          </w:p>
        </w:tc>
        <w:tc>
          <w:tcPr>
            <w:tcW w:w="4186" w:type="dxa"/>
          </w:tcPr>
          <w:p w14:paraId="3E7A670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nr.8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8CED8A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21B40D4A" w14:textId="77777777" w:rsidTr="00965DC7">
        <w:trPr>
          <w:trHeight w:val="596"/>
        </w:trPr>
        <w:tc>
          <w:tcPr>
            <w:tcW w:w="571" w:type="dxa"/>
          </w:tcPr>
          <w:p w14:paraId="6CB26F09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145A8BBB" w14:textId="77777777" w:rsidR="00D80442" w:rsidRPr="00AA7E82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186" w:type="dxa"/>
          </w:tcPr>
          <w:p w14:paraId="70AF484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nr.10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754A67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69FFEE87" w14:textId="77777777" w:rsidTr="00965DC7">
        <w:trPr>
          <w:trHeight w:val="350"/>
        </w:trPr>
        <w:tc>
          <w:tcPr>
            <w:tcW w:w="571" w:type="dxa"/>
          </w:tcPr>
          <w:p w14:paraId="136E8862" w14:textId="77777777" w:rsidR="00D80442" w:rsidRPr="00AA7E82" w:rsidRDefault="00D5398A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  <w:vAlign w:val="center"/>
          </w:tcPr>
          <w:p w14:paraId="1272C96F" w14:textId="77777777" w:rsidR="00D80442" w:rsidRPr="00552279" w:rsidRDefault="00D80442" w:rsidP="00D80442">
            <w:pPr>
              <w:rPr>
                <w:b/>
                <w:sz w:val="20"/>
                <w:szCs w:val="20"/>
                <w:lang w:val="en-GB"/>
              </w:rPr>
            </w:pP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Declarație privind </w:t>
            </w:r>
            <w:r w:rsidRPr="00552279">
              <w:rPr>
                <w:rFonts w:eastAsia="PMingLiU"/>
                <w:b/>
                <w:sz w:val="20"/>
                <w:szCs w:val="20"/>
                <w:lang w:val="en-GB" w:eastAsia="zh-CN"/>
              </w:rPr>
              <w:t>experiența similară</w:t>
            </w: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 (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lista lucrărilor similare executate în ultimii 5 ani, însoţită de certificări de bună execuţie pentru cele mai importante lucrări, în care să se conțină cel puțin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un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de lucrări similare a cărui valoare să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 xml:space="preserve">nu fie mai mică </w:t>
            </w:r>
            <w:r w:rsidRPr="00552279">
              <w:rPr>
                <w:b/>
                <w:sz w:val="20"/>
                <w:szCs w:val="20"/>
                <w:lang w:val="en-GB"/>
              </w:rPr>
              <w:t>de 75% din valoarea viitorului contract sau</w:t>
            </w:r>
            <w:r w:rsidRPr="00552279">
              <w:rPr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şi</w:t>
            </w:r>
            <w:r w:rsidR="008A42D4">
              <w:rPr>
                <w:color w:val="000000"/>
                <w:sz w:val="20"/>
                <w:szCs w:val="20"/>
                <w:lang w:val="en-GB"/>
              </w:rPr>
              <w:t xml:space="preserve"> cel puțin 2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scrisori de recomandare</w:t>
            </w:r>
            <w:r w:rsidRPr="00552279">
              <w:rPr>
                <w:sz w:val="20"/>
                <w:szCs w:val="20"/>
                <w:lang w:val="en-GB"/>
              </w:rPr>
              <w:t>).</w:t>
            </w:r>
          </w:p>
        </w:tc>
        <w:tc>
          <w:tcPr>
            <w:tcW w:w="4186" w:type="dxa"/>
          </w:tcPr>
          <w:p w14:paraId="58A652C8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 xml:space="preserve">Original </w:t>
            </w:r>
            <w:r w:rsidRPr="00552279">
              <w:rPr>
                <w:iCs/>
                <w:sz w:val="20"/>
                <w:szCs w:val="20"/>
                <w:lang w:val="en-US"/>
              </w:rPr>
              <w:t>conform anexei nr.12</w:t>
            </w:r>
            <w:r>
              <w:rPr>
                <w:iCs/>
                <w:sz w:val="20"/>
                <w:szCs w:val="20"/>
                <w:lang w:val="en-US"/>
              </w:rPr>
              <w:t xml:space="preserve"> / 13, </w:t>
            </w:r>
            <w:r w:rsidRPr="00552279">
              <w:rPr>
                <w:iCs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52279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FC2A9FB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ECF4B30" w14:textId="77777777" w:rsidTr="00965DC7">
        <w:trPr>
          <w:trHeight w:val="632"/>
        </w:trPr>
        <w:tc>
          <w:tcPr>
            <w:tcW w:w="571" w:type="dxa"/>
          </w:tcPr>
          <w:p w14:paraId="1A6EA40F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749" w:type="dxa"/>
            <w:vAlign w:val="center"/>
          </w:tcPr>
          <w:p w14:paraId="2198A652" w14:textId="77777777" w:rsidR="00D80442" w:rsidRPr="00552279" w:rsidRDefault="00D80442" w:rsidP="0024650A">
            <w:pPr>
              <w:spacing w:line="276" w:lineRule="auto"/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>Certificat de la Centrul de instruire în domeniul securităţii şi sănătăţii în muncă</w:t>
            </w:r>
          </w:p>
        </w:tc>
        <w:tc>
          <w:tcPr>
            <w:tcW w:w="4186" w:type="dxa"/>
          </w:tcPr>
          <w:p w14:paraId="78316D94" w14:textId="77777777" w:rsidR="00D80442" w:rsidRPr="00552279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</w:t>
            </w:r>
            <w:r w:rsidRPr="00552279">
              <w:rPr>
                <w:sz w:val="20"/>
                <w:szCs w:val="20"/>
                <w:lang w:val="en-GB"/>
              </w:rPr>
              <w:t xml:space="preserve">riginal – </w:t>
            </w:r>
            <w:r w:rsidRPr="0055227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1B45C625" w14:textId="77777777" w:rsidR="00D80442" w:rsidRPr="00552279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C40B4C4" w14:textId="77777777" w:rsidTr="00965DC7">
        <w:trPr>
          <w:trHeight w:val="136"/>
        </w:trPr>
        <w:tc>
          <w:tcPr>
            <w:tcW w:w="571" w:type="dxa"/>
          </w:tcPr>
          <w:p w14:paraId="518450CB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749" w:type="dxa"/>
            <w:vAlign w:val="center"/>
          </w:tcPr>
          <w:p w14:paraId="5C1C6C36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AA7E82">
              <w:rPr>
                <w:rFonts w:eastAsia="PMingLiU"/>
                <w:bCs/>
                <w:spacing w:val="-2"/>
                <w:sz w:val="20"/>
                <w:szCs w:val="20"/>
                <w:lang w:val="en-GB" w:eastAsia="zh-CN"/>
              </w:rPr>
              <w:t xml:space="preserve">pentru </w:t>
            </w: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îndeplinirea corespunzătoare a contractului</w:t>
            </w:r>
          </w:p>
        </w:tc>
        <w:tc>
          <w:tcPr>
            <w:tcW w:w="4186" w:type="dxa"/>
          </w:tcPr>
          <w:p w14:paraId="4970461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nr.14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33E6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A11ED70" w14:textId="77777777" w:rsidTr="00965DC7">
        <w:trPr>
          <w:trHeight w:val="568"/>
        </w:trPr>
        <w:tc>
          <w:tcPr>
            <w:tcW w:w="571" w:type="dxa"/>
          </w:tcPr>
          <w:p w14:paraId="196399BF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749" w:type="dxa"/>
            <w:vAlign w:val="center"/>
          </w:tcPr>
          <w:p w14:paraId="1D0E065C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186" w:type="dxa"/>
          </w:tcPr>
          <w:p w14:paraId="3E16C65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nr.15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AC31BE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587C72" w14:paraId="108B068A" w14:textId="77777777" w:rsidTr="00965DC7">
        <w:trPr>
          <w:trHeight w:val="595"/>
        </w:trPr>
        <w:tc>
          <w:tcPr>
            <w:tcW w:w="571" w:type="dxa"/>
          </w:tcPr>
          <w:p w14:paraId="1CCEEC4F" w14:textId="77777777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749" w:type="dxa"/>
            <w:vAlign w:val="center"/>
          </w:tcPr>
          <w:p w14:paraId="494C47A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Lista subcontractanților și partea/părțile din contract care sunt îndeplinite de către aceștia</w:t>
            </w:r>
          </w:p>
        </w:tc>
        <w:tc>
          <w:tcPr>
            <w:tcW w:w="4186" w:type="dxa"/>
          </w:tcPr>
          <w:p w14:paraId="0E667B7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nr.16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9A2506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587C72" w14:paraId="221FD2AF" w14:textId="77777777" w:rsidTr="00965DC7">
        <w:trPr>
          <w:trHeight w:val="690"/>
        </w:trPr>
        <w:tc>
          <w:tcPr>
            <w:tcW w:w="571" w:type="dxa"/>
          </w:tcPr>
          <w:p w14:paraId="408687D1" w14:textId="77777777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  <w:vAlign w:val="center"/>
          </w:tcPr>
          <w:p w14:paraId="041532C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Informații privind asocierea</w:t>
            </w:r>
          </w:p>
        </w:tc>
        <w:tc>
          <w:tcPr>
            <w:tcW w:w="4186" w:type="dxa"/>
          </w:tcPr>
          <w:p w14:paraId="3C4A75BB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nr.17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93549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AA7E82" w14:paraId="2080027B" w14:textId="77777777" w:rsidTr="00FC5119">
        <w:trPr>
          <w:trHeight w:val="70"/>
        </w:trPr>
        <w:tc>
          <w:tcPr>
            <w:tcW w:w="571" w:type="dxa"/>
          </w:tcPr>
          <w:p w14:paraId="39E24A28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lastRenderedPageBreak/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3943BE6B" w14:textId="77777777" w:rsidR="00D80442" w:rsidRPr="006A3BC5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6A3BC5">
              <w:rPr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eliberată de Minististerul Economiei </w:t>
            </w:r>
            <w:r w:rsidRPr="006A3BC5">
              <w:rPr>
                <w:iCs/>
                <w:sz w:val="20"/>
                <w:szCs w:val="20"/>
              </w:rPr>
              <w:t>şi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186" w:type="dxa"/>
          </w:tcPr>
          <w:p w14:paraId="76ECD93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nr.22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7555A8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589B587" w14:textId="77777777" w:rsidTr="00965DC7">
        <w:trPr>
          <w:trHeight w:val="882"/>
        </w:trPr>
        <w:tc>
          <w:tcPr>
            <w:tcW w:w="571" w:type="dxa"/>
          </w:tcPr>
          <w:p w14:paraId="69EBFD2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1D5AA9AA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86" w:type="dxa"/>
          </w:tcPr>
          <w:p w14:paraId="3A2BADF5" w14:textId="77777777" w:rsidR="0031096E" w:rsidRPr="004C5AD5" w:rsidRDefault="00D80442" w:rsidP="0031096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  <w:r w:rsidR="0031096E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494" w:type="dxa"/>
          </w:tcPr>
          <w:p w14:paraId="38BD69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84B9DF3" w14:textId="77777777" w:rsidTr="00965DC7">
        <w:trPr>
          <w:trHeight w:val="768"/>
        </w:trPr>
        <w:tc>
          <w:tcPr>
            <w:tcW w:w="571" w:type="dxa"/>
          </w:tcPr>
          <w:p w14:paraId="1F05E1C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</w:tcPr>
          <w:p w14:paraId="3FB41C3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186" w:type="dxa"/>
          </w:tcPr>
          <w:p w14:paraId="7BAB19E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/copia</w:t>
            </w:r>
            <w:r w:rsidRPr="00AA7E82">
              <w:rPr>
                <w:sz w:val="20"/>
                <w:szCs w:val="20"/>
                <w:lang w:val="en-GB"/>
              </w:rPr>
              <w:t xml:space="preserve"> – eliberată de banca deţinătoare de cont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E0EC94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BB70DE5" w14:textId="77777777" w:rsidTr="00965DC7">
        <w:trPr>
          <w:trHeight w:val="878"/>
        </w:trPr>
        <w:tc>
          <w:tcPr>
            <w:tcW w:w="571" w:type="dxa"/>
          </w:tcPr>
          <w:p w14:paraId="17F75D4E" w14:textId="77777777" w:rsidR="00D80442" w:rsidRPr="00252971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ru-RU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07C32DA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186" w:type="dxa"/>
          </w:tcPr>
          <w:p w14:paraId="65BA97CF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 copia</w:t>
            </w:r>
            <w:r w:rsidRPr="00AA7E82">
              <w:rPr>
                <w:sz w:val="20"/>
                <w:szCs w:val="20"/>
                <w:lang w:val="en-GB"/>
              </w:rPr>
              <w:t xml:space="preserve"> valabilă a Certificatului de tip CC 04 AE eliberat de Serviciul Fiscal de Stat, </w:t>
            </w:r>
            <w:r w:rsidR="00FC5119">
              <w:rPr>
                <w:iCs/>
                <w:sz w:val="20"/>
                <w:szCs w:val="20"/>
              </w:rPr>
              <w:t xml:space="preserve">sau </w:t>
            </w:r>
            <w:r w:rsidR="00FC5119" w:rsidRPr="00FC5119">
              <w:rPr>
                <w:sz w:val="20"/>
                <w:szCs w:val="20"/>
                <w:lang w:val="en-GB"/>
              </w:rPr>
              <w:t xml:space="preserve">Certificatului descărcat de pe platforma de interoperabilitae (MConnect) sau alte surse, </w:t>
            </w:r>
            <w:r w:rsidR="00FC5119" w:rsidRPr="00FC511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425ED8F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DE75303" w14:textId="77777777" w:rsidTr="0024650A">
        <w:trPr>
          <w:trHeight w:val="333"/>
        </w:trPr>
        <w:tc>
          <w:tcPr>
            <w:tcW w:w="571" w:type="dxa"/>
          </w:tcPr>
          <w:p w14:paraId="489CD592" w14:textId="77777777" w:rsidR="00D80442" w:rsidRPr="00D64530" w:rsidRDefault="00D80442" w:rsidP="0024650A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u-RU"/>
              </w:rPr>
            </w:pPr>
            <w:r w:rsidRPr="00D64530">
              <w:rPr>
                <w:bCs/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bCs/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</w:tcPr>
          <w:p w14:paraId="43BA118A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sz w:val="20"/>
                <w:szCs w:val="20"/>
                <w:lang w:val="en-GB"/>
              </w:rPr>
              <w:t>GARANȚIA PENTRU CALITATEA LUCRĂRILOR</w:t>
            </w:r>
            <w:r w:rsidRPr="00AA7E82">
              <w:rPr>
                <w:sz w:val="20"/>
                <w:szCs w:val="20"/>
              </w:rPr>
              <w:t xml:space="preserve"> </w:t>
            </w:r>
            <w:r w:rsidRPr="00AA7E82">
              <w:rPr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186" w:type="dxa"/>
          </w:tcPr>
          <w:p w14:paraId="543FAA4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nu mai puțin 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de </w:t>
            </w:r>
            <w:r w:rsidR="00AF4BA7" w:rsidRPr="00AF4BA7">
              <w:rPr>
                <w:b/>
                <w:bCs/>
                <w:color w:val="C00000"/>
                <w:sz w:val="20"/>
                <w:szCs w:val="20"/>
                <w:lang w:val="en-US"/>
              </w:rPr>
              <w:t>5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 ani</w:t>
            </w:r>
            <w:r w:rsidRPr="00AA7E82">
              <w:rPr>
                <w:sz w:val="20"/>
                <w:szCs w:val="20"/>
                <w:lang w:val="en-GB"/>
              </w:rPr>
              <w:t xml:space="preserve"> - original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29737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1B3730" w:rsidRPr="00AA7E82" w14:paraId="5BC144FA" w14:textId="77777777">
        <w:trPr>
          <w:trHeight w:val="666"/>
        </w:trPr>
        <w:tc>
          <w:tcPr>
            <w:tcW w:w="571" w:type="dxa"/>
          </w:tcPr>
          <w:p w14:paraId="3E687F78" w14:textId="77777777" w:rsidR="001B3730" w:rsidRPr="00D64530" w:rsidRDefault="001B3730" w:rsidP="001B3730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</w:rPr>
              <w:t>18</w:t>
            </w:r>
          </w:p>
        </w:tc>
        <w:tc>
          <w:tcPr>
            <w:tcW w:w="3749" w:type="dxa"/>
            <w:vAlign w:val="center"/>
          </w:tcPr>
          <w:p w14:paraId="49EEEF3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 xml:space="preserve">Certificat de atestare tehnico profesională </w:t>
            </w:r>
            <w:r w:rsidRPr="00D5398A">
              <w:rPr>
                <w:sz w:val="20"/>
                <w:szCs w:val="20"/>
                <w:lang w:val="en-US"/>
              </w:rPr>
              <w:t>a</w:t>
            </w:r>
            <w:r w:rsidRPr="00540D4D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responsabilului tehnic (diriginte de șantier)</w:t>
            </w:r>
          </w:p>
        </w:tc>
        <w:tc>
          <w:tcPr>
            <w:tcW w:w="4186" w:type="dxa"/>
            <w:vAlign w:val="center"/>
          </w:tcPr>
          <w:p w14:paraId="6E5BFBE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>eliberată de către Ministerul Dezvoltării Regionale şi Construcţiilor</w:t>
            </w:r>
            <w:r w:rsidRPr="00552279">
              <w:rPr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494" w:type="dxa"/>
          </w:tcPr>
          <w:p w14:paraId="59DBAE79" w14:textId="77777777" w:rsidR="001B3730" w:rsidRPr="00AA7E82" w:rsidRDefault="001B3730" w:rsidP="001B3730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911962" w:rsidRPr="00AA7E82" w14:paraId="3AB3C6FD" w14:textId="77777777" w:rsidTr="000E7B84">
        <w:trPr>
          <w:trHeight w:val="350"/>
        </w:trPr>
        <w:tc>
          <w:tcPr>
            <w:tcW w:w="571" w:type="dxa"/>
          </w:tcPr>
          <w:p w14:paraId="20800FAD" w14:textId="77777777" w:rsidR="00911962" w:rsidRPr="000331E8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bookmarkStart w:id="4" w:name="_Hlk129762822"/>
            <w:r>
              <w:rPr>
                <w:iCs/>
                <w:sz w:val="20"/>
                <w:szCs w:val="20"/>
                <w:lang w:val="en-US"/>
              </w:rPr>
              <w:t>19</w:t>
            </w:r>
          </w:p>
        </w:tc>
        <w:tc>
          <w:tcPr>
            <w:tcW w:w="3749" w:type="dxa"/>
          </w:tcPr>
          <w:p w14:paraId="6BE6260E" w14:textId="77777777" w:rsidR="00911962" w:rsidRPr="000F1CE5" w:rsidRDefault="00911962" w:rsidP="00911962">
            <w:pPr>
              <w:tabs>
                <w:tab w:val="left" w:pos="612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0F1CE5">
              <w:rPr>
                <w:b/>
                <w:bCs/>
                <w:sz w:val="20"/>
                <w:szCs w:val="20"/>
              </w:rPr>
              <w:t>Garanţia de bună execuţie 5%</w:t>
            </w:r>
          </w:p>
        </w:tc>
        <w:tc>
          <w:tcPr>
            <w:tcW w:w="4186" w:type="dxa"/>
            <w:shd w:val="clear" w:color="auto" w:fill="auto"/>
          </w:tcPr>
          <w:p w14:paraId="4FE67E0B" w14:textId="77777777" w:rsidR="00911962" w:rsidRPr="00911962" w:rsidRDefault="00911962" w:rsidP="00911962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911962">
              <w:rPr>
                <w:sz w:val="20"/>
                <w:szCs w:val="20"/>
                <w:lang w:val="en-GB"/>
              </w:rPr>
              <w:t>La semnarea contractului OE cîştigător prezintă Garanţia de bună execuţie, eliberată de o bancă comercială, / prin transfer la contul autorităţii contractante, încarcată în sistem, conform următoarelor date bancare:</w:t>
            </w:r>
          </w:p>
          <w:p w14:paraId="587E5E1C" w14:textId="77777777" w:rsidR="00911962" w:rsidRPr="00911962" w:rsidRDefault="00911962" w:rsidP="00911962">
            <w:pPr>
              <w:tabs>
                <w:tab w:val="left" w:pos="612"/>
              </w:tabs>
              <w:rPr>
                <w:sz w:val="20"/>
                <w:szCs w:val="20"/>
                <w:lang w:val="en-US"/>
              </w:rPr>
            </w:pPr>
            <w:r w:rsidRPr="00911962">
              <w:rPr>
                <w:sz w:val="20"/>
                <w:szCs w:val="20"/>
                <w:lang w:val="en-GB"/>
              </w:rPr>
              <w:t xml:space="preserve"> Beneficiarul plăţii: </w:t>
            </w:r>
            <w:r w:rsidRPr="00911962">
              <w:rPr>
                <w:sz w:val="20"/>
                <w:szCs w:val="20"/>
                <w:lang w:val="en-US"/>
              </w:rPr>
              <w:t>IP LT"Waldorf"</w:t>
            </w:r>
          </w:p>
          <w:p w14:paraId="02ED4A84" w14:textId="77777777" w:rsidR="00911962" w:rsidRPr="00911962" w:rsidRDefault="00911962" w:rsidP="00911962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911962">
              <w:rPr>
                <w:sz w:val="20"/>
                <w:szCs w:val="20"/>
                <w:lang w:val="en-GB"/>
              </w:rPr>
              <w:t>Codul fiscal:</w:t>
            </w:r>
            <w:r w:rsidRPr="00911962">
              <w:rPr>
                <w:sz w:val="20"/>
                <w:szCs w:val="20"/>
              </w:rPr>
              <w:t xml:space="preserve"> 1021620007913</w:t>
            </w:r>
          </w:p>
          <w:p w14:paraId="32CEA079" w14:textId="3DC01B97" w:rsidR="00911962" w:rsidRDefault="00911962" w:rsidP="00911962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911962">
              <w:rPr>
                <w:sz w:val="20"/>
                <w:szCs w:val="20"/>
              </w:rPr>
              <w:t>IBAN</w:t>
            </w:r>
            <w:r w:rsidRPr="00911962">
              <w:rPr>
                <w:sz w:val="20"/>
                <w:szCs w:val="20"/>
                <w:lang w:val="ro-MD"/>
              </w:rPr>
              <w:t>:</w:t>
            </w:r>
            <w:r w:rsidRPr="00911962">
              <w:rPr>
                <w:sz w:val="20"/>
                <w:szCs w:val="20"/>
              </w:rPr>
              <w:t xml:space="preserve"> </w:t>
            </w:r>
            <w:r w:rsidR="00083D4D" w:rsidRPr="00083D4D">
              <w:rPr>
                <w:sz w:val="20"/>
                <w:szCs w:val="20"/>
              </w:rPr>
              <w:t>MD65TRPCDV518440A02036AA</w:t>
            </w:r>
          </w:p>
          <w:p w14:paraId="774EC87D" w14:textId="554E00D7" w:rsidR="00911962" w:rsidRPr="00911962" w:rsidRDefault="009C1A15" w:rsidP="00911962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 xml:space="preserve"> </w:t>
            </w:r>
            <w:r w:rsidR="00911962" w:rsidRPr="00911962">
              <w:rPr>
                <w:sz w:val="20"/>
                <w:szCs w:val="20"/>
                <w:lang w:val="en-GB"/>
              </w:rPr>
              <w:t xml:space="preserve">Denumirea Băncii: Ministerul Finantelor – Trezoreria de Stat, cu nota “Garanţia de bună execuţie </w:t>
            </w:r>
            <w:r w:rsidR="00911962" w:rsidRPr="00911962">
              <w:rPr>
                <w:color w:val="FF0000"/>
                <w:sz w:val="20"/>
                <w:szCs w:val="20"/>
                <w:lang w:val="en-GB"/>
              </w:rPr>
              <w:t>pentru COP</w:t>
            </w:r>
            <w:r w:rsidR="00911962" w:rsidRPr="00911962">
              <w:rPr>
                <w:sz w:val="20"/>
                <w:szCs w:val="20"/>
                <w:lang w:val="en-GB"/>
              </w:rPr>
              <w:t xml:space="preserve"> nr. ______ din _________" original - </w:t>
            </w:r>
            <w:r w:rsidR="00911962" w:rsidRPr="00911962">
              <w:rPr>
                <w:iCs/>
                <w:sz w:val="20"/>
                <w:szCs w:val="20"/>
              </w:rPr>
              <w:t>cu semnătura electronică a operatorului economic</w:t>
            </w:r>
          </w:p>
        </w:tc>
        <w:tc>
          <w:tcPr>
            <w:tcW w:w="1494" w:type="dxa"/>
          </w:tcPr>
          <w:p w14:paraId="246E68B6" w14:textId="77777777" w:rsidR="00911962" w:rsidRPr="00AA7E82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bookmarkEnd w:id="4"/>
      <w:tr w:rsidR="00911962" w:rsidRPr="00083D4D" w14:paraId="42049FFD" w14:textId="77777777" w:rsidTr="00965DC7">
        <w:trPr>
          <w:trHeight w:val="350"/>
        </w:trPr>
        <w:tc>
          <w:tcPr>
            <w:tcW w:w="571" w:type="dxa"/>
          </w:tcPr>
          <w:p w14:paraId="1DE5AC95" w14:textId="77777777" w:rsidR="00911962" w:rsidRPr="00083D4D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083D4D">
              <w:rPr>
                <w:iCs/>
                <w:sz w:val="20"/>
                <w:szCs w:val="20"/>
                <w:lang w:val="en-US"/>
              </w:rPr>
              <w:t>20</w:t>
            </w:r>
          </w:p>
        </w:tc>
        <w:tc>
          <w:tcPr>
            <w:tcW w:w="3749" w:type="dxa"/>
          </w:tcPr>
          <w:p w14:paraId="0F1A8D59" w14:textId="77777777" w:rsidR="00911962" w:rsidRPr="00083D4D" w:rsidRDefault="00911962" w:rsidP="00911962">
            <w:pPr>
              <w:keepNext/>
              <w:spacing w:line="240" w:lineRule="exact"/>
              <w:jc w:val="both"/>
              <w:outlineLvl w:val="0"/>
              <w:rPr>
                <w:sz w:val="20"/>
                <w:szCs w:val="20"/>
              </w:rPr>
            </w:pPr>
            <w:bookmarkStart w:id="5" w:name="_Toc449632652"/>
            <w:bookmarkStart w:id="6" w:name="_Toc449633144"/>
            <w:bookmarkStart w:id="7" w:name="_Toc449692099"/>
            <w:r w:rsidRPr="00083D4D">
              <w:rPr>
                <w:sz w:val="20"/>
                <w:szCs w:val="20"/>
                <w:lang w:eastAsia="ro-RO"/>
              </w:rPr>
              <w:t>DECLARAŢIE</w:t>
            </w:r>
            <w:bookmarkEnd w:id="5"/>
            <w:bookmarkEnd w:id="6"/>
            <w:bookmarkEnd w:id="7"/>
            <w:r w:rsidRPr="00083D4D">
              <w:rPr>
                <w:sz w:val="20"/>
                <w:szCs w:val="20"/>
                <w:lang w:eastAsia="ro-RO"/>
              </w:rPr>
              <w:t xml:space="preserve"> </w:t>
            </w:r>
            <w:r w:rsidRPr="00083D4D">
              <w:rPr>
                <w:rFonts w:eastAsia="PMingLiU"/>
                <w:sz w:val="20"/>
                <w:szCs w:val="20"/>
                <w:lang w:eastAsia="zh-CN"/>
              </w:rPr>
              <w:t>privind confirmarea identității beneficiarilor efectivi</w:t>
            </w:r>
          </w:p>
        </w:tc>
        <w:tc>
          <w:tcPr>
            <w:tcW w:w="4186" w:type="dxa"/>
          </w:tcPr>
          <w:p w14:paraId="08AD522C" w14:textId="77777777" w:rsidR="00911962" w:rsidRPr="00083D4D" w:rsidRDefault="00911962" w:rsidP="00911962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083D4D">
              <w:rPr>
                <w:sz w:val="20"/>
                <w:szCs w:val="20"/>
                <w:lang w:val="en-GB"/>
              </w:rPr>
              <w:t>La semnarea contractului OE v-a prezenta Declarația în original</w:t>
            </w:r>
            <w:r w:rsidRPr="00083D4D">
              <w:rPr>
                <w:iCs/>
                <w:sz w:val="20"/>
                <w:szCs w:val="20"/>
              </w:rPr>
              <w:t xml:space="preserve"> cu semnătura electronică a operatorului economic (prin email la adresa AC)</w:t>
            </w:r>
          </w:p>
        </w:tc>
        <w:tc>
          <w:tcPr>
            <w:tcW w:w="1494" w:type="dxa"/>
          </w:tcPr>
          <w:p w14:paraId="7C36165B" w14:textId="77777777" w:rsidR="00911962" w:rsidRPr="00083D4D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083D4D">
              <w:rPr>
                <w:iCs/>
                <w:sz w:val="20"/>
                <w:szCs w:val="20"/>
              </w:rPr>
              <w:t>Obligatoriu</w:t>
            </w:r>
          </w:p>
        </w:tc>
      </w:tr>
      <w:tr w:rsidR="00911962" w:rsidRPr="00083D4D" w14:paraId="159F7A4C" w14:textId="77777777" w:rsidTr="008F60AE">
        <w:trPr>
          <w:trHeight w:val="350"/>
        </w:trPr>
        <w:tc>
          <w:tcPr>
            <w:tcW w:w="571" w:type="dxa"/>
          </w:tcPr>
          <w:p w14:paraId="479B692B" w14:textId="1C72D8F9" w:rsidR="00911962" w:rsidRPr="00083D4D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083D4D">
              <w:rPr>
                <w:iCs/>
                <w:sz w:val="20"/>
                <w:szCs w:val="20"/>
                <w:lang w:val="en-US"/>
              </w:rPr>
              <w:t>21</w:t>
            </w:r>
          </w:p>
        </w:tc>
        <w:tc>
          <w:tcPr>
            <w:tcW w:w="3749" w:type="dxa"/>
          </w:tcPr>
          <w:p w14:paraId="4E69459D" w14:textId="77777777" w:rsidR="00911962" w:rsidRPr="00083D4D" w:rsidRDefault="00911962" w:rsidP="00911962">
            <w:pPr>
              <w:keepNext/>
              <w:spacing w:line="240" w:lineRule="exact"/>
              <w:jc w:val="both"/>
              <w:outlineLvl w:val="0"/>
              <w:rPr>
                <w:iCs/>
                <w:color w:val="000000"/>
                <w:sz w:val="20"/>
                <w:szCs w:val="20"/>
                <w:lang w:val="en-US"/>
              </w:rPr>
            </w:pPr>
            <w:r w:rsidRPr="00083D4D"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  <w:t xml:space="preserve">Confirmarea vizitei la obiect (solicitarea se face cu o zi înainte de vizită). </w:t>
            </w:r>
          </w:p>
          <w:p w14:paraId="301E7AF4" w14:textId="344D701A" w:rsidR="00911962" w:rsidRPr="00083D4D" w:rsidRDefault="00911962" w:rsidP="00911962">
            <w:pPr>
              <w:keepNext/>
              <w:spacing w:line="240" w:lineRule="exact"/>
              <w:jc w:val="both"/>
              <w:outlineLvl w:val="0"/>
              <w:rPr>
                <w:sz w:val="20"/>
                <w:szCs w:val="20"/>
                <w:lang w:eastAsia="ro-RO"/>
              </w:rPr>
            </w:pPr>
            <w:r w:rsidRPr="00083D4D">
              <w:rPr>
                <w:sz w:val="20"/>
                <w:szCs w:val="20"/>
                <w:lang w:eastAsia="ro-RO"/>
              </w:rPr>
              <w:t>„Prezentul proces-verbal constituie dovada efectuării vizitei obligatorii la obiect, în conformitate cu cerințele documentației de atribuire aferente procedurii de achiziție publică.”</w:t>
            </w:r>
          </w:p>
        </w:tc>
        <w:tc>
          <w:tcPr>
            <w:tcW w:w="4186" w:type="dxa"/>
          </w:tcPr>
          <w:p w14:paraId="1C5F9E70" w14:textId="086A4758" w:rsidR="00911962" w:rsidRPr="00083D4D" w:rsidRDefault="00911962" w:rsidP="00911962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083D4D"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  <w:t xml:space="preserve">  Procesul-verbal semat de către ambele părți. Original/copia – cu semnătura electronică a OE</w:t>
            </w:r>
            <w:r w:rsidRPr="00083D4D">
              <w:rPr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</w:tcPr>
          <w:p w14:paraId="1B4DE038" w14:textId="34E6D124" w:rsidR="00911962" w:rsidRPr="00083D4D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  <w:lang w:val="ro-MD"/>
              </w:rPr>
            </w:pPr>
            <w:r w:rsidRPr="00083D4D">
              <w:rPr>
                <w:iCs/>
                <w:sz w:val="20"/>
                <w:szCs w:val="20"/>
                <w:highlight w:val="yellow"/>
              </w:rPr>
              <w:t>Obligatoriu</w:t>
            </w:r>
            <w:r w:rsidR="00083D4D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083D4D" w:rsidRPr="00083D4D" w14:paraId="07327CD7" w14:textId="77777777" w:rsidTr="00F5346A">
        <w:trPr>
          <w:trHeight w:val="350"/>
        </w:trPr>
        <w:tc>
          <w:tcPr>
            <w:tcW w:w="571" w:type="dxa"/>
          </w:tcPr>
          <w:p w14:paraId="408EFB9A" w14:textId="77777777" w:rsidR="00083D4D" w:rsidRPr="00083D4D" w:rsidRDefault="00083D4D" w:rsidP="00083D4D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7935" w:type="dxa"/>
            <w:gridSpan w:val="2"/>
          </w:tcPr>
          <w:p w14:paraId="4B40CEAA" w14:textId="60EB3EFB" w:rsidR="00083D4D" w:rsidRDefault="00083D4D" w:rsidP="00E72A73">
            <w:pPr>
              <w:tabs>
                <w:tab w:val="left" w:pos="612"/>
              </w:tabs>
              <w:jc w:val="center"/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</w:pPr>
            <w:r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  <w:t xml:space="preserve">Autoritatea Contractantă solicită în cazul în care </w:t>
            </w:r>
            <w:r w:rsidRPr="00083D4D">
              <w:rPr>
                <w:b/>
                <w:bCs/>
                <w:iCs/>
                <w:color w:val="000000"/>
                <w:sz w:val="20"/>
                <w:szCs w:val="20"/>
                <w:highlight w:val="yellow"/>
                <w:lang w:val="en-US"/>
              </w:rPr>
              <w:t>documentele</w:t>
            </w:r>
            <w:r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  <w:t xml:space="preserve"> care sunt solictate în anuntul de participar (în afară de cele obligatorii ) să fie </w:t>
            </w:r>
            <w:r w:rsidRPr="00083D4D">
              <w:rPr>
                <w:b/>
                <w:bCs/>
                <w:iCs/>
                <w:color w:val="000000"/>
                <w:sz w:val="22"/>
                <w:szCs w:val="22"/>
                <w:highlight w:val="yellow"/>
                <w:lang w:val="en-US"/>
              </w:rPr>
              <w:t>expediat în decurs de 24 de ore</w:t>
            </w:r>
            <w:r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  <w:t xml:space="preserve"> din momentul deschiderii ofertelor la adresa de email al autorității.</w:t>
            </w:r>
          </w:p>
          <w:p w14:paraId="509940F5" w14:textId="295932F8" w:rsidR="00083D4D" w:rsidRPr="00E72A73" w:rsidRDefault="00083D4D" w:rsidP="00083D4D">
            <w:pPr>
              <w:tabs>
                <w:tab w:val="left" w:pos="612"/>
              </w:tabs>
              <w:rPr>
                <w:b/>
                <w:bCs/>
                <w:iCs/>
                <w:color w:val="000000"/>
                <w:sz w:val="20"/>
                <w:szCs w:val="20"/>
                <w:highlight w:val="yellow"/>
                <w:lang w:val="en-US"/>
              </w:rPr>
            </w:pPr>
            <w:r w:rsidRPr="00E72A73">
              <w:rPr>
                <w:b/>
                <w:bCs/>
                <w:iCs/>
                <w:color w:val="000000"/>
                <w:sz w:val="20"/>
                <w:szCs w:val="20"/>
                <w:highlight w:val="yellow"/>
                <w:lang w:val="en-US"/>
              </w:rPr>
              <w:t>Această cerință este obligatorie și nerespectarea ei duce la descalificarea ofertantului.</w:t>
            </w:r>
          </w:p>
        </w:tc>
        <w:tc>
          <w:tcPr>
            <w:tcW w:w="1494" w:type="dxa"/>
            <w:shd w:val="clear" w:color="auto" w:fill="auto"/>
          </w:tcPr>
          <w:p w14:paraId="225DE54D" w14:textId="2C9C2C1C" w:rsidR="00083D4D" w:rsidRPr="00083D4D" w:rsidRDefault="00083D4D" w:rsidP="00083D4D">
            <w:pPr>
              <w:tabs>
                <w:tab w:val="left" w:pos="612"/>
              </w:tabs>
              <w:rPr>
                <w:iCs/>
                <w:sz w:val="20"/>
                <w:szCs w:val="20"/>
                <w:highlight w:val="yellow"/>
              </w:rPr>
            </w:pPr>
            <w:r w:rsidRPr="00083D4D">
              <w:rPr>
                <w:iCs/>
                <w:sz w:val="20"/>
                <w:szCs w:val="20"/>
                <w:highlight w:val="yellow"/>
              </w:rPr>
              <w:t>Obligatoriu</w:t>
            </w: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</w:tbl>
    <w:p w14:paraId="467A7B5C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</w:t>
      </w:r>
      <w:r w:rsidRPr="008F7131">
        <w:rPr>
          <w:b/>
          <w:noProof w:val="0"/>
          <w:highlight w:val="yellow"/>
          <w:lang w:eastAsia="ru-RU"/>
        </w:rPr>
        <w:t>cuantumul</w:t>
      </w:r>
      <w:r w:rsidR="008F7131" w:rsidRPr="008F7131">
        <w:rPr>
          <w:b/>
          <w:noProof w:val="0"/>
          <w:highlight w:val="yellow"/>
          <w:lang w:eastAsia="ru-RU"/>
        </w:rPr>
        <w:t xml:space="preserve"> 1% din suma fără TVA</w:t>
      </w:r>
      <w:r w:rsidRPr="008F7131">
        <w:rPr>
          <w:b/>
          <w:noProof w:val="0"/>
          <w:highlight w:val="yellow"/>
          <w:lang w:eastAsia="ru-RU"/>
        </w:rPr>
        <w:t>.</w:t>
      </w:r>
    </w:p>
    <w:p w14:paraId="63DB5914" w14:textId="77777777" w:rsidR="00426112" w:rsidRPr="00CC2908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color w:val="C0000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22256D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 w:rsidR="00AF7A74">
        <w:rPr>
          <w:b/>
          <w:noProof w:val="0"/>
          <w:lang w:eastAsia="ru-RU"/>
        </w:rPr>
        <w:t>:</w:t>
      </w:r>
      <w:r w:rsidR="0022256D">
        <w:rPr>
          <w:b/>
          <w:noProof w:val="0"/>
          <w:lang w:eastAsia="ru-RU"/>
        </w:rPr>
        <w:t xml:space="preserve"> </w:t>
      </w:r>
      <w:r w:rsidR="00270241" w:rsidRPr="00CC2908">
        <w:rPr>
          <w:b/>
          <w:noProof w:val="0"/>
          <w:color w:val="C00000"/>
          <w:highlight w:val="yellow"/>
          <w:lang w:eastAsia="ru-RU"/>
        </w:rPr>
        <w:t>nu mai putin de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</w:t>
      </w:r>
      <w:r w:rsidR="00AF4BA7" w:rsidRPr="008F5E5F">
        <w:rPr>
          <w:b/>
          <w:noProof w:val="0"/>
          <w:color w:val="C00000"/>
          <w:highlight w:val="yellow"/>
          <w:lang w:val="en-US" w:eastAsia="ru-RU"/>
        </w:rPr>
        <w:t>5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ani</w:t>
      </w:r>
      <w:r w:rsidRPr="00CC2908">
        <w:rPr>
          <w:b/>
          <w:noProof w:val="0"/>
          <w:color w:val="C00000"/>
          <w:highlight w:val="yellow"/>
          <w:lang w:eastAsia="ru-RU"/>
        </w:rPr>
        <w:t>.</w:t>
      </w:r>
    </w:p>
    <w:p w14:paraId="70F53A3E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de bună execuție a contractului, </w:t>
      </w:r>
      <w:r w:rsidRPr="0022256D">
        <w:rPr>
          <w:b/>
          <w:noProof w:val="0"/>
          <w:highlight w:val="yellow"/>
          <w:lang w:eastAsia="ru-RU"/>
        </w:rPr>
        <w:t>cuantumul</w:t>
      </w:r>
      <w:r w:rsidR="0022256D" w:rsidRPr="0022256D">
        <w:rPr>
          <w:b/>
          <w:noProof w:val="0"/>
          <w:highlight w:val="yellow"/>
          <w:lang w:eastAsia="ru-RU"/>
        </w:rPr>
        <w:t xml:space="preserve"> 5%</w:t>
      </w:r>
      <w:r w:rsidR="0010632F">
        <w:rPr>
          <w:b/>
          <w:noProof w:val="0"/>
          <w:highlight w:val="yellow"/>
          <w:lang w:eastAsia="ru-RU"/>
        </w:rPr>
        <w:t xml:space="preserve"> din suma cu TVA din valoarea contractului</w:t>
      </w:r>
      <w:r w:rsidRPr="0022256D">
        <w:rPr>
          <w:b/>
          <w:noProof w:val="0"/>
          <w:highlight w:val="yellow"/>
          <w:lang w:eastAsia="ru-RU"/>
        </w:rPr>
        <w:t>.</w:t>
      </w:r>
    </w:p>
    <w:p w14:paraId="0AC83E89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6C017E">
        <w:rPr>
          <w:b/>
          <w:noProof w:val="0"/>
          <w:lang w:eastAsia="ru-RU"/>
        </w:rPr>
        <w:t xml:space="preserve">: </w:t>
      </w:r>
      <w:r w:rsidR="006C017E" w:rsidRPr="006C017E">
        <w:rPr>
          <w:b/>
          <w:noProof w:val="0"/>
          <w:highlight w:val="yellow"/>
          <w:lang w:eastAsia="ru-RU"/>
        </w:rPr>
        <w:t>nu se aplică</w:t>
      </w:r>
      <w:r w:rsidR="006C017E">
        <w:rPr>
          <w:b/>
          <w:noProof w:val="0"/>
          <w:lang w:eastAsia="ru-RU"/>
        </w:rPr>
        <w:t>.</w:t>
      </w:r>
    </w:p>
    <w:p w14:paraId="3F13B15C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228BA" w:rsidRPr="00E228BA">
        <w:rPr>
          <w:b/>
          <w:noProof w:val="0"/>
          <w:highlight w:val="yellow"/>
          <w:lang w:eastAsia="ru-RU"/>
        </w:rPr>
        <w:t xml:space="preserve">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</w:p>
    <w:p w14:paraId="7187FAF9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  <w:r w:rsidR="00E228BA" w:rsidRPr="00FF430B">
        <w:rPr>
          <w:b/>
          <w:noProof w:val="0"/>
          <w:lang w:eastAsia="ru-RU"/>
        </w:rPr>
        <w:t xml:space="preserve"> </w:t>
      </w:r>
    </w:p>
    <w:p w14:paraId="08B41986" w14:textId="77777777" w:rsidR="00426112" w:rsidRPr="00FF430B" w:rsidRDefault="00426112" w:rsidP="00EF4276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8" w:name="_Hlk71621175"/>
      <w:r w:rsidRPr="00FF430B">
        <w:rPr>
          <w:b/>
          <w:noProof w:val="0"/>
          <w:lang w:eastAsia="ru-RU"/>
        </w:rPr>
        <w:lastRenderedPageBreak/>
        <w:t>Ofertele se prezintă în valuta</w:t>
      </w:r>
      <w:bookmarkEnd w:id="8"/>
      <w:r w:rsidR="006D3669">
        <w:rPr>
          <w:b/>
          <w:noProof w:val="0"/>
          <w:lang w:eastAsia="ru-RU"/>
        </w:rPr>
        <w:t xml:space="preserve"> </w:t>
      </w:r>
      <w:r w:rsidR="006D3669" w:rsidRPr="006D3669">
        <w:rPr>
          <w:b/>
          <w:noProof w:val="0"/>
          <w:highlight w:val="yellow"/>
          <w:lang w:eastAsia="ru-RU"/>
        </w:rPr>
        <w:t>Lei MDL</w:t>
      </w:r>
    </w:p>
    <w:p w14:paraId="0043CEEC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 w:rsidR="003E53DF">
        <w:rPr>
          <w:b/>
          <w:noProof w:val="0"/>
          <w:lang w:eastAsia="ru-RU"/>
        </w:rPr>
        <w:t xml:space="preserve"> </w:t>
      </w:r>
      <w:r w:rsidR="003E53DF" w:rsidRPr="00D102B8">
        <w:rPr>
          <w:b/>
          <w:noProof w:val="0"/>
          <w:highlight w:val="yellow"/>
          <w:lang w:eastAsia="ru-RU"/>
        </w:rPr>
        <w:t>Prețul cel mai scăzut</w:t>
      </w:r>
    </w:p>
    <w:p w14:paraId="4465F1C6" w14:textId="77777777" w:rsidR="00426112" w:rsidRDefault="00426112" w:rsidP="00D102B8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D102B8" w:rsidRPr="00D102B8">
        <w:rPr>
          <w:b/>
          <w:noProof w:val="0"/>
          <w:highlight w:val="yellow"/>
          <w:lang w:eastAsia="ru-RU"/>
        </w:rPr>
        <w:t xml:space="preserve"> </w:t>
      </w:r>
      <w:r w:rsidR="00D102B8" w:rsidRPr="006C017E">
        <w:rPr>
          <w:b/>
          <w:noProof w:val="0"/>
          <w:highlight w:val="yellow"/>
          <w:lang w:eastAsia="ru-RU"/>
        </w:rPr>
        <w:t>nu se aplică</w:t>
      </w:r>
      <w:r w:rsidR="00D102B8">
        <w:rPr>
          <w:b/>
          <w:noProof w:val="0"/>
          <w:lang w:eastAsia="ru-RU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426112" w:rsidRPr="00EC30C2" w14:paraId="64B2D5D1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220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553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036A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426112" w:rsidRPr="00EC30C2" w14:paraId="13B76C8A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AABD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D926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3B07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</w:tr>
    </w:tbl>
    <w:p w14:paraId="7ECB9A4F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14:paraId="63EBC108" w14:textId="77777777" w:rsidR="00426112" w:rsidRPr="00FF430B" w:rsidRDefault="00426112" w:rsidP="002F556B">
      <w:pPr>
        <w:numPr>
          <w:ilvl w:val="0"/>
          <w:numId w:val="27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66594551" w14:textId="77777777" w:rsidR="00426112" w:rsidRPr="00FF430B" w:rsidRDefault="00426112" w:rsidP="002F556B">
      <w:pPr>
        <w:numPr>
          <w:ilvl w:val="0"/>
          <w:numId w:val="27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09C52678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B618E9A" w14:textId="77777777" w:rsidR="00426112" w:rsidRPr="00FF430B" w:rsidRDefault="00426112" w:rsidP="00BE362C">
      <w:pPr>
        <w:shd w:val="clear" w:color="auto" w:fill="FFFFFF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18A88EF4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FC3EB5">
        <w:rPr>
          <w:b/>
          <w:noProof w:val="0"/>
          <w:lang w:eastAsia="ru-RU"/>
        </w:rPr>
        <w:t>6</w:t>
      </w:r>
      <w:r w:rsidR="00813CF7">
        <w:rPr>
          <w:b/>
          <w:noProof w:val="0"/>
          <w:lang w:eastAsia="ru-RU"/>
        </w:rPr>
        <w:t>0 zile</w:t>
      </w:r>
    </w:p>
    <w:p w14:paraId="1580D46D" w14:textId="77777777" w:rsidR="00270241" w:rsidRDefault="00426112" w:rsidP="000F1CE5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813CF7" w:rsidRPr="002A5E7A">
        <w:rPr>
          <w:b/>
          <w:shd w:val="clear" w:color="auto" w:fill="FFFF00"/>
        </w:rPr>
        <w:t>SIA RSAP</w:t>
      </w:r>
    </w:p>
    <w:p w14:paraId="0A620C67" w14:textId="77777777" w:rsidR="000F1CE5" w:rsidRPr="000F1CE5" w:rsidRDefault="000F1CE5" w:rsidP="000F1CE5">
      <w:pPr>
        <w:tabs>
          <w:tab w:val="right" w:pos="426"/>
        </w:tabs>
        <w:spacing w:before="120"/>
        <w:rPr>
          <w:b/>
          <w:noProof w:val="0"/>
          <w:sz w:val="4"/>
          <w:szCs w:val="4"/>
          <w:lang w:eastAsia="ru-RU"/>
        </w:rPr>
      </w:pPr>
    </w:p>
    <w:p w14:paraId="6E8284BC" w14:textId="77777777" w:rsidR="00426112" w:rsidRDefault="00426112" w:rsidP="009D20CA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14:paraId="202B1EC7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14:paraId="3148832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9D20CA" w:rsidRPr="009D20CA">
        <w:rPr>
          <w:b/>
          <w:noProof w:val="0"/>
          <w:highlight w:val="yellow"/>
          <w:lang w:eastAsia="ru-RU"/>
        </w:rPr>
        <w:t>română.</w:t>
      </w:r>
    </w:p>
    <w:p w14:paraId="45DC0DE3" w14:textId="77777777" w:rsidR="00426112" w:rsidRPr="00FF430B" w:rsidRDefault="00426112" w:rsidP="00FF4E49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FF4E49">
        <w:rPr>
          <w:b/>
          <w:noProof w:val="0"/>
          <w:lang w:eastAsia="ru-RU"/>
        </w:rPr>
        <w:t>.</w:t>
      </w:r>
    </w:p>
    <w:p w14:paraId="260DA970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7529FDB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66F708A8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E13F14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14:paraId="4E1BAE8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7A15C6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</w:p>
    <w:p w14:paraId="1703F978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5A3769">
        <w:rPr>
          <w:b/>
          <w:noProof w:val="0"/>
          <w:lang w:eastAsia="ru-RU"/>
        </w:rPr>
        <w:t xml:space="preserve"> </w:t>
      </w:r>
    </w:p>
    <w:p w14:paraId="0E86247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/>
          <w:lang w:eastAsia="ru-RU"/>
        </w:rPr>
        <w:t>anunţ:</w:t>
      </w:r>
      <w:r w:rsidR="00FF4E49" w:rsidRPr="00FF4E49">
        <w:rPr>
          <w:b/>
          <w:shd w:val="clear" w:color="auto" w:fill="FFFF00"/>
          <w:lang w:val="en-US"/>
        </w:rPr>
        <w:t xml:space="preserve"> </w:t>
      </w:r>
      <w:r w:rsidR="00AA61EB">
        <w:rPr>
          <w:b/>
          <w:shd w:val="clear" w:color="auto" w:fill="FFFF00"/>
          <w:lang w:val="en-US"/>
        </w:rPr>
        <w:t>nu necesită.</w:t>
      </w:r>
    </w:p>
    <w:p w14:paraId="4B30F790" w14:textId="5E504360" w:rsidR="00426112" w:rsidRPr="004B5ECE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/>
          <w:lang w:eastAsia="ru-RU"/>
        </w:rPr>
        <w:t>e:</w:t>
      </w:r>
      <w:r w:rsidR="00FF4E49" w:rsidRPr="00252971">
        <w:rPr>
          <w:b/>
          <w:color w:val="FF0000"/>
          <w:shd w:val="clear" w:color="auto" w:fill="FFFF00"/>
        </w:rPr>
        <w:t xml:space="preserve"> </w:t>
      </w:r>
      <w:r w:rsidR="004D1581">
        <w:rPr>
          <w:b/>
          <w:color w:val="FF0000"/>
          <w:shd w:val="clear" w:color="auto" w:fill="FFFF00"/>
        </w:rPr>
        <w:t xml:space="preserve">  </w:t>
      </w:r>
      <w:r w:rsidR="00083D4D">
        <w:rPr>
          <w:b/>
          <w:color w:val="FF0000"/>
          <w:shd w:val="clear" w:color="auto" w:fill="FFFF00"/>
        </w:rPr>
        <w:t>25.</w:t>
      </w:r>
      <w:r w:rsidR="004D1581">
        <w:rPr>
          <w:b/>
          <w:color w:val="EE0000"/>
          <w:shd w:val="clear" w:color="auto" w:fill="FFFF00"/>
          <w:lang w:val="en-US"/>
        </w:rPr>
        <w:t>06</w:t>
      </w:r>
      <w:r w:rsidR="001D4C05" w:rsidRPr="00C005C0">
        <w:rPr>
          <w:b/>
          <w:color w:val="EE0000"/>
          <w:shd w:val="clear" w:color="auto" w:fill="FFFF00"/>
          <w:lang w:val="en-US"/>
        </w:rPr>
        <w:t>.</w:t>
      </w:r>
      <w:r w:rsidR="00FF4E49" w:rsidRPr="00C005C0">
        <w:rPr>
          <w:b/>
          <w:color w:val="EE0000"/>
          <w:shd w:val="clear" w:color="auto" w:fill="FFFF00"/>
        </w:rPr>
        <w:t>202</w:t>
      </w:r>
      <w:r w:rsidR="00636869" w:rsidRPr="00C005C0">
        <w:rPr>
          <w:b/>
          <w:color w:val="EE0000"/>
          <w:shd w:val="clear" w:color="auto" w:fill="FFFF00"/>
        </w:rPr>
        <w:t>6</w:t>
      </w:r>
    </w:p>
    <w:p w14:paraId="30963A7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426112" w:rsidRPr="00EC30C2" w14:paraId="5243E033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D90F8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BF343D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0A2259" w:rsidRPr="00EC30C2" w14:paraId="70E920BB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CEEC7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1117F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C24F669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99FD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95E953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  <w:tr w:rsidR="000A2259" w:rsidRPr="00EC30C2" w14:paraId="07795AA4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DEB24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02AB7B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8990E58" w14:textId="77777777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6E79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F9DE5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</w:tbl>
    <w:p w14:paraId="62C809A1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__________________________________________________________________________</w:t>
      </w:r>
    </w:p>
    <w:p w14:paraId="2F264027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3960"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(se specifică da sau nu)</w:t>
      </w:r>
    </w:p>
    <w:p w14:paraId="6977E9C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</w:t>
      </w:r>
    </w:p>
    <w:p w14:paraId="3F720F56" w14:textId="77777777" w:rsidR="00F36826" w:rsidRDefault="00F36826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4296C51" w14:textId="77777777" w:rsidR="00A70314" w:rsidRPr="00FF430B" w:rsidRDefault="00A70314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7A8BB925" w14:textId="448F6102" w:rsidR="00426112" w:rsidRPr="00A3416D" w:rsidRDefault="00426112" w:rsidP="004D1581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PMingLiU"/>
          <w:lang w:val="pt-BR" w:eastAsia="zh-CN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="004D1581">
        <w:rPr>
          <w:b/>
          <w:noProof w:val="0"/>
          <w:shd w:val="clear" w:color="auto" w:fill="FFFFFF"/>
          <w:lang w:eastAsia="ru-RU"/>
        </w:rPr>
        <w:t>Munteanu Olga</w:t>
      </w:r>
    </w:p>
    <w:sectPr w:rsidR="00426112" w:rsidRPr="00A3416D" w:rsidSect="00DD4F41">
      <w:footerReference w:type="default" r:id="rId7"/>
      <w:pgSz w:w="11906" w:h="16838" w:code="9"/>
      <w:pgMar w:top="709" w:right="566" w:bottom="568" w:left="1134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2D566" w14:textId="77777777" w:rsidR="00211665" w:rsidRDefault="00211665" w:rsidP="00A20ACF">
      <w:r>
        <w:separator/>
      </w:r>
    </w:p>
  </w:endnote>
  <w:endnote w:type="continuationSeparator" w:id="0">
    <w:p w14:paraId="1631AD73" w14:textId="77777777" w:rsidR="00211665" w:rsidRDefault="0021166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79567" w14:textId="77777777" w:rsidR="005315A3" w:rsidRDefault="005315A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54481">
      <w:t>3</w:t>
    </w:r>
    <w:r>
      <w:fldChar w:fldCharType="end"/>
    </w:r>
  </w:p>
  <w:p w14:paraId="5ABB5966" w14:textId="77777777" w:rsidR="005315A3" w:rsidRDefault="005315A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A2FDC" w14:textId="77777777" w:rsidR="00211665" w:rsidRDefault="00211665" w:rsidP="00A20ACF">
      <w:r>
        <w:separator/>
      </w:r>
    </w:p>
  </w:footnote>
  <w:footnote w:type="continuationSeparator" w:id="0">
    <w:p w14:paraId="04238244" w14:textId="77777777" w:rsidR="00211665" w:rsidRDefault="0021166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/>
      </w:r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7" w15:restartNumberingAfterBreak="0">
    <w:nsid w:val="3E3D6768"/>
    <w:multiLevelType w:val="hybridMultilevel"/>
    <w:tmpl w:val="ECA2B3EE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0AA8"/>
    <w:rsid w:val="00002334"/>
    <w:rsid w:val="000047F9"/>
    <w:rsid w:val="000050E6"/>
    <w:rsid w:val="00005268"/>
    <w:rsid w:val="000061F8"/>
    <w:rsid w:val="00006D6D"/>
    <w:rsid w:val="00007454"/>
    <w:rsid w:val="00007B4F"/>
    <w:rsid w:val="00007B75"/>
    <w:rsid w:val="00007E80"/>
    <w:rsid w:val="0001066E"/>
    <w:rsid w:val="00010912"/>
    <w:rsid w:val="00010CE7"/>
    <w:rsid w:val="00011320"/>
    <w:rsid w:val="00011759"/>
    <w:rsid w:val="00016E06"/>
    <w:rsid w:val="00020070"/>
    <w:rsid w:val="0002022A"/>
    <w:rsid w:val="00021731"/>
    <w:rsid w:val="00021BB8"/>
    <w:rsid w:val="00022311"/>
    <w:rsid w:val="00022B73"/>
    <w:rsid w:val="00022B7E"/>
    <w:rsid w:val="00026A54"/>
    <w:rsid w:val="00027875"/>
    <w:rsid w:val="00030A1C"/>
    <w:rsid w:val="00030C69"/>
    <w:rsid w:val="00031FB5"/>
    <w:rsid w:val="00032137"/>
    <w:rsid w:val="000323EB"/>
    <w:rsid w:val="00032ECE"/>
    <w:rsid w:val="000331E8"/>
    <w:rsid w:val="00033577"/>
    <w:rsid w:val="000345E0"/>
    <w:rsid w:val="000347CA"/>
    <w:rsid w:val="00034B21"/>
    <w:rsid w:val="00034C2A"/>
    <w:rsid w:val="00035654"/>
    <w:rsid w:val="0003591A"/>
    <w:rsid w:val="00040267"/>
    <w:rsid w:val="00040E78"/>
    <w:rsid w:val="00040EA0"/>
    <w:rsid w:val="0004670D"/>
    <w:rsid w:val="00046CEA"/>
    <w:rsid w:val="00050E70"/>
    <w:rsid w:val="0005316F"/>
    <w:rsid w:val="000547DA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3D4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44C5"/>
    <w:rsid w:val="00095197"/>
    <w:rsid w:val="00096009"/>
    <w:rsid w:val="000960C1"/>
    <w:rsid w:val="00097617"/>
    <w:rsid w:val="000A123F"/>
    <w:rsid w:val="000A18F0"/>
    <w:rsid w:val="000A2259"/>
    <w:rsid w:val="000A3994"/>
    <w:rsid w:val="000A4DA7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D7CF9"/>
    <w:rsid w:val="000E11BC"/>
    <w:rsid w:val="000E3E29"/>
    <w:rsid w:val="000E4AEA"/>
    <w:rsid w:val="000E4D7D"/>
    <w:rsid w:val="000E518B"/>
    <w:rsid w:val="000E53CE"/>
    <w:rsid w:val="000F13FE"/>
    <w:rsid w:val="000F1CE5"/>
    <w:rsid w:val="000F36A9"/>
    <w:rsid w:val="000F38EA"/>
    <w:rsid w:val="000F4ED5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32F"/>
    <w:rsid w:val="00106AE6"/>
    <w:rsid w:val="0011134B"/>
    <w:rsid w:val="00111546"/>
    <w:rsid w:val="0011250D"/>
    <w:rsid w:val="001127AF"/>
    <w:rsid w:val="00112827"/>
    <w:rsid w:val="00112F50"/>
    <w:rsid w:val="00113AB8"/>
    <w:rsid w:val="00113B5E"/>
    <w:rsid w:val="00115188"/>
    <w:rsid w:val="00115B7D"/>
    <w:rsid w:val="00115FAB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363"/>
    <w:rsid w:val="00137679"/>
    <w:rsid w:val="0013795E"/>
    <w:rsid w:val="001401CD"/>
    <w:rsid w:val="00140BB8"/>
    <w:rsid w:val="0014385D"/>
    <w:rsid w:val="00144066"/>
    <w:rsid w:val="001443B8"/>
    <w:rsid w:val="001467C0"/>
    <w:rsid w:val="001508F0"/>
    <w:rsid w:val="00150B14"/>
    <w:rsid w:val="00150F5B"/>
    <w:rsid w:val="00151468"/>
    <w:rsid w:val="00151494"/>
    <w:rsid w:val="0015247E"/>
    <w:rsid w:val="001525A2"/>
    <w:rsid w:val="0015261D"/>
    <w:rsid w:val="001527E0"/>
    <w:rsid w:val="00152C4C"/>
    <w:rsid w:val="00153412"/>
    <w:rsid w:val="00154B34"/>
    <w:rsid w:val="00156CFC"/>
    <w:rsid w:val="0015798C"/>
    <w:rsid w:val="00160A28"/>
    <w:rsid w:val="00160DF3"/>
    <w:rsid w:val="0016369C"/>
    <w:rsid w:val="00163CB0"/>
    <w:rsid w:val="00164565"/>
    <w:rsid w:val="00165FAD"/>
    <w:rsid w:val="001701DE"/>
    <w:rsid w:val="001704FB"/>
    <w:rsid w:val="001710E7"/>
    <w:rsid w:val="001718AE"/>
    <w:rsid w:val="00174C61"/>
    <w:rsid w:val="00174E5F"/>
    <w:rsid w:val="001763CD"/>
    <w:rsid w:val="0017664F"/>
    <w:rsid w:val="001766FF"/>
    <w:rsid w:val="00177A21"/>
    <w:rsid w:val="00180455"/>
    <w:rsid w:val="00183358"/>
    <w:rsid w:val="00183D79"/>
    <w:rsid w:val="0018415A"/>
    <w:rsid w:val="00185148"/>
    <w:rsid w:val="001856BA"/>
    <w:rsid w:val="00185BC5"/>
    <w:rsid w:val="001866CB"/>
    <w:rsid w:val="001873A6"/>
    <w:rsid w:val="001875F1"/>
    <w:rsid w:val="0019071C"/>
    <w:rsid w:val="00194480"/>
    <w:rsid w:val="00195966"/>
    <w:rsid w:val="0019642D"/>
    <w:rsid w:val="00196AB4"/>
    <w:rsid w:val="001A0234"/>
    <w:rsid w:val="001A192A"/>
    <w:rsid w:val="001A19FD"/>
    <w:rsid w:val="001A1A16"/>
    <w:rsid w:val="001A22A8"/>
    <w:rsid w:val="001A2344"/>
    <w:rsid w:val="001A4150"/>
    <w:rsid w:val="001A4DB4"/>
    <w:rsid w:val="001A5517"/>
    <w:rsid w:val="001A58C5"/>
    <w:rsid w:val="001A6043"/>
    <w:rsid w:val="001A741E"/>
    <w:rsid w:val="001A78E4"/>
    <w:rsid w:val="001B1B6D"/>
    <w:rsid w:val="001B1E45"/>
    <w:rsid w:val="001B3730"/>
    <w:rsid w:val="001B4A3C"/>
    <w:rsid w:val="001B630A"/>
    <w:rsid w:val="001B6BC3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29F0"/>
    <w:rsid w:val="001D3039"/>
    <w:rsid w:val="001D4C05"/>
    <w:rsid w:val="001D5966"/>
    <w:rsid w:val="001D5BBA"/>
    <w:rsid w:val="001D7219"/>
    <w:rsid w:val="001E05A7"/>
    <w:rsid w:val="001E0896"/>
    <w:rsid w:val="001E29F8"/>
    <w:rsid w:val="001E7956"/>
    <w:rsid w:val="001F1E25"/>
    <w:rsid w:val="001F2101"/>
    <w:rsid w:val="001F2203"/>
    <w:rsid w:val="001F24FD"/>
    <w:rsid w:val="001F309E"/>
    <w:rsid w:val="001F420F"/>
    <w:rsid w:val="001F489D"/>
    <w:rsid w:val="001F4E4F"/>
    <w:rsid w:val="001F60B3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8C1"/>
    <w:rsid w:val="00211665"/>
    <w:rsid w:val="00211C74"/>
    <w:rsid w:val="00215AC6"/>
    <w:rsid w:val="00216025"/>
    <w:rsid w:val="00220775"/>
    <w:rsid w:val="002217B0"/>
    <w:rsid w:val="002221ED"/>
    <w:rsid w:val="0022237A"/>
    <w:rsid w:val="0022256D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056C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50A"/>
    <w:rsid w:val="0024699C"/>
    <w:rsid w:val="002477E2"/>
    <w:rsid w:val="00247A37"/>
    <w:rsid w:val="002514C3"/>
    <w:rsid w:val="00251B8A"/>
    <w:rsid w:val="00252971"/>
    <w:rsid w:val="00252D6E"/>
    <w:rsid w:val="00260D9E"/>
    <w:rsid w:val="002611DC"/>
    <w:rsid w:val="002614DE"/>
    <w:rsid w:val="00263D11"/>
    <w:rsid w:val="00264637"/>
    <w:rsid w:val="002659BB"/>
    <w:rsid w:val="0026663C"/>
    <w:rsid w:val="00266795"/>
    <w:rsid w:val="00266F98"/>
    <w:rsid w:val="00267805"/>
    <w:rsid w:val="00267E8E"/>
    <w:rsid w:val="00270241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739"/>
    <w:rsid w:val="002909B7"/>
    <w:rsid w:val="00290D06"/>
    <w:rsid w:val="00290D28"/>
    <w:rsid w:val="002911C9"/>
    <w:rsid w:val="002915AA"/>
    <w:rsid w:val="002927B7"/>
    <w:rsid w:val="00292856"/>
    <w:rsid w:val="00292AF6"/>
    <w:rsid w:val="0029594F"/>
    <w:rsid w:val="0029671A"/>
    <w:rsid w:val="00297C1E"/>
    <w:rsid w:val="00297C65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1B3"/>
    <w:rsid w:val="002B3E6F"/>
    <w:rsid w:val="002B41C5"/>
    <w:rsid w:val="002B4280"/>
    <w:rsid w:val="002B4D12"/>
    <w:rsid w:val="002B4F44"/>
    <w:rsid w:val="002B5DEF"/>
    <w:rsid w:val="002B624D"/>
    <w:rsid w:val="002B7A36"/>
    <w:rsid w:val="002C07A2"/>
    <w:rsid w:val="002C2210"/>
    <w:rsid w:val="002C4803"/>
    <w:rsid w:val="002C7014"/>
    <w:rsid w:val="002C764E"/>
    <w:rsid w:val="002C7CCD"/>
    <w:rsid w:val="002D2505"/>
    <w:rsid w:val="002D4BC7"/>
    <w:rsid w:val="002D4C8F"/>
    <w:rsid w:val="002D6E71"/>
    <w:rsid w:val="002D7857"/>
    <w:rsid w:val="002E1640"/>
    <w:rsid w:val="002E20CD"/>
    <w:rsid w:val="002E3D41"/>
    <w:rsid w:val="002E48BE"/>
    <w:rsid w:val="002E4970"/>
    <w:rsid w:val="002E543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3DD5"/>
    <w:rsid w:val="0030652C"/>
    <w:rsid w:val="0031096E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19B"/>
    <w:rsid w:val="003255CD"/>
    <w:rsid w:val="00325B75"/>
    <w:rsid w:val="00327654"/>
    <w:rsid w:val="003305D5"/>
    <w:rsid w:val="0033109C"/>
    <w:rsid w:val="003317BE"/>
    <w:rsid w:val="00332F8E"/>
    <w:rsid w:val="00335033"/>
    <w:rsid w:val="00336B12"/>
    <w:rsid w:val="00336D4D"/>
    <w:rsid w:val="00341210"/>
    <w:rsid w:val="00341514"/>
    <w:rsid w:val="00341C8C"/>
    <w:rsid w:val="00342420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8BC"/>
    <w:rsid w:val="00361D56"/>
    <w:rsid w:val="00364467"/>
    <w:rsid w:val="0036564A"/>
    <w:rsid w:val="00366B72"/>
    <w:rsid w:val="00366C66"/>
    <w:rsid w:val="003705EC"/>
    <w:rsid w:val="00371806"/>
    <w:rsid w:val="003731FD"/>
    <w:rsid w:val="00373336"/>
    <w:rsid w:val="00373AF9"/>
    <w:rsid w:val="00377CE0"/>
    <w:rsid w:val="0038015E"/>
    <w:rsid w:val="0038163C"/>
    <w:rsid w:val="00381EF2"/>
    <w:rsid w:val="0038237B"/>
    <w:rsid w:val="0038240D"/>
    <w:rsid w:val="0038275D"/>
    <w:rsid w:val="00382E9A"/>
    <w:rsid w:val="00383E1E"/>
    <w:rsid w:val="00384C2A"/>
    <w:rsid w:val="003854DB"/>
    <w:rsid w:val="00385891"/>
    <w:rsid w:val="00385C85"/>
    <w:rsid w:val="00387023"/>
    <w:rsid w:val="00387171"/>
    <w:rsid w:val="00393AC1"/>
    <w:rsid w:val="003943B8"/>
    <w:rsid w:val="00394BC2"/>
    <w:rsid w:val="00394DC7"/>
    <w:rsid w:val="003961E7"/>
    <w:rsid w:val="00396A4B"/>
    <w:rsid w:val="003A0008"/>
    <w:rsid w:val="003A2643"/>
    <w:rsid w:val="003A301B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4A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1C56"/>
    <w:rsid w:val="003E53DF"/>
    <w:rsid w:val="003E722A"/>
    <w:rsid w:val="003E7B03"/>
    <w:rsid w:val="003F06E8"/>
    <w:rsid w:val="003F0C88"/>
    <w:rsid w:val="003F2E01"/>
    <w:rsid w:val="003F501F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3678"/>
    <w:rsid w:val="00404737"/>
    <w:rsid w:val="00404C0D"/>
    <w:rsid w:val="00404DE0"/>
    <w:rsid w:val="00405324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31E"/>
    <w:rsid w:val="00424AE2"/>
    <w:rsid w:val="00425938"/>
    <w:rsid w:val="00426112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4FF0"/>
    <w:rsid w:val="0044783C"/>
    <w:rsid w:val="00450A12"/>
    <w:rsid w:val="00451A22"/>
    <w:rsid w:val="00453E2A"/>
    <w:rsid w:val="00453E79"/>
    <w:rsid w:val="00454013"/>
    <w:rsid w:val="00455A94"/>
    <w:rsid w:val="004576E2"/>
    <w:rsid w:val="00460653"/>
    <w:rsid w:val="00461DAC"/>
    <w:rsid w:val="00464994"/>
    <w:rsid w:val="00464A19"/>
    <w:rsid w:val="00466548"/>
    <w:rsid w:val="00467A64"/>
    <w:rsid w:val="004702B5"/>
    <w:rsid w:val="0047776F"/>
    <w:rsid w:val="00477FD2"/>
    <w:rsid w:val="00482E77"/>
    <w:rsid w:val="00483377"/>
    <w:rsid w:val="00483C4C"/>
    <w:rsid w:val="00484113"/>
    <w:rsid w:val="004856C0"/>
    <w:rsid w:val="00491A8B"/>
    <w:rsid w:val="004936FD"/>
    <w:rsid w:val="004967CB"/>
    <w:rsid w:val="00496AFA"/>
    <w:rsid w:val="004A1028"/>
    <w:rsid w:val="004A1C90"/>
    <w:rsid w:val="004A2D32"/>
    <w:rsid w:val="004A3112"/>
    <w:rsid w:val="004A3143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5ECE"/>
    <w:rsid w:val="004C12F5"/>
    <w:rsid w:val="004C23A8"/>
    <w:rsid w:val="004C30A2"/>
    <w:rsid w:val="004C499F"/>
    <w:rsid w:val="004C59A0"/>
    <w:rsid w:val="004C5AD5"/>
    <w:rsid w:val="004C71AE"/>
    <w:rsid w:val="004C7DFB"/>
    <w:rsid w:val="004D0DD1"/>
    <w:rsid w:val="004D158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0EB3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15A3"/>
    <w:rsid w:val="0053238B"/>
    <w:rsid w:val="00532A46"/>
    <w:rsid w:val="00536403"/>
    <w:rsid w:val="00537904"/>
    <w:rsid w:val="00541973"/>
    <w:rsid w:val="00541DCC"/>
    <w:rsid w:val="00543226"/>
    <w:rsid w:val="005459A4"/>
    <w:rsid w:val="00546E60"/>
    <w:rsid w:val="005506CC"/>
    <w:rsid w:val="00551783"/>
    <w:rsid w:val="00551CEC"/>
    <w:rsid w:val="00554481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44FB"/>
    <w:rsid w:val="005805E6"/>
    <w:rsid w:val="00580D91"/>
    <w:rsid w:val="005827D9"/>
    <w:rsid w:val="00582ECA"/>
    <w:rsid w:val="005834B7"/>
    <w:rsid w:val="00584ACB"/>
    <w:rsid w:val="00585937"/>
    <w:rsid w:val="00587C72"/>
    <w:rsid w:val="00590C16"/>
    <w:rsid w:val="00590EDE"/>
    <w:rsid w:val="00590F43"/>
    <w:rsid w:val="00592775"/>
    <w:rsid w:val="00593D34"/>
    <w:rsid w:val="005970D4"/>
    <w:rsid w:val="00597903"/>
    <w:rsid w:val="005A14A0"/>
    <w:rsid w:val="005A3769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4E3B"/>
    <w:rsid w:val="005B666D"/>
    <w:rsid w:val="005B7508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290D"/>
    <w:rsid w:val="005D3D45"/>
    <w:rsid w:val="005D44CE"/>
    <w:rsid w:val="005D4B79"/>
    <w:rsid w:val="005D5589"/>
    <w:rsid w:val="005D5702"/>
    <w:rsid w:val="005D5FE4"/>
    <w:rsid w:val="005D66F2"/>
    <w:rsid w:val="005D672E"/>
    <w:rsid w:val="005D708F"/>
    <w:rsid w:val="005E0FB0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5E57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27D84"/>
    <w:rsid w:val="00631A2C"/>
    <w:rsid w:val="00632D64"/>
    <w:rsid w:val="00633782"/>
    <w:rsid w:val="00634A31"/>
    <w:rsid w:val="00634B1D"/>
    <w:rsid w:val="00634DB7"/>
    <w:rsid w:val="00635BDA"/>
    <w:rsid w:val="00636869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5043"/>
    <w:rsid w:val="00666A9B"/>
    <w:rsid w:val="00667B1F"/>
    <w:rsid w:val="00667C78"/>
    <w:rsid w:val="00667C91"/>
    <w:rsid w:val="00673164"/>
    <w:rsid w:val="0067392B"/>
    <w:rsid w:val="00674E63"/>
    <w:rsid w:val="006755A1"/>
    <w:rsid w:val="0067769C"/>
    <w:rsid w:val="00677D30"/>
    <w:rsid w:val="00680AC9"/>
    <w:rsid w:val="006819B2"/>
    <w:rsid w:val="0068226E"/>
    <w:rsid w:val="00684D44"/>
    <w:rsid w:val="006870BE"/>
    <w:rsid w:val="006901DE"/>
    <w:rsid w:val="006904AB"/>
    <w:rsid w:val="006911D3"/>
    <w:rsid w:val="00694A09"/>
    <w:rsid w:val="00694C64"/>
    <w:rsid w:val="00694C7B"/>
    <w:rsid w:val="00694C90"/>
    <w:rsid w:val="00694E99"/>
    <w:rsid w:val="0069507C"/>
    <w:rsid w:val="006957AA"/>
    <w:rsid w:val="00696992"/>
    <w:rsid w:val="00697D08"/>
    <w:rsid w:val="006A0B61"/>
    <w:rsid w:val="006A13D0"/>
    <w:rsid w:val="006A1B4F"/>
    <w:rsid w:val="006A3BC5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7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421"/>
    <w:rsid w:val="006C7CE9"/>
    <w:rsid w:val="006C7F79"/>
    <w:rsid w:val="006D10BA"/>
    <w:rsid w:val="006D18BA"/>
    <w:rsid w:val="006D20F4"/>
    <w:rsid w:val="006D2A20"/>
    <w:rsid w:val="006D353E"/>
    <w:rsid w:val="006D3669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9BC"/>
    <w:rsid w:val="006E3A91"/>
    <w:rsid w:val="006E45E3"/>
    <w:rsid w:val="006E4D72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5395"/>
    <w:rsid w:val="007001BE"/>
    <w:rsid w:val="00700318"/>
    <w:rsid w:val="00702D98"/>
    <w:rsid w:val="00704009"/>
    <w:rsid w:val="007041C8"/>
    <w:rsid w:val="0070551C"/>
    <w:rsid w:val="00706AD6"/>
    <w:rsid w:val="00707585"/>
    <w:rsid w:val="007075E8"/>
    <w:rsid w:val="00711A07"/>
    <w:rsid w:val="00712E40"/>
    <w:rsid w:val="007130DC"/>
    <w:rsid w:val="00715C8A"/>
    <w:rsid w:val="007167E4"/>
    <w:rsid w:val="00716AC6"/>
    <w:rsid w:val="00717B6E"/>
    <w:rsid w:val="00720814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0405"/>
    <w:rsid w:val="00730C45"/>
    <w:rsid w:val="007316BD"/>
    <w:rsid w:val="007323B6"/>
    <w:rsid w:val="00734AAD"/>
    <w:rsid w:val="00736134"/>
    <w:rsid w:val="00736B8F"/>
    <w:rsid w:val="00737322"/>
    <w:rsid w:val="00740BE4"/>
    <w:rsid w:val="00744C5B"/>
    <w:rsid w:val="00746731"/>
    <w:rsid w:val="0074736A"/>
    <w:rsid w:val="0075322C"/>
    <w:rsid w:val="00753976"/>
    <w:rsid w:val="0075524C"/>
    <w:rsid w:val="007554AE"/>
    <w:rsid w:val="0075550B"/>
    <w:rsid w:val="00755D56"/>
    <w:rsid w:val="00760F7F"/>
    <w:rsid w:val="00760F9D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0970"/>
    <w:rsid w:val="00781336"/>
    <w:rsid w:val="007817BE"/>
    <w:rsid w:val="00782201"/>
    <w:rsid w:val="0078220C"/>
    <w:rsid w:val="007837F5"/>
    <w:rsid w:val="00785412"/>
    <w:rsid w:val="00785E49"/>
    <w:rsid w:val="00792182"/>
    <w:rsid w:val="0079357E"/>
    <w:rsid w:val="007939DD"/>
    <w:rsid w:val="0079540A"/>
    <w:rsid w:val="0079597E"/>
    <w:rsid w:val="007959BF"/>
    <w:rsid w:val="007A15C6"/>
    <w:rsid w:val="007A1DFA"/>
    <w:rsid w:val="007A2F41"/>
    <w:rsid w:val="007A3336"/>
    <w:rsid w:val="007A3B63"/>
    <w:rsid w:val="007A3EAB"/>
    <w:rsid w:val="007A410B"/>
    <w:rsid w:val="007A4F12"/>
    <w:rsid w:val="007A4F7D"/>
    <w:rsid w:val="007A6D74"/>
    <w:rsid w:val="007A75D0"/>
    <w:rsid w:val="007A7BEB"/>
    <w:rsid w:val="007B1E26"/>
    <w:rsid w:val="007B357D"/>
    <w:rsid w:val="007B392A"/>
    <w:rsid w:val="007B53EA"/>
    <w:rsid w:val="007B66A1"/>
    <w:rsid w:val="007C193B"/>
    <w:rsid w:val="007C72CE"/>
    <w:rsid w:val="007C752D"/>
    <w:rsid w:val="007D2250"/>
    <w:rsid w:val="007D2982"/>
    <w:rsid w:val="007D4D1B"/>
    <w:rsid w:val="007D5C2B"/>
    <w:rsid w:val="007D5E0B"/>
    <w:rsid w:val="007D5FDE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7F7C42"/>
    <w:rsid w:val="0080011C"/>
    <w:rsid w:val="00800D00"/>
    <w:rsid w:val="00800E7D"/>
    <w:rsid w:val="00801B00"/>
    <w:rsid w:val="00802287"/>
    <w:rsid w:val="00802558"/>
    <w:rsid w:val="00803E1D"/>
    <w:rsid w:val="00803E7E"/>
    <w:rsid w:val="0080433F"/>
    <w:rsid w:val="008050A6"/>
    <w:rsid w:val="00805514"/>
    <w:rsid w:val="00805531"/>
    <w:rsid w:val="008056B7"/>
    <w:rsid w:val="00805784"/>
    <w:rsid w:val="0080642E"/>
    <w:rsid w:val="00806E2B"/>
    <w:rsid w:val="00811CD9"/>
    <w:rsid w:val="00812A22"/>
    <w:rsid w:val="00813CF7"/>
    <w:rsid w:val="0081429B"/>
    <w:rsid w:val="00816026"/>
    <w:rsid w:val="00817031"/>
    <w:rsid w:val="00817E55"/>
    <w:rsid w:val="008202F4"/>
    <w:rsid w:val="00821779"/>
    <w:rsid w:val="008232AF"/>
    <w:rsid w:val="008260DA"/>
    <w:rsid w:val="0082679F"/>
    <w:rsid w:val="0083019C"/>
    <w:rsid w:val="0083192E"/>
    <w:rsid w:val="00834127"/>
    <w:rsid w:val="00835B78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568A9"/>
    <w:rsid w:val="00860CC7"/>
    <w:rsid w:val="008612A7"/>
    <w:rsid w:val="00862010"/>
    <w:rsid w:val="00863AAB"/>
    <w:rsid w:val="0086405E"/>
    <w:rsid w:val="00864A45"/>
    <w:rsid w:val="00864B75"/>
    <w:rsid w:val="0086540C"/>
    <w:rsid w:val="0086547A"/>
    <w:rsid w:val="008678A9"/>
    <w:rsid w:val="00867DA9"/>
    <w:rsid w:val="008726D2"/>
    <w:rsid w:val="00873EA6"/>
    <w:rsid w:val="00873EEA"/>
    <w:rsid w:val="00875CFC"/>
    <w:rsid w:val="008776AB"/>
    <w:rsid w:val="00877B36"/>
    <w:rsid w:val="00881C9F"/>
    <w:rsid w:val="00881F14"/>
    <w:rsid w:val="00883577"/>
    <w:rsid w:val="00890278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32E3"/>
    <w:rsid w:val="008A41C1"/>
    <w:rsid w:val="008A42D4"/>
    <w:rsid w:val="008A42E8"/>
    <w:rsid w:val="008A52F2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6831"/>
    <w:rsid w:val="008B7CBD"/>
    <w:rsid w:val="008C0290"/>
    <w:rsid w:val="008C182E"/>
    <w:rsid w:val="008C1AE2"/>
    <w:rsid w:val="008C32C0"/>
    <w:rsid w:val="008C53BE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47F"/>
    <w:rsid w:val="008F0E99"/>
    <w:rsid w:val="008F1D40"/>
    <w:rsid w:val="008F2FC3"/>
    <w:rsid w:val="008F30CF"/>
    <w:rsid w:val="008F42C5"/>
    <w:rsid w:val="008F467E"/>
    <w:rsid w:val="008F57D7"/>
    <w:rsid w:val="008F5C61"/>
    <w:rsid w:val="008F5E5F"/>
    <w:rsid w:val="008F5E7D"/>
    <w:rsid w:val="008F6928"/>
    <w:rsid w:val="008F7131"/>
    <w:rsid w:val="00900A76"/>
    <w:rsid w:val="00905255"/>
    <w:rsid w:val="00905325"/>
    <w:rsid w:val="009056E5"/>
    <w:rsid w:val="00905A43"/>
    <w:rsid w:val="00905E0C"/>
    <w:rsid w:val="00907166"/>
    <w:rsid w:val="0091097A"/>
    <w:rsid w:val="00911962"/>
    <w:rsid w:val="00911AC8"/>
    <w:rsid w:val="009157BF"/>
    <w:rsid w:val="00916065"/>
    <w:rsid w:val="009174E1"/>
    <w:rsid w:val="00920A78"/>
    <w:rsid w:val="00922793"/>
    <w:rsid w:val="00922F8A"/>
    <w:rsid w:val="00924A28"/>
    <w:rsid w:val="00925DF7"/>
    <w:rsid w:val="00926CDF"/>
    <w:rsid w:val="00927F7D"/>
    <w:rsid w:val="00930B7D"/>
    <w:rsid w:val="00931029"/>
    <w:rsid w:val="009324DC"/>
    <w:rsid w:val="009337E1"/>
    <w:rsid w:val="009357DB"/>
    <w:rsid w:val="0093664D"/>
    <w:rsid w:val="00940CEC"/>
    <w:rsid w:val="00941B8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3C67"/>
    <w:rsid w:val="009549F9"/>
    <w:rsid w:val="00955F6F"/>
    <w:rsid w:val="009561E1"/>
    <w:rsid w:val="009579F5"/>
    <w:rsid w:val="00960B07"/>
    <w:rsid w:val="0096256E"/>
    <w:rsid w:val="009626BA"/>
    <w:rsid w:val="00962A3C"/>
    <w:rsid w:val="00962C56"/>
    <w:rsid w:val="00964783"/>
    <w:rsid w:val="00964B0B"/>
    <w:rsid w:val="00965DC7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41A"/>
    <w:rsid w:val="00981529"/>
    <w:rsid w:val="00981C6E"/>
    <w:rsid w:val="00983C29"/>
    <w:rsid w:val="00984FA2"/>
    <w:rsid w:val="0098636D"/>
    <w:rsid w:val="00986E40"/>
    <w:rsid w:val="00992766"/>
    <w:rsid w:val="0099381E"/>
    <w:rsid w:val="00993F1D"/>
    <w:rsid w:val="0099417A"/>
    <w:rsid w:val="009947AD"/>
    <w:rsid w:val="009958BD"/>
    <w:rsid w:val="009958BF"/>
    <w:rsid w:val="00995AF6"/>
    <w:rsid w:val="009960A5"/>
    <w:rsid w:val="0099678E"/>
    <w:rsid w:val="00997198"/>
    <w:rsid w:val="009A095D"/>
    <w:rsid w:val="009A1BA3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0A8F"/>
    <w:rsid w:val="009B12EE"/>
    <w:rsid w:val="009B17F8"/>
    <w:rsid w:val="009B36B8"/>
    <w:rsid w:val="009B3F29"/>
    <w:rsid w:val="009B4D52"/>
    <w:rsid w:val="009B5D91"/>
    <w:rsid w:val="009B66BC"/>
    <w:rsid w:val="009C11B3"/>
    <w:rsid w:val="009C1485"/>
    <w:rsid w:val="009C148D"/>
    <w:rsid w:val="009C1502"/>
    <w:rsid w:val="009C1A15"/>
    <w:rsid w:val="009C2598"/>
    <w:rsid w:val="009C3007"/>
    <w:rsid w:val="009C3734"/>
    <w:rsid w:val="009C59B3"/>
    <w:rsid w:val="009C6BF0"/>
    <w:rsid w:val="009C749C"/>
    <w:rsid w:val="009C7514"/>
    <w:rsid w:val="009C7694"/>
    <w:rsid w:val="009D032C"/>
    <w:rsid w:val="009D14A7"/>
    <w:rsid w:val="009D1EBF"/>
    <w:rsid w:val="009D20CA"/>
    <w:rsid w:val="009D263F"/>
    <w:rsid w:val="009D2EDE"/>
    <w:rsid w:val="009D3144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07F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BE1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416D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67F8"/>
    <w:rsid w:val="00A6700A"/>
    <w:rsid w:val="00A67C9F"/>
    <w:rsid w:val="00A67EEF"/>
    <w:rsid w:val="00A70314"/>
    <w:rsid w:val="00A72C4B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246A"/>
    <w:rsid w:val="00A843DF"/>
    <w:rsid w:val="00A84B21"/>
    <w:rsid w:val="00A85C06"/>
    <w:rsid w:val="00A875CF"/>
    <w:rsid w:val="00A90E01"/>
    <w:rsid w:val="00A91216"/>
    <w:rsid w:val="00A92CDD"/>
    <w:rsid w:val="00A93011"/>
    <w:rsid w:val="00A946E0"/>
    <w:rsid w:val="00A953D2"/>
    <w:rsid w:val="00A96BD5"/>
    <w:rsid w:val="00A96F61"/>
    <w:rsid w:val="00AA1251"/>
    <w:rsid w:val="00AA1372"/>
    <w:rsid w:val="00AA3E12"/>
    <w:rsid w:val="00AA4C46"/>
    <w:rsid w:val="00AA61EB"/>
    <w:rsid w:val="00AA633F"/>
    <w:rsid w:val="00AA698F"/>
    <w:rsid w:val="00AA712F"/>
    <w:rsid w:val="00AA7E82"/>
    <w:rsid w:val="00AA7E9A"/>
    <w:rsid w:val="00AB1EC3"/>
    <w:rsid w:val="00AB2564"/>
    <w:rsid w:val="00AB6768"/>
    <w:rsid w:val="00AB7AE2"/>
    <w:rsid w:val="00AC1F5C"/>
    <w:rsid w:val="00AC4562"/>
    <w:rsid w:val="00AC4778"/>
    <w:rsid w:val="00AC7246"/>
    <w:rsid w:val="00AC76AD"/>
    <w:rsid w:val="00AC78C9"/>
    <w:rsid w:val="00AC7CA8"/>
    <w:rsid w:val="00AC7DAC"/>
    <w:rsid w:val="00AD17E8"/>
    <w:rsid w:val="00AD27E1"/>
    <w:rsid w:val="00AD32DD"/>
    <w:rsid w:val="00AD4A65"/>
    <w:rsid w:val="00AD62DE"/>
    <w:rsid w:val="00AD6DA1"/>
    <w:rsid w:val="00AD6DF5"/>
    <w:rsid w:val="00AE1523"/>
    <w:rsid w:val="00AE27C8"/>
    <w:rsid w:val="00AE387E"/>
    <w:rsid w:val="00AE3DA3"/>
    <w:rsid w:val="00AE5B38"/>
    <w:rsid w:val="00AE6163"/>
    <w:rsid w:val="00AE6581"/>
    <w:rsid w:val="00AE7286"/>
    <w:rsid w:val="00AF036F"/>
    <w:rsid w:val="00AF0B8C"/>
    <w:rsid w:val="00AF3521"/>
    <w:rsid w:val="00AF3627"/>
    <w:rsid w:val="00AF3952"/>
    <w:rsid w:val="00AF4AE0"/>
    <w:rsid w:val="00AF4BA7"/>
    <w:rsid w:val="00AF4FDB"/>
    <w:rsid w:val="00AF76C0"/>
    <w:rsid w:val="00AF7A74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07EB4"/>
    <w:rsid w:val="00B1394B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439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2E3F"/>
    <w:rsid w:val="00B541A3"/>
    <w:rsid w:val="00B54EFC"/>
    <w:rsid w:val="00B555F2"/>
    <w:rsid w:val="00B5692D"/>
    <w:rsid w:val="00B618C5"/>
    <w:rsid w:val="00B65C93"/>
    <w:rsid w:val="00B663FE"/>
    <w:rsid w:val="00B67953"/>
    <w:rsid w:val="00B720FE"/>
    <w:rsid w:val="00B73406"/>
    <w:rsid w:val="00B73964"/>
    <w:rsid w:val="00B75A38"/>
    <w:rsid w:val="00B76722"/>
    <w:rsid w:val="00B76D90"/>
    <w:rsid w:val="00B77248"/>
    <w:rsid w:val="00B777DC"/>
    <w:rsid w:val="00B81043"/>
    <w:rsid w:val="00B81723"/>
    <w:rsid w:val="00B8384B"/>
    <w:rsid w:val="00B85EE9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1C7"/>
    <w:rsid w:val="00BA12C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3A49"/>
    <w:rsid w:val="00BB4E4B"/>
    <w:rsid w:val="00BB51B6"/>
    <w:rsid w:val="00BB66D3"/>
    <w:rsid w:val="00BB6AE9"/>
    <w:rsid w:val="00BB7754"/>
    <w:rsid w:val="00BC24BB"/>
    <w:rsid w:val="00BC3A47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EC1"/>
    <w:rsid w:val="00BE1530"/>
    <w:rsid w:val="00BE18E9"/>
    <w:rsid w:val="00BE1CB3"/>
    <w:rsid w:val="00BE22CD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8D"/>
    <w:rsid w:val="00BF1FB8"/>
    <w:rsid w:val="00BF2BE1"/>
    <w:rsid w:val="00BF4972"/>
    <w:rsid w:val="00BF4F93"/>
    <w:rsid w:val="00BF5BF3"/>
    <w:rsid w:val="00C00316"/>
    <w:rsid w:val="00C005C0"/>
    <w:rsid w:val="00C00DAD"/>
    <w:rsid w:val="00C02E10"/>
    <w:rsid w:val="00C03B9D"/>
    <w:rsid w:val="00C055EE"/>
    <w:rsid w:val="00C06A3D"/>
    <w:rsid w:val="00C10538"/>
    <w:rsid w:val="00C10B7C"/>
    <w:rsid w:val="00C121F1"/>
    <w:rsid w:val="00C13D34"/>
    <w:rsid w:val="00C15EB7"/>
    <w:rsid w:val="00C16E1E"/>
    <w:rsid w:val="00C17D27"/>
    <w:rsid w:val="00C20AB9"/>
    <w:rsid w:val="00C20B19"/>
    <w:rsid w:val="00C20F59"/>
    <w:rsid w:val="00C21039"/>
    <w:rsid w:val="00C24A6E"/>
    <w:rsid w:val="00C24EDA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4CFB"/>
    <w:rsid w:val="00C35B40"/>
    <w:rsid w:val="00C376EF"/>
    <w:rsid w:val="00C40321"/>
    <w:rsid w:val="00C415AE"/>
    <w:rsid w:val="00C41BFE"/>
    <w:rsid w:val="00C41D86"/>
    <w:rsid w:val="00C44B96"/>
    <w:rsid w:val="00C45975"/>
    <w:rsid w:val="00C459CA"/>
    <w:rsid w:val="00C47818"/>
    <w:rsid w:val="00C50A6A"/>
    <w:rsid w:val="00C50C93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3149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6D80"/>
    <w:rsid w:val="00C77AA7"/>
    <w:rsid w:val="00C77DF2"/>
    <w:rsid w:val="00C77E35"/>
    <w:rsid w:val="00C810A8"/>
    <w:rsid w:val="00C81911"/>
    <w:rsid w:val="00C823BC"/>
    <w:rsid w:val="00C8434D"/>
    <w:rsid w:val="00C84982"/>
    <w:rsid w:val="00C84FEC"/>
    <w:rsid w:val="00C8761B"/>
    <w:rsid w:val="00C879A4"/>
    <w:rsid w:val="00C94014"/>
    <w:rsid w:val="00C945D2"/>
    <w:rsid w:val="00C94CF3"/>
    <w:rsid w:val="00C9642E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2A34"/>
    <w:rsid w:val="00CB392C"/>
    <w:rsid w:val="00CB4A20"/>
    <w:rsid w:val="00CB5DEC"/>
    <w:rsid w:val="00CB6EE1"/>
    <w:rsid w:val="00CB71A4"/>
    <w:rsid w:val="00CC0EB9"/>
    <w:rsid w:val="00CC114D"/>
    <w:rsid w:val="00CC2908"/>
    <w:rsid w:val="00CC3A09"/>
    <w:rsid w:val="00CC4E87"/>
    <w:rsid w:val="00CC5DF4"/>
    <w:rsid w:val="00CC6514"/>
    <w:rsid w:val="00CC6536"/>
    <w:rsid w:val="00CC73DC"/>
    <w:rsid w:val="00CD0EA7"/>
    <w:rsid w:val="00CD1D3C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18BC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2980"/>
    <w:rsid w:val="00D03BCF"/>
    <w:rsid w:val="00D0567E"/>
    <w:rsid w:val="00D05A94"/>
    <w:rsid w:val="00D05FFC"/>
    <w:rsid w:val="00D060BB"/>
    <w:rsid w:val="00D102B8"/>
    <w:rsid w:val="00D10AC2"/>
    <w:rsid w:val="00D11588"/>
    <w:rsid w:val="00D12FD7"/>
    <w:rsid w:val="00D13C43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ADE"/>
    <w:rsid w:val="00D23943"/>
    <w:rsid w:val="00D24CA8"/>
    <w:rsid w:val="00D257C8"/>
    <w:rsid w:val="00D258CF"/>
    <w:rsid w:val="00D25B11"/>
    <w:rsid w:val="00D25C36"/>
    <w:rsid w:val="00D25CC1"/>
    <w:rsid w:val="00D30FC2"/>
    <w:rsid w:val="00D31648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398A"/>
    <w:rsid w:val="00D553E7"/>
    <w:rsid w:val="00D55CC9"/>
    <w:rsid w:val="00D56452"/>
    <w:rsid w:val="00D63592"/>
    <w:rsid w:val="00D64530"/>
    <w:rsid w:val="00D64B6C"/>
    <w:rsid w:val="00D66812"/>
    <w:rsid w:val="00D67335"/>
    <w:rsid w:val="00D71A68"/>
    <w:rsid w:val="00D74B95"/>
    <w:rsid w:val="00D75209"/>
    <w:rsid w:val="00D7570D"/>
    <w:rsid w:val="00D767F9"/>
    <w:rsid w:val="00D76BD0"/>
    <w:rsid w:val="00D774CB"/>
    <w:rsid w:val="00D80442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0DE"/>
    <w:rsid w:val="00D906E6"/>
    <w:rsid w:val="00D913AB"/>
    <w:rsid w:val="00D91D57"/>
    <w:rsid w:val="00D925B0"/>
    <w:rsid w:val="00D9669D"/>
    <w:rsid w:val="00DA0B98"/>
    <w:rsid w:val="00DA1062"/>
    <w:rsid w:val="00DA1153"/>
    <w:rsid w:val="00DA2348"/>
    <w:rsid w:val="00DA2F65"/>
    <w:rsid w:val="00DA31BC"/>
    <w:rsid w:val="00DA331F"/>
    <w:rsid w:val="00DA3C87"/>
    <w:rsid w:val="00DA5198"/>
    <w:rsid w:val="00DA6115"/>
    <w:rsid w:val="00DA661D"/>
    <w:rsid w:val="00DB0EE7"/>
    <w:rsid w:val="00DB2B83"/>
    <w:rsid w:val="00DB2F41"/>
    <w:rsid w:val="00DB45B1"/>
    <w:rsid w:val="00DB5DCF"/>
    <w:rsid w:val="00DC1946"/>
    <w:rsid w:val="00DC250A"/>
    <w:rsid w:val="00DC65F5"/>
    <w:rsid w:val="00DC6A83"/>
    <w:rsid w:val="00DD155F"/>
    <w:rsid w:val="00DD1675"/>
    <w:rsid w:val="00DD1748"/>
    <w:rsid w:val="00DD49C8"/>
    <w:rsid w:val="00DD4A09"/>
    <w:rsid w:val="00DD4C01"/>
    <w:rsid w:val="00DD4F41"/>
    <w:rsid w:val="00DD5423"/>
    <w:rsid w:val="00DD5869"/>
    <w:rsid w:val="00DD65AB"/>
    <w:rsid w:val="00DE01E7"/>
    <w:rsid w:val="00DE0F7C"/>
    <w:rsid w:val="00DE1F18"/>
    <w:rsid w:val="00DE215B"/>
    <w:rsid w:val="00DE2A2C"/>
    <w:rsid w:val="00DE3066"/>
    <w:rsid w:val="00DE37CF"/>
    <w:rsid w:val="00DE3E0C"/>
    <w:rsid w:val="00DE4949"/>
    <w:rsid w:val="00DE5104"/>
    <w:rsid w:val="00DE5987"/>
    <w:rsid w:val="00DF0F70"/>
    <w:rsid w:val="00DF1AF3"/>
    <w:rsid w:val="00DF3C70"/>
    <w:rsid w:val="00DF4668"/>
    <w:rsid w:val="00DF4A99"/>
    <w:rsid w:val="00DF4DCF"/>
    <w:rsid w:val="00DF5F9D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24E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8BA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171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D35"/>
    <w:rsid w:val="00E44F73"/>
    <w:rsid w:val="00E474B3"/>
    <w:rsid w:val="00E503F9"/>
    <w:rsid w:val="00E53234"/>
    <w:rsid w:val="00E56B38"/>
    <w:rsid w:val="00E577E4"/>
    <w:rsid w:val="00E57AFE"/>
    <w:rsid w:val="00E6009A"/>
    <w:rsid w:val="00E6012E"/>
    <w:rsid w:val="00E614FD"/>
    <w:rsid w:val="00E61657"/>
    <w:rsid w:val="00E63B11"/>
    <w:rsid w:val="00E706C1"/>
    <w:rsid w:val="00E7180A"/>
    <w:rsid w:val="00E71F7B"/>
    <w:rsid w:val="00E72A73"/>
    <w:rsid w:val="00E73079"/>
    <w:rsid w:val="00E7797E"/>
    <w:rsid w:val="00E80759"/>
    <w:rsid w:val="00E80C5F"/>
    <w:rsid w:val="00E81A3E"/>
    <w:rsid w:val="00E8202C"/>
    <w:rsid w:val="00E828BB"/>
    <w:rsid w:val="00E836D3"/>
    <w:rsid w:val="00E838F8"/>
    <w:rsid w:val="00E845B0"/>
    <w:rsid w:val="00E851E3"/>
    <w:rsid w:val="00E85A16"/>
    <w:rsid w:val="00E85B92"/>
    <w:rsid w:val="00E86623"/>
    <w:rsid w:val="00E92862"/>
    <w:rsid w:val="00E93A68"/>
    <w:rsid w:val="00E93E76"/>
    <w:rsid w:val="00E94F3E"/>
    <w:rsid w:val="00E9530A"/>
    <w:rsid w:val="00E959CD"/>
    <w:rsid w:val="00E95E11"/>
    <w:rsid w:val="00EA3452"/>
    <w:rsid w:val="00EA3C96"/>
    <w:rsid w:val="00EA50A9"/>
    <w:rsid w:val="00EA524C"/>
    <w:rsid w:val="00EA60FA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2A5E"/>
    <w:rsid w:val="00EC30C2"/>
    <w:rsid w:val="00EC32B4"/>
    <w:rsid w:val="00EC4378"/>
    <w:rsid w:val="00EC527C"/>
    <w:rsid w:val="00EC5E5C"/>
    <w:rsid w:val="00EC6043"/>
    <w:rsid w:val="00EC6665"/>
    <w:rsid w:val="00EC6723"/>
    <w:rsid w:val="00EC6A5D"/>
    <w:rsid w:val="00EC751A"/>
    <w:rsid w:val="00EC7F38"/>
    <w:rsid w:val="00ED0E8A"/>
    <w:rsid w:val="00ED102B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E40AA"/>
    <w:rsid w:val="00EF08C9"/>
    <w:rsid w:val="00EF143F"/>
    <w:rsid w:val="00EF3B66"/>
    <w:rsid w:val="00EF40D6"/>
    <w:rsid w:val="00EF4276"/>
    <w:rsid w:val="00EF4D0E"/>
    <w:rsid w:val="00EF4E5F"/>
    <w:rsid w:val="00EF6B39"/>
    <w:rsid w:val="00F0107F"/>
    <w:rsid w:val="00F01320"/>
    <w:rsid w:val="00F023B2"/>
    <w:rsid w:val="00F02902"/>
    <w:rsid w:val="00F029BB"/>
    <w:rsid w:val="00F0331D"/>
    <w:rsid w:val="00F059B8"/>
    <w:rsid w:val="00F069D1"/>
    <w:rsid w:val="00F07EDA"/>
    <w:rsid w:val="00F124E2"/>
    <w:rsid w:val="00F12593"/>
    <w:rsid w:val="00F133B2"/>
    <w:rsid w:val="00F13656"/>
    <w:rsid w:val="00F1442D"/>
    <w:rsid w:val="00F144A6"/>
    <w:rsid w:val="00F15AC8"/>
    <w:rsid w:val="00F168DC"/>
    <w:rsid w:val="00F23E62"/>
    <w:rsid w:val="00F24A96"/>
    <w:rsid w:val="00F26535"/>
    <w:rsid w:val="00F26D37"/>
    <w:rsid w:val="00F27A3A"/>
    <w:rsid w:val="00F31B7F"/>
    <w:rsid w:val="00F34609"/>
    <w:rsid w:val="00F3598F"/>
    <w:rsid w:val="00F365F9"/>
    <w:rsid w:val="00F366C7"/>
    <w:rsid w:val="00F36826"/>
    <w:rsid w:val="00F402BC"/>
    <w:rsid w:val="00F4030F"/>
    <w:rsid w:val="00F40A1C"/>
    <w:rsid w:val="00F40A96"/>
    <w:rsid w:val="00F41BE2"/>
    <w:rsid w:val="00F42A2A"/>
    <w:rsid w:val="00F43C82"/>
    <w:rsid w:val="00F43D02"/>
    <w:rsid w:val="00F44206"/>
    <w:rsid w:val="00F44956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76B01"/>
    <w:rsid w:val="00F80BB0"/>
    <w:rsid w:val="00F81E7A"/>
    <w:rsid w:val="00F82072"/>
    <w:rsid w:val="00F83CFA"/>
    <w:rsid w:val="00F841CB"/>
    <w:rsid w:val="00F85248"/>
    <w:rsid w:val="00F85337"/>
    <w:rsid w:val="00F85567"/>
    <w:rsid w:val="00F85D06"/>
    <w:rsid w:val="00F85D58"/>
    <w:rsid w:val="00F86700"/>
    <w:rsid w:val="00F8797B"/>
    <w:rsid w:val="00F87F93"/>
    <w:rsid w:val="00F902A7"/>
    <w:rsid w:val="00F90362"/>
    <w:rsid w:val="00F90565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3EB5"/>
    <w:rsid w:val="00FC5119"/>
    <w:rsid w:val="00FC5A05"/>
    <w:rsid w:val="00FC5B6D"/>
    <w:rsid w:val="00FC5F27"/>
    <w:rsid w:val="00FC5F63"/>
    <w:rsid w:val="00FD0E2B"/>
    <w:rsid w:val="00FD1157"/>
    <w:rsid w:val="00FD2140"/>
    <w:rsid w:val="00FD2181"/>
    <w:rsid w:val="00FD225D"/>
    <w:rsid w:val="00FD4BC2"/>
    <w:rsid w:val="00FD7909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8DC"/>
    <w:rsid w:val="00FF2947"/>
    <w:rsid w:val="00FF430B"/>
    <w:rsid w:val="00FF46FA"/>
    <w:rsid w:val="00FF4E49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F9528E"/>
  <w15:chartTrackingRefBased/>
  <w15:docId w15:val="{0533F1C7-A2AE-47D1-B359-81F46FAC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caption" w:locked="1" w:qFormat="1"/>
    <w:lsdException w:name="footnote reference" w:locked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Indent 2" w:locked="1"/>
    <w:lsdException w:name="Body Text Indent 3" w:locked="1"/>
    <w:lsdException w:name="Strong" w:locked="1" w:qFormat="1"/>
    <w:lsdException w:name="Emphasis" w:locked="1" w:qFormat="1"/>
    <w:lsdException w:name="Normal Table" w:semiHidden="1" w:unhideWhenUsed="1"/>
    <w:lsdException w:name="annotation subject" w:lock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4C0E"/>
    <w:rPr>
      <w:rFonts w:ascii="Times New Roman" w:hAnsi="Times New Roman"/>
      <w:noProof/>
      <w:sz w:val="24"/>
      <w:szCs w:val="24"/>
      <w:lang w:val="ro-RO" w:eastAsia="en-US"/>
    </w:rPr>
  </w:style>
  <w:style w:type="paragraph" w:styleId="1">
    <w:name w:val="heading 1"/>
    <w:basedOn w:val="10"/>
    <w:next w:val="a"/>
    <w:link w:val="11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A20AC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qFormat/>
    <w:rsid w:val="00A20ACF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aliases w:val="Sub-Clause Sub-paragraph"/>
    <w:basedOn w:val="a"/>
    <w:next w:val="a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link w:val="2"/>
    <w:locked/>
    <w:rsid w:val="00A20ACF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link w:val="3"/>
    <w:locked/>
    <w:rsid w:val="00A20ACF"/>
    <w:rPr>
      <w:rFonts w:ascii="Calibri Light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link w:val="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link w:val="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link w:val="8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link w:val="9"/>
    <w:semiHidden/>
    <w:locked/>
    <w:rsid w:val="00A20ACF"/>
    <w:rPr>
      <w:rFonts w:ascii="Cambria" w:hAnsi="Cambria" w:cs="Times New Roman"/>
      <w:lang w:val="ro-RO" w:eastAsia="x-none"/>
    </w:rPr>
  </w:style>
  <w:style w:type="paragraph" w:styleId="a3">
    <w:name w:val="footer"/>
    <w:basedOn w:val="a"/>
    <w:link w:val="a4"/>
    <w:rsid w:val="00A20ACF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A20ACF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A20ACF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link w:val="a6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8">
    <w:name w:val="header"/>
    <w:basedOn w:val="a"/>
    <w:link w:val="a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link w:val="a8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a">
    <w:name w:val="Subtitle"/>
    <w:basedOn w:val="a"/>
    <w:link w:val="ab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link w:val="aa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Body Text Indent"/>
    <w:basedOn w:val="a"/>
    <w:link w:val="ad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link w:val="ac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link w:val="21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link w:val="23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link w:val="ae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0">
    <w:name w:val="Table Grid"/>
    <w:basedOn w:val="a1"/>
    <w:rsid w:val="00A20ACF"/>
    <w:rPr>
      <w:rFonts w:ascii="Times New Roman" w:hAnsi="Times New Roman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Обычный (веб)"/>
    <w:basedOn w:val="a"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character" w:styleId="af2">
    <w:name w:val="Hyperlink"/>
    <w:rsid w:val="00A20ACF"/>
    <w:rPr>
      <w:color w:val="0000FF"/>
      <w:u w:val="single"/>
    </w:rPr>
  </w:style>
  <w:style w:type="paragraph" w:customStyle="1" w:styleId="cp">
    <w:name w:val="cp"/>
    <w:basedOn w:val="a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rsid w:val="00A20ACF"/>
    <w:pPr>
      <w:spacing w:after="200" w:line="276" w:lineRule="auto"/>
      <w:ind w:left="720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A20ACF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semiHidden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semiHidden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semiHidden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semiHidden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link w:val="af3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5">
    <w:name w:val="footnote reference"/>
    <w:semiHidden/>
    <w:rsid w:val="00A20ACF"/>
    <w:rPr>
      <w:vertAlign w:val="superscript"/>
    </w:rPr>
  </w:style>
  <w:style w:type="character" w:styleId="af6">
    <w:name w:val="annotation reference"/>
    <w:semiHidden/>
    <w:rsid w:val="00A20ACF"/>
    <w:rPr>
      <w:sz w:val="16"/>
    </w:rPr>
  </w:style>
  <w:style w:type="paragraph" w:styleId="af7">
    <w:name w:val="annotation text"/>
    <w:basedOn w:val="a"/>
    <w:link w:val="af8"/>
    <w:semiHidden/>
    <w:rsid w:val="00A20ACF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link w:val="af7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f9">
    <w:name w:val="annotation subject"/>
    <w:basedOn w:val="af7"/>
    <w:next w:val="af7"/>
    <w:link w:val="afa"/>
    <w:semiHidden/>
    <w:rsid w:val="00A20ACF"/>
    <w:rPr>
      <w:b/>
      <w:bCs/>
    </w:rPr>
  </w:style>
  <w:style w:type="character" w:customStyle="1" w:styleId="afa">
    <w:name w:val="Тема примечания Знак"/>
    <w:link w:val="af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"/>
    <w:next w:val="a"/>
    <w:autoRedefine/>
    <w:semiHidden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semiHidden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semiHidden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semiHidden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semiHidden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semiHidden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rsid w:val="00A20ACF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semiHidden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link w:val="HTML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locked/>
    <w:rsid w:val="00BF5BF3"/>
    <w:rPr>
      <w:rFonts w:ascii="Times New Roman" w:eastAsia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b">
    <w:name w:val="caption"/>
    <w:basedOn w:val="a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c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d">
    <w:name w:val="Strong"/>
    <w:qFormat/>
    <w:rsid w:val="00EC7F38"/>
    <w:rPr>
      <w:rFonts w:cs="Times New Roman"/>
      <w:b/>
      <w:bCs/>
    </w:rPr>
  </w:style>
  <w:style w:type="paragraph" w:customStyle="1" w:styleId="14">
    <w:name w:val="Рецензия1"/>
    <w:hidden/>
    <w:semiHidden/>
    <w:rsid w:val="003D58B1"/>
    <w:rPr>
      <w:rFonts w:ascii="Times New Roman" w:hAnsi="Times New Roman"/>
      <w:noProof/>
      <w:sz w:val="24"/>
      <w:szCs w:val="24"/>
      <w:lang w:val="ro-RO" w:eastAsia="en-US"/>
    </w:rPr>
  </w:style>
  <w:style w:type="table" w:customStyle="1" w:styleId="Grigliatabella1">
    <w:name w:val="Griglia tabella1"/>
    <w:rsid w:val="00615E49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rsid w:val="00BE362C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rsid w:val="009D62FF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rsid w:val="009D62FF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rsid w:val="00130A49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Замещающий текст1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"/>
    <w:rsid w:val="00F366C7"/>
    <w:pPr>
      <w:ind w:left="567" w:right="567" w:hanging="567"/>
      <w:jc w:val="both"/>
    </w:pPr>
    <w:rPr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sz w:val="26"/>
    </w:rPr>
  </w:style>
  <w:style w:type="paragraph" w:customStyle="1" w:styleId="DefaultText">
    <w:name w:val="Default Text"/>
    <w:basedOn w:val="a"/>
    <w:link w:val="DefaultTextChar"/>
    <w:rsid w:val="006A6FDA"/>
    <w:rPr>
      <w:szCs w:val="20"/>
      <w:lang w:val="en-US" w:eastAsia="ru-RU"/>
    </w:rPr>
  </w:style>
  <w:style w:type="character" w:customStyle="1" w:styleId="DefaultTextChar">
    <w:name w:val="Default Text Char"/>
    <w:link w:val="DefaultText"/>
    <w:locked/>
    <w:rsid w:val="006A6FDA"/>
    <w:rPr>
      <w:rFonts w:ascii="Times New Roman" w:hAnsi="Times New Roman"/>
      <w:noProof/>
      <w:sz w:val="20"/>
      <w:lang w:val="en-US"/>
    </w:rPr>
  </w:style>
  <w:style w:type="character" w:styleId="afe">
    <w:name w:val="Unresolved Mention"/>
    <w:uiPriority w:val="99"/>
    <w:semiHidden/>
    <w:unhideWhenUsed/>
    <w:rsid w:val="00394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5</Pages>
  <Words>1688</Words>
  <Characters>10574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Anexa nr</vt:lpstr>
    </vt:vector>
  </TitlesOfParts>
  <Company>Hewlett-Packard Company</Company>
  <LinksUpToDate>false</LinksUpToDate>
  <CharactersWithSpaces>12238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subject/>
  <dc:creator>student001 student001</dc:creator>
  <cp:keywords/>
  <cp:lastModifiedBy>Lenovo</cp:lastModifiedBy>
  <cp:revision>10</cp:revision>
  <cp:lastPrinted>2021-10-08T05:28:00Z</cp:lastPrinted>
  <dcterms:created xsi:type="dcterms:W3CDTF">2026-06-16T15:31:00Z</dcterms:created>
  <dcterms:modified xsi:type="dcterms:W3CDTF">2026-06-25T06:53:00Z</dcterms:modified>
</cp:coreProperties>
</file>