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75493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75493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754936">
      <w:pPr>
        <w:pStyle w:val="a"/>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754936">
      <w:pPr>
        <w:pStyle w:val="a"/>
        <w:numPr>
          <w:ilvl w:val="0"/>
          <w:numId w:val="2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754936">
      <w:pPr>
        <w:pStyle w:val="a"/>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754936">
      <w:pPr>
        <w:pStyle w:val="a"/>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754936">
      <w:pPr>
        <w:pStyle w:val="a"/>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754936">
      <w:pPr>
        <w:pStyle w:val="a"/>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754936">
      <w:pPr>
        <w:pStyle w:val="a"/>
        <w:numPr>
          <w:ilvl w:val="0"/>
          <w:numId w:val="2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754936">
      <w:pPr>
        <w:pStyle w:val="a"/>
        <w:numPr>
          <w:ilvl w:val="0"/>
          <w:numId w:val="24"/>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754936">
      <w:pPr>
        <w:pStyle w:val="a"/>
        <w:numPr>
          <w:ilvl w:val="0"/>
          <w:numId w:val="24"/>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754936">
      <w:pPr>
        <w:pStyle w:val="a"/>
        <w:numPr>
          <w:ilvl w:val="0"/>
          <w:numId w:val="2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754936">
      <w:pPr>
        <w:pStyle w:val="a"/>
        <w:numPr>
          <w:ilvl w:val="0"/>
          <w:numId w:val="2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754936">
      <w:pPr>
        <w:pStyle w:val="a"/>
        <w:numPr>
          <w:ilvl w:val="0"/>
          <w:numId w:val="24"/>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754936">
      <w:pPr>
        <w:pStyle w:val="a"/>
        <w:numPr>
          <w:ilvl w:val="0"/>
          <w:numId w:val="2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754936">
      <w:pPr>
        <w:pStyle w:val="a"/>
        <w:numPr>
          <w:ilvl w:val="0"/>
          <w:numId w:val="24"/>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754936">
      <w:pPr>
        <w:pStyle w:val="a"/>
        <w:numPr>
          <w:ilvl w:val="0"/>
          <w:numId w:val="24"/>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754936">
      <w:pPr>
        <w:pStyle w:val="a"/>
        <w:numPr>
          <w:ilvl w:val="0"/>
          <w:numId w:val="2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754936">
      <w:pPr>
        <w:pStyle w:val="a"/>
        <w:numPr>
          <w:ilvl w:val="0"/>
          <w:numId w:val="2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754936">
      <w:pPr>
        <w:pStyle w:val="a"/>
        <w:numPr>
          <w:ilvl w:val="0"/>
          <w:numId w:val="2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754936">
      <w:pPr>
        <w:pStyle w:val="a"/>
        <w:numPr>
          <w:ilvl w:val="0"/>
          <w:numId w:val="2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754936">
      <w:pPr>
        <w:pStyle w:val="a"/>
        <w:numPr>
          <w:ilvl w:val="0"/>
          <w:numId w:val="2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754936">
      <w:pPr>
        <w:pStyle w:val="a"/>
        <w:numPr>
          <w:ilvl w:val="0"/>
          <w:numId w:val="2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754936">
      <w:pPr>
        <w:pStyle w:val="a"/>
        <w:numPr>
          <w:ilvl w:val="0"/>
          <w:numId w:val="2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754936">
      <w:pPr>
        <w:pStyle w:val="a"/>
        <w:numPr>
          <w:ilvl w:val="0"/>
          <w:numId w:val="2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754936">
      <w:pPr>
        <w:pStyle w:val="a"/>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754936">
      <w:pPr>
        <w:pStyle w:val="a"/>
        <w:numPr>
          <w:ilvl w:val="0"/>
          <w:numId w:val="24"/>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754936">
      <w:pPr>
        <w:pStyle w:val="a"/>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754936">
      <w:pPr>
        <w:pStyle w:val="a"/>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754936">
      <w:pPr>
        <w:pStyle w:val="a"/>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754936">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754936">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754936">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754936">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754936">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54936" w:rsidP="00754936">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75493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754936">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754936">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75493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75493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75493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5493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75493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75493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75493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754936">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54936">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75493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75493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5493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5493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5493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5493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lastRenderedPageBreak/>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 xml:space="preserve">se completează doar la </w:t>
      </w:r>
      <w:r w:rsidR="00C84982" w:rsidRPr="00FF430B">
        <w:rPr>
          <w:lang w:val="ro-MD"/>
        </w:rPr>
        <w:lastRenderedPageBreak/>
        <w:t>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754936">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lastRenderedPageBreak/>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754936">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754936">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754936">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lastRenderedPageBreak/>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6E7E8DA" w14:textId="77777777" w:rsidR="00A233B2" w:rsidRPr="004802D1" w:rsidRDefault="00A233B2" w:rsidP="00A233B2">
      <w:pPr>
        <w:spacing w:before="120"/>
        <w:jc w:val="center"/>
        <w:outlineLvl w:val="0"/>
        <w:rPr>
          <w:b/>
          <w:noProof w:val="0"/>
          <w:sz w:val="28"/>
          <w:szCs w:val="28"/>
          <w:u w:val="single"/>
          <w:lang w:eastAsia="ru-RU"/>
        </w:rPr>
      </w:pPr>
      <w:bookmarkStart w:id="45" w:name="_Hlk77770922"/>
      <w:r w:rsidRPr="004802D1">
        <w:rPr>
          <w:b/>
          <w:noProof w:val="0"/>
          <w:sz w:val="28"/>
          <w:szCs w:val="28"/>
          <w:u w:val="single"/>
          <w:lang w:eastAsia="ru-RU"/>
        </w:rPr>
        <w:t xml:space="preserve">ANUNȚ DE PARTICIPARE </w:t>
      </w:r>
    </w:p>
    <w:p w14:paraId="09DCB224" w14:textId="77777777" w:rsidR="00A233B2" w:rsidRPr="00BE362C" w:rsidRDefault="00A233B2" w:rsidP="00A233B2">
      <w:pPr>
        <w:spacing w:before="120"/>
        <w:jc w:val="center"/>
        <w:outlineLvl w:val="0"/>
        <w:rPr>
          <w:b/>
          <w:noProof w:val="0"/>
          <w:sz w:val="28"/>
          <w:szCs w:val="28"/>
          <w:lang w:eastAsia="ru-RU"/>
        </w:rPr>
      </w:pPr>
      <w:r>
        <w:rPr>
          <w:b/>
          <w:noProof w:val="0"/>
          <w:sz w:val="28"/>
          <w:szCs w:val="28"/>
          <w:lang w:eastAsia="ru-RU"/>
        </w:rPr>
        <w:t>INCLUSIV PENTRU PROCEDURILE DE PRESELECȚIE</w:t>
      </w:r>
      <w:r w:rsidRPr="009C2F8F">
        <w:rPr>
          <w:b/>
          <w:noProof w:val="0"/>
          <w:sz w:val="28"/>
          <w:szCs w:val="28"/>
          <w:lang w:eastAsia="ru-RU"/>
        </w:rPr>
        <w:t>/PROCEDURILE NEGOCIATE</w:t>
      </w:r>
      <w:bookmarkEnd w:id="45"/>
    </w:p>
    <w:p w14:paraId="72AAB25E" w14:textId="77777777" w:rsidR="00A233B2" w:rsidRPr="00BE362C" w:rsidRDefault="00A233B2" w:rsidP="00A233B2">
      <w:pPr>
        <w:rPr>
          <w:noProof w:val="0"/>
          <w:sz w:val="20"/>
          <w:szCs w:val="20"/>
          <w:lang w:val="it-IT" w:eastAsia="ru-RU"/>
        </w:rPr>
      </w:pPr>
    </w:p>
    <w:p w14:paraId="1989AF32" w14:textId="77777777" w:rsidR="00A233B2" w:rsidRDefault="00A233B2" w:rsidP="00A233B2">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 xml:space="preserve">lucrărilor </w:t>
      </w:r>
      <w:r w:rsidRPr="00D41C52">
        <w:rPr>
          <w:b/>
          <w:bCs/>
          <w:u w:val="single"/>
        </w:rPr>
        <w:t>reparație a capitală a acoperisului sediului OMF</w:t>
      </w:r>
      <w:r>
        <w:t xml:space="preserve"> </w:t>
      </w:r>
      <w:r>
        <w:rPr>
          <w:b/>
          <w:noProof w:val="0"/>
          <w:shd w:val="clear" w:color="auto" w:fill="FFFFFF" w:themeFill="background1"/>
          <w:lang w:val="it-IT" w:eastAsia="ru-RU"/>
        </w:rPr>
        <w:t>s. Valeni, r. Cahul</w:t>
      </w:r>
      <w:r>
        <w:rPr>
          <w:noProof w:val="0"/>
          <w:sz w:val="20"/>
          <w:lang w:val="it-IT" w:eastAsia="ru-RU"/>
        </w:rPr>
        <w:t xml:space="preserve">     </w:t>
      </w:r>
    </w:p>
    <w:p w14:paraId="5212CC22" w14:textId="77777777" w:rsidR="00A233B2" w:rsidRPr="00BE362C" w:rsidRDefault="00A233B2" w:rsidP="00A233B2">
      <w:pPr>
        <w:shd w:val="clear" w:color="auto" w:fill="FFFFFF" w:themeFill="background1"/>
        <w:spacing w:before="120"/>
        <w:rPr>
          <w:b/>
          <w:noProof w:val="0"/>
          <w:lang w:val="it-IT" w:eastAsia="ru-RU"/>
        </w:rPr>
      </w:pPr>
      <w:r>
        <w:rPr>
          <w:noProof w:val="0"/>
          <w:sz w:val="20"/>
          <w:lang w:val="it-IT" w:eastAsia="ru-RU"/>
        </w:rPr>
        <w:t xml:space="preserve">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COP</w:t>
      </w:r>
      <w:r w:rsidRPr="00BE362C">
        <w:rPr>
          <w:b/>
          <w:noProof w:val="0"/>
          <w:lang w:val="it-IT" w:eastAsia="ru-RU"/>
        </w:rPr>
        <w:br/>
      </w:r>
    </w:p>
    <w:p w14:paraId="362E0C51" w14:textId="77777777" w:rsidR="00A233B2" w:rsidRPr="00262591" w:rsidRDefault="00A233B2" w:rsidP="00A233B2">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DA</w:t>
      </w:r>
    </w:p>
    <w:p w14:paraId="1F9B62B5" w14:textId="77777777" w:rsidR="00A233B2" w:rsidRPr="005F195A" w:rsidRDefault="00A233B2" w:rsidP="00A233B2">
      <w:pPr>
        <w:shd w:val="clear" w:color="auto" w:fill="FFFFFF" w:themeFill="background1"/>
        <w:tabs>
          <w:tab w:val="left" w:pos="284"/>
          <w:tab w:val="right" w:pos="426"/>
        </w:tabs>
        <w:spacing w:before="120"/>
        <w:jc w:val="both"/>
        <w:rPr>
          <w:b/>
        </w:rPr>
      </w:pPr>
      <w:r w:rsidRPr="00262591">
        <w:rPr>
          <w:b/>
          <w:highlight w:val="yellow"/>
        </w:rPr>
        <w:t>Link-ul către planul de achiziții publice publicat:</w:t>
      </w:r>
      <w:r>
        <w:rPr>
          <w:b/>
        </w:rPr>
        <w:t xml:space="preserve"> </w:t>
      </w:r>
      <w:r w:rsidRPr="00000CB3">
        <w:rPr>
          <w:rStyle w:val="aff3"/>
          <w:b/>
          <w:bCs/>
          <w:color w:val="2C2D2E"/>
          <w:shd w:val="clear" w:color="auto" w:fill="FFFFFF"/>
        </w:rPr>
        <w:t>https:/</w:t>
      </w:r>
      <w:r>
        <w:rPr>
          <w:rStyle w:val="aff3"/>
          <w:b/>
          <w:bCs/>
          <w:color w:val="2C2D2E"/>
          <w:shd w:val="clear" w:color="auto" w:fill="FFFFFF"/>
        </w:rPr>
        <w:t>/sloboziamareimsp.wordpress.com</w:t>
      </w:r>
    </w:p>
    <w:p w14:paraId="27268715" w14:textId="77777777" w:rsidR="00A233B2" w:rsidRPr="00BE362C" w:rsidRDefault="00A233B2" w:rsidP="00A233B2">
      <w:pPr>
        <w:shd w:val="clear" w:color="auto" w:fill="FFFFFF" w:themeFill="background1"/>
        <w:rPr>
          <w:noProof w:val="0"/>
          <w:sz w:val="20"/>
          <w:szCs w:val="20"/>
          <w:lang w:val="it-IT" w:eastAsia="ru-RU"/>
        </w:rPr>
      </w:pPr>
    </w:p>
    <w:p w14:paraId="0C18F57E" w14:textId="77777777" w:rsidR="00A233B2" w:rsidRPr="007F290E" w:rsidRDefault="00A233B2" w:rsidP="00754936">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7F290E">
        <w:rPr>
          <w:b/>
          <w:noProof w:val="0"/>
          <w:lang w:val="en-US" w:eastAsia="ru-RU"/>
        </w:rPr>
        <w:t>Denumirea</w:t>
      </w:r>
      <w:proofErr w:type="spellEnd"/>
      <w:r>
        <w:rPr>
          <w:b/>
          <w:noProof w:val="0"/>
          <w:lang w:eastAsia="ru-RU"/>
        </w:rPr>
        <w:t xml:space="preserve"> </w:t>
      </w:r>
      <w:proofErr w:type="spellStart"/>
      <w:r w:rsidRPr="007F290E">
        <w:rPr>
          <w:b/>
          <w:noProof w:val="0"/>
          <w:lang w:val="en-US" w:eastAsia="ru-RU"/>
        </w:rPr>
        <w:t>autorității</w:t>
      </w:r>
      <w:proofErr w:type="spellEnd"/>
      <w:r>
        <w:rPr>
          <w:b/>
          <w:noProof w:val="0"/>
          <w:lang w:eastAsia="ru-RU"/>
        </w:rPr>
        <w:t xml:space="preserve"> </w:t>
      </w:r>
      <w:proofErr w:type="spellStart"/>
      <w:r w:rsidRPr="007F290E">
        <w:rPr>
          <w:b/>
          <w:noProof w:val="0"/>
          <w:lang w:val="en-US" w:eastAsia="ru-RU"/>
        </w:rPr>
        <w:t>contractante</w:t>
      </w:r>
      <w:proofErr w:type="spellEnd"/>
      <w:r w:rsidRPr="007F290E">
        <w:rPr>
          <w:b/>
          <w:noProof w:val="0"/>
          <w:lang w:val="en-US" w:eastAsia="ru-RU"/>
        </w:rPr>
        <w:t xml:space="preserve">: </w:t>
      </w:r>
      <w:r>
        <w:rPr>
          <w:b/>
          <w:noProof w:val="0"/>
          <w:lang w:eastAsia="ru-RU"/>
        </w:rPr>
        <w:t>Institu</w:t>
      </w:r>
      <w:r>
        <w:rPr>
          <w:b/>
          <w:noProof w:val="0"/>
          <w:lang w:val="en-US" w:eastAsia="ru-RU"/>
        </w:rPr>
        <w:t>ț</w:t>
      </w:r>
      <w:r w:rsidRPr="007F290E">
        <w:rPr>
          <w:b/>
          <w:noProof w:val="0"/>
          <w:lang w:eastAsia="ru-RU"/>
        </w:rPr>
        <w:t xml:space="preserve">ia Medico Sanitară </w:t>
      </w:r>
      <w:r>
        <w:rPr>
          <w:b/>
          <w:noProof w:val="0"/>
          <w:lang w:eastAsia="ru-RU"/>
        </w:rPr>
        <w:t xml:space="preserve">Publică </w:t>
      </w:r>
      <w:r w:rsidRPr="007F290E">
        <w:rPr>
          <w:b/>
          <w:noProof w:val="0"/>
          <w:lang w:eastAsia="ru-RU"/>
        </w:rPr>
        <w:t>Centrul de Sănătate Slobozia Mare</w:t>
      </w:r>
      <w:r>
        <w:rPr>
          <w:b/>
          <w:noProof w:val="0"/>
          <w:lang w:eastAsia="ru-RU"/>
        </w:rPr>
        <w:t xml:space="preserve">, </w:t>
      </w:r>
      <w:r>
        <w:rPr>
          <w:b/>
          <w:noProof w:val="0"/>
          <w:shd w:val="clear" w:color="auto" w:fill="FFFFFF" w:themeFill="background1"/>
          <w:lang w:val="it-IT" w:eastAsia="ru-RU"/>
        </w:rPr>
        <w:t>r. Cahul</w:t>
      </w:r>
    </w:p>
    <w:p w14:paraId="348E937A" w14:textId="77777777" w:rsidR="00A233B2" w:rsidRPr="00BE362C" w:rsidRDefault="00A233B2" w:rsidP="00754936">
      <w:pPr>
        <w:numPr>
          <w:ilvl w:val="0"/>
          <w:numId w:val="1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1012603002810</w:t>
      </w:r>
    </w:p>
    <w:p w14:paraId="5CBC8BB5" w14:textId="77777777" w:rsidR="00A233B2" w:rsidRPr="007F290E" w:rsidRDefault="00A233B2" w:rsidP="00754936">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7F290E">
        <w:rPr>
          <w:b/>
          <w:noProof w:val="0"/>
          <w:lang w:val="en-US" w:eastAsia="ru-RU"/>
        </w:rPr>
        <w:t>Adresa</w:t>
      </w:r>
      <w:proofErr w:type="spellEnd"/>
      <w:r>
        <w:rPr>
          <w:b/>
          <w:noProof w:val="0"/>
          <w:lang w:val="en-US" w:eastAsia="ru-RU"/>
        </w:rPr>
        <w:t xml:space="preserve">: </w:t>
      </w:r>
      <w:r>
        <w:rPr>
          <w:b/>
          <w:noProof w:val="0"/>
          <w:shd w:val="clear" w:color="auto" w:fill="FFFFFF" w:themeFill="background1"/>
          <w:lang w:eastAsia="ru-RU"/>
        </w:rPr>
        <w:t xml:space="preserve"> R.Cahul, s.Slobozia Mare, str.Ulița Mare, nr.111</w:t>
      </w:r>
    </w:p>
    <w:p w14:paraId="4848772B" w14:textId="77777777" w:rsidR="00A233B2" w:rsidRPr="00BE362C" w:rsidRDefault="00A233B2" w:rsidP="00754936">
      <w:pPr>
        <w:numPr>
          <w:ilvl w:val="0"/>
          <w:numId w:val="19"/>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eastAsia="ru-RU"/>
        </w:rPr>
        <w:t>069903712, 068479627</w:t>
      </w:r>
    </w:p>
    <w:p w14:paraId="1F10935A" w14:textId="77777777" w:rsidR="00A233B2" w:rsidRPr="00BE362C" w:rsidRDefault="00A233B2" w:rsidP="00754936">
      <w:pPr>
        <w:numPr>
          <w:ilvl w:val="0"/>
          <w:numId w:val="1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lastRenderedPageBreak/>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cs.sloboziamare@ms.md</w:t>
      </w:r>
    </w:p>
    <w:p w14:paraId="59F1984B" w14:textId="77777777" w:rsidR="00A233B2" w:rsidRPr="00BE362C" w:rsidRDefault="00A233B2" w:rsidP="00754936">
      <w:pPr>
        <w:numPr>
          <w:ilvl w:val="0"/>
          <w:numId w:val="1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46C62B8" w14:textId="77777777" w:rsidR="00A233B2" w:rsidRDefault="00A233B2" w:rsidP="00754936">
      <w:pPr>
        <w:pStyle w:val="a"/>
        <w:numPr>
          <w:ilvl w:val="0"/>
          <w:numId w:val="25"/>
        </w:numPr>
        <w:shd w:val="clear" w:color="auto" w:fill="FFFFFF" w:themeFill="background1"/>
        <w:tabs>
          <w:tab w:val="clear" w:pos="1134"/>
          <w:tab w:val="left" w:pos="284"/>
          <w:tab w:val="right" w:pos="9531"/>
        </w:tabs>
        <w:spacing w:before="120"/>
        <w:contextualSpacing/>
        <w:jc w:val="left"/>
        <w:rPr>
          <w:b/>
          <w:lang w:eastAsia="ru-RU"/>
        </w:rPr>
      </w:pPr>
      <w:proofErr w:type="spellStart"/>
      <w:r w:rsidRPr="00270C5C">
        <w:rPr>
          <w:b/>
          <w:lang w:eastAsia="ru-RU"/>
        </w:rPr>
        <w:t>Tipul</w:t>
      </w:r>
      <w:proofErr w:type="spellEnd"/>
      <w:r w:rsidRPr="00270C5C">
        <w:rPr>
          <w:b/>
          <w:lang w:eastAsia="ru-RU"/>
        </w:rPr>
        <w:t xml:space="preserve"> </w:t>
      </w:r>
      <w:proofErr w:type="spellStart"/>
      <w:r w:rsidRPr="00270C5C">
        <w:rPr>
          <w:b/>
          <w:lang w:eastAsia="ru-RU"/>
        </w:rPr>
        <w:t>autorității</w:t>
      </w:r>
      <w:proofErr w:type="spellEnd"/>
      <w:r w:rsidRPr="00270C5C">
        <w:rPr>
          <w:b/>
          <w:lang w:eastAsia="ru-RU"/>
        </w:rPr>
        <w:t xml:space="preserve"> </w:t>
      </w:r>
      <w:proofErr w:type="spellStart"/>
      <w:r w:rsidRPr="00270C5C">
        <w:rPr>
          <w:b/>
          <w:lang w:eastAsia="ru-RU"/>
        </w:rPr>
        <w:t>contractante</w:t>
      </w:r>
      <w:proofErr w:type="spellEnd"/>
      <w:r w:rsidRPr="00270C5C">
        <w:rPr>
          <w:b/>
          <w:lang w:eastAsia="ru-RU"/>
        </w:rPr>
        <w:t xml:space="preserve"> </w:t>
      </w:r>
      <w:proofErr w:type="spellStart"/>
      <w:r w:rsidRPr="00270C5C">
        <w:rPr>
          <w:b/>
          <w:lang w:eastAsia="ru-RU"/>
        </w:rPr>
        <w:t>și</w:t>
      </w:r>
      <w:proofErr w:type="spellEnd"/>
      <w:r w:rsidRPr="00270C5C">
        <w:rPr>
          <w:b/>
          <w:lang w:eastAsia="ru-RU"/>
        </w:rPr>
        <w:t xml:space="preserve"> </w:t>
      </w:r>
      <w:proofErr w:type="spellStart"/>
      <w:r w:rsidRPr="00270C5C">
        <w:rPr>
          <w:b/>
          <w:lang w:eastAsia="ru-RU"/>
        </w:rPr>
        <w:t>obiectul</w:t>
      </w:r>
      <w:proofErr w:type="spellEnd"/>
      <w:r w:rsidRPr="00270C5C">
        <w:rPr>
          <w:b/>
          <w:lang w:eastAsia="ru-RU"/>
        </w:rPr>
        <w:t xml:space="preserve"> principal de </w:t>
      </w:r>
      <w:proofErr w:type="spellStart"/>
      <w:r w:rsidRPr="00270C5C">
        <w:rPr>
          <w:b/>
          <w:lang w:eastAsia="ru-RU"/>
        </w:rPr>
        <w:t>activitate</w:t>
      </w:r>
      <w:proofErr w:type="spellEnd"/>
      <w:r w:rsidRPr="00270C5C">
        <w:rPr>
          <w:b/>
          <w:lang w:eastAsia="ru-RU"/>
        </w:rPr>
        <w:t xml:space="preserve"> (</w:t>
      </w:r>
      <w:proofErr w:type="spellStart"/>
      <w:r w:rsidRPr="00270C5C">
        <w:rPr>
          <w:b/>
          <w:lang w:eastAsia="ru-RU"/>
        </w:rPr>
        <w:t>dacă</w:t>
      </w:r>
      <w:proofErr w:type="spellEnd"/>
      <w:r w:rsidRPr="00270C5C">
        <w:rPr>
          <w:b/>
          <w:lang w:eastAsia="ru-RU"/>
        </w:rPr>
        <w:t xml:space="preserve"> </w:t>
      </w:r>
      <w:proofErr w:type="spellStart"/>
      <w:r w:rsidRPr="00270C5C">
        <w:rPr>
          <w:b/>
          <w:lang w:eastAsia="ru-RU"/>
        </w:rPr>
        <w:t>este</w:t>
      </w:r>
      <w:proofErr w:type="spellEnd"/>
      <w:r w:rsidRPr="00270C5C">
        <w:rPr>
          <w:b/>
          <w:lang w:eastAsia="ru-RU"/>
        </w:rPr>
        <w:t xml:space="preserve"> </w:t>
      </w:r>
      <w:proofErr w:type="spellStart"/>
      <w:r w:rsidRPr="00270C5C">
        <w:rPr>
          <w:b/>
          <w:lang w:eastAsia="ru-RU"/>
        </w:rPr>
        <w:t>cazul</w:t>
      </w:r>
      <w:proofErr w:type="spellEnd"/>
      <w:r w:rsidRPr="00270C5C">
        <w:rPr>
          <w:b/>
          <w:lang w:eastAsia="ru-RU"/>
        </w:rPr>
        <w:t xml:space="preserve">, </w:t>
      </w:r>
      <w:proofErr w:type="spellStart"/>
      <w:r w:rsidRPr="00270C5C">
        <w:rPr>
          <w:b/>
          <w:lang w:eastAsia="ru-RU"/>
        </w:rPr>
        <w:t>mențiunea</w:t>
      </w:r>
      <w:proofErr w:type="spellEnd"/>
      <w:r w:rsidRPr="00270C5C">
        <w:rPr>
          <w:b/>
          <w:lang w:eastAsia="ru-RU"/>
        </w:rPr>
        <w:t xml:space="preserve"> </w:t>
      </w:r>
      <w:proofErr w:type="spellStart"/>
      <w:r w:rsidRPr="00270C5C">
        <w:rPr>
          <w:b/>
          <w:lang w:eastAsia="ru-RU"/>
        </w:rPr>
        <w:t>că</w:t>
      </w:r>
      <w:proofErr w:type="spellEnd"/>
      <w:r w:rsidRPr="00270C5C">
        <w:rPr>
          <w:b/>
          <w:lang w:eastAsia="ru-RU"/>
        </w:rPr>
        <w:t xml:space="preserve"> </w:t>
      </w:r>
      <w:proofErr w:type="spellStart"/>
      <w:r w:rsidRPr="00270C5C">
        <w:rPr>
          <w:b/>
          <w:lang w:eastAsia="ru-RU"/>
        </w:rPr>
        <w:t>autoritatea</w:t>
      </w:r>
      <w:proofErr w:type="spellEnd"/>
      <w:r w:rsidRPr="00270C5C">
        <w:rPr>
          <w:b/>
          <w:lang w:eastAsia="ru-RU"/>
        </w:rPr>
        <w:t xml:space="preserve"> </w:t>
      </w:r>
      <w:proofErr w:type="spellStart"/>
      <w:r w:rsidRPr="00270C5C">
        <w:rPr>
          <w:b/>
          <w:lang w:eastAsia="ru-RU"/>
        </w:rPr>
        <w:t>contractantă</w:t>
      </w:r>
      <w:proofErr w:type="spellEnd"/>
      <w:r w:rsidRPr="00270C5C">
        <w:rPr>
          <w:b/>
          <w:lang w:eastAsia="ru-RU"/>
        </w:rPr>
        <w:t xml:space="preserve"> </w:t>
      </w:r>
      <w:proofErr w:type="spellStart"/>
      <w:r w:rsidRPr="00270C5C">
        <w:rPr>
          <w:b/>
          <w:lang w:eastAsia="ru-RU"/>
        </w:rPr>
        <w:t>este</w:t>
      </w:r>
      <w:proofErr w:type="spellEnd"/>
      <w:r w:rsidRPr="00270C5C">
        <w:rPr>
          <w:b/>
          <w:lang w:eastAsia="ru-RU"/>
        </w:rPr>
        <w:t xml:space="preserve"> o </w:t>
      </w:r>
      <w:proofErr w:type="spellStart"/>
      <w:r w:rsidRPr="00270C5C">
        <w:rPr>
          <w:b/>
          <w:lang w:eastAsia="ru-RU"/>
        </w:rPr>
        <w:t>autoritate</w:t>
      </w:r>
      <w:proofErr w:type="spellEnd"/>
      <w:r w:rsidRPr="00270C5C">
        <w:rPr>
          <w:b/>
          <w:lang w:eastAsia="ru-RU"/>
        </w:rPr>
        <w:t xml:space="preserve"> </w:t>
      </w:r>
      <w:proofErr w:type="spellStart"/>
      <w:r w:rsidRPr="00270C5C">
        <w:rPr>
          <w:b/>
          <w:lang w:eastAsia="ru-RU"/>
        </w:rPr>
        <w:t>centrală</w:t>
      </w:r>
      <w:proofErr w:type="spellEnd"/>
      <w:r w:rsidRPr="00270C5C">
        <w:rPr>
          <w:b/>
          <w:lang w:eastAsia="ru-RU"/>
        </w:rPr>
        <w:t xml:space="preserve"> de </w:t>
      </w:r>
      <w:proofErr w:type="spellStart"/>
      <w:r w:rsidRPr="00270C5C">
        <w:rPr>
          <w:b/>
          <w:lang w:eastAsia="ru-RU"/>
        </w:rPr>
        <w:t>achiziție</w:t>
      </w:r>
      <w:proofErr w:type="spellEnd"/>
      <w:r w:rsidRPr="00270C5C">
        <w:rPr>
          <w:b/>
          <w:lang w:eastAsia="ru-RU"/>
        </w:rPr>
        <w:t xml:space="preserve"> </w:t>
      </w:r>
      <w:proofErr w:type="spellStart"/>
      <w:r w:rsidRPr="00270C5C">
        <w:rPr>
          <w:b/>
          <w:lang w:eastAsia="ru-RU"/>
        </w:rPr>
        <w:t>sau</w:t>
      </w:r>
      <w:proofErr w:type="spellEnd"/>
      <w:r w:rsidRPr="00270C5C">
        <w:rPr>
          <w:b/>
          <w:lang w:eastAsia="ru-RU"/>
        </w:rPr>
        <w:t xml:space="preserve"> </w:t>
      </w:r>
      <w:proofErr w:type="spellStart"/>
      <w:r w:rsidRPr="00270C5C">
        <w:rPr>
          <w:b/>
          <w:lang w:eastAsia="ru-RU"/>
        </w:rPr>
        <w:t>că</w:t>
      </w:r>
      <w:proofErr w:type="spellEnd"/>
      <w:r w:rsidRPr="00270C5C">
        <w:rPr>
          <w:b/>
          <w:lang w:eastAsia="ru-RU"/>
        </w:rPr>
        <w:t xml:space="preserve"> </w:t>
      </w:r>
      <w:proofErr w:type="spellStart"/>
      <w:r w:rsidRPr="00270C5C">
        <w:rPr>
          <w:b/>
          <w:lang w:eastAsia="ru-RU"/>
        </w:rPr>
        <w:t>achiziția</w:t>
      </w:r>
      <w:proofErr w:type="spellEnd"/>
      <w:r w:rsidRPr="00270C5C">
        <w:rPr>
          <w:b/>
          <w:lang w:eastAsia="ru-RU"/>
        </w:rPr>
        <w:t xml:space="preserve"> </w:t>
      </w:r>
      <w:proofErr w:type="spellStart"/>
      <w:r w:rsidRPr="00270C5C">
        <w:rPr>
          <w:b/>
          <w:lang w:eastAsia="ru-RU"/>
        </w:rPr>
        <w:t>implică</w:t>
      </w:r>
      <w:proofErr w:type="spellEnd"/>
      <w:r w:rsidRPr="00270C5C">
        <w:rPr>
          <w:b/>
          <w:lang w:eastAsia="ru-RU"/>
        </w:rPr>
        <w:t xml:space="preserve"> o </w:t>
      </w:r>
      <w:proofErr w:type="spellStart"/>
      <w:r w:rsidRPr="00270C5C">
        <w:rPr>
          <w:b/>
          <w:lang w:eastAsia="ru-RU"/>
        </w:rPr>
        <w:t>altă</w:t>
      </w:r>
      <w:proofErr w:type="spellEnd"/>
      <w:r w:rsidRPr="00270C5C">
        <w:rPr>
          <w:b/>
          <w:lang w:eastAsia="ru-RU"/>
        </w:rPr>
        <w:t xml:space="preserve"> </w:t>
      </w:r>
      <w:proofErr w:type="spellStart"/>
      <w:r w:rsidRPr="00270C5C">
        <w:rPr>
          <w:b/>
          <w:lang w:eastAsia="ru-RU"/>
        </w:rPr>
        <w:t>formă</w:t>
      </w:r>
      <w:proofErr w:type="spellEnd"/>
      <w:r w:rsidRPr="00270C5C">
        <w:rPr>
          <w:b/>
          <w:lang w:eastAsia="ru-RU"/>
        </w:rPr>
        <w:t xml:space="preserve"> de </w:t>
      </w:r>
      <w:proofErr w:type="spellStart"/>
      <w:r w:rsidRPr="00270C5C">
        <w:rPr>
          <w:b/>
          <w:lang w:eastAsia="ru-RU"/>
        </w:rPr>
        <w:t>achiziție</w:t>
      </w:r>
      <w:proofErr w:type="spellEnd"/>
      <w:r w:rsidRPr="00270C5C">
        <w:rPr>
          <w:b/>
          <w:lang w:eastAsia="ru-RU"/>
        </w:rPr>
        <w:t xml:space="preserve"> </w:t>
      </w:r>
      <w:proofErr w:type="spellStart"/>
      <w:r w:rsidRPr="00270C5C">
        <w:rPr>
          <w:b/>
          <w:lang w:eastAsia="ru-RU"/>
        </w:rPr>
        <w:t>comună</w:t>
      </w:r>
      <w:proofErr w:type="spellEnd"/>
      <w:r w:rsidRPr="00270C5C">
        <w:rPr>
          <w:b/>
          <w:lang w:eastAsia="ru-RU"/>
        </w:rPr>
        <w:t xml:space="preserve">): </w:t>
      </w:r>
      <w:proofErr w:type="spellStart"/>
      <w:r w:rsidRPr="00270C5C">
        <w:rPr>
          <w:b/>
          <w:i/>
          <w:lang w:eastAsia="ru-RU"/>
        </w:rPr>
        <w:t>documentația</w:t>
      </w:r>
      <w:proofErr w:type="spellEnd"/>
      <w:r w:rsidRPr="00270C5C">
        <w:rPr>
          <w:b/>
          <w:i/>
          <w:lang w:eastAsia="ru-RU"/>
        </w:rPr>
        <w:t xml:space="preserve"> de </w:t>
      </w:r>
      <w:proofErr w:type="spellStart"/>
      <w:r w:rsidRPr="00270C5C">
        <w:rPr>
          <w:b/>
          <w:i/>
          <w:lang w:eastAsia="ru-RU"/>
        </w:rPr>
        <w:t>atribuire</w:t>
      </w:r>
      <w:proofErr w:type="spellEnd"/>
      <w:r w:rsidRPr="00270C5C">
        <w:rPr>
          <w:b/>
          <w:i/>
          <w:lang w:eastAsia="ru-RU"/>
        </w:rPr>
        <w:t xml:space="preserve"> </w:t>
      </w:r>
      <w:proofErr w:type="spellStart"/>
      <w:r w:rsidRPr="00270C5C">
        <w:rPr>
          <w:b/>
          <w:i/>
          <w:lang w:eastAsia="ru-RU"/>
        </w:rPr>
        <w:t>este</w:t>
      </w:r>
      <w:proofErr w:type="spellEnd"/>
      <w:r w:rsidRPr="00270C5C">
        <w:rPr>
          <w:b/>
          <w:i/>
          <w:lang w:eastAsia="ru-RU"/>
        </w:rPr>
        <w:t xml:space="preserve"> </w:t>
      </w:r>
      <w:proofErr w:type="spellStart"/>
      <w:r w:rsidRPr="00270C5C">
        <w:rPr>
          <w:b/>
          <w:i/>
          <w:lang w:eastAsia="ru-RU"/>
        </w:rPr>
        <w:t>anexată</w:t>
      </w:r>
      <w:proofErr w:type="spellEnd"/>
      <w:r w:rsidRPr="00270C5C">
        <w:rPr>
          <w:b/>
          <w:i/>
          <w:lang w:eastAsia="ru-RU"/>
        </w:rPr>
        <w:t xml:space="preserve"> </w:t>
      </w:r>
      <w:proofErr w:type="spellStart"/>
      <w:r w:rsidRPr="00270C5C">
        <w:rPr>
          <w:b/>
          <w:i/>
          <w:lang w:eastAsia="ru-RU"/>
        </w:rPr>
        <w:t>în</w:t>
      </w:r>
      <w:proofErr w:type="spellEnd"/>
      <w:r w:rsidRPr="00270C5C">
        <w:rPr>
          <w:b/>
          <w:i/>
          <w:lang w:eastAsia="ru-RU"/>
        </w:rPr>
        <w:t xml:space="preserve"> </w:t>
      </w:r>
      <w:proofErr w:type="spellStart"/>
      <w:r w:rsidRPr="00270C5C">
        <w:rPr>
          <w:b/>
          <w:i/>
          <w:lang w:eastAsia="ru-RU"/>
        </w:rPr>
        <w:t>cadrul</w:t>
      </w:r>
      <w:proofErr w:type="spellEnd"/>
      <w:r w:rsidRPr="00270C5C">
        <w:rPr>
          <w:b/>
          <w:i/>
          <w:lang w:eastAsia="ru-RU"/>
        </w:rPr>
        <w:t xml:space="preserve"> </w:t>
      </w:r>
      <w:proofErr w:type="spellStart"/>
      <w:r w:rsidRPr="00270C5C">
        <w:rPr>
          <w:b/>
          <w:i/>
          <w:lang w:eastAsia="ru-RU"/>
        </w:rPr>
        <w:t>procedurii</w:t>
      </w:r>
      <w:proofErr w:type="spellEnd"/>
      <w:r w:rsidRPr="00270C5C">
        <w:rPr>
          <w:b/>
          <w:i/>
          <w:lang w:eastAsia="ru-RU"/>
        </w:rPr>
        <w:t xml:space="preserve"> </w:t>
      </w:r>
      <w:proofErr w:type="spellStart"/>
      <w:r w:rsidRPr="00270C5C">
        <w:rPr>
          <w:b/>
          <w:i/>
          <w:lang w:eastAsia="ru-RU"/>
        </w:rPr>
        <w:t>în</w:t>
      </w:r>
      <w:proofErr w:type="spellEnd"/>
      <w:r w:rsidRPr="00270C5C">
        <w:rPr>
          <w:b/>
          <w:i/>
          <w:lang w:eastAsia="ru-RU"/>
        </w:rPr>
        <w:t xml:space="preserve"> SIA RSAP – </w:t>
      </w:r>
      <w:proofErr w:type="spellStart"/>
      <w:r>
        <w:rPr>
          <w:b/>
          <w:lang w:eastAsia="ru-RU"/>
        </w:rPr>
        <w:t>Instituț</w:t>
      </w:r>
      <w:r w:rsidRPr="007F290E">
        <w:rPr>
          <w:b/>
          <w:lang w:eastAsia="ru-RU"/>
        </w:rPr>
        <w:t>ia</w:t>
      </w:r>
      <w:proofErr w:type="spellEnd"/>
      <w:r w:rsidRPr="007F290E">
        <w:rPr>
          <w:b/>
          <w:lang w:eastAsia="ru-RU"/>
        </w:rPr>
        <w:t xml:space="preserve"> Medico </w:t>
      </w:r>
      <w:proofErr w:type="spellStart"/>
      <w:r w:rsidRPr="007F290E">
        <w:rPr>
          <w:b/>
          <w:lang w:eastAsia="ru-RU"/>
        </w:rPr>
        <w:t>Sanitară</w:t>
      </w:r>
      <w:proofErr w:type="spellEnd"/>
      <w:r w:rsidRPr="00270C5C">
        <w:rPr>
          <w:b/>
          <w:lang w:eastAsia="ru-RU"/>
        </w:rPr>
        <w:t xml:space="preserve"> </w:t>
      </w:r>
    </w:p>
    <w:p w14:paraId="6D13EEC7" w14:textId="77777777" w:rsidR="00A233B2" w:rsidRPr="00270C5C" w:rsidRDefault="00A233B2" w:rsidP="00754936">
      <w:pPr>
        <w:pStyle w:val="a"/>
        <w:numPr>
          <w:ilvl w:val="0"/>
          <w:numId w:val="25"/>
        </w:numPr>
        <w:shd w:val="clear" w:color="auto" w:fill="FFFFFF" w:themeFill="background1"/>
        <w:tabs>
          <w:tab w:val="clear" w:pos="1134"/>
          <w:tab w:val="left" w:pos="284"/>
          <w:tab w:val="right" w:pos="9531"/>
        </w:tabs>
        <w:spacing w:before="120"/>
        <w:contextualSpacing/>
        <w:jc w:val="left"/>
        <w:rPr>
          <w:b/>
          <w:lang w:eastAsia="ru-RU"/>
        </w:rPr>
      </w:pPr>
      <w:proofErr w:type="spellStart"/>
      <w:r w:rsidRPr="00270C5C">
        <w:rPr>
          <w:b/>
          <w:lang w:eastAsia="ru-RU"/>
        </w:rPr>
        <w:t>Cumpărătorul</w:t>
      </w:r>
      <w:proofErr w:type="spellEnd"/>
      <w:r w:rsidRPr="00270C5C">
        <w:rPr>
          <w:b/>
          <w:lang w:eastAsia="ru-RU"/>
        </w:rPr>
        <w:t xml:space="preserve"> </w:t>
      </w:r>
      <w:proofErr w:type="spellStart"/>
      <w:r w:rsidRPr="00270C5C">
        <w:rPr>
          <w:b/>
          <w:lang w:eastAsia="ru-RU"/>
        </w:rPr>
        <w:t>invită</w:t>
      </w:r>
      <w:proofErr w:type="spellEnd"/>
      <w:r w:rsidRPr="00270C5C">
        <w:rPr>
          <w:b/>
          <w:lang w:eastAsia="ru-RU"/>
        </w:rPr>
        <w:t xml:space="preserve"> </w:t>
      </w:r>
      <w:proofErr w:type="spellStart"/>
      <w:r w:rsidRPr="00270C5C">
        <w:rPr>
          <w:b/>
          <w:lang w:eastAsia="ru-RU"/>
        </w:rPr>
        <w:t>operatorii</w:t>
      </w:r>
      <w:proofErr w:type="spellEnd"/>
      <w:r w:rsidRPr="00270C5C">
        <w:rPr>
          <w:b/>
          <w:lang w:eastAsia="ru-RU"/>
        </w:rPr>
        <w:t xml:space="preserve"> </w:t>
      </w:r>
      <w:proofErr w:type="spellStart"/>
      <w:r w:rsidRPr="00270C5C">
        <w:rPr>
          <w:b/>
          <w:lang w:eastAsia="ru-RU"/>
        </w:rPr>
        <w:t>economici</w:t>
      </w:r>
      <w:proofErr w:type="spellEnd"/>
      <w:r w:rsidRPr="00270C5C">
        <w:rPr>
          <w:b/>
          <w:lang w:eastAsia="ru-RU"/>
        </w:rPr>
        <w:t xml:space="preserve"> </w:t>
      </w:r>
      <w:proofErr w:type="spellStart"/>
      <w:r w:rsidRPr="00270C5C">
        <w:rPr>
          <w:b/>
          <w:lang w:eastAsia="ru-RU"/>
        </w:rPr>
        <w:t>interesați</w:t>
      </w:r>
      <w:proofErr w:type="spellEnd"/>
      <w:r w:rsidRPr="00270C5C">
        <w:rPr>
          <w:b/>
          <w:lang w:eastAsia="ru-RU"/>
        </w:rPr>
        <w:t xml:space="preserve">, care </w:t>
      </w:r>
      <w:proofErr w:type="spellStart"/>
      <w:r w:rsidRPr="00270C5C">
        <w:rPr>
          <w:b/>
          <w:lang w:eastAsia="ru-RU"/>
        </w:rPr>
        <w:t>îi</w:t>
      </w:r>
      <w:proofErr w:type="spellEnd"/>
      <w:r w:rsidRPr="00270C5C">
        <w:rPr>
          <w:b/>
          <w:lang w:eastAsia="ru-RU"/>
        </w:rPr>
        <w:t xml:space="preserve"> pot </w:t>
      </w:r>
      <w:proofErr w:type="spellStart"/>
      <w:r w:rsidRPr="00270C5C">
        <w:rPr>
          <w:b/>
          <w:lang w:eastAsia="ru-RU"/>
        </w:rPr>
        <w:t>satisface</w:t>
      </w:r>
      <w:proofErr w:type="spellEnd"/>
      <w:r w:rsidRPr="00270C5C">
        <w:rPr>
          <w:b/>
          <w:lang w:eastAsia="ru-RU"/>
        </w:rPr>
        <w:t xml:space="preserve"> </w:t>
      </w:r>
      <w:proofErr w:type="spellStart"/>
      <w:r w:rsidRPr="00270C5C">
        <w:rPr>
          <w:b/>
          <w:lang w:eastAsia="ru-RU"/>
        </w:rPr>
        <w:t>necesitățile</w:t>
      </w:r>
      <w:proofErr w:type="spellEnd"/>
      <w:r w:rsidRPr="00270C5C">
        <w:rPr>
          <w:b/>
          <w:lang w:eastAsia="ru-RU"/>
        </w:rPr>
        <w:t xml:space="preserve">, </w:t>
      </w:r>
      <w:proofErr w:type="spellStart"/>
      <w:r w:rsidRPr="00270C5C">
        <w:rPr>
          <w:b/>
          <w:lang w:eastAsia="ru-RU"/>
        </w:rPr>
        <w:t>să</w:t>
      </w:r>
      <w:proofErr w:type="spellEnd"/>
      <w:r w:rsidRPr="00270C5C">
        <w:rPr>
          <w:b/>
          <w:lang w:eastAsia="ru-RU"/>
        </w:rPr>
        <w:t xml:space="preserve"> </w:t>
      </w:r>
      <w:proofErr w:type="spellStart"/>
      <w:r w:rsidRPr="00270C5C">
        <w:rPr>
          <w:b/>
          <w:lang w:eastAsia="ru-RU"/>
        </w:rPr>
        <w:t>participe</w:t>
      </w:r>
      <w:proofErr w:type="spellEnd"/>
      <w:r w:rsidRPr="00270C5C">
        <w:rPr>
          <w:b/>
          <w:lang w:eastAsia="ru-RU"/>
        </w:rPr>
        <w:t xml:space="preserve"> la </w:t>
      </w:r>
      <w:proofErr w:type="spellStart"/>
      <w:r w:rsidRPr="00270C5C">
        <w:rPr>
          <w:b/>
          <w:lang w:eastAsia="ru-RU"/>
        </w:rPr>
        <w:t>procedura</w:t>
      </w:r>
      <w:proofErr w:type="spellEnd"/>
      <w:r w:rsidRPr="00270C5C">
        <w:rPr>
          <w:b/>
          <w:lang w:eastAsia="ru-RU"/>
        </w:rPr>
        <w:t xml:space="preserve"> de </w:t>
      </w:r>
      <w:proofErr w:type="spellStart"/>
      <w:r w:rsidRPr="00270C5C">
        <w:rPr>
          <w:b/>
          <w:lang w:eastAsia="ru-RU"/>
        </w:rPr>
        <w:t>achiziție</w:t>
      </w:r>
      <w:proofErr w:type="spellEnd"/>
      <w:r w:rsidRPr="00270C5C">
        <w:rPr>
          <w:b/>
          <w:lang w:eastAsia="ru-RU"/>
        </w:rPr>
        <w:t xml:space="preserve"> </w:t>
      </w:r>
      <w:proofErr w:type="spellStart"/>
      <w:r w:rsidRPr="00270C5C">
        <w:rPr>
          <w:b/>
          <w:lang w:eastAsia="ru-RU"/>
        </w:rPr>
        <w:t>privind</w:t>
      </w:r>
      <w:proofErr w:type="spellEnd"/>
      <w:r w:rsidRPr="00270C5C">
        <w:rPr>
          <w:b/>
          <w:lang w:eastAsia="ru-RU"/>
        </w:rPr>
        <w:t xml:space="preserve"> </w:t>
      </w:r>
      <w:proofErr w:type="spellStart"/>
      <w:r w:rsidRPr="00270C5C">
        <w:rPr>
          <w:b/>
          <w:lang w:eastAsia="ru-RU"/>
        </w:rPr>
        <w:t>executarea</w:t>
      </w:r>
      <w:proofErr w:type="spellEnd"/>
      <w:r w:rsidRPr="00270C5C">
        <w:rPr>
          <w:b/>
          <w:lang w:eastAsia="ru-RU"/>
        </w:rPr>
        <w:t xml:space="preserve"> </w:t>
      </w:r>
      <w:proofErr w:type="spellStart"/>
      <w:r w:rsidRPr="00270C5C">
        <w:rPr>
          <w:b/>
          <w:lang w:eastAsia="ru-RU"/>
        </w:rPr>
        <w:t>următoarelor</w:t>
      </w:r>
      <w:proofErr w:type="spellEnd"/>
      <w:r w:rsidRPr="00270C5C">
        <w:rPr>
          <w:b/>
          <w:lang w:eastAsia="ru-RU"/>
        </w:rPr>
        <w:t xml:space="preserve"> </w:t>
      </w:r>
      <w:proofErr w:type="spellStart"/>
      <w:r w:rsidRPr="00270C5C">
        <w:rPr>
          <w:b/>
          <w:lang w:eastAsia="ru-RU"/>
        </w:rPr>
        <w:t>lucrări</w:t>
      </w:r>
      <w:proofErr w:type="spellEnd"/>
      <w:r w:rsidRPr="00270C5C">
        <w:rPr>
          <w:b/>
          <w:lang w:eastAsia="ru-RU"/>
        </w:rPr>
        <w:t>:</w:t>
      </w:r>
    </w:p>
    <w:p w14:paraId="30BC4281" w14:textId="77777777" w:rsidR="00A233B2" w:rsidRPr="00270C5C" w:rsidRDefault="00A233B2" w:rsidP="00A233B2">
      <w:pPr>
        <w:pStyle w:val="a"/>
        <w:numPr>
          <w:ilvl w:val="0"/>
          <w:numId w:val="0"/>
        </w:numPr>
        <w:shd w:val="clear" w:color="auto" w:fill="FFFFFF" w:themeFill="background1"/>
        <w:tabs>
          <w:tab w:val="clear" w:pos="1134"/>
          <w:tab w:val="left" w:pos="284"/>
          <w:tab w:val="right" w:pos="9531"/>
        </w:tabs>
        <w:spacing w:before="120"/>
        <w:ind w:left="720"/>
        <w:contextualSpacing/>
        <w:jc w:val="left"/>
        <w:rPr>
          <w:b/>
          <w:lang w:eastAsia="ru-RU"/>
        </w:rPr>
      </w:pPr>
    </w:p>
    <w:tbl>
      <w:tblPr>
        <w:tblW w:w="10075" w:type="dxa"/>
        <w:tblInd w:w="-455" w:type="dxa"/>
        <w:tblLayout w:type="fixed"/>
        <w:tblLook w:val="04A0" w:firstRow="1" w:lastRow="0" w:firstColumn="1" w:lastColumn="0" w:noHBand="0" w:noVBand="1"/>
      </w:tblPr>
      <w:tblGrid>
        <w:gridCol w:w="1562"/>
        <w:gridCol w:w="2687"/>
        <w:gridCol w:w="850"/>
        <w:gridCol w:w="1134"/>
        <w:gridCol w:w="1862"/>
        <w:gridCol w:w="1980"/>
      </w:tblGrid>
      <w:tr w:rsidR="00A233B2" w14:paraId="10700722" w14:textId="77777777" w:rsidTr="001F36DD">
        <w:trPr>
          <w:trHeight w:val="567"/>
        </w:trPr>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41500C3B" w14:textId="77777777" w:rsidR="00A233B2" w:rsidRPr="009F66CD" w:rsidRDefault="00A233B2" w:rsidP="001F36DD">
            <w:pPr>
              <w:shd w:val="clear" w:color="auto" w:fill="FFFFFF" w:themeFill="background1"/>
              <w:spacing w:before="120"/>
              <w:jc w:val="center"/>
              <w:rPr>
                <w:b/>
                <w:sz w:val="18"/>
                <w:szCs w:val="18"/>
                <w:lang w:eastAsia="ru-RU"/>
              </w:rPr>
            </w:pPr>
            <w:r w:rsidRPr="009F66CD">
              <w:rPr>
                <w:b/>
                <w:sz w:val="18"/>
                <w:szCs w:val="18"/>
                <w:lang w:eastAsia="ru-RU"/>
              </w:rPr>
              <w:t>Cod CPV</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36F20435" w14:textId="77777777" w:rsidR="00A233B2" w:rsidRPr="009F66CD" w:rsidRDefault="00A233B2" w:rsidP="001F36DD">
            <w:pPr>
              <w:shd w:val="clear" w:color="auto" w:fill="FFFFFF" w:themeFill="background1"/>
              <w:spacing w:before="120"/>
              <w:jc w:val="center"/>
              <w:rPr>
                <w:b/>
                <w:sz w:val="18"/>
                <w:szCs w:val="18"/>
                <w:lang w:eastAsia="ru-RU"/>
              </w:rPr>
            </w:pPr>
            <w:r w:rsidRPr="009F66CD">
              <w:rPr>
                <w:b/>
                <w:sz w:val="18"/>
                <w:szCs w:val="18"/>
                <w:lang w:eastAsia="ru-RU"/>
              </w:rPr>
              <w:t>Denumirea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9837BF" w14:textId="77777777" w:rsidR="00A233B2" w:rsidRPr="009F66CD" w:rsidRDefault="00A233B2" w:rsidP="001F36DD">
            <w:pPr>
              <w:shd w:val="clear" w:color="auto" w:fill="FFFFFF" w:themeFill="background1"/>
              <w:spacing w:before="120"/>
              <w:jc w:val="center"/>
              <w:rPr>
                <w:b/>
                <w:sz w:val="18"/>
                <w:szCs w:val="18"/>
                <w:lang w:eastAsia="ru-RU"/>
              </w:rPr>
            </w:pPr>
            <w:r w:rsidRPr="009F66CD">
              <w:rPr>
                <w:b/>
                <w:sz w:val="18"/>
                <w:szCs w:val="18"/>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9F9A10" w14:textId="77777777" w:rsidR="00A233B2" w:rsidRPr="009F66CD" w:rsidRDefault="00A233B2" w:rsidP="001F36DD">
            <w:pPr>
              <w:shd w:val="clear" w:color="auto" w:fill="FFFFFF" w:themeFill="background1"/>
              <w:spacing w:before="120"/>
              <w:jc w:val="center"/>
              <w:rPr>
                <w:b/>
                <w:sz w:val="18"/>
                <w:szCs w:val="18"/>
                <w:lang w:eastAsia="ru-RU"/>
              </w:rPr>
            </w:pPr>
            <w:r w:rsidRPr="009F66CD">
              <w:rPr>
                <w:b/>
                <w:sz w:val="18"/>
                <w:szCs w:val="18"/>
                <w:lang w:eastAsia="ru-RU"/>
              </w:rPr>
              <w:t>Cantitatea</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14:paraId="2CE6456F" w14:textId="77777777" w:rsidR="00A233B2" w:rsidRPr="009F66CD" w:rsidRDefault="00A233B2" w:rsidP="001F36DD">
            <w:pPr>
              <w:shd w:val="clear" w:color="auto" w:fill="FFFFFF" w:themeFill="background1"/>
              <w:spacing w:before="120"/>
              <w:jc w:val="center"/>
              <w:rPr>
                <w:b/>
                <w:sz w:val="18"/>
                <w:szCs w:val="18"/>
                <w:lang w:eastAsia="ru-RU"/>
              </w:rPr>
            </w:pPr>
            <w:r w:rsidRPr="009F66CD">
              <w:rPr>
                <w:b/>
                <w:sz w:val="18"/>
                <w:szCs w:val="18"/>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028333" w14:textId="77777777" w:rsidR="00A233B2" w:rsidRPr="009F66CD" w:rsidRDefault="00A233B2" w:rsidP="001F36DD">
            <w:pPr>
              <w:shd w:val="clear" w:color="auto" w:fill="FFFFFF" w:themeFill="background1"/>
              <w:spacing w:before="120"/>
              <w:jc w:val="center"/>
              <w:rPr>
                <w:b/>
                <w:sz w:val="18"/>
                <w:szCs w:val="18"/>
                <w:lang w:eastAsia="ru-RU"/>
              </w:rPr>
            </w:pPr>
            <w:r w:rsidRPr="009F66CD">
              <w:rPr>
                <w:b/>
                <w:sz w:val="18"/>
                <w:szCs w:val="18"/>
                <w:lang w:eastAsia="ru-RU"/>
              </w:rPr>
              <w:t>Valoarea estimată</w:t>
            </w:r>
            <w:r w:rsidRPr="009F66CD">
              <w:rPr>
                <w:b/>
                <w:sz w:val="18"/>
                <w:szCs w:val="18"/>
                <w:lang w:eastAsia="ru-RU"/>
              </w:rPr>
              <w:br/>
              <w:t>(se va indica pentru fiecare lot în parte) (fără lei)</w:t>
            </w:r>
          </w:p>
        </w:tc>
      </w:tr>
      <w:tr w:rsidR="00A233B2" w14:paraId="6C7B2273" w14:textId="77777777" w:rsidTr="001F36DD">
        <w:trPr>
          <w:trHeight w:val="397"/>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4CE6165" w14:textId="77777777" w:rsidR="00A233B2" w:rsidRPr="00270C5C" w:rsidRDefault="00A233B2" w:rsidP="001F36DD">
            <w:pPr>
              <w:shd w:val="clear" w:color="auto" w:fill="FFFFFF" w:themeFill="background1"/>
              <w:spacing w:before="120"/>
              <w:rPr>
                <w:lang w:eastAsia="ru-RU"/>
              </w:rPr>
            </w:pPr>
            <w:r w:rsidRPr="00270C5C">
              <w:rPr>
                <w:b/>
                <w:lang w:eastAsia="ru-RU"/>
              </w:rPr>
              <w:t>Lotul 1</w:t>
            </w:r>
          </w:p>
        </w:tc>
      </w:tr>
      <w:tr w:rsidR="00A233B2" w:rsidRPr="00533EF7" w14:paraId="3EC1B989" w14:textId="77777777" w:rsidTr="001F36DD">
        <w:trPr>
          <w:trHeight w:val="397"/>
        </w:trPr>
        <w:tc>
          <w:tcPr>
            <w:tcW w:w="1562" w:type="dxa"/>
            <w:tcBorders>
              <w:top w:val="single" w:sz="4" w:space="0" w:color="auto"/>
              <w:left w:val="single" w:sz="4" w:space="0" w:color="auto"/>
              <w:right w:val="single" w:sz="4" w:space="0" w:color="auto"/>
            </w:tcBorders>
            <w:shd w:val="clear" w:color="auto" w:fill="auto"/>
            <w:vAlign w:val="center"/>
          </w:tcPr>
          <w:p w14:paraId="4AE58FE9" w14:textId="77777777" w:rsidR="00A233B2" w:rsidRPr="009F438C" w:rsidRDefault="00A233B2" w:rsidP="001F36DD">
            <w:pPr>
              <w:pStyle w:val="TableParagraph"/>
              <w:spacing w:before="139" w:line="207" w:lineRule="exact"/>
              <w:ind w:right="91"/>
              <w:rPr>
                <w:b/>
                <w:bCs/>
                <w:sz w:val="18"/>
                <w:lang w:val="en-US"/>
              </w:rPr>
            </w:pPr>
            <w:r w:rsidRPr="009F438C">
              <w:rPr>
                <w:b/>
                <w:bCs/>
                <w:sz w:val="23"/>
                <w:szCs w:val="23"/>
                <w:shd w:val="clear" w:color="auto" w:fill="FFFFFF"/>
                <w:lang w:val="en-US"/>
              </w:rPr>
              <w:t>45200000-9</w:t>
            </w:r>
          </w:p>
        </w:tc>
        <w:tc>
          <w:tcPr>
            <w:tcW w:w="2687" w:type="dxa"/>
            <w:tcBorders>
              <w:top w:val="single" w:sz="4" w:space="0" w:color="auto"/>
              <w:left w:val="single" w:sz="4" w:space="0" w:color="auto"/>
              <w:bottom w:val="single" w:sz="4" w:space="0" w:color="auto"/>
              <w:right w:val="single" w:sz="4" w:space="0" w:color="auto"/>
            </w:tcBorders>
            <w:shd w:val="clear" w:color="auto" w:fill="auto"/>
          </w:tcPr>
          <w:p w14:paraId="63CEBA7B" w14:textId="77777777" w:rsidR="00A233B2" w:rsidRDefault="00A233B2" w:rsidP="001F36DD">
            <w:pPr>
              <w:shd w:val="clear" w:color="auto" w:fill="FFFFFF" w:themeFill="background1"/>
              <w:spacing w:before="120"/>
              <w:rPr>
                <w:noProof w:val="0"/>
                <w:sz w:val="20"/>
                <w:lang w:val="it-IT" w:eastAsia="ru-RU"/>
              </w:rPr>
            </w:pPr>
            <w:r w:rsidRPr="00BE362C">
              <w:rPr>
                <w:b/>
                <w:noProof w:val="0"/>
                <w:lang w:val="it-IT" w:eastAsia="ru-RU"/>
              </w:rPr>
              <w:t xml:space="preserve">achiziționarea </w:t>
            </w:r>
            <w:r>
              <w:rPr>
                <w:b/>
                <w:noProof w:val="0"/>
                <w:shd w:val="clear" w:color="auto" w:fill="FFFFFF" w:themeFill="background1"/>
                <w:lang w:val="it-IT" w:eastAsia="ru-RU"/>
              </w:rPr>
              <w:t xml:space="preserve">lucrărilor </w:t>
            </w:r>
            <w:r w:rsidRPr="00D41C52">
              <w:rPr>
                <w:b/>
                <w:bCs/>
                <w:u w:val="single"/>
              </w:rPr>
              <w:t>reparație a capitală a acoperisului sediului OMF</w:t>
            </w:r>
            <w:r>
              <w:t xml:space="preserve"> </w:t>
            </w:r>
            <w:r>
              <w:rPr>
                <w:b/>
                <w:noProof w:val="0"/>
                <w:shd w:val="clear" w:color="auto" w:fill="FFFFFF" w:themeFill="background1"/>
                <w:lang w:val="it-IT" w:eastAsia="ru-RU"/>
              </w:rPr>
              <w:t>s. Valeni, r. Cahul</w:t>
            </w:r>
            <w:r>
              <w:rPr>
                <w:noProof w:val="0"/>
                <w:sz w:val="20"/>
                <w:lang w:val="it-IT" w:eastAsia="ru-RU"/>
              </w:rPr>
              <w:t xml:space="preserve">     </w:t>
            </w:r>
          </w:p>
          <w:p w14:paraId="0CD4DC8D" w14:textId="77777777" w:rsidR="00A233B2" w:rsidRPr="00D41C52" w:rsidRDefault="00A233B2" w:rsidP="001F36DD">
            <w:pPr>
              <w:ind w:right="567"/>
              <w:rPr>
                <w:bCs/>
                <w:lang w:val="it-IT"/>
              </w:rPr>
            </w:pPr>
          </w:p>
        </w:tc>
        <w:tc>
          <w:tcPr>
            <w:tcW w:w="3846" w:type="dxa"/>
            <w:gridSpan w:val="3"/>
            <w:tcBorders>
              <w:top w:val="single" w:sz="4" w:space="0" w:color="auto"/>
              <w:left w:val="single" w:sz="4" w:space="0" w:color="auto"/>
              <w:right w:val="single" w:sz="4" w:space="0" w:color="auto"/>
            </w:tcBorders>
            <w:shd w:val="clear" w:color="auto" w:fill="auto"/>
          </w:tcPr>
          <w:p w14:paraId="5D1DB4DC" w14:textId="77777777" w:rsidR="00A233B2" w:rsidRPr="009F438C" w:rsidRDefault="00A233B2" w:rsidP="001F36DD">
            <w:pPr>
              <w:pStyle w:val="TableParagraph"/>
              <w:ind w:left="14"/>
              <w:jc w:val="center"/>
              <w:rPr>
                <w:b/>
                <w:bCs/>
                <w:sz w:val="20"/>
              </w:rPr>
            </w:pPr>
            <w:r>
              <w:rPr>
                <w:b/>
                <w:bCs/>
                <w:sz w:val="20"/>
              </w:rPr>
              <w:t xml:space="preserve">Conform caietului de sarcini </w:t>
            </w:r>
          </w:p>
          <w:p w14:paraId="57B03922" w14:textId="77777777" w:rsidR="00A233B2" w:rsidRDefault="00A233B2" w:rsidP="001F36DD">
            <w:pPr>
              <w:pStyle w:val="TableParagraph"/>
              <w:rPr>
                <w:b/>
              </w:rPr>
            </w:pPr>
          </w:p>
          <w:p w14:paraId="1E8CA5B2" w14:textId="77777777" w:rsidR="00A233B2" w:rsidRPr="009F438C" w:rsidRDefault="00A233B2" w:rsidP="001F36DD">
            <w:pPr>
              <w:pStyle w:val="TableParagraph"/>
              <w:spacing w:before="1" w:line="249" w:lineRule="auto"/>
              <w:ind w:right="118"/>
              <w:rPr>
                <w:b/>
                <w:bCs/>
                <w:i/>
                <w:iCs/>
                <w:sz w:val="24"/>
                <w:szCs w:val="24"/>
              </w:rPr>
            </w:pPr>
            <w:r>
              <w:rPr>
                <w:b/>
                <w:shd w:val="clear" w:color="auto" w:fill="FFFFFF" w:themeFill="background1"/>
                <w:lang w:val="it-IT" w:eastAsia="ru-RU"/>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4BD5710" w14:textId="77777777" w:rsidR="00A233B2" w:rsidRPr="00533EF7" w:rsidRDefault="00A233B2" w:rsidP="001F36DD">
            <w:pPr>
              <w:shd w:val="clear" w:color="auto" w:fill="FFFFFF" w:themeFill="background1"/>
              <w:spacing w:before="120"/>
              <w:jc w:val="center"/>
              <w:rPr>
                <w:b/>
                <w:lang w:eastAsia="ru-RU"/>
              </w:rPr>
            </w:pPr>
            <w:r>
              <w:rPr>
                <w:b/>
                <w:lang w:eastAsia="ru-RU"/>
              </w:rPr>
              <w:t>467  000,00</w:t>
            </w:r>
          </w:p>
        </w:tc>
      </w:tr>
      <w:tr w:rsidR="00A233B2" w:rsidRPr="00533EF7" w14:paraId="5CAB7F3D" w14:textId="77777777" w:rsidTr="001F36DD">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F78381" w14:textId="77777777" w:rsidR="00A233B2" w:rsidRPr="00FF430B" w:rsidRDefault="00A233B2" w:rsidP="001F36DD">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Buget de Stat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7CB153" w14:textId="77777777" w:rsidR="00A233B2" w:rsidRPr="00AF5511" w:rsidRDefault="00A233B2" w:rsidP="001F36DD">
            <w:pPr>
              <w:shd w:val="clear" w:color="auto" w:fill="FFFFFF" w:themeFill="background1"/>
              <w:spacing w:before="120"/>
              <w:jc w:val="center"/>
              <w:rPr>
                <w:b/>
                <w:sz w:val="20"/>
                <w:szCs w:val="20"/>
                <w:lang w:eastAsia="ru-RU"/>
              </w:rPr>
            </w:pPr>
            <w:r>
              <w:rPr>
                <w:b/>
                <w:lang w:eastAsia="ru-RU"/>
              </w:rPr>
              <w:t>467  000,00</w:t>
            </w:r>
          </w:p>
        </w:tc>
      </w:tr>
    </w:tbl>
    <w:p w14:paraId="3A3D28F1" w14:textId="77777777" w:rsidR="00A233B2" w:rsidRDefault="00A233B2" w:rsidP="00754936">
      <w:pPr>
        <w:pStyle w:val="a"/>
        <w:widowControl w:val="0"/>
        <w:numPr>
          <w:ilvl w:val="0"/>
          <w:numId w:val="25"/>
        </w:numPr>
        <w:tabs>
          <w:tab w:val="clear" w:pos="1134"/>
          <w:tab w:val="left" w:pos="1203"/>
        </w:tabs>
        <w:autoSpaceDE w:val="0"/>
        <w:autoSpaceDN w:val="0"/>
        <w:ind w:right="92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575880F6" w14:textId="77777777" w:rsidR="00A233B2" w:rsidRDefault="00A233B2" w:rsidP="00754936">
      <w:pPr>
        <w:pStyle w:val="a"/>
        <w:widowControl w:val="0"/>
        <w:numPr>
          <w:ilvl w:val="0"/>
          <w:numId w:val="25"/>
        </w:numPr>
        <w:tabs>
          <w:tab w:val="clear" w:pos="1134"/>
          <w:tab w:val="left" w:pos="1203"/>
        </w:tabs>
        <w:autoSpaceDE w:val="0"/>
        <w:autoSpaceDN w:val="0"/>
        <w:spacing w:before="123" w:line="237" w:lineRule="auto"/>
        <w:ind w:left="1203" w:right="1250" w:hanging="361"/>
        <w:jc w:val="left"/>
        <w:rPr>
          <w:b/>
        </w:rPr>
      </w:pPr>
      <w:proofErr w:type="spellStart"/>
      <w:r>
        <w:t>În</w:t>
      </w:r>
      <w:proofErr w:type="spellEnd"/>
      <w:r>
        <w:rPr>
          <w:spacing w:val="-7"/>
        </w:rPr>
        <w:t xml:space="preserve"> </w:t>
      </w:r>
      <w:proofErr w:type="spellStart"/>
      <w:r>
        <w:t>cazul</w:t>
      </w:r>
      <w:proofErr w:type="spellEnd"/>
      <w:r>
        <w:rPr>
          <w:spacing w:val="-7"/>
        </w:rPr>
        <w:t xml:space="preserve"> </w:t>
      </w:r>
      <w:proofErr w:type="spellStart"/>
      <w:r>
        <w:t>în</w:t>
      </w:r>
      <w:proofErr w:type="spellEnd"/>
      <w:r>
        <w:rPr>
          <w:spacing w:val="-2"/>
        </w:rPr>
        <w:t xml:space="preserve"> </w:t>
      </w:r>
      <w:r>
        <w:t>care</w:t>
      </w:r>
      <w:r>
        <w:rPr>
          <w:spacing w:val="-3"/>
        </w:rPr>
        <w:t xml:space="preserve"> </w:t>
      </w:r>
      <w:proofErr w:type="spellStart"/>
      <w:r>
        <w:t>contractul</w:t>
      </w:r>
      <w:proofErr w:type="spellEnd"/>
      <w:r>
        <w:rPr>
          <w:spacing w:val="-11"/>
        </w:rPr>
        <w:t xml:space="preserve"> </w:t>
      </w:r>
      <w:proofErr w:type="spellStart"/>
      <w:r>
        <w:t>este</w:t>
      </w:r>
      <w:proofErr w:type="spellEnd"/>
      <w:r>
        <w:t xml:space="preserve"> </w:t>
      </w:r>
      <w:proofErr w:type="spellStart"/>
      <w:r>
        <w:t>împărțit</w:t>
      </w:r>
      <w:proofErr w:type="spellEnd"/>
      <w:r>
        <w:t xml:space="preserve"> pe</w:t>
      </w:r>
      <w:r>
        <w:rPr>
          <w:spacing w:val="-3"/>
        </w:rPr>
        <w:t xml:space="preserve"> </w:t>
      </w:r>
      <w:proofErr w:type="spellStart"/>
      <w:r>
        <w:t>loturi</w:t>
      </w:r>
      <w:proofErr w:type="spellEnd"/>
      <w:r>
        <w:t>,</w:t>
      </w:r>
      <w:r>
        <w:rPr>
          <w:spacing w:val="-1"/>
        </w:rPr>
        <w:t xml:space="preserve"> </w:t>
      </w:r>
      <w:r>
        <w:t>un</w:t>
      </w:r>
      <w:r>
        <w:rPr>
          <w:spacing w:val="-7"/>
        </w:rPr>
        <w:t xml:space="preserve"> </w:t>
      </w:r>
      <w:r>
        <w:t>operator</w:t>
      </w:r>
      <w:r>
        <w:rPr>
          <w:spacing w:val="-1"/>
        </w:rPr>
        <w:t xml:space="preserve"> </w:t>
      </w:r>
      <w:r>
        <w:t>economic</w:t>
      </w:r>
      <w:r>
        <w:rPr>
          <w:spacing w:val="-3"/>
        </w:rPr>
        <w:t xml:space="preserve"> </w:t>
      </w:r>
      <w:proofErr w:type="spellStart"/>
      <w:r>
        <w:t>poate</w:t>
      </w:r>
      <w:proofErr w:type="spellEnd"/>
      <w:r>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79584E48" w14:textId="77777777" w:rsidR="00A233B2" w:rsidRDefault="00A233B2" w:rsidP="00A233B2">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4BC01618" w14:textId="77777777" w:rsidR="00A233B2" w:rsidRDefault="00A233B2" w:rsidP="00A233B2">
      <w:pPr>
        <w:sectPr w:rsidR="00A233B2" w:rsidSect="00BE2C4E">
          <w:pgSz w:w="11910" w:h="16840"/>
          <w:pgMar w:top="1400" w:right="570" w:bottom="280" w:left="1140" w:header="720" w:footer="720" w:gutter="0"/>
          <w:cols w:space="720"/>
        </w:sectPr>
      </w:pPr>
    </w:p>
    <w:p w14:paraId="231C6CF7" w14:textId="77777777" w:rsidR="00A233B2" w:rsidRDefault="00A233B2" w:rsidP="00754936">
      <w:pPr>
        <w:pStyle w:val="a"/>
        <w:widowControl w:val="0"/>
        <w:numPr>
          <w:ilvl w:val="0"/>
          <w:numId w:val="25"/>
        </w:numPr>
        <w:tabs>
          <w:tab w:val="clear" w:pos="1134"/>
          <w:tab w:val="left" w:pos="924"/>
        </w:tabs>
        <w:autoSpaceDE w:val="0"/>
        <w:autoSpaceDN w:val="0"/>
        <w:spacing w:before="70"/>
        <w:jc w:val="left"/>
      </w:pPr>
      <w:proofErr w:type="spellStart"/>
      <w:r>
        <w:lastRenderedPageBreak/>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148CF5D5" w14:textId="77777777" w:rsidR="00A233B2" w:rsidRPr="00D41C52" w:rsidRDefault="00A233B2" w:rsidP="00754936">
      <w:pPr>
        <w:pStyle w:val="a"/>
        <w:widowControl w:val="0"/>
        <w:numPr>
          <w:ilvl w:val="0"/>
          <w:numId w:val="25"/>
        </w:numPr>
        <w:tabs>
          <w:tab w:val="clear" w:pos="1134"/>
          <w:tab w:val="left" w:pos="1145"/>
        </w:tabs>
        <w:autoSpaceDE w:val="0"/>
        <w:autoSpaceDN w:val="0"/>
        <w:spacing w:before="118"/>
        <w:ind w:left="1145" w:hanging="302"/>
        <w:jc w:val="left"/>
        <w:rPr>
          <w:b/>
          <w:sz w:val="28"/>
          <w:szCs w:val="28"/>
        </w:rPr>
      </w:pPr>
      <w:proofErr w:type="spellStart"/>
      <w:r w:rsidRPr="00FC0E06">
        <w:rPr>
          <w:b/>
          <w:sz w:val="28"/>
          <w:szCs w:val="28"/>
        </w:rPr>
        <w:t>Termenii</w:t>
      </w:r>
      <w:proofErr w:type="spellEnd"/>
      <w:r w:rsidRPr="00FC0E06">
        <w:rPr>
          <w:b/>
          <w:spacing w:val="-3"/>
          <w:sz w:val="28"/>
          <w:szCs w:val="28"/>
        </w:rPr>
        <w:t xml:space="preserve"> </w:t>
      </w:r>
      <w:proofErr w:type="spellStart"/>
      <w:r w:rsidRPr="00FC0E06">
        <w:rPr>
          <w:b/>
          <w:sz w:val="28"/>
          <w:szCs w:val="28"/>
        </w:rPr>
        <w:t>și</w:t>
      </w:r>
      <w:proofErr w:type="spellEnd"/>
      <w:r w:rsidRPr="00FC0E06">
        <w:rPr>
          <w:b/>
          <w:spacing w:val="-3"/>
          <w:sz w:val="28"/>
          <w:szCs w:val="28"/>
        </w:rPr>
        <w:t xml:space="preserve"> </w:t>
      </w:r>
      <w:proofErr w:type="spellStart"/>
      <w:r w:rsidRPr="00FC0E06">
        <w:rPr>
          <w:b/>
          <w:sz w:val="28"/>
          <w:szCs w:val="28"/>
        </w:rPr>
        <w:t>condițiile</w:t>
      </w:r>
      <w:proofErr w:type="spellEnd"/>
      <w:r w:rsidRPr="00FC0E06">
        <w:rPr>
          <w:b/>
          <w:spacing w:val="-3"/>
          <w:sz w:val="28"/>
          <w:szCs w:val="28"/>
        </w:rPr>
        <w:t xml:space="preserve"> </w:t>
      </w:r>
      <w:r w:rsidRPr="00FC0E06">
        <w:rPr>
          <w:b/>
          <w:sz w:val="28"/>
          <w:szCs w:val="28"/>
        </w:rPr>
        <w:t>de</w:t>
      </w:r>
      <w:r w:rsidRPr="00FC0E06">
        <w:rPr>
          <w:b/>
          <w:spacing w:val="-4"/>
          <w:sz w:val="28"/>
          <w:szCs w:val="28"/>
        </w:rPr>
        <w:t xml:space="preserve"> </w:t>
      </w:r>
      <w:proofErr w:type="spellStart"/>
      <w:r w:rsidRPr="00FC0E06">
        <w:rPr>
          <w:b/>
          <w:sz w:val="28"/>
          <w:szCs w:val="28"/>
        </w:rPr>
        <w:t>executare</w:t>
      </w:r>
      <w:proofErr w:type="spellEnd"/>
      <w:r w:rsidRPr="00FC0E06">
        <w:rPr>
          <w:b/>
          <w:spacing w:val="-3"/>
          <w:sz w:val="28"/>
          <w:szCs w:val="28"/>
        </w:rPr>
        <w:t xml:space="preserve"> </w:t>
      </w:r>
      <w:proofErr w:type="spellStart"/>
      <w:r w:rsidRPr="00FC0E06">
        <w:rPr>
          <w:b/>
          <w:spacing w:val="-2"/>
          <w:sz w:val="28"/>
          <w:szCs w:val="28"/>
        </w:rPr>
        <w:t>solicitați</w:t>
      </w:r>
      <w:proofErr w:type="spellEnd"/>
      <w:r w:rsidRPr="00FC0E06">
        <w:rPr>
          <w:b/>
          <w:spacing w:val="-2"/>
          <w:sz w:val="28"/>
          <w:szCs w:val="28"/>
          <w:u w:val="single"/>
        </w:rPr>
        <w:t>:</w:t>
      </w:r>
    </w:p>
    <w:p w14:paraId="7EBFA565" w14:textId="77777777" w:rsidR="00A233B2" w:rsidRDefault="00A233B2" w:rsidP="00A233B2">
      <w:r>
        <w:t>Caracteristici tehnice a tiglei metalice</w:t>
      </w:r>
    </w:p>
    <w:p w14:paraId="19391CAA" w14:textId="77777777" w:rsidR="00A233B2" w:rsidRDefault="00A233B2" w:rsidP="00A233B2"/>
    <w:p w14:paraId="3F0D5ABC" w14:textId="77777777" w:rsidR="00A233B2" w:rsidRDefault="00A233B2" w:rsidP="00754936">
      <w:pPr>
        <w:pStyle w:val="a"/>
        <w:numPr>
          <w:ilvl w:val="0"/>
          <w:numId w:val="27"/>
        </w:numPr>
        <w:tabs>
          <w:tab w:val="clear" w:pos="1134"/>
        </w:tabs>
        <w:contextualSpacing/>
        <w:jc w:val="left"/>
      </w:pPr>
      <w:proofErr w:type="spellStart"/>
      <w:r>
        <w:t>Țigla</w:t>
      </w:r>
      <w:proofErr w:type="spellEnd"/>
      <w:r>
        <w:t xml:space="preserve"> </w:t>
      </w:r>
      <w:proofErr w:type="spellStart"/>
      <w:r>
        <w:t>oțel</w:t>
      </w:r>
      <w:proofErr w:type="spellEnd"/>
      <w:r>
        <w:t xml:space="preserve"> </w:t>
      </w:r>
      <w:proofErr w:type="spellStart"/>
      <w:r>
        <w:t>prevopsit</w:t>
      </w:r>
      <w:proofErr w:type="spellEnd"/>
      <w:r>
        <w:t xml:space="preserve">- minim 5 </w:t>
      </w:r>
      <w:proofErr w:type="spellStart"/>
      <w:r>
        <w:t>straturi</w:t>
      </w:r>
      <w:proofErr w:type="spellEnd"/>
      <w:r>
        <w:t xml:space="preserve"> </w:t>
      </w:r>
    </w:p>
    <w:p w14:paraId="7E5EA1E1" w14:textId="77777777" w:rsidR="00A233B2" w:rsidRDefault="00A233B2" w:rsidP="00754936">
      <w:pPr>
        <w:pStyle w:val="a"/>
        <w:numPr>
          <w:ilvl w:val="0"/>
          <w:numId w:val="27"/>
        </w:numPr>
        <w:tabs>
          <w:tab w:val="clear" w:pos="1134"/>
        </w:tabs>
        <w:contextualSpacing/>
        <w:jc w:val="left"/>
      </w:pPr>
      <w:proofErr w:type="spellStart"/>
      <w:r>
        <w:t>Grosimea</w:t>
      </w:r>
      <w:proofErr w:type="spellEnd"/>
      <w:r>
        <w:t xml:space="preserve"> </w:t>
      </w:r>
      <w:proofErr w:type="spellStart"/>
      <w:r>
        <w:t>minimă</w:t>
      </w:r>
      <w:proofErr w:type="spellEnd"/>
      <w:r>
        <w:t xml:space="preserve"> -0,5mm</w:t>
      </w:r>
    </w:p>
    <w:p w14:paraId="0F752ECD" w14:textId="77777777" w:rsidR="00A233B2" w:rsidRDefault="00A233B2" w:rsidP="00754936">
      <w:pPr>
        <w:pStyle w:val="a"/>
        <w:numPr>
          <w:ilvl w:val="0"/>
          <w:numId w:val="27"/>
        </w:numPr>
        <w:tabs>
          <w:tab w:val="clear" w:pos="1134"/>
        </w:tabs>
        <w:contextualSpacing/>
        <w:jc w:val="left"/>
      </w:pPr>
      <w:proofErr w:type="spellStart"/>
      <w:r>
        <w:t>Clasa</w:t>
      </w:r>
      <w:proofErr w:type="spellEnd"/>
      <w:r>
        <w:t xml:space="preserve"> </w:t>
      </w:r>
      <w:proofErr w:type="spellStart"/>
      <w:r>
        <w:t>oțel</w:t>
      </w:r>
      <w:proofErr w:type="spellEnd"/>
      <w:r>
        <w:t xml:space="preserve"> minim S250GD</w:t>
      </w:r>
    </w:p>
    <w:p w14:paraId="1D911DE8" w14:textId="77777777" w:rsidR="00A233B2" w:rsidRDefault="00A233B2" w:rsidP="00754936">
      <w:pPr>
        <w:pStyle w:val="a"/>
        <w:numPr>
          <w:ilvl w:val="0"/>
          <w:numId w:val="27"/>
        </w:numPr>
        <w:tabs>
          <w:tab w:val="clear" w:pos="1134"/>
        </w:tabs>
        <w:contextualSpacing/>
        <w:jc w:val="left"/>
      </w:pPr>
      <w:proofErr w:type="spellStart"/>
      <w:r>
        <w:t>Acoperire</w:t>
      </w:r>
      <w:proofErr w:type="spellEnd"/>
      <w:r>
        <w:t xml:space="preserve"> </w:t>
      </w:r>
      <w:proofErr w:type="spellStart"/>
      <w:r>
        <w:t>minimă</w:t>
      </w:r>
      <w:proofErr w:type="spellEnd"/>
      <w:r>
        <w:t xml:space="preserve"> de zinc /</w:t>
      </w:r>
      <w:proofErr w:type="spellStart"/>
      <w:r>
        <w:t>g.Zn</w:t>
      </w:r>
      <w:proofErr w:type="spellEnd"/>
      <w:r>
        <w:t>/m2 -  275</w:t>
      </w:r>
    </w:p>
    <w:p w14:paraId="6334FFEE" w14:textId="77777777" w:rsidR="00A233B2" w:rsidRPr="00D41C52" w:rsidRDefault="00A233B2" w:rsidP="00754936">
      <w:pPr>
        <w:pStyle w:val="a"/>
        <w:numPr>
          <w:ilvl w:val="0"/>
          <w:numId w:val="27"/>
        </w:numPr>
        <w:tabs>
          <w:tab w:val="clear" w:pos="1134"/>
        </w:tabs>
        <w:contextualSpacing/>
        <w:jc w:val="left"/>
      </w:pPr>
      <w:proofErr w:type="spellStart"/>
      <w:r>
        <w:t>Lungime</w:t>
      </w:r>
      <w:proofErr w:type="spellEnd"/>
      <w:r>
        <w:t xml:space="preserve"> pas </w:t>
      </w:r>
      <w:proofErr w:type="spellStart"/>
      <w:r>
        <w:t>țiglă</w:t>
      </w:r>
      <w:proofErr w:type="spellEnd"/>
      <w:r>
        <w:t xml:space="preserve"> – 350mm</w:t>
      </w:r>
    </w:p>
    <w:p w14:paraId="034B4593" w14:textId="77777777" w:rsidR="00A233B2" w:rsidRPr="00F21FA0" w:rsidRDefault="00A233B2" w:rsidP="00A233B2">
      <w:pPr>
        <w:tabs>
          <w:tab w:val="left" w:pos="986"/>
        </w:tabs>
        <w:spacing w:before="127"/>
        <w:rPr>
          <w:bCs/>
        </w:rPr>
      </w:pPr>
      <w:r>
        <w:rPr>
          <w:b/>
          <w:sz w:val="28"/>
          <w:szCs w:val="28"/>
        </w:rPr>
        <w:t xml:space="preserve">- </w:t>
      </w:r>
      <w:r w:rsidRPr="00F21FA0">
        <w:rPr>
          <w:bCs/>
        </w:rPr>
        <w:t>perioada</w:t>
      </w:r>
      <w:r w:rsidRPr="00F21FA0">
        <w:rPr>
          <w:bCs/>
          <w:spacing w:val="-9"/>
        </w:rPr>
        <w:t xml:space="preserve"> </w:t>
      </w:r>
      <w:r w:rsidRPr="00F21FA0">
        <w:rPr>
          <w:bCs/>
        </w:rPr>
        <w:t>de</w:t>
      </w:r>
      <w:r w:rsidRPr="00F21FA0">
        <w:rPr>
          <w:bCs/>
          <w:spacing w:val="-3"/>
        </w:rPr>
        <w:t xml:space="preserve"> </w:t>
      </w:r>
      <w:r w:rsidRPr="00F21FA0">
        <w:rPr>
          <w:bCs/>
        </w:rPr>
        <w:t>îndeplinire</w:t>
      </w:r>
      <w:r w:rsidRPr="00F21FA0">
        <w:rPr>
          <w:bCs/>
          <w:spacing w:val="-2"/>
        </w:rPr>
        <w:t xml:space="preserve"> </w:t>
      </w:r>
      <w:r w:rsidRPr="00F21FA0">
        <w:rPr>
          <w:bCs/>
        </w:rPr>
        <w:t>a</w:t>
      </w:r>
      <w:r w:rsidRPr="00F21FA0">
        <w:rPr>
          <w:bCs/>
          <w:spacing w:val="-2"/>
        </w:rPr>
        <w:t xml:space="preserve"> </w:t>
      </w:r>
      <w:r w:rsidRPr="00F21FA0">
        <w:rPr>
          <w:bCs/>
        </w:rPr>
        <w:t>lucrărilor</w:t>
      </w:r>
      <w:r w:rsidRPr="00F21FA0">
        <w:rPr>
          <w:bCs/>
          <w:spacing w:val="56"/>
        </w:rPr>
        <w:t xml:space="preserve"> </w:t>
      </w:r>
      <w:r>
        <w:rPr>
          <w:bCs/>
        </w:rPr>
        <w:t>3</w:t>
      </w:r>
      <w:r w:rsidRPr="00F21FA0">
        <w:rPr>
          <w:bCs/>
          <w:spacing w:val="-2"/>
        </w:rPr>
        <w:t xml:space="preserve"> </w:t>
      </w:r>
      <w:r w:rsidRPr="00F21FA0">
        <w:rPr>
          <w:bCs/>
        </w:rPr>
        <w:t>luni</w:t>
      </w:r>
      <w:r w:rsidRPr="00F21FA0">
        <w:rPr>
          <w:bCs/>
          <w:spacing w:val="-1"/>
        </w:rPr>
        <w:t xml:space="preserve"> </w:t>
      </w:r>
      <w:r w:rsidRPr="00F21FA0">
        <w:rPr>
          <w:bCs/>
        </w:rPr>
        <w:t>de</w:t>
      </w:r>
      <w:r w:rsidRPr="00F21FA0">
        <w:rPr>
          <w:bCs/>
          <w:spacing w:val="-8"/>
        </w:rPr>
        <w:t xml:space="preserve"> </w:t>
      </w:r>
      <w:r w:rsidRPr="00F21FA0">
        <w:rPr>
          <w:bCs/>
        </w:rPr>
        <w:t>la</w:t>
      </w:r>
      <w:r w:rsidRPr="00F21FA0">
        <w:rPr>
          <w:bCs/>
          <w:spacing w:val="-2"/>
        </w:rPr>
        <w:t xml:space="preserve"> </w:t>
      </w:r>
      <w:r w:rsidRPr="00F21FA0">
        <w:rPr>
          <w:bCs/>
        </w:rPr>
        <w:t>semnarea</w:t>
      </w:r>
      <w:r w:rsidRPr="00F21FA0">
        <w:rPr>
          <w:bCs/>
          <w:spacing w:val="-1"/>
        </w:rPr>
        <w:t xml:space="preserve"> </w:t>
      </w:r>
      <w:r w:rsidRPr="00F21FA0">
        <w:rPr>
          <w:bCs/>
          <w:spacing w:val="-2"/>
        </w:rPr>
        <w:t>contractului.</w:t>
      </w:r>
    </w:p>
    <w:p w14:paraId="79B8D265" w14:textId="77777777" w:rsidR="00A233B2" w:rsidRPr="00EF6629" w:rsidRDefault="00A233B2" w:rsidP="00A233B2">
      <w:pPr>
        <w:pStyle w:val="a"/>
        <w:numPr>
          <w:ilvl w:val="0"/>
          <w:numId w:val="0"/>
        </w:numPr>
        <w:tabs>
          <w:tab w:val="left" w:pos="924"/>
        </w:tabs>
        <w:spacing w:before="113"/>
        <w:ind w:left="360"/>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31.12.2024</w:t>
      </w:r>
    </w:p>
    <w:p w14:paraId="426C5D29" w14:textId="77777777" w:rsidR="00A233B2" w:rsidRDefault="00A233B2" w:rsidP="00754936">
      <w:pPr>
        <w:pStyle w:val="a"/>
        <w:widowControl w:val="0"/>
        <w:numPr>
          <w:ilvl w:val="2"/>
          <w:numId w:val="26"/>
        </w:numPr>
        <w:tabs>
          <w:tab w:val="clear" w:pos="1134"/>
          <w:tab w:val="left" w:pos="924"/>
          <w:tab w:val="left" w:pos="987"/>
        </w:tabs>
        <w:autoSpaceDE w:val="0"/>
        <w:autoSpaceDN w:val="0"/>
        <w:spacing w:before="124" w:line="237" w:lineRule="auto"/>
        <w:ind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523ED106" w14:textId="77777777" w:rsidR="00A233B2" w:rsidRDefault="00A233B2" w:rsidP="00754936">
      <w:pPr>
        <w:pStyle w:val="a"/>
        <w:widowControl w:val="0"/>
        <w:numPr>
          <w:ilvl w:val="2"/>
          <w:numId w:val="26"/>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4EE5B8EF" w14:textId="77777777" w:rsidR="00A233B2" w:rsidRDefault="00A233B2" w:rsidP="00754936">
      <w:pPr>
        <w:pStyle w:val="a"/>
        <w:widowControl w:val="0"/>
        <w:numPr>
          <w:ilvl w:val="2"/>
          <w:numId w:val="26"/>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5DF475ED" w14:textId="77777777" w:rsidR="00A233B2" w:rsidRDefault="00A233B2" w:rsidP="00A233B2">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065CDB6B" w14:textId="77777777" w:rsidR="00A233B2" w:rsidRDefault="00A233B2" w:rsidP="00A233B2">
      <w:pPr>
        <w:rPr>
          <w:sz w:val="20"/>
        </w:rPr>
      </w:pPr>
    </w:p>
    <w:p w14:paraId="335A54F0" w14:textId="77777777" w:rsidR="00A233B2" w:rsidRDefault="00A233B2" w:rsidP="00A233B2">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3"/>
        <w:gridCol w:w="1182"/>
      </w:tblGrid>
      <w:tr w:rsidR="00A233B2" w14:paraId="2879C7B6" w14:textId="77777777" w:rsidTr="001F36DD">
        <w:trPr>
          <w:trHeight w:val="945"/>
        </w:trPr>
        <w:tc>
          <w:tcPr>
            <w:tcW w:w="572" w:type="dxa"/>
            <w:shd w:val="clear" w:color="auto" w:fill="D9D9D9"/>
          </w:tcPr>
          <w:p w14:paraId="2B795674" w14:textId="77777777" w:rsidR="00A233B2" w:rsidRDefault="00A233B2" w:rsidP="001F36DD">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14:paraId="68F65CC1" w14:textId="77777777" w:rsidR="00A233B2" w:rsidRDefault="00A233B2" w:rsidP="001F36DD">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14:paraId="4E51564B" w14:textId="77777777" w:rsidR="00A233B2" w:rsidRDefault="00A233B2" w:rsidP="001F36DD">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21685097" w14:textId="77777777" w:rsidR="00A233B2" w:rsidRDefault="00A233B2" w:rsidP="001F36DD">
            <w:pPr>
              <w:pStyle w:val="TableParagraph"/>
              <w:spacing w:before="115" w:line="242" w:lineRule="auto"/>
              <w:ind w:left="195"/>
              <w:rPr>
                <w:b/>
                <w:sz w:val="18"/>
              </w:rPr>
            </w:pPr>
            <w:r>
              <w:rPr>
                <w:b/>
                <w:spacing w:val="-2"/>
                <w:sz w:val="18"/>
              </w:rPr>
              <w:t xml:space="preserve">Nivelul minim/ </w:t>
            </w:r>
            <w:r>
              <w:rPr>
                <w:b/>
                <w:spacing w:val="-6"/>
                <w:sz w:val="18"/>
              </w:rPr>
              <w:t>Obligativit</w:t>
            </w:r>
          </w:p>
          <w:p w14:paraId="39E8866D" w14:textId="77777777" w:rsidR="00A233B2" w:rsidRDefault="00A233B2" w:rsidP="001F36DD">
            <w:pPr>
              <w:pStyle w:val="TableParagraph"/>
              <w:spacing w:line="183" w:lineRule="exact"/>
              <w:ind w:left="195"/>
              <w:rPr>
                <w:b/>
                <w:sz w:val="18"/>
              </w:rPr>
            </w:pPr>
            <w:r>
              <w:rPr>
                <w:b/>
                <w:spacing w:val="-4"/>
                <w:sz w:val="18"/>
              </w:rPr>
              <w:t>atea</w:t>
            </w:r>
          </w:p>
        </w:tc>
      </w:tr>
      <w:tr w:rsidR="00A233B2" w14:paraId="43146AD3" w14:textId="77777777" w:rsidTr="001F36DD">
        <w:trPr>
          <w:trHeight w:val="801"/>
        </w:trPr>
        <w:tc>
          <w:tcPr>
            <w:tcW w:w="572" w:type="dxa"/>
            <w:shd w:val="clear" w:color="auto" w:fill="FFFF00"/>
          </w:tcPr>
          <w:p w14:paraId="62EF48DD" w14:textId="77777777" w:rsidR="00A233B2" w:rsidRDefault="00A233B2" w:rsidP="001F36DD">
            <w:pPr>
              <w:pStyle w:val="TableParagraph"/>
              <w:spacing w:before="96"/>
              <w:ind w:left="110"/>
              <w:rPr>
                <w:sz w:val="20"/>
              </w:rPr>
            </w:pPr>
            <w:r>
              <w:rPr>
                <w:spacing w:val="-10"/>
                <w:sz w:val="20"/>
              </w:rPr>
              <w:t>1</w:t>
            </w:r>
          </w:p>
        </w:tc>
        <w:tc>
          <w:tcPr>
            <w:tcW w:w="3405" w:type="dxa"/>
            <w:shd w:val="clear" w:color="auto" w:fill="FFFF00"/>
          </w:tcPr>
          <w:p w14:paraId="10CB2586" w14:textId="77777777" w:rsidR="00A233B2" w:rsidRPr="000724DE" w:rsidRDefault="00A233B2" w:rsidP="001F36DD">
            <w:pPr>
              <w:pStyle w:val="TableParagraph"/>
              <w:spacing w:before="115"/>
              <w:ind w:left="9"/>
              <w:rPr>
                <w:b/>
                <w:bCs/>
                <w:sz w:val="20"/>
              </w:rPr>
            </w:pPr>
            <w:r w:rsidRPr="000724DE">
              <w:rPr>
                <w:b/>
                <w:bCs/>
                <w:sz w:val="20"/>
              </w:rPr>
              <w:t>Rropunerea</w:t>
            </w:r>
            <w:r w:rsidRPr="000724DE">
              <w:rPr>
                <w:b/>
                <w:bCs/>
                <w:spacing w:val="-6"/>
                <w:sz w:val="20"/>
              </w:rPr>
              <w:t xml:space="preserve"> </w:t>
            </w:r>
            <w:r w:rsidRPr="000724DE">
              <w:rPr>
                <w:b/>
                <w:bCs/>
                <w:spacing w:val="-2"/>
                <w:sz w:val="20"/>
              </w:rPr>
              <w:t>financiara</w:t>
            </w:r>
          </w:p>
        </w:tc>
        <w:tc>
          <w:tcPr>
            <w:tcW w:w="4423" w:type="dxa"/>
            <w:shd w:val="clear" w:color="auto" w:fill="FFFF00"/>
          </w:tcPr>
          <w:p w14:paraId="5C6B33FC" w14:textId="77777777" w:rsidR="00A233B2" w:rsidRDefault="00A233B2" w:rsidP="001F36DD">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17B62E21" w14:textId="77777777" w:rsidR="00A233B2" w:rsidRDefault="00A233B2" w:rsidP="001F36DD">
            <w:pPr>
              <w:pStyle w:val="TableParagraph"/>
              <w:spacing w:before="120"/>
              <w:rPr>
                <w:b/>
                <w:sz w:val="20"/>
              </w:rPr>
            </w:pPr>
            <w:r>
              <w:rPr>
                <w:b/>
                <w:spacing w:val="-2"/>
                <w:sz w:val="20"/>
              </w:rPr>
              <w:t>obligator</w:t>
            </w:r>
          </w:p>
        </w:tc>
      </w:tr>
      <w:tr w:rsidR="00A233B2" w14:paraId="47DD6635" w14:textId="77777777" w:rsidTr="001F36DD">
        <w:trPr>
          <w:trHeight w:val="700"/>
        </w:trPr>
        <w:tc>
          <w:tcPr>
            <w:tcW w:w="572" w:type="dxa"/>
            <w:shd w:val="clear" w:color="auto" w:fill="FFFF00"/>
          </w:tcPr>
          <w:p w14:paraId="0152FB65" w14:textId="77777777" w:rsidR="00A233B2" w:rsidRDefault="00A233B2" w:rsidP="001F36DD">
            <w:pPr>
              <w:pStyle w:val="TableParagraph"/>
              <w:spacing w:before="96"/>
              <w:ind w:left="110"/>
              <w:rPr>
                <w:sz w:val="20"/>
              </w:rPr>
            </w:pPr>
            <w:r>
              <w:rPr>
                <w:spacing w:val="-10"/>
                <w:sz w:val="20"/>
              </w:rPr>
              <w:t>2</w:t>
            </w:r>
          </w:p>
        </w:tc>
        <w:tc>
          <w:tcPr>
            <w:tcW w:w="3405" w:type="dxa"/>
            <w:shd w:val="clear" w:color="auto" w:fill="FFFF00"/>
          </w:tcPr>
          <w:p w14:paraId="678303E4" w14:textId="77777777" w:rsidR="00A233B2" w:rsidRPr="000724DE" w:rsidRDefault="00A233B2" w:rsidP="001F36DD">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3" w:type="dxa"/>
            <w:shd w:val="clear" w:color="auto" w:fill="FFFF00"/>
          </w:tcPr>
          <w:p w14:paraId="2839367F" w14:textId="77777777" w:rsidR="00A233B2" w:rsidRDefault="00A233B2" w:rsidP="001F36DD">
            <w:pPr>
              <w:pStyle w:val="TableParagraph"/>
              <w:spacing w:before="115"/>
              <w:ind w:left="3"/>
              <w:rPr>
                <w:sz w:val="20"/>
              </w:rPr>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35EC5DF6" w14:textId="77777777" w:rsidR="00A233B2" w:rsidRDefault="00A233B2" w:rsidP="001F36DD">
            <w:pPr>
              <w:pStyle w:val="TableParagraph"/>
              <w:ind w:left="3"/>
              <w:rPr>
                <w:b/>
                <w:sz w:val="20"/>
              </w:rPr>
            </w:pPr>
            <w:r>
              <w:rPr>
                <w:b/>
                <w:spacing w:val="-2"/>
                <w:sz w:val="20"/>
              </w:rPr>
              <w:t>obligator</w:t>
            </w:r>
          </w:p>
        </w:tc>
      </w:tr>
      <w:tr w:rsidR="00A233B2" w14:paraId="05FBED14" w14:textId="77777777" w:rsidTr="001F36DD">
        <w:trPr>
          <w:trHeight w:val="628"/>
        </w:trPr>
        <w:tc>
          <w:tcPr>
            <w:tcW w:w="572" w:type="dxa"/>
            <w:shd w:val="clear" w:color="auto" w:fill="FFFF00"/>
          </w:tcPr>
          <w:p w14:paraId="13A6CFCE" w14:textId="77777777" w:rsidR="00A233B2" w:rsidRDefault="00A233B2" w:rsidP="001F36DD">
            <w:pPr>
              <w:pStyle w:val="TableParagraph"/>
              <w:spacing w:before="101"/>
              <w:ind w:left="110"/>
              <w:rPr>
                <w:sz w:val="20"/>
              </w:rPr>
            </w:pPr>
            <w:r>
              <w:rPr>
                <w:spacing w:val="-10"/>
                <w:sz w:val="20"/>
              </w:rPr>
              <w:t>3</w:t>
            </w:r>
          </w:p>
        </w:tc>
        <w:tc>
          <w:tcPr>
            <w:tcW w:w="3405" w:type="dxa"/>
            <w:shd w:val="clear" w:color="auto" w:fill="FFFF00"/>
          </w:tcPr>
          <w:p w14:paraId="017ECF6E" w14:textId="77777777" w:rsidR="00A233B2" w:rsidRPr="000724DE" w:rsidRDefault="00A233B2" w:rsidP="001F36DD">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3" w:type="dxa"/>
            <w:shd w:val="clear" w:color="auto" w:fill="FFFF00"/>
          </w:tcPr>
          <w:p w14:paraId="78E86E46" w14:textId="77777777" w:rsidR="00A233B2" w:rsidRDefault="00A233B2" w:rsidP="001F36DD">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07DB5FEE" w14:textId="77777777" w:rsidR="00A233B2" w:rsidRDefault="00A233B2" w:rsidP="001F36DD">
            <w:pPr>
              <w:pStyle w:val="TableParagraph"/>
              <w:ind w:left="3"/>
              <w:rPr>
                <w:b/>
                <w:sz w:val="20"/>
              </w:rPr>
            </w:pPr>
            <w:r>
              <w:rPr>
                <w:b/>
                <w:spacing w:val="-2"/>
                <w:sz w:val="20"/>
              </w:rPr>
              <w:t>obligator</w:t>
            </w:r>
          </w:p>
        </w:tc>
      </w:tr>
      <w:tr w:rsidR="00A233B2" w14:paraId="68037893" w14:textId="77777777" w:rsidTr="001F36DD">
        <w:trPr>
          <w:trHeight w:val="628"/>
        </w:trPr>
        <w:tc>
          <w:tcPr>
            <w:tcW w:w="572" w:type="dxa"/>
            <w:shd w:val="clear" w:color="auto" w:fill="FFFF00"/>
          </w:tcPr>
          <w:p w14:paraId="2CC2D3E9" w14:textId="77777777" w:rsidR="00A233B2" w:rsidRDefault="00A233B2" w:rsidP="001F36DD">
            <w:pPr>
              <w:pStyle w:val="TableParagraph"/>
              <w:spacing w:before="101"/>
              <w:ind w:left="110"/>
              <w:rPr>
                <w:sz w:val="20"/>
              </w:rPr>
            </w:pPr>
            <w:r>
              <w:rPr>
                <w:spacing w:val="-10"/>
                <w:sz w:val="20"/>
              </w:rPr>
              <w:t>4</w:t>
            </w:r>
          </w:p>
        </w:tc>
        <w:tc>
          <w:tcPr>
            <w:tcW w:w="3405" w:type="dxa"/>
            <w:shd w:val="clear" w:color="auto" w:fill="FFFF00"/>
          </w:tcPr>
          <w:p w14:paraId="49485B99" w14:textId="77777777" w:rsidR="00A233B2" w:rsidRPr="000724DE" w:rsidRDefault="00A233B2" w:rsidP="001F36DD">
            <w:pPr>
              <w:pStyle w:val="TableParagraph"/>
              <w:spacing w:before="29"/>
              <w:ind w:left="13"/>
              <w:rPr>
                <w:b/>
                <w:bCs/>
                <w:sz w:val="20"/>
              </w:rPr>
            </w:pPr>
            <w:r w:rsidRPr="000724DE">
              <w:rPr>
                <w:b/>
                <w:bCs/>
                <w:spacing w:val="-2"/>
                <w:sz w:val="20"/>
              </w:rPr>
              <w:t>DECLARAŢIE</w:t>
            </w:r>
          </w:p>
          <w:p w14:paraId="77EEE122" w14:textId="77777777" w:rsidR="00A233B2" w:rsidRPr="000724DE" w:rsidRDefault="00A233B2" w:rsidP="001F36DD">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3" w:type="dxa"/>
            <w:shd w:val="clear" w:color="auto" w:fill="FFFF00"/>
          </w:tcPr>
          <w:p w14:paraId="223FCC6A" w14:textId="77777777" w:rsidR="00A233B2" w:rsidRDefault="00A233B2" w:rsidP="001F36DD">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0491CA1D" w14:textId="77777777" w:rsidR="00A233B2" w:rsidRDefault="00A233B2" w:rsidP="001F36DD">
            <w:pPr>
              <w:pStyle w:val="TableParagraph"/>
              <w:ind w:left="3"/>
              <w:rPr>
                <w:b/>
                <w:sz w:val="20"/>
              </w:rPr>
            </w:pPr>
            <w:r>
              <w:rPr>
                <w:b/>
                <w:spacing w:val="-2"/>
                <w:sz w:val="20"/>
              </w:rPr>
              <w:t>obligator</w:t>
            </w:r>
          </w:p>
        </w:tc>
      </w:tr>
      <w:tr w:rsidR="00A233B2" w14:paraId="16AFDB98" w14:textId="77777777" w:rsidTr="001F36DD">
        <w:trPr>
          <w:trHeight w:val="624"/>
        </w:trPr>
        <w:tc>
          <w:tcPr>
            <w:tcW w:w="572" w:type="dxa"/>
            <w:shd w:val="clear" w:color="auto" w:fill="FFFF00"/>
          </w:tcPr>
          <w:p w14:paraId="68358886" w14:textId="77777777" w:rsidR="00A233B2" w:rsidRDefault="00A233B2" w:rsidP="001F36DD">
            <w:pPr>
              <w:pStyle w:val="TableParagraph"/>
              <w:spacing w:before="101"/>
              <w:ind w:left="110"/>
              <w:rPr>
                <w:sz w:val="20"/>
              </w:rPr>
            </w:pPr>
            <w:r>
              <w:rPr>
                <w:spacing w:val="-10"/>
                <w:sz w:val="20"/>
              </w:rPr>
              <w:t>5</w:t>
            </w:r>
          </w:p>
        </w:tc>
        <w:tc>
          <w:tcPr>
            <w:tcW w:w="3405" w:type="dxa"/>
            <w:shd w:val="clear" w:color="auto" w:fill="FFFF00"/>
          </w:tcPr>
          <w:p w14:paraId="68C376D0" w14:textId="77777777" w:rsidR="00A233B2" w:rsidRPr="000724DE" w:rsidRDefault="00A233B2" w:rsidP="001F36DD">
            <w:pPr>
              <w:pStyle w:val="TableParagraph"/>
              <w:spacing w:before="116"/>
              <w:ind w:left="9"/>
              <w:rPr>
                <w:b/>
                <w:bCs/>
                <w:sz w:val="20"/>
              </w:rPr>
            </w:pPr>
            <w:r w:rsidRPr="000724DE">
              <w:rPr>
                <w:b/>
                <w:bCs/>
                <w:spacing w:val="-4"/>
                <w:sz w:val="20"/>
              </w:rPr>
              <w:t>DUAE</w:t>
            </w:r>
          </w:p>
        </w:tc>
        <w:tc>
          <w:tcPr>
            <w:tcW w:w="4423" w:type="dxa"/>
            <w:shd w:val="clear" w:color="auto" w:fill="FFFF00"/>
          </w:tcPr>
          <w:p w14:paraId="2DB1E640" w14:textId="77777777" w:rsidR="00A233B2" w:rsidRDefault="00A233B2" w:rsidP="001F36DD">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1CDAF32E" w14:textId="77777777" w:rsidR="00A233B2" w:rsidRDefault="00A233B2" w:rsidP="001F36DD">
            <w:pPr>
              <w:pStyle w:val="TableParagraph"/>
              <w:ind w:left="3"/>
              <w:rPr>
                <w:b/>
                <w:sz w:val="20"/>
              </w:rPr>
            </w:pPr>
            <w:r>
              <w:rPr>
                <w:b/>
                <w:spacing w:val="-2"/>
                <w:sz w:val="20"/>
              </w:rPr>
              <w:t>obligator</w:t>
            </w:r>
          </w:p>
        </w:tc>
      </w:tr>
      <w:tr w:rsidR="00A233B2" w14:paraId="454D5ECF" w14:textId="77777777" w:rsidTr="001F36DD">
        <w:trPr>
          <w:trHeight w:val="748"/>
        </w:trPr>
        <w:tc>
          <w:tcPr>
            <w:tcW w:w="9582" w:type="dxa"/>
            <w:gridSpan w:val="4"/>
            <w:shd w:val="clear" w:color="auto" w:fill="FFFF00"/>
          </w:tcPr>
          <w:p w14:paraId="73880C50" w14:textId="77777777" w:rsidR="00A233B2" w:rsidRDefault="00A233B2" w:rsidP="001F36DD">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A233B2" w14:paraId="37EDB767" w14:textId="77777777" w:rsidTr="001F36DD">
        <w:trPr>
          <w:trHeight w:val="556"/>
        </w:trPr>
        <w:tc>
          <w:tcPr>
            <w:tcW w:w="572" w:type="dxa"/>
            <w:shd w:val="clear" w:color="auto" w:fill="FFFF00"/>
          </w:tcPr>
          <w:p w14:paraId="443B0DE1" w14:textId="77777777" w:rsidR="00A233B2" w:rsidRDefault="00A233B2" w:rsidP="001F36DD">
            <w:pPr>
              <w:pStyle w:val="TableParagraph"/>
              <w:spacing w:before="96"/>
              <w:ind w:left="110"/>
              <w:rPr>
                <w:sz w:val="20"/>
              </w:rPr>
            </w:pPr>
            <w:r>
              <w:rPr>
                <w:spacing w:val="-10"/>
                <w:sz w:val="20"/>
              </w:rPr>
              <w:t>1</w:t>
            </w:r>
          </w:p>
        </w:tc>
        <w:tc>
          <w:tcPr>
            <w:tcW w:w="3405" w:type="dxa"/>
            <w:shd w:val="clear" w:color="auto" w:fill="FFFF00"/>
          </w:tcPr>
          <w:p w14:paraId="2890530C" w14:textId="77777777" w:rsidR="00A233B2" w:rsidRDefault="00A233B2" w:rsidP="001F36DD">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3" w:type="dxa"/>
            <w:shd w:val="clear" w:color="auto" w:fill="FFFF00"/>
          </w:tcPr>
          <w:p w14:paraId="43CEB2D3" w14:textId="77777777" w:rsidR="00A233B2" w:rsidRDefault="00A233B2" w:rsidP="001F36DD">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6BAF1CB8" w14:textId="77777777" w:rsidR="00A233B2" w:rsidRDefault="00A233B2" w:rsidP="001F36DD">
            <w:pPr>
              <w:pStyle w:val="TableParagraph"/>
              <w:spacing w:before="96"/>
              <w:ind w:left="108"/>
              <w:rPr>
                <w:sz w:val="20"/>
              </w:rPr>
            </w:pPr>
            <w:r>
              <w:rPr>
                <w:spacing w:val="-5"/>
                <w:sz w:val="20"/>
              </w:rPr>
              <w:t>DA</w:t>
            </w:r>
          </w:p>
        </w:tc>
      </w:tr>
      <w:tr w:rsidR="00A233B2" w14:paraId="5CA22391" w14:textId="77777777" w:rsidTr="001F36DD">
        <w:trPr>
          <w:trHeight w:val="767"/>
        </w:trPr>
        <w:tc>
          <w:tcPr>
            <w:tcW w:w="572" w:type="dxa"/>
            <w:shd w:val="clear" w:color="auto" w:fill="FFFF00"/>
          </w:tcPr>
          <w:p w14:paraId="35A1CE4C" w14:textId="77777777" w:rsidR="00A233B2" w:rsidRDefault="00A233B2" w:rsidP="001F36DD">
            <w:pPr>
              <w:pStyle w:val="TableParagraph"/>
              <w:spacing w:before="101"/>
              <w:ind w:left="110"/>
              <w:rPr>
                <w:sz w:val="20"/>
              </w:rPr>
            </w:pPr>
            <w:r>
              <w:rPr>
                <w:spacing w:val="-10"/>
                <w:sz w:val="20"/>
              </w:rPr>
              <w:t>2</w:t>
            </w:r>
          </w:p>
        </w:tc>
        <w:tc>
          <w:tcPr>
            <w:tcW w:w="3405" w:type="dxa"/>
            <w:vMerge w:val="restart"/>
            <w:shd w:val="clear" w:color="auto" w:fill="FFFF00"/>
          </w:tcPr>
          <w:p w14:paraId="1B741852" w14:textId="77777777" w:rsidR="00A233B2" w:rsidRDefault="00A233B2" w:rsidP="001F36DD">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4FD5CC0B" w14:textId="77777777" w:rsidR="00A233B2" w:rsidRDefault="00A233B2" w:rsidP="001F36DD">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3" w:type="dxa"/>
            <w:vMerge w:val="restart"/>
            <w:shd w:val="clear" w:color="auto" w:fill="FFFF00"/>
          </w:tcPr>
          <w:p w14:paraId="58019C0F" w14:textId="77777777" w:rsidR="00A233B2" w:rsidRDefault="00A233B2" w:rsidP="001F36DD">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50CCD206" w14:textId="77777777" w:rsidR="00A233B2" w:rsidRDefault="00A233B2" w:rsidP="001F36DD">
            <w:pPr>
              <w:pStyle w:val="TableParagraph"/>
              <w:spacing w:before="29"/>
              <w:ind w:left="3"/>
              <w:rPr>
                <w:sz w:val="20"/>
              </w:rPr>
            </w:pPr>
            <w:r>
              <w:rPr>
                <w:spacing w:val="-5"/>
                <w:sz w:val="20"/>
              </w:rPr>
              <w:t>DA</w:t>
            </w:r>
          </w:p>
        </w:tc>
      </w:tr>
      <w:tr w:rsidR="00A233B2" w14:paraId="235806BB" w14:textId="77777777" w:rsidTr="001F36DD">
        <w:trPr>
          <w:trHeight w:val="377"/>
        </w:trPr>
        <w:tc>
          <w:tcPr>
            <w:tcW w:w="572" w:type="dxa"/>
            <w:shd w:val="clear" w:color="auto" w:fill="FFFF00"/>
          </w:tcPr>
          <w:p w14:paraId="533B6763" w14:textId="77777777" w:rsidR="00A233B2" w:rsidRDefault="00A233B2" w:rsidP="001F36DD">
            <w:pPr>
              <w:pStyle w:val="TableParagraph"/>
              <w:spacing w:before="101"/>
              <w:ind w:left="110"/>
              <w:rPr>
                <w:sz w:val="20"/>
              </w:rPr>
            </w:pPr>
            <w:r>
              <w:rPr>
                <w:spacing w:val="-10"/>
                <w:sz w:val="20"/>
              </w:rPr>
              <w:t>3</w:t>
            </w:r>
          </w:p>
        </w:tc>
        <w:tc>
          <w:tcPr>
            <w:tcW w:w="3405" w:type="dxa"/>
            <w:vMerge/>
            <w:tcBorders>
              <w:top w:val="nil"/>
            </w:tcBorders>
            <w:shd w:val="clear" w:color="auto" w:fill="FFFF00"/>
          </w:tcPr>
          <w:p w14:paraId="28FA2884" w14:textId="77777777" w:rsidR="00A233B2" w:rsidRDefault="00A233B2" w:rsidP="001F36DD">
            <w:pPr>
              <w:rPr>
                <w:sz w:val="2"/>
                <w:szCs w:val="2"/>
              </w:rPr>
            </w:pPr>
          </w:p>
        </w:tc>
        <w:tc>
          <w:tcPr>
            <w:tcW w:w="4423" w:type="dxa"/>
            <w:vMerge/>
            <w:tcBorders>
              <w:top w:val="nil"/>
            </w:tcBorders>
            <w:shd w:val="clear" w:color="auto" w:fill="FFFF00"/>
          </w:tcPr>
          <w:p w14:paraId="1FF12AD8" w14:textId="77777777" w:rsidR="00A233B2" w:rsidRDefault="00A233B2" w:rsidP="001F36DD">
            <w:pPr>
              <w:rPr>
                <w:sz w:val="2"/>
                <w:szCs w:val="2"/>
              </w:rPr>
            </w:pPr>
          </w:p>
        </w:tc>
        <w:tc>
          <w:tcPr>
            <w:tcW w:w="1182" w:type="dxa"/>
            <w:vMerge/>
            <w:tcBorders>
              <w:top w:val="nil"/>
            </w:tcBorders>
            <w:shd w:val="clear" w:color="auto" w:fill="FFFF00"/>
          </w:tcPr>
          <w:p w14:paraId="0205609D" w14:textId="77777777" w:rsidR="00A233B2" w:rsidRDefault="00A233B2" w:rsidP="001F36DD">
            <w:pPr>
              <w:rPr>
                <w:sz w:val="2"/>
                <w:szCs w:val="2"/>
              </w:rPr>
            </w:pPr>
          </w:p>
        </w:tc>
      </w:tr>
      <w:tr w:rsidR="00A233B2" w14:paraId="22F708DA" w14:textId="77777777" w:rsidTr="001F36DD">
        <w:trPr>
          <w:trHeight w:val="1142"/>
        </w:trPr>
        <w:tc>
          <w:tcPr>
            <w:tcW w:w="572" w:type="dxa"/>
            <w:shd w:val="clear" w:color="auto" w:fill="FFFF00"/>
          </w:tcPr>
          <w:p w14:paraId="03070769" w14:textId="77777777" w:rsidR="00A233B2" w:rsidRDefault="00A233B2" w:rsidP="001F36DD">
            <w:pPr>
              <w:pStyle w:val="TableParagraph"/>
              <w:spacing w:before="97"/>
              <w:ind w:left="110"/>
              <w:rPr>
                <w:sz w:val="20"/>
              </w:rPr>
            </w:pPr>
            <w:r>
              <w:rPr>
                <w:spacing w:val="-10"/>
                <w:sz w:val="20"/>
              </w:rPr>
              <w:lastRenderedPageBreak/>
              <w:t>4</w:t>
            </w:r>
          </w:p>
        </w:tc>
        <w:tc>
          <w:tcPr>
            <w:tcW w:w="3405" w:type="dxa"/>
            <w:shd w:val="clear" w:color="auto" w:fill="FFFF00"/>
          </w:tcPr>
          <w:p w14:paraId="3FB3F899" w14:textId="77777777" w:rsidR="00A233B2" w:rsidRDefault="00A233B2" w:rsidP="001F36DD">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14:paraId="7654DAED" w14:textId="77777777" w:rsidR="00A233B2" w:rsidRDefault="00A233B2" w:rsidP="001F36DD">
            <w:pPr>
              <w:pStyle w:val="TableParagraph"/>
              <w:spacing w:before="1"/>
              <w:ind w:left="119" w:right="360"/>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3" w:type="dxa"/>
            <w:shd w:val="clear" w:color="auto" w:fill="FFFF00"/>
          </w:tcPr>
          <w:p w14:paraId="305FA2AC" w14:textId="77777777" w:rsidR="00A233B2" w:rsidRDefault="00A233B2" w:rsidP="001F36DD">
            <w:pPr>
              <w:pStyle w:val="TableParagraph"/>
              <w:spacing w:before="5" w:line="249" w:lineRule="auto"/>
              <w:ind w:left="3"/>
              <w:rPr>
                <w:sz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14:paraId="5FF05B9A" w14:textId="77777777" w:rsidR="00A233B2" w:rsidRDefault="00A233B2" w:rsidP="001F36DD">
            <w:pPr>
              <w:pStyle w:val="TableParagraph"/>
              <w:spacing w:before="25"/>
              <w:ind w:left="3"/>
              <w:rPr>
                <w:sz w:val="20"/>
              </w:rPr>
            </w:pPr>
            <w:r>
              <w:rPr>
                <w:spacing w:val="-5"/>
                <w:sz w:val="20"/>
              </w:rPr>
              <w:t>DA</w:t>
            </w:r>
          </w:p>
        </w:tc>
      </w:tr>
    </w:tbl>
    <w:p w14:paraId="7A1B47DE" w14:textId="77777777" w:rsidR="00A233B2" w:rsidRDefault="00A233B2" w:rsidP="00A233B2">
      <w:pPr>
        <w:rPr>
          <w:sz w:val="20"/>
        </w:rPr>
        <w:sectPr w:rsidR="00A233B2" w:rsidSect="00C71BE1">
          <w:pgSz w:w="11910" w:h="16840"/>
          <w:pgMar w:top="1180" w:right="711" w:bottom="1024" w:left="1140" w:header="720" w:footer="720" w:gutter="0"/>
          <w:cols w:space="720"/>
        </w:sectPr>
      </w:pPr>
    </w:p>
    <w:tbl>
      <w:tblPr>
        <w:tblStyle w:val="TableNormal"/>
        <w:tblW w:w="0" w:type="auto"/>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3407"/>
        <w:gridCol w:w="4423"/>
        <w:gridCol w:w="1182"/>
      </w:tblGrid>
      <w:tr w:rsidR="00A233B2" w14:paraId="32678126" w14:textId="77777777" w:rsidTr="001F36DD">
        <w:trPr>
          <w:trHeight w:hRule="exact" w:val="1094"/>
        </w:trPr>
        <w:tc>
          <w:tcPr>
            <w:tcW w:w="570" w:type="dxa"/>
            <w:shd w:val="clear" w:color="auto" w:fill="FFFF00"/>
          </w:tcPr>
          <w:p w14:paraId="03A10417" w14:textId="77777777" w:rsidR="00A233B2" w:rsidRDefault="00A233B2" w:rsidP="001F36DD">
            <w:pPr>
              <w:pStyle w:val="TableParagraph"/>
              <w:spacing w:before="96"/>
              <w:ind w:left="9" w:right="257"/>
              <w:jc w:val="center"/>
              <w:rPr>
                <w:sz w:val="20"/>
              </w:rPr>
            </w:pPr>
            <w:r>
              <w:rPr>
                <w:sz w:val="20"/>
              </w:rPr>
              <w:t>5</w:t>
            </w:r>
          </w:p>
        </w:tc>
        <w:tc>
          <w:tcPr>
            <w:tcW w:w="3407" w:type="dxa"/>
            <w:shd w:val="clear" w:color="auto" w:fill="FFFF00"/>
          </w:tcPr>
          <w:p w14:paraId="5326A452" w14:textId="77777777" w:rsidR="00A233B2" w:rsidRDefault="00A233B2" w:rsidP="001F36DD">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14:paraId="0C7ABFF3" w14:textId="77777777" w:rsidR="00A233B2" w:rsidRDefault="00A233B2" w:rsidP="001F36DD">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1182" w:type="dxa"/>
            <w:shd w:val="clear" w:color="auto" w:fill="FFFF00"/>
          </w:tcPr>
          <w:p w14:paraId="5C227ECE" w14:textId="77777777" w:rsidR="00A233B2" w:rsidRDefault="00A233B2" w:rsidP="001F36DD">
            <w:pPr>
              <w:pStyle w:val="TableParagraph"/>
              <w:spacing w:line="225" w:lineRule="exact"/>
              <w:ind w:left="-1"/>
              <w:rPr>
                <w:sz w:val="20"/>
              </w:rPr>
            </w:pPr>
            <w:r>
              <w:rPr>
                <w:spacing w:val="-5"/>
                <w:sz w:val="20"/>
              </w:rPr>
              <w:t>DA</w:t>
            </w:r>
          </w:p>
        </w:tc>
      </w:tr>
      <w:tr w:rsidR="00A233B2" w14:paraId="28568F44" w14:textId="77777777" w:rsidTr="001F36DD">
        <w:trPr>
          <w:trHeight w:hRule="exact" w:val="471"/>
        </w:trPr>
        <w:tc>
          <w:tcPr>
            <w:tcW w:w="570" w:type="dxa"/>
            <w:shd w:val="clear" w:color="auto" w:fill="FFFF00"/>
          </w:tcPr>
          <w:p w14:paraId="47D26040" w14:textId="77777777" w:rsidR="00A233B2" w:rsidRDefault="00A233B2" w:rsidP="001F36DD">
            <w:pPr>
              <w:pStyle w:val="TableParagraph"/>
              <w:spacing w:before="97"/>
              <w:ind w:left="9" w:right="257"/>
              <w:jc w:val="center"/>
              <w:rPr>
                <w:sz w:val="20"/>
              </w:rPr>
            </w:pPr>
            <w:r>
              <w:rPr>
                <w:sz w:val="20"/>
              </w:rPr>
              <w:t>6</w:t>
            </w:r>
          </w:p>
        </w:tc>
        <w:tc>
          <w:tcPr>
            <w:tcW w:w="3407" w:type="dxa"/>
            <w:shd w:val="clear" w:color="auto" w:fill="FFFF00"/>
          </w:tcPr>
          <w:p w14:paraId="6CC36218" w14:textId="77777777" w:rsidR="00A233B2" w:rsidRDefault="00A233B2" w:rsidP="001F36DD">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1E9733AC" w14:textId="77777777" w:rsidR="00A233B2" w:rsidRDefault="00A233B2" w:rsidP="001F36DD">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14:paraId="29A61831" w14:textId="77777777" w:rsidR="00A233B2" w:rsidRDefault="00A233B2" w:rsidP="001F36DD">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63FAC6F2" w14:textId="77777777" w:rsidR="00A233B2" w:rsidRDefault="00A233B2" w:rsidP="001F36DD">
            <w:pPr>
              <w:pStyle w:val="TableParagraph"/>
              <w:spacing w:line="215" w:lineRule="exact"/>
              <w:ind w:left="-1"/>
              <w:rPr>
                <w:sz w:val="20"/>
              </w:rPr>
            </w:pPr>
            <w:r>
              <w:rPr>
                <w:spacing w:val="-2"/>
                <w:sz w:val="20"/>
              </w:rPr>
              <w:t>economi</w:t>
            </w:r>
          </w:p>
        </w:tc>
        <w:tc>
          <w:tcPr>
            <w:tcW w:w="1182" w:type="dxa"/>
            <w:shd w:val="clear" w:color="auto" w:fill="FFFF00"/>
          </w:tcPr>
          <w:p w14:paraId="26AF2621" w14:textId="77777777" w:rsidR="00A233B2" w:rsidRDefault="00A233B2" w:rsidP="001F36DD">
            <w:pPr>
              <w:pStyle w:val="TableParagraph"/>
              <w:spacing w:line="226" w:lineRule="exact"/>
              <w:ind w:left="-1"/>
              <w:rPr>
                <w:sz w:val="20"/>
              </w:rPr>
            </w:pPr>
            <w:r>
              <w:rPr>
                <w:spacing w:val="-5"/>
                <w:sz w:val="20"/>
              </w:rPr>
              <w:t>DA</w:t>
            </w:r>
          </w:p>
        </w:tc>
      </w:tr>
      <w:tr w:rsidR="00A233B2" w14:paraId="50453476" w14:textId="77777777" w:rsidTr="001F36DD">
        <w:trPr>
          <w:trHeight w:hRule="exact" w:val="811"/>
        </w:trPr>
        <w:tc>
          <w:tcPr>
            <w:tcW w:w="570" w:type="dxa"/>
            <w:shd w:val="clear" w:color="auto" w:fill="FFFF00"/>
          </w:tcPr>
          <w:p w14:paraId="1BC2DDED" w14:textId="77777777" w:rsidR="00A233B2" w:rsidRDefault="00A233B2" w:rsidP="001F36DD">
            <w:pPr>
              <w:pStyle w:val="TableParagraph"/>
              <w:spacing w:line="225" w:lineRule="exact"/>
              <w:ind w:right="257"/>
              <w:jc w:val="center"/>
              <w:rPr>
                <w:sz w:val="20"/>
              </w:rPr>
            </w:pPr>
            <w:r>
              <w:rPr>
                <w:sz w:val="20"/>
              </w:rPr>
              <w:t>7</w:t>
            </w:r>
          </w:p>
        </w:tc>
        <w:tc>
          <w:tcPr>
            <w:tcW w:w="3407" w:type="dxa"/>
            <w:shd w:val="clear" w:color="auto" w:fill="FFFF00"/>
          </w:tcPr>
          <w:p w14:paraId="1DC885BF" w14:textId="77777777" w:rsidR="00A233B2" w:rsidRDefault="00A233B2" w:rsidP="001F36DD">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shd w:val="clear" w:color="auto" w:fill="FFFF00"/>
          </w:tcPr>
          <w:p w14:paraId="30BFB027" w14:textId="77777777" w:rsidR="00A233B2" w:rsidRDefault="00A233B2" w:rsidP="001F36DD">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44D591BF" w14:textId="77777777" w:rsidR="00A233B2" w:rsidRDefault="00A233B2" w:rsidP="001F36DD">
            <w:pPr>
              <w:pStyle w:val="TableParagraph"/>
              <w:spacing w:line="225" w:lineRule="exact"/>
              <w:ind w:left="-10"/>
              <w:rPr>
                <w:sz w:val="20"/>
              </w:rPr>
            </w:pPr>
            <w:r>
              <w:rPr>
                <w:spacing w:val="-5"/>
                <w:sz w:val="20"/>
              </w:rPr>
              <w:t>DA</w:t>
            </w:r>
          </w:p>
        </w:tc>
      </w:tr>
      <w:tr w:rsidR="00A233B2" w14:paraId="630A8D8D" w14:textId="77777777" w:rsidTr="001F36DD">
        <w:trPr>
          <w:trHeight w:hRule="exact" w:val="1541"/>
        </w:trPr>
        <w:tc>
          <w:tcPr>
            <w:tcW w:w="570" w:type="dxa"/>
            <w:shd w:val="clear" w:color="auto" w:fill="FFFF00"/>
          </w:tcPr>
          <w:p w14:paraId="09FA782D" w14:textId="77777777" w:rsidR="00A233B2" w:rsidRDefault="00A233B2" w:rsidP="001F36DD">
            <w:pPr>
              <w:pStyle w:val="TableParagraph"/>
              <w:spacing w:line="225" w:lineRule="exact"/>
              <w:ind w:right="257"/>
              <w:jc w:val="center"/>
              <w:rPr>
                <w:spacing w:val="-10"/>
                <w:sz w:val="20"/>
              </w:rPr>
            </w:pPr>
            <w:r>
              <w:rPr>
                <w:spacing w:val="-10"/>
                <w:sz w:val="20"/>
              </w:rPr>
              <w:t>8</w:t>
            </w:r>
          </w:p>
        </w:tc>
        <w:tc>
          <w:tcPr>
            <w:tcW w:w="3407" w:type="dxa"/>
            <w:shd w:val="clear" w:color="auto" w:fill="FFFF00"/>
          </w:tcPr>
          <w:p w14:paraId="68E0F9A3" w14:textId="77777777" w:rsidR="00A233B2" w:rsidRPr="004263E0" w:rsidRDefault="00A233B2" w:rsidP="001F36DD">
            <w:pPr>
              <w:rPr>
                <w:rFonts w:eastAsia="PMingLiU"/>
                <w:b/>
                <w:sz w:val="18"/>
                <w:szCs w:val="18"/>
                <w:lang w:eastAsia="zh-CN"/>
              </w:rPr>
            </w:pPr>
            <w:r w:rsidRPr="004263E0">
              <w:rPr>
                <w:rFonts w:eastAsia="PMingLiU"/>
                <w:b/>
                <w:sz w:val="18"/>
                <w:szCs w:val="18"/>
                <w:lang w:eastAsia="zh-CN"/>
              </w:rPr>
              <w:t>DECLARAȚIE</w:t>
            </w:r>
          </w:p>
          <w:p w14:paraId="19D5D143" w14:textId="77777777" w:rsidR="00A233B2" w:rsidRPr="004263E0" w:rsidRDefault="00A233B2" w:rsidP="001F36DD">
            <w:pPr>
              <w:pStyle w:val="a8"/>
              <w:tabs>
                <w:tab w:val="left" w:pos="567"/>
              </w:tabs>
              <w:rPr>
                <w:b/>
                <w:sz w:val="18"/>
                <w:szCs w:val="18"/>
              </w:rPr>
            </w:pPr>
            <w:r w:rsidRPr="004263E0">
              <w:rPr>
                <w:sz w:val="18"/>
                <w:szCs w:val="18"/>
              </w:rPr>
              <w:t>privind experienţa similară</w:t>
            </w:r>
          </w:p>
          <w:p w14:paraId="3AC9B229" w14:textId="77777777" w:rsidR="00A233B2" w:rsidRDefault="00A233B2" w:rsidP="001F36DD">
            <w:pPr>
              <w:pStyle w:val="TableParagraph"/>
              <w:spacing w:before="91" w:line="230" w:lineRule="atLeast"/>
              <w:ind w:left="105" w:right="360"/>
              <w:rPr>
                <w:sz w:val="20"/>
              </w:rPr>
            </w:pPr>
            <w:r w:rsidRPr="004263E0">
              <w:rPr>
                <w:sz w:val="18"/>
                <w:szCs w:val="18"/>
              </w:rPr>
              <w:t>b) valoarea cumulată a tuturor contractelor executate în ultimul an de activitate să fie egală sau mai mare decât valoarea viitorului contract</w:t>
            </w:r>
          </w:p>
        </w:tc>
        <w:tc>
          <w:tcPr>
            <w:tcW w:w="4423" w:type="dxa"/>
            <w:shd w:val="clear" w:color="auto" w:fill="FFFF00"/>
          </w:tcPr>
          <w:p w14:paraId="66C498EC" w14:textId="77777777" w:rsidR="00A233B2" w:rsidRDefault="00A233B2" w:rsidP="001F36DD">
            <w:pPr>
              <w:pStyle w:val="TableParagraph"/>
              <w:spacing w:before="109" w:line="235" w:lineRule="auto"/>
              <w:ind w:left="95" w:right="1045"/>
              <w:rPr>
                <w:spacing w:val="-2"/>
                <w:sz w:val="20"/>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1182" w:type="dxa"/>
            <w:shd w:val="clear" w:color="auto" w:fill="FFFF00"/>
          </w:tcPr>
          <w:p w14:paraId="1F2B8142" w14:textId="77777777" w:rsidR="00A233B2" w:rsidRDefault="00A233B2" w:rsidP="001F36DD">
            <w:pPr>
              <w:pStyle w:val="TableParagraph"/>
              <w:spacing w:line="225" w:lineRule="exact"/>
              <w:ind w:left="-10"/>
              <w:rPr>
                <w:spacing w:val="-5"/>
                <w:sz w:val="20"/>
              </w:rPr>
            </w:pPr>
            <w:r>
              <w:rPr>
                <w:spacing w:val="-5"/>
                <w:sz w:val="20"/>
              </w:rPr>
              <w:t>DA</w:t>
            </w:r>
          </w:p>
        </w:tc>
      </w:tr>
      <w:tr w:rsidR="00A233B2" w14:paraId="56E21B51" w14:textId="77777777" w:rsidTr="001F36DD">
        <w:trPr>
          <w:trHeight w:hRule="exact" w:val="797"/>
        </w:trPr>
        <w:tc>
          <w:tcPr>
            <w:tcW w:w="570" w:type="dxa"/>
            <w:shd w:val="clear" w:color="auto" w:fill="FFFF00"/>
          </w:tcPr>
          <w:p w14:paraId="26E54C7D" w14:textId="77777777" w:rsidR="00A233B2" w:rsidRDefault="00A233B2" w:rsidP="001F36DD">
            <w:pPr>
              <w:pStyle w:val="TableParagraph"/>
              <w:spacing w:line="225" w:lineRule="exact"/>
              <w:ind w:right="257"/>
              <w:jc w:val="center"/>
              <w:rPr>
                <w:sz w:val="20"/>
              </w:rPr>
            </w:pPr>
            <w:r>
              <w:rPr>
                <w:sz w:val="20"/>
              </w:rPr>
              <w:t>9</w:t>
            </w:r>
          </w:p>
        </w:tc>
        <w:tc>
          <w:tcPr>
            <w:tcW w:w="3407" w:type="dxa"/>
            <w:shd w:val="clear" w:color="auto" w:fill="FFFF00"/>
          </w:tcPr>
          <w:p w14:paraId="45B43153" w14:textId="77777777" w:rsidR="00A233B2" w:rsidRDefault="00A233B2" w:rsidP="001F36DD">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2CD515CB" w14:textId="77777777" w:rsidR="00A233B2" w:rsidRDefault="00A233B2" w:rsidP="001F36DD">
            <w:pPr>
              <w:pStyle w:val="TableParagraph"/>
              <w:spacing w:line="230" w:lineRule="atLeast"/>
              <w:ind w:left="105" w:right="172"/>
              <w:rPr>
                <w:sz w:val="20"/>
              </w:rPr>
            </w:pPr>
            <w:r>
              <w:rPr>
                <w:sz w:val="20"/>
              </w:rPr>
              <w:t>principalelor lucrări executate în ultimii</w:t>
            </w:r>
            <w:r>
              <w:rPr>
                <w:spacing w:val="-13"/>
                <w:sz w:val="20"/>
              </w:rPr>
              <w:t xml:space="preserve"> </w:t>
            </w:r>
            <w:r>
              <w:rPr>
                <w:sz w:val="20"/>
              </w:rPr>
              <w:t>ani</w:t>
            </w:r>
            <w:r>
              <w:rPr>
                <w:spacing w:val="-6"/>
                <w:sz w:val="20"/>
              </w:rPr>
              <w:t xml:space="preserve"> </w:t>
            </w:r>
            <w:r>
              <w:rPr>
                <w:sz w:val="20"/>
              </w:rPr>
              <w:t>(2022-2023)</w:t>
            </w:r>
            <w:r>
              <w:rPr>
                <w:spacing w:val="-11"/>
                <w:sz w:val="20"/>
              </w:rPr>
              <w:t xml:space="preserve"> </w:t>
            </w:r>
            <w:r>
              <w:rPr>
                <w:sz w:val="20"/>
              </w:rPr>
              <w:t>de</w:t>
            </w:r>
            <w:r>
              <w:rPr>
                <w:spacing w:val="-13"/>
                <w:sz w:val="20"/>
              </w:rPr>
              <w:t xml:space="preserve"> </w:t>
            </w:r>
            <w:r>
              <w:rPr>
                <w:sz w:val="20"/>
              </w:rPr>
              <w:t>activitate,</w:t>
            </w:r>
          </w:p>
        </w:tc>
        <w:tc>
          <w:tcPr>
            <w:tcW w:w="4423" w:type="dxa"/>
            <w:shd w:val="clear" w:color="auto" w:fill="FFFF00"/>
          </w:tcPr>
          <w:p w14:paraId="05B1E205" w14:textId="77777777" w:rsidR="00A233B2" w:rsidRDefault="00A233B2" w:rsidP="001F36DD">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1438820E" w14:textId="77777777" w:rsidR="00A233B2" w:rsidRDefault="00A233B2" w:rsidP="001F36DD">
            <w:pPr>
              <w:pStyle w:val="TableParagraph"/>
              <w:spacing w:line="225" w:lineRule="exact"/>
              <w:ind w:left="-10"/>
              <w:rPr>
                <w:sz w:val="20"/>
              </w:rPr>
            </w:pPr>
            <w:r>
              <w:rPr>
                <w:spacing w:val="-5"/>
                <w:sz w:val="20"/>
              </w:rPr>
              <w:t>DA</w:t>
            </w:r>
          </w:p>
        </w:tc>
      </w:tr>
      <w:tr w:rsidR="00A233B2" w14:paraId="25F70D46" w14:textId="77777777" w:rsidTr="001F36DD">
        <w:trPr>
          <w:trHeight w:hRule="exact" w:val="614"/>
        </w:trPr>
        <w:tc>
          <w:tcPr>
            <w:tcW w:w="570" w:type="dxa"/>
            <w:shd w:val="clear" w:color="auto" w:fill="FFFF00"/>
          </w:tcPr>
          <w:p w14:paraId="3B3ED029" w14:textId="77777777" w:rsidR="00A233B2" w:rsidRDefault="00A233B2" w:rsidP="001F36DD">
            <w:pPr>
              <w:pStyle w:val="TableParagraph"/>
              <w:spacing w:line="225" w:lineRule="exact"/>
              <w:ind w:right="257"/>
              <w:jc w:val="center"/>
              <w:rPr>
                <w:sz w:val="20"/>
              </w:rPr>
            </w:pPr>
            <w:r>
              <w:rPr>
                <w:sz w:val="20"/>
              </w:rPr>
              <w:t>10</w:t>
            </w:r>
          </w:p>
        </w:tc>
        <w:tc>
          <w:tcPr>
            <w:tcW w:w="3407" w:type="dxa"/>
            <w:shd w:val="clear" w:color="auto" w:fill="FFFF00"/>
          </w:tcPr>
          <w:p w14:paraId="73C497A6" w14:textId="77777777" w:rsidR="00A233B2" w:rsidRDefault="00A233B2" w:rsidP="001F36DD">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3" w:type="dxa"/>
            <w:shd w:val="clear" w:color="auto" w:fill="FFFF00"/>
          </w:tcPr>
          <w:p w14:paraId="57FAA494" w14:textId="77777777" w:rsidR="00A233B2" w:rsidRDefault="00A233B2" w:rsidP="001F36DD">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4588A38C" w14:textId="77777777" w:rsidR="00A233B2" w:rsidRDefault="00A233B2" w:rsidP="001F36DD">
            <w:pPr>
              <w:pStyle w:val="TableParagraph"/>
              <w:spacing w:line="225" w:lineRule="exact"/>
              <w:ind w:left="-10"/>
              <w:rPr>
                <w:sz w:val="20"/>
              </w:rPr>
            </w:pPr>
            <w:r>
              <w:rPr>
                <w:spacing w:val="-5"/>
                <w:sz w:val="20"/>
              </w:rPr>
              <w:t>DA</w:t>
            </w:r>
          </w:p>
        </w:tc>
      </w:tr>
      <w:tr w:rsidR="00A233B2" w14:paraId="46B6BAC1" w14:textId="77777777" w:rsidTr="001F36DD">
        <w:trPr>
          <w:trHeight w:hRule="exact" w:val="561"/>
        </w:trPr>
        <w:tc>
          <w:tcPr>
            <w:tcW w:w="570" w:type="dxa"/>
            <w:shd w:val="clear" w:color="auto" w:fill="FFFF00"/>
          </w:tcPr>
          <w:p w14:paraId="11C500FD" w14:textId="77777777" w:rsidR="00A233B2" w:rsidRDefault="00A233B2" w:rsidP="001F36DD">
            <w:pPr>
              <w:pStyle w:val="TableParagraph"/>
              <w:spacing w:line="225" w:lineRule="exact"/>
              <w:ind w:right="156"/>
              <w:jc w:val="center"/>
              <w:rPr>
                <w:sz w:val="20"/>
              </w:rPr>
            </w:pPr>
            <w:r>
              <w:rPr>
                <w:sz w:val="20"/>
              </w:rPr>
              <w:t>11</w:t>
            </w:r>
          </w:p>
        </w:tc>
        <w:tc>
          <w:tcPr>
            <w:tcW w:w="3407" w:type="dxa"/>
            <w:shd w:val="clear" w:color="auto" w:fill="FFFF00"/>
          </w:tcPr>
          <w:p w14:paraId="4DC3931F" w14:textId="77777777" w:rsidR="00A233B2" w:rsidRDefault="00A233B2" w:rsidP="001F36DD">
            <w:pPr>
              <w:pStyle w:val="TableParagraph"/>
              <w:spacing w:before="71" w:line="230" w:lineRule="atLeast"/>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423" w:type="dxa"/>
            <w:shd w:val="clear" w:color="auto" w:fill="FFFF00"/>
          </w:tcPr>
          <w:p w14:paraId="62EFE25A" w14:textId="77777777" w:rsidR="00A233B2" w:rsidRDefault="00A233B2" w:rsidP="001F36DD">
            <w:pPr>
              <w:pStyle w:val="TableParagraph"/>
              <w:ind w:left="-10"/>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182" w:type="dxa"/>
            <w:shd w:val="clear" w:color="auto" w:fill="FFFF00"/>
          </w:tcPr>
          <w:p w14:paraId="27CB8B96" w14:textId="77777777" w:rsidR="00A233B2" w:rsidRDefault="00A233B2" w:rsidP="001F36DD">
            <w:pPr>
              <w:pStyle w:val="TableParagraph"/>
              <w:spacing w:before="101"/>
              <w:ind w:left="95"/>
              <w:rPr>
                <w:sz w:val="20"/>
              </w:rPr>
            </w:pPr>
            <w:r>
              <w:rPr>
                <w:spacing w:val="-5"/>
                <w:sz w:val="20"/>
              </w:rPr>
              <w:t>DA</w:t>
            </w:r>
          </w:p>
        </w:tc>
      </w:tr>
      <w:tr w:rsidR="00A233B2" w14:paraId="7741D929" w14:textId="77777777" w:rsidTr="001F36DD">
        <w:trPr>
          <w:trHeight w:val="1160"/>
        </w:trPr>
        <w:tc>
          <w:tcPr>
            <w:tcW w:w="570" w:type="dxa"/>
            <w:shd w:val="clear" w:color="auto" w:fill="FFFF00"/>
          </w:tcPr>
          <w:p w14:paraId="6B275FF8" w14:textId="77777777" w:rsidR="00A233B2" w:rsidRDefault="00A233B2" w:rsidP="001F36DD">
            <w:pPr>
              <w:pStyle w:val="TableParagraph"/>
              <w:spacing w:line="225" w:lineRule="exact"/>
              <w:ind w:left="100"/>
              <w:rPr>
                <w:sz w:val="20"/>
              </w:rPr>
            </w:pPr>
            <w:r>
              <w:rPr>
                <w:sz w:val="20"/>
              </w:rPr>
              <w:t>12</w:t>
            </w:r>
          </w:p>
        </w:tc>
        <w:tc>
          <w:tcPr>
            <w:tcW w:w="3407" w:type="dxa"/>
          </w:tcPr>
          <w:p w14:paraId="60998F79" w14:textId="77777777" w:rsidR="00A233B2" w:rsidRDefault="00A233B2" w:rsidP="001F36DD">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7E2201D3" w14:textId="77777777" w:rsidR="00A233B2" w:rsidRDefault="00A233B2" w:rsidP="001F36DD">
            <w:pPr>
              <w:pStyle w:val="TableParagraph"/>
              <w:spacing w:before="1"/>
              <w:ind w:left="4"/>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423" w:type="dxa"/>
          </w:tcPr>
          <w:p w14:paraId="79ACF8EE" w14:textId="77777777" w:rsidR="00A233B2" w:rsidRDefault="00A233B2" w:rsidP="001F36DD">
            <w:pPr>
              <w:pStyle w:val="TableParagraph"/>
              <w:spacing w:before="101" w:line="230" w:lineRule="atLeast"/>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14:paraId="7BD6B745" w14:textId="77777777" w:rsidR="00A233B2" w:rsidRDefault="00A233B2" w:rsidP="001F36DD">
            <w:pPr>
              <w:pStyle w:val="TableParagraph"/>
              <w:spacing w:before="116" w:line="215" w:lineRule="exact"/>
              <w:ind w:left="52"/>
              <w:rPr>
                <w:sz w:val="20"/>
              </w:rPr>
            </w:pPr>
            <w:r>
              <w:rPr>
                <w:spacing w:val="-5"/>
                <w:sz w:val="20"/>
              </w:rPr>
              <w:t>DA</w:t>
            </w:r>
          </w:p>
        </w:tc>
      </w:tr>
      <w:tr w:rsidR="00A233B2" w14:paraId="656F8075" w14:textId="77777777" w:rsidTr="001F36DD">
        <w:trPr>
          <w:trHeight w:val="523"/>
        </w:trPr>
        <w:tc>
          <w:tcPr>
            <w:tcW w:w="570" w:type="dxa"/>
            <w:shd w:val="clear" w:color="auto" w:fill="FFFF00"/>
          </w:tcPr>
          <w:p w14:paraId="3434E6EB" w14:textId="77777777" w:rsidR="00A233B2" w:rsidRDefault="00A233B2" w:rsidP="001F36DD">
            <w:pPr>
              <w:pStyle w:val="TableParagraph"/>
              <w:spacing w:line="225" w:lineRule="exact"/>
              <w:ind w:left="100"/>
              <w:rPr>
                <w:sz w:val="20"/>
              </w:rPr>
            </w:pPr>
            <w:r>
              <w:rPr>
                <w:sz w:val="20"/>
              </w:rPr>
              <w:t>13</w:t>
            </w:r>
          </w:p>
        </w:tc>
        <w:tc>
          <w:tcPr>
            <w:tcW w:w="3407" w:type="dxa"/>
          </w:tcPr>
          <w:p w14:paraId="6C8B83EF" w14:textId="77777777" w:rsidR="00A233B2" w:rsidRDefault="00A233B2" w:rsidP="001F36DD">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14:paraId="3F515B5D" w14:textId="77777777" w:rsidR="00A233B2" w:rsidRPr="00A94A3E" w:rsidRDefault="00A233B2" w:rsidP="001F36DD">
            <w:pPr>
              <w:pStyle w:val="TableParagraph"/>
              <w:ind w:left="4"/>
              <w:rPr>
                <w:spacing w:val="-4"/>
                <w:sz w:val="18"/>
              </w:rPr>
            </w:pPr>
          </w:p>
          <w:p w14:paraId="2F2ADC39" w14:textId="77777777" w:rsidR="00A233B2" w:rsidRDefault="00A233B2" w:rsidP="001F36DD">
            <w:pPr>
              <w:pStyle w:val="TableParagraph"/>
              <w:ind w:left="4"/>
              <w:rPr>
                <w:sz w:val="20"/>
              </w:rPr>
            </w:pPr>
          </w:p>
        </w:tc>
        <w:tc>
          <w:tcPr>
            <w:tcW w:w="4423" w:type="dxa"/>
          </w:tcPr>
          <w:p w14:paraId="1A4F3D98" w14:textId="77777777" w:rsidR="00A233B2" w:rsidRDefault="00A233B2" w:rsidP="001F36DD">
            <w:pPr>
              <w:pStyle w:val="TableParagraph"/>
              <w:spacing w:before="115"/>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14:paraId="6CFA9D40" w14:textId="77777777" w:rsidR="00A233B2" w:rsidRDefault="00A233B2" w:rsidP="001F36DD">
            <w:pPr>
              <w:pStyle w:val="TableParagraph"/>
              <w:spacing w:before="115" w:line="215" w:lineRule="exact"/>
              <w:ind w:left="52"/>
              <w:rPr>
                <w:sz w:val="20"/>
              </w:rPr>
            </w:pPr>
            <w:r>
              <w:rPr>
                <w:spacing w:val="-5"/>
                <w:sz w:val="20"/>
              </w:rPr>
              <w:t>DA</w:t>
            </w:r>
          </w:p>
        </w:tc>
      </w:tr>
      <w:tr w:rsidR="00A233B2" w14:paraId="38B103EE" w14:textId="77777777" w:rsidTr="001F36DD">
        <w:trPr>
          <w:trHeight w:val="1741"/>
        </w:trPr>
        <w:tc>
          <w:tcPr>
            <w:tcW w:w="570" w:type="dxa"/>
            <w:shd w:val="clear" w:color="auto" w:fill="FFFF00"/>
          </w:tcPr>
          <w:p w14:paraId="019FEB0A" w14:textId="77777777" w:rsidR="00A233B2" w:rsidRDefault="00A233B2" w:rsidP="001F36DD">
            <w:pPr>
              <w:pStyle w:val="TableParagraph"/>
              <w:spacing w:line="226" w:lineRule="exact"/>
              <w:ind w:left="100"/>
              <w:rPr>
                <w:sz w:val="20"/>
              </w:rPr>
            </w:pPr>
            <w:r>
              <w:rPr>
                <w:sz w:val="20"/>
              </w:rPr>
              <w:t>14</w:t>
            </w:r>
          </w:p>
        </w:tc>
        <w:tc>
          <w:tcPr>
            <w:tcW w:w="3407" w:type="dxa"/>
          </w:tcPr>
          <w:p w14:paraId="6F088CA3" w14:textId="77777777" w:rsidR="00A233B2" w:rsidRDefault="00A233B2" w:rsidP="001F36DD">
            <w:pPr>
              <w:pStyle w:val="TableParagraph"/>
              <w:spacing w:before="116" w:line="215" w:lineRule="exact"/>
              <w:ind w:left="4"/>
              <w:rPr>
                <w:sz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4423" w:type="dxa"/>
          </w:tcPr>
          <w:p w14:paraId="36083749" w14:textId="77777777" w:rsidR="00A233B2" w:rsidRDefault="00A233B2" w:rsidP="001F36DD">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743DCA73" w14:textId="77777777" w:rsidR="00A233B2" w:rsidRDefault="00A233B2" w:rsidP="001F36DD">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Pr>
                <w:sz w:val="20"/>
              </w:rPr>
              <w:t>10</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14:paraId="018CA34E" w14:textId="77777777" w:rsidR="00A233B2" w:rsidRDefault="00A233B2" w:rsidP="001F36DD">
            <w:pPr>
              <w:pStyle w:val="TableParagraph"/>
              <w:spacing w:before="1"/>
              <w:ind w:left="-1" w:right="103"/>
              <w:jc w:val="both"/>
              <w:rPr>
                <w:sz w:val="20"/>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182" w:type="dxa"/>
            <w:shd w:val="clear" w:color="auto" w:fill="FFFF00"/>
          </w:tcPr>
          <w:p w14:paraId="0B618ED4" w14:textId="77777777" w:rsidR="00A233B2" w:rsidRDefault="00A233B2" w:rsidP="001F36DD">
            <w:pPr>
              <w:pStyle w:val="TableParagraph"/>
              <w:spacing w:line="226" w:lineRule="exact"/>
              <w:ind w:left="-1"/>
              <w:rPr>
                <w:sz w:val="20"/>
              </w:rPr>
            </w:pPr>
            <w:r>
              <w:rPr>
                <w:spacing w:val="-5"/>
                <w:sz w:val="20"/>
              </w:rPr>
              <w:t>DA</w:t>
            </w:r>
          </w:p>
        </w:tc>
      </w:tr>
      <w:tr w:rsidR="00A233B2" w14:paraId="1253593D" w14:textId="77777777" w:rsidTr="001F36DD">
        <w:trPr>
          <w:trHeight w:val="1741"/>
        </w:trPr>
        <w:tc>
          <w:tcPr>
            <w:tcW w:w="570" w:type="dxa"/>
            <w:shd w:val="clear" w:color="auto" w:fill="FFFF00"/>
          </w:tcPr>
          <w:p w14:paraId="79F0872E" w14:textId="77777777" w:rsidR="00A233B2" w:rsidRDefault="00A233B2" w:rsidP="001F36DD">
            <w:pPr>
              <w:pStyle w:val="TableParagraph"/>
              <w:spacing w:line="226" w:lineRule="exact"/>
              <w:ind w:left="100"/>
              <w:rPr>
                <w:sz w:val="20"/>
              </w:rPr>
            </w:pPr>
            <w:r>
              <w:rPr>
                <w:sz w:val="20"/>
              </w:rPr>
              <w:t>15</w:t>
            </w:r>
          </w:p>
        </w:tc>
        <w:tc>
          <w:tcPr>
            <w:tcW w:w="3407" w:type="dxa"/>
          </w:tcPr>
          <w:p w14:paraId="1B7EDD69" w14:textId="77777777" w:rsidR="00A233B2" w:rsidRDefault="00A233B2" w:rsidP="001F36DD">
            <w:pPr>
              <w:pStyle w:val="TableParagraph"/>
              <w:spacing w:before="116" w:line="215" w:lineRule="exact"/>
              <w:ind w:left="4"/>
              <w:rPr>
                <w:sz w:val="20"/>
              </w:rPr>
            </w:pPr>
            <w:r>
              <w:t>Poza tipului de Țiglă Metalică conform caracteristicilor pct. 12, inclusă în calculul devizului de cheltuieli</w:t>
            </w:r>
          </w:p>
        </w:tc>
        <w:tc>
          <w:tcPr>
            <w:tcW w:w="4423" w:type="dxa"/>
          </w:tcPr>
          <w:p w14:paraId="6D00B59F" w14:textId="77777777" w:rsidR="00A233B2" w:rsidRDefault="00A233B2" w:rsidP="001F36DD">
            <w:pPr>
              <w:pStyle w:val="TableParagraph"/>
              <w:spacing w:before="116"/>
              <w:ind w:left="-1"/>
              <w:jc w:val="both"/>
              <w:rPr>
                <w:sz w:val="20"/>
              </w:rPr>
            </w:pPr>
            <w:r>
              <w:t>cu aplicarea semnăturii electronice a operatorului economic</w:t>
            </w:r>
          </w:p>
        </w:tc>
        <w:tc>
          <w:tcPr>
            <w:tcW w:w="1182" w:type="dxa"/>
            <w:shd w:val="clear" w:color="auto" w:fill="FFFF00"/>
          </w:tcPr>
          <w:p w14:paraId="4F44829B" w14:textId="77777777" w:rsidR="00A233B2" w:rsidRDefault="00A233B2" w:rsidP="001F36DD">
            <w:pPr>
              <w:pStyle w:val="TableParagraph"/>
              <w:spacing w:line="226" w:lineRule="exact"/>
              <w:ind w:left="-1"/>
              <w:rPr>
                <w:spacing w:val="-5"/>
                <w:sz w:val="20"/>
              </w:rPr>
            </w:pPr>
            <w:r>
              <w:rPr>
                <w:spacing w:val="-5"/>
                <w:sz w:val="20"/>
              </w:rPr>
              <w:t>DA</w:t>
            </w:r>
          </w:p>
        </w:tc>
      </w:tr>
    </w:tbl>
    <w:p w14:paraId="22934657" w14:textId="77777777" w:rsidR="00A233B2" w:rsidRDefault="00A233B2" w:rsidP="00A233B2">
      <w:pPr>
        <w:spacing w:before="256"/>
      </w:pPr>
    </w:p>
    <w:p w14:paraId="06FE2E88" w14:textId="77777777" w:rsidR="00A233B2" w:rsidRDefault="00A233B2" w:rsidP="00754936">
      <w:pPr>
        <w:pStyle w:val="a"/>
        <w:widowControl w:val="0"/>
        <w:numPr>
          <w:ilvl w:val="2"/>
          <w:numId w:val="26"/>
        </w:numPr>
        <w:tabs>
          <w:tab w:val="clear" w:pos="1134"/>
          <w:tab w:val="left" w:pos="1347"/>
        </w:tabs>
        <w:autoSpaceDE w:val="0"/>
        <w:autoSpaceDN w:val="0"/>
        <w:jc w:val="left"/>
      </w:pPr>
      <w:proofErr w:type="spellStart"/>
      <w:r>
        <w:rPr>
          <w:b/>
        </w:rPr>
        <w:t>Garanția</w:t>
      </w:r>
      <w:proofErr w:type="spellEnd"/>
      <w:r>
        <w:rPr>
          <w:b/>
          <w:spacing w:val="-4"/>
        </w:rPr>
        <w:t xml:space="preserve"> </w:t>
      </w:r>
      <w:proofErr w:type="spellStart"/>
      <w:r>
        <w:rPr>
          <w:b/>
        </w:rPr>
        <w:t>pentru</w:t>
      </w:r>
      <w:proofErr w:type="spellEnd"/>
      <w:r>
        <w:rPr>
          <w:b/>
          <w:spacing w:val="-2"/>
        </w:rPr>
        <w:t xml:space="preserve"> </w:t>
      </w:r>
      <w:proofErr w:type="spellStart"/>
      <w:r>
        <w:rPr>
          <w:b/>
        </w:rPr>
        <w:t>ofertă</w:t>
      </w:r>
      <w:proofErr w:type="spellEnd"/>
      <w:r>
        <w:rPr>
          <w:b/>
          <w:spacing w:val="-2"/>
        </w:rPr>
        <w:t xml:space="preserve"> </w:t>
      </w:r>
      <w:r>
        <w:rPr>
          <w:b/>
        </w:rPr>
        <w:t>0%</w:t>
      </w:r>
      <w:r>
        <w:rPr>
          <w:b/>
          <w:spacing w:val="-6"/>
        </w:rPr>
        <w:t xml:space="preserve"> </w:t>
      </w:r>
      <w:r>
        <w:rPr>
          <w:b/>
        </w:rPr>
        <w:t>din</w:t>
      </w:r>
      <w:r>
        <w:rPr>
          <w:b/>
          <w:spacing w:val="-1"/>
        </w:rPr>
        <w:t xml:space="preserve"> </w:t>
      </w:r>
      <w:proofErr w:type="spellStart"/>
      <w:r>
        <w:rPr>
          <w:b/>
        </w:rPr>
        <w:t>valoarea</w:t>
      </w:r>
      <w:proofErr w:type="spellEnd"/>
      <w:r>
        <w:rPr>
          <w:b/>
          <w:spacing w:val="-1"/>
        </w:rPr>
        <w:t xml:space="preserve"> </w:t>
      </w:r>
      <w:proofErr w:type="spellStart"/>
      <w:r>
        <w:rPr>
          <w:b/>
        </w:rPr>
        <w:t>ofertei</w:t>
      </w:r>
      <w:proofErr w:type="spellEnd"/>
      <w:r>
        <w:rPr>
          <w:b/>
          <w:spacing w:val="5"/>
        </w:rPr>
        <w:t xml:space="preserve"> </w:t>
      </w:r>
      <w:r>
        <w:rPr>
          <w:b/>
        </w:rPr>
        <w:t>–</w:t>
      </w:r>
      <w:r>
        <w:rPr>
          <w:b/>
          <w:spacing w:val="-2"/>
        </w:rPr>
        <w:t xml:space="preserve"> </w:t>
      </w:r>
      <w:r>
        <w:rPr>
          <w:b/>
        </w:rPr>
        <w:t>nu</w:t>
      </w:r>
      <w:r>
        <w:rPr>
          <w:b/>
          <w:spacing w:val="-1"/>
        </w:rPr>
        <w:t xml:space="preserve"> </w:t>
      </w:r>
      <w:r>
        <w:t>se</w:t>
      </w:r>
      <w:r>
        <w:rPr>
          <w:spacing w:val="-2"/>
        </w:rPr>
        <w:t xml:space="preserve"> </w:t>
      </w:r>
      <w:proofErr w:type="spellStart"/>
      <w:r>
        <w:rPr>
          <w:spacing w:val="-2"/>
        </w:rPr>
        <w:t>prezintă</w:t>
      </w:r>
      <w:proofErr w:type="spellEnd"/>
    </w:p>
    <w:p w14:paraId="604BD05A" w14:textId="77777777" w:rsidR="00A233B2" w:rsidRDefault="00A233B2" w:rsidP="00754936">
      <w:pPr>
        <w:pStyle w:val="a"/>
        <w:widowControl w:val="0"/>
        <w:numPr>
          <w:ilvl w:val="2"/>
          <w:numId w:val="26"/>
        </w:numPr>
        <w:tabs>
          <w:tab w:val="clear" w:pos="1134"/>
          <w:tab w:val="left" w:pos="1347"/>
        </w:tabs>
        <w:autoSpaceDE w:val="0"/>
        <w:autoSpaceDN w:val="0"/>
        <w:spacing w:before="125" w:line="237" w:lineRule="auto"/>
        <w:ind w:right="685"/>
        <w:jc w:val="left"/>
      </w:pPr>
      <w:proofErr w:type="spellStart"/>
      <w:r>
        <w:rPr>
          <w:b/>
        </w:rPr>
        <w:t>Termenul</w:t>
      </w:r>
      <w:proofErr w:type="spellEnd"/>
      <w:r>
        <w:rPr>
          <w:b/>
        </w:rPr>
        <w:t xml:space="preserve"> de </w:t>
      </w:r>
      <w:proofErr w:type="spellStart"/>
      <w:r>
        <w:rPr>
          <w:b/>
        </w:rPr>
        <w:t>garanție</w:t>
      </w:r>
      <w:proofErr w:type="spellEnd"/>
      <w:r>
        <w:rPr>
          <w:b/>
        </w:rPr>
        <w:t xml:space="preserve"> a </w:t>
      </w:r>
      <w:proofErr w:type="spellStart"/>
      <w:r>
        <w:rPr>
          <w:b/>
        </w:rPr>
        <w:t>lucrărilor</w:t>
      </w:r>
      <w:proofErr w:type="spellEnd"/>
      <w:r>
        <w:rPr>
          <w:b/>
        </w:rPr>
        <w:t>:</w:t>
      </w:r>
      <w:r>
        <w:rPr>
          <w:b/>
          <w:spacing w:val="25"/>
        </w:rPr>
        <w:t xml:space="preserve"> </w:t>
      </w:r>
      <w:r>
        <w:t xml:space="preserve">Pe o </w:t>
      </w:r>
      <w:proofErr w:type="spellStart"/>
      <w:r>
        <w:t>perioadă</w:t>
      </w:r>
      <w:proofErr w:type="spellEnd"/>
      <w:r>
        <w:t xml:space="preserve"> de 10 ani de la </w:t>
      </w:r>
      <w:proofErr w:type="spellStart"/>
      <w:r>
        <w:t>semnarea</w:t>
      </w:r>
      <w:proofErr w:type="spellEnd"/>
      <w:r>
        <w:t xml:space="preserve"> </w:t>
      </w:r>
      <w:proofErr w:type="spellStart"/>
      <w:r>
        <w:t>procesului</w:t>
      </w:r>
      <w:proofErr w:type="spellEnd"/>
      <w:r>
        <w:rPr>
          <w:spacing w:val="40"/>
        </w:rPr>
        <w:t xml:space="preserve"> </w:t>
      </w:r>
      <w:r>
        <w:t xml:space="preserve">verbal de </w:t>
      </w:r>
      <w:proofErr w:type="spellStart"/>
      <w:r>
        <w:t>recepție</w:t>
      </w:r>
      <w:proofErr w:type="spellEnd"/>
      <w:r>
        <w:t xml:space="preserve"> la </w:t>
      </w:r>
      <w:proofErr w:type="spellStart"/>
      <w:r>
        <w:t>terminarea</w:t>
      </w:r>
      <w:proofErr w:type="spellEnd"/>
      <w:r>
        <w:t xml:space="preserve"> </w:t>
      </w:r>
      <w:proofErr w:type="spellStart"/>
      <w:r>
        <w:t>lucrărilor</w:t>
      </w:r>
      <w:proofErr w:type="spellEnd"/>
      <w:r>
        <w:t>.</w:t>
      </w:r>
    </w:p>
    <w:p w14:paraId="5784E855" w14:textId="77777777" w:rsidR="00A233B2" w:rsidRDefault="00A233B2" w:rsidP="00754936">
      <w:pPr>
        <w:pStyle w:val="a"/>
        <w:widowControl w:val="0"/>
        <w:numPr>
          <w:ilvl w:val="2"/>
          <w:numId w:val="26"/>
        </w:numPr>
        <w:tabs>
          <w:tab w:val="clear" w:pos="1134"/>
          <w:tab w:val="left" w:pos="1347"/>
        </w:tabs>
        <w:autoSpaceDE w:val="0"/>
        <w:autoSpaceDN w:val="0"/>
        <w:spacing w:before="123" w:line="275" w:lineRule="exact"/>
        <w:jc w:val="left"/>
      </w:pPr>
      <w:proofErr w:type="spellStart"/>
      <w:r>
        <w:rPr>
          <w:b/>
        </w:rPr>
        <w:lastRenderedPageBreak/>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proofErr w:type="spellStart"/>
      <w:r>
        <w:rPr>
          <w:color w:val="2C2C2D"/>
        </w:rPr>
        <w:t>cuantumul</w:t>
      </w:r>
      <w:proofErr w:type="spellEnd"/>
      <w:r>
        <w:rPr>
          <w:color w:val="2C2C2D"/>
          <w:spacing w:val="-10"/>
        </w:rPr>
        <w:t xml:space="preserve"> </w:t>
      </w:r>
      <w:r>
        <w:rPr>
          <w:color w:val="2C2C2D"/>
        </w:rPr>
        <w:t>5% din</w:t>
      </w:r>
      <w:r>
        <w:rPr>
          <w:color w:val="2C2C2D"/>
          <w:spacing w:val="-1"/>
        </w:rPr>
        <w:t xml:space="preserve"> </w:t>
      </w:r>
      <w:proofErr w:type="spellStart"/>
      <w:r>
        <w:rPr>
          <w:color w:val="2C2C2D"/>
          <w:spacing w:val="-2"/>
        </w:rPr>
        <w:t>valoarea</w:t>
      </w:r>
      <w:proofErr w:type="spellEnd"/>
    </w:p>
    <w:p w14:paraId="20D1E457" w14:textId="77777777" w:rsidR="00A233B2" w:rsidRDefault="00A233B2" w:rsidP="00A233B2">
      <w:pPr>
        <w:shd w:val="clear" w:color="auto" w:fill="FFFFFF" w:themeFill="background1"/>
        <w:tabs>
          <w:tab w:val="right" w:pos="426"/>
        </w:tabs>
        <w:spacing w:before="120"/>
        <w:ind w:left="720"/>
        <w:rPr>
          <w:b/>
          <w:lang w:eastAsia="ru-RU"/>
        </w:rPr>
      </w:pPr>
      <w:r>
        <w:rPr>
          <w:color w:val="2C2C2D"/>
        </w:rPr>
        <w:t>ofertei</w:t>
      </w:r>
      <w:r>
        <w:rPr>
          <w:color w:val="2C2C2D"/>
          <w:spacing w:val="40"/>
        </w:rPr>
        <w:t xml:space="preserve"> </w:t>
      </w:r>
      <w:r>
        <w:rPr>
          <w:color w:val="2C2C2D"/>
        </w:rPr>
        <w:t>se</w:t>
      </w:r>
      <w:r>
        <w:rPr>
          <w:color w:val="2C2C2D"/>
          <w:spacing w:val="40"/>
        </w:rPr>
        <w:t xml:space="preserve"> </w:t>
      </w:r>
      <w:r>
        <w:rPr>
          <w:color w:val="2C2C2D"/>
        </w:rPr>
        <w:t>transferă/prezintă</w:t>
      </w:r>
      <w:r>
        <w:rPr>
          <w:color w:val="2C2C2D"/>
          <w:spacing w:val="-3"/>
        </w:rPr>
        <w:t xml:space="preserve"> </w:t>
      </w:r>
      <w:r>
        <w:rPr>
          <w:color w:val="2C2C2D"/>
        </w:rPr>
        <w:t>esalonat pe</w:t>
      </w:r>
      <w:r>
        <w:rPr>
          <w:color w:val="2C2C2D"/>
          <w:spacing w:val="-3"/>
        </w:rPr>
        <w:t xml:space="preserve"> </w:t>
      </w:r>
      <w:r>
        <w:rPr>
          <w:color w:val="2C2C2D"/>
        </w:rPr>
        <w:t>contul</w:t>
      </w:r>
      <w:r>
        <w:rPr>
          <w:color w:val="2C2C2D"/>
          <w:spacing w:val="-10"/>
        </w:rPr>
        <w:t xml:space="preserve"> </w:t>
      </w:r>
      <w:r>
        <w:rPr>
          <w:color w:val="2C2C2D"/>
        </w:rPr>
        <w:t>autorității</w:t>
      </w:r>
      <w:r>
        <w:rPr>
          <w:color w:val="2C2C2D"/>
          <w:spacing w:val="-7"/>
        </w:rPr>
        <w:t xml:space="preserve"> </w:t>
      </w:r>
      <w:r>
        <w:rPr>
          <w:color w:val="2C2C2D"/>
        </w:rPr>
        <w:t>contractante,</w:t>
      </w:r>
      <w:r>
        <w:rPr>
          <w:color w:val="2C2C2D"/>
          <w:spacing w:val="-5"/>
        </w:rPr>
        <w:t xml:space="preserve"> </w:t>
      </w:r>
      <w:r>
        <w:rPr>
          <w:color w:val="2C2C2D"/>
        </w:rPr>
        <w:t>dupa</w:t>
      </w:r>
      <w:r>
        <w:rPr>
          <w:color w:val="2C2C2D"/>
          <w:spacing w:val="-3"/>
        </w:rPr>
        <w:t xml:space="preserve"> </w:t>
      </w:r>
      <w:r>
        <w:rPr>
          <w:color w:val="2C2C2D"/>
        </w:rPr>
        <w:t>prezentarea procesului verbal de îndeplinire a unei porțiuni de lucrări.</w:t>
      </w:r>
      <w:r w:rsidRPr="003E0DFE">
        <w:rPr>
          <w:color w:val="2C2D2E"/>
          <w:shd w:val="clear" w:color="auto" w:fill="FFFFFF"/>
        </w:rPr>
        <w:t xml:space="preserve"> </w:t>
      </w:r>
      <w:r>
        <w:rPr>
          <w:color w:val="2C2D2E"/>
          <w:shd w:val="clear" w:color="auto" w:fill="FFFFFF"/>
        </w:rPr>
        <w:t xml:space="preserve">se  transferă </w:t>
      </w:r>
    </w:p>
    <w:p w14:paraId="2F31A0D1" w14:textId="77777777" w:rsidR="00A233B2" w:rsidRDefault="00A233B2" w:rsidP="00A233B2">
      <w:pPr>
        <w:spacing w:line="242" w:lineRule="auto"/>
        <w:ind w:left="1347" w:right="534"/>
      </w:pPr>
    </w:p>
    <w:p w14:paraId="1DF34925" w14:textId="77777777" w:rsidR="00A233B2" w:rsidRPr="00D41C52" w:rsidRDefault="00A233B2" w:rsidP="00754936">
      <w:pPr>
        <w:pStyle w:val="a"/>
        <w:widowControl w:val="0"/>
        <w:numPr>
          <w:ilvl w:val="2"/>
          <w:numId w:val="26"/>
        </w:numPr>
        <w:tabs>
          <w:tab w:val="clear" w:pos="1134"/>
          <w:tab w:val="left" w:pos="1347"/>
        </w:tabs>
        <w:autoSpaceDE w:val="0"/>
        <w:autoSpaceDN w:val="0"/>
        <w:spacing w:before="118"/>
        <w:ind w:right="680"/>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r>
        <w:rPr>
          <w:color w:val="333333"/>
        </w:rPr>
        <w:t>.</w:t>
      </w:r>
    </w:p>
    <w:p w14:paraId="1949D467" w14:textId="77777777" w:rsidR="00A233B2" w:rsidRDefault="00A233B2" w:rsidP="00754936">
      <w:pPr>
        <w:pStyle w:val="a"/>
        <w:widowControl w:val="0"/>
        <w:numPr>
          <w:ilvl w:val="2"/>
          <w:numId w:val="26"/>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40664397" w14:textId="77777777" w:rsidR="00A233B2" w:rsidRDefault="00A233B2" w:rsidP="00754936">
      <w:pPr>
        <w:pStyle w:val="a"/>
        <w:widowControl w:val="0"/>
        <w:numPr>
          <w:ilvl w:val="2"/>
          <w:numId w:val="26"/>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2E3BDF55" w14:textId="77777777" w:rsidR="00A233B2" w:rsidRDefault="00A233B2" w:rsidP="00754936">
      <w:pPr>
        <w:pStyle w:val="a"/>
        <w:widowControl w:val="0"/>
        <w:numPr>
          <w:ilvl w:val="2"/>
          <w:numId w:val="26"/>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49F393CC" w14:textId="77777777" w:rsidR="00A233B2" w:rsidRDefault="00A233B2" w:rsidP="00A233B2">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2079E3BC" w14:textId="77777777" w:rsidR="00A233B2" w:rsidRDefault="00A233B2" w:rsidP="00754936">
      <w:pPr>
        <w:pStyle w:val="a"/>
        <w:widowControl w:val="0"/>
        <w:numPr>
          <w:ilvl w:val="2"/>
          <w:numId w:val="26"/>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7F2268FA" w14:textId="77777777" w:rsidR="00A233B2" w:rsidRDefault="00A233B2" w:rsidP="00754936">
      <w:pPr>
        <w:pStyle w:val="a"/>
        <w:widowControl w:val="0"/>
        <w:numPr>
          <w:ilvl w:val="2"/>
          <w:numId w:val="26"/>
        </w:numPr>
        <w:tabs>
          <w:tab w:val="clear" w:pos="1134"/>
          <w:tab w:val="left" w:pos="1265"/>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66223C2C" w14:textId="77777777" w:rsidR="00A233B2" w:rsidRDefault="00A233B2" w:rsidP="00754936">
      <w:pPr>
        <w:pStyle w:val="a"/>
        <w:widowControl w:val="0"/>
        <w:numPr>
          <w:ilvl w:val="2"/>
          <w:numId w:val="26"/>
        </w:numPr>
        <w:tabs>
          <w:tab w:val="clear" w:pos="1134"/>
          <w:tab w:val="left" w:pos="1265"/>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4A6B5FD7" w14:textId="77777777" w:rsidR="00A233B2" w:rsidRDefault="00A233B2" w:rsidP="00754936">
      <w:pPr>
        <w:pStyle w:val="a"/>
        <w:widowControl w:val="0"/>
        <w:numPr>
          <w:ilvl w:val="2"/>
          <w:numId w:val="26"/>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14489E9D" w14:textId="77777777" w:rsidR="00A233B2" w:rsidRDefault="00A233B2" w:rsidP="00A233B2">
      <w:pPr>
        <w:spacing w:before="118" w:line="343" w:lineRule="auto"/>
        <w:ind w:left="843" w:right="2815"/>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r>
        <w:t>SIA</w:t>
      </w:r>
      <w:r>
        <w:rPr>
          <w:spacing w:val="-9"/>
        </w:rPr>
        <w:t xml:space="preserve"> </w:t>
      </w:r>
      <w:r>
        <w:t>RSAP pe:</w:t>
      </w:r>
      <w:r>
        <w:rPr>
          <w:spacing w:val="40"/>
        </w:rPr>
        <w:t xml:space="preserve"> </w:t>
      </w:r>
      <w:r>
        <w:t xml:space="preserve">12 zile </w:t>
      </w:r>
      <w:r>
        <w:rPr>
          <w:i/>
        </w:rPr>
        <w:t xml:space="preserve">[data] indicată in </w:t>
      </w:r>
      <w:r>
        <w:t>SIA RSAP</w:t>
      </w:r>
    </w:p>
    <w:p w14:paraId="40F9A8E7" w14:textId="77777777" w:rsidR="00A233B2" w:rsidRDefault="00A233B2" w:rsidP="00754936">
      <w:pPr>
        <w:pStyle w:val="a"/>
        <w:widowControl w:val="0"/>
        <w:numPr>
          <w:ilvl w:val="2"/>
          <w:numId w:val="26"/>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44D184C7" w14:textId="77777777" w:rsidR="00A233B2" w:rsidRDefault="00A233B2" w:rsidP="00A233B2">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34DF9E7C" w14:textId="77777777" w:rsidR="00A233B2" w:rsidRDefault="00A233B2" w:rsidP="00754936">
      <w:pPr>
        <w:pStyle w:val="a"/>
        <w:widowControl w:val="0"/>
        <w:numPr>
          <w:ilvl w:val="2"/>
          <w:numId w:val="26"/>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01CFCCDF" w14:textId="77777777" w:rsidR="00A233B2" w:rsidRDefault="00A233B2" w:rsidP="00754936">
      <w:pPr>
        <w:pStyle w:val="a"/>
        <w:widowControl w:val="0"/>
        <w:numPr>
          <w:ilvl w:val="2"/>
          <w:numId w:val="26"/>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1BF347FA" w14:textId="77777777" w:rsidR="00A233B2" w:rsidRDefault="00A233B2" w:rsidP="00A233B2">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5F1D07CE" w14:textId="77777777" w:rsidR="00A233B2" w:rsidRDefault="00A233B2" w:rsidP="00754936">
      <w:pPr>
        <w:pStyle w:val="a"/>
        <w:widowControl w:val="0"/>
        <w:numPr>
          <w:ilvl w:val="2"/>
          <w:numId w:val="26"/>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77C14D56" w14:textId="77777777" w:rsidR="00A233B2" w:rsidRDefault="00A233B2" w:rsidP="00A233B2">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4DC0E4D6" w14:textId="77777777" w:rsidR="00A233B2" w:rsidRDefault="00A233B2" w:rsidP="00754936">
      <w:pPr>
        <w:pStyle w:val="a"/>
        <w:widowControl w:val="0"/>
        <w:numPr>
          <w:ilvl w:val="2"/>
          <w:numId w:val="26"/>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7C17C4AC" w14:textId="77777777" w:rsidR="00A233B2" w:rsidRDefault="00A233B2" w:rsidP="00754936">
      <w:pPr>
        <w:pStyle w:val="a"/>
        <w:widowControl w:val="0"/>
        <w:numPr>
          <w:ilvl w:val="2"/>
          <w:numId w:val="26"/>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36E10002" w14:textId="77777777" w:rsidR="00A233B2" w:rsidRDefault="00A233B2" w:rsidP="00754936">
      <w:pPr>
        <w:pStyle w:val="a"/>
        <w:widowControl w:val="0"/>
        <w:numPr>
          <w:ilvl w:val="2"/>
          <w:numId w:val="26"/>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70CA1A93" w14:textId="77777777" w:rsidR="00A233B2" w:rsidRDefault="00A233B2" w:rsidP="00A233B2">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146A6F0B" w14:textId="77777777" w:rsidR="00A233B2" w:rsidRDefault="00A233B2" w:rsidP="00A233B2">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5232B35D" w14:textId="77777777" w:rsidR="00A233B2" w:rsidRDefault="00A233B2" w:rsidP="00754936">
      <w:pPr>
        <w:pStyle w:val="a"/>
        <w:widowControl w:val="0"/>
        <w:numPr>
          <w:ilvl w:val="2"/>
          <w:numId w:val="26"/>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r>
        <w:rPr>
          <w:b/>
        </w:rPr>
        <w:lastRenderedPageBreak/>
        <w:t>(</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7E17E3BA" w14:textId="77777777" w:rsidR="00A233B2" w:rsidRDefault="00A233B2" w:rsidP="00754936">
      <w:pPr>
        <w:pStyle w:val="a"/>
        <w:widowControl w:val="0"/>
        <w:numPr>
          <w:ilvl w:val="2"/>
          <w:numId w:val="26"/>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75885AD1" w14:textId="77777777" w:rsidR="00A233B2" w:rsidRDefault="00A233B2" w:rsidP="00754936">
      <w:pPr>
        <w:pStyle w:val="a"/>
        <w:widowControl w:val="0"/>
        <w:numPr>
          <w:ilvl w:val="2"/>
          <w:numId w:val="26"/>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nu </w:t>
      </w:r>
      <w:proofErr w:type="spellStart"/>
      <w:r>
        <w:rPr>
          <w:b/>
        </w:rPr>
        <w:t>este</w:t>
      </w:r>
      <w:proofErr w:type="spellEnd"/>
    </w:p>
    <w:p w14:paraId="0B10F4B2" w14:textId="77777777" w:rsidR="00A233B2" w:rsidRDefault="00A233B2" w:rsidP="00754936">
      <w:pPr>
        <w:pStyle w:val="a"/>
        <w:widowControl w:val="0"/>
        <w:numPr>
          <w:ilvl w:val="2"/>
          <w:numId w:val="26"/>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22.04.2024</w:t>
      </w:r>
    </w:p>
    <w:p w14:paraId="24881261" w14:textId="77777777" w:rsidR="00A233B2" w:rsidRDefault="00A233B2" w:rsidP="00754936">
      <w:pPr>
        <w:pStyle w:val="a"/>
        <w:widowControl w:val="0"/>
        <w:numPr>
          <w:ilvl w:val="2"/>
          <w:numId w:val="26"/>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1335D22E" w14:textId="77777777" w:rsidR="00A233B2" w:rsidRDefault="00A233B2" w:rsidP="00A233B2">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A233B2" w14:paraId="0EEA0433" w14:textId="77777777" w:rsidTr="001F36DD">
        <w:trPr>
          <w:trHeight w:val="253"/>
        </w:trPr>
        <w:tc>
          <w:tcPr>
            <w:tcW w:w="5186" w:type="dxa"/>
          </w:tcPr>
          <w:p w14:paraId="12CCF85E" w14:textId="77777777" w:rsidR="00A233B2" w:rsidRDefault="00A233B2" w:rsidP="001F36DD">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5C60F6D4" w14:textId="77777777" w:rsidR="00A233B2" w:rsidRDefault="00A233B2" w:rsidP="001F36DD">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42AFE28F" w14:textId="77777777" w:rsidR="00A233B2" w:rsidRDefault="00A233B2" w:rsidP="00A233B2">
      <w:pPr>
        <w:spacing w:line="233" w:lineRule="exact"/>
        <w:sectPr w:rsidR="00A233B2" w:rsidSect="00D41C52">
          <w:type w:val="continuous"/>
          <w:pgSz w:w="11910" w:h="16840"/>
          <w:pgMar w:top="1180" w:right="160"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A233B2" w14:paraId="0C8A4CCE" w14:textId="77777777" w:rsidTr="001F36DD">
        <w:trPr>
          <w:trHeight w:val="503"/>
        </w:trPr>
        <w:tc>
          <w:tcPr>
            <w:tcW w:w="5186" w:type="dxa"/>
          </w:tcPr>
          <w:p w14:paraId="70934D1B" w14:textId="77777777" w:rsidR="00A233B2" w:rsidRDefault="00A233B2" w:rsidP="001F36DD">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5E01F7BF" w14:textId="77777777" w:rsidR="00A233B2" w:rsidRDefault="00A233B2" w:rsidP="001F36DD">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A233B2" w14:paraId="0B42533E" w14:textId="77777777" w:rsidTr="001F36DD">
        <w:trPr>
          <w:trHeight w:val="253"/>
        </w:trPr>
        <w:tc>
          <w:tcPr>
            <w:tcW w:w="5186" w:type="dxa"/>
          </w:tcPr>
          <w:p w14:paraId="30B13C53" w14:textId="77777777" w:rsidR="00A233B2" w:rsidRDefault="00A233B2" w:rsidP="001F36DD">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1A640C8E" w14:textId="77777777" w:rsidR="00A233B2" w:rsidRDefault="00A233B2" w:rsidP="001F36DD">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A233B2" w14:paraId="3C797492" w14:textId="77777777" w:rsidTr="001F36DD">
        <w:trPr>
          <w:trHeight w:val="254"/>
        </w:trPr>
        <w:tc>
          <w:tcPr>
            <w:tcW w:w="5186" w:type="dxa"/>
          </w:tcPr>
          <w:p w14:paraId="0A803915" w14:textId="77777777" w:rsidR="00A233B2" w:rsidRDefault="00A233B2" w:rsidP="001F36DD">
            <w:pPr>
              <w:pStyle w:val="TableParagraph"/>
              <w:spacing w:line="234" w:lineRule="exact"/>
              <w:ind w:left="393"/>
            </w:pPr>
            <w:r>
              <w:t>facturarea</w:t>
            </w:r>
            <w:r>
              <w:rPr>
                <w:spacing w:val="-5"/>
              </w:rPr>
              <w:t xml:space="preserve"> </w:t>
            </w:r>
            <w:r>
              <w:rPr>
                <w:spacing w:val="-2"/>
              </w:rPr>
              <w:t>electronică</w:t>
            </w:r>
          </w:p>
        </w:tc>
        <w:tc>
          <w:tcPr>
            <w:tcW w:w="3717" w:type="dxa"/>
          </w:tcPr>
          <w:p w14:paraId="741AA002" w14:textId="77777777" w:rsidR="00A233B2" w:rsidRDefault="00A233B2" w:rsidP="001F36DD">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A233B2" w14:paraId="107EAAD3" w14:textId="77777777" w:rsidTr="001F36DD">
        <w:trPr>
          <w:trHeight w:val="254"/>
        </w:trPr>
        <w:tc>
          <w:tcPr>
            <w:tcW w:w="5186" w:type="dxa"/>
          </w:tcPr>
          <w:p w14:paraId="1A79EB05" w14:textId="77777777" w:rsidR="00A233B2" w:rsidRDefault="00A233B2" w:rsidP="001F36DD">
            <w:pPr>
              <w:pStyle w:val="TableParagraph"/>
              <w:spacing w:line="235" w:lineRule="exact"/>
              <w:ind w:left="393"/>
            </w:pPr>
            <w:r>
              <w:t>plățile</w:t>
            </w:r>
            <w:r>
              <w:rPr>
                <w:spacing w:val="-6"/>
              </w:rPr>
              <w:t xml:space="preserve"> </w:t>
            </w:r>
            <w:r>
              <w:rPr>
                <w:spacing w:val="-2"/>
              </w:rPr>
              <w:t>electronice</w:t>
            </w:r>
          </w:p>
        </w:tc>
        <w:tc>
          <w:tcPr>
            <w:tcW w:w="3717" w:type="dxa"/>
          </w:tcPr>
          <w:p w14:paraId="5239DA75" w14:textId="77777777" w:rsidR="00A233B2" w:rsidRDefault="00A233B2" w:rsidP="001F36DD">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666C1ED7" w14:textId="77777777" w:rsidR="00A233B2" w:rsidRDefault="00A233B2" w:rsidP="00A233B2">
      <w:pPr>
        <w:spacing w:before="226"/>
        <w:rPr>
          <w:b/>
        </w:rPr>
      </w:pPr>
    </w:p>
    <w:p w14:paraId="5CE8152A" w14:textId="77777777" w:rsidR="00A233B2" w:rsidRDefault="00A233B2" w:rsidP="00754936">
      <w:pPr>
        <w:pStyle w:val="a"/>
        <w:widowControl w:val="0"/>
        <w:numPr>
          <w:ilvl w:val="2"/>
          <w:numId w:val="26"/>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4E80DE26" w14:textId="77777777" w:rsidR="00A233B2" w:rsidRDefault="00A233B2" w:rsidP="00754936">
      <w:pPr>
        <w:pStyle w:val="a"/>
        <w:widowControl w:val="0"/>
        <w:numPr>
          <w:ilvl w:val="2"/>
          <w:numId w:val="26"/>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40D7353E" w14:textId="77777777" w:rsidR="00A233B2" w:rsidRDefault="00A233B2" w:rsidP="00A233B2">
      <w:pPr>
        <w:rPr>
          <w:b/>
          <w:sz w:val="20"/>
        </w:rPr>
      </w:pPr>
    </w:p>
    <w:p w14:paraId="1B225268" w14:textId="77777777" w:rsidR="00A233B2" w:rsidRDefault="00A233B2" w:rsidP="00A233B2">
      <w:pPr>
        <w:widowControl w:val="0"/>
        <w:tabs>
          <w:tab w:val="left" w:pos="1347"/>
        </w:tabs>
        <w:autoSpaceDE w:val="0"/>
        <w:autoSpaceDN w:val="0"/>
        <w:spacing w:before="118"/>
        <w:ind w:right="680"/>
      </w:pPr>
    </w:p>
    <w:p w14:paraId="0EC0332E" w14:textId="77777777" w:rsidR="00A233B2" w:rsidRPr="000827C7" w:rsidRDefault="00A233B2" w:rsidP="00A233B2">
      <w:pPr>
        <w:widowControl w:val="0"/>
        <w:tabs>
          <w:tab w:val="left" w:pos="1347"/>
        </w:tabs>
        <w:autoSpaceDE w:val="0"/>
        <w:autoSpaceDN w:val="0"/>
        <w:spacing w:before="118"/>
        <w:ind w:right="680"/>
        <w:rPr>
          <w:b/>
          <w:bCs/>
        </w:rPr>
        <w:sectPr w:rsidR="00A233B2" w:rsidRPr="000827C7">
          <w:type w:val="continuous"/>
          <w:pgSz w:w="11910" w:h="16840"/>
          <w:pgMar w:top="1240" w:right="160" w:bottom="280" w:left="1140" w:header="720" w:footer="720" w:gutter="0"/>
          <w:cols w:space="720"/>
        </w:sectPr>
      </w:pPr>
      <w:r w:rsidRPr="000827C7">
        <w:rPr>
          <w:b/>
          <w:bCs/>
        </w:rPr>
        <w:t>Conducatorul  grupului de lucru_________________</w:t>
      </w:r>
    </w:p>
    <w:p w14:paraId="7E78258D" w14:textId="77777777" w:rsidR="00A233B2" w:rsidRDefault="00A233B2" w:rsidP="00A233B2">
      <w:pPr>
        <w:spacing w:before="143"/>
        <w:ind w:left="559"/>
      </w:pPr>
      <w:r>
        <w:rPr>
          <w:b/>
          <w:spacing w:val="-1"/>
        </w:rPr>
        <w:lastRenderedPageBreak/>
        <w:t xml:space="preserve"> </w:t>
      </w:r>
    </w:p>
    <w:p w14:paraId="62459B1D" w14:textId="77777777" w:rsidR="00A233B2" w:rsidRDefault="00A233B2" w:rsidP="00A233B2">
      <w:pPr>
        <w:pStyle w:val="aff4"/>
        <w:shd w:val="clear" w:color="auto" w:fill="FFFFFF" w:themeFill="background1"/>
        <w:spacing w:before="120"/>
        <w:ind w:left="644"/>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754936">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75493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75493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75493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75493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754936">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754936">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754936">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754936">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75493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75493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75493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75493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75493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754936">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754936">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75493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754936">
      <w:pPr>
        <w:numPr>
          <w:ilvl w:val="0"/>
          <w:numId w:val="23"/>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754936">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754936">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754936">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75493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75493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75493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754936">
      <w:pPr>
        <w:numPr>
          <w:ilvl w:val="0"/>
          <w:numId w:val="21"/>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754936">
      <w:pPr>
        <w:numPr>
          <w:ilvl w:val="0"/>
          <w:numId w:val="21"/>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754936">
      <w:pPr>
        <w:numPr>
          <w:ilvl w:val="0"/>
          <w:numId w:val="21"/>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754936">
      <w:pPr>
        <w:numPr>
          <w:ilvl w:val="0"/>
          <w:numId w:val="21"/>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754936">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754936">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754936">
              <w:fldChar w:fldCharType="begin"/>
            </w:r>
            <w:r w:rsidR="00754936">
              <w:instrText xml:space="preserve"> HYPERLINK "http://www.mtender.gov.md" </w:instrText>
            </w:r>
            <w:r w:rsidR="00754936">
              <w:fldChar w:fldCharType="separate"/>
            </w:r>
            <w:r w:rsidRPr="00FF430B">
              <w:rPr>
                <w:i/>
                <w:noProof w:val="0"/>
                <w:color w:val="0000FF"/>
                <w:u w:val="single"/>
                <w:lang w:val="ro-MD" w:eastAsia="ro-RO"/>
              </w:rPr>
              <w:t>www.mtender.gov.md</w:t>
            </w:r>
            <w:r w:rsidR="00754936">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754936">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754936">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754936">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754936">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754936">
      <w:pPr>
        <w:numPr>
          <w:ilvl w:val="0"/>
          <w:numId w:val="22"/>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2C753EB" w14:textId="77777777" w:rsidR="008726D2" w:rsidRPr="00FF430B" w:rsidRDefault="008726D2" w:rsidP="00196AB4">
      <w:pPr>
        <w:spacing w:after="200" w:line="276" w:lineRule="auto"/>
        <w:jc w:val="center"/>
        <w:rPr>
          <w:lang w:val="ro-MD" w:eastAsia="zh-CN"/>
        </w:rPr>
      </w:pPr>
      <w:bookmarkStart w:id="48" w:name="_Toc449692097"/>
      <w:bookmarkEnd w:id="47"/>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754936">
      <w:pPr>
        <w:pStyle w:val="a8"/>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754936">
      <w:pPr>
        <w:pStyle w:val="a8"/>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754936">
      <w:pPr>
        <w:pStyle w:val="a8"/>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9"/>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754936">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477465A2" w14:textId="77777777" w:rsidR="00A233B2" w:rsidRDefault="00A233B2" w:rsidP="00A233B2">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 xml:space="preserve">lucrărilor </w:t>
      </w:r>
      <w:r w:rsidRPr="00D41C52">
        <w:rPr>
          <w:b/>
          <w:bCs/>
          <w:u w:val="single"/>
        </w:rPr>
        <w:t>reparație a capitală a acoperisului sediului OMF</w:t>
      </w:r>
      <w:r>
        <w:t xml:space="preserve"> </w:t>
      </w:r>
      <w:r>
        <w:rPr>
          <w:b/>
          <w:noProof w:val="0"/>
          <w:shd w:val="clear" w:color="auto" w:fill="FFFFFF" w:themeFill="background1"/>
          <w:lang w:val="it-IT" w:eastAsia="ru-RU"/>
        </w:rPr>
        <w:t>s. Valeni, r. Cahul</w:t>
      </w:r>
      <w:r>
        <w:rPr>
          <w:noProof w:val="0"/>
          <w:sz w:val="20"/>
          <w:lang w:val="it-IT" w:eastAsia="ru-RU"/>
        </w:rPr>
        <w:t xml:space="preserve">     </w:t>
      </w:r>
    </w:p>
    <w:p w14:paraId="576BD117" w14:textId="77777777" w:rsidR="00A233B2" w:rsidRPr="00BE362C" w:rsidRDefault="00A233B2" w:rsidP="00A233B2">
      <w:pPr>
        <w:shd w:val="clear" w:color="auto" w:fill="FFFFFF" w:themeFill="background1"/>
        <w:spacing w:before="120"/>
        <w:rPr>
          <w:b/>
          <w:noProof w:val="0"/>
          <w:lang w:val="it-IT" w:eastAsia="ru-RU"/>
        </w:rPr>
      </w:pPr>
      <w:r>
        <w:rPr>
          <w:noProof w:val="0"/>
          <w:sz w:val="20"/>
          <w:lang w:val="it-IT" w:eastAsia="ru-RU"/>
        </w:rPr>
        <w:t xml:space="preserve">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COP</w:t>
      </w:r>
      <w:r w:rsidRPr="00BE362C">
        <w:rPr>
          <w:b/>
          <w:noProof w:val="0"/>
          <w:lang w:val="it-IT" w:eastAsia="ru-RU"/>
        </w:rPr>
        <w:br/>
      </w:r>
    </w:p>
    <w:p w14:paraId="5E414601" w14:textId="77777777" w:rsidR="00A233B2" w:rsidRPr="00262591" w:rsidRDefault="00A233B2" w:rsidP="00A233B2">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DA</w:t>
      </w:r>
    </w:p>
    <w:p w14:paraId="09278EBA" w14:textId="77777777" w:rsidR="00A233B2" w:rsidRPr="005F195A" w:rsidRDefault="00A233B2" w:rsidP="00A233B2">
      <w:pPr>
        <w:shd w:val="clear" w:color="auto" w:fill="FFFFFF" w:themeFill="background1"/>
        <w:tabs>
          <w:tab w:val="left" w:pos="284"/>
          <w:tab w:val="right" w:pos="426"/>
        </w:tabs>
        <w:spacing w:before="120"/>
        <w:jc w:val="both"/>
        <w:rPr>
          <w:b/>
        </w:rPr>
      </w:pPr>
      <w:r w:rsidRPr="00262591">
        <w:rPr>
          <w:b/>
          <w:highlight w:val="yellow"/>
        </w:rPr>
        <w:t>Link-ul către planul de achiziții publice publicat:</w:t>
      </w:r>
      <w:r>
        <w:rPr>
          <w:b/>
        </w:rPr>
        <w:t xml:space="preserve"> </w:t>
      </w:r>
      <w:r w:rsidRPr="00000CB3">
        <w:rPr>
          <w:rStyle w:val="aff3"/>
          <w:b/>
          <w:bCs/>
          <w:color w:val="2C2D2E"/>
          <w:shd w:val="clear" w:color="auto" w:fill="FFFFFF"/>
        </w:rPr>
        <w:t>https:/</w:t>
      </w:r>
      <w:r>
        <w:rPr>
          <w:rStyle w:val="aff3"/>
          <w:b/>
          <w:bCs/>
          <w:color w:val="2C2D2E"/>
          <w:shd w:val="clear" w:color="auto" w:fill="FFFFFF"/>
        </w:rPr>
        <w:t>/sloboziamareimsp.wordpress.com</w:t>
      </w:r>
    </w:p>
    <w:p w14:paraId="4D9B1A6F" w14:textId="77777777" w:rsidR="00A233B2" w:rsidRPr="00BE362C" w:rsidRDefault="00A233B2" w:rsidP="00A233B2">
      <w:pPr>
        <w:shd w:val="clear" w:color="auto" w:fill="FFFFFF" w:themeFill="background1"/>
        <w:rPr>
          <w:noProof w:val="0"/>
          <w:sz w:val="20"/>
          <w:szCs w:val="20"/>
          <w:lang w:val="it-IT" w:eastAsia="ru-RU"/>
        </w:rPr>
      </w:pPr>
    </w:p>
    <w:p w14:paraId="5251FC40" w14:textId="5CF91E4F" w:rsidR="00A233B2" w:rsidRPr="00A233B2" w:rsidRDefault="00A233B2" w:rsidP="00754936">
      <w:pPr>
        <w:pStyle w:val="a"/>
        <w:numPr>
          <w:ilvl w:val="0"/>
          <w:numId w:val="28"/>
        </w:numPr>
        <w:shd w:val="clear" w:color="auto" w:fill="FFFFFF" w:themeFill="background1"/>
        <w:tabs>
          <w:tab w:val="left" w:pos="284"/>
          <w:tab w:val="right" w:pos="9531"/>
        </w:tabs>
        <w:spacing w:before="120"/>
        <w:rPr>
          <w:b/>
          <w:lang w:eastAsia="ru-RU"/>
        </w:rPr>
      </w:pPr>
      <w:proofErr w:type="spellStart"/>
      <w:r w:rsidRPr="00A233B2">
        <w:rPr>
          <w:b/>
          <w:lang w:eastAsia="ru-RU"/>
        </w:rPr>
        <w:t>Denumirea</w:t>
      </w:r>
      <w:proofErr w:type="spellEnd"/>
      <w:r w:rsidRPr="00A233B2">
        <w:rPr>
          <w:b/>
          <w:lang w:eastAsia="ru-RU"/>
        </w:rPr>
        <w:t xml:space="preserve"> </w:t>
      </w:r>
      <w:proofErr w:type="spellStart"/>
      <w:r w:rsidRPr="00A233B2">
        <w:rPr>
          <w:b/>
          <w:lang w:eastAsia="ru-RU"/>
        </w:rPr>
        <w:t>autorității</w:t>
      </w:r>
      <w:proofErr w:type="spellEnd"/>
      <w:r w:rsidRPr="00A233B2">
        <w:rPr>
          <w:b/>
          <w:lang w:eastAsia="ru-RU"/>
        </w:rPr>
        <w:t xml:space="preserve"> </w:t>
      </w:r>
      <w:proofErr w:type="spellStart"/>
      <w:r w:rsidRPr="00A233B2">
        <w:rPr>
          <w:b/>
          <w:lang w:eastAsia="ru-RU"/>
        </w:rPr>
        <w:t>contractante</w:t>
      </w:r>
      <w:proofErr w:type="spellEnd"/>
      <w:r w:rsidRPr="00A233B2">
        <w:rPr>
          <w:b/>
          <w:lang w:eastAsia="ru-RU"/>
        </w:rPr>
        <w:t xml:space="preserve">: </w:t>
      </w:r>
      <w:proofErr w:type="spellStart"/>
      <w:r w:rsidRPr="00A233B2">
        <w:rPr>
          <w:b/>
          <w:lang w:eastAsia="ru-RU"/>
        </w:rPr>
        <w:t>Instituția</w:t>
      </w:r>
      <w:proofErr w:type="spellEnd"/>
      <w:r w:rsidRPr="00A233B2">
        <w:rPr>
          <w:b/>
          <w:lang w:eastAsia="ru-RU"/>
        </w:rPr>
        <w:t xml:space="preserve"> Medico Sanitară Publică Centrul de Sănătate Slobozia Mare, </w:t>
      </w:r>
      <w:r w:rsidRPr="00A233B2">
        <w:rPr>
          <w:b/>
          <w:shd w:val="clear" w:color="auto" w:fill="FFFFFF" w:themeFill="background1"/>
          <w:lang w:val="it-IT" w:eastAsia="ru-RU"/>
        </w:rPr>
        <w:t>r. Cahul</w:t>
      </w:r>
    </w:p>
    <w:p w14:paraId="2E46FA9E" w14:textId="071CCB46" w:rsidR="00A233B2" w:rsidRPr="00A233B2" w:rsidRDefault="00A233B2" w:rsidP="00754936">
      <w:pPr>
        <w:pStyle w:val="a"/>
        <w:numPr>
          <w:ilvl w:val="0"/>
          <w:numId w:val="28"/>
        </w:numPr>
        <w:shd w:val="clear" w:color="auto" w:fill="FFFFFF" w:themeFill="background1"/>
        <w:tabs>
          <w:tab w:val="left" w:pos="284"/>
          <w:tab w:val="right" w:pos="9531"/>
        </w:tabs>
        <w:spacing w:before="120"/>
        <w:rPr>
          <w:b/>
          <w:lang w:val="ru-RU" w:eastAsia="ru-RU"/>
        </w:rPr>
      </w:pPr>
      <w:r w:rsidRPr="00A233B2">
        <w:rPr>
          <w:b/>
          <w:lang w:val="ru-RU" w:eastAsia="ru-RU"/>
        </w:rPr>
        <w:t>IDNO:</w:t>
      </w:r>
      <w:r w:rsidRPr="00A233B2">
        <w:rPr>
          <w:b/>
          <w:shd w:val="clear" w:color="auto" w:fill="FFFFFF" w:themeFill="background1"/>
          <w:lang w:eastAsia="ru-RU"/>
        </w:rPr>
        <w:t>1012603002810</w:t>
      </w:r>
    </w:p>
    <w:p w14:paraId="7409514B" w14:textId="77777777" w:rsidR="00A233B2" w:rsidRPr="007F290E" w:rsidRDefault="00A233B2" w:rsidP="00754936">
      <w:pPr>
        <w:numPr>
          <w:ilvl w:val="0"/>
          <w:numId w:val="28"/>
        </w:numPr>
        <w:shd w:val="clear" w:color="auto" w:fill="FFFFFF" w:themeFill="background1"/>
        <w:tabs>
          <w:tab w:val="left" w:pos="284"/>
          <w:tab w:val="right" w:pos="9531"/>
        </w:tabs>
        <w:spacing w:before="120"/>
        <w:ind w:left="284" w:hanging="284"/>
        <w:rPr>
          <w:b/>
          <w:noProof w:val="0"/>
          <w:lang w:val="en-US" w:eastAsia="ru-RU"/>
        </w:rPr>
      </w:pPr>
      <w:proofErr w:type="spellStart"/>
      <w:r w:rsidRPr="007F290E">
        <w:rPr>
          <w:b/>
          <w:noProof w:val="0"/>
          <w:lang w:val="en-US" w:eastAsia="ru-RU"/>
        </w:rPr>
        <w:t>Adresa</w:t>
      </w:r>
      <w:proofErr w:type="spellEnd"/>
      <w:r>
        <w:rPr>
          <w:b/>
          <w:noProof w:val="0"/>
          <w:lang w:val="en-US" w:eastAsia="ru-RU"/>
        </w:rPr>
        <w:t xml:space="preserve">: </w:t>
      </w:r>
      <w:r>
        <w:rPr>
          <w:b/>
          <w:noProof w:val="0"/>
          <w:shd w:val="clear" w:color="auto" w:fill="FFFFFF" w:themeFill="background1"/>
          <w:lang w:eastAsia="ru-RU"/>
        </w:rPr>
        <w:t xml:space="preserve"> R.Cahul, s.Slobozia Mare, str.Ulița Mare, nr.111</w:t>
      </w:r>
    </w:p>
    <w:p w14:paraId="2480988B" w14:textId="77777777" w:rsidR="00A233B2" w:rsidRPr="00BE362C" w:rsidRDefault="00A233B2" w:rsidP="00754936">
      <w:pPr>
        <w:numPr>
          <w:ilvl w:val="0"/>
          <w:numId w:val="2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eastAsia="ru-RU"/>
        </w:rPr>
        <w:t>069903712, 068479627</w:t>
      </w:r>
    </w:p>
    <w:p w14:paraId="7468CE5B" w14:textId="0647B820" w:rsidR="00A233B2" w:rsidRPr="00BE362C" w:rsidRDefault="00A233B2" w:rsidP="00754936">
      <w:pPr>
        <w:numPr>
          <w:ilvl w:val="0"/>
          <w:numId w:val="28"/>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A</w:t>
      </w:r>
      <w:r w:rsidRPr="00BE362C">
        <w:rPr>
          <w:b/>
          <w:noProof w:val="0"/>
          <w:lang w:val="it-IT" w:eastAsia="ru-RU"/>
        </w:rPr>
        <w:t xml:space="preserve">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r>
        <w:rPr>
          <w:b/>
          <w:noProof w:val="0"/>
          <w:shd w:val="clear" w:color="auto" w:fill="FFFFFF" w:themeFill="background1"/>
          <w:lang w:val="it-IT" w:eastAsia="ru-RU"/>
        </w:rPr>
        <w:t>cs.sloboziamare@ms.md</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şi instalaţiilor; instrucţiunile privind exploatarea, îndeosebi a instalaţiilor şi sistemelor de asigurare; modul de </w:t>
      </w:r>
      <w:r w:rsidRPr="00FF430B">
        <w:rPr>
          <w:lang w:val="ro-MD"/>
        </w:rPr>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5C857952" w:rsidR="00460653" w:rsidRPr="0053178F" w:rsidRDefault="0053178F" w:rsidP="0053178F">
            <w:pPr>
              <w:shd w:val="clear" w:color="auto" w:fill="FFFFFF" w:themeFill="background1"/>
              <w:tabs>
                <w:tab w:val="left" w:pos="284"/>
                <w:tab w:val="right" w:pos="9531"/>
              </w:tabs>
              <w:spacing w:before="120"/>
              <w:rPr>
                <w:b/>
                <w:noProof w:val="0"/>
                <w:lang w:val="en-US" w:eastAsia="ru-RU"/>
              </w:rPr>
            </w:pPr>
            <w:r>
              <w:rPr>
                <w:b/>
                <w:noProof w:val="0"/>
                <w:lang w:eastAsia="ru-RU"/>
              </w:rPr>
              <w:t>Institu</w:t>
            </w:r>
            <w:r>
              <w:rPr>
                <w:b/>
                <w:noProof w:val="0"/>
                <w:lang w:val="en-US" w:eastAsia="ru-RU"/>
              </w:rPr>
              <w:t>ț</w:t>
            </w:r>
            <w:r w:rsidRPr="007F290E">
              <w:rPr>
                <w:b/>
                <w:noProof w:val="0"/>
                <w:lang w:eastAsia="ru-RU"/>
              </w:rPr>
              <w:t xml:space="preserve">ia Medico Sanitară </w:t>
            </w:r>
            <w:r>
              <w:rPr>
                <w:b/>
                <w:noProof w:val="0"/>
                <w:lang w:eastAsia="ru-RU"/>
              </w:rPr>
              <w:t xml:space="preserve">Publică </w:t>
            </w:r>
            <w:r w:rsidRPr="007F290E">
              <w:rPr>
                <w:b/>
                <w:noProof w:val="0"/>
                <w:lang w:eastAsia="ru-RU"/>
              </w:rPr>
              <w:t>Centrul de Sănătate Slobozia Mare</w:t>
            </w:r>
            <w:r>
              <w:rPr>
                <w:b/>
                <w:noProof w:val="0"/>
                <w:lang w:eastAsia="ru-RU"/>
              </w:rPr>
              <w:t xml:space="preserve">, </w:t>
            </w:r>
            <w:r>
              <w:rPr>
                <w:b/>
                <w:noProof w:val="0"/>
                <w:shd w:val="clear" w:color="auto" w:fill="FFFFFF" w:themeFill="background1"/>
                <w:lang w:val="it-IT" w:eastAsia="ru-RU"/>
              </w:rPr>
              <w:t>r. Cahul</w:t>
            </w:r>
            <w:r w:rsidR="00460653" w:rsidRPr="0053178F">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482FD88" w:rsidR="00460653" w:rsidRPr="00EB351C" w:rsidRDefault="00A156C0" w:rsidP="00EB351C">
            <w:pPr>
              <w:shd w:val="clear" w:color="auto" w:fill="FFFFFF" w:themeFill="background1"/>
              <w:spacing w:before="120"/>
              <w:rPr>
                <w:noProof w:val="0"/>
                <w:sz w:val="20"/>
                <w:lang w:val="it-IT" w:eastAsia="ru-RU"/>
              </w:rPr>
            </w:pPr>
            <w:r w:rsidRPr="00FF430B">
              <w:rPr>
                <w:lang w:val="ro-MD"/>
              </w:rPr>
              <w:t xml:space="preserve">1.1. </w:t>
            </w:r>
            <w:r w:rsidR="00460653" w:rsidRPr="00FF430B">
              <w:rPr>
                <w:lang w:val="ro-MD"/>
              </w:rPr>
              <w:t xml:space="preserve">Antreprenorul se obligă să execute </w:t>
            </w:r>
            <w:r w:rsidR="0053178F">
              <w:rPr>
                <w:b/>
                <w:noProof w:val="0"/>
                <w:shd w:val="clear" w:color="auto" w:fill="FFFFFF" w:themeFill="background1"/>
                <w:lang w:val="it-IT" w:eastAsia="ru-RU"/>
              </w:rPr>
              <w:t>lucrăril</w:t>
            </w:r>
            <w:r w:rsidR="0053178F">
              <w:rPr>
                <w:b/>
                <w:noProof w:val="0"/>
                <w:shd w:val="clear" w:color="auto" w:fill="FFFFFF" w:themeFill="background1"/>
                <w:lang w:val="it-IT" w:eastAsia="ru-RU"/>
              </w:rPr>
              <w:t>e</w:t>
            </w:r>
            <w:r w:rsidR="0053178F">
              <w:rPr>
                <w:b/>
                <w:noProof w:val="0"/>
                <w:shd w:val="clear" w:color="auto" w:fill="FFFFFF" w:themeFill="background1"/>
                <w:lang w:val="it-IT" w:eastAsia="ru-RU"/>
              </w:rPr>
              <w:t xml:space="preserve"> </w:t>
            </w:r>
            <w:r w:rsidR="0053178F" w:rsidRPr="00D41C52">
              <w:rPr>
                <w:b/>
                <w:bCs/>
                <w:u w:val="single"/>
              </w:rPr>
              <w:t>reparație a capitală a acoperisului sediului</w:t>
            </w:r>
            <w:r w:rsidR="00EB351C">
              <w:rPr>
                <w:b/>
                <w:bCs/>
                <w:u w:val="single"/>
              </w:rPr>
              <w:t xml:space="preserve"> </w:t>
            </w:r>
            <w:r w:rsidR="0053178F" w:rsidRPr="00D41C52">
              <w:rPr>
                <w:b/>
                <w:bCs/>
                <w:u w:val="single"/>
              </w:rPr>
              <w:t>OMF</w:t>
            </w:r>
            <w:r w:rsidR="0053178F">
              <w:t xml:space="preserve"> </w:t>
            </w:r>
            <w:r w:rsidR="0053178F">
              <w:rPr>
                <w:b/>
                <w:noProof w:val="0"/>
                <w:shd w:val="clear" w:color="auto" w:fill="FFFFFF" w:themeFill="background1"/>
                <w:lang w:val="it-IT" w:eastAsia="ru-RU"/>
              </w:rPr>
              <w:t>s. Valeni, r. Cahul</w:t>
            </w:r>
            <w:r w:rsidR="0053178F">
              <w:rPr>
                <w:noProof w:val="0"/>
                <w:sz w:val="20"/>
                <w:lang w:val="it-IT" w:eastAsia="ru-RU"/>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754936">
            <w:pPr>
              <w:numPr>
                <w:ilvl w:val="0"/>
                <w:numId w:val="6"/>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754936">
            <w:pPr>
              <w:numPr>
                <w:ilvl w:val="0"/>
                <w:numId w:val="6"/>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754936">
            <w:pPr>
              <w:numPr>
                <w:ilvl w:val="0"/>
                <w:numId w:val="6"/>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754936">
            <w:pPr>
              <w:numPr>
                <w:ilvl w:val="0"/>
                <w:numId w:val="6"/>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754936">
            <w:pPr>
              <w:numPr>
                <w:ilvl w:val="0"/>
                <w:numId w:val="7"/>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754936">
            <w:pPr>
              <w:numPr>
                <w:ilvl w:val="0"/>
                <w:numId w:val="8"/>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754936">
            <w:pPr>
              <w:numPr>
                <w:ilvl w:val="0"/>
                <w:numId w:val="8"/>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754936">
            <w:pPr>
              <w:numPr>
                <w:ilvl w:val="0"/>
                <w:numId w:val="8"/>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754936">
            <w:pPr>
              <w:pStyle w:val="af3"/>
              <w:numPr>
                <w:ilvl w:val="1"/>
                <w:numId w:val="12"/>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754936">
            <w:pPr>
              <w:pStyle w:val="af3"/>
              <w:numPr>
                <w:ilvl w:val="1"/>
                <w:numId w:val="12"/>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754936">
            <w:pPr>
              <w:pStyle w:val="af3"/>
              <w:numPr>
                <w:ilvl w:val="1"/>
                <w:numId w:val="12"/>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754936">
            <w:pPr>
              <w:pStyle w:val="af3"/>
              <w:numPr>
                <w:ilvl w:val="1"/>
                <w:numId w:val="12"/>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754936">
            <w:pPr>
              <w:pStyle w:val="af3"/>
              <w:numPr>
                <w:ilvl w:val="1"/>
                <w:numId w:val="12"/>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754936">
            <w:pPr>
              <w:pStyle w:val="af3"/>
              <w:numPr>
                <w:ilvl w:val="1"/>
                <w:numId w:val="12"/>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754936">
            <w:pPr>
              <w:pStyle w:val="a"/>
              <w:numPr>
                <w:ilvl w:val="0"/>
                <w:numId w:val="12"/>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754936">
            <w:pPr>
              <w:pStyle w:val="af3"/>
              <w:numPr>
                <w:ilvl w:val="1"/>
                <w:numId w:val="12"/>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754936">
            <w:pPr>
              <w:pStyle w:val="af3"/>
              <w:numPr>
                <w:ilvl w:val="1"/>
                <w:numId w:val="12"/>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754936">
            <w:pPr>
              <w:pStyle w:val="af3"/>
              <w:numPr>
                <w:ilvl w:val="1"/>
                <w:numId w:val="12"/>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754936">
            <w:pPr>
              <w:pStyle w:val="a"/>
              <w:numPr>
                <w:ilvl w:val="0"/>
                <w:numId w:val="12"/>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754936">
            <w:pPr>
              <w:pStyle w:val="af3"/>
              <w:numPr>
                <w:ilvl w:val="1"/>
                <w:numId w:val="12"/>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754936">
            <w:pPr>
              <w:pStyle w:val="af3"/>
              <w:numPr>
                <w:ilvl w:val="1"/>
                <w:numId w:val="12"/>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754936">
            <w:pPr>
              <w:pStyle w:val="af3"/>
              <w:numPr>
                <w:ilvl w:val="1"/>
                <w:numId w:val="12"/>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754936">
            <w:pPr>
              <w:pStyle w:val="af3"/>
              <w:numPr>
                <w:ilvl w:val="1"/>
                <w:numId w:val="12"/>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754936">
            <w:pPr>
              <w:pStyle w:val="af3"/>
              <w:numPr>
                <w:ilvl w:val="1"/>
                <w:numId w:val="12"/>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754936">
            <w:pPr>
              <w:pStyle w:val="af3"/>
              <w:numPr>
                <w:ilvl w:val="1"/>
                <w:numId w:val="12"/>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754936">
            <w:pPr>
              <w:pStyle w:val="af3"/>
              <w:numPr>
                <w:ilvl w:val="1"/>
                <w:numId w:val="12"/>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754936">
            <w:pPr>
              <w:pStyle w:val="af3"/>
              <w:numPr>
                <w:ilvl w:val="1"/>
                <w:numId w:val="12"/>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754936">
            <w:pPr>
              <w:pStyle w:val="af3"/>
              <w:numPr>
                <w:ilvl w:val="1"/>
                <w:numId w:val="12"/>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754936">
            <w:pPr>
              <w:pStyle w:val="af3"/>
              <w:numPr>
                <w:ilvl w:val="1"/>
                <w:numId w:val="12"/>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754936">
            <w:pPr>
              <w:pStyle w:val="af3"/>
              <w:numPr>
                <w:ilvl w:val="1"/>
                <w:numId w:val="12"/>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754936">
            <w:pPr>
              <w:pStyle w:val="a"/>
              <w:numPr>
                <w:ilvl w:val="0"/>
                <w:numId w:val="12"/>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754936">
            <w:pPr>
              <w:pStyle w:val="a"/>
              <w:numPr>
                <w:ilvl w:val="1"/>
                <w:numId w:val="12"/>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754936">
            <w:pPr>
              <w:pStyle w:val="a"/>
              <w:numPr>
                <w:ilvl w:val="0"/>
                <w:numId w:val="12"/>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754936">
            <w:pPr>
              <w:numPr>
                <w:ilvl w:val="0"/>
                <w:numId w:val="9"/>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754936">
            <w:pPr>
              <w:numPr>
                <w:ilvl w:val="0"/>
                <w:numId w:val="9"/>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754936">
            <w:pPr>
              <w:numPr>
                <w:ilvl w:val="0"/>
                <w:numId w:val="9"/>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754936">
            <w:pPr>
              <w:pStyle w:val="af3"/>
              <w:numPr>
                <w:ilvl w:val="1"/>
                <w:numId w:val="12"/>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754936">
            <w:pPr>
              <w:pStyle w:val="a"/>
              <w:numPr>
                <w:ilvl w:val="0"/>
                <w:numId w:val="11"/>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754936">
            <w:pPr>
              <w:pStyle w:val="a"/>
              <w:numPr>
                <w:ilvl w:val="0"/>
                <w:numId w:val="11"/>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754936">
            <w:pPr>
              <w:pStyle w:val="a"/>
              <w:numPr>
                <w:ilvl w:val="0"/>
                <w:numId w:val="11"/>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754936">
            <w:pPr>
              <w:pStyle w:val="a"/>
              <w:numPr>
                <w:ilvl w:val="0"/>
                <w:numId w:val="11"/>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754936">
            <w:pPr>
              <w:pStyle w:val="af3"/>
              <w:numPr>
                <w:ilvl w:val="1"/>
                <w:numId w:val="12"/>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754936">
            <w:pPr>
              <w:pStyle w:val="af3"/>
              <w:numPr>
                <w:ilvl w:val="1"/>
                <w:numId w:val="12"/>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754936">
            <w:pPr>
              <w:pStyle w:val="af3"/>
              <w:numPr>
                <w:ilvl w:val="1"/>
                <w:numId w:val="12"/>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754936">
            <w:pPr>
              <w:pStyle w:val="af3"/>
              <w:numPr>
                <w:ilvl w:val="1"/>
                <w:numId w:val="12"/>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754936">
            <w:pPr>
              <w:pStyle w:val="a"/>
              <w:numPr>
                <w:ilvl w:val="0"/>
                <w:numId w:val="12"/>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754936">
            <w:pPr>
              <w:pStyle w:val="af3"/>
              <w:numPr>
                <w:ilvl w:val="1"/>
                <w:numId w:val="12"/>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754936">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754936">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754936">
            <w:pPr>
              <w:numPr>
                <w:ilvl w:val="0"/>
                <w:numId w:val="10"/>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754936">
            <w:pPr>
              <w:numPr>
                <w:ilvl w:val="0"/>
                <w:numId w:val="10"/>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754936">
            <w:pPr>
              <w:numPr>
                <w:ilvl w:val="0"/>
                <w:numId w:val="10"/>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754936">
            <w:pPr>
              <w:pStyle w:val="af3"/>
              <w:numPr>
                <w:ilvl w:val="1"/>
                <w:numId w:val="12"/>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754936">
            <w:pPr>
              <w:pStyle w:val="af3"/>
              <w:numPr>
                <w:ilvl w:val="1"/>
                <w:numId w:val="12"/>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754936">
            <w:pPr>
              <w:pStyle w:val="af3"/>
              <w:numPr>
                <w:ilvl w:val="1"/>
                <w:numId w:val="12"/>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754936">
            <w:pPr>
              <w:pStyle w:val="a"/>
              <w:numPr>
                <w:ilvl w:val="0"/>
                <w:numId w:val="12"/>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0451136" w14:textId="52DE352E" w:rsidR="00EB351C" w:rsidRDefault="00EB351C" w:rsidP="00EB351C">
                  <w:pPr>
                    <w:shd w:val="clear" w:color="auto" w:fill="FFFFFF" w:themeFill="background1"/>
                    <w:spacing w:before="120"/>
                    <w:rPr>
                      <w:noProof w:val="0"/>
                      <w:sz w:val="20"/>
                      <w:lang w:val="it-IT" w:eastAsia="ru-RU"/>
                    </w:rPr>
                  </w:pPr>
                  <w:r w:rsidRPr="00FF430B">
                    <w:rPr>
                      <w:lang w:val="ro-MD"/>
                    </w:rPr>
                    <w:t>E</w:t>
                  </w:r>
                  <w:r w:rsidRPr="00FF430B">
                    <w:rPr>
                      <w:lang w:val="ro-MD"/>
                    </w:rPr>
                    <w:t>xecut</w:t>
                  </w:r>
                  <w:r>
                    <w:rPr>
                      <w:lang w:val="ro-MD"/>
                    </w:rPr>
                    <w:t xml:space="preserve">area </w:t>
                  </w:r>
                  <w:r>
                    <w:rPr>
                      <w:b/>
                      <w:noProof w:val="0"/>
                      <w:shd w:val="clear" w:color="auto" w:fill="FFFFFF" w:themeFill="background1"/>
                      <w:lang w:val="it-IT" w:eastAsia="ru-RU"/>
                    </w:rPr>
                    <w:t>lucrăril</w:t>
                  </w:r>
                  <w:r>
                    <w:rPr>
                      <w:b/>
                      <w:noProof w:val="0"/>
                      <w:shd w:val="clear" w:color="auto" w:fill="FFFFFF" w:themeFill="background1"/>
                      <w:lang w:val="it-IT" w:eastAsia="ru-RU"/>
                    </w:rPr>
                    <w:t xml:space="preserve">or </w:t>
                  </w:r>
                  <w:r w:rsidRPr="00D41C52">
                    <w:rPr>
                      <w:b/>
                      <w:bCs/>
                      <w:u w:val="single"/>
                    </w:rPr>
                    <w:t>reparație a capitală a acoperisului sediului OMF</w:t>
                  </w:r>
                  <w:r>
                    <w:t xml:space="preserve"> </w:t>
                  </w:r>
                  <w:r>
                    <w:rPr>
                      <w:b/>
                      <w:noProof w:val="0"/>
                      <w:shd w:val="clear" w:color="auto" w:fill="FFFFFF" w:themeFill="background1"/>
                      <w:lang w:val="it-IT" w:eastAsia="ru-RU"/>
                    </w:rPr>
                    <w:t>s. Valeni, r. Cahul</w:t>
                  </w:r>
                  <w:r>
                    <w:rPr>
                      <w:noProof w:val="0"/>
                      <w:sz w:val="20"/>
                      <w:lang w:val="it-IT" w:eastAsia="ru-RU"/>
                    </w:rPr>
                    <w:t xml:space="preserve">     </w:t>
                  </w:r>
                </w:p>
                <w:p w14:paraId="0F06ED7C" w14:textId="77777777" w:rsidR="007E709D" w:rsidRPr="00EB351C" w:rsidRDefault="007E709D" w:rsidP="004D7C86">
                  <w:pPr>
                    <w:jc w:val="both"/>
                    <w:rPr>
                      <w:noProof w:val="0"/>
                      <w:lang w:val="it-IT"/>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0EA607D" w:rsidR="00803E7E" w:rsidRPr="00EB351C" w:rsidRDefault="00EB351C" w:rsidP="00EB351C">
                  <w:pPr>
                    <w:shd w:val="clear" w:color="auto" w:fill="FFFFFF" w:themeFill="background1"/>
                    <w:spacing w:before="120"/>
                    <w:rPr>
                      <w:noProof w:val="0"/>
                      <w:sz w:val="20"/>
                      <w:lang w:val="it-IT" w:eastAsia="ru-RU"/>
                    </w:rPr>
                  </w:pPr>
                  <w:r w:rsidRPr="00FF430B">
                    <w:rPr>
                      <w:lang w:val="ro-MD"/>
                    </w:rPr>
                    <w:t>Execut</w:t>
                  </w:r>
                  <w:r>
                    <w:rPr>
                      <w:lang w:val="ro-MD"/>
                    </w:rPr>
                    <w:t xml:space="preserve">area </w:t>
                  </w:r>
                  <w:r>
                    <w:rPr>
                      <w:b/>
                      <w:noProof w:val="0"/>
                      <w:shd w:val="clear" w:color="auto" w:fill="FFFFFF" w:themeFill="background1"/>
                      <w:lang w:val="it-IT" w:eastAsia="ru-RU"/>
                    </w:rPr>
                    <w:t xml:space="preserve">lucrărilor </w:t>
                  </w:r>
                  <w:r w:rsidRPr="00D41C52">
                    <w:rPr>
                      <w:b/>
                      <w:bCs/>
                      <w:u w:val="single"/>
                    </w:rPr>
                    <w:t>reparație a capitală a acoperisului sediului OMF</w:t>
                  </w:r>
                  <w:r>
                    <w:t xml:space="preserve"> </w:t>
                  </w:r>
                  <w:r>
                    <w:rPr>
                      <w:b/>
                      <w:noProof w:val="0"/>
                      <w:shd w:val="clear" w:color="auto" w:fill="FFFFFF" w:themeFill="background1"/>
                      <w:lang w:val="it-IT" w:eastAsia="ru-RU"/>
                    </w:rPr>
                    <w:t>s. Valeni, r. Cahul</w:t>
                  </w:r>
                  <w:r>
                    <w:rPr>
                      <w:noProof w:val="0"/>
                      <w:sz w:val="20"/>
                      <w:lang w:val="it-IT" w:eastAsia="ru-RU"/>
                    </w:rPr>
                    <w:t xml:space="preserve">     </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0C3AB98A" w14:textId="7251E75E" w:rsidR="00006D6D" w:rsidRDefault="00A30B00" w:rsidP="00EB351C">
            <w:pPr>
              <w:ind w:firstLine="567"/>
              <w:jc w:val="both"/>
              <w:rPr>
                <w:b/>
                <w:bCs/>
                <w:lang w:val="ro-MD"/>
              </w:rPr>
            </w:pPr>
            <w:r w:rsidRPr="00FF430B">
              <w:rPr>
                <w:noProof w:val="0"/>
                <w:lang w:val="ro-MD"/>
              </w:rPr>
              <w:t> </w:t>
            </w: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A0B8FB2" w14:textId="77777777" w:rsidR="00F94BAD" w:rsidRPr="00FF430B" w:rsidRDefault="00F94BAD" w:rsidP="007D2982">
            <w:pPr>
              <w:autoSpaceDE w:val="0"/>
              <w:autoSpaceDN w:val="0"/>
              <w:adjustRightInd w:val="0"/>
              <w:ind w:right="23"/>
              <w:jc w:val="center"/>
              <w:rPr>
                <w:b/>
                <w:color w:val="000000"/>
                <w:w w:val="90"/>
                <w:lang w:val="ro-MD"/>
              </w:rPr>
            </w:pPr>
            <w:bookmarkStart w:id="62" w:name="_GoBack"/>
            <w:bookmarkEnd w:id="62"/>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67E814" w14:textId="77777777" w:rsidR="00754936" w:rsidRDefault="00754936" w:rsidP="00A20ACF">
      <w:r>
        <w:separator/>
      </w:r>
    </w:p>
  </w:endnote>
  <w:endnote w:type="continuationSeparator" w:id="0">
    <w:p w14:paraId="2841D658" w14:textId="77777777" w:rsidR="00754936" w:rsidRDefault="007549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CB7614" w14:textId="77777777" w:rsidR="00754936" w:rsidRDefault="00754936" w:rsidP="00A20ACF">
      <w:r>
        <w:separator/>
      </w:r>
    </w:p>
  </w:footnote>
  <w:footnote w:type="continuationSeparator" w:id="0">
    <w:p w14:paraId="55BA60F2" w14:textId="77777777" w:rsidR="00754936" w:rsidRDefault="0075493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AF770D"/>
    <w:multiLevelType w:val="hybridMultilevel"/>
    <w:tmpl w:val="8E827CCA"/>
    <w:lvl w:ilvl="0" w:tplc="3ACCF44C">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C0B6D9A"/>
    <w:multiLevelType w:val="hybridMultilevel"/>
    <w:tmpl w:val="91CA6460"/>
    <w:lvl w:ilvl="0" w:tplc="81FE7E2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2"/>
  </w:num>
  <w:num w:numId="3">
    <w:abstractNumId w:val="23"/>
  </w:num>
  <w:num w:numId="4">
    <w:abstractNumId w:val="22"/>
  </w:num>
  <w:num w:numId="5">
    <w:abstractNumId w:val="6"/>
  </w:num>
  <w:num w:numId="6">
    <w:abstractNumId w:val="21"/>
  </w:num>
  <w:num w:numId="7">
    <w:abstractNumId w:val="10"/>
  </w:num>
  <w:num w:numId="8">
    <w:abstractNumId w:val="15"/>
  </w:num>
  <w:num w:numId="9">
    <w:abstractNumId w:val="16"/>
  </w:num>
  <w:num w:numId="10">
    <w:abstractNumId w:val="28"/>
  </w:num>
  <w:num w:numId="11">
    <w:abstractNumId w:val="20"/>
  </w:num>
  <w:num w:numId="12">
    <w:abstractNumId w:val="18"/>
  </w:num>
  <w:num w:numId="13">
    <w:abstractNumId w:val="8"/>
  </w:num>
  <w:num w:numId="14">
    <w:abstractNumId w:val="31"/>
  </w:num>
  <w:num w:numId="15">
    <w:abstractNumId w:val="25"/>
  </w:num>
  <w:num w:numId="16">
    <w:abstractNumId w:val="9"/>
  </w:num>
  <w:num w:numId="17">
    <w:abstractNumId w:val="24"/>
  </w:num>
  <w:num w:numId="18">
    <w:abstractNumId w:val="14"/>
  </w:num>
  <w:num w:numId="19">
    <w:abstractNumId w:val="19"/>
  </w:num>
  <w:num w:numId="20">
    <w:abstractNumId w:val="30"/>
  </w:num>
  <w:num w:numId="21">
    <w:abstractNumId w:val="11"/>
  </w:num>
  <w:num w:numId="22">
    <w:abstractNumId w:val="7"/>
  </w:num>
  <w:num w:numId="23">
    <w:abstractNumId w:val="5"/>
  </w:num>
  <w:num w:numId="24">
    <w:abstractNumId w:val="13"/>
  </w:num>
  <w:num w:numId="25">
    <w:abstractNumId w:val="29"/>
  </w:num>
  <w:num w:numId="26">
    <w:abstractNumId w:val="12"/>
  </w:num>
  <w:num w:numId="27">
    <w:abstractNumId w:val="17"/>
  </w:num>
  <w:num w:numId="28">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78F"/>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493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B2"/>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51C"/>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9B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A233B2"/>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A233B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A233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233B2"/>
    <w:pPr>
      <w:widowControl w:val="0"/>
      <w:autoSpaceDE w:val="0"/>
      <w:autoSpaceDN w:val="0"/>
    </w:pPr>
    <w:rPr>
      <w:noProof w:val="0"/>
      <w:sz w:val="22"/>
      <w:szCs w:val="22"/>
      <w:lang w:eastAsia="ro-RO" w:bidi="ro-RO"/>
    </w:rPr>
  </w:style>
  <w:style w:type="character" w:styleId="aff3">
    <w:name w:val="Emphasis"/>
    <w:basedOn w:val="a1"/>
    <w:uiPriority w:val="20"/>
    <w:qFormat/>
    <w:rsid w:val="00A233B2"/>
    <w:rPr>
      <w:i/>
      <w:iCs/>
    </w:rPr>
  </w:style>
  <w:style w:type="paragraph" w:customStyle="1" w:styleId="aff4">
    <w:name w:val="Текстовый блок"/>
    <w:rsid w:val="00A233B2"/>
    <w:pPr>
      <w:spacing w:after="0" w:line="240" w:lineRule="auto"/>
    </w:pPr>
    <w:rPr>
      <w:rFonts w:ascii="Times New Roman" w:eastAsia="Arial Unicode MS" w:hAnsi="Times New Roman" w:cs="Arial Unicode MS"/>
      <w:color w:val="000000"/>
      <w:sz w:val="20"/>
      <w:szCs w:val="20"/>
      <w:u w:color="000000"/>
      <w:lang w:val="ru-RU" w:eastAsia="ru-RU"/>
    </w:rPr>
  </w:style>
  <w:style w:type="table" w:customStyle="1" w:styleId="TableNormal">
    <w:name w:val="Table Normal"/>
    <w:uiPriority w:val="2"/>
    <w:semiHidden/>
    <w:unhideWhenUsed/>
    <w:qFormat/>
    <w:rsid w:val="00A233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flex">
    <w:name w:val="d-flex"/>
    <w:basedOn w:val="a0"/>
    <w:rsid w:val="00A233B2"/>
    <w:pPr>
      <w:spacing w:before="100" w:beforeAutospacing="1" w:after="100" w:afterAutospacing="1"/>
    </w:pPr>
    <w:rPr>
      <w:noProof w:val="0"/>
      <w:lang w:val="en-US"/>
    </w:rPr>
  </w:style>
  <w:style w:type="paragraph" w:customStyle="1" w:styleId="mb-0">
    <w:name w:val="mb-0"/>
    <w:basedOn w:val="a0"/>
    <w:rsid w:val="00A233B2"/>
    <w:pPr>
      <w:spacing w:before="100" w:beforeAutospacing="1" w:after="100" w:afterAutospacing="1"/>
    </w:pPr>
    <w:rPr>
      <w:noProof w:val="0"/>
      <w:lang w:val="en-US"/>
    </w:rPr>
  </w:style>
  <w:style w:type="paragraph" w:customStyle="1" w:styleId="aff5">
    <w:name w:val="Колонтитулы"/>
    <w:rsid w:val="00A233B2"/>
    <w:pPr>
      <w:tabs>
        <w:tab w:val="right" w:pos="9020"/>
      </w:tabs>
      <w:spacing w:after="0" w:line="240" w:lineRule="auto"/>
    </w:pPr>
    <w:rPr>
      <w:rFonts w:ascii="Helvetica Neue" w:eastAsia="Arial Unicode MS" w:hAnsi="Helvetica Neue" w:cs="Arial Unicode MS"/>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3638B-93D5-4E10-9652-70BDEE054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53</Pages>
  <Words>18896</Words>
  <Characters>107711</Characters>
  <Application>Microsoft Office Word</Application>
  <DocSecurity>0</DocSecurity>
  <Lines>897</Lines>
  <Paragraphs>252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5</cp:revision>
  <cp:lastPrinted>2021-06-01T11:52:00Z</cp:lastPrinted>
  <dcterms:created xsi:type="dcterms:W3CDTF">2024-04-22T12:19:00Z</dcterms:created>
  <dcterms:modified xsi:type="dcterms:W3CDTF">2024-04-22T12:28:00Z</dcterms:modified>
</cp:coreProperties>
</file>