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4EBDDC84" w14:textId="2F63258E" w:rsidR="00502EFF" w:rsidRPr="00FF430B" w:rsidRDefault="00502EFF" w:rsidP="00502EFF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14:paraId="64C19F79" w14:textId="6D06F70D" w:rsidR="00502EFF" w:rsidRPr="00FF430B" w:rsidRDefault="00502EFF" w:rsidP="00502EFF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 xml:space="preserve">la </w:t>
      </w:r>
      <w:r w:rsidR="00843F26" w:rsidRPr="00FF430B">
        <w:rPr>
          <w:noProof w:val="0"/>
          <w:lang w:val="ro-MD"/>
        </w:rPr>
        <w:t>D</w:t>
      </w:r>
      <w:r w:rsidR="00E959CD">
        <w:rPr>
          <w:noProof w:val="0"/>
          <w:lang w:val="ro-MD"/>
        </w:rPr>
        <w:t>ocumentația standard nr.69</w:t>
      </w:r>
    </w:p>
    <w:p w14:paraId="7166887D" w14:textId="74B5A8DC" w:rsidR="000E4D7D" w:rsidRPr="00FF430B" w:rsidRDefault="00E959CD" w:rsidP="00EC36B6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din 7 mai 2021</w:t>
      </w:r>
    </w:p>
    <w:p w14:paraId="058F2963" w14:textId="77777777" w:rsidR="00BE362C" w:rsidRPr="00FF430B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1C439F" w:rsidRPr="00FF430B">
        <w:rPr>
          <w:b/>
          <w:noProof w:val="0"/>
          <w:sz w:val="28"/>
          <w:szCs w:val="28"/>
          <w:lang w:val="ro-MD" w:eastAsia="ru-RU"/>
        </w:rPr>
        <w:t>,</w:t>
      </w:r>
      <w:r w:rsidR="00290D28" w:rsidRPr="00FF430B">
        <w:rPr>
          <w:b/>
          <w:noProof w:val="0"/>
          <w:sz w:val="28"/>
          <w:szCs w:val="28"/>
          <w:lang w:val="ro-MD" w:eastAsia="ru-RU"/>
        </w:rPr>
        <w:t xml:space="preserve"> INCLUSIV PENTRU PROCEDURILE </w:t>
      </w:r>
      <w:r w:rsidR="0062391F" w:rsidRPr="00FF430B">
        <w:rPr>
          <w:b/>
          <w:noProof w:val="0"/>
          <w:sz w:val="28"/>
          <w:szCs w:val="28"/>
          <w:lang w:val="ro-MD" w:eastAsia="ru-RU"/>
        </w:rPr>
        <w:t>DE PRESELECȚIE</w:t>
      </w:r>
      <w:r w:rsidR="007E463D" w:rsidRPr="00FF430B">
        <w:rPr>
          <w:b/>
          <w:noProof w:val="0"/>
          <w:sz w:val="28"/>
          <w:szCs w:val="28"/>
          <w:lang w:val="ro-MD" w:eastAsia="ru-RU"/>
        </w:rPr>
        <w:t>/PROCEDURILE NEGOCIATE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val="ro-MD" w:eastAsia="ru-RU"/>
        </w:rPr>
      </w:pPr>
    </w:p>
    <w:p w14:paraId="2ED345BA" w14:textId="5C2D3A43" w:rsidR="00BE362C" w:rsidRPr="00FF430B" w:rsidRDefault="00BE362C" w:rsidP="001A1A16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bookmarkStart w:id="0" w:name="_Hlk182233029"/>
      <w:r w:rsidR="009E5361" w:rsidRPr="009E5361">
        <w:rPr>
          <w:bCs/>
          <w:u w:val="single"/>
          <w:lang w:val="en-US"/>
        </w:rPr>
        <w:t xml:space="preserve"> </w:t>
      </w:r>
      <w:r w:rsidR="009E5361">
        <w:rPr>
          <w:bCs/>
          <w:u w:val="single"/>
          <w:lang w:val="en-US"/>
        </w:rPr>
        <w:t>Construc</w:t>
      </w:r>
      <w:r w:rsidR="009E5361">
        <w:rPr>
          <w:bCs/>
          <w:u w:val="single"/>
        </w:rPr>
        <w:t>ția</w:t>
      </w:r>
      <w:r w:rsidR="009E5361" w:rsidRPr="004B37BC">
        <w:rPr>
          <w:bCs/>
          <w:u w:val="single"/>
          <w:lang w:val="en-US"/>
        </w:rPr>
        <w:t xml:space="preserve"> retel</w:t>
      </w:r>
      <w:r w:rsidR="009E5361">
        <w:rPr>
          <w:bCs/>
          <w:u w:val="single"/>
          <w:lang w:val="en-US"/>
        </w:rPr>
        <w:t>ei</w:t>
      </w:r>
      <w:r w:rsidR="009E5361" w:rsidRPr="004B37BC">
        <w:rPr>
          <w:bCs/>
          <w:u w:val="single"/>
          <w:lang w:val="en-US"/>
        </w:rPr>
        <w:t xml:space="preserve"> de ap</w:t>
      </w:r>
      <w:r w:rsidR="009E5361">
        <w:rPr>
          <w:bCs/>
          <w:u w:val="single"/>
          <w:lang w:val="en-US"/>
        </w:rPr>
        <w:t>educt</w:t>
      </w:r>
      <w:r w:rsidR="009E5361" w:rsidRPr="004B37BC">
        <w:rPr>
          <w:bCs/>
          <w:u w:val="single"/>
          <w:lang w:val="en-US"/>
        </w:rPr>
        <w:t xml:space="preserve"> s</w:t>
      </w:r>
      <w:r w:rsidR="009E5361">
        <w:rPr>
          <w:bCs/>
          <w:u w:val="single"/>
          <w:lang w:val="en-US"/>
        </w:rPr>
        <w:t>atul</w:t>
      </w:r>
      <w:r w:rsidR="009E5361" w:rsidRPr="004B37BC">
        <w:rPr>
          <w:bCs/>
          <w:u w:val="single"/>
          <w:lang w:val="en-US"/>
        </w:rPr>
        <w:t>.Lalova r</w:t>
      </w:r>
      <w:r w:rsidR="009E5361">
        <w:rPr>
          <w:bCs/>
          <w:u w:val="single"/>
          <w:lang w:val="en-US"/>
        </w:rPr>
        <w:t>aio</w:t>
      </w:r>
      <w:r w:rsidR="009E5361" w:rsidRPr="004B37BC">
        <w:rPr>
          <w:bCs/>
          <w:u w:val="single"/>
          <w:lang w:val="en-US"/>
        </w:rPr>
        <w:t>nul Rezina</w:t>
      </w:r>
      <w:bookmarkEnd w:id="0"/>
      <w:r w:rsidR="009E5361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A211F8"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val="ro-MD" w:eastAsia="ru-RU"/>
        </w:rPr>
        <w:t>(se indică obiectul achiziției)</w:t>
      </w:r>
      <w:r w:rsidRPr="00FF430B">
        <w:rPr>
          <w:b/>
          <w:noProof w:val="0"/>
          <w:lang w:val="ro-MD" w:eastAsia="ru-RU"/>
        </w:rPr>
        <w:br/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9E5361">
        <w:rPr>
          <w:b/>
          <w:noProof w:val="0"/>
          <w:lang w:val="ro-MD" w:eastAsia="ru-RU"/>
        </w:rPr>
        <w:t xml:space="preserve">        </w:t>
      </w:r>
      <w:proofErr w:type="spellStart"/>
      <w:r w:rsidR="009E5361">
        <w:rPr>
          <w:b/>
          <w:noProof w:val="0"/>
          <w:lang w:val="ro-MD" w:eastAsia="ru-RU"/>
        </w:rPr>
        <w:t>Licitatie</w:t>
      </w:r>
      <w:proofErr w:type="spellEnd"/>
      <w:r w:rsidR="009E5361">
        <w:rPr>
          <w:b/>
          <w:noProof w:val="0"/>
          <w:lang w:val="ro-MD" w:eastAsia="ru-RU"/>
        </w:rPr>
        <w:t xml:space="preserve"> dechisa</w:t>
      </w:r>
      <w:r w:rsidRPr="00FF430B">
        <w:rPr>
          <w:b/>
          <w:noProof w:val="0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val="ro-MD" w:eastAsia="ru-RU"/>
        </w:rPr>
        <w:t>(tipul procedurii de achiziție)</w:t>
      </w:r>
    </w:p>
    <w:p w14:paraId="3A055449" w14:textId="3D11B034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Denumirea autorității contractante: __</w:t>
      </w:r>
      <w:r w:rsidR="009E5361" w:rsidRPr="009E5361">
        <w:rPr>
          <w:u w:val="single"/>
        </w:rPr>
        <w:t xml:space="preserve"> </w:t>
      </w:r>
      <w:r w:rsidR="009E5361">
        <w:rPr>
          <w:u w:val="single"/>
        </w:rPr>
        <w:t>P</w:t>
      </w:r>
      <w:r w:rsidR="009E5361" w:rsidRPr="009B6764">
        <w:rPr>
          <w:u w:val="single"/>
        </w:rPr>
        <w:t xml:space="preserve">rimăria comunei </w:t>
      </w:r>
      <w:bookmarkStart w:id="1" w:name="_Hlk182404452"/>
      <w:r w:rsidR="009E5361" w:rsidRPr="009B6764">
        <w:rPr>
          <w:u w:val="single"/>
        </w:rPr>
        <w:t>Lalova , s. Lalova, rl. Rezina</w:t>
      </w:r>
      <w:r w:rsidR="009E5361" w:rsidRPr="00FF430B">
        <w:rPr>
          <w:b/>
          <w:noProof w:val="0"/>
          <w:lang w:val="ro-MD" w:eastAsia="ru-RU"/>
        </w:rPr>
        <w:t xml:space="preserve"> </w:t>
      </w:r>
      <w:bookmarkEnd w:id="1"/>
      <w:r w:rsidRPr="00FF430B">
        <w:rPr>
          <w:b/>
          <w:noProof w:val="0"/>
          <w:lang w:val="ro-MD" w:eastAsia="ru-RU"/>
        </w:rPr>
        <w:t>_</w:t>
      </w:r>
    </w:p>
    <w:p w14:paraId="797F5925" w14:textId="3F464B4E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</w:t>
      </w:r>
      <w:r w:rsidR="009E5361">
        <w:rPr>
          <w:b/>
          <w:noProof w:val="0"/>
          <w:shd w:val="clear" w:color="auto" w:fill="FFFFFF" w:themeFill="background1"/>
          <w:lang w:val="ro-MD" w:eastAsia="ru-RU"/>
        </w:rPr>
        <w:t>1007601004607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</w:t>
      </w:r>
    </w:p>
    <w:p w14:paraId="258BDE79" w14:textId="22F682D3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="00A16B8F" w:rsidRPr="00A16B8F">
        <w:t xml:space="preserve"> </w:t>
      </w:r>
      <w:r w:rsidR="00A16B8F">
        <w:t xml:space="preserve">MD 5421 R.M </w:t>
      </w:r>
      <w:r w:rsidR="00A16B8F" w:rsidRPr="00A16B8F">
        <w:rPr>
          <w:b/>
          <w:noProof w:val="0"/>
          <w:shd w:val="clear" w:color="auto" w:fill="FFFFFF" w:themeFill="background1"/>
          <w:lang w:val="ro-MD" w:eastAsia="ru-RU"/>
        </w:rPr>
        <w:t xml:space="preserve">s. Lalova, </w:t>
      </w:r>
      <w:proofErr w:type="spellStart"/>
      <w:r w:rsidR="00A16B8F" w:rsidRPr="00A16B8F">
        <w:rPr>
          <w:b/>
          <w:noProof w:val="0"/>
          <w:shd w:val="clear" w:color="auto" w:fill="FFFFFF" w:themeFill="background1"/>
          <w:lang w:val="ro-MD" w:eastAsia="ru-RU"/>
        </w:rPr>
        <w:t>rl</w:t>
      </w:r>
      <w:proofErr w:type="spellEnd"/>
      <w:r w:rsidR="00A16B8F" w:rsidRPr="00A16B8F">
        <w:rPr>
          <w:b/>
          <w:noProof w:val="0"/>
          <w:shd w:val="clear" w:color="auto" w:fill="FFFFFF" w:themeFill="background1"/>
          <w:lang w:val="ro-MD" w:eastAsia="ru-RU"/>
        </w:rPr>
        <w:t xml:space="preserve">. Rezina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</w:t>
      </w:r>
    </w:p>
    <w:p w14:paraId="01E28F85" w14:textId="5BB8EB8C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A16B8F">
        <w:rPr>
          <w:b/>
          <w:noProof w:val="0"/>
          <w:shd w:val="clear" w:color="auto" w:fill="FFFFFF" w:themeFill="background1"/>
          <w:lang w:val="ro-MD" w:eastAsia="ru-RU"/>
        </w:rPr>
        <w:t xml:space="preserve"> 067458916</w:t>
      </w:r>
      <w:r w:rsidR="00DD4926">
        <w:rPr>
          <w:b/>
          <w:noProof w:val="0"/>
          <w:shd w:val="clear" w:color="auto" w:fill="FFFFFF" w:themeFill="background1"/>
          <w:lang w:val="ro-MD" w:eastAsia="ru-RU"/>
        </w:rPr>
        <w:t>, 068440198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</w:t>
      </w:r>
    </w:p>
    <w:p w14:paraId="6BA88056" w14:textId="25A9A4E8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r w:rsidR="00A16B8F">
        <w:rPr>
          <w:b/>
          <w:noProof w:val="0"/>
          <w:shd w:val="clear" w:color="auto" w:fill="FFFFFF" w:themeFill="background1"/>
          <w:lang w:val="ro-MD" w:eastAsia="ru-RU"/>
        </w:rPr>
        <w:t>primariacomlalova@gmail.com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</w:t>
      </w:r>
    </w:p>
    <w:p w14:paraId="3A5044BA" w14:textId="77777777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34696A1D" w14:textId="603132CC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</w:t>
      </w:r>
      <w:r w:rsidR="00A16B8F">
        <w:rPr>
          <w:b/>
          <w:noProof w:val="0"/>
          <w:lang w:val="ro-MD" w:eastAsia="ru-RU"/>
        </w:rPr>
        <w:t xml:space="preserve"> comuna ; Nu se aplica</w:t>
      </w:r>
    </w:p>
    <w:p w14:paraId="4B18AC82" w14:textId="77777777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val="ro-MD" w:eastAsia="ru-RU"/>
        </w:rPr>
        <w:t xml:space="preserve">a de achiziție privind </w:t>
      </w:r>
      <w:r w:rsidRPr="00FF430B">
        <w:rPr>
          <w:b/>
          <w:noProof w:val="0"/>
          <w:lang w:val="ro-MD" w:eastAsia="ru-RU"/>
        </w:rPr>
        <w:t>prestarea/executarea următoarelor servicii</w:t>
      </w:r>
      <w:r w:rsidR="00D012A2" w:rsidRPr="00FF430B">
        <w:rPr>
          <w:b/>
          <w:noProof w:val="0"/>
          <w:lang w:val="ro-MD" w:eastAsia="ru-RU"/>
        </w:rPr>
        <w:t xml:space="preserve"> de proiectare</w:t>
      </w:r>
      <w:r w:rsidRPr="00FF430B">
        <w:rPr>
          <w:b/>
          <w:noProof w:val="0"/>
          <w:lang w:val="ro-MD"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273"/>
        <w:gridCol w:w="1687"/>
      </w:tblGrid>
      <w:tr w:rsidR="00BE362C" w:rsidRPr="00EC30C2" w14:paraId="5EA3946E" w14:textId="77777777" w:rsidTr="00EC36B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C62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9DB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DC2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Denumirea </w:t>
            </w:r>
            <w:r w:rsidR="00093AE5"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serviciilor de proiectare sau de lucrări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DB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00DA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952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8023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BE362C" w:rsidRPr="00EC30C2" w14:paraId="695490BD" w14:textId="77777777" w:rsidTr="00EC3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385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6A6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EB3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B7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189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05B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43C2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49A0E54F" w14:textId="77777777" w:rsidTr="00EC3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842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3EFB" w14:textId="48FDF8EB" w:rsidR="00BE362C" w:rsidRPr="00FF430B" w:rsidRDefault="00EC36B6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45247130-0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FE3A" w14:textId="0BECD68D" w:rsidR="00BE362C" w:rsidRPr="00FF430B" w:rsidRDefault="00A16B8F" w:rsidP="00BE362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u w:val="single"/>
                <w:lang w:val="en-US"/>
              </w:rPr>
              <w:t>Construc</w:t>
            </w:r>
            <w:r>
              <w:rPr>
                <w:bCs/>
                <w:u w:val="single"/>
              </w:rPr>
              <w:t>ția</w:t>
            </w:r>
            <w:r w:rsidRPr="004B37BC">
              <w:rPr>
                <w:bCs/>
                <w:u w:val="single"/>
                <w:lang w:val="en-US"/>
              </w:rPr>
              <w:t xml:space="preserve"> retel</w:t>
            </w:r>
            <w:r>
              <w:rPr>
                <w:bCs/>
                <w:u w:val="single"/>
                <w:lang w:val="en-US"/>
              </w:rPr>
              <w:t>ei</w:t>
            </w:r>
            <w:r w:rsidRPr="004B37BC">
              <w:rPr>
                <w:bCs/>
                <w:u w:val="single"/>
                <w:lang w:val="en-US"/>
              </w:rPr>
              <w:t xml:space="preserve"> de ap</w:t>
            </w:r>
            <w:r>
              <w:rPr>
                <w:bCs/>
                <w:u w:val="single"/>
                <w:lang w:val="en-US"/>
              </w:rPr>
              <w:t>educt</w:t>
            </w:r>
            <w:r w:rsidRPr="004B37BC">
              <w:rPr>
                <w:bCs/>
                <w:u w:val="single"/>
                <w:lang w:val="en-US"/>
              </w:rPr>
              <w:t xml:space="preserve"> s</w:t>
            </w:r>
            <w:r>
              <w:rPr>
                <w:bCs/>
                <w:u w:val="single"/>
                <w:lang w:val="en-US"/>
              </w:rPr>
              <w:t>atul</w:t>
            </w:r>
            <w:r w:rsidRPr="004B37BC">
              <w:rPr>
                <w:bCs/>
                <w:u w:val="single"/>
                <w:lang w:val="en-US"/>
              </w:rPr>
              <w:t>.Lalova r</w:t>
            </w:r>
            <w:r>
              <w:rPr>
                <w:bCs/>
                <w:u w:val="single"/>
                <w:lang w:val="en-US"/>
              </w:rPr>
              <w:t>aio</w:t>
            </w:r>
            <w:r w:rsidRPr="004B37BC">
              <w:rPr>
                <w:bCs/>
                <w:u w:val="single"/>
                <w:lang w:val="en-US"/>
              </w:rPr>
              <w:t>nul Rezina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9EC9" w14:textId="7DADAD5E" w:rsidR="00BE362C" w:rsidRPr="00FF430B" w:rsidRDefault="00DD21A6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bucata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42D6" w14:textId="0AE0D8E1" w:rsidR="00BE362C" w:rsidRPr="00FF430B" w:rsidRDefault="00DD21A6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8F6F5" w14:textId="6BE8C53C" w:rsidR="00BE362C" w:rsidRPr="00DD4926" w:rsidRDefault="00DD21A6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D4926">
              <w:rPr>
                <w:sz w:val="20"/>
                <w:szCs w:val="20"/>
              </w:rPr>
              <w:t>Conform а</w:t>
            </w:r>
            <w:r w:rsidR="00DD4926" w:rsidRPr="00DD4926">
              <w:rPr>
                <w:sz w:val="20"/>
                <w:szCs w:val="20"/>
              </w:rPr>
              <w:t>n</w:t>
            </w:r>
            <w:r w:rsidRPr="00DD4926">
              <w:rPr>
                <w:sz w:val="20"/>
                <w:szCs w:val="20"/>
              </w:rPr>
              <w:t>ехei nr.23</w:t>
            </w:r>
            <w:r w:rsidR="00DD4926" w:rsidRPr="00DD4926">
              <w:rPr>
                <w:sz w:val="20"/>
                <w:szCs w:val="20"/>
              </w:rPr>
              <w:t xml:space="preserve"> </w:t>
            </w:r>
            <w:r w:rsidRPr="00DD4926">
              <w:rPr>
                <w:sz w:val="20"/>
                <w:szCs w:val="20"/>
              </w:rPr>
              <w:t xml:space="preserve">1а Documentatia standard, Formalarului de deviz </w:t>
            </w:r>
            <w:r w:rsidR="00DD4926" w:rsidRPr="00DD4926">
              <w:rPr>
                <w:sz w:val="20"/>
                <w:szCs w:val="20"/>
              </w:rPr>
              <w:t>n</w:t>
            </w:r>
            <w:r w:rsidRPr="00DD4926">
              <w:rPr>
                <w:sz w:val="20"/>
                <w:szCs w:val="20"/>
              </w:rPr>
              <w:t xml:space="preserve">r. </w:t>
            </w:r>
            <w:r w:rsidR="00DD4926" w:rsidRPr="00DD4926">
              <w:rPr>
                <w:sz w:val="20"/>
                <w:szCs w:val="20"/>
              </w:rPr>
              <w:t>1</w:t>
            </w:r>
            <w:r w:rsidRPr="00DD4926">
              <w:rPr>
                <w:sz w:val="20"/>
                <w:szCs w:val="20"/>
              </w:rPr>
              <w:t>- Lista сu ca</w:t>
            </w:r>
            <w:r w:rsidR="00DD4926" w:rsidRPr="00DD4926">
              <w:rPr>
                <w:sz w:val="20"/>
                <w:szCs w:val="20"/>
              </w:rPr>
              <w:t>n</w:t>
            </w:r>
            <w:r w:rsidRPr="00DD4926">
              <w:rPr>
                <w:sz w:val="20"/>
                <w:szCs w:val="20"/>
              </w:rPr>
              <w:t>titatile de lucrari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DCC9" w14:textId="29C3DC1C" w:rsidR="00BE362C" w:rsidRPr="00FF430B" w:rsidRDefault="000257D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2310074,34</w:t>
            </w:r>
          </w:p>
        </w:tc>
      </w:tr>
      <w:tr w:rsidR="00BE362C" w:rsidRPr="00EC30C2" w14:paraId="4EC02ADB" w14:textId="77777777" w:rsidTr="00EC36B6">
        <w:trPr>
          <w:trHeight w:val="397"/>
        </w:trPr>
        <w:tc>
          <w:tcPr>
            <w:tcW w:w="8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DA44" w14:textId="764E4280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  <w:r w:rsidR="00DD4926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="00DD4926">
              <w:rPr>
                <w:b/>
                <w:noProof w:val="0"/>
                <w:sz w:val="20"/>
                <w:szCs w:val="20"/>
                <w:lang w:val="ro-MD" w:eastAsia="ru-RU"/>
              </w:rPr>
              <w:t>fara</w:t>
            </w:r>
            <w:proofErr w:type="spellEnd"/>
            <w:r w:rsidR="00DD4926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TVA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65E7" w14:textId="5F3392AD" w:rsidR="00BE362C" w:rsidRPr="00FF430B" w:rsidRDefault="00DD4926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2310074.34</w:t>
            </w:r>
          </w:p>
        </w:tc>
      </w:tr>
    </w:tbl>
    <w:p w14:paraId="3D38E887" w14:textId="5ADADCEF" w:rsidR="004C499F" w:rsidRPr="00FF430B" w:rsidRDefault="00816026" w:rsidP="00655FD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</w:t>
      </w:r>
      <w:proofErr w:type="spellStart"/>
      <w:r w:rsidRPr="00FF430B">
        <w:rPr>
          <w:b/>
          <w:noProof w:val="0"/>
          <w:lang w:val="ro-MD" w:eastAsia="ru-RU"/>
        </w:rPr>
        <w:t>acestora._</w:t>
      </w:r>
      <w:r w:rsidR="00DD21A6">
        <w:rPr>
          <w:b/>
          <w:noProof w:val="0"/>
          <w:lang w:val="ro-MD" w:eastAsia="ru-RU"/>
        </w:rPr>
        <w:t>Nu</w:t>
      </w:r>
      <w:proofErr w:type="spellEnd"/>
      <w:r w:rsidR="00DD21A6">
        <w:rPr>
          <w:b/>
          <w:noProof w:val="0"/>
          <w:lang w:val="ro-MD" w:eastAsia="ru-RU"/>
        </w:rPr>
        <w:t xml:space="preserve"> se aplica</w:t>
      </w:r>
    </w:p>
    <w:p w14:paraId="4B3D5C22" w14:textId="77777777" w:rsidR="004C499F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DD4926" w:rsidRDefault="00BE362C" w:rsidP="00655FD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val="ro-MD" w:eastAsia="ru-RU"/>
        </w:rPr>
      </w:pPr>
      <w:r w:rsidRPr="00DD4926">
        <w:rPr>
          <w:b/>
          <w:bCs/>
          <w:noProof w:val="0"/>
          <w:u w:val="single"/>
          <w:lang w:val="ro-MD" w:eastAsia="ru-RU"/>
        </w:rPr>
        <w:t>Pentru un singur lot;</w:t>
      </w:r>
    </w:p>
    <w:p w14:paraId="443B79FD" w14:textId="77777777" w:rsidR="00BE362C" w:rsidRPr="00FF430B" w:rsidRDefault="00BE362C" w:rsidP="00655FD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55FD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77777777" w:rsidR="00BE362C" w:rsidRPr="00FF430B" w:rsidRDefault="00BE362C" w:rsidP="00655FD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</w:t>
      </w:r>
      <w:r w:rsidR="00CE3D8F" w:rsidRPr="00FF430B">
        <w:rPr>
          <w:noProof w:val="0"/>
          <w:lang w:val="ro-MD" w:eastAsia="ru-RU"/>
        </w:rPr>
        <w:t>______</w:t>
      </w:r>
      <w:r w:rsidR="00B40C4B" w:rsidRPr="00FF430B">
        <w:rPr>
          <w:noProof w:val="0"/>
          <w:lang w:val="ro-MD" w:eastAsia="ru-RU"/>
        </w:rPr>
        <w:t>__</w:t>
      </w:r>
    </w:p>
    <w:p w14:paraId="6AE338C5" w14:textId="4AB3E6F8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DD21A6">
        <w:rPr>
          <w:b/>
          <w:noProof w:val="0"/>
          <w:lang w:val="ro-MD" w:eastAsia="ru-RU"/>
        </w:rPr>
        <w:t xml:space="preserve">   Nu se admite</w:t>
      </w:r>
    </w:p>
    <w:p w14:paraId="2A05C8B7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14:paraId="3AF1E4BB" w14:textId="25E70E4D" w:rsidR="00BE362C" w:rsidRPr="00DD4926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DD21A6" w:rsidRPr="00DD4926">
        <w:rPr>
          <w:b/>
          <w:noProof w:val="0"/>
          <w:u w:val="single"/>
          <w:lang w:val="ro-MD" w:eastAsia="ru-RU"/>
        </w:rPr>
        <w:t xml:space="preserve">5 luni calendaristice din data </w:t>
      </w:r>
      <w:proofErr w:type="spellStart"/>
      <w:r w:rsidR="00DD21A6" w:rsidRPr="00DD4926">
        <w:rPr>
          <w:b/>
          <w:noProof w:val="0"/>
          <w:u w:val="single"/>
          <w:lang w:val="ro-MD" w:eastAsia="ru-RU"/>
        </w:rPr>
        <w:t>inregistrarii</w:t>
      </w:r>
      <w:proofErr w:type="spellEnd"/>
      <w:r w:rsidR="00DD21A6" w:rsidRPr="00DD4926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="00DD21A6" w:rsidRPr="00DD4926">
        <w:rPr>
          <w:b/>
          <w:noProof w:val="0"/>
          <w:u w:val="single"/>
          <w:lang w:val="ro-MD" w:eastAsia="ru-RU"/>
        </w:rPr>
        <w:t>contractuluio</w:t>
      </w:r>
      <w:proofErr w:type="spellEnd"/>
      <w:r w:rsidR="00DD21A6" w:rsidRPr="00DD4926">
        <w:rPr>
          <w:b/>
          <w:noProof w:val="0"/>
          <w:u w:val="single"/>
          <w:lang w:val="ro-MD" w:eastAsia="ru-RU"/>
        </w:rPr>
        <w:t xml:space="preserve"> la </w:t>
      </w:r>
      <w:proofErr w:type="spellStart"/>
      <w:r w:rsidR="00DD21A6" w:rsidRPr="00DD4926">
        <w:rPr>
          <w:b/>
          <w:noProof w:val="0"/>
          <w:u w:val="single"/>
          <w:lang w:val="ro-MD" w:eastAsia="ru-RU"/>
        </w:rPr>
        <w:t>Trezoraria</w:t>
      </w:r>
      <w:proofErr w:type="spellEnd"/>
      <w:r w:rsidR="00DD21A6" w:rsidRPr="00DD4926">
        <w:rPr>
          <w:b/>
          <w:noProof w:val="0"/>
          <w:u w:val="single"/>
          <w:lang w:val="ro-MD" w:eastAsia="ru-RU"/>
        </w:rPr>
        <w:t xml:space="preserve"> Regionala</w:t>
      </w:r>
    </w:p>
    <w:p w14:paraId="6CE0A203" w14:textId="676ED3E8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DD21A6">
        <w:rPr>
          <w:b/>
          <w:noProof w:val="0"/>
          <w:lang w:val="ro-MD" w:eastAsia="ru-RU"/>
        </w:rPr>
        <w:t xml:space="preserve">  </w:t>
      </w:r>
      <w:proofErr w:type="spellStart"/>
      <w:r w:rsidR="00DD21A6" w:rsidRPr="00DD4926">
        <w:rPr>
          <w:b/>
          <w:noProof w:val="0"/>
          <w:u w:val="single"/>
          <w:lang w:val="ro-MD" w:eastAsia="ru-RU"/>
        </w:rPr>
        <w:t>pina</w:t>
      </w:r>
      <w:proofErr w:type="spellEnd"/>
      <w:r w:rsidR="00DD21A6" w:rsidRPr="00DD4926">
        <w:rPr>
          <w:b/>
          <w:noProof w:val="0"/>
          <w:u w:val="single"/>
          <w:lang w:val="ro-MD" w:eastAsia="ru-RU"/>
        </w:rPr>
        <w:t xml:space="preserve"> la 31.12.2025</w:t>
      </w:r>
    </w:p>
    <w:p w14:paraId="00B44342" w14:textId="0450398C" w:rsidR="00BE362C" w:rsidRPr="00FF430B" w:rsidRDefault="00BE362C" w:rsidP="00655FD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DD21A6">
        <w:rPr>
          <w:b/>
          <w:noProof w:val="0"/>
          <w:lang w:val="ro-MD" w:eastAsia="ru-RU"/>
        </w:rPr>
        <w:t xml:space="preserve"> nu se aplica</w:t>
      </w:r>
    </w:p>
    <w:p w14:paraId="1E84D95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14:paraId="69920E48" w14:textId="7BF4BAB9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DD21A6">
        <w:rPr>
          <w:b/>
          <w:noProof w:val="0"/>
          <w:lang w:val="ro-MD" w:eastAsia="ru-RU"/>
        </w:rPr>
        <w:t xml:space="preserve"> nu se aplica</w:t>
      </w:r>
    </w:p>
    <w:p w14:paraId="233AD04A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 xml:space="preserve">(se menționează respectivele </w:t>
      </w:r>
      <w:r w:rsidR="00AD62DE" w:rsidRPr="00FF430B">
        <w:rPr>
          <w:noProof w:val="0"/>
          <w:sz w:val="20"/>
          <w:lang w:val="ro-MD" w:eastAsia="ru-RU"/>
        </w:rPr>
        <w:t xml:space="preserve">legi </w:t>
      </w:r>
      <w:r w:rsidRPr="00FF430B">
        <w:rPr>
          <w:noProof w:val="0"/>
          <w:sz w:val="20"/>
          <w:lang w:val="ro-MD" w:eastAsia="ru-RU"/>
        </w:rPr>
        <w:t>și acte administrative)</w:t>
      </w:r>
    </w:p>
    <w:p w14:paraId="225566E0" w14:textId="7DB8F21C" w:rsidR="00BE362C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4"/>
        <w:gridCol w:w="3544"/>
        <w:gridCol w:w="3707"/>
        <w:gridCol w:w="1494"/>
      </w:tblGrid>
      <w:tr w:rsidR="004D674D" w:rsidRPr="00893699" w14:paraId="305F216E" w14:textId="77777777" w:rsidTr="00F33C4C">
        <w:trPr>
          <w:trHeight w:val="684"/>
        </w:trPr>
        <w:tc>
          <w:tcPr>
            <w:tcW w:w="704" w:type="dxa"/>
            <w:shd w:val="clear" w:color="auto" w:fill="auto"/>
          </w:tcPr>
          <w:p w14:paraId="089E741B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3699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544" w:type="dxa"/>
            <w:shd w:val="clear" w:color="auto" w:fill="auto"/>
          </w:tcPr>
          <w:p w14:paraId="41D8EE26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3699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707" w:type="dxa"/>
            <w:shd w:val="clear" w:color="auto" w:fill="auto"/>
          </w:tcPr>
          <w:p w14:paraId="3A350671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3699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1F44E057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3699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893699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D674D" w:rsidRPr="00893699" w14:paraId="7F367604" w14:textId="77777777" w:rsidTr="00DD4926">
        <w:trPr>
          <w:trHeight w:val="839"/>
        </w:trPr>
        <w:tc>
          <w:tcPr>
            <w:tcW w:w="704" w:type="dxa"/>
            <w:shd w:val="clear" w:color="auto" w:fill="auto"/>
          </w:tcPr>
          <w:p w14:paraId="4C9238CD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noProof w:val="0"/>
                <w:lang w:eastAsia="ru-RU"/>
              </w:rPr>
            </w:pPr>
            <w:r w:rsidRPr="00893699">
              <w:rPr>
                <w:rFonts w:eastAsia="SimSun"/>
                <w:iCs/>
                <w:noProof w:val="0"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2099E106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noProof w:val="0"/>
                <w:lang w:eastAsia="ru-RU"/>
              </w:rPr>
            </w:pPr>
            <w:r w:rsidRPr="00893699">
              <w:rPr>
                <w:rFonts w:eastAsia="SimSun"/>
                <w:iCs/>
                <w:noProof w:val="0"/>
                <w:lang w:eastAsia="ru-RU"/>
              </w:rPr>
              <w:t>DUAE</w:t>
            </w:r>
          </w:p>
        </w:tc>
        <w:tc>
          <w:tcPr>
            <w:tcW w:w="3707" w:type="dxa"/>
            <w:shd w:val="clear" w:color="auto" w:fill="auto"/>
          </w:tcPr>
          <w:p w14:paraId="4A5A60C5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240" w:after="120"/>
              <w:rPr>
                <w:rFonts w:eastAsia="SimSun"/>
                <w:iCs/>
                <w:noProof w:val="0"/>
                <w:lang w:eastAsia="ru-RU"/>
              </w:rPr>
            </w:pPr>
            <w:r w:rsidRPr="00C046B6">
              <w:rPr>
                <w:rFonts w:asciiTheme="minorHAnsi" w:eastAsia="SimSun" w:hAnsiTheme="minorHAnsi" w:cstheme="minorBidi"/>
                <w:i/>
                <w:iCs/>
                <w:noProof w:val="0"/>
                <w:sz w:val="22"/>
                <w:szCs w:val="22"/>
              </w:rPr>
              <w:t xml:space="preserve">(in varianta electronica confirmat prin </w:t>
            </w:r>
            <w:proofErr w:type="spellStart"/>
            <w:r w:rsidRPr="00C046B6">
              <w:rPr>
                <w:rFonts w:asciiTheme="minorHAnsi" w:eastAsia="SimSun" w:hAnsiTheme="minorHAnsi" w:cstheme="minorBidi"/>
                <w:i/>
                <w:iCs/>
                <w:noProof w:val="0"/>
                <w:sz w:val="22"/>
                <w:szCs w:val="22"/>
              </w:rPr>
              <w:t>semnatura</w:t>
            </w:r>
            <w:proofErr w:type="spellEnd"/>
            <w:r w:rsidRPr="00C046B6">
              <w:rPr>
                <w:rFonts w:asciiTheme="minorHAnsi" w:eastAsia="SimSun" w:hAnsiTheme="minorHAnsi" w:cstheme="minorBidi"/>
                <w:i/>
                <w:iCs/>
                <w:noProof w:val="0"/>
                <w:sz w:val="22"/>
                <w:szCs w:val="22"/>
              </w:rPr>
              <w:t xml:space="preserve"> electronica)</w:t>
            </w:r>
          </w:p>
        </w:tc>
        <w:tc>
          <w:tcPr>
            <w:tcW w:w="1494" w:type="dxa"/>
            <w:shd w:val="clear" w:color="auto" w:fill="auto"/>
          </w:tcPr>
          <w:p w14:paraId="083F4B3F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</w:tc>
      </w:tr>
      <w:tr w:rsidR="004D674D" w:rsidRPr="00893699" w14:paraId="28A7A203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675A7841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14:paraId="14C438BF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915E50">
              <w:rPr>
                <w:rFonts w:asciiTheme="minorHAnsi" w:eastAsia="SimSun" w:hAnsiTheme="minorHAnsi" w:cstheme="minorBidi"/>
                <w:noProof w:val="0"/>
              </w:rPr>
              <w:t>Cerere de participare (anexa nr. 7)</w:t>
            </w:r>
          </w:p>
        </w:tc>
        <w:tc>
          <w:tcPr>
            <w:tcW w:w="3707" w:type="dxa"/>
            <w:shd w:val="clear" w:color="auto" w:fill="auto"/>
          </w:tcPr>
          <w:p w14:paraId="46C1B6C7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 xml:space="preserve"> </w:t>
            </w:r>
            <w:r w:rsidRPr="00EB59C5"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</w:rPr>
              <w:t xml:space="preserve">(in varianta electronica confirmat prin </w:t>
            </w:r>
            <w:proofErr w:type="spellStart"/>
            <w:r w:rsidRPr="00EB59C5"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</w:rPr>
              <w:t>semnaturaelectronica</w:t>
            </w:r>
            <w:proofErr w:type="spellEnd"/>
            <w:r w:rsidRPr="00EB59C5"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</w:rPr>
              <w:t>)</w:t>
            </w:r>
          </w:p>
        </w:tc>
        <w:tc>
          <w:tcPr>
            <w:tcW w:w="1494" w:type="dxa"/>
            <w:shd w:val="clear" w:color="auto" w:fill="auto"/>
          </w:tcPr>
          <w:p w14:paraId="108DBD66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</w:tc>
      </w:tr>
      <w:tr w:rsidR="004D674D" w:rsidRPr="00893699" w14:paraId="0FCFD529" w14:textId="77777777" w:rsidTr="00F33C4C">
        <w:trPr>
          <w:trHeight w:val="519"/>
        </w:trPr>
        <w:tc>
          <w:tcPr>
            <w:tcW w:w="704" w:type="dxa"/>
            <w:shd w:val="clear" w:color="auto" w:fill="auto"/>
          </w:tcPr>
          <w:p w14:paraId="41FF0A28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14:paraId="70357BCB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proofErr w:type="spellStart"/>
            <w:r w:rsidRPr="00915E50">
              <w:rPr>
                <w:rFonts w:asciiTheme="minorHAnsi" w:eastAsia="SimSun" w:hAnsiTheme="minorHAnsi" w:cstheme="minorBidi"/>
                <w:noProof w:val="0"/>
              </w:rPr>
              <w:t>Declaraţie</w:t>
            </w:r>
            <w:proofErr w:type="spellEnd"/>
            <w:r w:rsidRPr="00915E50">
              <w:rPr>
                <w:rFonts w:asciiTheme="minorHAnsi" w:eastAsia="SimSun" w:hAnsiTheme="minorHAnsi" w:cstheme="minorBidi"/>
                <w:noProof w:val="0"/>
              </w:rPr>
              <w:t xml:space="preserve"> privind valabilitatea ofertei (anexa nr. 8);</w:t>
            </w:r>
          </w:p>
        </w:tc>
        <w:tc>
          <w:tcPr>
            <w:tcW w:w="3707" w:type="dxa"/>
            <w:shd w:val="clear" w:color="auto" w:fill="auto"/>
          </w:tcPr>
          <w:p w14:paraId="4EDAFDBA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EB59C5"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</w:rPr>
              <w:t xml:space="preserve">varianta electronica confirmat prin </w:t>
            </w:r>
            <w:proofErr w:type="spellStart"/>
            <w:r w:rsidRPr="00EB59C5"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</w:rPr>
              <w:t>semnaturaelectronica</w:t>
            </w:r>
            <w:proofErr w:type="spellEnd"/>
            <w:r w:rsidRPr="00EB59C5"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</w:rPr>
              <w:t>)</w:t>
            </w:r>
          </w:p>
        </w:tc>
        <w:tc>
          <w:tcPr>
            <w:tcW w:w="1494" w:type="dxa"/>
            <w:shd w:val="clear" w:color="auto" w:fill="auto"/>
          </w:tcPr>
          <w:p w14:paraId="4244A076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</w:p>
          <w:p w14:paraId="5DCCAB2D" w14:textId="77777777" w:rsidR="004D674D" w:rsidRPr="00893699" w:rsidRDefault="004D674D" w:rsidP="00F33C4C">
            <w:pPr>
              <w:jc w:val="center"/>
              <w:rPr>
                <w:rFonts w:asciiTheme="minorHAnsi" w:eastAsia="SimSun" w:hAnsiTheme="minorHAnsi" w:cstheme="minorBidi"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</w:tc>
      </w:tr>
      <w:tr w:rsidR="004D674D" w:rsidRPr="00893699" w14:paraId="3C6765AF" w14:textId="77777777" w:rsidTr="00F33C4C">
        <w:trPr>
          <w:trHeight w:val="802"/>
        </w:trPr>
        <w:tc>
          <w:tcPr>
            <w:tcW w:w="704" w:type="dxa"/>
            <w:shd w:val="clear" w:color="auto" w:fill="auto"/>
          </w:tcPr>
          <w:p w14:paraId="33314A61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04FF45D5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915E50">
              <w:rPr>
                <w:rFonts w:asciiTheme="minorHAnsi" w:eastAsia="SimSun" w:hAnsiTheme="minorHAnsi" w:cstheme="minorBidi"/>
                <w:noProof w:val="0"/>
              </w:rPr>
              <w:t xml:space="preserve">Scrisoare  de  </w:t>
            </w:r>
            <w:proofErr w:type="spellStart"/>
            <w:r w:rsidRPr="00915E50">
              <w:rPr>
                <w:rFonts w:asciiTheme="minorHAnsi" w:eastAsia="SimSun" w:hAnsiTheme="minorHAnsi" w:cstheme="minorBidi"/>
                <w:noProof w:val="0"/>
              </w:rPr>
              <w:t>garanţie</w:t>
            </w:r>
            <w:proofErr w:type="spellEnd"/>
            <w:r w:rsidRPr="00915E50">
              <w:rPr>
                <w:rFonts w:asciiTheme="minorHAnsi" w:eastAsia="SimSun" w:hAnsiTheme="minorHAnsi" w:cstheme="minorBidi"/>
                <w:noProof w:val="0"/>
              </w:rPr>
              <w:t xml:space="preserve">  bancară (anexa nr. 9)</w:t>
            </w:r>
            <w:r>
              <w:rPr>
                <w:rFonts w:asciiTheme="minorHAnsi" w:eastAsia="SimSun" w:hAnsiTheme="minorHAnsi" w:cstheme="minorBidi"/>
                <w:noProof w:val="0"/>
              </w:rPr>
              <w:t xml:space="preserve"> 1% din valoarea ofertei </w:t>
            </w:r>
            <w:proofErr w:type="spellStart"/>
            <w:r>
              <w:rPr>
                <w:rFonts w:asciiTheme="minorHAnsi" w:eastAsia="SimSun" w:hAnsiTheme="minorHAnsi" w:cstheme="minorBidi"/>
                <w:noProof w:val="0"/>
              </w:rPr>
              <w:t>fara</w:t>
            </w:r>
            <w:proofErr w:type="spellEnd"/>
            <w:r>
              <w:rPr>
                <w:rFonts w:asciiTheme="minorHAnsi" w:eastAsia="SimSun" w:hAnsiTheme="minorHAnsi" w:cstheme="minorBidi"/>
                <w:noProof w:val="0"/>
              </w:rPr>
              <w:t xml:space="preserve"> TVA</w:t>
            </w:r>
          </w:p>
        </w:tc>
        <w:tc>
          <w:tcPr>
            <w:tcW w:w="3707" w:type="dxa"/>
            <w:shd w:val="clear" w:color="auto" w:fill="auto"/>
          </w:tcPr>
          <w:p w14:paraId="5026A0A5" w14:textId="77777777" w:rsidR="004D674D" w:rsidRPr="00513F01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</w:pPr>
            <w:r w:rsidRPr="00513F01"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  <w:t xml:space="preserve">Conform </w:t>
            </w:r>
            <w:proofErr w:type="spellStart"/>
            <w:r w:rsidRPr="00513F01"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  <w:t>Documentatiei</w:t>
            </w:r>
            <w:proofErr w:type="spellEnd"/>
            <w:r w:rsidRPr="00513F01"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  <w:t xml:space="preserve"> </w:t>
            </w:r>
            <w:proofErr w:type="spellStart"/>
            <w:r w:rsidRPr="00513F01"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  <w:t>standart</w:t>
            </w:r>
            <w:proofErr w:type="spellEnd"/>
          </w:p>
          <w:p w14:paraId="74EDB07B" w14:textId="77777777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</w:rPr>
            </w:pPr>
            <w:r w:rsidRPr="00513F01"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  <w:t xml:space="preserve">Scrisoare de </w:t>
            </w:r>
            <w:proofErr w:type="spellStart"/>
            <w:r w:rsidRPr="00513F01"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  <w:t>garantie</w:t>
            </w:r>
            <w:proofErr w:type="spellEnd"/>
            <w:r w:rsidRPr="00513F01"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  <w:t xml:space="preserve">  bancara emisa de o banca comerciala</w:t>
            </w:r>
            <w:r>
              <w:rPr>
                <w:rFonts w:asciiTheme="minorHAnsi" w:eastAsia="SimSun" w:hAnsiTheme="minorHAnsi" w:cstheme="minorBidi"/>
                <w:noProof w:val="0"/>
              </w:rPr>
              <w:t xml:space="preserve"> </w:t>
            </w:r>
            <w:r w:rsidRPr="00EB59C5"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</w:rPr>
              <w:t xml:space="preserve">(in varianta electronica confirmat prin </w:t>
            </w:r>
            <w:proofErr w:type="spellStart"/>
            <w:r w:rsidRPr="00EB59C5"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</w:rPr>
              <w:t>semnatura</w:t>
            </w:r>
            <w:proofErr w:type="spellEnd"/>
            <w:r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</w:rPr>
              <w:t xml:space="preserve"> </w:t>
            </w:r>
            <w:r w:rsidRPr="00EB59C5"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</w:rPr>
              <w:t>electronica)</w:t>
            </w:r>
          </w:p>
          <w:p w14:paraId="5D985704" w14:textId="77777777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</w:rPr>
            </w:pPr>
            <w:r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</w:rPr>
              <w:t>sau</w:t>
            </w:r>
          </w:p>
          <w:p w14:paraId="384F29DE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t xml:space="preserve">b) </w:t>
            </w:r>
            <w:r w:rsidRPr="00640BBD">
              <w:rPr>
                <w:sz w:val="20"/>
                <w:szCs w:val="20"/>
              </w:rPr>
              <w:t xml:space="preserve">Garanţia pentru ofertă prin transfer la contul autorităţii contractante, conform următoarelor date bancare: Beneficiarul plăţii: Primaria </w:t>
            </w:r>
            <w:r>
              <w:rPr>
                <w:sz w:val="20"/>
                <w:szCs w:val="20"/>
              </w:rPr>
              <w:t>com</w:t>
            </w:r>
            <w:r w:rsidRPr="00640BBD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Lalova</w:t>
            </w:r>
            <w:r w:rsidRPr="00640BBD">
              <w:rPr>
                <w:sz w:val="20"/>
                <w:szCs w:val="20"/>
              </w:rPr>
              <w:t xml:space="preserve"> Denumirea Băncii: Ministerul Finanțelor, Trezorera Regională Centru Codul fiscal: 100760100</w:t>
            </w:r>
            <w:r>
              <w:rPr>
                <w:sz w:val="20"/>
                <w:szCs w:val="20"/>
              </w:rPr>
              <w:t>4607</w:t>
            </w:r>
            <w:r w:rsidRPr="00640BBD">
              <w:rPr>
                <w:sz w:val="20"/>
                <w:szCs w:val="20"/>
              </w:rPr>
              <w:t xml:space="preserve"> Contul trezorerial: MD</w:t>
            </w:r>
            <w:r>
              <w:rPr>
                <w:sz w:val="20"/>
                <w:szCs w:val="20"/>
              </w:rPr>
              <w:t>44</w:t>
            </w:r>
            <w:r w:rsidRPr="00640BBD">
              <w:rPr>
                <w:sz w:val="20"/>
                <w:szCs w:val="20"/>
              </w:rPr>
              <w:t>TRPCDZ518410A00</w:t>
            </w:r>
            <w:r>
              <w:rPr>
                <w:sz w:val="20"/>
                <w:szCs w:val="20"/>
              </w:rPr>
              <w:t>951</w:t>
            </w:r>
            <w:r w:rsidRPr="00640BBD">
              <w:rPr>
                <w:sz w:val="20"/>
                <w:szCs w:val="20"/>
              </w:rPr>
              <w:t>AA Contul bancar: TREZMD2X Trezoreria regională: Trezorera Regională Centru cu nota “Pentru setul documentelor de atribuire” sau “Pentru garanţia pentru ofertă la „procedura de achiziție publicănr. ____ din _______”</w:t>
            </w:r>
          </w:p>
        </w:tc>
        <w:tc>
          <w:tcPr>
            <w:tcW w:w="1494" w:type="dxa"/>
            <w:shd w:val="clear" w:color="auto" w:fill="auto"/>
          </w:tcPr>
          <w:p w14:paraId="5005F553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</w:p>
          <w:p w14:paraId="0FA15C87" w14:textId="77777777" w:rsidR="004D674D" w:rsidRPr="00893699" w:rsidRDefault="004D674D" w:rsidP="00F33C4C">
            <w:pPr>
              <w:jc w:val="center"/>
              <w:rPr>
                <w:rFonts w:asciiTheme="minorHAnsi" w:eastAsia="SimSun" w:hAnsiTheme="minorHAnsi" w:cstheme="minorBidi"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</w:tc>
      </w:tr>
      <w:tr w:rsidR="004D674D" w:rsidRPr="00915E50" w14:paraId="05F3966A" w14:textId="77777777" w:rsidTr="00F33C4C">
        <w:trPr>
          <w:trHeight w:val="802"/>
        </w:trPr>
        <w:tc>
          <w:tcPr>
            <w:tcW w:w="704" w:type="dxa"/>
            <w:shd w:val="clear" w:color="auto" w:fill="auto"/>
          </w:tcPr>
          <w:p w14:paraId="65B4BEB7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5.</w:t>
            </w:r>
          </w:p>
        </w:tc>
        <w:tc>
          <w:tcPr>
            <w:tcW w:w="8745" w:type="dxa"/>
            <w:gridSpan w:val="3"/>
            <w:shd w:val="clear" w:color="auto" w:fill="auto"/>
          </w:tcPr>
          <w:p w14:paraId="62057202" w14:textId="77777777" w:rsidR="004D674D" w:rsidRPr="00915E50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b/>
                <w:bCs/>
                <w:iCs/>
                <w:noProof w:val="0"/>
                <w:lang w:eastAsia="ru-RU"/>
              </w:rPr>
            </w:pPr>
            <w:r w:rsidRPr="00915E50">
              <w:rPr>
                <w:rFonts w:asciiTheme="minorHAnsi" w:eastAsia="SimSun" w:hAnsiTheme="minorHAnsi" w:cstheme="minorBidi"/>
                <w:b/>
                <w:bCs/>
                <w:noProof w:val="0"/>
              </w:rPr>
              <w:t>Propunere economica si financiara:</w:t>
            </w:r>
          </w:p>
        </w:tc>
      </w:tr>
      <w:tr w:rsidR="004D674D" w:rsidRPr="00893699" w14:paraId="0B3660EB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6CDE1242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5</w:t>
            </w: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.1</w:t>
            </w:r>
          </w:p>
        </w:tc>
        <w:tc>
          <w:tcPr>
            <w:tcW w:w="3544" w:type="dxa"/>
            <w:shd w:val="clear" w:color="auto" w:fill="auto"/>
          </w:tcPr>
          <w:p w14:paraId="1E6F5F32" w14:textId="77777777" w:rsidR="004D674D" w:rsidRPr="00663765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noProof w:val="0"/>
              </w:rPr>
            </w:pPr>
            <w:r w:rsidRPr="00663765">
              <w:rPr>
                <w:rFonts w:asciiTheme="minorHAnsi" w:eastAsia="SimSun" w:hAnsiTheme="minorHAnsi" w:cstheme="minorBidi"/>
                <w:noProof w:val="0"/>
              </w:rPr>
              <w:t>Informații/documente privind</w:t>
            </w:r>
          </w:p>
          <w:p w14:paraId="31A3C653" w14:textId="77777777" w:rsidR="004D674D" w:rsidRPr="00663765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noProof w:val="0"/>
              </w:rPr>
            </w:pPr>
            <w:r w:rsidRPr="00663765">
              <w:rPr>
                <w:rFonts w:asciiTheme="minorHAnsi" w:eastAsia="SimSun" w:hAnsiTheme="minorHAnsi" w:cstheme="minorBidi"/>
                <w:noProof w:val="0"/>
              </w:rPr>
              <w:t>capacitatea economică și/sau</w:t>
            </w:r>
          </w:p>
          <w:p w14:paraId="72FC2ABA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663765">
              <w:rPr>
                <w:rFonts w:asciiTheme="minorHAnsi" w:eastAsia="SimSun" w:hAnsiTheme="minorHAnsi" w:cstheme="minorBidi"/>
                <w:noProof w:val="0"/>
              </w:rPr>
              <w:t>financiară</w:t>
            </w:r>
          </w:p>
        </w:tc>
        <w:tc>
          <w:tcPr>
            <w:tcW w:w="3707" w:type="dxa"/>
            <w:shd w:val="clear" w:color="auto" w:fill="auto"/>
          </w:tcPr>
          <w:p w14:paraId="4F0013D6" w14:textId="77777777" w:rsidR="004D674D" w:rsidRPr="00663765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noProof w:val="0"/>
              </w:rPr>
            </w:pPr>
            <w:r w:rsidRPr="00663765">
              <w:rPr>
                <w:rFonts w:asciiTheme="minorHAnsi" w:eastAsia="SimSun" w:hAnsiTheme="minorHAnsi" w:cstheme="minorBidi"/>
                <w:noProof w:val="0"/>
              </w:rPr>
              <w:t>Cifra medie de afaceri pentru ultimii 3 ani, nu</w:t>
            </w:r>
          </w:p>
          <w:p w14:paraId="5105D2BB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663765">
              <w:rPr>
                <w:rFonts w:asciiTheme="minorHAnsi" w:eastAsia="SimSun" w:hAnsiTheme="minorHAnsi" w:cstheme="minorBidi"/>
                <w:noProof w:val="0"/>
              </w:rPr>
              <w:t xml:space="preserve">mai mic de </w:t>
            </w:r>
            <w:r>
              <w:rPr>
                <w:rFonts w:asciiTheme="minorHAnsi" w:eastAsia="SimSun" w:hAnsiTheme="minorHAnsi" w:cstheme="minorBidi"/>
                <w:noProof w:val="0"/>
              </w:rPr>
              <w:t>5</w:t>
            </w:r>
            <w:r w:rsidRPr="00663765">
              <w:rPr>
                <w:rFonts w:asciiTheme="minorHAnsi" w:eastAsia="SimSun" w:hAnsiTheme="minorHAnsi" w:cstheme="minorBidi"/>
                <w:noProof w:val="0"/>
              </w:rPr>
              <w:t xml:space="preserve"> 000 000,00 </w:t>
            </w:r>
            <w:r>
              <w:rPr>
                <w:rFonts w:asciiTheme="minorHAnsi" w:eastAsia="SimSun" w:hAnsiTheme="minorHAnsi" w:cstheme="minorBidi"/>
                <w:noProof w:val="0"/>
              </w:rPr>
              <w:t>lei</w:t>
            </w:r>
          </w:p>
        </w:tc>
        <w:tc>
          <w:tcPr>
            <w:tcW w:w="1494" w:type="dxa"/>
            <w:shd w:val="clear" w:color="auto" w:fill="auto"/>
          </w:tcPr>
          <w:p w14:paraId="67722F8A" w14:textId="77777777" w:rsidR="004D674D" w:rsidRPr="00663765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noProof w:val="0"/>
              </w:rPr>
            </w:pPr>
            <w:r w:rsidRPr="00663765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  <w:p w14:paraId="2296B8A5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</w:p>
        </w:tc>
      </w:tr>
      <w:tr w:rsidR="004D674D" w:rsidRPr="00893699" w14:paraId="78C8CAF5" w14:textId="77777777" w:rsidTr="00F33C4C">
        <w:trPr>
          <w:trHeight w:val="519"/>
        </w:trPr>
        <w:tc>
          <w:tcPr>
            <w:tcW w:w="704" w:type="dxa"/>
            <w:shd w:val="clear" w:color="auto" w:fill="auto"/>
          </w:tcPr>
          <w:p w14:paraId="4030DC15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5.2</w:t>
            </w:r>
          </w:p>
        </w:tc>
        <w:tc>
          <w:tcPr>
            <w:tcW w:w="3544" w:type="dxa"/>
            <w:shd w:val="clear" w:color="auto" w:fill="auto"/>
          </w:tcPr>
          <w:p w14:paraId="2D77DAC3" w14:textId="77777777" w:rsidR="004D674D" w:rsidRPr="00663765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noProof w:val="0"/>
              </w:rPr>
            </w:pPr>
            <w:r w:rsidRPr="00663765">
              <w:rPr>
                <w:rFonts w:asciiTheme="minorHAnsi" w:eastAsia="SimSun" w:hAnsiTheme="minorHAnsi" w:cstheme="minorBidi"/>
                <w:noProof w:val="0"/>
              </w:rPr>
              <w:t>Declarație privind situația financiară</w:t>
            </w:r>
          </w:p>
          <w:p w14:paraId="6A10291A" w14:textId="77777777" w:rsidR="004D674D" w:rsidRPr="00663765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noProof w:val="0"/>
              </w:rPr>
            </w:pPr>
            <w:r w:rsidRPr="00663765">
              <w:rPr>
                <w:rFonts w:asciiTheme="minorHAnsi" w:eastAsia="SimSun" w:hAnsiTheme="minorHAnsi" w:cstheme="minorBidi"/>
                <w:noProof w:val="0"/>
              </w:rPr>
              <w:t>pentru perioada de gestiune</w:t>
            </w:r>
          </w:p>
          <w:p w14:paraId="0905C87A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663765">
              <w:rPr>
                <w:rFonts w:asciiTheme="minorHAnsi" w:eastAsia="SimSun" w:hAnsiTheme="minorHAnsi" w:cstheme="minorBidi"/>
                <w:noProof w:val="0"/>
              </w:rPr>
              <w:t>anterioară</w:t>
            </w:r>
          </w:p>
        </w:tc>
        <w:tc>
          <w:tcPr>
            <w:tcW w:w="3707" w:type="dxa"/>
            <w:shd w:val="clear" w:color="auto" w:fill="auto"/>
          </w:tcPr>
          <w:p w14:paraId="3DE8B7BA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 xml:space="preserve">in varianta electronica confirmat prin </w:t>
            </w:r>
            <w:proofErr w:type="spellStart"/>
            <w:r w:rsidRPr="00893699">
              <w:rPr>
                <w:rFonts w:asciiTheme="minorHAnsi" w:eastAsia="SimSun" w:hAnsiTheme="minorHAnsi" w:cstheme="minorBidi"/>
                <w:noProof w:val="0"/>
              </w:rPr>
              <w:t>semnatura</w:t>
            </w:r>
            <w:proofErr w:type="spellEnd"/>
            <w:r w:rsidRPr="00893699">
              <w:rPr>
                <w:rFonts w:asciiTheme="minorHAnsi" w:eastAsia="SimSun" w:hAnsiTheme="minorHAnsi" w:cstheme="minorBidi"/>
                <w:noProof w:val="0"/>
              </w:rPr>
              <w:t xml:space="preserve"> electronica</w:t>
            </w:r>
          </w:p>
        </w:tc>
        <w:tc>
          <w:tcPr>
            <w:tcW w:w="1494" w:type="dxa"/>
            <w:shd w:val="clear" w:color="auto" w:fill="auto"/>
          </w:tcPr>
          <w:p w14:paraId="23DD3862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</w:tc>
      </w:tr>
      <w:tr w:rsidR="004D674D" w:rsidRPr="00893699" w14:paraId="4F73DF17" w14:textId="77777777" w:rsidTr="00F33C4C">
        <w:trPr>
          <w:trHeight w:val="519"/>
        </w:trPr>
        <w:tc>
          <w:tcPr>
            <w:tcW w:w="704" w:type="dxa"/>
            <w:shd w:val="clear" w:color="auto" w:fill="auto"/>
          </w:tcPr>
          <w:p w14:paraId="4A1F2485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5.3</w:t>
            </w:r>
          </w:p>
        </w:tc>
        <w:tc>
          <w:tcPr>
            <w:tcW w:w="3544" w:type="dxa"/>
            <w:shd w:val="clear" w:color="auto" w:fill="auto"/>
          </w:tcPr>
          <w:p w14:paraId="27C8E48D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4C7621">
              <w:rPr>
                <w:rFonts w:asciiTheme="minorHAnsi" w:eastAsia="SimSun" w:hAnsiTheme="minorHAnsi" w:cstheme="minorBidi"/>
                <w:noProof w:val="0"/>
              </w:rPr>
              <w:t>Ultimul raport financiar</w:t>
            </w:r>
          </w:p>
        </w:tc>
        <w:tc>
          <w:tcPr>
            <w:tcW w:w="3707" w:type="dxa"/>
            <w:shd w:val="clear" w:color="auto" w:fill="auto"/>
          </w:tcPr>
          <w:p w14:paraId="60F4ADB8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 xml:space="preserve">in varianta electronica confirmat prin </w:t>
            </w:r>
            <w:proofErr w:type="spellStart"/>
            <w:r w:rsidRPr="00893699">
              <w:rPr>
                <w:rFonts w:asciiTheme="minorHAnsi" w:eastAsia="SimSun" w:hAnsiTheme="minorHAnsi" w:cstheme="minorBidi"/>
                <w:noProof w:val="0"/>
              </w:rPr>
              <w:t>semnatura</w:t>
            </w:r>
            <w:proofErr w:type="spellEnd"/>
            <w:r>
              <w:rPr>
                <w:rFonts w:asciiTheme="minorHAnsi" w:eastAsia="SimSun" w:hAnsiTheme="minorHAnsi" w:cstheme="minorBidi"/>
                <w:noProof w:val="0"/>
              </w:rPr>
              <w:t xml:space="preserve"> </w:t>
            </w:r>
            <w:r w:rsidRPr="00893699">
              <w:rPr>
                <w:rFonts w:asciiTheme="minorHAnsi" w:eastAsia="SimSun" w:hAnsiTheme="minorHAnsi" w:cstheme="minorBidi"/>
                <w:noProof w:val="0"/>
              </w:rPr>
              <w:t>electronica</w:t>
            </w:r>
          </w:p>
        </w:tc>
        <w:tc>
          <w:tcPr>
            <w:tcW w:w="1494" w:type="dxa"/>
            <w:shd w:val="clear" w:color="auto" w:fill="auto"/>
          </w:tcPr>
          <w:p w14:paraId="25B94409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</w:tc>
      </w:tr>
      <w:tr w:rsidR="004D674D" w:rsidRPr="004C7621" w14:paraId="5B2D1973" w14:textId="77777777" w:rsidTr="00F33C4C">
        <w:trPr>
          <w:trHeight w:val="519"/>
        </w:trPr>
        <w:tc>
          <w:tcPr>
            <w:tcW w:w="704" w:type="dxa"/>
            <w:shd w:val="clear" w:color="auto" w:fill="auto"/>
          </w:tcPr>
          <w:p w14:paraId="2B425CAF" w14:textId="77777777" w:rsidR="004D674D" w:rsidRPr="004C7621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b/>
                <w:bCs/>
                <w:iCs/>
                <w:noProof w:val="0"/>
                <w:lang w:eastAsia="ru-RU"/>
              </w:rPr>
            </w:pPr>
            <w:r w:rsidRPr="004C7621">
              <w:rPr>
                <w:rFonts w:asciiTheme="minorHAnsi" w:eastAsia="SimSun" w:hAnsiTheme="minorHAnsi" w:cstheme="minorBidi"/>
                <w:b/>
                <w:bCs/>
                <w:iCs/>
                <w:noProof w:val="0"/>
                <w:lang w:eastAsia="ru-RU"/>
              </w:rPr>
              <w:lastRenderedPageBreak/>
              <w:t>6</w:t>
            </w:r>
          </w:p>
        </w:tc>
        <w:tc>
          <w:tcPr>
            <w:tcW w:w="8745" w:type="dxa"/>
            <w:gridSpan w:val="3"/>
            <w:shd w:val="clear" w:color="auto" w:fill="auto"/>
          </w:tcPr>
          <w:p w14:paraId="2BEA6B8F" w14:textId="77777777" w:rsidR="004D674D" w:rsidRPr="004C7621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b/>
                <w:bCs/>
                <w:noProof w:val="0"/>
              </w:rPr>
            </w:pPr>
            <w:r w:rsidRPr="004C7621">
              <w:rPr>
                <w:rFonts w:asciiTheme="minorHAnsi" w:eastAsia="SimSun" w:hAnsiTheme="minorHAnsi" w:cstheme="minorBidi"/>
                <w:b/>
                <w:bCs/>
                <w:noProof w:val="0"/>
              </w:rPr>
              <w:t>Propunere tehnica si profesionala</w:t>
            </w:r>
          </w:p>
        </w:tc>
      </w:tr>
      <w:tr w:rsidR="004D674D" w:rsidRPr="00893699" w14:paraId="2ED3EBBA" w14:textId="77777777" w:rsidTr="00F33C4C">
        <w:trPr>
          <w:trHeight w:val="519"/>
        </w:trPr>
        <w:tc>
          <w:tcPr>
            <w:tcW w:w="704" w:type="dxa"/>
            <w:shd w:val="clear" w:color="auto" w:fill="auto"/>
          </w:tcPr>
          <w:p w14:paraId="6C363C13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6.1</w:t>
            </w:r>
          </w:p>
        </w:tc>
        <w:tc>
          <w:tcPr>
            <w:tcW w:w="3544" w:type="dxa"/>
            <w:shd w:val="clear" w:color="auto" w:fill="auto"/>
          </w:tcPr>
          <w:p w14:paraId="77AB82EF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4C7621">
              <w:rPr>
                <w:rFonts w:asciiTheme="minorHAnsi" w:eastAsia="SimSun" w:hAnsiTheme="minorHAnsi" w:cstheme="minorBidi"/>
                <w:noProof w:val="0"/>
              </w:rPr>
              <w:t>Documentația de deviz</w:t>
            </w:r>
          </w:p>
        </w:tc>
        <w:tc>
          <w:tcPr>
            <w:tcW w:w="3707" w:type="dxa"/>
            <w:shd w:val="clear" w:color="auto" w:fill="auto"/>
          </w:tcPr>
          <w:p w14:paraId="09CB0988" w14:textId="77777777" w:rsidR="004D674D" w:rsidRPr="004C7621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</w:pPr>
            <w:r w:rsidRPr="004C7621"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  <w:t>Formulare Devizelor: 3, 5 și 7, conform Caiet de</w:t>
            </w:r>
          </w:p>
          <w:p w14:paraId="4D395FE0" w14:textId="77777777" w:rsidR="004D674D" w:rsidRPr="004C7621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</w:pPr>
            <w:r w:rsidRPr="004C7621"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  <w:t>sarcini (anexa nr. 23), Formularului de deviz nr. 1 -</w:t>
            </w:r>
          </w:p>
          <w:p w14:paraId="2D1FFA6E" w14:textId="77777777" w:rsidR="004D674D" w:rsidRPr="004C7621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</w:pPr>
            <w:r w:rsidRPr="004C7621"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  <w:t>Lista cu cantitățile de lucrări - confirmată prin</w:t>
            </w:r>
          </w:p>
          <w:p w14:paraId="3ED71093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4C7621"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  <w:t xml:space="preserve">semnătura electronică a </w:t>
            </w:r>
            <w:proofErr w:type="spellStart"/>
            <w:r w:rsidRPr="004C7621">
              <w:rPr>
                <w:rFonts w:asciiTheme="minorHAnsi" w:eastAsia="SimSun" w:hAnsiTheme="minorHAnsi" w:cstheme="minorBidi"/>
                <w:noProof w:val="0"/>
                <w:sz w:val="20"/>
                <w:szCs w:val="20"/>
              </w:rPr>
              <w:t>Participantulu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14:paraId="5BA39D3C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</w:tc>
      </w:tr>
      <w:tr w:rsidR="004D674D" w:rsidRPr="00893699" w14:paraId="3D634E23" w14:textId="77777777" w:rsidTr="00F33C4C">
        <w:trPr>
          <w:trHeight w:val="519"/>
        </w:trPr>
        <w:tc>
          <w:tcPr>
            <w:tcW w:w="704" w:type="dxa"/>
            <w:shd w:val="clear" w:color="auto" w:fill="auto"/>
          </w:tcPr>
          <w:p w14:paraId="13070BC0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6.2</w:t>
            </w:r>
          </w:p>
        </w:tc>
        <w:tc>
          <w:tcPr>
            <w:tcW w:w="3544" w:type="dxa"/>
            <w:shd w:val="clear" w:color="auto" w:fill="auto"/>
          </w:tcPr>
          <w:p w14:paraId="105A7BAD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4C7621">
              <w:rPr>
                <w:rFonts w:asciiTheme="minorHAnsi" w:eastAsia="SimSun" w:hAnsiTheme="minorHAnsi" w:cstheme="minorBidi"/>
                <w:noProof w:val="0"/>
              </w:rPr>
              <w:t>Grafic de executare a lucrărilor</w:t>
            </w:r>
            <w:r>
              <w:rPr>
                <w:rFonts w:asciiTheme="minorHAnsi" w:eastAsia="SimSun" w:hAnsiTheme="minorHAnsi" w:cstheme="minorBidi"/>
                <w:noProof w:val="0"/>
              </w:rPr>
              <w:t xml:space="preserve"> </w:t>
            </w:r>
            <w:r w:rsidRPr="004C7621">
              <w:rPr>
                <w:rFonts w:asciiTheme="minorHAnsi" w:eastAsia="SimSun" w:hAnsiTheme="minorHAnsi" w:cstheme="minorBidi"/>
                <w:noProof w:val="0"/>
              </w:rPr>
              <w:t>(anexa nr. 10.)</w:t>
            </w:r>
          </w:p>
        </w:tc>
        <w:tc>
          <w:tcPr>
            <w:tcW w:w="3707" w:type="dxa"/>
            <w:shd w:val="clear" w:color="auto" w:fill="auto"/>
          </w:tcPr>
          <w:p w14:paraId="7A4754CA" w14:textId="77777777" w:rsidR="004D674D" w:rsidRPr="004C7621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4C7621"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</w:rPr>
              <w:t xml:space="preserve">in varianta electronica confirmat prin </w:t>
            </w:r>
            <w:proofErr w:type="spellStart"/>
            <w:r w:rsidRPr="004C7621">
              <w:rPr>
                <w:rFonts w:asciiTheme="minorHAnsi" w:eastAsia="SimSun" w:hAnsiTheme="minorHAnsi" w:cstheme="minorBidi"/>
                <w:i/>
                <w:iCs/>
                <w:noProof w:val="0"/>
                <w:sz w:val="20"/>
                <w:szCs w:val="20"/>
              </w:rPr>
              <w:t>semnaturaelectronica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14:paraId="1D8CCB63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</w:tc>
      </w:tr>
      <w:tr w:rsidR="004D674D" w:rsidRPr="00893699" w14:paraId="07A2DE83" w14:textId="77777777" w:rsidTr="00F33C4C">
        <w:trPr>
          <w:trHeight w:val="678"/>
        </w:trPr>
        <w:tc>
          <w:tcPr>
            <w:tcW w:w="704" w:type="dxa"/>
            <w:shd w:val="clear" w:color="auto" w:fill="auto"/>
          </w:tcPr>
          <w:p w14:paraId="25B95EE5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6.3</w:t>
            </w:r>
          </w:p>
        </w:tc>
        <w:tc>
          <w:tcPr>
            <w:tcW w:w="3544" w:type="dxa"/>
            <w:shd w:val="clear" w:color="auto" w:fill="auto"/>
          </w:tcPr>
          <w:p w14:paraId="537A4A49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F76A68">
              <w:rPr>
                <w:rFonts w:asciiTheme="minorHAnsi" w:eastAsia="SimSun" w:hAnsiTheme="minorHAnsi" w:cstheme="minorBidi"/>
                <w:noProof w:val="0"/>
              </w:rPr>
              <w:t xml:space="preserve">Declarație privind </w:t>
            </w:r>
            <w:proofErr w:type="spellStart"/>
            <w:r w:rsidRPr="00F76A68">
              <w:rPr>
                <w:rFonts w:asciiTheme="minorHAnsi" w:eastAsia="SimSun" w:hAnsiTheme="minorHAnsi" w:cstheme="minorBidi"/>
                <w:noProof w:val="0"/>
              </w:rPr>
              <w:t>experienţa</w:t>
            </w:r>
            <w:proofErr w:type="spellEnd"/>
            <w:r w:rsidRPr="00F76A68">
              <w:rPr>
                <w:rFonts w:asciiTheme="minorHAnsi" w:eastAsia="SimSun" w:hAnsiTheme="minorHAnsi" w:cstheme="minorBidi"/>
                <w:noProof w:val="0"/>
              </w:rPr>
              <w:t xml:space="preserve"> similară (anexa nr. 12)</w:t>
            </w:r>
          </w:p>
        </w:tc>
        <w:tc>
          <w:tcPr>
            <w:tcW w:w="3707" w:type="dxa"/>
            <w:shd w:val="clear" w:color="auto" w:fill="auto"/>
          </w:tcPr>
          <w:p w14:paraId="1580BD38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 xml:space="preserve">in varianta electronica confirmat prin </w:t>
            </w:r>
            <w:proofErr w:type="spellStart"/>
            <w:r w:rsidRPr="00893699">
              <w:rPr>
                <w:rFonts w:asciiTheme="minorHAnsi" w:eastAsia="SimSun" w:hAnsiTheme="minorHAnsi" w:cstheme="minorBidi"/>
                <w:noProof w:val="0"/>
              </w:rPr>
              <w:t>semnaturaelectronica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14:paraId="06E7DA00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</w:tc>
      </w:tr>
      <w:tr w:rsidR="004D674D" w:rsidRPr="00893699" w14:paraId="3575B0A7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0E3EF706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6.4</w:t>
            </w:r>
          </w:p>
        </w:tc>
        <w:tc>
          <w:tcPr>
            <w:tcW w:w="3544" w:type="dxa"/>
            <w:shd w:val="clear" w:color="auto" w:fill="auto"/>
          </w:tcPr>
          <w:p w14:paraId="209753D5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F76A68">
              <w:rPr>
                <w:rFonts w:asciiTheme="minorHAnsi" w:eastAsia="SimSun" w:hAnsiTheme="minorHAnsi" w:cstheme="minorBidi"/>
                <w:noProof w:val="0"/>
              </w:rPr>
              <w:t>Declarație privind lista principalelor lucrări executate în ultimul an de activitate (anexa nr. 13)</w:t>
            </w:r>
          </w:p>
        </w:tc>
        <w:tc>
          <w:tcPr>
            <w:tcW w:w="3707" w:type="dxa"/>
            <w:shd w:val="clear" w:color="auto" w:fill="auto"/>
          </w:tcPr>
          <w:p w14:paraId="6877E420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 xml:space="preserve">in varianta electronica confirmat prin </w:t>
            </w:r>
            <w:proofErr w:type="spellStart"/>
            <w:r w:rsidRPr="00893699">
              <w:rPr>
                <w:rFonts w:asciiTheme="minorHAnsi" w:eastAsia="SimSun" w:hAnsiTheme="minorHAnsi" w:cstheme="minorBidi"/>
                <w:noProof w:val="0"/>
              </w:rPr>
              <w:t>semnatura</w:t>
            </w:r>
            <w:proofErr w:type="spellEnd"/>
            <w:r w:rsidRPr="00893699">
              <w:rPr>
                <w:rFonts w:asciiTheme="minorHAnsi" w:eastAsia="SimSun" w:hAnsiTheme="minorHAnsi" w:cstheme="minorBidi"/>
                <w:noProof w:val="0"/>
              </w:rPr>
              <w:t xml:space="preserve"> electronica</w:t>
            </w:r>
          </w:p>
        </w:tc>
        <w:tc>
          <w:tcPr>
            <w:tcW w:w="1494" w:type="dxa"/>
            <w:shd w:val="clear" w:color="auto" w:fill="auto"/>
          </w:tcPr>
          <w:p w14:paraId="5A777FFB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</w:tc>
      </w:tr>
      <w:tr w:rsidR="004D674D" w:rsidRPr="00893699" w14:paraId="45554C32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7F06C2CB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6.5</w:t>
            </w:r>
          </w:p>
        </w:tc>
        <w:tc>
          <w:tcPr>
            <w:tcW w:w="3544" w:type="dxa"/>
            <w:shd w:val="clear" w:color="auto" w:fill="auto"/>
          </w:tcPr>
          <w:p w14:paraId="416BD491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proofErr w:type="spellStart"/>
            <w:r w:rsidRPr="00F76A68">
              <w:rPr>
                <w:rFonts w:asciiTheme="minorHAnsi" w:eastAsia="SimSun" w:hAnsiTheme="minorHAnsi" w:cstheme="minorBidi"/>
                <w:noProof w:val="0"/>
              </w:rPr>
              <w:t>Declaraţie</w:t>
            </w:r>
            <w:proofErr w:type="spellEnd"/>
            <w:r w:rsidRPr="00F76A68">
              <w:rPr>
                <w:rFonts w:asciiTheme="minorHAnsi" w:eastAsia="SimSun" w:hAnsiTheme="minorHAnsi" w:cstheme="minorBidi"/>
                <w:noProof w:val="0"/>
              </w:rPr>
              <w:t xml:space="preserve"> privind dotările specifice, utilajul </w:t>
            </w:r>
            <w:proofErr w:type="spellStart"/>
            <w:r w:rsidRPr="00F76A68">
              <w:rPr>
                <w:rFonts w:asciiTheme="minorHAnsi" w:eastAsia="SimSun" w:hAnsiTheme="minorHAnsi" w:cstheme="minorBidi"/>
                <w:noProof w:val="0"/>
              </w:rPr>
              <w:t>şi</w:t>
            </w:r>
            <w:proofErr w:type="spellEnd"/>
            <w:r w:rsidRPr="00F76A68">
              <w:rPr>
                <w:rFonts w:asciiTheme="minorHAnsi" w:eastAsia="SimSun" w:hAnsiTheme="minorHAnsi" w:cstheme="minorBidi"/>
                <w:noProof w:val="0"/>
              </w:rPr>
              <w:t xml:space="preserve"> echipamentul necesar pentru îndeplinirea corespunzătoare a contractului (anexa nr. 14);</w:t>
            </w:r>
          </w:p>
        </w:tc>
        <w:tc>
          <w:tcPr>
            <w:tcW w:w="3707" w:type="dxa"/>
            <w:shd w:val="clear" w:color="auto" w:fill="auto"/>
          </w:tcPr>
          <w:p w14:paraId="60C68B07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 xml:space="preserve">in varianta electronica confirmat prin </w:t>
            </w:r>
            <w:proofErr w:type="spellStart"/>
            <w:r w:rsidRPr="00893699">
              <w:rPr>
                <w:rFonts w:asciiTheme="minorHAnsi" w:eastAsia="SimSun" w:hAnsiTheme="minorHAnsi" w:cstheme="minorBidi"/>
                <w:noProof w:val="0"/>
              </w:rPr>
              <w:t>semnaturaelectronica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14:paraId="3BD068E7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</w:tc>
      </w:tr>
      <w:tr w:rsidR="004D674D" w:rsidRPr="00893699" w14:paraId="208C3FF8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7458F1AD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6.6</w:t>
            </w:r>
          </w:p>
        </w:tc>
        <w:tc>
          <w:tcPr>
            <w:tcW w:w="3544" w:type="dxa"/>
            <w:shd w:val="clear" w:color="auto" w:fill="auto"/>
          </w:tcPr>
          <w:p w14:paraId="133C800C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proofErr w:type="spellStart"/>
            <w:r w:rsidRPr="00F76A68">
              <w:rPr>
                <w:rFonts w:asciiTheme="minorHAnsi" w:eastAsia="SimSun" w:hAnsiTheme="minorHAnsi" w:cstheme="minorBidi"/>
                <w:noProof w:val="0"/>
              </w:rPr>
              <w:t>Declaraţie</w:t>
            </w:r>
            <w:proofErr w:type="spellEnd"/>
            <w:r w:rsidRPr="00F76A68">
              <w:rPr>
                <w:rFonts w:asciiTheme="minorHAnsi" w:eastAsia="SimSun" w:hAnsiTheme="minorHAnsi" w:cstheme="minorBidi"/>
                <w:noProof w:val="0"/>
              </w:rPr>
              <w:t xml:space="preserve"> privind personalul de specialitate propus pentru implementarea contractului (anexa nr. 15);</w:t>
            </w:r>
          </w:p>
        </w:tc>
        <w:tc>
          <w:tcPr>
            <w:tcW w:w="3707" w:type="dxa"/>
            <w:shd w:val="clear" w:color="auto" w:fill="auto"/>
          </w:tcPr>
          <w:p w14:paraId="13090C20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 xml:space="preserve">in varianta electronica confirmat prin </w:t>
            </w:r>
            <w:proofErr w:type="spellStart"/>
            <w:r w:rsidRPr="00893699">
              <w:rPr>
                <w:rFonts w:asciiTheme="minorHAnsi" w:eastAsia="SimSun" w:hAnsiTheme="minorHAnsi" w:cstheme="minorBidi"/>
                <w:noProof w:val="0"/>
              </w:rPr>
              <w:t>semnaturaelectronica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14:paraId="5D22F134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</w:tc>
      </w:tr>
      <w:tr w:rsidR="004D674D" w:rsidRPr="00893699" w14:paraId="77B0BB16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3F7ECC09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6.7</w:t>
            </w:r>
          </w:p>
        </w:tc>
        <w:tc>
          <w:tcPr>
            <w:tcW w:w="3544" w:type="dxa"/>
            <w:shd w:val="clear" w:color="auto" w:fill="auto"/>
          </w:tcPr>
          <w:p w14:paraId="7E663EEC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F76A68">
              <w:rPr>
                <w:rFonts w:asciiTheme="minorHAnsi" w:eastAsia="SimSun" w:hAnsiTheme="minorHAnsi" w:cstheme="minorBidi"/>
                <w:noProof w:val="0"/>
              </w:rPr>
              <w:t>Aviz pentru participare la licitațiile publice de lucrări din domeniul construcțiilor și instalațiilor (anexa nr. 22);</w:t>
            </w:r>
          </w:p>
        </w:tc>
        <w:tc>
          <w:tcPr>
            <w:tcW w:w="3707" w:type="dxa"/>
            <w:shd w:val="clear" w:color="auto" w:fill="auto"/>
          </w:tcPr>
          <w:p w14:paraId="3388D2C7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 xml:space="preserve">in varianta electronica confirmat prin </w:t>
            </w:r>
            <w:proofErr w:type="spellStart"/>
            <w:r w:rsidRPr="00893699">
              <w:rPr>
                <w:rFonts w:asciiTheme="minorHAnsi" w:eastAsia="SimSun" w:hAnsiTheme="minorHAnsi" w:cstheme="minorBidi"/>
                <w:noProof w:val="0"/>
              </w:rPr>
              <w:t>semnaturaelectronica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14:paraId="230AFDA0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</w:tc>
      </w:tr>
      <w:tr w:rsidR="004D674D" w:rsidRPr="00893699" w14:paraId="0EF21138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520644A2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6.8</w:t>
            </w:r>
          </w:p>
        </w:tc>
        <w:tc>
          <w:tcPr>
            <w:tcW w:w="3544" w:type="dxa"/>
            <w:shd w:val="clear" w:color="auto" w:fill="auto"/>
          </w:tcPr>
          <w:p w14:paraId="5583EE9D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 xml:space="preserve">Certificat de </w:t>
            </w:r>
            <w:r>
              <w:rPr>
                <w:rFonts w:asciiTheme="minorHAnsi" w:eastAsia="SimSun" w:hAnsiTheme="minorHAnsi" w:cstheme="minorBidi"/>
                <w:noProof w:val="0"/>
              </w:rPr>
              <w:t xml:space="preserve">conformitate si calitate la </w:t>
            </w:r>
            <w:proofErr w:type="spellStart"/>
            <w:r>
              <w:rPr>
                <w:rFonts w:asciiTheme="minorHAnsi" w:eastAsia="SimSun" w:hAnsiTheme="minorHAnsi" w:cstheme="minorBidi"/>
                <w:noProof w:val="0"/>
              </w:rPr>
              <w:t>pricipalele</w:t>
            </w:r>
            <w:proofErr w:type="spellEnd"/>
            <w:r>
              <w:rPr>
                <w:rFonts w:asciiTheme="minorHAnsi" w:eastAsia="SimSun" w:hAnsiTheme="minorHAnsi" w:cstheme="minorBidi"/>
                <w:noProof w:val="0"/>
              </w:rPr>
              <w:t xml:space="preserve"> materiale </w:t>
            </w:r>
            <w:proofErr w:type="spellStart"/>
            <w:r>
              <w:rPr>
                <w:rFonts w:asciiTheme="minorHAnsi" w:eastAsia="SimSun" w:hAnsiTheme="minorHAnsi" w:cstheme="minorBidi"/>
                <w:noProof w:val="0"/>
              </w:rPr>
              <w:t>uitilizate</w:t>
            </w:r>
            <w:proofErr w:type="spellEnd"/>
          </w:p>
        </w:tc>
        <w:tc>
          <w:tcPr>
            <w:tcW w:w="3707" w:type="dxa"/>
            <w:shd w:val="clear" w:color="auto" w:fill="auto"/>
          </w:tcPr>
          <w:p w14:paraId="4165EF3A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 xml:space="preserve">in varianta electronica confirmat prin </w:t>
            </w:r>
            <w:proofErr w:type="spellStart"/>
            <w:r w:rsidRPr="00893699">
              <w:rPr>
                <w:rFonts w:asciiTheme="minorHAnsi" w:eastAsia="SimSun" w:hAnsiTheme="minorHAnsi" w:cstheme="minorBidi"/>
                <w:noProof w:val="0"/>
              </w:rPr>
              <w:t>semnaturaelectronica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14:paraId="7E975703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</w:tc>
      </w:tr>
      <w:tr w:rsidR="004D674D" w:rsidRPr="00F76A68" w14:paraId="37B15678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778B4005" w14:textId="77777777" w:rsidR="004D674D" w:rsidRPr="00F76A68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b/>
                <w:bCs/>
                <w:iCs/>
                <w:noProof w:val="0"/>
                <w:lang w:eastAsia="ru-RU"/>
              </w:rPr>
            </w:pPr>
            <w:r w:rsidRPr="00F76A68">
              <w:rPr>
                <w:rFonts w:asciiTheme="minorHAnsi" w:eastAsia="SimSun" w:hAnsiTheme="minorHAnsi" w:cstheme="minorBidi"/>
                <w:b/>
                <w:bCs/>
                <w:iCs/>
                <w:noProof w:val="0"/>
                <w:lang w:eastAsia="ru-RU"/>
              </w:rPr>
              <w:t>7</w:t>
            </w:r>
          </w:p>
        </w:tc>
        <w:tc>
          <w:tcPr>
            <w:tcW w:w="8745" w:type="dxa"/>
            <w:gridSpan w:val="3"/>
            <w:shd w:val="clear" w:color="auto" w:fill="auto"/>
          </w:tcPr>
          <w:p w14:paraId="3424063D" w14:textId="77777777" w:rsidR="004D674D" w:rsidRPr="00F76A68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b/>
                <w:bCs/>
                <w:i/>
                <w:iCs/>
                <w:noProof w:val="0"/>
              </w:rPr>
            </w:pPr>
            <w:r w:rsidRPr="00F76A68">
              <w:rPr>
                <w:rFonts w:asciiTheme="minorHAnsi" w:eastAsia="SimSun" w:hAnsiTheme="minorHAnsi" w:cstheme="minorBidi"/>
                <w:b/>
                <w:bCs/>
                <w:i/>
                <w:iCs/>
                <w:noProof w:val="0"/>
              </w:rPr>
              <w:t xml:space="preserve">Documentele justificative solicitate ca dovadă a </w:t>
            </w:r>
            <w:proofErr w:type="spellStart"/>
            <w:r w:rsidRPr="00F76A68">
              <w:rPr>
                <w:rFonts w:asciiTheme="minorHAnsi" w:eastAsia="SimSun" w:hAnsiTheme="minorHAnsi" w:cstheme="minorBidi"/>
                <w:b/>
                <w:bCs/>
                <w:i/>
                <w:iCs/>
                <w:noProof w:val="0"/>
              </w:rPr>
              <w:t>informaţiilor</w:t>
            </w:r>
            <w:proofErr w:type="spellEnd"/>
            <w:r w:rsidRPr="00F76A68">
              <w:rPr>
                <w:rFonts w:asciiTheme="minorHAnsi" w:eastAsia="SimSun" w:hAnsiTheme="minorHAnsi" w:cstheme="minorBidi"/>
                <w:b/>
                <w:bCs/>
                <w:i/>
                <w:iCs/>
                <w:noProof w:val="0"/>
              </w:rPr>
              <w:t xml:space="preserve"> cuprinse în DUAE,</w:t>
            </w:r>
          </w:p>
          <w:p w14:paraId="651026E7" w14:textId="77777777" w:rsidR="004D674D" w:rsidRPr="00F76A68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b/>
                <w:bCs/>
                <w:i/>
                <w:iCs/>
                <w:noProof w:val="0"/>
              </w:rPr>
            </w:pPr>
            <w:r w:rsidRPr="00F76A68">
              <w:rPr>
                <w:rFonts w:asciiTheme="minorHAnsi" w:eastAsia="SimSun" w:hAnsiTheme="minorHAnsi" w:cstheme="minorBidi"/>
                <w:b/>
                <w:bCs/>
                <w:i/>
                <w:iCs/>
                <w:noProof w:val="0"/>
              </w:rPr>
              <w:t>conform art. 20 alin. 7 și 8, Legea nr. 131 din 03.07.2015, privind achizițiile publice:</w:t>
            </w:r>
          </w:p>
        </w:tc>
      </w:tr>
      <w:tr w:rsidR="004D674D" w:rsidRPr="00893699" w14:paraId="58A449BE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294EF84F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7.1</w:t>
            </w:r>
          </w:p>
        </w:tc>
        <w:tc>
          <w:tcPr>
            <w:tcW w:w="3544" w:type="dxa"/>
            <w:shd w:val="clear" w:color="auto" w:fill="auto"/>
          </w:tcPr>
          <w:p w14:paraId="5598C9D0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F76A68">
              <w:rPr>
                <w:rFonts w:asciiTheme="minorHAnsi" w:eastAsia="SimSun" w:hAnsiTheme="minorHAnsi" w:cstheme="minorBidi"/>
                <w:noProof w:val="0"/>
              </w:rPr>
              <w:t xml:space="preserve">Lista subcontractanților </w:t>
            </w:r>
            <w:proofErr w:type="spellStart"/>
            <w:r w:rsidRPr="00F76A68">
              <w:rPr>
                <w:rFonts w:asciiTheme="minorHAnsi" w:eastAsia="SimSun" w:hAnsiTheme="minorHAnsi" w:cstheme="minorBidi"/>
                <w:noProof w:val="0"/>
              </w:rPr>
              <w:t>şi</w:t>
            </w:r>
            <w:proofErr w:type="spellEnd"/>
            <w:r w:rsidRPr="00F76A68">
              <w:rPr>
                <w:rFonts w:asciiTheme="minorHAnsi" w:eastAsia="SimSun" w:hAnsiTheme="minorHAnsi" w:cstheme="minorBidi"/>
                <w:noProof w:val="0"/>
              </w:rPr>
              <w:t xml:space="preserve"> partea/</w:t>
            </w:r>
            <w:proofErr w:type="spellStart"/>
            <w:r w:rsidRPr="00F76A68">
              <w:rPr>
                <w:rFonts w:asciiTheme="minorHAnsi" w:eastAsia="SimSun" w:hAnsiTheme="minorHAnsi" w:cstheme="minorBidi"/>
                <w:noProof w:val="0"/>
              </w:rPr>
              <w:t>părţile</w:t>
            </w:r>
            <w:proofErr w:type="spellEnd"/>
            <w:r w:rsidRPr="00F76A68">
              <w:rPr>
                <w:rFonts w:asciiTheme="minorHAnsi" w:eastAsia="SimSun" w:hAnsiTheme="minorHAnsi" w:cstheme="minorBidi"/>
                <w:noProof w:val="0"/>
              </w:rPr>
              <w:t xml:space="preserve"> din contract care sunt îndeplinite de </w:t>
            </w:r>
            <w:proofErr w:type="spellStart"/>
            <w:r w:rsidRPr="00F76A68">
              <w:rPr>
                <w:rFonts w:asciiTheme="minorHAnsi" w:eastAsia="SimSun" w:hAnsiTheme="minorHAnsi" w:cstheme="minorBidi"/>
                <w:noProof w:val="0"/>
              </w:rPr>
              <w:t>aceştia</w:t>
            </w:r>
            <w:proofErr w:type="spellEnd"/>
            <w:r w:rsidRPr="00F76A68">
              <w:rPr>
                <w:rFonts w:asciiTheme="minorHAnsi" w:eastAsia="SimSun" w:hAnsiTheme="minorHAnsi" w:cstheme="minorBidi"/>
                <w:noProof w:val="0"/>
              </w:rPr>
              <w:t xml:space="preserve"> (anexa nr. 16)</w:t>
            </w:r>
          </w:p>
        </w:tc>
        <w:tc>
          <w:tcPr>
            <w:tcW w:w="3707" w:type="dxa"/>
            <w:shd w:val="clear" w:color="auto" w:fill="auto"/>
          </w:tcPr>
          <w:p w14:paraId="6183059B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 xml:space="preserve">varianta electronica confirmat prin </w:t>
            </w:r>
            <w:proofErr w:type="spellStart"/>
            <w:r w:rsidRPr="00893699">
              <w:rPr>
                <w:rFonts w:asciiTheme="minorHAnsi" w:eastAsia="SimSun" w:hAnsiTheme="minorHAnsi" w:cstheme="minorBidi"/>
                <w:noProof w:val="0"/>
              </w:rPr>
              <w:t>semnaturaelectronica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14:paraId="7A7AEB5D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noProof w:val="0"/>
              </w:rPr>
              <w:t>Obligatoriu</w:t>
            </w:r>
          </w:p>
        </w:tc>
      </w:tr>
      <w:tr w:rsidR="004D674D" w:rsidRPr="00893699" w14:paraId="3F1E4D17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31ADDAB6" w14:textId="77777777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7.2</w:t>
            </w:r>
          </w:p>
        </w:tc>
        <w:tc>
          <w:tcPr>
            <w:tcW w:w="3544" w:type="dxa"/>
            <w:shd w:val="clear" w:color="auto" w:fill="auto"/>
          </w:tcPr>
          <w:p w14:paraId="75AC460A" w14:textId="77777777" w:rsidR="004D674D" w:rsidRPr="00F76A68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F76A68">
              <w:rPr>
                <w:rFonts w:asciiTheme="minorHAnsi" w:eastAsia="SimSun" w:hAnsiTheme="minorHAnsi" w:cstheme="minorBidi"/>
                <w:noProof w:val="0"/>
              </w:rPr>
              <w:t>17)</w:t>
            </w:r>
            <w:r w:rsidRPr="00F76A68">
              <w:rPr>
                <w:rFonts w:asciiTheme="minorHAnsi" w:eastAsia="SimSun" w:hAnsiTheme="minorHAnsi" w:cstheme="minorBidi"/>
                <w:noProof w:val="0"/>
              </w:rPr>
              <w:tab/>
            </w:r>
            <w:proofErr w:type="spellStart"/>
            <w:r w:rsidRPr="00F76A68">
              <w:rPr>
                <w:rFonts w:asciiTheme="minorHAnsi" w:eastAsia="SimSun" w:hAnsiTheme="minorHAnsi" w:cstheme="minorBidi"/>
                <w:noProof w:val="0"/>
              </w:rPr>
              <w:t>Informaţii</w:t>
            </w:r>
            <w:proofErr w:type="spellEnd"/>
            <w:r w:rsidRPr="00F76A68">
              <w:rPr>
                <w:rFonts w:asciiTheme="minorHAnsi" w:eastAsia="SimSun" w:hAnsiTheme="minorHAnsi" w:cstheme="minorBidi"/>
                <w:noProof w:val="0"/>
              </w:rPr>
              <w:t xml:space="preserve"> privind asocierea (anexa nr. 17);</w:t>
            </w:r>
          </w:p>
        </w:tc>
        <w:tc>
          <w:tcPr>
            <w:tcW w:w="3707" w:type="dxa"/>
            <w:shd w:val="clear" w:color="auto" w:fill="auto"/>
          </w:tcPr>
          <w:p w14:paraId="6D07EA3C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F76A68">
              <w:rPr>
                <w:rFonts w:asciiTheme="minorHAnsi" w:eastAsia="SimSun" w:hAnsiTheme="minorHAnsi" w:cstheme="minorBidi"/>
                <w:noProof w:val="0"/>
              </w:rPr>
              <w:t xml:space="preserve">varianta electronica confirmat prin </w:t>
            </w:r>
            <w:proofErr w:type="spellStart"/>
            <w:r w:rsidRPr="00F76A68">
              <w:rPr>
                <w:rFonts w:asciiTheme="minorHAnsi" w:eastAsia="SimSun" w:hAnsiTheme="minorHAnsi" w:cstheme="minorBidi"/>
                <w:noProof w:val="0"/>
              </w:rPr>
              <w:t>semnaturaelectronica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14:paraId="63B202B2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</w:p>
        </w:tc>
      </w:tr>
      <w:tr w:rsidR="004D674D" w:rsidRPr="00893699" w14:paraId="1F8650B7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088050D0" w14:textId="77777777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7.3</w:t>
            </w:r>
          </w:p>
        </w:tc>
        <w:tc>
          <w:tcPr>
            <w:tcW w:w="3544" w:type="dxa"/>
            <w:shd w:val="clear" w:color="auto" w:fill="auto"/>
          </w:tcPr>
          <w:p w14:paraId="3DA8ECCA" w14:textId="77777777" w:rsidR="004D674D" w:rsidRPr="00F76A68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214A7C">
              <w:rPr>
                <w:rFonts w:asciiTheme="minorHAnsi" w:eastAsia="SimSun" w:hAnsiTheme="minorHAnsi" w:cstheme="minorBidi"/>
                <w:noProof w:val="0"/>
              </w:rPr>
              <w:t>18)</w:t>
            </w:r>
            <w:r w:rsidRPr="00214A7C">
              <w:rPr>
                <w:rFonts w:asciiTheme="minorHAnsi" w:eastAsia="SimSun" w:hAnsiTheme="minorHAnsi" w:cstheme="minorBidi"/>
                <w:noProof w:val="0"/>
              </w:rPr>
              <w:tab/>
              <w:t xml:space="preserve">Angajament </w:t>
            </w:r>
            <w:proofErr w:type="spellStart"/>
            <w:r w:rsidRPr="00214A7C">
              <w:rPr>
                <w:rFonts w:asciiTheme="minorHAnsi" w:eastAsia="SimSun" w:hAnsiTheme="minorHAnsi" w:cstheme="minorBidi"/>
                <w:noProof w:val="0"/>
              </w:rPr>
              <w:t>terţ</w:t>
            </w:r>
            <w:proofErr w:type="spellEnd"/>
            <w:r w:rsidRPr="00214A7C">
              <w:rPr>
                <w:rFonts w:asciiTheme="minorHAnsi" w:eastAsia="SimSun" w:hAnsiTheme="minorHAnsi" w:cstheme="minorBidi"/>
                <w:noProof w:val="0"/>
              </w:rPr>
              <w:t xml:space="preserve"> </w:t>
            </w:r>
            <w:proofErr w:type="spellStart"/>
            <w:r w:rsidRPr="00214A7C">
              <w:rPr>
                <w:rFonts w:asciiTheme="minorHAnsi" w:eastAsia="SimSun" w:hAnsiTheme="minorHAnsi" w:cstheme="minorBidi"/>
                <w:noProof w:val="0"/>
              </w:rPr>
              <w:t>susţinător</w:t>
            </w:r>
            <w:proofErr w:type="spellEnd"/>
            <w:r w:rsidRPr="00214A7C">
              <w:rPr>
                <w:rFonts w:asciiTheme="minorHAnsi" w:eastAsia="SimSun" w:hAnsiTheme="minorHAnsi" w:cstheme="minorBidi"/>
                <w:noProof w:val="0"/>
              </w:rPr>
              <w:t xml:space="preserve"> financiar (anexa nr. 18);</w:t>
            </w:r>
          </w:p>
        </w:tc>
        <w:tc>
          <w:tcPr>
            <w:tcW w:w="3707" w:type="dxa"/>
            <w:shd w:val="clear" w:color="auto" w:fill="auto"/>
          </w:tcPr>
          <w:p w14:paraId="1490E830" w14:textId="77777777" w:rsidR="004D674D" w:rsidRPr="00F76A68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F76A68">
              <w:rPr>
                <w:rFonts w:asciiTheme="minorHAnsi" w:eastAsia="SimSun" w:hAnsiTheme="minorHAnsi" w:cstheme="minorBidi"/>
                <w:noProof w:val="0"/>
              </w:rPr>
              <w:t xml:space="preserve">varianta electronica confirmat prin </w:t>
            </w:r>
            <w:proofErr w:type="spellStart"/>
            <w:r w:rsidRPr="00F76A68">
              <w:rPr>
                <w:rFonts w:asciiTheme="minorHAnsi" w:eastAsia="SimSun" w:hAnsiTheme="minorHAnsi" w:cstheme="minorBidi"/>
                <w:noProof w:val="0"/>
              </w:rPr>
              <w:t>semnaturaelectronica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14:paraId="16283502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</w:p>
        </w:tc>
      </w:tr>
      <w:tr w:rsidR="004D674D" w:rsidRPr="00893699" w14:paraId="34909BC8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7ED33ECA" w14:textId="7D34BACE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lastRenderedPageBreak/>
              <w:t>7.4</w:t>
            </w:r>
          </w:p>
        </w:tc>
        <w:tc>
          <w:tcPr>
            <w:tcW w:w="3544" w:type="dxa"/>
            <w:shd w:val="clear" w:color="auto" w:fill="auto"/>
          </w:tcPr>
          <w:p w14:paraId="091CC213" w14:textId="77777777" w:rsidR="004D674D" w:rsidRPr="00214A7C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214A7C">
              <w:rPr>
                <w:rFonts w:asciiTheme="minorHAnsi" w:eastAsia="SimSun" w:hAnsiTheme="minorHAnsi" w:cstheme="minorBidi"/>
                <w:noProof w:val="0"/>
              </w:rPr>
              <w:t xml:space="preserve">Angajament privind </w:t>
            </w:r>
            <w:proofErr w:type="spellStart"/>
            <w:r w:rsidRPr="00214A7C">
              <w:rPr>
                <w:rFonts w:asciiTheme="minorHAnsi" w:eastAsia="SimSun" w:hAnsiTheme="minorHAnsi" w:cstheme="minorBidi"/>
                <w:noProof w:val="0"/>
              </w:rPr>
              <w:t>susţinerea</w:t>
            </w:r>
            <w:proofErr w:type="spellEnd"/>
            <w:r w:rsidRPr="00214A7C">
              <w:rPr>
                <w:rFonts w:asciiTheme="minorHAnsi" w:eastAsia="SimSun" w:hAnsiTheme="minorHAnsi" w:cstheme="minorBidi"/>
                <w:noProof w:val="0"/>
              </w:rPr>
              <w:t xml:space="preserve"> tehnică și profesională a ofertantului/grupului de operatori economici (anexa nr. 19);</w:t>
            </w:r>
          </w:p>
        </w:tc>
        <w:tc>
          <w:tcPr>
            <w:tcW w:w="3707" w:type="dxa"/>
            <w:shd w:val="clear" w:color="auto" w:fill="auto"/>
          </w:tcPr>
          <w:p w14:paraId="2F4DFB97" w14:textId="77777777" w:rsidR="004D674D" w:rsidRPr="00F76A68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DF6282">
              <w:t>varianta electronica confirmat prin semnaturaelectronica</w:t>
            </w:r>
          </w:p>
        </w:tc>
        <w:tc>
          <w:tcPr>
            <w:tcW w:w="1494" w:type="dxa"/>
            <w:shd w:val="clear" w:color="auto" w:fill="auto"/>
          </w:tcPr>
          <w:p w14:paraId="5DB99B88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DF6282">
              <w:t>Obligatoriu</w:t>
            </w:r>
          </w:p>
        </w:tc>
      </w:tr>
      <w:tr w:rsidR="004D674D" w:rsidRPr="00893699" w14:paraId="50031D2D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2AB5064C" w14:textId="57E73993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7.5</w:t>
            </w:r>
          </w:p>
        </w:tc>
        <w:tc>
          <w:tcPr>
            <w:tcW w:w="3544" w:type="dxa"/>
            <w:shd w:val="clear" w:color="auto" w:fill="auto"/>
          </w:tcPr>
          <w:p w14:paraId="7DBF65C0" w14:textId="77777777" w:rsidR="004D674D" w:rsidRPr="00214A7C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proofErr w:type="spellStart"/>
            <w:r w:rsidRPr="00214A7C">
              <w:rPr>
                <w:rFonts w:asciiTheme="minorHAnsi" w:eastAsia="SimSun" w:hAnsiTheme="minorHAnsi" w:cstheme="minorBidi"/>
                <w:noProof w:val="0"/>
              </w:rPr>
              <w:t>Declaraţie</w:t>
            </w:r>
            <w:proofErr w:type="spellEnd"/>
            <w:r w:rsidRPr="00214A7C">
              <w:rPr>
                <w:rFonts w:asciiTheme="minorHAnsi" w:eastAsia="SimSun" w:hAnsiTheme="minorHAnsi" w:cstheme="minorBidi"/>
                <w:noProof w:val="0"/>
              </w:rPr>
              <w:t xml:space="preserve"> </w:t>
            </w:r>
            <w:proofErr w:type="spellStart"/>
            <w:r w:rsidRPr="00214A7C">
              <w:rPr>
                <w:rFonts w:asciiTheme="minorHAnsi" w:eastAsia="SimSun" w:hAnsiTheme="minorHAnsi" w:cstheme="minorBidi"/>
                <w:noProof w:val="0"/>
              </w:rPr>
              <w:t>terţ</w:t>
            </w:r>
            <w:proofErr w:type="spellEnd"/>
            <w:r w:rsidRPr="00214A7C">
              <w:rPr>
                <w:rFonts w:asciiTheme="minorHAnsi" w:eastAsia="SimSun" w:hAnsiTheme="minorHAnsi" w:cstheme="minorBidi"/>
                <w:noProof w:val="0"/>
              </w:rPr>
              <w:t xml:space="preserve"> </w:t>
            </w:r>
            <w:proofErr w:type="spellStart"/>
            <w:r w:rsidRPr="00214A7C">
              <w:rPr>
                <w:rFonts w:asciiTheme="minorHAnsi" w:eastAsia="SimSun" w:hAnsiTheme="minorHAnsi" w:cstheme="minorBidi"/>
                <w:noProof w:val="0"/>
              </w:rPr>
              <w:t>susţinător</w:t>
            </w:r>
            <w:proofErr w:type="spellEnd"/>
            <w:r w:rsidRPr="00214A7C">
              <w:rPr>
                <w:rFonts w:asciiTheme="minorHAnsi" w:eastAsia="SimSun" w:hAnsiTheme="minorHAnsi" w:cstheme="minorBidi"/>
                <w:noProof w:val="0"/>
              </w:rPr>
              <w:t xml:space="preserve"> tehnic (anexa nr. 20);</w:t>
            </w:r>
          </w:p>
        </w:tc>
        <w:tc>
          <w:tcPr>
            <w:tcW w:w="3707" w:type="dxa"/>
            <w:shd w:val="clear" w:color="auto" w:fill="auto"/>
          </w:tcPr>
          <w:p w14:paraId="32AF7647" w14:textId="77777777" w:rsidR="004D674D" w:rsidRPr="00F76A68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DF6282">
              <w:t>varianta electronica confirmat prin semnaturaelectronica</w:t>
            </w:r>
          </w:p>
        </w:tc>
        <w:tc>
          <w:tcPr>
            <w:tcW w:w="1494" w:type="dxa"/>
            <w:shd w:val="clear" w:color="auto" w:fill="auto"/>
          </w:tcPr>
          <w:p w14:paraId="105961A1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DF6282">
              <w:t>Obligatoriu</w:t>
            </w:r>
          </w:p>
        </w:tc>
      </w:tr>
      <w:tr w:rsidR="004D674D" w:rsidRPr="00893699" w14:paraId="08A6A793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22833053" w14:textId="457867C7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7.6</w:t>
            </w:r>
          </w:p>
        </w:tc>
        <w:tc>
          <w:tcPr>
            <w:tcW w:w="3544" w:type="dxa"/>
            <w:shd w:val="clear" w:color="auto" w:fill="auto"/>
          </w:tcPr>
          <w:p w14:paraId="1DE1A5FD" w14:textId="77777777" w:rsidR="004D674D" w:rsidRPr="00214A7C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proofErr w:type="spellStart"/>
            <w:r w:rsidRPr="00214A7C">
              <w:rPr>
                <w:rFonts w:asciiTheme="minorHAnsi" w:eastAsia="SimSun" w:hAnsiTheme="minorHAnsi" w:cstheme="minorBidi"/>
                <w:noProof w:val="0"/>
              </w:rPr>
              <w:t>Declaraţie</w:t>
            </w:r>
            <w:proofErr w:type="spellEnd"/>
            <w:r w:rsidRPr="00214A7C">
              <w:rPr>
                <w:rFonts w:asciiTheme="minorHAnsi" w:eastAsia="SimSun" w:hAnsiTheme="minorHAnsi" w:cstheme="minorBidi"/>
                <w:noProof w:val="0"/>
              </w:rPr>
              <w:t xml:space="preserve"> </w:t>
            </w:r>
            <w:proofErr w:type="spellStart"/>
            <w:r w:rsidRPr="00214A7C">
              <w:rPr>
                <w:rFonts w:asciiTheme="minorHAnsi" w:eastAsia="SimSun" w:hAnsiTheme="minorHAnsi" w:cstheme="minorBidi"/>
                <w:noProof w:val="0"/>
              </w:rPr>
              <w:t>terţ</w:t>
            </w:r>
            <w:proofErr w:type="spellEnd"/>
            <w:r w:rsidRPr="00214A7C">
              <w:rPr>
                <w:rFonts w:asciiTheme="minorHAnsi" w:eastAsia="SimSun" w:hAnsiTheme="minorHAnsi" w:cstheme="minorBidi"/>
                <w:noProof w:val="0"/>
              </w:rPr>
              <w:t xml:space="preserve"> </w:t>
            </w:r>
            <w:proofErr w:type="spellStart"/>
            <w:r w:rsidRPr="00214A7C">
              <w:rPr>
                <w:rFonts w:asciiTheme="minorHAnsi" w:eastAsia="SimSun" w:hAnsiTheme="minorHAnsi" w:cstheme="minorBidi"/>
                <w:noProof w:val="0"/>
              </w:rPr>
              <w:t>susţinător</w:t>
            </w:r>
            <w:proofErr w:type="spellEnd"/>
            <w:r w:rsidRPr="00214A7C">
              <w:rPr>
                <w:rFonts w:asciiTheme="minorHAnsi" w:eastAsia="SimSun" w:hAnsiTheme="minorHAnsi" w:cstheme="minorBidi"/>
                <w:noProof w:val="0"/>
              </w:rPr>
              <w:t xml:space="preserve"> profesional (anexa nr. 21);</w:t>
            </w:r>
          </w:p>
        </w:tc>
        <w:tc>
          <w:tcPr>
            <w:tcW w:w="3707" w:type="dxa"/>
            <w:shd w:val="clear" w:color="auto" w:fill="auto"/>
          </w:tcPr>
          <w:p w14:paraId="74A99979" w14:textId="77777777" w:rsidR="004D674D" w:rsidRPr="00F76A68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DF6282">
              <w:t>varianta electronica confirmat prin semnaturaelectronica</w:t>
            </w:r>
          </w:p>
        </w:tc>
        <w:tc>
          <w:tcPr>
            <w:tcW w:w="1494" w:type="dxa"/>
            <w:shd w:val="clear" w:color="auto" w:fill="auto"/>
          </w:tcPr>
          <w:p w14:paraId="2971AA80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DF6282">
              <w:t>Obligatoriu</w:t>
            </w:r>
          </w:p>
        </w:tc>
      </w:tr>
      <w:tr w:rsidR="004D674D" w:rsidRPr="00893699" w14:paraId="2F6C50DA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7C777948" w14:textId="236D829E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7.7</w:t>
            </w:r>
          </w:p>
        </w:tc>
        <w:tc>
          <w:tcPr>
            <w:tcW w:w="3544" w:type="dxa"/>
            <w:shd w:val="clear" w:color="auto" w:fill="auto"/>
          </w:tcPr>
          <w:p w14:paraId="0E74B8EB" w14:textId="77777777" w:rsidR="004D674D" w:rsidRPr="00214A7C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>
              <w:t>Certificat/ decizie de înregistrare a intreprinderii/Extras din Registrul de Stat al persoanelor juridice</w:t>
            </w:r>
          </w:p>
        </w:tc>
        <w:tc>
          <w:tcPr>
            <w:tcW w:w="3707" w:type="dxa"/>
            <w:shd w:val="clear" w:color="auto" w:fill="auto"/>
          </w:tcPr>
          <w:p w14:paraId="2EE6C94B" w14:textId="77777777" w:rsidR="004D674D" w:rsidRPr="00F76A68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DF6282">
              <w:t>varianta electronica confirmat prin semnaturaelectronica</w:t>
            </w:r>
          </w:p>
        </w:tc>
        <w:tc>
          <w:tcPr>
            <w:tcW w:w="1494" w:type="dxa"/>
            <w:shd w:val="clear" w:color="auto" w:fill="auto"/>
          </w:tcPr>
          <w:p w14:paraId="66C50561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DF6282">
              <w:t>Obligatoriu</w:t>
            </w:r>
          </w:p>
        </w:tc>
      </w:tr>
      <w:tr w:rsidR="004D674D" w:rsidRPr="00893699" w14:paraId="4DC33798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69668346" w14:textId="240CABF2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7.8</w:t>
            </w:r>
          </w:p>
        </w:tc>
        <w:tc>
          <w:tcPr>
            <w:tcW w:w="3544" w:type="dxa"/>
            <w:shd w:val="clear" w:color="auto" w:fill="auto"/>
          </w:tcPr>
          <w:p w14:paraId="1CC70A98" w14:textId="77777777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privind lipsa sau existența datoriilor la Bugetul Public Național, eliberat de Inspectoratul Fiscal sau alte documente echivalente emise de autorităţi competente din ţara respectivă</w:t>
            </w:r>
          </w:p>
        </w:tc>
        <w:tc>
          <w:tcPr>
            <w:tcW w:w="3707" w:type="dxa"/>
            <w:shd w:val="clear" w:color="auto" w:fill="auto"/>
          </w:tcPr>
          <w:p w14:paraId="1AEE2DDB" w14:textId="77777777" w:rsidR="004D674D" w:rsidRPr="00F76A68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DF6282">
              <w:t>varianta electronica confirmat prin semnaturaelectronica</w:t>
            </w:r>
          </w:p>
        </w:tc>
        <w:tc>
          <w:tcPr>
            <w:tcW w:w="1494" w:type="dxa"/>
            <w:shd w:val="clear" w:color="auto" w:fill="auto"/>
          </w:tcPr>
          <w:p w14:paraId="3E61ECB8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DF6282">
              <w:t>Obligatoriu</w:t>
            </w:r>
          </w:p>
        </w:tc>
      </w:tr>
      <w:tr w:rsidR="004D674D" w:rsidRPr="00893699" w14:paraId="0A5C0546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55389982" w14:textId="0B74CA4A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7.9</w:t>
            </w:r>
          </w:p>
        </w:tc>
        <w:tc>
          <w:tcPr>
            <w:tcW w:w="3544" w:type="dxa"/>
            <w:shd w:val="clear" w:color="auto" w:fill="auto"/>
          </w:tcPr>
          <w:p w14:paraId="77660184" w14:textId="77777777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de atribuirea a contului bancar, eliberat de bancă deținătoare de cont</w:t>
            </w:r>
          </w:p>
        </w:tc>
        <w:tc>
          <w:tcPr>
            <w:tcW w:w="3707" w:type="dxa"/>
            <w:shd w:val="clear" w:color="auto" w:fill="auto"/>
          </w:tcPr>
          <w:p w14:paraId="1F55175F" w14:textId="77777777" w:rsidR="004D674D" w:rsidRPr="00F76A68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DF6282">
              <w:t>varianta electronica confirmat prin semnaturaelectronica</w:t>
            </w:r>
          </w:p>
        </w:tc>
        <w:tc>
          <w:tcPr>
            <w:tcW w:w="1494" w:type="dxa"/>
            <w:shd w:val="clear" w:color="auto" w:fill="auto"/>
          </w:tcPr>
          <w:p w14:paraId="1E6E5914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 w:rsidRPr="00DF6282">
              <w:t>Obligatoriu</w:t>
            </w:r>
          </w:p>
        </w:tc>
      </w:tr>
      <w:tr w:rsidR="004D674D" w:rsidRPr="00893699" w14:paraId="363407FE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0742F9F8" w14:textId="029CF64E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7.10</w:t>
            </w:r>
          </w:p>
        </w:tc>
        <w:tc>
          <w:tcPr>
            <w:tcW w:w="3544" w:type="dxa"/>
            <w:shd w:val="clear" w:color="auto" w:fill="auto"/>
          </w:tcPr>
          <w:p w14:paraId="2F7C40AA" w14:textId="77777777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Declarație privind perioada de garanție asupra lucrărilor de cinstrucția</w:t>
            </w:r>
          </w:p>
        </w:tc>
        <w:tc>
          <w:tcPr>
            <w:tcW w:w="3707" w:type="dxa"/>
            <w:shd w:val="clear" w:color="auto" w:fill="auto"/>
          </w:tcPr>
          <w:p w14:paraId="4CC97B9F" w14:textId="77777777" w:rsidR="004D674D" w:rsidRPr="00F76A68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  <w:r>
              <w:t>Participantului. Perioada de garanție pentru lucrările prevăzute este de 3 ani. Antreprenorul, în conformitate cu prevederile art. 30 a Legii RM nr. 721 din 02.02.1996 privind calitatea în construcții răspunde potrivit obligațiilor ce-i revin pentru viciile ascunse ale lucrărilor, invite îmtr-un interval de 5 ani de la recepția lucrărilor, precum și pe toată durată de existență a construcției, pentru veciile structurii de rezistență rezultate din nerespectarea normelor de execuție în vigoare la data realizării ei.</w:t>
            </w:r>
          </w:p>
        </w:tc>
        <w:tc>
          <w:tcPr>
            <w:tcW w:w="1494" w:type="dxa"/>
            <w:shd w:val="clear" w:color="auto" w:fill="auto"/>
          </w:tcPr>
          <w:p w14:paraId="68984FA3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</w:p>
        </w:tc>
      </w:tr>
      <w:tr w:rsidR="004D674D" w:rsidRPr="00893699" w14:paraId="54ED5890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052364B5" w14:textId="4DAB298D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7.11</w:t>
            </w:r>
          </w:p>
        </w:tc>
        <w:tc>
          <w:tcPr>
            <w:tcW w:w="3544" w:type="dxa"/>
            <w:shd w:val="clear" w:color="auto" w:fill="auto"/>
          </w:tcPr>
          <w:p w14:paraId="39DB2788" w14:textId="77777777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Declaraţie privind confirmarea identității beneficiarilor efectivi și neîncadrarea acestora în situația condamnării pentru participarea la activităţi ale unei organizaţii sau grupări criminale,pentru corupţie, fraudă şi/sau spălare de bani.</w:t>
            </w:r>
          </w:p>
        </w:tc>
        <w:tc>
          <w:tcPr>
            <w:tcW w:w="3707" w:type="dxa"/>
            <w:shd w:val="clear" w:color="auto" w:fill="auto"/>
          </w:tcPr>
          <w:p w14:paraId="27885397" w14:textId="77777777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Declarație – în original confirmat prin semnătura și ștampila umedă a Participantului, conform Formularului aprobat prin ordinul Ministerului Finanțelor nr. 145 din 24 noiembrie 2020 să prezenta Declarația autorității contractante și Agenției Achiziții Publice în termen de 5 zile de la data comunicării </w:t>
            </w:r>
            <w:r>
              <w:lastRenderedPageBreak/>
              <w:t>rezultatelor procedurii de achiziție publice</w:t>
            </w:r>
          </w:p>
        </w:tc>
        <w:tc>
          <w:tcPr>
            <w:tcW w:w="1494" w:type="dxa"/>
            <w:shd w:val="clear" w:color="auto" w:fill="auto"/>
          </w:tcPr>
          <w:p w14:paraId="33FB90C3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</w:p>
        </w:tc>
      </w:tr>
      <w:tr w:rsidR="004D674D" w:rsidRPr="00893699" w14:paraId="032B8A97" w14:textId="77777777" w:rsidTr="00F33C4C">
        <w:trPr>
          <w:trHeight w:val="531"/>
        </w:trPr>
        <w:tc>
          <w:tcPr>
            <w:tcW w:w="704" w:type="dxa"/>
            <w:shd w:val="clear" w:color="auto" w:fill="auto"/>
          </w:tcPr>
          <w:p w14:paraId="306B7058" w14:textId="1648BDFB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  <w:t>7.12</w:t>
            </w:r>
          </w:p>
        </w:tc>
        <w:tc>
          <w:tcPr>
            <w:tcW w:w="3544" w:type="dxa"/>
            <w:shd w:val="clear" w:color="auto" w:fill="auto"/>
          </w:tcPr>
          <w:p w14:paraId="24C1A641" w14:textId="77777777" w:rsidR="004D674D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Garanţie de bună execuţie 5 %</w:t>
            </w:r>
          </w:p>
        </w:tc>
        <w:tc>
          <w:tcPr>
            <w:tcW w:w="3707" w:type="dxa"/>
            <w:shd w:val="clear" w:color="auto" w:fill="auto"/>
          </w:tcPr>
          <w:p w14:paraId="3413CDA0" w14:textId="77777777" w:rsidR="004D674D" w:rsidRPr="005A45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5A4599">
              <w:rPr>
                <w:sz w:val="20"/>
                <w:szCs w:val="20"/>
              </w:rPr>
              <w:t>Conform Documentația standard, puncr. 98, 3) și</w:t>
            </w:r>
          </w:p>
          <w:p w14:paraId="76C44DEF" w14:textId="77777777" w:rsidR="004D674D" w:rsidRPr="005A45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5A4599">
              <w:rPr>
                <w:sz w:val="20"/>
                <w:szCs w:val="20"/>
              </w:rPr>
              <w:t>Contract de antrepriză, puncr. 4.10</w:t>
            </w:r>
          </w:p>
          <w:p w14:paraId="63EECFB8" w14:textId="77777777" w:rsidR="004D674D" w:rsidRPr="005A45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5A4599">
              <w:rPr>
                <w:sz w:val="20"/>
                <w:szCs w:val="20"/>
              </w:rPr>
              <w:t>a) Garanţia de bună execuție a contractului :</w:t>
            </w:r>
          </w:p>
          <w:p w14:paraId="5BA3B676" w14:textId="77777777" w:rsidR="004D674D" w:rsidRPr="005A45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5A4599">
              <w:rPr>
                <w:sz w:val="20"/>
                <w:szCs w:val="20"/>
              </w:rPr>
              <w:t>prin transfer la contul autorităţii contractante,</w:t>
            </w:r>
          </w:p>
          <w:p w14:paraId="329BA6EF" w14:textId="77777777" w:rsidR="004D674D" w:rsidRPr="005A45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5A4599">
              <w:rPr>
                <w:sz w:val="20"/>
                <w:szCs w:val="20"/>
              </w:rPr>
              <w:t>conform următoarelor date bancare:</w:t>
            </w:r>
          </w:p>
          <w:p w14:paraId="185FDF0A" w14:textId="77777777" w:rsidR="004D674D" w:rsidRPr="00640BBD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5A4599">
              <w:rPr>
                <w:sz w:val="20"/>
                <w:szCs w:val="20"/>
              </w:rPr>
              <w:t xml:space="preserve">Beneficiarul plăţii: </w:t>
            </w:r>
            <w:r w:rsidRPr="00640BBD">
              <w:rPr>
                <w:color w:val="000000" w:themeColor="text1"/>
                <w:sz w:val="20"/>
                <w:szCs w:val="20"/>
              </w:rPr>
              <w:t>Primaria com.Lalova</w:t>
            </w:r>
          </w:p>
          <w:p w14:paraId="30FC4FA9" w14:textId="77777777" w:rsidR="004D674D" w:rsidRPr="00640BBD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640BBD">
              <w:rPr>
                <w:color w:val="000000" w:themeColor="text1"/>
                <w:sz w:val="20"/>
                <w:szCs w:val="20"/>
              </w:rPr>
              <w:t>Denumirea Băncii: Ministerul Finanțelor,</w:t>
            </w:r>
          </w:p>
          <w:p w14:paraId="5A88D5BE" w14:textId="77777777" w:rsidR="004D674D" w:rsidRPr="00640BBD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640BBD">
              <w:rPr>
                <w:color w:val="000000" w:themeColor="text1"/>
                <w:sz w:val="20"/>
                <w:szCs w:val="20"/>
              </w:rPr>
              <w:t>Trezorera Regională Centru</w:t>
            </w:r>
          </w:p>
          <w:p w14:paraId="4E7CC193" w14:textId="77777777" w:rsidR="004D674D" w:rsidRPr="00640BBD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640BBD">
              <w:rPr>
                <w:color w:val="000000" w:themeColor="text1"/>
                <w:sz w:val="20"/>
                <w:szCs w:val="20"/>
              </w:rPr>
              <w:t>Codul fiscal: 1007601004607</w:t>
            </w:r>
          </w:p>
          <w:p w14:paraId="231AFF4B" w14:textId="77777777" w:rsidR="004D674D" w:rsidRPr="00640BBD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640BBD">
              <w:rPr>
                <w:color w:val="000000" w:themeColor="text1"/>
                <w:sz w:val="20"/>
                <w:szCs w:val="20"/>
              </w:rPr>
              <w:t>Contul trezorerial:</w:t>
            </w:r>
          </w:p>
          <w:p w14:paraId="5DC0A062" w14:textId="77777777" w:rsidR="004D674D" w:rsidRPr="00640BBD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640BBD">
              <w:rPr>
                <w:color w:val="000000" w:themeColor="text1"/>
                <w:sz w:val="20"/>
                <w:szCs w:val="20"/>
              </w:rPr>
              <w:t>MD44TRPCDZ518440A00951AA</w:t>
            </w:r>
          </w:p>
          <w:p w14:paraId="41D5BC06" w14:textId="77777777" w:rsidR="004D674D" w:rsidRPr="005A45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5A4599">
              <w:rPr>
                <w:sz w:val="20"/>
                <w:szCs w:val="20"/>
              </w:rPr>
              <w:t>Contul bancar: TREZMD2X</w:t>
            </w:r>
          </w:p>
          <w:p w14:paraId="3F9B05A6" w14:textId="77777777" w:rsidR="004D674D" w:rsidRPr="005A45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5A4599">
              <w:rPr>
                <w:sz w:val="20"/>
                <w:szCs w:val="20"/>
              </w:rPr>
              <w:t>Trezoreria regională: Trezorera Regională</w:t>
            </w:r>
          </w:p>
          <w:p w14:paraId="3934987B" w14:textId="77777777" w:rsidR="004D674D" w:rsidRPr="005A45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5A4599">
              <w:rPr>
                <w:sz w:val="20"/>
                <w:szCs w:val="20"/>
              </w:rPr>
              <w:t>Centru</w:t>
            </w:r>
          </w:p>
          <w:p w14:paraId="31CA8518" w14:textId="77777777" w:rsidR="004D674D" w:rsidRPr="005A45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5A4599">
              <w:rPr>
                <w:sz w:val="20"/>
                <w:szCs w:val="20"/>
              </w:rPr>
              <w:t>cu nota “Pentru garanţia de bună execuție la</w:t>
            </w:r>
          </w:p>
          <w:p w14:paraId="4160BE76" w14:textId="77777777" w:rsidR="004D674D" w:rsidRPr="005A4599" w:rsidRDefault="004D674D" w:rsidP="00F33C4C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5A4599">
              <w:rPr>
                <w:sz w:val="20"/>
                <w:szCs w:val="20"/>
              </w:rPr>
              <w:t>„procedura de achiziție publică nr. ____ din</w:t>
            </w:r>
          </w:p>
        </w:tc>
        <w:tc>
          <w:tcPr>
            <w:tcW w:w="1494" w:type="dxa"/>
            <w:shd w:val="clear" w:color="auto" w:fill="auto"/>
          </w:tcPr>
          <w:p w14:paraId="37779F6B" w14:textId="77777777" w:rsidR="004D674D" w:rsidRPr="00893699" w:rsidRDefault="004D674D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noProof w:val="0"/>
              </w:rPr>
            </w:pPr>
          </w:p>
        </w:tc>
      </w:tr>
    </w:tbl>
    <w:p w14:paraId="6575BE6B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5A4599">
        <w:rPr>
          <w:b/>
          <w:noProof w:val="0"/>
          <w:lang w:val="en-US" w:eastAsia="ru-RU"/>
        </w:rPr>
        <w:t xml:space="preserve">17. </w:t>
      </w:r>
      <w:proofErr w:type="spellStart"/>
      <w:r w:rsidRPr="005A4599">
        <w:rPr>
          <w:b/>
          <w:noProof w:val="0"/>
          <w:lang w:val="en-US" w:eastAsia="ru-RU"/>
        </w:rPr>
        <w:t>Garanția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pentru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ofertă</w:t>
      </w:r>
      <w:proofErr w:type="spellEnd"/>
      <w:r w:rsidRPr="005A4599">
        <w:rPr>
          <w:b/>
          <w:noProof w:val="0"/>
          <w:lang w:val="en-US" w:eastAsia="ru-RU"/>
        </w:rPr>
        <w:t xml:space="preserve">, </w:t>
      </w:r>
      <w:proofErr w:type="spellStart"/>
      <w:r w:rsidRPr="005A4599">
        <w:rPr>
          <w:b/>
          <w:noProof w:val="0"/>
          <w:lang w:val="en-US" w:eastAsia="ru-RU"/>
        </w:rPr>
        <w:t>în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cuantum</w:t>
      </w:r>
      <w:proofErr w:type="spellEnd"/>
      <w:r w:rsidRPr="005A4599">
        <w:rPr>
          <w:b/>
          <w:noProof w:val="0"/>
          <w:lang w:val="en-US" w:eastAsia="ru-RU"/>
        </w:rPr>
        <w:t xml:space="preserve"> de 1% din </w:t>
      </w:r>
      <w:proofErr w:type="spellStart"/>
      <w:r w:rsidRPr="005A4599">
        <w:rPr>
          <w:b/>
          <w:noProof w:val="0"/>
          <w:lang w:val="en-US" w:eastAsia="ru-RU"/>
        </w:rPr>
        <w:t>valoarea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ofertei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fără</w:t>
      </w:r>
      <w:proofErr w:type="spellEnd"/>
      <w:r w:rsidRPr="005A4599">
        <w:rPr>
          <w:b/>
          <w:noProof w:val="0"/>
          <w:lang w:val="en-US" w:eastAsia="ru-RU"/>
        </w:rPr>
        <w:t xml:space="preserve"> TVA.</w:t>
      </w:r>
    </w:p>
    <w:p w14:paraId="7116FD03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5A4599">
        <w:rPr>
          <w:b/>
          <w:noProof w:val="0"/>
          <w:lang w:val="en-US" w:eastAsia="ru-RU"/>
        </w:rPr>
        <w:t xml:space="preserve">18. </w:t>
      </w:r>
      <w:proofErr w:type="spellStart"/>
      <w:r w:rsidRPr="005A4599">
        <w:rPr>
          <w:b/>
          <w:noProof w:val="0"/>
          <w:lang w:val="en-US" w:eastAsia="ru-RU"/>
        </w:rPr>
        <w:t>Termenul</w:t>
      </w:r>
      <w:proofErr w:type="spellEnd"/>
      <w:r w:rsidRPr="005A4599">
        <w:rPr>
          <w:b/>
          <w:noProof w:val="0"/>
          <w:lang w:val="en-US" w:eastAsia="ru-RU"/>
        </w:rPr>
        <w:t xml:space="preserve"> de </w:t>
      </w:r>
      <w:proofErr w:type="spellStart"/>
      <w:r w:rsidRPr="005A4599">
        <w:rPr>
          <w:b/>
          <w:noProof w:val="0"/>
          <w:lang w:val="en-US" w:eastAsia="ru-RU"/>
        </w:rPr>
        <w:t>garanție</w:t>
      </w:r>
      <w:proofErr w:type="spellEnd"/>
      <w:r w:rsidRPr="005A4599">
        <w:rPr>
          <w:b/>
          <w:noProof w:val="0"/>
          <w:lang w:val="en-US" w:eastAsia="ru-RU"/>
        </w:rPr>
        <w:t xml:space="preserve"> a </w:t>
      </w:r>
      <w:proofErr w:type="spellStart"/>
      <w:r w:rsidRPr="005A4599">
        <w:rPr>
          <w:b/>
          <w:noProof w:val="0"/>
          <w:lang w:val="en-US" w:eastAsia="ru-RU"/>
        </w:rPr>
        <w:t>lucrărilor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sau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serviciilor</w:t>
      </w:r>
      <w:proofErr w:type="spellEnd"/>
      <w:r w:rsidRPr="005A4599">
        <w:rPr>
          <w:b/>
          <w:noProof w:val="0"/>
          <w:lang w:val="en-US" w:eastAsia="ru-RU"/>
        </w:rPr>
        <w:t xml:space="preserve"> de </w:t>
      </w:r>
      <w:proofErr w:type="spellStart"/>
      <w:r w:rsidRPr="005A4599">
        <w:rPr>
          <w:b/>
          <w:noProof w:val="0"/>
          <w:lang w:val="en-US" w:eastAsia="ru-RU"/>
        </w:rPr>
        <w:t>proiectare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și</w:t>
      </w:r>
      <w:proofErr w:type="spellEnd"/>
      <w:r w:rsidRPr="005A4599">
        <w:rPr>
          <w:b/>
          <w:noProof w:val="0"/>
          <w:lang w:val="en-US" w:eastAsia="ru-RU"/>
        </w:rPr>
        <w:t xml:space="preserve"> de </w:t>
      </w:r>
      <w:proofErr w:type="spellStart"/>
      <w:r w:rsidRPr="005A4599">
        <w:rPr>
          <w:b/>
          <w:noProof w:val="0"/>
          <w:lang w:val="en-US" w:eastAsia="ru-RU"/>
        </w:rPr>
        <w:t>lucrări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este</w:t>
      </w:r>
      <w:proofErr w:type="spellEnd"/>
      <w:r w:rsidRPr="005A4599">
        <w:rPr>
          <w:b/>
          <w:noProof w:val="0"/>
          <w:lang w:val="en-US" w:eastAsia="ru-RU"/>
        </w:rPr>
        <w:t xml:space="preserve"> de 3 ani de la</w:t>
      </w:r>
      <w:r>
        <w:rPr>
          <w:b/>
          <w:noProof w:val="0"/>
          <w:lang w:val="en-US" w:eastAsia="ru-RU"/>
        </w:rPr>
        <w:t xml:space="preserve"> </w:t>
      </w:r>
      <w:r w:rsidRPr="005A4599">
        <w:rPr>
          <w:b/>
          <w:noProof w:val="0"/>
          <w:lang w:val="en-US" w:eastAsia="ru-RU"/>
        </w:rPr>
        <w:t xml:space="preserve">data </w:t>
      </w:r>
      <w:proofErr w:type="spellStart"/>
      <w:r w:rsidRPr="005A4599">
        <w:rPr>
          <w:b/>
          <w:noProof w:val="0"/>
          <w:lang w:val="en-US" w:eastAsia="ru-RU"/>
        </w:rPr>
        <w:t>recepției</w:t>
      </w:r>
      <w:proofErr w:type="spellEnd"/>
      <w:r w:rsidRPr="005A4599">
        <w:rPr>
          <w:b/>
          <w:noProof w:val="0"/>
          <w:lang w:val="en-US" w:eastAsia="ru-RU"/>
        </w:rPr>
        <w:t xml:space="preserve"> la </w:t>
      </w:r>
      <w:proofErr w:type="spellStart"/>
      <w:r w:rsidRPr="005A4599">
        <w:rPr>
          <w:b/>
          <w:noProof w:val="0"/>
          <w:lang w:val="en-US" w:eastAsia="ru-RU"/>
        </w:rPr>
        <w:t>terminartea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lucrărilor</w:t>
      </w:r>
      <w:proofErr w:type="spellEnd"/>
      <w:r w:rsidRPr="005A4599">
        <w:rPr>
          <w:b/>
          <w:noProof w:val="0"/>
          <w:lang w:val="en-US" w:eastAsia="ru-RU"/>
        </w:rPr>
        <w:t>.</w:t>
      </w:r>
    </w:p>
    <w:p w14:paraId="19F55CBF" w14:textId="77777777" w:rsidR="005721A5" w:rsidRDefault="005721A5" w:rsidP="005721A5">
      <w:pPr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5A4599">
        <w:rPr>
          <w:b/>
          <w:noProof w:val="0"/>
          <w:lang w:val="en-US" w:eastAsia="ru-RU"/>
        </w:rPr>
        <w:t xml:space="preserve">19. </w:t>
      </w:r>
      <w:proofErr w:type="spellStart"/>
      <w:r w:rsidRPr="005A4599">
        <w:rPr>
          <w:b/>
          <w:noProof w:val="0"/>
          <w:lang w:val="en-US" w:eastAsia="ru-RU"/>
        </w:rPr>
        <w:t>Garanția</w:t>
      </w:r>
      <w:proofErr w:type="spellEnd"/>
      <w:r w:rsidRPr="005A4599">
        <w:rPr>
          <w:b/>
          <w:noProof w:val="0"/>
          <w:lang w:val="en-US" w:eastAsia="ru-RU"/>
        </w:rPr>
        <w:t xml:space="preserve"> de </w:t>
      </w:r>
      <w:proofErr w:type="spellStart"/>
      <w:r w:rsidRPr="005A4599">
        <w:rPr>
          <w:b/>
          <w:noProof w:val="0"/>
          <w:lang w:val="en-US" w:eastAsia="ru-RU"/>
        </w:rPr>
        <w:t>bună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execuție</w:t>
      </w:r>
      <w:proofErr w:type="spellEnd"/>
      <w:r w:rsidRPr="005A4599">
        <w:rPr>
          <w:b/>
          <w:noProof w:val="0"/>
          <w:lang w:val="en-US" w:eastAsia="ru-RU"/>
        </w:rPr>
        <w:t xml:space="preserve"> a </w:t>
      </w:r>
      <w:proofErr w:type="spellStart"/>
      <w:r w:rsidRPr="005A4599">
        <w:rPr>
          <w:b/>
          <w:noProof w:val="0"/>
          <w:lang w:val="en-US" w:eastAsia="ru-RU"/>
        </w:rPr>
        <w:t>contractului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în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cuantum</w:t>
      </w:r>
      <w:proofErr w:type="spellEnd"/>
      <w:r w:rsidRPr="005A4599">
        <w:rPr>
          <w:b/>
          <w:noProof w:val="0"/>
          <w:lang w:val="en-US" w:eastAsia="ru-RU"/>
        </w:rPr>
        <w:t xml:space="preserve"> de 5% din </w:t>
      </w:r>
      <w:proofErr w:type="spellStart"/>
      <w:r w:rsidRPr="005A4599">
        <w:rPr>
          <w:b/>
          <w:noProof w:val="0"/>
          <w:lang w:val="en-US" w:eastAsia="ru-RU"/>
        </w:rPr>
        <w:t>valoarea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contractului</w:t>
      </w:r>
      <w:proofErr w:type="spellEnd"/>
      <w:r w:rsidRPr="005A4599">
        <w:rPr>
          <w:b/>
          <w:noProof w:val="0"/>
          <w:lang w:val="en-US" w:eastAsia="ru-RU"/>
        </w:rPr>
        <w:t>.</w:t>
      </w:r>
    </w:p>
    <w:p w14:paraId="74F3BA37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20.</w:t>
      </w:r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Motivul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recurgerii</w:t>
      </w:r>
      <w:proofErr w:type="spellEnd"/>
      <w:r w:rsidRPr="005A4599">
        <w:rPr>
          <w:b/>
          <w:noProof w:val="0"/>
          <w:lang w:val="en-US" w:eastAsia="ru-RU"/>
        </w:rPr>
        <w:t xml:space="preserve"> la </w:t>
      </w:r>
      <w:proofErr w:type="spellStart"/>
      <w:r w:rsidRPr="005A4599">
        <w:rPr>
          <w:b/>
          <w:noProof w:val="0"/>
          <w:lang w:val="en-US" w:eastAsia="ru-RU"/>
        </w:rPr>
        <w:t>procedura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accelerată</w:t>
      </w:r>
      <w:proofErr w:type="spellEnd"/>
      <w:r w:rsidRPr="005A4599">
        <w:rPr>
          <w:b/>
          <w:noProof w:val="0"/>
          <w:lang w:val="en-US" w:eastAsia="ru-RU"/>
        </w:rPr>
        <w:t xml:space="preserve"> (</w:t>
      </w:r>
      <w:proofErr w:type="spellStart"/>
      <w:r w:rsidRPr="005A4599">
        <w:rPr>
          <w:b/>
          <w:noProof w:val="0"/>
          <w:lang w:val="en-US" w:eastAsia="ru-RU"/>
        </w:rPr>
        <w:t>în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cazul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licitației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deschise</w:t>
      </w:r>
      <w:proofErr w:type="spellEnd"/>
      <w:r w:rsidRPr="005A4599">
        <w:rPr>
          <w:b/>
          <w:noProof w:val="0"/>
          <w:lang w:val="en-US" w:eastAsia="ru-RU"/>
        </w:rPr>
        <w:t xml:space="preserve">, </w:t>
      </w:r>
      <w:proofErr w:type="spellStart"/>
      <w:r w:rsidRPr="005A4599">
        <w:rPr>
          <w:b/>
          <w:noProof w:val="0"/>
          <w:lang w:val="en-US" w:eastAsia="ru-RU"/>
        </w:rPr>
        <w:t>restrânse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și</w:t>
      </w:r>
      <w:proofErr w:type="spellEnd"/>
      <w:r w:rsidRPr="005A4599">
        <w:rPr>
          <w:b/>
          <w:noProof w:val="0"/>
          <w:lang w:val="en-US" w:eastAsia="ru-RU"/>
        </w:rPr>
        <w:t xml:space="preserve"> a </w:t>
      </w:r>
      <w:proofErr w:type="spellStart"/>
      <w:r w:rsidRPr="005A4599">
        <w:rPr>
          <w:b/>
          <w:noProof w:val="0"/>
          <w:lang w:val="en-US" w:eastAsia="ru-RU"/>
        </w:rPr>
        <w:t>procedurii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negociate</w:t>
      </w:r>
      <w:proofErr w:type="spellEnd"/>
      <w:r w:rsidRPr="005A4599">
        <w:rPr>
          <w:b/>
          <w:noProof w:val="0"/>
          <w:lang w:val="en-US" w:eastAsia="ru-RU"/>
        </w:rPr>
        <w:t xml:space="preserve">), </w:t>
      </w:r>
      <w:proofErr w:type="spellStart"/>
      <w:r w:rsidRPr="005A4599">
        <w:rPr>
          <w:b/>
          <w:noProof w:val="0"/>
          <w:lang w:val="en-US" w:eastAsia="ru-RU"/>
        </w:rPr>
        <w:t>după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caz</w:t>
      </w:r>
      <w:proofErr w:type="spellEnd"/>
      <w:r w:rsidRPr="005A4599">
        <w:rPr>
          <w:b/>
          <w:noProof w:val="0"/>
          <w:lang w:val="en-US" w:eastAsia="ru-RU"/>
        </w:rPr>
        <w:t xml:space="preserve">: - nu se </w:t>
      </w:r>
      <w:proofErr w:type="spellStart"/>
      <w:r w:rsidRPr="005A4599">
        <w:rPr>
          <w:b/>
          <w:noProof w:val="0"/>
          <w:lang w:val="en-US" w:eastAsia="ru-RU"/>
        </w:rPr>
        <w:t>aplică</w:t>
      </w:r>
      <w:proofErr w:type="spellEnd"/>
    </w:p>
    <w:p w14:paraId="453BBDFA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5A4599">
        <w:rPr>
          <w:b/>
          <w:noProof w:val="0"/>
          <w:lang w:val="en-US" w:eastAsia="ru-RU"/>
        </w:rPr>
        <w:t xml:space="preserve">21. </w:t>
      </w:r>
      <w:proofErr w:type="spellStart"/>
      <w:r w:rsidRPr="005A4599">
        <w:rPr>
          <w:b/>
          <w:noProof w:val="0"/>
          <w:lang w:val="en-US" w:eastAsia="ru-RU"/>
        </w:rPr>
        <w:t>Tehnici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și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instrumente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specifice</w:t>
      </w:r>
      <w:proofErr w:type="spellEnd"/>
      <w:r w:rsidRPr="005A4599">
        <w:rPr>
          <w:b/>
          <w:noProof w:val="0"/>
          <w:lang w:val="en-US" w:eastAsia="ru-RU"/>
        </w:rPr>
        <w:t xml:space="preserve"> de </w:t>
      </w:r>
      <w:proofErr w:type="spellStart"/>
      <w:r w:rsidRPr="005A4599">
        <w:rPr>
          <w:b/>
          <w:noProof w:val="0"/>
          <w:lang w:val="en-US" w:eastAsia="ru-RU"/>
        </w:rPr>
        <w:t>atribuire</w:t>
      </w:r>
      <w:proofErr w:type="spellEnd"/>
      <w:r w:rsidRPr="005A4599">
        <w:rPr>
          <w:b/>
          <w:noProof w:val="0"/>
          <w:lang w:val="en-US" w:eastAsia="ru-RU"/>
        </w:rPr>
        <w:t xml:space="preserve"> (</w:t>
      </w:r>
      <w:proofErr w:type="spellStart"/>
      <w:r w:rsidRPr="005A4599">
        <w:rPr>
          <w:b/>
          <w:noProof w:val="0"/>
          <w:lang w:val="en-US" w:eastAsia="ru-RU"/>
        </w:rPr>
        <w:t>dacă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este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cazul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specificați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dacă</w:t>
      </w:r>
      <w:proofErr w:type="spellEnd"/>
      <w:r w:rsidRPr="005A4599">
        <w:rPr>
          <w:b/>
          <w:noProof w:val="0"/>
          <w:lang w:val="en-US" w:eastAsia="ru-RU"/>
        </w:rPr>
        <w:t xml:space="preserve"> se </w:t>
      </w:r>
      <w:proofErr w:type="spellStart"/>
      <w:r w:rsidRPr="005A4599">
        <w:rPr>
          <w:b/>
          <w:noProof w:val="0"/>
          <w:lang w:val="en-US" w:eastAsia="ru-RU"/>
        </w:rPr>
        <w:t>va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utiliza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acordul-cadru</w:t>
      </w:r>
      <w:proofErr w:type="spellEnd"/>
      <w:r w:rsidRPr="005A4599">
        <w:rPr>
          <w:b/>
          <w:noProof w:val="0"/>
          <w:lang w:val="en-US" w:eastAsia="ru-RU"/>
        </w:rPr>
        <w:t xml:space="preserve">, </w:t>
      </w:r>
      <w:proofErr w:type="spellStart"/>
      <w:r w:rsidRPr="005A4599">
        <w:rPr>
          <w:b/>
          <w:noProof w:val="0"/>
          <w:lang w:val="en-US" w:eastAsia="ru-RU"/>
        </w:rPr>
        <w:t>sistemul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dinamic</w:t>
      </w:r>
      <w:proofErr w:type="spellEnd"/>
      <w:r w:rsidRPr="005A4599">
        <w:rPr>
          <w:b/>
          <w:noProof w:val="0"/>
          <w:lang w:val="en-US" w:eastAsia="ru-RU"/>
        </w:rPr>
        <w:t xml:space="preserve"> de </w:t>
      </w:r>
      <w:proofErr w:type="spellStart"/>
      <w:r w:rsidRPr="005A4599">
        <w:rPr>
          <w:b/>
          <w:noProof w:val="0"/>
          <w:lang w:val="en-US" w:eastAsia="ru-RU"/>
        </w:rPr>
        <w:t>achiziție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sau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licitația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electronică</w:t>
      </w:r>
      <w:proofErr w:type="spellEnd"/>
      <w:r w:rsidRPr="005A4599">
        <w:rPr>
          <w:b/>
          <w:noProof w:val="0"/>
          <w:lang w:val="en-US" w:eastAsia="ru-RU"/>
        </w:rPr>
        <w:t xml:space="preserve">): - nu se </w:t>
      </w:r>
      <w:proofErr w:type="spellStart"/>
      <w:r w:rsidRPr="005A4599">
        <w:rPr>
          <w:b/>
          <w:noProof w:val="0"/>
          <w:lang w:val="en-US" w:eastAsia="ru-RU"/>
        </w:rPr>
        <w:t>aplică</w:t>
      </w:r>
      <w:proofErr w:type="spellEnd"/>
    </w:p>
    <w:p w14:paraId="1FF3EC2D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5A4599">
        <w:rPr>
          <w:b/>
          <w:noProof w:val="0"/>
          <w:lang w:val="en-US" w:eastAsia="ru-RU"/>
        </w:rPr>
        <w:t xml:space="preserve">22. </w:t>
      </w:r>
      <w:proofErr w:type="spellStart"/>
      <w:r w:rsidRPr="005A4599">
        <w:rPr>
          <w:b/>
          <w:noProof w:val="0"/>
          <w:lang w:val="en-US" w:eastAsia="ru-RU"/>
        </w:rPr>
        <w:t>Condiții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speciale</w:t>
      </w:r>
      <w:proofErr w:type="spellEnd"/>
      <w:r w:rsidRPr="005A4599">
        <w:rPr>
          <w:b/>
          <w:noProof w:val="0"/>
          <w:lang w:val="en-US" w:eastAsia="ru-RU"/>
        </w:rPr>
        <w:t xml:space="preserve"> de care </w:t>
      </w:r>
      <w:proofErr w:type="spellStart"/>
      <w:r w:rsidRPr="005A4599">
        <w:rPr>
          <w:b/>
          <w:noProof w:val="0"/>
          <w:lang w:val="en-US" w:eastAsia="ru-RU"/>
        </w:rPr>
        <w:t>depinde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îndeplinirea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contractului</w:t>
      </w:r>
      <w:proofErr w:type="spellEnd"/>
      <w:r w:rsidRPr="005A4599">
        <w:rPr>
          <w:b/>
          <w:noProof w:val="0"/>
          <w:lang w:val="en-US" w:eastAsia="ru-RU"/>
        </w:rPr>
        <w:t xml:space="preserve"> (</w:t>
      </w:r>
      <w:proofErr w:type="spellStart"/>
      <w:r w:rsidRPr="005A4599">
        <w:rPr>
          <w:b/>
          <w:noProof w:val="0"/>
          <w:lang w:val="en-US" w:eastAsia="ru-RU"/>
        </w:rPr>
        <w:t>indicați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după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caz</w:t>
      </w:r>
      <w:proofErr w:type="spellEnd"/>
      <w:r w:rsidRPr="005A4599">
        <w:rPr>
          <w:b/>
          <w:noProof w:val="0"/>
          <w:lang w:val="en-US" w:eastAsia="ru-RU"/>
        </w:rPr>
        <w:t xml:space="preserve">): - nu se </w:t>
      </w:r>
      <w:proofErr w:type="spellStart"/>
      <w:r w:rsidRPr="005A4599">
        <w:rPr>
          <w:b/>
          <w:noProof w:val="0"/>
          <w:lang w:val="en-US" w:eastAsia="ru-RU"/>
        </w:rPr>
        <w:t>aplică</w:t>
      </w:r>
      <w:proofErr w:type="spellEnd"/>
    </w:p>
    <w:p w14:paraId="6BB83158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5A4599">
        <w:rPr>
          <w:b/>
          <w:noProof w:val="0"/>
          <w:lang w:val="en-US" w:eastAsia="ru-RU"/>
        </w:rPr>
        <w:t xml:space="preserve">23. </w:t>
      </w:r>
      <w:proofErr w:type="spellStart"/>
      <w:r w:rsidRPr="005A4599">
        <w:rPr>
          <w:b/>
          <w:noProof w:val="0"/>
          <w:lang w:val="en-US" w:eastAsia="ru-RU"/>
        </w:rPr>
        <w:t>Ofertele</w:t>
      </w:r>
      <w:proofErr w:type="spellEnd"/>
      <w:r w:rsidRPr="005A4599">
        <w:rPr>
          <w:b/>
          <w:noProof w:val="0"/>
          <w:lang w:val="en-US" w:eastAsia="ru-RU"/>
        </w:rPr>
        <w:t xml:space="preserve"> se </w:t>
      </w:r>
      <w:proofErr w:type="spellStart"/>
      <w:r w:rsidRPr="005A4599">
        <w:rPr>
          <w:b/>
          <w:noProof w:val="0"/>
          <w:lang w:val="en-US" w:eastAsia="ru-RU"/>
        </w:rPr>
        <w:t>prezintă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în</w:t>
      </w:r>
      <w:proofErr w:type="spellEnd"/>
      <w:r w:rsidRPr="005A4599">
        <w:rPr>
          <w:b/>
          <w:noProof w:val="0"/>
          <w:lang w:val="en-US" w:eastAsia="ru-RU"/>
        </w:rPr>
        <w:t xml:space="preserve"> valuta: </w:t>
      </w:r>
      <w:proofErr w:type="spellStart"/>
      <w:r w:rsidRPr="005A4599">
        <w:rPr>
          <w:b/>
          <w:noProof w:val="0"/>
          <w:lang w:val="en-US" w:eastAsia="ru-RU"/>
        </w:rPr>
        <w:t>în</w:t>
      </w:r>
      <w:proofErr w:type="spellEnd"/>
      <w:r w:rsidRPr="005A4599">
        <w:rPr>
          <w:b/>
          <w:noProof w:val="0"/>
          <w:lang w:val="en-US" w:eastAsia="ru-RU"/>
        </w:rPr>
        <w:t xml:space="preserve"> lei </w:t>
      </w:r>
      <w:proofErr w:type="spellStart"/>
      <w:r w:rsidRPr="005A4599">
        <w:rPr>
          <w:b/>
          <w:noProof w:val="0"/>
          <w:lang w:val="en-US" w:eastAsia="ru-RU"/>
        </w:rPr>
        <w:t>moldovenești</w:t>
      </w:r>
      <w:proofErr w:type="spellEnd"/>
      <w:r w:rsidRPr="005A4599">
        <w:rPr>
          <w:b/>
          <w:noProof w:val="0"/>
          <w:lang w:val="en-US" w:eastAsia="ru-RU"/>
        </w:rPr>
        <w:t>, MDL</w:t>
      </w:r>
    </w:p>
    <w:p w14:paraId="1449E340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5A4599">
        <w:rPr>
          <w:b/>
          <w:noProof w:val="0"/>
          <w:lang w:val="en-US" w:eastAsia="ru-RU"/>
        </w:rPr>
        <w:t xml:space="preserve">24. </w:t>
      </w:r>
      <w:proofErr w:type="spellStart"/>
      <w:r w:rsidRPr="005A4599">
        <w:rPr>
          <w:b/>
          <w:noProof w:val="0"/>
          <w:lang w:val="en-US" w:eastAsia="ru-RU"/>
        </w:rPr>
        <w:t>Criteriul</w:t>
      </w:r>
      <w:proofErr w:type="spellEnd"/>
      <w:r w:rsidRPr="005A4599">
        <w:rPr>
          <w:b/>
          <w:noProof w:val="0"/>
          <w:lang w:val="en-US" w:eastAsia="ru-RU"/>
        </w:rPr>
        <w:t xml:space="preserve"> de </w:t>
      </w:r>
      <w:proofErr w:type="spellStart"/>
      <w:r w:rsidRPr="005A4599">
        <w:rPr>
          <w:b/>
          <w:noProof w:val="0"/>
          <w:lang w:val="en-US" w:eastAsia="ru-RU"/>
        </w:rPr>
        <w:t>evaluare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aplicat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pentru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atribuirea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contractului</w:t>
      </w:r>
      <w:proofErr w:type="spellEnd"/>
      <w:r w:rsidRPr="005A4599">
        <w:rPr>
          <w:b/>
          <w:noProof w:val="0"/>
          <w:lang w:val="en-US" w:eastAsia="ru-RU"/>
        </w:rPr>
        <w:t xml:space="preserve">: </w:t>
      </w:r>
      <w:proofErr w:type="spellStart"/>
      <w:r w:rsidRPr="005A4599">
        <w:rPr>
          <w:b/>
          <w:noProof w:val="0"/>
          <w:lang w:val="en-US" w:eastAsia="ru-RU"/>
        </w:rPr>
        <w:t>prețul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cel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mai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scăzut</w:t>
      </w:r>
      <w:proofErr w:type="spellEnd"/>
      <w:r w:rsidRPr="005A4599">
        <w:rPr>
          <w:b/>
          <w:noProof w:val="0"/>
          <w:lang w:val="en-US" w:eastAsia="ru-RU"/>
        </w:rPr>
        <w:t xml:space="preserve"> cu</w:t>
      </w:r>
    </w:p>
    <w:p w14:paraId="719FBF7A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proofErr w:type="spellStart"/>
      <w:r w:rsidRPr="005A4599">
        <w:rPr>
          <w:b/>
          <w:noProof w:val="0"/>
          <w:lang w:val="en-US" w:eastAsia="ru-RU"/>
        </w:rPr>
        <w:t>corespunderea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tuturor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cerințelor</w:t>
      </w:r>
      <w:proofErr w:type="spellEnd"/>
      <w:r w:rsidRPr="005A4599">
        <w:rPr>
          <w:b/>
          <w:noProof w:val="0"/>
          <w:lang w:val="en-US" w:eastAsia="ru-RU"/>
        </w:rPr>
        <w:t xml:space="preserve"> de </w:t>
      </w:r>
      <w:proofErr w:type="spellStart"/>
      <w:r w:rsidRPr="005A4599">
        <w:rPr>
          <w:b/>
          <w:noProof w:val="0"/>
          <w:lang w:val="en-US" w:eastAsia="ru-RU"/>
        </w:rPr>
        <w:t>selecție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și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calificare</w:t>
      </w:r>
      <w:proofErr w:type="spellEnd"/>
    </w:p>
    <w:p w14:paraId="18819220" w14:textId="77777777" w:rsidR="005721A5" w:rsidRPr="00893699" w:rsidRDefault="005721A5" w:rsidP="005721A5">
      <w:pPr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5A4599">
        <w:rPr>
          <w:b/>
          <w:noProof w:val="0"/>
          <w:lang w:val="en-US" w:eastAsia="ru-RU"/>
        </w:rPr>
        <w:t xml:space="preserve">25. </w:t>
      </w:r>
      <w:proofErr w:type="spellStart"/>
      <w:r w:rsidRPr="005A4599">
        <w:rPr>
          <w:b/>
          <w:noProof w:val="0"/>
          <w:lang w:val="en-US" w:eastAsia="ru-RU"/>
        </w:rPr>
        <w:t>Factorii</w:t>
      </w:r>
      <w:proofErr w:type="spellEnd"/>
      <w:r w:rsidRPr="005A4599">
        <w:rPr>
          <w:b/>
          <w:noProof w:val="0"/>
          <w:lang w:val="en-US" w:eastAsia="ru-RU"/>
        </w:rPr>
        <w:t xml:space="preserve"> de </w:t>
      </w:r>
      <w:proofErr w:type="spellStart"/>
      <w:r w:rsidRPr="005A4599">
        <w:rPr>
          <w:b/>
          <w:noProof w:val="0"/>
          <w:lang w:val="en-US" w:eastAsia="ru-RU"/>
        </w:rPr>
        <w:t>evaluare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gramStart"/>
      <w:r w:rsidRPr="005A4599">
        <w:rPr>
          <w:b/>
          <w:noProof w:val="0"/>
          <w:lang w:val="en-US" w:eastAsia="ru-RU"/>
        </w:rPr>
        <w:t>a</w:t>
      </w:r>
      <w:proofErr w:type="gram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ofertei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celei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mai</w:t>
      </w:r>
      <w:proofErr w:type="spellEnd"/>
      <w:r w:rsidRPr="005A4599"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avantajoase</w:t>
      </w:r>
      <w:proofErr w:type="spellEnd"/>
      <w:r w:rsidRPr="005A4599">
        <w:rPr>
          <w:b/>
          <w:noProof w:val="0"/>
          <w:lang w:val="en-US" w:eastAsia="ru-RU"/>
        </w:rPr>
        <w:t xml:space="preserve"> din </w:t>
      </w:r>
      <w:proofErr w:type="spellStart"/>
      <w:r w:rsidRPr="005A4599">
        <w:rPr>
          <w:b/>
          <w:noProof w:val="0"/>
          <w:lang w:val="en-US" w:eastAsia="ru-RU"/>
        </w:rPr>
        <w:t>punct</w:t>
      </w:r>
      <w:proofErr w:type="spellEnd"/>
      <w:r w:rsidRPr="005A4599">
        <w:rPr>
          <w:b/>
          <w:noProof w:val="0"/>
          <w:lang w:val="en-US" w:eastAsia="ru-RU"/>
        </w:rPr>
        <w:t xml:space="preserve"> de </w:t>
      </w:r>
      <w:proofErr w:type="spellStart"/>
      <w:r w:rsidRPr="005A4599">
        <w:rPr>
          <w:b/>
          <w:noProof w:val="0"/>
          <w:lang w:val="en-US" w:eastAsia="ru-RU"/>
        </w:rPr>
        <w:t>vedere</w:t>
      </w:r>
      <w:proofErr w:type="spellEnd"/>
      <w:r w:rsidRPr="005A4599">
        <w:rPr>
          <w:b/>
          <w:noProof w:val="0"/>
          <w:lang w:val="en-US" w:eastAsia="ru-RU"/>
        </w:rPr>
        <w:t xml:space="preserve"> economic, precum </w:t>
      </w:r>
      <w:proofErr w:type="spellStart"/>
      <w:r w:rsidRPr="005A4599">
        <w:rPr>
          <w:b/>
          <w:noProof w:val="0"/>
          <w:lang w:val="en-US" w:eastAsia="ru-RU"/>
        </w:rPr>
        <w:t>și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5A4599">
        <w:rPr>
          <w:b/>
          <w:noProof w:val="0"/>
          <w:lang w:val="en-US" w:eastAsia="ru-RU"/>
        </w:rPr>
        <w:t>ponderile</w:t>
      </w:r>
      <w:proofErr w:type="spellEnd"/>
      <w:r w:rsidRPr="005A4599">
        <w:rPr>
          <w:b/>
          <w:noProof w:val="0"/>
          <w:lang w:val="en-US" w:eastAsia="ru-RU"/>
        </w:rPr>
        <w:t xml:space="preserve"> lor: nu se </w:t>
      </w:r>
      <w:proofErr w:type="spellStart"/>
      <w:r w:rsidRPr="005A4599">
        <w:rPr>
          <w:b/>
          <w:noProof w:val="0"/>
          <w:lang w:val="en-US" w:eastAsia="ru-RU"/>
        </w:rPr>
        <w:t>aplică</w:t>
      </w:r>
      <w:proofErr w:type="spellEnd"/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5721A5" w:rsidRPr="00893699" w14:paraId="4AF70F02" w14:textId="77777777" w:rsidTr="00F33C4C">
        <w:tc>
          <w:tcPr>
            <w:tcW w:w="577" w:type="dxa"/>
            <w:shd w:val="clear" w:color="auto" w:fill="auto"/>
          </w:tcPr>
          <w:p w14:paraId="3DCF9132" w14:textId="77777777" w:rsidR="005721A5" w:rsidRPr="00893699" w:rsidRDefault="005721A5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F01EE26" w14:textId="77777777" w:rsidR="005721A5" w:rsidRPr="00893699" w:rsidRDefault="005721A5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Theme="minorHAnsi" w:eastAsia="SimSun" w:hAnsiTheme="minorHAnsi" w:cstheme="minorBidi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3699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t>Denumirea</w:t>
            </w:r>
            <w:r w:rsidRPr="00893699">
              <w:rPr>
                <w:rFonts w:asciiTheme="minorHAnsi" w:eastAsia="SimSun" w:hAnsiTheme="minorHAnsi" w:cstheme="minorBidi"/>
                <w:b/>
                <w:iCs/>
                <w:noProof w:val="0"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681A107A" w14:textId="77777777" w:rsidR="005721A5" w:rsidRPr="00893699" w:rsidRDefault="005721A5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Theme="minorHAnsi" w:eastAsia="SimSun" w:hAnsiTheme="minorHAnsi" w:cstheme="minorBidi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5721A5" w:rsidRPr="00893699" w14:paraId="58E27D3C" w14:textId="77777777" w:rsidTr="00F33C4C">
        <w:tc>
          <w:tcPr>
            <w:tcW w:w="577" w:type="dxa"/>
            <w:shd w:val="clear" w:color="auto" w:fill="auto"/>
          </w:tcPr>
          <w:p w14:paraId="03078EC8" w14:textId="77777777" w:rsidR="005721A5" w:rsidRPr="00893699" w:rsidRDefault="005721A5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3FD33F8" w14:textId="77777777" w:rsidR="005721A5" w:rsidRPr="00893699" w:rsidRDefault="005721A5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  <w:r w:rsidRPr="005A4599">
              <w:rPr>
                <w:b/>
                <w:noProof w:val="0"/>
                <w:lang w:val="en-US" w:eastAsia="ru-RU"/>
              </w:rPr>
              <w:t xml:space="preserve"> nu se </w:t>
            </w:r>
            <w:proofErr w:type="spellStart"/>
            <w:r w:rsidRPr="005A4599">
              <w:rPr>
                <w:b/>
                <w:noProof w:val="0"/>
                <w:lang w:val="en-US" w:eastAsia="ru-RU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33BF9C78" w14:textId="77777777" w:rsidR="005721A5" w:rsidRPr="00893699" w:rsidRDefault="005721A5" w:rsidP="00F33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noProof w:val="0"/>
                <w:lang w:eastAsia="ru-RU"/>
              </w:rPr>
            </w:pPr>
          </w:p>
        </w:tc>
      </w:tr>
    </w:tbl>
    <w:p w14:paraId="03EB583E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26.</w:t>
      </w:r>
      <w:r w:rsidRPr="00893699">
        <w:rPr>
          <w:b/>
          <w:noProof w:val="0"/>
          <w:lang w:val="en-US" w:eastAsia="ru-RU"/>
        </w:rPr>
        <w:t xml:space="preserve">Termenul </w:t>
      </w:r>
      <w:proofErr w:type="spellStart"/>
      <w:r w:rsidRPr="00893699">
        <w:rPr>
          <w:b/>
          <w:noProof w:val="0"/>
          <w:lang w:val="en-US" w:eastAsia="ru-RU"/>
        </w:rPr>
        <w:t>limită</w:t>
      </w:r>
      <w:proofErr w:type="spellEnd"/>
      <w:r w:rsidRPr="00893699">
        <w:rPr>
          <w:b/>
          <w:noProof w:val="0"/>
          <w:lang w:val="en-US" w:eastAsia="ru-RU"/>
        </w:rPr>
        <w:t xml:space="preserve"> de </w:t>
      </w:r>
      <w:proofErr w:type="spellStart"/>
      <w:r w:rsidRPr="00893699">
        <w:rPr>
          <w:b/>
          <w:noProof w:val="0"/>
          <w:lang w:val="en-US" w:eastAsia="ru-RU"/>
        </w:rPr>
        <w:t>depunere</w:t>
      </w:r>
      <w:proofErr w:type="spellEnd"/>
      <w:r w:rsidRPr="00893699">
        <w:rPr>
          <w:b/>
          <w:noProof w:val="0"/>
          <w:lang w:val="en-US" w:eastAsia="ru-RU"/>
        </w:rPr>
        <w:t>/</w:t>
      </w:r>
      <w:proofErr w:type="spellStart"/>
      <w:r w:rsidRPr="00893699">
        <w:rPr>
          <w:b/>
          <w:noProof w:val="0"/>
          <w:lang w:val="en-US" w:eastAsia="ru-RU"/>
        </w:rPr>
        <w:t>deschidere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gramStart"/>
      <w:r w:rsidRPr="00893699">
        <w:rPr>
          <w:b/>
          <w:noProof w:val="0"/>
          <w:lang w:val="en-US" w:eastAsia="ru-RU"/>
        </w:rPr>
        <w:t>a</w:t>
      </w:r>
      <w:proofErr w:type="gram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ofertelor</w:t>
      </w:r>
      <w:proofErr w:type="spellEnd"/>
      <w:r w:rsidRPr="00893699">
        <w:rPr>
          <w:b/>
          <w:noProof w:val="0"/>
          <w:lang w:val="en-US" w:eastAsia="ru-RU"/>
        </w:rPr>
        <w:t>:</w:t>
      </w:r>
    </w:p>
    <w:p w14:paraId="76A4F625" w14:textId="77777777" w:rsidR="005721A5" w:rsidRPr="00893699" w:rsidRDefault="005721A5" w:rsidP="00655FDA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93699">
        <w:rPr>
          <w:b/>
          <w:noProof w:val="0"/>
          <w:lang w:val="en-US" w:eastAsia="ru-RU"/>
        </w:rPr>
        <w:t>conform SIA RSAP /</w:t>
      </w:r>
      <w:proofErr w:type="spellStart"/>
      <w:r w:rsidRPr="00893699">
        <w:rPr>
          <w:b/>
          <w:noProof w:val="0"/>
          <w:lang w:val="en-US" w:eastAsia="ru-RU"/>
        </w:rPr>
        <w:t>până</w:t>
      </w:r>
      <w:proofErr w:type="spellEnd"/>
      <w:r w:rsidRPr="00893699">
        <w:rPr>
          <w:b/>
          <w:noProof w:val="0"/>
          <w:lang w:val="en-US" w:eastAsia="ru-RU"/>
        </w:rPr>
        <w:t xml:space="preserve"> la: </w:t>
      </w:r>
      <w:r w:rsidRPr="00893699">
        <w:rPr>
          <w:b/>
          <w:i/>
          <w:noProof w:val="0"/>
          <w:lang w:val="en-US" w:eastAsia="ru-RU"/>
        </w:rPr>
        <w:t>[</w:t>
      </w:r>
      <w:proofErr w:type="spellStart"/>
      <w:r w:rsidRPr="00893699">
        <w:rPr>
          <w:b/>
          <w:i/>
          <w:noProof w:val="0"/>
          <w:lang w:val="en-US" w:eastAsia="ru-RU"/>
        </w:rPr>
        <w:t>ora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proofErr w:type="gramStart"/>
      <w:r w:rsidRPr="00893699">
        <w:rPr>
          <w:b/>
          <w:i/>
          <w:noProof w:val="0"/>
          <w:lang w:val="en-US" w:eastAsia="ru-RU"/>
        </w:rPr>
        <w:t>exactă</w:t>
      </w:r>
      <w:proofErr w:type="spellEnd"/>
      <w:r w:rsidRPr="00893699">
        <w:rPr>
          <w:b/>
          <w:i/>
          <w:noProof w:val="0"/>
          <w:lang w:val="en-US" w:eastAsia="ru-RU"/>
        </w:rPr>
        <w:t>]</w:t>
      </w:r>
      <w:r w:rsidRPr="00893699">
        <w:rPr>
          <w:b/>
          <w:noProof w:val="0"/>
          <w:lang w:val="en-US" w:eastAsia="ru-RU"/>
        </w:rPr>
        <w:t>_</w:t>
      </w:r>
      <w:proofErr w:type="gramEnd"/>
      <w:r w:rsidRPr="00893699">
        <w:rPr>
          <w:b/>
          <w:noProof w:val="0"/>
          <w:lang w:val="en-US" w:eastAsia="ru-RU"/>
        </w:rPr>
        <w:t>__</w:t>
      </w:r>
      <w:r>
        <w:rPr>
          <w:b/>
          <w:noProof w:val="0"/>
          <w:lang w:val="en-US" w:eastAsia="ru-RU"/>
        </w:rPr>
        <w:t>10</w:t>
      </w:r>
      <w:r>
        <w:rPr>
          <w:b/>
          <w:noProof w:val="0"/>
          <w:vertAlign w:val="superscript"/>
          <w:lang w:val="en-US" w:eastAsia="ru-RU"/>
        </w:rPr>
        <w:t>00</w:t>
      </w:r>
      <w:r w:rsidRPr="00893699">
        <w:rPr>
          <w:b/>
          <w:noProof w:val="0"/>
          <w:lang w:val="en-US" w:eastAsia="ru-RU"/>
        </w:rPr>
        <w:t>_______________________________</w:t>
      </w:r>
    </w:p>
    <w:p w14:paraId="3183EF6A" w14:textId="77777777" w:rsidR="005721A5" w:rsidRPr="00893699" w:rsidRDefault="005721A5" w:rsidP="00655FDA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93699">
        <w:rPr>
          <w:b/>
          <w:noProof w:val="0"/>
          <w:lang w:val="en-US" w:eastAsia="ru-RU"/>
        </w:rPr>
        <w:t xml:space="preserve">pe: </w:t>
      </w:r>
      <w:r w:rsidRPr="00893699">
        <w:rPr>
          <w:b/>
          <w:i/>
          <w:noProof w:val="0"/>
          <w:lang w:val="en-US" w:eastAsia="ru-RU"/>
        </w:rPr>
        <w:t>[data]</w:t>
      </w:r>
      <w:r w:rsidRPr="00893699">
        <w:rPr>
          <w:b/>
          <w:noProof w:val="0"/>
          <w:lang w:val="en-US" w:eastAsia="ru-RU"/>
        </w:rPr>
        <w:t>____</w:t>
      </w:r>
      <w:r w:rsidRPr="002D06FB">
        <w:t xml:space="preserve"> </w:t>
      </w:r>
      <w:r w:rsidRPr="002D06FB">
        <w:rPr>
          <w:b/>
          <w:bCs/>
          <w:u w:val="single"/>
        </w:rPr>
        <w:t>Informația o găsiți în sistem SIA RSAP</w:t>
      </w:r>
      <w:r w:rsidRPr="00893699">
        <w:rPr>
          <w:b/>
          <w:noProof w:val="0"/>
          <w:lang w:val="en-US" w:eastAsia="ru-RU"/>
        </w:rPr>
        <w:t>__________________________</w:t>
      </w:r>
    </w:p>
    <w:p w14:paraId="2D8486A8" w14:textId="77777777" w:rsidR="005721A5" w:rsidRPr="00893699" w:rsidRDefault="005721A5" w:rsidP="005721A5">
      <w:pPr>
        <w:rPr>
          <w:noProof w:val="0"/>
          <w:lang w:val="en-US" w:eastAsia="ru-RU"/>
        </w:rPr>
      </w:pPr>
    </w:p>
    <w:p w14:paraId="502EAA01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27.</w:t>
      </w:r>
      <w:r w:rsidRPr="00893699">
        <w:rPr>
          <w:b/>
          <w:noProof w:val="0"/>
          <w:lang w:val="en-US" w:eastAsia="ru-RU"/>
        </w:rPr>
        <w:t xml:space="preserve">Adresa la care </w:t>
      </w:r>
      <w:proofErr w:type="spellStart"/>
      <w:r w:rsidRPr="00893699">
        <w:rPr>
          <w:b/>
          <w:noProof w:val="0"/>
          <w:lang w:val="en-US" w:eastAsia="ru-RU"/>
        </w:rPr>
        <w:t>trebuie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transmise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ofertele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sau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cererile</w:t>
      </w:r>
      <w:proofErr w:type="spellEnd"/>
      <w:r w:rsidRPr="00893699">
        <w:rPr>
          <w:b/>
          <w:noProof w:val="0"/>
          <w:lang w:val="en-US" w:eastAsia="ru-RU"/>
        </w:rPr>
        <w:t xml:space="preserve"> de </w:t>
      </w:r>
      <w:proofErr w:type="spellStart"/>
      <w:r w:rsidRPr="00893699">
        <w:rPr>
          <w:b/>
          <w:noProof w:val="0"/>
          <w:lang w:val="en-US" w:eastAsia="ru-RU"/>
        </w:rPr>
        <w:t>participare</w:t>
      </w:r>
      <w:proofErr w:type="spellEnd"/>
      <w:r w:rsidRPr="00893699">
        <w:rPr>
          <w:b/>
          <w:noProof w:val="0"/>
          <w:lang w:val="en-US" w:eastAsia="ru-RU"/>
        </w:rPr>
        <w:t xml:space="preserve">: </w:t>
      </w:r>
    </w:p>
    <w:p w14:paraId="293CD370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en-US" w:eastAsia="ru-RU"/>
        </w:rPr>
      </w:pPr>
      <w:proofErr w:type="spellStart"/>
      <w:r w:rsidRPr="00893699">
        <w:rPr>
          <w:b/>
          <w:i/>
          <w:noProof w:val="0"/>
          <w:lang w:val="en-US" w:eastAsia="ru-RU"/>
        </w:rPr>
        <w:t>Ofertele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sau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cererile</w:t>
      </w:r>
      <w:proofErr w:type="spellEnd"/>
      <w:r w:rsidRPr="00893699">
        <w:rPr>
          <w:b/>
          <w:i/>
          <w:noProof w:val="0"/>
          <w:lang w:val="en-US" w:eastAsia="ru-RU"/>
        </w:rPr>
        <w:t xml:space="preserve"> de </w:t>
      </w:r>
      <w:proofErr w:type="spellStart"/>
      <w:r w:rsidRPr="00893699">
        <w:rPr>
          <w:b/>
          <w:i/>
          <w:noProof w:val="0"/>
          <w:lang w:val="en-US" w:eastAsia="ru-RU"/>
        </w:rPr>
        <w:t>participare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vor</w:t>
      </w:r>
      <w:proofErr w:type="spellEnd"/>
      <w:r w:rsidRPr="00893699">
        <w:rPr>
          <w:b/>
          <w:i/>
          <w:noProof w:val="0"/>
          <w:lang w:val="en-US" w:eastAsia="ru-RU"/>
        </w:rPr>
        <w:t xml:space="preserve"> fi </w:t>
      </w:r>
      <w:proofErr w:type="spellStart"/>
      <w:r w:rsidRPr="00893699">
        <w:rPr>
          <w:b/>
          <w:i/>
          <w:noProof w:val="0"/>
          <w:lang w:val="en-US" w:eastAsia="ru-RU"/>
        </w:rPr>
        <w:t>depuse</w:t>
      </w:r>
      <w:proofErr w:type="spellEnd"/>
      <w:r w:rsidRPr="00893699">
        <w:rPr>
          <w:b/>
          <w:i/>
          <w:noProof w:val="0"/>
          <w:lang w:val="en-US" w:eastAsia="ru-RU"/>
        </w:rPr>
        <w:t xml:space="preserve"> electronic </w:t>
      </w:r>
      <w:proofErr w:type="spellStart"/>
      <w:r w:rsidRPr="00893699">
        <w:rPr>
          <w:b/>
          <w:i/>
          <w:noProof w:val="0"/>
          <w:lang w:val="en-US" w:eastAsia="ru-RU"/>
        </w:rPr>
        <w:t>prin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intermediul</w:t>
      </w:r>
      <w:proofErr w:type="spellEnd"/>
      <w:r w:rsidRPr="00893699">
        <w:rPr>
          <w:b/>
          <w:i/>
          <w:noProof w:val="0"/>
          <w:lang w:val="en-US" w:eastAsia="ru-RU"/>
        </w:rPr>
        <w:t xml:space="preserve"> SIA RSAP</w:t>
      </w:r>
    </w:p>
    <w:p w14:paraId="1D8838D2" w14:textId="77777777" w:rsidR="005721A5" w:rsidRPr="002D06FB" w:rsidRDefault="005721A5" w:rsidP="005721A5">
      <w:pPr>
        <w:tabs>
          <w:tab w:val="right" w:pos="426"/>
        </w:tabs>
        <w:spacing w:before="120"/>
        <w:rPr>
          <w:b/>
          <w:noProof w:val="0"/>
          <w:u w:val="single"/>
          <w:lang w:val="en-US" w:eastAsia="ru-RU"/>
        </w:rPr>
      </w:pPr>
      <w:r>
        <w:rPr>
          <w:b/>
          <w:noProof w:val="0"/>
          <w:lang w:val="en-US" w:eastAsia="ru-RU"/>
        </w:rPr>
        <w:t>28.</w:t>
      </w:r>
      <w:r w:rsidRPr="00893699">
        <w:rPr>
          <w:b/>
          <w:noProof w:val="0"/>
          <w:lang w:val="en-US" w:eastAsia="ru-RU"/>
        </w:rPr>
        <w:t xml:space="preserve">Termenul de </w:t>
      </w:r>
      <w:proofErr w:type="spellStart"/>
      <w:r w:rsidRPr="00893699">
        <w:rPr>
          <w:b/>
          <w:noProof w:val="0"/>
          <w:lang w:val="en-US" w:eastAsia="ru-RU"/>
        </w:rPr>
        <w:t>valabilitate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gramStart"/>
      <w:r w:rsidRPr="00893699">
        <w:rPr>
          <w:b/>
          <w:noProof w:val="0"/>
          <w:lang w:val="en-US" w:eastAsia="ru-RU"/>
        </w:rPr>
        <w:t>a</w:t>
      </w:r>
      <w:proofErr w:type="gram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ofertelor</w:t>
      </w:r>
      <w:proofErr w:type="spellEnd"/>
      <w:r w:rsidRPr="00893699">
        <w:rPr>
          <w:b/>
          <w:noProof w:val="0"/>
          <w:lang w:val="en-US" w:eastAsia="ru-RU"/>
        </w:rPr>
        <w:t xml:space="preserve">: </w:t>
      </w:r>
      <w:r w:rsidRPr="002D06FB">
        <w:rPr>
          <w:b/>
          <w:noProof w:val="0"/>
          <w:lang w:val="en-US" w:eastAsia="ru-RU"/>
        </w:rPr>
        <w:t xml:space="preserve"> </w:t>
      </w:r>
      <w:r w:rsidRPr="002D06FB">
        <w:rPr>
          <w:b/>
          <w:noProof w:val="0"/>
          <w:highlight w:val="yellow"/>
          <w:u w:val="single"/>
          <w:lang w:val="en-US" w:eastAsia="ru-RU"/>
        </w:rPr>
        <w:t xml:space="preserve">60 </w:t>
      </w:r>
      <w:proofErr w:type="spellStart"/>
      <w:r w:rsidRPr="002D06FB">
        <w:rPr>
          <w:b/>
          <w:noProof w:val="0"/>
          <w:highlight w:val="yellow"/>
          <w:u w:val="single"/>
          <w:lang w:val="en-US" w:eastAsia="ru-RU"/>
        </w:rPr>
        <w:t>zile</w:t>
      </w:r>
      <w:proofErr w:type="spellEnd"/>
      <w:r w:rsidRPr="002D06FB">
        <w:rPr>
          <w:b/>
          <w:noProof w:val="0"/>
          <w:u w:val="single"/>
          <w:lang w:val="en-US" w:eastAsia="ru-RU"/>
        </w:rPr>
        <w:t xml:space="preserve"> din data </w:t>
      </w:r>
      <w:proofErr w:type="spellStart"/>
      <w:r w:rsidRPr="002D06FB">
        <w:rPr>
          <w:b/>
          <w:noProof w:val="0"/>
          <w:u w:val="single"/>
          <w:lang w:val="en-US" w:eastAsia="ru-RU"/>
        </w:rPr>
        <w:t>deschiderii</w:t>
      </w:r>
      <w:proofErr w:type="spellEnd"/>
      <w:r w:rsidRPr="002D06FB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2D06FB">
        <w:rPr>
          <w:b/>
          <w:noProof w:val="0"/>
          <w:u w:val="single"/>
          <w:lang w:val="en-US" w:eastAsia="ru-RU"/>
        </w:rPr>
        <w:t>procedurii</w:t>
      </w:r>
      <w:proofErr w:type="spellEnd"/>
      <w:r w:rsidRPr="002D06FB">
        <w:rPr>
          <w:b/>
          <w:noProof w:val="0"/>
          <w:u w:val="single"/>
          <w:lang w:val="en-US" w:eastAsia="ru-RU"/>
        </w:rPr>
        <w:t xml:space="preserve"> de </w:t>
      </w:r>
      <w:proofErr w:type="spellStart"/>
      <w:r w:rsidRPr="002D06FB">
        <w:rPr>
          <w:b/>
          <w:noProof w:val="0"/>
          <w:u w:val="single"/>
          <w:lang w:val="en-US" w:eastAsia="ru-RU"/>
        </w:rPr>
        <w:t>achiziție</w:t>
      </w:r>
      <w:proofErr w:type="spellEnd"/>
      <w:r w:rsidRPr="002D06FB">
        <w:rPr>
          <w:b/>
          <w:noProof w:val="0"/>
          <w:u w:val="single"/>
          <w:lang w:val="en-US" w:eastAsia="ru-RU"/>
        </w:rPr>
        <w:t xml:space="preserve"> _</w:t>
      </w:r>
    </w:p>
    <w:p w14:paraId="0DF88E8F" w14:textId="77777777" w:rsidR="005721A5" w:rsidRPr="00893699" w:rsidRDefault="005721A5" w:rsidP="005721A5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29.</w:t>
      </w:r>
      <w:r w:rsidRPr="00893699">
        <w:rPr>
          <w:b/>
          <w:noProof w:val="0"/>
          <w:lang w:val="en-US" w:eastAsia="ru-RU"/>
        </w:rPr>
        <w:t xml:space="preserve">Locul </w:t>
      </w:r>
      <w:proofErr w:type="spellStart"/>
      <w:r w:rsidRPr="00893699">
        <w:rPr>
          <w:b/>
          <w:noProof w:val="0"/>
          <w:lang w:val="en-US" w:eastAsia="ru-RU"/>
        </w:rPr>
        <w:t>deschiderii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ofertelor</w:t>
      </w:r>
      <w:proofErr w:type="spellEnd"/>
      <w:r w:rsidRPr="00893699">
        <w:rPr>
          <w:b/>
          <w:noProof w:val="0"/>
          <w:lang w:val="en-US" w:eastAsia="ru-RU"/>
        </w:rPr>
        <w:t xml:space="preserve">: </w:t>
      </w:r>
      <w:proofErr w:type="spellStart"/>
      <w:r w:rsidRPr="002D06FB">
        <w:rPr>
          <w:b/>
          <w:noProof w:val="0"/>
          <w:u w:val="single"/>
          <w:lang w:val="en-US" w:eastAsia="ru-RU"/>
        </w:rPr>
        <w:t>prin</w:t>
      </w:r>
      <w:proofErr w:type="spellEnd"/>
      <w:r w:rsidRPr="002D06FB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2D06FB">
        <w:rPr>
          <w:b/>
          <w:noProof w:val="0"/>
          <w:u w:val="single"/>
          <w:lang w:val="en-US" w:eastAsia="ru-RU"/>
        </w:rPr>
        <w:t>intermediul</w:t>
      </w:r>
      <w:proofErr w:type="spellEnd"/>
      <w:r w:rsidRPr="002D06FB">
        <w:rPr>
          <w:b/>
          <w:noProof w:val="0"/>
          <w:u w:val="single"/>
          <w:lang w:val="en-US" w:eastAsia="ru-RU"/>
        </w:rPr>
        <w:t xml:space="preserve"> SIA RSAP</w:t>
      </w:r>
      <w:r w:rsidRPr="002D06FB">
        <w:rPr>
          <w:b/>
          <w:noProof w:val="0"/>
          <w:lang w:val="en-US" w:eastAsia="ru-RU"/>
        </w:rPr>
        <w:t xml:space="preserve"> </w:t>
      </w:r>
      <w:r w:rsidRPr="00893699">
        <w:rPr>
          <w:b/>
          <w:noProof w:val="0"/>
          <w:lang w:val="en-US" w:eastAsia="ru-RU"/>
        </w:rPr>
        <w:t>________________________</w:t>
      </w:r>
    </w:p>
    <w:p w14:paraId="1381B541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val="en-US" w:eastAsia="ru-RU"/>
        </w:rPr>
      </w:pPr>
      <w:r w:rsidRPr="00893699">
        <w:rPr>
          <w:noProof w:val="0"/>
          <w:sz w:val="20"/>
          <w:lang w:val="en-US" w:eastAsia="ru-RU"/>
        </w:rPr>
        <w:t xml:space="preserve">(SIA RSAP </w:t>
      </w:r>
      <w:proofErr w:type="spellStart"/>
      <w:r w:rsidRPr="00893699">
        <w:rPr>
          <w:noProof w:val="0"/>
          <w:sz w:val="20"/>
          <w:lang w:val="en-US" w:eastAsia="ru-RU"/>
        </w:rPr>
        <w:t>sau</w:t>
      </w:r>
      <w:proofErr w:type="spellEnd"/>
      <w:r w:rsidRPr="00893699">
        <w:rPr>
          <w:noProof w:val="0"/>
          <w:sz w:val="20"/>
          <w:lang w:val="en-US" w:eastAsia="ru-RU"/>
        </w:rPr>
        <w:t xml:space="preserve"> </w:t>
      </w:r>
      <w:proofErr w:type="spellStart"/>
      <w:r w:rsidRPr="00893699">
        <w:rPr>
          <w:noProof w:val="0"/>
          <w:sz w:val="20"/>
          <w:lang w:val="en-US" w:eastAsia="ru-RU"/>
        </w:rPr>
        <w:t>adresa</w:t>
      </w:r>
      <w:proofErr w:type="spellEnd"/>
      <w:r w:rsidRPr="00893699">
        <w:rPr>
          <w:noProof w:val="0"/>
          <w:sz w:val="20"/>
          <w:lang w:val="en-US" w:eastAsia="ru-RU"/>
        </w:rPr>
        <w:t xml:space="preserve"> </w:t>
      </w:r>
      <w:proofErr w:type="spellStart"/>
      <w:r w:rsidRPr="00893699">
        <w:rPr>
          <w:noProof w:val="0"/>
          <w:sz w:val="20"/>
          <w:lang w:val="en-US" w:eastAsia="ru-RU"/>
        </w:rPr>
        <w:t>deschiderii</w:t>
      </w:r>
      <w:proofErr w:type="spellEnd"/>
      <w:r w:rsidRPr="00893699">
        <w:rPr>
          <w:noProof w:val="0"/>
          <w:sz w:val="20"/>
          <w:lang w:val="en-US" w:eastAsia="ru-RU"/>
        </w:rPr>
        <w:t>)</w:t>
      </w:r>
    </w:p>
    <w:p w14:paraId="72134604" w14:textId="77777777" w:rsidR="005721A5" w:rsidRPr="00893699" w:rsidRDefault="005721A5" w:rsidP="005721A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en-US" w:eastAsia="ru-RU"/>
        </w:rPr>
      </w:pPr>
      <w:proofErr w:type="spellStart"/>
      <w:r w:rsidRPr="00893699">
        <w:rPr>
          <w:b/>
          <w:i/>
          <w:noProof w:val="0"/>
          <w:lang w:val="en-US" w:eastAsia="ru-RU"/>
        </w:rPr>
        <w:lastRenderedPageBreak/>
        <w:t>Ofertele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întârziate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vor</w:t>
      </w:r>
      <w:proofErr w:type="spellEnd"/>
      <w:r w:rsidRPr="00893699">
        <w:rPr>
          <w:b/>
          <w:i/>
          <w:noProof w:val="0"/>
          <w:lang w:val="en-US" w:eastAsia="ru-RU"/>
        </w:rPr>
        <w:t xml:space="preserve"> fi </w:t>
      </w:r>
      <w:proofErr w:type="spellStart"/>
      <w:r w:rsidRPr="00893699">
        <w:rPr>
          <w:b/>
          <w:i/>
          <w:noProof w:val="0"/>
          <w:lang w:val="en-US" w:eastAsia="ru-RU"/>
        </w:rPr>
        <w:t>respinse</w:t>
      </w:r>
      <w:proofErr w:type="spellEnd"/>
      <w:r w:rsidRPr="00893699">
        <w:rPr>
          <w:b/>
          <w:i/>
          <w:noProof w:val="0"/>
          <w:lang w:val="en-US" w:eastAsia="ru-RU"/>
        </w:rPr>
        <w:t xml:space="preserve">. </w:t>
      </w:r>
    </w:p>
    <w:p w14:paraId="68720BA0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30.</w:t>
      </w:r>
      <w:r w:rsidRPr="00893699">
        <w:rPr>
          <w:b/>
          <w:noProof w:val="0"/>
          <w:lang w:val="en-US" w:eastAsia="ru-RU"/>
        </w:rPr>
        <w:t xml:space="preserve">Persoanele </w:t>
      </w:r>
      <w:proofErr w:type="spellStart"/>
      <w:r w:rsidRPr="00893699">
        <w:rPr>
          <w:b/>
          <w:noProof w:val="0"/>
          <w:lang w:val="en-US" w:eastAsia="ru-RU"/>
        </w:rPr>
        <w:t>autorizate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să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asiste</w:t>
      </w:r>
      <w:proofErr w:type="spellEnd"/>
      <w:r w:rsidRPr="00893699">
        <w:rPr>
          <w:b/>
          <w:noProof w:val="0"/>
          <w:lang w:val="en-US" w:eastAsia="ru-RU"/>
        </w:rPr>
        <w:t xml:space="preserve"> la </w:t>
      </w:r>
      <w:proofErr w:type="spellStart"/>
      <w:r w:rsidRPr="00893699">
        <w:rPr>
          <w:b/>
          <w:noProof w:val="0"/>
          <w:lang w:val="en-US" w:eastAsia="ru-RU"/>
        </w:rPr>
        <w:t>deschiderea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ofertelor</w:t>
      </w:r>
      <w:proofErr w:type="spellEnd"/>
      <w:r w:rsidRPr="00893699">
        <w:rPr>
          <w:b/>
          <w:noProof w:val="0"/>
          <w:lang w:val="en-US" w:eastAsia="ru-RU"/>
        </w:rPr>
        <w:t xml:space="preserve">: </w:t>
      </w:r>
      <w:r w:rsidRPr="00893699">
        <w:rPr>
          <w:b/>
          <w:noProof w:val="0"/>
          <w:lang w:val="en-US" w:eastAsia="ru-RU"/>
        </w:rPr>
        <w:br/>
      </w:r>
      <w:proofErr w:type="spellStart"/>
      <w:r w:rsidRPr="00893699">
        <w:rPr>
          <w:b/>
          <w:i/>
          <w:noProof w:val="0"/>
          <w:lang w:val="en-US" w:eastAsia="ru-RU"/>
        </w:rPr>
        <w:t>Ofertanții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sau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reprezentanții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acestora</w:t>
      </w:r>
      <w:proofErr w:type="spellEnd"/>
      <w:r w:rsidRPr="00893699">
        <w:rPr>
          <w:b/>
          <w:i/>
          <w:noProof w:val="0"/>
          <w:lang w:val="en-US" w:eastAsia="ru-RU"/>
        </w:rPr>
        <w:t xml:space="preserve"> au </w:t>
      </w:r>
      <w:proofErr w:type="spellStart"/>
      <w:r w:rsidRPr="00893699">
        <w:rPr>
          <w:b/>
          <w:i/>
          <w:noProof w:val="0"/>
          <w:lang w:val="en-US" w:eastAsia="ru-RU"/>
        </w:rPr>
        <w:t>dreptul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să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participe</w:t>
      </w:r>
      <w:proofErr w:type="spellEnd"/>
      <w:r w:rsidRPr="00893699">
        <w:rPr>
          <w:b/>
          <w:i/>
          <w:noProof w:val="0"/>
          <w:lang w:val="en-US" w:eastAsia="ru-RU"/>
        </w:rPr>
        <w:t xml:space="preserve"> la </w:t>
      </w:r>
      <w:proofErr w:type="spellStart"/>
      <w:r w:rsidRPr="00893699">
        <w:rPr>
          <w:b/>
          <w:i/>
          <w:noProof w:val="0"/>
          <w:lang w:val="en-US" w:eastAsia="ru-RU"/>
        </w:rPr>
        <w:t>deschiderea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ofertelor</w:t>
      </w:r>
      <w:proofErr w:type="spellEnd"/>
      <w:r w:rsidRPr="00893699">
        <w:rPr>
          <w:b/>
          <w:i/>
          <w:noProof w:val="0"/>
          <w:lang w:val="en-US" w:eastAsia="ru-RU"/>
        </w:rPr>
        <w:t xml:space="preserve">, cu </w:t>
      </w:r>
      <w:proofErr w:type="spellStart"/>
      <w:r w:rsidRPr="00893699">
        <w:rPr>
          <w:b/>
          <w:i/>
          <w:noProof w:val="0"/>
          <w:lang w:val="en-US" w:eastAsia="ru-RU"/>
        </w:rPr>
        <w:t>excepția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cazului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când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ofertele</w:t>
      </w:r>
      <w:proofErr w:type="spellEnd"/>
      <w:r w:rsidRPr="00893699">
        <w:rPr>
          <w:b/>
          <w:i/>
          <w:noProof w:val="0"/>
          <w:lang w:val="en-US" w:eastAsia="ru-RU"/>
        </w:rPr>
        <w:t xml:space="preserve"> au </w:t>
      </w:r>
      <w:proofErr w:type="spellStart"/>
      <w:r w:rsidRPr="00893699">
        <w:rPr>
          <w:b/>
          <w:i/>
          <w:noProof w:val="0"/>
          <w:lang w:val="en-US" w:eastAsia="ru-RU"/>
        </w:rPr>
        <w:t>fost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depuse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prin</w:t>
      </w:r>
      <w:proofErr w:type="spellEnd"/>
      <w:r w:rsidRPr="00893699">
        <w:rPr>
          <w:b/>
          <w:i/>
          <w:noProof w:val="0"/>
          <w:lang w:val="en-US" w:eastAsia="ru-RU"/>
        </w:rPr>
        <w:t xml:space="preserve"> SIA RSAP</w:t>
      </w:r>
      <w:r w:rsidRPr="00893699">
        <w:rPr>
          <w:b/>
          <w:noProof w:val="0"/>
          <w:lang w:val="en-US" w:eastAsia="ru-RU"/>
        </w:rPr>
        <w:t>.</w:t>
      </w:r>
    </w:p>
    <w:p w14:paraId="7A34E2D8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31.</w:t>
      </w:r>
      <w:r w:rsidRPr="00893699">
        <w:rPr>
          <w:b/>
          <w:noProof w:val="0"/>
          <w:lang w:val="en-US" w:eastAsia="ru-RU"/>
        </w:rPr>
        <w:t xml:space="preserve">Limba </w:t>
      </w:r>
      <w:proofErr w:type="spellStart"/>
      <w:r w:rsidRPr="00893699">
        <w:rPr>
          <w:b/>
          <w:noProof w:val="0"/>
          <w:lang w:val="en-US" w:eastAsia="ru-RU"/>
        </w:rPr>
        <w:t>sau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limbile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în</w:t>
      </w:r>
      <w:proofErr w:type="spellEnd"/>
      <w:r w:rsidRPr="00893699">
        <w:rPr>
          <w:b/>
          <w:noProof w:val="0"/>
          <w:lang w:val="en-US" w:eastAsia="ru-RU"/>
        </w:rPr>
        <w:t xml:space="preserve"> care </w:t>
      </w:r>
      <w:proofErr w:type="spellStart"/>
      <w:r w:rsidRPr="00893699">
        <w:rPr>
          <w:b/>
          <w:noProof w:val="0"/>
          <w:lang w:val="en-US" w:eastAsia="ru-RU"/>
        </w:rPr>
        <w:t>trebuie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redactate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ofertele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sau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cererile</w:t>
      </w:r>
      <w:proofErr w:type="spellEnd"/>
      <w:r w:rsidRPr="00893699">
        <w:rPr>
          <w:b/>
          <w:noProof w:val="0"/>
          <w:lang w:val="en-US" w:eastAsia="ru-RU"/>
        </w:rPr>
        <w:t xml:space="preserve"> de </w:t>
      </w:r>
      <w:proofErr w:type="spellStart"/>
      <w:r w:rsidRPr="00893699">
        <w:rPr>
          <w:b/>
          <w:noProof w:val="0"/>
          <w:lang w:val="en-US" w:eastAsia="ru-RU"/>
        </w:rPr>
        <w:t>participare</w:t>
      </w:r>
      <w:proofErr w:type="spellEnd"/>
      <w:r w:rsidRPr="00893699">
        <w:rPr>
          <w:b/>
          <w:noProof w:val="0"/>
          <w:lang w:val="en-US" w:eastAsia="ru-RU"/>
        </w:rPr>
        <w:t>: _________romana____________________________________________________________</w:t>
      </w:r>
    </w:p>
    <w:p w14:paraId="59EF83FC" w14:textId="76D565E8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32.</w:t>
      </w:r>
      <w:r w:rsidRPr="00893699">
        <w:rPr>
          <w:b/>
          <w:noProof w:val="0"/>
          <w:lang w:val="en-US" w:eastAsia="ru-RU"/>
        </w:rPr>
        <w:t xml:space="preserve">Respectivul contract se </w:t>
      </w:r>
      <w:proofErr w:type="spellStart"/>
      <w:r w:rsidRPr="00893699">
        <w:rPr>
          <w:b/>
          <w:noProof w:val="0"/>
          <w:lang w:val="en-US" w:eastAsia="ru-RU"/>
        </w:rPr>
        <w:t>referă</w:t>
      </w:r>
      <w:proofErr w:type="spellEnd"/>
      <w:r w:rsidRPr="00893699">
        <w:rPr>
          <w:b/>
          <w:noProof w:val="0"/>
          <w:lang w:val="en-US" w:eastAsia="ru-RU"/>
        </w:rPr>
        <w:t xml:space="preserve"> la un </w:t>
      </w:r>
      <w:proofErr w:type="spellStart"/>
      <w:r w:rsidRPr="00893699">
        <w:rPr>
          <w:b/>
          <w:noProof w:val="0"/>
          <w:lang w:val="en-US" w:eastAsia="ru-RU"/>
        </w:rPr>
        <w:t>proiect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și</w:t>
      </w:r>
      <w:proofErr w:type="spellEnd"/>
      <w:r w:rsidRPr="00893699">
        <w:rPr>
          <w:b/>
          <w:noProof w:val="0"/>
          <w:lang w:val="en-US" w:eastAsia="ru-RU"/>
        </w:rPr>
        <w:t>/</w:t>
      </w:r>
      <w:proofErr w:type="spellStart"/>
      <w:r w:rsidRPr="00893699">
        <w:rPr>
          <w:b/>
          <w:noProof w:val="0"/>
          <w:lang w:val="en-US" w:eastAsia="ru-RU"/>
        </w:rPr>
        <w:t>sau</w:t>
      </w:r>
      <w:proofErr w:type="spellEnd"/>
      <w:r w:rsidRPr="00893699">
        <w:rPr>
          <w:b/>
          <w:noProof w:val="0"/>
          <w:lang w:val="en-US" w:eastAsia="ru-RU"/>
        </w:rPr>
        <w:t xml:space="preserve"> program </w:t>
      </w:r>
      <w:proofErr w:type="spellStart"/>
      <w:r w:rsidRPr="00893699">
        <w:rPr>
          <w:b/>
          <w:noProof w:val="0"/>
          <w:lang w:val="en-US" w:eastAsia="ru-RU"/>
        </w:rPr>
        <w:t>finanțat</w:t>
      </w:r>
      <w:proofErr w:type="spellEnd"/>
      <w:r w:rsidRPr="00893699">
        <w:rPr>
          <w:b/>
          <w:noProof w:val="0"/>
          <w:lang w:val="en-US" w:eastAsia="ru-RU"/>
        </w:rPr>
        <w:t xml:space="preserve"> din </w:t>
      </w:r>
      <w:proofErr w:type="spellStart"/>
      <w:r w:rsidRPr="00893699">
        <w:rPr>
          <w:b/>
          <w:noProof w:val="0"/>
          <w:lang w:val="en-US" w:eastAsia="ru-RU"/>
        </w:rPr>
        <w:t>fonduri</w:t>
      </w:r>
      <w:proofErr w:type="spellEnd"/>
      <w:r w:rsidRPr="00893699">
        <w:rPr>
          <w:b/>
          <w:noProof w:val="0"/>
          <w:lang w:val="en-US" w:eastAsia="ru-RU"/>
        </w:rPr>
        <w:t xml:space="preserve"> ale </w:t>
      </w:r>
      <w:proofErr w:type="spellStart"/>
      <w:r w:rsidRPr="00893699">
        <w:rPr>
          <w:b/>
          <w:noProof w:val="0"/>
          <w:lang w:val="en-US" w:eastAsia="ru-RU"/>
        </w:rPr>
        <w:t>Uniunii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Europene</w:t>
      </w:r>
      <w:proofErr w:type="spellEnd"/>
      <w:r w:rsidRPr="00893699">
        <w:rPr>
          <w:b/>
          <w:noProof w:val="0"/>
          <w:lang w:val="en-US" w:eastAsia="ru-RU"/>
        </w:rPr>
        <w:t>:</w:t>
      </w:r>
      <w:r>
        <w:rPr>
          <w:b/>
          <w:noProof w:val="0"/>
          <w:lang w:val="en-US" w:eastAsia="ru-RU"/>
        </w:rPr>
        <w:t xml:space="preserve"> </w:t>
      </w:r>
      <w:r>
        <w:t xml:space="preserve">Proroiectul de dezvoltare locală în cadrul Programului Național „Satul Europen”, ediția II, anul 2024, finanțator: Instituția publică Oficiul Național de Dezvoltare Regională și Locală în temeiul contractului nr. RZ 11 594 SE-2, alocația financiară acordată din Fondul Național pentru Dezvoltare Regională și Locală </w:t>
      </w:r>
    </w:p>
    <w:p w14:paraId="54A73CC7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en-US" w:eastAsia="ru-RU"/>
        </w:rPr>
      </w:pPr>
      <w:r w:rsidRPr="00893699">
        <w:rPr>
          <w:noProof w:val="0"/>
          <w:sz w:val="20"/>
          <w:lang w:val="en-US" w:eastAsia="ru-RU"/>
        </w:rPr>
        <w:t xml:space="preserve">(se </w:t>
      </w:r>
      <w:proofErr w:type="spellStart"/>
      <w:r w:rsidRPr="00893699">
        <w:rPr>
          <w:noProof w:val="0"/>
          <w:sz w:val="20"/>
          <w:lang w:val="en-US" w:eastAsia="ru-RU"/>
        </w:rPr>
        <w:t>specifică</w:t>
      </w:r>
      <w:proofErr w:type="spellEnd"/>
      <w:r w:rsidRPr="00893699">
        <w:rPr>
          <w:noProof w:val="0"/>
          <w:sz w:val="20"/>
          <w:lang w:val="en-US" w:eastAsia="ru-RU"/>
        </w:rPr>
        <w:t xml:space="preserve"> </w:t>
      </w:r>
      <w:proofErr w:type="spellStart"/>
      <w:r w:rsidRPr="00893699">
        <w:rPr>
          <w:noProof w:val="0"/>
          <w:sz w:val="20"/>
          <w:lang w:val="en-US" w:eastAsia="ru-RU"/>
        </w:rPr>
        <w:t>denumireaproiectului</w:t>
      </w:r>
      <w:proofErr w:type="spellEnd"/>
      <w:r w:rsidRPr="00893699">
        <w:rPr>
          <w:noProof w:val="0"/>
          <w:sz w:val="20"/>
          <w:lang w:val="en-US" w:eastAsia="ru-RU"/>
        </w:rPr>
        <w:t xml:space="preserve"> </w:t>
      </w:r>
      <w:proofErr w:type="spellStart"/>
      <w:r w:rsidRPr="00893699">
        <w:rPr>
          <w:noProof w:val="0"/>
          <w:sz w:val="20"/>
          <w:lang w:val="en-US" w:eastAsia="ru-RU"/>
        </w:rPr>
        <w:t>și</w:t>
      </w:r>
      <w:proofErr w:type="spellEnd"/>
      <w:r w:rsidRPr="00893699">
        <w:rPr>
          <w:noProof w:val="0"/>
          <w:sz w:val="20"/>
          <w:lang w:val="en-US" w:eastAsia="ru-RU"/>
        </w:rPr>
        <w:t>/</w:t>
      </w:r>
      <w:proofErr w:type="spellStart"/>
      <w:r w:rsidRPr="00893699">
        <w:rPr>
          <w:noProof w:val="0"/>
          <w:sz w:val="20"/>
          <w:lang w:val="en-US" w:eastAsia="ru-RU"/>
        </w:rPr>
        <w:t>sau</w:t>
      </w:r>
      <w:proofErr w:type="spellEnd"/>
      <w:r w:rsidRPr="00893699">
        <w:rPr>
          <w:noProof w:val="0"/>
          <w:sz w:val="20"/>
          <w:lang w:val="en-US" w:eastAsia="ru-RU"/>
        </w:rPr>
        <w:t xml:space="preserve"> </w:t>
      </w:r>
      <w:proofErr w:type="spellStart"/>
      <w:r w:rsidRPr="00893699">
        <w:rPr>
          <w:noProof w:val="0"/>
          <w:sz w:val="20"/>
          <w:lang w:val="en-US" w:eastAsia="ru-RU"/>
        </w:rPr>
        <w:t>programului</w:t>
      </w:r>
      <w:proofErr w:type="spellEnd"/>
      <w:r w:rsidRPr="00893699">
        <w:rPr>
          <w:noProof w:val="0"/>
          <w:sz w:val="20"/>
          <w:lang w:val="en-US" w:eastAsia="ru-RU"/>
        </w:rPr>
        <w:t>)</w:t>
      </w:r>
    </w:p>
    <w:p w14:paraId="2ED37D27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33.</w:t>
      </w:r>
      <w:r w:rsidRPr="00893699">
        <w:rPr>
          <w:b/>
          <w:noProof w:val="0"/>
          <w:lang w:val="en-US" w:eastAsia="ru-RU"/>
        </w:rPr>
        <w:t xml:space="preserve">Denumirea </w:t>
      </w:r>
      <w:proofErr w:type="spellStart"/>
      <w:r w:rsidRPr="00893699">
        <w:rPr>
          <w:b/>
          <w:noProof w:val="0"/>
          <w:lang w:val="en-US" w:eastAsia="ru-RU"/>
        </w:rPr>
        <w:t>și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adresa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organismului</w:t>
      </w:r>
      <w:proofErr w:type="spellEnd"/>
      <w:r w:rsidRPr="00893699">
        <w:rPr>
          <w:b/>
          <w:noProof w:val="0"/>
          <w:lang w:val="en-US" w:eastAsia="ru-RU"/>
        </w:rPr>
        <w:t xml:space="preserve"> competent de </w:t>
      </w:r>
      <w:proofErr w:type="spellStart"/>
      <w:r w:rsidRPr="00893699">
        <w:rPr>
          <w:b/>
          <w:noProof w:val="0"/>
          <w:lang w:val="en-US" w:eastAsia="ru-RU"/>
        </w:rPr>
        <w:t>soluționare</w:t>
      </w:r>
      <w:proofErr w:type="spellEnd"/>
      <w:r w:rsidRPr="00893699">
        <w:rPr>
          <w:b/>
          <w:noProof w:val="0"/>
          <w:lang w:val="en-US" w:eastAsia="ru-RU"/>
        </w:rPr>
        <w:t xml:space="preserve"> a </w:t>
      </w:r>
      <w:proofErr w:type="spellStart"/>
      <w:r w:rsidRPr="00893699">
        <w:rPr>
          <w:b/>
          <w:noProof w:val="0"/>
          <w:lang w:val="en-US" w:eastAsia="ru-RU"/>
        </w:rPr>
        <w:t>contestațiilor</w:t>
      </w:r>
      <w:proofErr w:type="spellEnd"/>
      <w:r w:rsidRPr="00893699">
        <w:rPr>
          <w:b/>
          <w:noProof w:val="0"/>
          <w:lang w:val="en-US" w:eastAsia="ru-RU"/>
        </w:rPr>
        <w:t xml:space="preserve">: </w:t>
      </w:r>
    </w:p>
    <w:p w14:paraId="0275195D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proofErr w:type="spellStart"/>
      <w:r w:rsidRPr="00893699">
        <w:rPr>
          <w:b/>
          <w:i/>
          <w:noProof w:val="0"/>
          <w:lang w:val="en-US" w:eastAsia="ru-RU"/>
        </w:rPr>
        <w:t>Agenția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Națională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pentru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Soluționarea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Contestațiilor</w:t>
      </w:r>
      <w:proofErr w:type="spellEnd"/>
    </w:p>
    <w:p w14:paraId="615AB03E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proofErr w:type="spellStart"/>
      <w:r w:rsidRPr="00893699">
        <w:rPr>
          <w:b/>
          <w:i/>
          <w:noProof w:val="0"/>
          <w:lang w:val="en-US" w:eastAsia="ru-RU"/>
        </w:rPr>
        <w:t>Adresa</w:t>
      </w:r>
      <w:proofErr w:type="spellEnd"/>
      <w:r w:rsidRPr="00893699">
        <w:rPr>
          <w:b/>
          <w:i/>
          <w:noProof w:val="0"/>
          <w:lang w:val="en-US" w:eastAsia="ru-RU"/>
        </w:rPr>
        <w:t xml:space="preserve">: </w:t>
      </w:r>
      <w:proofErr w:type="spellStart"/>
      <w:r w:rsidRPr="00893699">
        <w:rPr>
          <w:b/>
          <w:i/>
          <w:noProof w:val="0"/>
          <w:lang w:val="en-US" w:eastAsia="ru-RU"/>
        </w:rPr>
        <w:t>mun</w:t>
      </w:r>
      <w:proofErr w:type="spellEnd"/>
      <w:r w:rsidRPr="00893699">
        <w:rPr>
          <w:b/>
          <w:i/>
          <w:noProof w:val="0"/>
          <w:lang w:val="en-US" w:eastAsia="ru-RU"/>
        </w:rPr>
        <w:t xml:space="preserve">. </w:t>
      </w:r>
      <w:proofErr w:type="spellStart"/>
      <w:r w:rsidRPr="00893699">
        <w:rPr>
          <w:b/>
          <w:i/>
          <w:noProof w:val="0"/>
          <w:lang w:val="en-US" w:eastAsia="ru-RU"/>
        </w:rPr>
        <w:t>Chișinău</w:t>
      </w:r>
      <w:proofErr w:type="spellEnd"/>
      <w:r w:rsidRPr="00893699">
        <w:rPr>
          <w:b/>
          <w:i/>
          <w:noProof w:val="0"/>
          <w:lang w:val="en-US" w:eastAsia="ru-RU"/>
        </w:rPr>
        <w:t xml:space="preserve">, bd. Ștefan </w:t>
      </w:r>
      <w:proofErr w:type="spellStart"/>
      <w:r w:rsidRPr="00893699">
        <w:rPr>
          <w:b/>
          <w:i/>
          <w:noProof w:val="0"/>
          <w:lang w:val="en-US" w:eastAsia="ru-RU"/>
        </w:rPr>
        <w:t>cel</w:t>
      </w:r>
      <w:proofErr w:type="spellEnd"/>
      <w:r w:rsidRPr="00893699">
        <w:rPr>
          <w:b/>
          <w:i/>
          <w:noProof w:val="0"/>
          <w:lang w:val="en-US" w:eastAsia="ru-RU"/>
        </w:rPr>
        <w:t xml:space="preserve"> Mare </w:t>
      </w:r>
      <w:proofErr w:type="spellStart"/>
      <w:r w:rsidRPr="00893699">
        <w:rPr>
          <w:b/>
          <w:i/>
          <w:noProof w:val="0"/>
          <w:lang w:val="en-US" w:eastAsia="ru-RU"/>
        </w:rPr>
        <w:t>și</w:t>
      </w:r>
      <w:proofErr w:type="spellEnd"/>
      <w:r w:rsidRPr="00893699">
        <w:rPr>
          <w:b/>
          <w:i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i/>
          <w:noProof w:val="0"/>
          <w:lang w:val="en-US" w:eastAsia="ru-RU"/>
        </w:rPr>
        <w:t>Sfânt</w:t>
      </w:r>
      <w:proofErr w:type="spellEnd"/>
      <w:r w:rsidRPr="00893699">
        <w:rPr>
          <w:b/>
          <w:i/>
          <w:noProof w:val="0"/>
          <w:lang w:val="en-US" w:eastAsia="ru-RU"/>
        </w:rPr>
        <w:t xml:space="preserve"> nr.124 (et.4), MD 2001;</w:t>
      </w:r>
    </w:p>
    <w:p w14:paraId="6F2821D9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893699">
        <w:rPr>
          <w:b/>
          <w:i/>
          <w:noProof w:val="0"/>
          <w:lang w:val="en-US" w:eastAsia="ru-RU"/>
        </w:rPr>
        <w:t>Tel/Fax/email: 022-820 652, 022 820-651, contestatii@ansc.md</w:t>
      </w:r>
    </w:p>
    <w:p w14:paraId="71A7852E" w14:textId="77777777" w:rsidR="005721A5" w:rsidRPr="002D06FB" w:rsidRDefault="005721A5" w:rsidP="00655FD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2D06FB">
        <w:rPr>
          <w:b/>
          <w:lang w:eastAsia="ru-RU"/>
        </w:rPr>
        <w:t>Data (</w:t>
      </w:r>
      <w:proofErr w:type="spellStart"/>
      <w:r w:rsidRPr="002D06FB">
        <w:rPr>
          <w:b/>
          <w:lang w:eastAsia="ru-RU"/>
        </w:rPr>
        <w:t>datele</w:t>
      </w:r>
      <w:proofErr w:type="spellEnd"/>
      <w:r w:rsidRPr="002D06FB">
        <w:rPr>
          <w:b/>
          <w:lang w:eastAsia="ru-RU"/>
        </w:rPr>
        <w:t xml:space="preserve">) </w:t>
      </w:r>
      <w:proofErr w:type="spellStart"/>
      <w:r w:rsidRPr="002D06FB">
        <w:rPr>
          <w:b/>
          <w:lang w:eastAsia="ru-RU"/>
        </w:rPr>
        <w:t>și</w:t>
      </w:r>
      <w:proofErr w:type="spellEnd"/>
      <w:r w:rsidRPr="002D06FB">
        <w:rPr>
          <w:b/>
          <w:lang w:eastAsia="ru-RU"/>
        </w:rPr>
        <w:t xml:space="preserve"> </w:t>
      </w:r>
      <w:proofErr w:type="spellStart"/>
      <w:r w:rsidRPr="002D06FB">
        <w:rPr>
          <w:b/>
          <w:lang w:eastAsia="ru-RU"/>
        </w:rPr>
        <w:t>referința</w:t>
      </w:r>
      <w:proofErr w:type="spellEnd"/>
      <w:r w:rsidRPr="002D06FB">
        <w:rPr>
          <w:b/>
          <w:lang w:eastAsia="ru-RU"/>
        </w:rPr>
        <w:t xml:space="preserve"> (</w:t>
      </w:r>
      <w:proofErr w:type="spellStart"/>
      <w:r w:rsidRPr="002D06FB">
        <w:rPr>
          <w:b/>
          <w:lang w:eastAsia="ru-RU"/>
        </w:rPr>
        <w:t>referințele</w:t>
      </w:r>
      <w:proofErr w:type="spellEnd"/>
      <w:r w:rsidRPr="002D06FB">
        <w:rPr>
          <w:b/>
          <w:lang w:eastAsia="ru-RU"/>
        </w:rPr>
        <w:t xml:space="preserve">) </w:t>
      </w:r>
      <w:proofErr w:type="spellStart"/>
      <w:r w:rsidRPr="002D06FB">
        <w:rPr>
          <w:b/>
          <w:lang w:eastAsia="ru-RU"/>
        </w:rPr>
        <w:t>publicărilor</w:t>
      </w:r>
      <w:proofErr w:type="spellEnd"/>
      <w:r w:rsidRPr="002D06FB">
        <w:rPr>
          <w:b/>
          <w:lang w:eastAsia="ru-RU"/>
        </w:rPr>
        <w:t xml:space="preserve"> </w:t>
      </w:r>
      <w:proofErr w:type="spellStart"/>
      <w:r w:rsidRPr="002D06FB">
        <w:rPr>
          <w:b/>
          <w:lang w:eastAsia="ru-RU"/>
        </w:rPr>
        <w:t>anterioare</w:t>
      </w:r>
      <w:proofErr w:type="spellEnd"/>
      <w:r w:rsidRPr="002D06FB">
        <w:rPr>
          <w:b/>
          <w:lang w:eastAsia="ru-RU"/>
        </w:rPr>
        <w:t xml:space="preserve"> </w:t>
      </w:r>
      <w:proofErr w:type="spellStart"/>
      <w:r w:rsidRPr="002D06FB">
        <w:rPr>
          <w:b/>
          <w:lang w:eastAsia="ru-RU"/>
        </w:rPr>
        <w:t>în</w:t>
      </w:r>
      <w:proofErr w:type="spellEnd"/>
      <w:r w:rsidRPr="002D06FB">
        <w:rPr>
          <w:b/>
          <w:lang w:eastAsia="ru-RU"/>
        </w:rPr>
        <w:t xml:space="preserve"> </w:t>
      </w:r>
      <w:proofErr w:type="spellStart"/>
      <w:r w:rsidRPr="002D06FB">
        <w:rPr>
          <w:b/>
          <w:lang w:eastAsia="ru-RU"/>
        </w:rPr>
        <w:t>Jurnalul</w:t>
      </w:r>
      <w:proofErr w:type="spellEnd"/>
      <w:r w:rsidRPr="002D06FB">
        <w:rPr>
          <w:b/>
          <w:lang w:eastAsia="ru-RU"/>
        </w:rPr>
        <w:t xml:space="preserve"> </w:t>
      </w:r>
      <w:proofErr w:type="spellStart"/>
      <w:r w:rsidRPr="002D06FB">
        <w:rPr>
          <w:b/>
          <w:lang w:eastAsia="ru-RU"/>
        </w:rPr>
        <w:t>Oficial</w:t>
      </w:r>
      <w:proofErr w:type="spellEnd"/>
      <w:r w:rsidRPr="002D06FB">
        <w:rPr>
          <w:b/>
          <w:lang w:eastAsia="ru-RU"/>
        </w:rPr>
        <w:t xml:space="preserve"> al </w:t>
      </w:r>
      <w:proofErr w:type="spellStart"/>
      <w:r w:rsidRPr="002D06FB">
        <w:rPr>
          <w:b/>
          <w:lang w:eastAsia="ru-RU"/>
        </w:rPr>
        <w:t>Uniunii</w:t>
      </w:r>
      <w:proofErr w:type="spellEnd"/>
      <w:r w:rsidRPr="002D06FB">
        <w:rPr>
          <w:b/>
          <w:lang w:eastAsia="ru-RU"/>
        </w:rPr>
        <w:t xml:space="preserve"> </w:t>
      </w:r>
      <w:proofErr w:type="spellStart"/>
      <w:r w:rsidRPr="002D06FB">
        <w:rPr>
          <w:b/>
          <w:lang w:eastAsia="ru-RU"/>
        </w:rPr>
        <w:t>Europene</w:t>
      </w:r>
      <w:proofErr w:type="spellEnd"/>
      <w:r w:rsidRPr="002D06FB">
        <w:rPr>
          <w:b/>
          <w:lang w:eastAsia="ru-RU"/>
        </w:rPr>
        <w:t xml:space="preserve"> </w:t>
      </w:r>
      <w:proofErr w:type="spellStart"/>
      <w:r w:rsidRPr="002D06FB">
        <w:rPr>
          <w:b/>
          <w:lang w:eastAsia="ru-RU"/>
        </w:rPr>
        <w:t>privind</w:t>
      </w:r>
      <w:proofErr w:type="spellEnd"/>
      <w:r w:rsidRPr="002D06FB">
        <w:rPr>
          <w:b/>
          <w:lang w:eastAsia="ru-RU"/>
        </w:rPr>
        <w:t xml:space="preserve"> </w:t>
      </w:r>
      <w:proofErr w:type="spellStart"/>
      <w:r w:rsidRPr="002D06FB">
        <w:rPr>
          <w:b/>
          <w:lang w:eastAsia="ru-RU"/>
        </w:rPr>
        <w:t>contractul</w:t>
      </w:r>
      <w:proofErr w:type="spellEnd"/>
      <w:r w:rsidRPr="002D06FB">
        <w:rPr>
          <w:b/>
          <w:lang w:eastAsia="ru-RU"/>
        </w:rPr>
        <w:t xml:space="preserve"> (</w:t>
      </w:r>
      <w:proofErr w:type="spellStart"/>
      <w:r w:rsidRPr="002D06FB">
        <w:rPr>
          <w:b/>
          <w:lang w:eastAsia="ru-RU"/>
        </w:rPr>
        <w:t>contractele</w:t>
      </w:r>
      <w:proofErr w:type="spellEnd"/>
      <w:r w:rsidRPr="002D06FB">
        <w:rPr>
          <w:b/>
          <w:lang w:eastAsia="ru-RU"/>
        </w:rPr>
        <w:t xml:space="preserve">) la care se </w:t>
      </w:r>
      <w:proofErr w:type="spellStart"/>
      <w:r w:rsidRPr="002D06FB">
        <w:rPr>
          <w:b/>
          <w:lang w:eastAsia="ru-RU"/>
        </w:rPr>
        <w:t>referă</w:t>
      </w:r>
      <w:proofErr w:type="spellEnd"/>
      <w:r w:rsidRPr="002D06FB">
        <w:rPr>
          <w:b/>
          <w:lang w:eastAsia="ru-RU"/>
        </w:rPr>
        <w:t xml:space="preserve"> </w:t>
      </w:r>
      <w:proofErr w:type="spellStart"/>
      <w:r w:rsidRPr="002D06FB">
        <w:rPr>
          <w:b/>
          <w:lang w:eastAsia="ru-RU"/>
        </w:rPr>
        <w:t>anunțul</w:t>
      </w:r>
      <w:proofErr w:type="spellEnd"/>
      <w:r w:rsidRPr="002D06FB">
        <w:rPr>
          <w:b/>
          <w:lang w:eastAsia="ru-RU"/>
        </w:rPr>
        <w:t xml:space="preserve"> </w:t>
      </w:r>
      <w:proofErr w:type="spellStart"/>
      <w:r w:rsidRPr="002D06FB">
        <w:rPr>
          <w:b/>
          <w:lang w:eastAsia="ru-RU"/>
        </w:rPr>
        <w:t>respectiv</w:t>
      </w:r>
      <w:proofErr w:type="spellEnd"/>
      <w:r w:rsidRPr="002D06FB">
        <w:rPr>
          <w:b/>
          <w:lang w:eastAsia="ru-RU"/>
        </w:rPr>
        <w:t xml:space="preserve"> (</w:t>
      </w:r>
      <w:proofErr w:type="spellStart"/>
      <w:r w:rsidRPr="002D06FB">
        <w:rPr>
          <w:b/>
          <w:lang w:eastAsia="ru-RU"/>
        </w:rPr>
        <w:t>dacă</w:t>
      </w:r>
      <w:proofErr w:type="spellEnd"/>
      <w:r w:rsidRPr="002D06FB">
        <w:rPr>
          <w:b/>
          <w:lang w:eastAsia="ru-RU"/>
        </w:rPr>
        <w:t xml:space="preserve"> </w:t>
      </w:r>
      <w:proofErr w:type="spellStart"/>
      <w:r w:rsidRPr="002D06FB">
        <w:rPr>
          <w:b/>
          <w:lang w:eastAsia="ru-RU"/>
        </w:rPr>
        <w:t>este</w:t>
      </w:r>
      <w:proofErr w:type="spellEnd"/>
      <w:r w:rsidRPr="002D06FB">
        <w:rPr>
          <w:b/>
          <w:lang w:eastAsia="ru-RU"/>
        </w:rPr>
        <w:t xml:space="preserve"> </w:t>
      </w:r>
      <w:proofErr w:type="spellStart"/>
      <w:r w:rsidRPr="002D06FB">
        <w:rPr>
          <w:b/>
          <w:lang w:eastAsia="ru-RU"/>
        </w:rPr>
        <w:t>cazul</w:t>
      </w:r>
      <w:proofErr w:type="spellEnd"/>
      <w:proofErr w:type="gramStart"/>
      <w:r w:rsidRPr="002D06FB">
        <w:rPr>
          <w:b/>
          <w:lang w:eastAsia="ru-RU"/>
        </w:rPr>
        <w:t>):_</w:t>
      </w:r>
      <w:proofErr w:type="gramEnd"/>
      <w:r w:rsidRPr="002D06FB">
        <w:rPr>
          <w:b/>
          <w:lang w:eastAsia="ru-RU"/>
        </w:rPr>
        <w:t xml:space="preserve">__ nu se </w:t>
      </w:r>
      <w:proofErr w:type="spellStart"/>
      <w:r w:rsidRPr="002D06FB">
        <w:rPr>
          <w:b/>
          <w:lang w:eastAsia="ru-RU"/>
        </w:rPr>
        <w:t>aplica</w:t>
      </w:r>
      <w:proofErr w:type="spellEnd"/>
      <w:r w:rsidRPr="002D06FB">
        <w:rPr>
          <w:b/>
          <w:lang w:eastAsia="ru-RU"/>
        </w:rPr>
        <w:t>_____________________________</w:t>
      </w:r>
    </w:p>
    <w:p w14:paraId="42AD1F96" w14:textId="77777777" w:rsidR="005721A5" w:rsidRPr="00893699" w:rsidRDefault="005721A5" w:rsidP="00655FDA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proofErr w:type="spellStart"/>
      <w:r w:rsidRPr="00893699">
        <w:rPr>
          <w:b/>
          <w:noProof w:val="0"/>
          <w:lang w:val="en-US" w:eastAsia="ru-RU"/>
        </w:rPr>
        <w:t>În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cazul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achizițiilor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periodice</w:t>
      </w:r>
      <w:proofErr w:type="spellEnd"/>
      <w:r w:rsidRPr="00893699">
        <w:rPr>
          <w:b/>
          <w:noProof w:val="0"/>
          <w:lang w:val="en-US" w:eastAsia="ru-RU"/>
        </w:rPr>
        <w:t xml:space="preserve">, </w:t>
      </w:r>
      <w:proofErr w:type="spellStart"/>
      <w:r w:rsidRPr="00893699">
        <w:rPr>
          <w:b/>
          <w:noProof w:val="0"/>
          <w:lang w:val="en-US" w:eastAsia="ru-RU"/>
        </w:rPr>
        <w:t>calendarul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estimat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pentru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publicarea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anunțurilor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proofErr w:type="gramStart"/>
      <w:r w:rsidRPr="00893699">
        <w:rPr>
          <w:b/>
          <w:noProof w:val="0"/>
          <w:lang w:val="en-US" w:eastAsia="ru-RU"/>
        </w:rPr>
        <w:t>viitoare</w:t>
      </w:r>
      <w:proofErr w:type="spellEnd"/>
      <w:r w:rsidRPr="00893699">
        <w:rPr>
          <w:b/>
          <w:noProof w:val="0"/>
          <w:shd w:val="clear" w:color="auto" w:fill="FFFFFF" w:themeFill="background1"/>
          <w:lang w:val="en-US" w:eastAsia="ru-RU"/>
        </w:rPr>
        <w:t>:_</w:t>
      </w:r>
      <w:proofErr w:type="gramEnd"/>
      <w:r w:rsidRPr="00893699">
        <w:rPr>
          <w:b/>
          <w:noProof w:val="0"/>
          <w:shd w:val="clear" w:color="auto" w:fill="FFFFFF" w:themeFill="background1"/>
          <w:lang w:val="en-US" w:eastAsia="ru-RU"/>
        </w:rPr>
        <w:t xml:space="preserve">_____nu se </w:t>
      </w:r>
      <w:proofErr w:type="spellStart"/>
      <w:r w:rsidRPr="00893699">
        <w:rPr>
          <w:b/>
          <w:noProof w:val="0"/>
          <w:shd w:val="clear" w:color="auto" w:fill="FFFFFF" w:themeFill="background1"/>
          <w:lang w:val="en-US" w:eastAsia="ru-RU"/>
        </w:rPr>
        <w:t>aplica</w:t>
      </w:r>
      <w:proofErr w:type="spellEnd"/>
      <w:r w:rsidRPr="00893699">
        <w:rPr>
          <w:b/>
          <w:noProof w:val="0"/>
          <w:shd w:val="clear" w:color="auto" w:fill="FFFFFF" w:themeFill="background1"/>
          <w:lang w:val="en-US" w:eastAsia="ru-RU"/>
        </w:rPr>
        <w:t>___________________________________________________</w:t>
      </w:r>
    </w:p>
    <w:p w14:paraId="06A18A4C" w14:textId="057B4557" w:rsidR="005721A5" w:rsidRPr="00893699" w:rsidRDefault="005721A5" w:rsidP="00655FDA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893699">
        <w:rPr>
          <w:b/>
          <w:noProof w:val="0"/>
          <w:lang w:val="en-US" w:eastAsia="ru-RU"/>
        </w:rPr>
        <w:t xml:space="preserve">Data </w:t>
      </w:r>
      <w:proofErr w:type="spellStart"/>
      <w:r w:rsidRPr="00893699">
        <w:rPr>
          <w:b/>
          <w:noProof w:val="0"/>
          <w:lang w:val="en-US" w:eastAsia="ru-RU"/>
        </w:rPr>
        <w:t>publicării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anunțului</w:t>
      </w:r>
      <w:proofErr w:type="spellEnd"/>
      <w:r w:rsidRPr="00893699">
        <w:rPr>
          <w:b/>
          <w:noProof w:val="0"/>
          <w:lang w:val="en-US" w:eastAsia="ru-RU"/>
        </w:rPr>
        <w:t xml:space="preserve"> de </w:t>
      </w:r>
      <w:proofErr w:type="spellStart"/>
      <w:r w:rsidRPr="00893699">
        <w:rPr>
          <w:b/>
          <w:noProof w:val="0"/>
          <w:lang w:val="en-US" w:eastAsia="ru-RU"/>
        </w:rPr>
        <w:t>intenție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sau</w:t>
      </w:r>
      <w:proofErr w:type="spellEnd"/>
      <w:r w:rsidRPr="00893699">
        <w:rPr>
          <w:b/>
          <w:noProof w:val="0"/>
          <w:lang w:val="en-US" w:eastAsia="ru-RU"/>
        </w:rPr>
        <w:t xml:space="preserve">, </w:t>
      </w:r>
      <w:proofErr w:type="spellStart"/>
      <w:r w:rsidRPr="00893699">
        <w:rPr>
          <w:b/>
          <w:noProof w:val="0"/>
          <w:lang w:val="en-US" w:eastAsia="ru-RU"/>
        </w:rPr>
        <w:t>după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caz</w:t>
      </w:r>
      <w:proofErr w:type="spellEnd"/>
      <w:r w:rsidRPr="00893699">
        <w:rPr>
          <w:b/>
          <w:noProof w:val="0"/>
          <w:lang w:val="en-US" w:eastAsia="ru-RU"/>
        </w:rPr>
        <w:t xml:space="preserve">, </w:t>
      </w:r>
      <w:proofErr w:type="spellStart"/>
      <w:r w:rsidRPr="00893699">
        <w:rPr>
          <w:b/>
          <w:noProof w:val="0"/>
          <w:lang w:val="en-US" w:eastAsia="ru-RU"/>
        </w:rPr>
        <w:t>precizarea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că</w:t>
      </w:r>
      <w:proofErr w:type="spellEnd"/>
      <w:r w:rsidRPr="00893699">
        <w:rPr>
          <w:b/>
          <w:noProof w:val="0"/>
          <w:lang w:val="en-US" w:eastAsia="ru-RU"/>
        </w:rPr>
        <w:t xml:space="preserve"> nu a </w:t>
      </w:r>
      <w:proofErr w:type="spellStart"/>
      <w:r w:rsidRPr="00893699">
        <w:rPr>
          <w:b/>
          <w:noProof w:val="0"/>
          <w:lang w:val="en-US" w:eastAsia="ru-RU"/>
        </w:rPr>
        <w:t>fost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publicat</w:t>
      </w:r>
      <w:proofErr w:type="spellEnd"/>
      <w:r w:rsidRPr="00893699">
        <w:rPr>
          <w:b/>
          <w:noProof w:val="0"/>
          <w:lang w:val="en-US" w:eastAsia="ru-RU"/>
        </w:rPr>
        <w:t xml:space="preserve"> un </w:t>
      </w:r>
      <w:proofErr w:type="spellStart"/>
      <w:r w:rsidRPr="00893699">
        <w:rPr>
          <w:b/>
          <w:noProof w:val="0"/>
          <w:lang w:val="en-US" w:eastAsia="ru-RU"/>
        </w:rPr>
        <w:t>astfel</w:t>
      </w:r>
      <w:proofErr w:type="spellEnd"/>
      <w:r w:rsidRPr="00893699">
        <w:rPr>
          <w:b/>
          <w:noProof w:val="0"/>
          <w:lang w:val="en-US" w:eastAsia="ru-RU"/>
        </w:rPr>
        <w:t xml:space="preserve"> de </w:t>
      </w:r>
      <w:proofErr w:type="gramStart"/>
      <w:r w:rsidRPr="00893699">
        <w:rPr>
          <w:b/>
          <w:noProof w:val="0"/>
          <w:shd w:val="clear" w:color="auto" w:fill="FFFFFF" w:themeFill="background1"/>
          <w:lang w:val="en-US" w:eastAsia="ru-RU"/>
        </w:rPr>
        <w:t>anunţ:_</w:t>
      </w:r>
      <w:proofErr w:type="gramEnd"/>
      <w:r w:rsidRPr="00893699">
        <w:rPr>
          <w:b/>
          <w:noProof w:val="0"/>
          <w:shd w:val="clear" w:color="auto" w:fill="FFFFFF" w:themeFill="background1"/>
          <w:lang w:val="en-US" w:eastAsia="ru-RU"/>
        </w:rPr>
        <w:t>_____</w:t>
      </w:r>
      <w:r w:rsidRPr="00EC36B6">
        <w:rPr>
          <w:b/>
          <w:noProof w:val="0"/>
          <w:shd w:val="clear" w:color="auto" w:fill="FFFFFF" w:themeFill="background1"/>
          <w:lang w:val="en-US" w:eastAsia="ru-RU"/>
        </w:rPr>
        <w:t>14.11.2024</w:t>
      </w:r>
      <w:r w:rsidRPr="00893699">
        <w:rPr>
          <w:b/>
          <w:noProof w:val="0"/>
          <w:shd w:val="clear" w:color="auto" w:fill="FFFFFF" w:themeFill="background1"/>
          <w:lang w:val="en-US" w:eastAsia="ru-RU"/>
        </w:rPr>
        <w:t>_________________________________________</w:t>
      </w:r>
    </w:p>
    <w:p w14:paraId="7E43400D" w14:textId="77777777" w:rsidR="005721A5" w:rsidRPr="00893699" w:rsidRDefault="005721A5" w:rsidP="00655FDA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93699">
        <w:rPr>
          <w:b/>
          <w:noProof w:val="0"/>
          <w:lang w:val="en-US" w:eastAsia="ru-RU"/>
        </w:rPr>
        <w:t xml:space="preserve">Data </w:t>
      </w:r>
      <w:proofErr w:type="spellStart"/>
      <w:r w:rsidRPr="00893699">
        <w:rPr>
          <w:b/>
          <w:noProof w:val="0"/>
          <w:lang w:val="en-US" w:eastAsia="ru-RU"/>
        </w:rPr>
        <w:t>transmiterii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spre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publicare</w:t>
      </w:r>
      <w:proofErr w:type="spellEnd"/>
      <w:r w:rsidRPr="00893699">
        <w:rPr>
          <w:b/>
          <w:noProof w:val="0"/>
          <w:lang w:val="en-US" w:eastAsia="ru-RU"/>
        </w:rPr>
        <w:t xml:space="preserve"> a </w:t>
      </w:r>
      <w:proofErr w:type="spellStart"/>
      <w:r w:rsidRPr="00893699">
        <w:rPr>
          <w:b/>
          <w:noProof w:val="0"/>
          <w:lang w:val="en-US" w:eastAsia="ru-RU"/>
        </w:rPr>
        <w:t>anunțului</w:t>
      </w:r>
      <w:proofErr w:type="spellEnd"/>
      <w:r w:rsidRPr="00893699">
        <w:rPr>
          <w:b/>
          <w:noProof w:val="0"/>
          <w:lang w:val="en-US" w:eastAsia="ru-RU"/>
        </w:rPr>
        <w:t xml:space="preserve"> de </w:t>
      </w:r>
      <w:proofErr w:type="spellStart"/>
      <w:proofErr w:type="gramStart"/>
      <w:r w:rsidRPr="00893699">
        <w:rPr>
          <w:b/>
          <w:noProof w:val="0"/>
          <w:lang w:val="en-US" w:eastAsia="ru-RU"/>
        </w:rPr>
        <w:t>participar</w:t>
      </w:r>
      <w:r w:rsidRPr="00893699">
        <w:rPr>
          <w:b/>
          <w:noProof w:val="0"/>
          <w:shd w:val="clear" w:color="auto" w:fill="FFFFFF" w:themeFill="background1"/>
          <w:lang w:val="en-US" w:eastAsia="ru-RU"/>
        </w:rPr>
        <w:t>e</w:t>
      </w:r>
      <w:proofErr w:type="spellEnd"/>
      <w:r w:rsidRPr="00893699">
        <w:rPr>
          <w:b/>
          <w:noProof w:val="0"/>
          <w:shd w:val="clear" w:color="auto" w:fill="FFFFFF" w:themeFill="background1"/>
          <w:lang w:val="en-US" w:eastAsia="ru-RU"/>
        </w:rPr>
        <w:t>:_</w:t>
      </w:r>
      <w:proofErr w:type="gramEnd"/>
      <w:r w:rsidRPr="00893699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Pr="002D06FB">
        <w:t xml:space="preserve"> </w:t>
      </w:r>
      <w:r w:rsidRPr="002D06FB">
        <w:rPr>
          <w:b/>
          <w:noProof w:val="0"/>
          <w:shd w:val="clear" w:color="auto" w:fill="FFFFFF" w:themeFill="background1"/>
          <w:lang w:val="en-US" w:eastAsia="ru-RU"/>
        </w:rPr>
        <w:t xml:space="preserve">conform </w:t>
      </w:r>
      <w:proofErr w:type="spellStart"/>
      <w:r w:rsidRPr="002D06FB">
        <w:rPr>
          <w:b/>
          <w:noProof w:val="0"/>
          <w:shd w:val="clear" w:color="auto" w:fill="FFFFFF" w:themeFill="background1"/>
          <w:lang w:val="en-US" w:eastAsia="ru-RU"/>
        </w:rPr>
        <w:t>sistem</w:t>
      </w:r>
      <w:proofErr w:type="spellEnd"/>
      <w:r w:rsidRPr="002D06FB">
        <w:rPr>
          <w:b/>
          <w:noProof w:val="0"/>
          <w:shd w:val="clear" w:color="auto" w:fill="FFFFFF" w:themeFill="background1"/>
          <w:lang w:val="en-US" w:eastAsia="ru-RU"/>
        </w:rPr>
        <w:t xml:space="preserve"> SIA RSAP</w:t>
      </w:r>
    </w:p>
    <w:p w14:paraId="74FD26A2" w14:textId="77777777" w:rsidR="005721A5" w:rsidRPr="00893699" w:rsidRDefault="005721A5" w:rsidP="00655FDA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93699">
        <w:rPr>
          <w:b/>
          <w:noProof w:val="0"/>
          <w:lang w:val="en-US" w:eastAsia="ru-RU"/>
        </w:rPr>
        <w:t>În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cadrul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procedurii</w:t>
      </w:r>
      <w:proofErr w:type="spellEnd"/>
      <w:r w:rsidRPr="00893699">
        <w:rPr>
          <w:b/>
          <w:noProof w:val="0"/>
          <w:lang w:val="en-US" w:eastAsia="ru-RU"/>
        </w:rPr>
        <w:t xml:space="preserve"> de </w:t>
      </w:r>
      <w:proofErr w:type="spellStart"/>
      <w:r w:rsidRPr="00893699">
        <w:rPr>
          <w:b/>
          <w:noProof w:val="0"/>
          <w:lang w:val="en-US" w:eastAsia="ru-RU"/>
        </w:rPr>
        <w:t>achiziție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publică</w:t>
      </w:r>
      <w:proofErr w:type="spellEnd"/>
      <w:r w:rsidRPr="00893699">
        <w:rPr>
          <w:b/>
          <w:noProof w:val="0"/>
          <w:lang w:val="en-US" w:eastAsia="ru-RU"/>
        </w:rPr>
        <w:t xml:space="preserve"> se </w:t>
      </w:r>
      <w:proofErr w:type="spellStart"/>
      <w:r w:rsidRPr="00893699">
        <w:rPr>
          <w:b/>
          <w:noProof w:val="0"/>
          <w:lang w:val="en-US" w:eastAsia="ru-RU"/>
        </w:rPr>
        <w:t>va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utiliza</w:t>
      </w:r>
      <w:proofErr w:type="spellEnd"/>
      <w:r w:rsidRPr="00893699">
        <w:rPr>
          <w:b/>
          <w:noProof w:val="0"/>
          <w:lang w:val="en-US" w:eastAsia="ru-RU"/>
        </w:rPr>
        <w:t>/</w:t>
      </w:r>
      <w:proofErr w:type="spellStart"/>
      <w:r w:rsidRPr="00893699">
        <w:rPr>
          <w:b/>
          <w:noProof w:val="0"/>
          <w:lang w:val="en-US" w:eastAsia="ru-RU"/>
        </w:rPr>
        <w:t>accepta</w:t>
      </w:r>
      <w:proofErr w:type="spellEnd"/>
      <w:r w:rsidRPr="00893699">
        <w:rPr>
          <w:b/>
          <w:noProof w:val="0"/>
          <w:lang w:val="en-US" w:eastAsia="ru-RU"/>
        </w:rPr>
        <w:t>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274"/>
        <w:gridCol w:w="3767"/>
      </w:tblGrid>
      <w:tr w:rsidR="005721A5" w:rsidRPr="00893699" w14:paraId="4130FEC4" w14:textId="77777777" w:rsidTr="00EC36B6">
        <w:tc>
          <w:tcPr>
            <w:tcW w:w="5274" w:type="dxa"/>
            <w:shd w:val="clear" w:color="auto" w:fill="FFFFFF"/>
          </w:tcPr>
          <w:p w14:paraId="19F48BD6" w14:textId="77777777" w:rsidR="005721A5" w:rsidRPr="00893699" w:rsidRDefault="005721A5" w:rsidP="00F33C4C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b/>
                <w:noProof w:val="0"/>
                <w:lang w:eastAsia="ru-RU"/>
              </w:rPr>
            </w:pPr>
            <w:r w:rsidRPr="00893699">
              <w:rPr>
                <w:rFonts w:eastAsia="SimSun"/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/>
          </w:tcPr>
          <w:p w14:paraId="55A54ABC" w14:textId="77777777" w:rsidR="005721A5" w:rsidRPr="00893699" w:rsidRDefault="005721A5" w:rsidP="00F33C4C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b/>
                <w:noProof w:val="0"/>
                <w:lang w:eastAsia="ru-RU"/>
              </w:rPr>
            </w:pPr>
            <w:r w:rsidRPr="00893699">
              <w:rPr>
                <w:rFonts w:eastAsia="SimSun"/>
                <w:b/>
                <w:noProof w:val="0"/>
                <w:lang w:eastAsia="ru-RU"/>
              </w:rPr>
              <w:t>Se va utiliza/accepta sau nu</w:t>
            </w:r>
          </w:p>
        </w:tc>
      </w:tr>
      <w:tr w:rsidR="005721A5" w:rsidRPr="00893699" w14:paraId="2E5CB985" w14:textId="77777777" w:rsidTr="00EC36B6">
        <w:tc>
          <w:tcPr>
            <w:tcW w:w="5274" w:type="dxa"/>
            <w:shd w:val="clear" w:color="auto" w:fill="FFFFFF"/>
          </w:tcPr>
          <w:p w14:paraId="0FAA7155" w14:textId="77777777" w:rsidR="005721A5" w:rsidRPr="00893699" w:rsidRDefault="005721A5" w:rsidP="00F33C4C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noProof w:val="0"/>
                <w:lang w:eastAsia="ru-RU"/>
              </w:rPr>
            </w:pPr>
            <w:r w:rsidRPr="00893699">
              <w:rPr>
                <w:rFonts w:eastAsia="SimSun"/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/>
          </w:tcPr>
          <w:p w14:paraId="18CA9256" w14:textId="77777777" w:rsidR="005721A5" w:rsidRPr="00893699" w:rsidRDefault="005721A5" w:rsidP="00F33C4C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noProof w:val="0"/>
                <w:lang w:eastAsia="ru-RU"/>
              </w:rPr>
            </w:pPr>
            <w:r>
              <w:rPr>
                <w:rFonts w:eastAsia="SimSun"/>
                <w:noProof w:val="0"/>
                <w:lang w:eastAsia="ru-RU"/>
              </w:rPr>
              <w:t>Se accepta</w:t>
            </w:r>
          </w:p>
        </w:tc>
      </w:tr>
      <w:tr w:rsidR="005721A5" w:rsidRPr="00893699" w14:paraId="76DFD24E" w14:textId="77777777" w:rsidTr="00EC36B6">
        <w:tc>
          <w:tcPr>
            <w:tcW w:w="5274" w:type="dxa"/>
            <w:shd w:val="clear" w:color="auto" w:fill="FFFFFF"/>
          </w:tcPr>
          <w:p w14:paraId="3645F9B6" w14:textId="77777777" w:rsidR="005721A5" w:rsidRPr="00893699" w:rsidRDefault="005721A5" w:rsidP="00F33C4C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noProof w:val="0"/>
                <w:lang w:eastAsia="ru-RU"/>
              </w:rPr>
            </w:pPr>
            <w:r w:rsidRPr="00893699">
              <w:rPr>
                <w:rFonts w:eastAsia="SimSun"/>
                <w:noProof w:val="0"/>
                <w:lang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/>
          </w:tcPr>
          <w:p w14:paraId="35897F27" w14:textId="77777777" w:rsidR="005721A5" w:rsidRPr="00893699" w:rsidRDefault="005721A5" w:rsidP="00F33C4C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noProof w:val="0"/>
                <w:lang w:eastAsia="ru-RU"/>
              </w:rPr>
            </w:pPr>
            <w:r>
              <w:t>Nu s</w:t>
            </w:r>
            <w:r w:rsidRPr="00DC2141">
              <w:t>e accepta</w:t>
            </w:r>
          </w:p>
        </w:tc>
      </w:tr>
      <w:tr w:rsidR="005721A5" w:rsidRPr="00893699" w14:paraId="38E66D15" w14:textId="77777777" w:rsidTr="00EC36B6">
        <w:tc>
          <w:tcPr>
            <w:tcW w:w="5274" w:type="dxa"/>
            <w:shd w:val="clear" w:color="auto" w:fill="FFFFFF"/>
          </w:tcPr>
          <w:p w14:paraId="0394040F" w14:textId="77777777" w:rsidR="005721A5" w:rsidRPr="00893699" w:rsidRDefault="005721A5" w:rsidP="00F33C4C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noProof w:val="0"/>
                <w:lang w:eastAsia="ru-RU"/>
              </w:rPr>
            </w:pPr>
            <w:r w:rsidRPr="00893699">
              <w:rPr>
                <w:rFonts w:eastAsia="SimSun"/>
                <w:noProof w:val="0"/>
                <w:lang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/>
          </w:tcPr>
          <w:p w14:paraId="606C6187" w14:textId="77777777" w:rsidR="005721A5" w:rsidRPr="00893699" w:rsidRDefault="005721A5" w:rsidP="00F33C4C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noProof w:val="0"/>
                <w:lang w:eastAsia="ru-RU"/>
              </w:rPr>
            </w:pPr>
            <w:r w:rsidRPr="00DC2141">
              <w:t>Se accepta</w:t>
            </w:r>
          </w:p>
        </w:tc>
      </w:tr>
      <w:tr w:rsidR="005721A5" w:rsidRPr="00893699" w14:paraId="25211E9F" w14:textId="77777777" w:rsidTr="00EC36B6">
        <w:trPr>
          <w:trHeight w:val="77"/>
        </w:trPr>
        <w:tc>
          <w:tcPr>
            <w:tcW w:w="5274" w:type="dxa"/>
            <w:shd w:val="clear" w:color="auto" w:fill="FFFFFF"/>
          </w:tcPr>
          <w:p w14:paraId="7AF38DD3" w14:textId="77777777" w:rsidR="005721A5" w:rsidRPr="00893699" w:rsidRDefault="005721A5" w:rsidP="00F33C4C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noProof w:val="0"/>
                <w:lang w:eastAsia="ru-RU"/>
              </w:rPr>
            </w:pPr>
            <w:r w:rsidRPr="00893699">
              <w:rPr>
                <w:rFonts w:eastAsia="SimSun"/>
                <w:noProof w:val="0"/>
                <w:lang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/>
          </w:tcPr>
          <w:p w14:paraId="6C94D7A1" w14:textId="77777777" w:rsidR="005721A5" w:rsidRPr="00893699" w:rsidRDefault="005721A5" w:rsidP="00F33C4C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noProof w:val="0"/>
                <w:lang w:eastAsia="ru-RU"/>
              </w:rPr>
            </w:pPr>
            <w:r w:rsidRPr="00DC2141">
              <w:t>Se accepta</w:t>
            </w:r>
          </w:p>
        </w:tc>
      </w:tr>
    </w:tbl>
    <w:p w14:paraId="02A0793B" w14:textId="29627BE3" w:rsidR="005721A5" w:rsidRPr="00893699" w:rsidRDefault="005721A5" w:rsidP="00655FDA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proofErr w:type="spellStart"/>
      <w:r w:rsidRPr="00893699">
        <w:rPr>
          <w:b/>
          <w:noProof w:val="0"/>
          <w:lang w:val="en-US" w:eastAsia="ru-RU"/>
        </w:rPr>
        <w:t>Contractul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intră</w:t>
      </w:r>
      <w:proofErr w:type="spellEnd"/>
      <w:r w:rsidRPr="00893699">
        <w:rPr>
          <w:b/>
          <w:noProof w:val="0"/>
          <w:lang w:val="en-US" w:eastAsia="ru-RU"/>
        </w:rPr>
        <w:t xml:space="preserve"> sub </w:t>
      </w:r>
      <w:proofErr w:type="spellStart"/>
      <w:r w:rsidRPr="00893699">
        <w:rPr>
          <w:b/>
          <w:noProof w:val="0"/>
          <w:lang w:val="en-US" w:eastAsia="ru-RU"/>
        </w:rPr>
        <w:t>incidența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Acordului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privind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achizițiile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guvernamentale</w:t>
      </w:r>
      <w:proofErr w:type="spellEnd"/>
      <w:r w:rsidRPr="00893699">
        <w:rPr>
          <w:b/>
          <w:noProof w:val="0"/>
          <w:lang w:val="en-US" w:eastAsia="ru-RU"/>
        </w:rPr>
        <w:t xml:space="preserve"> al </w:t>
      </w:r>
      <w:proofErr w:type="spellStart"/>
      <w:r w:rsidRPr="00893699">
        <w:rPr>
          <w:b/>
          <w:noProof w:val="0"/>
          <w:lang w:val="en-US" w:eastAsia="ru-RU"/>
        </w:rPr>
        <w:t>Organizației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Mondiale</w:t>
      </w:r>
      <w:proofErr w:type="spellEnd"/>
      <w:r w:rsidRPr="00893699">
        <w:rPr>
          <w:b/>
          <w:noProof w:val="0"/>
          <w:lang w:val="en-US" w:eastAsia="ru-RU"/>
        </w:rPr>
        <w:t xml:space="preserve"> a </w:t>
      </w:r>
      <w:proofErr w:type="spellStart"/>
      <w:r w:rsidRPr="00893699">
        <w:rPr>
          <w:b/>
          <w:noProof w:val="0"/>
          <w:lang w:val="en-US" w:eastAsia="ru-RU"/>
        </w:rPr>
        <w:t>Comerțului</w:t>
      </w:r>
      <w:proofErr w:type="spellEnd"/>
      <w:r w:rsidRPr="00893699">
        <w:rPr>
          <w:b/>
          <w:noProof w:val="0"/>
          <w:lang w:val="en-US" w:eastAsia="ru-RU"/>
        </w:rPr>
        <w:t xml:space="preserve"> (</w:t>
      </w:r>
      <w:proofErr w:type="spellStart"/>
      <w:r w:rsidRPr="00893699">
        <w:rPr>
          <w:b/>
          <w:noProof w:val="0"/>
          <w:lang w:val="en-US" w:eastAsia="ru-RU"/>
        </w:rPr>
        <w:t>numai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în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cazul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anunțurilor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transmise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spre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publicare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în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Jurnalul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Oficial</w:t>
      </w:r>
      <w:proofErr w:type="spellEnd"/>
      <w:r w:rsidRPr="00893699">
        <w:rPr>
          <w:b/>
          <w:noProof w:val="0"/>
          <w:lang w:val="en-US" w:eastAsia="ru-RU"/>
        </w:rPr>
        <w:t xml:space="preserve"> al </w:t>
      </w:r>
      <w:proofErr w:type="spellStart"/>
      <w:r w:rsidRPr="00893699">
        <w:rPr>
          <w:b/>
          <w:noProof w:val="0"/>
          <w:lang w:val="en-US" w:eastAsia="ru-RU"/>
        </w:rPr>
        <w:t>Uniunii</w:t>
      </w:r>
      <w:proofErr w:type="spellEnd"/>
      <w:r w:rsidRPr="00893699">
        <w:rPr>
          <w:b/>
          <w:noProof w:val="0"/>
          <w:lang w:val="en-US" w:eastAsia="ru-RU"/>
        </w:rPr>
        <w:t xml:space="preserve"> </w:t>
      </w:r>
      <w:proofErr w:type="spellStart"/>
      <w:r w:rsidRPr="00893699">
        <w:rPr>
          <w:b/>
          <w:noProof w:val="0"/>
          <w:lang w:val="en-US" w:eastAsia="ru-RU"/>
        </w:rPr>
        <w:t>Europene</w:t>
      </w:r>
      <w:proofErr w:type="spellEnd"/>
      <w:r w:rsidRPr="00893699">
        <w:rPr>
          <w:b/>
          <w:noProof w:val="0"/>
          <w:lang w:val="en-US" w:eastAsia="ru-RU"/>
        </w:rPr>
        <w:t xml:space="preserve">): </w:t>
      </w:r>
      <w:r w:rsidRPr="00893699">
        <w:rPr>
          <w:b/>
          <w:noProof w:val="0"/>
          <w:shd w:val="clear" w:color="auto" w:fill="FFFFFF" w:themeFill="background1"/>
          <w:lang w:val="en-US" w:eastAsia="ru-RU"/>
        </w:rPr>
        <w:t>_____________</w:t>
      </w:r>
      <w:r>
        <w:rPr>
          <w:b/>
          <w:noProof w:val="0"/>
          <w:shd w:val="clear" w:color="auto" w:fill="FFFFFF" w:themeFill="background1"/>
          <w:lang w:val="en-US" w:eastAsia="ru-RU"/>
        </w:rPr>
        <w:t xml:space="preserve">nu se </w:t>
      </w:r>
      <w:proofErr w:type="spellStart"/>
      <w:r>
        <w:rPr>
          <w:b/>
          <w:noProof w:val="0"/>
          <w:shd w:val="clear" w:color="auto" w:fill="FFFFFF" w:themeFill="background1"/>
          <w:lang w:val="en-US" w:eastAsia="ru-RU"/>
        </w:rPr>
        <w:t>aplica</w:t>
      </w:r>
      <w:proofErr w:type="spellEnd"/>
      <w:r w:rsidRPr="00893699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14:paraId="61577A23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en-US" w:eastAsia="ru-RU"/>
        </w:rPr>
      </w:pPr>
      <w:r w:rsidRPr="00893699">
        <w:rPr>
          <w:noProof w:val="0"/>
          <w:sz w:val="20"/>
          <w:lang w:val="en-US" w:eastAsia="ru-RU"/>
        </w:rPr>
        <w:t>(</w:t>
      </w:r>
      <w:proofErr w:type="spellStart"/>
      <w:r w:rsidRPr="00893699">
        <w:rPr>
          <w:noProof w:val="0"/>
          <w:sz w:val="20"/>
          <w:lang w:val="en-US" w:eastAsia="ru-RU"/>
        </w:rPr>
        <w:t>se</w:t>
      </w:r>
      <w:proofErr w:type="spellEnd"/>
      <w:r w:rsidRPr="00893699">
        <w:rPr>
          <w:noProof w:val="0"/>
          <w:sz w:val="20"/>
          <w:lang w:val="en-US" w:eastAsia="ru-RU"/>
        </w:rPr>
        <w:t xml:space="preserve"> </w:t>
      </w:r>
      <w:proofErr w:type="spellStart"/>
      <w:r w:rsidRPr="00893699">
        <w:rPr>
          <w:noProof w:val="0"/>
          <w:sz w:val="20"/>
          <w:lang w:val="en-US" w:eastAsia="ru-RU"/>
        </w:rPr>
        <w:t>specifică</w:t>
      </w:r>
      <w:proofErr w:type="spellEnd"/>
      <w:r w:rsidRPr="00893699">
        <w:rPr>
          <w:noProof w:val="0"/>
          <w:sz w:val="20"/>
          <w:lang w:val="en-US" w:eastAsia="ru-RU"/>
        </w:rPr>
        <w:t xml:space="preserve"> da </w:t>
      </w:r>
      <w:proofErr w:type="spellStart"/>
      <w:r w:rsidRPr="00893699">
        <w:rPr>
          <w:noProof w:val="0"/>
          <w:sz w:val="20"/>
          <w:lang w:val="en-US" w:eastAsia="ru-RU"/>
        </w:rPr>
        <w:t>sau</w:t>
      </w:r>
      <w:proofErr w:type="spellEnd"/>
      <w:r w:rsidRPr="00893699">
        <w:rPr>
          <w:noProof w:val="0"/>
          <w:sz w:val="20"/>
          <w:lang w:val="en-US" w:eastAsia="ru-RU"/>
        </w:rPr>
        <w:t xml:space="preserve"> nu)</w:t>
      </w:r>
    </w:p>
    <w:p w14:paraId="185A2426" w14:textId="77777777" w:rsidR="000257D8" w:rsidRPr="000257D8" w:rsidRDefault="005721A5" w:rsidP="00655FDA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val="ro-MD" w:eastAsia="ru-RU"/>
        </w:rPr>
      </w:pPr>
      <w:r w:rsidRPr="000257D8">
        <w:rPr>
          <w:b/>
          <w:noProof w:val="0"/>
          <w:lang w:val="en-US" w:eastAsia="ru-RU"/>
        </w:rPr>
        <w:t xml:space="preserve">Alte </w:t>
      </w:r>
      <w:proofErr w:type="spellStart"/>
      <w:r w:rsidRPr="000257D8">
        <w:rPr>
          <w:b/>
          <w:noProof w:val="0"/>
          <w:lang w:val="en-US" w:eastAsia="ru-RU"/>
        </w:rPr>
        <w:t>informații</w:t>
      </w:r>
      <w:proofErr w:type="spellEnd"/>
      <w:r w:rsidRPr="000257D8">
        <w:rPr>
          <w:b/>
          <w:noProof w:val="0"/>
          <w:lang w:val="en-US" w:eastAsia="ru-RU"/>
        </w:rPr>
        <w:t xml:space="preserve"> </w:t>
      </w:r>
      <w:proofErr w:type="spellStart"/>
      <w:r w:rsidRPr="000257D8">
        <w:rPr>
          <w:b/>
          <w:noProof w:val="0"/>
          <w:lang w:val="en-US" w:eastAsia="ru-RU"/>
        </w:rPr>
        <w:t>relevante</w:t>
      </w:r>
      <w:proofErr w:type="spellEnd"/>
      <w:r w:rsidRPr="000257D8">
        <w:rPr>
          <w:b/>
          <w:noProof w:val="0"/>
          <w:lang w:val="en-US" w:eastAsia="ru-RU"/>
        </w:rPr>
        <w:t xml:space="preserve">: </w:t>
      </w:r>
    </w:p>
    <w:p w14:paraId="357C1994" w14:textId="5F8F526E" w:rsidR="000257D8" w:rsidRPr="000257D8" w:rsidRDefault="000257D8" w:rsidP="00655FDA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val="ro-MD" w:eastAsia="ru-RU"/>
        </w:rPr>
      </w:pPr>
      <w:proofErr w:type="spellStart"/>
      <w:r w:rsidRPr="000257D8">
        <w:rPr>
          <w:b/>
          <w:noProof w:val="0"/>
          <w:lang w:val="ro-MD" w:eastAsia="ru-RU"/>
        </w:rPr>
        <w:t>Declaratia</w:t>
      </w:r>
      <w:proofErr w:type="spellEnd"/>
      <w:r w:rsidRPr="000257D8">
        <w:rPr>
          <w:b/>
          <w:noProof w:val="0"/>
          <w:lang w:val="ro-MD" w:eastAsia="ru-RU"/>
        </w:rPr>
        <w:t xml:space="preserve"> privind confirmarea </w:t>
      </w:r>
      <w:proofErr w:type="spellStart"/>
      <w:r w:rsidRPr="000257D8">
        <w:rPr>
          <w:b/>
          <w:noProof w:val="0"/>
          <w:lang w:val="ro-MD" w:eastAsia="ru-RU"/>
        </w:rPr>
        <w:t>identitatii</w:t>
      </w:r>
      <w:proofErr w:type="spellEnd"/>
      <w:r w:rsidRPr="000257D8">
        <w:rPr>
          <w:b/>
          <w:noProof w:val="0"/>
          <w:lang w:val="ro-MD" w:eastAsia="ru-RU"/>
        </w:rPr>
        <w:t xml:space="preserve"> </w:t>
      </w:r>
      <w:proofErr w:type="spellStart"/>
      <w:r w:rsidRPr="000257D8">
        <w:rPr>
          <w:b/>
          <w:noProof w:val="0"/>
          <w:lang w:val="ro-MD" w:eastAsia="ru-RU"/>
        </w:rPr>
        <w:t>benificiarului</w:t>
      </w:r>
      <w:proofErr w:type="spellEnd"/>
      <w:r w:rsidRPr="000257D8">
        <w:rPr>
          <w:b/>
          <w:noProof w:val="0"/>
          <w:lang w:val="ro-MD" w:eastAsia="ru-RU"/>
        </w:rPr>
        <w:t xml:space="preserve"> efectivi si </w:t>
      </w:r>
      <w:proofErr w:type="spellStart"/>
      <w:r w:rsidRPr="000257D8">
        <w:rPr>
          <w:b/>
          <w:noProof w:val="0"/>
          <w:lang w:val="ro-MD" w:eastAsia="ru-RU"/>
        </w:rPr>
        <w:t>neincadrarea</w:t>
      </w:r>
      <w:proofErr w:type="spellEnd"/>
      <w:r w:rsidRPr="000257D8">
        <w:rPr>
          <w:b/>
          <w:noProof w:val="0"/>
          <w:lang w:val="ro-MD" w:eastAsia="ru-RU"/>
        </w:rPr>
        <w:t xml:space="preserve"> </w:t>
      </w:r>
      <w:proofErr w:type="spellStart"/>
      <w:r w:rsidRPr="000257D8">
        <w:rPr>
          <w:b/>
          <w:noProof w:val="0"/>
          <w:lang w:val="ro-MD" w:eastAsia="ru-RU"/>
        </w:rPr>
        <w:t>ecestora</w:t>
      </w:r>
      <w:proofErr w:type="spellEnd"/>
      <w:r w:rsidRPr="000257D8">
        <w:rPr>
          <w:b/>
          <w:noProof w:val="0"/>
          <w:lang w:val="ro-MD" w:eastAsia="ru-RU"/>
        </w:rPr>
        <w:t xml:space="preserve"> in </w:t>
      </w:r>
      <w:proofErr w:type="spellStart"/>
      <w:r w:rsidRPr="000257D8">
        <w:rPr>
          <w:b/>
          <w:noProof w:val="0"/>
          <w:lang w:val="ro-MD" w:eastAsia="ru-RU"/>
        </w:rPr>
        <w:t>situatia</w:t>
      </w:r>
      <w:proofErr w:type="spellEnd"/>
      <w:r w:rsidRPr="000257D8">
        <w:rPr>
          <w:b/>
          <w:noProof w:val="0"/>
          <w:lang w:val="ro-MD" w:eastAsia="ru-RU"/>
        </w:rPr>
        <w:t xml:space="preserve"> </w:t>
      </w:r>
      <w:proofErr w:type="spellStart"/>
      <w:r w:rsidRPr="000257D8">
        <w:rPr>
          <w:b/>
          <w:noProof w:val="0"/>
          <w:lang w:val="ro-MD" w:eastAsia="ru-RU"/>
        </w:rPr>
        <w:t>condamnarii</w:t>
      </w:r>
      <w:proofErr w:type="spellEnd"/>
      <w:r w:rsidRPr="000257D8">
        <w:rPr>
          <w:b/>
          <w:noProof w:val="0"/>
          <w:lang w:val="ro-MD" w:eastAsia="ru-RU"/>
        </w:rPr>
        <w:t xml:space="preserve"> pentru participarea la </w:t>
      </w:r>
      <w:proofErr w:type="spellStart"/>
      <w:r w:rsidRPr="000257D8">
        <w:rPr>
          <w:b/>
          <w:noProof w:val="0"/>
          <w:lang w:val="ro-MD" w:eastAsia="ru-RU"/>
        </w:rPr>
        <w:t>activitati</w:t>
      </w:r>
      <w:proofErr w:type="spellEnd"/>
      <w:r w:rsidRPr="000257D8">
        <w:rPr>
          <w:b/>
          <w:noProof w:val="0"/>
          <w:lang w:val="ro-MD" w:eastAsia="ru-RU"/>
        </w:rPr>
        <w:t xml:space="preserve"> ale unei </w:t>
      </w:r>
      <w:proofErr w:type="spellStart"/>
      <w:r w:rsidRPr="000257D8">
        <w:rPr>
          <w:b/>
          <w:noProof w:val="0"/>
          <w:lang w:val="ro-MD" w:eastAsia="ru-RU"/>
        </w:rPr>
        <w:t>organizatii</w:t>
      </w:r>
      <w:proofErr w:type="spellEnd"/>
      <w:r w:rsidRPr="000257D8">
        <w:rPr>
          <w:b/>
          <w:noProof w:val="0"/>
          <w:lang w:val="ro-MD" w:eastAsia="ru-RU"/>
        </w:rPr>
        <w:t xml:space="preserve"> sau  </w:t>
      </w:r>
      <w:proofErr w:type="spellStart"/>
      <w:r w:rsidRPr="000257D8">
        <w:rPr>
          <w:b/>
          <w:noProof w:val="0"/>
          <w:lang w:val="ro-MD" w:eastAsia="ru-RU"/>
        </w:rPr>
        <w:t>grupari</w:t>
      </w:r>
      <w:proofErr w:type="spellEnd"/>
      <w:r w:rsidRPr="000257D8">
        <w:rPr>
          <w:b/>
          <w:noProof w:val="0"/>
          <w:lang w:val="ro-MD" w:eastAsia="ru-RU"/>
        </w:rPr>
        <w:t xml:space="preserve"> </w:t>
      </w:r>
      <w:proofErr w:type="spellStart"/>
      <w:r w:rsidRPr="000257D8">
        <w:rPr>
          <w:b/>
          <w:noProof w:val="0"/>
          <w:lang w:val="ro-MD" w:eastAsia="ru-RU"/>
        </w:rPr>
        <w:t>crim</w:t>
      </w:r>
      <w:proofErr w:type="spellEnd"/>
      <w:r w:rsidRPr="000257D8">
        <w:rPr>
          <w:b/>
          <w:noProof w:val="0"/>
          <w:lang w:val="ro-MD" w:eastAsia="ru-RU"/>
        </w:rPr>
        <w:t xml:space="preserve"> </w:t>
      </w:r>
      <w:proofErr w:type="spellStart"/>
      <w:r w:rsidRPr="000257D8">
        <w:rPr>
          <w:b/>
          <w:noProof w:val="0"/>
          <w:lang w:val="ro-MD" w:eastAsia="ru-RU"/>
        </w:rPr>
        <w:t>inale</w:t>
      </w:r>
      <w:proofErr w:type="spellEnd"/>
      <w:r w:rsidRPr="000257D8">
        <w:rPr>
          <w:b/>
          <w:noProof w:val="0"/>
          <w:lang w:val="ro-MD" w:eastAsia="ru-RU"/>
        </w:rPr>
        <w:t xml:space="preserve">, pentru </w:t>
      </w:r>
      <w:proofErr w:type="spellStart"/>
      <w:r w:rsidRPr="000257D8">
        <w:rPr>
          <w:b/>
          <w:noProof w:val="0"/>
          <w:lang w:val="ro-MD" w:eastAsia="ru-RU"/>
        </w:rPr>
        <w:t>coruptie</w:t>
      </w:r>
      <w:proofErr w:type="spellEnd"/>
      <w:r w:rsidRPr="000257D8">
        <w:rPr>
          <w:b/>
          <w:noProof w:val="0"/>
          <w:lang w:val="ro-MD" w:eastAsia="ru-RU"/>
        </w:rPr>
        <w:t xml:space="preserve">, frauda, si/sau </w:t>
      </w:r>
      <w:proofErr w:type="spellStart"/>
      <w:r w:rsidRPr="000257D8">
        <w:rPr>
          <w:b/>
          <w:noProof w:val="0"/>
          <w:lang w:val="ro-MD" w:eastAsia="ru-RU"/>
        </w:rPr>
        <w:t>spalare</w:t>
      </w:r>
      <w:proofErr w:type="spellEnd"/>
      <w:r w:rsidRPr="000257D8">
        <w:rPr>
          <w:b/>
          <w:noProof w:val="0"/>
          <w:lang w:val="ro-MD" w:eastAsia="ru-RU"/>
        </w:rPr>
        <w:t xml:space="preserve"> de bani-</w:t>
      </w:r>
      <w:proofErr w:type="spellStart"/>
      <w:r w:rsidRPr="000257D8">
        <w:rPr>
          <w:b/>
          <w:noProof w:val="0"/>
          <w:lang w:val="ro-MD" w:eastAsia="ru-RU"/>
        </w:rPr>
        <w:t>forularul</w:t>
      </w:r>
      <w:proofErr w:type="spellEnd"/>
      <w:r w:rsidRPr="000257D8">
        <w:rPr>
          <w:b/>
          <w:noProof w:val="0"/>
          <w:lang w:val="ro-MD" w:eastAsia="ru-RU"/>
        </w:rPr>
        <w:t xml:space="preserve"> aprobat prin ordinul Ministerului </w:t>
      </w:r>
      <w:proofErr w:type="spellStart"/>
      <w:r w:rsidRPr="000257D8">
        <w:rPr>
          <w:b/>
          <w:noProof w:val="0"/>
          <w:lang w:val="ro-MD" w:eastAsia="ru-RU"/>
        </w:rPr>
        <w:t>finantelor</w:t>
      </w:r>
      <w:proofErr w:type="spellEnd"/>
      <w:r w:rsidRPr="000257D8">
        <w:rPr>
          <w:b/>
          <w:noProof w:val="0"/>
          <w:lang w:val="ro-MD" w:eastAsia="ru-RU"/>
        </w:rPr>
        <w:t xml:space="preserve"> nr.145 din 24 noimbrie2020</w:t>
      </w:r>
    </w:p>
    <w:p w14:paraId="775A1BE8" w14:textId="74EE0CDE" w:rsidR="005721A5" w:rsidRPr="00893699" w:rsidRDefault="000257D8" w:rsidP="000257D8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  <w:r w:rsidRPr="008F7950">
        <w:rPr>
          <w:bCs/>
          <w:i/>
          <w:iCs/>
          <w:noProof w:val="0"/>
          <w:lang w:val="ro-MD" w:eastAsia="ru-RU"/>
        </w:rPr>
        <w:t xml:space="preserve">Ofertantul desemnat </w:t>
      </w:r>
      <w:proofErr w:type="spellStart"/>
      <w:r w:rsidRPr="008F7950">
        <w:rPr>
          <w:bCs/>
          <w:i/>
          <w:iCs/>
          <w:noProof w:val="0"/>
          <w:lang w:val="ro-MD" w:eastAsia="ru-RU"/>
        </w:rPr>
        <w:t>cistigator</w:t>
      </w:r>
      <w:proofErr w:type="spellEnd"/>
      <w:r w:rsidRPr="008F7950">
        <w:rPr>
          <w:bCs/>
          <w:i/>
          <w:iCs/>
          <w:noProof w:val="0"/>
          <w:lang w:val="ro-MD" w:eastAsia="ru-RU"/>
        </w:rPr>
        <w:t xml:space="preserve"> sa prezinte </w:t>
      </w:r>
      <w:proofErr w:type="spellStart"/>
      <w:r w:rsidRPr="008F7950">
        <w:rPr>
          <w:bCs/>
          <w:i/>
          <w:iCs/>
          <w:noProof w:val="0"/>
          <w:lang w:val="ro-MD" w:eastAsia="ru-RU"/>
        </w:rPr>
        <w:t>declaratia</w:t>
      </w:r>
      <w:proofErr w:type="spellEnd"/>
      <w:r w:rsidRPr="008F7950">
        <w:rPr>
          <w:bCs/>
          <w:i/>
          <w:iCs/>
          <w:noProof w:val="0"/>
          <w:lang w:val="ro-MD" w:eastAsia="ru-RU"/>
        </w:rPr>
        <w:t xml:space="preserve"> </w:t>
      </w:r>
      <w:proofErr w:type="spellStart"/>
      <w:r w:rsidRPr="008F7950">
        <w:rPr>
          <w:bCs/>
          <w:i/>
          <w:iCs/>
          <w:noProof w:val="0"/>
          <w:lang w:val="ro-MD" w:eastAsia="ru-RU"/>
        </w:rPr>
        <w:t>autaritatii</w:t>
      </w:r>
      <w:proofErr w:type="spellEnd"/>
      <w:r w:rsidRPr="008F7950">
        <w:rPr>
          <w:bCs/>
          <w:i/>
          <w:iCs/>
          <w:noProof w:val="0"/>
          <w:lang w:val="ro-MD" w:eastAsia="ru-RU"/>
        </w:rPr>
        <w:t xml:space="preserve"> contractante si </w:t>
      </w:r>
      <w:proofErr w:type="spellStart"/>
      <w:r w:rsidRPr="008F7950">
        <w:rPr>
          <w:bCs/>
          <w:i/>
          <w:iCs/>
          <w:noProof w:val="0"/>
          <w:lang w:val="ro-MD" w:eastAsia="ru-RU"/>
        </w:rPr>
        <w:t>Agentiei</w:t>
      </w:r>
      <w:proofErr w:type="spellEnd"/>
      <w:r w:rsidRPr="008F7950">
        <w:rPr>
          <w:bCs/>
          <w:i/>
          <w:iCs/>
          <w:noProof w:val="0"/>
          <w:lang w:val="ro-MD" w:eastAsia="ru-RU"/>
        </w:rPr>
        <w:t xml:space="preserve"> </w:t>
      </w:r>
      <w:proofErr w:type="spellStart"/>
      <w:r w:rsidRPr="008F7950">
        <w:rPr>
          <w:bCs/>
          <w:i/>
          <w:iCs/>
          <w:noProof w:val="0"/>
          <w:lang w:val="ro-MD" w:eastAsia="ru-RU"/>
        </w:rPr>
        <w:t>Achizitii</w:t>
      </w:r>
      <w:proofErr w:type="spellEnd"/>
      <w:r w:rsidRPr="008F7950">
        <w:rPr>
          <w:bCs/>
          <w:i/>
          <w:iCs/>
          <w:noProof w:val="0"/>
          <w:lang w:val="ro-MD" w:eastAsia="ru-RU"/>
        </w:rPr>
        <w:t xml:space="preserve"> Publice in termen de 5 zile de la data </w:t>
      </w:r>
      <w:proofErr w:type="spellStart"/>
      <w:r w:rsidRPr="008F7950">
        <w:rPr>
          <w:bCs/>
          <w:i/>
          <w:iCs/>
          <w:noProof w:val="0"/>
          <w:lang w:val="ro-MD" w:eastAsia="ru-RU"/>
        </w:rPr>
        <w:t>comunicarii</w:t>
      </w:r>
      <w:proofErr w:type="spellEnd"/>
      <w:r w:rsidRPr="008F7950">
        <w:rPr>
          <w:bCs/>
          <w:i/>
          <w:iCs/>
          <w:noProof w:val="0"/>
          <w:lang w:val="ro-MD" w:eastAsia="ru-RU"/>
        </w:rPr>
        <w:t xml:space="preserve"> rezultatelor procedurii de </w:t>
      </w:r>
      <w:proofErr w:type="spellStart"/>
      <w:r w:rsidRPr="008F7950">
        <w:rPr>
          <w:bCs/>
          <w:i/>
          <w:iCs/>
          <w:noProof w:val="0"/>
          <w:lang w:val="ro-MD" w:eastAsia="ru-RU"/>
        </w:rPr>
        <w:t>achizitie</w:t>
      </w:r>
      <w:proofErr w:type="spellEnd"/>
      <w:r w:rsidRPr="008F7950">
        <w:rPr>
          <w:bCs/>
          <w:i/>
          <w:iCs/>
          <w:noProof w:val="0"/>
          <w:lang w:val="ro-MD" w:eastAsia="ru-RU"/>
        </w:rPr>
        <w:t xml:space="preserve"> publica</w:t>
      </w:r>
    </w:p>
    <w:p w14:paraId="45548D62" w14:textId="5D2E3A9F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8E4716F" w14:textId="77777777" w:rsidR="008F7950" w:rsidRDefault="008F7950" w:rsidP="00EC36B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ro-MD" w:eastAsia="ru-RU"/>
        </w:rPr>
      </w:pPr>
    </w:p>
    <w:p w14:paraId="09340854" w14:textId="77777777" w:rsidR="008F7950" w:rsidRDefault="008F7950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</w:p>
    <w:p w14:paraId="52311484" w14:textId="304389C8" w:rsidR="00B65C93" w:rsidRPr="00EC36B6" w:rsidRDefault="00BE362C" w:rsidP="00EC36B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="000257D8">
        <w:rPr>
          <w:b/>
          <w:noProof w:val="0"/>
          <w:lang w:val="ro-MD" w:eastAsia="ru-RU"/>
        </w:rPr>
        <w:t>_______________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  </w:t>
      </w:r>
      <w:r w:rsidR="000257D8">
        <w:rPr>
          <w:b/>
          <w:noProof w:val="0"/>
          <w:shd w:val="clear" w:color="auto" w:fill="FFFFFF" w:themeFill="background1"/>
          <w:lang w:val="ro-MD" w:eastAsia="ru-RU"/>
        </w:rPr>
        <w:t xml:space="preserve">      </w:t>
      </w:r>
      <w:r w:rsidR="000257D8">
        <w:rPr>
          <w:b/>
          <w:lang w:val="ro-MD"/>
        </w:rPr>
        <w:t>Iftodi Veaceslav</w:t>
      </w:r>
    </w:p>
    <w:sectPr w:rsidR="00B65C93" w:rsidRPr="00EC36B6" w:rsidSect="00EC36B6">
      <w:footerReference w:type="default" r:id="rId8"/>
      <w:pgSz w:w="11906" w:h="16838" w:code="9"/>
      <w:pgMar w:top="720" w:right="720" w:bottom="720" w:left="720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B9F7E" w14:textId="77777777" w:rsidR="003545F9" w:rsidRDefault="003545F9" w:rsidP="00A20ACF">
      <w:r>
        <w:separator/>
      </w:r>
    </w:p>
  </w:endnote>
  <w:endnote w:type="continuationSeparator" w:id="0">
    <w:p w14:paraId="0AC5A263" w14:textId="77777777" w:rsidR="003545F9" w:rsidRDefault="003545F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DB06EB5" w:rsidR="008F1D40" w:rsidRDefault="008F1D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59CD">
          <w:t>2</w:t>
        </w:r>
        <w:r>
          <w:fldChar w:fldCharType="end"/>
        </w:r>
      </w:p>
    </w:sdtContent>
  </w:sdt>
  <w:p w14:paraId="075618FA" w14:textId="77777777" w:rsidR="008F1D40" w:rsidRDefault="008F1D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80E27" w14:textId="77777777" w:rsidR="003545F9" w:rsidRDefault="003545F9" w:rsidP="00A20ACF">
      <w:r>
        <w:separator/>
      </w:r>
    </w:p>
  </w:footnote>
  <w:footnote w:type="continuationSeparator" w:id="0">
    <w:p w14:paraId="7ABA3D8B" w14:textId="77777777" w:rsidR="003545F9" w:rsidRDefault="003545F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5105F"/>
    <w:multiLevelType w:val="hybridMultilevel"/>
    <w:tmpl w:val="6A9C3A9C"/>
    <w:lvl w:ilvl="0" w:tplc="0418000F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5"/>
  </w:num>
  <w:num w:numId="5">
    <w:abstractNumId w:val="9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57D8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45F9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74D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21A5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5FDA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8F7950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5361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16B8F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21A6"/>
    <w:rsid w:val="00DD4926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36B6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Grigliatabella20">
    <w:name w:val="Griglia tabella2_0"/>
    <w:basedOn w:val="TabelNormal"/>
    <w:next w:val="TabelNormal"/>
    <w:uiPriority w:val="39"/>
    <w:rsid w:val="005721A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F5815-A87A-4F86-9F1B-B8FDADFB8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2156</Words>
  <Characters>12505</Characters>
  <Application>Microsoft Office Word</Application>
  <DocSecurity>0</DocSecurity>
  <Lines>104</Lines>
  <Paragraphs>29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11</cp:revision>
  <cp:lastPrinted>2024-11-13T14:49:00Z</cp:lastPrinted>
  <dcterms:created xsi:type="dcterms:W3CDTF">2021-06-14T10:00:00Z</dcterms:created>
  <dcterms:modified xsi:type="dcterms:W3CDTF">2024-11-13T14:49:00Z</dcterms:modified>
</cp:coreProperties>
</file>