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F68A5" w14:textId="77777777" w:rsidR="002E3FE8" w:rsidRDefault="002E3FE8" w:rsidP="00C97632">
      <w:pPr>
        <w:tabs>
          <w:tab w:val="left" w:pos="5103"/>
          <w:tab w:val="left" w:pos="10348"/>
        </w:tabs>
        <w:spacing w:line="276" w:lineRule="auto"/>
        <w:jc w:val="right"/>
        <w:rPr>
          <w:noProof w:val="0"/>
          <w:lang w:eastAsia="ru-RU"/>
        </w:rPr>
      </w:pPr>
    </w:p>
    <w:p w14:paraId="4D735D67" w14:textId="77777777" w:rsidR="001569E6" w:rsidRDefault="001569E6" w:rsidP="00C97632">
      <w:pPr>
        <w:tabs>
          <w:tab w:val="left" w:pos="5103"/>
          <w:tab w:val="left" w:pos="10348"/>
        </w:tabs>
        <w:spacing w:line="276" w:lineRule="auto"/>
        <w:jc w:val="right"/>
        <w:rPr>
          <w:noProof w:val="0"/>
          <w:lang w:eastAsia="ru-RU"/>
        </w:rPr>
      </w:pPr>
      <w:r>
        <w:rPr>
          <w:noProof w:val="0"/>
          <w:lang w:eastAsia="ru-RU"/>
        </w:rPr>
        <w:t xml:space="preserve">Octombrie 2025, </w:t>
      </w:r>
    </w:p>
    <w:p w14:paraId="1F0FD0F1" w14:textId="45905756" w:rsidR="002E3FE8" w:rsidRDefault="001569E6" w:rsidP="00C97632">
      <w:pPr>
        <w:tabs>
          <w:tab w:val="left" w:pos="5103"/>
          <w:tab w:val="left" w:pos="10348"/>
        </w:tabs>
        <w:spacing w:line="276" w:lineRule="auto"/>
        <w:jc w:val="right"/>
        <w:rPr>
          <w:noProof w:val="0"/>
          <w:lang w:eastAsia="ru-RU"/>
        </w:rPr>
      </w:pPr>
      <w:r>
        <w:rPr>
          <w:noProof w:val="0"/>
          <w:lang w:eastAsia="ru-RU"/>
        </w:rPr>
        <w:t>Termen de păstrare 5 ani</w:t>
      </w: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D13F6">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D13F6">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D13F6">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D13F6">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D13F6">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D13F6">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D13F6">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D13F6">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D13F6">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D13F6">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D13F6">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D13F6">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D13F6">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D13F6">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D13F6">
      <w:pPr>
        <w:pStyle w:val="ListParagraph"/>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D13F6">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D13F6">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D13F6">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D13F6">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3D13F6">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D13F6">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D13F6">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3D13F6">
      <w:pPr>
        <w:pStyle w:val="ListParagraph"/>
        <w:numPr>
          <w:ilvl w:val="0"/>
          <w:numId w:val="18"/>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D13F6">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D13F6">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D13F6">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D13F6">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D13F6">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D13F6">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D13F6">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D13F6">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D13F6">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D13F6">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D13F6">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lastRenderedPageBreak/>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w:t>
      </w:r>
      <w:r w:rsidRPr="00FF430B">
        <w:rPr>
          <w:lang w:val="ro-MD"/>
        </w:rPr>
        <w:lastRenderedPageBreak/>
        <w:t>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lang w:val="ro-MD"/>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lastRenderedPageBreak/>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w:t>
      </w:r>
      <w:r w:rsidR="00E2154F" w:rsidRPr="00FF430B">
        <w:rPr>
          <w:lang w:val="ro-MD"/>
        </w:rPr>
        <w:lastRenderedPageBreak/>
        <w:t>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lastRenderedPageBreak/>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lastRenderedPageBreak/>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03A16651" w14:textId="1E63F81F" w:rsidR="00BA7FF4" w:rsidRPr="006C72F7" w:rsidRDefault="00827D85" w:rsidP="006C72F7">
      <w:pPr>
        <w:spacing w:after="160" w:line="259" w:lineRule="auto"/>
        <w:jc w:val="right"/>
        <w:rPr>
          <w:noProof w:val="0"/>
          <w:lang w:val="ro-MD"/>
        </w:rPr>
      </w:pPr>
      <w:r>
        <w:rPr>
          <w:noProof w:val="0"/>
          <w:lang w:val="ro-MD"/>
        </w:rPr>
        <w:br w:type="page"/>
      </w:r>
      <w:bookmarkStart w:id="45" w:name="_Toc449692095"/>
      <w:r w:rsidR="00BA7FF4" w:rsidRPr="008E3FAC">
        <w:rPr>
          <w:noProof w:val="0"/>
          <w:color w:val="FF0000"/>
          <w:lang w:val="ro-MD"/>
        </w:rPr>
        <w:lastRenderedPageBreak/>
        <w:t>Anexa nr.</w:t>
      </w:r>
      <w:r w:rsidR="00FF430B" w:rsidRPr="008E3FAC">
        <w:rPr>
          <w:noProof w:val="0"/>
          <w:color w:val="FF0000"/>
          <w:lang w:val="ro-MD"/>
        </w:rPr>
        <w:t xml:space="preserve"> </w:t>
      </w:r>
      <w:r w:rsidR="00BA7FF4" w:rsidRPr="008E3FAC">
        <w:rPr>
          <w:noProof w:val="0"/>
          <w:color w:val="FF0000"/>
          <w:lang w:val="ro-MD"/>
        </w:rPr>
        <w:t>7</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28941C6" w14:textId="77777777" w:rsidR="008E3FAC" w:rsidRDefault="008E3FAC" w:rsidP="00BA7FF4">
      <w:pPr>
        <w:jc w:val="right"/>
        <w:rPr>
          <w:noProof w:val="0"/>
          <w:lang w:val="ro-MD"/>
        </w:rPr>
      </w:pPr>
    </w:p>
    <w:p w14:paraId="5B666DE0" w14:textId="77777777" w:rsidR="008E3FAC" w:rsidRDefault="008E3FAC" w:rsidP="00BA7FF4">
      <w:pPr>
        <w:jc w:val="right"/>
        <w:rPr>
          <w:noProof w:val="0"/>
          <w:lang w:val="ro-MD"/>
        </w:rPr>
      </w:pPr>
    </w:p>
    <w:p w14:paraId="05A6EBE2" w14:textId="26AD24B8" w:rsidR="00BA7FF4" w:rsidRPr="008E3FAC" w:rsidRDefault="00BA7FF4" w:rsidP="00BA7FF4">
      <w:pPr>
        <w:jc w:val="right"/>
        <w:rPr>
          <w:noProof w:val="0"/>
          <w:color w:val="FF0000"/>
          <w:sz w:val="22"/>
          <w:szCs w:val="22"/>
          <w:lang w:val="ro-MD"/>
        </w:rPr>
      </w:pPr>
      <w:r w:rsidRPr="008E3FAC">
        <w:rPr>
          <w:noProof w:val="0"/>
          <w:color w:val="FF0000"/>
          <w:lang w:val="ro-MD"/>
        </w:rPr>
        <w:t>Anexa nr.</w:t>
      </w:r>
      <w:r w:rsidR="00FF430B" w:rsidRPr="008E3FAC">
        <w:rPr>
          <w:noProof w:val="0"/>
          <w:color w:val="FF0000"/>
          <w:lang w:val="ro-MD"/>
        </w:rPr>
        <w:t xml:space="preserve"> </w:t>
      </w:r>
      <w:r w:rsidRPr="008E3FAC">
        <w:rPr>
          <w:noProof w:val="0"/>
          <w:color w:val="FF0000"/>
          <w:lang w:val="ro-MD"/>
        </w:rPr>
        <w:t>8</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4D7F6B9" w14:textId="77777777" w:rsidR="008E3FAC" w:rsidRDefault="008E3FAC" w:rsidP="00BE49DD">
      <w:pPr>
        <w:jc w:val="right"/>
        <w:rPr>
          <w:noProof w:val="0"/>
          <w:lang w:val="ro-MD"/>
        </w:rPr>
      </w:pPr>
    </w:p>
    <w:p w14:paraId="2FE154B9" w14:textId="03920BB6" w:rsidR="00BE49DD" w:rsidRPr="008E3FAC" w:rsidRDefault="00BE49DD" w:rsidP="00BE49DD">
      <w:pPr>
        <w:jc w:val="right"/>
        <w:rPr>
          <w:noProof w:val="0"/>
          <w:color w:val="FF0000"/>
          <w:sz w:val="22"/>
          <w:szCs w:val="22"/>
          <w:lang w:val="ro-MD"/>
        </w:rPr>
      </w:pPr>
      <w:r w:rsidRPr="008E3FAC">
        <w:rPr>
          <w:noProof w:val="0"/>
          <w:color w:val="FF0000"/>
          <w:lang w:val="ro-MD"/>
        </w:rPr>
        <w:t>Anexa nr.</w:t>
      </w:r>
      <w:r w:rsidR="00FF430B" w:rsidRPr="008E3FAC">
        <w:rPr>
          <w:noProof w:val="0"/>
          <w:color w:val="FF0000"/>
          <w:lang w:val="ro-MD"/>
        </w:rPr>
        <w:t xml:space="preserve"> </w:t>
      </w:r>
      <w:r w:rsidRPr="008E3FAC">
        <w:rPr>
          <w:noProof w:val="0"/>
          <w:color w:val="FF0000"/>
          <w:lang w:val="ro-MD"/>
        </w:rPr>
        <w:t>9</w:t>
      </w: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70D70B3A" w14:textId="77777777" w:rsidR="008E3FAC" w:rsidRDefault="008E3FAC" w:rsidP="00BA7FF4">
      <w:pPr>
        <w:jc w:val="right"/>
        <w:rPr>
          <w:noProof w:val="0"/>
          <w:lang w:val="ro-MD"/>
        </w:rPr>
      </w:pPr>
    </w:p>
    <w:p w14:paraId="3AD66385" w14:textId="77777777" w:rsidR="008E3FAC" w:rsidRDefault="008E3FAC" w:rsidP="00BA7FF4">
      <w:pPr>
        <w:jc w:val="right"/>
        <w:rPr>
          <w:noProof w:val="0"/>
          <w:lang w:val="ro-MD"/>
        </w:rPr>
      </w:pPr>
    </w:p>
    <w:p w14:paraId="54002888" w14:textId="04D6ADCE" w:rsidR="00BA7FF4" w:rsidRPr="008E3FAC" w:rsidRDefault="00BA7FF4" w:rsidP="00BA7FF4">
      <w:pPr>
        <w:jc w:val="right"/>
        <w:rPr>
          <w:noProof w:val="0"/>
          <w:color w:val="FF0000"/>
          <w:sz w:val="22"/>
          <w:szCs w:val="22"/>
          <w:lang w:val="ro-MD"/>
        </w:rPr>
      </w:pPr>
      <w:r w:rsidRPr="008E3FAC">
        <w:rPr>
          <w:noProof w:val="0"/>
          <w:color w:val="FF0000"/>
          <w:lang w:val="ro-MD"/>
        </w:rPr>
        <w:t>Anexa nr.</w:t>
      </w:r>
      <w:r w:rsidR="00FF430B" w:rsidRPr="008E3FAC">
        <w:rPr>
          <w:noProof w:val="0"/>
          <w:color w:val="FF0000"/>
          <w:lang w:val="ro-MD"/>
        </w:rPr>
        <w:t xml:space="preserve"> </w:t>
      </w:r>
      <w:r w:rsidR="00BE49DD" w:rsidRPr="008E3FAC">
        <w:rPr>
          <w:noProof w:val="0"/>
          <w:color w:val="FF0000"/>
          <w:lang w:val="ro-MD"/>
        </w:rPr>
        <w:t>10</w:t>
      </w: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8E3FAC" w:rsidRDefault="00BA7FF4" w:rsidP="00BA7FF4">
      <w:pPr>
        <w:jc w:val="right"/>
        <w:rPr>
          <w:noProof w:val="0"/>
          <w:color w:val="FF0000"/>
          <w:sz w:val="22"/>
          <w:szCs w:val="22"/>
          <w:lang w:val="ro-MD"/>
        </w:rPr>
      </w:pPr>
      <w:r w:rsidRPr="008E3FAC">
        <w:rPr>
          <w:noProof w:val="0"/>
          <w:color w:val="FF0000"/>
          <w:lang w:val="ro-MD"/>
        </w:rPr>
        <w:t>Anexa nr.</w:t>
      </w:r>
      <w:r w:rsidR="00FF430B" w:rsidRPr="008E3FAC">
        <w:rPr>
          <w:noProof w:val="0"/>
          <w:color w:val="FF0000"/>
          <w:lang w:val="ro-MD"/>
        </w:rPr>
        <w:t xml:space="preserve"> </w:t>
      </w:r>
      <w:r w:rsidRPr="008E3FAC">
        <w:rPr>
          <w:noProof w:val="0"/>
          <w:color w:val="FF0000"/>
          <w:lang w:val="ro-MD"/>
        </w:rPr>
        <w:t>1</w:t>
      </w:r>
      <w:r w:rsidR="00BE49DD" w:rsidRPr="008E3FAC">
        <w:rPr>
          <w:noProof w:val="0"/>
          <w:color w:val="FF0000"/>
          <w:lang w:val="ro-MD"/>
        </w:rPr>
        <w:t>2</w:t>
      </w:r>
    </w:p>
    <w:bookmarkEnd w:id="48"/>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40DAFFC2" w14:textId="79D503C8" w:rsidR="00BA7FF4" w:rsidRPr="008E3FAC" w:rsidRDefault="00BA7FF4" w:rsidP="00BA7FF4">
      <w:pPr>
        <w:jc w:val="right"/>
        <w:rPr>
          <w:noProof w:val="0"/>
          <w:color w:val="FF0000"/>
          <w:sz w:val="22"/>
          <w:szCs w:val="22"/>
          <w:lang w:val="ro-MD"/>
        </w:rPr>
      </w:pPr>
      <w:bookmarkStart w:id="50" w:name="_Toc449692110"/>
      <w:bookmarkEnd w:id="49"/>
      <w:r w:rsidRPr="008E3FAC">
        <w:rPr>
          <w:noProof w:val="0"/>
          <w:color w:val="FF0000"/>
          <w:lang w:val="ro-MD"/>
        </w:rPr>
        <w:t>Anexa nr.</w:t>
      </w:r>
      <w:r w:rsidR="00FF430B" w:rsidRPr="008E3FAC">
        <w:rPr>
          <w:noProof w:val="0"/>
          <w:color w:val="FF0000"/>
          <w:lang w:val="ro-MD"/>
        </w:rPr>
        <w:t xml:space="preserve"> </w:t>
      </w:r>
      <w:r w:rsidRPr="008E3FAC">
        <w:rPr>
          <w:noProof w:val="0"/>
          <w:color w:val="FF0000"/>
          <w:lang w:val="ro-MD"/>
        </w:rPr>
        <w:t>1</w:t>
      </w:r>
      <w:r w:rsidR="00EF4276" w:rsidRPr="008E3FAC">
        <w:rPr>
          <w:noProof w:val="0"/>
          <w:color w:val="FF0000"/>
          <w:lang w:val="ro-MD"/>
        </w:rPr>
        <w:t>4</w:t>
      </w: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412A599E" w14:textId="77777777" w:rsidR="008E3FAC" w:rsidRDefault="008E3FAC" w:rsidP="00BA7FF4">
      <w:pPr>
        <w:jc w:val="right"/>
        <w:rPr>
          <w:noProof w:val="0"/>
          <w:lang w:val="ro-MD"/>
        </w:rPr>
      </w:pPr>
    </w:p>
    <w:p w14:paraId="38BB9D70" w14:textId="77777777" w:rsidR="008E3FAC" w:rsidRDefault="008E3FAC" w:rsidP="00BA7FF4">
      <w:pPr>
        <w:jc w:val="right"/>
        <w:rPr>
          <w:noProof w:val="0"/>
          <w:lang w:val="ro-MD"/>
        </w:rPr>
      </w:pPr>
    </w:p>
    <w:p w14:paraId="0C766FFF" w14:textId="10BCDECA" w:rsidR="00BA7FF4" w:rsidRPr="008E3FAC" w:rsidRDefault="00BA7FF4" w:rsidP="00BA7FF4">
      <w:pPr>
        <w:jc w:val="right"/>
        <w:rPr>
          <w:noProof w:val="0"/>
          <w:color w:val="FF0000"/>
          <w:sz w:val="22"/>
          <w:szCs w:val="22"/>
          <w:lang w:val="ro-MD"/>
        </w:rPr>
      </w:pPr>
      <w:r w:rsidRPr="008E3FAC">
        <w:rPr>
          <w:noProof w:val="0"/>
          <w:color w:val="FF0000"/>
          <w:lang w:val="ro-MD"/>
        </w:rPr>
        <w:t>Anexa nr.</w:t>
      </w:r>
      <w:r w:rsidR="00FF430B" w:rsidRPr="008E3FAC">
        <w:rPr>
          <w:noProof w:val="0"/>
          <w:color w:val="FF0000"/>
          <w:lang w:val="ro-MD"/>
        </w:rPr>
        <w:t xml:space="preserve"> </w:t>
      </w:r>
      <w:r w:rsidRPr="008E3FAC">
        <w:rPr>
          <w:noProof w:val="0"/>
          <w:color w:val="FF0000"/>
          <w:lang w:val="ro-MD"/>
        </w:rPr>
        <w:t>1</w:t>
      </w:r>
      <w:r w:rsidR="00EF4276" w:rsidRPr="008E3FAC">
        <w:rPr>
          <w:noProof w:val="0"/>
          <w:color w:val="FF0000"/>
          <w:lang w:val="ro-MD"/>
        </w:rPr>
        <w:t>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bookmarkEnd w:id="58"/>
    <w:p w14:paraId="74AE0F9D" w14:textId="757D5F3C" w:rsidR="00BA7FF4" w:rsidRPr="008E3FAC" w:rsidRDefault="00BA7FF4" w:rsidP="00BA7FF4">
      <w:pPr>
        <w:jc w:val="right"/>
        <w:rPr>
          <w:noProof w:val="0"/>
          <w:color w:val="FF0000"/>
          <w:sz w:val="22"/>
          <w:szCs w:val="22"/>
          <w:lang w:val="ro-MD"/>
        </w:rPr>
      </w:pPr>
      <w:r w:rsidRPr="008E3FAC">
        <w:rPr>
          <w:noProof w:val="0"/>
          <w:color w:val="FF0000"/>
          <w:lang w:val="ro-MD"/>
        </w:rPr>
        <w:t>Anexa nr.</w:t>
      </w:r>
      <w:r w:rsidR="00FF5CB2" w:rsidRPr="008E3FAC">
        <w:rPr>
          <w:noProof w:val="0"/>
          <w:color w:val="FF0000"/>
          <w:lang w:val="ro-MD"/>
        </w:rPr>
        <w:t xml:space="preserve"> </w:t>
      </w:r>
      <w:r w:rsidRPr="008E3FAC">
        <w:rPr>
          <w:noProof w:val="0"/>
          <w:color w:val="FF0000"/>
          <w:lang w:val="ro-MD"/>
        </w:rPr>
        <w:t>2</w:t>
      </w:r>
      <w:r w:rsidR="00EF4276" w:rsidRPr="008E3FAC">
        <w:rPr>
          <w:noProof w:val="0"/>
          <w:color w:val="FF0000"/>
          <w:lang w:val="ro-MD"/>
        </w:rPr>
        <w:t>2</w:t>
      </w:r>
    </w:p>
    <w:p w14:paraId="4B5EB5BE" w14:textId="4F57B9B3" w:rsidR="00BE1CB3" w:rsidRPr="00FF430B" w:rsidRDefault="008E3FAC" w:rsidP="00BE1CB3">
      <w:pPr>
        <w:spacing w:before="72" w:line="292" w:lineRule="auto"/>
        <w:jc w:val="center"/>
        <w:rPr>
          <w:b/>
          <w:color w:val="000000"/>
          <w:w w:val="90"/>
          <w:lang w:val="ro-MD"/>
        </w:rPr>
      </w:pPr>
      <w:r w:rsidRPr="00FF430B">
        <w:rPr>
          <w:b/>
          <w:color w:val="000000"/>
          <w:w w:val="90"/>
          <w:lang w:val="ro-MD"/>
        </w:rPr>
        <w:t xml:space="preserve"> </w:t>
      </w:r>
      <w:r w:rsidR="00BE1CB3"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D13F6">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7EEC756" w14:textId="77777777" w:rsidR="008E3FAC" w:rsidRPr="00683DEC" w:rsidRDefault="008E3FAC" w:rsidP="008E3FAC">
      <w:pPr>
        <w:jc w:val="center"/>
        <w:rPr>
          <w:lang w:val="en-US"/>
        </w:rPr>
      </w:pPr>
      <w:bookmarkStart w:id="59" w:name="_Toc390252621"/>
    </w:p>
    <w:p w14:paraId="7E6217AA" w14:textId="77777777" w:rsidR="008E3FAC" w:rsidRPr="00683DEC" w:rsidRDefault="008E3FAC" w:rsidP="008E3FAC">
      <w:pPr>
        <w:jc w:val="center"/>
        <w:rPr>
          <w:lang w:val="en-US"/>
        </w:rPr>
      </w:pPr>
    </w:p>
    <w:p w14:paraId="1432C467" w14:textId="77777777" w:rsidR="008E3FAC" w:rsidRPr="00683DEC" w:rsidRDefault="008E3FAC" w:rsidP="008E3FAC">
      <w:pPr>
        <w:jc w:val="center"/>
        <w:rPr>
          <w:lang w:val="en-US"/>
        </w:rPr>
      </w:pPr>
    </w:p>
    <w:p w14:paraId="67B62F9E" w14:textId="38802CDF" w:rsidR="00CE5A30" w:rsidRDefault="00827D85" w:rsidP="00CE5A30">
      <w:pPr>
        <w:jc w:val="center"/>
        <w:rPr>
          <w:b/>
          <w:caps/>
          <w:sz w:val="28"/>
          <w:szCs w:val="28"/>
          <w:lang w:val="ro-MD"/>
        </w:rPr>
      </w:pPr>
      <w:r>
        <w:rPr>
          <w:b/>
          <w:caps/>
          <w:sz w:val="28"/>
          <w:szCs w:val="28"/>
          <w:lang w:val="ro-MD"/>
        </w:rPr>
        <w:t>MODEL</w:t>
      </w:r>
    </w:p>
    <w:p w14:paraId="69C3BD23" w14:textId="77777777" w:rsidR="00CE5A30" w:rsidRDefault="00CE5A30" w:rsidP="00CE5A30">
      <w:pPr>
        <w:jc w:val="center"/>
        <w:rPr>
          <w:b/>
          <w:caps/>
          <w:sz w:val="28"/>
          <w:szCs w:val="28"/>
          <w:lang w:val="ro-MD"/>
        </w:rPr>
      </w:pPr>
    </w:p>
    <w:p w14:paraId="6AAC6B71" w14:textId="0B58D3D8" w:rsidR="00CE5A30" w:rsidRPr="00FF430B" w:rsidRDefault="00CE5A30" w:rsidP="00CE5A3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r>
        <w:rPr>
          <w:b/>
          <w:sz w:val="28"/>
          <w:szCs w:val="28"/>
          <w:lang w:val="ro-MD"/>
        </w:rPr>
        <w:t xml:space="preserve"> --</w:t>
      </w:r>
    </w:p>
    <w:p w14:paraId="73A2AF28" w14:textId="7E338621" w:rsidR="00CE5A30" w:rsidRPr="00FF430B" w:rsidRDefault="00CE5A30" w:rsidP="00CE5A30">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r>
      <w:r>
        <w:rPr>
          <w:b/>
          <w:lang w:val="ro-MD"/>
        </w:rPr>
        <w:t xml:space="preserve"> COP</w:t>
      </w:r>
    </w:p>
    <w:p w14:paraId="43267AF5" w14:textId="77777777" w:rsidR="00CE5A30" w:rsidRPr="00FF430B" w:rsidRDefault="00CE5A30" w:rsidP="00CE5A30">
      <w:pPr>
        <w:jc w:val="both"/>
        <w:rPr>
          <w:b/>
          <w:i/>
          <w:lang w:val="ro-MD"/>
        </w:rPr>
      </w:pPr>
    </w:p>
    <w:p w14:paraId="3647D25C" w14:textId="77777777" w:rsidR="00CE5A30" w:rsidRPr="00FF430B" w:rsidRDefault="00CE5A30" w:rsidP="00CE5A30">
      <w:pPr>
        <w:jc w:val="both"/>
        <w:rPr>
          <w:b/>
          <w:i/>
          <w:lang w:val="ro-MD"/>
        </w:rPr>
      </w:pPr>
    </w:p>
    <w:p w14:paraId="7C5DE697" w14:textId="2A59FE5A" w:rsidR="00CE5A30" w:rsidRPr="00FF430B" w:rsidRDefault="00CE5A30" w:rsidP="00CE5A30">
      <w:pPr>
        <w:tabs>
          <w:tab w:val="center" w:pos="-6663"/>
          <w:tab w:val="left" w:pos="567"/>
          <w:tab w:val="right" w:pos="10206"/>
        </w:tabs>
        <w:rPr>
          <w:lang w:val="ro-MD"/>
        </w:rPr>
      </w:pPr>
      <w:r w:rsidRPr="00FF430B">
        <w:rPr>
          <w:lang w:val="ro-MD"/>
        </w:rPr>
        <w:t>„_</w:t>
      </w:r>
      <w:r>
        <w:rPr>
          <w:lang w:val="ro-MD"/>
        </w:rPr>
        <w:t>---</w:t>
      </w:r>
      <w:r w:rsidRPr="00FF430B">
        <w:rPr>
          <w:lang w:val="ro-MD"/>
        </w:rPr>
        <w:t>_”_</w:t>
      </w:r>
      <w:r>
        <w:rPr>
          <w:lang w:val="ro-MD"/>
        </w:rPr>
        <w:t>______</w:t>
      </w:r>
      <w:r w:rsidRPr="00FF430B">
        <w:rPr>
          <w:lang w:val="ro-MD"/>
        </w:rPr>
        <w:t>20</w:t>
      </w:r>
      <w:r>
        <w:rPr>
          <w:lang w:val="ro-MD"/>
        </w:rPr>
        <w:t>25</w:t>
      </w:r>
      <w:r w:rsidRPr="00FF430B">
        <w:rPr>
          <w:lang w:val="ro-MD"/>
        </w:rPr>
        <w:t xml:space="preserve">                                                                                 </w:t>
      </w:r>
      <w:r w:rsidRPr="00481633">
        <w:rPr>
          <w:u w:val="single"/>
          <w:lang w:val="ro-MD"/>
        </w:rPr>
        <w:t>or. Vadul lui Vodă</w:t>
      </w:r>
    </w:p>
    <w:p w14:paraId="39642086" w14:textId="77777777" w:rsidR="00CE5A30" w:rsidRPr="00FF430B" w:rsidRDefault="00CE5A30" w:rsidP="00CE5A30">
      <w:pPr>
        <w:jc w:val="center"/>
        <w:rPr>
          <w:lang w:val="ro-MD"/>
        </w:rPr>
      </w:pPr>
      <w:r w:rsidRPr="00FF430B">
        <w:rPr>
          <w:sz w:val="20"/>
          <w:szCs w:val="20"/>
          <w:lang w:val="ro-MD"/>
        </w:rPr>
        <w:t xml:space="preserve">                                                                                                                                    (municipiu, oraş)</w:t>
      </w:r>
    </w:p>
    <w:p w14:paraId="51407D49" w14:textId="77777777" w:rsidR="00CE5A30" w:rsidRPr="00FF430B" w:rsidRDefault="00CE5A30" w:rsidP="00CE5A30">
      <w:pPr>
        <w:jc w:val="both"/>
        <w:rPr>
          <w:lang w:val="ro-MD"/>
        </w:rPr>
      </w:pPr>
    </w:p>
    <w:p w14:paraId="321333BC" w14:textId="77777777" w:rsidR="00CE5A30" w:rsidRPr="00FF430B" w:rsidRDefault="00CE5A30" w:rsidP="00CE5A30">
      <w:pPr>
        <w:jc w:val="both"/>
        <w:rPr>
          <w:lang w:val="ro-MD"/>
        </w:rPr>
      </w:pPr>
    </w:p>
    <w:p w14:paraId="25B48173" w14:textId="77777777" w:rsidR="00CE5A30" w:rsidRPr="00FF430B" w:rsidRDefault="00CE5A30" w:rsidP="00CE5A30">
      <w:pPr>
        <w:pStyle w:val="ListParagraph"/>
        <w:numPr>
          <w:ilvl w:val="3"/>
          <w:numId w:val="3"/>
        </w:numPr>
        <w:rPr>
          <w:b/>
          <w:kern w:val="28"/>
          <w:lang w:val="ro-MD"/>
        </w:rPr>
      </w:pPr>
      <w:r w:rsidRPr="00FF430B">
        <w:rPr>
          <w:b/>
          <w:kern w:val="28"/>
          <w:lang w:val="ro-MD"/>
        </w:rPr>
        <w:t>PARTEA GENERALĂ</w:t>
      </w:r>
    </w:p>
    <w:p w14:paraId="18D6DD90" w14:textId="77777777" w:rsidR="00CE5A30" w:rsidRPr="00FF430B" w:rsidRDefault="00CE5A30" w:rsidP="00CE5A30">
      <w:pPr>
        <w:pStyle w:val="ListParagraph"/>
        <w:numPr>
          <w:ilvl w:val="0"/>
          <w:numId w:val="0"/>
        </w:numPr>
        <w:ind w:left="3240"/>
        <w:rPr>
          <w:kern w:val="28"/>
          <w:sz w:val="20"/>
          <w:szCs w:val="20"/>
          <w:lang w:val="ro-MD"/>
        </w:rPr>
      </w:pPr>
      <w:r w:rsidRPr="00FF430B">
        <w:rPr>
          <w:kern w:val="28"/>
          <w:sz w:val="20"/>
          <w:szCs w:val="20"/>
          <w:lang w:val="ro-MD"/>
        </w:rPr>
        <w:t xml:space="preserve"> (OBLIGATORIU)</w:t>
      </w:r>
    </w:p>
    <w:p w14:paraId="05FEAD6A" w14:textId="77777777" w:rsidR="00CE5A30" w:rsidRPr="00FF430B" w:rsidRDefault="00CE5A30" w:rsidP="00CE5A30">
      <w:pPr>
        <w:rPr>
          <w:b/>
          <w:kern w:val="28"/>
          <w:lang w:val="ro-MD"/>
        </w:rPr>
      </w:pPr>
    </w:p>
    <w:p w14:paraId="164F75A8" w14:textId="77777777" w:rsidR="00CE5A30" w:rsidRPr="00FF430B" w:rsidRDefault="00CE5A30" w:rsidP="00CE5A30">
      <w:pPr>
        <w:rPr>
          <w:b/>
          <w:kern w:val="28"/>
          <w:lang w:val="ro-MD"/>
        </w:rPr>
      </w:pPr>
      <w:r w:rsidRPr="00FF430B">
        <w:rPr>
          <w:b/>
          <w:kern w:val="28"/>
          <w:lang w:val="ro-MD"/>
        </w:rPr>
        <w:t>PĂRŢILE CONTRACTANTE</w:t>
      </w:r>
    </w:p>
    <w:p w14:paraId="01615FB6" w14:textId="77777777" w:rsidR="00CE5A30" w:rsidRPr="00FF430B" w:rsidRDefault="00CE5A30" w:rsidP="00CE5A30">
      <w:pPr>
        <w:rPr>
          <w:b/>
          <w:kern w:val="28"/>
          <w:lang w:val="ro-MD"/>
        </w:rPr>
      </w:pPr>
    </w:p>
    <w:p w14:paraId="0FA18D01" w14:textId="77777777" w:rsidR="00CE5A30" w:rsidRPr="00F24982" w:rsidRDefault="00CE5A30" w:rsidP="00CE5A30">
      <w:pPr>
        <w:spacing w:line="276" w:lineRule="auto"/>
        <w:ind w:firstLine="598"/>
        <w:jc w:val="both"/>
      </w:pPr>
      <w:r w:rsidRPr="00F24982">
        <w:t xml:space="preserve">Prezentul contract este încheiat în urma procedurii de achiziție nr. </w:t>
      </w:r>
      <w:r>
        <w:t>---</w:t>
      </w:r>
      <w:r w:rsidRPr="00F24982">
        <w:t xml:space="preserve"> Mtender ID  </w:t>
      </w:r>
    </w:p>
    <w:p w14:paraId="43AB2892" w14:textId="77777777" w:rsidR="00CE5A30" w:rsidRPr="00F24982" w:rsidRDefault="00CE5A30" w:rsidP="00CE5A30">
      <w:pPr>
        <w:spacing w:line="276" w:lineRule="auto"/>
        <w:jc w:val="both"/>
      </w:pPr>
      <w:r>
        <w:t>----</w:t>
      </w:r>
      <w:r w:rsidRPr="00F24982">
        <w:t xml:space="preserve"> din data </w:t>
      </w:r>
      <w:r>
        <w:t>----</w:t>
      </w:r>
      <w:r w:rsidRPr="00F24982">
        <w:t xml:space="preserve">, între </w:t>
      </w:r>
      <w:r w:rsidRPr="00373378">
        <w:rPr>
          <w:i/>
        </w:rPr>
        <w:t>Primăria or. Vadul lui Vodă, cu sediul în or. Vadul lui Vodă, str. Ștefan cel Mare și Sfânt, nr. 60, telefon: 022-416-382, fax: 022-416-283, MD-2046, IDNO 1007601010194 reprezentat prin primar, Iuri Onofriiciuc, în calitate de</w:t>
      </w:r>
      <w:r w:rsidRPr="00373378">
        <w:rPr>
          <w:i/>
          <w:lang w:val="en-US"/>
        </w:rPr>
        <w:t xml:space="preserve"> </w:t>
      </w:r>
      <w:r w:rsidRPr="00373378">
        <w:rPr>
          <w:i/>
        </w:rPr>
        <w:t>Beneficiar</w:t>
      </w:r>
      <w:r w:rsidRPr="00F24982">
        <w:t>, pe de o parte</w:t>
      </w:r>
      <w:r w:rsidRPr="00373378">
        <w:rPr>
          <w:i/>
        </w:rPr>
        <w:t>, şi ---.,  cu sediul în ---, str. ---, telefon: (---) ---, IDNO---,</w:t>
      </w:r>
      <w:r w:rsidRPr="00F24982">
        <w:t xml:space="preserve">  avizat pentru participarea licitațiilor publice de lucrări din domeniul construcțiilor și instalațiilor: prin avizul Agenției pentru supraveghere tehnică nr. </w:t>
      </w:r>
      <w:r>
        <w:t>---</w:t>
      </w:r>
      <w:r w:rsidRPr="00F24982">
        <w:t xml:space="preserve"> din </w:t>
      </w:r>
      <w:r>
        <w:t>----</w:t>
      </w:r>
      <w:r w:rsidRPr="00F24982">
        <w:t>, eliberată pe un termen de</w:t>
      </w:r>
      <w:r>
        <w:t>---</w:t>
      </w:r>
      <w:r w:rsidRPr="00F24982">
        <w:t xml:space="preserve"> an, reprezentat prin </w:t>
      </w:r>
      <w:r>
        <w:t>---</w:t>
      </w:r>
      <w:r w:rsidRPr="00F24982">
        <w:t>, director, în calitate de Antreprenor, pe de altă parte.</w:t>
      </w:r>
    </w:p>
    <w:p w14:paraId="184039C7" w14:textId="77777777" w:rsidR="00CE5A30" w:rsidRPr="000E5E36" w:rsidRDefault="00CE5A30" w:rsidP="00CE5A30">
      <w:pPr>
        <w:pStyle w:val="NormalWeb"/>
        <w:tabs>
          <w:tab w:val="left" w:pos="567"/>
        </w:tabs>
        <w:ind w:firstLine="0"/>
        <w:rPr>
          <w:i/>
          <w:sz w:val="20"/>
          <w:szCs w:val="20"/>
          <w:lang w:val="ro-MD"/>
        </w:rPr>
      </w:pPr>
      <w:r w:rsidRPr="000E5E36">
        <w:rPr>
          <w:i/>
          <w:sz w:val="20"/>
          <w:szCs w:val="20"/>
          <w:lang w:val="ro-MD"/>
        </w:rPr>
        <w:t xml:space="preserve"> (numele şi funcţia conducătorului)</w:t>
      </w:r>
    </w:p>
    <w:p w14:paraId="72F54315" w14:textId="77777777" w:rsidR="00CE5A30" w:rsidRPr="00FF430B" w:rsidRDefault="00CE5A30" w:rsidP="00CE5A30">
      <w:pPr>
        <w:pStyle w:val="ListParagraph"/>
        <w:numPr>
          <w:ilvl w:val="0"/>
          <w:numId w:val="0"/>
        </w:numPr>
        <w:tabs>
          <w:tab w:val="clear" w:pos="1134"/>
          <w:tab w:val="left" w:pos="3705"/>
        </w:tabs>
        <w:spacing w:after="200" w:line="276" w:lineRule="auto"/>
        <w:contextualSpacing/>
        <w:rPr>
          <w:lang w:val="ro-MD"/>
        </w:rPr>
      </w:pPr>
    </w:p>
    <w:p w14:paraId="461B7AE2" w14:textId="77777777" w:rsidR="00CE5A30" w:rsidRPr="00FF430B" w:rsidRDefault="00CE5A30" w:rsidP="00CE5A30">
      <w:pPr>
        <w:tabs>
          <w:tab w:val="left" w:pos="3705"/>
        </w:tabs>
        <w:spacing w:after="200" w:line="276" w:lineRule="auto"/>
        <w:contextualSpacing/>
        <w:rPr>
          <w:lang w:val="ro-MD"/>
        </w:rPr>
      </w:pPr>
      <w:r w:rsidRPr="00FF430B">
        <w:rPr>
          <w:b/>
          <w:lang w:val="ro-MD"/>
        </w:rPr>
        <w:t>1. OBIECTUL CONTRACTULUI</w:t>
      </w:r>
    </w:p>
    <w:p w14:paraId="7F4EFF2C" w14:textId="77777777" w:rsidR="007D6644" w:rsidRPr="007D6644" w:rsidRDefault="00CE5A30" w:rsidP="007D6644">
      <w:pPr>
        <w:spacing w:line="276" w:lineRule="auto"/>
        <w:jc w:val="both"/>
        <w:rPr>
          <w:b/>
          <w:i/>
        </w:rPr>
      </w:pPr>
      <w:r w:rsidRPr="00FF430B">
        <w:rPr>
          <w:lang w:val="ro-MD"/>
        </w:rPr>
        <w:t xml:space="preserve">1.1. Antreprenorul se obligă să execute </w:t>
      </w:r>
      <w:r w:rsidRPr="00FF430B">
        <w:rPr>
          <w:i/>
          <w:lang w:val="ro-MD"/>
        </w:rPr>
        <w:t>lucrările</w:t>
      </w:r>
      <w:r>
        <w:rPr>
          <w:i/>
          <w:lang w:val="ro-MD"/>
        </w:rPr>
        <w:t xml:space="preserve"> </w:t>
      </w:r>
      <w:r w:rsidR="007D6644" w:rsidRPr="007D6644">
        <w:rPr>
          <w:b/>
          <w:i/>
        </w:rPr>
        <w:t>”</w:t>
      </w:r>
      <w:r w:rsidR="007D6644" w:rsidRPr="007D6644">
        <w:rPr>
          <w:b/>
          <w:bCs/>
          <w:i/>
          <w:lang w:val="en-US"/>
        </w:rPr>
        <w:t xml:space="preserve"> Lucrari de reconstructie pentru amplasarea biroului informativ cu num. cad. 3158301.147.01, mun. Chisinau, or. Vadul lui Voda</w:t>
      </w:r>
      <w:r w:rsidR="007D6644" w:rsidRPr="007D6644">
        <w:rPr>
          <w:b/>
          <w:i/>
        </w:rPr>
        <w:t>” din Cadrul proiectului finanțat de Interreg VI NEXT RO-RM cu denumirea „Promovarea turismului digital în zona transfrontalieră România-Republica Moldova cu impact asupra incluziunii sociale”(„Promoting digital tourism in the cross-border area Romania-Republic of Moldova with impact on social inclusion”) PROMODIGI-T, ID ROMD00410</w:t>
      </w:r>
    </w:p>
    <w:p w14:paraId="27460C7D" w14:textId="14A04634" w:rsidR="00CE5A30" w:rsidRPr="00FF430B" w:rsidRDefault="00CE5A30" w:rsidP="00827D85">
      <w:pPr>
        <w:spacing w:line="276" w:lineRule="auto"/>
        <w:jc w:val="both"/>
        <w:rPr>
          <w:lang w:val="ro-MD"/>
        </w:rPr>
      </w:pPr>
      <w:r w:rsidRPr="00FF430B">
        <w:rPr>
          <w:lang w:val="ro-MD"/>
        </w:rPr>
        <w:t>în conformitate cu prevederile proiectului tehnic, cu detaliile de execuţie, precum şi cu normativele, standardele şi prescripţiile tehnice.</w:t>
      </w:r>
    </w:p>
    <w:p w14:paraId="4559EFD3" w14:textId="77777777" w:rsidR="00CE5A30" w:rsidRPr="00FF430B" w:rsidRDefault="00CE5A30" w:rsidP="00CE5A30">
      <w:pPr>
        <w:jc w:val="both"/>
        <w:rPr>
          <w:lang w:val="ro-MD"/>
        </w:rPr>
      </w:pPr>
    </w:p>
    <w:p w14:paraId="26525862" w14:textId="77777777" w:rsidR="00CE5A30" w:rsidRPr="00FF430B" w:rsidRDefault="00CE5A30" w:rsidP="00CE5A30">
      <w:pPr>
        <w:tabs>
          <w:tab w:val="left" w:pos="3585"/>
        </w:tabs>
        <w:spacing w:line="276" w:lineRule="auto"/>
        <w:contextualSpacing/>
        <w:rPr>
          <w:lang w:val="ro-MD"/>
        </w:rPr>
      </w:pPr>
      <w:r w:rsidRPr="00FF430B">
        <w:rPr>
          <w:b/>
          <w:lang w:val="ro-MD"/>
        </w:rPr>
        <w:t>2. PERIOADA DE EXECUŢIE</w:t>
      </w:r>
    </w:p>
    <w:p w14:paraId="40155C34" w14:textId="357AC520" w:rsidR="00CE5A30" w:rsidRPr="00827D85" w:rsidRDefault="00CE5A30" w:rsidP="00827D85">
      <w:pPr>
        <w:tabs>
          <w:tab w:val="left" w:pos="0"/>
        </w:tabs>
        <w:spacing w:line="276" w:lineRule="auto"/>
        <w:jc w:val="both"/>
        <w:rPr>
          <w:lang w:val="ro-MD"/>
        </w:rPr>
      </w:pPr>
      <w:r w:rsidRPr="00827D85">
        <w:rPr>
          <w:lang w:val="ro-MD"/>
        </w:rPr>
        <w:t xml:space="preserve">2.1. Durata de execuţie a lucrărilor contractate este de </w:t>
      </w:r>
      <w:r w:rsidR="007D6644">
        <w:rPr>
          <w:b/>
          <w:bCs/>
          <w:i/>
          <w:iCs/>
          <w:highlight w:val="yellow"/>
          <w:lang w:val="ro-MD"/>
        </w:rPr>
        <w:t>4</w:t>
      </w:r>
      <w:r w:rsidRPr="00827D85">
        <w:rPr>
          <w:b/>
          <w:bCs/>
          <w:i/>
          <w:iCs/>
          <w:highlight w:val="yellow"/>
          <w:lang w:val="ro-MD"/>
        </w:rPr>
        <w:t xml:space="preserve"> luni</w:t>
      </w:r>
      <w:r w:rsidR="00827D85" w:rsidRPr="00827D85">
        <w:rPr>
          <w:b/>
          <w:bCs/>
          <w:i/>
          <w:iCs/>
          <w:lang w:val="ro-MD"/>
        </w:rPr>
        <w:t xml:space="preserve"> </w:t>
      </w:r>
      <w:r w:rsidRPr="00827D85">
        <w:rPr>
          <w:lang w:val="ro-MD"/>
        </w:rPr>
        <w:t xml:space="preserve"> </w:t>
      </w:r>
      <w:r w:rsidR="00827D85" w:rsidRPr="00827D85">
        <w:rPr>
          <w:b/>
          <w:i/>
          <w:lang w:val="en-GB"/>
        </w:rPr>
        <w:t>(</w:t>
      </w:r>
      <w:r w:rsidR="00827D85" w:rsidRPr="00827D85">
        <w:rPr>
          <w:b/>
          <w:i/>
          <w:lang w:val="en-US"/>
        </w:rPr>
        <w:t xml:space="preserve">etapele de efectuare </w:t>
      </w:r>
      <w:r w:rsidR="00827D85" w:rsidRPr="00827D85">
        <w:rPr>
          <w:b/>
          <w:i/>
        </w:rPr>
        <w:t>а</w:t>
      </w:r>
      <w:r w:rsidR="00827D85" w:rsidRPr="00827D85">
        <w:rPr>
          <w:b/>
          <w:i/>
          <w:lang w:val="en-US"/>
        </w:rPr>
        <w:t xml:space="preserve"> lu</w:t>
      </w:r>
      <w:r w:rsidR="00827D85" w:rsidRPr="00827D85">
        <w:rPr>
          <w:b/>
          <w:i/>
        </w:rPr>
        <w:t>с</w:t>
      </w:r>
      <w:r w:rsidR="00827D85" w:rsidRPr="00827D85">
        <w:rPr>
          <w:b/>
          <w:i/>
          <w:lang w:val="en-US"/>
        </w:rPr>
        <w:t>răril</w:t>
      </w:r>
      <w:r w:rsidR="00827D85" w:rsidRPr="00827D85">
        <w:rPr>
          <w:b/>
          <w:i/>
        </w:rPr>
        <w:t>о</w:t>
      </w:r>
      <w:r w:rsidR="00827D85" w:rsidRPr="00827D85">
        <w:rPr>
          <w:b/>
          <w:i/>
          <w:lang w:val="en-US"/>
        </w:rPr>
        <w:t>r v</w:t>
      </w:r>
      <w:r w:rsidR="00827D85" w:rsidRPr="00827D85">
        <w:rPr>
          <w:b/>
          <w:i/>
        </w:rPr>
        <w:t>о</w:t>
      </w:r>
      <w:r w:rsidR="00827D85" w:rsidRPr="00827D85">
        <w:rPr>
          <w:b/>
          <w:i/>
          <w:lang w:val="en-US"/>
        </w:rPr>
        <w:t xml:space="preserve">r fi </w:t>
      </w:r>
      <w:r w:rsidR="00827D85" w:rsidRPr="00827D85">
        <w:rPr>
          <w:b/>
          <w:i/>
        </w:rPr>
        <w:t>соо</w:t>
      </w:r>
      <w:r w:rsidR="00827D85" w:rsidRPr="00827D85">
        <w:rPr>
          <w:b/>
          <w:i/>
          <w:lang w:val="en-US"/>
        </w:rPr>
        <w:t>rd</w:t>
      </w:r>
      <w:r w:rsidR="00827D85" w:rsidRPr="00827D85">
        <w:rPr>
          <w:b/>
          <w:i/>
        </w:rPr>
        <w:t>опа</w:t>
      </w:r>
      <w:r w:rsidR="00827D85" w:rsidRPr="00827D85">
        <w:rPr>
          <w:b/>
          <w:i/>
          <w:lang w:val="en-US"/>
        </w:rPr>
        <w:t>t</w:t>
      </w:r>
      <w:r w:rsidR="00827D85" w:rsidRPr="00827D85">
        <w:rPr>
          <w:b/>
          <w:i/>
        </w:rPr>
        <w:t>е</w:t>
      </w:r>
      <w:r w:rsidR="00827D85" w:rsidRPr="00827D85">
        <w:rPr>
          <w:b/>
          <w:i/>
          <w:lang w:val="en-US"/>
        </w:rPr>
        <w:t xml:space="preserve"> </w:t>
      </w:r>
      <w:r w:rsidR="00827D85" w:rsidRPr="00827D85">
        <w:rPr>
          <w:b/>
          <w:i/>
        </w:rPr>
        <w:t>с</w:t>
      </w:r>
      <w:r w:rsidR="00827D85" w:rsidRPr="00827D85">
        <w:rPr>
          <w:b/>
          <w:i/>
          <w:lang w:val="en-US"/>
        </w:rPr>
        <w:t xml:space="preserve">u autoritatea </w:t>
      </w:r>
      <w:r w:rsidR="00827D85" w:rsidRPr="00827D85">
        <w:rPr>
          <w:b/>
          <w:i/>
        </w:rPr>
        <w:t>соп</w:t>
      </w:r>
      <w:r w:rsidR="00827D85" w:rsidRPr="00827D85">
        <w:rPr>
          <w:b/>
          <w:i/>
          <w:lang w:val="en-US"/>
        </w:rPr>
        <w:t>tr</w:t>
      </w:r>
      <w:r w:rsidR="00827D85" w:rsidRPr="00827D85">
        <w:rPr>
          <w:b/>
          <w:i/>
        </w:rPr>
        <w:t>ас</w:t>
      </w:r>
      <w:r w:rsidR="00827D85" w:rsidRPr="00827D85">
        <w:rPr>
          <w:b/>
          <w:i/>
          <w:lang w:val="en-US"/>
        </w:rPr>
        <w:t>tantă)</w:t>
      </w:r>
      <w:r w:rsidR="00827D85" w:rsidRPr="00827D85">
        <w:rPr>
          <w:b/>
          <w:lang w:val="en-GB"/>
        </w:rPr>
        <w:t xml:space="preserve">. </w:t>
      </w:r>
      <w:r w:rsidR="00827D85" w:rsidRPr="00827D85">
        <w:rPr>
          <w:lang w:val="ro-MD"/>
        </w:rPr>
        <w:t xml:space="preserve"> </w:t>
      </w:r>
      <w:r w:rsidRPr="00827D85">
        <w:rPr>
          <w:lang w:val="ro-MD"/>
        </w:rPr>
        <w:t>după primirea ordinului de începere a execuţiei şi asigurării lucrului ritmic de către beneficiar-ordonatorul de credite.</w:t>
      </w:r>
    </w:p>
    <w:p w14:paraId="0E7EFE00" w14:textId="77777777" w:rsidR="00CE5A30" w:rsidRPr="00FF430B" w:rsidRDefault="00CE5A30" w:rsidP="00CE5A30">
      <w:pPr>
        <w:pStyle w:val="NormalWeb"/>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38E307F0" w14:textId="77777777" w:rsidR="00CE5A30" w:rsidRPr="00FF430B" w:rsidRDefault="00CE5A30" w:rsidP="00CE5A30">
      <w:pPr>
        <w:pStyle w:val="NormalWeb"/>
        <w:tabs>
          <w:tab w:val="left" w:pos="567"/>
        </w:tabs>
        <w:spacing w:line="276" w:lineRule="auto"/>
        <w:ind w:firstLine="0"/>
        <w:rPr>
          <w:lang w:val="ro-MD"/>
        </w:rPr>
      </w:pPr>
      <w:r w:rsidRPr="00FF430B">
        <w:rPr>
          <w:lang w:val="ro-MD"/>
        </w:rPr>
        <w:t>2.3. Perioada de execuţie poate fi prelungită sau suspendată dacă constrângerea activităţii se datorează următoarelor cauze:</w:t>
      </w:r>
    </w:p>
    <w:p w14:paraId="78B45607" w14:textId="77777777" w:rsidR="00CE5A30" w:rsidRPr="00FF430B" w:rsidRDefault="00CE5A30" w:rsidP="00827D85">
      <w:pPr>
        <w:numPr>
          <w:ilvl w:val="0"/>
          <w:numId w:val="9"/>
        </w:numPr>
        <w:tabs>
          <w:tab w:val="left" w:pos="1276"/>
        </w:tabs>
        <w:spacing w:line="276" w:lineRule="auto"/>
        <w:ind w:left="0" w:firstLine="567"/>
        <w:jc w:val="both"/>
        <w:rPr>
          <w:lang w:val="ro-MD"/>
        </w:rPr>
      </w:pPr>
      <w:r w:rsidRPr="00FF430B">
        <w:rPr>
          <w:lang w:val="ro-MD"/>
        </w:rPr>
        <w:t>generate de Beneficiar;</w:t>
      </w:r>
    </w:p>
    <w:p w14:paraId="39555490" w14:textId="77777777" w:rsidR="00CE5A30" w:rsidRPr="00FF430B" w:rsidRDefault="00CE5A30" w:rsidP="00827D85">
      <w:pPr>
        <w:numPr>
          <w:ilvl w:val="0"/>
          <w:numId w:val="9"/>
        </w:numPr>
        <w:tabs>
          <w:tab w:val="left" w:pos="1276"/>
        </w:tabs>
        <w:spacing w:line="276" w:lineRule="auto"/>
        <w:ind w:left="0" w:firstLine="567"/>
        <w:jc w:val="both"/>
        <w:rPr>
          <w:lang w:val="ro-MD"/>
        </w:rPr>
      </w:pPr>
      <w:r w:rsidRPr="00FF430B">
        <w:rPr>
          <w:lang w:val="ro-MD"/>
        </w:rPr>
        <w:t>datorită impedimentului care justifică neexecutarea obligației sau altei situaţii extreme neimputabile şi imprevizibile pentru Antreprenor;</w:t>
      </w:r>
    </w:p>
    <w:p w14:paraId="1999E245" w14:textId="77777777" w:rsidR="00CE5A30" w:rsidRPr="00FF430B" w:rsidRDefault="00CE5A30" w:rsidP="00827D85">
      <w:pPr>
        <w:numPr>
          <w:ilvl w:val="0"/>
          <w:numId w:val="9"/>
        </w:numPr>
        <w:tabs>
          <w:tab w:val="left" w:pos="1276"/>
        </w:tabs>
        <w:spacing w:line="276" w:lineRule="auto"/>
        <w:ind w:left="0" w:firstLine="567"/>
        <w:jc w:val="both"/>
        <w:rPr>
          <w:lang w:val="ro-MD"/>
        </w:rPr>
      </w:pPr>
      <w:r w:rsidRPr="00FF430B">
        <w:rPr>
          <w:lang w:val="ro-MD"/>
        </w:rPr>
        <w:lastRenderedPageBreak/>
        <w:t>influenţei factorilor climatici, care duc la imposibilitatea executării lucrărilor stabilite conform caietului de sarcini, or executarea lor în asemenea codiții climaterice se va răsfrânge asupra calității lucrărilor;</w:t>
      </w:r>
    </w:p>
    <w:p w14:paraId="3F8A2F42" w14:textId="77777777" w:rsidR="00CE5A30" w:rsidRPr="00FF430B" w:rsidRDefault="00CE5A30" w:rsidP="00827D85">
      <w:pPr>
        <w:numPr>
          <w:ilvl w:val="0"/>
          <w:numId w:val="9"/>
        </w:numPr>
        <w:tabs>
          <w:tab w:val="left" w:pos="1276"/>
        </w:tabs>
        <w:spacing w:line="276" w:lineRule="auto"/>
        <w:ind w:left="0" w:firstLine="567"/>
        <w:jc w:val="both"/>
        <w:rPr>
          <w:lang w:val="ro-MD"/>
        </w:rPr>
      </w:pPr>
      <w:r w:rsidRPr="00FF430B">
        <w:rPr>
          <w:lang w:val="ro-MD"/>
        </w:rPr>
        <w:t>calamităţilor naturale recunoscute de autoritatea legală.</w:t>
      </w:r>
    </w:p>
    <w:p w14:paraId="3343C7AD" w14:textId="77777777" w:rsidR="00CE5A30" w:rsidRPr="00FF430B" w:rsidRDefault="00CE5A30" w:rsidP="00CE5A30">
      <w:pPr>
        <w:pStyle w:val="NormalWeb"/>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A500360" w14:textId="77777777" w:rsidR="00CE5A30" w:rsidRPr="00FF430B" w:rsidRDefault="00CE5A30" w:rsidP="00CE5A30">
      <w:pPr>
        <w:pStyle w:val="NormalWeb"/>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7A9E574F" w14:textId="77777777" w:rsidR="00CE5A30" w:rsidRPr="00FF430B" w:rsidRDefault="00CE5A30" w:rsidP="00CE5A30">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7885EF2" w14:textId="3CE93FE3" w:rsidR="00CE5A30" w:rsidRPr="00FF430B" w:rsidRDefault="00CE5A30" w:rsidP="00CE5A30">
      <w:pPr>
        <w:shd w:val="clear" w:color="auto" w:fill="FFFFFF" w:themeFill="background1"/>
        <w:tabs>
          <w:tab w:val="right" w:pos="0"/>
        </w:tabs>
        <w:spacing w:before="120"/>
        <w:rPr>
          <w:b/>
          <w:noProof w:val="0"/>
          <w:lang w:val="ro-MD" w:eastAsia="ru-RU"/>
        </w:rPr>
      </w:pPr>
      <w:r w:rsidRPr="00FF430B">
        <w:rPr>
          <w:lang w:val="ro-MD"/>
        </w:rPr>
        <w:t>2.7.</w:t>
      </w:r>
      <w:r w:rsidR="00827D85">
        <w:rPr>
          <w:lang w:val="ro-MD"/>
        </w:rPr>
        <w:t xml:space="preserve"> </w:t>
      </w:r>
      <w:r w:rsidRPr="00FF430B">
        <w:rPr>
          <w:lang w:val="ro-MD"/>
        </w:rPr>
        <w:t>Se indică t</w:t>
      </w:r>
      <w:r w:rsidRPr="00FF430B">
        <w:rPr>
          <w:noProof w:val="0"/>
          <w:lang w:val="ro-MD" w:eastAsia="ru-RU"/>
        </w:rPr>
        <w:t>ermenul de garanție a lucrărilor</w:t>
      </w:r>
      <w:r>
        <w:rPr>
          <w:noProof w:val="0"/>
          <w:lang w:val="ro-MD" w:eastAsia="ru-RU"/>
        </w:rPr>
        <w:t xml:space="preserve"> </w:t>
      </w:r>
      <w:r w:rsidR="00827D85">
        <w:rPr>
          <w:b/>
          <w:bCs/>
          <w:i/>
          <w:iCs/>
          <w:noProof w:val="0"/>
          <w:highlight w:val="yellow"/>
          <w:lang w:val="ro-MD" w:eastAsia="ru-RU"/>
        </w:rPr>
        <w:t>5</w:t>
      </w:r>
      <w:r w:rsidRPr="008E6CCC">
        <w:rPr>
          <w:b/>
          <w:bCs/>
          <w:i/>
          <w:iCs/>
          <w:noProof w:val="0"/>
          <w:highlight w:val="yellow"/>
          <w:lang w:val="ro-MD" w:eastAsia="ru-RU"/>
        </w:rPr>
        <w:t xml:space="preserve"> ani</w:t>
      </w:r>
      <w:r w:rsidRPr="00FF430B">
        <w:rPr>
          <w:b/>
          <w:noProof w:val="0"/>
          <w:lang w:val="ro-MD" w:eastAsia="ru-RU"/>
        </w:rPr>
        <w:t>.</w:t>
      </w:r>
    </w:p>
    <w:p w14:paraId="35AF3D76" w14:textId="77777777" w:rsidR="00CE5A30" w:rsidRPr="00FF430B" w:rsidRDefault="00CE5A30" w:rsidP="00CE5A30">
      <w:pPr>
        <w:pStyle w:val="ListParagraph"/>
        <w:numPr>
          <w:ilvl w:val="0"/>
          <w:numId w:val="0"/>
        </w:numPr>
        <w:rPr>
          <w:lang w:val="ro-MD"/>
        </w:rPr>
      </w:pPr>
    </w:p>
    <w:p w14:paraId="1ED59FA7" w14:textId="77777777" w:rsidR="00CE5A30" w:rsidRPr="00FF430B" w:rsidRDefault="00CE5A30" w:rsidP="00CE5A30">
      <w:pPr>
        <w:tabs>
          <w:tab w:val="left" w:pos="3645"/>
        </w:tabs>
        <w:spacing w:line="276" w:lineRule="auto"/>
        <w:contextualSpacing/>
        <w:rPr>
          <w:lang w:val="ro-MD"/>
        </w:rPr>
      </w:pPr>
      <w:r w:rsidRPr="00FF430B">
        <w:rPr>
          <w:b/>
          <w:lang w:val="ro-MD"/>
        </w:rPr>
        <w:t>3. VALOAREA LUCRĂRILOR ŞI MODALITĂŢILE DE PLATĂ</w:t>
      </w:r>
    </w:p>
    <w:p w14:paraId="045A7D99" w14:textId="77777777" w:rsidR="00CE5A30" w:rsidRDefault="00CE5A30" w:rsidP="00CE5A30">
      <w:pPr>
        <w:jc w:val="both"/>
        <w:rPr>
          <w:sz w:val="20"/>
          <w:szCs w:val="20"/>
          <w:lang w:val="ro-MD"/>
        </w:rPr>
      </w:pPr>
      <w:r w:rsidRPr="00FF430B">
        <w:rPr>
          <w:lang w:val="ro-MD"/>
        </w:rPr>
        <w:t>3.1.Valoarea lucrărilor, ce reprezintă obiectul prezentului contract, este de</w:t>
      </w:r>
      <w:r>
        <w:rPr>
          <w:lang w:val="ro-MD"/>
        </w:rPr>
        <w:t xml:space="preserve"> </w:t>
      </w:r>
      <w:r w:rsidRPr="00E41611">
        <w:rPr>
          <w:b/>
          <w:i/>
          <w:u w:val="single"/>
          <w:lang w:val="ro-MD"/>
        </w:rPr>
        <w:t xml:space="preserve">--- </w:t>
      </w:r>
      <w:r w:rsidRPr="00E41611">
        <w:rPr>
          <w:u w:val="single"/>
          <w:lang w:val="ro-MD"/>
        </w:rPr>
        <w:t xml:space="preserve"> </w:t>
      </w:r>
      <w:r w:rsidRPr="00E41611">
        <w:rPr>
          <w:b/>
          <w:i/>
          <w:u w:val="single"/>
          <w:lang w:val="ro-MD"/>
        </w:rPr>
        <w:t>(suma ]n lei)</w:t>
      </w:r>
      <w:r w:rsidRPr="00E41611">
        <w:rPr>
          <w:u w:val="single"/>
          <w:lang w:val="ro-MD"/>
        </w:rPr>
        <w:t xml:space="preserve"> MDL, inclusiv</w:t>
      </w:r>
      <w:r>
        <w:rPr>
          <w:lang w:val="ro-MD"/>
        </w:rPr>
        <w:t xml:space="preserve">  ----  TVA lei</w:t>
      </w:r>
      <w:r>
        <w:rPr>
          <w:sz w:val="20"/>
          <w:szCs w:val="20"/>
          <w:lang w:val="ro-MD"/>
        </w:rPr>
        <w:t xml:space="preserve">.  </w:t>
      </w:r>
    </w:p>
    <w:p w14:paraId="1E910557" w14:textId="77777777" w:rsidR="00CE5A30" w:rsidRPr="00FF430B" w:rsidRDefault="00CE5A30" w:rsidP="00CE5A30">
      <w:pPr>
        <w:jc w:val="both"/>
        <w:rPr>
          <w:lang w:val="ro-MD"/>
        </w:rPr>
      </w:pPr>
      <w:r>
        <w:rPr>
          <w:i/>
          <w:sz w:val="20"/>
          <w:szCs w:val="20"/>
          <w:lang w:val="ro-MD"/>
        </w:rPr>
        <w:t>(suma cu cifre şi litere)</w:t>
      </w:r>
    </w:p>
    <w:p w14:paraId="3C869B45" w14:textId="77777777" w:rsidR="00CE5A30" w:rsidRPr="00FF430B" w:rsidRDefault="00CE5A30" w:rsidP="00CE5A30">
      <w:pPr>
        <w:pStyle w:val="NormalWeb"/>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12FF768B" w14:textId="77777777" w:rsidR="00CE5A30" w:rsidRPr="00FF430B" w:rsidRDefault="00CE5A30" w:rsidP="00CE5A30">
      <w:pPr>
        <w:pStyle w:val="NormalWeb"/>
        <w:tabs>
          <w:tab w:val="left" w:pos="37"/>
        </w:tabs>
        <w:spacing w:line="276" w:lineRule="auto"/>
        <w:ind w:firstLine="0"/>
        <w:rPr>
          <w:lang w:val="ro-MD"/>
        </w:rPr>
      </w:pPr>
      <w:r w:rsidRPr="00FF430B">
        <w:rPr>
          <w:lang w:val="ro-MD"/>
        </w:rPr>
        <w:t xml:space="preserve">3.3. Beneficiarul va verifica procesele-verbale de recepție a lucrărilor executate în termen de </w:t>
      </w:r>
      <w:r>
        <w:rPr>
          <w:lang w:val="ro-MD"/>
        </w:rPr>
        <w:t>10</w:t>
      </w:r>
      <w:r w:rsidRPr="00FF430B">
        <w:rPr>
          <w:lang w:val="ro-MD"/>
        </w:rPr>
        <w:t xml:space="preserve"> zile calendaristice de la primirea acestora de la Antreprenor.</w:t>
      </w:r>
    </w:p>
    <w:p w14:paraId="6D73691E" w14:textId="77777777" w:rsidR="00CE5A30" w:rsidRPr="00FF430B" w:rsidRDefault="00CE5A30" w:rsidP="00CE5A30">
      <w:pPr>
        <w:pStyle w:val="NormalWeb"/>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F948DB2" w14:textId="77777777" w:rsidR="00CE5A30" w:rsidRPr="00FF430B" w:rsidRDefault="00CE5A30" w:rsidP="00CE5A30">
      <w:pPr>
        <w:pStyle w:val="NormalWeb"/>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14:paraId="010CD1CA" w14:textId="77777777" w:rsidR="00CE5A30" w:rsidRPr="00FF430B" w:rsidRDefault="00CE5A30" w:rsidP="00CE5A30">
      <w:pPr>
        <w:pStyle w:val="NormalWeb"/>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3D8EA0D" w14:textId="77777777" w:rsidR="00CE5A30" w:rsidRPr="00FF430B" w:rsidRDefault="00CE5A30" w:rsidP="00CE5A30">
      <w:pPr>
        <w:pStyle w:val="NormalWeb"/>
        <w:tabs>
          <w:tab w:val="left" w:pos="37"/>
        </w:tabs>
        <w:spacing w:line="276" w:lineRule="auto"/>
        <w:ind w:firstLine="0"/>
        <w:rPr>
          <w:lang w:val="ro-MD"/>
        </w:rPr>
      </w:pPr>
    </w:p>
    <w:p w14:paraId="1397F35B" w14:textId="77777777" w:rsidR="00CE5A30" w:rsidRPr="00FF430B" w:rsidRDefault="00CE5A30" w:rsidP="00CE5A30">
      <w:pPr>
        <w:tabs>
          <w:tab w:val="left" w:pos="2625"/>
        </w:tabs>
        <w:spacing w:after="200" w:line="276" w:lineRule="auto"/>
        <w:contextualSpacing/>
        <w:rPr>
          <w:b/>
          <w:lang w:val="ro-MD"/>
        </w:rPr>
      </w:pPr>
      <w:r w:rsidRPr="00FF430B">
        <w:rPr>
          <w:b/>
          <w:lang w:val="ro-MD"/>
        </w:rPr>
        <w:t>4. DREPTURILE ŞI OBLIGAŢIUNILE ANTREPRENORULUI ŞI ALE BENEFICIARULUI</w:t>
      </w:r>
    </w:p>
    <w:p w14:paraId="475FA7F3" w14:textId="77777777" w:rsidR="00CE5A30" w:rsidRPr="00FF430B" w:rsidRDefault="00CE5A30" w:rsidP="00CE5A30">
      <w:pPr>
        <w:tabs>
          <w:tab w:val="left" w:pos="2625"/>
        </w:tabs>
        <w:spacing w:after="200" w:line="276" w:lineRule="auto"/>
        <w:contextualSpacing/>
        <w:jc w:val="both"/>
        <w:rPr>
          <w:lang w:val="ro-MD"/>
        </w:rPr>
      </w:pPr>
      <w:r w:rsidRPr="00FF430B">
        <w:rPr>
          <w:lang w:val="ro-MD"/>
        </w:rPr>
        <w:lastRenderedPageBreak/>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BBAF077" w14:textId="77777777" w:rsidR="00CE5A30" w:rsidRDefault="00CE5A30" w:rsidP="00CE5A30">
      <w:pPr>
        <w:tabs>
          <w:tab w:val="left" w:pos="2625"/>
        </w:tabs>
        <w:spacing w:line="276" w:lineRule="auto"/>
        <w:contextualSpacing/>
        <w:jc w:val="both"/>
        <w:rPr>
          <w:lang w:val="ro-MD"/>
        </w:rPr>
      </w:pPr>
      <w:r w:rsidRPr="00FF430B">
        <w:rPr>
          <w:lang w:val="ro-MD"/>
        </w:rPr>
        <w:t xml:space="preserve">4.2. </w:t>
      </w:r>
      <w:r>
        <w:t xml:space="preserve">Executantul are obligaţia de a executa şi finaliza lucrările precum şi de a remedia viciile ascunse, cu atenţia şi promptitudinea cuvenită, în concordanţă cu obligaţiile asumate prin contract, </w:t>
      </w:r>
      <w:r w:rsidRPr="00FF430B">
        <w:rPr>
          <w:lang w:val="ro-MD"/>
        </w:rPr>
        <w:t>pe proprie răspundere.</w:t>
      </w:r>
      <w:r>
        <w:rPr>
          <w:lang w:val="ro-MD"/>
        </w:rPr>
        <w:t xml:space="preserve"> </w:t>
      </w:r>
      <w:r w:rsidRPr="00FF430B">
        <w:rPr>
          <w:lang w:val="ro-MD"/>
        </w:rPr>
        <w:t>Pentru aceasta el este obligat să respecte proiectul, documentaţia de execuţie</w:t>
      </w:r>
      <w:r>
        <w:rPr>
          <w:lang w:val="ro-MD"/>
        </w:rPr>
        <w:t xml:space="preserve"> </w:t>
      </w:r>
      <w:r w:rsidRPr="00FF430B">
        <w:rPr>
          <w:lang w:val="ro-MD"/>
        </w:rPr>
        <w:t>şi prevederile actelor normative din domeniul construcţiilor</w:t>
      </w:r>
      <w:r>
        <w:rPr>
          <w:lang w:val="ro-MD"/>
        </w:rPr>
        <w:t>.</w:t>
      </w:r>
    </w:p>
    <w:p w14:paraId="0DA7E13F" w14:textId="77777777" w:rsidR="00CE5A30" w:rsidRDefault="00CE5A30" w:rsidP="00CE5A30">
      <w:pPr>
        <w:tabs>
          <w:tab w:val="left" w:pos="2625"/>
        </w:tabs>
        <w:spacing w:line="276" w:lineRule="auto"/>
        <w:contextualSpacing/>
        <w:jc w:val="both"/>
      </w:pPr>
      <w:r>
        <w:t xml:space="preserve">4.3. Executantul are obligaţia de a asigura paza şantierului pe perioada de execuţie a lucrărilor. </w:t>
      </w:r>
    </w:p>
    <w:p w14:paraId="7C78E375" w14:textId="77777777" w:rsidR="00CE5A30" w:rsidRPr="00FF430B" w:rsidRDefault="00CE5A30" w:rsidP="00CE5A30">
      <w:pPr>
        <w:tabs>
          <w:tab w:val="left" w:pos="2625"/>
        </w:tabs>
        <w:spacing w:line="276" w:lineRule="auto"/>
        <w:contextualSpacing/>
        <w:jc w:val="both"/>
        <w:rPr>
          <w:lang w:val="ro-MD"/>
        </w:rPr>
      </w:pPr>
      <w:r>
        <w:t>4.4. Executantul este pe deplin responsabil pentru conformitatea, stabilitatea şi siguranţa tuturor operaţiunilor executate pe şantier precum şi pentru procedeele de execuţie utilizate, cu respectarea prevederilor şi a reglementărilor legii privind calitatea în construcţii.</w:t>
      </w:r>
    </w:p>
    <w:p w14:paraId="44BAFAD6"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5</w:t>
      </w:r>
      <w:r w:rsidRPr="00FF430B">
        <w:rPr>
          <w:lang w:val="ro-MD"/>
        </w:rPr>
        <w:t>.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435BCFB"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 xml:space="preserve">6. </w:t>
      </w:r>
      <w:r w:rsidRPr="00FF430B">
        <w:rPr>
          <w:lang w:val="ro-MD"/>
        </w:rPr>
        <w:t xml:space="preserve">Documentaţia pusă la dispoziţia Antreprenorului se repartizează astfel: </w:t>
      </w:r>
    </w:p>
    <w:p w14:paraId="2C9FCFD6" w14:textId="77777777" w:rsidR="00CE5A30" w:rsidRPr="00FF430B" w:rsidRDefault="00CE5A30" w:rsidP="00827D85">
      <w:pPr>
        <w:numPr>
          <w:ilvl w:val="0"/>
          <w:numId w:val="10"/>
        </w:numPr>
        <w:tabs>
          <w:tab w:val="left" w:pos="1276"/>
        </w:tabs>
        <w:spacing w:line="276" w:lineRule="auto"/>
        <w:ind w:left="0" w:firstLine="0"/>
        <w:jc w:val="both"/>
        <w:rPr>
          <w:lang w:val="ro-MD"/>
        </w:rPr>
      </w:pPr>
      <w:r w:rsidRPr="00FF430B">
        <w:rPr>
          <w:lang w:val="ro-MD"/>
        </w:rPr>
        <w:t>un exemplar rămâne la dispoziţia Antreprenorului, iar</w:t>
      </w:r>
      <w:r>
        <w:rPr>
          <w:lang w:val="ro-MD"/>
        </w:rPr>
        <w:t xml:space="preserve"> </w:t>
      </w:r>
      <w:r w:rsidRPr="00FF430B">
        <w:rPr>
          <w:lang w:val="ro-MD"/>
        </w:rPr>
        <w:t xml:space="preserve">altul va fi ţinut de către acesta la dispoziţie pentru consultare de către Agenția pentru Supravegherea Tehnică, precum şi de către alte persoane autorizate, inclusiv responsabilul tehnic atestat. </w:t>
      </w:r>
    </w:p>
    <w:p w14:paraId="09F518BE"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7</w:t>
      </w:r>
      <w:r w:rsidRPr="00FF430B">
        <w:rPr>
          <w:lang w:val="ro-MD"/>
        </w:rPr>
        <w:t>.</w:t>
      </w:r>
      <w:r>
        <w:rPr>
          <w:lang w:val="ro-MD"/>
        </w:rPr>
        <w:t xml:space="preserve"> </w:t>
      </w:r>
      <w:r w:rsidRPr="00FF430B">
        <w:rPr>
          <w:lang w:val="ro-MD"/>
        </w:rPr>
        <w:t xml:space="preserve">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C2D5E4"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8</w:t>
      </w:r>
      <w:r w:rsidRPr="00FF430B">
        <w:rPr>
          <w:lang w:val="ro-MD"/>
        </w:rPr>
        <w:t xml:space="preserve">. Oferta adjudecată face parte integrantă din contract. Ea trebuie să fie corectă şi completă. Preţurile stabilite vor acoperi toate obligaţiunile din contract şi toate operaţiunile pentru terminarea şi întreţinerea corespunzătoare a lucrărilor. </w:t>
      </w:r>
    </w:p>
    <w:p w14:paraId="3F944D64"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9</w:t>
      </w:r>
      <w:r w:rsidRPr="00FF430B">
        <w:rPr>
          <w:lang w:val="ro-MD"/>
        </w:rPr>
        <w:t xml:space="preserve">.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769CCB2"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10</w:t>
      </w:r>
      <w:r w:rsidRPr="00FF430B">
        <w:rPr>
          <w:lang w:val="ro-MD"/>
        </w:rPr>
        <w:t xml:space="preserve">.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0DE9A8F"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11</w:t>
      </w:r>
      <w:r w:rsidRPr="00FF430B">
        <w:rPr>
          <w:lang w:val="ro-MD"/>
        </w:rPr>
        <w:t xml:space="preserve">.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6DC4E3F"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2</w:t>
      </w:r>
      <w:r w:rsidRPr="00FF430B">
        <w:rPr>
          <w:lang w:val="ro-MD"/>
        </w:rPr>
        <w:t xml:space="preserve">. Antreprenorul, prin atribuirea ofertei în favoarea sa, se angajează să prezinte garanţia de bună execuţie a contractului, în cuantum de </w:t>
      </w:r>
      <w:r w:rsidRPr="008E6CCC">
        <w:rPr>
          <w:b/>
          <w:bCs/>
          <w:i/>
          <w:iCs/>
          <w:highlight w:val="yellow"/>
          <w:lang w:val="ro-MD"/>
        </w:rPr>
        <w:t>5%</w:t>
      </w:r>
      <w:r w:rsidRPr="008E6CCC">
        <w:rPr>
          <w:b/>
          <w:bCs/>
          <w:i/>
          <w:iCs/>
          <w:lang w:val="ro-MD"/>
        </w:rPr>
        <w:t xml:space="preserve"> </w:t>
      </w:r>
      <w:r w:rsidRPr="00FF430B">
        <w:rPr>
          <w:lang w:val="ro-MD"/>
        </w:rPr>
        <w:t>din valoarea contractului atribuit.</w:t>
      </w:r>
    </w:p>
    <w:p w14:paraId="6CB288BF"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3</w:t>
      </w:r>
      <w:r w:rsidRPr="00FF430B">
        <w:rPr>
          <w:lang w:val="ro-MD"/>
        </w:rPr>
        <w:t>.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1834FAA1"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4</w:t>
      </w:r>
      <w:r w:rsidRPr="00FF430B">
        <w:rPr>
          <w:lang w:val="ro-MD"/>
        </w:rPr>
        <w:t xml:space="preserve">.Antreprenorul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37FB40D" w14:textId="77777777" w:rsidR="00CE5A30" w:rsidRPr="00FF430B" w:rsidRDefault="00CE5A30" w:rsidP="00CE5A30">
      <w:pPr>
        <w:pStyle w:val="NormalWeb"/>
        <w:tabs>
          <w:tab w:val="left" w:pos="567"/>
        </w:tabs>
        <w:spacing w:line="276" w:lineRule="auto"/>
        <w:ind w:firstLine="0"/>
        <w:rPr>
          <w:lang w:val="ro-MD"/>
        </w:rPr>
      </w:pPr>
      <w:r w:rsidRPr="00FF430B">
        <w:rPr>
          <w:lang w:val="ro-MD"/>
        </w:rPr>
        <w:lastRenderedPageBreak/>
        <w:t>4.1</w:t>
      </w:r>
      <w:r>
        <w:rPr>
          <w:lang w:val="ro-MD"/>
        </w:rPr>
        <w:t>5</w:t>
      </w:r>
      <w:r w:rsidRPr="00FF430B">
        <w:rPr>
          <w:lang w:val="ro-MD"/>
        </w:rPr>
        <w:t xml:space="preserve">.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52B2E18"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6</w:t>
      </w:r>
      <w:r w:rsidRPr="00FF430B">
        <w:rPr>
          <w:lang w:val="ro-MD"/>
        </w:rPr>
        <w:t xml:space="preserve">. La lucrările la care se fac încercări, se consideră calitatea probei îndeplinită atâta timp cât rezultatele se înscriu în limitele admise prin reglementările tehnice. </w:t>
      </w:r>
    </w:p>
    <w:p w14:paraId="3493FA41"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7</w:t>
      </w:r>
      <w:r w:rsidRPr="00FF430B">
        <w:rPr>
          <w:lang w:val="ro-MD"/>
        </w:rPr>
        <w:t xml:space="preserve">.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F4578C"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8</w:t>
      </w:r>
      <w:r w:rsidRPr="00FF430B">
        <w:rPr>
          <w:lang w:val="ro-MD"/>
        </w:rPr>
        <w:t>.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7CF57B8" w14:textId="77777777" w:rsidR="00CE5A30" w:rsidRPr="00FF430B" w:rsidRDefault="00CE5A30" w:rsidP="00CE5A30">
      <w:pPr>
        <w:pStyle w:val="NormalWeb"/>
        <w:tabs>
          <w:tab w:val="left" w:pos="567"/>
        </w:tabs>
        <w:spacing w:line="276" w:lineRule="auto"/>
        <w:ind w:firstLine="0"/>
        <w:rPr>
          <w:lang w:val="ro-MD"/>
        </w:rPr>
      </w:pPr>
      <w:r w:rsidRPr="00FF430B">
        <w:rPr>
          <w:lang w:val="ro-MD"/>
        </w:rPr>
        <w:t>4.1</w:t>
      </w:r>
      <w:r>
        <w:rPr>
          <w:lang w:val="ro-MD"/>
        </w:rPr>
        <w:t>9</w:t>
      </w:r>
      <w:r w:rsidRPr="00FF430B">
        <w:rPr>
          <w:lang w:val="ro-MD"/>
        </w:rPr>
        <w:t xml:space="preserve">.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8652115"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20</w:t>
      </w:r>
      <w:r w:rsidRPr="00FF430B">
        <w:rPr>
          <w:lang w:val="ro-MD"/>
        </w:rPr>
        <w:t xml:space="preserve">. Trasarea axelor principale, bornelor de referinţă, căilor de circulaţieşi limitelor terenului pus la dispoziţia Antreprenorului, precum şi materializarea cotelor de nivel în imediata apropiere a terenului, sunt obligaţiuni ale Antreprenorului. </w:t>
      </w:r>
    </w:p>
    <w:p w14:paraId="6AB30A67" w14:textId="77777777" w:rsidR="00CE5A30" w:rsidRPr="00FF430B" w:rsidRDefault="00CE5A30" w:rsidP="00CE5A30">
      <w:pPr>
        <w:pStyle w:val="NormalWeb"/>
        <w:tabs>
          <w:tab w:val="left" w:pos="567"/>
        </w:tabs>
        <w:spacing w:line="276" w:lineRule="auto"/>
        <w:ind w:firstLine="0"/>
        <w:rPr>
          <w:lang w:val="ro-MD"/>
        </w:rPr>
      </w:pPr>
      <w:r w:rsidRPr="00FF430B">
        <w:rPr>
          <w:lang w:val="ro-MD"/>
        </w:rPr>
        <w:t>4.</w:t>
      </w:r>
      <w:r>
        <w:rPr>
          <w:lang w:val="ro-MD"/>
        </w:rPr>
        <w:t>21</w:t>
      </w:r>
      <w:r w:rsidRPr="00FF430B">
        <w:rPr>
          <w:lang w:val="ro-MD"/>
        </w:rPr>
        <w:t xml:space="preserve">. Pentru verificarea trasării de către Beneficiar sau proiectant, Antreprenorul este obligat să protejeze şi să păstreze toate reperele, bornele sau alte obiecte folosite la trasarea lucrărilor. </w:t>
      </w:r>
    </w:p>
    <w:p w14:paraId="71A30135" w14:textId="77777777" w:rsidR="00CE5A30" w:rsidRPr="00FF430B" w:rsidRDefault="00CE5A30" w:rsidP="00CE5A30">
      <w:pPr>
        <w:pStyle w:val="NormalWeb"/>
        <w:tabs>
          <w:tab w:val="left" w:pos="567"/>
        </w:tabs>
        <w:spacing w:line="276" w:lineRule="auto"/>
        <w:ind w:firstLine="0"/>
        <w:rPr>
          <w:lang w:val="ro-MD"/>
        </w:rPr>
      </w:pPr>
      <w:r w:rsidRPr="00FF430B">
        <w:rPr>
          <w:lang w:val="ro-MD"/>
        </w:rPr>
        <w:t>4.2</w:t>
      </w:r>
      <w:r>
        <w:rPr>
          <w:lang w:val="ro-MD"/>
        </w:rPr>
        <w:t>2</w:t>
      </w:r>
      <w:r w:rsidRPr="00FF430B">
        <w:rPr>
          <w:lang w:val="ro-MD"/>
        </w:rPr>
        <w:t xml:space="preserve">.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5724EC2" w14:textId="77777777" w:rsidR="00CE5A30" w:rsidRPr="00FF430B" w:rsidRDefault="00CE5A30" w:rsidP="00CE5A30">
      <w:pPr>
        <w:pStyle w:val="NormalWeb"/>
        <w:tabs>
          <w:tab w:val="left" w:pos="567"/>
        </w:tabs>
        <w:spacing w:line="276" w:lineRule="auto"/>
        <w:ind w:firstLine="0"/>
        <w:rPr>
          <w:lang w:val="ro-MD"/>
        </w:rPr>
      </w:pPr>
      <w:r w:rsidRPr="00FF430B">
        <w:rPr>
          <w:lang w:val="ro-MD"/>
        </w:rPr>
        <w:t>4.2</w:t>
      </w:r>
      <w:r>
        <w:rPr>
          <w:lang w:val="ro-MD"/>
        </w:rPr>
        <w:t>3</w:t>
      </w:r>
      <w:r w:rsidRPr="00FF430B">
        <w:rPr>
          <w:lang w:val="ro-MD"/>
        </w:rPr>
        <w:t xml:space="preserve">.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442FBB" w14:textId="77777777" w:rsidR="00CE5A30" w:rsidRPr="00FF430B" w:rsidRDefault="00CE5A30" w:rsidP="00CE5A30">
      <w:pPr>
        <w:pStyle w:val="NormalWeb"/>
        <w:tabs>
          <w:tab w:val="left" w:pos="567"/>
        </w:tabs>
        <w:spacing w:line="276" w:lineRule="auto"/>
        <w:ind w:firstLine="0"/>
        <w:rPr>
          <w:lang w:val="ro-MD"/>
        </w:rPr>
      </w:pPr>
      <w:r w:rsidRPr="00FF430B">
        <w:rPr>
          <w:lang w:val="ro-MD"/>
        </w:rPr>
        <w:t>4.2</w:t>
      </w:r>
      <w:r>
        <w:rPr>
          <w:lang w:val="ro-MD"/>
        </w:rPr>
        <w:t>4</w:t>
      </w:r>
      <w:r w:rsidRPr="00FF430B">
        <w:rPr>
          <w:lang w:val="ro-MD"/>
        </w:rPr>
        <w:t xml:space="preserve">. Pe parcursul executării lucrărilor, Beneficiarul are dreptul să dispună în scris: </w:t>
      </w:r>
    </w:p>
    <w:p w14:paraId="1BE80F2C" w14:textId="77777777" w:rsidR="00CE5A30" w:rsidRPr="00FF430B" w:rsidRDefault="00CE5A30" w:rsidP="00CE5A30">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309AD697" w14:textId="77777777" w:rsidR="00CE5A30" w:rsidRPr="00FF430B" w:rsidRDefault="00CE5A30" w:rsidP="00CE5A30">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3F271CE5" w14:textId="77777777" w:rsidR="00CE5A30" w:rsidRPr="00FF430B" w:rsidRDefault="00CE5A30" w:rsidP="00CE5A30">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5A8C6651" w14:textId="77777777" w:rsidR="00CE5A30" w:rsidRPr="00FF430B" w:rsidRDefault="00CE5A30" w:rsidP="00CE5A30">
      <w:pPr>
        <w:pStyle w:val="NormalWeb"/>
        <w:tabs>
          <w:tab w:val="left" w:pos="567"/>
        </w:tabs>
        <w:spacing w:line="276" w:lineRule="auto"/>
        <w:ind w:firstLine="0"/>
        <w:rPr>
          <w:lang w:val="ro-MD"/>
        </w:rPr>
      </w:pPr>
      <w:r w:rsidRPr="00FF430B">
        <w:rPr>
          <w:lang w:val="ro-MD"/>
        </w:rPr>
        <w:t>4.2</w:t>
      </w:r>
      <w:r>
        <w:rPr>
          <w:lang w:val="ro-MD"/>
        </w:rPr>
        <w:t>5</w:t>
      </w:r>
      <w:r w:rsidRPr="00FF430B">
        <w:rPr>
          <w:lang w:val="ro-MD"/>
        </w:rPr>
        <w:t xml:space="preserve">.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73E0532" w14:textId="77777777" w:rsidR="00CE5A30" w:rsidRPr="00FF430B" w:rsidRDefault="00CE5A30" w:rsidP="00CE5A30">
      <w:pPr>
        <w:pStyle w:val="NormalWeb"/>
        <w:tabs>
          <w:tab w:val="left" w:pos="567"/>
        </w:tabs>
        <w:spacing w:line="276" w:lineRule="auto"/>
        <w:ind w:firstLine="0"/>
        <w:rPr>
          <w:lang w:val="ro-MD"/>
        </w:rPr>
      </w:pPr>
      <w:r w:rsidRPr="00FF430B">
        <w:rPr>
          <w:lang w:val="ro-MD"/>
        </w:rPr>
        <w:t>4.2</w:t>
      </w:r>
      <w:r>
        <w:rPr>
          <w:lang w:val="ro-MD"/>
        </w:rPr>
        <w:t>6</w:t>
      </w:r>
      <w:r w:rsidRPr="00FF430B">
        <w:rPr>
          <w:lang w:val="ro-MD"/>
        </w:rPr>
        <w:t xml:space="preserve">.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015A2BDB" w14:textId="77777777" w:rsidR="00CE5A30" w:rsidRPr="00FF430B" w:rsidRDefault="00CE5A30" w:rsidP="00CE5A30">
      <w:pPr>
        <w:pStyle w:val="NormalWeb"/>
        <w:tabs>
          <w:tab w:val="left" w:pos="567"/>
        </w:tabs>
        <w:spacing w:line="276" w:lineRule="auto"/>
        <w:ind w:firstLine="0"/>
        <w:rPr>
          <w:lang w:val="ro-MD"/>
        </w:rPr>
      </w:pPr>
      <w:r w:rsidRPr="00FF430B">
        <w:rPr>
          <w:lang w:val="ro-MD"/>
        </w:rPr>
        <w:lastRenderedPageBreak/>
        <w:t>4.2</w:t>
      </w:r>
      <w:r>
        <w:rPr>
          <w:lang w:val="ro-MD"/>
        </w:rPr>
        <w:t>7</w:t>
      </w:r>
      <w:r w:rsidRPr="00FF430B">
        <w:rPr>
          <w:lang w:val="ro-MD"/>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B51181E" w14:textId="77777777" w:rsidR="00CE5A30" w:rsidRPr="00FF430B" w:rsidRDefault="00CE5A30" w:rsidP="00CE5A30">
      <w:pPr>
        <w:pStyle w:val="NormalWeb"/>
        <w:tabs>
          <w:tab w:val="left" w:pos="426"/>
          <w:tab w:val="left" w:pos="3645"/>
        </w:tabs>
        <w:spacing w:line="276" w:lineRule="auto"/>
        <w:ind w:firstLine="0"/>
        <w:rPr>
          <w:lang w:val="ro-MD"/>
        </w:rPr>
      </w:pPr>
      <w:r w:rsidRPr="00FF430B">
        <w:rPr>
          <w:lang w:val="ro-MD"/>
        </w:rPr>
        <w:t>4.2</w:t>
      </w:r>
      <w:r>
        <w:rPr>
          <w:lang w:val="ro-MD"/>
        </w:rPr>
        <w:t>8</w:t>
      </w:r>
      <w:r w:rsidRPr="00FF430B">
        <w:rPr>
          <w:lang w:val="ro-MD"/>
        </w:rPr>
        <w:t xml:space="preserve">.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71173381" w14:textId="77777777" w:rsidR="00CE5A30" w:rsidRPr="00FF430B" w:rsidRDefault="00CE5A30" w:rsidP="00CE5A30">
      <w:pPr>
        <w:pStyle w:val="NormalWeb"/>
        <w:tabs>
          <w:tab w:val="left" w:pos="426"/>
          <w:tab w:val="left" w:pos="3645"/>
        </w:tabs>
        <w:spacing w:line="276" w:lineRule="auto"/>
        <w:ind w:firstLine="0"/>
        <w:rPr>
          <w:lang w:val="ro-MD"/>
        </w:rPr>
      </w:pPr>
    </w:p>
    <w:p w14:paraId="221FC3F1" w14:textId="77777777" w:rsidR="00CE5A30" w:rsidRPr="00FF430B" w:rsidRDefault="00CE5A30" w:rsidP="00CE5A30">
      <w:pPr>
        <w:tabs>
          <w:tab w:val="left" w:pos="3225"/>
        </w:tabs>
        <w:spacing w:after="200" w:line="276" w:lineRule="auto"/>
        <w:contextualSpacing/>
        <w:rPr>
          <w:lang w:val="ro-MD"/>
        </w:rPr>
      </w:pPr>
      <w:r w:rsidRPr="00FF430B">
        <w:rPr>
          <w:b/>
          <w:lang w:val="ro-MD"/>
        </w:rPr>
        <w:t>5. AJUSTAREA VALORII CONTRACTULUI</w:t>
      </w:r>
    </w:p>
    <w:p w14:paraId="37ACB391" w14:textId="77777777" w:rsidR="00CE5A30" w:rsidRPr="00FF430B" w:rsidRDefault="00CE5A30" w:rsidP="00CE5A30">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771924C" w14:textId="77777777" w:rsidR="00CE5A30" w:rsidRPr="00FF430B" w:rsidRDefault="00CE5A30" w:rsidP="00CE5A30">
      <w:pPr>
        <w:pStyle w:val="ListParagraph"/>
        <w:numPr>
          <w:ilvl w:val="0"/>
          <w:numId w:val="0"/>
        </w:numPr>
        <w:tabs>
          <w:tab w:val="left" w:pos="1755"/>
        </w:tabs>
        <w:rPr>
          <w:lang w:val="ro-MD"/>
        </w:rPr>
      </w:pPr>
    </w:p>
    <w:p w14:paraId="5B065888" w14:textId="77777777" w:rsidR="00CE5A30" w:rsidRPr="00FF430B" w:rsidRDefault="00CE5A30" w:rsidP="00CE5A30">
      <w:pPr>
        <w:tabs>
          <w:tab w:val="left" w:pos="4365"/>
        </w:tabs>
        <w:spacing w:line="276" w:lineRule="auto"/>
        <w:contextualSpacing/>
        <w:rPr>
          <w:lang w:val="ro-MD"/>
        </w:rPr>
      </w:pPr>
      <w:r w:rsidRPr="00FF430B">
        <w:rPr>
          <w:b/>
          <w:lang w:val="ro-MD"/>
        </w:rPr>
        <w:t xml:space="preserve">6. ANTREPRENORUL ŞI SUBANTREPRENORII </w:t>
      </w:r>
    </w:p>
    <w:p w14:paraId="1D7F3B0A" w14:textId="77777777" w:rsidR="00CE5A30" w:rsidRPr="00FF430B" w:rsidRDefault="00CE5A30" w:rsidP="00CE5A30">
      <w:pPr>
        <w:pStyle w:val="NormalWeb"/>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508BC1C" w14:textId="77777777" w:rsidR="00CE5A30" w:rsidRPr="00FF430B" w:rsidRDefault="00CE5A30" w:rsidP="00CE5A30">
      <w:pPr>
        <w:pStyle w:val="NormalWeb"/>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2B2550F8" w14:textId="77777777" w:rsidR="00CE5A30" w:rsidRPr="00FF430B" w:rsidRDefault="00CE5A30" w:rsidP="00CE5A30">
      <w:pPr>
        <w:pStyle w:val="NormalWeb"/>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51A008EB" w14:textId="77777777" w:rsidR="00CE5A30" w:rsidRPr="00FF430B" w:rsidRDefault="00CE5A30" w:rsidP="00CE5A30">
      <w:pPr>
        <w:pStyle w:val="NormalWeb"/>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0382FC83" w14:textId="77777777" w:rsidR="00CE5A30" w:rsidRPr="00FF430B" w:rsidRDefault="00CE5A30" w:rsidP="00CE5A30">
      <w:pPr>
        <w:pStyle w:val="NormalWeb"/>
        <w:tabs>
          <w:tab w:val="left" w:pos="142"/>
          <w:tab w:val="left" w:pos="284"/>
        </w:tabs>
        <w:spacing w:line="276" w:lineRule="auto"/>
        <w:ind w:firstLine="0"/>
        <w:rPr>
          <w:lang w:val="ro-MD"/>
        </w:rPr>
      </w:pPr>
    </w:p>
    <w:p w14:paraId="531DD899" w14:textId="77777777" w:rsidR="00CE5A30" w:rsidRPr="00FF430B" w:rsidRDefault="00CE5A30" w:rsidP="00CE5A30">
      <w:pPr>
        <w:tabs>
          <w:tab w:val="left" w:pos="3645"/>
        </w:tabs>
        <w:spacing w:after="200" w:line="276" w:lineRule="auto"/>
        <w:contextualSpacing/>
        <w:rPr>
          <w:lang w:val="ro-MD"/>
        </w:rPr>
      </w:pPr>
      <w:r w:rsidRPr="00FF430B">
        <w:rPr>
          <w:b/>
          <w:lang w:val="ro-MD"/>
        </w:rPr>
        <w:t>7. FORŢA DE MUNCĂ</w:t>
      </w:r>
    </w:p>
    <w:p w14:paraId="3B0B4976" w14:textId="77777777" w:rsidR="00CE5A30" w:rsidRPr="00FF430B" w:rsidRDefault="00CE5A30" w:rsidP="00CE5A30">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3B0E1294" w14:textId="77777777" w:rsidR="00CE5A30" w:rsidRPr="00FF430B" w:rsidRDefault="00CE5A30" w:rsidP="00CE5A30">
      <w:pPr>
        <w:tabs>
          <w:tab w:val="left" w:pos="2385"/>
        </w:tabs>
        <w:jc w:val="both"/>
        <w:rPr>
          <w:lang w:val="ro-MD"/>
        </w:rPr>
      </w:pPr>
    </w:p>
    <w:p w14:paraId="25EB8205" w14:textId="77777777" w:rsidR="00CE5A30" w:rsidRPr="00FF430B" w:rsidRDefault="00CE5A30" w:rsidP="00CE5A30">
      <w:pPr>
        <w:tabs>
          <w:tab w:val="left" w:pos="4275"/>
        </w:tabs>
        <w:spacing w:line="276" w:lineRule="auto"/>
        <w:contextualSpacing/>
        <w:rPr>
          <w:lang w:val="ro-MD"/>
        </w:rPr>
      </w:pPr>
      <w:r w:rsidRPr="00FF430B">
        <w:rPr>
          <w:b/>
          <w:lang w:val="ro-MD"/>
        </w:rPr>
        <w:t>8. MATERIALELE ŞI EXECUŢIA LUCRĂRILOR PROPRIU-ZISE</w:t>
      </w:r>
    </w:p>
    <w:p w14:paraId="56E7D3E1" w14:textId="77777777" w:rsidR="00CE5A30" w:rsidRPr="00FF430B" w:rsidRDefault="00CE5A30" w:rsidP="00CE5A30">
      <w:pPr>
        <w:pStyle w:val="NormalWeb"/>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6B84551" w14:textId="77777777" w:rsidR="00CE5A30" w:rsidRPr="00FF430B" w:rsidRDefault="00CE5A30" w:rsidP="00CE5A30">
      <w:pPr>
        <w:pStyle w:val="NormalWeb"/>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36480174" w14:textId="77777777" w:rsidR="00CE5A30" w:rsidRPr="00FF430B" w:rsidRDefault="00CE5A30" w:rsidP="00CE5A30">
      <w:pPr>
        <w:pStyle w:val="NormalWeb"/>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36C8E7E" w14:textId="77777777" w:rsidR="00CE5A30" w:rsidRPr="00FF430B" w:rsidRDefault="00CE5A30" w:rsidP="00827D85">
      <w:pPr>
        <w:pStyle w:val="NormalWeb"/>
        <w:tabs>
          <w:tab w:val="left" w:pos="284"/>
        </w:tabs>
        <w:spacing w:line="276" w:lineRule="auto"/>
        <w:ind w:left="37" w:firstLine="0"/>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76A338F5" w14:textId="77777777" w:rsidR="00CE5A30" w:rsidRPr="00FF430B" w:rsidRDefault="00CE5A30" w:rsidP="00827D85">
      <w:pPr>
        <w:pStyle w:val="NormalWeb"/>
        <w:tabs>
          <w:tab w:val="left" w:pos="284"/>
        </w:tabs>
        <w:spacing w:line="276" w:lineRule="auto"/>
        <w:ind w:left="37" w:firstLine="0"/>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w:t>
      </w:r>
      <w:r w:rsidRPr="00FF430B">
        <w:rPr>
          <w:lang w:val="ro-MD"/>
        </w:rPr>
        <w:lastRenderedPageBreak/>
        <w:t xml:space="preserve">examinate. Responsabilul tehnic atestat şi proiectantul vor participa la examinarea şi măsurarea lucrărilor. </w:t>
      </w:r>
    </w:p>
    <w:p w14:paraId="6ECD1041" w14:textId="77777777" w:rsidR="00CE5A30" w:rsidRPr="00FF430B" w:rsidRDefault="00CE5A30" w:rsidP="00827D85">
      <w:pPr>
        <w:pStyle w:val="NormalWeb"/>
        <w:tabs>
          <w:tab w:val="left" w:pos="284"/>
        </w:tabs>
        <w:spacing w:line="276" w:lineRule="auto"/>
        <w:ind w:firstLine="0"/>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BF57431" w14:textId="77777777" w:rsidR="00CE5A30" w:rsidRPr="00FF430B" w:rsidRDefault="00CE5A30" w:rsidP="00827D85">
      <w:pPr>
        <w:pStyle w:val="NormalWeb"/>
        <w:tabs>
          <w:tab w:val="left" w:pos="284"/>
        </w:tabs>
        <w:spacing w:line="276" w:lineRule="auto"/>
        <w:ind w:firstLine="0"/>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227748E7" w14:textId="77777777" w:rsidR="00CE5A30" w:rsidRPr="00FF430B" w:rsidRDefault="00CE5A30" w:rsidP="00827D85">
      <w:pPr>
        <w:pStyle w:val="NormalWeb"/>
        <w:tabs>
          <w:tab w:val="left" w:pos="284"/>
        </w:tabs>
        <w:spacing w:line="276" w:lineRule="auto"/>
        <w:ind w:firstLine="0"/>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55349C3C" w14:textId="77777777" w:rsidR="00CE5A30" w:rsidRPr="00FF430B" w:rsidRDefault="00CE5A30" w:rsidP="00827D85">
      <w:pPr>
        <w:pStyle w:val="NormalWeb"/>
        <w:tabs>
          <w:tab w:val="left" w:pos="284"/>
          <w:tab w:val="left" w:pos="426"/>
        </w:tabs>
        <w:spacing w:line="276" w:lineRule="auto"/>
        <w:ind w:firstLine="0"/>
        <w:rPr>
          <w:lang w:val="ro-MD"/>
        </w:rPr>
      </w:pPr>
      <w:r w:rsidRPr="00FF430B">
        <w:rPr>
          <w:lang w:val="ro-MD"/>
        </w:rPr>
        <w:t xml:space="preserve">8.9. Lucrările încep după </w:t>
      </w:r>
      <w:r>
        <w:rPr>
          <w:lang w:val="ro-MD"/>
        </w:rPr>
        <w:t>5</w:t>
      </w:r>
      <w:r w:rsidRPr="00FF430B">
        <w:rPr>
          <w:lang w:val="ro-MD"/>
        </w:rPr>
        <w:t xml:space="preserve"> zile de la semnarea şi înregistrarea contractului în modul corespunzător şi primirea ordinului de execuţie.</w:t>
      </w:r>
    </w:p>
    <w:p w14:paraId="5E5A8D3A" w14:textId="77777777" w:rsidR="00CE5A30" w:rsidRPr="00FF430B" w:rsidRDefault="00CE5A30" w:rsidP="00CE5A30">
      <w:pPr>
        <w:pStyle w:val="NormalWeb"/>
        <w:tabs>
          <w:tab w:val="left" w:pos="284"/>
          <w:tab w:val="left" w:pos="426"/>
        </w:tabs>
        <w:spacing w:line="276" w:lineRule="auto"/>
        <w:ind w:firstLine="0"/>
        <w:rPr>
          <w:lang w:val="ro-MD"/>
        </w:rPr>
      </w:pPr>
    </w:p>
    <w:p w14:paraId="52E8C555" w14:textId="77777777" w:rsidR="00CE5A30" w:rsidRPr="00FF430B" w:rsidRDefault="00CE5A30" w:rsidP="00827D85">
      <w:pPr>
        <w:pStyle w:val="ListParagraph"/>
        <w:numPr>
          <w:ilvl w:val="0"/>
          <w:numId w:val="0"/>
        </w:numPr>
        <w:tabs>
          <w:tab w:val="clear" w:pos="1134"/>
          <w:tab w:val="left" w:pos="3255"/>
        </w:tabs>
        <w:spacing w:line="276" w:lineRule="auto"/>
        <w:contextualSpacing/>
        <w:rPr>
          <w:lang w:val="ro-MD"/>
        </w:rPr>
      </w:pPr>
      <w:r w:rsidRPr="00FF430B">
        <w:rPr>
          <w:b/>
          <w:lang w:val="ro-MD"/>
        </w:rPr>
        <w:t>9. PERIOADA DE GARANŢIE ŞI REMEDIERI ÎN PERIOADA DE GARANŢIE</w:t>
      </w:r>
    </w:p>
    <w:p w14:paraId="46E730DC" w14:textId="1DCD39B9" w:rsidR="00CE5A30" w:rsidRPr="00FF430B" w:rsidRDefault="00CE5A30" w:rsidP="00827D85">
      <w:pPr>
        <w:pStyle w:val="NormalWeb"/>
        <w:tabs>
          <w:tab w:val="left" w:pos="567"/>
        </w:tabs>
        <w:spacing w:line="276" w:lineRule="auto"/>
        <w:ind w:left="37" w:firstLine="0"/>
        <w:rPr>
          <w:lang w:val="ro-MD"/>
        </w:rPr>
      </w:pPr>
      <w:r w:rsidRPr="00FF430B">
        <w:rPr>
          <w:lang w:val="ro-MD"/>
        </w:rPr>
        <w:t>9.1. Perioada de garanţie pentru lucrări</w:t>
      </w:r>
      <w:r>
        <w:rPr>
          <w:lang w:val="ro-MD"/>
        </w:rPr>
        <w:t xml:space="preserve"> </w:t>
      </w:r>
      <w:r w:rsidRPr="00FF430B">
        <w:rPr>
          <w:lang w:val="ro-MD"/>
        </w:rPr>
        <w:t xml:space="preserve">este de  </w:t>
      </w:r>
      <w:r w:rsidR="00827D85" w:rsidRPr="00827D85">
        <w:rPr>
          <w:b/>
          <w:i/>
          <w:highlight w:val="yellow"/>
          <w:lang w:val="ro-MD"/>
        </w:rPr>
        <w:t>5</w:t>
      </w:r>
      <w:r w:rsidRPr="00F05A7C">
        <w:rPr>
          <w:b/>
          <w:bCs/>
          <w:i/>
          <w:iCs/>
          <w:highlight w:val="yellow"/>
          <w:lang w:val="ro-MD"/>
        </w:rPr>
        <w:t xml:space="preserve"> ani.</w:t>
      </w:r>
      <w:r w:rsidRPr="00FF430B">
        <w:rPr>
          <w:lang w:val="ro-MD"/>
        </w:rPr>
        <w:t xml:space="preserve"> </w:t>
      </w:r>
    </w:p>
    <w:p w14:paraId="2E4A3FBD" w14:textId="77777777" w:rsidR="00CE5A30" w:rsidRPr="00FF430B" w:rsidRDefault="00CE5A30" w:rsidP="00827D85">
      <w:pPr>
        <w:pStyle w:val="NormalWeb"/>
        <w:tabs>
          <w:tab w:val="left" w:pos="567"/>
        </w:tabs>
        <w:spacing w:line="276" w:lineRule="auto"/>
        <w:ind w:left="37" w:firstLine="0"/>
        <w:rPr>
          <w:lang w:val="ro-MD"/>
        </w:rPr>
      </w:pPr>
      <w:r w:rsidRPr="00FF430B">
        <w:rPr>
          <w:lang w:val="ro-MD"/>
        </w:rPr>
        <w:t xml:space="preserve">9.2. Perioada de garanţie începe de la data recepţiei la terminarea lucrărilor şipână la expirarea termenului prevăzut la punctul 9.1 din prezentul capitol. </w:t>
      </w:r>
    </w:p>
    <w:p w14:paraId="717C0B00" w14:textId="77777777" w:rsidR="00CE5A30" w:rsidRPr="00FF430B" w:rsidRDefault="00CE5A30" w:rsidP="00827D85">
      <w:pPr>
        <w:pStyle w:val="NormalWeb"/>
        <w:tabs>
          <w:tab w:val="left" w:pos="567"/>
        </w:tabs>
        <w:spacing w:line="276" w:lineRule="auto"/>
        <w:ind w:left="37" w:firstLine="0"/>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3EBEFAEF" w14:textId="77777777" w:rsidR="00CE5A30" w:rsidRPr="00FF430B" w:rsidRDefault="00CE5A30" w:rsidP="00CE5A30">
      <w:pPr>
        <w:pStyle w:val="NormalWeb"/>
        <w:tabs>
          <w:tab w:val="left" w:pos="567"/>
        </w:tabs>
        <w:spacing w:line="276" w:lineRule="auto"/>
        <w:ind w:firstLine="0"/>
        <w:rPr>
          <w:lang w:val="ro-MD"/>
        </w:rPr>
      </w:pPr>
    </w:p>
    <w:p w14:paraId="3FAD6716" w14:textId="77777777" w:rsidR="00CE5A30" w:rsidRPr="00FF430B" w:rsidRDefault="00CE5A30" w:rsidP="00827D85">
      <w:pPr>
        <w:pStyle w:val="ListParagraph"/>
        <w:numPr>
          <w:ilvl w:val="0"/>
          <w:numId w:val="0"/>
        </w:numPr>
        <w:tabs>
          <w:tab w:val="clear" w:pos="1134"/>
          <w:tab w:val="left" w:pos="3480"/>
        </w:tabs>
        <w:spacing w:line="276" w:lineRule="auto"/>
        <w:contextualSpacing/>
        <w:rPr>
          <w:lang w:val="ro-MD"/>
        </w:rPr>
      </w:pPr>
      <w:r w:rsidRPr="00FF430B">
        <w:rPr>
          <w:b/>
          <w:lang w:val="ro-MD"/>
        </w:rPr>
        <w:t>10. RĂSPUNDEREA PĂRŢILOR</w:t>
      </w:r>
    </w:p>
    <w:p w14:paraId="7A587CAC" w14:textId="77777777" w:rsidR="00CE5A30" w:rsidRPr="00FF430B" w:rsidRDefault="00CE5A30" w:rsidP="00827D85">
      <w:pPr>
        <w:pStyle w:val="NormalWeb"/>
        <w:tabs>
          <w:tab w:val="left" w:pos="567"/>
        </w:tabs>
        <w:spacing w:line="276" w:lineRule="auto"/>
        <w:ind w:left="37" w:firstLine="0"/>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2FB3CFD7" w14:textId="77777777" w:rsidR="00CE5A30" w:rsidRPr="00FF430B" w:rsidRDefault="00CE5A30" w:rsidP="00827D85">
      <w:pPr>
        <w:pStyle w:val="NormalWeb"/>
        <w:tabs>
          <w:tab w:val="left" w:pos="567"/>
        </w:tabs>
        <w:spacing w:line="276" w:lineRule="auto"/>
        <w:ind w:firstLine="0"/>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039409A" w14:textId="77777777" w:rsidR="00CE5A30" w:rsidRPr="00FF430B" w:rsidRDefault="00CE5A30" w:rsidP="00827D85">
      <w:pPr>
        <w:pStyle w:val="NormalWeb"/>
        <w:tabs>
          <w:tab w:val="left" w:pos="567"/>
        </w:tabs>
        <w:spacing w:line="276" w:lineRule="auto"/>
        <w:ind w:firstLine="0"/>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4F701116" w14:textId="77777777" w:rsidR="00CE5A30" w:rsidRPr="00FF430B" w:rsidRDefault="00CE5A30" w:rsidP="00827D85">
      <w:pPr>
        <w:pStyle w:val="NormalWeb"/>
        <w:tabs>
          <w:tab w:val="left" w:pos="567"/>
        </w:tabs>
        <w:spacing w:line="276" w:lineRule="auto"/>
        <w:ind w:firstLine="0"/>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194C5B3A" w14:textId="77777777" w:rsidR="00CE5A30" w:rsidRPr="00FF430B" w:rsidRDefault="00CE5A30" w:rsidP="00827D85">
      <w:pPr>
        <w:pStyle w:val="NormalWeb"/>
        <w:tabs>
          <w:tab w:val="left" w:pos="567"/>
        </w:tabs>
        <w:spacing w:line="276" w:lineRule="auto"/>
        <w:ind w:firstLine="0"/>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547892" w14:textId="77777777" w:rsidR="00CE5A30" w:rsidRPr="00FF430B" w:rsidRDefault="00CE5A30" w:rsidP="00827D85">
      <w:pPr>
        <w:pStyle w:val="NormalWeb"/>
        <w:tabs>
          <w:tab w:val="left" w:pos="567"/>
        </w:tabs>
        <w:spacing w:line="276" w:lineRule="auto"/>
        <w:ind w:firstLine="0"/>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w:t>
      </w:r>
      <w:r w:rsidRPr="00FF430B">
        <w:rPr>
          <w:lang w:val="ro-MD"/>
        </w:rPr>
        <w:lastRenderedPageBreak/>
        <w:t xml:space="preserve">de protecţie contra degradării lucrării datorită acţiunilor atmosferice şi a apei şi să îndepărteze zăpada şi gheaţa. </w:t>
      </w:r>
    </w:p>
    <w:p w14:paraId="40A22ADE" w14:textId="77777777" w:rsidR="00CE5A30" w:rsidRPr="00FF430B" w:rsidRDefault="00CE5A30" w:rsidP="00827D85">
      <w:pPr>
        <w:pStyle w:val="NormalWeb"/>
        <w:tabs>
          <w:tab w:val="left" w:pos="567"/>
        </w:tabs>
        <w:spacing w:line="276" w:lineRule="auto"/>
        <w:ind w:firstLine="0"/>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8535879" w14:textId="77777777" w:rsidR="00CE5A30" w:rsidRPr="00FF430B" w:rsidRDefault="00CE5A30" w:rsidP="00827D85">
      <w:pPr>
        <w:pStyle w:val="NormalWeb"/>
        <w:tabs>
          <w:tab w:val="left" w:pos="567"/>
        </w:tabs>
        <w:spacing w:line="276" w:lineRule="auto"/>
        <w:ind w:firstLine="0"/>
        <w:rPr>
          <w:lang w:val="ro-MD"/>
        </w:rPr>
      </w:pPr>
      <w:r w:rsidRPr="00FF430B">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2075DAEC" w14:textId="77777777" w:rsidR="00CE5A30" w:rsidRPr="00EE30A9" w:rsidRDefault="00CE5A30" w:rsidP="00827D85">
      <w:pPr>
        <w:pStyle w:val="NormalWeb"/>
        <w:tabs>
          <w:tab w:val="left" w:pos="567"/>
        </w:tabs>
        <w:spacing w:line="276" w:lineRule="auto"/>
        <w:ind w:firstLine="0"/>
        <w:rPr>
          <w:lang w:val="ro-MD"/>
        </w:rPr>
      </w:pPr>
      <w:r w:rsidRPr="002B5DA0">
        <w:rPr>
          <w:lang w:val="ro-MD"/>
        </w:rPr>
        <w:t xml:space="preserve">10.9. </w:t>
      </w:r>
      <w:proofErr w:type="spellStart"/>
      <w:r w:rsidRPr="00EE30A9">
        <w:rPr>
          <w:lang w:val="en-US"/>
        </w:rPr>
        <w:t>Pentru</w:t>
      </w:r>
      <w:proofErr w:type="spellEnd"/>
      <w:r w:rsidRPr="00EE30A9">
        <w:rPr>
          <w:lang w:val="en-US"/>
        </w:rPr>
        <w:t xml:space="preserve"> </w:t>
      </w:r>
      <w:proofErr w:type="spellStart"/>
      <w:r w:rsidRPr="00EE30A9">
        <w:rPr>
          <w:lang w:val="en-US"/>
        </w:rPr>
        <w:t>executarea</w:t>
      </w:r>
      <w:proofErr w:type="spellEnd"/>
      <w:r w:rsidRPr="00EE30A9">
        <w:rPr>
          <w:lang w:val="en-US"/>
        </w:rPr>
        <w:t xml:space="preserve"> cu </w:t>
      </w:r>
      <w:proofErr w:type="spellStart"/>
      <w:r w:rsidRPr="00EE30A9">
        <w:rPr>
          <w:lang w:val="en-US"/>
        </w:rPr>
        <w:t>înt</w:t>
      </w:r>
      <w:r>
        <w:rPr>
          <w:lang w:val="en-US"/>
        </w:rPr>
        <w:t>â</w:t>
      </w:r>
      <w:r w:rsidRPr="00EE30A9">
        <w:rPr>
          <w:lang w:val="en-US"/>
        </w:rPr>
        <w:t>rziere</w:t>
      </w:r>
      <w:proofErr w:type="spellEnd"/>
      <w:r w:rsidRPr="00EE30A9">
        <w:rPr>
          <w:lang w:val="en-US"/>
        </w:rPr>
        <w:t xml:space="preserve"> a </w:t>
      </w:r>
      <w:proofErr w:type="spellStart"/>
      <w:r w:rsidRPr="00EE30A9">
        <w:rPr>
          <w:lang w:val="en-US"/>
        </w:rPr>
        <w:t>lucrărilor</w:t>
      </w:r>
      <w:proofErr w:type="spellEnd"/>
      <w:r w:rsidRPr="00EE30A9">
        <w:rPr>
          <w:lang w:val="en-US"/>
        </w:rPr>
        <w:t xml:space="preserve">, </w:t>
      </w:r>
      <w:proofErr w:type="spellStart"/>
      <w:r w:rsidRPr="00EE30A9">
        <w:rPr>
          <w:lang w:val="en-US"/>
        </w:rPr>
        <w:t>Antreprenorul</w:t>
      </w:r>
      <w:proofErr w:type="spellEnd"/>
      <w:r w:rsidRPr="00EE30A9">
        <w:rPr>
          <w:lang w:val="en-US"/>
        </w:rPr>
        <w:t xml:space="preserve"> </w:t>
      </w:r>
      <w:proofErr w:type="spellStart"/>
      <w:r w:rsidRPr="00EE30A9">
        <w:rPr>
          <w:lang w:val="en-US"/>
        </w:rPr>
        <w:t>poartă</w:t>
      </w:r>
      <w:proofErr w:type="spellEnd"/>
      <w:r w:rsidRPr="00EE30A9">
        <w:rPr>
          <w:lang w:val="en-US"/>
        </w:rPr>
        <w:t xml:space="preserve"> </w:t>
      </w:r>
      <w:proofErr w:type="spellStart"/>
      <w:r w:rsidRPr="00EE30A9">
        <w:rPr>
          <w:lang w:val="en-US"/>
        </w:rPr>
        <w:t>răspundere</w:t>
      </w:r>
      <w:proofErr w:type="spellEnd"/>
      <w:r w:rsidRPr="00EE30A9">
        <w:rPr>
          <w:lang w:val="en-US"/>
        </w:rPr>
        <w:t xml:space="preserve"> </w:t>
      </w:r>
      <w:proofErr w:type="spellStart"/>
      <w:r w:rsidRPr="00EE30A9">
        <w:rPr>
          <w:lang w:val="en-US"/>
        </w:rPr>
        <w:t>materială</w:t>
      </w:r>
      <w:proofErr w:type="spellEnd"/>
      <w:r w:rsidRPr="00EE30A9">
        <w:rPr>
          <w:lang w:val="en-US"/>
        </w:rPr>
        <w:t xml:space="preserve"> </w:t>
      </w:r>
      <w:proofErr w:type="spellStart"/>
      <w:r w:rsidRPr="00EE30A9">
        <w:rPr>
          <w:lang w:val="en-US"/>
        </w:rPr>
        <w:t>în</w:t>
      </w:r>
      <w:proofErr w:type="spellEnd"/>
    </w:p>
    <w:p w14:paraId="645C55B7" w14:textId="77777777" w:rsidR="00CE5A30" w:rsidRPr="002B5DA0" w:rsidRDefault="00CE5A30" w:rsidP="00CE5A30">
      <w:pPr>
        <w:spacing w:line="276" w:lineRule="auto"/>
        <w:jc w:val="both"/>
        <w:rPr>
          <w:lang w:val="ro-MD"/>
        </w:rPr>
      </w:pPr>
      <w:r w:rsidRPr="00EE30A9">
        <w:t>valoare de 0,1% din suma lucrărilor, pentru fiecare zi de înt</w:t>
      </w:r>
      <w:r>
        <w:t>â</w:t>
      </w:r>
      <w:r w:rsidRPr="00EE30A9">
        <w:t xml:space="preserve">rziere, dar nu mai mult de 1 % din suma totală a prezentului Contract. </w:t>
      </w:r>
      <w:r>
        <w:t>Î</w:t>
      </w:r>
      <w:r w:rsidRPr="00EE30A9">
        <w:t>n cazul în care înt</w:t>
      </w:r>
      <w:r>
        <w:t>â</w:t>
      </w:r>
      <w:r w:rsidRPr="00EE30A9">
        <w:t>rzierea depăşeşte 90 zile, se consideră ca fiind refuz de a executa lucrările prevăzute în prezentul Contract şi Antreprenorul</w:t>
      </w:r>
      <w:r>
        <w:rPr>
          <w:lang w:val="ro-MD"/>
        </w:rPr>
        <w:t>ui</w:t>
      </w:r>
      <w:r w:rsidRPr="00EE30A9">
        <w:t xml:space="preserve"> i se va reţine garanţia de bună execu</w:t>
      </w:r>
      <w:r>
        <w:t>ție</w:t>
      </w:r>
      <w:r w:rsidRPr="00EE30A9">
        <w:t xml:space="preserve"> a contractului, în cazul în care ea a fost constituită în conformitate cu prevederile punctului 4.12.</w:t>
      </w:r>
      <w:r>
        <w:t xml:space="preserve"> </w:t>
      </w:r>
    </w:p>
    <w:p w14:paraId="45514058" w14:textId="77777777" w:rsidR="00CE5A30" w:rsidRPr="00FF430B" w:rsidRDefault="00CE5A30" w:rsidP="00CE5A30">
      <w:pPr>
        <w:pStyle w:val="NormalWeb"/>
        <w:tabs>
          <w:tab w:val="left" w:pos="567"/>
          <w:tab w:val="left" w:pos="1890"/>
        </w:tabs>
        <w:spacing w:line="276" w:lineRule="auto"/>
        <w:ind w:firstLine="0"/>
        <w:rPr>
          <w:lang w:val="ro-MD"/>
        </w:rPr>
      </w:pPr>
      <w:r>
        <w:rPr>
          <w:lang w:val="ro-MD"/>
        </w:rPr>
        <w:t>10</w:t>
      </w:r>
      <w:r w:rsidRPr="00FF430B">
        <w:rPr>
          <w:lang w:val="ro-MD"/>
        </w:rPr>
        <w:t>.10.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91E5B44" w14:textId="77777777" w:rsidR="00CE5A30" w:rsidRPr="00FF430B" w:rsidRDefault="00CE5A30" w:rsidP="00827D85">
      <w:pPr>
        <w:pStyle w:val="NormalWeb"/>
        <w:tabs>
          <w:tab w:val="left" w:pos="567"/>
          <w:tab w:val="left" w:pos="1890"/>
        </w:tabs>
        <w:spacing w:line="276" w:lineRule="auto"/>
        <w:ind w:firstLine="0"/>
        <w:rPr>
          <w:lang w:val="ro-MD"/>
        </w:rPr>
      </w:pPr>
      <w:r w:rsidRPr="00FF430B">
        <w:rPr>
          <w:lang w:val="ro-MD"/>
        </w:rPr>
        <w:t>10.11. Antreprenorul şi subantreprenorii răspund solidar pentru neexecutarea obligațiilor contractuale.</w:t>
      </w:r>
    </w:p>
    <w:p w14:paraId="7CA01DBC" w14:textId="77777777" w:rsidR="00CE5A30" w:rsidRPr="00FF430B" w:rsidRDefault="00CE5A30" w:rsidP="00CE5A30">
      <w:pPr>
        <w:pStyle w:val="NormalWeb"/>
        <w:tabs>
          <w:tab w:val="left" w:pos="567"/>
          <w:tab w:val="left" w:pos="1890"/>
        </w:tabs>
        <w:spacing w:line="276" w:lineRule="auto"/>
        <w:ind w:firstLine="0"/>
        <w:rPr>
          <w:lang w:val="ro-MD"/>
        </w:rPr>
      </w:pPr>
    </w:p>
    <w:p w14:paraId="25A1B3ED" w14:textId="77777777" w:rsidR="00CE5A30" w:rsidRPr="00FF430B" w:rsidRDefault="00CE5A30" w:rsidP="00827D85">
      <w:pPr>
        <w:pStyle w:val="ListParagraph"/>
        <w:numPr>
          <w:ilvl w:val="0"/>
          <w:numId w:val="0"/>
        </w:numPr>
        <w:tabs>
          <w:tab w:val="clear" w:pos="1134"/>
          <w:tab w:val="left" w:pos="3465"/>
        </w:tabs>
        <w:spacing w:line="276" w:lineRule="auto"/>
        <w:contextualSpacing/>
        <w:rPr>
          <w:lang w:val="ro-MD"/>
        </w:rPr>
      </w:pPr>
      <w:r w:rsidRPr="00FF430B">
        <w:rPr>
          <w:b/>
          <w:lang w:val="ro-MD"/>
        </w:rPr>
        <w:t>11. SOLUŢIONAREA LITIGIILOR</w:t>
      </w:r>
    </w:p>
    <w:p w14:paraId="4780640A" w14:textId="77777777" w:rsidR="00CE5A30" w:rsidRPr="00FF430B" w:rsidRDefault="00CE5A30" w:rsidP="00827D85">
      <w:pPr>
        <w:pStyle w:val="ListParagraph"/>
        <w:numPr>
          <w:ilvl w:val="0"/>
          <w:numId w:val="0"/>
        </w:numPr>
        <w:tabs>
          <w:tab w:val="clear" w:pos="1134"/>
          <w:tab w:val="left" w:pos="567"/>
        </w:tabs>
        <w:spacing w:line="276" w:lineRule="auto"/>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38A9E6A" w14:textId="77777777" w:rsidR="00CE5A30" w:rsidRPr="00FF430B" w:rsidRDefault="00CE5A30" w:rsidP="00CE5A30">
      <w:pPr>
        <w:tabs>
          <w:tab w:val="left" w:pos="567"/>
        </w:tabs>
        <w:jc w:val="both"/>
        <w:rPr>
          <w:lang w:val="ro-MD"/>
        </w:rPr>
      </w:pPr>
    </w:p>
    <w:p w14:paraId="17EC06A0" w14:textId="77777777" w:rsidR="00CE5A30" w:rsidRPr="00221E89" w:rsidRDefault="00CE5A30" w:rsidP="00CE5A30">
      <w:pPr>
        <w:pStyle w:val="ListParagraph"/>
        <w:numPr>
          <w:ilvl w:val="0"/>
          <w:numId w:val="0"/>
        </w:numPr>
        <w:tabs>
          <w:tab w:val="clear" w:pos="1134"/>
          <w:tab w:val="left" w:pos="3825"/>
        </w:tabs>
        <w:spacing w:line="276" w:lineRule="auto"/>
        <w:contextualSpacing/>
        <w:rPr>
          <w:highlight w:val="yellow"/>
          <w:lang w:val="ro-MD"/>
        </w:rPr>
      </w:pPr>
      <w:r w:rsidRPr="00660C78">
        <w:rPr>
          <w:b/>
          <w:lang w:val="ro-MD"/>
        </w:rPr>
        <w:t>12. REZOLUȚIUNEACONTRACTULUI</w:t>
      </w:r>
    </w:p>
    <w:p w14:paraId="54C6F1DA" w14:textId="77777777" w:rsidR="00CE5A30" w:rsidRDefault="00CE5A30" w:rsidP="00CE5A30">
      <w:pPr>
        <w:jc w:val="both"/>
      </w:pPr>
      <w:r w:rsidRPr="00FF430B">
        <w:rPr>
          <w:lang w:val="ro-MD"/>
        </w:rPr>
        <w:t xml:space="preserve">12.1. </w:t>
      </w:r>
      <w:r w:rsidRPr="00CA13DD">
        <w:t xml:space="preserve">Încetarea prezentului contract de lucrări în condiițiile de bun acord ale ambilor părți nu va produce niciun fel de efecte asupra altor drepturi ale </w:t>
      </w:r>
      <w:r>
        <w:t>B</w:t>
      </w:r>
      <w:r w:rsidRPr="00CA13DD">
        <w:t xml:space="preserve">eneficiarului și </w:t>
      </w:r>
      <w:r>
        <w:t>A</w:t>
      </w:r>
      <w:r w:rsidRPr="00CA13DD">
        <w:t>ntreprenorului dobândite în baza acestuia, în situatia în care contractul înceteaza.</w:t>
      </w:r>
      <w:r>
        <w:t xml:space="preserve"> </w:t>
      </w:r>
    </w:p>
    <w:p w14:paraId="6F392E34" w14:textId="77777777" w:rsidR="00CE5A30" w:rsidRPr="00CA13DD" w:rsidRDefault="00CE5A30" w:rsidP="00CE5A30">
      <w:pPr>
        <w:jc w:val="both"/>
      </w:pPr>
      <w:r>
        <w:t xml:space="preserve">12.2. </w:t>
      </w:r>
      <w:r w:rsidRPr="00CA13DD">
        <w:t xml:space="preserve">Suplimentar față de cauza de încetare definită la pct.12.1, </w:t>
      </w:r>
      <w:r>
        <w:t>B</w:t>
      </w:r>
      <w:r w:rsidRPr="00CA13DD">
        <w:t>eneficiarul poate rezilia Contractul cu efecte depline (de jure) după acordarea unui preaviz de 10 zile lucrătoare antreprenorului fără necesitatea unei alte formalități și fără intervenția vreunei autorități sau instanțe de judecată, în oricare dintre situațiile urmatoare, dar nelimitându-se la acestea:</w:t>
      </w:r>
    </w:p>
    <w:p w14:paraId="7FAE8450" w14:textId="1C801127" w:rsidR="00CE5A30" w:rsidRDefault="00CE5A30" w:rsidP="00CE5A30">
      <w:pPr>
        <w:jc w:val="both"/>
      </w:pPr>
      <w:r w:rsidRPr="00CA13DD">
        <w:t xml:space="preserve">a) </w:t>
      </w:r>
      <w:r w:rsidRPr="00990397">
        <w:t xml:space="preserve">În situația în care, în termen de </w:t>
      </w:r>
      <w:r w:rsidRPr="00951E78">
        <w:rPr>
          <w:lang w:val="en-US"/>
        </w:rPr>
        <w:t>10</w:t>
      </w:r>
      <w:r w:rsidRPr="00990397">
        <w:t xml:space="preserve"> zile lucrătoare de la data emiterii ordinului de începere</w:t>
      </w:r>
      <w:r>
        <w:t>/reîncepere</w:t>
      </w:r>
      <w:r w:rsidRPr="00990397">
        <w:t xml:space="preserve"> a lucrărilor, antreprenorul din propria culpă, nu s-a mobilizat și nu a demarat execuția contractului în cauză, beneficiarul poate fie să acorde un termen de 10 zile lucratoare de la data notificării, în acest sens, fie, prezentul contract va înceta de drept de la data comunicării Declarației de rezoluțiune (art. 1348 al. 2 al C</w:t>
      </w:r>
      <w:r w:rsidR="00827D85">
        <w:t xml:space="preserve">od </w:t>
      </w:r>
      <w:r w:rsidRPr="00990397">
        <w:t>C</w:t>
      </w:r>
      <w:r w:rsidR="00827D85">
        <w:t>ivil</w:t>
      </w:r>
      <w:r>
        <w:t xml:space="preserve"> RM</w:t>
      </w:r>
      <w:r w:rsidRPr="00990397">
        <w:t>)</w:t>
      </w:r>
      <w:r>
        <w:t>;</w:t>
      </w:r>
    </w:p>
    <w:p w14:paraId="6516E1FA" w14:textId="77777777" w:rsidR="00CE5A30" w:rsidRDefault="00CE5A30" w:rsidP="00CE5A30">
      <w:pPr>
        <w:jc w:val="both"/>
      </w:pPr>
      <w:r>
        <w:t>b) A</w:t>
      </w:r>
      <w:r w:rsidRPr="00CA13DD">
        <w:t>ntreprenorul refuză sau omite sa aducă la îndeplinire dispozițiile emise de către beneficiar sau de către reprezentantul său autorizat;</w:t>
      </w:r>
    </w:p>
    <w:p w14:paraId="39E829D5" w14:textId="77777777" w:rsidR="00CE5A30" w:rsidRDefault="00CE5A30" w:rsidP="00827D85">
      <w:pPr>
        <w:pStyle w:val="ListParagraph"/>
        <w:numPr>
          <w:ilvl w:val="0"/>
          <w:numId w:val="0"/>
        </w:numPr>
        <w:tabs>
          <w:tab w:val="clear" w:pos="1134"/>
          <w:tab w:val="left" w:pos="1276"/>
        </w:tabs>
        <w:contextualSpacing/>
      </w:pPr>
      <w:r>
        <w:t xml:space="preserve">c) </w:t>
      </w:r>
      <w:proofErr w:type="spellStart"/>
      <w:r>
        <w:t>A</w:t>
      </w:r>
      <w:r w:rsidRPr="00CA13DD">
        <w:t>ntreprenorul</w:t>
      </w:r>
      <w:proofErr w:type="spellEnd"/>
      <w:r w:rsidRPr="00CA13DD">
        <w:t xml:space="preserve"> nu </w:t>
      </w:r>
      <w:proofErr w:type="spellStart"/>
      <w:proofErr w:type="gramStart"/>
      <w:r w:rsidRPr="00CA13DD">
        <w:t>execută</w:t>
      </w:r>
      <w:proofErr w:type="spellEnd"/>
      <w:r w:rsidRPr="00CA13DD">
        <w:t xml:space="preserve">  </w:t>
      </w:r>
      <w:proofErr w:type="spellStart"/>
      <w:r w:rsidRPr="00CA13DD">
        <w:t>contractul</w:t>
      </w:r>
      <w:proofErr w:type="spellEnd"/>
      <w:proofErr w:type="gramEnd"/>
      <w:r w:rsidRPr="00CA13DD">
        <w:t xml:space="preserve"> </w:t>
      </w:r>
      <w:proofErr w:type="spellStart"/>
      <w:r w:rsidRPr="00CA13DD">
        <w:t>în</w:t>
      </w:r>
      <w:proofErr w:type="spellEnd"/>
      <w:r w:rsidRPr="00CA13DD">
        <w:t xml:space="preserve"> </w:t>
      </w:r>
      <w:proofErr w:type="spellStart"/>
      <w:r w:rsidRPr="00CA13DD">
        <w:t>conformitate</w:t>
      </w:r>
      <w:proofErr w:type="spellEnd"/>
      <w:r w:rsidRPr="00CA13DD">
        <w:t xml:space="preserve"> cu </w:t>
      </w:r>
      <w:proofErr w:type="spellStart"/>
      <w:r w:rsidRPr="00CA13DD">
        <w:t>obligațiile</w:t>
      </w:r>
      <w:proofErr w:type="spellEnd"/>
      <w:r w:rsidRPr="00CA13DD">
        <w:t xml:space="preserve"> </w:t>
      </w:r>
      <w:proofErr w:type="spellStart"/>
      <w:r w:rsidRPr="00CA13DD">
        <w:t>asumate</w:t>
      </w:r>
      <w:proofErr w:type="spellEnd"/>
      <w:r w:rsidRPr="00CA13DD">
        <w:t>;</w:t>
      </w:r>
    </w:p>
    <w:p w14:paraId="1A99AD71" w14:textId="77777777" w:rsidR="00CE5A30" w:rsidRDefault="00CE5A30" w:rsidP="00827D85">
      <w:pPr>
        <w:pStyle w:val="ListParagraph"/>
        <w:numPr>
          <w:ilvl w:val="0"/>
          <w:numId w:val="0"/>
        </w:numPr>
        <w:tabs>
          <w:tab w:val="clear" w:pos="1134"/>
          <w:tab w:val="left" w:pos="1276"/>
        </w:tabs>
        <w:contextualSpacing/>
        <w:rPr>
          <w:lang w:val="ro-MD"/>
        </w:rPr>
      </w:pPr>
      <w:r w:rsidRPr="00FF430B">
        <w:rPr>
          <w:lang w:val="ro-MD"/>
        </w:rPr>
        <w:t>c) Antreprenorul nu a îndepărtat materialele necorespunzătoare de pe şantier sau nu a refăcut o lucrare în termenul stabilit de către beneficiar;</w:t>
      </w:r>
    </w:p>
    <w:p w14:paraId="149F9275" w14:textId="77777777" w:rsidR="00CE5A30" w:rsidRDefault="00CE5A30" w:rsidP="00827D85">
      <w:pPr>
        <w:pStyle w:val="ListParagraph"/>
        <w:numPr>
          <w:ilvl w:val="0"/>
          <w:numId w:val="0"/>
        </w:numPr>
        <w:tabs>
          <w:tab w:val="clear" w:pos="1134"/>
          <w:tab w:val="left" w:pos="1276"/>
        </w:tabs>
        <w:contextualSpacing/>
        <w:rPr>
          <w:lang w:val="ro-MD"/>
        </w:rPr>
      </w:pPr>
      <w:r>
        <w:t xml:space="preserve">d) </w:t>
      </w:r>
      <w:r w:rsidRPr="00FF430B">
        <w:rPr>
          <w:lang w:val="ro-MD"/>
        </w:rPr>
        <w:t>Antreprenorul se află în incapacitate de plată, lichidare sau bunurile acestuia sunt sub</w:t>
      </w:r>
      <w:r>
        <w:rPr>
          <w:lang w:val="ro-MD"/>
        </w:rPr>
        <w:t xml:space="preserve"> </w:t>
      </w:r>
      <w:r w:rsidRPr="00FF430B">
        <w:rPr>
          <w:lang w:val="ro-MD"/>
        </w:rPr>
        <w:t>sechestru</w:t>
      </w:r>
      <w:r>
        <w:rPr>
          <w:lang w:val="ro-MD"/>
        </w:rPr>
        <w:t xml:space="preserve">; </w:t>
      </w:r>
    </w:p>
    <w:p w14:paraId="48C25424" w14:textId="77777777" w:rsidR="00CE5A30" w:rsidRPr="00FF430B" w:rsidRDefault="00CE5A30" w:rsidP="00827D85">
      <w:pPr>
        <w:pStyle w:val="ListParagraph"/>
        <w:numPr>
          <w:ilvl w:val="0"/>
          <w:numId w:val="0"/>
        </w:numPr>
        <w:tabs>
          <w:tab w:val="clear" w:pos="1134"/>
          <w:tab w:val="left" w:pos="1276"/>
        </w:tabs>
        <w:contextualSpacing/>
        <w:rPr>
          <w:lang w:val="ro-MD"/>
        </w:rPr>
      </w:pPr>
      <w:r>
        <w:rPr>
          <w:lang w:val="ro-MD"/>
        </w:rPr>
        <w:t>e</w:t>
      </w:r>
      <w:r w:rsidRPr="00FF430B">
        <w:rPr>
          <w:lang w:val="ro-MD"/>
        </w:rPr>
        <w:t xml:space="preserve">) Beneficiarul notifică antreprenorul că din motive neprevăzute şi datorită unor conjuncturi economice este în imposibilitate de a continua îndeplinirea obligaţiunilor contractuale. </w:t>
      </w:r>
    </w:p>
    <w:p w14:paraId="6222C769" w14:textId="77777777" w:rsidR="00CE5A30" w:rsidRPr="00FF430B" w:rsidRDefault="00CE5A30" w:rsidP="00CE5A30">
      <w:pPr>
        <w:pStyle w:val="NormalWeb"/>
        <w:tabs>
          <w:tab w:val="left" w:pos="567"/>
        </w:tabs>
        <w:spacing w:line="276" w:lineRule="auto"/>
        <w:ind w:firstLine="0"/>
        <w:rPr>
          <w:lang w:val="ro-MD"/>
        </w:rPr>
      </w:pPr>
      <w:r>
        <w:rPr>
          <w:lang w:val="ro-MD"/>
        </w:rPr>
        <w:lastRenderedPageBreak/>
        <w:t xml:space="preserve">12.3. </w:t>
      </w:r>
      <w:r w:rsidRPr="00FF430B">
        <w:rPr>
          <w:lang w:val="ro-MD"/>
        </w:rPr>
        <w:t xml:space="preserve">Antreprenorul poate cere rezoluțiunea contractului, dacă: </w:t>
      </w:r>
    </w:p>
    <w:p w14:paraId="6B48FB48" w14:textId="77777777" w:rsidR="00CE5A30" w:rsidRPr="00FF430B" w:rsidRDefault="00CE5A30" w:rsidP="00827D85">
      <w:pPr>
        <w:tabs>
          <w:tab w:val="left" w:pos="1276"/>
        </w:tabs>
        <w:jc w:val="both"/>
        <w:rPr>
          <w:lang w:val="ro-MD"/>
        </w:rPr>
      </w:pPr>
      <w:r w:rsidRPr="00FF430B">
        <w:rPr>
          <w:lang w:val="ro-MD"/>
        </w:rPr>
        <w:t>a)</w:t>
      </w:r>
      <w:r>
        <w:rPr>
          <w:lang w:val="ro-MD"/>
        </w:rPr>
        <w:t xml:space="preserve"> </w:t>
      </w:r>
      <w:r w:rsidRPr="00FF430B">
        <w:rPr>
          <w:lang w:val="ro-MD"/>
        </w:rPr>
        <w:t xml:space="preserve">Beneficiarul nu-şi îndeplineşte o obligaţie care este în sarcina sa şi prin aceasta pune Antreprenorul în situaţia de a nu putea executa lucrarea; </w:t>
      </w:r>
    </w:p>
    <w:p w14:paraId="69DCE7D3" w14:textId="77777777" w:rsidR="00CE5A30" w:rsidRPr="00FF430B" w:rsidRDefault="00CE5A30" w:rsidP="00827D85">
      <w:pPr>
        <w:tabs>
          <w:tab w:val="left" w:pos="1276"/>
        </w:tabs>
        <w:jc w:val="both"/>
        <w:rPr>
          <w:lang w:val="ro-MD"/>
        </w:rPr>
      </w:pPr>
      <w:r w:rsidRPr="00FF430B">
        <w:rPr>
          <w:lang w:val="ro-MD"/>
        </w:rPr>
        <w:t>b)</w:t>
      </w:r>
      <w:r>
        <w:rPr>
          <w:lang w:val="ro-MD"/>
        </w:rPr>
        <w:t xml:space="preserve"> </w:t>
      </w:r>
      <w:r w:rsidRPr="00FF430B">
        <w:rPr>
          <w:lang w:val="ro-MD"/>
        </w:rPr>
        <w:t xml:space="preserve">Beneficiaru nu onorează o plată scadentă mai mult de 3 luni; </w:t>
      </w:r>
    </w:p>
    <w:p w14:paraId="5AB66E6E" w14:textId="77777777" w:rsidR="00CE5A30" w:rsidRPr="00FF430B" w:rsidRDefault="00CE5A30" w:rsidP="00827D85">
      <w:pPr>
        <w:tabs>
          <w:tab w:val="left" w:pos="1276"/>
        </w:tabs>
        <w:jc w:val="both"/>
        <w:rPr>
          <w:lang w:val="ro-MD"/>
        </w:rPr>
      </w:pPr>
      <w:r w:rsidRPr="00FF430B">
        <w:rPr>
          <w:lang w:val="ro-MD"/>
        </w:rPr>
        <w:t>c)</w:t>
      </w:r>
      <w:r>
        <w:rPr>
          <w:lang w:val="ro-MD"/>
        </w:rPr>
        <w:t xml:space="preserve"> </w:t>
      </w:r>
      <w:r w:rsidRPr="00FF430B">
        <w:rPr>
          <w:lang w:val="ro-MD"/>
        </w:rPr>
        <w:t xml:space="preserve">Beneficiarul notifică antreprenorul că din motive neprevăzute şi datorită unor conjuncturi economice este în imposibilitate de a continua îndeplinirea obligaţiunilor contractuale. </w:t>
      </w:r>
    </w:p>
    <w:p w14:paraId="23B75791" w14:textId="77777777" w:rsidR="00CE5A30" w:rsidRPr="00E2381F" w:rsidRDefault="00CE5A30" w:rsidP="00827D85">
      <w:pPr>
        <w:pStyle w:val="NormalWeb"/>
        <w:tabs>
          <w:tab w:val="left" w:pos="567"/>
        </w:tabs>
        <w:spacing w:line="276" w:lineRule="auto"/>
        <w:ind w:firstLine="0"/>
        <w:rPr>
          <w:lang w:val="ro-MD"/>
        </w:rPr>
      </w:pPr>
      <w:r w:rsidRPr="00E2381F">
        <w:rPr>
          <w:lang w:val="ro-MD"/>
        </w:rPr>
        <w:t>12.</w:t>
      </w:r>
      <w:r>
        <w:rPr>
          <w:lang w:val="ro-MD"/>
        </w:rPr>
        <w:t>4</w:t>
      </w:r>
      <w:r w:rsidRPr="00E2381F">
        <w:rPr>
          <w:lang w:val="ro-MD"/>
        </w:rPr>
        <w:t>. Contractul se consideră rezolvit, dacă partea contractantă va comunica în scris celeilalte părţi contractante în termen de 1</w:t>
      </w:r>
      <w:r>
        <w:rPr>
          <w:lang w:val="ro-MD"/>
        </w:rPr>
        <w:t>0</w:t>
      </w:r>
      <w:r w:rsidRPr="00E2381F">
        <w:rPr>
          <w:lang w:val="ro-MD"/>
        </w:rPr>
        <w:t xml:space="preserve"> zile</w:t>
      </w:r>
      <w:r>
        <w:rPr>
          <w:lang w:val="ro-MD"/>
        </w:rPr>
        <w:t xml:space="preserve"> lucrătoare</w:t>
      </w:r>
      <w:r w:rsidRPr="00E2381F">
        <w:rPr>
          <w:lang w:val="ro-MD"/>
        </w:rPr>
        <w:t xml:space="preserve"> motivele indicate la punctele 12.1 şi 12.2 din prezentul contract.  </w:t>
      </w:r>
    </w:p>
    <w:p w14:paraId="4BA714D7" w14:textId="77777777" w:rsidR="00CE5A30" w:rsidRPr="00FF430B" w:rsidRDefault="00CE5A30" w:rsidP="00827D85">
      <w:pPr>
        <w:pStyle w:val="NormalWeb"/>
        <w:tabs>
          <w:tab w:val="left" w:pos="567"/>
        </w:tabs>
        <w:ind w:firstLine="0"/>
        <w:rPr>
          <w:lang w:val="ro-MD"/>
        </w:rPr>
      </w:pPr>
      <w:r w:rsidRPr="00FF430B">
        <w:rPr>
          <w:lang w:val="ro-MD"/>
        </w:rPr>
        <w:t>12.</w:t>
      </w:r>
      <w:r>
        <w:rPr>
          <w:lang w:val="ro-MD"/>
        </w:rPr>
        <w:t>5</w:t>
      </w:r>
      <w:r w:rsidRPr="00FF430B">
        <w:rPr>
          <w:lang w:val="ro-MD"/>
        </w:rPr>
        <w:t>. Beneficiarul, în caz de rezoluțiunea contractului, va convoca comisia de recepţie care va efectua recepţia cantitativă şi calitativă a lucrărilor executate, în maximum 15 zile de la data rezoluțiunii contractului.</w:t>
      </w:r>
    </w:p>
    <w:p w14:paraId="63D75AAA" w14:textId="77777777" w:rsidR="00CE5A30" w:rsidRPr="00FF430B" w:rsidRDefault="00CE5A30" w:rsidP="00827D85">
      <w:pPr>
        <w:pStyle w:val="NormalWeb"/>
        <w:tabs>
          <w:tab w:val="left" w:pos="567"/>
        </w:tabs>
        <w:ind w:firstLine="0"/>
        <w:rPr>
          <w:lang w:val="ro-MD"/>
        </w:rPr>
      </w:pPr>
      <w:r w:rsidRPr="00FF430B">
        <w:rPr>
          <w:lang w:val="ro-MD"/>
        </w:rPr>
        <w:t>12.</w:t>
      </w:r>
      <w:r>
        <w:rPr>
          <w:lang w:val="ro-MD"/>
        </w:rPr>
        <w:t>6</w:t>
      </w:r>
      <w:r w:rsidRPr="00FF430B">
        <w:rPr>
          <w:lang w:val="ro-MD"/>
        </w:rPr>
        <w:t xml:space="preserve">.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7BE0E70" w14:textId="77777777" w:rsidR="00CE5A30" w:rsidRPr="00FF430B" w:rsidRDefault="00CE5A30" w:rsidP="00827D85">
      <w:pPr>
        <w:pStyle w:val="NormalWeb"/>
        <w:tabs>
          <w:tab w:val="left" w:pos="567"/>
        </w:tabs>
        <w:ind w:firstLine="0"/>
        <w:rPr>
          <w:lang w:val="ro-MD"/>
        </w:rPr>
      </w:pPr>
      <w:r w:rsidRPr="00FF430B">
        <w:rPr>
          <w:lang w:val="ro-MD"/>
        </w:rPr>
        <w:t>12.</w:t>
      </w:r>
      <w:r>
        <w:rPr>
          <w:lang w:val="ro-MD"/>
        </w:rPr>
        <w:t>7</w:t>
      </w:r>
      <w:r w:rsidRPr="00FF430B">
        <w:rPr>
          <w:lang w:val="ro-MD"/>
        </w:rPr>
        <w:t xml:space="preserve">. După rezoluțiunea contractului, Beneficiarul poate continua execuţia lucrărilor cu respectarea prevederilor legale. </w:t>
      </w:r>
    </w:p>
    <w:p w14:paraId="313CC0FF" w14:textId="77777777" w:rsidR="00CE5A30" w:rsidRPr="00FF430B" w:rsidRDefault="00CE5A30" w:rsidP="00CE5A30">
      <w:pPr>
        <w:pStyle w:val="NormalWeb"/>
        <w:tabs>
          <w:tab w:val="left" w:pos="567"/>
          <w:tab w:val="left" w:pos="2070"/>
        </w:tabs>
        <w:ind w:firstLine="0"/>
        <w:rPr>
          <w:lang w:val="ro-MD"/>
        </w:rPr>
      </w:pPr>
      <w:r w:rsidRPr="00FF430B">
        <w:rPr>
          <w:lang w:val="ro-MD"/>
        </w:rPr>
        <w:t>12.</w:t>
      </w:r>
      <w:r>
        <w:rPr>
          <w:lang w:val="ro-MD"/>
        </w:rPr>
        <w:t>8</w:t>
      </w:r>
      <w:r w:rsidRPr="00FF430B">
        <w:rPr>
          <w:lang w:val="ro-MD"/>
        </w:rPr>
        <w:t>. Cazuri specifice de încetare a contractului de achiziţii publice:</w:t>
      </w:r>
    </w:p>
    <w:p w14:paraId="02C4B61B" w14:textId="77777777" w:rsidR="00CE5A30" w:rsidRPr="00FF430B" w:rsidRDefault="00CE5A30" w:rsidP="00CE5A30">
      <w:pPr>
        <w:pStyle w:val="NormalWeb"/>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4F8AD784" w14:textId="77777777" w:rsidR="00CE5A30" w:rsidRPr="00FF430B" w:rsidRDefault="00CE5A30" w:rsidP="00CE5A3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1C7AB528" w14:textId="77777777" w:rsidR="00CE5A30" w:rsidRPr="00FF430B" w:rsidRDefault="00CE5A30" w:rsidP="00CE5A3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2A846D9D" w14:textId="77777777" w:rsidR="00CE5A30" w:rsidRDefault="00CE5A30" w:rsidP="00CE5A30">
      <w:pPr>
        <w:pStyle w:val="NormalWeb"/>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r>
        <w:rPr>
          <w:lang w:val="ro-MD"/>
        </w:rPr>
        <w:t xml:space="preserve"> </w:t>
      </w:r>
    </w:p>
    <w:p w14:paraId="356DEEB6" w14:textId="77777777" w:rsidR="00CE5A30" w:rsidRDefault="00CE5A30" w:rsidP="00CE5A30">
      <w:pPr>
        <w:jc w:val="both"/>
      </w:pPr>
      <w:r>
        <w:rPr>
          <w:lang w:val="ro-MD"/>
        </w:rPr>
        <w:t xml:space="preserve">12.9. </w:t>
      </w:r>
      <w:r w:rsidRPr="00FF430B">
        <w:t xml:space="preserve">Partea iniţiatoare a rezoluțiunii Contractului este obligată să comunice în termen de </w:t>
      </w:r>
      <w:r>
        <w:t xml:space="preserve">10 </w:t>
      </w:r>
      <w:r w:rsidRPr="00FF430B">
        <w:t>zile lucrătoare celeilalte Părţi despre intenţiile ei printr-o scrisoare motivată.</w:t>
      </w:r>
    </w:p>
    <w:p w14:paraId="556B8B51" w14:textId="77777777" w:rsidR="00CE5A30" w:rsidRDefault="00CE5A30" w:rsidP="00CE5A30">
      <w:pPr>
        <w:jc w:val="both"/>
        <w:rPr>
          <w:lang w:val="en-US"/>
        </w:rPr>
      </w:pPr>
      <w:r>
        <w:t xml:space="preserve">12.10. </w:t>
      </w:r>
      <w:r w:rsidRPr="00712AE2">
        <w:rPr>
          <w:lang w:val="en-US"/>
        </w:rPr>
        <w:t xml:space="preserve">Partea înştiinţată este obligată să răspundă în decurs de </w:t>
      </w:r>
      <w:r>
        <w:rPr>
          <w:lang w:val="en-US"/>
        </w:rPr>
        <w:t xml:space="preserve">10 </w:t>
      </w:r>
      <w:r w:rsidRPr="00712AE2">
        <w:rPr>
          <w:lang w:val="en-US"/>
        </w:rPr>
        <w:t>zile lucrătoare de la primirea notificării, după expirarea acestui termen Contractul se consideră încetat de drept</w:t>
      </w:r>
      <w:r>
        <w:rPr>
          <w:lang w:val="en-US"/>
        </w:rPr>
        <w:t xml:space="preserve">. </w:t>
      </w:r>
    </w:p>
    <w:p w14:paraId="19CC7C0B" w14:textId="77777777" w:rsidR="00CE5A30" w:rsidRPr="00280E00" w:rsidRDefault="00CE5A30" w:rsidP="00CE5A30">
      <w:pPr>
        <w:jc w:val="both"/>
      </w:pPr>
    </w:p>
    <w:p w14:paraId="54BF6EC3" w14:textId="77777777" w:rsidR="00CE5A30" w:rsidRPr="00FF430B" w:rsidRDefault="00CE5A30" w:rsidP="00CE5A30">
      <w:pPr>
        <w:pStyle w:val="NormalWeb"/>
        <w:tabs>
          <w:tab w:val="left" w:pos="567"/>
          <w:tab w:val="left" w:pos="2070"/>
        </w:tabs>
        <w:ind w:firstLine="0"/>
        <w:rPr>
          <w:lang w:val="ro-MD"/>
        </w:rPr>
      </w:pPr>
    </w:p>
    <w:p w14:paraId="4F091498" w14:textId="77777777" w:rsidR="00CE5A30" w:rsidRPr="00FF430B" w:rsidRDefault="00CE5A30" w:rsidP="00827D85">
      <w:pPr>
        <w:pStyle w:val="ListParagraph"/>
        <w:numPr>
          <w:ilvl w:val="0"/>
          <w:numId w:val="0"/>
        </w:numPr>
        <w:tabs>
          <w:tab w:val="clear" w:pos="1134"/>
          <w:tab w:val="left" w:pos="3705"/>
        </w:tabs>
        <w:contextualSpacing/>
        <w:rPr>
          <w:lang w:val="ro-MD"/>
        </w:rPr>
      </w:pPr>
      <w:r w:rsidRPr="00FF430B">
        <w:rPr>
          <w:b/>
          <w:lang w:val="ro-MD"/>
        </w:rPr>
        <w:t>13. DISPOZIŢII FINALE</w:t>
      </w:r>
    </w:p>
    <w:p w14:paraId="2A67D852" w14:textId="77777777" w:rsidR="00CE5A30" w:rsidRPr="00280E00" w:rsidRDefault="00CE5A30" w:rsidP="00827D85">
      <w:pPr>
        <w:pStyle w:val="NormalWeb"/>
        <w:tabs>
          <w:tab w:val="left" w:pos="567"/>
        </w:tabs>
        <w:ind w:firstLine="0"/>
        <w:rPr>
          <w:lang w:val="ro-MD"/>
        </w:rPr>
      </w:pPr>
      <w:r w:rsidRPr="00FF430B">
        <w:rPr>
          <w:lang w:val="ro-MD"/>
        </w:rPr>
        <w:t>13.1. Următoarele documen</w:t>
      </w:r>
      <w:r w:rsidRPr="00280E00">
        <w:rPr>
          <w:lang w:val="ro-MD"/>
        </w:rPr>
        <w:t xml:space="preserve">te vor fi citite şi vor fi interpretate ca fiind parte integrantă a prezentului contract: </w:t>
      </w:r>
    </w:p>
    <w:p w14:paraId="6CE2981B" w14:textId="77777777" w:rsidR="00CE5A30" w:rsidRPr="00FF430B" w:rsidRDefault="00CE5A30" w:rsidP="00827D85">
      <w:pPr>
        <w:tabs>
          <w:tab w:val="left" w:pos="1276"/>
        </w:tabs>
        <w:jc w:val="both"/>
        <w:rPr>
          <w:lang w:val="ro-MD"/>
        </w:rPr>
      </w:pPr>
      <w:r w:rsidRPr="00FF430B">
        <w:rPr>
          <w:lang w:val="ro-MD"/>
        </w:rPr>
        <w:t>a) Caietul de sarcini;</w:t>
      </w:r>
    </w:p>
    <w:p w14:paraId="4BF2273D" w14:textId="77777777" w:rsidR="00CE5A30" w:rsidRPr="00FF430B" w:rsidRDefault="00CE5A30" w:rsidP="00827D85">
      <w:pPr>
        <w:tabs>
          <w:tab w:val="left" w:pos="1276"/>
        </w:tabs>
        <w:jc w:val="both"/>
        <w:rPr>
          <w:lang w:val="ro-MD"/>
        </w:rPr>
      </w:pPr>
      <w:r w:rsidRPr="00FF430B">
        <w:rPr>
          <w:lang w:val="ro-MD"/>
        </w:rPr>
        <w:t>b) Propunerea tehnică;</w:t>
      </w:r>
    </w:p>
    <w:p w14:paraId="23D82A80" w14:textId="77777777" w:rsidR="00CE5A30" w:rsidRPr="00FF430B" w:rsidRDefault="00CE5A30" w:rsidP="00827D85">
      <w:pPr>
        <w:tabs>
          <w:tab w:val="left" w:pos="1276"/>
        </w:tabs>
        <w:jc w:val="both"/>
        <w:rPr>
          <w:lang w:val="ro-MD"/>
        </w:rPr>
      </w:pPr>
      <w:r w:rsidRPr="00FF430B">
        <w:rPr>
          <w:lang w:val="ro-MD"/>
        </w:rPr>
        <w:t>c) Propunerea financiară;</w:t>
      </w:r>
    </w:p>
    <w:p w14:paraId="36E33416" w14:textId="77777777" w:rsidR="00CE5A30" w:rsidRPr="00FF430B" w:rsidRDefault="00CE5A30" w:rsidP="00827D85">
      <w:pPr>
        <w:tabs>
          <w:tab w:val="left" w:pos="1276"/>
        </w:tabs>
        <w:jc w:val="both"/>
        <w:rPr>
          <w:lang w:val="ro-MD"/>
        </w:rPr>
      </w:pPr>
      <w:r w:rsidRPr="00FF430B">
        <w:rPr>
          <w:lang w:val="ro-MD"/>
        </w:rPr>
        <w:t xml:space="preserve">d) Graficul de executare a lucrărilor ; </w:t>
      </w:r>
    </w:p>
    <w:p w14:paraId="455203B0" w14:textId="77777777" w:rsidR="00CE5A30" w:rsidRPr="00CA13DD" w:rsidRDefault="00CE5A30" w:rsidP="00827D85">
      <w:pPr>
        <w:tabs>
          <w:tab w:val="left" w:pos="1276"/>
        </w:tabs>
        <w:jc w:val="both"/>
        <w:rPr>
          <w:lang w:val="ro-MD"/>
        </w:rPr>
      </w:pPr>
      <w:r w:rsidRPr="00FF430B">
        <w:rPr>
          <w:lang w:val="ro-MD"/>
        </w:rPr>
        <w:t>e) Garanția de bună execuție.</w:t>
      </w:r>
    </w:p>
    <w:p w14:paraId="76644CA7" w14:textId="77777777" w:rsidR="00CE5A30" w:rsidRPr="00FF430B" w:rsidRDefault="00CE5A30" w:rsidP="00827D85">
      <w:pPr>
        <w:pStyle w:val="NormalWeb"/>
        <w:tabs>
          <w:tab w:val="left" w:pos="567"/>
        </w:tabs>
        <w:ind w:firstLine="0"/>
        <w:rPr>
          <w:lang w:val="ro-MD"/>
        </w:rPr>
      </w:pPr>
      <w:r w:rsidRPr="00FF430B">
        <w:rPr>
          <w:lang w:val="ro-MD"/>
        </w:rPr>
        <w:t>13.2. Documentele contractului vor fi întocmite în limba română.</w:t>
      </w:r>
    </w:p>
    <w:p w14:paraId="00DD9B15" w14:textId="77777777" w:rsidR="00CE5A30" w:rsidRDefault="00CE5A30" w:rsidP="00827D85">
      <w:pPr>
        <w:pStyle w:val="NormalWeb"/>
        <w:tabs>
          <w:tab w:val="left" w:pos="567"/>
        </w:tabs>
        <w:ind w:firstLine="0"/>
        <w:contextualSpacing/>
        <w:rPr>
          <w:lang w:val="ro-MD"/>
        </w:rPr>
      </w:pPr>
      <w:r w:rsidRPr="00690466">
        <w:rPr>
          <w:lang w:val="ro-MD"/>
        </w:rPr>
        <w:t xml:space="preserve">13.3. Prezentul Contract reprezintă acordul de voinţă al părţilor şi se consideră semnat la data aplicării ultimei semnături de către una dintre părți. </w:t>
      </w:r>
    </w:p>
    <w:p w14:paraId="50932435" w14:textId="463FA7CB" w:rsidR="00CE5A30" w:rsidRPr="00690466" w:rsidRDefault="00CE5A30" w:rsidP="00827D85">
      <w:pPr>
        <w:pStyle w:val="NormalWeb"/>
        <w:tabs>
          <w:tab w:val="left" w:pos="567"/>
        </w:tabs>
        <w:ind w:firstLine="0"/>
        <w:contextualSpacing/>
        <w:rPr>
          <w:lang w:val="ro-MD"/>
        </w:rPr>
      </w:pPr>
      <w:r w:rsidRPr="00690466">
        <w:rPr>
          <w:lang w:val="ro-MD"/>
        </w:rPr>
        <w:t xml:space="preserve">13.4. Pentru confirmarea celor menţionate, părţile au semnat prezentul Contract în conformitate cu legislaţia Republicii Moldova, la data şi anul indicate, fiind valabil până la </w:t>
      </w:r>
      <w:r w:rsidR="00827D85">
        <w:rPr>
          <w:b/>
          <w:highlight w:val="yellow"/>
          <w:lang w:val="en-US"/>
        </w:rPr>
        <w:t>31.12.202</w:t>
      </w:r>
      <w:r w:rsidR="006C72F7">
        <w:rPr>
          <w:b/>
          <w:highlight w:val="yellow"/>
          <w:lang w:val="en-US"/>
        </w:rPr>
        <w:t>6</w:t>
      </w:r>
      <w:r w:rsidRPr="00690466">
        <w:rPr>
          <w:highlight w:val="yellow"/>
          <w:lang w:val="ro-MD"/>
        </w:rPr>
        <w:t>.</w:t>
      </w:r>
      <w:r w:rsidRPr="00690466">
        <w:rPr>
          <w:lang w:val="ro-MD"/>
        </w:rPr>
        <w:t xml:space="preserve"> </w:t>
      </w:r>
    </w:p>
    <w:p w14:paraId="37E0EC35" w14:textId="77777777" w:rsidR="00CE5A30" w:rsidRPr="00FF430B" w:rsidRDefault="00CE5A30" w:rsidP="00CE5A30">
      <w:pPr>
        <w:tabs>
          <w:tab w:val="left" w:pos="567"/>
          <w:tab w:val="left" w:pos="4005"/>
        </w:tabs>
        <w:jc w:val="both"/>
        <w:rPr>
          <w:lang w:val="ro-MD"/>
        </w:rPr>
      </w:pPr>
    </w:p>
    <w:p w14:paraId="4AD28239" w14:textId="77777777" w:rsidR="00CE5A30" w:rsidRPr="00FF430B" w:rsidRDefault="00CE5A30" w:rsidP="00827D85">
      <w:pPr>
        <w:pStyle w:val="ListParagraph"/>
        <w:numPr>
          <w:ilvl w:val="0"/>
          <w:numId w:val="0"/>
        </w:numPr>
        <w:tabs>
          <w:tab w:val="clear" w:pos="1134"/>
        </w:tabs>
        <w:spacing w:line="276" w:lineRule="auto"/>
        <w:contextualSpacing/>
        <w:rPr>
          <w:lang w:val="ro-MD"/>
        </w:rPr>
      </w:pPr>
      <w:r w:rsidRPr="00FF430B">
        <w:rPr>
          <w:b/>
          <w:lang w:val="ro-MD"/>
        </w:rPr>
        <w:t xml:space="preserve">                 RECHIZITELE JURIDICE, POŞTALE ŞI DE PLĂŢI ALE PĂRŢILOR</w:t>
      </w:r>
    </w:p>
    <w:p w14:paraId="08DA9DCD" w14:textId="77777777" w:rsidR="00CE5A30" w:rsidRPr="00FF430B" w:rsidRDefault="00CE5A30" w:rsidP="00CE5A30">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E5A30" w:rsidRPr="00EC30C2" w14:paraId="1758EF8D" w14:textId="77777777" w:rsidTr="00C12EEE">
        <w:trPr>
          <w:jc w:val="center"/>
        </w:trPr>
        <w:tc>
          <w:tcPr>
            <w:tcW w:w="5163" w:type="dxa"/>
            <w:tcBorders>
              <w:top w:val="nil"/>
              <w:left w:val="nil"/>
              <w:bottom w:val="nil"/>
              <w:right w:val="nil"/>
            </w:tcBorders>
          </w:tcPr>
          <w:p w14:paraId="45E473D3" w14:textId="77777777" w:rsidR="00CE5A30" w:rsidRDefault="00CE5A30" w:rsidP="00C12EEE">
            <w:pPr>
              <w:tabs>
                <w:tab w:val="left" w:pos="3295"/>
              </w:tabs>
              <w:jc w:val="center"/>
              <w:rPr>
                <w:b/>
                <w:iCs/>
                <w:lang w:val="ro-MD"/>
              </w:rPr>
            </w:pPr>
            <w:r w:rsidRPr="00FF430B">
              <w:rPr>
                <w:b/>
                <w:iCs/>
                <w:lang w:val="ro-MD"/>
              </w:rPr>
              <w:t>ANTREPRENORUL</w:t>
            </w:r>
          </w:p>
          <w:p w14:paraId="683C41E3" w14:textId="77777777" w:rsidR="00CE5A30" w:rsidRPr="00660C78" w:rsidRDefault="00CE5A30" w:rsidP="00C12EEE">
            <w:pPr>
              <w:tabs>
                <w:tab w:val="left" w:pos="3295"/>
              </w:tabs>
              <w:jc w:val="center"/>
              <w:rPr>
                <w:b/>
                <w:iCs/>
                <w:lang w:val="ro-MD"/>
              </w:rPr>
            </w:pPr>
            <w:r>
              <w:rPr>
                <w:b/>
                <w:iCs/>
                <w:lang w:val="ro-MD"/>
              </w:rPr>
              <w:lastRenderedPageBreak/>
              <w:t>------.</w:t>
            </w:r>
          </w:p>
        </w:tc>
        <w:tc>
          <w:tcPr>
            <w:tcW w:w="4927" w:type="dxa"/>
            <w:tcBorders>
              <w:top w:val="nil"/>
              <w:left w:val="nil"/>
              <w:bottom w:val="nil"/>
              <w:right w:val="nil"/>
            </w:tcBorders>
          </w:tcPr>
          <w:p w14:paraId="6AB8924E" w14:textId="77777777" w:rsidR="00CE5A30" w:rsidRDefault="00CE5A30" w:rsidP="00C12EEE">
            <w:pPr>
              <w:tabs>
                <w:tab w:val="left" w:pos="3295"/>
              </w:tabs>
              <w:jc w:val="center"/>
              <w:rPr>
                <w:b/>
                <w:iCs/>
                <w:lang w:val="ro-MD"/>
              </w:rPr>
            </w:pPr>
            <w:r w:rsidRPr="00FF430B">
              <w:rPr>
                <w:b/>
                <w:iCs/>
                <w:lang w:val="ro-MD"/>
              </w:rPr>
              <w:lastRenderedPageBreak/>
              <w:t>BENEFICIARUL</w:t>
            </w:r>
          </w:p>
          <w:p w14:paraId="45D1A94E" w14:textId="77777777" w:rsidR="00CE5A30" w:rsidRPr="00FF430B" w:rsidRDefault="00CE5A30" w:rsidP="00C12EEE">
            <w:pPr>
              <w:tabs>
                <w:tab w:val="left" w:pos="3295"/>
              </w:tabs>
              <w:jc w:val="center"/>
              <w:rPr>
                <w:lang w:val="ro-MD"/>
              </w:rPr>
            </w:pPr>
            <w:r>
              <w:rPr>
                <w:b/>
                <w:iCs/>
                <w:lang w:val="ro-MD"/>
              </w:rPr>
              <w:lastRenderedPageBreak/>
              <w:t>Primaria or. Vadul lui Vodă</w:t>
            </w:r>
          </w:p>
        </w:tc>
      </w:tr>
      <w:tr w:rsidR="00CE5A30" w:rsidRPr="00EC30C2" w14:paraId="749C5E26" w14:textId="77777777" w:rsidTr="00C12EEE">
        <w:trPr>
          <w:trHeight w:val="1932"/>
          <w:jc w:val="center"/>
        </w:trPr>
        <w:tc>
          <w:tcPr>
            <w:tcW w:w="5163" w:type="dxa"/>
            <w:tcBorders>
              <w:top w:val="nil"/>
              <w:left w:val="nil"/>
              <w:bottom w:val="nil"/>
              <w:right w:val="nil"/>
            </w:tcBorders>
            <w:vAlign w:val="center"/>
          </w:tcPr>
          <w:p w14:paraId="49EAC25F" w14:textId="77777777" w:rsidR="00CE5A30" w:rsidRDefault="00CE5A30" w:rsidP="00C12EEE">
            <w:pPr>
              <w:tabs>
                <w:tab w:val="left" w:pos="3295"/>
              </w:tabs>
              <w:ind w:left="203"/>
              <w:rPr>
                <w:lang w:val="ro-MD"/>
              </w:rPr>
            </w:pPr>
          </w:p>
          <w:p w14:paraId="4E2FA1A9" w14:textId="77777777" w:rsidR="00CE5A30" w:rsidRDefault="00CE5A30" w:rsidP="00C12EEE">
            <w:pPr>
              <w:tabs>
                <w:tab w:val="left" w:pos="3295"/>
              </w:tabs>
              <w:ind w:left="203"/>
              <w:rPr>
                <w:lang w:val="ro-MD"/>
              </w:rPr>
            </w:pPr>
            <w:r>
              <w:rPr>
                <w:lang w:val="ro-MD"/>
              </w:rPr>
              <w:t xml:space="preserve">Adresa poștală: ---- </w:t>
            </w:r>
          </w:p>
          <w:p w14:paraId="1459A07F" w14:textId="77777777" w:rsidR="00CE5A30" w:rsidRDefault="00CE5A30" w:rsidP="00C12EEE">
            <w:pPr>
              <w:tabs>
                <w:tab w:val="left" w:pos="3295"/>
              </w:tabs>
              <w:ind w:left="203"/>
              <w:rPr>
                <w:lang w:val="ro-MD"/>
              </w:rPr>
            </w:pPr>
            <w:r>
              <w:rPr>
                <w:lang w:val="ro-MD"/>
              </w:rPr>
              <w:t>Str. ----</w:t>
            </w:r>
          </w:p>
          <w:p w14:paraId="4D6EE248" w14:textId="77777777" w:rsidR="00CE5A30" w:rsidRDefault="00CE5A30" w:rsidP="00C12EEE">
            <w:pPr>
              <w:tabs>
                <w:tab w:val="left" w:pos="3295"/>
              </w:tabs>
              <w:ind w:left="203"/>
              <w:rPr>
                <w:lang w:val="ro-MD"/>
              </w:rPr>
            </w:pPr>
            <w:r>
              <w:rPr>
                <w:lang w:val="ro-MD"/>
              </w:rPr>
              <w:t>te</w:t>
            </w:r>
            <w:r w:rsidRPr="00FF430B">
              <w:rPr>
                <w:lang w:val="ro-MD"/>
              </w:rPr>
              <w:t>lefon:</w:t>
            </w:r>
            <w:r>
              <w:rPr>
                <w:lang w:val="ro-MD"/>
              </w:rPr>
              <w:t xml:space="preserve"> ----</w:t>
            </w:r>
          </w:p>
          <w:p w14:paraId="31EBBC33" w14:textId="77777777" w:rsidR="00CE5A30" w:rsidRDefault="00CE5A30" w:rsidP="00C12EEE">
            <w:pPr>
              <w:tabs>
                <w:tab w:val="left" w:pos="3295"/>
              </w:tabs>
              <w:ind w:left="203"/>
              <w:rPr>
                <w:lang w:val="ro-MD"/>
              </w:rPr>
            </w:pPr>
            <w:r>
              <w:rPr>
                <w:lang w:val="ro-MD"/>
              </w:rPr>
              <w:t>e-mail: ----</w:t>
            </w:r>
          </w:p>
          <w:p w14:paraId="3B9FB46A" w14:textId="77777777" w:rsidR="00CE5A30" w:rsidRDefault="00CE5A30" w:rsidP="00C12EEE">
            <w:pPr>
              <w:tabs>
                <w:tab w:val="left" w:pos="3295"/>
              </w:tabs>
              <w:ind w:left="203"/>
              <w:rPr>
                <w:lang w:val="ro-MD"/>
              </w:rPr>
            </w:pPr>
            <w:r w:rsidRPr="00FF430B">
              <w:rPr>
                <w:lang w:val="ro-MD"/>
              </w:rPr>
              <w:t>IDNO</w:t>
            </w:r>
            <w:r>
              <w:rPr>
                <w:lang w:val="ro-MD"/>
              </w:rPr>
              <w:t xml:space="preserve"> ---</w:t>
            </w:r>
          </w:p>
          <w:p w14:paraId="78D90FB6" w14:textId="77777777" w:rsidR="00CE5A30" w:rsidRDefault="00CE5A30" w:rsidP="00C12EEE">
            <w:pPr>
              <w:tabs>
                <w:tab w:val="left" w:pos="3295"/>
              </w:tabs>
              <w:ind w:left="203"/>
              <w:rPr>
                <w:lang w:val="ro-MD"/>
              </w:rPr>
            </w:pPr>
            <w:r>
              <w:rPr>
                <w:lang w:val="ro-MD"/>
              </w:rPr>
              <w:t>BANCA ---</w:t>
            </w:r>
          </w:p>
          <w:p w14:paraId="3A3CA4B7" w14:textId="77777777" w:rsidR="00CE5A30" w:rsidRDefault="00CE5A30" w:rsidP="00C12EEE">
            <w:pPr>
              <w:tabs>
                <w:tab w:val="left" w:pos="3295"/>
              </w:tabs>
              <w:ind w:left="203"/>
              <w:rPr>
                <w:lang w:val="ro-MD"/>
              </w:rPr>
            </w:pPr>
            <w:r>
              <w:rPr>
                <w:lang w:val="ro-MD"/>
              </w:rPr>
              <w:t>IBAN: ----</w:t>
            </w:r>
          </w:p>
          <w:p w14:paraId="4387D407" w14:textId="77777777" w:rsidR="00CE5A30" w:rsidRDefault="00CE5A30" w:rsidP="00C12EEE">
            <w:pPr>
              <w:tabs>
                <w:tab w:val="left" w:pos="3295"/>
              </w:tabs>
              <w:ind w:left="203"/>
              <w:rPr>
                <w:lang w:val="ro-MD"/>
              </w:rPr>
            </w:pPr>
            <w:r>
              <w:rPr>
                <w:lang w:val="ro-MD"/>
              </w:rPr>
              <w:t>Adresa filialei: ---</w:t>
            </w:r>
          </w:p>
          <w:p w14:paraId="4CDDD853" w14:textId="77777777" w:rsidR="00CE5A30" w:rsidRPr="00FF430B" w:rsidRDefault="00CE5A30" w:rsidP="00C12EEE">
            <w:pPr>
              <w:tabs>
                <w:tab w:val="left" w:pos="3295"/>
              </w:tabs>
              <w:ind w:left="203"/>
              <w:rPr>
                <w:lang w:val="ro-MD"/>
              </w:rPr>
            </w:pPr>
          </w:p>
        </w:tc>
        <w:tc>
          <w:tcPr>
            <w:tcW w:w="4927" w:type="dxa"/>
            <w:tcBorders>
              <w:top w:val="nil"/>
              <w:left w:val="nil"/>
              <w:bottom w:val="nil"/>
              <w:right w:val="nil"/>
            </w:tcBorders>
            <w:vAlign w:val="center"/>
          </w:tcPr>
          <w:p w14:paraId="75C0C270" w14:textId="77777777" w:rsidR="00CE5A30" w:rsidRPr="00E501BA" w:rsidRDefault="00CE5A30" w:rsidP="00C12EEE">
            <w:r w:rsidRPr="00E501BA">
              <w:t>Adresa poştală: or. Vadul lui Vodă, mun. Chişinău, str. Şt. cel Mare şi Sfânt, 60</w:t>
            </w:r>
          </w:p>
          <w:p w14:paraId="7EF03E2A" w14:textId="77777777" w:rsidR="00CE5A30" w:rsidRPr="00E501BA" w:rsidRDefault="00CE5A30" w:rsidP="00C12EEE">
            <w:r w:rsidRPr="00E501BA">
              <w:t>Telefon: 022-416-382; 022-416-283;</w:t>
            </w:r>
          </w:p>
          <w:p w14:paraId="618DDEA5" w14:textId="77777777" w:rsidR="00CE5A30" w:rsidRPr="00E501BA" w:rsidRDefault="00CE5A30" w:rsidP="00C12EEE">
            <w:r w:rsidRPr="00E501BA">
              <w:t>Cod fiscal: 1007601010194</w:t>
            </w:r>
          </w:p>
          <w:p w14:paraId="1AA356DB" w14:textId="77777777" w:rsidR="00CE5A30" w:rsidRPr="00E501BA" w:rsidRDefault="00CE5A30" w:rsidP="00C12EEE">
            <w:r w:rsidRPr="00E501BA">
              <w:t>Banca: MF-TR-Centru - Chișinău</w:t>
            </w:r>
          </w:p>
          <w:p w14:paraId="0747CD27" w14:textId="77777777" w:rsidR="00CE5A30" w:rsidRPr="00E501BA" w:rsidRDefault="00CE5A30" w:rsidP="00C12EEE">
            <w:r w:rsidRPr="00E501BA">
              <w:t>Cod: TREZMD2X</w:t>
            </w:r>
          </w:p>
          <w:p w14:paraId="6896107B" w14:textId="77777777" w:rsidR="00CE5A30" w:rsidRPr="007D6644" w:rsidRDefault="00CE5A30" w:rsidP="00C12EEE">
            <w:pPr>
              <w:rPr>
                <w:b/>
                <w:bCs/>
                <w:lang w:val="ro-MD"/>
              </w:rPr>
            </w:pPr>
            <w:r w:rsidRPr="00E501BA">
              <w:t xml:space="preserve">IBAN </w:t>
            </w:r>
            <w:r w:rsidRPr="007D6644">
              <w:rPr>
                <w:b/>
                <w:bCs/>
              </w:rPr>
              <w:t>MD35TRPDAK30000001118100</w:t>
            </w:r>
          </w:p>
          <w:p w14:paraId="60032B2E" w14:textId="77777777" w:rsidR="00CE5A30" w:rsidRPr="00FF430B" w:rsidRDefault="00CE5A30" w:rsidP="00C12EEE">
            <w:pPr>
              <w:rPr>
                <w:lang w:val="ro-MD"/>
              </w:rPr>
            </w:pPr>
          </w:p>
        </w:tc>
      </w:tr>
      <w:tr w:rsidR="00CE5A30" w:rsidRPr="00EC30C2" w14:paraId="77436AFC" w14:textId="77777777" w:rsidTr="00C12EEE">
        <w:trPr>
          <w:trHeight w:val="713"/>
          <w:jc w:val="center"/>
        </w:trPr>
        <w:tc>
          <w:tcPr>
            <w:tcW w:w="5163" w:type="dxa"/>
            <w:tcBorders>
              <w:top w:val="nil"/>
              <w:left w:val="nil"/>
              <w:bottom w:val="nil"/>
              <w:right w:val="nil"/>
            </w:tcBorders>
            <w:vAlign w:val="center"/>
          </w:tcPr>
          <w:p w14:paraId="2DD4BADD" w14:textId="77777777" w:rsidR="00CE5A30" w:rsidRPr="00FF430B" w:rsidRDefault="00CE5A30" w:rsidP="00C12EEE">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551168DB" w14:textId="77777777" w:rsidR="00CE5A30" w:rsidRPr="00FF430B" w:rsidRDefault="00CE5A30" w:rsidP="00C12EEE">
            <w:pPr>
              <w:tabs>
                <w:tab w:val="left" w:pos="1134"/>
                <w:tab w:val="left" w:pos="4680"/>
                <w:tab w:val="left" w:pos="7020"/>
              </w:tabs>
              <w:suppressAutoHyphens/>
              <w:jc w:val="both"/>
              <w:rPr>
                <w:lang w:val="ro-MD"/>
              </w:rPr>
            </w:pPr>
          </w:p>
          <w:p w14:paraId="17F078B8" w14:textId="77777777" w:rsidR="00CE5A30" w:rsidRPr="00FF430B" w:rsidRDefault="00CE5A30" w:rsidP="00C12EEE">
            <w:pPr>
              <w:tabs>
                <w:tab w:val="left" w:pos="1134"/>
                <w:tab w:val="left" w:pos="4680"/>
                <w:tab w:val="left" w:pos="7020"/>
              </w:tabs>
              <w:suppressAutoHyphens/>
              <w:ind w:firstLine="567"/>
              <w:jc w:val="both"/>
              <w:rPr>
                <w:lang w:val="ro-MD"/>
              </w:rPr>
            </w:pPr>
          </w:p>
          <w:p w14:paraId="7F53F88A" w14:textId="77777777" w:rsidR="00CE5A30" w:rsidRPr="00FF430B" w:rsidRDefault="00CE5A30" w:rsidP="00C12EEE">
            <w:pPr>
              <w:tabs>
                <w:tab w:val="left" w:pos="1134"/>
                <w:tab w:val="left" w:pos="4680"/>
                <w:tab w:val="left" w:pos="7020"/>
              </w:tabs>
              <w:suppressAutoHyphens/>
              <w:ind w:firstLine="567"/>
              <w:jc w:val="both"/>
              <w:rPr>
                <w:lang w:val="ro-MD"/>
              </w:rPr>
            </w:pPr>
          </w:p>
          <w:p w14:paraId="5372D432" w14:textId="77777777" w:rsidR="00CE5A30" w:rsidRPr="00FF430B" w:rsidRDefault="00CE5A30" w:rsidP="00C12EEE">
            <w:pPr>
              <w:tabs>
                <w:tab w:val="left" w:pos="1134"/>
                <w:tab w:val="left" w:pos="4680"/>
                <w:tab w:val="left" w:pos="7020"/>
              </w:tabs>
              <w:suppressAutoHyphens/>
              <w:ind w:firstLine="567"/>
              <w:jc w:val="both"/>
              <w:rPr>
                <w:lang w:val="ro-MD"/>
              </w:rPr>
            </w:pPr>
          </w:p>
        </w:tc>
      </w:tr>
    </w:tbl>
    <w:p w14:paraId="706C4A2B" w14:textId="77777777" w:rsidR="00CE5A30" w:rsidRDefault="00CE5A30" w:rsidP="00CE5A30">
      <w:pPr>
        <w:pStyle w:val="ListParagraph"/>
        <w:numPr>
          <w:ilvl w:val="0"/>
          <w:numId w:val="0"/>
        </w:numPr>
        <w:tabs>
          <w:tab w:val="clear" w:pos="1134"/>
          <w:tab w:val="left" w:pos="2685"/>
        </w:tabs>
        <w:spacing w:line="276" w:lineRule="auto"/>
        <w:contextualSpacing/>
        <w:jc w:val="center"/>
        <w:rPr>
          <w:b/>
          <w:lang w:val="ro-MD"/>
        </w:rPr>
      </w:pPr>
      <w:r w:rsidRPr="00FF430B">
        <w:rPr>
          <w:b/>
          <w:lang w:val="ro-MD"/>
        </w:rPr>
        <w:t>SEMNĂTURILE PĂRŢILOR</w:t>
      </w:r>
    </w:p>
    <w:p w14:paraId="056640F2" w14:textId="77777777" w:rsidR="00CE5A30" w:rsidRDefault="00CE5A30" w:rsidP="00CE5A30">
      <w:pPr>
        <w:pStyle w:val="ListParagraph"/>
        <w:numPr>
          <w:ilvl w:val="0"/>
          <w:numId w:val="0"/>
        </w:numPr>
        <w:tabs>
          <w:tab w:val="clear" w:pos="1134"/>
          <w:tab w:val="left" w:pos="2685"/>
        </w:tabs>
        <w:spacing w:line="276" w:lineRule="auto"/>
        <w:contextualSpacing/>
        <w:jc w:val="center"/>
        <w:rPr>
          <w:b/>
          <w:lang w:val="ro-MD"/>
        </w:rPr>
      </w:pPr>
    </w:p>
    <w:p w14:paraId="3ED637FD" w14:textId="77777777" w:rsidR="00CE5A30" w:rsidRPr="00FF430B" w:rsidRDefault="00CE5A30" w:rsidP="00CE5A30">
      <w:pPr>
        <w:pStyle w:val="ListParagraph"/>
        <w:numPr>
          <w:ilvl w:val="0"/>
          <w:numId w:val="0"/>
        </w:numPr>
        <w:tabs>
          <w:tab w:val="clear" w:pos="1134"/>
          <w:tab w:val="left" w:pos="2685"/>
        </w:tabs>
        <w:spacing w:line="276" w:lineRule="auto"/>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CE5A30" w:rsidRPr="00EC30C2" w14:paraId="5D70F22D" w14:textId="77777777" w:rsidTr="00C12EEE">
        <w:trPr>
          <w:trHeight w:val="357"/>
          <w:jc w:val="center"/>
        </w:trPr>
        <w:tc>
          <w:tcPr>
            <w:tcW w:w="5188" w:type="dxa"/>
            <w:vAlign w:val="center"/>
          </w:tcPr>
          <w:p w14:paraId="3B2EC7F7" w14:textId="77777777" w:rsidR="00CE5A30" w:rsidRPr="00FF430B" w:rsidRDefault="00CE5A30" w:rsidP="00C12EEE">
            <w:pPr>
              <w:jc w:val="center"/>
              <w:rPr>
                <w:b/>
                <w:lang w:val="ro-MD"/>
              </w:rPr>
            </w:pPr>
            <w:r w:rsidRPr="00FF430B">
              <w:rPr>
                <w:b/>
                <w:lang w:val="ro-MD"/>
              </w:rPr>
              <w:t>ANTREPRENOR</w:t>
            </w:r>
          </w:p>
        </w:tc>
        <w:tc>
          <w:tcPr>
            <w:tcW w:w="4559" w:type="dxa"/>
            <w:vAlign w:val="center"/>
          </w:tcPr>
          <w:p w14:paraId="0CBA2D85" w14:textId="77777777" w:rsidR="00CE5A30" w:rsidRPr="00FF430B" w:rsidRDefault="00CE5A30" w:rsidP="00C12EEE">
            <w:pPr>
              <w:jc w:val="center"/>
              <w:rPr>
                <w:b/>
                <w:lang w:val="ro-MD"/>
              </w:rPr>
            </w:pPr>
            <w:r w:rsidRPr="00FF430B">
              <w:rPr>
                <w:b/>
                <w:lang w:val="ro-MD"/>
              </w:rPr>
              <w:t>BENEFICIAR</w:t>
            </w:r>
          </w:p>
        </w:tc>
      </w:tr>
      <w:bookmarkEnd w:id="59"/>
    </w:tbl>
    <w:p w14:paraId="57737DE0" w14:textId="77777777" w:rsidR="008E3FAC" w:rsidRPr="008E3FAC" w:rsidRDefault="008E3FAC" w:rsidP="008E3FAC">
      <w:pPr>
        <w:rPr>
          <w:lang w:val="ro-MD"/>
        </w:rPr>
      </w:pPr>
    </w:p>
    <w:sectPr w:rsidR="008E3FAC" w:rsidRPr="008E3FAC" w:rsidSect="00CE5A30">
      <w:footerReference w:type="default" r:id="rId12"/>
      <w:pgSz w:w="11906" w:h="16838" w:code="9"/>
      <w:pgMar w:top="851"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333BD" w14:textId="77777777" w:rsidR="00311F64" w:rsidRDefault="00311F64" w:rsidP="00A20ACF">
      <w:r>
        <w:separator/>
      </w:r>
    </w:p>
  </w:endnote>
  <w:endnote w:type="continuationSeparator" w:id="0">
    <w:p w14:paraId="200EF47F" w14:textId="77777777" w:rsidR="00311F64" w:rsidRDefault="00311F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ubheading">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6E3F93B3" w:rsidR="00C12EEE" w:rsidRDefault="00C12EEE">
        <w:pPr>
          <w:pStyle w:val="Footer"/>
          <w:jc w:val="right"/>
        </w:pPr>
        <w:r>
          <w:fldChar w:fldCharType="begin"/>
        </w:r>
        <w:r>
          <w:instrText xml:space="preserve"> PAGE   \* MERGEFORMAT </w:instrText>
        </w:r>
        <w:r>
          <w:fldChar w:fldCharType="separate"/>
        </w:r>
        <w:r w:rsidR="00FB5652">
          <w:t>17</w:t>
        </w:r>
        <w:r>
          <w:fldChar w:fldCharType="end"/>
        </w:r>
      </w:p>
    </w:sdtContent>
  </w:sdt>
  <w:p w14:paraId="075618FA" w14:textId="77777777" w:rsidR="00C12EEE" w:rsidRDefault="00C12E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988EA" w14:textId="77777777" w:rsidR="00311F64" w:rsidRDefault="00311F64" w:rsidP="00A20ACF">
      <w:r>
        <w:separator/>
      </w:r>
    </w:p>
  </w:footnote>
  <w:footnote w:type="continuationSeparator" w:id="0">
    <w:p w14:paraId="17FB567A" w14:textId="77777777" w:rsidR="00311F64" w:rsidRDefault="00311F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79633D"/>
    <w:multiLevelType w:val="hybridMultilevel"/>
    <w:tmpl w:val="BD8893FE"/>
    <w:lvl w:ilvl="0" w:tplc="986E5616">
      <w:start w:val="1"/>
      <w:numFmt w:val="bullet"/>
      <w:lvlText w:val="-"/>
      <w:lvlJc w:val="left"/>
      <w:pPr>
        <w:ind w:left="720" w:hanging="360"/>
      </w:pPr>
      <w:rPr>
        <w:rFonts w:ascii="Sitka Subheading" w:hAnsi="Sitka Subheading"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6600044">
    <w:abstractNumId w:val="32"/>
  </w:num>
  <w:num w:numId="2" w16cid:durableId="333844406">
    <w:abstractNumId w:val="38"/>
  </w:num>
  <w:num w:numId="3" w16cid:durableId="497161647">
    <w:abstractNumId w:val="29"/>
  </w:num>
  <w:num w:numId="4" w16cid:durableId="1521233716">
    <w:abstractNumId w:val="28"/>
  </w:num>
  <w:num w:numId="5" w16cid:durableId="1753356222">
    <w:abstractNumId w:val="14"/>
  </w:num>
  <w:num w:numId="6" w16cid:durableId="956333416">
    <w:abstractNumId w:val="17"/>
  </w:num>
  <w:num w:numId="7" w16cid:durableId="1097020527">
    <w:abstractNumId w:val="15"/>
  </w:num>
  <w:num w:numId="8" w16cid:durableId="917254696">
    <w:abstractNumId w:val="8"/>
  </w:num>
  <w:num w:numId="9" w16cid:durableId="397287749">
    <w:abstractNumId w:val="27"/>
  </w:num>
  <w:num w:numId="10" w16cid:durableId="806626961">
    <w:abstractNumId w:val="12"/>
  </w:num>
  <w:num w:numId="11" w16cid:durableId="222369291">
    <w:abstractNumId w:val="22"/>
  </w:num>
  <w:num w:numId="12" w16cid:durableId="441188755">
    <w:abstractNumId w:val="23"/>
  </w:num>
  <w:num w:numId="13" w16cid:durableId="796408420">
    <w:abstractNumId w:val="34"/>
  </w:num>
  <w:num w:numId="14" w16cid:durableId="970524110">
    <w:abstractNumId w:val="26"/>
  </w:num>
  <w:num w:numId="15" w16cid:durableId="1334530780">
    <w:abstractNumId w:val="7"/>
  </w:num>
  <w:num w:numId="16" w16cid:durableId="1168012090">
    <w:abstractNumId w:val="24"/>
  </w:num>
  <w:num w:numId="17" w16cid:durableId="1360011619">
    <w:abstractNumId w:val="10"/>
  </w:num>
  <w:num w:numId="18" w16cid:durableId="160631190">
    <w:abstractNumId w:val="36"/>
  </w:num>
  <w:num w:numId="19" w16cid:durableId="1921524523">
    <w:abstractNumId w:val="31"/>
  </w:num>
  <w:num w:numId="20" w16cid:durableId="1239095040">
    <w:abstractNumId w:val="11"/>
  </w:num>
  <w:num w:numId="21" w16cid:durableId="1721246588">
    <w:abstractNumId w:val="30"/>
  </w:num>
  <w:num w:numId="22" w16cid:durableId="2137916628">
    <w:abstractNumId w:val="18"/>
  </w:num>
  <w:num w:numId="23" w16cid:durableId="369494486">
    <w:abstractNumId w:val="25"/>
  </w:num>
  <w:num w:numId="24" w16cid:durableId="2122652508">
    <w:abstractNumId w:val="20"/>
  </w:num>
  <w:num w:numId="25" w16cid:durableId="1350446592">
    <w:abstractNumId w:val="35"/>
  </w:num>
  <w:num w:numId="26" w16cid:durableId="1187600695">
    <w:abstractNumId w:val="13"/>
  </w:num>
  <w:num w:numId="27" w16cid:durableId="496967745">
    <w:abstractNumId w:val="9"/>
  </w:num>
  <w:num w:numId="28" w16cid:durableId="935096767">
    <w:abstractNumId w:val="19"/>
  </w:num>
  <w:num w:numId="29" w16cid:durableId="1980576292">
    <w:abstractNumId w:val="6"/>
  </w:num>
  <w:num w:numId="30" w16cid:durableId="1248883233">
    <w:abstractNumId w:val="3"/>
  </w:num>
  <w:num w:numId="31" w16cid:durableId="123666441">
    <w:abstractNumId w:val="0"/>
  </w:num>
  <w:num w:numId="32" w16cid:durableId="580530402">
    <w:abstractNumId w:val="2"/>
  </w:num>
  <w:num w:numId="33" w16cid:durableId="1108046585">
    <w:abstractNumId w:val="4"/>
  </w:num>
  <w:num w:numId="34" w16cid:durableId="884101331">
    <w:abstractNumId w:val="1"/>
  </w:num>
  <w:num w:numId="35" w16cid:durableId="1087923160">
    <w:abstractNumId w:val="33"/>
  </w:num>
  <w:num w:numId="36" w16cid:durableId="2058312172">
    <w:abstractNumId w:val="16"/>
  </w:num>
  <w:num w:numId="37" w16cid:durableId="754597578">
    <w:abstractNumId w:val="37"/>
  </w:num>
  <w:num w:numId="38" w16cid:durableId="1929843069">
    <w:abstractNumId w:val="21"/>
  </w:num>
  <w:num w:numId="39" w16cid:durableId="7459964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0E3"/>
    <w:rsid w:val="0015247E"/>
    <w:rsid w:val="001525A2"/>
    <w:rsid w:val="0015261D"/>
    <w:rsid w:val="001527E0"/>
    <w:rsid w:val="00153412"/>
    <w:rsid w:val="00154B34"/>
    <w:rsid w:val="001569E6"/>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38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229"/>
    <w:rsid w:val="002D2505"/>
    <w:rsid w:val="002D4BC7"/>
    <w:rsid w:val="002D6E71"/>
    <w:rsid w:val="002D7857"/>
    <w:rsid w:val="002E1640"/>
    <w:rsid w:val="002E20CD"/>
    <w:rsid w:val="002E3D41"/>
    <w:rsid w:val="002E3FE8"/>
    <w:rsid w:val="002E48BE"/>
    <w:rsid w:val="002E4970"/>
    <w:rsid w:val="002E5B20"/>
    <w:rsid w:val="002E6BB0"/>
    <w:rsid w:val="002E7992"/>
    <w:rsid w:val="002F03E2"/>
    <w:rsid w:val="002F0B6E"/>
    <w:rsid w:val="002F556B"/>
    <w:rsid w:val="002F638E"/>
    <w:rsid w:val="002F6A1E"/>
    <w:rsid w:val="00302287"/>
    <w:rsid w:val="0030652C"/>
    <w:rsid w:val="00311239"/>
    <w:rsid w:val="00311F64"/>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2F4"/>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13F6"/>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63B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51F"/>
    <w:rsid w:val="005E5325"/>
    <w:rsid w:val="005E57E4"/>
    <w:rsid w:val="005E58E6"/>
    <w:rsid w:val="005E5A05"/>
    <w:rsid w:val="005E6B4A"/>
    <w:rsid w:val="005E7C99"/>
    <w:rsid w:val="005E7DEA"/>
    <w:rsid w:val="005F0C11"/>
    <w:rsid w:val="005F0DE9"/>
    <w:rsid w:val="005F1533"/>
    <w:rsid w:val="005F5D7C"/>
    <w:rsid w:val="005F6807"/>
    <w:rsid w:val="0060057B"/>
    <w:rsid w:val="00600941"/>
    <w:rsid w:val="006009B2"/>
    <w:rsid w:val="0060188C"/>
    <w:rsid w:val="00601B8F"/>
    <w:rsid w:val="00601CEC"/>
    <w:rsid w:val="006021CD"/>
    <w:rsid w:val="00602562"/>
    <w:rsid w:val="00602F2C"/>
    <w:rsid w:val="00603207"/>
    <w:rsid w:val="00603AB4"/>
    <w:rsid w:val="0060472D"/>
    <w:rsid w:val="0060606F"/>
    <w:rsid w:val="006104BA"/>
    <w:rsid w:val="00610912"/>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5FCD"/>
    <w:rsid w:val="00647E26"/>
    <w:rsid w:val="0065033C"/>
    <w:rsid w:val="006504AB"/>
    <w:rsid w:val="00650958"/>
    <w:rsid w:val="00650E1C"/>
    <w:rsid w:val="006514A0"/>
    <w:rsid w:val="00651EB9"/>
    <w:rsid w:val="006526E7"/>
    <w:rsid w:val="006537B3"/>
    <w:rsid w:val="00653E70"/>
    <w:rsid w:val="00657833"/>
    <w:rsid w:val="006620F8"/>
    <w:rsid w:val="006631FC"/>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79D1"/>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2F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7B8F"/>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644"/>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1DE"/>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D85"/>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16E"/>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3FA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7E1"/>
    <w:rsid w:val="00B02935"/>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6E53"/>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374"/>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EE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632"/>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15B"/>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A30"/>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5B91"/>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C5E"/>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5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652"/>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TableNormal"/>
    <w:uiPriority w:val="39"/>
    <w:rsid w:val="008021D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TableNormal"/>
    <w:uiPriority w:val="39"/>
    <w:rsid w:val="008021DE"/>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16627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B0C03-3F57-45B1-A423-4CBD8FCF5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13725</Words>
  <Characters>79605</Characters>
  <Application>Microsoft Office Word</Application>
  <DocSecurity>0</DocSecurity>
  <Lines>663</Lines>
  <Paragraphs>186</Paragraphs>
  <ScaleCrop>false</ScaleCrop>
  <HeadingPairs>
    <vt:vector size="10" baseType="variant">
      <vt:variant>
        <vt:lpstr>Title</vt:lpstr>
      </vt:variant>
      <vt:variant>
        <vt:i4>1</vt:i4>
      </vt:variant>
      <vt:variant>
        <vt:lpstr>Название</vt:lpstr>
      </vt:variant>
      <vt:variant>
        <vt:i4>1</vt:i4>
      </vt:variant>
      <vt:variant>
        <vt:lpstr>Заголовки</vt:lpstr>
      </vt:variant>
      <vt:variant>
        <vt:i4>18</vt:i4>
      </vt:variant>
      <vt:variant>
        <vt:lpstr>Titlu</vt:lpstr>
      </vt:variant>
      <vt:variant>
        <vt:i4>1</vt:i4>
      </vt:variant>
      <vt:variant>
        <vt:lpstr>Titolo</vt:lpstr>
      </vt:variant>
      <vt:variant>
        <vt:i4>1</vt:i4>
      </vt:variant>
    </vt:vector>
  </HeadingPairs>
  <TitlesOfParts>
    <vt:vector size="22" baseType="lpstr">
      <vt:lpstr/>
      <vt:lpstr/>
      <vt:lpstr>    Secţiunea 1</vt:lpstr>
      <vt:lpstr>    Dispoziții generale</vt:lpstr>
      <vt:lpstr>    </vt:lpstr>
      <vt:lpstr>    </vt:lpstr>
      <vt:lpstr>    Secţiunea a 2-a</vt:lpstr>
      <vt:lpstr>    Secţiunea a 3-a</vt:lpstr>
      <vt:lpstr>    Pregătirea/Elaborarea ofertelor</vt:lpstr>
      <vt:lpstr>ANUNȚ DE PARTICIPARE, INCLUSIV PENTRU PROCEDURILE DE PRESELECȚIE/PROCEDURILE NEG</vt:lpstr>
      <vt:lpstr>        </vt:lpstr>
      <vt:lpstr>        </vt:lpstr>
      <vt:lpstr>        </vt:lpstr>
      <vt:lpstr>        </vt:lpstr>
      <vt:lpstr>        </vt:lpstr>
      <vt:lpstr>    DECLARAŢIE</vt:lpstr>
      <vt:lpstr>        </vt:lpstr>
      <vt:lpstr>    DECLARAŢIE</vt:lpstr>
      <vt:lpstr>    privind dotările specifice, utilajul şi echipamentul necesar pentru îndeplinirea</vt:lpstr>
      <vt:lpstr>    CAIET DE SARCINI</vt:lpstr>
      <vt:lpstr/>
      <vt:lpstr/>
    </vt:vector>
  </TitlesOfParts>
  <Company>Hewlett-Packard Company</Company>
  <LinksUpToDate>false</LinksUpToDate>
  <CharactersWithSpaces>93144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21</cp:revision>
  <cp:lastPrinted>2025-10-20T13:23:00Z</cp:lastPrinted>
  <dcterms:created xsi:type="dcterms:W3CDTF">2021-06-14T10:00:00Z</dcterms:created>
  <dcterms:modified xsi:type="dcterms:W3CDTF">2025-10-20T13:28:00Z</dcterms:modified>
</cp:coreProperties>
</file>