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8C4EB" w14:textId="221DF51F" w:rsidR="002E60C6" w:rsidRDefault="002E60C6" w:rsidP="00C805CC">
      <w:pPr>
        <w:tabs>
          <w:tab w:val="left" w:pos="5103"/>
          <w:tab w:val="left" w:pos="10348"/>
        </w:tabs>
        <w:jc w:val="right"/>
        <w:rPr>
          <w:noProof w:val="0"/>
          <w:lang w:val="ro-MD" w:eastAsia="ru-RU"/>
        </w:rPr>
      </w:pPr>
    </w:p>
    <w:p w14:paraId="725161FA" w14:textId="3728AB1B" w:rsidR="00776207" w:rsidRDefault="00776207" w:rsidP="00C805CC">
      <w:pPr>
        <w:tabs>
          <w:tab w:val="left" w:pos="5103"/>
          <w:tab w:val="left" w:pos="10348"/>
        </w:tabs>
        <w:jc w:val="right"/>
        <w:rPr>
          <w:noProof w:val="0"/>
          <w:lang w:val="ro-MD" w:eastAsia="ru-RU"/>
        </w:rPr>
      </w:pPr>
    </w:p>
    <w:p w14:paraId="2E390B3E" w14:textId="77777777" w:rsidR="00776207" w:rsidRDefault="00776207" w:rsidP="00C805CC">
      <w:pPr>
        <w:tabs>
          <w:tab w:val="left" w:pos="5103"/>
          <w:tab w:val="left" w:pos="10348"/>
        </w:tabs>
        <w:jc w:val="right"/>
        <w:rPr>
          <w:noProof w:val="0"/>
          <w:lang w:val="ro-MD" w:eastAsia="ru-RU"/>
        </w:rPr>
      </w:pPr>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6424E"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2F59097C" w14:textId="77777777" w:rsidR="00CB2A9E"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p>
    <w:p w14:paraId="3D4A565B"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0CB2FF7F"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3A82FE7C" w14:textId="67DFB86C" w:rsidR="0013462B" w:rsidRPr="00FF430B" w:rsidRDefault="005157B4">
      <w:pPr>
        <w:pStyle w:val="a"/>
        <w:numPr>
          <w:ilvl w:val="0"/>
          <w:numId w:val="0"/>
        </w:numPr>
        <w:tabs>
          <w:tab w:val="clear" w:pos="1134"/>
          <w:tab w:val="left" w:pos="-284"/>
          <w:tab w:val="left" w:pos="142"/>
          <w:tab w:val="left" w:pos="284"/>
        </w:tabs>
        <w:spacing w:after="120"/>
        <w:ind w:left="-284" w:firstLine="284"/>
        <w:rPr>
          <w:lang w:val="ro-MD"/>
        </w:rPr>
      </w:pPr>
      <w:r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AFC05A" w14:textId="77777777" w:rsidR="0076424E" w:rsidRDefault="0076424E" w:rsidP="00A20ACF">
      <w:r>
        <w:separator/>
      </w:r>
    </w:p>
  </w:endnote>
  <w:endnote w:type="continuationSeparator" w:id="0">
    <w:p w14:paraId="256FAFD1" w14:textId="77777777" w:rsidR="0076424E" w:rsidRDefault="007642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CB2A9E" w:rsidRDefault="00CB2A9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5B301587" w:rsidR="00CB2A9E" w:rsidRDefault="00CB2A9E">
        <w:pPr>
          <w:pStyle w:val="a4"/>
          <w:jc w:val="right"/>
        </w:pPr>
        <w:r>
          <w:fldChar w:fldCharType="begin"/>
        </w:r>
        <w:r>
          <w:instrText xml:space="preserve"> PAGE   \* MERGEFORMAT </w:instrText>
        </w:r>
        <w:r>
          <w:fldChar w:fldCharType="separate"/>
        </w:r>
        <w:r w:rsidR="00FF0E4B">
          <w:t>69</w:t>
        </w:r>
        <w:r>
          <w:fldChar w:fldCharType="end"/>
        </w:r>
      </w:p>
    </w:sdtContent>
  </w:sdt>
  <w:p w14:paraId="075618FA" w14:textId="77777777" w:rsidR="00CB2A9E" w:rsidRDefault="00CB2A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6218A" w14:textId="77777777" w:rsidR="0076424E" w:rsidRDefault="0076424E" w:rsidP="00A20ACF">
      <w:r>
        <w:separator/>
      </w:r>
    </w:p>
  </w:footnote>
  <w:footnote w:type="continuationSeparator" w:id="0">
    <w:p w14:paraId="7B3A40B7" w14:textId="77777777" w:rsidR="0076424E" w:rsidRDefault="007642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E7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1F5"/>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24E"/>
    <w:rsid w:val="00765423"/>
    <w:rsid w:val="00765605"/>
    <w:rsid w:val="0077101F"/>
    <w:rsid w:val="007721DB"/>
    <w:rsid w:val="00772553"/>
    <w:rsid w:val="0077336C"/>
    <w:rsid w:val="00773FE9"/>
    <w:rsid w:val="007747EC"/>
    <w:rsid w:val="00774881"/>
    <w:rsid w:val="007759CB"/>
    <w:rsid w:val="0077604C"/>
    <w:rsid w:val="00776207"/>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41B"/>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9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9"/>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4B"/>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2404-C9E6-4C23-9D9C-0E8D6AD12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24595</Words>
  <Characters>140197</Characters>
  <Application>Microsoft Office Word</Application>
  <DocSecurity>0</DocSecurity>
  <Lines>1168</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2023-03-17T07:24:00Z</cp:lastPrinted>
  <dcterms:created xsi:type="dcterms:W3CDTF">2026-02-03T09:49:00Z</dcterms:created>
  <dcterms:modified xsi:type="dcterms:W3CDTF">2026-02-03T09:49:00Z</dcterms:modified>
</cp:coreProperties>
</file>