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6E8" w:rsidRPr="00FF430B" w:rsidRDefault="003E56E8"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3E56E8" w:rsidRPr="00FF430B" w:rsidRDefault="003E56E8" w:rsidP="00AF76C0">
      <w:pPr>
        <w:tabs>
          <w:tab w:val="left" w:pos="5103"/>
          <w:tab w:val="left" w:pos="10348"/>
        </w:tabs>
        <w:jc w:val="right"/>
        <w:rPr>
          <w:noProof w:val="0"/>
          <w:lang w:eastAsia="ru-RU"/>
        </w:rPr>
      </w:pPr>
      <w:r w:rsidRPr="00FF430B">
        <w:rPr>
          <w:noProof w:val="0"/>
          <w:lang w:eastAsia="ru-RU"/>
        </w:rPr>
        <w:t xml:space="preserve"> prin Ordinul </w:t>
      </w:r>
    </w:p>
    <w:p w:rsidR="003E56E8" w:rsidRDefault="003E56E8" w:rsidP="003961E7">
      <w:pPr>
        <w:tabs>
          <w:tab w:val="left" w:pos="5103"/>
          <w:tab w:val="left" w:pos="10348"/>
        </w:tabs>
        <w:jc w:val="right"/>
        <w:rPr>
          <w:noProof w:val="0"/>
          <w:lang w:eastAsia="ru-RU"/>
        </w:rPr>
      </w:pPr>
      <w:r w:rsidRPr="00FF430B">
        <w:rPr>
          <w:noProof w:val="0"/>
          <w:lang w:eastAsia="ru-RU"/>
        </w:rPr>
        <w:t xml:space="preserve">                 </w:t>
      </w:r>
      <w:r w:rsidR="0081510A">
        <w:rPr>
          <w:noProof w:val="0"/>
          <w:lang w:eastAsia="ru-RU"/>
        </w:rPr>
        <w:t xml:space="preserve">                                    nr.    69   din 7 mai </w:t>
      </w:r>
      <w:r w:rsidRPr="00FF430B">
        <w:rPr>
          <w:noProof w:val="0"/>
          <w:lang w:eastAsia="ru-RU"/>
        </w:rPr>
        <w:t>2021</w:t>
      </w:r>
    </w:p>
    <w:p w:rsidR="003E56E8" w:rsidRPr="00FF430B" w:rsidRDefault="003E56E8" w:rsidP="003961E7">
      <w:pPr>
        <w:tabs>
          <w:tab w:val="left" w:pos="5103"/>
          <w:tab w:val="left" w:pos="10348"/>
        </w:tabs>
        <w:jc w:val="right"/>
        <w:rPr>
          <w:noProof w:val="0"/>
          <w:lang w:eastAsia="ru-RU"/>
        </w:rPr>
      </w:pPr>
    </w:p>
    <w:p w:rsidR="003E56E8" w:rsidRPr="00FF430B" w:rsidRDefault="003E56E8" w:rsidP="003961E7">
      <w:pPr>
        <w:tabs>
          <w:tab w:val="left" w:pos="5103"/>
          <w:tab w:val="left" w:pos="10348"/>
        </w:tabs>
        <w:jc w:val="center"/>
        <w:rPr>
          <w:noProof w:val="0"/>
          <w:lang w:eastAsia="ru-RU"/>
        </w:rPr>
      </w:pPr>
    </w:p>
    <w:p w:rsidR="003E56E8" w:rsidRPr="00FF430B" w:rsidRDefault="003E56E8" w:rsidP="003961E7">
      <w:pPr>
        <w:tabs>
          <w:tab w:val="left" w:pos="5103"/>
          <w:tab w:val="left" w:pos="10348"/>
        </w:tabs>
        <w:jc w:val="center"/>
        <w:rPr>
          <w:b/>
          <w:noProof w:val="0"/>
          <w:lang w:eastAsia="ru-RU"/>
        </w:rPr>
      </w:pPr>
    </w:p>
    <w:p w:rsidR="003E56E8" w:rsidRPr="00FF430B" w:rsidRDefault="003E56E8" w:rsidP="003961E7">
      <w:pPr>
        <w:tabs>
          <w:tab w:val="left" w:pos="5103"/>
          <w:tab w:val="left" w:pos="10348"/>
        </w:tabs>
        <w:jc w:val="center"/>
        <w:rPr>
          <w:b/>
          <w:noProof w:val="0"/>
          <w:lang w:eastAsia="ru-RU"/>
        </w:rPr>
      </w:pPr>
      <w:r w:rsidRPr="00FF430B">
        <w:rPr>
          <w:b/>
          <w:noProof w:val="0"/>
          <w:lang w:eastAsia="ru-RU"/>
        </w:rPr>
        <w:t>DOCUMENTAŢIA STANDARD</w:t>
      </w:r>
    </w:p>
    <w:p w:rsidR="003E56E8" w:rsidRPr="00FF430B" w:rsidRDefault="003E56E8"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E56E8" w:rsidRPr="00FF430B" w:rsidRDefault="003E56E8" w:rsidP="003961E7">
      <w:pPr>
        <w:tabs>
          <w:tab w:val="left" w:pos="5103"/>
          <w:tab w:val="left" w:pos="10348"/>
        </w:tabs>
        <w:jc w:val="center"/>
        <w:rPr>
          <w:noProof w:val="0"/>
          <w:lang w:eastAsia="ru-RU"/>
        </w:rPr>
      </w:pPr>
    </w:p>
    <w:p w:rsidR="003E56E8" w:rsidRPr="00FF430B" w:rsidRDefault="003E56E8" w:rsidP="00196AB4"/>
    <w:p w:rsidR="003E56E8" w:rsidRDefault="003E56E8"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3E56E8" w:rsidRPr="007D2250" w:rsidRDefault="003E56E8" w:rsidP="007D2250"/>
    <w:p w:rsidR="003E56E8" w:rsidRPr="00A14C96" w:rsidRDefault="003E56E8"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3E56E8" w:rsidRPr="00A14C96" w:rsidRDefault="003E56E8" w:rsidP="007D2250"/>
    <w:p w:rsidR="003E56E8" w:rsidRPr="00295DA9" w:rsidRDefault="003E56E8"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295DA9">
        <w:rPr>
          <w:lang w:val="pt-BR"/>
        </w:rPr>
        <w:t xml:space="preserve"> Prezenta Documentaţie reprezintă o instrucţiune pentru autoritățile contractante și ofertanţi, utilizată la</w:t>
      </w:r>
      <w:r w:rsidRPr="00295DA9">
        <w:rPr>
          <w:lang w:val="pt-BR" w:eastAsia="ru-RU"/>
        </w:rPr>
        <w:t xml:space="preserve"> inițierea şi desfăşurarea procedurilor de achiziţii publice de lucrări </w:t>
      </w:r>
      <w:r w:rsidRPr="00295DA9">
        <w:rPr>
          <w:lang w:val="pt-BR"/>
        </w:rPr>
        <w:t>sau procedurilor de achiziţii publice de servicii de proiectare și de lucrări</w:t>
      </w:r>
      <w:r w:rsidRPr="00295DA9">
        <w:rPr>
          <w:lang w:val="pt-BR" w:eastAsia="ru-RU"/>
        </w:rPr>
        <w:t xml:space="preserve">. </w:t>
      </w:r>
      <w:r w:rsidRPr="00295DA9">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E56E8" w:rsidRPr="00295DA9" w:rsidRDefault="003E56E8" w:rsidP="00295DA9">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295DA9">
        <w:rPr>
          <w:lang w:val="pt-BR"/>
        </w:rPr>
        <w:t xml:space="preserve"> </w:t>
      </w:r>
      <w:r w:rsidRPr="00295DA9">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95DA9">
        <w:rPr>
          <w:color w:val="000000"/>
          <w:lang w:val="pt-BR"/>
        </w:rPr>
        <w:t xml:space="preserve">după cum urmează:     </w:t>
      </w:r>
    </w:p>
    <w:p w:rsidR="003E56E8" w:rsidRPr="00295DA9" w:rsidRDefault="003E56E8" w:rsidP="00295DA9">
      <w:pPr>
        <w:pStyle w:val="ListParagraph"/>
        <w:numPr>
          <w:ilvl w:val="0"/>
          <w:numId w:val="49"/>
        </w:numPr>
        <w:tabs>
          <w:tab w:val="clear" w:pos="1134"/>
          <w:tab w:val="left" w:pos="-284"/>
          <w:tab w:val="left" w:pos="284"/>
          <w:tab w:val="left" w:pos="426"/>
        </w:tabs>
        <w:ind w:left="-284" w:firstLine="284"/>
        <w:rPr>
          <w:lang w:val="pt-BR"/>
        </w:rPr>
      </w:pPr>
      <w:r w:rsidRPr="00295DA9">
        <w:rPr>
          <w:lang w:val="pt-BR"/>
        </w:rPr>
        <w:t xml:space="preserve">  Anunț de participare, inclusiv pentru procedurile de preselecție/procedurile negociate (anexa nr. 2)</w:t>
      </w:r>
    </w:p>
    <w:p w:rsidR="003E56E8" w:rsidRPr="00295DA9" w:rsidRDefault="003E56E8" w:rsidP="00D8130E">
      <w:pPr>
        <w:pStyle w:val="ListParagraph"/>
        <w:numPr>
          <w:ilvl w:val="0"/>
          <w:numId w:val="49"/>
        </w:numPr>
        <w:tabs>
          <w:tab w:val="left" w:pos="-284"/>
          <w:tab w:val="left" w:pos="426"/>
        </w:tabs>
        <w:ind w:left="-284" w:firstLine="284"/>
        <w:rPr>
          <w:lang w:val="pt-BR"/>
        </w:rPr>
      </w:pPr>
      <w:r w:rsidRPr="00295DA9">
        <w:rPr>
          <w:lang w:val="pt-BR"/>
        </w:rPr>
        <w:t>Anunț de atribuire (anexa nr. 5);</w:t>
      </w:r>
    </w:p>
    <w:p w:rsidR="003E56E8" w:rsidRPr="00295DA9" w:rsidRDefault="003E56E8" w:rsidP="00D8130E">
      <w:pPr>
        <w:pStyle w:val="ListParagraph"/>
        <w:numPr>
          <w:ilvl w:val="0"/>
          <w:numId w:val="49"/>
        </w:numPr>
        <w:tabs>
          <w:tab w:val="left" w:pos="-284"/>
          <w:tab w:val="left" w:pos="426"/>
        </w:tabs>
        <w:ind w:left="-284" w:firstLine="284"/>
        <w:rPr>
          <w:lang w:val="pt-BR"/>
        </w:rPr>
      </w:pPr>
      <w:r w:rsidRPr="00295DA9">
        <w:rPr>
          <w:lang w:val="pt-BR"/>
        </w:rPr>
        <w:t>Anunț privind modificarea contractului de achiziții publice/acordului-cadru (anexa nr. 6);</w:t>
      </w:r>
    </w:p>
    <w:p w:rsidR="00117BEB" w:rsidRDefault="00117BEB" w:rsidP="00D8130E">
      <w:pPr>
        <w:pStyle w:val="ListParagraph"/>
        <w:numPr>
          <w:ilvl w:val="0"/>
          <w:numId w:val="49"/>
        </w:numPr>
        <w:tabs>
          <w:tab w:val="left" w:pos="-284"/>
          <w:tab w:val="left" w:pos="426"/>
        </w:tabs>
        <w:ind w:left="-284" w:firstLine="284"/>
        <w:rPr>
          <w:lang w:val="pt-BR"/>
        </w:rPr>
      </w:pPr>
      <w:r>
        <w:rPr>
          <w:lang w:val="pt-BR"/>
        </w:rPr>
        <w:t>Cerere de participare (anexa nr</w:t>
      </w:r>
      <w:r w:rsidR="00C056E7">
        <w:rPr>
          <w:lang w:val="pt-BR"/>
        </w:rPr>
        <w:t>.7)</w:t>
      </w:r>
      <w:r>
        <w:rPr>
          <w:lang w:val="pt-BR"/>
        </w:rPr>
        <w:t xml:space="preserve">. </w:t>
      </w:r>
    </w:p>
    <w:p w:rsidR="003E56E8" w:rsidRPr="00295DA9" w:rsidRDefault="003E56E8" w:rsidP="00D8130E">
      <w:pPr>
        <w:pStyle w:val="ListParagraph"/>
        <w:numPr>
          <w:ilvl w:val="0"/>
          <w:numId w:val="49"/>
        </w:numPr>
        <w:tabs>
          <w:tab w:val="left" w:pos="-284"/>
          <w:tab w:val="left" w:pos="426"/>
        </w:tabs>
        <w:ind w:left="-284" w:firstLine="284"/>
        <w:rPr>
          <w:lang w:val="pt-BR"/>
        </w:rPr>
      </w:pPr>
      <w:r w:rsidRPr="00295DA9">
        <w:rPr>
          <w:lang w:val="pt-BR"/>
        </w:rPr>
        <w:t xml:space="preserve"> Declaraţie privind valabilitatea ofertei (anexa nr. 8);</w:t>
      </w:r>
    </w:p>
    <w:p w:rsidR="003E56E8" w:rsidRPr="00295DA9" w:rsidRDefault="003E56E8" w:rsidP="00D8130E">
      <w:pPr>
        <w:pStyle w:val="ListParagraph"/>
        <w:numPr>
          <w:ilvl w:val="0"/>
          <w:numId w:val="49"/>
        </w:numPr>
        <w:tabs>
          <w:tab w:val="left" w:pos="-284"/>
          <w:tab w:val="left" w:pos="426"/>
        </w:tabs>
        <w:ind w:left="-284" w:firstLine="284"/>
        <w:rPr>
          <w:lang w:val="pt-BR"/>
        </w:rPr>
      </w:pPr>
      <w:r w:rsidRPr="00295DA9">
        <w:rPr>
          <w:lang w:val="pt-BR"/>
        </w:rPr>
        <w:t>Scrisoare  de  garanţie  bancară (anexa nr. 9);</w:t>
      </w:r>
    </w:p>
    <w:p w:rsidR="003E56E8" w:rsidRPr="00295DA9" w:rsidRDefault="003E56E8" w:rsidP="001E568B">
      <w:pPr>
        <w:pStyle w:val="ListParagraph"/>
        <w:numPr>
          <w:ilvl w:val="0"/>
          <w:numId w:val="49"/>
        </w:numPr>
        <w:tabs>
          <w:tab w:val="clear" w:pos="1134"/>
          <w:tab w:val="left" w:pos="-284"/>
          <w:tab w:val="left" w:pos="426"/>
        </w:tabs>
        <w:ind w:left="-284" w:firstLine="284"/>
        <w:rPr>
          <w:lang w:val="pt-BR"/>
        </w:rPr>
      </w:pPr>
      <w:r w:rsidRPr="00295DA9">
        <w:rPr>
          <w:lang w:val="pt-BR"/>
        </w:rPr>
        <w:t>Grafic de executare a lucrărilor (anexa nr. 10.);</w:t>
      </w:r>
    </w:p>
    <w:p w:rsidR="003E56E8" w:rsidRPr="00FF430B" w:rsidRDefault="003E56E8"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3E56E8" w:rsidRPr="00295DA9" w:rsidRDefault="003E56E8" w:rsidP="00D8130E">
      <w:pPr>
        <w:pStyle w:val="ListParagraph"/>
        <w:numPr>
          <w:ilvl w:val="0"/>
          <w:numId w:val="49"/>
        </w:numPr>
        <w:tabs>
          <w:tab w:val="clear" w:pos="1134"/>
          <w:tab w:val="left" w:pos="-284"/>
          <w:tab w:val="left" w:pos="426"/>
        </w:tabs>
        <w:ind w:left="-284" w:firstLine="284"/>
        <w:rPr>
          <w:lang w:val="pt-BR"/>
        </w:rPr>
      </w:pPr>
      <w:r w:rsidRPr="00295DA9">
        <w:rPr>
          <w:lang w:val="pt-BR"/>
        </w:rPr>
        <w:t>Declarație privind lista principalelor lucrări executate în ultimul an de activitate (anexa nr. 13);</w:t>
      </w:r>
    </w:p>
    <w:p w:rsidR="003E56E8" w:rsidRPr="00295DA9" w:rsidRDefault="003E56E8" w:rsidP="00D8130E">
      <w:pPr>
        <w:pStyle w:val="ListParagraph"/>
        <w:numPr>
          <w:ilvl w:val="0"/>
          <w:numId w:val="49"/>
        </w:numPr>
        <w:tabs>
          <w:tab w:val="clear" w:pos="1134"/>
          <w:tab w:val="left" w:pos="-284"/>
          <w:tab w:val="left" w:pos="426"/>
        </w:tabs>
        <w:ind w:left="-284" w:firstLine="284"/>
        <w:rPr>
          <w:lang w:val="pt-BR"/>
        </w:rPr>
      </w:pPr>
      <w:r w:rsidRPr="00295DA9">
        <w:rPr>
          <w:lang w:val="pt-BR"/>
        </w:rPr>
        <w:t>Declaraţie privind dotările specifice, utilajul şi echipamentul necesar pentru îndeplinirea corespunzătoare a contractului (anexa nr. 14);</w:t>
      </w:r>
    </w:p>
    <w:p w:rsidR="003E56E8" w:rsidRPr="00295DA9" w:rsidRDefault="003E56E8" w:rsidP="00D8130E">
      <w:pPr>
        <w:pStyle w:val="ListParagraph"/>
        <w:numPr>
          <w:ilvl w:val="0"/>
          <w:numId w:val="49"/>
        </w:numPr>
        <w:tabs>
          <w:tab w:val="clear" w:pos="1134"/>
          <w:tab w:val="left" w:pos="-284"/>
          <w:tab w:val="left" w:pos="426"/>
        </w:tabs>
        <w:ind w:left="-284" w:firstLine="284"/>
        <w:rPr>
          <w:sz w:val="22"/>
          <w:szCs w:val="22"/>
          <w:lang w:val="pt-BR"/>
        </w:rPr>
      </w:pPr>
      <w:r w:rsidRPr="00295DA9">
        <w:rPr>
          <w:lang w:val="pt-BR"/>
        </w:rPr>
        <w:t>Declaraţie privind personalul de specialitate propus pentru implementarea contractului (anexa nr. 15);</w:t>
      </w:r>
    </w:p>
    <w:p w:rsidR="003E56E8" w:rsidRPr="00295DA9" w:rsidRDefault="003E56E8" w:rsidP="00D8130E">
      <w:pPr>
        <w:pStyle w:val="ListParagraph"/>
        <w:numPr>
          <w:ilvl w:val="0"/>
          <w:numId w:val="49"/>
        </w:numPr>
        <w:tabs>
          <w:tab w:val="clear" w:pos="1134"/>
          <w:tab w:val="left" w:pos="-284"/>
          <w:tab w:val="left" w:pos="426"/>
        </w:tabs>
        <w:ind w:left="-284" w:firstLine="284"/>
        <w:rPr>
          <w:sz w:val="22"/>
          <w:szCs w:val="22"/>
          <w:lang w:val="pt-BR"/>
        </w:rPr>
      </w:pPr>
      <w:r w:rsidRPr="00295DA9">
        <w:rPr>
          <w:lang w:val="pt-BR"/>
        </w:rPr>
        <w:t>Lista subcontractanților şi partea/părţile din contract care sunt îndeplinite de aceştia (anexa nr. 16);</w:t>
      </w:r>
    </w:p>
    <w:p w:rsidR="003E56E8" w:rsidRPr="00FF430B" w:rsidRDefault="003E56E8"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3E56E8" w:rsidRPr="00295DA9" w:rsidRDefault="003E56E8" w:rsidP="00D8130E">
      <w:pPr>
        <w:pStyle w:val="ListParagraph"/>
        <w:numPr>
          <w:ilvl w:val="0"/>
          <w:numId w:val="49"/>
        </w:numPr>
        <w:tabs>
          <w:tab w:val="clear" w:pos="1134"/>
          <w:tab w:val="left" w:pos="-284"/>
          <w:tab w:val="left" w:pos="426"/>
        </w:tabs>
        <w:ind w:left="-284" w:firstLine="284"/>
        <w:rPr>
          <w:lang w:val="pt-BR"/>
        </w:rPr>
      </w:pPr>
      <w:r w:rsidRPr="00295DA9">
        <w:rPr>
          <w:lang w:val="pt-BR"/>
        </w:rPr>
        <w:t>Angajament terţ susţinător financiar (anexa nr. 18);</w:t>
      </w:r>
    </w:p>
    <w:p w:rsidR="003E56E8" w:rsidRPr="00295DA9" w:rsidRDefault="003E56E8" w:rsidP="001524E4">
      <w:pPr>
        <w:pStyle w:val="ListParagraph"/>
        <w:numPr>
          <w:ilvl w:val="0"/>
          <w:numId w:val="49"/>
        </w:numPr>
        <w:tabs>
          <w:tab w:val="clear" w:pos="1134"/>
          <w:tab w:val="left" w:pos="0"/>
          <w:tab w:val="left" w:pos="426"/>
        </w:tabs>
        <w:ind w:left="-284" w:firstLine="284"/>
        <w:rPr>
          <w:lang w:val="pt-BR"/>
        </w:rPr>
      </w:pPr>
      <w:r w:rsidRPr="00295DA9">
        <w:rPr>
          <w:lang w:val="pt-BR"/>
        </w:rPr>
        <w:t xml:space="preserve">Angajament privind susţinerea tehnică și profesională a ofertantului/grupului de operatori </w:t>
      </w:r>
      <w:r w:rsidR="001524E4">
        <w:rPr>
          <w:lang w:val="pt-BR"/>
        </w:rPr>
        <w:t xml:space="preserve">  </w:t>
      </w:r>
      <w:r w:rsidRPr="00295DA9">
        <w:rPr>
          <w:lang w:val="pt-BR"/>
        </w:rPr>
        <w:t>economici (anexa nr. 19);</w:t>
      </w:r>
    </w:p>
    <w:p w:rsidR="003E56E8" w:rsidRPr="00FF430B" w:rsidRDefault="003E56E8"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3E56E8" w:rsidRPr="00295DA9" w:rsidRDefault="003E56E8" w:rsidP="00D8130E">
      <w:pPr>
        <w:pStyle w:val="ListParagraph"/>
        <w:numPr>
          <w:ilvl w:val="0"/>
          <w:numId w:val="49"/>
        </w:numPr>
        <w:tabs>
          <w:tab w:val="clear" w:pos="1134"/>
          <w:tab w:val="left" w:pos="-284"/>
          <w:tab w:val="left" w:pos="426"/>
        </w:tabs>
        <w:ind w:left="-284" w:firstLine="284"/>
        <w:rPr>
          <w:lang w:val="pt-BR"/>
        </w:rPr>
      </w:pPr>
      <w:r w:rsidRPr="00295DA9">
        <w:rPr>
          <w:lang w:val="pt-BR"/>
        </w:rPr>
        <w:t>Declaraţie terţ susţinător profesional (anexa nr. 21);</w:t>
      </w:r>
    </w:p>
    <w:p w:rsidR="003E56E8" w:rsidRPr="00295DA9" w:rsidRDefault="003E56E8" w:rsidP="00D8130E">
      <w:pPr>
        <w:pStyle w:val="ListParagraph"/>
        <w:numPr>
          <w:ilvl w:val="0"/>
          <w:numId w:val="49"/>
        </w:numPr>
        <w:tabs>
          <w:tab w:val="clear" w:pos="1134"/>
          <w:tab w:val="left" w:pos="-284"/>
          <w:tab w:val="left" w:pos="426"/>
        </w:tabs>
        <w:ind w:left="-284" w:firstLine="284"/>
        <w:rPr>
          <w:lang w:val="pt-BR"/>
        </w:rPr>
      </w:pPr>
      <w:r w:rsidRPr="00295DA9">
        <w:rPr>
          <w:lang w:val="pt-BR"/>
        </w:rPr>
        <w:t>Aviz pentru participare la licitațiile publice de lucrări din domeniul construcțiilor și instalațiilor (anexa nr. 22);</w:t>
      </w:r>
    </w:p>
    <w:p w:rsidR="003E56E8" w:rsidRPr="00295DA9" w:rsidRDefault="003E56E8" w:rsidP="001E568B">
      <w:pPr>
        <w:pStyle w:val="ListParagraph"/>
        <w:numPr>
          <w:ilvl w:val="0"/>
          <w:numId w:val="49"/>
        </w:numPr>
        <w:tabs>
          <w:tab w:val="clear" w:pos="1134"/>
          <w:tab w:val="left" w:pos="-284"/>
          <w:tab w:val="left" w:pos="426"/>
        </w:tabs>
        <w:ind w:left="-284" w:firstLine="284"/>
        <w:rPr>
          <w:lang w:val="pt-BR"/>
        </w:rPr>
      </w:pPr>
      <w:r w:rsidRPr="00295DA9">
        <w:rPr>
          <w:lang w:val="pt-BR"/>
        </w:rPr>
        <w:t>Caiet de sarcini. Formularul de deviz nr.1 – lista cu cantitățile de lucrări (anexa nr. 23);</w:t>
      </w:r>
    </w:p>
    <w:p w:rsidR="003E56E8" w:rsidRPr="00295DA9" w:rsidRDefault="003E56E8" w:rsidP="001E568B">
      <w:pPr>
        <w:pStyle w:val="ListParagraph"/>
        <w:numPr>
          <w:ilvl w:val="0"/>
          <w:numId w:val="49"/>
        </w:numPr>
        <w:tabs>
          <w:tab w:val="clear" w:pos="1134"/>
          <w:tab w:val="left" w:pos="-284"/>
          <w:tab w:val="left" w:pos="426"/>
        </w:tabs>
        <w:ind w:left="-284" w:firstLine="284"/>
        <w:rPr>
          <w:lang w:val="pt-BR"/>
        </w:rPr>
      </w:pPr>
      <w:r w:rsidRPr="00295DA9">
        <w:rPr>
          <w:lang w:val="pt-BR"/>
        </w:rPr>
        <w:t>Contract de antrepriză (anexa nr. 25);</w:t>
      </w:r>
    </w:p>
    <w:p w:rsidR="003E56E8" w:rsidRPr="00FF430B" w:rsidRDefault="003E56E8" w:rsidP="00D8130E">
      <w:pPr>
        <w:pStyle w:val="ListParagraph"/>
        <w:numPr>
          <w:ilvl w:val="0"/>
          <w:numId w:val="49"/>
        </w:numPr>
        <w:tabs>
          <w:tab w:val="clear" w:pos="1134"/>
          <w:tab w:val="left" w:pos="-284"/>
          <w:tab w:val="left" w:pos="426"/>
        </w:tabs>
        <w:ind w:left="-284" w:firstLine="284"/>
      </w:pPr>
      <w:r w:rsidRPr="00FF430B">
        <w:t>Acord adiț</w:t>
      </w:r>
      <w:r>
        <w:t>ional (anexa nr. 27).</w:t>
      </w:r>
    </w:p>
    <w:p w:rsidR="003E56E8" w:rsidRPr="00FF430B" w:rsidRDefault="003E56E8" w:rsidP="001E568B">
      <w:pPr>
        <w:pStyle w:val="ListParagraph"/>
        <w:numPr>
          <w:ilvl w:val="0"/>
          <w:numId w:val="0"/>
        </w:numPr>
        <w:tabs>
          <w:tab w:val="clear" w:pos="1134"/>
          <w:tab w:val="left" w:pos="-284"/>
          <w:tab w:val="left" w:pos="426"/>
        </w:tabs>
        <w:ind w:left="-284"/>
      </w:pPr>
    </w:p>
    <w:p w:rsidR="003E56E8" w:rsidRPr="00FF430B" w:rsidRDefault="003E56E8" w:rsidP="00D8130E">
      <w:pPr>
        <w:pStyle w:val="ListParagraph"/>
        <w:numPr>
          <w:ilvl w:val="0"/>
          <w:numId w:val="0"/>
        </w:numPr>
        <w:tabs>
          <w:tab w:val="clear" w:pos="1134"/>
          <w:tab w:val="left" w:pos="-284"/>
          <w:tab w:val="left" w:pos="196"/>
          <w:tab w:val="left" w:pos="567"/>
        </w:tabs>
        <w:rPr>
          <w:color w:val="000000"/>
        </w:rPr>
      </w:pPr>
    </w:p>
    <w:p w:rsidR="003E56E8" w:rsidRPr="00295DA9" w:rsidRDefault="003E56E8" w:rsidP="00D8130E">
      <w:pPr>
        <w:pStyle w:val="ListParagraph"/>
        <w:numPr>
          <w:ilvl w:val="0"/>
          <w:numId w:val="19"/>
        </w:numPr>
        <w:tabs>
          <w:tab w:val="clear" w:pos="1134"/>
          <w:tab w:val="left" w:pos="-284"/>
          <w:tab w:val="left" w:pos="196"/>
          <w:tab w:val="left" w:pos="567"/>
        </w:tabs>
        <w:ind w:left="-284" w:firstLine="284"/>
        <w:rPr>
          <w:color w:val="000000"/>
          <w:lang w:val="pt-BR"/>
        </w:rPr>
      </w:pPr>
      <w:r w:rsidRPr="00295DA9">
        <w:rPr>
          <w:color w:val="000000"/>
          <w:lang w:val="pt-BR"/>
        </w:rPr>
        <w:lastRenderedPageBreak/>
        <w:t xml:space="preserve"> </w:t>
      </w:r>
      <w:r w:rsidRPr="00295DA9">
        <w:rPr>
          <w:lang w:val="pt-BR"/>
        </w:rPr>
        <w:t xml:space="preserve">Autoritatea contractantă emite Documentația de atribuire în vederea achiziționării lucrărilor sau serviciilor de proiectare și de lucrări, după cum este specificat în </w:t>
      </w:r>
      <w:r w:rsidRPr="00295DA9">
        <w:rPr>
          <w:color w:val="000000"/>
          <w:lang w:val="pt-BR"/>
        </w:rPr>
        <w:t>documentația standard.</w:t>
      </w:r>
    </w:p>
    <w:p w:rsidR="003E56E8" w:rsidRPr="00295DA9" w:rsidRDefault="003E56E8" w:rsidP="00D8130E">
      <w:pPr>
        <w:pStyle w:val="ListParagraph"/>
        <w:numPr>
          <w:ilvl w:val="0"/>
          <w:numId w:val="0"/>
        </w:numPr>
        <w:tabs>
          <w:tab w:val="clear" w:pos="1134"/>
          <w:tab w:val="left" w:pos="-284"/>
          <w:tab w:val="left" w:pos="196"/>
          <w:tab w:val="left" w:pos="567"/>
        </w:tabs>
        <w:rPr>
          <w:color w:val="000000"/>
          <w:lang w:val="pt-BR"/>
        </w:rPr>
      </w:pPr>
    </w:p>
    <w:p w:rsidR="003E56E8" w:rsidRPr="00295DA9" w:rsidRDefault="003E56E8" w:rsidP="00D8130E">
      <w:pPr>
        <w:pStyle w:val="ListParagraph"/>
        <w:numPr>
          <w:ilvl w:val="0"/>
          <w:numId w:val="19"/>
        </w:numPr>
        <w:tabs>
          <w:tab w:val="clear" w:pos="1134"/>
          <w:tab w:val="left" w:pos="-284"/>
          <w:tab w:val="left" w:pos="196"/>
        </w:tabs>
        <w:ind w:left="-284" w:firstLine="284"/>
        <w:rPr>
          <w:lang w:val="pt-BR"/>
        </w:rPr>
      </w:pPr>
      <w:r w:rsidRPr="00295DA9">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E56E8" w:rsidRPr="00295DA9" w:rsidRDefault="003E56E8" w:rsidP="00D8130E">
      <w:pPr>
        <w:pStyle w:val="ListParagraph"/>
        <w:numPr>
          <w:ilvl w:val="0"/>
          <w:numId w:val="0"/>
        </w:numPr>
        <w:ind w:left="360"/>
        <w:rPr>
          <w:lang w:val="pt-BR"/>
        </w:rPr>
      </w:pPr>
    </w:p>
    <w:p w:rsidR="003E56E8" w:rsidRPr="00295DA9" w:rsidRDefault="003E56E8" w:rsidP="00D8130E">
      <w:pPr>
        <w:pStyle w:val="ListParagraph"/>
        <w:numPr>
          <w:ilvl w:val="0"/>
          <w:numId w:val="19"/>
        </w:numPr>
        <w:tabs>
          <w:tab w:val="clear" w:pos="1134"/>
          <w:tab w:val="left" w:pos="-284"/>
          <w:tab w:val="left" w:pos="196"/>
          <w:tab w:val="left" w:pos="567"/>
        </w:tabs>
        <w:ind w:left="-284" w:firstLine="284"/>
        <w:rPr>
          <w:lang w:val="pt-BR"/>
        </w:rPr>
      </w:pPr>
      <w:r w:rsidRPr="00295DA9">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3E56E8" w:rsidRPr="00295DA9" w:rsidRDefault="003E56E8" w:rsidP="00D8130E">
      <w:pPr>
        <w:pStyle w:val="ListParagraph"/>
        <w:numPr>
          <w:ilvl w:val="0"/>
          <w:numId w:val="0"/>
        </w:numPr>
        <w:ind w:left="357"/>
        <w:rPr>
          <w:lang w:val="pt-BR"/>
        </w:rPr>
      </w:pPr>
    </w:p>
    <w:p w:rsidR="003E56E8" w:rsidRPr="00295DA9" w:rsidRDefault="003E56E8" w:rsidP="0038237B">
      <w:pPr>
        <w:pStyle w:val="ListParagraph"/>
        <w:numPr>
          <w:ilvl w:val="0"/>
          <w:numId w:val="19"/>
        </w:numPr>
        <w:tabs>
          <w:tab w:val="clear" w:pos="1134"/>
          <w:tab w:val="left" w:pos="-284"/>
          <w:tab w:val="left" w:pos="196"/>
          <w:tab w:val="left" w:pos="567"/>
        </w:tabs>
        <w:spacing w:after="120"/>
        <w:ind w:left="-284" w:firstLine="284"/>
        <w:rPr>
          <w:lang w:val="pt-BR"/>
        </w:rPr>
      </w:pPr>
      <w:r w:rsidRPr="00295DA9">
        <w:rPr>
          <w:lang w:val="pt-BR"/>
        </w:rPr>
        <w:t xml:space="preserve"> Atribuirea contractului de achiziție publică de lucrări sau de servicii de proiectare și de lucrări se realizează în conformitate cu prevederile:</w:t>
      </w:r>
    </w:p>
    <w:p w:rsidR="003E56E8" w:rsidRPr="00FF430B" w:rsidRDefault="003E56E8"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3E56E8" w:rsidRPr="00295DA9" w:rsidRDefault="0076059D"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001D17A8">
          <w:rPr>
            <w:rStyle w:val="Hyperlink"/>
            <w:bCs/>
            <w:color w:val="auto"/>
            <w:u w:val="none"/>
            <w:bdr w:val="none" w:sz="0" w:space="0" w:color="auto" w:frame="1"/>
            <w:shd w:val="clear" w:color="auto" w:fill="FFFFFF"/>
            <w:lang w:val="pt-BR"/>
          </w:rPr>
          <w:t>Hotari</w:t>
        </w:r>
        <w:r w:rsidR="003E56E8" w:rsidRPr="00295DA9">
          <w:rPr>
            <w:rStyle w:val="Hyperlink"/>
            <w:bCs/>
            <w:color w:val="auto"/>
            <w:u w:val="none"/>
            <w:bdr w:val="none" w:sz="0" w:space="0" w:color="auto" w:frame="1"/>
            <w:shd w:val="clear" w:color="auto" w:fill="FFFFFF"/>
            <w:lang w:val="pt-BR"/>
          </w:rPr>
          <w:t>rii Guvernului nr. 638/2020 pentru aprobarea Regulamentului privind achizițiile publice de lucrгri</w:t>
        </w:r>
      </w:hyperlink>
      <w:r w:rsidR="003E56E8" w:rsidRPr="00295DA9">
        <w:rPr>
          <w:rStyle w:val="Strong"/>
          <w:b w:val="0"/>
          <w:bdr w:val="none" w:sz="0" w:space="0" w:color="auto" w:frame="1"/>
          <w:shd w:val="clear" w:color="auto" w:fill="FFFFFF"/>
          <w:lang w:val="pt-BR"/>
        </w:rPr>
        <w:t>.</w:t>
      </w:r>
    </w:p>
    <w:p w:rsidR="003E56E8" w:rsidRPr="00295DA9" w:rsidRDefault="003E56E8"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295DA9">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295DA9">
        <w:rPr>
          <w:color w:val="000000"/>
          <w:lang w:val="pt-BR"/>
        </w:rPr>
        <w:t>Regulamentului cu privire la acordul-cadru ca modalitate specială de atribuire a contractelor de achiziții publice, aprobat prin Hotărârea Guvernului nr. 694/2020.</w:t>
      </w:r>
    </w:p>
    <w:p w:rsidR="003E56E8" w:rsidRPr="00295DA9" w:rsidRDefault="003E56E8" w:rsidP="0038237B">
      <w:pPr>
        <w:pStyle w:val="ListParagraph"/>
        <w:numPr>
          <w:ilvl w:val="0"/>
          <w:numId w:val="19"/>
        </w:numPr>
        <w:tabs>
          <w:tab w:val="left" w:pos="-284"/>
          <w:tab w:val="left" w:pos="196"/>
          <w:tab w:val="left" w:pos="426"/>
        </w:tabs>
        <w:spacing w:after="120"/>
        <w:ind w:left="-284" w:firstLine="284"/>
        <w:rPr>
          <w:lang w:val="pt-BR"/>
        </w:rPr>
      </w:pPr>
      <w:r w:rsidRPr="00295DA9">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E56E8" w:rsidRPr="00295DA9" w:rsidRDefault="003E56E8" w:rsidP="0038237B">
      <w:pPr>
        <w:pStyle w:val="ListParagraph"/>
        <w:numPr>
          <w:ilvl w:val="0"/>
          <w:numId w:val="19"/>
        </w:numPr>
        <w:tabs>
          <w:tab w:val="left" w:pos="-284"/>
          <w:tab w:val="left" w:pos="196"/>
          <w:tab w:val="left" w:pos="567"/>
        </w:tabs>
        <w:spacing w:after="120"/>
        <w:ind w:left="-284" w:firstLine="284"/>
        <w:rPr>
          <w:lang w:val="pt-BR"/>
        </w:rPr>
      </w:pPr>
      <w:r w:rsidRPr="00295DA9">
        <w:rPr>
          <w:lang w:val="pt-BR"/>
        </w:rPr>
        <w:t xml:space="preserve"> În cazul în care autoritatea contractantă inițiază proceduri cu preselecție se utilizează anexele ce țin de procedurile date: anexele nr.1, nr. 3 - 6, nr. 25 și nr. 26.</w:t>
      </w:r>
    </w:p>
    <w:p w:rsidR="003E56E8" w:rsidRPr="00295DA9" w:rsidRDefault="003E56E8" w:rsidP="00033577">
      <w:pPr>
        <w:pStyle w:val="ListParagraph"/>
        <w:numPr>
          <w:ilvl w:val="0"/>
          <w:numId w:val="19"/>
        </w:numPr>
        <w:tabs>
          <w:tab w:val="clear" w:pos="1134"/>
          <w:tab w:val="left" w:pos="-284"/>
          <w:tab w:val="left" w:pos="196"/>
          <w:tab w:val="left" w:pos="426"/>
        </w:tabs>
        <w:spacing w:after="120"/>
        <w:ind w:left="-284" w:firstLine="284"/>
        <w:rPr>
          <w:lang w:val="pt-BR"/>
        </w:rPr>
      </w:pPr>
      <w:r w:rsidRPr="00295DA9">
        <w:rPr>
          <w:lang w:val="pt-BR"/>
        </w:rPr>
        <w:t>Ofertantul suportă toate costurile asociate elaborării și prezentării ofertei sale, precum și documentelor care o însoțesc.</w:t>
      </w:r>
    </w:p>
    <w:p w:rsidR="003E56E8" w:rsidRPr="00295DA9" w:rsidRDefault="003E56E8" w:rsidP="0038237B">
      <w:pPr>
        <w:pStyle w:val="ListParagraph"/>
        <w:numPr>
          <w:ilvl w:val="0"/>
          <w:numId w:val="19"/>
        </w:numPr>
        <w:tabs>
          <w:tab w:val="clear" w:pos="1134"/>
          <w:tab w:val="left" w:pos="-284"/>
          <w:tab w:val="left" w:pos="196"/>
          <w:tab w:val="left" w:pos="426"/>
        </w:tabs>
        <w:spacing w:after="120"/>
        <w:ind w:left="-284" w:firstLine="284"/>
        <w:rPr>
          <w:lang w:val="pt-BR"/>
        </w:rPr>
      </w:pPr>
      <w:r w:rsidRPr="00295DA9">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E56E8" w:rsidRPr="00295DA9" w:rsidRDefault="003E56E8" w:rsidP="0038237B">
      <w:pPr>
        <w:pStyle w:val="ListParagraph"/>
        <w:numPr>
          <w:ilvl w:val="0"/>
          <w:numId w:val="19"/>
        </w:numPr>
        <w:tabs>
          <w:tab w:val="clear" w:pos="1134"/>
          <w:tab w:val="left" w:pos="-284"/>
          <w:tab w:val="left" w:pos="196"/>
          <w:tab w:val="left" w:pos="426"/>
        </w:tabs>
        <w:spacing w:after="120"/>
        <w:ind w:left="-284" w:firstLine="284"/>
        <w:rPr>
          <w:lang w:val="pt-BR"/>
        </w:rPr>
      </w:pPr>
      <w:r w:rsidRPr="00295DA9">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E56E8" w:rsidRPr="00295DA9" w:rsidRDefault="003E56E8" w:rsidP="0038237B">
      <w:pPr>
        <w:pStyle w:val="ListParagraph"/>
        <w:numPr>
          <w:ilvl w:val="0"/>
          <w:numId w:val="19"/>
        </w:numPr>
        <w:tabs>
          <w:tab w:val="clear" w:pos="1134"/>
          <w:tab w:val="left" w:pos="-284"/>
          <w:tab w:val="left" w:pos="196"/>
          <w:tab w:val="left" w:pos="426"/>
        </w:tabs>
        <w:spacing w:after="120"/>
        <w:ind w:left="-284" w:firstLine="284"/>
        <w:rPr>
          <w:lang w:val="pt-BR"/>
        </w:rPr>
      </w:pPr>
      <w:r w:rsidRPr="00295DA9">
        <w:rPr>
          <w:lang w:val="pt-BR"/>
        </w:rPr>
        <w:t>În cazul achizițiilor de servicii de proiectare, proiectanţii de construcţii sunt obligaţi să exercite supravegherea de autor pe tot parcursul execuției lucrărilor.</w:t>
      </w:r>
    </w:p>
    <w:p w:rsidR="003E56E8" w:rsidRPr="00295DA9" w:rsidRDefault="003E56E8" w:rsidP="0038237B">
      <w:pPr>
        <w:pStyle w:val="ListParagraph"/>
        <w:numPr>
          <w:ilvl w:val="0"/>
          <w:numId w:val="19"/>
        </w:numPr>
        <w:tabs>
          <w:tab w:val="clear" w:pos="1134"/>
          <w:tab w:val="left" w:pos="-284"/>
          <w:tab w:val="left" w:pos="196"/>
          <w:tab w:val="left" w:pos="426"/>
        </w:tabs>
        <w:spacing w:after="120"/>
        <w:ind w:left="-284" w:firstLine="284"/>
        <w:rPr>
          <w:lang w:val="pt-BR"/>
        </w:rPr>
      </w:pPr>
      <w:r w:rsidRPr="00295DA9">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E56E8" w:rsidRPr="00295DA9" w:rsidRDefault="003E56E8" w:rsidP="0038237B">
      <w:pPr>
        <w:pStyle w:val="ListParagraph"/>
        <w:numPr>
          <w:ilvl w:val="0"/>
          <w:numId w:val="19"/>
        </w:numPr>
        <w:tabs>
          <w:tab w:val="clear" w:pos="1134"/>
          <w:tab w:val="left" w:pos="-284"/>
          <w:tab w:val="left" w:pos="196"/>
          <w:tab w:val="left" w:pos="426"/>
        </w:tabs>
        <w:spacing w:after="120"/>
        <w:ind w:left="-284" w:firstLine="284"/>
        <w:rPr>
          <w:lang w:val="pt-BR"/>
        </w:rPr>
      </w:pPr>
      <w:r w:rsidRPr="00295DA9">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E56E8" w:rsidRPr="00295DA9" w:rsidRDefault="003E56E8" w:rsidP="0038237B">
      <w:pPr>
        <w:pStyle w:val="ListParagraph"/>
        <w:numPr>
          <w:ilvl w:val="0"/>
          <w:numId w:val="19"/>
        </w:numPr>
        <w:tabs>
          <w:tab w:val="clear" w:pos="1134"/>
          <w:tab w:val="left" w:pos="-284"/>
          <w:tab w:val="left" w:pos="196"/>
          <w:tab w:val="left" w:pos="426"/>
        </w:tabs>
        <w:spacing w:after="120"/>
        <w:ind w:left="-284" w:firstLine="284"/>
        <w:rPr>
          <w:lang w:val="pt-BR"/>
        </w:rPr>
      </w:pPr>
      <w:r w:rsidRPr="00295DA9">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3E56E8" w:rsidRPr="00295DA9" w:rsidRDefault="003E56E8" w:rsidP="0038237B">
      <w:pPr>
        <w:pStyle w:val="ListParagraph"/>
        <w:numPr>
          <w:ilvl w:val="0"/>
          <w:numId w:val="21"/>
        </w:numPr>
        <w:tabs>
          <w:tab w:val="clear" w:pos="1134"/>
          <w:tab w:val="left" w:pos="-284"/>
          <w:tab w:val="left" w:pos="426"/>
        </w:tabs>
        <w:spacing w:after="120"/>
        <w:ind w:left="-284" w:firstLine="284"/>
        <w:rPr>
          <w:lang w:val="pt-BR"/>
        </w:rPr>
      </w:pPr>
      <w:r w:rsidRPr="00295DA9">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3E56E8" w:rsidRPr="00FF430B" w:rsidRDefault="003E56E8"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3E56E8" w:rsidRPr="00295DA9" w:rsidRDefault="003E56E8" w:rsidP="0038237B">
      <w:pPr>
        <w:pStyle w:val="ListParagraph"/>
        <w:numPr>
          <w:ilvl w:val="0"/>
          <w:numId w:val="19"/>
        </w:numPr>
        <w:tabs>
          <w:tab w:val="clear" w:pos="1134"/>
          <w:tab w:val="left" w:pos="-284"/>
          <w:tab w:val="left" w:pos="196"/>
          <w:tab w:val="left" w:pos="426"/>
        </w:tabs>
        <w:spacing w:after="120"/>
        <w:ind w:left="-284" w:firstLine="284"/>
        <w:rPr>
          <w:lang w:val="pt-BR"/>
        </w:rPr>
      </w:pPr>
      <w:r w:rsidRPr="00295DA9">
        <w:rPr>
          <w:lang w:val="pt-BR"/>
        </w:rPr>
        <w:t>Sunt interzise următoarele acţiuni în cadrul procedurii de achiziție:</w:t>
      </w:r>
      <w:bookmarkStart w:id="7" w:name="_Toc392179965"/>
      <w:bookmarkStart w:id="8" w:name="_Toc392180136"/>
      <w:bookmarkStart w:id="9" w:name="_Toc449539026"/>
    </w:p>
    <w:p w:rsidR="003E56E8" w:rsidRPr="00295DA9" w:rsidRDefault="003E56E8"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3E56E8" w:rsidRPr="00295DA9" w:rsidRDefault="003E56E8"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3E56E8" w:rsidRPr="00295DA9" w:rsidRDefault="003E56E8"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3E56E8" w:rsidRPr="00295DA9" w:rsidRDefault="003E56E8"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3E56E8" w:rsidRPr="00295DA9" w:rsidRDefault="003E56E8"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3E56E8" w:rsidRPr="00FF430B" w:rsidRDefault="00CE1F0D" w:rsidP="00CE1F0D">
      <w:pPr>
        <w:pStyle w:val="Heading2"/>
        <w:keepNext w:val="0"/>
        <w:keepLines w:val="0"/>
        <w:tabs>
          <w:tab w:val="left" w:pos="-284"/>
        </w:tabs>
        <w:spacing w:before="0"/>
        <w:rPr>
          <w:rFonts w:ascii="Times New Roman" w:hAnsi="Times New Roman"/>
          <w:bCs w:val="0"/>
          <w:color w:val="auto"/>
        </w:rPr>
      </w:pPr>
      <w:r>
        <w:rPr>
          <w:rFonts w:ascii="Times New Roman" w:hAnsi="Times New Roman"/>
          <w:bCs w:val="0"/>
          <w:color w:val="auto"/>
        </w:rPr>
        <w:t xml:space="preserve">                                                            </w:t>
      </w:r>
      <w:r w:rsidR="003E56E8" w:rsidRPr="00FF430B">
        <w:rPr>
          <w:rFonts w:ascii="Times New Roman" w:hAnsi="Times New Roman"/>
          <w:bCs w:val="0"/>
          <w:color w:val="auto"/>
        </w:rPr>
        <w:t>Secţiunea a 2-a</w:t>
      </w:r>
    </w:p>
    <w:p w:rsidR="003E56E8" w:rsidRPr="00FF430B" w:rsidRDefault="003E56E8" w:rsidP="00B51DAA"/>
    <w:p w:rsidR="003E56E8" w:rsidRPr="00295DA9" w:rsidRDefault="003E56E8"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295DA9">
        <w:rPr>
          <w:b/>
          <w:lang w:val="pt-BR"/>
        </w:rPr>
        <w:t>Calificarea candidaților/ofertanților</w:t>
      </w:r>
    </w:p>
    <w:p w:rsidR="003E56E8" w:rsidRPr="00295DA9" w:rsidRDefault="003E56E8"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18.</w:t>
      </w:r>
      <w:r w:rsidRPr="00295DA9">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E56E8" w:rsidRPr="00295DA9" w:rsidRDefault="003E56E8"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19. </w:t>
      </w:r>
      <w:r w:rsidRPr="00295DA9">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E56E8" w:rsidRPr="00295DA9" w:rsidRDefault="003E56E8"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20. </w:t>
      </w:r>
      <w:r w:rsidRPr="00295DA9">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E56E8" w:rsidRPr="00295DA9" w:rsidRDefault="003E56E8" w:rsidP="009F1E2C">
      <w:pPr>
        <w:pStyle w:val="ListParagraph"/>
        <w:numPr>
          <w:ilvl w:val="0"/>
          <w:numId w:val="0"/>
        </w:numPr>
        <w:tabs>
          <w:tab w:val="clear" w:pos="1134"/>
          <w:tab w:val="left" w:pos="-284"/>
          <w:tab w:val="left" w:pos="284"/>
        </w:tabs>
        <w:spacing w:after="120"/>
        <w:ind w:left="-284" w:firstLine="284"/>
        <w:rPr>
          <w:lang w:val="pt-BR"/>
        </w:rPr>
      </w:pPr>
      <w:r w:rsidRPr="00295DA9">
        <w:rPr>
          <w:b/>
          <w:lang w:val="pt-BR"/>
        </w:rPr>
        <w:t xml:space="preserve">21. </w:t>
      </w:r>
      <w:r w:rsidRPr="00295DA9">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3E56E8" w:rsidRPr="00295DA9" w:rsidRDefault="003E56E8" w:rsidP="009F1E2C">
      <w:pPr>
        <w:pStyle w:val="ListParagraph"/>
        <w:numPr>
          <w:ilvl w:val="0"/>
          <w:numId w:val="0"/>
        </w:numPr>
        <w:tabs>
          <w:tab w:val="clear" w:pos="1134"/>
          <w:tab w:val="left" w:pos="-284"/>
          <w:tab w:val="left" w:pos="284"/>
        </w:tabs>
        <w:spacing w:after="120"/>
        <w:ind w:left="-284" w:firstLine="284"/>
        <w:rPr>
          <w:lang w:val="pt-BR"/>
        </w:rPr>
      </w:pPr>
      <w:r w:rsidRPr="00295DA9">
        <w:rPr>
          <w:b/>
          <w:lang w:val="pt-BR"/>
        </w:rPr>
        <w:t>22.</w:t>
      </w:r>
      <w:r w:rsidRPr="00295DA9">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E56E8" w:rsidRPr="00295DA9" w:rsidRDefault="003E56E8"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295DA9">
        <w:rPr>
          <w:b/>
          <w:lang w:val="pt-BR"/>
        </w:rPr>
        <w:t xml:space="preserve">23. </w:t>
      </w:r>
      <w:r w:rsidRPr="00295DA9">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E56E8" w:rsidRPr="00295DA9" w:rsidRDefault="003E56E8"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295DA9">
        <w:rPr>
          <w:b/>
          <w:lang w:val="pt-BR"/>
        </w:rPr>
        <w:t xml:space="preserve">24. </w:t>
      </w:r>
      <w:r w:rsidRPr="00295DA9">
        <w:rPr>
          <w:color w:val="000000"/>
          <w:lang w:val="pt-BR"/>
        </w:rPr>
        <w:t>Prezentarea oricărui alt formular DUAE este temei de descalificare de la procedura de achiziție publică.</w:t>
      </w:r>
    </w:p>
    <w:p w:rsidR="003E56E8" w:rsidRPr="00295DA9" w:rsidRDefault="003E56E8"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295DA9">
        <w:rPr>
          <w:b/>
          <w:color w:val="000000"/>
          <w:lang w:val="pt-BR"/>
        </w:rPr>
        <w:t xml:space="preserve">25. </w:t>
      </w:r>
      <w:r w:rsidRPr="00295DA9">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E56E8" w:rsidRPr="00295DA9" w:rsidRDefault="003E56E8" w:rsidP="009F1E2C">
      <w:pPr>
        <w:pStyle w:val="ListParagraph"/>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26. </w:t>
      </w:r>
      <w:r w:rsidRPr="00295DA9">
        <w:rPr>
          <w:lang w:val="pt-BR"/>
        </w:rPr>
        <w:t>Autoritatea contractantă aplică criterii și cerințe de calificare numai referitoare la:</w:t>
      </w:r>
    </w:p>
    <w:p w:rsidR="003E56E8" w:rsidRPr="00FF430B" w:rsidRDefault="003E56E8" w:rsidP="00A54239">
      <w:pPr>
        <w:spacing w:after="120"/>
        <w:ind w:left="142"/>
      </w:pPr>
      <w:r w:rsidRPr="00FF430B">
        <w:t>1) eligibilitatea ofertantului sau candidatului;</w:t>
      </w:r>
    </w:p>
    <w:p w:rsidR="003E56E8" w:rsidRPr="00FF430B" w:rsidRDefault="003E56E8" w:rsidP="00A54239">
      <w:pPr>
        <w:spacing w:after="120"/>
        <w:ind w:left="142"/>
      </w:pPr>
      <w:r w:rsidRPr="00FF430B">
        <w:t>2) capacitatea de exercitare a activității profesionale;</w:t>
      </w:r>
    </w:p>
    <w:p w:rsidR="003E56E8" w:rsidRPr="00295DA9" w:rsidRDefault="003E56E8" w:rsidP="00A54239">
      <w:pPr>
        <w:pStyle w:val="ListParagraph"/>
        <w:numPr>
          <w:ilvl w:val="0"/>
          <w:numId w:val="0"/>
        </w:numPr>
        <w:tabs>
          <w:tab w:val="clear" w:pos="1134"/>
          <w:tab w:val="left" w:pos="0"/>
        </w:tabs>
        <w:spacing w:after="120"/>
        <w:ind w:left="142"/>
        <w:rPr>
          <w:lang w:val="pt-BR"/>
        </w:rPr>
      </w:pPr>
      <w:r w:rsidRPr="00295DA9">
        <w:rPr>
          <w:lang w:val="pt-BR"/>
        </w:rPr>
        <w:t>3) capacitatea economică şi financiară;</w:t>
      </w:r>
    </w:p>
    <w:p w:rsidR="003E56E8" w:rsidRPr="00295DA9" w:rsidRDefault="003E56E8" w:rsidP="00A54239">
      <w:pPr>
        <w:pStyle w:val="ListParagraph"/>
        <w:numPr>
          <w:ilvl w:val="0"/>
          <w:numId w:val="0"/>
        </w:numPr>
        <w:tabs>
          <w:tab w:val="clear" w:pos="1134"/>
          <w:tab w:val="left" w:pos="0"/>
        </w:tabs>
        <w:spacing w:after="120"/>
        <w:ind w:left="142"/>
        <w:rPr>
          <w:lang w:val="pt-BR"/>
        </w:rPr>
      </w:pPr>
      <w:r w:rsidRPr="00295DA9">
        <w:rPr>
          <w:lang w:val="pt-BR"/>
        </w:rPr>
        <w:t>4) capacitatea tehnică;</w:t>
      </w:r>
    </w:p>
    <w:p w:rsidR="003E56E8" w:rsidRPr="00295DA9" w:rsidRDefault="003E56E8" w:rsidP="00A54239">
      <w:pPr>
        <w:pStyle w:val="ListParagraph"/>
        <w:numPr>
          <w:ilvl w:val="0"/>
          <w:numId w:val="0"/>
        </w:numPr>
        <w:tabs>
          <w:tab w:val="clear" w:pos="1134"/>
          <w:tab w:val="left" w:pos="0"/>
          <w:tab w:val="left" w:pos="567"/>
        </w:tabs>
        <w:spacing w:after="120"/>
        <w:ind w:left="142"/>
        <w:rPr>
          <w:lang w:val="pt-BR"/>
        </w:rPr>
      </w:pPr>
      <w:r w:rsidRPr="00295DA9">
        <w:rPr>
          <w:lang w:val="pt-BR"/>
        </w:rPr>
        <w:t>5) standarde de asigurare a calității;</w:t>
      </w:r>
    </w:p>
    <w:p w:rsidR="003E56E8" w:rsidRPr="00295DA9" w:rsidRDefault="003E56E8" w:rsidP="00A54239">
      <w:pPr>
        <w:pStyle w:val="ListParagraph"/>
        <w:numPr>
          <w:ilvl w:val="0"/>
          <w:numId w:val="0"/>
        </w:numPr>
        <w:tabs>
          <w:tab w:val="clear" w:pos="1134"/>
          <w:tab w:val="left" w:pos="0"/>
        </w:tabs>
        <w:spacing w:after="120"/>
        <w:ind w:left="142"/>
        <w:rPr>
          <w:lang w:val="pt-BR"/>
        </w:rPr>
      </w:pPr>
      <w:r w:rsidRPr="00295DA9">
        <w:rPr>
          <w:lang w:val="pt-BR"/>
        </w:rPr>
        <w:t>6) standarde de protecție a mediului.</w:t>
      </w:r>
    </w:p>
    <w:p w:rsidR="003E56E8" w:rsidRPr="00295DA9" w:rsidRDefault="003E56E8">
      <w:pPr>
        <w:pStyle w:val="ListParagraph"/>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27. </w:t>
      </w:r>
      <w:r w:rsidRPr="00295DA9">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95DA9">
        <w:rPr>
          <w:color w:val="000000"/>
          <w:lang w:val="pt-BR"/>
        </w:rPr>
        <w:t>Sistemul informaţional automatizat „Registrul de stat al achiziţiilor publice” (în continuare - SIA RSAP)</w:t>
      </w:r>
      <w:r w:rsidRPr="00295DA9">
        <w:rPr>
          <w:lang w:val="pt-BR"/>
        </w:rPr>
        <w:t xml:space="preserve">, cu excepția cazurilor prevăzute la art. 33 alin. (7) și alin. (11) din Legea nr. 131/2015 privind achizițiile publice. </w:t>
      </w:r>
    </w:p>
    <w:p w:rsidR="003E56E8" w:rsidRPr="00295DA9" w:rsidRDefault="003E56E8"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295DA9">
        <w:rPr>
          <w:b/>
          <w:lang w:val="pt-BR"/>
        </w:rPr>
        <w:t>28</w:t>
      </w:r>
      <w:r w:rsidRPr="00295DA9">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E56E8" w:rsidRPr="00FF430B" w:rsidRDefault="003E56E8" w:rsidP="00A54239">
      <w:pPr>
        <w:pStyle w:val="ListParagraph"/>
        <w:numPr>
          <w:ilvl w:val="0"/>
          <w:numId w:val="0"/>
        </w:numPr>
        <w:tabs>
          <w:tab w:val="clear" w:pos="1134"/>
          <w:tab w:val="left" w:pos="-284"/>
          <w:tab w:val="left" w:pos="142"/>
          <w:tab w:val="left" w:pos="284"/>
          <w:tab w:val="left" w:pos="426"/>
        </w:tabs>
        <w:spacing w:after="120"/>
        <w:ind w:left="-284" w:firstLine="284"/>
      </w:pPr>
      <w:r w:rsidRPr="00295DA9">
        <w:rPr>
          <w:b/>
          <w:lang w:val="pt-BR"/>
        </w:rPr>
        <w:t xml:space="preserve">29. </w:t>
      </w:r>
      <w:r w:rsidRPr="00295DA9">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3E56E8" w:rsidRPr="00295DA9" w:rsidRDefault="003E56E8"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295DA9">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E56E8" w:rsidRPr="00295DA9" w:rsidRDefault="003E56E8" w:rsidP="009A4744">
      <w:pPr>
        <w:pStyle w:val="ListParagraph"/>
        <w:numPr>
          <w:ilvl w:val="0"/>
          <w:numId w:val="0"/>
        </w:numPr>
        <w:tabs>
          <w:tab w:val="clear" w:pos="1134"/>
          <w:tab w:val="left" w:pos="-284"/>
          <w:tab w:val="left" w:pos="-142"/>
          <w:tab w:val="left" w:pos="567"/>
        </w:tabs>
        <w:spacing w:after="120"/>
        <w:ind w:left="-284" w:firstLine="284"/>
        <w:rPr>
          <w:lang w:val="pt-BR"/>
        </w:rPr>
      </w:pPr>
      <w:r w:rsidRPr="00295DA9">
        <w:rPr>
          <w:b/>
          <w:lang w:val="pt-BR"/>
        </w:rPr>
        <w:t xml:space="preserve">31. </w:t>
      </w:r>
      <w:r w:rsidRPr="00295DA9">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E56E8" w:rsidRPr="00295DA9" w:rsidRDefault="003E56E8"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32. </w:t>
      </w:r>
      <w:r w:rsidRPr="00295DA9">
        <w:rPr>
          <w:lang w:val="pt-BR"/>
        </w:rPr>
        <w:t xml:space="preserve">În ceea ce privesc </w:t>
      </w:r>
      <w:r w:rsidRPr="00295DA9">
        <w:rPr>
          <w:bCs/>
          <w:lang w:val="pt-BR"/>
        </w:rPr>
        <w:t>referințele de</w:t>
      </w:r>
      <w:r w:rsidRPr="00295DA9">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E56E8" w:rsidRPr="00295DA9" w:rsidRDefault="003E56E8"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 33. </w:t>
      </w:r>
      <w:r w:rsidRPr="00295DA9">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E56E8" w:rsidRPr="00295DA9" w:rsidRDefault="003E56E8"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34. </w:t>
      </w:r>
      <w:r w:rsidRPr="00295DA9">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E56E8" w:rsidRPr="00295DA9" w:rsidRDefault="003E56E8"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35. </w:t>
      </w:r>
      <w:r w:rsidRPr="00295DA9">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3E56E8" w:rsidRPr="00295DA9" w:rsidRDefault="003E56E8"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36. </w:t>
      </w:r>
      <w:r w:rsidRPr="00295DA9">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E56E8" w:rsidRPr="00295DA9" w:rsidRDefault="003E56E8" w:rsidP="00A54239">
      <w:pPr>
        <w:pStyle w:val="ListParagraph"/>
        <w:numPr>
          <w:ilvl w:val="0"/>
          <w:numId w:val="0"/>
        </w:numPr>
        <w:tabs>
          <w:tab w:val="clear" w:pos="1134"/>
          <w:tab w:val="left" w:pos="-284"/>
          <w:tab w:val="left" w:pos="-142"/>
        </w:tabs>
        <w:spacing w:after="120"/>
        <w:ind w:left="-284" w:firstLine="426"/>
        <w:rPr>
          <w:lang w:val="pt-BR"/>
        </w:rPr>
      </w:pPr>
      <w:r w:rsidRPr="00295DA9">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E56E8" w:rsidRPr="00295DA9" w:rsidRDefault="003E56E8" w:rsidP="00A54239">
      <w:pPr>
        <w:pStyle w:val="ListParagraph"/>
        <w:numPr>
          <w:ilvl w:val="0"/>
          <w:numId w:val="0"/>
        </w:numPr>
        <w:tabs>
          <w:tab w:val="clear" w:pos="1134"/>
          <w:tab w:val="left" w:pos="-284"/>
          <w:tab w:val="left" w:pos="-142"/>
        </w:tabs>
        <w:spacing w:after="120"/>
        <w:ind w:left="-284" w:firstLine="426"/>
        <w:rPr>
          <w:lang w:val="pt-BR"/>
        </w:rPr>
      </w:pPr>
      <w:r w:rsidRPr="00295DA9">
        <w:rPr>
          <w:lang w:val="pt-BR"/>
        </w:rPr>
        <w:t>2) lichiditate generală (active circulante/datorii curente) și nivelul minim de lichiditate (nu mai puțin de 100%);</w:t>
      </w:r>
    </w:p>
    <w:p w:rsidR="003E56E8" w:rsidRPr="00295DA9" w:rsidRDefault="003E56E8" w:rsidP="005D672E">
      <w:pPr>
        <w:pStyle w:val="ListParagraph"/>
        <w:numPr>
          <w:ilvl w:val="0"/>
          <w:numId w:val="0"/>
        </w:numPr>
        <w:tabs>
          <w:tab w:val="clear" w:pos="1134"/>
          <w:tab w:val="left" w:pos="-284"/>
          <w:tab w:val="left" w:pos="-142"/>
          <w:tab w:val="left" w:pos="426"/>
        </w:tabs>
        <w:spacing w:after="120"/>
        <w:ind w:left="-284" w:firstLine="426"/>
        <w:rPr>
          <w:lang w:val="pt-BR"/>
        </w:rPr>
      </w:pPr>
      <w:r w:rsidRPr="00295DA9">
        <w:rPr>
          <w:lang w:val="pt-BR"/>
        </w:rPr>
        <w:t>3) declarații bancare corespunzătoare sau, după caz, dovezi privind asigurarea riscului profesional;</w:t>
      </w:r>
    </w:p>
    <w:p w:rsidR="003E56E8" w:rsidRPr="00295DA9" w:rsidRDefault="003E56E8" w:rsidP="0026663C">
      <w:pPr>
        <w:pStyle w:val="ListParagraph"/>
        <w:numPr>
          <w:ilvl w:val="0"/>
          <w:numId w:val="0"/>
        </w:numPr>
        <w:tabs>
          <w:tab w:val="clear" w:pos="1134"/>
          <w:tab w:val="left" w:pos="-284"/>
          <w:tab w:val="left" w:pos="284"/>
          <w:tab w:val="left" w:pos="426"/>
        </w:tabs>
        <w:spacing w:after="120"/>
        <w:ind w:left="-284" w:firstLine="426"/>
        <w:rPr>
          <w:lang w:val="pt-BR"/>
        </w:rPr>
      </w:pPr>
      <w:r w:rsidRPr="00295DA9">
        <w:rPr>
          <w:lang w:val="pt-BR"/>
        </w:rPr>
        <w:t>4) situația financiară pentru perioada de gestiune anterioară, avizat şi înregistrat de organele competente, și orice alte documente legale edificatoare prin care ofertantul își poate dovedi capacitatea economico-financiară.</w:t>
      </w:r>
    </w:p>
    <w:p w:rsidR="003E56E8" w:rsidRPr="00295DA9" w:rsidRDefault="003E56E8"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37.  </w:t>
      </w:r>
      <w:r w:rsidRPr="00295DA9">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3E56E8" w:rsidRPr="00295DA9" w:rsidRDefault="003E56E8"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38. </w:t>
      </w:r>
      <w:r w:rsidRPr="00295DA9">
        <w:rPr>
          <w:bCs/>
          <w:lang w:val="pt-BR"/>
        </w:rPr>
        <w:t>La solicitarea autorității contactante,</w:t>
      </w:r>
      <w:r w:rsidRPr="00295DA9">
        <w:rPr>
          <w:b/>
          <w:lang w:val="pt-BR"/>
        </w:rPr>
        <w:t xml:space="preserve"> </w:t>
      </w:r>
      <w:r w:rsidRPr="00295DA9">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E56E8" w:rsidRPr="00295DA9" w:rsidRDefault="003E56E8" w:rsidP="00A54239">
      <w:pPr>
        <w:pStyle w:val="ListParagraph"/>
        <w:numPr>
          <w:ilvl w:val="0"/>
          <w:numId w:val="0"/>
        </w:numPr>
        <w:tabs>
          <w:tab w:val="clear" w:pos="1134"/>
          <w:tab w:val="left" w:pos="142"/>
        </w:tabs>
        <w:spacing w:after="120"/>
        <w:ind w:left="-284" w:firstLine="426"/>
        <w:rPr>
          <w:lang w:val="pt-BR"/>
        </w:rPr>
      </w:pPr>
      <w:r w:rsidRPr="00295DA9">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E56E8" w:rsidRPr="00295DA9" w:rsidRDefault="003E56E8" w:rsidP="00A54239">
      <w:pPr>
        <w:pStyle w:val="ListParagraph"/>
        <w:numPr>
          <w:ilvl w:val="0"/>
          <w:numId w:val="0"/>
        </w:numPr>
        <w:tabs>
          <w:tab w:val="clear" w:pos="1134"/>
          <w:tab w:val="left" w:pos="142"/>
        </w:tabs>
        <w:spacing w:after="120"/>
        <w:ind w:left="-284" w:firstLine="426"/>
        <w:rPr>
          <w:lang w:val="pt-BR"/>
        </w:rPr>
      </w:pPr>
      <w:r w:rsidRPr="00295DA9">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E56E8" w:rsidRPr="00295DA9" w:rsidRDefault="003E56E8" w:rsidP="00A54239">
      <w:pPr>
        <w:pStyle w:val="ListParagraph"/>
        <w:numPr>
          <w:ilvl w:val="0"/>
          <w:numId w:val="0"/>
        </w:numPr>
        <w:tabs>
          <w:tab w:val="clear" w:pos="1134"/>
          <w:tab w:val="left" w:pos="142"/>
        </w:tabs>
        <w:spacing w:after="120"/>
        <w:ind w:left="-284" w:firstLine="426"/>
        <w:rPr>
          <w:lang w:val="pt-BR"/>
        </w:rPr>
      </w:pPr>
      <w:r w:rsidRPr="00295DA9">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E56E8" w:rsidRPr="00295DA9" w:rsidRDefault="003E56E8" w:rsidP="00A54239">
      <w:pPr>
        <w:pStyle w:val="ListParagraph"/>
        <w:numPr>
          <w:ilvl w:val="0"/>
          <w:numId w:val="0"/>
        </w:numPr>
        <w:tabs>
          <w:tab w:val="clear" w:pos="1134"/>
          <w:tab w:val="left" w:pos="142"/>
        </w:tabs>
        <w:spacing w:after="120"/>
        <w:ind w:left="-284" w:firstLine="426"/>
        <w:rPr>
          <w:lang w:val="pt-BR"/>
        </w:rPr>
      </w:pPr>
      <w:r w:rsidRPr="00295DA9">
        <w:rPr>
          <w:lang w:val="pt-BR"/>
        </w:rPr>
        <w:t>4) o declaraţie referitoare la efectivele medii anuale al personalului angajat şi ale cadrelor de conducere în ultimii 3 ani;</w:t>
      </w:r>
    </w:p>
    <w:p w:rsidR="003E56E8" w:rsidRPr="00295DA9" w:rsidRDefault="003E56E8" w:rsidP="00A54239">
      <w:pPr>
        <w:pStyle w:val="ListParagraph"/>
        <w:numPr>
          <w:ilvl w:val="0"/>
          <w:numId w:val="0"/>
        </w:numPr>
        <w:tabs>
          <w:tab w:val="clear" w:pos="1134"/>
          <w:tab w:val="left" w:pos="142"/>
        </w:tabs>
        <w:spacing w:after="120"/>
        <w:ind w:left="-284" w:firstLine="426"/>
        <w:rPr>
          <w:lang w:val="pt-BR"/>
        </w:rPr>
      </w:pPr>
      <w:r w:rsidRPr="00295DA9">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3E56E8" w:rsidRPr="00295DA9" w:rsidRDefault="003E56E8" w:rsidP="00A54239">
      <w:pPr>
        <w:pStyle w:val="ListParagraph"/>
        <w:numPr>
          <w:ilvl w:val="0"/>
          <w:numId w:val="0"/>
        </w:numPr>
        <w:tabs>
          <w:tab w:val="clear" w:pos="1134"/>
          <w:tab w:val="left" w:pos="142"/>
        </w:tabs>
        <w:spacing w:after="120"/>
        <w:ind w:left="-284" w:firstLine="426"/>
        <w:rPr>
          <w:lang w:val="pt-BR"/>
        </w:rPr>
      </w:pPr>
      <w:r w:rsidRPr="00295DA9">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3E56E8" w:rsidRPr="00295DA9" w:rsidRDefault="003E56E8" w:rsidP="00A54239">
      <w:pPr>
        <w:pStyle w:val="ListParagraph"/>
        <w:numPr>
          <w:ilvl w:val="0"/>
          <w:numId w:val="0"/>
        </w:numPr>
        <w:tabs>
          <w:tab w:val="clear" w:pos="1134"/>
          <w:tab w:val="left" w:pos="142"/>
        </w:tabs>
        <w:spacing w:after="120"/>
        <w:ind w:left="-284" w:firstLine="426"/>
        <w:rPr>
          <w:lang w:val="pt-BR"/>
        </w:rPr>
      </w:pPr>
      <w:r w:rsidRPr="00295DA9">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E56E8" w:rsidRPr="00295DA9" w:rsidRDefault="003E56E8"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39. </w:t>
      </w:r>
      <w:r w:rsidRPr="00295DA9">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E56E8" w:rsidRPr="00295DA9" w:rsidRDefault="003E56E8"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40. </w:t>
      </w:r>
      <w:r w:rsidRPr="00295DA9">
        <w:rPr>
          <w:lang w:val="pt-BR"/>
        </w:rPr>
        <w:t>Ofertantul urmează să dispună de un nivel minim de experienţă pentru a se califica conform cerinţelor de îndeplinire a contractului:</w:t>
      </w:r>
    </w:p>
    <w:p w:rsidR="003E56E8" w:rsidRPr="00295DA9" w:rsidRDefault="003E56E8"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E56E8" w:rsidRPr="00295DA9" w:rsidRDefault="003E56E8"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E56E8" w:rsidRPr="00295DA9" w:rsidRDefault="003E56E8"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41. </w:t>
      </w:r>
      <w:r w:rsidRPr="00295DA9">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E56E8" w:rsidRPr="00295DA9" w:rsidRDefault="003E56E8"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42.  </w:t>
      </w:r>
      <w:r w:rsidRPr="00295DA9">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3E56E8" w:rsidRPr="00295DA9" w:rsidRDefault="003E56E8"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43. </w:t>
      </w:r>
      <w:r w:rsidRPr="00295DA9">
        <w:rPr>
          <w:bCs/>
          <w:lang w:val="pt-BR"/>
        </w:rPr>
        <w:t>Operatorul economic prezintă documente, certificate, emise de organisme independente, prin care se atestă faptul că respectă anumite standarde de protecţie a mediului, aceasta trebuie să se raporteze:</w:t>
      </w:r>
    </w:p>
    <w:p w:rsidR="003E56E8" w:rsidRPr="00295DA9" w:rsidRDefault="003E56E8"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1) la Sistemul Comunitar de Management de Mediu şi Audit (EMAS), sau;</w:t>
      </w:r>
    </w:p>
    <w:p w:rsidR="003E56E8" w:rsidRPr="00295DA9" w:rsidRDefault="003E56E8"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3E56E8" w:rsidRPr="00295DA9" w:rsidRDefault="003E56E8"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b/>
          <w:lang w:val="pt-BR"/>
        </w:rPr>
        <w:t xml:space="preserve">44. </w:t>
      </w:r>
      <w:r w:rsidRPr="00295DA9">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E56E8" w:rsidRPr="00FF430B" w:rsidRDefault="003E56E8"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3E56E8" w:rsidRPr="00FF430B" w:rsidRDefault="003E56E8"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3E56E8" w:rsidRPr="00FF430B" w:rsidRDefault="003E56E8"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3E56E8" w:rsidRPr="00FF430B" w:rsidRDefault="003E56E8" w:rsidP="00A54239">
      <w:pPr>
        <w:tabs>
          <w:tab w:val="left" w:pos="-284"/>
          <w:tab w:val="left" w:pos="142"/>
          <w:tab w:val="left" w:pos="426"/>
          <w:tab w:val="left" w:pos="567"/>
          <w:tab w:val="left" w:pos="709"/>
        </w:tabs>
        <w:ind w:left="-284" w:firstLine="284"/>
        <w:jc w:val="both"/>
      </w:pPr>
      <w:r w:rsidRPr="00FF430B">
        <w:t>3) gestionarea deșeurilor din demolări;</w:t>
      </w:r>
    </w:p>
    <w:p w:rsidR="003E56E8" w:rsidRPr="00FF430B" w:rsidRDefault="003E56E8"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3E56E8" w:rsidRPr="00FF430B" w:rsidRDefault="003E56E8" w:rsidP="00A54239">
      <w:pPr>
        <w:tabs>
          <w:tab w:val="left" w:pos="-284"/>
          <w:tab w:val="left" w:pos="142"/>
          <w:tab w:val="left" w:pos="426"/>
          <w:tab w:val="left" w:pos="567"/>
          <w:tab w:val="left" w:pos="709"/>
        </w:tabs>
        <w:ind w:left="-284" w:firstLine="284"/>
        <w:jc w:val="both"/>
      </w:pPr>
      <w:r w:rsidRPr="00FF430B">
        <w:t>5) contractul de performanță energetică;</w:t>
      </w:r>
    </w:p>
    <w:p w:rsidR="003E56E8" w:rsidRPr="00FF430B" w:rsidRDefault="003E56E8" w:rsidP="00A54239">
      <w:pPr>
        <w:tabs>
          <w:tab w:val="left" w:pos="-284"/>
          <w:tab w:val="left" w:pos="142"/>
          <w:tab w:val="left" w:pos="426"/>
          <w:tab w:val="left" w:pos="567"/>
          <w:tab w:val="left" w:pos="709"/>
        </w:tabs>
        <w:ind w:left="-284" w:firstLine="284"/>
        <w:jc w:val="both"/>
      </w:pPr>
      <w:r w:rsidRPr="00FF430B">
        <w:t>6) conținut reciclat în beton și zidărie;</w:t>
      </w:r>
    </w:p>
    <w:p w:rsidR="003E56E8" w:rsidRPr="00FF430B" w:rsidRDefault="003E56E8"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3E56E8" w:rsidRPr="00FF430B" w:rsidRDefault="003E56E8"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3E56E8" w:rsidRPr="00FF430B" w:rsidRDefault="003E56E8"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3E56E8" w:rsidRPr="00FF430B" w:rsidRDefault="003E56E8"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3E56E8" w:rsidRPr="00FF430B" w:rsidRDefault="003E56E8"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3E56E8" w:rsidRPr="00FF430B" w:rsidRDefault="003E56E8"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3E56E8" w:rsidRPr="00FF430B" w:rsidRDefault="003E56E8" w:rsidP="00A54239">
      <w:pPr>
        <w:tabs>
          <w:tab w:val="left" w:pos="-284"/>
          <w:tab w:val="left" w:pos="142"/>
          <w:tab w:val="left" w:pos="426"/>
          <w:tab w:val="left" w:pos="567"/>
          <w:tab w:val="left" w:pos="709"/>
        </w:tabs>
        <w:ind w:left="-284" w:firstLine="284"/>
        <w:jc w:val="both"/>
      </w:pPr>
      <w:r w:rsidRPr="00FF430B">
        <w:t>13) îmbrăcăminți rezistente;</w:t>
      </w:r>
    </w:p>
    <w:p w:rsidR="003E56E8" w:rsidRPr="00FF430B" w:rsidRDefault="003E56E8" w:rsidP="00A54239">
      <w:pPr>
        <w:tabs>
          <w:tab w:val="left" w:pos="-284"/>
          <w:tab w:val="left" w:pos="142"/>
          <w:tab w:val="left" w:pos="426"/>
          <w:tab w:val="left" w:pos="567"/>
          <w:tab w:val="left" w:pos="709"/>
        </w:tabs>
        <w:ind w:left="-284" w:firstLine="284"/>
        <w:jc w:val="both"/>
      </w:pPr>
      <w:r w:rsidRPr="00FF430B">
        <w:t>14) pardoseli din lemn;</w:t>
      </w:r>
    </w:p>
    <w:p w:rsidR="003E56E8" w:rsidRPr="00FF430B" w:rsidRDefault="003E56E8" w:rsidP="00A54239">
      <w:pPr>
        <w:tabs>
          <w:tab w:val="left" w:pos="-284"/>
          <w:tab w:val="left" w:pos="142"/>
          <w:tab w:val="left" w:pos="426"/>
          <w:tab w:val="left" w:pos="567"/>
          <w:tab w:val="left" w:pos="709"/>
        </w:tabs>
        <w:ind w:left="-284" w:firstLine="284"/>
        <w:jc w:val="both"/>
      </w:pPr>
      <w:r w:rsidRPr="00FF430B">
        <w:t>15) încălzitoare de apă;</w:t>
      </w:r>
    </w:p>
    <w:p w:rsidR="003E56E8" w:rsidRPr="00FF430B" w:rsidRDefault="003E56E8"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3E56E8" w:rsidRPr="00FF430B" w:rsidRDefault="003E56E8"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3E56E8" w:rsidRPr="00FF430B" w:rsidRDefault="003E56E8"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20) stabilirea caietului de sarcini, achiziționarea și utilizarea de materiale de construcție cu impact redus asupra mediului;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22) creșterea durabilității îmbrăcăminților, a capacității portante și a rezistenței la uzură;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23) dezvoltarea și executarea planurilor de monitorizare și întreținere în situației concrete;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24) evaluarea durabilității asupra materialelor de construcții;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25) identificarea și evaluarea riscurilor deșeurilor periculoase; </w:t>
      </w:r>
    </w:p>
    <w:p w:rsidR="003E56E8" w:rsidRPr="00FF430B" w:rsidRDefault="003E56E8"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3E56E8" w:rsidRPr="00FF430B" w:rsidRDefault="003E56E8"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E56E8" w:rsidRPr="00FF430B" w:rsidRDefault="003E56E8"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E56E8" w:rsidRPr="00FF430B" w:rsidRDefault="003E56E8"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E56E8" w:rsidRPr="00FF430B" w:rsidRDefault="003E56E8"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E56E8" w:rsidRPr="00FF430B" w:rsidRDefault="003E56E8"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3E56E8" w:rsidRPr="00FF430B" w:rsidRDefault="003E56E8" w:rsidP="003C2C26">
      <w:pPr>
        <w:tabs>
          <w:tab w:val="left" w:pos="-284"/>
          <w:tab w:val="left" w:pos="426"/>
          <w:tab w:val="left" w:pos="604"/>
        </w:tabs>
        <w:spacing w:after="120"/>
        <w:ind w:left="-284" w:firstLine="284"/>
        <w:jc w:val="both"/>
      </w:pPr>
      <w:r w:rsidRPr="00FF430B">
        <w:tab/>
      </w:r>
    </w:p>
    <w:p w:rsidR="003E56E8" w:rsidRPr="00FF430B" w:rsidRDefault="003E56E8"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3E56E8" w:rsidRPr="00FF430B" w:rsidRDefault="003E56E8" w:rsidP="000E4D7D"/>
    <w:bookmarkEnd w:id="26"/>
    <w:bookmarkEnd w:id="27"/>
    <w:p w:rsidR="003E56E8" w:rsidRPr="00FF430B" w:rsidRDefault="003E56E8"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3E56E8" w:rsidRPr="00FF430B" w:rsidRDefault="003E56E8" w:rsidP="009F1E2C">
      <w:pPr>
        <w:tabs>
          <w:tab w:val="left" w:pos="-284"/>
        </w:tabs>
        <w:ind w:left="-284" w:firstLine="284"/>
      </w:pPr>
    </w:p>
    <w:p w:rsidR="003E56E8" w:rsidRPr="00FF430B" w:rsidRDefault="003E56E8"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3E56E8" w:rsidRPr="00FF430B" w:rsidRDefault="003E56E8"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3E56E8" w:rsidRPr="00FF430B" w:rsidRDefault="003E56E8"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3E56E8" w:rsidRPr="00FF430B" w:rsidRDefault="003E56E8" w:rsidP="00A54239">
      <w:pPr>
        <w:tabs>
          <w:tab w:val="left" w:pos="0"/>
          <w:tab w:val="left" w:pos="426"/>
          <w:tab w:val="left" w:pos="960"/>
        </w:tabs>
        <w:spacing w:after="120"/>
      </w:pPr>
      <w:r w:rsidRPr="00FF430B">
        <w:t>2) Propunerea financiară;</w:t>
      </w:r>
    </w:p>
    <w:p w:rsidR="003E56E8" w:rsidRPr="00FF430B" w:rsidRDefault="003E56E8"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3E56E8" w:rsidRPr="00FF430B" w:rsidRDefault="003E56E8" w:rsidP="00A54239">
      <w:pPr>
        <w:tabs>
          <w:tab w:val="left" w:pos="0"/>
          <w:tab w:val="left" w:pos="426"/>
          <w:tab w:val="left" w:pos="960"/>
        </w:tabs>
        <w:spacing w:after="120"/>
      </w:pPr>
      <w:r w:rsidRPr="00FF430B">
        <w:rPr>
          <w:color w:val="000000"/>
        </w:rPr>
        <w:t>4) Garanția pentru ofertă, după caz (anexa nr. 9).</w:t>
      </w:r>
    </w:p>
    <w:p w:rsidR="003E56E8" w:rsidRPr="00FF430B" w:rsidRDefault="003E56E8"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3E56E8" w:rsidRPr="00FF430B" w:rsidRDefault="003E56E8"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E56E8" w:rsidRPr="00FF430B" w:rsidRDefault="003E56E8"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3E56E8" w:rsidRPr="00FF430B" w:rsidRDefault="003E56E8"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3E56E8" w:rsidRPr="00FF430B" w:rsidRDefault="003E56E8"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E56E8" w:rsidRPr="00FF430B" w:rsidRDefault="003E56E8"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E56E8" w:rsidRPr="00FF430B" w:rsidRDefault="003E56E8"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3E56E8" w:rsidRPr="00FF430B" w:rsidRDefault="003E56E8"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E56E8" w:rsidRPr="00FF430B" w:rsidRDefault="003E56E8"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3E56E8" w:rsidRPr="00FF430B" w:rsidRDefault="003E56E8"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E56E8" w:rsidRPr="00FF430B" w:rsidRDefault="003E56E8"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3E56E8" w:rsidRPr="00FF430B" w:rsidRDefault="003E56E8"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3E56E8" w:rsidRPr="00FF430B" w:rsidRDefault="003E56E8" w:rsidP="009F1E2C">
      <w:pPr>
        <w:tabs>
          <w:tab w:val="left" w:pos="-284"/>
        </w:tabs>
        <w:ind w:left="-284" w:firstLine="284"/>
        <w:jc w:val="center"/>
        <w:rPr>
          <w:b/>
          <w:sz w:val="26"/>
          <w:szCs w:val="26"/>
        </w:rPr>
      </w:pPr>
    </w:p>
    <w:p w:rsidR="003E56E8" w:rsidRPr="00FF430B" w:rsidRDefault="003E56E8" w:rsidP="009F1E2C">
      <w:pPr>
        <w:tabs>
          <w:tab w:val="left" w:pos="-284"/>
        </w:tabs>
        <w:ind w:left="-284" w:firstLine="284"/>
        <w:jc w:val="center"/>
        <w:rPr>
          <w:b/>
          <w:sz w:val="26"/>
          <w:szCs w:val="26"/>
        </w:rPr>
      </w:pPr>
      <w:r w:rsidRPr="00FF430B">
        <w:rPr>
          <w:b/>
          <w:sz w:val="26"/>
          <w:szCs w:val="26"/>
        </w:rPr>
        <w:t>Secţiunea a 4-a</w:t>
      </w:r>
    </w:p>
    <w:p w:rsidR="003E56E8" w:rsidRPr="00FF430B" w:rsidRDefault="003E56E8" w:rsidP="009F1E2C">
      <w:pPr>
        <w:tabs>
          <w:tab w:val="left" w:pos="-284"/>
        </w:tabs>
        <w:ind w:left="-284" w:firstLine="284"/>
        <w:jc w:val="center"/>
        <w:rPr>
          <w:b/>
          <w:sz w:val="26"/>
          <w:szCs w:val="26"/>
        </w:rPr>
      </w:pPr>
    </w:p>
    <w:p w:rsidR="003E56E8" w:rsidRPr="00FF430B" w:rsidRDefault="003E56E8" w:rsidP="009F1E2C">
      <w:pPr>
        <w:tabs>
          <w:tab w:val="left" w:pos="-284"/>
        </w:tabs>
        <w:ind w:left="-284" w:firstLine="284"/>
        <w:jc w:val="center"/>
        <w:rPr>
          <w:b/>
        </w:rPr>
      </w:pPr>
      <w:r w:rsidRPr="00FF430B">
        <w:rPr>
          <w:b/>
        </w:rPr>
        <w:t>Depunerea și deschiderea ofertelor</w:t>
      </w:r>
    </w:p>
    <w:p w:rsidR="003E56E8" w:rsidRPr="00FF430B" w:rsidRDefault="003E56E8" w:rsidP="009F1E2C">
      <w:pPr>
        <w:tabs>
          <w:tab w:val="left" w:pos="-284"/>
        </w:tabs>
        <w:ind w:left="-284" w:firstLine="284"/>
        <w:jc w:val="center"/>
        <w:rPr>
          <w:b/>
        </w:rPr>
      </w:pPr>
    </w:p>
    <w:p w:rsidR="003E56E8" w:rsidRPr="00FF430B" w:rsidRDefault="003E56E8"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3E56E8" w:rsidRPr="00FF430B" w:rsidRDefault="003E56E8"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E56E8" w:rsidRPr="00FF430B" w:rsidRDefault="003E56E8"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E56E8" w:rsidRPr="00FF430B" w:rsidRDefault="003E56E8"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3E56E8" w:rsidRPr="00FF430B" w:rsidRDefault="003E56E8"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3E56E8" w:rsidRPr="00FF430B" w:rsidRDefault="003E56E8"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3E56E8" w:rsidRPr="00FF430B" w:rsidRDefault="003E56E8"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E56E8" w:rsidRPr="00FF430B" w:rsidRDefault="003E56E8"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3E56E8" w:rsidRPr="00FF430B" w:rsidRDefault="003E56E8"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3E56E8" w:rsidRPr="00FF430B" w:rsidRDefault="003E56E8" w:rsidP="009F1E2C">
      <w:pPr>
        <w:tabs>
          <w:tab w:val="left" w:pos="-284"/>
          <w:tab w:val="left" w:pos="960"/>
        </w:tabs>
        <w:ind w:left="-284" w:firstLine="284"/>
        <w:jc w:val="both"/>
      </w:pPr>
    </w:p>
    <w:p w:rsidR="003E56E8" w:rsidRPr="00FF430B" w:rsidRDefault="003E56E8" w:rsidP="009F1E2C">
      <w:pPr>
        <w:tabs>
          <w:tab w:val="left" w:pos="-284"/>
          <w:tab w:val="left" w:pos="960"/>
        </w:tabs>
        <w:ind w:left="-284" w:firstLine="284"/>
        <w:jc w:val="both"/>
      </w:pPr>
    </w:p>
    <w:p w:rsidR="003E56E8" w:rsidRPr="00FF430B" w:rsidRDefault="003E56E8" w:rsidP="009F1E2C">
      <w:pPr>
        <w:tabs>
          <w:tab w:val="left" w:pos="-284"/>
          <w:tab w:val="left" w:pos="284"/>
          <w:tab w:val="left" w:pos="604"/>
          <w:tab w:val="left" w:pos="1134"/>
        </w:tabs>
        <w:ind w:left="-284" w:firstLine="284"/>
        <w:jc w:val="center"/>
        <w:rPr>
          <w:b/>
          <w:bCs/>
        </w:rPr>
      </w:pPr>
      <w:r w:rsidRPr="00FF430B">
        <w:rPr>
          <w:b/>
          <w:bCs/>
        </w:rPr>
        <w:t>Secюiunea a 5-a</w:t>
      </w:r>
    </w:p>
    <w:p w:rsidR="003E56E8" w:rsidRPr="00FF430B" w:rsidRDefault="003E56E8" w:rsidP="009F1E2C">
      <w:pPr>
        <w:tabs>
          <w:tab w:val="left" w:pos="-284"/>
          <w:tab w:val="left" w:pos="284"/>
          <w:tab w:val="left" w:pos="604"/>
          <w:tab w:val="left" w:pos="1134"/>
        </w:tabs>
        <w:ind w:left="-284" w:firstLine="284"/>
        <w:jc w:val="center"/>
        <w:rPr>
          <w:b/>
          <w:bCs/>
        </w:rPr>
      </w:pPr>
    </w:p>
    <w:p w:rsidR="003E56E8" w:rsidRPr="00FF430B" w:rsidRDefault="003E56E8" w:rsidP="009F1E2C">
      <w:pPr>
        <w:tabs>
          <w:tab w:val="left" w:pos="-284"/>
          <w:tab w:val="left" w:pos="604"/>
          <w:tab w:val="left" w:pos="1134"/>
        </w:tabs>
        <w:ind w:left="-284" w:firstLine="284"/>
        <w:jc w:val="center"/>
        <w:rPr>
          <w:b/>
          <w:bCs/>
        </w:rPr>
      </w:pPr>
      <w:r w:rsidRPr="00FF430B">
        <w:rPr>
          <w:b/>
          <w:bCs/>
        </w:rPr>
        <w:t>Evaluarea și compararea ofertelor</w:t>
      </w:r>
    </w:p>
    <w:p w:rsidR="003E56E8" w:rsidRPr="00FF430B" w:rsidRDefault="003E56E8" w:rsidP="009F1E2C">
      <w:pPr>
        <w:tabs>
          <w:tab w:val="left" w:pos="-284"/>
          <w:tab w:val="left" w:pos="604"/>
          <w:tab w:val="left" w:pos="1134"/>
        </w:tabs>
        <w:ind w:left="-284" w:firstLine="284"/>
        <w:jc w:val="center"/>
        <w:rPr>
          <w:b/>
          <w:bCs/>
        </w:rPr>
      </w:pPr>
    </w:p>
    <w:p w:rsidR="003E56E8" w:rsidRPr="00FF430B" w:rsidRDefault="003E56E8"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3E56E8" w:rsidRPr="00FF430B" w:rsidRDefault="003E56E8"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3E56E8" w:rsidRPr="00FF430B" w:rsidRDefault="003E56E8"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3E56E8" w:rsidRPr="00FF430B" w:rsidRDefault="003E56E8"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3E56E8" w:rsidRPr="00FF430B" w:rsidRDefault="003E56E8"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3E56E8" w:rsidRPr="00FF430B" w:rsidRDefault="003E56E8"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E56E8" w:rsidRPr="00FF430B" w:rsidRDefault="003E56E8"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E56E8" w:rsidRPr="00FF430B" w:rsidRDefault="003E56E8"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3E56E8" w:rsidRPr="00FF430B" w:rsidRDefault="003E56E8"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3E56E8" w:rsidRPr="00FF430B" w:rsidRDefault="003E56E8"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E56E8" w:rsidRPr="00FF430B" w:rsidRDefault="003E56E8"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E56E8" w:rsidRPr="00FF430B" w:rsidRDefault="003E56E8"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3E56E8" w:rsidRPr="00FF430B" w:rsidRDefault="003E56E8"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3E56E8" w:rsidRPr="00FF430B" w:rsidRDefault="003E56E8"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E56E8" w:rsidRPr="00FF430B" w:rsidRDefault="003E56E8"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3E56E8" w:rsidRPr="00FF430B" w:rsidRDefault="003E56E8"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E56E8" w:rsidRPr="00FF430B" w:rsidRDefault="003E56E8" w:rsidP="009F1E2C">
      <w:pPr>
        <w:tabs>
          <w:tab w:val="left" w:pos="-284"/>
          <w:tab w:val="left" w:pos="462"/>
          <w:tab w:val="left" w:pos="1134"/>
        </w:tabs>
        <w:spacing w:after="120"/>
        <w:ind w:left="-284" w:firstLine="284"/>
        <w:jc w:val="both"/>
      </w:pPr>
    </w:p>
    <w:p w:rsidR="003E56E8" w:rsidRPr="00FF430B" w:rsidRDefault="003E56E8" w:rsidP="009F1E2C">
      <w:pPr>
        <w:tabs>
          <w:tab w:val="left" w:pos="-284"/>
        </w:tabs>
        <w:ind w:left="-284" w:firstLine="284"/>
        <w:jc w:val="center"/>
        <w:rPr>
          <w:b/>
          <w:bCs/>
          <w:sz w:val="26"/>
          <w:szCs w:val="26"/>
        </w:rPr>
      </w:pPr>
      <w:r w:rsidRPr="00FF430B">
        <w:rPr>
          <w:b/>
          <w:bCs/>
          <w:sz w:val="26"/>
          <w:szCs w:val="26"/>
        </w:rPr>
        <w:t>Secюiunea a 6-a</w:t>
      </w:r>
    </w:p>
    <w:p w:rsidR="003E56E8" w:rsidRPr="00FF430B" w:rsidRDefault="003E56E8" w:rsidP="009F1E2C">
      <w:pPr>
        <w:tabs>
          <w:tab w:val="left" w:pos="-284"/>
        </w:tabs>
        <w:ind w:left="-284" w:firstLine="284"/>
        <w:jc w:val="center"/>
        <w:rPr>
          <w:b/>
          <w:bCs/>
          <w:sz w:val="26"/>
          <w:szCs w:val="26"/>
        </w:rPr>
      </w:pPr>
    </w:p>
    <w:p w:rsidR="003E56E8" w:rsidRPr="00FF430B" w:rsidRDefault="003E56E8" w:rsidP="009F1E2C">
      <w:pPr>
        <w:tabs>
          <w:tab w:val="left" w:pos="-284"/>
        </w:tabs>
        <w:ind w:left="-284" w:firstLine="284"/>
        <w:jc w:val="center"/>
        <w:rPr>
          <w:b/>
          <w:bCs/>
        </w:rPr>
      </w:pPr>
      <w:r w:rsidRPr="00FF430B">
        <w:rPr>
          <w:b/>
          <w:bCs/>
        </w:rPr>
        <w:t>Atribuirea contractului</w:t>
      </w:r>
    </w:p>
    <w:p w:rsidR="003E56E8" w:rsidRPr="00FF430B" w:rsidRDefault="003E56E8" w:rsidP="009F1E2C">
      <w:pPr>
        <w:tabs>
          <w:tab w:val="left" w:pos="-284"/>
        </w:tabs>
        <w:ind w:left="-284" w:firstLine="284"/>
        <w:jc w:val="center"/>
      </w:pP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3E56E8" w:rsidRPr="00FF430B" w:rsidRDefault="003E56E8"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E56E8" w:rsidRPr="00FF430B" w:rsidRDefault="003E56E8"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3E56E8" w:rsidRPr="00295DA9" w:rsidRDefault="003E56E8" w:rsidP="009F1E2C">
      <w:pPr>
        <w:pStyle w:val="NormalWeb"/>
        <w:shd w:val="clear" w:color="auto" w:fill="FFFFFF"/>
        <w:tabs>
          <w:tab w:val="left" w:pos="-284"/>
        </w:tabs>
        <w:ind w:left="-284" w:firstLine="284"/>
        <w:rPr>
          <w:color w:val="000000"/>
          <w:lang w:val="pt-BR" w:eastAsia="it-IT"/>
        </w:rPr>
      </w:pPr>
      <w:r w:rsidRPr="00295DA9">
        <w:rPr>
          <w:b/>
          <w:color w:val="000000"/>
          <w:lang w:val="pt-BR"/>
        </w:rPr>
        <w:t xml:space="preserve">98.  </w:t>
      </w:r>
      <w:r w:rsidRPr="00295DA9">
        <w:rPr>
          <w:color w:val="000000"/>
          <w:lang w:val="pt-BR" w:eastAsia="it-IT"/>
        </w:rPr>
        <w:t>Garanția de bună execuție a contractului, dacă părțile agreează, se constituie din:</w:t>
      </w:r>
    </w:p>
    <w:p w:rsidR="003E56E8" w:rsidRPr="00FF430B" w:rsidRDefault="003E56E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E56E8" w:rsidRPr="00FF430B" w:rsidRDefault="003E56E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3E56E8" w:rsidRPr="00FF430B" w:rsidRDefault="003E56E8"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E56E8" w:rsidRPr="00FF430B" w:rsidRDefault="003E56E8"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3E56E8" w:rsidRPr="00FF430B" w:rsidRDefault="003E56E8"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E56E8" w:rsidRPr="00FF430B" w:rsidRDefault="003E56E8"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3E56E8" w:rsidRPr="00FF430B" w:rsidRDefault="003E56E8"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E56E8" w:rsidRPr="00FF430B" w:rsidRDefault="003E56E8"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3E56E8" w:rsidRPr="003615EA" w:rsidRDefault="003E56E8" w:rsidP="003615EA">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3E56E8" w:rsidRPr="00FF430B" w:rsidRDefault="003E56E8" w:rsidP="00615E49">
      <w:pPr>
        <w:spacing w:after="160" w:line="276" w:lineRule="auto"/>
        <w:rPr>
          <w:rFonts w:ascii="Calibri" w:hAnsi="Calibri"/>
          <w:noProof w:val="0"/>
          <w:sz w:val="22"/>
          <w:szCs w:val="22"/>
        </w:rPr>
      </w:pPr>
    </w:p>
    <w:p w:rsidR="003E56E8" w:rsidRPr="00FF430B" w:rsidRDefault="003E56E8" w:rsidP="00615E49">
      <w:pPr>
        <w:spacing w:after="160" w:line="276" w:lineRule="auto"/>
        <w:rPr>
          <w:rFonts w:ascii="Calibri" w:hAnsi="Calibri"/>
          <w:noProof w:val="0"/>
          <w:sz w:val="22"/>
          <w:szCs w:val="22"/>
        </w:rPr>
      </w:pPr>
    </w:p>
    <w:p w:rsidR="003E56E8" w:rsidRPr="00FF430B" w:rsidRDefault="003E56E8" w:rsidP="00502EFF">
      <w:pPr>
        <w:jc w:val="right"/>
        <w:rPr>
          <w:noProof w:val="0"/>
          <w:sz w:val="22"/>
          <w:szCs w:val="22"/>
        </w:rPr>
      </w:pPr>
      <w:r w:rsidRPr="00FF430B">
        <w:rPr>
          <w:noProof w:val="0"/>
        </w:rPr>
        <w:t>Anexa nr.</w:t>
      </w:r>
      <w:r>
        <w:rPr>
          <w:noProof w:val="0"/>
        </w:rPr>
        <w:t xml:space="preserve"> </w:t>
      </w:r>
      <w:r w:rsidRPr="00FF430B">
        <w:rPr>
          <w:noProof w:val="0"/>
        </w:rPr>
        <w:t>2</w:t>
      </w:r>
    </w:p>
    <w:p w:rsidR="003E56E8" w:rsidRPr="00FF430B" w:rsidRDefault="003E56E8" w:rsidP="00502EFF">
      <w:pPr>
        <w:jc w:val="right"/>
        <w:rPr>
          <w:noProof w:val="0"/>
        </w:rPr>
      </w:pPr>
      <w:r w:rsidRPr="00FF430B">
        <w:rPr>
          <w:noProof w:val="0"/>
        </w:rPr>
        <w:t>la Documentația standard nr._____</w:t>
      </w:r>
    </w:p>
    <w:p w:rsidR="003E56E8" w:rsidRPr="00FF430B" w:rsidRDefault="003E56E8" w:rsidP="00502EFF">
      <w:pPr>
        <w:jc w:val="right"/>
        <w:rPr>
          <w:noProof w:val="0"/>
        </w:rPr>
      </w:pPr>
      <w:r w:rsidRPr="00FF430B">
        <w:rPr>
          <w:noProof w:val="0"/>
        </w:rPr>
        <w:t>din “____” ________ 20___</w:t>
      </w:r>
    </w:p>
    <w:p w:rsidR="003E56E8" w:rsidRPr="00FF430B" w:rsidRDefault="003E56E8" w:rsidP="00502EFF">
      <w:pPr>
        <w:jc w:val="right"/>
        <w:rPr>
          <w:noProof w:val="0"/>
        </w:rPr>
      </w:pPr>
    </w:p>
    <w:p w:rsidR="003E56E8" w:rsidRPr="00FF430B" w:rsidRDefault="003E56E8" w:rsidP="00502EFF">
      <w:pPr>
        <w:jc w:val="right"/>
        <w:rPr>
          <w:noProof w:val="0"/>
        </w:rPr>
      </w:pPr>
    </w:p>
    <w:p w:rsidR="003E56E8" w:rsidRPr="00FF430B" w:rsidRDefault="003E56E8" w:rsidP="00BE362C">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3E56E8" w:rsidRPr="00FF430B" w:rsidRDefault="003E56E8" w:rsidP="00BE362C">
      <w:pPr>
        <w:rPr>
          <w:noProof w:val="0"/>
          <w:sz w:val="20"/>
          <w:szCs w:val="20"/>
          <w:lang w:eastAsia="ru-RU"/>
        </w:rPr>
      </w:pPr>
    </w:p>
    <w:p w:rsidR="003E56E8" w:rsidRPr="00FF430B" w:rsidRDefault="003E56E8" w:rsidP="001A1A16">
      <w:pPr>
        <w:shd w:val="clear" w:color="auto" w:fill="FFFFFF"/>
        <w:spacing w:before="120"/>
        <w:rPr>
          <w:b/>
          <w:noProof w:val="0"/>
          <w:lang w:eastAsia="ru-RU"/>
        </w:rPr>
      </w:pPr>
      <w:r w:rsidRPr="00FF430B">
        <w:rPr>
          <w:b/>
          <w:noProof w:val="0"/>
          <w:lang w:eastAsia="ru-RU"/>
        </w:rPr>
        <w:t xml:space="preserve">privind achiziționarea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3E56E8" w:rsidRPr="00FF430B" w:rsidRDefault="003E56E8" w:rsidP="001A1A16">
      <w:pPr>
        <w:shd w:val="clear" w:color="auto" w:fill="FFFFFF"/>
        <w:spacing w:before="120"/>
        <w:outlineLvl w:val="0"/>
        <w:rPr>
          <w:b/>
          <w:noProof w:val="0"/>
          <w:sz w:val="32"/>
          <w:szCs w:val="32"/>
          <w:lang w:eastAsia="ru-RU"/>
        </w:rPr>
      </w:pPr>
    </w:p>
    <w:p w:rsidR="003E56E8" w:rsidRPr="00FF430B" w:rsidRDefault="003E56E8"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3E56E8" w:rsidRPr="00FF430B" w:rsidRDefault="003E56E8"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_____________________________________________________________________</w:t>
      </w:r>
    </w:p>
    <w:p w:rsidR="003E56E8" w:rsidRPr="00FF430B" w:rsidRDefault="003E56E8"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3E56E8" w:rsidRPr="00FF430B" w:rsidRDefault="003E56E8"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3E56E8" w:rsidRPr="00FF430B" w:rsidRDefault="003E56E8"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lang w:eastAsia="ru-RU"/>
        </w:rPr>
        <w:t>__________________</w:t>
      </w:r>
    </w:p>
    <w:p w:rsidR="003E56E8" w:rsidRPr="00FF430B" w:rsidRDefault="003E56E8" w:rsidP="002F556B">
      <w:pPr>
        <w:numPr>
          <w:ilvl w:val="0"/>
          <w:numId w:val="25"/>
        </w:numPr>
        <w:shd w:val="clear" w:color="auto" w:fill="FFFFFF"/>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3E56E8" w:rsidRPr="00FF430B" w:rsidRDefault="003E56E8" w:rsidP="002F556B">
      <w:pPr>
        <w:numPr>
          <w:ilvl w:val="0"/>
          <w:numId w:val="25"/>
        </w:numPr>
        <w:shd w:val="clear" w:color="auto" w:fill="FFFFFF"/>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3E56E8" w:rsidRPr="00FF430B" w:rsidRDefault="003E56E8" w:rsidP="002F556B">
      <w:pPr>
        <w:numPr>
          <w:ilvl w:val="0"/>
          <w:numId w:val="25"/>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tblPr>
      <w:tblGrid>
        <w:gridCol w:w="537"/>
        <w:gridCol w:w="1025"/>
        <w:gridCol w:w="2393"/>
        <w:gridCol w:w="990"/>
        <w:gridCol w:w="1170"/>
        <w:gridCol w:w="1980"/>
        <w:gridCol w:w="1980"/>
      </w:tblGrid>
      <w:tr w:rsidR="003E56E8"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3E56E8" w:rsidRPr="00FF430B" w:rsidRDefault="003E56E8" w:rsidP="00BE362C">
            <w:pPr>
              <w:shd w:val="clear" w:color="auto" w:fill="FFFFFF"/>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3E56E8"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3E56E8" w:rsidRPr="00FF430B" w:rsidRDefault="003E56E8" w:rsidP="00BE362C">
            <w:pPr>
              <w:shd w:val="clear" w:color="auto" w:fill="FFFFFF"/>
              <w:spacing w:before="120"/>
              <w:jc w:val="center"/>
              <w:rPr>
                <w:noProof w:val="0"/>
                <w:sz w:val="20"/>
                <w:szCs w:val="20"/>
                <w:lang w:eastAsia="ru-RU"/>
              </w:rPr>
            </w:pPr>
          </w:p>
        </w:tc>
      </w:tr>
      <w:tr w:rsidR="003E56E8"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3E56E8" w:rsidRPr="00FF430B" w:rsidRDefault="003E56E8" w:rsidP="00BE362C">
            <w:pPr>
              <w:shd w:val="clear" w:color="auto" w:fill="FFFFFF"/>
              <w:spacing w:before="120"/>
              <w:jc w:val="center"/>
              <w:rPr>
                <w:noProof w:val="0"/>
                <w:sz w:val="20"/>
                <w:szCs w:val="20"/>
                <w:lang w:eastAsia="ru-RU"/>
              </w:rPr>
            </w:pPr>
          </w:p>
        </w:tc>
      </w:tr>
      <w:tr w:rsidR="003E56E8"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3E56E8" w:rsidRPr="00FF430B" w:rsidRDefault="003E56E8" w:rsidP="00BE362C">
            <w:pPr>
              <w:shd w:val="clear" w:color="auto" w:fill="FFFFFF"/>
              <w:spacing w:before="120"/>
              <w:jc w:val="center"/>
              <w:rPr>
                <w:noProof w:val="0"/>
                <w:sz w:val="20"/>
                <w:szCs w:val="20"/>
                <w:lang w:eastAsia="ru-RU"/>
              </w:rPr>
            </w:pPr>
          </w:p>
        </w:tc>
      </w:tr>
      <w:tr w:rsidR="003E56E8"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3E56E8" w:rsidRPr="00FF430B" w:rsidRDefault="003E56E8" w:rsidP="00BE362C">
            <w:pPr>
              <w:shd w:val="clear" w:color="auto" w:fill="FFFFFF"/>
              <w:spacing w:before="120"/>
              <w:jc w:val="center"/>
              <w:rPr>
                <w:noProof w:val="0"/>
                <w:sz w:val="20"/>
                <w:szCs w:val="20"/>
                <w:lang w:eastAsia="ru-RU"/>
              </w:rPr>
            </w:pPr>
          </w:p>
        </w:tc>
      </w:tr>
      <w:tr w:rsidR="003E56E8"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3E56E8" w:rsidRPr="00FF430B" w:rsidRDefault="003E56E8" w:rsidP="00BE362C">
            <w:pPr>
              <w:shd w:val="clear" w:color="auto" w:fill="FFFFFF"/>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3E56E8" w:rsidRPr="00FF430B" w:rsidRDefault="003E56E8" w:rsidP="00BE362C">
            <w:pPr>
              <w:shd w:val="clear" w:color="auto" w:fill="FFFFFF"/>
              <w:spacing w:before="120"/>
              <w:jc w:val="center"/>
              <w:rPr>
                <w:noProof w:val="0"/>
                <w:sz w:val="20"/>
                <w:szCs w:val="20"/>
                <w:lang w:eastAsia="ru-RU"/>
              </w:rPr>
            </w:pPr>
          </w:p>
        </w:tc>
      </w:tr>
    </w:tbl>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3E56E8" w:rsidRPr="00FF430B" w:rsidRDefault="003E56E8" w:rsidP="0042296C">
      <w:pPr>
        <w:numPr>
          <w:ilvl w:val="0"/>
          <w:numId w:val="25"/>
        </w:numPr>
        <w:shd w:val="clear" w:color="auto" w:fill="FFFFFF"/>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3E56E8" w:rsidRPr="00FF430B" w:rsidRDefault="003E56E8" w:rsidP="0042296C">
      <w:pPr>
        <w:shd w:val="clear" w:color="auto" w:fill="FFFFFF"/>
        <w:tabs>
          <w:tab w:val="right" w:pos="426"/>
        </w:tabs>
        <w:ind w:left="357"/>
        <w:rPr>
          <w:b/>
          <w:noProof w:val="0"/>
          <w:lang w:eastAsia="ru-RU"/>
        </w:rPr>
      </w:pPr>
      <w:r w:rsidRPr="00FF430B">
        <w:rPr>
          <w:b/>
          <w:noProof w:val="0"/>
          <w:lang w:eastAsia="ru-RU"/>
        </w:rPr>
        <w:t>oferta (se va selecta):</w:t>
      </w:r>
    </w:p>
    <w:p w:rsidR="003E56E8" w:rsidRPr="00FF430B" w:rsidRDefault="003E56E8" w:rsidP="002F556B">
      <w:pPr>
        <w:numPr>
          <w:ilvl w:val="0"/>
          <w:numId w:val="26"/>
        </w:numPr>
        <w:shd w:val="clear" w:color="auto" w:fill="FFFFFF"/>
        <w:tabs>
          <w:tab w:val="right" w:pos="426"/>
        </w:tabs>
        <w:rPr>
          <w:noProof w:val="0"/>
          <w:lang w:eastAsia="ru-RU"/>
        </w:rPr>
      </w:pPr>
      <w:r w:rsidRPr="00FF430B">
        <w:rPr>
          <w:noProof w:val="0"/>
          <w:lang w:eastAsia="ru-RU"/>
        </w:rPr>
        <w:t>Pentru un singur lot;</w:t>
      </w:r>
    </w:p>
    <w:p w:rsidR="003E56E8" w:rsidRPr="00FF430B" w:rsidRDefault="003E56E8" w:rsidP="002F556B">
      <w:pPr>
        <w:numPr>
          <w:ilvl w:val="0"/>
          <w:numId w:val="26"/>
        </w:numPr>
        <w:shd w:val="clear" w:color="auto" w:fill="FFFFFF"/>
        <w:tabs>
          <w:tab w:val="right" w:pos="426"/>
        </w:tabs>
        <w:rPr>
          <w:noProof w:val="0"/>
          <w:lang w:eastAsia="ru-RU"/>
        </w:rPr>
      </w:pPr>
      <w:r w:rsidRPr="00FF430B">
        <w:rPr>
          <w:noProof w:val="0"/>
          <w:lang w:eastAsia="ru-RU"/>
        </w:rPr>
        <w:t>Pentru mai multe loturi;</w:t>
      </w:r>
    </w:p>
    <w:p w:rsidR="003E56E8" w:rsidRPr="00FF430B" w:rsidRDefault="003E56E8" w:rsidP="002F556B">
      <w:pPr>
        <w:numPr>
          <w:ilvl w:val="0"/>
          <w:numId w:val="26"/>
        </w:numPr>
        <w:shd w:val="clear" w:color="auto" w:fill="FFFFFF"/>
        <w:tabs>
          <w:tab w:val="right" w:pos="426"/>
        </w:tabs>
        <w:rPr>
          <w:noProof w:val="0"/>
          <w:lang w:eastAsia="ru-RU"/>
        </w:rPr>
      </w:pPr>
      <w:r w:rsidRPr="00FF430B">
        <w:rPr>
          <w:noProof w:val="0"/>
          <w:lang w:eastAsia="ru-RU"/>
        </w:rPr>
        <w:t>Pentru toate loturile;</w:t>
      </w:r>
    </w:p>
    <w:p w:rsidR="003E56E8" w:rsidRPr="00FF430B" w:rsidRDefault="003E56E8" w:rsidP="002F556B">
      <w:pPr>
        <w:numPr>
          <w:ilvl w:val="0"/>
          <w:numId w:val="26"/>
        </w:numPr>
        <w:shd w:val="clear" w:color="auto" w:fill="FFFFFF"/>
        <w:tabs>
          <w:tab w:val="right" w:pos="426"/>
        </w:tabs>
        <w:rPr>
          <w:noProof w:val="0"/>
          <w:lang w:eastAsia="ru-RU"/>
        </w:rPr>
      </w:pPr>
      <w:r w:rsidRPr="00FF430B">
        <w:rPr>
          <w:noProof w:val="0"/>
          <w:lang w:eastAsia="ru-RU"/>
        </w:rPr>
        <w:t>Alte limitări privind numărul de loturi care pot fi atribuite aceluiași ofertant___________</w:t>
      </w:r>
    </w:p>
    <w:p w:rsidR="003E56E8" w:rsidRPr="00FF430B" w:rsidRDefault="003E56E8"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3E56E8" w:rsidRPr="00FF430B" w:rsidRDefault="003E56E8" w:rsidP="00BE362C">
      <w:pPr>
        <w:shd w:val="clear" w:color="auto" w:fill="FFFFFF"/>
        <w:tabs>
          <w:tab w:val="right" w:pos="426"/>
        </w:tabs>
        <w:ind w:left="6206"/>
        <w:rPr>
          <w:noProof w:val="0"/>
          <w:sz w:val="20"/>
          <w:lang w:eastAsia="ru-RU"/>
        </w:rPr>
      </w:pPr>
      <w:r w:rsidRPr="00FF430B">
        <w:rPr>
          <w:noProof w:val="0"/>
          <w:sz w:val="20"/>
          <w:lang w:eastAsia="ru-RU"/>
        </w:rPr>
        <w:t>(indicați se admite sau nu se admite)</w:t>
      </w:r>
    </w:p>
    <w:p w:rsidR="003E56E8" w:rsidRPr="00FF430B" w:rsidRDefault="003E56E8" w:rsidP="002F556B">
      <w:pPr>
        <w:numPr>
          <w:ilvl w:val="0"/>
          <w:numId w:val="25"/>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3E56E8" w:rsidRPr="00FF430B" w:rsidRDefault="003E56E8" w:rsidP="002F556B">
      <w:pPr>
        <w:numPr>
          <w:ilvl w:val="0"/>
          <w:numId w:val="25"/>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3E56E8" w:rsidRPr="00FF430B" w:rsidRDefault="003E56E8"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3E56E8" w:rsidRPr="00FF430B" w:rsidRDefault="003E56E8" w:rsidP="00BE362C">
      <w:pPr>
        <w:shd w:val="clear" w:color="auto" w:fill="FFFFFF"/>
        <w:tabs>
          <w:tab w:val="right" w:pos="426"/>
        </w:tabs>
        <w:ind w:left="7560" w:hanging="630"/>
        <w:contextualSpacing/>
        <w:rPr>
          <w:noProof w:val="0"/>
          <w:sz w:val="20"/>
          <w:lang w:eastAsia="ru-RU"/>
        </w:rPr>
      </w:pPr>
      <w:r w:rsidRPr="00FF430B">
        <w:rPr>
          <w:noProof w:val="0"/>
          <w:sz w:val="20"/>
          <w:lang w:eastAsia="ru-RU"/>
        </w:rPr>
        <w:t>(indicați da sau nu)</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3E56E8" w:rsidRPr="00FF430B" w:rsidRDefault="003E56E8" w:rsidP="00BE362C">
      <w:pPr>
        <w:shd w:val="clear" w:color="auto" w:fill="FFFFFF"/>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gridCol w:w="1621"/>
      </w:tblGrid>
      <w:tr w:rsidR="003E56E8" w:rsidRPr="00EC30C2" w:rsidTr="00555F5D">
        <w:tc>
          <w:tcPr>
            <w:tcW w:w="576" w:type="dxa"/>
          </w:tcPr>
          <w:p w:rsidR="003E56E8" w:rsidRPr="00555F5D" w:rsidRDefault="003E56E8" w:rsidP="00555F5D">
            <w:pPr>
              <w:shd w:val="clear" w:color="auto" w:fill="FFFFFF"/>
              <w:tabs>
                <w:tab w:val="left" w:pos="612"/>
              </w:tabs>
              <w:spacing w:before="120" w:after="120"/>
              <w:rPr>
                <w:b/>
                <w:iCs/>
                <w:noProof w:val="0"/>
                <w:sz w:val="20"/>
                <w:szCs w:val="20"/>
                <w:lang w:eastAsia="ru-RU"/>
              </w:rPr>
            </w:pPr>
            <w:r w:rsidRPr="00555F5D">
              <w:rPr>
                <w:b/>
                <w:iCs/>
                <w:noProof w:val="0"/>
                <w:sz w:val="20"/>
                <w:szCs w:val="20"/>
                <w:lang w:eastAsia="ru-RU"/>
              </w:rPr>
              <w:t>Nr. d/o</w:t>
            </w:r>
          </w:p>
        </w:tc>
        <w:tc>
          <w:tcPr>
            <w:tcW w:w="3810" w:type="dxa"/>
          </w:tcPr>
          <w:p w:rsidR="003E56E8" w:rsidRPr="00555F5D" w:rsidRDefault="003E56E8" w:rsidP="00555F5D">
            <w:pPr>
              <w:shd w:val="clear" w:color="auto" w:fill="FFFFFF"/>
              <w:tabs>
                <w:tab w:val="left" w:pos="612"/>
              </w:tabs>
              <w:spacing w:before="120" w:after="120"/>
              <w:jc w:val="center"/>
              <w:rPr>
                <w:b/>
                <w:iCs/>
                <w:noProof w:val="0"/>
                <w:sz w:val="20"/>
                <w:szCs w:val="20"/>
                <w:lang w:eastAsia="ru-RU"/>
              </w:rPr>
            </w:pPr>
            <w:r w:rsidRPr="00555F5D">
              <w:rPr>
                <w:b/>
                <w:iCs/>
                <w:noProof w:val="0"/>
                <w:sz w:val="20"/>
                <w:szCs w:val="20"/>
                <w:lang w:eastAsia="ru-RU"/>
              </w:rPr>
              <w:t>Descrierea criteriului/cerinței</w:t>
            </w:r>
          </w:p>
        </w:tc>
        <w:tc>
          <w:tcPr>
            <w:tcW w:w="3563" w:type="dxa"/>
          </w:tcPr>
          <w:p w:rsidR="003E56E8" w:rsidRPr="00555F5D" w:rsidRDefault="003E56E8" w:rsidP="00555F5D">
            <w:pPr>
              <w:shd w:val="clear" w:color="auto" w:fill="FFFFFF"/>
              <w:tabs>
                <w:tab w:val="left" w:pos="612"/>
              </w:tabs>
              <w:spacing w:before="120" w:after="120"/>
              <w:rPr>
                <w:b/>
                <w:iCs/>
                <w:noProof w:val="0"/>
                <w:sz w:val="20"/>
                <w:szCs w:val="20"/>
                <w:lang w:eastAsia="ru-RU"/>
              </w:rPr>
            </w:pPr>
            <w:r w:rsidRPr="00555F5D">
              <w:rPr>
                <w:b/>
                <w:iCs/>
                <w:noProof w:val="0"/>
                <w:sz w:val="20"/>
                <w:szCs w:val="20"/>
                <w:lang w:eastAsia="ru-RU"/>
              </w:rPr>
              <w:t>Mod de demonstrare a îndeplinirii criteriului/cerinței:</w:t>
            </w:r>
          </w:p>
        </w:tc>
        <w:tc>
          <w:tcPr>
            <w:tcW w:w="1621" w:type="dxa"/>
          </w:tcPr>
          <w:p w:rsidR="003E56E8" w:rsidRPr="00555F5D" w:rsidRDefault="003E56E8" w:rsidP="00555F5D">
            <w:pPr>
              <w:shd w:val="clear" w:color="auto" w:fill="FFFFFF"/>
              <w:tabs>
                <w:tab w:val="left" w:pos="612"/>
              </w:tabs>
              <w:spacing w:before="120" w:after="120"/>
              <w:jc w:val="center"/>
              <w:rPr>
                <w:b/>
                <w:iCs/>
                <w:noProof w:val="0"/>
                <w:sz w:val="20"/>
                <w:szCs w:val="20"/>
                <w:lang w:eastAsia="ru-RU"/>
              </w:rPr>
            </w:pPr>
            <w:r w:rsidRPr="00555F5D">
              <w:rPr>
                <w:b/>
                <w:iCs/>
                <w:noProof w:val="0"/>
                <w:sz w:val="20"/>
                <w:szCs w:val="20"/>
                <w:lang w:eastAsia="ru-RU"/>
              </w:rPr>
              <w:t>Nivelul minim/</w:t>
            </w:r>
            <w:r w:rsidRPr="00555F5D">
              <w:rPr>
                <w:b/>
                <w:iCs/>
                <w:noProof w:val="0"/>
                <w:sz w:val="20"/>
                <w:szCs w:val="20"/>
                <w:lang w:eastAsia="ru-RU"/>
              </w:rPr>
              <w:br/>
              <w:t>Obligativitatea</w:t>
            </w:r>
          </w:p>
        </w:tc>
      </w:tr>
      <w:tr w:rsidR="003E56E8" w:rsidRPr="00EC30C2" w:rsidTr="00555F5D">
        <w:tc>
          <w:tcPr>
            <w:tcW w:w="576" w:type="dxa"/>
          </w:tcPr>
          <w:p w:rsidR="003E56E8" w:rsidRPr="00555F5D" w:rsidRDefault="003E56E8" w:rsidP="00555F5D">
            <w:pPr>
              <w:shd w:val="clear" w:color="auto" w:fill="FFFFFF"/>
              <w:tabs>
                <w:tab w:val="left" w:pos="612"/>
              </w:tabs>
              <w:spacing w:before="120" w:after="120"/>
              <w:rPr>
                <w:iCs/>
                <w:noProof w:val="0"/>
                <w:lang w:eastAsia="ru-RU"/>
              </w:rPr>
            </w:pPr>
          </w:p>
        </w:tc>
        <w:tc>
          <w:tcPr>
            <w:tcW w:w="3810" w:type="dxa"/>
          </w:tcPr>
          <w:p w:rsidR="003E56E8" w:rsidRPr="00555F5D" w:rsidRDefault="003E56E8" w:rsidP="00555F5D">
            <w:pPr>
              <w:shd w:val="clear" w:color="auto" w:fill="FFFFFF"/>
              <w:tabs>
                <w:tab w:val="left" w:pos="612"/>
              </w:tabs>
              <w:spacing w:before="120" w:after="120"/>
              <w:rPr>
                <w:iCs/>
                <w:noProof w:val="0"/>
                <w:lang w:eastAsia="ru-RU"/>
              </w:rPr>
            </w:pPr>
          </w:p>
        </w:tc>
        <w:tc>
          <w:tcPr>
            <w:tcW w:w="3563" w:type="dxa"/>
          </w:tcPr>
          <w:p w:rsidR="003E56E8" w:rsidRPr="00555F5D" w:rsidRDefault="003E56E8" w:rsidP="00555F5D">
            <w:pPr>
              <w:shd w:val="clear" w:color="auto" w:fill="FFFFFF"/>
              <w:tabs>
                <w:tab w:val="left" w:pos="612"/>
              </w:tabs>
              <w:spacing w:before="120" w:after="120"/>
              <w:rPr>
                <w:iCs/>
                <w:noProof w:val="0"/>
                <w:lang w:eastAsia="ru-RU"/>
              </w:rPr>
            </w:pPr>
          </w:p>
        </w:tc>
        <w:tc>
          <w:tcPr>
            <w:tcW w:w="1621" w:type="dxa"/>
          </w:tcPr>
          <w:p w:rsidR="003E56E8" w:rsidRPr="00555F5D" w:rsidRDefault="003E56E8" w:rsidP="00555F5D">
            <w:pPr>
              <w:shd w:val="clear" w:color="auto" w:fill="FFFFFF"/>
              <w:tabs>
                <w:tab w:val="left" w:pos="612"/>
              </w:tabs>
              <w:spacing w:before="120" w:after="120"/>
              <w:rPr>
                <w:iCs/>
                <w:noProof w:val="0"/>
                <w:lang w:eastAsia="ru-RU"/>
              </w:rPr>
            </w:pPr>
          </w:p>
        </w:tc>
      </w:tr>
      <w:tr w:rsidR="003E56E8" w:rsidRPr="00EC30C2" w:rsidTr="00555F5D">
        <w:tc>
          <w:tcPr>
            <w:tcW w:w="576" w:type="dxa"/>
          </w:tcPr>
          <w:p w:rsidR="003E56E8" w:rsidRPr="00555F5D" w:rsidRDefault="003E56E8" w:rsidP="00555F5D">
            <w:pPr>
              <w:shd w:val="clear" w:color="auto" w:fill="FFFFFF"/>
              <w:tabs>
                <w:tab w:val="left" w:pos="612"/>
              </w:tabs>
              <w:spacing w:before="120" w:after="120"/>
              <w:rPr>
                <w:iCs/>
                <w:noProof w:val="0"/>
                <w:lang w:eastAsia="ru-RU"/>
              </w:rPr>
            </w:pPr>
          </w:p>
        </w:tc>
        <w:tc>
          <w:tcPr>
            <w:tcW w:w="3810" w:type="dxa"/>
          </w:tcPr>
          <w:p w:rsidR="003E56E8" w:rsidRPr="00555F5D" w:rsidRDefault="003E56E8" w:rsidP="00555F5D">
            <w:pPr>
              <w:shd w:val="clear" w:color="auto" w:fill="FFFFFF"/>
              <w:tabs>
                <w:tab w:val="left" w:pos="612"/>
              </w:tabs>
              <w:spacing w:before="120" w:after="120"/>
              <w:rPr>
                <w:iCs/>
                <w:noProof w:val="0"/>
                <w:lang w:eastAsia="ru-RU"/>
              </w:rPr>
            </w:pPr>
          </w:p>
        </w:tc>
        <w:tc>
          <w:tcPr>
            <w:tcW w:w="3563" w:type="dxa"/>
          </w:tcPr>
          <w:p w:rsidR="003E56E8" w:rsidRPr="00555F5D" w:rsidRDefault="003E56E8" w:rsidP="00555F5D">
            <w:pPr>
              <w:shd w:val="clear" w:color="auto" w:fill="FFFFFF"/>
              <w:tabs>
                <w:tab w:val="left" w:pos="612"/>
              </w:tabs>
              <w:spacing w:before="120" w:after="120"/>
              <w:rPr>
                <w:iCs/>
                <w:noProof w:val="0"/>
                <w:lang w:eastAsia="ru-RU"/>
              </w:rPr>
            </w:pPr>
          </w:p>
        </w:tc>
        <w:tc>
          <w:tcPr>
            <w:tcW w:w="1621" w:type="dxa"/>
          </w:tcPr>
          <w:p w:rsidR="003E56E8" w:rsidRPr="00555F5D" w:rsidRDefault="003E56E8" w:rsidP="00555F5D">
            <w:pPr>
              <w:shd w:val="clear" w:color="auto" w:fill="FFFFFF"/>
              <w:tabs>
                <w:tab w:val="left" w:pos="612"/>
              </w:tabs>
              <w:spacing w:before="120" w:after="120"/>
              <w:rPr>
                <w:iCs/>
                <w:noProof w:val="0"/>
                <w:lang w:eastAsia="ru-RU"/>
              </w:rPr>
            </w:pPr>
          </w:p>
        </w:tc>
      </w:tr>
    </w:tbl>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3E56E8" w:rsidRPr="00FF430B" w:rsidRDefault="003E56E8"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3E56E8" w:rsidRPr="00FF430B" w:rsidRDefault="003E56E8"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3E56E8" w:rsidRPr="00FF430B" w:rsidRDefault="003E56E8" w:rsidP="002F556B">
      <w:pPr>
        <w:numPr>
          <w:ilvl w:val="0"/>
          <w:numId w:val="25"/>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3E56E8" w:rsidRPr="00FF430B" w:rsidRDefault="003E56E8"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3E56E8" w:rsidRPr="00EC30C2" w:rsidTr="00555F5D">
        <w:tc>
          <w:tcPr>
            <w:tcW w:w="577" w:type="dxa"/>
          </w:tcPr>
          <w:p w:rsidR="003E56E8" w:rsidRPr="00555F5D" w:rsidRDefault="003E56E8" w:rsidP="00555F5D">
            <w:pPr>
              <w:shd w:val="clear" w:color="auto" w:fill="FFFFFF"/>
              <w:tabs>
                <w:tab w:val="left" w:pos="612"/>
              </w:tabs>
              <w:spacing w:before="120" w:after="120"/>
              <w:rPr>
                <w:b/>
                <w:iCs/>
                <w:noProof w:val="0"/>
                <w:sz w:val="20"/>
                <w:szCs w:val="20"/>
                <w:lang w:eastAsia="ru-RU"/>
              </w:rPr>
            </w:pPr>
            <w:r w:rsidRPr="00555F5D">
              <w:rPr>
                <w:b/>
                <w:iCs/>
                <w:noProof w:val="0"/>
                <w:sz w:val="20"/>
                <w:szCs w:val="20"/>
                <w:lang w:eastAsia="ru-RU"/>
              </w:rPr>
              <w:t>Nr. d/o</w:t>
            </w:r>
          </w:p>
        </w:tc>
        <w:tc>
          <w:tcPr>
            <w:tcW w:w="7248" w:type="dxa"/>
          </w:tcPr>
          <w:p w:rsidR="003E56E8" w:rsidRPr="00555F5D" w:rsidRDefault="003E56E8" w:rsidP="00555F5D">
            <w:pPr>
              <w:shd w:val="clear" w:color="auto" w:fill="FFFFFF"/>
              <w:tabs>
                <w:tab w:val="left" w:pos="612"/>
              </w:tabs>
              <w:spacing w:before="120" w:after="120"/>
              <w:jc w:val="center"/>
              <w:rPr>
                <w:b/>
                <w:iCs/>
                <w:noProof w:val="0"/>
                <w:sz w:val="20"/>
                <w:szCs w:val="20"/>
                <w:lang w:eastAsia="ru-RU"/>
              </w:rPr>
            </w:pPr>
            <w:r w:rsidRPr="00555F5D">
              <w:rPr>
                <w:b/>
                <w:iCs/>
                <w:noProof w:val="0"/>
                <w:sz w:val="20"/>
                <w:szCs w:val="20"/>
                <w:lang w:eastAsia="ru-RU"/>
              </w:rPr>
              <w:t>Denumirea factorului de evaluare</w:t>
            </w:r>
          </w:p>
        </w:tc>
        <w:tc>
          <w:tcPr>
            <w:tcW w:w="1800" w:type="dxa"/>
          </w:tcPr>
          <w:p w:rsidR="003E56E8" w:rsidRPr="00555F5D" w:rsidRDefault="003E56E8" w:rsidP="00555F5D">
            <w:pPr>
              <w:shd w:val="clear" w:color="auto" w:fill="FFFFFF"/>
              <w:tabs>
                <w:tab w:val="left" w:pos="612"/>
              </w:tabs>
              <w:spacing w:before="120" w:after="120"/>
              <w:jc w:val="center"/>
              <w:rPr>
                <w:b/>
                <w:iCs/>
                <w:noProof w:val="0"/>
                <w:sz w:val="20"/>
                <w:szCs w:val="20"/>
                <w:lang w:eastAsia="ru-RU"/>
              </w:rPr>
            </w:pPr>
            <w:r w:rsidRPr="00555F5D">
              <w:rPr>
                <w:b/>
                <w:iCs/>
                <w:noProof w:val="0"/>
                <w:sz w:val="20"/>
                <w:szCs w:val="20"/>
                <w:lang w:eastAsia="ru-RU"/>
              </w:rPr>
              <w:t>Ponderea%</w:t>
            </w:r>
          </w:p>
        </w:tc>
      </w:tr>
      <w:tr w:rsidR="003E56E8" w:rsidRPr="00EC30C2" w:rsidTr="00555F5D">
        <w:tc>
          <w:tcPr>
            <w:tcW w:w="577" w:type="dxa"/>
          </w:tcPr>
          <w:p w:rsidR="003E56E8" w:rsidRPr="00555F5D" w:rsidRDefault="003E56E8" w:rsidP="00555F5D">
            <w:pPr>
              <w:shd w:val="clear" w:color="auto" w:fill="FFFFFF"/>
              <w:tabs>
                <w:tab w:val="left" w:pos="612"/>
              </w:tabs>
              <w:spacing w:before="120" w:after="120"/>
              <w:rPr>
                <w:iCs/>
                <w:noProof w:val="0"/>
                <w:lang w:eastAsia="ru-RU"/>
              </w:rPr>
            </w:pPr>
          </w:p>
        </w:tc>
        <w:tc>
          <w:tcPr>
            <w:tcW w:w="7248" w:type="dxa"/>
          </w:tcPr>
          <w:p w:rsidR="003E56E8" w:rsidRPr="00555F5D" w:rsidRDefault="003E56E8" w:rsidP="00555F5D">
            <w:pPr>
              <w:shd w:val="clear" w:color="auto" w:fill="FFFFFF"/>
              <w:tabs>
                <w:tab w:val="left" w:pos="612"/>
              </w:tabs>
              <w:spacing w:before="120" w:after="120"/>
              <w:rPr>
                <w:iCs/>
                <w:noProof w:val="0"/>
                <w:lang w:eastAsia="ru-RU"/>
              </w:rPr>
            </w:pPr>
          </w:p>
        </w:tc>
        <w:tc>
          <w:tcPr>
            <w:tcW w:w="1800" w:type="dxa"/>
          </w:tcPr>
          <w:p w:rsidR="003E56E8" w:rsidRPr="00555F5D" w:rsidRDefault="003E56E8" w:rsidP="00555F5D">
            <w:pPr>
              <w:shd w:val="clear" w:color="auto" w:fill="FFFFFF"/>
              <w:tabs>
                <w:tab w:val="left" w:pos="612"/>
              </w:tabs>
              <w:spacing w:before="120" w:after="120"/>
              <w:rPr>
                <w:iCs/>
                <w:noProof w:val="0"/>
                <w:lang w:eastAsia="ru-RU"/>
              </w:rPr>
            </w:pPr>
          </w:p>
        </w:tc>
      </w:tr>
      <w:tr w:rsidR="003E56E8" w:rsidRPr="00EC30C2" w:rsidTr="00555F5D">
        <w:tc>
          <w:tcPr>
            <w:tcW w:w="577" w:type="dxa"/>
          </w:tcPr>
          <w:p w:rsidR="003E56E8" w:rsidRPr="00555F5D" w:rsidRDefault="003E56E8" w:rsidP="00555F5D">
            <w:pPr>
              <w:shd w:val="clear" w:color="auto" w:fill="FFFFFF"/>
              <w:tabs>
                <w:tab w:val="left" w:pos="612"/>
              </w:tabs>
              <w:spacing w:before="120" w:after="120"/>
              <w:rPr>
                <w:iCs/>
                <w:noProof w:val="0"/>
                <w:lang w:eastAsia="ru-RU"/>
              </w:rPr>
            </w:pPr>
          </w:p>
        </w:tc>
        <w:tc>
          <w:tcPr>
            <w:tcW w:w="7248" w:type="dxa"/>
          </w:tcPr>
          <w:p w:rsidR="003E56E8" w:rsidRPr="00555F5D" w:rsidRDefault="003E56E8" w:rsidP="00555F5D">
            <w:pPr>
              <w:shd w:val="clear" w:color="auto" w:fill="FFFFFF"/>
              <w:tabs>
                <w:tab w:val="left" w:pos="612"/>
              </w:tabs>
              <w:spacing w:before="120" w:after="120"/>
              <w:rPr>
                <w:iCs/>
                <w:noProof w:val="0"/>
                <w:lang w:eastAsia="ru-RU"/>
              </w:rPr>
            </w:pPr>
          </w:p>
        </w:tc>
        <w:tc>
          <w:tcPr>
            <w:tcW w:w="1800" w:type="dxa"/>
          </w:tcPr>
          <w:p w:rsidR="003E56E8" w:rsidRPr="00555F5D" w:rsidRDefault="003E56E8" w:rsidP="00555F5D">
            <w:pPr>
              <w:shd w:val="clear" w:color="auto" w:fill="FFFFFF"/>
              <w:tabs>
                <w:tab w:val="left" w:pos="612"/>
              </w:tabs>
              <w:spacing w:before="120" w:after="120"/>
              <w:rPr>
                <w:iCs/>
                <w:noProof w:val="0"/>
                <w:lang w:eastAsia="ru-RU"/>
              </w:rPr>
            </w:pPr>
          </w:p>
        </w:tc>
      </w:tr>
    </w:tbl>
    <w:p w:rsidR="003E56E8" w:rsidRPr="00FF430B" w:rsidRDefault="003E56E8"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3E56E8" w:rsidRPr="00FF430B" w:rsidRDefault="003E56E8" w:rsidP="002F556B">
      <w:pPr>
        <w:numPr>
          <w:ilvl w:val="0"/>
          <w:numId w:val="27"/>
        </w:numPr>
        <w:shd w:val="clear" w:color="auto" w:fill="FFFFFF"/>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3E56E8" w:rsidRPr="00FF430B" w:rsidRDefault="003E56E8" w:rsidP="002F556B">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3E56E8" w:rsidRPr="00FF430B" w:rsidRDefault="003E56E8"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3E56E8" w:rsidRPr="00FF430B" w:rsidRDefault="003E56E8" w:rsidP="00BE362C">
      <w:pPr>
        <w:shd w:val="clear" w:color="auto" w:fill="FFFFFF"/>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3E56E8" w:rsidRPr="00FF430B" w:rsidRDefault="003E56E8"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3E56E8" w:rsidRPr="00FF430B" w:rsidRDefault="003E56E8" w:rsidP="002F556B">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3E56E8" w:rsidRPr="00FF430B" w:rsidRDefault="003E56E8" w:rsidP="00BE36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3E56E8" w:rsidRPr="00FF430B" w:rsidRDefault="003E56E8" w:rsidP="00BE36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3E56E8" w:rsidRPr="00FF430B" w:rsidRDefault="003E56E8" w:rsidP="002F556B">
      <w:pPr>
        <w:numPr>
          <w:ilvl w:val="0"/>
          <w:numId w:val="25"/>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3E56E8" w:rsidRPr="00FF430B" w:rsidRDefault="003E56E8" w:rsidP="002F556B">
      <w:pPr>
        <w:numPr>
          <w:ilvl w:val="0"/>
          <w:numId w:val="25"/>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3E56E8" w:rsidRPr="00FF430B" w:rsidRDefault="003E56E8" w:rsidP="00BE362C">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3E56E8" w:rsidRPr="00FF430B" w:rsidRDefault="003E56E8"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3E56E8" w:rsidRPr="00FF430B" w:rsidRDefault="003E56E8" w:rsidP="00BE362C">
      <w:pPr>
        <w:shd w:val="clear" w:color="auto" w:fill="FFFFFF"/>
        <w:tabs>
          <w:tab w:val="right" w:pos="426"/>
        </w:tabs>
        <w:ind w:left="450"/>
        <w:rPr>
          <w:b/>
          <w:i/>
          <w:noProof w:val="0"/>
          <w:lang w:eastAsia="ru-RU"/>
        </w:rPr>
      </w:pPr>
      <w:r w:rsidRPr="00FF430B">
        <w:rPr>
          <w:b/>
          <w:i/>
          <w:noProof w:val="0"/>
          <w:lang w:eastAsia="ru-RU"/>
        </w:rPr>
        <w:t>Agenția Națională pentru Soluționarea Contestațiilor</w:t>
      </w:r>
    </w:p>
    <w:p w:rsidR="003E56E8" w:rsidRPr="00FF430B" w:rsidRDefault="003E56E8" w:rsidP="00BE362C">
      <w:pPr>
        <w:shd w:val="clear" w:color="auto" w:fill="FFFFFF"/>
        <w:tabs>
          <w:tab w:val="right" w:pos="426"/>
        </w:tabs>
        <w:ind w:left="450"/>
        <w:rPr>
          <w:b/>
          <w:i/>
          <w:noProof w:val="0"/>
          <w:lang w:eastAsia="ru-RU"/>
        </w:rPr>
      </w:pPr>
      <w:r w:rsidRPr="00FF430B">
        <w:rPr>
          <w:b/>
          <w:i/>
          <w:noProof w:val="0"/>
          <w:lang w:eastAsia="ru-RU"/>
        </w:rPr>
        <w:t>Adresa: mun. Chișinău, bd. Ștefan cel Mare și Sfânt nr.124 (et.4), MD 2001;</w:t>
      </w:r>
    </w:p>
    <w:p w:rsidR="003E56E8" w:rsidRPr="00FF430B" w:rsidRDefault="003E56E8" w:rsidP="00BE362C">
      <w:pPr>
        <w:shd w:val="clear" w:color="auto" w:fill="FFFFFF"/>
        <w:tabs>
          <w:tab w:val="right" w:pos="426"/>
        </w:tabs>
        <w:ind w:left="450"/>
        <w:rPr>
          <w:b/>
          <w:i/>
          <w:noProof w:val="0"/>
          <w:lang w:eastAsia="ru-RU"/>
        </w:rPr>
      </w:pPr>
      <w:r w:rsidRPr="00FF430B">
        <w:rPr>
          <w:b/>
          <w:i/>
          <w:noProof w:val="0"/>
          <w:lang w:eastAsia="ru-RU"/>
        </w:rPr>
        <w:t>Tel/Fax/email: 022-820 652, 022 820-651, contestatii@ansc.md</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lang w:eastAsia="ru-RU"/>
        </w:rPr>
        <w:t>:___________________________________________________________________</w:t>
      </w:r>
    </w:p>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lang w:eastAsia="ru-RU"/>
        </w:rPr>
        <w:t>anunţ:_____________________________________________________________</w:t>
      </w:r>
    </w:p>
    <w:p w:rsidR="003E56E8" w:rsidRPr="00FF430B" w:rsidRDefault="003E56E8"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lang w:eastAsia="ru-RU"/>
        </w:rPr>
        <w:t>e:_______________________</w:t>
      </w:r>
    </w:p>
    <w:p w:rsidR="003E56E8" w:rsidRPr="00FF430B" w:rsidRDefault="003E56E8"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3E56E8" w:rsidRPr="00EC30C2" w:rsidTr="00555F5D">
        <w:tc>
          <w:tcPr>
            <w:tcW w:w="5305" w:type="dxa"/>
            <w:shd w:val="clear" w:color="auto" w:fill="FFFFFF"/>
          </w:tcPr>
          <w:p w:rsidR="003E56E8" w:rsidRPr="00555F5D" w:rsidRDefault="003E56E8" w:rsidP="00555F5D">
            <w:pPr>
              <w:shd w:val="clear" w:color="auto" w:fill="FFFFFF"/>
              <w:tabs>
                <w:tab w:val="right" w:pos="426"/>
              </w:tabs>
              <w:rPr>
                <w:b/>
                <w:noProof w:val="0"/>
                <w:lang w:eastAsia="ru-RU"/>
              </w:rPr>
            </w:pPr>
            <w:r w:rsidRPr="00555F5D">
              <w:rPr>
                <w:b/>
                <w:noProof w:val="0"/>
                <w:sz w:val="22"/>
                <w:szCs w:val="22"/>
                <w:lang w:eastAsia="ru-RU"/>
              </w:rPr>
              <w:t>Denumirea instrumentului electronic</w:t>
            </w:r>
          </w:p>
        </w:tc>
        <w:tc>
          <w:tcPr>
            <w:tcW w:w="3785" w:type="dxa"/>
            <w:shd w:val="clear" w:color="auto" w:fill="FFFFFF"/>
          </w:tcPr>
          <w:p w:rsidR="003E56E8" w:rsidRPr="00555F5D" w:rsidRDefault="003E56E8" w:rsidP="00555F5D">
            <w:pPr>
              <w:shd w:val="clear" w:color="auto" w:fill="FFFFFF"/>
              <w:tabs>
                <w:tab w:val="right" w:pos="426"/>
              </w:tabs>
              <w:rPr>
                <w:b/>
                <w:noProof w:val="0"/>
                <w:lang w:eastAsia="ru-RU"/>
              </w:rPr>
            </w:pPr>
            <w:r w:rsidRPr="00555F5D">
              <w:rPr>
                <w:b/>
                <w:noProof w:val="0"/>
                <w:sz w:val="22"/>
                <w:szCs w:val="22"/>
                <w:lang w:eastAsia="ru-RU"/>
              </w:rPr>
              <w:t>Se va utiliza/accepta sau nu</w:t>
            </w:r>
          </w:p>
        </w:tc>
      </w:tr>
      <w:tr w:rsidR="003E56E8" w:rsidRPr="00EC30C2" w:rsidTr="00555F5D">
        <w:tc>
          <w:tcPr>
            <w:tcW w:w="5305" w:type="dxa"/>
            <w:shd w:val="clear" w:color="auto" w:fill="FFFFFF"/>
          </w:tcPr>
          <w:p w:rsidR="003E56E8" w:rsidRPr="00555F5D" w:rsidRDefault="003E56E8" w:rsidP="00555F5D">
            <w:pPr>
              <w:shd w:val="clear" w:color="auto" w:fill="FFFFFF"/>
              <w:tabs>
                <w:tab w:val="right" w:pos="426"/>
              </w:tabs>
              <w:rPr>
                <w:noProof w:val="0"/>
                <w:lang w:eastAsia="ru-RU"/>
              </w:rPr>
            </w:pPr>
            <w:r w:rsidRPr="00555F5D">
              <w:rPr>
                <w:noProof w:val="0"/>
                <w:sz w:val="22"/>
                <w:szCs w:val="22"/>
                <w:lang w:eastAsia="ru-RU"/>
              </w:rPr>
              <w:t>depunerea electronică a ofertelor sau a cererilor de participare</w:t>
            </w:r>
          </w:p>
        </w:tc>
        <w:tc>
          <w:tcPr>
            <w:tcW w:w="3785" w:type="dxa"/>
            <w:shd w:val="clear" w:color="auto" w:fill="FFFFFF"/>
          </w:tcPr>
          <w:p w:rsidR="003E56E8" w:rsidRPr="00555F5D" w:rsidRDefault="003E56E8" w:rsidP="00555F5D">
            <w:pPr>
              <w:shd w:val="clear" w:color="auto" w:fill="FFFFFF"/>
              <w:tabs>
                <w:tab w:val="right" w:pos="426"/>
              </w:tabs>
              <w:rPr>
                <w:noProof w:val="0"/>
                <w:lang w:eastAsia="ru-RU"/>
              </w:rPr>
            </w:pPr>
          </w:p>
        </w:tc>
      </w:tr>
      <w:tr w:rsidR="003E56E8" w:rsidRPr="00EC30C2" w:rsidTr="00555F5D">
        <w:tc>
          <w:tcPr>
            <w:tcW w:w="5305" w:type="dxa"/>
            <w:shd w:val="clear" w:color="auto" w:fill="FFFFFF"/>
          </w:tcPr>
          <w:p w:rsidR="003E56E8" w:rsidRPr="00555F5D" w:rsidRDefault="003E56E8" w:rsidP="00555F5D">
            <w:pPr>
              <w:shd w:val="clear" w:color="auto" w:fill="FFFFFF"/>
              <w:tabs>
                <w:tab w:val="right" w:pos="426"/>
              </w:tabs>
              <w:rPr>
                <w:noProof w:val="0"/>
                <w:lang w:eastAsia="ru-RU"/>
              </w:rPr>
            </w:pPr>
            <w:r w:rsidRPr="00555F5D">
              <w:rPr>
                <w:noProof w:val="0"/>
                <w:sz w:val="22"/>
                <w:szCs w:val="22"/>
                <w:lang w:eastAsia="ru-RU"/>
              </w:rPr>
              <w:t>sistemul de comenzi electronice</w:t>
            </w:r>
          </w:p>
        </w:tc>
        <w:tc>
          <w:tcPr>
            <w:tcW w:w="3785" w:type="dxa"/>
            <w:shd w:val="clear" w:color="auto" w:fill="FFFFFF"/>
          </w:tcPr>
          <w:p w:rsidR="003E56E8" w:rsidRPr="00555F5D" w:rsidRDefault="003E56E8" w:rsidP="00555F5D">
            <w:pPr>
              <w:shd w:val="clear" w:color="auto" w:fill="FFFFFF"/>
              <w:tabs>
                <w:tab w:val="right" w:pos="426"/>
              </w:tabs>
              <w:rPr>
                <w:noProof w:val="0"/>
                <w:lang w:eastAsia="ru-RU"/>
              </w:rPr>
            </w:pPr>
          </w:p>
        </w:tc>
      </w:tr>
      <w:tr w:rsidR="003E56E8" w:rsidRPr="00EC30C2" w:rsidTr="00555F5D">
        <w:tc>
          <w:tcPr>
            <w:tcW w:w="5305" w:type="dxa"/>
            <w:shd w:val="clear" w:color="auto" w:fill="FFFFFF"/>
          </w:tcPr>
          <w:p w:rsidR="003E56E8" w:rsidRPr="00555F5D" w:rsidRDefault="003E56E8" w:rsidP="00555F5D">
            <w:pPr>
              <w:shd w:val="clear" w:color="auto" w:fill="FFFFFF"/>
              <w:tabs>
                <w:tab w:val="right" w:pos="426"/>
              </w:tabs>
              <w:rPr>
                <w:noProof w:val="0"/>
                <w:lang w:eastAsia="ru-RU"/>
              </w:rPr>
            </w:pPr>
            <w:r w:rsidRPr="00555F5D">
              <w:rPr>
                <w:noProof w:val="0"/>
                <w:sz w:val="22"/>
                <w:szCs w:val="22"/>
                <w:lang w:eastAsia="ru-RU"/>
              </w:rPr>
              <w:t>facturarea electronică</w:t>
            </w:r>
          </w:p>
        </w:tc>
        <w:tc>
          <w:tcPr>
            <w:tcW w:w="3785" w:type="dxa"/>
            <w:shd w:val="clear" w:color="auto" w:fill="FFFFFF"/>
          </w:tcPr>
          <w:p w:rsidR="003E56E8" w:rsidRPr="00555F5D" w:rsidRDefault="003E56E8" w:rsidP="00555F5D">
            <w:pPr>
              <w:shd w:val="clear" w:color="auto" w:fill="FFFFFF"/>
              <w:tabs>
                <w:tab w:val="right" w:pos="426"/>
              </w:tabs>
              <w:rPr>
                <w:noProof w:val="0"/>
                <w:lang w:eastAsia="ru-RU"/>
              </w:rPr>
            </w:pPr>
          </w:p>
        </w:tc>
      </w:tr>
      <w:tr w:rsidR="003E56E8" w:rsidRPr="00EC30C2" w:rsidTr="00555F5D">
        <w:trPr>
          <w:trHeight w:val="77"/>
        </w:trPr>
        <w:tc>
          <w:tcPr>
            <w:tcW w:w="5305" w:type="dxa"/>
            <w:shd w:val="clear" w:color="auto" w:fill="FFFFFF"/>
          </w:tcPr>
          <w:p w:rsidR="003E56E8" w:rsidRPr="00555F5D" w:rsidRDefault="003E56E8" w:rsidP="00555F5D">
            <w:pPr>
              <w:shd w:val="clear" w:color="auto" w:fill="FFFFFF"/>
              <w:tabs>
                <w:tab w:val="right" w:pos="426"/>
              </w:tabs>
              <w:rPr>
                <w:noProof w:val="0"/>
                <w:lang w:eastAsia="ru-RU"/>
              </w:rPr>
            </w:pPr>
            <w:r w:rsidRPr="00555F5D">
              <w:rPr>
                <w:noProof w:val="0"/>
                <w:sz w:val="22"/>
                <w:szCs w:val="22"/>
                <w:lang w:eastAsia="ru-RU"/>
              </w:rPr>
              <w:t>plățile electronice</w:t>
            </w:r>
          </w:p>
        </w:tc>
        <w:tc>
          <w:tcPr>
            <w:tcW w:w="3785" w:type="dxa"/>
            <w:shd w:val="clear" w:color="auto" w:fill="FFFFFF"/>
          </w:tcPr>
          <w:p w:rsidR="003E56E8" w:rsidRPr="00555F5D" w:rsidRDefault="003E56E8" w:rsidP="00555F5D">
            <w:pPr>
              <w:shd w:val="clear" w:color="auto" w:fill="FFFFFF"/>
              <w:tabs>
                <w:tab w:val="right" w:pos="426"/>
              </w:tabs>
              <w:rPr>
                <w:noProof w:val="0"/>
                <w:lang w:eastAsia="ru-RU"/>
              </w:rPr>
            </w:pPr>
          </w:p>
        </w:tc>
      </w:tr>
    </w:tbl>
    <w:p w:rsidR="003E56E8" w:rsidRPr="00FF430B" w:rsidRDefault="003E56E8"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lang w:eastAsia="ru-RU"/>
        </w:rPr>
        <w:t>__________________________________________________________________________</w:t>
      </w:r>
    </w:p>
    <w:p w:rsidR="003E56E8" w:rsidRPr="00FF430B" w:rsidRDefault="003E56E8" w:rsidP="00BE362C">
      <w:pPr>
        <w:shd w:val="clear" w:color="auto" w:fill="FFFFFF"/>
        <w:tabs>
          <w:tab w:val="right" w:pos="426"/>
        </w:tabs>
        <w:ind w:left="3960"/>
        <w:contextualSpacing/>
        <w:jc w:val="center"/>
        <w:rPr>
          <w:noProof w:val="0"/>
          <w:sz w:val="20"/>
          <w:lang w:eastAsia="ru-RU"/>
        </w:rPr>
      </w:pPr>
      <w:r w:rsidRPr="00FF430B">
        <w:rPr>
          <w:noProof w:val="0"/>
          <w:sz w:val="20"/>
          <w:lang w:eastAsia="ru-RU"/>
        </w:rPr>
        <w:t>(se specifică da sau nu)</w:t>
      </w:r>
    </w:p>
    <w:p w:rsidR="003E56E8" w:rsidRPr="00FF430B" w:rsidRDefault="003E56E8"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lang w:eastAsia="ru-RU"/>
        </w:rPr>
        <w:t>____________________________________________________</w:t>
      </w:r>
    </w:p>
    <w:p w:rsidR="003E56E8" w:rsidRPr="00FF430B" w:rsidRDefault="003E56E8" w:rsidP="00BE362C">
      <w:pPr>
        <w:shd w:val="clear" w:color="auto" w:fill="FFFFFF"/>
        <w:spacing w:before="120" w:after="120"/>
        <w:rPr>
          <w:b/>
          <w:noProof w:val="0"/>
          <w:lang w:eastAsia="ru-RU"/>
        </w:rPr>
      </w:pPr>
    </w:p>
    <w:p w:rsidR="003E56E8" w:rsidRPr="00FF430B" w:rsidRDefault="003E56E8" w:rsidP="00BE362C">
      <w:pPr>
        <w:shd w:val="clear" w:color="auto" w:fill="FFFFFF"/>
        <w:spacing w:before="120" w:after="120"/>
        <w:rPr>
          <w:b/>
          <w:noProof w:val="0"/>
          <w:lang w:eastAsia="ru-RU"/>
        </w:rPr>
      </w:pPr>
    </w:p>
    <w:p w:rsidR="003E56E8" w:rsidRPr="00FF430B" w:rsidRDefault="003E56E8" w:rsidP="00BE36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3E56E8" w:rsidRDefault="003E56E8" w:rsidP="00443BED">
      <w:pPr>
        <w:tabs>
          <w:tab w:val="decimal" w:pos="8364"/>
        </w:tabs>
        <w:spacing w:line="276" w:lineRule="auto"/>
        <w:ind w:right="-144"/>
        <w:jc w:val="center"/>
        <w:rPr>
          <w:b/>
          <w:bCs/>
          <w:color w:val="000000"/>
        </w:rPr>
      </w:pPr>
    </w:p>
    <w:p w:rsidR="003E56E8" w:rsidRDefault="003E56E8" w:rsidP="00443BED">
      <w:pPr>
        <w:tabs>
          <w:tab w:val="decimal" w:pos="8364"/>
        </w:tabs>
        <w:spacing w:line="276" w:lineRule="auto"/>
        <w:ind w:right="-144"/>
        <w:jc w:val="center"/>
        <w:rPr>
          <w:b/>
          <w:bCs/>
          <w:color w:val="000000"/>
        </w:rPr>
      </w:pPr>
    </w:p>
    <w:p w:rsidR="003E56E8" w:rsidRDefault="003E56E8" w:rsidP="00443BED">
      <w:pPr>
        <w:tabs>
          <w:tab w:val="decimal" w:pos="8364"/>
        </w:tabs>
        <w:spacing w:line="276" w:lineRule="auto"/>
        <w:ind w:right="-144"/>
        <w:jc w:val="center"/>
        <w:rPr>
          <w:b/>
          <w:bCs/>
          <w:color w:val="000000"/>
        </w:rPr>
      </w:pPr>
    </w:p>
    <w:p w:rsidR="003E56E8" w:rsidRDefault="003E56E8" w:rsidP="00443BED">
      <w:pPr>
        <w:tabs>
          <w:tab w:val="decimal" w:pos="8364"/>
        </w:tabs>
        <w:spacing w:line="276" w:lineRule="auto"/>
        <w:ind w:right="-144"/>
        <w:jc w:val="center"/>
        <w:rPr>
          <w:b/>
          <w:bCs/>
          <w:color w:val="000000"/>
        </w:rPr>
      </w:pPr>
    </w:p>
    <w:p w:rsidR="003E56E8" w:rsidRDefault="003E56E8" w:rsidP="00443BED">
      <w:pPr>
        <w:tabs>
          <w:tab w:val="decimal" w:pos="8364"/>
        </w:tabs>
        <w:spacing w:line="276" w:lineRule="auto"/>
        <w:ind w:right="-144"/>
        <w:jc w:val="center"/>
        <w:rPr>
          <w:b/>
          <w:bCs/>
          <w:color w:val="000000"/>
        </w:rPr>
      </w:pPr>
    </w:p>
    <w:p w:rsidR="003E56E8" w:rsidRPr="00FF430B" w:rsidRDefault="003E56E8" w:rsidP="00443BED">
      <w:pPr>
        <w:tabs>
          <w:tab w:val="decimal" w:pos="8364"/>
        </w:tabs>
        <w:spacing w:line="276" w:lineRule="auto"/>
        <w:ind w:right="-144"/>
        <w:jc w:val="center"/>
        <w:rPr>
          <w:b/>
          <w:bCs/>
          <w:color w:val="000000"/>
        </w:rPr>
      </w:pPr>
    </w:p>
    <w:p w:rsidR="003E56E8" w:rsidRPr="00295DA9" w:rsidRDefault="003E56E8" w:rsidP="00A26B23">
      <w:pPr>
        <w:pStyle w:val="Style3"/>
        <w:tabs>
          <w:tab w:val="left" w:pos="567"/>
        </w:tabs>
        <w:spacing w:before="0" w:beforeAutospacing="0" w:after="0"/>
        <w:ind w:left="0" w:firstLine="0"/>
        <w:rPr>
          <w:rFonts w:eastAsia="PMingLiU"/>
          <w:lang w:val="pt-BR" w:eastAsia="zh-CN"/>
        </w:rPr>
      </w:pPr>
    </w:p>
    <w:p w:rsidR="003E56E8" w:rsidRPr="00FF430B" w:rsidRDefault="003E56E8" w:rsidP="00502EFF">
      <w:pPr>
        <w:jc w:val="right"/>
        <w:rPr>
          <w:noProof w:val="0"/>
          <w:sz w:val="22"/>
          <w:szCs w:val="22"/>
        </w:rPr>
      </w:pPr>
      <w:r w:rsidRPr="00FF430B">
        <w:rPr>
          <w:noProof w:val="0"/>
        </w:rPr>
        <w:t>Anexa nr.</w:t>
      </w:r>
      <w:r>
        <w:rPr>
          <w:noProof w:val="0"/>
        </w:rPr>
        <w:t xml:space="preserve"> </w:t>
      </w:r>
      <w:r w:rsidRPr="00FF430B">
        <w:rPr>
          <w:noProof w:val="0"/>
        </w:rPr>
        <w:t>5</w:t>
      </w:r>
    </w:p>
    <w:p w:rsidR="003E56E8" w:rsidRPr="00FF430B" w:rsidRDefault="003E56E8" w:rsidP="00502EFF">
      <w:pPr>
        <w:jc w:val="right"/>
        <w:rPr>
          <w:noProof w:val="0"/>
        </w:rPr>
      </w:pPr>
      <w:r w:rsidRPr="00FF430B">
        <w:rPr>
          <w:noProof w:val="0"/>
        </w:rPr>
        <w:t>la Documentația standard nr._____</w:t>
      </w:r>
    </w:p>
    <w:p w:rsidR="003E56E8" w:rsidRPr="00FF430B" w:rsidRDefault="003E56E8" w:rsidP="00502EFF">
      <w:pPr>
        <w:jc w:val="right"/>
        <w:rPr>
          <w:noProof w:val="0"/>
        </w:rPr>
      </w:pPr>
      <w:r w:rsidRPr="00FF430B">
        <w:rPr>
          <w:noProof w:val="0"/>
        </w:rPr>
        <w:t>din “____” ________ 20___</w:t>
      </w:r>
    </w:p>
    <w:p w:rsidR="003E56E8" w:rsidRPr="00295DA9" w:rsidRDefault="003E56E8" w:rsidP="00A26B23">
      <w:pPr>
        <w:pStyle w:val="Style3"/>
        <w:tabs>
          <w:tab w:val="left" w:pos="567"/>
        </w:tabs>
        <w:spacing w:before="0" w:beforeAutospacing="0" w:after="0"/>
        <w:ind w:left="0" w:firstLine="0"/>
        <w:rPr>
          <w:rFonts w:eastAsia="PMingLiU"/>
          <w:lang w:val="pt-BR" w:eastAsia="zh-CN"/>
        </w:rPr>
      </w:pPr>
    </w:p>
    <w:p w:rsidR="003E56E8" w:rsidRPr="00295DA9" w:rsidRDefault="003E56E8" w:rsidP="00A26B23">
      <w:pPr>
        <w:pStyle w:val="Style3"/>
        <w:tabs>
          <w:tab w:val="left" w:pos="567"/>
        </w:tabs>
        <w:spacing w:before="0" w:beforeAutospacing="0" w:after="0"/>
        <w:ind w:left="0" w:firstLine="0"/>
        <w:rPr>
          <w:rFonts w:eastAsia="PMingLiU"/>
          <w:lang w:val="pt-BR" w:eastAsia="zh-CN"/>
        </w:rPr>
      </w:pPr>
    </w:p>
    <w:p w:rsidR="003E56E8" w:rsidRPr="00FF430B" w:rsidRDefault="003E56E8" w:rsidP="009D62FF">
      <w:pPr>
        <w:spacing w:before="240" w:after="160"/>
        <w:jc w:val="center"/>
        <w:rPr>
          <w:b/>
          <w:noProof w:val="0"/>
          <w:sz w:val="28"/>
          <w:szCs w:val="28"/>
        </w:rPr>
      </w:pPr>
      <w:r w:rsidRPr="00FF430B">
        <w:rPr>
          <w:b/>
          <w:noProof w:val="0"/>
          <w:sz w:val="28"/>
          <w:szCs w:val="28"/>
        </w:rPr>
        <w:t>ANUNȚ DE ATRIBUIRE</w:t>
      </w:r>
    </w:p>
    <w:p w:rsidR="003E56E8" w:rsidRPr="00FF430B" w:rsidRDefault="003E56E8" w:rsidP="009D62FF">
      <w:pPr>
        <w:spacing w:after="160"/>
        <w:jc w:val="center"/>
        <w:rPr>
          <w:noProof w:val="0"/>
          <w:u w:val="single"/>
        </w:rPr>
      </w:pPr>
      <w:r w:rsidRPr="00FF430B">
        <w:rPr>
          <w:noProof w:val="0"/>
        </w:rPr>
        <w:t>Nr.din___________</w:t>
      </w:r>
    </w:p>
    <w:p w:rsidR="003E56E8" w:rsidRPr="00FF430B" w:rsidRDefault="003E56E8" w:rsidP="002F556B">
      <w:pPr>
        <w:numPr>
          <w:ilvl w:val="0"/>
          <w:numId w:val="28"/>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Denumirea autoritгții contractante</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Localitate</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IDNO</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Adresa</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Numгr de telefon/fax</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E-mail</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Pagina web oficialг</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Persoana de contact</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 xml:space="preserve">Tipul autoritгții contractante și obiectul principal de activitate </w:t>
            </w:r>
          </w:p>
          <w:p w:rsidR="003E56E8" w:rsidRPr="00555F5D" w:rsidRDefault="003E56E8" w:rsidP="00555F5D">
            <w:pPr>
              <w:ind w:right="-1"/>
              <w:jc w:val="both"/>
              <w:rPr>
                <w:noProof w:val="0"/>
                <w:sz w:val="20"/>
                <w:szCs w:val="20"/>
              </w:rPr>
            </w:pPr>
            <w:r w:rsidRPr="00555F5D">
              <w:rPr>
                <w:i/>
                <w:noProof w:val="0"/>
                <w:sz w:val="20"/>
                <w:szCs w:val="20"/>
              </w:rPr>
              <w:t>(dacг este cazul, mențiunea cг autoritatea contractantг este o autoritate centralг de achiziție sau cг achiziția implicг o altг formг de achiziție comunг)</w:t>
            </w:r>
          </w:p>
        </w:tc>
        <w:tc>
          <w:tcPr>
            <w:tcW w:w="5528" w:type="dxa"/>
          </w:tcPr>
          <w:p w:rsidR="003E56E8" w:rsidRPr="00555F5D" w:rsidRDefault="003E56E8" w:rsidP="00555F5D">
            <w:pPr>
              <w:ind w:right="-1"/>
              <w:jc w:val="both"/>
              <w:rPr>
                <w:noProof w:val="0"/>
              </w:rPr>
            </w:pPr>
          </w:p>
        </w:tc>
      </w:tr>
    </w:tbl>
    <w:p w:rsidR="003E56E8" w:rsidRPr="00FF430B" w:rsidRDefault="003E56E8" w:rsidP="002F556B">
      <w:pPr>
        <w:numPr>
          <w:ilvl w:val="0"/>
          <w:numId w:val="28"/>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Tipul procedurii de atribuire aplicate</w:t>
            </w:r>
          </w:p>
        </w:tc>
        <w:tc>
          <w:tcPr>
            <w:tcW w:w="5570" w:type="dxa"/>
          </w:tcPr>
          <w:p w:rsidR="003E56E8" w:rsidRPr="00555F5D" w:rsidRDefault="003E56E8" w:rsidP="00555F5D">
            <w:pPr>
              <w:spacing w:after="160" w:line="259" w:lineRule="auto"/>
              <w:ind w:right="-1"/>
              <w:jc w:val="both"/>
              <w:rPr>
                <w:i/>
                <w:noProof w:val="0"/>
                <w:lang w:eastAsia="ro-RO"/>
              </w:rPr>
            </w:pPr>
          </w:p>
        </w:tc>
      </w:tr>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Justificarea alegerii procedurii de atribuire </w:t>
            </w:r>
          </w:p>
          <w:p w:rsidR="003E56E8" w:rsidRPr="00555F5D" w:rsidRDefault="003E56E8" w:rsidP="00555F5D">
            <w:pPr>
              <w:spacing w:after="160" w:line="259" w:lineRule="auto"/>
              <w:ind w:right="-1"/>
              <w:jc w:val="both"/>
              <w:rPr>
                <w:i/>
                <w:noProof w:val="0"/>
                <w:sz w:val="20"/>
                <w:szCs w:val="20"/>
                <w:lang w:eastAsia="ro-RO"/>
              </w:rPr>
            </w:pPr>
            <w:r w:rsidRPr="00555F5D">
              <w:rPr>
                <w:i/>
                <w:noProof w:val="0"/>
                <w:sz w:val="20"/>
                <w:szCs w:val="20"/>
                <w:lang w:eastAsia="ro-RO"/>
              </w:rPr>
              <w:t>(în cazul procedurii de negociere fără publicarea prealabilă a unui anunț de participare)</w:t>
            </w:r>
          </w:p>
        </w:tc>
        <w:tc>
          <w:tcPr>
            <w:tcW w:w="5570" w:type="dxa"/>
          </w:tcPr>
          <w:p w:rsidR="003E56E8" w:rsidRPr="00555F5D" w:rsidRDefault="003E56E8" w:rsidP="00555F5D">
            <w:pPr>
              <w:spacing w:after="160" w:line="259" w:lineRule="auto"/>
              <w:ind w:right="-1"/>
              <w:jc w:val="both"/>
              <w:rPr>
                <w:i/>
                <w:noProof w:val="0"/>
                <w:lang w:eastAsia="ro-RO"/>
              </w:rPr>
            </w:pPr>
          </w:p>
        </w:tc>
      </w:tr>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Tipul obiectului contractului de achiziție/acordului-cadru</w:t>
            </w: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Servicii de proiectare □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Lucrări □</w:t>
            </w:r>
          </w:p>
        </w:tc>
      </w:tr>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Obiectul de achiziție</w:t>
            </w:r>
          </w:p>
        </w:tc>
        <w:tc>
          <w:tcPr>
            <w:tcW w:w="5570" w:type="dxa"/>
          </w:tcPr>
          <w:p w:rsidR="003E56E8" w:rsidRPr="00555F5D" w:rsidRDefault="003E56E8" w:rsidP="00555F5D">
            <w:pPr>
              <w:spacing w:after="160" w:line="259" w:lineRule="auto"/>
              <w:ind w:right="-1"/>
              <w:jc w:val="both"/>
              <w:rPr>
                <w:noProof w:val="0"/>
                <w:lang w:eastAsia="ro-RO"/>
              </w:rPr>
            </w:pPr>
          </w:p>
        </w:tc>
      </w:tr>
      <w:tr w:rsidR="003E56E8" w:rsidRPr="00EC30C2" w:rsidTr="00555F5D">
        <w:trPr>
          <w:trHeight w:val="255"/>
        </w:trPr>
        <w:tc>
          <w:tcPr>
            <w:tcW w:w="4248" w:type="dxa"/>
            <w:vMerge w:val="restart"/>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Anunțul de participare</w:t>
            </w:r>
          </w:p>
          <w:p w:rsidR="003E56E8" w:rsidRPr="00555F5D" w:rsidRDefault="003E56E8" w:rsidP="00555F5D">
            <w:pPr>
              <w:spacing w:after="160" w:line="259" w:lineRule="auto"/>
              <w:ind w:right="-1"/>
              <w:jc w:val="both"/>
              <w:rPr>
                <w:i/>
                <w:noProof w:val="0"/>
                <w:lang w:eastAsia="ro-RO"/>
              </w:rPr>
            </w:pPr>
          </w:p>
        </w:tc>
        <w:tc>
          <w:tcPr>
            <w:tcW w:w="5570" w:type="dxa"/>
          </w:tcPr>
          <w:p w:rsidR="003E56E8" w:rsidRPr="00555F5D" w:rsidRDefault="003E56E8" w:rsidP="00555F5D">
            <w:pPr>
              <w:spacing w:after="160" w:line="259" w:lineRule="auto"/>
              <w:ind w:right="-1"/>
              <w:jc w:val="both"/>
              <w:rPr>
                <w:noProof w:val="0"/>
              </w:rPr>
            </w:pPr>
            <w:r w:rsidRPr="00555F5D">
              <w:rPr>
                <w:noProof w:val="0"/>
                <w:sz w:val="22"/>
                <w:szCs w:val="22"/>
              </w:rPr>
              <w:t>Nr.:</w:t>
            </w:r>
          </w:p>
        </w:tc>
      </w:tr>
      <w:tr w:rsidR="003E56E8" w:rsidRPr="00EC30C2" w:rsidTr="00555F5D">
        <w:trPr>
          <w:trHeight w:val="255"/>
        </w:trPr>
        <w:tc>
          <w:tcPr>
            <w:tcW w:w="4248" w:type="dxa"/>
            <w:vMerge/>
            <w:shd w:val="clear" w:color="auto" w:fill="FFFFFF"/>
          </w:tcPr>
          <w:p w:rsidR="003E56E8" w:rsidRPr="00555F5D" w:rsidRDefault="003E56E8" w:rsidP="00555F5D">
            <w:pPr>
              <w:spacing w:after="160" w:line="259" w:lineRule="auto"/>
              <w:ind w:right="-1"/>
              <w:jc w:val="both"/>
              <w:rPr>
                <w:noProof w:val="0"/>
                <w:lang w:eastAsia="ro-RO"/>
              </w:rPr>
            </w:pPr>
          </w:p>
        </w:tc>
        <w:tc>
          <w:tcPr>
            <w:tcW w:w="5570" w:type="dxa"/>
          </w:tcPr>
          <w:p w:rsidR="003E56E8" w:rsidRPr="00555F5D" w:rsidRDefault="003E56E8" w:rsidP="00555F5D">
            <w:pPr>
              <w:spacing w:after="160" w:line="259" w:lineRule="auto"/>
              <w:ind w:right="-1"/>
              <w:jc w:val="both"/>
              <w:rPr>
                <w:noProof w:val="0"/>
              </w:rPr>
            </w:pPr>
            <w:r w:rsidRPr="00555F5D">
              <w:rPr>
                <w:noProof w:val="0"/>
                <w:sz w:val="22"/>
                <w:szCs w:val="22"/>
              </w:rPr>
              <w:t>Data publicгrii:</w:t>
            </w:r>
          </w:p>
        </w:tc>
      </w:tr>
      <w:tr w:rsidR="003E56E8" w:rsidRPr="00EC30C2" w:rsidTr="00555F5D">
        <w:trPr>
          <w:trHeight w:val="255"/>
        </w:trPr>
        <w:tc>
          <w:tcPr>
            <w:tcW w:w="4248" w:type="dxa"/>
            <w:vMerge/>
            <w:shd w:val="clear" w:color="auto" w:fill="FFFFFF"/>
          </w:tcPr>
          <w:p w:rsidR="003E56E8" w:rsidRPr="00555F5D" w:rsidRDefault="003E56E8" w:rsidP="00555F5D">
            <w:pPr>
              <w:spacing w:after="160" w:line="259" w:lineRule="auto"/>
              <w:ind w:right="-1"/>
              <w:jc w:val="both"/>
              <w:rPr>
                <w:noProof w:val="0"/>
                <w:lang w:eastAsia="ro-RO"/>
              </w:rPr>
            </w:pPr>
          </w:p>
        </w:tc>
        <w:tc>
          <w:tcPr>
            <w:tcW w:w="5570" w:type="dxa"/>
          </w:tcPr>
          <w:p w:rsidR="003E56E8" w:rsidRPr="00555F5D" w:rsidRDefault="003E56E8" w:rsidP="00555F5D">
            <w:pPr>
              <w:spacing w:after="160" w:line="259" w:lineRule="auto"/>
              <w:ind w:right="-1"/>
              <w:jc w:val="both"/>
              <w:rPr>
                <w:noProof w:val="0"/>
              </w:rPr>
            </w:pPr>
            <w:r w:rsidRPr="00555F5D">
              <w:rPr>
                <w:noProof w:val="0"/>
                <w:sz w:val="22"/>
                <w:szCs w:val="22"/>
              </w:rPr>
              <w:t>Link:</w:t>
            </w:r>
          </w:p>
        </w:tc>
      </w:tr>
      <w:tr w:rsidR="003E56E8" w:rsidRPr="00EC30C2" w:rsidTr="00555F5D">
        <w:trPr>
          <w:trHeight w:val="281"/>
        </w:trPr>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Criteriul de atribuire utilizat</w:t>
            </w: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Prețul cel mai scăzut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Costul cel mai scăzut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Cel mai bun raport calitate-preț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Cel mai bun raport calitate-cost □</w:t>
            </w:r>
          </w:p>
        </w:tc>
      </w:tr>
      <w:tr w:rsidR="003E56E8" w:rsidRPr="00EC30C2" w:rsidTr="00555F5D">
        <w:trPr>
          <w:trHeight w:val="281"/>
        </w:trPr>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rPr>
              <w:t>Tehnici și instrumente specifice de atribuire utilizate</w:t>
            </w: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Acord-cadru □ </w:t>
            </w:r>
          </w:p>
          <w:p w:rsidR="003E56E8" w:rsidRPr="00555F5D" w:rsidRDefault="003E56E8" w:rsidP="00555F5D">
            <w:pPr>
              <w:spacing w:after="160" w:line="259" w:lineRule="auto"/>
              <w:ind w:right="-1"/>
              <w:jc w:val="both"/>
              <w:rPr>
                <w:noProof w:val="0"/>
                <w:lang w:eastAsia="ro-RO"/>
              </w:rPr>
            </w:pPr>
            <w:r w:rsidRPr="00555F5D">
              <w:rPr>
                <w:noProof w:val="0"/>
                <w:sz w:val="22"/>
                <w:szCs w:val="22"/>
              </w:rPr>
              <w:t xml:space="preserve">Sistem dinamic de achiziții </w:t>
            </w:r>
            <w:r w:rsidRPr="00555F5D">
              <w:rPr>
                <w:noProof w:val="0"/>
                <w:sz w:val="22"/>
                <w:szCs w:val="22"/>
                <w:lang w:eastAsia="ro-RO"/>
              </w:rPr>
              <w:t xml:space="preserve">□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Licitație electronică □ </w:t>
            </w:r>
          </w:p>
        </w:tc>
      </w:tr>
      <w:tr w:rsidR="003E56E8" w:rsidRPr="00EC30C2" w:rsidTr="00555F5D">
        <w:trPr>
          <w:trHeight w:val="281"/>
        </w:trPr>
        <w:tc>
          <w:tcPr>
            <w:tcW w:w="4248" w:type="dxa"/>
            <w:vMerge w:val="restart"/>
            <w:shd w:val="clear" w:color="auto" w:fill="FFFFFF"/>
          </w:tcPr>
          <w:p w:rsidR="003E56E8" w:rsidRPr="00555F5D" w:rsidRDefault="003E56E8" w:rsidP="00555F5D">
            <w:pPr>
              <w:tabs>
                <w:tab w:val="left" w:pos="1134"/>
                <w:tab w:val="left" w:pos="2694"/>
              </w:tabs>
              <w:spacing w:after="160" w:line="259" w:lineRule="auto"/>
              <w:jc w:val="both"/>
              <w:rPr>
                <w:noProof w:val="0"/>
              </w:rPr>
            </w:pPr>
            <w:r w:rsidRPr="00555F5D">
              <w:rPr>
                <w:noProof w:val="0"/>
                <w:sz w:val="22"/>
                <w:szCs w:val="22"/>
              </w:rPr>
              <w:t>Nr. oferte primite</w:t>
            </w:r>
          </w:p>
        </w:tc>
        <w:tc>
          <w:tcPr>
            <w:tcW w:w="5570" w:type="dxa"/>
          </w:tcPr>
          <w:p w:rsidR="003E56E8" w:rsidRPr="00555F5D" w:rsidRDefault="003E56E8" w:rsidP="00555F5D">
            <w:pPr>
              <w:tabs>
                <w:tab w:val="left" w:pos="1134"/>
                <w:tab w:val="left" w:pos="2694"/>
              </w:tabs>
              <w:spacing w:after="160" w:line="259" w:lineRule="auto"/>
              <w:jc w:val="both"/>
              <w:rPr>
                <w:noProof w:val="0"/>
              </w:rPr>
            </w:pPr>
            <w:r w:rsidRPr="00555F5D">
              <w:rPr>
                <w:noProof w:val="0"/>
                <w:sz w:val="22"/>
                <w:szCs w:val="22"/>
              </w:rPr>
              <w:t>Total:</w:t>
            </w:r>
          </w:p>
        </w:tc>
      </w:tr>
      <w:tr w:rsidR="003E56E8" w:rsidRPr="00EC30C2" w:rsidTr="00555F5D">
        <w:trPr>
          <w:trHeight w:val="281"/>
        </w:trPr>
        <w:tc>
          <w:tcPr>
            <w:tcW w:w="4248" w:type="dxa"/>
            <w:vMerge/>
            <w:shd w:val="clear" w:color="auto" w:fill="FFFFFF"/>
          </w:tcPr>
          <w:p w:rsidR="003E56E8" w:rsidRPr="00555F5D" w:rsidRDefault="003E56E8" w:rsidP="00555F5D">
            <w:pPr>
              <w:spacing w:after="160" w:line="259" w:lineRule="auto"/>
              <w:ind w:right="-1"/>
              <w:jc w:val="both"/>
              <w:rPr>
                <w:noProof w:val="0"/>
              </w:rPr>
            </w:pP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rPr>
              <w:t>De la operatori economici care sunt оntreprinderi mici și mijlocii:</w:t>
            </w:r>
          </w:p>
        </w:tc>
      </w:tr>
      <w:tr w:rsidR="003E56E8" w:rsidRPr="00EC30C2" w:rsidTr="00555F5D">
        <w:trPr>
          <w:trHeight w:val="281"/>
        </w:trPr>
        <w:tc>
          <w:tcPr>
            <w:tcW w:w="4248" w:type="dxa"/>
            <w:vMerge/>
            <w:shd w:val="clear" w:color="auto" w:fill="FFFFFF"/>
          </w:tcPr>
          <w:p w:rsidR="003E56E8" w:rsidRPr="00555F5D" w:rsidRDefault="003E56E8" w:rsidP="00555F5D">
            <w:pPr>
              <w:spacing w:after="160" w:line="259" w:lineRule="auto"/>
              <w:ind w:right="-1"/>
              <w:jc w:val="both"/>
              <w:rPr>
                <w:noProof w:val="0"/>
              </w:rPr>
            </w:pP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rPr>
              <w:t>De la operatori economici dintr-un alt stat:</w:t>
            </w:r>
          </w:p>
        </w:tc>
      </w:tr>
      <w:tr w:rsidR="003E56E8" w:rsidRPr="00EC30C2" w:rsidTr="00555F5D">
        <w:trPr>
          <w:trHeight w:val="281"/>
        </w:trPr>
        <w:tc>
          <w:tcPr>
            <w:tcW w:w="4248" w:type="dxa"/>
            <w:vMerge/>
            <w:shd w:val="clear" w:color="auto" w:fill="FFFFFF"/>
          </w:tcPr>
          <w:p w:rsidR="003E56E8" w:rsidRPr="00555F5D" w:rsidRDefault="003E56E8" w:rsidP="00555F5D">
            <w:pPr>
              <w:spacing w:after="160" w:line="259" w:lineRule="auto"/>
              <w:ind w:right="-1"/>
              <w:jc w:val="both"/>
              <w:rPr>
                <w:noProof w:val="0"/>
              </w:rPr>
            </w:pP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rPr>
              <w:t>Pe cale electronicг:</w:t>
            </w:r>
          </w:p>
        </w:tc>
      </w:tr>
    </w:tbl>
    <w:p w:rsidR="003E56E8" w:rsidRPr="00FF430B" w:rsidRDefault="003E56E8" w:rsidP="002F556B">
      <w:pPr>
        <w:numPr>
          <w:ilvl w:val="0"/>
          <w:numId w:val="28"/>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3E56E8" w:rsidRPr="00FF430B" w:rsidRDefault="003E56E8" w:rsidP="009D62FF">
      <w:pPr>
        <w:tabs>
          <w:tab w:val="left" w:pos="1134"/>
          <w:tab w:val="left" w:pos="2694"/>
        </w:tabs>
        <w:spacing w:before="240" w:after="160"/>
        <w:jc w:val="both"/>
        <w:rPr>
          <w:rFonts w:ascii="Calibri" w:hAnsi="Calibri"/>
          <w:noProof w:val="0"/>
          <w:sz w:val="22"/>
          <w:szCs w:val="22"/>
        </w:rPr>
      </w:pPr>
      <w:r w:rsidRPr="00FF430B">
        <w:rPr>
          <w:noProof w:val="0"/>
        </w:rPr>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Denumire</w:t>
            </w:r>
          </w:p>
        </w:tc>
        <w:tc>
          <w:tcPr>
            <w:tcW w:w="5528" w:type="dxa"/>
          </w:tcPr>
          <w:p w:rsidR="003E56E8" w:rsidRPr="00555F5D" w:rsidRDefault="003E56E8" w:rsidP="00555F5D">
            <w:pPr>
              <w:tabs>
                <w:tab w:val="left" w:pos="1134"/>
                <w:tab w:val="left" w:pos="2694"/>
              </w:tabs>
              <w:jc w:val="both"/>
              <w:rPr>
                <w:noProof w:val="0"/>
              </w:rPr>
            </w:pPr>
          </w:p>
        </w:tc>
      </w:tr>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IDNO</w:t>
            </w:r>
          </w:p>
        </w:tc>
        <w:tc>
          <w:tcPr>
            <w:tcW w:w="5528" w:type="dxa"/>
          </w:tcPr>
          <w:p w:rsidR="003E56E8" w:rsidRPr="00555F5D" w:rsidRDefault="003E56E8" w:rsidP="00555F5D">
            <w:pPr>
              <w:tabs>
                <w:tab w:val="left" w:pos="1134"/>
                <w:tab w:val="left" w:pos="2694"/>
              </w:tabs>
              <w:jc w:val="both"/>
              <w:rPr>
                <w:noProof w:val="0"/>
              </w:rPr>
            </w:pPr>
          </w:p>
        </w:tc>
      </w:tr>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 xml:space="preserve">Date de contact </w:t>
            </w:r>
          </w:p>
          <w:p w:rsidR="003E56E8" w:rsidRPr="00555F5D" w:rsidRDefault="003E56E8" w:rsidP="00555F5D">
            <w:pPr>
              <w:tabs>
                <w:tab w:val="left" w:pos="1134"/>
                <w:tab w:val="left" w:pos="2694"/>
              </w:tabs>
              <w:jc w:val="both"/>
              <w:rPr>
                <w:b/>
                <w:i/>
                <w:noProof w:val="0"/>
                <w:sz w:val="20"/>
                <w:szCs w:val="20"/>
              </w:rPr>
            </w:pPr>
            <w:r w:rsidRPr="00555F5D">
              <w:rPr>
                <w:i/>
                <w:noProof w:val="0"/>
                <w:sz w:val="20"/>
                <w:szCs w:val="20"/>
              </w:rPr>
              <w:t>(adresa/telefon/fax/e-mail/ pagina web)</w:t>
            </w:r>
          </w:p>
        </w:tc>
        <w:tc>
          <w:tcPr>
            <w:tcW w:w="5528" w:type="dxa"/>
          </w:tcPr>
          <w:p w:rsidR="003E56E8" w:rsidRPr="00555F5D" w:rsidRDefault="003E56E8" w:rsidP="00555F5D">
            <w:pPr>
              <w:tabs>
                <w:tab w:val="left" w:pos="1134"/>
                <w:tab w:val="left" w:pos="2694"/>
              </w:tabs>
              <w:jc w:val="both"/>
              <w:rPr>
                <w:noProof w:val="0"/>
              </w:rPr>
            </w:pPr>
          </w:p>
        </w:tc>
      </w:tr>
      <w:tr w:rsidR="003E56E8" w:rsidRPr="00EC30C2" w:rsidTr="00555F5D">
        <w:trPr>
          <w:trHeight w:val="269"/>
        </w:trPr>
        <w:tc>
          <w:tcPr>
            <w:tcW w:w="4253" w:type="dxa"/>
            <w:shd w:val="clear" w:color="auto" w:fill="FFFFFF"/>
          </w:tcPr>
          <w:p w:rsidR="003E56E8" w:rsidRPr="00555F5D" w:rsidRDefault="003E56E8" w:rsidP="00555F5D">
            <w:pPr>
              <w:ind w:right="-1"/>
              <w:jc w:val="both"/>
              <w:rPr>
                <w:noProof w:val="0"/>
              </w:rPr>
            </w:pPr>
            <w:r w:rsidRPr="00555F5D">
              <w:rPr>
                <w:noProof w:val="0"/>
                <w:sz w:val="22"/>
                <w:szCs w:val="22"/>
                <w:lang w:eastAsia="ro-RO"/>
              </w:rPr>
              <w:t xml:space="preserve">Întreprindere mică sau mijlocie </w:t>
            </w:r>
          </w:p>
        </w:tc>
        <w:tc>
          <w:tcPr>
            <w:tcW w:w="5528" w:type="dxa"/>
          </w:tcPr>
          <w:p w:rsidR="003E56E8" w:rsidRPr="00555F5D" w:rsidRDefault="003E56E8" w:rsidP="00555F5D">
            <w:pPr>
              <w:ind w:right="-1"/>
              <w:jc w:val="both"/>
              <w:rPr>
                <w:noProof w:val="0"/>
                <w:lang w:eastAsia="ro-RO"/>
              </w:rPr>
            </w:pPr>
            <w:r w:rsidRPr="00555F5D">
              <w:rPr>
                <w:noProof w:val="0"/>
                <w:sz w:val="22"/>
                <w:szCs w:val="22"/>
                <w:lang w:eastAsia="ro-RO"/>
              </w:rPr>
              <w:t xml:space="preserve">Da □       Nu □       </w:t>
            </w:r>
          </w:p>
        </w:tc>
      </w:tr>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lang w:eastAsia="ro-RO"/>
              </w:rPr>
            </w:pPr>
            <w:r w:rsidRPr="00555F5D">
              <w:rPr>
                <w:noProof w:val="0"/>
                <w:sz w:val="22"/>
                <w:szCs w:val="22"/>
              </w:rPr>
              <w:t xml:space="preserve">Asociație de operatori economici </w:t>
            </w:r>
          </w:p>
          <w:p w:rsidR="003E56E8" w:rsidRPr="00555F5D" w:rsidRDefault="003E56E8" w:rsidP="00555F5D">
            <w:pPr>
              <w:tabs>
                <w:tab w:val="left" w:pos="1134"/>
                <w:tab w:val="left" w:pos="2694"/>
              </w:tabs>
              <w:contextualSpacing/>
              <w:jc w:val="both"/>
              <w:rPr>
                <w:i/>
                <w:noProof w:val="0"/>
                <w:sz w:val="20"/>
                <w:szCs w:val="20"/>
                <w:lang w:eastAsia="ro-RO"/>
              </w:rPr>
            </w:pPr>
            <w:r w:rsidRPr="00555F5D">
              <w:rPr>
                <w:i/>
                <w:noProof w:val="0"/>
                <w:sz w:val="20"/>
                <w:szCs w:val="20"/>
                <w:lang w:eastAsia="ro-RO"/>
              </w:rPr>
              <w:t xml:space="preserve">(societate mixtă, consorțiu sau altele) </w:t>
            </w:r>
          </w:p>
        </w:tc>
        <w:tc>
          <w:tcPr>
            <w:tcW w:w="5528" w:type="dxa"/>
          </w:tcPr>
          <w:p w:rsidR="003E56E8" w:rsidRPr="00555F5D" w:rsidRDefault="003E56E8" w:rsidP="00555F5D">
            <w:pPr>
              <w:tabs>
                <w:tab w:val="left" w:pos="1134"/>
                <w:tab w:val="left" w:pos="2694"/>
              </w:tabs>
              <w:jc w:val="both"/>
              <w:rPr>
                <w:noProof w:val="0"/>
                <w:lang w:eastAsia="ro-RO"/>
              </w:rPr>
            </w:pPr>
            <w:r w:rsidRPr="00555F5D">
              <w:rPr>
                <w:noProof w:val="0"/>
                <w:sz w:val="22"/>
                <w:szCs w:val="22"/>
                <w:lang w:eastAsia="ro-RO"/>
              </w:rPr>
              <w:t xml:space="preserve">Da □       Nu □       </w:t>
            </w:r>
          </w:p>
          <w:p w:rsidR="003E56E8" w:rsidRPr="00555F5D" w:rsidRDefault="003E56E8" w:rsidP="00555F5D">
            <w:pPr>
              <w:tabs>
                <w:tab w:val="left" w:pos="1134"/>
                <w:tab w:val="left" w:pos="2694"/>
              </w:tabs>
              <w:jc w:val="both"/>
              <w:rPr>
                <w:noProof w:val="0"/>
              </w:rPr>
            </w:pPr>
          </w:p>
        </w:tc>
      </w:tr>
      <w:tr w:rsidR="003E56E8" w:rsidRPr="00EC30C2" w:rsidTr="00555F5D">
        <w:trPr>
          <w:trHeight w:val="604"/>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Subcontractanți</w:t>
            </w:r>
          </w:p>
          <w:p w:rsidR="003E56E8" w:rsidRPr="00555F5D" w:rsidRDefault="003E56E8" w:rsidP="00555F5D">
            <w:pPr>
              <w:tabs>
                <w:tab w:val="left" w:pos="1134"/>
                <w:tab w:val="left" w:pos="2694"/>
              </w:tabs>
              <w:jc w:val="both"/>
              <w:rPr>
                <w:i/>
                <w:noProof w:val="0"/>
                <w:sz w:val="20"/>
                <w:szCs w:val="20"/>
              </w:rPr>
            </w:pPr>
            <w:r w:rsidRPr="00555F5D">
              <w:rPr>
                <w:i/>
                <w:noProof w:val="0"/>
                <w:sz w:val="20"/>
                <w:szCs w:val="20"/>
              </w:rPr>
              <w:t>(denumirea, valoarea și procentul din contract)</w:t>
            </w:r>
          </w:p>
        </w:tc>
        <w:tc>
          <w:tcPr>
            <w:tcW w:w="5528" w:type="dxa"/>
          </w:tcPr>
          <w:p w:rsidR="003E56E8" w:rsidRPr="00555F5D" w:rsidRDefault="003E56E8" w:rsidP="00555F5D">
            <w:pPr>
              <w:tabs>
                <w:tab w:val="left" w:pos="1134"/>
                <w:tab w:val="left" w:pos="2694"/>
              </w:tabs>
              <w:jc w:val="both"/>
              <w:rPr>
                <w:noProof w:val="0"/>
                <w:lang w:eastAsia="ro-RO"/>
              </w:rPr>
            </w:pPr>
            <w:r w:rsidRPr="00555F5D">
              <w:rPr>
                <w:noProof w:val="0"/>
                <w:sz w:val="22"/>
                <w:szCs w:val="22"/>
                <w:lang w:eastAsia="ro-RO"/>
              </w:rPr>
              <w:t xml:space="preserve">Da □       Nu □      </w:t>
            </w:r>
          </w:p>
          <w:p w:rsidR="003E56E8" w:rsidRPr="00555F5D" w:rsidRDefault="003E56E8" w:rsidP="00555F5D">
            <w:pPr>
              <w:tabs>
                <w:tab w:val="left" w:pos="1134"/>
                <w:tab w:val="left" w:pos="2694"/>
              </w:tabs>
              <w:jc w:val="both"/>
              <w:rPr>
                <w:noProof w:val="0"/>
                <w:lang w:eastAsia="ro-RO"/>
              </w:rPr>
            </w:pPr>
          </w:p>
        </w:tc>
      </w:tr>
    </w:tbl>
    <w:p w:rsidR="003E56E8" w:rsidRPr="00FF430B" w:rsidRDefault="003E56E8"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8"/>
        <w:gridCol w:w="1406"/>
        <w:gridCol w:w="1412"/>
        <w:gridCol w:w="1556"/>
        <w:gridCol w:w="1409"/>
      </w:tblGrid>
      <w:tr w:rsidR="003E56E8" w:rsidRPr="00EC30C2" w:rsidTr="00555F5D">
        <w:tc>
          <w:tcPr>
            <w:tcW w:w="562"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Nr. crt.</w:t>
            </w:r>
          </w:p>
        </w:tc>
        <w:tc>
          <w:tcPr>
            <w:tcW w:w="3402"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Denumirea serviciilor de proiectare sau lucrгrilor</w:t>
            </w:r>
          </w:p>
        </w:tc>
        <w:tc>
          <w:tcPr>
            <w:tcW w:w="1418"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Cod CPV</w:t>
            </w:r>
          </w:p>
        </w:tc>
        <w:tc>
          <w:tcPr>
            <w:tcW w:w="1417"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Cantitate/ Unitate de mгsurг</w:t>
            </w:r>
          </w:p>
        </w:tc>
        <w:tc>
          <w:tcPr>
            <w:tcW w:w="1560"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Nr. și data contractului</w:t>
            </w:r>
          </w:p>
        </w:tc>
        <w:tc>
          <w:tcPr>
            <w:tcW w:w="1417"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Suma, inclusiv TVA</w:t>
            </w:r>
          </w:p>
        </w:tc>
      </w:tr>
      <w:tr w:rsidR="003E56E8" w:rsidRPr="00EC30C2" w:rsidTr="00555F5D">
        <w:tc>
          <w:tcPr>
            <w:tcW w:w="562" w:type="dxa"/>
          </w:tcPr>
          <w:p w:rsidR="003E56E8" w:rsidRPr="00555F5D" w:rsidRDefault="003E56E8" w:rsidP="00555F5D">
            <w:pPr>
              <w:tabs>
                <w:tab w:val="left" w:pos="1134"/>
                <w:tab w:val="left" w:pos="2694"/>
              </w:tabs>
              <w:spacing w:before="240"/>
              <w:jc w:val="center"/>
              <w:rPr>
                <w:noProof w:val="0"/>
              </w:rPr>
            </w:pPr>
            <w:r w:rsidRPr="00555F5D">
              <w:rPr>
                <w:noProof w:val="0"/>
                <w:sz w:val="22"/>
                <w:szCs w:val="22"/>
              </w:rPr>
              <w:t>1</w:t>
            </w:r>
          </w:p>
        </w:tc>
        <w:tc>
          <w:tcPr>
            <w:tcW w:w="3402" w:type="dxa"/>
          </w:tcPr>
          <w:p w:rsidR="003E56E8" w:rsidRPr="00555F5D" w:rsidRDefault="003E56E8" w:rsidP="00555F5D">
            <w:pPr>
              <w:tabs>
                <w:tab w:val="left" w:pos="1134"/>
                <w:tab w:val="left" w:pos="2694"/>
              </w:tabs>
              <w:spacing w:before="240"/>
              <w:jc w:val="both"/>
              <w:rPr>
                <w:noProof w:val="0"/>
              </w:rPr>
            </w:pPr>
            <w:r w:rsidRPr="00555F5D">
              <w:rPr>
                <w:noProof w:val="0"/>
                <w:sz w:val="22"/>
                <w:szCs w:val="22"/>
              </w:rPr>
              <w:t>Denumire lot nr. 1</w:t>
            </w:r>
          </w:p>
        </w:tc>
        <w:tc>
          <w:tcPr>
            <w:tcW w:w="1418"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c>
          <w:tcPr>
            <w:tcW w:w="1560"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r>
      <w:tr w:rsidR="003E56E8" w:rsidRPr="00EC30C2" w:rsidTr="00555F5D">
        <w:tc>
          <w:tcPr>
            <w:tcW w:w="562" w:type="dxa"/>
          </w:tcPr>
          <w:p w:rsidR="003E56E8" w:rsidRPr="00555F5D" w:rsidRDefault="003E56E8" w:rsidP="00555F5D">
            <w:pPr>
              <w:tabs>
                <w:tab w:val="left" w:pos="1134"/>
                <w:tab w:val="left" w:pos="2694"/>
              </w:tabs>
              <w:spacing w:before="240"/>
              <w:jc w:val="center"/>
              <w:rPr>
                <w:noProof w:val="0"/>
              </w:rPr>
            </w:pPr>
            <w:r w:rsidRPr="00555F5D">
              <w:rPr>
                <w:noProof w:val="0"/>
                <w:sz w:val="22"/>
                <w:szCs w:val="22"/>
              </w:rPr>
              <w:t>n</w:t>
            </w:r>
          </w:p>
        </w:tc>
        <w:tc>
          <w:tcPr>
            <w:tcW w:w="3402" w:type="dxa"/>
          </w:tcPr>
          <w:p w:rsidR="003E56E8" w:rsidRPr="00555F5D" w:rsidRDefault="003E56E8" w:rsidP="00555F5D">
            <w:pPr>
              <w:tabs>
                <w:tab w:val="left" w:pos="1134"/>
                <w:tab w:val="left" w:pos="2694"/>
              </w:tabs>
              <w:spacing w:before="240"/>
              <w:jc w:val="both"/>
              <w:rPr>
                <w:noProof w:val="0"/>
              </w:rPr>
            </w:pPr>
            <w:r w:rsidRPr="00555F5D">
              <w:rPr>
                <w:noProof w:val="0"/>
                <w:sz w:val="22"/>
                <w:szCs w:val="22"/>
              </w:rPr>
              <w:t>Denumire lot nr. n</w:t>
            </w:r>
          </w:p>
        </w:tc>
        <w:tc>
          <w:tcPr>
            <w:tcW w:w="1418"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c>
          <w:tcPr>
            <w:tcW w:w="1560"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r>
    </w:tbl>
    <w:p w:rsidR="003E56E8" w:rsidRPr="00FF430B" w:rsidRDefault="003E56E8"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rsidR="003E56E8" w:rsidRPr="00FF430B" w:rsidRDefault="003E56E8" w:rsidP="002F556B">
      <w:pPr>
        <w:numPr>
          <w:ilvl w:val="0"/>
          <w:numId w:val="28"/>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3E56E8" w:rsidRPr="00EC30C2" w:rsidTr="00555F5D">
        <w:tc>
          <w:tcPr>
            <w:tcW w:w="5524" w:type="dxa"/>
            <w:shd w:val="clear" w:color="auto" w:fill="FFFFFF"/>
          </w:tcPr>
          <w:p w:rsidR="003E56E8" w:rsidRPr="00555F5D" w:rsidRDefault="003E56E8" w:rsidP="00555F5D">
            <w:pPr>
              <w:tabs>
                <w:tab w:val="left" w:pos="1134"/>
                <w:tab w:val="left" w:pos="2694"/>
              </w:tabs>
              <w:contextualSpacing/>
              <w:jc w:val="both"/>
              <w:rPr>
                <w:bCs/>
                <w:noProof w:val="0"/>
              </w:rPr>
            </w:pPr>
            <w:r w:rsidRPr="00555F5D">
              <w:rPr>
                <w:noProof w:val="0"/>
                <w:sz w:val="22"/>
                <w:szCs w:val="22"/>
              </w:rPr>
              <w:t>Contractul (contractele) atribuit (atribuite) se referг la un proiect și/sau un program finanțat din fonduri ale UE</w:t>
            </w:r>
          </w:p>
        </w:tc>
        <w:tc>
          <w:tcPr>
            <w:tcW w:w="4394" w:type="dxa"/>
          </w:tcPr>
          <w:p w:rsidR="003E56E8" w:rsidRPr="00555F5D" w:rsidRDefault="003E56E8" w:rsidP="00555F5D">
            <w:pPr>
              <w:ind w:right="-1"/>
              <w:jc w:val="both"/>
              <w:rPr>
                <w:noProof w:val="0"/>
                <w:lang w:eastAsia="ro-RO"/>
              </w:rPr>
            </w:pPr>
            <w:r w:rsidRPr="00555F5D">
              <w:rPr>
                <w:noProof w:val="0"/>
                <w:sz w:val="22"/>
                <w:szCs w:val="22"/>
                <w:lang w:eastAsia="ro-RO"/>
              </w:rPr>
              <w:t xml:space="preserve">Nu □        </w:t>
            </w:r>
          </w:p>
          <w:p w:rsidR="003E56E8" w:rsidRPr="00555F5D" w:rsidRDefault="003E56E8" w:rsidP="00555F5D">
            <w:pPr>
              <w:ind w:right="-1"/>
              <w:jc w:val="both"/>
              <w:rPr>
                <w:noProof w:val="0"/>
                <w:lang w:eastAsia="ro-RO"/>
              </w:rPr>
            </w:pPr>
            <w:r w:rsidRPr="00555F5D">
              <w:rPr>
                <w:noProof w:val="0"/>
                <w:sz w:val="22"/>
                <w:szCs w:val="22"/>
                <w:lang w:eastAsia="ro-RO"/>
              </w:rPr>
              <w:t xml:space="preserve">Da □        </w:t>
            </w:r>
          </w:p>
        </w:tc>
      </w:tr>
      <w:tr w:rsidR="003E56E8" w:rsidRPr="00EC30C2" w:rsidTr="00555F5D">
        <w:tc>
          <w:tcPr>
            <w:tcW w:w="5524" w:type="dxa"/>
            <w:vMerge w:val="restart"/>
            <w:shd w:val="clear" w:color="auto" w:fill="FFFFFF"/>
          </w:tcPr>
          <w:p w:rsidR="003E56E8" w:rsidRPr="00555F5D" w:rsidRDefault="003E56E8" w:rsidP="00555F5D">
            <w:pPr>
              <w:ind w:right="-1"/>
              <w:jc w:val="both"/>
              <w:rPr>
                <w:noProof w:val="0"/>
                <w:highlight w:val="yellow"/>
                <w:lang w:eastAsia="ro-RO"/>
              </w:rPr>
            </w:pPr>
            <w:r w:rsidRPr="00555F5D">
              <w:rPr>
                <w:noProof w:val="0"/>
                <w:sz w:val="22"/>
                <w:szCs w:val="22"/>
                <w:lang w:eastAsia="ro-RO"/>
              </w:rPr>
              <w:t xml:space="preserve">Publicarea anterioară în </w:t>
            </w:r>
            <w:r w:rsidRPr="00555F5D">
              <w:rPr>
                <w:i/>
                <w:noProof w:val="0"/>
                <w:sz w:val="22"/>
                <w:szCs w:val="22"/>
                <w:lang w:eastAsia="zh-CN"/>
              </w:rPr>
              <w:t xml:space="preserve">Jurnalul Oficial al Uniunii Europene </w:t>
            </w:r>
            <w:r w:rsidRPr="00555F5D">
              <w:rPr>
                <w:noProof w:val="0"/>
                <w:sz w:val="22"/>
                <w:szCs w:val="22"/>
                <w:lang w:eastAsia="ro-RO"/>
              </w:rPr>
              <w:t xml:space="preserve"> privind contractul (contractele) la care se referă anunțul respectiv</w:t>
            </w:r>
          </w:p>
        </w:tc>
        <w:tc>
          <w:tcPr>
            <w:tcW w:w="4394" w:type="dxa"/>
          </w:tcPr>
          <w:p w:rsidR="003E56E8" w:rsidRPr="00555F5D" w:rsidRDefault="003E56E8" w:rsidP="00555F5D">
            <w:pPr>
              <w:ind w:right="-1"/>
              <w:jc w:val="both"/>
              <w:rPr>
                <w:noProof w:val="0"/>
                <w:lang w:eastAsia="ro-RO"/>
              </w:rPr>
            </w:pPr>
            <w:r w:rsidRPr="00555F5D">
              <w:rPr>
                <w:noProof w:val="0"/>
                <w:sz w:val="22"/>
                <w:szCs w:val="22"/>
                <w:lang w:eastAsia="ro-RO"/>
              </w:rPr>
              <w:t xml:space="preserve">Nu □        </w:t>
            </w:r>
          </w:p>
        </w:tc>
      </w:tr>
      <w:tr w:rsidR="003E56E8" w:rsidRPr="00EC30C2" w:rsidTr="00555F5D">
        <w:tc>
          <w:tcPr>
            <w:tcW w:w="5524" w:type="dxa"/>
            <w:vMerge/>
            <w:shd w:val="clear" w:color="auto" w:fill="FFFFFF"/>
          </w:tcPr>
          <w:p w:rsidR="003E56E8" w:rsidRPr="00555F5D" w:rsidRDefault="003E56E8" w:rsidP="00555F5D">
            <w:pPr>
              <w:jc w:val="both"/>
              <w:rPr>
                <w:noProof w:val="0"/>
              </w:rPr>
            </w:pPr>
          </w:p>
        </w:tc>
        <w:tc>
          <w:tcPr>
            <w:tcW w:w="4394" w:type="dxa"/>
          </w:tcPr>
          <w:p w:rsidR="003E56E8" w:rsidRPr="00555F5D" w:rsidRDefault="003E56E8" w:rsidP="00555F5D">
            <w:pPr>
              <w:jc w:val="both"/>
              <w:rPr>
                <w:noProof w:val="0"/>
              </w:rPr>
            </w:pPr>
            <w:r w:rsidRPr="00555F5D">
              <w:rPr>
                <w:noProof w:val="0"/>
                <w:sz w:val="22"/>
                <w:szCs w:val="22"/>
                <w:lang w:eastAsia="ro-RO"/>
              </w:rPr>
              <w:t>Data (datele) și referința (referințele) publicărilor:</w:t>
            </w:r>
          </w:p>
        </w:tc>
      </w:tr>
      <w:tr w:rsidR="003E56E8" w:rsidRPr="00EC30C2" w:rsidTr="00555F5D">
        <w:tc>
          <w:tcPr>
            <w:tcW w:w="5524" w:type="dxa"/>
            <w:shd w:val="clear" w:color="auto" w:fill="FFFFFF"/>
          </w:tcPr>
          <w:p w:rsidR="003E56E8" w:rsidRPr="00555F5D" w:rsidRDefault="003E56E8" w:rsidP="00555F5D">
            <w:pPr>
              <w:jc w:val="both"/>
              <w:rPr>
                <w:noProof w:val="0"/>
              </w:rPr>
            </w:pPr>
            <w:r w:rsidRPr="00555F5D">
              <w:rPr>
                <w:noProof w:val="0"/>
                <w:sz w:val="22"/>
                <w:szCs w:val="22"/>
              </w:rPr>
              <w:t>Agenția Naționalг pentru Soluționarea Contestațiilor</w:t>
            </w:r>
          </w:p>
          <w:p w:rsidR="003E56E8" w:rsidRPr="00555F5D" w:rsidRDefault="003E56E8" w:rsidP="00555F5D">
            <w:pPr>
              <w:contextualSpacing/>
              <w:jc w:val="both"/>
              <w:rPr>
                <w:noProof w:val="0"/>
                <w:lang w:eastAsia="zh-CN"/>
              </w:rPr>
            </w:pPr>
          </w:p>
        </w:tc>
        <w:tc>
          <w:tcPr>
            <w:tcW w:w="4394" w:type="dxa"/>
          </w:tcPr>
          <w:p w:rsidR="003E56E8" w:rsidRPr="00555F5D" w:rsidRDefault="003E56E8" w:rsidP="00555F5D">
            <w:pPr>
              <w:jc w:val="both"/>
              <w:rPr>
                <w:noProof w:val="0"/>
              </w:rPr>
            </w:pPr>
            <w:r w:rsidRPr="00555F5D">
              <w:rPr>
                <w:noProof w:val="0"/>
                <w:sz w:val="22"/>
                <w:szCs w:val="22"/>
              </w:rPr>
              <w:t>mun. Chișinгu, bd. Ștefan cel Mare și Sfвnt, 124, MD-2001;</w:t>
            </w:r>
          </w:p>
          <w:p w:rsidR="003E56E8" w:rsidRPr="00555F5D" w:rsidRDefault="003E56E8" w:rsidP="00555F5D">
            <w:pPr>
              <w:jc w:val="both"/>
              <w:rPr>
                <w:noProof w:val="0"/>
              </w:rPr>
            </w:pPr>
            <w:r w:rsidRPr="00555F5D">
              <w:rPr>
                <w:noProof w:val="0"/>
                <w:sz w:val="22"/>
                <w:szCs w:val="22"/>
              </w:rPr>
              <w:t xml:space="preserve">tel/fax: (022) 820 652, 820-651 </w:t>
            </w:r>
          </w:p>
          <w:p w:rsidR="003E56E8" w:rsidRPr="00555F5D" w:rsidRDefault="003E56E8" w:rsidP="00555F5D">
            <w:pPr>
              <w:jc w:val="both"/>
              <w:rPr>
                <w:noProof w:val="0"/>
                <w:color w:val="0563C1"/>
                <w:u w:val="single"/>
              </w:rPr>
            </w:pPr>
            <w:r w:rsidRPr="00555F5D">
              <w:rPr>
                <w:noProof w:val="0"/>
                <w:sz w:val="22"/>
                <w:szCs w:val="22"/>
              </w:rPr>
              <w:t xml:space="preserve">e-mail: </w:t>
            </w:r>
            <w:hyperlink r:id="rId11" w:history="1">
              <w:r w:rsidRPr="00555F5D">
                <w:rPr>
                  <w:noProof w:val="0"/>
                  <w:color w:val="0563C1"/>
                  <w:sz w:val="22"/>
                  <w:szCs w:val="22"/>
                  <w:u w:val="single"/>
                </w:rPr>
                <w:t>contestatii@ansc.md</w:t>
              </w:r>
            </w:hyperlink>
          </w:p>
          <w:p w:rsidR="003E56E8" w:rsidRPr="00555F5D" w:rsidRDefault="003E56E8" w:rsidP="00555F5D">
            <w:pPr>
              <w:jc w:val="both"/>
              <w:rPr>
                <w:noProof w:val="0"/>
              </w:rPr>
            </w:pPr>
            <w:r w:rsidRPr="00555F5D">
              <w:rPr>
                <w:noProof w:val="0"/>
                <w:sz w:val="22"/>
                <w:szCs w:val="22"/>
              </w:rPr>
              <w:t xml:space="preserve">pagina web: </w:t>
            </w:r>
            <w:r w:rsidRPr="00555F5D">
              <w:rPr>
                <w:noProof w:val="0"/>
                <w:color w:val="0563C1"/>
                <w:sz w:val="22"/>
                <w:szCs w:val="22"/>
                <w:u w:val="single"/>
              </w:rPr>
              <w:t>www.ansc.md</w:t>
            </w:r>
          </w:p>
        </w:tc>
      </w:tr>
      <w:tr w:rsidR="003E56E8" w:rsidRPr="00EC30C2" w:rsidTr="00555F5D">
        <w:tc>
          <w:tcPr>
            <w:tcW w:w="5524" w:type="dxa"/>
            <w:shd w:val="clear" w:color="auto" w:fill="FFFFFF"/>
          </w:tcPr>
          <w:p w:rsidR="003E56E8" w:rsidRPr="00555F5D" w:rsidRDefault="003E56E8" w:rsidP="00555F5D">
            <w:pPr>
              <w:jc w:val="both"/>
              <w:rPr>
                <w:noProof w:val="0"/>
              </w:rPr>
            </w:pPr>
            <w:r w:rsidRPr="00555F5D">
              <w:rPr>
                <w:noProof w:val="0"/>
                <w:sz w:val="22"/>
                <w:szCs w:val="22"/>
              </w:rPr>
              <w:t>Alte informații relevante</w:t>
            </w:r>
          </w:p>
        </w:tc>
        <w:tc>
          <w:tcPr>
            <w:tcW w:w="4394" w:type="dxa"/>
          </w:tcPr>
          <w:p w:rsidR="003E56E8" w:rsidRPr="00555F5D" w:rsidRDefault="003E56E8" w:rsidP="00555F5D">
            <w:pPr>
              <w:jc w:val="both"/>
              <w:rPr>
                <w:noProof w:val="0"/>
              </w:rPr>
            </w:pPr>
          </w:p>
        </w:tc>
      </w:tr>
    </w:tbl>
    <w:p w:rsidR="003E56E8" w:rsidRPr="00FF430B" w:rsidRDefault="003E56E8" w:rsidP="009D62FF">
      <w:pPr>
        <w:jc w:val="both"/>
        <w:rPr>
          <w:noProof w:val="0"/>
        </w:rPr>
      </w:pPr>
    </w:p>
    <w:p w:rsidR="003E56E8" w:rsidRPr="00FF430B" w:rsidRDefault="003E56E8" w:rsidP="009D62FF">
      <w:pPr>
        <w:spacing w:before="120"/>
        <w:ind w:firstLine="567"/>
        <w:rPr>
          <w:b/>
          <w:noProof w:val="0"/>
        </w:rPr>
      </w:pPr>
      <w:r w:rsidRPr="00FF430B">
        <w:rPr>
          <w:b/>
          <w:noProof w:val="0"/>
        </w:rPr>
        <w:t xml:space="preserve">Conducгtorul grupului de lucru:  ___________________________                </w:t>
      </w:r>
    </w:p>
    <w:p w:rsidR="003E56E8" w:rsidRPr="00FF430B" w:rsidRDefault="003E56E8" w:rsidP="009D62FF">
      <w:pPr>
        <w:jc w:val="both"/>
        <w:rPr>
          <w:noProof w:val="0"/>
        </w:rPr>
      </w:pPr>
    </w:p>
    <w:p w:rsidR="003E56E8" w:rsidRPr="00FF430B" w:rsidRDefault="003E56E8" w:rsidP="009D62FF">
      <w:pPr>
        <w:jc w:val="both"/>
        <w:rPr>
          <w:noProof w:val="0"/>
        </w:rPr>
      </w:pPr>
      <w:r w:rsidRPr="00FF430B">
        <w:rPr>
          <w:b/>
          <w:i/>
          <w:noProof w:val="0"/>
          <w:color w:val="FF0000"/>
        </w:rPr>
        <w:t>Notг:</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3E56E8" w:rsidRDefault="003E56E8" w:rsidP="00502EFF">
      <w:pPr>
        <w:jc w:val="right"/>
        <w:rPr>
          <w:noProof w:val="0"/>
        </w:rPr>
      </w:pPr>
    </w:p>
    <w:p w:rsidR="003E56E8" w:rsidRDefault="003E56E8" w:rsidP="00502EFF">
      <w:pPr>
        <w:jc w:val="right"/>
        <w:rPr>
          <w:noProof w:val="0"/>
        </w:rPr>
      </w:pPr>
    </w:p>
    <w:p w:rsidR="003E56E8" w:rsidRDefault="003E56E8" w:rsidP="00502EFF">
      <w:pPr>
        <w:jc w:val="right"/>
        <w:rPr>
          <w:noProof w:val="0"/>
        </w:rPr>
      </w:pPr>
      <w:r w:rsidRPr="00FF430B">
        <w:rPr>
          <w:noProof w:val="0"/>
        </w:rPr>
        <w:t>Anexa nr.</w:t>
      </w:r>
      <w:r>
        <w:rPr>
          <w:noProof w:val="0"/>
        </w:rPr>
        <w:t xml:space="preserve"> </w:t>
      </w:r>
      <w:r w:rsidRPr="00FF430B">
        <w:rPr>
          <w:noProof w:val="0"/>
        </w:rPr>
        <w:t>6</w:t>
      </w:r>
    </w:p>
    <w:p w:rsidR="003E56E8" w:rsidRPr="00FF430B" w:rsidRDefault="003E56E8" w:rsidP="00502EFF">
      <w:pPr>
        <w:jc w:val="right"/>
        <w:rPr>
          <w:noProof w:val="0"/>
          <w:sz w:val="22"/>
          <w:szCs w:val="22"/>
        </w:rPr>
      </w:pPr>
    </w:p>
    <w:p w:rsidR="003E56E8" w:rsidRPr="00FF430B" w:rsidRDefault="003E56E8" w:rsidP="00502EFF">
      <w:pPr>
        <w:jc w:val="right"/>
        <w:rPr>
          <w:noProof w:val="0"/>
        </w:rPr>
      </w:pPr>
      <w:r w:rsidRPr="00FF430B">
        <w:rPr>
          <w:noProof w:val="0"/>
        </w:rPr>
        <w:t>la Documentația standard nr._____</w:t>
      </w:r>
    </w:p>
    <w:p w:rsidR="003E56E8" w:rsidRPr="00FF430B" w:rsidRDefault="003E56E8" w:rsidP="00502EFF">
      <w:pPr>
        <w:jc w:val="right"/>
        <w:rPr>
          <w:noProof w:val="0"/>
        </w:rPr>
      </w:pPr>
      <w:r w:rsidRPr="00FF430B">
        <w:rPr>
          <w:noProof w:val="0"/>
        </w:rPr>
        <w:t>din “____” ________ 20___</w:t>
      </w:r>
    </w:p>
    <w:p w:rsidR="003E56E8" w:rsidRPr="00FF430B" w:rsidRDefault="003E56E8" w:rsidP="00130A49">
      <w:pPr>
        <w:jc w:val="right"/>
        <w:rPr>
          <w:noProof w:val="0"/>
          <w:sz w:val="22"/>
          <w:szCs w:val="22"/>
        </w:rPr>
      </w:pPr>
    </w:p>
    <w:p w:rsidR="003E56E8" w:rsidRPr="00FF430B" w:rsidRDefault="003E56E8" w:rsidP="00130A49">
      <w:pPr>
        <w:jc w:val="right"/>
        <w:rPr>
          <w:i/>
          <w:noProof w:val="0"/>
          <w:sz w:val="22"/>
          <w:szCs w:val="22"/>
        </w:rPr>
      </w:pPr>
    </w:p>
    <w:p w:rsidR="003E56E8" w:rsidRPr="00FF430B" w:rsidRDefault="003E56E8" w:rsidP="002A6E99">
      <w:pPr>
        <w:ind w:right="-1"/>
        <w:jc w:val="center"/>
        <w:rPr>
          <w:b/>
          <w:bCs/>
          <w:noProof w:val="0"/>
          <w:color w:val="000000"/>
          <w:sz w:val="22"/>
          <w:szCs w:val="22"/>
        </w:rPr>
      </w:pPr>
    </w:p>
    <w:p w:rsidR="003E56E8" w:rsidRPr="00FF430B" w:rsidRDefault="003E56E8" w:rsidP="00130A49">
      <w:pPr>
        <w:ind w:right="-1"/>
        <w:jc w:val="center"/>
        <w:rPr>
          <w:b/>
          <w:bCs/>
          <w:noProof w:val="0"/>
          <w:color w:val="000000"/>
          <w:sz w:val="28"/>
          <w:szCs w:val="28"/>
        </w:rPr>
      </w:pPr>
      <w:r w:rsidRPr="00FF430B">
        <w:rPr>
          <w:b/>
          <w:bCs/>
          <w:noProof w:val="0"/>
          <w:color w:val="000000"/>
          <w:sz w:val="28"/>
          <w:szCs w:val="28"/>
        </w:rPr>
        <w:t>ANUNȚ</w:t>
      </w:r>
    </w:p>
    <w:p w:rsidR="003E56E8" w:rsidRPr="00FF430B" w:rsidRDefault="003E56E8"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3E56E8" w:rsidRPr="00FF430B" w:rsidRDefault="003E56E8" w:rsidP="00130A49">
      <w:pPr>
        <w:spacing w:before="240" w:after="240"/>
        <w:ind w:right="-1"/>
        <w:jc w:val="center"/>
        <w:rPr>
          <w:noProof w:val="0"/>
          <w:sz w:val="22"/>
          <w:szCs w:val="22"/>
        </w:rPr>
      </w:pPr>
      <w:r w:rsidRPr="00FF430B">
        <w:rPr>
          <w:noProof w:val="0"/>
          <w:sz w:val="22"/>
          <w:szCs w:val="22"/>
        </w:rPr>
        <w:t>Nr. ___________ din _____________</w:t>
      </w:r>
    </w:p>
    <w:p w:rsidR="003E56E8" w:rsidRPr="00FF430B" w:rsidRDefault="003E56E8"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Denumirea autorității contractante</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Localitate</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IDNO</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Adresa</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Număr de telefon</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Număr de fax</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 xml:space="preserve">E-mail </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Pagina web oficială</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 xml:space="preserve">Persoana de contact </w:t>
            </w:r>
          </w:p>
          <w:p w:rsidR="003E56E8" w:rsidRPr="00555F5D" w:rsidRDefault="003E56E8" w:rsidP="00555F5D">
            <w:pPr>
              <w:jc w:val="both"/>
              <w:rPr>
                <w:b/>
                <w:noProof w:val="0"/>
              </w:rPr>
            </w:pPr>
            <w:r w:rsidRPr="00555F5D">
              <w:rPr>
                <w:i/>
                <w:noProof w:val="0"/>
                <w:sz w:val="22"/>
                <w:szCs w:val="22"/>
              </w:rPr>
              <w:t>(nume, prenume, telefon, e-mail)</w:t>
            </w:r>
          </w:p>
        </w:tc>
        <w:tc>
          <w:tcPr>
            <w:tcW w:w="4218" w:type="dxa"/>
          </w:tcPr>
          <w:p w:rsidR="003E56E8" w:rsidRPr="00555F5D" w:rsidRDefault="003E56E8" w:rsidP="00555F5D">
            <w:pPr>
              <w:jc w:val="both"/>
              <w:rPr>
                <w:noProof w:val="0"/>
              </w:rPr>
            </w:pPr>
          </w:p>
        </w:tc>
      </w:tr>
    </w:tbl>
    <w:p w:rsidR="003E56E8" w:rsidRPr="00FF430B" w:rsidRDefault="003E56E8"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Tipul procedurii de achiziție</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 xml:space="preserve">Cererea ofertelor de prețuri □  </w:t>
            </w:r>
          </w:p>
          <w:p w:rsidR="003E56E8" w:rsidRPr="00555F5D" w:rsidRDefault="003E56E8" w:rsidP="00555F5D">
            <w:pPr>
              <w:jc w:val="both"/>
              <w:rPr>
                <w:i/>
                <w:noProof w:val="0"/>
                <w:lang w:eastAsia="ro-RO"/>
              </w:rPr>
            </w:pPr>
            <w:r w:rsidRPr="00555F5D">
              <w:rPr>
                <w:noProof w:val="0"/>
                <w:sz w:val="22"/>
                <w:szCs w:val="22"/>
                <w:lang w:eastAsia="ro-RO"/>
              </w:rPr>
              <w:t xml:space="preserve">Licitație deschisă □  Altele: </w:t>
            </w:r>
            <w:r w:rsidRPr="00555F5D">
              <w:rPr>
                <w:i/>
                <w:noProof w:val="0"/>
                <w:sz w:val="22"/>
                <w:szCs w:val="22"/>
                <w:lang w:eastAsia="ro-RO"/>
              </w:rPr>
              <w:t>[Indicați]</w:t>
            </w:r>
          </w:p>
        </w:tc>
      </w:tr>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Obiectul achiziției</w:t>
            </w:r>
          </w:p>
        </w:tc>
        <w:tc>
          <w:tcPr>
            <w:tcW w:w="4218" w:type="dxa"/>
          </w:tcPr>
          <w:p w:rsidR="003E56E8" w:rsidRPr="00555F5D" w:rsidRDefault="003E56E8" w:rsidP="00555F5D">
            <w:pPr>
              <w:jc w:val="both"/>
              <w:rPr>
                <w:noProof w:val="0"/>
                <w:lang w:eastAsia="ro-RO"/>
              </w:rPr>
            </w:pPr>
          </w:p>
        </w:tc>
      </w:tr>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Cod CPV</w:t>
            </w:r>
          </w:p>
        </w:tc>
        <w:tc>
          <w:tcPr>
            <w:tcW w:w="4218" w:type="dxa"/>
          </w:tcPr>
          <w:p w:rsidR="003E56E8" w:rsidRPr="00555F5D" w:rsidRDefault="003E56E8" w:rsidP="00555F5D">
            <w:pPr>
              <w:jc w:val="both"/>
              <w:rPr>
                <w:noProof w:val="0"/>
                <w:lang w:eastAsia="ro-RO"/>
              </w:rPr>
            </w:pPr>
          </w:p>
        </w:tc>
      </w:tr>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 xml:space="preserve">Valoarea estimată a achiziției </w:t>
            </w:r>
          </w:p>
        </w:tc>
        <w:tc>
          <w:tcPr>
            <w:tcW w:w="4218" w:type="dxa"/>
          </w:tcPr>
          <w:p w:rsidR="003E56E8" w:rsidRPr="00555F5D" w:rsidRDefault="003E56E8" w:rsidP="00555F5D">
            <w:pPr>
              <w:jc w:val="both"/>
              <w:rPr>
                <w:noProof w:val="0"/>
              </w:rPr>
            </w:pPr>
          </w:p>
        </w:tc>
      </w:tr>
      <w:tr w:rsidR="003E56E8" w:rsidRPr="00EC30C2" w:rsidTr="00555F5D">
        <w:tc>
          <w:tcPr>
            <w:tcW w:w="5353" w:type="dxa"/>
            <w:vMerge w:val="restart"/>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 xml:space="preserve">Nr. și link-ul procedurii </w:t>
            </w:r>
            <w:r w:rsidRPr="00555F5D">
              <w:rPr>
                <w:i/>
                <w:noProof w:val="0"/>
                <w:sz w:val="22"/>
                <w:szCs w:val="22"/>
                <w:lang w:eastAsia="ro-RO"/>
              </w:rPr>
              <w:t xml:space="preserve">(se va indica din cadrul portalului guvernamental </w:t>
            </w:r>
            <w:hyperlink r:id="rId12" w:history="1">
              <w:r w:rsidRPr="00555F5D">
                <w:rPr>
                  <w:i/>
                  <w:noProof w:val="0"/>
                  <w:color w:val="0000FF"/>
                  <w:sz w:val="22"/>
                  <w:szCs w:val="22"/>
                  <w:u w:val="single"/>
                  <w:lang w:eastAsia="ro-RO"/>
                </w:rPr>
                <w:t>www.mtender.gov.md</w:t>
              </w:r>
            </w:hyperlink>
            <w:r w:rsidRPr="00555F5D">
              <w:rPr>
                <w:i/>
                <w:noProof w:val="0"/>
                <w:sz w:val="22"/>
                <w:szCs w:val="22"/>
                <w:lang w:eastAsia="ro-RO"/>
              </w:rPr>
              <w:t>)</w:t>
            </w:r>
          </w:p>
        </w:tc>
        <w:tc>
          <w:tcPr>
            <w:tcW w:w="4218" w:type="dxa"/>
          </w:tcPr>
          <w:p w:rsidR="003E56E8" w:rsidRPr="00555F5D" w:rsidRDefault="003E56E8" w:rsidP="00555F5D">
            <w:pPr>
              <w:jc w:val="both"/>
              <w:rPr>
                <w:noProof w:val="0"/>
              </w:rPr>
            </w:pPr>
            <w:r w:rsidRPr="00555F5D">
              <w:rPr>
                <w:noProof w:val="0"/>
                <w:sz w:val="22"/>
                <w:szCs w:val="22"/>
              </w:rPr>
              <w:t>Nr:</w:t>
            </w:r>
          </w:p>
        </w:tc>
      </w:tr>
      <w:tr w:rsidR="003E56E8" w:rsidRPr="00EC30C2" w:rsidTr="00555F5D">
        <w:tc>
          <w:tcPr>
            <w:tcW w:w="5353" w:type="dxa"/>
            <w:vMerge/>
            <w:shd w:val="clear" w:color="auto" w:fill="FFFFFF"/>
          </w:tcPr>
          <w:p w:rsidR="003E56E8" w:rsidRPr="00555F5D" w:rsidRDefault="003E56E8" w:rsidP="00555F5D">
            <w:pPr>
              <w:jc w:val="both"/>
              <w:rPr>
                <w:b/>
                <w:noProof w:val="0"/>
                <w:lang w:eastAsia="ro-RO"/>
              </w:rPr>
            </w:pPr>
          </w:p>
        </w:tc>
        <w:tc>
          <w:tcPr>
            <w:tcW w:w="4218" w:type="dxa"/>
          </w:tcPr>
          <w:p w:rsidR="003E56E8" w:rsidRPr="00555F5D" w:rsidRDefault="003E56E8" w:rsidP="00555F5D">
            <w:pPr>
              <w:jc w:val="both"/>
              <w:rPr>
                <w:noProof w:val="0"/>
              </w:rPr>
            </w:pPr>
            <w:r w:rsidRPr="00555F5D">
              <w:rPr>
                <w:noProof w:val="0"/>
                <w:sz w:val="22"/>
                <w:szCs w:val="22"/>
              </w:rPr>
              <w:t>Link:</w:t>
            </w: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lang w:eastAsia="ro-RO"/>
              </w:rPr>
              <w:t>Data publicării anunțului de participare</w:t>
            </w:r>
          </w:p>
        </w:tc>
        <w:tc>
          <w:tcPr>
            <w:tcW w:w="4218" w:type="dxa"/>
          </w:tcPr>
          <w:p w:rsidR="003E56E8" w:rsidRPr="00555F5D" w:rsidRDefault="003E56E8" w:rsidP="00555F5D">
            <w:pPr>
              <w:jc w:val="both"/>
              <w:rPr>
                <w:noProof w:val="0"/>
              </w:rPr>
            </w:pPr>
          </w:p>
        </w:tc>
      </w:tr>
      <w:tr w:rsidR="003E56E8" w:rsidRPr="00EC30C2" w:rsidTr="00555F5D">
        <w:trPr>
          <w:trHeight w:val="1040"/>
        </w:trPr>
        <w:tc>
          <w:tcPr>
            <w:tcW w:w="5353" w:type="dxa"/>
            <w:shd w:val="clear" w:color="auto" w:fill="FFFFFF"/>
          </w:tcPr>
          <w:p w:rsidR="003E56E8" w:rsidRPr="00555F5D" w:rsidRDefault="003E56E8" w:rsidP="00555F5D">
            <w:pPr>
              <w:jc w:val="both"/>
              <w:rPr>
                <w:b/>
                <w:noProof w:val="0"/>
                <w:lang w:eastAsia="ro-RO"/>
              </w:rPr>
            </w:pPr>
            <w:r w:rsidRPr="00555F5D">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555F5D">
              <w:rPr>
                <w:i/>
                <w:noProof w:val="0"/>
                <w:color w:val="000000"/>
                <w:sz w:val="22"/>
                <w:szCs w:val="22"/>
              </w:rPr>
              <w:t>(după caz)</w:t>
            </w:r>
          </w:p>
        </w:tc>
        <w:tc>
          <w:tcPr>
            <w:tcW w:w="4218" w:type="dxa"/>
          </w:tcPr>
          <w:p w:rsidR="003E56E8" w:rsidRPr="00555F5D" w:rsidRDefault="003E56E8" w:rsidP="00555F5D">
            <w:pPr>
              <w:jc w:val="both"/>
              <w:rPr>
                <w:noProof w:val="0"/>
              </w:rPr>
            </w:pPr>
          </w:p>
        </w:tc>
      </w:tr>
    </w:tbl>
    <w:p w:rsidR="003E56E8" w:rsidRPr="00FF430B" w:rsidRDefault="003E56E8"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3E56E8" w:rsidRPr="00EC30C2" w:rsidTr="00555F5D">
        <w:trPr>
          <w:trHeight w:val="304"/>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Tipul contractului de achiziție/acordului-cadru</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 xml:space="preserve"> Servicii de proiectare □      Lucrări □</w:t>
            </w:r>
          </w:p>
        </w:tc>
      </w:tr>
      <w:tr w:rsidR="003E56E8" w:rsidRPr="00EC30C2" w:rsidTr="00555F5D">
        <w:trPr>
          <w:trHeight w:val="315"/>
        </w:trPr>
        <w:tc>
          <w:tcPr>
            <w:tcW w:w="5353" w:type="dxa"/>
            <w:shd w:val="clear" w:color="auto" w:fill="FFFFFF"/>
          </w:tcPr>
          <w:p w:rsidR="003E56E8" w:rsidRPr="00555F5D" w:rsidRDefault="003E56E8" w:rsidP="00555F5D">
            <w:pPr>
              <w:jc w:val="both"/>
              <w:rPr>
                <w:b/>
                <w:noProof w:val="0"/>
                <w:lang w:eastAsia="ro-RO"/>
              </w:rPr>
            </w:pPr>
            <w:r w:rsidRPr="00555F5D">
              <w:rPr>
                <w:b/>
                <w:noProof w:val="0"/>
                <w:color w:val="000000"/>
                <w:sz w:val="22"/>
                <w:szCs w:val="22"/>
              </w:rPr>
              <w:t>Contractul de achiziție/acordul-cadru se referă la un proiect și/sau program finanțat din fonduri ale Uniunii Europene</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Nu □    Da □</w:t>
            </w:r>
          </w:p>
        </w:tc>
      </w:tr>
      <w:tr w:rsidR="003E56E8" w:rsidRPr="00EC30C2" w:rsidTr="00555F5D">
        <w:trPr>
          <w:trHeight w:val="525"/>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Sursa de finanțare</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 xml:space="preserve">Bugetul de stat □     FAOAM □ </w:t>
            </w:r>
          </w:p>
          <w:p w:rsidR="003E56E8" w:rsidRPr="00555F5D" w:rsidRDefault="003E56E8" w:rsidP="00555F5D">
            <w:pPr>
              <w:jc w:val="both"/>
              <w:rPr>
                <w:noProof w:val="0"/>
                <w:lang w:eastAsia="ro-RO"/>
              </w:rPr>
            </w:pPr>
            <w:r w:rsidRPr="00555F5D">
              <w:rPr>
                <w:noProof w:val="0"/>
                <w:sz w:val="22"/>
                <w:szCs w:val="22"/>
                <w:lang w:eastAsia="ro-RO"/>
              </w:rPr>
              <w:t xml:space="preserve">BASS □     Surse externe □ </w:t>
            </w:r>
          </w:p>
          <w:p w:rsidR="003E56E8" w:rsidRPr="00555F5D" w:rsidRDefault="003E56E8" w:rsidP="00555F5D">
            <w:pPr>
              <w:jc w:val="both"/>
              <w:rPr>
                <w:noProof w:val="0"/>
                <w:lang w:eastAsia="ro-RO"/>
              </w:rPr>
            </w:pPr>
            <w:r w:rsidRPr="00555F5D">
              <w:rPr>
                <w:noProof w:val="0"/>
                <w:sz w:val="22"/>
                <w:szCs w:val="22"/>
                <w:lang w:eastAsia="ro-RO"/>
              </w:rPr>
              <w:t xml:space="preserve">Alte surse: </w:t>
            </w:r>
            <w:r w:rsidRPr="00555F5D">
              <w:rPr>
                <w:i/>
                <w:noProof w:val="0"/>
                <w:sz w:val="22"/>
                <w:szCs w:val="22"/>
                <w:lang w:eastAsia="ro-RO"/>
              </w:rPr>
              <w:t>[Indicați]</w:t>
            </w:r>
          </w:p>
        </w:tc>
      </w:tr>
      <w:tr w:rsidR="003E56E8" w:rsidRPr="00EC30C2" w:rsidTr="00555F5D">
        <w:trPr>
          <w:trHeight w:val="353"/>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Data deciziei de atribuire a contractului de achiziție/ acordului-cadru</w:t>
            </w:r>
          </w:p>
        </w:tc>
        <w:tc>
          <w:tcPr>
            <w:tcW w:w="4218" w:type="dxa"/>
          </w:tcPr>
          <w:p w:rsidR="003E56E8" w:rsidRPr="00555F5D" w:rsidRDefault="003E56E8" w:rsidP="00555F5D">
            <w:pPr>
              <w:jc w:val="both"/>
              <w:rPr>
                <w:noProof w:val="0"/>
                <w:lang w:eastAsia="ro-RO"/>
              </w:rPr>
            </w:pPr>
          </w:p>
        </w:tc>
      </w:tr>
      <w:tr w:rsidR="003E56E8" w:rsidRPr="00EC30C2" w:rsidTr="00555F5D">
        <w:trPr>
          <w:trHeight w:val="140"/>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Denumirea operatorului economic</w:t>
            </w:r>
          </w:p>
        </w:tc>
        <w:tc>
          <w:tcPr>
            <w:tcW w:w="4218" w:type="dxa"/>
          </w:tcPr>
          <w:p w:rsidR="003E56E8" w:rsidRPr="00555F5D" w:rsidRDefault="003E56E8" w:rsidP="00555F5D">
            <w:pPr>
              <w:jc w:val="both"/>
              <w:rPr>
                <w:i/>
                <w:noProof w:val="0"/>
                <w:lang w:eastAsia="ro-RO"/>
              </w:rPr>
            </w:pPr>
          </w:p>
        </w:tc>
      </w:tr>
      <w:tr w:rsidR="003E56E8" w:rsidRPr="00EC30C2" w:rsidTr="00555F5D">
        <w:trPr>
          <w:trHeight w:val="188"/>
        </w:trPr>
        <w:tc>
          <w:tcPr>
            <w:tcW w:w="5353" w:type="dxa"/>
            <w:vMerge w:val="restart"/>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Nr. și data contractului de achiziție/acordului-cadru</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Nr:</w:t>
            </w:r>
          </w:p>
        </w:tc>
      </w:tr>
      <w:tr w:rsidR="003E56E8" w:rsidRPr="00EC30C2" w:rsidTr="00555F5D">
        <w:trPr>
          <w:trHeight w:val="219"/>
        </w:trPr>
        <w:tc>
          <w:tcPr>
            <w:tcW w:w="5353" w:type="dxa"/>
            <w:vMerge/>
            <w:shd w:val="clear" w:color="auto" w:fill="FFFFFF"/>
          </w:tcPr>
          <w:p w:rsidR="003E56E8" w:rsidRPr="00555F5D" w:rsidRDefault="003E56E8" w:rsidP="00555F5D">
            <w:pPr>
              <w:jc w:val="both"/>
              <w:rPr>
                <w:b/>
                <w:noProof w:val="0"/>
                <w:lang w:eastAsia="ro-RO"/>
              </w:rPr>
            </w:pPr>
          </w:p>
        </w:tc>
        <w:tc>
          <w:tcPr>
            <w:tcW w:w="4218" w:type="dxa"/>
          </w:tcPr>
          <w:p w:rsidR="003E56E8" w:rsidRPr="00555F5D" w:rsidRDefault="003E56E8" w:rsidP="00555F5D">
            <w:pPr>
              <w:jc w:val="both"/>
              <w:rPr>
                <w:noProof w:val="0"/>
                <w:lang w:eastAsia="ro-RO"/>
              </w:rPr>
            </w:pPr>
            <w:r w:rsidRPr="00555F5D">
              <w:rPr>
                <w:noProof w:val="0"/>
                <w:sz w:val="22"/>
                <w:szCs w:val="22"/>
                <w:lang w:eastAsia="ro-RO"/>
              </w:rPr>
              <w:t>Data:</w:t>
            </w:r>
          </w:p>
        </w:tc>
      </w:tr>
      <w:tr w:rsidR="003E56E8" w:rsidRPr="00EC30C2" w:rsidTr="00555F5D">
        <w:trPr>
          <w:trHeight w:val="207"/>
        </w:trPr>
        <w:tc>
          <w:tcPr>
            <w:tcW w:w="5353" w:type="dxa"/>
            <w:vMerge w:val="restart"/>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Valoarea contractului de achiziție/acordului-cadru</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Fără TVA:</w:t>
            </w:r>
          </w:p>
        </w:tc>
      </w:tr>
      <w:tr w:rsidR="003E56E8" w:rsidRPr="00EC30C2" w:rsidTr="00555F5D">
        <w:trPr>
          <w:trHeight w:val="207"/>
        </w:trPr>
        <w:tc>
          <w:tcPr>
            <w:tcW w:w="5353" w:type="dxa"/>
            <w:vMerge/>
            <w:shd w:val="clear" w:color="auto" w:fill="FFFFFF"/>
          </w:tcPr>
          <w:p w:rsidR="003E56E8" w:rsidRPr="00555F5D" w:rsidRDefault="003E56E8" w:rsidP="00555F5D">
            <w:pPr>
              <w:jc w:val="both"/>
              <w:rPr>
                <w:b/>
                <w:noProof w:val="0"/>
                <w:lang w:eastAsia="ro-RO"/>
              </w:rPr>
            </w:pPr>
          </w:p>
        </w:tc>
        <w:tc>
          <w:tcPr>
            <w:tcW w:w="4218" w:type="dxa"/>
          </w:tcPr>
          <w:p w:rsidR="003E56E8" w:rsidRPr="00555F5D" w:rsidRDefault="003E56E8" w:rsidP="00555F5D">
            <w:pPr>
              <w:jc w:val="both"/>
              <w:rPr>
                <w:noProof w:val="0"/>
                <w:lang w:eastAsia="ro-RO"/>
              </w:rPr>
            </w:pPr>
            <w:r w:rsidRPr="00555F5D">
              <w:rPr>
                <w:noProof w:val="0"/>
                <w:sz w:val="22"/>
                <w:szCs w:val="22"/>
                <w:lang w:eastAsia="ro-RO"/>
              </w:rPr>
              <w:t>Inclusiv TVA:</w:t>
            </w:r>
          </w:p>
        </w:tc>
      </w:tr>
      <w:tr w:rsidR="003E56E8" w:rsidRPr="00EC30C2" w:rsidTr="00555F5D">
        <w:trPr>
          <w:trHeight w:val="115"/>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Termen de valabilitate</w:t>
            </w:r>
          </w:p>
        </w:tc>
        <w:tc>
          <w:tcPr>
            <w:tcW w:w="4218" w:type="dxa"/>
          </w:tcPr>
          <w:p w:rsidR="003E56E8" w:rsidRPr="00555F5D" w:rsidRDefault="003E56E8" w:rsidP="00555F5D">
            <w:pPr>
              <w:jc w:val="both"/>
              <w:rPr>
                <w:noProof w:val="0"/>
                <w:lang w:eastAsia="ro-RO"/>
              </w:rPr>
            </w:pPr>
          </w:p>
        </w:tc>
      </w:tr>
      <w:tr w:rsidR="003E56E8" w:rsidRPr="00EC30C2" w:rsidTr="00555F5D">
        <w:trPr>
          <w:trHeight w:val="70"/>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Termen de execuție</w:t>
            </w:r>
          </w:p>
        </w:tc>
        <w:tc>
          <w:tcPr>
            <w:tcW w:w="4218" w:type="dxa"/>
          </w:tcPr>
          <w:p w:rsidR="003E56E8" w:rsidRPr="00555F5D" w:rsidRDefault="003E56E8" w:rsidP="00555F5D">
            <w:pPr>
              <w:jc w:val="both"/>
              <w:rPr>
                <w:noProof w:val="0"/>
                <w:lang w:eastAsia="ro-RO"/>
              </w:rPr>
            </w:pPr>
          </w:p>
        </w:tc>
      </w:tr>
    </w:tbl>
    <w:p w:rsidR="003E56E8" w:rsidRPr="00FF430B" w:rsidRDefault="003E56E8"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 xml:space="preserve">Tipul modificărilor </w:t>
            </w:r>
          </w:p>
        </w:tc>
        <w:tc>
          <w:tcPr>
            <w:tcW w:w="4786" w:type="dxa"/>
          </w:tcPr>
          <w:p w:rsidR="003E56E8" w:rsidRPr="00555F5D" w:rsidRDefault="003E56E8" w:rsidP="00555F5D">
            <w:pPr>
              <w:ind w:right="-1"/>
              <w:jc w:val="both"/>
              <w:rPr>
                <w:noProof w:val="0"/>
              </w:rPr>
            </w:pPr>
            <w:r w:rsidRPr="00555F5D">
              <w:rPr>
                <w:noProof w:val="0"/>
                <w:sz w:val="22"/>
                <w:szCs w:val="22"/>
              </w:rPr>
              <w:t xml:space="preserve">Micşorarea valorii contractului </w:t>
            </w:r>
            <w:r w:rsidRPr="00555F5D">
              <w:rPr>
                <w:noProof w:val="0"/>
                <w:sz w:val="22"/>
                <w:szCs w:val="22"/>
                <w:lang w:eastAsia="ro-RO"/>
              </w:rPr>
              <w:t xml:space="preserve"> □</w:t>
            </w:r>
          </w:p>
          <w:p w:rsidR="003E56E8" w:rsidRPr="00555F5D" w:rsidRDefault="003E56E8" w:rsidP="00555F5D">
            <w:pPr>
              <w:ind w:right="-1"/>
              <w:jc w:val="both"/>
              <w:rPr>
                <w:noProof w:val="0"/>
              </w:rPr>
            </w:pPr>
            <w:r w:rsidRPr="00555F5D">
              <w:rPr>
                <w:noProof w:val="0"/>
                <w:sz w:val="22"/>
                <w:szCs w:val="22"/>
              </w:rPr>
              <w:t xml:space="preserve">Majorarea valorii contractului </w:t>
            </w:r>
            <w:r w:rsidRPr="00555F5D">
              <w:rPr>
                <w:noProof w:val="0"/>
                <w:sz w:val="22"/>
                <w:szCs w:val="22"/>
                <w:lang w:eastAsia="ro-RO"/>
              </w:rPr>
              <w:t xml:space="preserve"> □</w:t>
            </w:r>
          </w:p>
          <w:p w:rsidR="003E56E8" w:rsidRPr="00555F5D" w:rsidRDefault="003E56E8" w:rsidP="00555F5D">
            <w:pPr>
              <w:ind w:right="-1"/>
              <w:rPr>
                <w:noProof w:val="0"/>
              </w:rPr>
            </w:pPr>
            <w:r w:rsidRPr="00555F5D">
              <w:rPr>
                <w:noProof w:val="0"/>
                <w:sz w:val="22"/>
                <w:szCs w:val="22"/>
              </w:rPr>
              <w:t xml:space="preserve">Modificarea termenului de executare/ prestare </w:t>
            </w:r>
            <w:r w:rsidRPr="00555F5D">
              <w:rPr>
                <w:noProof w:val="0"/>
                <w:sz w:val="22"/>
                <w:szCs w:val="22"/>
                <w:lang w:eastAsia="ro-RO"/>
              </w:rPr>
              <w:t xml:space="preserve"> □</w:t>
            </w:r>
          </w:p>
          <w:p w:rsidR="003E56E8" w:rsidRPr="00555F5D" w:rsidRDefault="003E56E8" w:rsidP="00555F5D">
            <w:pPr>
              <w:ind w:right="-1"/>
              <w:jc w:val="both"/>
              <w:rPr>
                <w:noProof w:val="0"/>
              </w:rPr>
            </w:pPr>
            <w:r w:rsidRPr="00555F5D">
              <w:rPr>
                <w:noProof w:val="0"/>
                <w:sz w:val="22"/>
                <w:szCs w:val="22"/>
              </w:rPr>
              <w:t xml:space="preserve">Modificarea termenului de valabilitate </w:t>
            </w:r>
            <w:r w:rsidRPr="00555F5D">
              <w:rPr>
                <w:noProof w:val="0"/>
                <w:sz w:val="22"/>
                <w:szCs w:val="22"/>
                <w:lang w:eastAsia="ro-RO"/>
              </w:rPr>
              <w:t xml:space="preserve"> □</w:t>
            </w:r>
          </w:p>
          <w:p w:rsidR="003E56E8" w:rsidRPr="00555F5D" w:rsidRDefault="003E56E8" w:rsidP="00555F5D">
            <w:pPr>
              <w:ind w:right="-1"/>
              <w:jc w:val="both"/>
              <w:rPr>
                <w:noProof w:val="0"/>
                <w:lang w:eastAsia="ro-RO"/>
              </w:rPr>
            </w:pPr>
            <w:r w:rsidRPr="00555F5D">
              <w:rPr>
                <w:noProof w:val="0"/>
                <w:sz w:val="22"/>
                <w:szCs w:val="22"/>
              </w:rPr>
              <w:t xml:space="preserve">Rezoluțiunea contractului </w:t>
            </w:r>
            <w:r w:rsidRPr="00555F5D">
              <w:rPr>
                <w:noProof w:val="0"/>
                <w:sz w:val="22"/>
                <w:szCs w:val="22"/>
                <w:lang w:eastAsia="ro-RO"/>
              </w:rPr>
              <w:t xml:space="preserve"> □</w:t>
            </w:r>
          </w:p>
          <w:p w:rsidR="003E56E8" w:rsidRPr="00555F5D" w:rsidRDefault="003E56E8" w:rsidP="00555F5D">
            <w:pPr>
              <w:ind w:right="-1"/>
              <w:jc w:val="both"/>
              <w:rPr>
                <w:noProof w:val="0"/>
                <w:lang w:eastAsia="ro-RO"/>
              </w:rPr>
            </w:pPr>
            <w:r w:rsidRPr="00555F5D">
              <w:rPr>
                <w:noProof w:val="0"/>
                <w:sz w:val="22"/>
                <w:szCs w:val="22"/>
                <w:lang w:eastAsia="ro-RO"/>
              </w:rPr>
              <w:t xml:space="preserve">Altele:  </w:t>
            </w:r>
            <w:r w:rsidRPr="00555F5D">
              <w:rPr>
                <w:i/>
                <w:noProof w:val="0"/>
                <w:sz w:val="22"/>
                <w:szCs w:val="22"/>
                <w:lang w:eastAsia="ro-RO"/>
              </w:rPr>
              <w:t>[Indicați]</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Temeiul juridic</w:t>
            </w:r>
          </w:p>
        </w:tc>
        <w:tc>
          <w:tcPr>
            <w:tcW w:w="4786" w:type="dxa"/>
          </w:tcPr>
          <w:p w:rsidR="003E56E8" w:rsidRPr="00555F5D" w:rsidRDefault="003E56E8" w:rsidP="00555F5D">
            <w:pPr>
              <w:ind w:right="-1"/>
              <w:jc w:val="both"/>
              <w:rPr>
                <w:noProof w:val="0"/>
              </w:rPr>
            </w:pPr>
            <w:r w:rsidRPr="00555F5D">
              <w:rPr>
                <w:i/>
                <w:noProof w:val="0"/>
                <w:sz w:val="22"/>
                <w:szCs w:val="22"/>
                <w:lang w:eastAsia="ro-RO"/>
              </w:rPr>
              <w:t>[Indicați actul normativ, articol, alineat]</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 xml:space="preserve">Creșterea </w:t>
            </w:r>
            <w:r w:rsidRPr="00555F5D">
              <w:rPr>
                <w:b/>
                <w:noProof w:val="0"/>
                <w:color w:val="000000"/>
                <w:sz w:val="22"/>
                <w:szCs w:val="22"/>
              </w:rPr>
              <w:t xml:space="preserve">prețului în urma modificării </w:t>
            </w:r>
            <w:r w:rsidRPr="00555F5D">
              <w:rPr>
                <w:i/>
                <w:noProof w:val="0"/>
                <w:sz w:val="22"/>
                <w:szCs w:val="22"/>
                <w:lang w:eastAsia="ro-RO"/>
              </w:rPr>
              <w:t>(după caz)</w:t>
            </w:r>
          </w:p>
        </w:tc>
        <w:tc>
          <w:tcPr>
            <w:tcW w:w="4786" w:type="dxa"/>
          </w:tcPr>
          <w:p w:rsidR="003E56E8" w:rsidRPr="00555F5D" w:rsidRDefault="003E56E8" w:rsidP="00555F5D">
            <w:pPr>
              <w:ind w:right="-1"/>
              <w:jc w:val="both"/>
              <w:rPr>
                <w:i/>
                <w:noProof w:val="0"/>
                <w:lang w:eastAsia="ro-RO"/>
              </w:rPr>
            </w:pPr>
            <w:r w:rsidRPr="00555F5D">
              <w:rPr>
                <w:i/>
                <w:noProof w:val="0"/>
                <w:sz w:val="22"/>
                <w:szCs w:val="22"/>
                <w:lang w:eastAsia="ro-RO"/>
              </w:rPr>
              <w:t>[</w:t>
            </w:r>
            <w:r w:rsidRPr="00555F5D">
              <w:rPr>
                <w:i/>
                <w:noProof w:val="0"/>
                <w:color w:val="000000"/>
                <w:sz w:val="22"/>
                <w:szCs w:val="22"/>
              </w:rPr>
              <w:t>Se va indica dacă se utilizează preţul actualizat al contractului de achiziţii publice/acordului-cadru</w:t>
            </w:r>
            <w:r w:rsidRPr="00555F5D">
              <w:rPr>
                <w:i/>
                <w:noProof w:val="0"/>
                <w:sz w:val="22"/>
                <w:szCs w:val="22"/>
                <w:lang w:eastAsia="ro-RO"/>
              </w:rPr>
              <w:t>]</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 xml:space="preserve">Modificarea anterioară a contractului de achiziții publice/acordului-cadru </w:t>
            </w:r>
            <w:r w:rsidRPr="00555F5D">
              <w:rPr>
                <w:i/>
                <w:noProof w:val="0"/>
                <w:sz w:val="22"/>
                <w:szCs w:val="22"/>
                <w:lang w:eastAsia="ro-RO"/>
              </w:rPr>
              <w:t>(după caz)</w:t>
            </w:r>
          </w:p>
        </w:tc>
        <w:tc>
          <w:tcPr>
            <w:tcW w:w="4786" w:type="dxa"/>
          </w:tcPr>
          <w:p w:rsidR="003E56E8" w:rsidRPr="00555F5D" w:rsidRDefault="003E56E8" w:rsidP="00555F5D">
            <w:pPr>
              <w:ind w:right="-1"/>
              <w:jc w:val="both"/>
              <w:rPr>
                <w:i/>
                <w:noProof w:val="0"/>
                <w:lang w:eastAsia="ro-RO"/>
              </w:rPr>
            </w:pPr>
            <w:r w:rsidRPr="00555F5D">
              <w:rPr>
                <w:i/>
                <w:noProof w:val="0"/>
                <w:sz w:val="22"/>
                <w:szCs w:val="22"/>
                <w:lang w:eastAsia="ro-RO"/>
              </w:rPr>
              <w:t>[Se vor indica toate modificările operate anterior și valoarea acestora]</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Alte informații relevante</w:t>
            </w:r>
          </w:p>
        </w:tc>
        <w:tc>
          <w:tcPr>
            <w:tcW w:w="4786" w:type="dxa"/>
          </w:tcPr>
          <w:p w:rsidR="003E56E8" w:rsidRPr="00555F5D" w:rsidRDefault="003E56E8" w:rsidP="00555F5D">
            <w:pPr>
              <w:ind w:right="-1"/>
              <w:jc w:val="both"/>
              <w:rPr>
                <w:noProof w:val="0"/>
                <w:lang w:eastAsia="ro-RO"/>
              </w:rPr>
            </w:pPr>
          </w:p>
        </w:tc>
      </w:tr>
    </w:tbl>
    <w:p w:rsidR="003E56E8" w:rsidRPr="00FF430B" w:rsidRDefault="003E56E8"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3E56E8" w:rsidRPr="00FF430B" w:rsidRDefault="003E56E8"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3E56E8" w:rsidRPr="00FF430B" w:rsidRDefault="003E56E8"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56E8" w:rsidRPr="00FF430B" w:rsidRDefault="003E56E8"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3E56E8" w:rsidRPr="00FF430B" w:rsidRDefault="003E56E8"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3E56E8" w:rsidRPr="00FF430B" w:rsidRDefault="003E56E8"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56E8" w:rsidRPr="00FF430B" w:rsidRDefault="003E56E8"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3E56E8" w:rsidRPr="00FF430B" w:rsidRDefault="003E56E8"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3E56E8" w:rsidRPr="00EC30C2" w:rsidTr="00555F5D">
        <w:tc>
          <w:tcPr>
            <w:tcW w:w="2093" w:type="dxa"/>
            <w:vMerge w:val="restart"/>
            <w:shd w:val="clear" w:color="auto" w:fill="FFFFFF"/>
            <w:vAlign w:val="center"/>
          </w:tcPr>
          <w:p w:rsidR="003E56E8" w:rsidRPr="00555F5D" w:rsidRDefault="003E56E8" w:rsidP="00555F5D">
            <w:pPr>
              <w:ind w:right="-1"/>
              <w:jc w:val="center"/>
              <w:rPr>
                <w:b/>
                <w:noProof w:val="0"/>
              </w:rPr>
            </w:pPr>
            <w:r w:rsidRPr="00555F5D">
              <w:rPr>
                <w:b/>
                <w:noProof w:val="0"/>
                <w:sz w:val="22"/>
                <w:szCs w:val="22"/>
              </w:rPr>
              <w:t>Denumire operator economic</w:t>
            </w:r>
          </w:p>
        </w:tc>
        <w:tc>
          <w:tcPr>
            <w:tcW w:w="3402" w:type="dxa"/>
            <w:gridSpan w:val="2"/>
            <w:vMerge w:val="restart"/>
            <w:shd w:val="clear" w:color="auto" w:fill="FFFFFF"/>
            <w:vAlign w:val="center"/>
          </w:tcPr>
          <w:p w:rsidR="003E56E8" w:rsidRPr="00555F5D" w:rsidRDefault="003E56E8" w:rsidP="00555F5D">
            <w:pPr>
              <w:ind w:right="-1"/>
              <w:jc w:val="center"/>
              <w:rPr>
                <w:b/>
                <w:noProof w:val="0"/>
              </w:rPr>
            </w:pPr>
            <w:r w:rsidRPr="00555F5D">
              <w:rPr>
                <w:b/>
                <w:noProof w:val="0"/>
                <w:sz w:val="22"/>
                <w:szCs w:val="22"/>
              </w:rPr>
              <w:t>Nr. și data acordului adițional</w:t>
            </w:r>
          </w:p>
        </w:tc>
        <w:tc>
          <w:tcPr>
            <w:tcW w:w="4076" w:type="dxa"/>
            <w:gridSpan w:val="2"/>
            <w:shd w:val="clear" w:color="auto" w:fill="FFFFFF"/>
            <w:vAlign w:val="center"/>
          </w:tcPr>
          <w:p w:rsidR="003E56E8" w:rsidRPr="00555F5D" w:rsidRDefault="003E56E8" w:rsidP="00555F5D">
            <w:pPr>
              <w:ind w:right="-1"/>
              <w:jc w:val="center"/>
              <w:rPr>
                <w:b/>
                <w:noProof w:val="0"/>
              </w:rPr>
            </w:pPr>
            <w:r w:rsidRPr="00555F5D">
              <w:rPr>
                <w:b/>
                <w:noProof w:val="0"/>
                <w:sz w:val="22"/>
                <w:szCs w:val="22"/>
              </w:rPr>
              <w:t xml:space="preserve">Valoarea modificărilor </w:t>
            </w:r>
            <w:r w:rsidRPr="00555F5D">
              <w:rPr>
                <w:noProof w:val="0"/>
                <w:sz w:val="22"/>
                <w:szCs w:val="22"/>
              </w:rPr>
              <w:t>(după caz)</w:t>
            </w:r>
          </w:p>
        </w:tc>
      </w:tr>
      <w:tr w:rsidR="003E56E8" w:rsidRPr="00EC30C2" w:rsidTr="00555F5D">
        <w:tc>
          <w:tcPr>
            <w:tcW w:w="2093" w:type="dxa"/>
            <w:vMerge/>
            <w:shd w:val="clear" w:color="auto" w:fill="FFFFFF"/>
            <w:vAlign w:val="center"/>
          </w:tcPr>
          <w:p w:rsidR="003E56E8" w:rsidRPr="00555F5D" w:rsidRDefault="003E56E8" w:rsidP="00555F5D">
            <w:pPr>
              <w:ind w:right="-1"/>
              <w:jc w:val="center"/>
              <w:rPr>
                <w:b/>
                <w:noProof w:val="0"/>
              </w:rPr>
            </w:pPr>
          </w:p>
        </w:tc>
        <w:tc>
          <w:tcPr>
            <w:tcW w:w="3402" w:type="dxa"/>
            <w:gridSpan w:val="2"/>
            <w:vMerge/>
            <w:shd w:val="clear" w:color="auto" w:fill="FFFFFF"/>
            <w:vAlign w:val="center"/>
          </w:tcPr>
          <w:p w:rsidR="003E56E8" w:rsidRPr="00555F5D" w:rsidRDefault="003E56E8" w:rsidP="00555F5D">
            <w:pPr>
              <w:ind w:right="-1"/>
              <w:jc w:val="center"/>
              <w:rPr>
                <w:b/>
                <w:noProof w:val="0"/>
              </w:rPr>
            </w:pPr>
          </w:p>
        </w:tc>
        <w:tc>
          <w:tcPr>
            <w:tcW w:w="2161" w:type="dxa"/>
            <w:shd w:val="clear" w:color="auto" w:fill="FFFFFF"/>
            <w:vAlign w:val="center"/>
          </w:tcPr>
          <w:p w:rsidR="003E56E8" w:rsidRPr="00555F5D" w:rsidRDefault="003E56E8" w:rsidP="00555F5D">
            <w:pPr>
              <w:ind w:right="-1"/>
              <w:jc w:val="center"/>
              <w:rPr>
                <w:b/>
                <w:noProof w:val="0"/>
              </w:rPr>
            </w:pPr>
            <w:r w:rsidRPr="00555F5D">
              <w:rPr>
                <w:b/>
                <w:noProof w:val="0"/>
                <w:sz w:val="22"/>
                <w:szCs w:val="22"/>
              </w:rPr>
              <w:t>Fără TVA</w:t>
            </w:r>
          </w:p>
        </w:tc>
        <w:tc>
          <w:tcPr>
            <w:tcW w:w="1915" w:type="dxa"/>
            <w:shd w:val="clear" w:color="auto" w:fill="FFFFFF"/>
            <w:vAlign w:val="center"/>
          </w:tcPr>
          <w:p w:rsidR="003E56E8" w:rsidRPr="00555F5D" w:rsidRDefault="003E56E8" w:rsidP="00555F5D">
            <w:pPr>
              <w:ind w:right="-1"/>
              <w:jc w:val="center"/>
              <w:rPr>
                <w:b/>
                <w:noProof w:val="0"/>
              </w:rPr>
            </w:pPr>
            <w:r w:rsidRPr="00555F5D">
              <w:rPr>
                <w:b/>
                <w:noProof w:val="0"/>
                <w:sz w:val="22"/>
                <w:szCs w:val="22"/>
              </w:rPr>
              <w:t>Inclusiv TVA</w:t>
            </w:r>
          </w:p>
        </w:tc>
      </w:tr>
      <w:tr w:rsidR="003E56E8" w:rsidRPr="00EC30C2" w:rsidTr="00555F5D">
        <w:tc>
          <w:tcPr>
            <w:tcW w:w="2093" w:type="dxa"/>
          </w:tcPr>
          <w:p w:rsidR="003E56E8" w:rsidRPr="00555F5D" w:rsidRDefault="003E56E8" w:rsidP="00555F5D">
            <w:pPr>
              <w:jc w:val="both"/>
              <w:rPr>
                <w:noProof w:val="0"/>
              </w:rPr>
            </w:pPr>
          </w:p>
        </w:tc>
        <w:tc>
          <w:tcPr>
            <w:tcW w:w="1735" w:type="dxa"/>
          </w:tcPr>
          <w:p w:rsidR="003E56E8" w:rsidRPr="00555F5D" w:rsidRDefault="003E56E8" w:rsidP="00555F5D">
            <w:pPr>
              <w:jc w:val="both"/>
              <w:rPr>
                <w:noProof w:val="0"/>
              </w:rPr>
            </w:pPr>
          </w:p>
        </w:tc>
        <w:tc>
          <w:tcPr>
            <w:tcW w:w="1667" w:type="dxa"/>
          </w:tcPr>
          <w:p w:rsidR="003E56E8" w:rsidRPr="00555F5D" w:rsidRDefault="003E56E8" w:rsidP="00555F5D">
            <w:pPr>
              <w:jc w:val="both"/>
              <w:rPr>
                <w:noProof w:val="0"/>
              </w:rPr>
            </w:pPr>
          </w:p>
        </w:tc>
        <w:tc>
          <w:tcPr>
            <w:tcW w:w="2161" w:type="dxa"/>
          </w:tcPr>
          <w:p w:rsidR="003E56E8" w:rsidRPr="00555F5D" w:rsidRDefault="003E56E8" w:rsidP="00555F5D">
            <w:pPr>
              <w:jc w:val="both"/>
              <w:rPr>
                <w:noProof w:val="0"/>
              </w:rPr>
            </w:pPr>
          </w:p>
        </w:tc>
        <w:tc>
          <w:tcPr>
            <w:tcW w:w="1915" w:type="dxa"/>
          </w:tcPr>
          <w:p w:rsidR="003E56E8" w:rsidRPr="00555F5D" w:rsidRDefault="003E56E8" w:rsidP="00555F5D">
            <w:pPr>
              <w:jc w:val="both"/>
              <w:rPr>
                <w:noProof w:val="0"/>
              </w:rPr>
            </w:pPr>
          </w:p>
        </w:tc>
      </w:tr>
    </w:tbl>
    <w:p w:rsidR="003E56E8" w:rsidRPr="00FF430B" w:rsidRDefault="003E56E8" w:rsidP="00130A49">
      <w:pPr>
        <w:spacing w:before="240"/>
        <w:ind w:right="-1"/>
        <w:jc w:val="both"/>
        <w:rPr>
          <w:b/>
          <w:noProof w:val="0"/>
          <w:sz w:val="22"/>
          <w:szCs w:val="22"/>
        </w:rPr>
      </w:pPr>
      <w:r w:rsidRPr="00FF430B">
        <w:rPr>
          <w:b/>
          <w:noProof w:val="0"/>
          <w:sz w:val="22"/>
          <w:szCs w:val="22"/>
        </w:rPr>
        <w:t>Conducătorul grupului de lucru:</w:t>
      </w:r>
    </w:p>
    <w:p w:rsidR="003E56E8" w:rsidRPr="00FF430B" w:rsidRDefault="003E56E8"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3E56E8" w:rsidRPr="00FF430B" w:rsidRDefault="003E56E8"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3E56E8" w:rsidRPr="00FF430B" w:rsidRDefault="003E56E8" w:rsidP="00130A49">
      <w:pPr>
        <w:keepNext/>
        <w:tabs>
          <w:tab w:val="left" w:pos="1134"/>
        </w:tabs>
        <w:suppressAutoHyphens/>
        <w:ind w:right="-1"/>
        <w:jc w:val="both"/>
        <w:outlineLvl w:val="1"/>
        <w:rPr>
          <w:b/>
          <w:iCs/>
          <w:noProof w:val="0"/>
          <w:color w:val="000000"/>
          <w:sz w:val="22"/>
          <w:szCs w:val="22"/>
          <w:lang w:eastAsia="zh-CN"/>
        </w:rPr>
      </w:pPr>
    </w:p>
    <w:p w:rsidR="003E56E8" w:rsidRPr="00FF430B" w:rsidRDefault="003E56E8" w:rsidP="005D5589">
      <w:pPr>
        <w:keepNext/>
        <w:tabs>
          <w:tab w:val="left" w:pos="1134"/>
        </w:tabs>
        <w:suppressAutoHyphens/>
        <w:ind w:right="-1"/>
        <w:jc w:val="center"/>
        <w:outlineLvl w:val="1"/>
        <w:rPr>
          <w:b/>
          <w:iCs/>
          <w:noProof w:val="0"/>
          <w:color w:val="000000"/>
          <w:sz w:val="22"/>
          <w:szCs w:val="22"/>
          <w:lang w:eastAsia="zh-CN"/>
        </w:rPr>
      </w:pPr>
    </w:p>
    <w:p w:rsidR="003E56E8" w:rsidRPr="00FF430B" w:rsidRDefault="003E56E8" w:rsidP="00130A49">
      <w:pPr>
        <w:rPr>
          <w:noProof w:val="0"/>
          <w:lang w:eastAsia="zh-CN"/>
        </w:rPr>
      </w:pPr>
    </w:p>
    <w:p w:rsidR="003E56E8" w:rsidRPr="00FF430B" w:rsidRDefault="003E56E8" w:rsidP="00130A49">
      <w:pPr>
        <w:tabs>
          <w:tab w:val="decimal" w:pos="8364"/>
        </w:tabs>
        <w:spacing w:line="276" w:lineRule="auto"/>
        <w:ind w:right="-144"/>
        <w:jc w:val="center"/>
        <w:rPr>
          <w:b/>
          <w:bCs/>
          <w:color w:val="000000"/>
        </w:rPr>
      </w:pPr>
    </w:p>
    <w:p w:rsidR="003E56E8" w:rsidRPr="00FF430B" w:rsidRDefault="003E56E8" w:rsidP="00950D18">
      <w:pPr>
        <w:pStyle w:val="BodyText"/>
        <w:tabs>
          <w:tab w:val="left" w:pos="567"/>
        </w:tabs>
        <w:spacing w:line="360" w:lineRule="auto"/>
        <w:rPr>
          <w:rFonts w:ascii="Times New Roman" w:hAnsi="Times New Roman"/>
          <w:szCs w:val="24"/>
        </w:rPr>
      </w:pPr>
      <w:bookmarkStart w:id="47" w:name="_Toc449692096"/>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8</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3E56E8" w:rsidRPr="00FF430B" w:rsidRDefault="003E56E8"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3E56E8" w:rsidRPr="00FF430B" w:rsidRDefault="003E56E8" w:rsidP="00211C74">
      <w:pPr>
        <w:pStyle w:val="BodyText"/>
        <w:tabs>
          <w:tab w:val="left" w:pos="567"/>
        </w:tabs>
        <w:spacing w:line="360" w:lineRule="auto"/>
        <w:jc w:val="both"/>
        <w:rPr>
          <w:rFonts w:ascii="Times New Roman" w:hAnsi="Times New Roman"/>
          <w:szCs w:val="24"/>
        </w:rPr>
      </w:pPr>
    </w:p>
    <w:p w:rsidR="003E56E8" w:rsidRPr="00FF430B" w:rsidRDefault="003E56E8" w:rsidP="00211C74">
      <w:pPr>
        <w:pStyle w:val="BodyText"/>
        <w:tabs>
          <w:tab w:val="left" w:pos="567"/>
        </w:tabs>
        <w:spacing w:line="360" w:lineRule="auto"/>
        <w:jc w:val="both"/>
        <w:rPr>
          <w:rFonts w:ascii="Times New Roman" w:hAnsi="Times New Roman"/>
          <w:szCs w:val="24"/>
        </w:rPr>
      </w:pPr>
    </w:p>
    <w:p w:rsidR="003E56E8" w:rsidRPr="00FF430B" w:rsidRDefault="003E56E8"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3E56E8" w:rsidRPr="00FF430B" w:rsidRDefault="003E56E8"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3E56E8" w:rsidRPr="00FF430B" w:rsidRDefault="003E56E8"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3E56E8" w:rsidRPr="00FF430B" w:rsidRDefault="003E56E8"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3E56E8" w:rsidRPr="00FF430B" w:rsidRDefault="003E56E8"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950D18">
      <w:pPr>
        <w:pStyle w:val="BodyText"/>
        <w:tabs>
          <w:tab w:val="left" w:pos="567"/>
        </w:tabs>
        <w:spacing w:line="360" w:lineRule="auto"/>
        <w:rPr>
          <w:rFonts w:ascii="Times New Roman" w:hAnsi="Times New Roman"/>
          <w:szCs w:val="24"/>
        </w:rPr>
      </w:pPr>
    </w:p>
    <w:p w:rsidR="003E56E8" w:rsidRPr="00FF430B" w:rsidRDefault="003E56E8" w:rsidP="00BE49DD">
      <w:pPr>
        <w:jc w:val="right"/>
        <w:rPr>
          <w:noProof w:val="0"/>
          <w:sz w:val="22"/>
          <w:szCs w:val="22"/>
        </w:rPr>
      </w:pPr>
      <w:r w:rsidRPr="00FF430B">
        <w:rPr>
          <w:noProof w:val="0"/>
        </w:rPr>
        <w:t>Anexa nr.</w:t>
      </w:r>
      <w:r>
        <w:rPr>
          <w:noProof w:val="0"/>
        </w:rPr>
        <w:t xml:space="preserve"> </w:t>
      </w:r>
      <w:r w:rsidRPr="00FF430B">
        <w:rPr>
          <w:noProof w:val="0"/>
        </w:rPr>
        <w:t>9</w:t>
      </w:r>
    </w:p>
    <w:p w:rsidR="003E56E8" w:rsidRPr="00FF430B" w:rsidRDefault="003E56E8" w:rsidP="00BE49DD">
      <w:pPr>
        <w:jc w:val="right"/>
        <w:rPr>
          <w:noProof w:val="0"/>
        </w:rPr>
      </w:pPr>
      <w:r w:rsidRPr="00FF430B">
        <w:rPr>
          <w:noProof w:val="0"/>
        </w:rPr>
        <w:t>la Documentația standard nr._____</w:t>
      </w:r>
    </w:p>
    <w:p w:rsidR="003E56E8" w:rsidRPr="00FF430B" w:rsidRDefault="003E56E8" w:rsidP="00BE49DD">
      <w:pPr>
        <w:jc w:val="right"/>
        <w:rPr>
          <w:noProof w:val="0"/>
        </w:rPr>
      </w:pPr>
      <w:r w:rsidRPr="00FF430B">
        <w:rPr>
          <w:noProof w:val="0"/>
        </w:rPr>
        <w:t>din “____” ________ 20___</w:t>
      </w:r>
    </w:p>
    <w:p w:rsidR="003E56E8" w:rsidRPr="00FF430B" w:rsidRDefault="003E56E8" w:rsidP="00950D18">
      <w:pPr>
        <w:pStyle w:val="BodyText"/>
        <w:tabs>
          <w:tab w:val="left" w:pos="567"/>
        </w:tabs>
        <w:spacing w:line="360" w:lineRule="auto"/>
        <w:rPr>
          <w:rFonts w:ascii="Times New Roman" w:hAnsi="Times New Roman"/>
          <w:szCs w:val="24"/>
        </w:rPr>
      </w:pPr>
    </w:p>
    <w:bookmarkEnd w:id="47"/>
    <w:p w:rsidR="003E56E8" w:rsidRPr="00FF430B" w:rsidRDefault="003E56E8" w:rsidP="00950D18">
      <w:pPr>
        <w:pStyle w:val="BodyText"/>
        <w:tabs>
          <w:tab w:val="left" w:pos="567"/>
        </w:tabs>
        <w:rPr>
          <w:rFonts w:ascii="Times New Roman" w:hAnsi="Times New Roman"/>
          <w:b/>
          <w:szCs w:val="24"/>
        </w:rPr>
      </w:pPr>
    </w:p>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3E56E8" w:rsidRPr="00FF430B" w:rsidRDefault="003E56E8" w:rsidP="00950D18">
      <w:pPr>
        <w:pStyle w:val="BodyText"/>
        <w:tabs>
          <w:tab w:val="left" w:pos="567"/>
        </w:tabs>
        <w:rPr>
          <w:rFonts w:ascii="Times New Roman" w:hAnsi="Times New Roman"/>
          <w:b/>
          <w:szCs w:val="24"/>
        </w:rPr>
      </w:pPr>
    </w:p>
    <w:p w:rsidR="003E56E8" w:rsidRPr="00FF430B" w:rsidRDefault="003E56E8"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3E56E8" w:rsidRPr="00FF430B" w:rsidRDefault="003E56E8"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3E56E8" w:rsidRPr="00FF430B" w:rsidRDefault="003E56E8" w:rsidP="00950D18">
      <w:pPr>
        <w:pStyle w:val="BodyText"/>
        <w:tabs>
          <w:tab w:val="left" w:pos="567"/>
        </w:tabs>
        <w:rPr>
          <w:rFonts w:ascii="Times New Roman" w:hAnsi="Times New Roman"/>
          <w:szCs w:val="24"/>
        </w:rPr>
      </w:pPr>
    </w:p>
    <w:p w:rsidR="003E56E8" w:rsidRPr="00FF430B" w:rsidRDefault="003E56E8" w:rsidP="00950D18">
      <w:pPr>
        <w:pStyle w:val="BodyText"/>
        <w:tabs>
          <w:tab w:val="left" w:pos="567"/>
        </w:tabs>
        <w:rPr>
          <w:rFonts w:ascii="Times New Roman" w:hAnsi="Times New Roman"/>
          <w:szCs w:val="24"/>
        </w:rPr>
      </w:pP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3E56E8" w:rsidRPr="00FF430B" w:rsidRDefault="003E56E8"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3E56E8" w:rsidRPr="00FF430B" w:rsidRDefault="003E56E8"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3E56E8" w:rsidRPr="00FF430B" w:rsidRDefault="003E56E8"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3E56E8" w:rsidRPr="00FF430B" w:rsidRDefault="003E56E8"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3E56E8" w:rsidRPr="00FF430B" w:rsidRDefault="003E56E8"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E56E8" w:rsidRPr="00FF430B" w:rsidRDefault="003E56E8"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3E56E8" w:rsidRPr="00FF430B" w:rsidRDefault="003E56E8"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3E56E8" w:rsidRPr="00FF430B" w:rsidRDefault="003E56E8"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3E56E8" w:rsidRPr="00FF430B" w:rsidRDefault="003E56E8">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3E56E8" w:rsidRPr="00FF430B" w:rsidRDefault="003E56E8"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3E56E8" w:rsidRPr="00FF430B" w:rsidRDefault="003E56E8"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3E56E8" w:rsidRPr="00FF430B" w:rsidRDefault="003E56E8"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3E56E8" w:rsidRPr="00FF430B" w:rsidRDefault="003E56E8"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3E56E8" w:rsidRPr="00FF430B" w:rsidRDefault="003E56E8"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3E56E8" w:rsidRPr="00FF430B" w:rsidRDefault="003E56E8" w:rsidP="00950D18">
      <w:pPr>
        <w:pStyle w:val="BodyText"/>
        <w:tabs>
          <w:tab w:val="left" w:pos="567"/>
        </w:tabs>
        <w:ind w:hanging="502"/>
        <w:rPr>
          <w:rFonts w:ascii="Times New Roman" w:hAnsi="Times New Roman"/>
          <w:szCs w:val="24"/>
        </w:rPr>
      </w:pPr>
    </w:p>
    <w:p w:rsidR="003E56E8" w:rsidRPr="00FF430B" w:rsidRDefault="003E56E8"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3E56E8" w:rsidRPr="00FF430B" w:rsidRDefault="003E56E8"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3E56E8" w:rsidRPr="00FF430B" w:rsidRDefault="003E56E8" w:rsidP="00196AB4">
      <w:pPr>
        <w:spacing w:after="200" w:line="276" w:lineRule="auto"/>
        <w:jc w:val="center"/>
        <w:rPr>
          <w:lang w:eastAsia="zh-CN"/>
        </w:rPr>
      </w:pPr>
      <w:bookmarkStart w:id="48" w:name="_Toc449692097"/>
    </w:p>
    <w:p w:rsidR="003E56E8" w:rsidRPr="00FF430B" w:rsidRDefault="003E56E8" w:rsidP="00196AB4">
      <w:pPr>
        <w:spacing w:after="200" w:line="276" w:lineRule="auto"/>
        <w:jc w:val="center"/>
        <w:rPr>
          <w:lang w:eastAsia="zh-CN"/>
        </w:rPr>
      </w:pPr>
    </w:p>
    <w:p w:rsidR="003E56E8" w:rsidRPr="00FF430B" w:rsidRDefault="003E56E8" w:rsidP="00196AB4">
      <w:pPr>
        <w:spacing w:after="200" w:line="276" w:lineRule="auto"/>
        <w:jc w:val="center"/>
        <w:rPr>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10</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196AB4">
      <w:pPr>
        <w:spacing w:after="200" w:line="276" w:lineRule="auto"/>
        <w:jc w:val="center"/>
        <w:rPr>
          <w:lang w:eastAsia="zh-CN"/>
        </w:rPr>
      </w:pPr>
    </w:p>
    <w:p w:rsidR="003E56E8" w:rsidRPr="00FF430B" w:rsidRDefault="003E56E8" w:rsidP="00950D18">
      <w:pPr>
        <w:rPr>
          <w:lang w:eastAsia="zh-CN"/>
        </w:rPr>
      </w:pPr>
    </w:p>
    <w:bookmarkEnd w:id="48"/>
    <w:p w:rsidR="003E56E8" w:rsidRPr="00FF430B" w:rsidRDefault="003E56E8" w:rsidP="00950D18">
      <w:pPr>
        <w:jc w:val="center"/>
        <w:rPr>
          <w:b/>
        </w:rPr>
      </w:pPr>
    </w:p>
    <w:p w:rsidR="003E56E8" w:rsidRPr="00FF430B" w:rsidRDefault="003E56E8"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3E56E8" w:rsidRPr="00FF430B" w:rsidRDefault="003E56E8"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3E56E8" w:rsidRPr="00FF430B" w:rsidRDefault="003E56E8"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3E56E8" w:rsidRPr="00EC30C2" w:rsidTr="00233538">
        <w:trPr>
          <w:cantSplit/>
          <w:trHeight w:val="300"/>
        </w:trPr>
        <w:tc>
          <w:tcPr>
            <w:tcW w:w="709" w:type="dxa"/>
            <w:vMerge w:val="restart"/>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3E56E8" w:rsidRPr="00EC30C2" w:rsidTr="00233538">
        <w:trPr>
          <w:cantSplit/>
          <w:trHeight w:val="240"/>
        </w:trPr>
        <w:tc>
          <w:tcPr>
            <w:tcW w:w="709" w:type="dxa"/>
            <w:vMerge/>
          </w:tcPr>
          <w:p w:rsidR="003E56E8" w:rsidRPr="00FF430B" w:rsidRDefault="003E56E8" w:rsidP="00950D18">
            <w:pPr>
              <w:pStyle w:val="BodyText"/>
              <w:tabs>
                <w:tab w:val="left" w:pos="567"/>
              </w:tabs>
              <w:rPr>
                <w:rFonts w:ascii="Times New Roman" w:hAnsi="Times New Roman"/>
                <w:b/>
                <w:szCs w:val="24"/>
              </w:rPr>
            </w:pPr>
          </w:p>
        </w:tc>
        <w:tc>
          <w:tcPr>
            <w:tcW w:w="2825" w:type="dxa"/>
            <w:vMerge/>
          </w:tcPr>
          <w:p w:rsidR="003E56E8" w:rsidRPr="00FF430B" w:rsidRDefault="003E56E8" w:rsidP="00950D18">
            <w:pPr>
              <w:pStyle w:val="BodyText"/>
              <w:tabs>
                <w:tab w:val="left" w:pos="567"/>
              </w:tabs>
              <w:rPr>
                <w:rFonts w:ascii="Times New Roman" w:hAnsi="Times New Roman"/>
                <w:b/>
                <w:szCs w:val="24"/>
              </w:rPr>
            </w:pPr>
          </w:p>
        </w:tc>
        <w:tc>
          <w:tcPr>
            <w:tcW w:w="5490" w:type="dxa"/>
            <w:gridSpan w:val="7"/>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3E56E8" w:rsidRPr="00EC30C2" w:rsidTr="00233538">
        <w:trPr>
          <w:cantSplit/>
          <w:trHeight w:val="120"/>
        </w:trPr>
        <w:tc>
          <w:tcPr>
            <w:tcW w:w="709" w:type="dxa"/>
            <w:vMerge/>
          </w:tcPr>
          <w:p w:rsidR="003E56E8" w:rsidRPr="00FF430B" w:rsidRDefault="003E56E8" w:rsidP="00950D18">
            <w:pPr>
              <w:pStyle w:val="BodyText"/>
              <w:tabs>
                <w:tab w:val="left" w:pos="567"/>
              </w:tabs>
              <w:rPr>
                <w:rFonts w:ascii="Times New Roman" w:hAnsi="Times New Roman"/>
                <w:b/>
                <w:szCs w:val="24"/>
              </w:rPr>
            </w:pPr>
          </w:p>
        </w:tc>
        <w:tc>
          <w:tcPr>
            <w:tcW w:w="2825" w:type="dxa"/>
            <w:vMerge/>
          </w:tcPr>
          <w:p w:rsidR="003E56E8" w:rsidRPr="00FF430B" w:rsidRDefault="003E56E8" w:rsidP="00950D18">
            <w:pPr>
              <w:pStyle w:val="BodyText"/>
              <w:tabs>
                <w:tab w:val="left" w:pos="567"/>
              </w:tabs>
              <w:rPr>
                <w:rFonts w:ascii="Times New Roman" w:hAnsi="Times New Roman"/>
                <w:b/>
                <w:szCs w:val="24"/>
              </w:rPr>
            </w:pPr>
          </w:p>
        </w:tc>
        <w:tc>
          <w:tcPr>
            <w:tcW w:w="1035" w:type="dxa"/>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3E56E8" w:rsidRPr="00FF430B" w:rsidRDefault="003E56E8"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3E56E8" w:rsidRPr="00EC30C2" w:rsidTr="00233538">
        <w:trPr>
          <w:cantSplit/>
          <w:trHeight w:val="180"/>
        </w:trPr>
        <w:tc>
          <w:tcPr>
            <w:tcW w:w="709" w:type="dxa"/>
          </w:tcPr>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3E56E8" w:rsidRPr="00FF430B" w:rsidRDefault="003E56E8" w:rsidP="00950D18">
            <w:pPr>
              <w:pStyle w:val="BodyText"/>
              <w:tabs>
                <w:tab w:val="left" w:pos="567"/>
              </w:tabs>
              <w:rPr>
                <w:rFonts w:ascii="Times New Roman" w:hAnsi="Times New Roman"/>
                <w:szCs w:val="24"/>
              </w:rPr>
            </w:pPr>
          </w:p>
        </w:tc>
        <w:tc>
          <w:tcPr>
            <w:tcW w:w="1215" w:type="dxa"/>
          </w:tcPr>
          <w:p w:rsidR="003E56E8" w:rsidRPr="00FF430B" w:rsidRDefault="003E56E8" w:rsidP="00950D18">
            <w:pPr>
              <w:pStyle w:val="BodyText"/>
              <w:tabs>
                <w:tab w:val="left" w:pos="567"/>
              </w:tabs>
              <w:rPr>
                <w:rFonts w:ascii="Times New Roman" w:hAnsi="Times New Roman"/>
                <w:szCs w:val="24"/>
              </w:rPr>
            </w:pPr>
          </w:p>
        </w:tc>
        <w:tc>
          <w:tcPr>
            <w:tcW w:w="1005" w:type="dxa"/>
            <w:gridSpan w:val="2"/>
          </w:tcPr>
          <w:p w:rsidR="003E56E8" w:rsidRPr="00FF430B" w:rsidRDefault="003E56E8" w:rsidP="00950D18">
            <w:pPr>
              <w:pStyle w:val="BodyText"/>
              <w:tabs>
                <w:tab w:val="left" w:pos="567"/>
              </w:tabs>
              <w:rPr>
                <w:rFonts w:ascii="Times New Roman" w:hAnsi="Times New Roman"/>
                <w:szCs w:val="24"/>
              </w:rPr>
            </w:pPr>
          </w:p>
        </w:tc>
        <w:tc>
          <w:tcPr>
            <w:tcW w:w="990" w:type="dxa"/>
            <w:gridSpan w:val="2"/>
          </w:tcPr>
          <w:p w:rsidR="003E56E8" w:rsidRPr="00FF430B" w:rsidRDefault="003E56E8" w:rsidP="00950D18">
            <w:pPr>
              <w:pStyle w:val="BodyText"/>
              <w:tabs>
                <w:tab w:val="left" w:pos="567"/>
              </w:tabs>
              <w:rPr>
                <w:rFonts w:ascii="Times New Roman" w:hAnsi="Times New Roman"/>
                <w:szCs w:val="24"/>
              </w:rPr>
            </w:pPr>
          </w:p>
        </w:tc>
        <w:tc>
          <w:tcPr>
            <w:tcW w:w="1245" w:type="dxa"/>
          </w:tcPr>
          <w:p w:rsidR="003E56E8" w:rsidRPr="00FF430B" w:rsidRDefault="003E56E8" w:rsidP="00950D18">
            <w:pPr>
              <w:pStyle w:val="BodyText"/>
              <w:tabs>
                <w:tab w:val="left" w:pos="567"/>
              </w:tabs>
              <w:rPr>
                <w:rFonts w:ascii="Times New Roman" w:hAnsi="Times New Roman"/>
                <w:szCs w:val="24"/>
              </w:rPr>
            </w:pPr>
          </w:p>
        </w:tc>
      </w:tr>
      <w:tr w:rsidR="003E56E8" w:rsidRPr="00EC30C2" w:rsidTr="00233538">
        <w:trPr>
          <w:cantSplit/>
          <w:trHeight w:val="1372"/>
        </w:trPr>
        <w:tc>
          <w:tcPr>
            <w:tcW w:w="709" w:type="dxa"/>
          </w:tcPr>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3E56E8" w:rsidRPr="00FF430B" w:rsidRDefault="003E56E8" w:rsidP="00950D18">
            <w:pPr>
              <w:pStyle w:val="BodyText"/>
              <w:tabs>
                <w:tab w:val="left" w:pos="567"/>
              </w:tabs>
              <w:rPr>
                <w:rFonts w:ascii="Times New Roman" w:hAnsi="Times New Roman"/>
                <w:szCs w:val="24"/>
              </w:rPr>
            </w:pPr>
          </w:p>
          <w:p w:rsidR="003E56E8" w:rsidRPr="00FF430B" w:rsidRDefault="003E56E8" w:rsidP="00950D18">
            <w:pPr>
              <w:pStyle w:val="BodyText"/>
              <w:tabs>
                <w:tab w:val="left" w:pos="567"/>
              </w:tabs>
              <w:rPr>
                <w:rFonts w:ascii="Times New Roman" w:hAnsi="Times New Roman"/>
                <w:szCs w:val="24"/>
              </w:rPr>
            </w:pPr>
          </w:p>
          <w:p w:rsidR="003E56E8" w:rsidRPr="00FF430B" w:rsidRDefault="003E56E8" w:rsidP="00950D18">
            <w:pPr>
              <w:pStyle w:val="BodyText"/>
              <w:tabs>
                <w:tab w:val="left" w:pos="567"/>
              </w:tabs>
              <w:rPr>
                <w:rFonts w:ascii="Times New Roman" w:hAnsi="Times New Roman"/>
                <w:szCs w:val="24"/>
              </w:rPr>
            </w:pPr>
          </w:p>
          <w:p w:rsidR="003E56E8" w:rsidRPr="00FF430B" w:rsidRDefault="003E56E8" w:rsidP="00950D18">
            <w:pPr>
              <w:pStyle w:val="BodyText"/>
              <w:tabs>
                <w:tab w:val="left" w:pos="567"/>
              </w:tabs>
              <w:rPr>
                <w:rFonts w:ascii="Times New Roman" w:hAnsi="Times New Roman"/>
                <w:szCs w:val="24"/>
              </w:rPr>
            </w:pPr>
          </w:p>
        </w:tc>
        <w:tc>
          <w:tcPr>
            <w:tcW w:w="2825" w:type="dxa"/>
          </w:tcPr>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E56E8" w:rsidRPr="00FF430B" w:rsidRDefault="003E56E8" w:rsidP="00950D18">
            <w:pPr>
              <w:pStyle w:val="BodyText"/>
              <w:tabs>
                <w:tab w:val="left" w:pos="567"/>
              </w:tabs>
              <w:rPr>
                <w:rFonts w:ascii="Times New Roman" w:hAnsi="Times New Roman"/>
                <w:szCs w:val="24"/>
              </w:rPr>
            </w:pPr>
          </w:p>
        </w:tc>
        <w:tc>
          <w:tcPr>
            <w:tcW w:w="1035" w:type="dxa"/>
          </w:tcPr>
          <w:p w:rsidR="003E56E8" w:rsidRPr="00FF430B" w:rsidRDefault="003E56E8" w:rsidP="00950D18">
            <w:pPr>
              <w:pStyle w:val="BodyText"/>
              <w:tabs>
                <w:tab w:val="left" w:pos="567"/>
              </w:tabs>
              <w:rPr>
                <w:rFonts w:ascii="Times New Roman" w:hAnsi="Times New Roman"/>
                <w:szCs w:val="24"/>
              </w:rPr>
            </w:pPr>
          </w:p>
        </w:tc>
        <w:tc>
          <w:tcPr>
            <w:tcW w:w="1215" w:type="dxa"/>
          </w:tcPr>
          <w:p w:rsidR="003E56E8" w:rsidRPr="00FF430B" w:rsidRDefault="003E56E8" w:rsidP="00950D18">
            <w:pPr>
              <w:pStyle w:val="BodyText"/>
              <w:tabs>
                <w:tab w:val="left" w:pos="567"/>
              </w:tabs>
              <w:rPr>
                <w:rFonts w:ascii="Times New Roman" w:hAnsi="Times New Roman"/>
                <w:szCs w:val="24"/>
              </w:rPr>
            </w:pPr>
          </w:p>
        </w:tc>
        <w:tc>
          <w:tcPr>
            <w:tcW w:w="1005" w:type="dxa"/>
            <w:gridSpan w:val="2"/>
          </w:tcPr>
          <w:p w:rsidR="003E56E8" w:rsidRPr="00FF430B" w:rsidRDefault="003E56E8" w:rsidP="00950D18">
            <w:pPr>
              <w:pStyle w:val="BodyText"/>
              <w:tabs>
                <w:tab w:val="left" w:pos="567"/>
              </w:tabs>
              <w:rPr>
                <w:rFonts w:ascii="Times New Roman" w:hAnsi="Times New Roman"/>
                <w:szCs w:val="24"/>
              </w:rPr>
            </w:pPr>
          </w:p>
        </w:tc>
        <w:tc>
          <w:tcPr>
            <w:tcW w:w="990" w:type="dxa"/>
            <w:gridSpan w:val="2"/>
          </w:tcPr>
          <w:p w:rsidR="003E56E8" w:rsidRPr="00FF430B" w:rsidRDefault="003E56E8" w:rsidP="00950D18">
            <w:pPr>
              <w:pStyle w:val="BodyText"/>
              <w:tabs>
                <w:tab w:val="left" w:pos="567"/>
              </w:tabs>
              <w:rPr>
                <w:rFonts w:ascii="Times New Roman" w:hAnsi="Times New Roman"/>
                <w:szCs w:val="24"/>
              </w:rPr>
            </w:pPr>
          </w:p>
        </w:tc>
        <w:tc>
          <w:tcPr>
            <w:tcW w:w="1245" w:type="dxa"/>
          </w:tcPr>
          <w:p w:rsidR="003E56E8" w:rsidRPr="00FF430B" w:rsidRDefault="003E56E8" w:rsidP="00950D18">
            <w:pPr>
              <w:pStyle w:val="BodyText"/>
              <w:tabs>
                <w:tab w:val="left" w:pos="567"/>
              </w:tabs>
              <w:rPr>
                <w:rFonts w:ascii="Times New Roman" w:hAnsi="Times New Roman"/>
                <w:szCs w:val="24"/>
              </w:rPr>
            </w:pPr>
          </w:p>
        </w:tc>
      </w:tr>
      <w:tr w:rsidR="003E56E8" w:rsidRPr="00EC30C2" w:rsidTr="00233538">
        <w:trPr>
          <w:cantSplit/>
          <w:trHeight w:val="1412"/>
        </w:trPr>
        <w:tc>
          <w:tcPr>
            <w:tcW w:w="709" w:type="dxa"/>
          </w:tcPr>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3.</w:t>
            </w:r>
          </w:p>
          <w:p w:rsidR="003E56E8" w:rsidRPr="00FF430B" w:rsidRDefault="003E56E8" w:rsidP="00950D18">
            <w:pPr>
              <w:pStyle w:val="BodyText"/>
              <w:tabs>
                <w:tab w:val="left" w:pos="567"/>
              </w:tabs>
              <w:rPr>
                <w:rFonts w:ascii="Times New Roman" w:hAnsi="Times New Roman"/>
                <w:szCs w:val="24"/>
              </w:rPr>
            </w:pPr>
          </w:p>
          <w:p w:rsidR="003E56E8" w:rsidRPr="00FF430B" w:rsidRDefault="003E56E8" w:rsidP="00950D18">
            <w:pPr>
              <w:pStyle w:val="BodyText"/>
              <w:tabs>
                <w:tab w:val="left" w:pos="567"/>
              </w:tabs>
              <w:rPr>
                <w:rFonts w:ascii="Times New Roman" w:hAnsi="Times New Roman"/>
                <w:szCs w:val="24"/>
              </w:rPr>
            </w:pPr>
          </w:p>
          <w:p w:rsidR="003E56E8" w:rsidRPr="00FF430B" w:rsidRDefault="003E56E8" w:rsidP="00950D18">
            <w:pPr>
              <w:pStyle w:val="BodyText"/>
              <w:tabs>
                <w:tab w:val="left" w:pos="567"/>
              </w:tabs>
              <w:rPr>
                <w:rFonts w:ascii="Times New Roman" w:hAnsi="Times New Roman"/>
                <w:szCs w:val="24"/>
              </w:rPr>
            </w:pPr>
          </w:p>
          <w:p w:rsidR="003E56E8" w:rsidRPr="00FF430B" w:rsidRDefault="003E56E8" w:rsidP="00950D18">
            <w:pPr>
              <w:pStyle w:val="BodyText"/>
              <w:tabs>
                <w:tab w:val="left" w:pos="567"/>
              </w:tabs>
              <w:rPr>
                <w:rFonts w:ascii="Times New Roman" w:hAnsi="Times New Roman"/>
                <w:szCs w:val="24"/>
              </w:rPr>
            </w:pPr>
          </w:p>
        </w:tc>
        <w:tc>
          <w:tcPr>
            <w:tcW w:w="2825" w:type="dxa"/>
          </w:tcPr>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E56E8" w:rsidRPr="00FF430B" w:rsidRDefault="003E56E8" w:rsidP="00950D18">
            <w:pPr>
              <w:pStyle w:val="BodyText"/>
              <w:tabs>
                <w:tab w:val="left" w:pos="567"/>
              </w:tabs>
              <w:rPr>
                <w:rFonts w:ascii="Times New Roman" w:hAnsi="Times New Roman"/>
                <w:szCs w:val="24"/>
              </w:rPr>
            </w:pPr>
          </w:p>
        </w:tc>
        <w:tc>
          <w:tcPr>
            <w:tcW w:w="1035" w:type="dxa"/>
          </w:tcPr>
          <w:p w:rsidR="003E56E8" w:rsidRPr="00FF430B" w:rsidRDefault="003E56E8" w:rsidP="00950D18">
            <w:pPr>
              <w:pStyle w:val="BodyText"/>
              <w:tabs>
                <w:tab w:val="left" w:pos="567"/>
              </w:tabs>
              <w:rPr>
                <w:rFonts w:ascii="Times New Roman" w:hAnsi="Times New Roman"/>
                <w:szCs w:val="24"/>
              </w:rPr>
            </w:pPr>
          </w:p>
        </w:tc>
        <w:tc>
          <w:tcPr>
            <w:tcW w:w="1215" w:type="dxa"/>
          </w:tcPr>
          <w:p w:rsidR="003E56E8" w:rsidRPr="00FF430B" w:rsidRDefault="003E56E8" w:rsidP="00950D18">
            <w:pPr>
              <w:pStyle w:val="BodyText"/>
              <w:tabs>
                <w:tab w:val="left" w:pos="567"/>
              </w:tabs>
              <w:rPr>
                <w:rFonts w:ascii="Times New Roman" w:hAnsi="Times New Roman"/>
                <w:szCs w:val="24"/>
              </w:rPr>
            </w:pPr>
          </w:p>
        </w:tc>
        <w:tc>
          <w:tcPr>
            <w:tcW w:w="1005" w:type="dxa"/>
            <w:gridSpan w:val="2"/>
          </w:tcPr>
          <w:p w:rsidR="003E56E8" w:rsidRPr="00FF430B" w:rsidRDefault="003E56E8" w:rsidP="00950D18">
            <w:pPr>
              <w:pStyle w:val="BodyText"/>
              <w:tabs>
                <w:tab w:val="left" w:pos="567"/>
              </w:tabs>
              <w:rPr>
                <w:rFonts w:ascii="Times New Roman" w:hAnsi="Times New Roman"/>
                <w:szCs w:val="24"/>
              </w:rPr>
            </w:pPr>
          </w:p>
        </w:tc>
        <w:tc>
          <w:tcPr>
            <w:tcW w:w="990" w:type="dxa"/>
            <w:gridSpan w:val="2"/>
          </w:tcPr>
          <w:p w:rsidR="003E56E8" w:rsidRPr="00FF430B" w:rsidRDefault="003E56E8" w:rsidP="00950D18">
            <w:pPr>
              <w:pStyle w:val="BodyText"/>
              <w:tabs>
                <w:tab w:val="left" w:pos="567"/>
              </w:tabs>
              <w:rPr>
                <w:rFonts w:ascii="Times New Roman" w:hAnsi="Times New Roman"/>
                <w:szCs w:val="24"/>
              </w:rPr>
            </w:pPr>
          </w:p>
        </w:tc>
        <w:tc>
          <w:tcPr>
            <w:tcW w:w="1245" w:type="dxa"/>
          </w:tcPr>
          <w:p w:rsidR="003E56E8" w:rsidRPr="00FF430B" w:rsidRDefault="003E56E8" w:rsidP="00950D18">
            <w:pPr>
              <w:pStyle w:val="BodyText"/>
              <w:tabs>
                <w:tab w:val="left" w:pos="567"/>
              </w:tabs>
              <w:rPr>
                <w:rFonts w:ascii="Times New Roman" w:hAnsi="Times New Roman"/>
                <w:szCs w:val="24"/>
              </w:rPr>
            </w:pPr>
          </w:p>
        </w:tc>
      </w:tr>
      <w:tr w:rsidR="003E56E8" w:rsidRPr="00EC30C2" w:rsidTr="00233538">
        <w:trPr>
          <w:cantSplit/>
          <w:trHeight w:val="1593"/>
        </w:trPr>
        <w:tc>
          <w:tcPr>
            <w:tcW w:w="709" w:type="dxa"/>
          </w:tcPr>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E56E8" w:rsidRPr="00FF430B" w:rsidRDefault="003E56E8"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3E56E8" w:rsidRPr="00FF430B" w:rsidRDefault="003E56E8" w:rsidP="00950D18">
            <w:pPr>
              <w:pStyle w:val="BodyText"/>
              <w:tabs>
                <w:tab w:val="left" w:pos="567"/>
              </w:tabs>
              <w:rPr>
                <w:rFonts w:ascii="Times New Roman" w:hAnsi="Times New Roman"/>
                <w:szCs w:val="24"/>
              </w:rPr>
            </w:pPr>
          </w:p>
        </w:tc>
        <w:tc>
          <w:tcPr>
            <w:tcW w:w="1035" w:type="dxa"/>
          </w:tcPr>
          <w:p w:rsidR="003E56E8" w:rsidRPr="00FF430B" w:rsidRDefault="003E56E8" w:rsidP="00950D18">
            <w:pPr>
              <w:pStyle w:val="BodyText"/>
              <w:tabs>
                <w:tab w:val="left" w:pos="567"/>
              </w:tabs>
              <w:rPr>
                <w:rFonts w:ascii="Times New Roman" w:hAnsi="Times New Roman"/>
                <w:szCs w:val="24"/>
              </w:rPr>
            </w:pPr>
          </w:p>
        </w:tc>
        <w:tc>
          <w:tcPr>
            <w:tcW w:w="1215" w:type="dxa"/>
          </w:tcPr>
          <w:p w:rsidR="003E56E8" w:rsidRPr="00FF430B" w:rsidRDefault="003E56E8" w:rsidP="00950D18">
            <w:pPr>
              <w:pStyle w:val="BodyText"/>
              <w:tabs>
                <w:tab w:val="left" w:pos="567"/>
              </w:tabs>
              <w:rPr>
                <w:rFonts w:ascii="Times New Roman" w:hAnsi="Times New Roman"/>
                <w:szCs w:val="24"/>
              </w:rPr>
            </w:pPr>
          </w:p>
        </w:tc>
        <w:tc>
          <w:tcPr>
            <w:tcW w:w="1005" w:type="dxa"/>
            <w:gridSpan w:val="2"/>
          </w:tcPr>
          <w:p w:rsidR="003E56E8" w:rsidRPr="00FF430B" w:rsidRDefault="003E56E8" w:rsidP="00950D18">
            <w:pPr>
              <w:pStyle w:val="BodyText"/>
              <w:tabs>
                <w:tab w:val="left" w:pos="567"/>
              </w:tabs>
              <w:rPr>
                <w:rFonts w:ascii="Times New Roman" w:hAnsi="Times New Roman"/>
                <w:szCs w:val="24"/>
              </w:rPr>
            </w:pPr>
          </w:p>
        </w:tc>
        <w:tc>
          <w:tcPr>
            <w:tcW w:w="990" w:type="dxa"/>
            <w:gridSpan w:val="2"/>
          </w:tcPr>
          <w:p w:rsidR="003E56E8" w:rsidRPr="00FF430B" w:rsidRDefault="003E56E8" w:rsidP="00950D18">
            <w:pPr>
              <w:pStyle w:val="BodyText"/>
              <w:tabs>
                <w:tab w:val="left" w:pos="567"/>
              </w:tabs>
              <w:rPr>
                <w:rFonts w:ascii="Times New Roman" w:hAnsi="Times New Roman"/>
                <w:szCs w:val="24"/>
              </w:rPr>
            </w:pPr>
          </w:p>
        </w:tc>
        <w:tc>
          <w:tcPr>
            <w:tcW w:w="1245" w:type="dxa"/>
          </w:tcPr>
          <w:p w:rsidR="003E56E8" w:rsidRPr="00FF430B" w:rsidRDefault="003E56E8" w:rsidP="00950D18">
            <w:pPr>
              <w:pStyle w:val="BodyText"/>
              <w:tabs>
                <w:tab w:val="left" w:pos="567"/>
              </w:tabs>
              <w:rPr>
                <w:rFonts w:ascii="Times New Roman" w:hAnsi="Times New Roman"/>
                <w:szCs w:val="24"/>
              </w:rPr>
            </w:pPr>
          </w:p>
        </w:tc>
      </w:tr>
    </w:tbl>
    <w:p w:rsidR="003E56E8" w:rsidRPr="00FF430B" w:rsidRDefault="003E56E8" w:rsidP="00950D18">
      <w:pPr>
        <w:jc w:val="both"/>
      </w:pPr>
    </w:p>
    <w:p w:rsidR="003E56E8" w:rsidRPr="00FF430B" w:rsidRDefault="003E56E8" w:rsidP="00950D18">
      <w:pPr>
        <w:jc w:val="both"/>
      </w:pPr>
    </w:p>
    <w:p w:rsidR="003E56E8" w:rsidRPr="00FF430B" w:rsidRDefault="003E56E8" w:rsidP="00950D18">
      <w:pPr>
        <w:jc w:val="both"/>
        <w:rPr>
          <w:rFonts w:eastAsia="PMingLiU"/>
          <w:lang w:eastAsia="zh-CN"/>
        </w:rPr>
      </w:pPr>
      <w:r w:rsidRPr="00FF430B">
        <w:rPr>
          <w:rFonts w:eastAsia="PMingLiU"/>
          <w:lang w:eastAsia="zh-CN"/>
        </w:rPr>
        <w:t>Semnat: _________________________________________</w:t>
      </w:r>
    </w:p>
    <w:p w:rsidR="003E56E8" w:rsidRPr="00FF430B" w:rsidRDefault="003E56E8" w:rsidP="00950D18">
      <w:pPr>
        <w:jc w:val="both"/>
        <w:rPr>
          <w:rFonts w:eastAsia="PMingLiU"/>
          <w:lang w:eastAsia="zh-CN"/>
        </w:rPr>
      </w:pPr>
      <w:r w:rsidRPr="00FF430B">
        <w:rPr>
          <w:rFonts w:eastAsia="PMingLiU"/>
          <w:lang w:eastAsia="zh-CN"/>
        </w:rPr>
        <w:t>Nume: __________________________________________</w:t>
      </w:r>
    </w:p>
    <w:p w:rsidR="003E56E8" w:rsidRPr="00FF430B" w:rsidRDefault="003E56E8" w:rsidP="00950D18">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196AB4">
      <w:pPr>
        <w:pStyle w:val="Style3"/>
        <w:tabs>
          <w:tab w:val="left" w:pos="567"/>
        </w:tabs>
        <w:ind w:left="0" w:firstLine="0"/>
        <w:rPr>
          <w:rFonts w:eastAsia="PMingLiU"/>
          <w:lang w:eastAsia="zh-CN"/>
        </w:rPr>
      </w:pPr>
    </w:p>
    <w:p w:rsidR="003E56E8" w:rsidRPr="00FF430B" w:rsidRDefault="003E56E8" w:rsidP="00196AB4">
      <w:pPr>
        <w:pStyle w:val="Style3"/>
        <w:tabs>
          <w:tab w:val="left" w:pos="567"/>
        </w:tabs>
        <w:ind w:left="0" w:firstLine="0"/>
        <w:rPr>
          <w:rFonts w:eastAsia="PMingLiU"/>
          <w:lang w:eastAsia="zh-CN"/>
        </w:rPr>
      </w:pPr>
    </w:p>
    <w:p w:rsidR="003E56E8" w:rsidRPr="00FF430B" w:rsidRDefault="003E56E8" w:rsidP="00196AB4">
      <w:pPr>
        <w:pStyle w:val="Style3"/>
        <w:tabs>
          <w:tab w:val="left" w:pos="567"/>
        </w:tabs>
        <w:ind w:left="0" w:firstLine="0"/>
        <w:rPr>
          <w:rFonts w:eastAsia="PMingLiU"/>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12</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bookmarkEnd w:id="49"/>
    <w:p w:rsidR="003E56E8" w:rsidRPr="00FF430B" w:rsidRDefault="003E56E8" w:rsidP="00773FE9">
      <w:pPr>
        <w:rPr>
          <w:rFonts w:eastAsia="PMingLiU"/>
          <w:b/>
          <w:lang w:eastAsia="zh-CN"/>
        </w:rPr>
      </w:pPr>
    </w:p>
    <w:p w:rsidR="003E56E8" w:rsidRPr="00FF430B" w:rsidRDefault="003E56E8" w:rsidP="002242A0">
      <w:pPr>
        <w:jc w:val="center"/>
        <w:rPr>
          <w:rFonts w:eastAsia="PMingLiU"/>
          <w:b/>
          <w:noProof w:val="0"/>
          <w:lang w:eastAsia="zh-CN"/>
        </w:rPr>
      </w:pPr>
      <w:r w:rsidRPr="00FF430B">
        <w:rPr>
          <w:rFonts w:eastAsia="PMingLiU"/>
          <w:b/>
          <w:lang w:eastAsia="zh-CN"/>
        </w:rPr>
        <w:t>DECLARAȚIE</w:t>
      </w:r>
    </w:p>
    <w:p w:rsidR="003E56E8" w:rsidRPr="00FF430B" w:rsidRDefault="003E56E8">
      <w:pPr>
        <w:pStyle w:val="BodyText"/>
        <w:tabs>
          <w:tab w:val="left" w:pos="567"/>
        </w:tabs>
        <w:jc w:val="center"/>
        <w:rPr>
          <w:b/>
        </w:rPr>
      </w:pPr>
      <w:r w:rsidRPr="00FF430B">
        <w:rPr>
          <w:b/>
        </w:rPr>
        <w:t>privind experienţa similară</w:t>
      </w:r>
    </w:p>
    <w:p w:rsidR="003E56E8" w:rsidRPr="00FF430B" w:rsidRDefault="003E56E8">
      <w:pPr>
        <w:pStyle w:val="BodyText"/>
        <w:tabs>
          <w:tab w:val="left" w:pos="567"/>
        </w:tabs>
        <w:jc w:val="center"/>
        <w:rPr>
          <w:rFonts w:ascii="Times New Roman" w:hAnsi="Times New Roman"/>
          <w:b/>
          <w:szCs w:val="24"/>
        </w:rPr>
      </w:pPr>
    </w:p>
    <w:p w:rsidR="003E56E8" w:rsidRPr="00FF430B" w:rsidRDefault="003E56E8"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3E56E8" w:rsidRPr="00FF430B" w:rsidRDefault="003E56E8"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3E56E8" w:rsidRPr="00FF430B" w:rsidRDefault="003E56E8"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3E56E8" w:rsidRPr="00FF430B" w:rsidRDefault="003E56E8"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3E56E8" w:rsidRPr="00FF430B" w:rsidRDefault="003E56E8"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3E56E8" w:rsidRPr="00FF430B" w:rsidRDefault="003E56E8"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3E56E8" w:rsidRPr="00FF430B" w:rsidRDefault="003E56E8"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3E56E8" w:rsidRPr="00FF430B" w:rsidRDefault="003E56E8"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3E56E8" w:rsidRPr="00FF430B" w:rsidRDefault="003E56E8"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3E56E8" w:rsidRPr="00FF430B" w:rsidRDefault="003E56E8"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3E56E8" w:rsidRPr="00FF430B" w:rsidRDefault="003E56E8"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3E56E8" w:rsidRPr="00FF430B" w:rsidRDefault="003E56E8"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3E56E8" w:rsidRPr="00FF430B" w:rsidRDefault="003E56E8"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3E56E8" w:rsidRPr="00FF430B" w:rsidRDefault="003E56E8"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3E56E8" w:rsidRPr="00FF430B" w:rsidRDefault="003E56E8"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3E56E8" w:rsidRPr="00FF430B" w:rsidRDefault="003E56E8"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3E56E8" w:rsidRPr="00FF430B" w:rsidRDefault="003E56E8"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3E56E8" w:rsidRPr="00FF430B" w:rsidRDefault="003E56E8"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3E56E8" w:rsidRPr="00FF430B" w:rsidRDefault="003E56E8"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3E56E8" w:rsidRPr="00FF430B" w:rsidRDefault="003E56E8"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3E56E8" w:rsidRPr="00FF430B" w:rsidRDefault="003E56E8"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3E56E8" w:rsidRPr="00FF430B" w:rsidRDefault="003E56E8"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3E56E8" w:rsidRPr="00FF430B" w:rsidRDefault="003E56E8"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3E56E8" w:rsidRPr="00FF430B" w:rsidRDefault="003E56E8"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3E56E8" w:rsidRPr="00FF430B" w:rsidRDefault="003E56E8" w:rsidP="00773FE9">
      <w:pPr>
        <w:rPr>
          <w:rFonts w:eastAsia="MS Mincho"/>
          <w:lang w:eastAsia="zh-CN"/>
        </w:rPr>
      </w:pPr>
    </w:p>
    <w:p w:rsidR="003E56E8" w:rsidRPr="00FF430B" w:rsidRDefault="003E56E8" w:rsidP="00773FE9">
      <w:pPr>
        <w:rPr>
          <w:rFonts w:eastAsia="MS Mincho"/>
          <w:lang w:eastAsia="zh-CN"/>
        </w:rPr>
      </w:pPr>
      <w:r w:rsidRPr="00FF430B">
        <w:rPr>
          <w:rFonts w:eastAsia="MS Mincho"/>
          <w:lang w:eastAsia="zh-CN"/>
        </w:rPr>
        <w:t>Data completării:______________________</w:t>
      </w:r>
    </w:p>
    <w:p w:rsidR="003E56E8" w:rsidRPr="00FF430B" w:rsidRDefault="003E56E8" w:rsidP="00773FE9">
      <w:pPr>
        <w:jc w:val="both"/>
        <w:rPr>
          <w:rFonts w:eastAsia="PMingLiU"/>
          <w:lang w:eastAsia="zh-CN"/>
        </w:rPr>
      </w:pPr>
      <w:r w:rsidRPr="00FF430B">
        <w:rPr>
          <w:rFonts w:eastAsia="PMingLiU"/>
          <w:lang w:eastAsia="zh-CN"/>
        </w:rPr>
        <w:t>Semnat: _____________________________</w:t>
      </w:r>
    </w:p>
    <w:p w:rsidR="003E56E8" w:rsidRPr="00FF430B" w:rsidRDefault="003E56E8" w:rsidP="00773FE9">
      <w:pPr>
        <w:jc w:val="both"/>
        <w:rPr>
          <w:rFonts w:eastAsia="PMingLiU"/>
          <w:lang w:eastAsia="zh-CN"/>
        </w:rPr>
      </w:pPr>
      <w:r w:rsidRPr="00FF430B">
        <w:rPr>
          <w:rFonts w:eastAsia="PMingLiU"/>
          <w:lang w:eastAsia="zh-CN"/>
        </w:rPr>
        <w:t>Nume: ______________________________</w:t>
      </w:r>
    </w:p>
    <w:p w:rsidR="003E56E8" w:rsidRPr="00FF430B" w:rsidRDefault="003E56E8" w:rsidP="00773FE9">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773FE9">
      <w:pPr>
        <w:jc w:val="both"/>
        <w:rPr>
          <w:rFonts w:eastAsia="PMingLiU"/>
          <w:b/>
          <w:lang w:eastAsia="zh-CN"/>
        </w:rPr>
      </w:pPr>
      <w:r w:rsidRPr="00FF430B">
        <w:rPr>
          <w:rFonts w:eastAsia="PMingLiU"/>
          <w:lang w:eastAsia="zh-CN"/>
        </w:rPr>
        <w:t>Denumirea întreprinderii: __________________________</w:t>
      </w:r>
    </w:p>
    <w:p w:rsidR="003E56E8" w:rsidRPr="00FF430B" w:rsidRDefault="003E56E8" w:rsidP="009A7C84">
      <w:pPr>
        <w:spacing w:after="200" w:line="276" w:lineRule="auto"/>
        <w:rPr>
          <w:rFonts w:eastAsia="PMingLiU"/>
          <w:lang w:eastAsia="zh-CN"/>
        </w:rPr>
      </w:pPr>
      <w:bookmarkStart w:id="50" w:name="_Toc449692109"/>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13</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bookmarkEnd w:id="50"/>
    <w:p w:rsidR="003E56E8" w:rsidRPr="00FF430B" w:rsidRDefault="003E56E8" w:rsidP="009A7C84">
      <w:pPr>
        <w:jc w:val="center"/>
        <w:rPr>
          <w:b/>
        </w:rPr>
      </w:pPr>
    </w:p>
    <w:p w:rsidR="003E56E8" w:rsidRPr="00FF430B" w:rsidRDefault="003E56E8"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3E56E8" w:rsidRPr="00FF430B" w:rsidRDefault="003E56E8"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3E56E8" w:rsidRPr="00FF430B" w:rsidRDefault="003E56E8"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3E56E8"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Nr</w:t>
            </w:r>
          </w:p>
          <w:p w:rsidR="003E56E8" w:rsidRPr="00FF430B" w:rsidRDefault="003E56E8"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Numărul şi data procesului-verbal de recepţie la terminarea lucrărilor</w:t>
            </w:r>
          </w:p>
        </w:tc>
      </w:tr>
      <w:tr w:rsidR="003E56E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4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2118"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17"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r>
      <w:tr w:rsidR="003E56E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4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2118"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17"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r>
      <w:tr w:rsidR="003E56E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4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2118"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17"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r>
    </w:tbl>
    <w:p w:rsidR="003E56E8" w:rsidRPr="00FF430B" w:rsidRDefault="003E56E8" w:rsidP="009A7C84">
      <w:pPr>
        <w:jc w:val="both"/>
      </w:pPr>
    </w:p>
    <w:p w:rsidR="003E56E8" w:rsidRPr="00FF430B" w:rsidRDefault="003E56E8"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________________________________</w:t>
      </w:r>
    </w:p>
    <w:p w:rsidR="003E56E8" w:rsidRPr="00FF430B" w:rsidRDefault="003E56E8" w:rsidP="00284ED0">
      <w:pPr>
        <w:spacing w:after="200" w:line="276" w:lineRule="auto"/>
        <w:rPr>
          <w:rFonts w:eastAsia="PMingLiU"/>
          <w:lang w:eastAsia="zh-CN"/>
        </w:rPr>
      </w:pPr>
      <w:bookmarkStart w:id="51" w:name="_Toc449692110"/>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14</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bookmarkEnd w:id="51"/>
    <w:p w:rsidR="003E56E8" w:rsidRPr="00FF430B" w:rsidRDefault="003E56E8" w:rsidP="00284ED0">
      <w:pPr>
        <w:spacing w:line="276" w:lineRule="auto"/>
        <w:jc w:val="center"/>
        <w:rPr>
          <w:rFonts w:eastAsia="PMingLiU"/>
          <w:b/>
          <w:noProof w:val="0"/>
          <w:lang w:eastAsia="zh-CN"/>
        </w:rPr>
      </w:pPr>
    </w:p>
    <w:p w:rsidR="003E56E8" w:rsidRPr="00FF430B" w:rsidRDefault="003E56E8"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3E56E8" w:rsidRPr="00FF430B" w:rsidRDefault="003E56E8"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3E56E8" w:rsidRPr="00FF430B" w:rsidRDefault="003E56E8"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3E56E8" w:rsidRPr="00EC30C2" w:rsidTr="00233538">
        <w:trPr>
          <w:trHeight w:val="700"/>
        </w:trPr>
        <w:tc>
          <w:tcPr>
            <w:tcW w:w="720" w:type="dxa"/>
          </w:tcPr>
          <w:p w:rsidR="003E56E8" w:rsidRPr="00FF430B" w:rsidRDefault="003E56E8" w:rsidP="008A6911">
            <w:pPr>
              <w:tabs>
                <w:tab w:val="left" w:pos="567"/>
                <w:tab w:val="left" w:pos="1134"/>
              </w:tabs>
              <w:ind w:left="360"/>
              <w:jc w:val="both"/>
              <w:outlineLvl w:val="0"/>
              <w:rPr>
                <w:b/>
              </w:rPr>
            </w:pPr>
          </w:p>
          <w:p w:rsidR="003E56E8" w:rsidRPr="00FF430B" w:rsidRDefault="003E56E8" w:rsidP="00196AB4">
            <w:pPr>
              <w:tabs>
                <w:tab w:val="left" w:pos="567"/>
              </w:tabs>
              <w:jc w:val="both"/>
              <w:rPr>
                <w:b/>
              </w:rPr>
            </w:pPr>
            <w:r w:rsidRPr="00FF430B">
              <w:rPr>
                <w:b/>
              </w:rPr>
              <w:t>Nr.</w:t>
            </w:r>
          </w:p>
          <w:p w:rsidR="003E56E8" w:rsidRPr="00FF430B" w:rsidRDefault="003E56E8" w:rsidP="00196AB4">
            <w:pPr>
              <w:tabs>
                <w:tab w:val="left" w:pos="567"/>
              </w:tabs>
              <w:jc w:val="both"/>
              <w:rPr>
                <w:b/>
              </w:rPr>
            </w:pPr>
            <w:r w:rsidRPr="00FF430B">
              <w:rPr>
                <w:b/>
              </w:rPr>
              <w:t>d/o</w:t>
            </w:r>
          </w:p>
        </w:tc>
        <w:tc>
          <w:tcPr>
            <w:tcW w:w="4680" w:type="dxa"/>
            <w:vAlign w:val="center"/>
          </w:tcPr>
          <w:p w:rsidR="003E56E8" w:rsidRPr="00FF430B" w:rsidRDefault="003E56E8"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E56E8" w:rsidRPr="00FF430B" w:rsidRDefault="003E56E8" w:rsidP="008A6911">
            <w:pPr>
              <w:tabs>
                <w:tab w:val="left" w:pos="567"/>
                <w:tab w:val="left" w:pos="1134"/>
              </w:tabs>
              <w:ind w:left="360"/>
              <w:jc w:val="center"/>
              <w:outlineLvl w:val="0"/>
              <w:rPr>
                <w:b/>
              </w:rPr>
            </w:pPr>
          </w:p>
          <w:p w:rsidR="003E56E8" w:rsidRPr="00FF430B" w:rsidRDefault="003E56E8" w:rsidP="00196AB4">
            <w:pPr>
              <w:tabs>
                <w:tab w:val="left" w:pos="567"/>
              </w:tabs>
              <w:jc w:val="center"/>
              <w:rPr>
                <w:b/>
              </w:rPr>
            </w:pPr>
            <w:r w:rsidRPr="00FF430B">
              <w:rPr>
                <w:b/>
              </w:rPr>
              <w:t>Unitatea de măsură</w:t>
            </w:r>
          </w:p>
          <w:p w:rsidR="003E56E8" w:rsidRPr="00FF430B" w:rsidRDefault="003E56E8" w:rsidP="00196AB4">
            <w:pPr>
              <w:tabs>
                <w:tab w:val="left" w:pos="567"/>
              </w:tabs>
              <w:jc w:val="center"/>
              <w:rPr>
                <w:b/>
              </w:rPr>
            </w:pPr>
            <w:r w:rsidRPr="00FF430B">
              <w:rPr>
                <w:b/>
              </w:rPr>
              <w:t>(bucăţi şi seturi)</w:t>
            </w:r>
          </w:p>
        </w:tc>
        <w:tc>
          <w:tcPr>
            <w:tcW w:w="1289" w:type="dxa"/>
            <w:vAlign w:val="center"/>
          </w:tcPr>
          <w:p w:rsidR="003E56E8" w:rsidRPr="00FF430B" w:rsidRDefault="003E56E8" w:rsidP="008A6911">
            <w:pPr>
              <w:tabs>
                <w:tab w:val="left" w:pos="567"/>
                <w:tab w:val="left" w:pos="1134"/>
              </w:tabs>
              <w:ind w:left="360"/>
              <w:jc w:val="center"/>
              <w:outlineLvl w:val="0"/>
              <w:rPr>
                <w:b/>
              </w:rPr>
            </w:pPr>
          </w:p>
          <w:p w:rsidR="003E56E8" w:rsidRPr="00FF430B" w:rsidRDefault="003E56E8" w:rsidP="00196AB4">
            <w:pPr>
              <w:tabs>
                <w:tab w:val="left" w:pos="567"/>
              </w:tabs>
              <w:jc w:val="center"/>
              <w:rPr>
                <w:b/>
              </w:rPr>
            </w:pPr>
            <w:r w:rsidRPr="00FF430B">
              <w:rPr>
                <w:b/>
              </w:rPr>
              <w:t>Asigurate din dotare</w:t>
            </w:r>
          </w:p>
        </w:tc>
        <w:tc>
          <w:tcPr>
            <w:tcW w:w="1544" w:type="dxa"/>
            <w:vAlign w:val="center"/>
          </w:tcPr>
          <w:p w:rsidR="003E56E8" w:rsidRPr="00FF430B" w:rsidRDefault="003E56E8" w:rsidP="008A6911">
            <w:pPr>
              <w:tabs>
                <w:tab w:val="left" w:pos="567"/>
                <w:tab w:val="left" w:pos="1134"/>
              </w:tabs>
              <w:ind w:left="360"/>
              <w:jc w:val="center"/>
              <w:outlineLvl w:val="0"/>
              <w:rPr>
                <w:b/>
              </w:rPr>
            </w:pPr>
          </w:p>
          <w:p w:rsidR="003E56E8" w:rsidRPr="00FF430B" w:rsidRDefault="003E56E8" w:rsidP="00196AB4">
            <w:pPr>
              <w:tabs>
                <w:tab w:val="left" w:pos="567"/>
              </w:tabs>
              <w:jc w:val="center"/>
              <w:rPr>
                <w:b/>
              </w:rPr>
            </w:pPr>
            <w:r w:rsidRPr="00FF430B">
              <w:rPr>
                <w:b/>
              </w:rPr>
              <w:t>Asigurate de la terţi sau din alte surse</w:t>
            </w:r>
          </w:p>
        </w:tc>
      </w:tr>
      <w:tr w:rsidR="003E56E8" w:rsidRPr="00EC30C2" w:rsidTr="00233538">
        <w:trPr>
          <w:trHeight w:val="240"/>
        </w:trPr>
        <w:tc>
          <w:tcPr>
            <w:tcW w:w="720" w:type="dxa"/>
          </w:tcPr>
          <w:p w:rsidR="003E56E8" w:rsidRPr="00FF430B" w:rsidRDefault="003E56E8" w:rsidP="00196AB4">
            <w:pPr>
              <w:tabs>
                <w:tab w:val="left" w:pos="567"/>
              </w:tabs>
              <w:jc w:val="both"/>
              <w:rPr>
                <w:b/>
              </w:rPr>
            </w:pPr>
            <w:r w:rsidRPr="00FF430B">
              <w:rPr>
                <w:b/>
              </w:rPr>
              <w:t>0</w:t>
            </w:r>
          </w:p>
        </w:tc>
        <w:tc>
          <w:tcPr>
            <w:tcW w:w="4680" w:type="dxa"/>
          </w:tcPr>
          <w:p w:rsidR="003E56E8" w:rsidRPr="00FF430B" w:rsidRDefault="003E56E8" w:rsidP="00196AB4">
            <w:pPr>
              <w:tabs>
                <w:tab w:val="left" w:pos="567"/>
              </w:tabs>
              <w:jc w:val="both"/>
              <w:rPr>
                <w:b/>
              </w:rPr>
            </w:pPr>
            <w:r w:rsidRPr="00FF430B">
              <w:rPr>
                <w:b/>
              </w:rPr>
              <w:t xml:space="preserve">                             1</w:t>
            </w:r>
          </w:p>
        </w:tc>
        <w:tc>
          <w:tcPr>
            <w:tcW w:w="1260" w:type="dxa"/>
          </w:tcPr>
          <w:p w:rsidR="003E56E8" w:rsidRPr="00FF430B" w:rsidRDefault="003E56E8" w:rsidP="00196AB4">
            <w:pPr>
              <w:tabs>
                <w:tab w:val="left" w:pos="567"/>
              </w:tabs>
              <w:jc w:val="both"/>
              <w:rPr>
                <w:b/>
              </w:rPr>
            </w:pPr>
            <w:r w:rsidRPr="00FF430B">
              <w:rPr>
                <w:b/>
              </w:rPr>
              <w:t>2</w:t>
            </w:r>
          </w:p>
        </w:tc>
        <w:tc>
          <w:tcPr>
            <w:tcW w:w="1289" w:type="dxa"/>
          </w:tcPr>
          <w:p w:rsidR="003E56E8" w:rsidRPr="00FF430B" w:rsidRDefault="003E56E8" w:rsidP="00196AB4">
            <w:pPr>
              <w:tabs>
                <w:tab w:val="left" w:pos="567"/>
              </w:tabs>
              <w:jc w:val="both"/>
              <w:rPr>
                <w:b/>
              </w:rPr>
            </w:pPr>
            <w:r w:rsidRPr="00FF430B">
              <w:rPr>
                <w:b/>
              </w:rPr>
              <w:t>3</w:t>
            </w:r>
          </w:p>
        </w:tc>
        <w:tc>
          <w:tcPr>
            <w:tcW w:w="1544" w:type="dxa"/>
          </w:tcPr>
          <w:p w:rsidR="003E56E8" w:rsidRPr="00FF430B" w:rsidRDefault="003E56E8" w:rsidP="00196AB4">
            <w:pPr>
              <w:tabs>
                <w:tab w:val="left" w:pos="567"/>
              </w:tabs>
              <w:jc w:val="both"/>
              <w:rPr>
                <w:b/>
              </w:rPr>
            </w:pPr>
            <w:r w:rsidRPr="00FF430B">
              <w:rPr>
                <w:b/>
              </w:rPr>
              <w:t>4</w:t>
            </w: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1.</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2.</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3.</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keepNext/>
              <w:keepLines/>
              <w:tabs>
                <w:tab w:val="left" w:pos="567"/>
              </w:tabs>
              <w:spacing w:before="200"/>
              <w:jc w:val="both"/>
              <w:outlineLvl w:val="2"/>
            </w:pP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n</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bl>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_________________________________</w:t>
      </w:r>
    </w:p>
    <w:p w:rsidR="003E56E8" w:rsidRPr="00FF430B" w:rsidRDefault="003E56E8" w:rsidP="00B322B4">
      <w:pPr>
        <w:spacing w:after="200" w:line="276" w:lineRule="auto"/>
        <w:jc w:val="center"/>
        <w:rPr>
          <w:rFonts w:eastAsia="PMingLiU"/>
          <w:lang w:eastAsia="zh-CN"/>
        </w:rPr>
      </w:pPr>
      <w:bookmarkStart w:id="58" w:name="_Toc449692113"/>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15</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bookmarkEnd w:id="58"/>
    <w:p w:rsidR="003E56E8" w:rsidRPr="00FF430B" w:rsidRDefault="003E56E8" w:rsidP="00B322B4">
      <w:pPr>
        <w:spacing w:line="276" w:lineRule="auto"/>
        <w:jc w:val="center"/>
        <w:rPr>
          <w:rFonts w:eastAsia="PMingLiU"/>
          <w:b/>
          <w:noProof w:val="0"/>
          <w:lang w:eastAsia="zh-CN"/>
        </w:rPr>
      </w:pPr>
    </w:p>
    <w:p w:rsidR="003E56E8" w:rsidRPr="00FF430B" w:rsidRDefault="003E56E8" w:rsidP="00393AC1">
      <w:pPr>
        <w:ind w:firstLine="709"/>
        <w:jc w:val="center"/>
        <w:rPr>
          <w:rFonts w:eastAsia="PMingLiU"/>
          <w:b/>
          <w:lang w:eastAsia="zh-CN"/>
        </w:rPr>
      </w:pPr>
      <w:r w:rsidRPr="00FF430B">
        <w:rPr>
          <w:rFonts w:eastAsia="PMingLiU"/>
          <w:b/>
          <w:lang w:eastAsia="zh-CN"/>
        </w:rPr>
        <w:t>DECLARAŢIE</w:t>
      </w:r>
    </w:p>
    <w:p w:rsidR="003E56E8" w:rsidRPr="00FF430B" w:rsidRDefault="003E56E8"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3E56E8" w:rsidRPr="00FF430B" w:rsidRDefault="003E56E8"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3E56E8" w:rsidRPr="00EC30C2" w:rsidTr="00233538">
        <w:trPr>
          <w:cantSplit/>
          <w:trHeight w:val="1942"/>
        </w:trPr>
        <w:tc>
          <w:tcPr>
            <w:tcW w:w="273" w:type="pct"/>
            <w:vAlign w:val="center"/>
          </w:tcPr>
          <w:p w:rsidR="003E56E8" w:rsidRPr="00FF430B" w:rsidRDefault="003E56E8" w:rsidP="00196AB4">
            <w:pPr>
              <w:tabs>
                <w:tab w:val="left" w:pos="567"/>
              </w:tabs>
              <w:jc w:val="center"/>
              <w:rPr>
                <w:b/>
                <w:bCs/>
              </w:rPr>
            </w:pPr>
          </w:p>
          <w:p w:rsidR="003E56E8" w:rsidRPr="00FF430B" w:rsidRDefault="003E56E8" w:rsidP="00196AB4">
            <w:pPr>
              <w:tabs>
                <w:tab w:val="left" w:pos="567"/>
              </w:tabs>
              <w:jc w:val="center"/>
              <w:rPr>
                <w:b/>
                <w:bCs/>
              </w:rPr>
            </w:pPr>
            <w:r w:rsidRPr="00FF430B">
              <w:rPr>
                <w:b/>
                <w:bCs/>
              </w:rPr>
              <w:t>Nr.</w:t>
            </w:r>
          </w:p>
          <w:p w:rsidR="003E56E8" w:rsidRPr="00FF430B" w:rsidRDefault="003E56E8" w:rsidP="00196AB4">
            <w:pPr>
              <w:tabs>
                <w:tab w:val="left" w:pos="567"/>
              </w:tabs>
              <w:jc w:val="center"/>
              <w:rPr>
                <w:b/>
                <w:bCs/>
              </w:rPr>
            </w:pPr>
            <w:r w:rsidRPr="00FF430B">
              <w:rPr>
                <w:b/>
                <w:bCs/>
              </w:rPr>
              <w:t>d/o</w:t>
            </w:r>
          </w:p>
        </w:tc>
        <w:tc>
          <w:tcPr>
            <w:tcW w:w="727" w:type="pct"/>
            <w:vAlign w:val="center"/>
          </w:tcPr>
          <w:p w:rsidR="003E56E8" w:rsidRPr="00FF430B" w:rsidRDefault="003E56E8" w:rsidP="008A6911">
            <w:pPr>
              <w:tabs>
                <w:tab w:val="left" w:pos="567"/>
                <w:tab w:val="left" w:pos="1134"/>
              </w:tabs>
              <w:ind w:left="360"/>
              <w:jc w:val="center"/>
              <w:outlineLvl w:val="0"/>
              <w:rPr>
                <w:b/>
                <w:bCs/>
              </w:rPr>
            </w:pPr>
          </w:p>
          <w:p w:rsidR="003E56E8" w:rsidRPr="00FF430B" w:rsidRDefault="003E56E8" w:rsidP="00196AB4">
            <w:pPr>
              <w:tabs>
                <w:tab w:val="left" w:pos="567"/>
              </w:tabs>
              <w:jc w:val="center"/>
              <w:rPr>
                <w:b/>
                <w:bCs/>
              </w:rPr>
            </w:pPr>
            <w:r w:rsidRPr="00FF430B">
              <w:rPr>
                <w:b/>
                <w:bCs/>
              </w:rPr>
              <w:t>Funcţia</w:t>
            </w:r>
          </w:p>
        </w:tc>
        <w:tc>
          <w:tcPr>
            <w:tcW w:w="1000" w:type="pct"/>
            <w:vAlign w:val="center"/>
          </w:tcPr>
          <w:p w:rsidR="003E56E8" w:rsidRPr="00FF430B" w:rsidRDefault="003E56E8" w:rsidP="008A6911">
            <w:pPr>
              <w:tabs>
                <w:tab w:val="left" w:pos="567"/>
                <w:tab w:val="left" w:pos="1134"/>
              </w:tabs>
              <w:ind w:left="360"/>
              <w:jc w:val="center"/>
              <w:outlineLvl w:val="0"/>
              <w:rPr>
                <w:b/>
                <w:bCs/>
              </w:rPr>
            </w:pPr>
          </w:p>
          <w:p w:rsidR="003E56E8" w:rsidRPr="00FF430B" w:rsidRDefault="003E56E8" w:rsidP="00196AB4">
            <w:pPr>
              <w:tabs>
                <w:tab w:val="left" w:pos="567"/>
              </w:tabs>
              <w:jc w:val="center"/>
              <w:rPr>
                <w:b/>
                <w:bCs/>
              </w:rPr>
            </w:pPr>
            <w:r w:rsidRPr="00FF430B">
              <w:rPr>
                <w:b/>
                <w:bCs/>
              </w:rPr>
              <w:t>Studii de specialitate</w:t>
            </w:r>
          </w:p>
        </w:tc>
        <w:tc>
          <w:tcPr>
            <w:tcW w:w="1036" w:type="pct"/>
            <w:vAlign w:val="center"/>
          </w:tcPr>
          <w:p w:rsidR="003E56E8" w:rsidRPr="00FF430B" w:rsidRDefault="003E56E8" w:rsidP="00196AB4">
            <w:pPr>
              <w:tabs>
                <w:tab w:val="left" w:pos="567"/>
              </w:tabs>
              <w:jc w:val="center"/>
              <w:rPr>
                <w:b/>
                <w:bCs/>
              </w:rPr>
            </w:pPr>
            <w:r w:rsidRPr="00FF430B">
              <w:rPr>
                <w:b/>
                <w:bCs/>
              </w:rPr>
              <w:t>Vechimea în  munca de specialitate (ani)</w:t>
            </w:r>
          </w:p>
        </w:tc>
        <w:tc>
          <w:tcPr>
            <w:tcW w:w="1056" w:type="pct"/>
            <w:vAlign w:val="center"/>
          </w:tcPr>
          <w:p w:rsidR="003E56E8" w:rsidRPr="00FF430B" w:rsidRDefault="003E56E8"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3E56E8" w:rsidRPr="00FF430B" w:rsidRDefault="003E56E8" w:rsidP="00196AB4">
            <w:pPr>
              <w:tabs>
                <w:tab w:val="left" w:pos="567"/>
              </w:tabs>
              <w:jc w:val="center"/>
              <w:rPr>
                <w:b/>
                <w:bCs/>
              </w:rPr>
            </w:pPr>
            <w:r w:rsidRPr="00FF430B">
              <w:rPr>
                <w:b/>
                <w:bCs/>
              </w:rPr>
              <w:t>Numărul certificatului de atestare</w:t>
            </w:r>
          </w:p>
          <w:p w:rsidR="003E56E8" w:rsidRPr="00FF430B" w:rsidRDefault="003E56E8" w:rsidP="00196AB4">
            <w:pPr>
              <w:tabs>
                <w:tab w:val="left" w:pos="567"/>
              </w:tabs>
              <w:jc w:val="center"/>
              <w:rPr>
                <w:b/>
                <w:bCs/>
              </w:rPr>
            </w:pPr>
            <w:r w:rsidRPr="00FF430B">
              <w:rPr>
                <w:b/>
                <w:bCs/>
              </w:rPr>
              <w:t>și data eliberării</w:t>
            </w:r>
          </w:p>
          <w:p w:rsidR="003E56E8" w:rsidRPr="00FF430B" w:rsidRDefault="003E56E8" w:rsidP="008A6911">
            <w:pPr>
              <w:tabs>
                <w:tab w:val="left" w:pos="567"/>
                <w:tab w:val="left" w:pos="1134"/>
              </w:tabs>
              <w:ind w:left="360"/>
              <w:jc w:val="center"/>
              <w:outlineLvl w:val="0"/>
              <w:rPr>
                <w:b/>
                <w:bCs/>
              </w:rPr>
            </w:pPr>
          </w:p>
          <w:p w:rsidR="003E56E8" w:rsidRPr="00FF430B" w:rsidRDefault="003E56E8" w:rsidP="008A6911">
            <w:pPr>
              <w:tabs>
                <w:tab w:val="left" w:pos="567"/>
                <w:tab w:val="left" w:pos="1134"/>
              </w:tabs>
              <w:ind w:left="360"/>
              <w:jc w:val="center"/>
              <w:outlineLvl w:val="0"/>
              <w:rPr>
                <w:b/>
                <w:bCs/>
              </w:rPr>
            </w:pPr>
          </w:p>
        </w:tc>
      </w:tr>
      <w:tr w:rsidR="003E56E8" w:rsidRPr="00EC30C2" w:rsidTr="00233538">
        <w:trPr>
          <w:cantSplit/>
          <w:trHeight w:val="320"/>
        </w:trPr>
        <w:tc>
          <w:tcPr>
            <w:tcW w:w="273" w:type="pct"/>
          </w:tcPr>
          <w:p w:rsidR="003E56E8" w:rsidRPr="00FF430B" w:rsidRDefault="003E56E8" w:rsidP="008A6911">
            <w:pPr>
              <w:tabs>
                <w:tab w:val="left" w:pos="567"/>
                <w:tab w:val="left" w:pos="1134"/>
              </w:tabs>
              <w:ind w:left="360"/>
              <w:jc w:val="both"/>
              <w:outlineLvl w:val="0"/>
              <w:rPr>
                <w:b/>
                <w:bCs/>
              </w:rPr>
            </w:pPr>
          </w:p>
        </w:tc>
        <w:tc>
          <w:tcPr>
            <w:tcW w:w="727" w:type="pct"/>
          </w:tcPr>
          <w:p w:rsidR="003E56E8" w:rsidRPr="00FF430B" w:rsidRDefault="003E56E8" w:rsidP="00196AB4">
            <w:pPr>
              <w:tabs>
                <w:tab w:val="left" w:pos="567"/>
              </w:tabs>
              <w:jc w:val="both"/>
              <w:rPr>
                <w:b/>
                <w:bCs/>
              </w:rPr>
            </w:pPr>
            <w:r w:rsidRPr="00FF430B">
              <w:rPr>
                <w:b/>
                <w:bCs/>
              </w:rPr>
              <w:t>1</w:t>
            </w:r>
          </w:p>
        </w:tc>
        <w:tc>
          <w:tcPr>
            <w:tcW w:w="1000" w:type="pct"/>
          </w:tcPr>
          <w:p w:rsidR="003E56E8" w:rsidRPr="00FF430B" w:rsidRDefault="003E56E8" w:rsidP="00196AB4">
            <w:pPr>
              <w:tabs>
                <w:tab w:val="left" w:pos="567"/>
              </w:tabs>
              <w:jc w:val="both"/>
              <w:rPr>
                <w:b/>
                <w:bCs/>
              </w:rPr>
            </w:pPr>
            <w:r w:rsidRPr="00FF430B">
              <w:rPr>
                <w:b/>
                <w:bCs/>
              </w:rPr>
              <w:t>2</w:t>
            </w:r>
          </w:p>
        </w:tc>
        <w:tc>
          <w:tcPr>
            <w:tcW w:w="1036" w:type="pct"/>
          </w:tcPr>
          <w:p w:rsidR="003E56E8" w:rsidRPr="00FF430B" w:rsidRDefault="003E56E8" w:rsidP="00196AB4">
            <w:pPr>
              <w:tabs>
                <w:tab w:val="left" w:pos="567"/>
              </w:tabs>
              <w:jc w:val="both"/>
              <w:rPr>
                <w:b/>
                <w:bCs/>
              </w:rPr>
            </w:pPr>
            <w:r w:rsidRPr="00FF430B">
              <w:rPr>
                <w:b/>
                <w:bCs/>
              </w:rPr>
              <w:t>3</w:t>
            </w:r>
          </w:p>
        </w:tc>
        <w:tc>
          <w:tcPr>
            <w:tcW w:w="1056" w:type="pct"/>
          </w:tcPr>
          <w:p w:rsidR="003E56E8" w:rsidRPr="00FF430B" w:rsidRDefault="003E56E8" w:rsidP="00196AB4">
            <w:pPr>
              <w:tabs>
                <w:tab w:val="left" w:pos="567"/>
              </w:tabs>
              <w:jc w:val="both"/>
              <w:rPr>
                <w:b/>
                <w:bCs/>
              </w:rPr>
            </w:pPr>
            <w:r w:rsidRPr="00FF430B">
              <w:rPr>
                <w:b/>
                <w:bCs/>
              </w:rPr>
              <w:t>4</w:t>
            </w:r>
          </w:p>
        </w:tc>
        <w:tc>
          <w:tcPr>
            <w:tcW w:w="908" w:type="pct"/>
          </w:tcPr>
          <w:p w:rsidR="003E56E8" w:rsidRPr="00FF430B" w:rsidRDefault="003E56E8" w:rsidP="008A6911">
            <w:pPr>
              <w:tabs>
                <w:tab w:val="left" w:pos="567"/>
              </w:tabs>
              <w:jc w:val="both"/>
              <w:rPr>
                <w:b/>
                <w:bCs/>
              </w:rPr>
            </w:pPr>
            <w:r w:rsidRPr="00FF430B">
              <w:rPr>
                <w:b/>
                <w:bCs/>
              </w:rPr>
              <w:t>5</w:t>
            </w: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5B24DA">
            <w:pPr>
              <w:tabs>
                <w:tab w:val="left" w:pos="567"/>
              </w:tabs>
              <w:jc w:val="both"/>
              <w:rPr>
                <w:bCs/>
              </w:rPr>
            </w:pPr>
            <w:r w:rsidRPr="00FF430B">
              <w:rPr>
                <w:bCs/>
              </w:rPr>
              <w:t>Arhitect-șef</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5B24DA">
            <w:pPr>
              <w:tabs>
                <w:tab w:val="left" w:pos="567"/>
              </w:tabs>
              <w:jc w:val="both"/>
              <w:rPr>
                <w:bCs/>
              </w:rPr>
            </w:pPr>
            <w:r w:rsidRPr="00FF430B">
              <w:rPr>
                <w:bCs/>
              </w:rPr>
              <w:t>Inginer-șef</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196AB4">
            <w:pPr>
              <w:tabs>
                <w:tab w:val="left" w:pos="567"/>
              </w:tabs>
              <w:jc w:val="both"/>
              <w:rPr>
                <w:bCs/>
              </w:rPr>
            </w:pPr>
            <w:r w:rsidRPr="00FF430B">
              <w:rPr>
                <w:bCs/>
              </w:rPr>
              <w:t>Diriginţi de şantier</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196AB4">
            <w:pPr>
              <w:tabs>
                <w:tab w:val="left" w:pos="567"/>
              </w:tabs>
              <w:jc w:val="both"/>
              <w:rPr>
                <w:bCs/>
              </w:rPr>
            </w:pPr>
            <w:r w:rsidRPr="00FF430B">
              <w:rPr>
                <w:bCs/>
              </w:rPr>
              <w:t>Maiştri</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27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196AB4">
            <w:pPr>
              <w:tabs>
                <w:tab w:val="left" w:pos="567"/>
              </w:tabs>
              <w:jc w:val="both"/>
              <w:rPr>
                <w:bCs/>
              </w:rPr>
            </w:pPr>
            <w:r w:rsidRPr="00FF430B">
              <w:rPr>
                <w:bCs/>
              </w:rPr>
              <w:t>Specialişti</w:t>
            </w:r>
          </w:p>
          <w:p w:rsidR="003E56E8" w:rsidRPr="00FF430B" w:rsidRDefault="003E56E8" w:rsidP="00196AB4">
            <w:pPr>
              <w:tabs>
                <w:tab w:val="left" w:pos="567"/>
              </w:tabs>
              <w:jc w:val="both"/>
              <w:rPr>
                <w:bCs/>
              </w:rPr>
            </w:pPr>
            <w:r w:rsidRPr="00FF430B">
              <w:rPr>
                <w:bCs/>
              </w:rPr>
              <w:t>……………</w:t>
            </w:r>
          </w:p>
          <w:p w:rsidR="003E56E8" w:rsidRPr="00FF430B" w:rsidRDefault="003E56E8" w:rsidP="00196AB4">
            <w:pPr>
              <w:tabs>
                <w:tab w:val="left" w:pos="567"/>
              </w:tabs>
              <w:jc w:val="both"/>
              <w:rPr>
                <w:bCs/>
              </w:rPr>
            </w:pPr>
            <w:r w:rsidRPr="00FF430B">
              <w:rPr>
                <w:bCs/>
              </w:rPr>
              <w:t>……………</w:t>
            </w:r>
          </w:p>
          <w:p w:rsidR="003E56E8" w:rsidRPr="00FF430B" w:rsidRDefault="003E56E8" w:rsidP="00196AB4">
            <w:pPr>
              <w:tabs>
                <w:tab w:val="left" w:pos="567"/>
              </w:tabs>
              <w:jc w:val="both"/>
              <w:rPr>
                <w:bCs/>
              </w:rPr>
            </w:pPr>
            <w:r w:rsidRPr="00FF430B">
              <w:rPr>
                <w:bCs/>
              </w:rPr>
              <w:t>…………….</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bl>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_________________________________</w:t>
      </w:r>
    </w:p>
    <w:p w:rsidR="003E56E8" w:rsidRPr="00FF430B" w:rsidRDefault="003E56E8" w:rsidP="004F77F1">
      <w:pPr>
        <w:spacing w:after="200" w:line="276" w:lineRule="auto"/>
        <w:rPr>
          <w:rFonts w:eastAsia="PMingLiU"/>
          <w:lang w:eastAsia="zh-CN"/>
        </w:rPr>
      </w:pPr>
      <w:bookmarkStart w:id="59" w:name="_Toc449692114"/>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BA7FF4">
      <w:pPr>
        <w:jc w:val="right"/>
        <w:rPr>
          <w:noProof w:val="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16</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bookmarkEnd w:id="59"/>
    <w:p w:rsidR="003E56E8" w:rsidRPr="00FF430B" w:rsidRDefault="003E56E8" w:rsidP="004F77F1">
      <w:pPr>
        <w:spacing w:line="276" w:lineRule="auto"/>
        <w:jc w:val="center"/>
        <w:rPr>
          <w:rFonts w:eastAsia="PMingLiU"/>
          <w:b/>
          <w:noProof w:val="0"/>
          <w:lang w:eastAsia="zh-CN"/>
        </w:rPr>
      </w:pPr>
    </w:p>
    <w:p w:rsidR="003E56E8" w:rsidRPr="00FF430B" w:rsidRDefault="003E56E8" w:rsidP="004F77F1">
      <w:pPr>
        <w:jc w:val="center"/>
        <w:rPr>
          <w:rFonts w:eastAsia="SimSun"/>
          <w:b/>
          <w:bCs/>
          <w:iCs/>
          <w:lang w:eastAsia="zh-CN"/>
        </w:rPr>
      </w:pPr>
      <w:r w:rsidRPr="00FF430B">
        <w:rPr>
          <w:rFonts w:eastAsia="SimSun"/>
          <w:b/>
          <w:bCs/>
          <w:iCs/>
          <w:lang w:eastAsia="zh-CN"/>
        </w:rPr>
        <w:t>LISTA SUBCONTRACTANȚILOR</w:t>
      </w:r>
    </w:p>
    <w:p w:rsidR="003E56E8" w:rsidRPr="00FF430B" w:rsidRDefault="003E56E8" w:rsidP="004F77F1">
      <w:pPr>
        <w:jc w:val="center"/>
        <w:rPr>
          <w:rFonts w:eastAsia="SimSun"/>
          <w:b/>
          <w:bCs/>
          <w:iCs/>
          <w:lang w:eastAsia="zh-CN"/>
        </w:rPr>
      </w:pPr>
      <w:r w:rsidRPr="00FF430B">
        <w:rPr>
          <w:rFonts w:eastAsia="SimSun"/>
          <w:b/>
          <w:bCs/>
          <w:iCs/>
          <w:lang w:eastAsia="zh-CN"/>
        </w:rPr>
        <w:t>ŞI PARTEA/PĂRŢILE DIN CONTRACT CARE SUNT</w:t>
      </w:r>
    </w:p>
    <w:p w:rsidR="003E56E8" w:rsidRPr="00FF430B" w:rsidRDefault="003E56E8" w:rsidP="004F77F1">
      <w:pPr>
        <w:jc w:val="center"/>
        <w:rPr>
          <w:rFonts w:eastAsia="SimSun"/>
          <w:b/>
          <w:bCs/>
          <w:iCs/>
          <w:lang w:eastAsia="zh-CN"/>
        </w:rPr>
      </w:pPr>
      <w:r w:rsidRPr="00FF430B">
        <w:rPr>
          <w:rFonts w:eastAsia="SimSun"/>
          <w:b/>
          <w:bCs/>
          <w:iCs/>
          <w:lang w:eastAsia="zh-CN"/>
        </w:rPr>
        <w:t>ÎNDEPLINITE DE ACEŞTIA</w:t>
      </w:r>
    </w:p>
    <w:p w:rsidR="003E56E8" w:rsidRPr="00FF430B" w:rsidRDefault="003E56E8"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3E56E8" w:rsidRPr="00EC30C2" w:rsidTr="00233538">
        <w:trPr>
          <w:cantSplit/>
          <w:trHeight w:val="920"/>
        </w:trPr>
        <w:tc>
          <w:tcPr>
            <w:tcW w:w="0" w:type="auto"/>
            <w:vAlign w:val="center"/>
          </w:tcPr>
          <w:p w:rsidR="003E56E8" w:rsidRPr="00FF430B" w:rsidRDefault="003E56E8" w:rsidP="00196AB4">
            <w:pPr>
              <w:tabs>
                <w:tab w:val="left" w:pos="567"/>
              </w:tabs>
              <w:jc w:val="both"/>
              <w:rPr>
                <w:b/>
              </w:rPr>
            </w:pPr>
            <w:r w:rsidRPr="00FF430B">
              <w:rPr>
                <w:b/>
              </w:rPr>
              <w:t>Nr. d/o</w:t>
            </w:r>
          </w:p>
        </w:tc>
        <w:tc>
          <w:tcPr>
            <w:tcW w:w="3126" w:type="dxa"/>
            <w:vAlign w:val="center"/>
          </w:tcPr>
          <w:p w:rsidR="003E56E8" w:rsidRPr="00FF430B" w:rsidRDefault="003E56E8" w:rsidP="00196AB4">
            <w:pPr>
              <w:jc w:val="center"/>
              <w:rPr>
                <w:b/>
              </w:rPr>
            </w:pPr>
            <w:r w:rsidRPr="00FF430B">
              <w:rPr>
                <w:b/>
              </w:rPr>
              <w:t>Numele şi adresa subantreprenorilor</w:t>
            </w:r>
          </w:p>
        </w:tc>
        <w:tc>
          <w:tcPr>
            <w:tcW w:w="1984" w:type="dxa"/>
            <w:vAlign w:val="center"/>
          </w:tcPr>
          <w:p w:rsidR="003E56E8" w:rsidRPr="00FF430B" w:rsidRDefault="003E56E8" w:rsidP="00196AB4">
            <w:pPr>
              <w:rPr>
                <w:rFonts w:eastAsia="MS Mincho"/>
                <w:b/>
                <w:lang w:eastAsia="zh-CN"/>
              </w:rPr>
            </w:pPr>
            <w:r w:rsidRPr="00FF430B">
              <w:rPr>
                <w:rFonts w:eastAsia="MS Mincho"/>
                <w:b/>
                <w:lang w:eastAsia="zh-CN"/>
              </w:rPr>
              <w:t>Activităţi din contract</w:t>
            </w:r>
          </w:p>
        </w:tc>
        <w:tc>
          <w:tcPr>
            <w:tcW w:w="1443" w:type="dxa"/>
            <w:vAlign w:val="center"/>
          </w:tcPr>
          <w:p w:rsidR="003E56E8" w:rsidRPr="00FF430B" w:rsidRDefault="003E56E8" w:rsidP="00196AB4">
            <w:pPr>
              <w:rPr>
                <w:rFonts w:eastAsia="MS Mincho"/>
                <w:b/>
                <w:lang w:eastAsia="zh-CN"/>
              </w:rPr>
            </w:pPr>
            <w:r w:rsidRPr="00FF430B">
              <w:rPr>
                <w:rFonts w:eastAsia="MS Mincho"/>
                <w:b/>
                <w:lang w:eastAsia="zh-CN"/>
              </w:rPr>
              <w:t>Valoarea aproximativă</w:t>
            </w:r>
          </w:p>
        </w:tc>
        <w:tc>
          <w:tcPr>
            <w:tcW w:w="0" w:type="auto"/>
            <w:vAlign w:val="center"/>
          </w:tcPr>
          <w:p w:rsidR="003E56E8" w:rsidRPr="00FF430B" w:rsidRDefault="003E56E8" w:rsidP="00196AB4">
            <w:pPr>
              <w:rPr>
                <w:rFonts w:eastAsia="MS Mincho"/>
                <w:b/>
                <w:lang w:eastAsia="zh-CN"/>
              </w:rPr>
            </w:pPr>
            <w:r w:rsidRPr="00FF430B">
              <w:rPr>
                <w:rFonts w:eastAsia="MS Mincho"/>
                <w:b/>
                <w:lang w:eastAsia="zh-CN"/>
              </w:rPr>
              <w:t>% din valoarea contractului</w:t>
            </w:r>
          </w:p>
        </w:tc>
      </w:tr>
      <w:tr w:rsidR="003E56E8" w:rsidRPr="00EC30C2" w:rsidTr="00233538">
        <w:trPr>
          <w:trHeight w:val="175"/>
        </w:trPr>
        <w:tc>
          <w:tcPr>
            <w:tcW w:w="0" w:type="auto"/>
          </w:tcPr>
          <w:p w:rsidR="003E56E8" w:rsidRPr="00FF430B" w:rsidRDefault="003E56E8" w:rsidP="00196AB4">
            <w:pPr>
              <w:tabs>
                <w:tab w:val="left" w:pos="567"/>
              </w:tabs>
              <w:jc w:val="both"/>
            </w:pPr>
            <w:r w:rsidRPr="00FF430B">
              <w:t>1.</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337"/>
        </w:trPr>
        <w:tc>
          <w:tcPr>
            <w:tcW w:w="0" w:type="auto"/>
          </w:tcPr>
          <w:p w:rsidR="003E56E8" w:rsidRPr="00FF430B" w:rsidRDefault="003E56E8" w:rsidP="00196AB4">
            <w:pPr>
              <w:tabs>
                <w:tab w:val="left" w:pos="567"/>
              </w:tabs>
              <w:jc w:val="both"/>
            </w:pPr>
            <w:r w:rsidRPr="00FF430B">
              <w:t>2.</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181"/>
        </w:trPr>
        <w:tc>
          <w:tcPr>
            <w:tcW w:w="0" w:type="auto"/>
          </w:tcPr>
          <w:p w:rsidR="003E56E8" w:rsidRPr="00FF430B" w:rsidRDefault="003E56E8" w:rsidP="00196AB4">
            <w:pPr>
              <w:tabs>
                <w:tab w:val="left" w:pos="567"/>
              </w:tabs>
              <w:jc w:val="both"/>
            </w:pPr>
            <w:r w:rsidRPr="00FF430B">
              <w:t>3.</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181"/>
        </w:trPr>
        <w:tc>
          <w:tcPr>
            <w:tcW w:w="0" w:type="auto"/>
          </w:tcPr>
          <w:p w:rsidR="003E56E8" w:rsidRPr="00FF430B" w:rsidRDefault="003E56E8" w:rsidP="00196AB4">
            <w:pPr>
              <w:tabs>
                <w:tab w:val="left" w:pos="567"/>
              </w:tabs>
              <w:jc w:val="both"/>
            </w:pPr>
            <w:r w:rsidRPr="00FF430B">
              <w:t>4.</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181"/>
        </w:trPr>
        <w:tc>
          <w:tcPr>
            <w:tcW w:w="0" w:type="auto"/>
          </w:tcPr>
          <w:p w:rsidR="003E56E8" w:rsidRPr="00FF430B" w:rsidRDefault="003E56E8" w:rsidP="00196AB4">
            <w:pPr>
              <w:keepNext/>
              <w:keepLines/>
              <w:tabs>
                <w:tab w:val="left" w:pos="567"/>
              </w:tabs>
              <w:spacing w:before="200"/>
              <w:jc w:val="both"/>
              <w:outlineLvl w:val="2"/>
            </w:pP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bl>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w:t>
      </w:r>
    </w:p>
    <w:p w:rsidR="003E56E8" w:rsidRPr="00FF430B" w:rsidRDefault="003E56E8" w:rsidP="00196AB4">
      <w:pPr>
        <w:rPr>
          <w:rFonts w:eastAsia="PMingLiU"/>
          <w:lang w:eastAsia="zh-CN"/>
        </w:rPr>
      </w:pPr>
    </w:p>
    <w:p w:rsidR="003E56E8" w:rsidRPr="00FF430B" w:rsidRDefault="003E56E8" w:rsidP="00316C81">
      <w:pPr>
        <w:spacing w:after="200" w:line="276" w:lineRule="auto"/>
        <w:jc w:val="center"/>
        <w:rPr>
          <w:rFonts w:eastAsia="PMingLiU"/>
          <w:lang w:eastAsia="zh-CN"/>
        </w:rPr>
      </w:pPr>
      <w:bookmarkStart w:id="60" w:name="_Toc449692115"/>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17</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bookmarkEnd w:id="60"/>
    <w:p w:rsidR="003E56E8" w:rsidRPr="00FF430B" w:rsidRDefault="003E56E8"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3E56E8" w:rsidRPr="00FF430B" w:rsidRDefault="003E56E8"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3E56E8" w:rsidRPr="00FF430B" w:rsidRDefault="003E56E8" w:rsidP="008C0290">
      <w:pPr>
        <w:tabs>
          <w:tab w:val="left" w:pos="567"/>
        </w:tabs>
        <w:jc w:val="both"/>
      </w:pPr>
      <w:r w:rsidRPr="00FF430B">
        <w:t>____________________________________________________________________________</w:t>
      </w:r>
    </w:p>
    <w:p w:rsidR="003E56E8" w:rsidRPr="00FF430B" w:rsidRDefault="003E56E8" w:rsidP="008C0290">
      <w:pPr>
        <w:tabs>
          <w:tab w:val="left" w:pos="567"/>
        </w:tabs>
        <w:jc w:val="center"/>
        <w:rPr>
          <w:b/>
        </w:rPr>
      </w:pPr>
      <w:r w:rsidRPr="00FF430B">
        <w:rPr>
          <w:b/>
        </w:rPr>
        <w:t>(denumirea)</w:t>
      </w:r>
    </w:p>
    <w:p w:rsidR="003E56E8" w:rsidRPr="00FF430B" w:rsidRDefault="003E56E8" w:rsidP="008C0290">
      <w:pPr>
        <w:tabs>
          <w:tab w:val="left" w:pos="567"/>
        </w:tabs>
        <w:jc w:val="both"/>
        <w:rPr>
          <w:u w:val="single"/>
        </w:rPr>
      </w:pPr>
      <w:r w:rsidRPr="00FF430B">
        <w:rPr>
          <w:b/>
        </w:rPr>
        <w:t>1.Părţi contractante</w:t>
      </w:r>
      <w:r w:rsidRPr="00FF430B">
        <w:t xml:space="preserve"> ( agenţi economici)</w:t>
      </w:r>
    </w:p>
    <w:p w:rsidR="003E56E8" w:rsidRPr="00FF430B" w:rsidRDefault="003E56E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E56E8" w:rsidRPr="00FF430B" w:rsidRDefault="003E56E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E56E8" w:rsidRPr="00FF430B" w:rsidRDefault="003E56E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E56E8" w:rsidRPr="00FF430B" w:rsidRDefault="003E56E8" w:rsidP="008C0290">
      <w:pPr>
        <w:tabs>
          <w:tab w:val="left" w:pos="567"/>
        </w:tabs>
        <w:jc w:val="both"/>
      </w:pPr>
      <w:r w:rsidRPr="00FF430B">
        <w:rPr>
          <w:b/>
        </w:rPr>
        <w:t xml:space="preserve">2. Adrese, telefon, fax </w:t>
      </w:r>
      <w:r w:rsidRPr="00FF430B">
        <w:t xml:space="preserve"> ale partenerilor (părţi contractante):</w:t>
      </w:r>
    </w:p>
    <w:p w:rsidR="003E56E8" w:rsidRPr="00FF430B" w:rsidRDefault="003E56E8"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E56E8" w:rsidRPr="00FF430B" w:rsidRDefault="003E56E8"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E56E8" w:rsidRPr="00FF430B" w:rsidRDefault="003E56E8"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E56E8" w:rsidRPr="00FF430B" w:rsidRDefault="003E56E8" w:rsidP="008C0290">
      <w:pPr>
        <w:tabs>
          <w:tab w:val="left" w:pos="567"/>
        </w:tabs>
        <w:jc w:val="both"/>
      </w:pPr>
      <w:r w:rsidRPr="00FF430B">
        <w:rPr>
          <w:b/>
        </w:rPr>
        <w:t>3. Informaţii privind modul de asociere:</w:t>
      </w:r>
    </w:p>
    <w:p w:rsidR="003E56E8" w:rsidRPr="00FF430B" w:rsidRDefault="003E56E8"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3E56E8" w:rsidRPr="00FF430B" w:rsidRDefault="003E56E8" w:rsidP="008C0290">
      <w:pPr>
        <w:tabs>
          <w:tab w:val="left" w:pos="567"/>
        </w:tabs>
        <w:jc w:val="both"/>
      </w:pPr>
      <w:r w:rsidRPr="00FF430B">
        <w:t>b) Locul şi data înregistrării asociaţiei______________________________________________</w:t>
      </w:r>
    </w:p>
    <w:p w:rsidR="003E56E8" w:rsidRPr="00FF430B" w:rsidRDefault="003E56E8" w:rsidP="008C0290">
      <w:pPr>
        <w:pStyle w:val="Footer"/>
        <w:tabs>
          <w:tab w:val="left" w:pos="567"/>
        </w:tabs>
        <w:jc w:val="both"/>
      </w:pPr>
      <w:r w:rsidRPr="00FF430B">
        <w:t>c) Activităţi economice ce se vor realiza în comun ____________________________________</w:t>
      </w:r>
    </w:p>
    <w:p w:rsidR="003E56E8" w:rsidRPr="00FF430B" w:rsidRDefault="003E56E8" w:rsidP="008C0290">
      <w:pPr>
        <w:tabs>
          <w:tab w:val="left" w:pos="567"/>
        </w:tabs>
        <w:jc w:val="both"/>
      </w:pPr>
      <w:r w:rsidRPr="00FF430B">
        <w:t>_____________________________________________________________________________</w:t>
      </w:r>
    </w:p>
    <w:p w:rsidR="003E56E8" w:rsidRPr="00FF430B" w:rsidRDefault="003E56E8"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3E56E8" w:rsidRPr="00FF430B" w:rsidRDefault="003E56E8" w:rsidP="008C0290">
      <w:pPr>
        <w:tabs>
          <w:tab w:val="left" w:pos="567"/>
        </w:tabs>
        <w:jc w:val="both"/>
      </w:pPr>
      <w:r w:rsidRPr="00FF430B">
        <w:t>e) Valoarea  și cota procentuală a lucrărilor executate de fiecare asociat ___________________</w:t>
      </w:r>
    </w:p>
    <w:p w:rsidR="003E56E8" w:rsidRPr="00FF430B" w:rsidRDefault="003E56E8" w:rsidP="008C0290">
      <w:pPr>
        <w:tabs>
          <w:tab w:val="left" w:pos="567"/>
        </w:tabs>
        <w:jc w:val="both"/>
      </w:pPr>
      <w:r w:rsidRPr="00FF430B">
        <w:t>_____________________________________________________________________________</w:t>
      </w:r>
    </w:p>
    <w:p w:rsidR="003E56E8" w:rsidRPr="00FF430B" w:rsidRDefault="003E56E8" w:rsidP="008C0290">
      <w:pPr>
        <w:tabs>
          <w:tab w:val="left" w:pos="567"/>
        </w:tabs>
        <w:jc w:val="both"/>
      </w:pPr>
      <w:r w:rsidRPr="00FF430B">
        <w:t>f) Condiţii de administrare a asociaţiei______________________________________________</w:t>
      </w:r>
    </w:p>
    <w:p w:rsidR="003E56E8" w:rsidRPr="00FF430B" w:rsidRDefault="003E56E8"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3E56E8" w:rsidRPr="00FF430B" w:rsidRDefault="003E56E8" w:rsidP="008C0290">
      <w:pPr>
        <w:tabs>
          <w:tab w:val="left" w:pos="567"/>
        </w:tabs>
        <w:jc w:val="both"/>
      </w:pPr>
      <w:r w:rsidRPr="00FF430B">
        <w:t>h) Cauze de încetare a asociaţiei şi modul de împărţire a rezultatelor   lichidării_____________________________________________________________________</w:t>
      </w:r>
    </w:p>
    <w:p w:rsidR="003E56E8" w:rsidRPr="00FF430B" w:rsidRDefault="003E56E8"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3E56E8" w:rsidRPr="00FF430B" w:rsidRDefault="003E56E8" w:rsidP="008C0290">
      <w:pPr>
        <w:tabs>
          <w:tab w:val="left" w:pos="567"/>
        </w:tabs>
        <w:jc w:val="both"/>
      </w:pPr>
      <w:r w:rsidRPr="00FF430B">
        <w:t>j) Alte cauze__________________________________________________________________</w:t>
      </w:r>
    </w:p>
    <w:p w:rsidR="003E56E8" w:rsidRPr="00FF430B" w:rsidRDefault="003E56E8" w:rsidP="008C0290">
      <w:pPr>
        <w:jc w:val="both"/>
        <w:rPr>
          <w:rFonts w:eastAsia="PMingLiU"/>
          <w:lang w:eastAsia="zh-CN"/>
        </w:rPr>
      </w:pPr>
    </w:p>
    <w:p w:rsidR="003E56E8" w:rsidRPr="00FF430B" w:rsidRDefault="003E56E8" w:rsidP="008C0290">
      <w:pPr>
        <w:jc w:val="both"/>
        <w:rPr>
          <w:rFonts w:eastAsia="PMingLiU"/>
          <w:lang w:eastAsia="zh-CN"/>
        </w:rPr>
      </w:pPr>
    </w:p>
    <w:p w:rsidR="003E56E8" w:rsidRPr="00FF430B" w:rsidRDefault="003E56E8"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3E56E8" w:rsidRPr="00FF430B" w:rsidRDefault="003E56E8" w:rsidP="008C0290">
      <w:pPr>
        <w:jc w:val="both"/>
        <w:rPr>
          <w:rFonts w:eastAsia="PMingLiU"/>
          <w:lang w:eastAsia="zh-CN"/>
        </w:rPr>
      </w:pPr>
      <w:r w:rsidRPr="00FF430B">
        <w:rPr>
          <w:rFonts w:eastAsia="PMingLiU"/>
          <w:lang w:eastAsia="zh-CN"/>
        </w:rPr>
        <w:t>Semnat Liderul Asociației: __________________________</w:t>
      </w:r>
    </w:p>
    <w:p w:rsidR="003E56E8" w:rsidRPr="00FF430B" w:rsidRDefault="003E56E8" w:rsidP="008C0290">
      <w:pPr>
        <w:jc w:val="both"/>
        <w:rPr>
          <w:rFonts w:eastAsia="PMingLiU"/>
          <w:lang w:eastAsia="zh-CN"/>
        </w:rPr>
      </w:pPr>
      <w:r w:rsidRPr="00FF430B">
        <w:rPr>
          <w:rFonts w:eastAsia="PMingLiU"/>
          <w:lang w:eastAsia="zh-CN"/>
        </w:rPr>
        <w:t>Nume: __________________________________________</w:t>
      </w:r>
    </w:p>
    <w:p w:rsidR="003E56E8" w:rsidRPr="00FF430B" w:rsidRDefault="003E56E8" w:rsidP="008C0290">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8C0290">
      <w:pPr>
        <w:jc w:val="both"/>
        <w:rPr>
          <w:rFonts w:eastAsia="PMingLiU"/>
          <w:lang w:eastAsia="zh-CN"/>
        </w:rPr>
      </w:pPr>
      <w:r w:rsidRPr="00FF430B">
        <w:rPr>
          <w:rFonts w:eastAsia="PMingLiU"/>
          <w:lang w:eastAsia="zh-CN"/>
        </w:rPr>
        <w:t>Denumirea întreprinderii: _________________________________</w:t>
      </w:r>
    </w:p>
    <w:p w:rsidR="003E56E8" w:rsidRPr="00FF430B" w:rsidRDefault="003E56E8" w:rsidP="008C0290">
      <w:pPr>
        <w:jc w:val="both"/>
        <w:rPr>
          <w:rFonts w:eastAsia="PMingLiU"/>
          <w:lang w:eastAsia="zh-CN"/>
        </w:rPr>
      </w:pPr>
    </w:p>
    <w:p w:rsidR="003E56E8" w:rsidRPr="00FF430B" w:rsidRDefault="003E56E8" w:rsidP="008C0290">
      <w:pPr>
        <w:jc w:val="both"/>
        <w:rPr>
          <w:rFonts w:eastAsia="PMingLiU"/>
          <w:lang w:eastAsia="zh-CN"/>
        </w:rPr>
      </w:pPr>
      <w:r w:rsidRPr="00FF430B">
        <w:rPr>
          <w:rFonts w:eastAsia="PMingLiU"/>
          <w:lang w:eastAsia="zh-CN"/>
        </w:rPr>
        <w:t>Semnat Asociatul secund: __________________________</w:t>
      </w:r>
    </w:p>
    <w:p w:rsidR="003E56E8" w:rsidRPr="00FF430B" w:rsidRDefault="003E56E8" w:rsidP="008C0290">
      <w:pPr>
        <w:jc w:val="both"/>
        <w:rPr>
          <w:rFonts w:eastAsia="PMingLiU"/>
          <w:lang w:eastAsia="zh-CN"/>
        </w:rPr>
      </w:pPr>
      <w:r w:rsidRPr="00FF430B">
        <w:rPr>
          <w:rFonts w:eastAsia="PMingLiU"/>
          <w:lang w:eastAsia="zh-CN"/>
        </w:rPr>
        <w:t>Nume: __________________________________________</w:t>
      </w:r>
    </w:p>
    <w:p w:rsidR="003E56E8" w:rsidRPr="00FF430B" w:rsidRDefault="003E56E8" w:rsidP="008C0290">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3E56E8" w:rsidRPr="00FF430B" w:rsidRDefault="003E56E8" w:rsidP="00A1178E">
      <w:pPr>
        <w:tabs>
          <w:tab w:val="left" w:pos="567"/>
        </w:tabs>
        <w:jc w:val="both"/>
        <w:rPr>
          <w:rFonts w:eastAsia="PMingLiU"/>
          <w:lang w:eastAsia="zh-CN"/>
        </w:rPr>
      </w:pPr>
    </w:p>
    <w:p w:rsidR="003E56E8" w:rsidRPr="00FF430B" w:rsidRDefault="003E56E8" w:rsidP="00A1178E">
      <w:pPr>
        <w:tabs>
          <w:tab w:val="left" w:pos="567"/>
        </w:tabs>
        <w:jc w:val="center"/>
        <w:rPr>
          <w:b/>
          <w:color w:val="000000"/>
          <w:w w:val="90"/>
          <w:sz w:val="28"/>
          <w:szCs w:val="28"/>
        </w:rPr>
      </w:pPr>
    </w:p>
    <w:p w:rsidR="003E56E8" w:rsidRPr="00FF430B" w:rsidRDefault="003E56E8" w:rsidP="00A1178E">
      <w:pPr>
        <w:tabs>
          <w:tab w:val="left" w:pos="567"/>
        </w:tabs>
        <w:jc w:val="center"/>
        <w:rPr>
          <w:b/>
          <w:color w:val="000000"/>
          <w:w w:val="90"/>
        </w:rPr>
      </w:pPr>
    </w:p>
    <w:p w:rsidR="003E56E8" w:rsidRPr="00FF430B" w:rsidRDefault="003E56E8" w:rsidP="00A1178E">
      <w:pPr>
        <w:tabs>
          <w:tab w:val="left" w:pos="567"/>
        </w:tabs>
        <w:jc w:val="center"/>
        <w:rPr>
          <w:b/>
          <w:color w:val="000000"/>
          <w:w w:val="90"/>
        </w:rPr>
      </w:pPr>
    </w:p>
    <w:p w:rsidR="003E56E8" w:rsidRDefault="003E56E8" w:rsidP="00A1178E">
      <w:pPr>
        <w:tabs>
          <w:tab w:val="left" w:pos="567"/>
        </w:tabs>
        <w:jc w:val="center"/>
        <w:rPr>
          <w:b/>
          <w:color w:val="000000"/>
          <w:w w:val="90"/>
        </w:rPr>
      </w:pPr>
    </w:p>
    <w:p w:rsidR="003E56E8" w:rsidRDefault="003E56E8" w:rsidP="00A1178E">
      <w:pPr>
        <w:tabs>
          <w:tab w:val="left" w:pos="567"/>
        </w:tabs>
        <w:jc w:val="center"/>
        <w:rPr>
          <w:b/>
          <w:color w:val="000000"/>
          <w:w w:val="90"/>
        </w:rPr>
      </w:pPr>
    </w:p>
    <w:p w:rsidR="003E56E8" w:rsidRPr="00FF430B" w:rsidRDefault="003E56E8" w:rsidP="00A1178E">
      <w:pPr>
        <w:tabs>
          <w:tab w:val="left" w:pos="567"/>
        </w:tabs>
        <w:jc w:val="center"/>
        <w:rPr>
          <w:b/>
          <w:color w:val="000000"/>
          <w:w w:val="9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18</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A1178E">
      <w:pPr>
        <w:tabs>
          <w:tab w:val="left" w:pos="567"/>
        </w:tabs>
        <w:jc w:val="center"/>
        <w:rPr>
          <w:b/>
          <w:color w:val="000000"/>
          <w:w w:val="90"/>
        </w:rPr>
      </w:pPr>
    </w:p>
    <w:p w:rsidR="003E56E8" w:rsidRPr="00FF430B" w:rsidRDefault="003E56E8" w:rsidP="00A1178E">
      <w:pPr>
        <w:tabs>
          <w:tab w:val="left" w:pos="567"/>
        </w:tabs>
        <w:jc w:val="center"/>
        <w:rPr>
          <w:b/>
          <w:color w:val="000000"/>
          <w:w w:val="90"/>
        </w:rPr>
      </w:pPr>
    </w:p>
    <w:p w:rsidR="003E56E8" w:rsidRPr="00FF430B" w:rsidRDefault="003E56E8" w:rsidP="00B27D8B">
      <w:pPr>
        <w:tabs>
          <w:tab w:val="left" w:pos="567"/>
        </w:tabs>
        <w:jc w:val="center"/>
        <w:rPr>
          <w:b/>
          <w:color w:val="000000"/>
          <w:w w:val="90"/>
        </w:rPr>
      </w:pPr>
    </w:p>
    <w:p w:rsidR="003E56E8" w:rsidRPr="00295DA9" w:rsidRDefault="003E56E8" w:rsidP="00B27D8B">
      <w:pPr>
        <w:pStyle w:val="Heading1"/>
        <w:numPr>
          <w:ilvl w:val="0"/>
          <w:numId w:val="0"/>
        </w:numPr>
        <w:ind w:left="720"/>
        <w:rPr>
          <w:lang w:val="pt-BR"/>
        </w:rPr>
      </w:pPr>
      <w:r w:rsidRPr="00295DA9">
        <w:rPr>
          <w:lang w:val="pt-BR"/>
        </w:rPr>
        <w:t>ANGAJAMENT TERŢ SUSŢINĂTOR FINANCIAR</w:t>
      </w:r>
    </w:p>
    <w:p w:rsidR="003E56E8" w:rsidRPr="00FF430B" w:rsidRDefault="003E56E8" w:rsidP="00B27D8B">
      <w:pPr>
        <w:tabs>
          <w:tab w:val="left" w:pos="567"/>
        </w:tabs>
        <w:jc w:val="center"/>
        <w:rPr>
          <w:b/>
          <w:color w:val="000000"/>
          <w:w w:val="90"/>
        </w:rPr>
      </w:pPr>
    </w:p>
    <w:p w:rsidR="003E56E8" w:rsidRPr="00FF430B" w:rsidRDefault="003E56E8" w:rsidP="00AC7DAC">
      <w:pPr>
        <w:shd w:val="clear" w:color="auto" w:fill="FFFFFF"/>
        <w:jc w:val="both"/>
        <w:rPr>
          <w:b/>
          <w:spacing w:val="-2"/>
        </w:rPr>
      </w:pPr>
      <w:r w:rsidRPr="00FF430B">
        <w:rPr>
          <w:b/>
          <w:spacing w:val="-2"/>
        </w:rPr>
        <w:t>Terţ susţinător financiar</w:t>
      </w:r>
    </w:p>
    <w:p w:rsidR="003E56E8" w:rsidRPr="00FF430B" w:rsidRDefault="003E56E8" w:rsidP="00AC7DAC">
      <w:pPr>
        <w:shd w:val="clear" w:color="auto" w:fill="FFFFFF"/>
        <w:jc w:val="both"/>
      </w:pPr>
      <w:r w:rsidRPr="00FF430B">
        <w:rPr>
          <w:b/>
          <w:spacing w:val="-2"/>
        </w:rPr>
        <w:t>..........................</w:t>
      </w:r>
      <w:r w:rsidRPr="00FF430B">
        <w:t xml:space="preserve">(denumirea)  </w:t>
      </w:r>
    </w:p>
    <w:p w:rsidR="003E56E8" w:rsidRPr="00FF430B" w:rsidRDefault="003E56E8" w:rsidP="00AC7DAC">
      <w:pPr>
        <w:shd w:val="clear" w:color="auto" w:fill="FFFFFF"/>
        <w:jc w:val="center"/>
        <w:rPr>
          <w:b/>
        </w:rPr>
      </w:pPr>
      <w:r w:rsidRPr="00FF430B">
        <w:rPr>
          <w:b/>
        </w:rPr>
        <w:t>ANGAJAMENT</w:t>
      </w:r>
    </w:p>
    <w:p w:rsidR="003E56E8" w:rsidRPr="00FF430B" w:rsidRDefault="003E56E8" w:rsidP="00AC7DAC">
      <w:pPr>
        <w:shd w:val="clear" w:color="auto" w:fill="FFFFFF"/>
        <w:jc w:val="center"/>
      </w:pPr>
      <w:r w:rsidRPr="00FF430B">
        <w:t xml:space="preserve">privind susţinerea financiară </w:t>
      </w:r>
      <w:r w:rsidRPr="00FF430B">
        <w:rPr>
          <w:spacing w:val="-1"/>
        </w:rPr>
        <w:t>a ofertantului/candidatului\</w:t>
      </w:r>
    </w:p>
    <w:p w:rsidR="003E56E8" w:rsidRPr="00FF430B" w:rsidRDefault="003E56E8" w:rsidP="00AC7DAC">
      <w:pPr>
        <w:shd w:val="clear" w:color="auto" w:fill="FFFFFF"/>
        <w:spacing w:before="504"/>
        <w:jc w:val="both"/>
        <w:rPr>
          <w:spacing w:val="-3"/>
        </w:rPr>
      </w:pPr>
      <w:r w:rsidRPr="00FF430B">
        <w:rPr>
          <w:spacing w:val="-3"/>
        </w:rPr>
        <w:t>Către, ................................................................................................................................................</w:t>
      </w:r>
    </w:p>
    <w:p w:rsidR="003E56E8" w:rsidRPr="00FF430B" w:rsidRDefault="003E56E8" w:rsidP="00AC7DAC">
      <w:pPr>
        <w:shd w:val="clear" w:color="auto" w:fill="FFFFFF"/>
        <w:jc w:val="both"/>
        <w:rPr>
          <w:i/>
        </w:rPr>
      </w:pPr>
      <w:r w:rsidRPr="00FF430B">
        <w:rPr>
          <w:i/>
        </w:rPr>
        <w:t xml:space="preserve">                            (denumirea autorităţii contractante şi adresa completă)</w:t>
      </w:r>
    </w:p>
    <w:p w:rsidR="003E56E8" w:rsidRPr="00FF430B" w:rsidRDefault="003E56E8" w:rsidP="00AC7DAC">
      <w:pPr>
        <w:shd w:val="clear" w:color="auto" w:fill="FFFFFF"/>
        <w:tabs>
          <w:tab w:val="left" w:leader="dot" w:pos="7166"/>
        </w:tabs>
        <w:jc w:val="both"/>
      </w:pPr>
      <w:r w:rsidRPr="00FF430B">
        <w:t>Cu privire la procedura pentru atribuirea contractului ......................................................................</w:t>
      </w:r>
    </w:p>
    <w:p w:rsidR="003E56E8" w:rsidRPr="00FF430B" w:rsidRDefault="003E56E8"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E56E8" w:rsidRPr="00FF430B" w:rsidRDefault="003E56E8" w:rsidP="00AC7DAC">
      <w:pPr>
        <w:shd w:val="clear" w:color="auto" w:fill="FFFFFF"/>
        <w:jc w:val="both"/>
      </w:pPr>
      <w:r w:rsidRPr="00FF430B">
        <w:t>Acordarea susţinerii financiare nu implică alte costuri pentru achizitor, cu excepţia celor care au fost incluse în propunerea financiară.</w:t>
      </w:r>
    </w:p>
    <w:p w:rsidR="003E56E8" w:rsidRPr="00FF430B" w:rsidRDefault="003E56E8"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3E56E8" w:rsidRPr="00FF430B" w:rsidRDefault="003E56E8"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3E56E8" w:rsidRPr="00FF430B" w:rsidRDefault="003E56E8"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3E56E8" w:rsidRPr="00FF430B" w:rsidRDefault="003E56E8"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3E56E8" w:rsidRPr="00FF430B" w:rsidRDefault="003E56E8"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3E56E8" w:rsidRPr="00FF430B" w:rsidRDefault="003E56E8" w:rsidP="00AC7DAC">
      <w:pPr>
        <w:ind w:left="5040" w:firstLine="720"/>
        <w:jc w:val="both"/>
        <w:rPr>
          <w:rStyle w:val="tax1"/>
          <w:bCs/>
          <w:sz w:val="22"/>
          <w:szCs w:val="22"/>
        </w:rPr>
      </w:pPr>
    </w:p>
    <w:p w:rsidR="003E56E8" w:rsidRPr="00FF430B" w:rsidRDefault="003E56E8" w:rsidP="00BA7FF4">
      <w:pPr>
        <w:jc w:val="right"/>
        <w:rPr>
          <w:noProof w:val="0"/>
        </w:rPr>
      </w:pPr>
    </w:p>
    <w:p w:rsidR="003E56E8" w:rsidRPr="00FF430B" w:rsidRDefault="003E56E8" w:rsidP="00BA7FF4">
      <w:pPr>
        <w:jc w:val="right"/>
        <w:rPr>
          <w:noProof w:val="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19</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0D4488">
      <w:pPr>
        <w:tabs>
          <w:tab w:val="left" w:pos="567"/>
        </w:tabs>
        <w:jc w:val="center"/>
        <w:rPr>
          <w:b/>
          <w:color w:val="000000"/>
          <w:w w:val="90"/>
        </w:rPr>
      </w:pPr>
    </w:p>
    <w:p w:rsidR="003E56E8" w:rsidRPr="00295DA9" w:rsidRDefault="003E56E8" w:rsidP="00653E70">
      <w:pPr>
        <w:pStyle w:val="Heading1"/>
        <w:numPr>
          <w:ilvl w:val="0"/>
          <w:numId w:val="0"/>
        </w:numPr>
        <w:ind w:left="720"/>
        <w:rPr>
          <w:sz w:val="22"/>
          <w:szCs w:val="22"/>
          <w:lang w:val="pt-BR"/>
        </w:rPr>
      </w:pPr>
    </w:p>
    <w:p w:rsidR="003E56E8" w:rsidRPr="00295DA9" w:rsidRDefault="003E56E8" w:rsidP="00653E70">
      <w:pPr>
        <w:pStyle w:val="Heading1"/>
        <w:numPr>
          <w:ilvl w:val="0"/>
          <w:numId w:val="0"/>
        </w:numPr>
        <w:ind w:left="720"/>
        <w:rPr>
          <w:lang w:val="pt-BR"/>
        </w:rPr>
      </w:pPr>
      <w:r w:rsidRPr="00295DA9">
        <w:rPr>
          <w:lang w:val="pt-BR"/>
        </w:rPr>
        <w:t>ANGAJAMENT PRIVIND SUSŢINEREA TEHNICĂ ȘI PROFESIONALĂ A OFERTANTULUI/GRUPULUI DE OPERATORI ECONOMICI</w:t>
      </w:r>
    </w:p>
    <w:p w:rsidR="003E56E8" w:rsidRPr="00FF430B" w:rsidRDefault="003E56E8" w:rsidP="00AC7DAC">
      <w:pPr>
        <w:ind w:left="5040" w:firstLine="720"/>
        <w:jc w:val="both"/>
        <w:rPr>
          <w:rStyle w:val="tax1"/>
          <w:bCs/>
          <w:sz w:val="24"/>
        </w:rPr>
      </w:pPr>
    </w:p>
    <w:p w:rsidR="003E56E8" w:rsidRPr="00FF430B" w:rsidRDefault="003E56E8" w:rsidP="00AC7DAC">
      <w:pPr>
        <w:ind w:left="5040" w:firstLine="720"/>
        <w:jc w:val="both"/>
        <w:rPr>
          <w:rStyle w:val="tax1"/>
          <w:bCs/>
          <w:sz w:val="24"/>
        </w:rPr>
      </w:pPr>
    </w:p>
    <w:p w:rsidR="003E56E8" w:rsidRPr="00295DA9" w:rsidRDefault="003E56E8" w:rsidP="006A6FDA">
      <w:pPr>
        <w:pStyle w:val="DefaultText"/>
        <w:rPr>
          <w:noProof w:val="0"/>
          <w:szCs w:val="24"/>
          <w:lang w:val="pt-BR"/>
        </w:rPr>
      </w:pPr>
    </w:p>
    <w:p w:rsidR="003E56E8" w:rsidRPr="00FF430B" w:rsidRDefault="003E56E8" w:rsidP="006A6FDA">
      <w:pPr>
        <w:shd w:val="clear" w:color="auto" w:fill="FFFFFF"/>
        <w:rPr>
          <w:b/>
        </w:rPr>
      </w:pPr>
      <w:r w:rsidRPr="00FF430B">
        <w:rPr>
          <w:b/>
          <w:spacing w:val="-2"/>
        </w:rPr>
        <w:t>..........................</w:t>
      </w:r>
    </w:p>
    <w:p w:rsidR="003E56E8" w:rsidRPr="00FF430B" w:rsidRDefault="003E56E8" w:rsidP="006A6FDA">
      <w:pPr>
        <w:shd w:val="clear" w:color="auto" w:fill="FFFFFF"/>
      </w:pPr>
      <w:r w:rsidRPr="00FF430B">
        <w:t>(denumirea)</w:t>
      </w:r>
    </w:p>
    <w:p w:rsidR="003E56E8" w:rsidRPr="00FF430B" w:rsidRDefault="003E56E8" w:rsidP="006A6FDA">
      <w:pPr>
        <w:shd w:val="clear" w:color="auto" w:fill="FFFFFF"/>
        <w:jc w:val="center"/>
        <w:rPr>
          <w:b/>
        </w:rPr>
      </w:pPr>
      <w:r w:rsidRPr="00FF430B">
        <w:rPr>
          <w:b/>
        </w:rPr>
        <w:t>ANGAJAMENT</w:t>
      </w:r>
    </w:p>
    <w:p w:rsidR="003E56E8" w:rsidRPr="00FF430B" w:rsidRDefault="003E56E8" w:rsidP="006A6FDA">
      <w:pPr>
        <w:shd w:val="clear" w:color="auto" w:fill="FFFFFF"/>
        <w:jc w:val="center"/>
        <w:rPr>
          <w:b/>
        </w:rPr>
      </w:pPr>
      <w:r w:rsidRPr="00FF430B">
        <w:rPr>
          <w:b/>
        </w:rPr>
        <w:t>privind susţinerea tehnică și profesională</w:t>
      </w:r>
    </w:p>
    <w:p w:rsidR="003E56E8" w:rsidRPr="00FF430B" w:rsidRDefault="003E56E8" w:rsidP="006A6FDA">
      <w:pPr>
        <w:shd w:val="clear" w:color="auto" w:fill="FFFFFF"/>
        <w:jc w:val="center"/>
        <w:rPr>
          <w:b/>
        </w:rPr>
      </w:pPr>
      <w:r w:rsidRPr="00FF430B">
        <w:rPr>
          <w:b/>
        </w:rPr>
        <w:t>a ofertantului/candidatului</w:t>
      </w:r>
    </w:p>
    <w:p w:rsidR="003E56E8" w:rsidRPr="00FF430B" w:rsidRDefault="003E56E8" w:rsidP="006A6FDA">
      <w:pPr>
        <w:shd w:val="clear" w:color="auto" w:fill="FFFFFF"/>
        <w:jc w:val="center"/>
      </w:pPr>
    </w:p>
    <w:p w:rsidR="003E56E8" w:rsidRPr="00FF430B" w:rsidRDefault="003E56E8" w:rsidP="006A6FDA">
      <w:pPr>
        <w:shd w:val="clear" w:color="auto" w:fill="FFFFFF"/>
      </w:pPr>
      <w:r w:rsidRPr="00FF430B">
        <w:rPr>
          <w:spacing w:val="-2"/>
        </w:rPr>
        <w:t>Către</w:t>
      </w:r>
      <w:r w:rsidRPr="00FF430B">
        <w:t>, .................................................................................................................................................</w:t>
      </w:r>
    </w:p>
    <w:p w:rsidR="003E56E8" w:rsidRPr="00FF430B" w:rsidRDefault="003E56E8" w:rsidP="006A6FDA">
      <w:pPr>
        <w:shd w:val="clear" w:color="auto" w:fill="FFFFFF"/>
        <w:spacing w:before="5"/>
        <w:rPr>
          <w:i/>
        </w:rPr>
      </w:pPr>
      <w:r w:rsidRPr="00FF430B">
        <w:rPr>
          <w:i/>
        </w:rPr>
        <w:t xml:space="preserve">                                   (denumirea autorităţii contractante şi adresa completă)</w:t>
      </w:r>
    </w:p>
    <w:p w:rsidR="003E56E8" w:rsidRPr="00FF430B" w:rsidRDefault="003E56E8"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E56E8" w:rsidRPr="00FF430B" w:rsidRDefault="003E56E8"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3E56E8" w:rsidRPr="00FF430B" w:rsidRDefault="003E56E8"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3E56E8" w:rsidRPr="00FF430B" w:rsidRDefault="003E56E8"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3E56E8" w:rsidRPr="00FF430B" w:rsidRDefault="003E56E8"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3E56E8" w:rsidRPr="00FF430B" w:rsidRDefault="003E56E8"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3E56E8" w:rsidRPr="00FF430B" w:rsidRDefault="003E56E8"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3E56E8" w:rsidRPr="00FF430B" w:rsidRDefault="003E56E8" w:rsidP="006A6FDA">
      <w:pPr>
        <w:shd w:val="clear" w:color="auto" w:fill="FFFFFF"/>
        <w:rPr>
          <w:spacing w:val="-1"/>
        </w:rPr>
      </w:pPr>
    </w:p>
    <w:p w:rsidR="003E56E8" w:rsidRPr="00FF430B" w:rsidRDefault="003E56E8" w:rsidP="006A6FDA">
      <w:pPr>
        <w:shd w:val="clear" w:color="auto" w:fill="FFFFFF"/>
        <w:rPr>
          <w:spacing w:val="-1"/>
        </w:rPr>
      </w:pPr>
    </w:p>
    <w:p w:rsidR="003E56E8" w:rsidRPr="00FF430B" w:rsidRDefault="003E56E8"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3E56E8" w:rsidRPr="00FF430B" w:rsidRDefault="003E56E8"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3E56E8" w:rsidRPr="00FF430B" w:rsidRDefault="003E56E8" w:rsidP="009E719D">
      <w:pPr>
        <w:shd w:val="clear" w:color="auto" w:fill="FFFFFF"/>
        <w:jc w:val="right"/>
        <w:rPr>
          <w:i/>
          <w:spacing w:val="-1"/>
        </w:rPr>
      </w:pPr>
      <w:r w:rsidRPr="00FF430B">
        <w:rPr>
          <w:i/>
          <w:spacing w:val="-1"/>
        </w:rPr>
        <w:t>(semnătură autorizată)</w:t>
      </w:r>
    </w:p>
    <w:p w:rsidR="003E56E8" w:rsidRPr="00FF430B" w:rsidRDefault="003E56E8" w:rsidP="00A1178E">
      <w:pPr>
        <w:tabs>
          <w:tab w:val="left" w:pos="567"/>
        </w:tabs>
        <w:jc w:val="center"/>
        <w:rPr>
          <w:b/>
          <w:color w:val="000000"/>
          <w:w w:val="9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20</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5C6BF4">
      <w:pPr>
        <w:keepNext/>
        <w:spacing w:before="240" w:after="60"/>
        <w:jc w:val="center"/>
        <w:outlineLvl w:val="0"/>
        <w:rPr>
          <w:b/>
          <w:bCs/>
          <w:kern w:val="32"/>
        </w:rPr>
      </w:pPr>
      <w:r w:rsidRPr="00FF430B">
        <w:rPr>
          <w:b/>
          <w:bCs/>
          <w:kern w:val="32"/>
        </w:rPr>
        <w:t xml:space="preserve">DECLARAŢIE TERŢ SUSŢINĂTOR TEHNIC </w:t>
      </w:r>
    </w:p>
    <w:p w:rsidR="003E56E8" w:rsidRPr="00FF430B" w:rsidRDefault="003E56E8" w:rsidP="005C6BF4">
      <w:pPr>
        <w:shd w:val="clear" w:color="auto" w:fill="FFFFFF"/>
        <w:spacing w:after="200"/>
        <w:rPr>
          <w:b/>
          <w:i/>
        </w:rPr>
      </w:pPr>
    </w:p>
    <w:p w:rsidR="003E56E8" w:rsidRPr="00FF430B" w:rsidRDefault="003E56E8" w:rsidP="005C6BF4">
      <w:pPr>
        <w:shd w:val="clear" w:color="auto" w:fill="FFFFFF"/>
        <w:rPr>
          <w:b/>
          <w:spacing w:val="-2"/>
        </w:rPr>
      </w:pPr>
      <w:r w:rsidRPr="00FF430B">
        <w:rPr>
          <w:b/>
          <w:spacing w:val="-2"/>
        </w:rPr>
        <w:t xml:space="preserve">Terю susюinгtor tehnic </w:t>
      </w:r>
    </w:p>
    <w:p w:rsidR="003E56E8" w:rsidRPr="00FF430B" w:rsidRDefault="003E56E8" w:rsidP="005C6BF4">
      <w:pPr>
        <w:shd w:val="clear" w:color="auto" w:fill="FFFFFF"/>
        <w:rPr>
          <w:b/>
        </w:rPr>
      </w:pPr>
      <w:r w:rsidRPr="00FF430B">
        <w:rPr>
          <w:b/>
          <w:spacing w:val="-2"/>
        </w:rPr>
        <w:t>..........................</w:t>
      </w:r>
    </w:p>
    <w:p w:rsidR="003E56E8" w:rsidRPr="00FF430B" w:rsidRDefault="003E56E8" w:rsidP="005C6BF4">
      <w:pPr>
        <w:shd w:val="clear" w:color="auto" w:fill="FFFFFF"/>
      </w:pPr>
      <w:r w:rsidRPr="00FF430B">
        <w:t>(denumirea)</w:t>
      </w:r>
    </w:p>
    <w:p w:rsidR="003E56E8" w:rsidRPr="00FF430B" w:rsidRDefault="003E56E8" w:rsidP="005C6BF4">
      <w:pPr>
        <w:shd w:val="clear" w:color="auto" w:fill="FFFFFF"/>
      </w:pPr>
    </w:p>
    <w:p w:rsidR="003E56E8" w:rsidRPr="00FF430B" w:rsidRDefault="003E56E8" w:rsidP="005C6BF4">
      <w:pPr>
        <w:spacing w:after="200"/>
        <w:jc w:val="center"/>
        <w:rPr>
          <w:b/>
        </w:rPr>
      </w:pPr>
      <w:r w:rsidRPr="00FF430B">
        <w:rPr>
          <w:b/>
        </w:rPr>
        <w:t>Declaraюie</w:t>
      </w:r>
    </w:p>
    <w:p w:rsidR="003E56E8" w:rsidRPr="00FF430B" w:rsidRDefault="003E56E8"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3E56E8" w:rsidRPr="00FF430B" w:rsidRDefault="003E56E8"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3E56E8" w:rsidRPr="00FF430B" w:rsidRDefault="003E56E8" w:rsidP="005C6BF4">
      <w:pPr>
        <w:shd w:val="clear" w:color="auto" w:fill="FFFFFF"/>
        <w:spacing w:after="200"/>
      </w:pPr>
    </w:p>
    <w:p w:rsidR="003E56E8" w:rsidRPr="00FF430B" w:rsidRDefault="003E56E8" w:rsidP="005C6BF4">
      <w:pPr>
        <w:shd w:val="clear" w:color="auto" w:fill="FFFFFF"/>
        <w:spacing w:after="200"/>
        <w:ind w:left="34"/>
        <w:jc w:val="center"/>
        <w:rPr>
          <w:b/>
        </w:rPr>
      </w:pPr>
      <w:r w:rsidRPr="00FF430B">
        <w:rPr>
          <w:b/>
          <w:spacing w:val="-3"/>
        </w:rPr>
        <w:t>LISTA</w:t>
      </w:r>
    </w:p>
    <w:p w:rsidR="003E56E8" w:rsidRPr="00FF430B" w:rsidRDefault="003E56E8"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E56E8" w:rsidRPr="00EC30C2" w:rsidTr="008A2F19">
        <w:tc>
          <w:tcPr>
            <w:tcW w:w="609" w:type="dxa"/>
          </w:tcPr>
          <w:p w:rsidR="003E56E8" w:rsidRPr="00FF430B" w:rsidRDefault="003E56E8" w:rsidP="008A2F19">
            <w:pPr>
              <w:jc w:val="center"/>
              <w:rPr>
                <w:lang w:eastAsia="ro-RO"/>
              </w:rPr>
            </w:pPr>
            <w:r w:rsidRPr="00FF430B">
              <w:rPr>
                <w:lang w:eastAsia="ro-RO"/>
              </w:rPr>
              <w:t xml:space="preserve">Nr. </w:t>
            </w:r>
          </w:p>
          <w:p w:rsidR="003E56E8" w:rsidRPr="00FF430B" w:rsidRDefault="003E56E8" w:rsidP="008A2F19">
            <w:pPr>
              <w:jc w:val="center"/>
              <w:rPr>
                <w:lang w:eastAsia="ro-RO"/>
              </w:rPr>
            </w:pPr>
            <w:r w:rsidRPr="00FF430B">
              <w:rPr>
                <w:lang w:eastAsia="ro-RO"/>
              </w:rPr>
              <w:t>crt</w:t>
            </w:r>
          </w:p>
        </w:tc>
        <w:tc>
          <w:tcPr>
            <w:tcW w:w="3477" w:type="dxa"/>
          </w:tcPr>
          <w:p w:rsidR="003E56E8" w:rsidRPr="00FF430B" w:rsidRDefault="003E56E8"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3E56E8" w:rsidRPr="00FF430B" w:rsidRDefault="003E56E8" w:rsidP="008A2F19">
            <w:pPr>
              <w:jc w:val="center"/>
              <w:rPr>
                <w:lang w:eastAsia="ro-RO"/>
              </w:rPr>
            </w:pPr>
            <w:r w:rsidRPr="00FF430B">
              <w:rPr>
                <w:lang w:eastAsia="ro-RO"/>
              </w:rPr>
              <w:t>Cantitate U.M.</w:t>
            </w:r>
          </w:p>
        </w:tc>
        <w:tc>
          <w:tcPr>
            <w:tcW w:w="2931" w:type="dxa"/>
            <w:gridSpan w:val="2"/>
          </w:tcPr>
          <w:p w:rsidR="003E56E8" w:rsidRPr="00FF430B" w:rsidRDefault="003E56E8" w:rsidP="008A2F19">
            <w:pPr>
              <w:jc w:val="center"/>
              <w:rPr>
                <w:lang w:eastAsia="ro-RO"/>
              </w:rPr>
            </w:pPr>
            <w:r w:rsidRPr="00FF430B">
              <w:rPr>
                <w:lang w:eastAsia="ro-RO"/>
              </w:rPr>
              <w:t>Forma de deюinere</w:t>
            </w: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r w:rsidRPr="00FF430B">
              <w:rPr>
                <w:lang w:eastAsia="ro-RO"/>
              </w:rPr>
              <w:t xml:space="preserve">Proprietate </w:t>
            </w:r>
          </w:p>
        </w:tc>
        <w:tc>
          <w:tcPr>
            <w:tcW w:w="1323" w:type="dxa"/>
          </w:tcPr>
          <w:p w:rsidR="003E56E8" w:rsidRPr="00FF430B" w:rsidRDefault="003E56E8" w:rsidP="008A2F19">
            <w:pPr>
              <w:jc w:val="center"/>
              <w:rPr>
                <w:lang w:eastAsia="ro-RO"/>
              </w:rPr>
            </w:pPr>
            <w:r w:rsidRPr="00FF430B">
              <w:rPr>
                <w:lang w:eastAsia="ro-RO"/>
              </w:rPr>
              <w:t>Оn chirie</w:t>
            </w: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p>
        </w:tc>
        <w:tc>
          <w:tcPr>
            <w:tcW w:w="1323" w:type="dxa"/>
          </w:tcPr>
          <w:p w:rsidR="003E56E8" w:rsidRPr="00FF430B" w:rsidRDefault="003E56E8" w:rsidP="008A2F19">
            <w:pPr>
              <w:jc w:val="center"/>
              <w:rPr>
                <w:lang w:eastAsia="ro-RO"/>
              </w:rPr>
            </w:pP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p>
        </w:tc>
        <w:tc>
          <w:tcPr>
            <w:tcW w:w="1323" w:type="dxa"/>
          </w:tcPr>
          <w:p w:rsidR="003E56E8" w:rsidRPr="00FF430B" w:rsidRDefault="003E56E8" w:rsidP="008A2F19">
            <w:pPr>
              <w:jc w:val="center"/>
              <w:rPr>
                <w:lang w:eastAsia="ro-RO"/>
              </w:rPr>
            </w:pP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p>
        </w:tc>
        <w:tc>
          <w:tcPr>
            <w:tcW w:w="1323" w:type="dxa"/>
          </w:tcPr>
          <w:p w:rsidR="003E56E8" w:rsidRPr="00FF430B" w:rsidRDefault="003E56E8" w:rsidP="008A2F19">
            <w:pPr>
              <w:jc w:val="center"/>
              <w:rPr>
                <w:lang w:eastAsia="ro-RO"/>
              </w:rPr>
            </w:pPr>
          </w:p>
        </w:tc>
      </w:tr>
    </w:tbl>
    <w:p w:rsidR="003E56E8" w:rsidRPr="00FF430B" w:rsidRDefault="003E56E8" w:rsidP="005C6BF4">
      <w:pPr>
        <w:spacing w:after="200"/>
        <w:ind w:left="28"/>
      </w:pPr>
    </w:p>
    <w:p w:rsidR="003E56E8" w:rsidRPr="00FF430B" w:rsidRDefault="003E56E8" w:rsidP="005C6BF4">
      <w:pPr>
        <w:spacing w:after="200"/>
        <w:ind w:left="28"/>
      </w:pPr>
      <w:r w:rsidRPr="00FF430B">
        <w:tab/>
        <w:t>Prezenta declaraюie este anexг la „Angajamentul ferm” privind susюinerea noastrг tehnicг єi profesionalг oferitг .................................................................................................................</w:t>
      </w:r>
    </w:p>
    <w:p w:rsidR="003E56E8" w:rsidRPr="00FF430B" w:rsidRDefault="003E56E8" w:rsidP="005C6BF4">
      <w:pPr>
        <w:spacing w:after="200"/>
        <w:ind w:left="28"/>
      </w:pPr>
      <w:r w:rsidRPr="00FF430B">
        <w:t>(</w:t>
      </w:r>
      <w:r w:rsidRPr="00FF430B">
        <w:rPr>
          <w:i/>
        </w:rPr>
        <w:t>denumirea ofertantului/candidatului).</w:t>
      </w:r>
    </w:p>
    <w:p w:rsidR="003E56E8" w:rsidRPr="00FF430B" w:rsidRDefault="003E56E8" w:rsidP="005C6BF4">
      <w:pPr>
        <w:shd w:val="clear" w:color="auto" w:fill="FFFFFF"/>
        <w:spacing w:after="200"/>
        <w:ind w:firstLine="993"/>
        <w:rPr>
          <w:spacing w:val="-1"/>
        </w:rPr>
      </w:pPr>
    </w:p>
    <w:p w:rsidR="003E56E8" w:rsidRPr="00FF430B" w:rsidRDefault="003E56E8" w:rsidP="005C6BF4">
      <w:pPr>
        <w:shd w:val="clear" w:color="auto" w:fill="FFFFFF"/>
        <w:spacing w:after="200"/>
        <w:ind w:firstLine="993"/>
        <w:rPr>
          <w:spacing w:val="-1"/>
        </w:rPr>
      </w:pPr>
    </w:p>
    <w:p w:rsidR="003E56E8" w:rsidRPr="00FF430B" w:rsidRDefault="003E56E8" w:rsidP="005C6BF4">
      <w:pPr>
        <w:shd w:val="clear" w:color="auto" w:fill="FFFFFF"/>
        <w:spacing w:after="200"/>
        <w:ind w:firstLine="993"/>
        <w:rPr>
          <w:spacing w:val="-1"/>
        </w:rPr>
      </w:pPr>
    </w:p>
    <w:p w:rsidR="003E56E8" w:rsidRPr="00FF430B" w:rsidRDefault="003E56E8"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3E56E8" w:rsidRPr="00FF430B" w:rsidRDefault="003E56E8"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21</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5C6BF4">
      <w:pPr>
        <w:keepNext/>
        <w:spacing w:before="240" w:after="60"/>
        <w:ind w:left="432" w:hanging="432"/>
        <w:jc w:val="center"/>
        <w:outlineLvl w:val="0"/>
        <w:rPr>
          <w:b/>
          <w:bCs/>
          <w:kern w:val="32"/>
        </w:rPr>
      </w:pPr>
      <w:r w:rsidRPr="00FF430B">
        <w:rPr>
          <w:b/>
          <w:bCs/>
          <w:kern w:val="32"/>
        </w:rPr>
        <w:t>DECLARAŢIE TERŢ SUSŢINĂTOR PROFESIONAL</w:t>
      </w:r>
    </w:p>
    <w:p w:rsidR="003E56E8" w:rsidRPr="00FF430B" w:rsidRDefault="003E56E8" w:rsidP="005C6BF4">
      <w:pPr>
        <w:spacing w:line="276" w:lineRule="auto"/>
      </w:pPr>
    </w:p>
    <w:p w:rsidR="003E56E8" w:rsidRPr="00FF430B" w:rsidRDefault="003E56E8" w:rsidP="005C6BF4">
      <w:pPr>
        <w:shd w:val="clear" w:color="auto" w:fill="FFFFFF"/>
        <w:spacing w:line="276" w:lineRule="auto"/>
        <w:rPr>
          <w:b/>
          <w:spacing w:val="-2"/>
        </w:rPr>
      </w:pPr>
      <w:r w:rsidRPr="00FF430B">
        <w:rPr>
          <w:b/>
          <w:spacing w:val="-2"/>
        </w:rPr>
        <w:t>Terю susюinгtor profesional</w:t>
      </w:r>
    </w:p>
    <w:p w:rsidR="003E56E8" w:rsidRPr="00FF430B" w:rsidRDefault="003E56E8" w:rsidP="005C6BF4">
      <w:pPr>
        <w:shd w:val="clear" w:color="auto" w:fill="FFFFFF"/>
        <w:spacing w:line="276" w:lineRule="auto"/>
        <w:rPr>
          <w:b/>
        </w:rPr>
      </w:pPr>
      <w:r w:rsidRPr="00FF430B">
        <w:rPr>
          <w:b/>
          <w:spacing w:val="-2"/>
        </w:rPr>
        <w:t>..........................</w:t>
      </w:r>
    </w:p>
    <w:p w:rsidR="003E56E8" w:rsidRPr="00FF430B" w:rsidRDefault="003E56E8" w:rsidP="005C6BF4">
      <w:pPr>
        <w:shd w:val="clear" w:color="auto" w:fill="FFFFFF"/>
        <w:spacing w:line="276" w:lineRule="auto"/>
      </w:pPr>
      <w:r w:rsidRPr="00FF430B">
        <w:t>(denumirea)</w:t>
      </w:r>
    </w:p>
    <w:p w:rsidR="003E56E8" w:rsidRPr="00FF430B" w:rsidRDefault="003E56E8" w:rsidP="005C6BF4">
      <w:pPr>
        <w:shd w:val="clear" w:color="auto" w:fill="FFFFFF"/>
        <w:spacing w:line="276" w:lineRule="auto"/>
      </w:pPr>
    </w:p>
    <w:p w:rsidR="003E56E8" w:rsidRPr="00FF430B" w:rsidRDefault="003E56E8" w:rsidP="005C6BF4">
      <w:pPr>
        <w:spacing w:after="200" w:line="276" w:lineRule="auto"/>
        <w:jc w:val="center"/>
        <w:rPr>
          <w:b/>
        </w:rPr>
      </w:pPr>
      <w:r w:rsidRPr="00FF430B">
        <w:rPr>
          <w:b/>
        </w:rPr>
        <w:t>Declaraюie</w:t>
      </w:r>
    </w:p>
    <w:p w:rsidR="003E56E8" w:rsidRPr="00FF430B" w:rsidRDefault="003E56E8"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3E56E8" w:rsidRPr="00FF430B" w:rsidRDefault="003E56E8" w:rsidP="005C6BF4">
      <w:pPr>
        <w:shd w:val="clear" w:color="auto" w:fill="FFFFFF"/>
        <w:spacing w:after="200" w:line="276" w:lineRule="auto"/>
        <w:ind w:right="6"/>
        <w:jc w:val="center"/>
        <w:rPr>
          <w:b/>
        </w:rPr>
      </w:pPr>
      <w:r w:rsidRPr="00FF430B">
        <w:rPr>
          <w:b/>
          <w:spacing w:val="-3"/>
        </w:rPr>
        <w:t>LISTA</w:t>
      </w:r>
    </w:p>
    <w:p w:rsidR="003E56E8" w:rsidRPr="00FF430B" w:rsidRDefault="003E56E8" w:rsidP="00653E70">
      <w:pPr>
        <w:shd w:val="clear" w:color="auto" w:fill="FFFFFF"/>
        <w:ind w:right="14"/>
        <w:jc w:val="center"/>
      </w:pPr>
      <w:r w:rsidRPr="00FF430B">
        <w:t>privind personalului de specialitate angajat care urmeazг a fi efectiv</w:t>
      </w:r>
    </w:p>
    <w:p w:rsidR="003E56E8" w:rsidRPr="00FF430B" w:rsidRDefault="003E56E8" w:rsidP="00653E70">
      <w:pPr>
        <w:shd w:val="clear" w:color="auto" w:fill="FFFFFF"/>
        <w:ind w:right="10"/>
        <w:jc w:val="center"/>
      </w:pPr>
      <w:r w:rsidRPr="00FF430B">
        <w:t>alocat pentru оndeplinirea contractului de achiziюie publicг</w:t>
      </w:r>
    </w:p>
    <w:p w:rsidR="003E56E8" w:rsidRPr="00FF430B" w:rsidRDefault="003E56E8"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E56E8" w:rsidRPr="00EC30C2" w:rsidTr="008A2F19">
        <w:trPr>
          <w:jc w:val="center"/>
        </w:trPr>
        <w:tc>
          <w:tcPr>
            <w:tcW w:w="3023" w:type="dxa"/>
          </w:tcPr>
          <w:p w:rsidR="003E56E8" w:rsidRPr="00FF430B" w:rsidRDefault="003E56E8" w:rsidP="008A2F19">
            <w:pPr>
              <w:rPr>
                <w:lang w:eastAsia="ro-RO"/>
              </w:rPr>
            </w:pPr>
          </w:p>
        </w:tc>
        <w:tc>
          <w:tcPr>
            <w:tcW w:w="1757" w:type="dxa"/>
          </w:tcPr>
          <w:p w:rsidR="003E56E8" w:rsidRPr="00FF430B" w:rsidRDefault="003E56E8" w:rsidP="008A2F19">
            <w:pPr>
              <w:jc w:val="center"/>
              <w:rPr>
                <w:lang w:eastAsia="ro-RO"/>
              </w:rPr>
            </w:pPr>
            <w:r w:rsidRPr="00FF430B">
              <w:rPr>
                <w:lang w:eastAsia="ro-RO"/>
              </w:rPr>
              <w:t>Anul 1</w:t>
            </w:r>
          </w:p>
        </w:tc>
        <w:tc>
          <w:tcPr>
            <w:tcW w:w="1845" w:type="dxa"/>
          </w:tcPr>
          <w:p w:rsidR="003E56E8" w:rsidRPr="00FF430B" w:rsidRDefault="003E56E8" w:rsidP="008A2F19">
            <w:pPr>
              <w:jc w:val="center"/>
              <w:rPr>
                <w:lang w:eastAsia="ro-RO"/>
              </w:rPr>
            </w:pPr>
            <w:r w:rsidRPr="00FF430B">
              <w:rPr>
                <w:lang w:eastAsia="ro-RO"/>
              </w:rPr>
              <w:t>Anul 2</w:t>
            </w:r>
          </w:p>
        </w:tc>
        <w:tc>
          <w:tcPr>
            <w:tcW w:w="1757" w:type="dxa"/>
          </w:tcPr>
          <w:p w:rsidR="003E56E8" w:rsidRPr="00FF430B" w:rsidRDefault="003E56E8" w:rsidP="008A2F19">
            <w:pPr>
              <w:jc w:val="center"/>
              <w:rPr>
                <w:lang w:eastAsia="ro-RO"/>
              </w:rPr>
            </w:pPr>
            <w:r w:rsidRPr="00FF430B">
              <w:rPr>
                <w:lang w:eastAsia="ro-RO"/>
              </w:rPr>
              <w:t>Anul 3</w:t>
            </w:r>
          </w:p>
        </w:tc>
      </w:tr>
      <w:tr w:rsidR="003E56E8" w:rsidRPr="00EC30C2" w:rsidTr="008A2F19">
        <w:trPr>
          <w:jc w:val="center"/>
        </w:trPr>
        <w:tc>
          <w:tcPr>
            <w:tcW w:w="3023" w:type="dxa"/>
          </w:tcPr>
          <w:p w:rsidR="003E56E8" w:rsidRPr="00FF430B" w:rsidRDefault="003E56E8" w:rsidP="008A2F19">
            <w:pPr>
              <w:rPr>
                <w:lang w:eastAsia="ro-RO"/>
              </w:rPr>
            </w:pPr>
            <w:r w:rsidRPr="00FF430B">
              <w:t>Personalul de specialitate</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r w:rsidR="003E56E8" w:rsidRPr="00EC30C2" w:rsidTr="008A2F19">
        <w:trPr>
          <w:jc w:val="center"/>
        </w:trPr>
        <w:tc>
          <w:tcPr>
            <w:tcW w:w="3023" w:type="dxa"/>
          </w:tcPr>
          <w:p w:rsidR="003E56E8" w:rsidRPr="00FF430B" w:rsidRDefault="003E56E8" w:rsidP="000B70AD">
            <w:pPr>
              <w:jc w:val="center"/>
              <w:rPr>
                <w:lang w:eastAsia="ro-RO"/>
              </w:rPr>
            </w:pPr>
            <w:r w:rsidRPr="00FF430B">
              <w:rPr>
                <w:lang w:eastAsia="ro-RO"/>
              </w:rPr>
              <w:t>…………</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r w:rsidR="003E56E8" w:rsidRPr="00EC30C2" w:rsidTr="008A2F19">
        <w:trPr>
          <w:jc w:val="center"/>
        </w:trPr>
        <w:tc>
          <w:tcPr>
            <w:tcW w:w="3023" w:type="dxa"/>
          </w:tcPr>
          <w:p w:rsidR="003E56E8" w:rsidRPr="00FF430B" w:rsidRDefault="003E56E8" w:rsidP="000B70AD">
            <w:pPr>
              <w:jc w:val="center"/>
              <w:rPr>
                <w:lang w:eastAsia="ro-RO"/>
              </w:rPr>
            </w:pPr>
            <w:r w:rsidRPr="00FF430B">
              <w:rPr>
                <w:lang w:eastAsia="ro-RO"/>
              </w:rPr>
              <w:t>…………</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r w:rsidR="003E56E8" w:rsidRPr="00EC30C2" w:rsidTr="008A2F19">
        <w:trPr>
          <w:jc w:val="center"/>
        </w:trPr>
        <w:tc>
          <w:tcPr>
            <w:tcW w:w="3023" w:type="dxa"/>
          </w:tcPr>
          <w:p w:rsidR="003E56E8" w:rsidRPr="00FF430B" w:rsidRDefault="003E56E8" w:rsidP="000B70AD">
            <w:pPr>
              <w:jc w:val="center"/>
              <w:rPr>
                <w:lang w:eastAsia="ro-RO"/>
              </w:rPr>
            </w:pPr>
            <w:r w:rsidRPr="00FF430B">
              <w:rPr>
                <w:lang w:eastAsia="ro-RO"/>
              </w:rPr>
              <w:t>………….</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bl>
    <w:p w:rsidR="003E56E8" w:rsidRPr="00FF430B" w:rsidRDefault="003E56E8" w:rsidP="005C6BF4">
      <w:pPr>
        <w:shd w:val="clear" w:color="auto" w:fill="FFFFFF"/>
        <w:spacing w:line="276" w:lineRule="auto"/>
        <w:ind w:firstLine="1080"/>
        <w:jc w:val="both"/>
      </w:pPr>
    </w:p>
    <w:p w:rsidR="003E56E8" w:rsidRPr="00FF430B" w:rsidRDefault="003E56E8"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3E56E8" w:rsidRPr="00FF430B" w:rsidRDefault="003E56E8"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3E56E8" w:rsidRPr="00FF430B" w:rsidRDefault="003E56E8"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3E56E8" w:rsidRPr="00FF430B" w:rsidRDefault="003E56E8" w:rsidP="00FB2FFC">
      <w:pPr>
        <w:shd w:val="clear" w:color="auto" w:fill="FFFFFF"/>
        <w:spacing w:line="276" w:lineRule="auto"/>
        <w:jc w:val="both"/>
      </w:pPr>
      <w:r w:rsidRPr="00FF430B">
        <w:t>Prezenta declaraюie este anexг la „Angajamentul ferm” privind susюinerea noastrг tehnicг єi profesionalг oferitг .............................................................................</w:t>
      </w:r>
    </w:p>
    <w:p w:rsidR="003E56E8" w:rsidRPr="00FF430B" w:rsidRDefault="003E56E8" w:rsidP="00FB2FFC">
      <w:pPr>
        <w:shd w:val="clear" w:color="auto" w:fill="FFFFFF"/>
        <w:spacing w:line="276" w:lineRule="auto"/>
        <w:jc w:val="both"/>
      </w:pPr>
      <w:r w:rsidRPr="00FF430B">
        <w:t>(</w:t>
      </w:r>
      <w:r w:rsidRPr="00FF430B">
        <w:rPr>
          <w:i/>
        </w:rPr>
        <w:t>denumirea ofertantului/candidatului).</w:t>
      </w:r>
    </w:p>
    <w:p w:rsidR="003E56E8" w:rsidRPr="00FF430B" w:rsidRDefault="003E56E8" w:rsidP="005C6BF4">
      <w:pPr>
        <w:shd w:val="clear" w:color="auto" w:fill="FFFFFF"/>
        <w:spacing w:after="200" w:line="276" w:lineRule="auto"/>
        <w:ind w:firstLine="720"/>
        <w:rPr>
          <w:spacing w:val="-1"/>
        </w:rPr>
      </w:pPr>
    </w:p>
    <w:p w:rsidR="003E56E8" w:rsidRPr="00FF430B" w:rsidRDefault="003E56E8" w:rsidP="005C6BF4">
      <w:pPr>
        <w:shd w:val="clear" w:color="auto" w:fill="FFFFFF"/>
        <w:spacing w:after="200" w:line="276" w:lineRule="auto"/>
        <w:ind w:firstLine="720"/>
        <w:rPr>
          <w:spacing w:val="-1"/>
        </w:rPr>
      </w:pPr>
    </w:p>
    <w:p w:rsidR="003E56E8" w:rsidRPr="00FF430B" w:rsidRDefault="003E56E8"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3E56E8" w:rsidRPr="00FF430B" w:rsidRDefault="003E56E8" w:rsidP="005C6BF4">
      <w:pPr>
        <w:spacing w:after="200" w:line="276" w:lineRule="auto"/>
        <w:ind w:left="5040" w:firstLine="720"/>
        <w:jc w:val="both"/>
        <w:rPr>
          <w:i/>
          <w:spacing w:val="-1"/>
        </w:rPr>
      </w:pPr>
      <w:r w:rsidRPr="00FF430B">
        <w:rPr>
          <w:i/>
          <w:spacing w:val="-1"/>
        </w:rPr>
        <w:t>(semnгturг autorizatг)</w:t>
      </w: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22</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A1178E">
      <w:pPr>
        <w:tabs>
          <w:tab w:val="left" w:pos="567"/>
        </w:tabs>
        <w:jc w:val="center"/>
        <w:rPr>
          <w:b/>
          <w:color w:val="000000"/>
          <w:w w:val="90"/>
        </w:rPr>
      </w:pPr>
    </w:p>
    <w:p w:rsidR="003E56E8" w:rsidRPr="00FF430B" w:rsidRDefault="003E56E8" w:rsidP="00BE1CB3">
      <w:pPr>
        <w:spacing w:before="72" w:line="292" w:lineRule="auto"/>
        <w:jc w:val="center"/>
        <w:rPr>
          <w:b/>
          <w:color w:val="000000"/>
          <w:w w:val="90"/>
        </w:rPr>
      </w:pPr>
      <w:r w:rsidRPr="00FF430B">
        <w:rPr>
          <w:b/>
          <w:color w:val="000000"/>
          <w:w w:val="90"/>
        </w:rPr>
        <w:t>(Antetul instituției)</w:t>
      </w:r>
    </w:p>
    <w:p w:rsidR="003E56E8" w:rsidRPr="00FF430B" w:rsidRDefault="003E56E8" w:rsidP="00BE1CB3">
      <w:pPr>
        <w:spacing w:before="72" w:line="292" w:lineRule="auto"/>
        <w:jc w:val="center"/>
        <w:rPr>
          <w:b/>
          <w:color w:val="000000"/>
          <w:w w:val="90"/>
          <w:sz w:val="28"/>
          <w:szCs w:val="28"/>
        </w:rPr>
      </w:pPr>
      <w:r w:rsidRPr="00FF430B">
        <w:rPr>
          <w:b/>
          <w:color w:val="000000"/>
          <w:w w:val="90"/>
        </w:rPr>
        <w:t>~~~~~~~~~~~~~~~~~~~~~~~~~~~~~~~~~~~~~~~~~~~~~~~~~~~~~~~~~~~~~~~~~~~~~~~</w:t>
      </w:r>
    </w:p>
    <w:p w:rsidR="003E56E8" w:rsidRPr="00FF430B" w:rsidRDefault="003E56E8"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E56E8" w:rsidRPr="00FF430B" w:rsidRDefault="003E56E8" w:rsidP="00196AB4">
      <w:pPr>
        <w:spacing w:before="72" w:line="292" w:lineRule="auto"/>
        <w:jc w:val="center"/>
        <w:rPr>
          <w:b/>
          <w:color w:val="000000"/>
          <w:w w:val="90"/>
          <w:sz w:val="25"/>
        </w:rPr>
      </w:pPr>
      <w:r w:rsidRPr="00FF430B">
        <w:rPr>
          <w:b/>
          <w:color w:val="000000"/>
          <w:w w:val="90"/>
          <w:sz w:val="28"/>
          <w:szCs w:val="28"/>
        </w:rPr>
        <w:t xml:space="preserve">AVIZ </w:t>
      </w:r>
    </w:p>
    <w:p w:rsidR="003E56E8" w:rsidRPr="00FF430B" w:rsidRDefault="003E56E8"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E56E8" w:rsidRPr="00FF430B" w:rsidRDefault="003E56E8"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E56E8" w:rsidRPr="00FF430B" w:rsidRDefault="003E56E8"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E56E8" w:rsidRPr="00FF430B" w:rsidRDefault="003E56E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3E56E8" w:rsidRPr="00FF430B" w:rsidRDefault="003E56E8" w:rsidP="00196AB4">
      <w:pPr>
        <w:tabs>
          <w:tab w:val="left" w:leader="underscore" w:pos="6465"/>
          <w:tab w:val="right" w:leader="underscore" w:pos="9777"/>
        </w:tabs>
        <w:spacing w:line="302" w:lineRule="auto"/>
        <w:rPr>
          <w:rFonts w:eastAsia="PMingLiU"/>
          <w:lang w:eastAsia="zh-CN"/>
        </w:rPr>
      </w:pPr>
    </w:p>
    <w:p w:rsidR="003E56E8" w:rsidRPr="00FF430B" w:rsidRDefault="003E56E8" w:rsidP="00196AB4">
      <w:pPr>
        <w:tabs>
          <w:tab w:val="left" w:leader="underscore" w:pos="6465"/>
          <w:tab w:val="right" w:leader="underscore" w:pos="9777"/>
        </w:tabs>
        <w:spacing w:line="302" w:lineRule="auto"/>
        <w:rPr>
          <w:rFonts w:eastAsia="PMingLiU"/>
          <w:lang w:eastAsia="zh-CN"/>
        </w:rPr>
      </w:pPr>
    </w:p>
    <w:p w:rsidR="003E56E8" w:rsidRPr="00FF430B" w:rsidRDefault="003E56E8"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3E56E8" w:rsidRPr="00EC30C2" w:rsidTr="00555F5D">
        <w:tc>
          <w:tcPr>
            <w:tcW w:w="471"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Nr</w:t>
            </w:r>
          </w:p>
        </w:tc>
        <w:tc>
          <w:tcPr>
            <w:tcW w:w="3751" w:type="dxa"/>
          </w:tcPr>
          <w:p w:rsidR="003E56E8" w:rsidRPr="00555F5D" w:rsidRDefault="003E56E8"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Informații</w:t>
            </w:r>
          </w:p>
        </w:tc>
        <w:tc>
          <w:tcPr>
            <w:tcW w:w="4001" w:type="dxa"/>
          </w:tcPr>
          <w:p w:rsidR="003E56E8" w:rsidRPr="00555F5D" w:rsidRDefault="003E56E8"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Noțiuni</w:t>
            </w:r>
          </w:p>
        </w:tc>
        <w:tc>
          <w:tcPr>
            <w:tcW w:w="575"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DA</w:t>
            </w:r>
          </w:p>
        </w:tc>
        <w:tc>
          <w:tcPr>
            <w:tcW w:w="563"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NU</w:t>
            </w:r>
          </w:p>
        </w:tc>
        <w:tc>
          <w:tcPr>
            <w:tcW w:w="846"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Nota</w:t>
            </w:r>
          </w:p>
        </w:tc>
      </w:tr>
      <w:tr w:rsidR="003E56E8" w:rsidRPr="00EC30C2" w:rsidTr="00555F5D">
        <w:trPr>
          <w:trHeight w:val="540"/>
        </w:trPr>
        <w:tc>
          <w:tcPr>
            <w:tcW w:w="471" w:type="dxa"/>
            <w:vMerge w:val="restart"/>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w:t>
            </w:r>
          </w:p>
        </w:tc>
        <w:tc>
          <w:tcPr>
            <w:tcW w:w="3751" w:type="dxa"/>
            <w:vMerge w:val="restart"/>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Încălcări constatate prin procese - verbale de control, emise în temeiul Legii nr.131/2012 privind controlul de stat asupra activității de întreprinzător</w:t>
            </w:r>
            <w:r w:rsidRPr="00FF430B">
              <w:t>)</w:t>
            </w:r>
            <w:r w:rsidRPr="00555F5D">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încalcări foarte grave</w:t>
            </w:r>
          </w:p>
          <w:p w:rsidR="003E56E8" w:rsidRPr="00555F5D" w:rsidRDefault="003E56E8" w:rsidP="00555F5D">
            <w:pPr>
              <w:tabs>
                <w:tab w:val="left" w:leader="underscore" w:pos="6465"/>
                <w:tab w:val="right" w:leader="underscore" w:pos="9777"/>
              </w:tabs>
              <w:spacing w:line="302" w:lineRule="auto"/>
              <w:jc w:val="both"/>
              <w:rPr>
                <w:rFonts w:eastAsia="PMingLiU"/>
                <w:lang w:eastAsia="zh-CN"/>
              </w:rPr>
            </w:pPr>
            <w:r w:rsidRPr="00FF430B">
              <w:t>(art. 5</w:t>
            </w:r>
            <w:r w:rsidRPr="00555F5D">
              <w:rPr>
                <w:vertAlign w:val="superscript"/>
              </w:rPr>
              <w:t>1</w:t>
            </w:r>
            <w:r w:rsidRPr="00FF430B">
              <w:t xml:space="preserve"> Legea nr.131/2012privind controlul de stat asupra activității de întreprinzător)</w:t>
            </w:r>
          </w:p>
        </w:tc>
        <w:tc>
          <w:tcPr>
            <w:tcW w:w="575"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c>
          <w:tcPr>
            <w:tcW w:w="563"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c>
          <w:tcPr>
            <w:tcW w:w="846"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r>
      <w:tr w:rsidR="003E56E8" w:rsidRPr="00EC30C2" w:rsidTr="00555F5D">
        <w:trPr>
          <w:trHeight w:val="1380"/>
        </w:trPr>
        <w:tc>
          <w:tcPr>
            <w:tcW w:w="471" w:type="dxa"/>
            <w:vMerge/>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c>
          <w:tcPr>
            <w:tcW w:w="3751" w:type="dxa"/>
            <w:vMerge/>
          </w:tcPr>
          <w:p w:rsidR="003E56E8" w:rsidRPr="00555F5D" w:rsidRDefault="003E56E8" w:rsidP="00555F5D">
            <w:pPr>
              <w:tabs>
                <w:tab w:val="left" w:leader="underscore" w:pos="6465"/>
                <w:tab w:val="right" w:leader="underscore" w:pos="9777"/>
              </w:tabs>
              <w:jc w:val="both"/>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Sancțiuni economice</w:t>
            </w:r>
          </w:p>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(cu exagerări ale costului mai mare de 15% din valoarea lucrărilor executate, inclusiv)</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420"/>
        </w:trPr>
        <w:tc>
          <w:tcPr>
            <w:tcW w:w="471" w:type="dxa"/>
            <w:vMerge w:val="restart"/>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w:t>
            </w:r>
          </w:p>
        </w:tc>
        <w:tc>
          <w:tcPr>
            <w:tcW w:w="3751" w:type="dxa"/>
            <w:vMerge w:val="restart"/>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Au fost înregistrate cazuri de accidente:</w:t>
            </w: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Accidente tehnice grave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535"/>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1770"/>
        </w:trPr>
        <w:tc>
          <w:tcPr>
            <w:tcW w:w="471" w:type="dxa"/>
            <w:vMerge w:val="restart"/>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III</w:t>
            </w:r>
          </w:p>
        </w:tc>
        <w:tc>
          <w:tcPr>
            <w:tcW w:w="3751" w:type="dxa"/>
            <w:vMerge w:val="restart"/>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Întreprinderea dispune de necesarul de personal propriu calificat (specialiști și muncitori specializați</w:t>
            </w:r>
            <w:r w:rsidRPr="00FF430B">
              <w:t>cu certificate de atestare tehnico-profesională</w:t>
            </w:r>
            <w:r w:rsidRPr="00555F5D">
              <w:rPr>
                <w:rFonts w:eastAsia="PMingLiU"/>
                <w:lang w:eastAsia="zh-CN"/>
              </w:rPr>
              <w:t>),tehnică specializată (mecanisme, utilaje), încăperi separate corespunzătoare genului de activitate (sector de producere, depozit, oficiu) pentru executarea următoarelor tipuri de lucrări:</w:t>
            </w: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Construcții civile, industriale și agrozootehnice</w:t>
            </w:r>
          </w:p>
          <w:p w:rsidR="003E56E8" w:rsidRPr="00FF430B" w:rsidRDefault="003E56E8" w:rsidP="00555F5D">
            <w:pPr>
              <w:tabs>
                <w:tab w:val="left" w:pos="567"/>
              </w:tabs>
            </w:pPr>
            <w:r w:rsidRPr="00FF430B">
              <w:t>A.Terasamente, lucrări la structura clădirilor;</w:t>
            </w:r>
          </w:p>
          <w:p w:rsidR="003E56E8" w:rsidRPr="00FF430B" w:rsidRDefault="003E56E8" w:rsidP="00555F5D">
            <w:pPr>
              <w:tabs>
                <w:tab w:val="decimal" w:pos="216"/>
                <w:tab w:val="left" w:leader="underscore" w:pos="6465"/>
                <w:tab w:val="right" w:leader="underscore" w:pos="9777"/>
              </w:tabs>
              <w:ind w:left="360" w:hanging="360"/>
            </w:pPr>
            <w:r w:rsidRPr="00FF430B">
              <w:t xml:space="preserve">B. structuri metalice; </w:t>
            </w:r>
          </w:p>
          <w:p w:rsidR="003E56E8" w:rsidRPr="00555F5D" w:rsidRDefault="003E56E8" w:rsidP="00555F5D">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1260"/>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 xml:space="preserve"> Construcții rutiere:</w:t>
            </w:r>
          </w:p>
          <w:p w:rsidR="003E56E8" w:rsidRPr="00FF430B" w:rsidRDefault="003E56E8" w:rsidP="00555F5D">
            <w:pPr>
              <w:tabs>
                <w:tab w:val="left" w:leader="underscore" w:pos="6465"/>
                <w:tab w:val="right" w:leader="underscore" w:pos="9777"/>
              </w:tabs>
              <w:jc w:val="both"/>
            </w:pPr>
            <w:r w:rsidRPr="00FF430B">
              <w:t xml:space="preserve">A.drumuri și piste de aviație; </w:t>
            </w:r>
          </w:p>
          <w:p w:rsidR="003E56E8" w:rsidRPr="00FF430B" w:rsidRDefault="003E56E8" w:rsidP="00555F5D">
            <w:pPr>
              <w:tabs>
                <w:tab w:val="left" w:leader="underscore" w:pos="6465"/>
                <w:tab w:val="right" w:leader="underscore" w:pos="9777"/>
              </w:tabs>
              <w:jc w:val="both"/>
            </w:pPr>
            <w:r w:rsidRPr="00FF430B">
              <w:t xml:space="preserve">B.poduri; </w:t>
            </w:r>
          </w:p>
          <w:p w:rsidR="003E56E8" w:rsidRPr="00555F5D" w:rsidRDefault="003E56E8" w:rsidP="00555F5D">
            <w:pPr>
              <w:tabs>
                <w:tab w:val="left" w:leader="underscore" w:pos="6465"/>
                <w:tab w:val="right" w:leader="underscore" w:pos="9777"/>
              </w:tabs>
              <w:jc w:val="both"/>
              <w:rPr>
                <w:rFonts w:eastAsia="PMingLiU"/>
                <w:lang w:eastAsia="zh-CN"/>
              </w:rPr>
            </w:pPr>
            <w:r w:rsidRPr="00FF430B">
              <w:t>C.căi ferate.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1260"/>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FF430B" w:rsidRDefault="003E56E8" w:rsidP="00555F5D">
            <w:pPr>
              <w:tabs>
                <w:tab w:val="left" w:pos="567"/>
              </w:tabs>
              <w:spacing w:line="276" w:lineRule="auto"/>
            </w:pPr>
            <w:r w:rsidRPr="00FF430B">
              <w:t>Construcții speciale:</w:t>
            </w:r>
          </w:p>
          <w:p w:rsidR="003E56E8" w:rsidRPr="00FF430B" w:rsidRDefault="003E56E8" w:rsidP="00555F5D">
            <w:pPr>
              <w:tabs>
                <w:tab w:val="left" w:pos="567"/>
              </w:tabs>
              <w:spacing w:line="276" w:lineRule="auto"/>
            </w:pPr>
            <w:r w:rsidRPr="00FF430B">
              <w:t>A. hidrotehnice și pentru îmbunătățiri funciare;</w:t>
            </w:r>
          </w:p>
          <w:p w:rsidR="003E56E8" w:rsidRPr="00FF430B" w:rsidRDefault="003E56E8" w:rsidP="00555F5D">
            <w:pPr>
              <w:tabs>
                <w:tab w:val="left" w:pos="567"/>
              </w:tabs>
              <w:spacing w:line="276" w:lineRule="auto"/>
            </w:pPr>
            <w:r w:rsidRPr="00FF430B">
              <w:t xml:space="preserve">B. fântâni arteziene; </w:t>
            </w:r>
          </w:p>
          <w:p w:rsidR="003E56E8" w:rsidRPr="00FF430B" w:rsidRDefault="003E56E8" w:rsidP="00555F5D">
            <w:pPr>
              <w:tabs>
                <w:tab w:val="left" w:pos="567"/>
              </w:tabs>
              <w:spacing w:line="276" w:lineRule="auto"/>
            </w:pPr>
            <w:r w:rsidRPr="00FF430B">
              <w:t>C. porturi și debarcadere;</w:t>
            </w:r>
          </w:p>
          <w:p w:rsidR="003E56E8" w:rsidRPr="00555F5D" w:rsidRDefault="003E56E8" w:rsidP="00555F5D">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2055"/>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și rețele tehnico-edilitare:</w:t>
            </w:r>
          </w:p>
          <w:p w:rsidR="003E56E8" w:rsidRPr="00FF430B" w:rsidRDefault="003E56E8" w:rsidP="00555F5D">
            <w:pPr>
              <w:tabs>
                <w:tab w:val="left" w:pos="567"/>
              </w:tabs>
              <w:spacing w:line="276" w:lineRule="auto"/>
            </w:pPr>
            <w:r w:rsidRPr="00FF430B">
              <w:t>A.de alimentare cu apă și canalizare;</w:t>
            </w:r>
          </w:p>
          <w:p w:rsidR="003E56E8" w:rsidRPr="00FF430B" w:rsidRDefault="003E56E8" w:rsidP="00555F5D">
            <w:pPr>
              <w:tabs>
                <w:tab w:val="left" w:pos="567"/>
              </w:tabs>
              <w:spacing w:line="276" w:lineRule="auto"/>
            </w:pPr>
            <w:r w:rsidRPr="00FF430B">
              <w:t xml:space="preserve">B.de încălzire; </w:t>
            </w:r>
          </w:p>
          <w:p w:rsidR="003E56E8" w:rsidRPr="00FF430B" w:rsidRDefault="003E56E8" w:rsidP="00555F5D">
            <w:pPr>
              <w:tabs>
                <w:tab w:val="left" w:pos="567"/>
              </w:tabs>
              <w:spacing w:line="276" w:lineRule="auto"/>
            </w:pPr>
            <w:r w:rsidRPr="00FF430B">
              <w:t>C. ventilație,</w:t>
            </w:r>
            <w:r>
              <w:t xml:space="preserve"> </w:t>
            </w:r>
            <w:r w:rsidRPr="00FF430B">
              <w:t>climatizare; D. electrice;</w:t>
            </w:r>
          </w:p>
          <w:p w:rsidR="003E56E8" w:rsidRPr="00FF430B" w:rsidRDefault="003E56E8" w:rsidP="00555F5D">
            <w:pPr>
              <w:tabs>
                <w:tab w:val="left" w:pos="567"/>
              </w:tabs>
              <w:spacing w:line="276" w:lineRule="auto"/>
            </w:pPr>
            <w:r w:rsidRPr="00FF430B">
              <w:t>E.de automatizare; F.telecomunicație;</w:t>
            </w:r>
            <w:r>
              <w:t xml:space="preserve"> </w:t>
            </w:r>
            <w:r w:rsidRPr="00FF430B">
              <w:t>G.semnalizare;</w:t>
            </w:r>
          </w:p>
          <w:p w:rsidR="003E56E8" w:rsidRPr="00FF430B" w:rsidRDefault="003E56E8" w:rsidP="00555F5D">
            <w:pPr>
              <w:tabs>
                <w:tab w:val="left" w:leader="underscore" w:pos="6465"/>
                <w:tab w:val="right" w:leader="underscore" w:pos="9777"/>
              </w:tabs>
              <w:jc w:val="both"/>
            </w:pPr>
            <w:r w:rsidRPr="00FF430B">
              <w:t>H.frigorifice,compresoare;</w:t>
            </w:r>
          </w:p>
          <w:p w:rsidR="003E56E8" w:rsidRPr="00555F5D" w:rsidRDefault="003E56E8" w:rsidP="00555F5D">
            <w:pPr>
              <w:tabs>
                <w:tab w:val="left" w:leader="underscore" w:pos="6465"/>
                <w:tab w:val="right" w:leader="underscore" w:pos="9777"/>
              </w:tabs>
              <w:jc w:val="both"/>
              <w:rPr>
                <w:rFonts w:eastAsia="PMingLiU"/>
                <w:i/>
                <w:lang w:eastAsia="zh-CN"/>
              </w:rPr>
            </w:pPr>
            <w:r w:rsidRPr="00FF430B">
              <w:t>I. tehnologice.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945"/>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industriale periculoase:</w:t>
            </w:r>
          </w:p>
          <w:p w:rsidR="003E56E8" w:rsidRPr="00FF430B" w:rsidRDefault="003E56E8" w:rsidP="00555F5D">
            <w:pPr>
              <w:tabs>
                <w:tab w:val="left" w:pos="567"/>
              </w:tabs>
              <w:spacing w:line="276" w:lineRule="auto"/>
            </w:pPr>
            <w:r w:rsidRPr="00FF430B">
              <w:t>A. sub presiune, mecanisme de ridicat, cazane;</w:t>
            </w:r>
          </w:p>
          <w:p w:rsidR="003E56E8" w:rsidRPr="00FF430B" w:rsidRDefault="003E56E8" w:rsidP="00555F5D">
            <w:pPr>
              <w:tabs>
                <w:tab w:val="left" w:pos="567"/>
              </w:tabs>
              <w:spacing w:line="276" w:lineRule="auto"/>
            </w:pPr>
            <w:r w:rsidRPr="00FF430B">
              <w:t>B. chimico-tehnologice; C. gazoducte magistrale;</w:t>
            </w:r>
          </w:p>
          <w:p w:rsidR="003E56E8" w:rsidRPr="00295DA9" w:rsidRDefault="003E56E8" w:rsidP="00555F5D">
            <w:pPr>
              <w:pStyle w:val="ListParagraph"/>
              <w:numPr>
                <w:ilvl w:val="0"/>
                <w:numId w:val="23"/>
              </w:numPr>
              <w:tabs>
                <w:tab w:val="decimal" w:pos="317"/>
              </w:tabs>
              <w:ind w:left="0" w:hanging="650"/>
              <w:rPr>
                <w:rFonts w:eastAsia="PMingLiU"/>
                <w:i/>
                <w:noProof/>
                <w:lang w:val="pt-BR" w:eastAsia="zh-CN"/>
              </w:rPr>
            </w:pPr>
            <w:r w:rsidRPr="00295DA9">
              <w:rPr>
                <w:lang w:val="pt-BR"/>
              </w:rPr>
              <w:t>D. sisteme de alimentare cu gaze.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bl>
    <w:p w:rsidR="003E56E8" w:rsidRPr="00FF430B" w:rsidRDefault="003E56E8" w:rsidP="00196AB4">
      <w:pPr>
        <w:tabs>
          <w:tab w:val="left" w:leader="underscore" w:pos="6465"/>
          <w:tab w:val="right" w:leader="underscore" w:pos="9777"/>
        </w:tabs>
        <w:spacing w:line="302" w:lineRule="auto"/>
        <w:rPr>
          <w:rFonts w:eastAsia="PMingLiU"/>
          <w:lang w:eastAsia="zh-CN"/>
        </w:rPr>
      </w:pPr>
    </w:p>
    <w:p w:rsidR="003E56E8" w:rsidRPr="00FF430B" w:rsidRDefault="003E56E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E56E8" w:rsidRPr="00FF5CB2" w:rsidRDefault="003E56E8"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E56E8" w:rsidRPr="00FF5CB2" w:rsidRDefault="003E56E8"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3E56E8"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9E2657">
      <w:pPr>
        <w:pStyle w:val="BodyText"/>
        <w:tabs>
          <w:tab w:val="left" w:pos="567"/>
        </w:tabs>
        <w:rPr>
          <w:rFonts w:ascii="Times New Roman" w:hAnsi="Times New Roman"/>
          <w:i/>
          <w:szCs w:val="24"/>
        </w:rPr>
        <w:sectPr w:rsidR="003E56E8" w:rsidRPr="00FF430B" w:rsidSect="00837D1C">
          <w:footerReference w:type="first" r:id="rId13"/>
          <w:pgSz w:w="11906" w:h="16838" w:code="9"/>
          <w:pgMar w:top="426" w:right="1134" w:bottom="851" w:left="1276" w:header="720" w:footer="510" w:gutter="0"/>
          <w:cols w:space="720"/>
          <w:titlePg/>
          <w:docGrid w:linePitch="326"/>
        </w:sectPr>
      </w:pPr>
    </w:p>
    <w:p w:rsidR="003E56E8" w:rsidRPr="00FF430B" w:rsidRDefault="003E56E8" w:rsidP="000C5DFB">
      <w:pPr>
        <w:jc w:val="right"/>
        <w:rPr>
          <w:noProof w:val="0"/>
          <w:sz w:val="22"/>
          <w:szCs w:val="22"/>
        </w:rPr>
      </w:pPr>
      <w:r w:rsidRPr="00FF430B">
        <w:rPr>
          <w:noProof w:val="0"/>
        </w:rPr>
        <w:t>Anexa nr.</w:t>
      </w:r>
      <w:r>
        <w:rPr>
          <w:noProof w:val="0"/>
        </w:rPr>
        <w:t xml:space="preserve"> </w:t>
      </w:r>
      <w:r w:rsidRPr="00FF430B">
        <w:rPr>
          <w:noProof w:val="0"/>
        </w:rPr>
        <w:t>25</w:t>
      </w:r>
    </w:p>
    <w:p w:rsidR="003E56E8" w:rsidRPr="00FF430B" w:rsidRDefault="003E56E8" w:rsidP="000C5DFB">
      <w:pPr>
        <w:jc w:val="right"/>
        <w:rPr>
          <w:noProof w:val="0"/>
        </w:rPr>
      </w:pPr>
      <w:r w:rsidRPr="00FF430B">
        <w:rPr>
          <w:noProof w:val="0"/>
        </w:rPr>
        <w:t>la Documentația standard nr._____</w:t>
      </w:r>
    </w:p>
    <w:p w:rsidR="003E56E8" w:rsidRPr="00FF430B" w:rsidRDefault="003E56E8" w:rsidP="000C5DFB">
      <w:pPr>
        <w:jc w:val="right"/>
        <w:rPr>
          <w:noProof w:val="0"/>
        </w:rPr>
      </w:pPr>
      <w:r w:rsidRPr="00FF430B">
        <w:rPr>
          <w:noProof w:val="0"/>
        </w:rPr>
        <w:t>din “____” ________ 20___</w:t>
      </w:r>
    </w:p>
    <w:p w:rsidR="003E56E8" w:rsidRPr="00FF430B" w:rsidRDefault="003E56E8" w:rsidP="00196AB4">
      <w:pPr>
        <w:pStyle w:val="ListParagraph"/>
        <w:numPr>
          <w:ilvl w:val="0"/>
          <w:numId w:val="0"/>
        </w:numPr>
        <w:ind w:right="-1"/>
        <w:rPr>
          <w:i/>
        </w:rPr>
      </w:pPr>
    </w:p>
    <w:p w:rsidR="003E56E8" w:rsidRPr="00FF430B" w:rsidRDefault="003E56E8" w:rsidP="00196AB4">
      <w:pPr>
        <w:pStyle w:val="ListParagraph"/>
        <w:numPr>
          <w:ilvl w:val="0"/>
          <w:numId w:val="0"/>
        </w:numPr>
        <w:ind w:right="-1"/>
        <w:rPr>
          <w:i/>
        </w:rPr>
      </w:pPr>
    </w:p>
    <w:p w:rsidR="003E56E8" w:rsidRPr="00FF430B" w:rsidRDefault="003E56E8" w:rsidP="00196AB4">
      <w:pPr>
        <w:pStyle w:val="ListParagraph"/>
        <w:numPr>
          <w:ilvl w:val="0"/>
          <w:numId w:val="0"/>
        </w:numPr>
        <w:ind w:right="-1"/>
        <w:rPr>
          <w:i/>
        </w:rPr>
      </w:pPr>
    </w:p>
    <w:p w:rsidR="003E56E8" w:rsidRPr="00FF430B" w:rsidRDefault="003E56E8" w:rsidP="007B392A">
      <w:pPr>
        <w:jc w:val="center"/>
        <w:rPr>
          <w:b/>
          <w:noProof w:val="0"/>
        </w:rPr>
      </w:pPr>
    </w:p>
    <w:p w:rsidR="003E56E8" w:rsidRPr="00FF430B" w:rsidRDefault="003E56E8" w:rsidP="007B392A">
      <w:pPr>
        <w:jc w:val="center"/>
        <w:rPr>
          <w:b/>
          <w:noProof w:val="0"/>
        </w:rPr>
      </w:pPr>
      <w:r w:rsidRPr="00FF430B">
        <w:rPr>
          <w:b/>
          <w:noProof w:val="0"/>
        </w:rPr>
        <w:t>CONTRACT – MODEL</w:t>
      </w:r>
    </w:p>
    <w:p w:rsidR="003E56E8" w:rsidRPr="00FF430B" w:rsidRDefault="003E56E8" w:rsidP="00196AB4">
      <w:pPr>
        <w:pStyle w:val="ListParagraph"/>
        <w:numPr>
          <w:ilvl w:val="0"/>
          <w:numId w:val="0"/>
        </w:numPr>
        <w:ind w:right="-1"/>
      </w:pPr>
    </w:p>
    <w:p w:rsidR="003E56E8" w:rsidRPr="00FF430B" w:rsidRDefault="003E56E8" w:rsidP="00196AB4">
      <w:pPr>
        <w:pStyle w:val="ListParagraph"/>
        <w:numPr>
          <w:ilvl w:val="0"/>
          <w:numId w:val="0"/>
        </w:numPr>
        <w:ind w:right="-1"/>
        <w:rPr>
          <w:i/>
        </w:rPr>
      </w:pPr>
    </w:p>
    <w:tbl>
      <w:tblPr>
        <w:tblW w:w="9748" w:type="dxa"/>
        <w:tblInd w:w="-426" w:type="dxa"/>
        <w:tblLayout w:type="fixed"/>
        <w:tblLook w:val="00A0"/>
      </w:tblPr>
      <w:tblGrid>
        <w:gridCol w:w="9748"/>
      </w:tblGrid>
      <w:tr w:rsidR="003E56E8" w:rsidRPr="00EC30C2" w:rsidTr="00283820">
        <w:trPr>
          <w:trHeight w:val="697"/>
        </w:trPr>
        <w:tc>
          <w:tcPr>
            <w:tcW w:w="9748" w:type="dxa"/>
            <w:vAlign w:val="center"/>
          </w:tcPr>
          <w:p w:rsidR="003E56E8" w:rsidRPr="00FF430B" w:rsidRDefault="003E56E8" w:rsidP="00196AB4">
            <w:pPr>
              <w:jc w:val="both"/>
            </w:pPr>
          </w:p>
          <w:p w:rsidR="003E56E8" w:rsidRPr="00FF430B" w:rsidRDefault="003E56E8" w:rsidP="00196AB4">
            <w:pPr>
              <w:jc w:val="both"/>
              <w:rPr>
                <w:b/>
                <w:caps/>
                <w:sz w:val="28"/>
                <w:szCs w:val="28"/>
              </w:rPr>
            </w:pPr>
          </w:p>
          <w:p w:rsidR="003E56E8" w:rsidRPr="00FF430B" w:rsidRDefault="003E56E8"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3E56E8" w:rsidRPr="00FF430B" w:rsidRDefault="003E56E8"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3E56E8" w:rsidRPr="00FF430B" w:rsidRDefault="003E56E8" w:rsidP="00196AB4">
            <w:pPr>
              <w:jc w:val="both"/>
              <w:rPr>
                <w:b/>
                <w:i/>
              </w:rPr>
            </w:pPr>
          </w:p>
          <w:p w:rsidR="003E56E8" w:rsidRPr="00FF430B" w:rsidRDefault="003E56E8" w:rsidP="00196AB4">
            <w:pPr>
              <w:jc w:val="both"/>
              <w:rPr>
                <w:b/>
                <w:i/>
              </w:rPr>
            </w:pPr>
          </w:p>
          <w:p w:rsidR="003E56E8" w:rsidRPr="00FF430B" w:rsidRDefault="003E56E8" w:rsidP="00F26535">
            <w:pPr>
              <w:tabs>
                <w:tab w:val="center" w:pos="-6663"/>
                <w:tab w:val="left" w:pos="567"/>
                <w:tab w:val="right" w:pos="10206"/>
              </w:tabs>
            </w:pPr>
            <w:r w:rsidRPr="00FF430B">
              <w:t>„___”_________20__                                                                                  _________________</w:t>
            </w:r>
          </w:p>
          <w:p w:rsidR="003E56E8" w:rsidRPr="00FF430B" w:rsidRDefault="003E56E8" w:rsidP="009453D7">
            <w:pPr>
              <w:jc w:val="center"/>
            </w:pPr>
            <w:r w:rsidRPr="00FF430B">
              <w:rPr>
                <w:sz w:val="20"/>
                <w:szCs w:val="20"/>
              </w:rPr>
              <w:t xml:space="preserve">                                                                                                                                    (municipiu, oraş)</w:t>
            </w:r>
          </w:p>
          <w:p w:rsidR="003E56E8" w:rsidRPr="00FF430B" w:rsidRDefault="003E56E8" w:rsidP="00196AB4">
            <w:pPr>
              <w:jc w:val="both"/>
            </w:pPr>
          </w:p>
          <w:p w:rsidR="003E56E8" w:rsidRPr="00FF430B" w:rsidRDefault="003E56E8" w:rsidP="00196AB4">
            <w:pPr>
              <w:jc w:val="both"/>
            </w:pPr>
          </w:p>
          <w:p w:rsidR="003E56E8" w:rsidRPr="00FF430B" w:rsidRDefault="003E56E8" w:rsidP="0019071C">
            <w:pPr>
              <w:pStyle w:val="ListParagraph"/>
              <w:numPr>
                <w:ilvl w:val="3"/>
                <w:numId w:val="3"/>
              </w:numPr>
              <w:rPr>
                <w:b/>
                <w:kern w:val="28"/>
              </w:rPr>
            </w:pPr>
            <w:r w:rsidRPr="00FF430B">
              <w:rPr>
                <w:b/>
                <w:kern w:val="28"/>
              </w:rPr>
              <w:t>PARTEA GENERALĂ</w:t>
            </w:r>
          </w:p>
          <w:p w:rsidR="003E56E8" w:rsidRPr="00FF430B" w:rsidRDefault="003E56E8" w:rsidP="004B0051">
            <w:pPr>
              <w:pStyle w:val="ListParagraph"/>
              <w:numPr>
                <w:ilvl w:val="0"/>
                <w:numId w:val="0"/>
              </w:numPr>
              <w:ind w:left="3240"/>
              <w:rPr>
                <w:kern w:val="28"/>
                <w:sz w:val="20"/>
                <w:szCs w:val="20"/>
              </w:rPr>
            </w:pPr>
            <w:r w:rsidRPr="00FF430B">
              <w:rPr>
                <w:kern w:val="28"/>
                <w:sz w:val="20"/>
                <w:szCs w:val="20"/>
              </w:rPr>
              <w:t xml:space="preserve"> (OBLIGATORIU)</w:t>
            </w:r>
          </w:p>
          <w:p w:rsidR="003E56E8" w:rsidRPr="00FF430B" w:rsidRDefault="003E56E8" w:rsidP="004B0051">
            <w:pPr>
              <w:rPr>
                <w:b/>
                <w:kern w:val="28"/>
              </w:rPr>
            </w:pPr>
          </w:p>
          <w:p w:rsidR="003E56E8" w:rsidRPr="00FF430B" w:rsidRDefault="003E56E8" w:rsidP="004B0051">
            <w:pPr>
              <w:rPr>
                <w:b/>
                <w:kern w:val="28"/>
              </w:rPr>
            </w:pPr>
            <w:r w:rsidRPr="00FF430B">
              <w:rPr>
                <w:b/>
                <w:kern w:val="28"/>
              </w:rPr>
              <w:t>PĂRŢILE CONTRACTANTE</w:t>
            </w:r>
          </w:p>
          <w:p w:rsidR="003E56E8" w:rsidRPr="00FF430B" w:rsidRDefault="003E56E8" w:rsidP="004B0051">
            <w:pPr>
              <w:rPr>
                <w:b/>
                <w:kern w:val="28"/>
              </w:rPr>
            </w:pPr>
          </w:p>
          <w:p w:rsidR="003E56E8" w:rsidRPr="00295DA9" w:rsidRDefault="003E56E8" w:rsidP="00385C85">
            <w:pPr>
              <w:pStyle w:val="NormalWeb"/>
              <w:tabs>
                <w:tab w:val="left" w:pos="567"/>
                <w:tab w:val="right" w:pos="9531"/>
              </w:tabs>
              <w:ind w:firstLine="0"/>
              <w:rPr>
                <w:lang w:val="pt-BR"/>
              </w:rPr>
            </w:pPr>
            <w:r w:rsidRPr="00295DA9">
              <w:rPr>
                <w:lang w:val="pt-BR"/>
              </w:rPr>
              <w:t>Prezentul contract este încheiat în urma procedurii de achiziție nr. ________________ din data___________________, între____________________________________________________</w:t>
            </w:r>
          </w:p>
          <w:p w:rsidR="003E56E8" w:rsidRPr="00FF430B" w:rsidRDefault="003E56E8" w:rsidP="00385C85">
            <w:pPr>
              <w:tabs>
                <w:tab w:val="left" w:pos="567"/>
                <w:tab w:val="right" w:pos="10205"/>
              </w:tabs>
              <w:jc w:val="both"/>
            </w:pPr>
            <w:r w:rsidRPr="00FF430B">
              <w:t>_____________________________________________________________________, cu sediul în</w:t>
            </w:r>
          </w:p>
          <w:p w:rsidR="003E56E8" w:rsidRPr="00FF430B" w:rsidRDefault="003E56E8" w:rsidP="00385C85">
            <w:pPr>
              <w:tabs>
                <w:tab w:val="left" w:pos="567"/>
                <w:tab w:val="right" w:pos="10205"/>
              </w:tabs>
              <w:jc w:val="both"/>
              <w:rPr>
                <w:sz w:val="20"/>
                <w:szCs w:val="20"/>
              </w:rPr>
            </w:pPr>
            <w:r w:rsidRPr="00FF430B">
              <w:rPr>
                <w:sz w:val="20"/>
                <w:szCs w:val="20"/>
              </w:rPr>
              <w:t xml:space="preserve">                                                          (denumirea autorităţii contractante) </w:t>
            </w:r>
          </w:p>
          <w:p w:rsidR="003E56E8" w:rsidRPr="00FF430B" w:rsidRDefault="003E56E8" w:rsidP="00385C85">
            <w:pPr>
              <w:tabs>
                <w:tab w:val="left" w:pos="567"/>
                <w:tab w:val="right" w:pos="9531"/>
              </w:tabs>
              <w:jc w:val="both"/>
            </w:pPr>
            <w:r w:rsidRPr="00FF430B">
              <w:t>______________________________________________________________________________</w:t>
            </w:r>
          </w:p>
          <w:p w:rsidR="003E56E8" w:rsidRPr="00295DA9" w:rsidRDefault="003E56E8" w:rsidP="00385C85">
            <w:pPr>
              <w:pStyle w:val="cn"/>
              <w:tabs>
                <w:tab w:val="left" w:pos="567"/>
              </w:tabs>
              <w:jc w:val="both"/>
              <w:rPr>
                <w:sz w:val="20"/>
                <w:szCs w:val="20"/>
                <w:lang w:val="pt-BR"/>
              </w:rPr>
            </w:pPr>
            <w:r w:rsidRPr="00295DA9">
              <w:rPr>
                <w:sz w:val="20"/>
                <w:szCs w:val="20"/>
                <w:lang w:val="pt-BR"/>
              </w:rPr>
              <w:t xml:space="preserve">                                                                   (localitatea) </w:t>
            </w:r>
          </w:p>
          <w:p w:rsidR="003E56E8" w:rsidRPr="00FF430B" w:rsidRDefault="003E56E8" w:rsidP="00385C85">
            <w:pPr>
              <w:tabs>
                <w:tab w:val="left" w:pos="567"/>
                <w:tab w:val="right" w:pos="9531"/>
              </w:tabs>
              <w:jc w:val="both"/>
            </w:pPr>
            <w:r w:rsidRPr="00FF430B">
              <w:t xml:space="preserve">str._____________________________________, </w:t>
            </w:r>
            <w:r w:rsidRPr="00FF430B">
              <w:tab/>
              <w:t>telefon: ______________, fax: _____________,</w:t>
            </w:r>
          </w:p>
          <w:p w:rsidR="003E56E8" w:rsidRPr="00295DA9" w:rsidRDefault="003E56E8" w:rsidP="00385C85">
            <w:pPr>
              <w:pStyle w:val="NormalWeb"/>
              <w:tabs>
                <w:tab w:val="left" w:pos="567"/>
                <w:tab w:val="right" w:pos="9531"/>
              </w:tabs>
              <w:ind w:firstLine="0"/>
              <w:rPr>
                <w:lang w:val="pt-BR"/>
              </w:rPr>
            </w:pPr>
            <w:r w:rsidRPr="00295DA9">
              <w:rPr>
                <w:lang w:val="pt-BR"/>
              </w:rPr>
              <w:t xml:space="preserve">IDNO ________________ reprezentat prin ______________________________________________________________________________,    </w:t>
            </w:r>
          </w:p>
          <w:p w:rsidR="003E56E8" w:rsidRPr="00295DA9" w:rsidRDefault="003E56E8" w:rsidP="00385C85">
            <w:pPr>
              <w:pStyle w:val="NormalWeb"/>
              <w:tabs>
                <w:tab w:val="left" w:pos="567"/>
              </w:tabs>
              <w:ind w:firstLine="0"/>
              <w:rPr>
                <w:sz w:val="20"/>
                <w:szCs w:val="20"/>
                <w:lang w:val="pt-BR"/>
              </w:rPr>
            </w:pPr>
            <w:r w:rsidRPr="00295DA9">
              <w:rPr>
                <w:sz w:val="20"/>
                <w:szCs w:val="20"/>
                <w:lang w:val="pt-BR"/>
              </w:rPr>
              <w:t xml:space="preserve">                                                    (numele, prenumele şi funcţia conducătorului) </w:t>
            </w:r>
          </w:p>
          <w:p w:rsidR="003E56E8" w:rsidRPr="00FF430B" w:rsidRDefault="003E56E8" w:rsidP="00385C85">
            <w:pPr>
              <w:tabs>
                <w:tab w:val="left" w:pos="567"/>
                <w:tab w:val="right" w:pos="9531"/>
              </w:tabs>
              <w:jc w:val="both"/>
            </w:pPr>
            <w:r w:rsidRPr="00FF430B">
              <w:t xml:space="preserve">în calitate de Beneficiar, pe de o parte, şi______________________________________________, </w:t>
            </w:r>
          </w:p>
          <w:p w:rsidR="003E56E8" w:rsidRPr="00FF430B" w:rsidRDefault="003E56E8" w:rsidP="00385C85">
            <w:pPr>
              <w:tabs>
                <w:tab w:val="left" w:pos="567"/>
                <w:tab w:val="right" w:pos="10205"/>
              </w:tabs>
              <w:jc w:val="both"/>
              <w:rPr>
                <w:sz w:val="20"/>
                <w:szCs w:val="20"/>
              </w:rPr>
            </w:pPr>
            <w:r w:rsidRPr="00FF430B">
              <w:rPr>
                <w:sz w:val="20"/>
                <w:szCs w:val="20"/>
              </w:rPr>
              <w:t xml:space="preserve">                                                                                                (denumirea operatorului economic) </w:t>
            </w:r>
          </w:p>
          <w:p w:rsidR="003E56E8" w:rsidRPr="00FF430B" w:rsidRDefault="003E56E8" w:rsidP="00385C85">
            <w:pPr>
              <w:tabs>
                <w:tab w:val="left" w:pos="567"/>
                <w:tab w:val="right" w:pos="9531"/>
              </w:tabs>
              <w:jc w:val="both"/>
            </w:pPr>
            <w:r w:rsidRPr="00FF430B">
              <w:t>cu sediul în _________________________________str._________________________________,</w:t>
            </w:r>
          </w:p>
          <w:p w:rsidR="003E56E8" w:rsidRPr="00FF430B" w:rsidRDefault="003E56E8" w:rsidP="00385C85">
            <w:pPr>
              <w:tabs>
                <w:tab w:val="left" w:pos="567"/>
                <w:tab w:val="right" w:pos="10205"/>
              </w:tabs>
              <w:jc w:val="both"/>
              <w:rPr>
                <w:sz w:val="20"/>
                <w:szCs w:val="20"/>
              </w:rPr>
            </w:pPr>
            <w:r w:rsidRPr="00FF430B">
              <w:rPr>
                <w:sz w:val="20"/>
                <w:szCs w:val="20"/>
              </w:rPr>
              <w:t xml:space="preserve">                                                    (localitatea) </w:t>
            </w:r>
          </w:p>
          <w:p w:rsidR="003E56E8" w:rsidRPr="00295DA9" w:rsidRDefault="003E56E8" w:rsidP="00385C85">
            <w:pPr>
              <w:pStyle w:val="NormalWeb"/>
              <w:tabs>
                <w:tab w:val="left" w:pos="567"/>
              </w:tabs>
              <w:ind w:firstLine="0"/>
              <w:rPr>
                <w:sz w:val="20"/>
                <w:szCs w:val="20"/>
                <w:lang w:val="pt-BR"/>
              </w:rPr>
            </w:pPr>
            <w:r w:rsidRPr="00295DA9">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E56E8" w:rsidRPr="00295DA9" w:rsidRDefault="003E56E8" w:rsidP="00385C85">
            <w:pPr>
              <w:pStyle w:val="NormalWeb"/>
              <w:tabs>
                <w:tab w:val="left" w:pos="567"/>
              </w:tabs>
              <w:ind w:firstLine="0"/>
              <w:rPr>
                <w:sz w:val="20"/>
                <w:szCs w:val="20"/>
                <w:lang w:val="pt-BR"/>
              </w:rPr>
            </w:pPr>
            <w:r w:rsidRPr="00295DA9">
              <w:rPr>
                <w:sz w:val="20"/>
                <w:szCs w:val="20"/>
                <w:lang w:val="pt-BR"/>
              </w:rPr>
              <w:t xml:space="preserve"> (numele şi funcţia conducătorului)</w:t>
            </w:r>
          </w:p>
          <w:p w:rsidR="003E56E8" w:rsidRPr="00295DA9" w:rsidRDefault="003E56E8" w:rsidP="00196AB4">
            <w:pPr>
              <w:pStyle w:val="ListParagraph"/>
              <w:numPr>
                <w:ilvl w:val="0"/>
                <w:numId w:val="0"/>
              </w:numPr>
              <w:tabs>
                <w:tab w:val="clear" w:pos="1134"/>
                <w:tab w:val="left" w:pos="3705"/>
              </w:tabs>
              <w:spacing w:after="200" w:line="276" w:lineRule="auto"/>
              <w:contextualSpacing/>
              <w:rPr>
                <w:lang w:val="pt-BR"/>
              </w:rPr>
            </w:pPr>
          </w:p>
          <w:p w:rsidR="003E56E8" w:rsidRPr="00FF430B" w:rsidRDefault="003E56E8" w:rsidP="00196AB4">
            <w:pPr>
              <w:tabs>
                <w:tab w:val="left" w:pos="3705"/>
              </w:tabs>
              <w:spacing w:after="200" w:line="276" w:lineRule="auto"/>
              <w:contextualSpacing/>
            </w:pPr>
            <w:r w:rsidRPr="00FF430B">
              <w:rPr>
                <w:b/>
              </w:rPr>
              <w:t>1. OBIECTUL CONTRACTULUI</w:t>
            </w:r>
          </w:p>
          <w:p w:rsidR="003E56E8" w:rsidRPr="00FF430B" w:rsidRDefault="003E56E8" w:rsidP="00684D44">
            <w:pPr>
              <w:spacing w:line="276" w:lineRule="auto"/>
              <w:contextualSpacing/>
              <w:jc w:val="both"/>
            </w:pPr>
            <w:r w:rsidRPr="00FF430B">
              <w:t xml:space="preserve">1.1. Antreprenorul se obligă să execute </w:t>
            </w:r>
            <w:r w:rsidRPr="00FF430B">
              <w:rPr>
                <w:i/>
              </w:rPr>
              <w:t>lucrările _</w:t>
            </w:r>
            <w:r>
              <w:t xml:space="preserve"> Construcția rețelelor de aprovizionare cu apă potabilă a locuitorilor din s. Temeleuți</w:t>
            </w:r>
            <w:r w:rsidRPr="00FF430B">
              <w:rPr>
                <w:i/>
              </w:rPr>
              <w:t xml:space="preserve"> _</w:t>
            </w:r>
            <w:r w:rsidRPr="00FF430B">
              <w:t>în conformitate cu prevederile proiectului tehnic, cu detaliile de execuţie, precum şi cu normativele, standardele şi prescripţiile tehnice.</w:t>
            </w:r>
          </w:p>
          <w:p w:rsidR="003E56E8" w:rsidRPr="00FF430B" w:rsidRDefault="003E56E8" w:rsidP="00196AB4">
            <w:pPr>
              <w:jc w:val="both"/>
            </w:pPr>
          </w:p>
          <w:p w:rsidR="003E56E8" w:rsidRPr="00FF430B" w:rsidRDefault="003E56E8" w:rsidP="00196AB4">
            <w:pPr>
              <w:tabs>
                <w:tab w:val="left" w:pos="3585"/>
              </w:tabs>
              <w:spacing w:line="276" w:lineRule="auto"/>
              <w:contextualSpacing/>
            </w:pPr>
            <w:r w:rsidRPr="00FF430B">
              <w:rPr>
                <w:b/>
              </w:rPr>
              <w:t>2. PERIOADA DE EXECUŢIE</w:t>
            </w:r>
          </w:p>
          <w:p w:rsidR="003E56E8" w:rsidRPr="00295DA9" w:rsidRDefault="003E56E8" w:rsidP="00196AB4">
            <w:pPr>
              <w:pStyle w:val="NormalWeb"/>
              <w:tabs>
                <w:tab w:val="left" w:pos="567"/>
              </w:tabs>
              <w:spacing w:line="276" w:lineRule="auto"/>
              <w:ind w:firstLine="0"/>
              <w:rPr>
                <w:lang w:val="pt-BR"/>
              </w:rPr>
            </w:pPr>
            <w:r w:rsidRPr="00295DA9">
              <w:rPr>
                <w:lang w:val="pt-BR"/>
              </w:rPr>
              <w:t>2.1. Durata de execuţie a lucrărilor con</w:t>
            </w:r>
            <w:r>
              <w:rPr>
                <w:lang w:val="pt-BR"/>
              </w:rPr>
              <w:t xml:space="preserve">tractate este de ___7______ luni </w:t>
            </w:r>
            <w:r w:rsidRPr="00295DA9">
              <w:rPr>
                <w:lang w:val="pt-BR"/>
              </w:rPr>
              <w:t>după primirea ordinului de începere a execuţiei şi asigurării lucrului ritmic de către beneficiar-ordonatorul de credite.</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2.2. Graficul de execuţie a lucrărilor se va efectua conform specificaţiei din anexa la prezentul contract. </w:t>
            </w:r>
          </w:p>
          <w:p w:rsidR="003E56E8" w:rsidRPr="00295DA9" w:rsidRDefault="003E56E8" w:rsidP="00196AB4">
            <w:pPr>
              <w:pStyle w:val="NormalWeb"/>
              <w:tabs>
                <w:tab w:val="left" w:pos="567"/>
              </w:tabs>
              <w:spacing w:line="276" w:lineRule="auto"/>
              <w:ind w:firstLine="0"/>
              <w:rPr>
                <w:lang w:val="pt-BR"/>
              </w:rPr>
            </w:pPr>
            <w:r w:rsidRPr="00295DA9">
              <w:rPr>
                <w:lang w:val="pt-BR"/>
              </w:rPr>
              <w:t>2.3. Perioada de execuţie poate fi prelungită sau suspendată dacă constrângerea activităţii se datorează următoarelor cauze:</w:t>
            </w:r>
          </w:p>
          <w:p w:rsidR="003E56E8" w:rsidRPr="00FF430B" w:rsidRDefault="003E56E8" w:rsidP="002F556B">
            <w:pPr>
              <w:numPr>
                <w:ilvl w:val="0"/>
                <w:numId w:val="9"/>
              </w:numPr>
              <w:tabs>
                <w:tab w:val="left" w:pos="1276"/>
              </w:tabs>
              <w:spacing w:line="276" w:lineRule="auto"/>
              <w:ind w:left="0" w:hanging="425"/>
              <w:jc w:val="both"/>
            </w:pPr>
            <w:r w:rsidRPr="00FF430B">
              <w:t>generate de Beneficiar;</w:t>
            </w:r>
          </w:p>
          <w:p w:rsidR="003E56E8" w:rsidRPr="00FF430B" w:rsidRDefault="003E56E8"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3E56E8" w:rsidRPr="00FF430B" w:rsidRDefault="003E56E8"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3E56E8" w:rsidRPr="00FF430B" w:rsidRDefault="003E56E8" w:rsidP="002F556B">
            <w:pPr>
              <w:numPr>
                <w:ilvl w:val="0"/>
                <w:numId w:val="9"/>
              </w:numPr>
              <w:tabs>
                <w:tab w:val="left" w:pos="1276"/>
              </w:tabs>
              <w:spacing w:line="276" w:lineRule="auto"/>
              <w:ind w:left="0" w:hanging="425"/>
              <w:jc w:val="both"/>
            </w:pPr>
            <w:r w:rsidRPr="00FF430B">
              <w:t>calamităţilor naturale recunoscute de autoritatea legală.</w:t>
            </w:r>
          </w:p>
          <w:p w:rsidR="003E56E8" w:rsidRPr="00295DA9" w:rsidRDefault="003E56E8" w:rsidP="00196AB4">
            <w:pPr>
              <w:pStyle w:val="NormalWeb"/>
              <w:tabs>
                <w:tab w:val="left" w:pos="567"/>
              </w:tabs>
              <w:spacing w:line="276" w:lineRule="auto"/>
              <w:ind w:firstLine="0"/>
              <w:rPr>
                <w:lang w:val="pt-BR"/>
              </w:rPr>
            </w:pPr>
            <w:r w:rsidRPr="00295DA9">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E56E8" w:rsidRPr="00295DA9" w:rsidRDefault="003E56E8" w:rsidP="00196AB4">
            <w:pPr>
              <w:pStyle w:val="NormalWeb"/>
              <w:tabs>
                <w:tab w:val="left" w:pos="567"/>
              </w:tabs>
              <w:spacing w:line="276" w:lineRule="auto"/>
              <w:ind w:firstLine="0"/>
              <w:rPr>
                <w:lang w:val="pt-BR"/>
              </w:rPr>
            </w:pPr>
            <w:r w:rsidRPr="00295DA9">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3E56E8" w:rsidRPr="00FF430B" w:rsidRDefault="003E56E8"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E56E8" w:rsidRPr="00FF430B" w:rsidRDefault="003E56E8"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Pr="009F4911">
              <w:rPr>
                <w:b/>
                <w:noProof w:val="0"/>
                <w:color w:val="FF0000"/>
                <w:lang w:eastAsia="ru-RU"/>
              </w:rPr>
              <w:t>____min.2 ani_______________.</w:t>
            </w:r>
          </w:p>
          <w:p w:rsidR="003E56E8" w:rsidRPr="00295DA9" w:rsidRDefault="003E56E8" w:rsidP="00196AB4">
            <w:pPr>
              <w:pStyle w:val="ListParagraph"/>
              <w:numPr>
                <w:ilvl w:val="0"/>
                <w:numId w:val="0"/>
              </w:numPr>
              <w:rPr>
                <w:lang w:val="pt-BR"/>
              </w:rPr>
            </w:pPr>
          </w:p>
          <w:p w:rsidR="003E56E8" w:rsidRPr="00FF430B" w:rsidRDefault="003E56E8" w:rsidP="00196AB4">
            <w:pPr>
              <w:tabs>
                <w:tab w:val="left" w:pos="3645"/>
              </w:tabs>
              <w:spacing w:line="276" w:lineRule="auto"/>
              <w:contextualSpacing/>
            </w:pPr>
            <w:r w:rsidRPr="00FF430B">
              <w:rPr>
                <w:b/>
              </w:rPr>
              <w:t>3. VALOAREA LUCRĂRILOR ŞI MODALITĂŢILE DE PLATĂ</w:t>
            </w:r>
          </w:p>
          <w:p w:rsidR="003E56E8" w:rsidRPr="00FF430B" w:rsidRDefault="003E56E8"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3E56E8" w:rsidRPr="00295DA9" w:rsidRDefault="003E56E8" w:rsidP="00196AB4">
            <w:pPr>
              <w:pStyle w:val="NormalWeb"/>
              <w:tabs>
                <w:tab w:val="left" w:pos="321"/>
              </w:tabs>
              <w:spacing w:line="276" w:lineRule="auto"/>
              <w:ind w:firstLine="0"/>
              <w:rPr>
                <w:lang w:val="pt-BR"/>
              </w:rPr>
            </w:pPr>
            <w:r w:rsidRPr="00295DA9">
              <w:rPr>
                <w:lang w:val="pt-BR"/>
              </w:rPr>
              <w:t>3.2.Achitările vor fi efectuate prin transfer în baza facturilor fiscale, după primirea proceselor – verbale de recepţie a lucrărilor executate, semnate şi acceptate de către Beneficiar.</w:t>
            </w:r>
          </w:p>
          <w:p w:rsidR="003E56E8" w:rsidRPr="00295DA9" w:rsidRDefault="003E56E8" w:rsidP="00196AB4">
            <w:pPr>
              <w:pStyle w:val="NormalWeb"/>
              <w:tabs>
                <w:tab w:val="left" w:pos="37"/>
              </w:tabs>
              <w:spacing w:line="276" w:lineRule="auto"/>
              <w:ind w:firstLine="0"/>
              <w:rPr>
                <w:lang w:val="pt-BR"/>
              </w:rPr>
            </w:pPr>
            <w:r w:rsidRPr="00295DA9">
              <w:rPr>
                <w:lang w:val="pt-BR"/>
              </w:rPr>
              <w:t>3.3. Beneficiarul va verifica procesele-verbale de recepție a lucrărilor executate în termen de ….. zile calendaristice de la primirea acestora de la Antreprenor.</w:t>
            </w:r>
          </w:p>
          <w:p w:rsidR="003E56E8" w:rsidRPr="00295DA9" w:rsidRDefault="003E56E8" w:rsidP="00196AB4">
            <w:pPr>
              <w:pStyle w:val="NormalWeb"/>
              <w:tabs>
                <w:tab w:val="left" w:pos="37"/>
              </w:tabs>
              <w:spacing w:line="276" w:lineRule="auto"/>
              <w:ind w:firstLine="0"/>
              <w:rPr>
                <w:lang w:val="pt-BR"/>
              </w:rPr>
            </w:pPr>
            <w:r w:rsidRPr="00295DA9">
              <w:rPr>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E56E8" w:rsidRPr="00295DA9" w:rsidRDefault="003E56E8" w:rsidP="00196AB4">
            <w:pPr>
              <w:pStyle w:val="NormalWeb"/>
              <w:tabs>
                <w:tab w:val="left" w:pos="37"/>
              </w:tabs>
              <w:spacing w:line="276" w:lineRule="auto"/>
              <w:ind w:firstLine="0"/>
              <w:rPr>
                <w:lang w:val="pt-BR"/>
              </w:rPr>
            </w:pPr>
            <w:r w:rsidRPr="00295DA9">
              <w:rPr>
                <w:lang w:val="pt-BR"/>
              </w:rPr>
              <w:t>3.5.Lucrările nu vor fi considerate finalizate până când procesul-verbal de recepţie la terminarea lucrărilor  nu va fi semnat de comisia de recepţie, care confirmă că lucrările au fost executate conform contractului.</w:t>
            </w:r>
          </w:p>
          <w:p w:rsidR="003E56E8" w:rsidRPr="00295DA9" w:rsidRDefault="003E56E8" w:rsidP="00A101F6">
            <w:pPr>
              <w:pStyle w:val="NormalWeb"/>
              <w:tabs>
                <w:tab w:val="left" w:pos="37"/>
              </w:tabs>
              <w:spacing w:line="276" w:lineRule="auto"/>
              <w:ind w:firstLine="0"/>
              <w:rPr>
                <w:lang w:val="pt-BR"/>
              </w:rPr>
            </w:pPr>
            <w:r w:rsidRPr="00295DA9">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E56E8" w:rsidRPr="00295DA9" w:rsidRDefault="003E56E8" w:rsidP="00196AB4">
            <w:pPr>
              <w:pStyle w:val="NormalWeb"/>
              <w:tabs>
                <w:tab w:val="left" w:pos="37"/>
              </w:tabs>
              <w:spacing w:line="276" w:lineRule="auto"/>
              <w:ind w:firstLine="0"/>
              <w:rPr>
                <w:lang w:val="pt-BR"/>
              </w:rPr>
            </w:pPr>
          </w:p>
          <w:p w:rsidR="003E56E8" w:rsidRPr="00FF430B" w:rsidRDefault="003E56E8" w:rsidP="00371806">
            <w:pPr>
              <w:tabs>
                <w:tab w:val="left" w:pos="2625"/>
              </w:tabs>
              <w:spacing w:after="200" w:line="276" w:lineRule="auto"/>
              <w:contextualSpacing/>
              <w:rPr>
                <w:b/>
              </w:rPr>
            </w:pPr>
            <w:r w:rsidRPr="00FF430B">
              <w:rPr>
                <w:b/>
              </w:rPr>
              <w:t>4. DREPTURILE ŞI OBLIGAŢIUNILE ANTREPRENORULUI ŞI ALE BENEFICIARULUI</w:t>
            </w:r>
          </w:p>
          <w:p w:rsidR="003E56E8" w:rsidRPr="00FF430B" w:rsidRDefault="003E56E8"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E56E8" w:rsidRPr="00FF430B" w:rsidRDefault="003E56E8"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E56E8" w:rsidRPr="00295DA9" w:rsidRDefault="003E56E8" w:rsidP="00371806">
            <w:pPr>
              <w:pStyle w:val="NormalWeb"/>
              <w:tabs>
                <w:tab w:val="left" w:pos="567"/>
              </w:tabs>
              <w:spacing w:line="276" w:lineRule="auto"/>
              <w:ind w:firstLine="0"/>
              <w:rPr>
                <w:lang w:val="pt-BR"/>
              </w:rPr>
            </w:pPr>
            <w:r w:rsidRPr="00295DA9">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4.4. Documentaţia pusă la dispoziţia Antreprenorului se repartizează astfel: </w:t>
            </w:r>
          </w:p>
          <w:p w:rsidR="003E56E8" w:rsidRPr="00FF430B" w:rsidRDefault="003E56E8"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3E56E8" w:rsidRPr="00295DA9" w:rsidRDefault="003E56E8" w:rsidP="00196AB4">
            <w:pPr>
              <w:pStyle w:val="NormalWeb"/>
              <w:tabs>
                <w:tab w:val="left" w:pos="567"/>
              </w:tabs>
              <w:spacing w:line="276" w:lineRule="auto"/>
              <w:ind w:firstLine="0"/>
              <w:rPr>
                <w:lang w:val="pt-BR"/>
              </w:rPr>
            </w:pPr>
            <w:r w:rsidRPr="00295DA9">
              <w:rPr>
                <w:lang w:val="pt-BR"/>
              </w:rPr>
              <w:t>4.10. Antreprenorul, prin atribuirea ofertei în favoarea sa, se angajează să prezinte garanţia de bună execuţie a contractului, în cuantum de _</w:t>
            </w:r>
            <w:r>
              <w:rPr>
                <w:lang w:val="pt-BR"/>
              </w:rPr>
              <w:t>3</w:t>
            </w:r>
            <w:r w:rsidRPr="00295DA9">
              <w:rPr>
                <w:lang w:val="pt-BR"/>
              </w:rPr>
              <w:t>_% din valoarea contractului atribuit.</w:t>
            </w:r>
          </w:p>
          <w:p w:rsidR="003E56E8" w:rsidRPr="00295DA9" w:rsidRDefault="003E56E8" w:rsidP="00684D44">
            <w:pPr>
              <w:pStyle w:val="NormalWeb"/>
              <w:tabs>
                <w:tab w:val="left" w:pos="567"/>
              </w:tabs>
              <w:spacing w:line="276" w:lineRule="auto"/>
              <w:ind w:firstLine="0"/>
              <w:rPr>
                <w:lang w:val="pt-BR"/>
              </w:rPr>
            </w:pPr>
            <w:r w:rsidRPr="00295DA9">
              <w:rPr>
                <w:lang w:val="pt-BR"/>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4.14. La lucrările la care se fac încercări, se consideră calitatea probei îndeplinită atâta timp cât rezultatele se înscriu în limitele admise prin reglementările tehnice.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E56E8" w:rsidRPr="00295DA9" w:rsidRDefault="003E56E8" w:rsidP="00196AB4">
            <w:pPr>
              <w:pStyle w:val="NormalWeb"/>
              <w:tabs>
                <w:tab w:val="left" w:pos="567"/>
              </w:tabs>
              <w:spacing w:line="276" w:lineRule="auto"/>
              <w:ind w:firstLine="0"/>
              <w:rPr>
                <w:lang w:val="pt-BR"/>
              </w:rPr>
            </w:pPr>
            <w:r w:rsidRPr="00295DA9">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4.19. Pentru verificarea trasării de către Beneficiar sau proiectant, Antreprenorul este obligat să protejeze şi să păstreze toate reperele, bornele sau alte obiecte folosite la trasarea lucrărilor.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E56E8" w:rsidRPr="001D17A8" w:rsidRDefault="003E56E8" w:rsidP="00196AB4">
            <w:pPr>
              <w:pStyle w:val="NormalWeb"/>
              <w:tabs>
                <w:tab w:val="left" w:pos="567"/>
              </w:tabs>
              <w:spacing w:line="276" w:lineRule="auto"/>
              <w:ind w:firstLine="0"/>
              <w:rPr>
                <w:lang w:val="en-US"/>
              </w:rPr>
            </w:pPr>
            <w:r w:rsidRPr="001D17A8">
              <w:rPr>
                <w:lang w:val="en-US"/>
              </w:rPr>
              <w:t xml:space="preserve">4.22. Pe parcursul executării lucrărilor, Beneficiarul are dreptul să dispună în scris: </w:t>
            </w:r>
          </w:p>
          <w:p w:rsidR="003E56E8" w:rsidRPr="00FF430B" w:rsidRDefault="003E56E8"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3E56E8" w:rsidRPr="00FF430B" w:rsidRDefault="003E56E8"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3E56E8" w:rsidRPr="00FF430B" w:rsidRDefault="003E56E8"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3E56E8" w:rsidRPr="00295DA9" w:rsidRDefault="003E56E8" w:rsidP="00196AB4">
            <w:pPr>
              <w:pStyle w:val="NormalWeb"/>
              <w:tabs>
                <w:tab w:val="left" w:pos="567"/>
              </w:tabs>
              <w:spacing w:line="276" w:lineRule="auto"/>
              <w:ind w:firstLine="0"/>
              <w:rPr>
                <w:lang w:val="ro-RO"/>
              </w:rPr>
            </w:pPr>
            <w:r w:rsidRPr="00295DA9">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E56E8" w:rsidRPr="00295DA9" w:rsidRDefault="003E56E8" w:rsidP="00196AB4">
            <w:pPr>
              <w:pStyle w:val="NormalWeb"/>
              <w:tabs>
                <w:tab w:val="left" w:pos="567"/>
              </w:tabs>
              <w:spacing w:line="276" w:lineRule="auto"/>
              <w:ind w:firstLine="0"/>
              <w:rPr>
                <w:lang w:val="ro-RO"/>
              </w:rPr>
            </w:pPr>
            <w:r w:rsidRPr="00295DA9">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E56E8" w:rsidRPr="00295DA9" w:rsidRDefault="003E56E8" w:rsidP="00196AB4">
            <w:pPr>
              <w:pStyle w:val="NormalWeb"/>
              <w:tabs>
                <w:tab w:val="left" w:pos="567"/>
              </w:tabs>
              <w:spacing w:line="276" w:lineRule="auto"/>
              <w:ind w:firstLine="0"/>
              <w:rPr>
                <w:lang w:val="ro-RO"/>
              </w:rPr>
            </w:pPr>
            <w:r w:rsidRPr="00295DA9">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E56E8" w:rsidRPr="00295DA9" w:rsidRDefault="003E56E8" w:rsidP="00196AB4">
            <w:pPr>
              <w:pStyle w:val="NormalWeb"/>
              <w:tabs>
                <w:tab w:val="left" w:pos="426"/>
                <w:tab w:val="left" w:pos="3645"/>
              </w:tabs>
              <w:spacing w:line="276" w:lineRule="auto"/>
              <w:ind w:firstLine="0"/>
              <w:rPr>
                <w:lang w:val="ro-RO"/>
              </w:rPr>
            </w:pPr>
            <w:r w:rsidRPr="00295DA9">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E56E8" w:rsidRPr="00295DA9" w:rsidRDefault="003E56E8" w:rsidP="00196AB4">
            <w:pPr>
              <w:pStyle w:val="NormalWeb"/>
              <w:tabs>
                <w:tab w:val="left" w:pos="426"/>
                <w:tab w:val="left" w:pos="3645"/>
              </w:tabs>
              <w:spacing w:line="276" w:lineRule="auto"/>
              <w:ind w:firstLine="0"/>
              <w:rPr>
                <w:lang w:val="ro-RO"/>
              </w:rPr>
            </w:pPr>
          </w:p>
          <w:p w:rsidR="003E56E8" w:rsidRPr="00FF430B" w:rsidRDefault="003E56E8" w:rsidP="00196AB4">
            <w:pPr>
              <w:tabs>
                <w:tab w:val="left" w:pos="3225"/>
              </w:tabs>
              <w:spacing w:after="200" w:line="276" w:lineRule="auto"/>
              <w:contextualSpacing/>
            </w:pPr>
            <w:r w:rsidRPr="00FF430B">
              <w:rPr>
                <w:b/>
              </w:rPr>
              <w:t>5. AJUSTAREA VALORII CONTRACTULUI</w:t>
            </w:r>
          </w:p>
          <w:p w:rsidR="003E56E8" w:rsidRPr="00FF430B" w:rsidRDefault="003E56E8"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E56E8" w:rsidRPr="00295DA9" w:rsidRDefault="003E56E8" w:rsidP="00196AB4">
            <w:pPr>
              <w:pStyle w:val="ListParagraph"/>
              <w:numPr>
                <w:ilvl w:val="0"/>
                <w:numId w:val="0"/>
              </w:numPr>
              <w:tabs>
                <w:tab w:val="left" w:pos="1755"/>
              </w:tabs>
              <w:rPr>
                <w:lang w:val="pt-BR"/>
              </w:rPr>
            </w:pPr>
          </w:p>
          <w:p w:rsidR="003E56E8" w:rsidRPr="00FF430B" w:rsidRDefault="003E56E8" w:rsidP="00196AB4">
            <w:pPr>
              <w:tabs>
                <w:tab w:val="left" w:pos="4365"/>
              </w:tabs>
              <w:spacing w:line="276" w:lineRule="auto"/>
              <w:contextualSpacing/>
            </w:pPr>
            <w:r w:rsidRPr="00FF430B">
              <w:rPr>
                <w:b/>
              </w:rPr>
              <w:t xml:space="preserve">6. ANTREPRENORUL ŞI SUBANTREPRENORII </w:t>
            </w:r>
          </w:p>
          <w:p w:rsidR="003E56E8" w:rsidRPr="00295DA9" w:rsidRDefault="003E56E8" w:rsidP="00196AB4">
            <w:pPr>
              <w:pStyle w:val="NormalWeb"/>
              <w:tabs>
                <w:tab w:val="left" w:pos="567"/>
              </w:tabs>
              <w:spacing w:line="276" w:lineRule="auto"/>
              <w:ind w:firstLine="0"/>
              <w:rPr>
                <w:lang w:val="pt-BR"/>
              </w:rPr>
            </w:pPr>
            <w:r w:rsidRPr="00295DA9">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6.3. Pe parcursul execuţiei lucrărilor, Antreprenorul este obligat să comunice, la cererea Beneficiarului, datele de identificare ale subantreprenorilor. </w:t>
            </w:r>
          </w:p>
          <w:p w:rsidR="003E56E8" w:rsidRPr="00295DA9" w:rsidRDefault="003E56E8" w:rsidP="00196AB4">
            <w:pPr>
              <w:pStyle w:val="NormalWeb"/>
              <w:tabs>
                <w:tab w:val="left" w:pos="142"/>
                <w:tab w:val="left" w:pos="284"/>
              </w:tabs>
              <w:spacing w:line="276" w:lineRule="auto"/>
              <w:ind w:firstLine="0"/>
              <w:rPr>
                <w:lang w:val="pt-BR"/>
              </w:rPr>
            </w:pPr>
            <w:r w:rsidRPr="00295DA9">
              <w:rPr>
                <w:lang w:val="pt-BR"/>
              </w:rPr>
              <w:t>6.4. Angajarea forţei de muncă pe bază de acord nu este considerată obiectul unei subcontractări.</w:t>
            </w:r>
          </w:p>
          <w:p w:rsidR="003E56E8" w:rsidRPr="00295DA9" w:rsidRDefault="003E56E8" w:rsidP="00196AB4">
            <w:pPr>
              <w:pStyle w:val="NormalWeb"/>
              <w:tabs>
                <w:tab w:val="left" w:pos="142"/>
                <w:tab w:val="left" w:pos="284"/>
              </w:tabs>
              <w:spacing w:line="276" w:lineRule="auto"/>
              <w:ind w:firstLine="0"/>
              <w:rPr>
                <w:lang w:val="pt-BR"/>
              </w:rPr>
            </w:pPr>
          </w:p>
          <w:p w:rsidR="003E56E8" w:rsidRPr="00FF430B" w:rsidRDefault="003E56E8" w:rsidP="00196AB4">
            <w:pPr>
              <w:tabs>
                <w:tab w:val="left" w:pos="3645"/>
              </w:tabs>
              <w:spacing w:after="200" w:line="276" w:lineRule="auto"/>
              <w:contextualSpacing/>
            </w:pPr>
            <w:r w:rsidRPr="00FF430B">
              <w:rPr>
                <w:b/>
              </w:rPr>
              <w:t>7. FORŢA DE MUNCĂ</w:t>
            </w:r>
          </w:p>
          <w:p w:rsidR="003E56E8" w:rsidRPr="00FF430B" w:rsidRDefault="003E56E8"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3E56E8" w:rsidRPr="00FF430B" w:rsidRDefault="003E56E8" w:rsidP="00196AB4">
            <w:pPr>
              <w:tabs>
                <w:tab w:val="left" w:pos="2385"/>
              </w:tabs>
              <w:jc w:val="both"/>
            </w:pPr>
          </w:p>
          <w:p w:rsidR="003E56E8" w:rsidRPr="00FF430B" w:rsidRDefault="003E56E8" w:rsidP="00196AB4">
            <w:pPr>
              <w:tabs>
                <w:tab w:val="left" w:pos="4275"/>
              </w:tabs>
              <w:spacing w:line="276" w:lineRule="auto"/>
              <w:contextualSpacing/>
            </w:pPr>
            <w:r w:rsidRPr="00FF430B">
              <w:rPr>
                <w:b/>
              </w:rPr>
              <w:t>8. MATERIALELE ŞI EXECUŢIA LUCRĂRILOR PROPRIU-ZISE</w:t>
            </w:r>
          </w:p>
          <w:p w:rsidR="003E56E8" w:rsidRPr="00295DA9" w:rsidRDefault="003E56E8" w:rsidP="00196AB4">
            <w:pPr>
              <w:pStyle w:val="NormalWeb"/>
              <w:tabs>
                <w:tab w:val="left" w:pos="0"/>
              </w:tabs>
              <w:spacing w:line="276" w:lineRule="auto"/>
              <w:ind w:firstLine="0"/>
              <w:rPr>
                <w:lang w:val="pt-BR"/>
              </w:rPr>
            </w:pPr>
            <w:r w:rsidRPr="00295DA9">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E56E8" w:rsidRPr="00295DA9" w:rsidRDefault="003E56E8" w:rsidP="00196AB4">
            <w:pPr>
              <w:pStyle w:val="NormalWeb"/>
              <w:tabs>
                <w:tab w:val="left" w:pos="284"/>
              </w:tabs>
              <w:spacing w:line="276" w:lineRule="auto"/>
              <w:ind w:firstLine="0"/>
              <w:rPr>
                <w:lang w:val="pt-BR"/>
              </w:rPr>
            </w:pPr>
            <w:r w:rsidRPr="00295DA9">
              <w:rPr>
                <w:lang w:val="pt-BR"/>
              </w:rPr>
              <w:t xml:space="preserve">8.2.Costul probelor şi încercărilor va fi suportat de Antreprenor, dacă acesta este prevăzut îndocumentaţie, în caz contrar cheltuielile vor fi suportate de Beneficiar. </w:t>
            </w:r>
          </w:p>
          <w:p w:rsidR="003E56E8" w:rsidRPr="00FF430B" w:rsidRDefault="003E56E8" w:rsidP="00196AB4">
            <w:pPr>
              <w:pStyle w:val="NormalWeb"/>
              <w:tabs>
                <w:tab w:val="left" w:pos="284"/>
              </w:tabs>
              <w:spacing w:line="276" w:lineRule="auto"/>
              <w:ind w:firstLine="0"/>
            </w:pPr>
            <w:r w:rsidRPr="00295DA9">
              <w:rPr>
                <w:lang w:val="pt-BR"/>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3E56E8" w:rsidRPr="00295DA9" w:rsidRDefault="003E56E8" w:rsidP="002F556B">
            <w:pPr>
              <w:pStyle w:val="NormalWeb"/>
              <w:numPr>
                <w:ilvl w:val="1"/>
                <w:numId w:val="17"/>
              </w:numPr>
              <w:tabs>
                <w:tab w:val="left" w:pos="284"/>
              </w:tabs>
              <w:spacing w:line="276" w:lineRule="auto"/>
              <w:ind w:left="0" w:hanging="425"/>
              <w:rPr>
                <w:lang w:val="pt-BR"/>
              </w:rPr>
            </w:pPr>
            <w:r w:rsidRPr="00295DA9">
              <w:rPr>
                <w:lang w:val="pt-BR"/>
              </w:rPr>
              <w:t xml:space="preserve">8.4. Beneficiarul, proiectantul sau orice altă persoană autorizată de aceştia au acces tot timpul la lucrări pe şantier şi în locurile unde se pregăteşte lucrarea, în depozite de materiale prefabricate etc. </w:t>
            </w:r>
          </w:p>
          <w:p w:rsidR="003E56E8" w:rsidRPr="00295DA9" w:rsidRDefault="003E56E8" w:rsidP="002F556B">
            <w:pPr>
              <w:pStyle w:val="NormalWeb"/>
              <w:numPr>
                <w:ilvl w:val="1"/>
                <w:numId w:val="17"/>
              </w:numPr>
              <w:tabs>
                <w:tab w:val="left" w:pos="284"/>
              </w:tabs>
              <w:spacing w:line="276" w:lineRule="auto"/>
              <w:ind w:left="0" w:hanging="425"/>
              <w:rPr>
                <w:lang w:val="pt-BR"/>
              </w:rPr>
            </w:pPr>
            <w:r w:rsidRPr="00295DA9">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E56E8" w:rsidRPr="00295DA9" w:rsidRDefault="003E56E8" w:rsidP="002F556B">
            <w:pPr>
              <w:pStyle w:val="NormalWeb"/>
              <w:numPr>
                <w:ilvl w:val="1"/>
                <w:numId w:val="17"/>
              </w:numPr>
              <w:tabs>
                <w:tab w:val="left" w:pos="284"/>
              </w:tabs>
              <w:spacing w:line="276" w:lineRule="auto"/>
              <w:ind w:left="0" w:hanging="425"/>
              <w:rPr>
                <w:lang w:val="pt-BR"/>
              </w:rPr>
            </w:pPr>
            <w:r w:rsidRPr="00295DA9">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E56E8" w:rsidRPr="00295DA9" w:rsidRDefault="003E56E8" w:rsidP="002F556B">
            <w:pPr>
              <w:pStyle w:val="NormalWeb"/>
              <w:numPr>
                <w:ilvl w:val="1"/>
                <w:numId w:val="17"/>
              </w:numPr>
              <w:tabs>
                <w:tab w:val="left" w:pos="284"/>
              </w:tabs>
              <w:spacing w:line="276" w:lineRule="auto"/>
              <w:ind w:left="0" w:hanging="425"/>
              <w:rPr>
                <w:lang w:val="pt-BR"/>
              </w:rPr>
            </w:pPr>
            <w:r w:rsidRPr="00295DA9">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3E56E8" w:rsidRPr="00295DA9" w:rsidRDefault="003E56E8" w:rsidP="002F556B">
            <w:pPr>
              <w:pStyle w:val="NormalWeb"/>
              <w:numPr>
                <w:ilvl w:val="1"/>
                <w:numId w:val="17"/>
              </w:numPr>
              <w:tabs>
                <w:tab w:val="left" w:pos="284"/>
              </w:tabs>
              <w:spacing w:line="276" w:lineRule="auto"/>
              <w:ind w:left="0" w:hanging="425"/>
              <w:rPr>
                <w:lang w:val="pt-BR"/>
              </w:rPr>
            </w:pPr>
            <w:r w:rsidRPr="00295DA9">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E56E8" w:rsidRPr="00295DA9" w:rsidRDefault="003E56E8" w:rsidP="002F556B">
            <w:pPr>
              <w:pStyle w:val="NormalWeb"/>
              <w:numPr>
                <w:ilvl w:val="1"/>
                <w:numId w:val="17"/>
              </w:numPr>
              <w:tabs>
                <w:tab w:val="left" w:pos="284"/>
                <w:tab w:val="left" w:pos="426"/>
              </w:tabs>
              <w:spacing w:line="276" w:lineRule="auto"/>
              <w:ind w:left="0" w:hanging="425"/>
              <w:rPr>
                <w:lang w:val="pt-BR"/>
              </w:rPr>
            </w:pPr>
            <w:r w:rsidRPr="00295DA9">
              <w:rPr>
                <w:lang w:val="pt-BR"/>
              </w:rPr>
              <w:t>8.9. Lucrările încep după ….. zile de la semnarea şi înregistrarea contractului în modul corespunzător şi primirea ordinului de execuţie.</w:t>
            </w:r>
          </w:p>
          <w:p w:rsidR="003E56E8" w:rsidRPr="00295DA9" w:rsidRDefault="003E56E8" w:rsidP="00196AB4">
            <w:pPr>
              <w:pStyle w:val="NormalWeb"/>
              <w:tabs>
                <w:tab w:val="left" w:pos="284"/>
                <w:tab w:val="left" w:pos="426"/>
              </w:tabs>
              <w:spacing w:line="276" w:lineRule="auto"/>
              <w:ind w:firstLine="0"/>
              <w:rPr>
                <w:lang w:val="pt-BR"/>
              </w:rPr>
            </w:pPr>
          </w:p>
          <w:p w:rsidR="003E56E8" w:rsidRPr="00295DA9" w:rsidRDefault="003E56E8" w:rsidP="002F556B">
            <w:pPr>
              <w:pStyle w:val="ListParagraph"/>
              <w:numPr>
                <w:ilvl w:val="0"/>
                <w:numId w:val="17"/>
              </w:numPr>
              <w:tabs>
                <w:tab w:val="clear" w:pos="1134"/>
                <w:tab w:val="left" w:pos="3255"/>
              </w:tabs>
              <w:spacing w:line="276" w:lineRule="auto"/>
              <w:ind w:left="0"/>
              <w:contextualSpacing/>
              <w:rPr>
                <w:lang w:val="pt-BR"/>
              </w:rPr>
            </w:pPr>
            <w:r w:rsidRPr="00295DA9">
              <w:rPr>
                <w:b/>
                <w:lang w:val="pt-BR"/>
              </w:rPr>
              <w:t>9. PERIOADA DE GARANŢIE ŞI REMEDIERI ÎN PERIOADA DE GARANŢIE</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9.1. Perioada de garanţie pentru lucrărieste de  </w:t>
            </w:r>
            <w:r w:rsidRPr="009F4911">
              <w:rPr>
                <w:color w:val="FF0000"/>
                <w:lang w:val="pt-BR"/>
              </w:rPr>
              <w:t xml:space="preserve">min </w:t>
            </w:r>
            <w:r w:rsidRPr="009F4911">
              <w:rPr>
                <w:b/>
                <w:color w:val="FF0000"/>
                <w:lang w:val="pt-BR"/>
              </w:rPr>
              <w:t>_2_</w:t>
            </w:r>
            <w:r w:rsidRPr="009F4911">
              <w:rPr>
                <w:color w:val="FF0000"/>
                <w:lang w:val="pt-BR"/>
              </w:rPr>
              <w:t xml:space="preserve"> ani.</w:t>
            </w:r>
            <w:r w:rsidRPr="00295DA9">
              <w:rPr>
                <w:lang w:val="pt-BR"/>
              </w:rPr>
              <w:t xml:space="preserve"> </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9.2. Perioada de garanţie începe de la data recepţiei la terminarea lucrărilor şipână la expirarea termenului prevăzut la punctul 9.1 din prezentul capitol. </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3E56E8" w:rsidRPr="00295DA9" w:rsidRDefault="003E56E8" w:rsidP="00196AB4">
            <w:pPr>
              <w:pStyle w:val="NormalWeb"/>
              <w:tabs>
                <w:tab w:val="left" w:pos="567"/>
              </w:tabs>
              <w:spacing w:line="276" w:lineRule="auto"/>
              <w:ind w:firstLine="0"/>
              <w:rPr>
                <w:lang w:val="pt-BR"/>
              </w:rPr>
            </w:pPr>
          </w:p>
          <w:p w:rsidR="003E56E8" w:rsidRPr="00FF430B" w:rsidRDefault="003E56E8" w:rsidP="002F556B">
            <w:pPr>
              <w:pStyle w:val="ListParagraph"/>
              <w:numPr>
                <w:ilvl w:val="0"/>
                <w:numId w:val="17"/>
              </w:numPr>
              <w:tabs>
                <w:tab w:val="clear" w:pos="1134"/>
                <w:tab w:val="left" w:pos="3480"/>
              </w:tabs>
              <w:spacing w:line="276" w:lineRule="auto"/>
              <w:ind w:left="0"/>
              <w:contextualSpacing/>
            </w:pPr>
            <w:r w:rsidRPr="00FF430B">
              <w:rPr>
                <w:b/>
              </w:rPr>
              <w:t>10. RĂSPUNDEREA PĂRŢILOR</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10.1. Părţile  poartă răspundere pentru neexecutarea sau executarea necorespunzătoare a obligaţiilor  prevăzute de prezentul contract în conformitate cu legislaţia  Republicii Moldova.</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10.3. Membrii asocierii își păstrează individualitatea ca subiecți de drept, însă sunt obligați să răspundă solidar față de autoritatea contractantă pentru modul de îndeplinire a obligațiilor contractuale.</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3E56E8" w:rsidRPr="00295DA9" w:rsidRDefault="003E56E8" w:rsidP="002F556B">
            <w:pPr>
              <w:pStyle w:val="NormalWeb"/>
              <w:numPr>
                <w:ilvl w:val="1"/>
                <w:numId w:val="17"/>
              </w:numPr>
              <w:tabs>
                <w:tab w:val="left" w:pos="567"/>
                <w:tab w:val="left" w:pos="1890"/>
              </w:tabs>
              <w:spacing w:line="276" w:lineRule="auto"/>
              <w:ind w:left="0" w:hanging="567"/>
              <w:rPr>
                <w:lang w:val="pt-BR"/>
              </w:rPr>
            </w:pPr>
            <w:r w:rsidRPr="00295DA9">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E56E8" w:rsidRPr="00295DA9" w:rsidRDefault="003E56E8" w:rsidP="002F556B">
            <w:pPr>
              <w:pStyle w:val="NormalWeb"/>
              <w:numPr>
                <w:ilvl w:val="1"/>
                <w:numId w:val="17"/>
              </w:numPr>
              <w:tabs>
                <w:tab w:val="left" w:pos="567"/>
                <w:tab w:val="left" w:pos="1890"/>
              </w:tabs>
              <w:spacing w:line="276" w:lineRule="auto"/>
              <w:ind w:left="0" w:hanging="567"/>
              <w:rPr>
                <w:lang w:val="pt-BR"/>
              </w:rPr>
            </w:pPr>
            <w:r w:rsidRPr="00295DA9">
              <w:rPr>
                <w:lang w:val="pt-BR"/>
              </w:rPr>
              <w:t>10.11. Antreprenorul şi subantreprenorii răspund solidar pentru neexecutarea obligațiilor contractuale.</w:t>
            </w:r>
          </w:p>
          <w:p w:rsidR="003E56E8" w:rsidRPr="00295DA9" w:rsidRDefault="003E56E8" w:rsidP="00196AB4">
            <w:pPr>
              <w:pStyle w:val="NormalWeb"/>
              <w:tabs>
                <w:tab w:val="left" w:pos="567"/>
                <w:tab w:val="left" w:pos="1890"/>
              </w:tabs>
              <w:spacing w:line="276" w:lineRule="auto"/>
              <w:ind w:firstLine="0"/>
              <w:rPr>
                <w:lang w:val="pt-BR"/>
              </w:rPr>
            </w:pPr>
          </w:p>
          <w:p w:rsidR="003E56E8" w:rsidRPr="00FF430B" w:rsidRDefault="003E56E8" w:rsidP="002F556B">
            <w:pPr>
              <w:pStyle w:val="ListParagraph"/>
              <w:numPr>
                <w:ilvl w:val="0"/>
                <w:numId w:val="17"/>
              </w:numPr>
              <w:tabs>
                <w:tab w:val="clear" w:pos="1134"/>
                <w:tab w:val="left" w:pos="3465"/>
              </w:tabs>
              <w:spacing w:line="276" w:lineRule="auto"/>
              <w:ind w:left="0"/>
              <w:contextualSpacing/>
            </w:pPr>
            <w:r w:rsidRPr="00FF430B">
              <w:rPr>
                <w:b/>
              </w:rPr>
              <w:t>11. SOLUŢIONAREA LITIGIILOR</w:t>
            </w:r>
          </w:p>
          <w:p w:rsidR="003E56E8" w:rsidRPr="00295DA9" w:rsidRDefault="003E56E8" w:rsidP="002F556B">
            <w:pPr>
              <w:pStyle w:val="ListParagraph"/>
              <w:numPr>
                <w:ilvl w:val="1"/>
                <w:numId w:val="17"/>
              </w:numPr>
              <w:tabs>
                <w:tab w:val="clear" w:pos="1134"/>
                <w:tab w:val="left" w:pos="567"/>
              </w:tabs>
              <w:spacing w:line="276" w:lineRule="auto"/>
              <w:ind w:left="0" w:hanging="567"/>
              <w:contextualSpacing/>
              <w:rPr>
                <w:lang w:val="pt-BR"/>
              </w:rPr>
            </w:pPr>
            <w:r w:rsidRPr="00295DA9">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E56E8" w:rsidRPr="00FF430B" w:rsidRDefault="003E56E8" w:rsidP="00196AB4">
            <w:pPr>
              <w:tabs>
                <w:tab w:val="left" w:pos="567"/>
              </w:tabs>
              <w:jc w:val="both"/>
            </w:pPr>
          </w:p>
          <w:p w:rsidR="003E56E8" w:rsidRPr="00FF430B" w:rsidRDefault="003E56E8" w:rsidP="002F556B">
            <w:pPr>
              <w:pStyle w:val="ListParagraph"/>
              <w:numPr>
                <w:ilvl w:val="0"/>
                <w:numId w:val="17"/>
              </w:numPr>
              <w:tabs>
                <w:tab w:val="clear" w:pos="1134"/>
                <w:tab w:val="left" w:pos="3825"/>
              </w:tabs>
              <w:spacing w:line="276" w:lineRule="auto"/>
              <w:ind w:left="0"/>
              <w:contextualSpacing/>
            </w:pPr>
            <w:r w:rsidRPr="00FF430B">
              <w:rPr>
                <w:b/>
              </w:rPr>
              <w:t>12. REZOLUȚIUNEACONTRACTULUI</w:t>
            </w:r>
          </w:p>
          <w:p w:rsidR="003E56E8" w:rsidRPr="00295DA9" w:rsidRDefault="003E56E8" w:rsidP="00D53233">
            <w:pPr>
              <w:pStyle w:val="NormalWeb"/>
              <w:tabs>
                <w:tab w:val="left" w:pos="567"/>
              </w:tabs>
              <w:spacing w:line="276" w:lineRule="auto"/>
              <w:ind w:firstLine="0"/>
              <w:rPr>
                <w:lang w:val="pt-BR"/>
              </w:rPr>
            </w:pPr>
            <w:r w:rsidRPr="00295DA9">
              <w:rPr>
                <w:lang w:val="pt-BR"/>
              </w:rPr>
              <w:t xml:space="preserve">12.1. Antreprenorul poate cere rezoluțiunea contractului, dacă: </w:t>
            </w:r>
          </w:p>
          <w:p w:rsidR="003E56E8" w:rsidRPr="00FF430B" w:rsidRDefault="003E56E8"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3E56E8" w:rsidRPr="00FF430B" w:rsidRDefault="003E56E8" w:rsidP="002F556B">
            <w:pPr>
              <w:numPr>
                <w:ilvl w:val="0"/>
                <w:numId w:val="12"/>
              </w:numPr>
              <w:tabs>
                <w:tab w:val="left" w:pos="1276"/>
              </w:tabs>
              <w:ind w:left="0" w:hanging="425"/>
              <w:jc w:val="both"/>
            </w:pPr>
            <w:r w:rsidRPr="00FF430B">
              <w:t xml:space="preserve">b) Beneficiarul nu onorează o plată scadentă mai mult de 3 luni; </w:t>
            </w:r>
          </w:p>
          <w:p w:rsidR="003E56E8" w:rsidRPr="00FF430B" w:rsidRDefault="003E56E8"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3E56E8" w:rsidRPr="00295DA9" w:rsidRDefault="003E56E8" w:rsidP="002F556B">
            <w:pPr>
              <w:pStyle w:val="NormalWeb"/>
              <w:numPr>
                <w:ilvl w:val="1"/>
                <w:numId w:val="17"/>
              </w:numPr>
              <w:tabs>
                <w:tab w:val="left" w:pos="567"/>
              </w:tabs>
              <w:spacing w:line="276" w:lineRule="auto"/>
              <w:ind w:left="0" w:hanging="567"/>
              <w:rPr>
                <w:lang w:val="pt-BR"/>
              </w:rPr>
            </w:pPr>
            <w:r w:rsidRPr="00295DA9">
              <w:rPr>
                <w:lang w:val="pt-BR"/>
              </w:rPr>
              <w:t xml:space="preserve">12.2. Beneficiarul poate cere rezoluțiunea contractului, dacă: </w:t>
            </w:r>
          </w:p>
          <w:p w:rsidR="003E56E8" w:rsidRPr="00295DA9" w:rsidRDefault="003E56E8" w:rsidP="002F556B">
            <w:pPr>
              <w:pStyle w:val="ListParagraph"/>
              <w:numPr>
                <w:ilvl w:val="0"/>
                <w:numId w:val="14"/>
              </w:numPr>
              <w:tabs>
                <w:tab w:val="clear" w:pos="1134"/>
                <w:tab w:val="left" w:pos="1276"/>
              </w:tabs>
              <w:ind w:left="0"/>
              <w:contextualSpacing/>
              <w:rPr>
                <w:lang w:val="pt-BR"/>
              </w:rPr>
            </w:pPr>
            <w:r w:rsidRPr="00295DA9">
              <w:rPr>
                <w:lang w:val="pt-BR"/>
              </w:rPr>
              <w:t>a) Antreprenorul se află în incapacitate de plată, lichidare sau bunurile acestuia sunt subsechestru;</w:t>
            </w:r>
          </w:p>
          <w:p w:rsidR="003E56E8" w:rsidRPr="00295DA9" w:rsidRDefault="003E56E8" w:rsidP="002F556B">
            <w:pPr>
              <w:pStyle w:val="ListParagraph"/>
              <w:numPr>
                <w:ilvl w:val="0"/>
                <w:numId w:val="14"/>
              </w:numPr>
              <w:tabs>
                <w:tab w:val="clear" w:pos="1134"/>
                <w:tab w:val="left" w:pos="1276"/>
              </w:tabs>
              <w:ind w:left="0"/>
              <w:contextualSpacing/>
              <w:rPr>
                <w:lang w:val="pt-BR"/>
              </w:rPr>
            </w:pPr>
            <w:r w:rsidRPr="00295DA9">
              <w:rPr>
                <w:lang w:val="pt-BR"/>
              </w:rPr>
              <w:t xml:space="preserve">b) Antreprenorul nu începe lucrările fără să aibă un motiv justificat sau nu reia lucrările suspendate, în termen rezonabil de la primirea dispoziţiei scrise de reîncepere a lucrărilor; </w:t>
            </w:r>
          </w:p>
          <w:p w:rsidR="003E56E8" w:rsidRPr="00295DA9" w:rsidRDefault="003E56E8" w:rsidP="002F556B">
            <w:pPr>
              <w:pStyle w:val="ListParagraph"/>
              <w:numPr>
                <w:ilvl w:val="0"/>
                <w:numId w:val="14"/>
              </w:numPr>
              <w:tabs>
                <w:tab w:val="clear" w:pos="1134"/>
                <w:tab w:val="left" w:pos="1276"/>
              </w:tabs>
              <w:ind w:left="0"/>
              <w:contextualSpacing/>
              <w:rPr>
                <w:lang w:val="pt-BR"/>
              </w:rPr>
            </w:pPr>
            <w:r w:rsidRPr="00295DA9">
              <w:rPr>
                <w:lang w:val="pt-BR"/>
              </w:rPr>
              <w:t>c) Antreprenorul nu a îndepărtat materialele necorespunzătoare de pe şantier sau nu a refăcut o lucrare în termenul stabilit de către beneficiar;</w:t>
            </w:r>
          </w:p>
          <w:p w:rsidR="003E56E8" w:rsidRPr="00295DA9" w:rsidRDefault="003E56E8" w:rsidP="002F556B">
            <w:pPr>
              <w:pStyle w:val="ListParagraph"/>
              <w:numPr>
                <w:ilvl w:val="0"/>
                <w:numId w:val="14"/>
              </w:numPr>
              <w:tabs>
                <w:tab w:val="clear" w:pos="1134"/>
                <w:tab w:val="left" w:pos="1276"/>
              </w:tabs>
              <w:ind w:left="0"/>
              <w:contextualSpacing/>
              <w:rPr>
                <w:lang w:val="pt-BR"/>
              </w:rPr>
            </w:pPr>
            <w:r w:rsidRPr="00295DA9">
              <w:rPr>
                <w:lang w:val="pt-BR"/>
              </w:rPr>
              <w:t xml:space="preserve">d) Beneficiarul notifică antreprenorul că din motive neprevăzute şi datorită unor conjuncturi economice este în imposibilitate de a continua îndeplinirea obligaţiunilor contractuale. </w:t>
            </w:r>
          </w:p>
          <w:p w:rsidR="003E56E8" w:rsidRPr="00295DA9" w:rsidRDefault="003E56E8" w:rsidP="002F556B">
            <w:pPr>
              <w:pStyle w:val="NormalWeb"/>
              <w:numPr>
                <w:ilvl w:val="1"/>
                <w:numId w:val="17"/>
              </w:numPr>
              <w:tabs>
                <w:tab w:val="left" w:pos="567"/>
              </w:tabs>
              <w:ind w:left="0" w:hanging="567"/>
              <w:rPr>
                <w:lang w:val="pt-BR"/>
              </w:rPr>
            </w:pPr>
            <w:r w:rsidRPr="00295DA9">
              <w:rPr>
                <w:lang w:val="pt-BR"/>
              </w:rPr>
              <w:t xml:space="preserve">12.3. Contractul se consideră rezolvit, dacă partea contractantă va comunica în scris celeilalte părţi contractante în termen de 15 zile motivele indicate la punctele 12.1 şi 12.2 din prezentul contract.  </w:t>
            </w:r>
          </w:p>
          <w:p w:rsidR="003E56E8" w:rsidRPr="00295DA9" w:rsidRDefault="003E56E8" w:rsidP="002F556B">
            <w:pPr>
              <w:pStyle w:val="NormalWeb"/>
              <w:numPr>
                <w:ilvl w:val="1"/>
                <w:numId w:val="17"/>
              </w:numPr>
              <w:tabs>
                <w:tab w:val="left" w:pos="567"/>
              </w:tabs>
              <w:ind w:left="0" w:hanging="567"/>
              <w:rPr>
                <w:lang w:val="pt-BR"/>
              </w:rPr>
            </w:pPr>
            <w:r w:rsidRPr="00295DA9">
              <w:rPr>
                <w:lang w:val="pt-BR"/>
              </w:rPr>
              <w:t>12.4. Beneficiarul, în caz de rezoluțiunea contractului, va convoca comisia de recepţie care va efectua recepţia cantitativă şi calitativă a lucrărilor executate, în maximum 15 zile de la data rezoluțiunii contractului.</w:t>
            </w:r>
          </w:p>
          <w:p w:rsidR="003E56E8" w:rsidRPr="00295DA9" w:rsidRDefault="003E56E8" w:rsidP="002F556B">
            <w:pPr>
              <w:pStyle w:val="NormalWeb"/>
              <w:numPr>
                <w:ilvl w:val="1"/>
                <w:numId w:val="17"/>
              </w:numPr>
              <w:tabs>
                <w:tab w:val="left" w:pos="567"/>
              </w:tabs>
              <w:ind w:left="0" w:hanging="567"/>
              <w:rPr>
                <w:lang w:val="pt-BR"/>
              </w:rPr>
            </w:pPr>
            <w:r w:rsidRPr="00295DA9">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E56E8" w:rsidRPr="00295DA9" w:rsidRDefault="003E56E8" w:rsidP="002F556B">
            <w:pPr>
              <w:pStyle w:val="NormalWeb"/>
              <w:numPr>
                <w:ilvl w:val="1"/>
                <w:numId w:val="17"/>
              </w:numPr>
              <w:tabs>
                <w:tab w:val="left" w:pos="567"/>
              </w:tabs>
              <w:ind w:left="0" w:hanging="567"/>
              <w:rPr>
                <w:lang w:val="pt-BR"/>
              </w:rPr>
            </w:pPr>
            <w:r w:rsidRPr="00295DA9">
              <w:rPr>
                <w:lang w:val="pt-BR"/>
              </w:rPr>
              <w:t xml:space="preserve">12.6. După rezoluțiunea contractului, Beneficiarul poate continua execuţia lucrărilor cu respectarea prevederilor legale. </w:t>
            </w:r>
          </w:p>
          <w:p w:rsidR="003E56E8" w:rsidRPr="00295DA9" w:rsidRDefault="003E56E8" w:rsidP="00E22640">
            <w:pPr>
              <w:pStyle w:val="NormalWeb"/>
              <w:tabs>
                <w:tab w:val="left" w:pos="567"/>
                <w:tab w:val="left" w:pos="2070"/>
              </w:tabs>
              <w:ind w:firstLine="0"/>
              <w:rPr>
                <w:lang w:val="pt-BR"/>
              </w:rPr>
            </w:pPr>
            <w:r w:rsidRPr="00295DA9">
              <w:rPr>
                <w:lang w:val="pt-BR"/>
              </w:rPr>
              <w:t>12.7. Cazuri specifice de încetare a contractului de achiziţii publice:</w:t>
            </w:r>
          </w:p>
          <w:p w:rsidR="003E56E8" w:rsidRPr="00295DA9" w:rsidRDefault="003E56E8" w:rsidP="00E22640">
            <w:pPr>
              <w:pStyle w:val="NormalWeb"/>
              <w:tabs>
                <w:tab w:val="left" w:pos="567"/>
                <w:tab w:val="left" w:pos="2070"/>
              </w:tabs>
              <w:ind w:firstLine="284"/>
              <w:rPr>
                <w:lang w:val="pt-BR"/>
              </w:rPr>
            </w:pPr>
            <w:r w:rsidRPr="00295DA9">
              <w:rPr>
                <w:lang w:val="pt-BR"/>
              </w:rPr>
              <w:t xml:space="preserve">     Beneficiarul are dreptul de a rezolvi unilateral un contract de achiziţii publice în perioada de valabilitate a acestuia în una dintre următoarele situaţii:</w:t>
            </w:r>
          </w:p>
          <w:p w:rsidR="003E56E8" w:rsidRPr="00295DA9" w:rsidRDefault="003E56E8" w:rsidP="00E22640">
            <w:pPr>
              <w:pStyle w:val="NormalWeb"/>
              <w:tabs>
                <w:tab w:val="left" w:pos="567"/>
                <w:tab w:val="left" w:pos="2070"/>
              </w:tabs>
              <w:rPr>
                <w:lang w:val="pt-BR"/>
              </w:rPr>
            </w:pPr>
            <w:r w:rsidRPr="00295DA9">
              <w:rPr>
                <w:lang w:val="pt-BR"/>
              </w:rPr>
              <w:t xml:space="preserve">    a) contractantul se afla, la momentul atribuirii lui, în una dintre situaţiile care ar fi determinat excluderea sa din procedura de atribuire potrivit art. 19 al Legii nr. 131/2015 privind achizițiile publice;</w:t>
            </w:r>
          </w:p>
          <w:p w:rsidR="003E56E8" w:rsidRPr="00295DA9" w:rsidRDefault="003E56E8" w:rsidP="00E22640">
            <w:pPr>
              <w:pStyle w:val="NormalWeb"/>
              <w:tabs>
                <w:tab w:val="left" w:pos="567"/>
                <w:tab w:val="left" w:pos="2070"/>
              </w:tabs>
              <w:rPr>
                <w:lang w:val="pt-BR"/>
              </w:rPr>
            </w:pPr>
            <w:r w:rsidRPr="00295DA9">
              <w:rPr>
                <w:lang w:val="pt-BR"/>
              </w:rPr>
              <w:t xml:space="preserve">    b) contractul a făcut obiectul unei modificări substanțiale care necesita o nouă procedură de achiziție publică în conformitate cu art. 76 al Legii nr. 131/2015 privind achizițiile publice;</w:t>
            </w:r>
          </w:p>
          <w:p w:rsidR="003E56E8" w:rsidRPr="00295DA9" w:rsidRDefault="003E56E8" w:rsidP="00E22640">
            <w:pPr>
              <w:pStyle w:val="NormalWeb"/>
              <w:tabs>
                <w:tab w:val="left" w:pos="567"/>
                <w:tab w:val="left" w:pos="2070"/>
              </w:tabs>
              <w:rPr>
                <w:lang w:val="pt-BR"/>
              </w:rPr>
            </w:pPr>
            <w:r w:rsidRPr="00295DA9">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E56E8" w:rsidRPr="00295DA9" w:rsidRDefault="003E56E8" w:rsidP="00802287">
            <w:pPr>
              <w:pStyle w:val="NormalWeb"/>
              <w:tabs>
                <w:tab w:val="left" w:pos="567"/>
                <w:tab w:val="left" w:pos="2070"/>
              </w:tabs>
              <w:ind w:firstLine="0"/>
              <w:rPr>
                <w:lang w:val="pt-BR"/>
              </w:rPr>
            </w:pPr>
          </w:p>
          <w:p w:rsidR="003E56E8" w:rsidRPr="00FF430B" w:rsidRDefault="003E56E8" w:rsidP="002F556B">
            <w:pPr>
              <w:pStyle w:val="ListParagraph"/>
              <w:numPr>
                <w:ilvl w:val="0"/>
                <w:numId w:val="17"/>
              </w:numPr>
              <w:tabs>
                <w:tab w:val="clear" w:pos="1134"/>
                <w:tab w:val="left" w:pos="3705"/>
              </w:tabs>
              <w:ind w:left="0"/>
              <w:contextualSpacing/>
            </w:pPr>
            <w:r w:rsidRPr="00FF430B">
              <w:rPr>
                <w:b/>
              </w:rPr>
              <w:t>13. DISPOZIŢII FINALE</w:t>
            </w:r>
          </w:p>
          <w:p w:rsidR="003E56E8" w:rsidRPr="00295DA9" w:rsidRDefault="003E56E8" w:rsidP="002F556B">
            <w:pPr>
              <w:pStyle w:val="NormalWeb"/>
              <w:numPr>
                <w:ilvl w:val="1"/>
                <w:numId w:val="17"/>
              </w:numPr>
              <w:tabs>
                <w:tab w:val="left" w:pos="567"/>
              </w:tabs>
              <w:ind w:left="0" w:hanging="567"/>
              <w:rPr>
                <w:lang w:val="pt-BR"/>
              </w:rPr>
            </w:pPr>
            <w:r w:rsidRPr="00295DA9">
              <w:rPr>
                <w:lang w:val="pt-BR"/>
              </w:rPr>
              <w:t xml:space="preserve">13.1. Următoarele documente vor fi citite şi vor fi interpretate ca fiind parte integrantă a prezentului contract: </w:t>
            </w:r>
          </w:p>
          <w:p w:rsidR="003E56E8" w:rsidRPr="00FF430B" w:rsidRDefault="003E56E8" w:rsidP="002F556B">
            <w:pPr>
              <w:numPr>
                <w:ilvl w:val="0"/>
                <w:numId w:val="13"/>
              </w:numPr>
              <w:tabs>
                <w:tab w:val="left" w:pos="1276"/>
              </w:tabs>
              <w:ind w:left="0" w:hanging="425"/>
              <w:jc w:val="both"/>
            </w:pPr>
            <w:r w:rsidRPr="00FF430B">
              <w:t>a) Caietul de sarcini;</w:t>
            </w:r>
          </w:p>
          <w:p w:rsidR="003E56E8" w:rsidRPr="00FF430B" w:rsidRDefault="003E56E8" w:rsidP="002F556B">
            <w:pPr>
              <w:numPr>
                <w:ilvl w:val="0"/>
                <w:numId w:val="13"/>
              </w:numPr>
              <w:tabs>
                <w:tab w:val="left" w:pos="1276"/>
              </w:tabs>
              <w:ind w:left="0" w:hanging="425"/>
              <w:jc w:val="both"/>
            </w:pPr>
            <w:r w:rsidRPr="00FF430B">
              <w:t>b) Propunerea tehnică;</w:t>
            </w:r>
          </w:p>
          <w:p w:rsidR="003E56E8" w:rsidRPr="00FF430B" w:rsidRDefault="003E56E8" w:rsidP="002F556B">
            <w:pPr>
              <w:numPr>
                <w:ilvl w:val="0"/>
                <w:numId w:val="13"/>
              </w:numPr>
              <w:tabs>
                <w:tab w:val="left" w:pos="1276"/>
              </w:tabs>
              <w:ind w:left="0" w:hanging="425"/>
              <w:jc w:val="both"/>
            </w:pPr>
            <w:r w:rsidRPr="00FF430B">
              <w:t>c) Propunerea financiară;</w:t>
            </w:r>
          </w:p>
          <w:p w:rsidR="003E56E8" w:rsidRPr="00FF430B" w:rsidRDefault="003E56E8" w:rsidP="002F556B">
            <w:pPr>
              <w:numPr>
                <w:ilvl w:val="0"/>
                <w:numId w:val="13"/>
              </w:numPr>
              <w:tabs>
                <w:tab w:val="left" w:pos="1276"/>
              </w:tabs>
              <w:ind w:left="0" w:hanging="425"/>
              <w:jc w:val="both"/>
            </w:pPr>
            <w:r w:rsidRPr="00FF430B">
              <w:t xml:space="preserve">d) Graficul de executare a lucrărilor ; </w:t>
            </w:r>
          </w:p>
          <w:p w:rsidR="003E56E8" w:rsidRPr="00FF430B" w:rsidRDefault="003E56E8" w:rsidP="002F556B">
            <w:pPr>
              <w:numPr>
                <w:ilvl w:val="0"/>
                <w:numId w:val="13"/>
              </w:numPr>
              <w:tabs>
                <w:tab w:val="left" w:pos="1276"/>
              </w:tabs>
              <w:ind w:left="0" w:hanging="425"/>
              <w:jc w:val="both"/>
            </w:pPr>
            <w:r w:rsidRPr="00FF430B">
              <w:t>e) Garanția de bună execuție.</w:t>
            </w:r>
          </w:p>
          <w:p w:rsidR="003E56E8" w:rsidRPr="00295DA9" w:rsidRDefault="003E56E8" w:rsidP="002F556B">
            <w:pPr>
              <w:pStyle w:val="NormalWeb"/>
              <w:numPr>
                <w:ilvl w:val="1"/>
                <w:numId w:val="17"/>
              </w:numPr>
              <w:tabs>
                <w:tab w:val="left" w:pos="567"/>
              </w:tabs>
              <w:ind w:left="0" w:hanging="567"/>
              <w:rPr>
                <w:lang w:val="pt-BR"/>
              </w:rPr>
            </w:pPr>
            <w:r w:rsidRPr="00295DA9">
              <w:rPr>
                <w:lang w:val="pt-BR"/>
              </w:rPr>
              <w:t>13.2. Documentele contractului vor fi întocmite în limba română.</w:t>
            </w:r>
          </w:p>
          <w:p w:rsidR="003E56E8" w:rsidRPr="00295DA9" w:rsidRDefault="003E56E8" w:rsidP="002F556B">
            <w:pPr>
              <w:pStyle w:val="NormalWeb"/>
              <w:numPr>
                <w:ilvl w:val="1"/>
                <w:numId w:val="17"/>
              </w:numPr>
              <w:tabs>
                <w:tab w:val="left" w:pos="567"/>
              </w:tabs>
              <w:ind w:left="0" w:hanging="567"/>
              <w:rPr>
                <w:lang w:val="pt-BR"/>
              </w:rPr>
            </w:pPr>
            <w:r w:rsidRPr="00295DA9">
              <w:rPr>
                <w:lang w:val="pt-BR"/>
              </w:rPr>
              <w:t>13.3. Prezentul Contract reprezintă acordul de voinţă al părţilor şi se consideră semnat la data aplicării ultimei semnături de către una dintre părți.</w:t>
            </w:r>
          </w:p>
          <w:p w:rsidR="003E56E8" w:rsidRPr="00295DA9" w:rsidRDefault="003E56E8" w:rsidP="002F556B">
            <w:pPr>
              <w:pStyle w:val="NormalWeb"/>
              <w:numPr>
                <w:ilvl w:val="1"/>
                <w:numId w:val="17"/>
              </w:numPr>
              <w:tabs>
                <w:tab w:val="left" w:pos="567"/>
                <w:tab w:val="left" w:pos="4005"/>
              </w:tabs>
              <w:ind w:left="0" w:hanging="567"/>
              <w:contextualSpacing/>
              <w:rPr>
                <w:lang w:val="pt-BR"/>
              </w:rPr>
            </w:pPr>
            <w:r w:rsidRPr="00295DA9">
              <w:rPr>
                <w:lang w:val="pt-BR"/>
              </w:rPr>
              <w:t xml:space="preserve">13.4. Pentru confirmarea celor menţionate, părţile au semnat prezentul Contract în conformitate cu legislaţia Republicii Moldova, la data şi anul indicate, fiind valabil până la </w:t>
            </w:r>
            <w:r>
              <w:rPr>
                <w:lang w:val="pt-BR"/>
              </w:rPr>
              <w:t>31.12.2023</w:t>
            </w:r>
            <w:r w:rsidRPr="00295DA9">
              <w:rPr>
                <w:lang w:val="pt-BR"/>
              </w:rPr>
              <w:t>……./recepția finală a lucrărilor.</w:t>
            </w: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pStyle w:val="ListParagraph"/>
              <w:numPr>
                <w:ilvl w:val="3"/>
                <w:numId w:val="3"/>
              </w:numPr>
              <w:tabs>
                <w:tab w:val="left" w:pos="2295"/>
              </w:tabs>
            </w:pPr>
            <w:r w:rsidRPr="00FF430B">
              <w:rPr>
                <w:b/>
              </w:rPr>
              <w:t xml:space="preserve">PARTEA CE ȚINE DE CONDIȚIILE </w:t>
            </w:r>
          </w:p>
          <w:p w:rsidR="003E56E8" w:rsidRPr="00FF430B" w:rsidRDefault="003E56E8" w:rsidP="00877B36">
            <w:pPr>
              <w:pStyle w:val="ListParagraph"/>
              <w:numPr>
                <w:ilvl w:val="0"/>
                <w:numId w:val="0"/>
              </w:numPr>
              <w:tabs>
                <w:tab w:val="left" w:pos="2295"/>
              </w:tabs>
              <w:ind w:left="3240"/>
            </w:pPr>
            <w:r w:rsidRPr="00FF430B">
              <w:rPr>
                <w:b/>
              </w:rPr>
              <w:t>SPECIALE A CONTRACTULUI</w:t>
            </w:r>
          </w:p>
          <w:p w:rsidR="003E56E8" w:rsidRPr="00FF430B" w:rsidRDefault="003E56E8" w:rsidP="00877B36">
            <w:pPr>
              <w:jc w:val="center"/>
            </w:pPr>
            <w:r w:rsidRPr="00FF430B">
              <w:t xml:space="preserve">             (</w:t>
            </w:r>
            <w:r w:rsidRPr="00FF430B">
              <w:rPr>
                <w:sz w:val="20"/>
                <w:szCs w:val="20"/>
              </w:rPr>
              <w:t>LA NECESITATE)</w:t>
            </w: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295DA9" w:rsidRDefault="003E56E8" w:rsidP="002F556B">
            <w:pPr>
              <w:pStyle w:val="ListParagraph"/>
              <w:numPr>
                <w:ilvl w:val="0"/>
                <w:numId w:val="17"/>
              </w:numPr>
              <w:tabs>
                <w:tab w:val="clear" w:pos="1134"/>
              </w:tabs>
              <w:spacing w:line="276" w:lineRule="auto"/>
              <w:ind w:left="0"/>
              <w:contextualSpacing/>
              <w:rPr>
                <w:lang w:val="pt-BR"/>
              </w:rPr>
            </w:pPr>
            <w:r w:rsidRPr="00295DA9">
              <w:rPr>
                <w:b/>
                <w:lang w:val="pt-BR"/>
              </w:rPr>
              <w:t xml:space="preserve">                 RECHIZITELE JURIDICE, POŞTALE ŞI DE PLĂŢI ALE PĂRŢILOR</w:t>
            </w:r>
          </w:p>
          <w:p w:rsidR="003E56E8" w:rsidRPr="00FF430B" w:rsidRDefault="003E56E8"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3E56E8" w:rsidRPr="00FF430B" w:rsidRDefault="003E56E8"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3E56E8" w:rsidRPr="00FF430B" w:rsidRDefault="003E56E8" w:rsidP="00633782">
                  <w:pPr>
                    <w:tabs>
                      <w:tab w:val="left" w:pos="3295"/>
                    </w:tabs>
                    <w:jc w:val="center"/>
                  </w:pPr>
                  <w:r w:rsidRPr="00FF430B">
                    <w:rPr>
                      <w:b/>
                      <w:iCs/>
                    </w:rPr>
                    <w:t>BENEFICIARUL</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Adresa poştală:</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Telefon:</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 fiscal:</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Banca:</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IBAN</w:t>
                  </w:r>
                </w:p>
              </w:tc>
            </w:tr>
            <w:tr w:rsidR="003E56E8"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p>
                <w:p w:rsidR="003E56E8" w:rsidRDefault="003E56E8" w:rsidP="00196AB4">
                  <w:pPr>
                    <w:tabs>
                      <w:tab w:val="left" w:pos="1134"/>
                      <w:tab w:val="left" w:pos="4680"/>
                      <w:tab w:val="left" w:pos="7020"/>
                    </w:tabs>
                    <w:suppressAutoHyphens/>
                    <w:ind w:firstLine="567"/>
                    <w:jc w:val="both"/>
                  </w:pPr>
                </w:p>
                <w:p w:rsidR="003E56E8"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tc>
            </w:tr>
          </w:tbl>
          <w:p w:rsidR="003E56E8" w:rsidRPr="00295DA9" w:rsidRDefault="003E56E8" w:rsidP="002B4D12">
            <w:pPr>
              <w:pStyle w:val="ListParagraph"/>
              <w:numPr>
                <w:ilvl w:val="0"/>
                <w:numId w:val="0"/>
              </w:numPr>
              <w:tabs>
                <w:tab w:val="clear" w:pos="1134"/>
                <w:tab w:val="left" w:pos="2685"/>
              </w:tabs>
              <w:spacing w:line="276" w:lineRule="auto"/>
              <w:contextualSpacing/>
              <w:jc w:val="center"/>
              <w:rPr>
                <w:lang w:val="pt-BR"/>
              </w:rPr>
            </w:pPr>
            <w:r w:rsidRPr="00295DA9">
              <w:rPr>
                <w:b/>
                <w:lang w:val="pt-BR"/>
              </w:rPr>
              <w:t>SEMNĂTURILE PĂRŢILOR</w:t>
            </w:r>
          </w:p>
          <w:tbl>
            <w:tblPr>
              <w:tblW w:w="0" w:type="auto"/>
              <w:jc w:val="center"/>
              <w:tblLayout w:type="fixed"/>
              <w:tblLook w:val="00A0"/>
            </w:tblPr>
            <w:tblGrid>
              <w:gridCol w:w="5188"/>
              <w:gridCol w:w="4559"/>
            </w:tblGrid>
            <w:tr w:rsidR="003E56E8" w:rsidRPr="00EC30C2" w:rsidTr="00021BB8">
              <w:trPr>
                <w:trHeight w:val="357"/>
                <w:jc w:val="center"/>
              </w:trPr>
              <w:tc>
                <w:tcPr>
                  <w:tcW w:w="5188" w:type="dxa"/>
                  <w:vAlign w:val="center"/>
                </w:tcPr>
                <w:p w:rsidR="003E56E8" w:rsidRPr="00FF430B" w:rsidRDefault="003E56E8" w:rsidP="00633782">
                  <w:pPr>
                    <w:jc w:val="center"/>
                    <w:rPr>
                      <w:b/>
                    </w:rPr>
                  </w:pPr>
                  <w:r w:rsidRPr="00FF430B">
                    <w:rPr>
                      <w:b/>
                    </w:rPr>
                    <w:t>ANTREPRENOR</w:t>
                  </w:r>
                </w:p>
              </w:tc>
              <w:tc>
                <w:tcPr>
                  <w:tcW w:w="4559" w:type="dxa"/>
                  <w:vAlign w:val="center"/>
                </w:tcPr>
                <w:p w:rsidR="003E56E8" w:rsidRPr="00FF430B" w:rsidRDefault="003E56E8" w:rsidP="00633782">
                  <w:pPr>
                    <w:jc w:val="center"/>
                    <w:rPr>
                      <w:b/>
                    </w:rPr>
                  </w:pPr>
                  <w:r w:rsidRPr="00FF430B">
                    <w:rPr>
                      <w:b/>
                    </w:rPr>
                    <w:t>BENEFICIAR</w:t>
                  </w:r>
                </w:p>
              </w:tc>
            </w:tr>
            <w:tr w:rsidR="003E56E8" w:rsidRPr="00EC30C2" w:rsidTr="00021BB8">
              <w:trPr>
                <w:trHeight w:val="357"/>
                <w:jc w:val="center"/>
              </w:trPr>
              <w:tc>
                <w:tcPr>
                  <w:tcW w:w="5188" w:type="dxa"/>
                  <w:vAlign w:val="center"/>
                </w:tcPr>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3E7B03">
                  <w:pPr>
                    <w:jc w:val="both"/>
                    <w:rPr>
                      <w:b/>
                    </w:rPr>
                  </w:pPr>
                </w:p>
              </w:tc>
              <w:tc>
                <w:tcPr>
                  <w:tcW w:w="4559" w:type="dxa"/>
                  <w:vAlign w:val="center"/>
                </w:tcPr>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3E7B03">
                  <w:pPr>
                    <w:jc w:val="both"/>
                    <w:rPr>
                      <w:b/>
                    </w:rPr>
                  </w:pPr>
                </w:p>
              </w:tc>
            </w:tr>
          </w:tbl>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r w:rsidRPr="00FF430B">
              <w:br/>
            </w: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7E709D">
            <w:pPr>
              <w:jc w:val="both"/>
            </w:pPr>
          </w:p>
          <w:p w:rsidR="003E56E8" w:rsidRPr="00FF430B" w:rsidRDefault="003E56E8" w:rsidP="007E709D">
            <w:pPr>
              <w:jc w:val="both"/>
              <w:rPr>
                <w:sz w:val="28"/>
                <w:szCs w:val="28"/>
              </w:rPr>
            </w:pPr>
          </w:p>
          <w:p w:rsidR="003E56E8" w:rsidRPr="00FF430B" w:rsidRDefault="003E56E8" w:rsidP="004D7C86">
            <w:pPr>
              <w:tabs>
                <w:tab w:val="left" w:pos="2295"/>
              </w:tabs>
              <w:jc w:val="right"/>
            </w:pPr>
            <w:r w:rsidRPr="00FF430B">
              <w:t>Anexa nr. 1</w:t>
            </w:r>
          </w:p>
          <w:p w:rsidR="003E56E8" w:rsidRPr="00FF430B" w:rsidRDefault="003E56E8" w:rsidP="004D7C86">
            <w:pPr>
              <w:tabs>
                <w:tab w:val="left" w:pos="2295"/>
              </w:tabs>
              <w:jc w:val="right"/>
            </w:pPr>
            <w:r w:rsidRPr="00FF430B">
              <w:t>la Contractul nr. ___________</w:t>
            </w:r>
          </w:p>
          <w:p w:rsidR="003E56E8" w:rsidRPr="00FF430B" w:rsidRDefault="003E56E8" w:rsidP="004D7C86">
            <w:pPr>
              <w:tabs>
                <w:tab w:val="left" w:pos="2295"/>
              </w:tabs>
              <w:jc w:val="right"/>
            </w:pPr>
            <w:r w:rsidRPr="00FF430B">
              <w:t>Din „____”  _____ 20_______</w:t>
            </w: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rPr>
                <w:b/>
              </w:rPr>
            </w:pPr>
            <w:r w:rsidRPr="00FF430B">
              <w:rPr>
                <w:b/>
              </w:rPr>
              <w:t xml:space="preserve">       SPECIFICAŢII TEHNICE</w:t>
            </w:r>
          </w:p>
          <w:p w:rsidR="003E56E8" w:rsidRPr="00FF430B" w:rsidRDefault="003E56E8"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3E56E8"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center"/>
                    <w:rPr>
                      <w:b/>
                    </w:rPr>
                  </w:pPr>
                  <w:r w:rsidRPr="00FF430B">
                    <w:rPr>
                      <w:b/>
                    </w:rPr>
                    <w:t>Specificarea tehnică deplină solicitată de către autoritatea contractantă</w:t>
                  </w:r>
                </w:p>
                <w:p w:rsidR="003E56E8" w:rsidRPr="00FF430B" w:rsidRDefault="003E56E8"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center"/>
                    <w:rPr>
                      <w:b/>
                    </w:rPr>
                  </w:pPr>
                  <w:r w:rsidRPr="00FF430B">
                    <w:rPr>
                      <w:b/>
                      <w:bCs/>
                      <w:noProof w:val="0"/>
                    </w:rPr>
                    <w:t xml:space="preserve">Specificarea tehnică </w:t>
                  </w:r>
                  <w:r w:rsidRPr="00FF430B">
                    <w:rPr>
                      <w:b/>
                    </w:rPr>
                    <w:t>deplină propusă de către ofertant</w:t>
                  </w:r>
                </w:p>
                <w:p w:rsidR="003E56E8" w:rsidRPr="00FF430B" w:rsidRDefault="003E56E8"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1223E6">
                  <w:pPr>
                    <w:ind w:right="943"/>
                    <w:jc w:val="center"/>
                    <w:rPr>
                      <w:b/>
                      <w:bCs/>
                      <w:noProof w:val="0"/>
                    </w:rPr>
                  </w:pPr>
                  <w:r w:rsidRPr="00FF430B">
                    <w:rPr>
                      <w:b/>
                      <w:bCs/>
                      <w:noProof w:val="0"/>
                    </w:rPr>
                    <w:t>Standarde de</w:t>
                  </w:r>
                </w:p>
                <w:p w:rsidR="003E56E8" w:rsidRPr="00FF430B" w:rsidRDefault="003E56E8" w:rsidP="001223E6">
                  <w:pPr>
                    <w:ind w:right="943"/>
                    <w:jc w:val="center"/>
                    <w:rPr>
                      <w:b/>
                      <w:bCs/>
                      <w:noProof w:val="0"/>
                    </w:rPr>
                  </w:pPr>
                  <w:r w:rsidRPr="00FF430B">
                    <w:rPr>
                      <w:b/>
                      <w:bCs/>
                      <w:noProof w:val="0"/>
                    </w:rPr>
                    <w:t>referinţă</w:t>
                  </w:r>
                </w:p>
              </w:tc>
            </w:tr>
            <w:tr w:rsidR="003E56E8"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r>
            <w:tr w:rsidR="003E56E8"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r>
            <w:tr w:rsidR="003E56E8" w:rsidRPr="00EC30C2" w:rsidTr="004D7C86">
              <w:tc>
                <w:tcPr>
                  <w:tcW w:w="2261" w:type="dxa"/>
                  <w:gridSpan w:val="2"/>
                  <w:tcBorders>
                    <w:top w:val="single" w:sz="6" w:space="0" w:color="000000"/>
                    <w:left w:val="nil"/>
                    <w:bottom w:val="nil"/>
                    <w:right w:val="nil"/>
                  </w:tcBorders>
                </w:tcPr>
                <w:p w:rsidR="003E56E8" w:rsidRPr="00FF430B" w:rsidRDefault="003E56E8" w:rsidP="004D7C86">
                  <w:pPr>
                    <w:jc w:val="both"/>
                    <w:rPr>
                      <w:noProof w:val="0"/>
                    </w:rPr>
                  </w:pPr>
                </w:p>
                <w:p w:rsidR="003E56E8" w:rsidRPr="00FF430B" w:rsidRDefault="003E56E8" w:rsidP="004D7C86">
                  <w:pPr>
                    <w:jc w:val="both"/>
                    <w:rPr>
                      <w:noProof w:val="0"/>
                    </w:rPr>
                  </w:pPr>
                </w:p>
                <w:p w:rsidR="003E56E8" w:rsidRPr="00FF430B" w:rsidRDefault="003E56E8" w:rsidP="004D7C86">
                  <w:pPr>
                    <w:jc w:val="both"/>
                    <w:rPr>
                      <w:noProof w:val="0"/>
                    </w:rPr>
                  </w:pPr>
                </w:p>
                <w:p w:rsidR="003E56E8" w:rsidRPr="00FF430B" w:rsidRDefault="003E56E8" w:rsidP="004D7C86">
                  <w:pPr>
                    <w:jc w:val="both"/>
                    <w:rPr>
                      <w:noProof w:val="0"/>
                    </w:rPr>
                  </w:pPr>
                </w:p>
                <w:p w:rsidR="003E56E8" w:rsidRPr="00FF430B" w:rsidRDefault="003E56E8"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 </w:t>
                  </w: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7E709D">
                  <w:pPr>
                    <w:rPr>
                      <w:b/>
                      <w:bCs/>
                      <w:noProof w:val="0"/>
                    </w:rPr>
                  </w:pPr>
                  <w:r w:rsidRPr="00FF430B">
                    <w:rPr>
                      <w:b/>
                      <w:bCs/>
                      <w:noProof w:val="0"/>
                    </w:rPr>
                    <w:t xml:space="preserve">                 SEMNĂTURILE PĂRŢILOR</w:t>
                  </w:r>
                </w:p>
                <w:p w:rsidR="003E56E8" w:rsidRPr="00FF430B" w:rsidRDefault="003E56E8" w:rsidP="007E709D">
                  <w:pPr>
                    <w:rPr>
                      <w:noProof w:val="0"/>
                    </w:rPr>
                  </w:pPr>
                </w:p>
              </w:tc>
            </w:tr>
            <w:tr w:rsidR="003E56E8" w:rsidRPr="00EC30C2" w:rsidTr="001223E6">
              <w:tc>
                <w:tcPr>
                  <w:tcW w:w="4763" w:type="dxa"/>
                  <w:gridSpan w:val="4"/>
                  <w:tcBorders>
                    <w:top w:val="nil"/>
                    <w:left w:val="nil"/>
                    <w:bottom w:val="nil"/>
                    <w:right w:val="nil"/>
                  </w:tcBorders>
                  <w:tcMar>
                    <w:top w:w="24" w:type="dxa"/>
                    <w:left w:w="48" w:type="dxa"/>
                    <w:bottom w:w="24" w:type="dxa"/>
                    <w:right w:w="48" w:type="dxa"/>
                  </w:tcMar>
                </w:tcPr>
                <w:p w:rsidR="003E56E8" w:rsidRPr="00FF430B" w:rsidRDefault="003E56E8" w:rsidP="001223E6">
                  <w:pPr>
                    <w:jc w:val="center"/>
                    <w:rPr>
                      <w:noProof w:val="0"/>
                    </w:rPr>
                  </w:pPr>
                  <w:r w:rsidRPr="006A7C1C">
                    <w:rPr>
                      <w:b/>
                      <w:bCs/>
                      <w:noProof w:val="0"/>
                    </w:rPr>
                    <w:t>ANTREPRENORU</w:t>
                  </w:r>
                  <w:r>
                    <w:rPr>
                      <w:b/>
                      <w:bCs/>
                      <w:noProof w:val="0"/>
                    </w:rPr>
                    <w:t>L</w:t>
                  </w:r>
                </w:p>
                <w:p w:rsidR="003E56E8" w:rsidRPr="00FF430B" w:rsidRDefault="003E56E8" w:rsidP="004D7C86">
                  <w:pPr>
                    <w:ind w:firstLine="567"/>
                    <w:jc w:val="both"/>
                    <w:rPr>
                      <w:noProof w:val="0"/>
                    </w:rPr>
                  </w:pPr>
                  <w:r w:rsidRPr="00FF430B">
                    <w:rPr>
                      <w:noProof w:val="0"/>
                    </w:rPr>
                    <w:t> </w:t>
                  </w:r>
                </w:p>
                <w:p w:rsidR="003E56E8" w:rsidRPr="00FF430B" w:rsidRDefault="003E56E8" w:rsidP="00240751">
                  <w:pPr>
                    <w:ind w:firstLine="567"/>
                    <w:rPr>
                      <w:noProof w:val="0"/>
                    </w:rPr>
                  </w:pPr>
                </w:p>
                <w:p w:rsidR="003E56E8" w:rsidRPr="00FF430B" w:rsidRDefault="003E56E8" w:rsidP="00240751">
                  <w:pPr>
                    <w:ind w:firstLine="567"/>
                    <w:rPr>
                      <w:noProof w:val="0"/>
                    </w:rPr>
                  </w:pPr>
                </w:p>
              </w:tc>
              <w:tc>
                <w:tcPr>
                  <w:tcW w:w="50" w:type="dxa"/>
                  <w:tcBorders>
                    <w:top w:val="nil"/>
                    <w:left w:val="nil"/>
                    <w:bottom w:val="nil"/>
                    <w:right w:val="nil"/>
                  </w:tcBorders>
                </w:tcPr>
                <w:p w:rsidR="003E56E8" w:rsidRPr="00FF430B" w:rsidRDefault="003E56E8"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3E56E8" w:rsidRPr="00FF430B" w:rsidRDefault="003E56E8" w:rsidP="007E709D">
                  <w:pPr>
                    <w:rPr>
                      <w:noProof w:val="0"/>
                    </w:rPr>
                  </w:pPr>
                  <w:r w:rsidRPr="00FF430B">
                    <w:rPr>
                      <w:b/>
                      <w:bCs/>
                      <w:noProof w:val="0"/>
                    </w:rPr>
                    <w:t xml:space="preserve">                               BENEFICIAR</w:t>
                  </w:r>
                </w:p>
                <w:p w:rsidR="003E56E8" w:rsidRPr="00FF430B" w:rsidRDefault="003E56E8" w:rsidP="004D7C86">
                  <w:pPr>
                    <w:ind w:firstLine="567"/>
                    <w:jc w:val="both"/>
                    <w:rPr>
                      <w:noProof w:val="0"/>
                    </w:rPr>
                  </w:pPr>
                  <w:r w:rsidRPr="00FF430B">
                    <w:rPr>
                      <w:noProof w:val="0"/>
                    </w:rPr>
                    <w:t> </w:t>
                  </w:r>
                </w:p>
                <w:p w:rsidR="003E56E8" w:rsidRPr="00FF430B" w:rsidRDefault="003E56E8" w:rsidP="007E709D">
                  <w:pPr>
                    <w:rPr>
                      <w:noProof w:val="0"/>
                    </w:rPr>
                  </w:pPr>
                </w:p>
                <w:p w:rsidR="003E56E8" w:rsidRPr="00FF430B" w:rsidRDefault="003E56E8" w:rsidP="003E7B03">
                  <w:pPr>
                    <w:jc w:val="both"/>
                    <w:rPr>
                      <w:noProof w:val="0"/>
                    </w:rPr>
                  </w:pPr>
                </w:p>
              </w:tc>
            </w:tr>
          </w:tbl>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4D7C86">
            <w:pPr>
              <w:jc w:val="right"/>
              <w:rPr>
                <w:noProof w:val="0"/>
              </w:rPr>
            </w:pPr>
            <w:r w:rsidRPr="00FF430B">
              <w:rPr>
                <w:noProof w:val="0"/>
              </w:rPr>
              <w:t>Anexa nr.</w:t>
            </w:r>
            <w:r>
              <w:rPr>
                <w:noProof w:val="0"/>
              </w:rPr>
              <w:t xml:space="preserve"> </w:t>
            </w:r>
            <w:r w:rsidRPr="00FF430B">
              <w:rPr>
                <w:noProof w:val="0"/>
              </w:rPr>
              <w:t>2</w:t>
            </w:r>
          </w:p>
          <w:p w:rsidR="003E56E8" w:rsidRPr="00FF430B" w:rsidRDefault="003E56E8" w:rsidP="004D7C86">
            <w:pPr>
              <w:jc w:val="right"/>
              <w:rPr>
                <w:noProof w:val="0"/>
              </w:rPr>
            </w:pPr>
            <w:r w:rsidRPr="00FF430B">
              <w:rPr>
                <w:noProof w:val="0"/>
              </w:rPr>
              <w:t>la Contractul nr.__________</w:t>
            </w:r>
          </w:p>
          <w:p w:rsidR="003E56E8" w:rsidRPr="00FF430B" w:rsidRDefault="003E56E8" w:rsidP="004D7C86">
            <w:pPr>
              <w:jc w:val="right"/>
              <w:rPr>
                <w:noProof w:val="0"/>
              </w:rPr>
            </w:pPr>
            <w:r w:rsidRPr="00FF430B">
              <w:rPr>
                <w:noProof w:val="0"/>
              </w:rPr>
              <w:t>din “____” ________ 20___</w:t>
            </w:r>
          </w:p>
          <w:p w:rsidR="003E56E8" w:rsidRDefault="003E56E8" w:rsidP="006A7C1C">
            <w:pPr>
              <w:keepNext/>
              <w:keepLines/>
              <w:spacing w:before="200"/>
              <w:jc w:val="both"/>
              <w:outlineLvl w:val="2"/>
              <w:rPr>
                <w:noProof w:val="0"/>
              </w:rPr>
            </w:pPr>
          </w:p>
          <w:p w:rsidR="003E56E8" w:rsidRPr="00FF430B" w:rsidRDefault="003E56E8" w:rsidP="006A7C1C">
            <w:pPr>
              <w:keepNext/>
              <w:keepLines/>
              <w:spacing w:before="200"/>
              <w:jc w:val="both"/>
              <w:outlineLvl w:val="2"/>
              <w:rPr>
                <w:noProof w:val="0"/>
              </w:rPr>
            </w:pPr>
          </w:p>
          <w:p w:rsidR="003E56E8" w:rsidRPr="00FF430B" w:rsidRDefault="003E56E8" w:rsidP="00803E7E">
            <w:pPr>
              <w:ind w:firstLine="567"/>
              <w:jc w:val="both"/>
              <w:rPr>
                <w:b/>
                <w:noProof w:val="0"/>
              </w:rPr>
            </w:pPr>
            <w:r w:rsidRPr="00FF430B">
              <w:rPr>
                <w:b/>
                <w:noProof w:val="0"/>
              </w:rPr>
              <w:t>SPECIFICAŢII DE PREŢ</w:t>
            </w:r>
          </w:p>
          <w:p w:rsidR="003E56E8" w:rsidRPr="00FF430B" w:rsidRDefault="003E56E8"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3E56E8"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C33344">
                  <w:pPr>
                    <w:tabs>
                      <w:tab w:val="left" w:pos="235"/>
                      <w:tab w:val="left" w:pos="378"/>
                    </w:tabs>
                    <w:ind w:left="-923"/>
                    <w:jc w:val="center"/>
                    <w:rPr>
                      <w:b/>
                      <w:bCs/>
                      <w:noProof w:val="0"/>
                    </w:rPr>
                  </w:pPr>
                  <w:r w:rsidRPr="00FF430B">
                    <w:rPr>
                      <w:b/>
                      <w:bCs/>
                      <w:noProof w:val="0"/>
                    </w:rPr>
                    <w:t xml:space="preserve">          Denumirea</w:t>
                  </w:r>
                </w:p>
                <w:p w:rsidR="003E56E8" w:rsidRPr="00FF430B" w:rsidRDefault="003E56E8" w:rsidP="00C33344">
                  <w:pPr>
                    <w:tabs>
                      <w:tab w:val="left" w:pos="235"/>
                      <w:tab w:val="left" w:pos="378"/>
                    </w:tabs>
                    <w:ind w:left="-923"/>
                    <w:jc w:val="center"/>
                    <w:rPr>
                      <w:b/>
                      <w:bCs/>
                      <w:noProof w:val="0"/>
                    </w:rPr>
                  </w:pPr>
                  <w:r w:rsidRPr="00FF430B">
                    <w:rPr>
                      <w:b/>
                      <w:bCs/>
                      <w:noProof w:val="0"/>
                    </w:rPr>
                    <w:t xml:space="preserve">          lucrărilor</w:t>
                  </w:r>
                </w:p>
                <w:p w:rsidR="003E56E8" w:rsidRPr="00FF430B" w:rsidRDefault="003E56E8"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E13118">
                  <w:pPr>
                    <w:jc w:val="center"/>
                    <w:rPr>
                      <w:b/>
                      <w:bCs/>
                      <w:noProof w:val="0"/>
                    </w:rPr>
                  </w:pPr>
                  <w:r w:rsidRPr="00FF430B">
                    <w:rPr>
                      <w:b/>
                      <w:bCs/>
                      <w:noProof w:val="0"/>
                    </w:rPr>
                    <w:t>Termenii de executare</w:t>
                  </w:r>
                </w:p>
                <w:p w:rsidR="003E56E8" w:rsidRPr="00FF430B" w:rsidRDefault="003E56E8" w:rsidP="003E7B03">
                  <w:pPr>
                    <w:tabs>
                      <w:tab w:val="left" w:pos="1134"/>
                    </w:tabs>
                    <w:ind w:left="720"/>
                    <w:outlineLvl w:val="0"/>
                    <w:rPr>
                      <w:b/>
                      <w:bCs/>
                      <w:noProof w:val="0"/>
                    </w:rPr>
                  </w:pPr>
                </w:p>
              </w:tc>
            </w:tr>
            <w:tr w:rsidR="003E56E8"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r>
            <w:tr w:rsidR="003E56E8"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r>
            <w:tr w:rsidR="003E56E8"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 </w:t>
                  </w: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Default="003E56E8" w:rsidP="004D7C86">
                  <w:pPr>
                    <w:jc w:val="center"/>
                    <w:rPr>
                      <w:b/>
                      <w:bCs/>
                      <w:noProof w:val="0"/>
                    </w:rPr>
                  </w:pPr>
                  <w:r w:rsidRPr="00FF430B">
                    <w:rPr>
                      <w:b/>
                      <w:bCs/>
                      <w:noProof w:val="0"/>
                    </w:rPr>
                    <w:t>SEMNĂTURILE PĂRŢILOR</w:t>
                  </w:r>
                </w:p>
                <w:p w:rsidR="003E56E8" w:rsidRPr="00FF430B" w:rsidRDefault="003E56E8" w:rsidP="004D7C86">
                  <w:pPr>
                    <w:jc w:val="center"/>
                    <w:rPr>
                      <w:noProof w:val="0"/>
                    </w:rPr>
                  </w:pPr>
                </w:p>
              </w:tc>
            </w:tr>
            <w:tr w:rsidR="003E56E8" w:rsidRPr="00EC30C2" w:rsidTr="00C33344">
              <w:tc>
                <w:tcPr>
                  <w:tcW w:w="5303" w:type="dxa"/>
                  <w:gridSpan w:val="5"/>
                  <w:tcBorders>
                    <w:top w:val="nil"/>
                    <w:left w:val="nil"/>
                    <w:bottom w:val="nil"/>
                    <w:right w:val="nil"/>
                  </w:tcBorders>
                  <w:tcMar>
                    <w:top w:w="24" w:type="dxa"/>
                    <w:left w:w="48" w:type="dxa"/>
                    <w:bottom w:w="24" w:type="dxa"/>
                    <w:right w:w="48" w:type="dxa"/>
                  </w:tcMar>
                </w:tcPr>
                <w:p w:rsidR="003E56E8" w:rsidRPr="00FF430B" w:rsidRDefault="003E56E8" w:rsidP="00E13118">
                  <w:pPr>
                    <w:jc w:val="center"/>
                    <w:rPr>
                      <w:noProof w:val="0"/>
                    </w:rPr>
                  </w:pPr>
                  <w:r w:rsidRPr="00FF430B">
                    <w:rPr>
                      <w:b/>
                      <w:bCs/>
                      <w:noProof w:val="0"/>
                    </w:rPr>
                    <w:t>ANTREPRENOR</w:t>
                  </w:r>
                </w:p>
                <w:p w:rsidR="003E56E8" w:rsidRPr="00FF430B" w:rsidRDefault="003E56E8" w:rsidP="00B262BA">
                  <w:pPr>
                    <w:tabs>
                      <w:tab w:val="left" w:pos="1134"/>
                    </w:tabs>
                    <w:ind w:left="720"/>
                    <w:outlineLvl w:val="0"/>
                    <w:rPr>
                      <w:noProof w:val="0"/>
                    </w:rPr>
                  </w:pPr>
                </w:p>
                <w:p w:rsidR="003E56E8" w:rsidRPr="00FF430B" w:rsidRDefault="003E56E8"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3E56E8" w:rsidRPr="00FF430B" w:rsidRDefault="003E56E8" w:rsidP="00803E7E">
                  <w:pPr>
                    <w:jc w:val="center"/>
                    <w:rPr>
                      <w:noProof w:val="0"/>
                    </w:rPr>
                  </w:pPr>
                  <w:r w:rsidRPr="00FF430B">
                    <w:rPr>
                      <w:b/>
                      <w:bCs/>
                      <w:noProof w:val="0"/>
                    </w:rPr>
                    <w:t>BENEFICIAR</w:t>
                  </w:r>
                </w:p>
                <w:p w:rsidR="003E56E8" w:rsidRPr="00FF430B" w:rsidRDefault="003E56E8" w:rsidP="00240751">
                  <w:pPr>
                    <w:ind w:firstLine="567"/>
                    <w:jc w:val="both"/>
                    <w:rPr>
                      <w:noProof w:val="0"/>
                    </w:rPr>
                  </w:pPr>
                  <w:r w:rsidRPr="00FF430B">
                    <w:rPr>
                      <w:noProof w:val="0"/>
                    </w:rPr>
                    <w:t> </w:t>
                  </w:r>
                </w:p>
                <w:p w:rsidR="003E56E8" w:rsidRPr="00FF430B" w:rsidRDefault="003E56E8" w:rsidP="00240751">
                  <w:pPr>
                    <w:keepNext/>
                    <w:keepLines/>
                    <w:spacing w:before="200"/>
                    <w:ind w:firstLine="567"/>
                    <w:jc w:val="both"/>
                    <w:outlineLvl w:val="2"/>
                    <w:rPr>
                      <w:noProof w:val="0"/>
                    </w:rPr>
                  </w:pPr>
                </w:p>
                <w:p w:rsidR="003E56E8" w:rsidRPr="00FF430B" w:rsidRDefault="003E56E8" w:rsidP="003E7B03">
                  <w:pPr>
                    <w:ind w:firstLine="567"/>
                    <w:jc w:val="both"/>
                    <w:rPr>
                      <w:noProof w:val="0"/>
                    </w:rPr>
                  </w:pPr>
                </w:p>
              </w:tc>
            </w:tr>
          </w:tbl>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DF4A99">
            <w:pPr>
              <w:tabs>
                <w:tab w:val="left" w:pos="2295"/>
              </w:tabs>
              <w:jc w:val="both"/>
            </w:pPr>
          </w:p>
          <w:p w:rsidR="003E56E8" w:rsidRPr="00FF430B" w:rsidRDefault="003E56E8" w:rsidP="00DF4A99">
            <w:pPr>
              <w:tabs>
                <w:tab w:val="left" w:pos="2295"/>
              </w:tabs>
              <w:jc w:val="both"/>
            </w:pPr>
          </w:p>
          <w:p w:rsidR="003E56E8" w:rsidRPr="00FF430B" w:rsidRDefault="003E56E8" w:rsidP="00DF4A99">
            <w:pPr>
              <w:tabs>
                <w:tab w:val="left" w:pos="2295"/>
              </w:tabs>
              <w:jc w:val="center"/>
            </w:pPr>
          </w:p>
          <w:p w:rsidR="003E56E8" w:rsidRPr="00FF430B" w:rsidRDefault="003E56E8" w:rsidP="00DF4A99">
            <w:pPr>
              <w:tabs>
                <w:tab w:val="left" w:pos="2295"/>
              </w:tabs>
              <w:jc w:val="center"/>
            </w:pPr>
          </w:p>
          <w:p w:rsidR="003E56E8" w:rsidRPr="00FF430B" w:rsidRDefault="003E56E8" w:rsidP="00DF4A99">
            <w:pPr>
              <w:tabs>
                <w:tab w:val="left" w:pos="2295"/>
              </w:tabs>
              <w:jc w:val="center"/>
            </w:pPr>
          </w:p>
          <w:p w:rsidR="003E56E8" w:rsidRPr="00FF430B" w:rsidRDefault="003E56E8" w:rsidP="00DF4A99">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Pr="00FF430B" w:rsidRDefault="003E56E8" w:rsidP="00196AB4">
            <w:pPr>
              <w:ind w:firstLine="567"/>
              <w:jc w:val="both"/>
              <w:rPr>
                <w:noProof w:val="0"/>
              </w:rPr>
            </w:pPr>
          </w:p>
          <w:p w:rsidR="003E56E8" w:rsidRDefault="003E56E8" w:rsidP="006537B3">
            <w:pPr>
              <w:jc w:val="both"/>
              <w:rPr>
                <w:noProof w:val="0"/>
              </w:rPr>
            </w:pPr>
          </w:p>
          <w:p w:rsidR="003E56E8" w:rsidRDefault="003E56E8" w:rsidP="006537B3">
            <w:pPr>
              <w:jc w:val="both"/>
              <w:rPr>
                <w:noProof w:val="0"/>
              </w:rPr>
            </w:pPr>
          </w:p>
          <w:p w:rsidR="003E56E8" w:rsidRPr="00FF430B" w:rsidRDefault="003E56E8" w:rsidP="006537B3">
            <w:pPr>
              <w:jc w:val="both"/>
              <w:rPr>
                <w:noProof w:val="0"/>
              </w:rPr>
            </w:pPr>
          </w:p>
          <w:p w:rsidR="003E56E8" w:rsidRPr="00FF430B" w:rsidRDefault="003E56E8" w:rsidP="00196AB4">
            <w:pPr>
              <w:ind w:firstLine="567"/>
              <w:jc w:val="both"/>
              <w:rPr>
                <w:noProof w:val="0"/>
              </w:rPr>
            </w:pPr>
            <w:r w:rsidRPr="00FF430B">
              <w:rPr>
                <w:noProof w:val="0"/>
              </w:rPr>
              <w:t> </w:t>
            </w:r>
          </w:p>
          <w:p w:rsidR="003E56E8" w:rsidRPr="00FF430B" w:rsidRDefault="003E56E8" w:rsidP="00196AB4">
            <w:pPr>
              <w:keepNext/>
              <w:keepLines/>
              <w:spacing w:before="200"/>
              <w:ind w:firstLine="567"/>
              <w:jc w:val="both"/>
              <w:outlineLvl w:val="2"/>
              <w:rPr>
                <w:noProof w:val="0"/>
              </w:rPr>
            </w:pPr>
          </w:p>
          <w:p w:rsidR="003E56E8" w:rsidRPr="00FF430B" w:rsidRDefault="003E56E8" w:rsidP="002B4D12">
            <w:pPr>
              <w:tabs>
                <w:tab w:val="left" w:pos="2295"/>
              </w:tabs>
              <w:jc w:val="both"/>
            </w:pPr>
          </w:p>
          <w:p w:rsidR="003E56E8" w:rsidRPr="00FF430B"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bCs/>
              </w:rPr>
            </w:pPr>
          </w:p>
          <w:p w:rsidR="003E56E8" w:rsidRDefault="003E56E8" w:rsidP="00006D6D">
            <w:pPr>
              <w:autoSpaceDE w:val="0"/>
              <w:autoSpaceDN w:val="0"/>
              <w:adjustRightInd w:val="0"/>
              <w:ind w:right="23"/>
              <w:rPr>
                <w:b/>
                <w:bCs/>
              </w:rPr>
            </w:pPr>
          </w:p>
          <w:p w:rsidR="003E56E8"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bCs/>
              </w:rPr>
            </w:pPr>
          </w:p>
          <w:p w:rsidR="003E56E8" w:rsidRPr="00FF430B" w:rsidRDefault="003E56E8" w:rsidP="000C5DFB">
            <w:pPr>
              <w:jc w:val="right"/>
              <w:rPr>
                <w:noProof w:val="0"/>
              </w:rPr>
            </w:pPr>
            <w:r w:rsidRPr="00FF430B">
              <w:rPr>
                <w:noProof w:val="0"/>
              </w:rPr>
              <w:t>Anexa nr.</w:t>
            </w:r>
            <w:r>
              <w:rPr>
                <w:noProof w:val="0"/>
              </w:rPr>
              <w:t xml:space="preserve"> </w:t>
            </w:r>
            <w:r w:rsidRPr="00FF430B">
              <w:rPr>
                <w:noProof w:val="0"/>
              </w:rPr>
              <w:t>27</w:t>
            </w:r>
          </w:p>
          <w:p w:rsidR="003E56E8" w:rsidRPr="00FF430B" w:rsidRDefault="003E56E8" w:rsidP="000C5DFB">
            <w:pPr>
              <w:jc w:val="right"/>
              <w:rPr>
                <w:noProof w:val="0"/>
              </w:rPr>
            </w:pPr>
            <w:r w:rsidRPr="00FF430B">
              <w:rPr>
                <w:noProof w:val="0"/>
              </w:rPr>
              <w:t>la Documentația standard nr._____</w:t>
            </w:r>
          </w:p>
          <w:p w:rsidR="003E56E8" w:rsidRPr="00FF430B" w:rsidRDefault="003E56E8" w:rsidP="000C5DFB">
            <w:pPr>
              <w:jc w:val="right"/>
              <w:rPr>
                <w:noProof w:val="0"/>
              </w:rPr>
            </w:pPr>
            <w:r w:rsidRPr="00FF430B">
              <w:rPr>
                <w:noProof w:val="0"/>
              </w:rPr>
              <w:t>din “____” ________ 20___</w:t>
            </w:r>
          </w:p>
          <w:p w:rsidR="003E56E8" w:rsidRPr="00FF430B" w:rsidRDefault="003E56E8" w:rsidP="000C5DFB">
            <w:pPr>
              <w:autoSpaceDE w:val="0"/>
              <w:autoSpaceDN w:val="0"/>
              <w:adjustRightInd w:val="0"/>
              <w:ind w:right="23"/>
              <w:jc w:val="right"/>
              <w:rPr>
                <w:b/>
                <w:bCs/>
              </w:rPr>
            </w:pPr>
          </w:p>
          <w:p w:rsidR="003E56E8" w:rsidRPr="00FF430B"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3E56E8" w:rsidRPr="00EC30C2" w:rsidTr="00411C62">
              <w:tc>
                <w:tcPr>
                  <w:tcW w:w="9640" w:type="dxa"/>
                  <w:gridSpan w:val="2"/>
                </w:tcPr>
                <w:p w:rsidR="003E56E8" w:rsidRPr="00FF430B" w:rsidRDefault="003E56E8" w:rsidP="00F94BAD">
                  <w:pPr>
                    <w:jc w:val="center"/>
                    <w:rPr>
                      <w:b/>
                    </w:rPr>
                  </w:pPr>
                  <w:r w:rsidRPr="00FF430B">
                    <w:rPr>
                      <w:b/>
                      <w:caps/>
                    </w:rPr>
                    <w:t>ACORD ADIȚIONAL</w:t>
                  </w:r>
                  <w:r w:rsidRPr="00FF430B">
                    <w:rPr>
                      <w:b/>
                    </w:rPr>
                    <w:t xml:space="preserve"> Nr.______</w:t>
                  </w:r>
                </w:p>
                <w:p w:rsidR="003E56E8" w:rsidRPr="00FF430B" w:rsidRDefault="003E56E8" w:rsidP="00F94BAD">
                  <w:pPr>
                    <w:jc w:val="center"/>
                    <w:rPr>
                      <w:b/>
                    </w:rPr>
                  </w:pPr>
                </w:p>
                <w:p w:rsidR="003E56E8" w:rsidRPr="00FF430B" w:rsidRDefault="003E56E8" w:rsidP="00F94BAD">
                  <w:pPr>
                    <w:jc w:val="center"/>
                  </w:pPr>
                  <w:r w:rsidRPr="00FF430B">
                    <w:t xml:space="preserve">la contractul </w:t>
                  </w:r>
                  <w:r>
                    <w:t>n</w:t>
                  </w:r>
                  <w:r w:rsidRPr="00FF430B">
                    <w:t>r.________din ”__„_________ 20___</w:t>
                  </w:r>
                </w:p>
                <w:p w:rsidR="003E56E8" w:rsidRPr="00FF430B" w:rsidRDefault="003E56E8" w:rsidP="00F94BAD"/>
                <w:p w:rsidR="003E56E8" w:rsidRPr="00FF430B" w:rsidRDefault="003E56E8" w:rsidP="00F94BAD"/>
              </w:tc>
            </w:tr>
            <w:tr w:rsidR="003E56E8" w:rsidRPr="00EC30C2" w:rsidTr="00411C62">
              <w:tc>
                <w:tcPr>
                  <w:tcW w:w="9640" w:type="dxa"/>
                  <w:gridSpan w:val="2"/>
                </w:tcPr>
                <w:p w:rsidR="003E56E8" w:rsidRPr="00FF430B" w:rsidRDefault="003E56E8" w:rsidP="0067769C">
                  <w:pPr>
                    <w:pStyle w:val="BodyTextIndent"/>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3E56E8" w:rsidRPr="00FF430B" w:rsidRDefault="003E56E8" w:rsidP="00F94BAD">
                  <w:pPr>
                    <w:pStyle w:val="BodyTextIndent"/>
                    <w:ind w:firstLine="0"/>
                    <w:rPr>
                      <w:sz w:val="24"/>
                      <w:szCs w:val="24"/>
                    </w:rPr>
                  </w:pPr>
                </w:p>
                <w:p w:rsidR="003E56E8" w:rsidRPr="00FF430B" w:rsidRDefault="003E56E8"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3E56E8" w:rsidRPr="00FF430B" w:rsidRDefault="003E56E8" w:rsidP="00F94BAD">
                  <w:pPr>
                    <w:pStyle w:val="BodyTextIndent"/>
                    <w:ind w:firstLine="0"/>
                    <w:rPr>
                      <w:sz w:val="24"/>
                      <w:szCs w:val="24"/>
                    </w:rPr>
                  </w:pPr>
                </w:p>
                <w:p w:rsidR="003E56E8" w:rsidRPr="00FF430B" w:rsidRDefault="003E56E8"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3E56E8" w:rsidRPr="00295DA9" w:rsidRDefault="003E56E8" w:rsidP="00F94BAD">
                  <w:pPr>
                    <w:pStyle w:val="NormalWeb"/>
                    <w:tabs>
                      <w:tab w:val="right" w:pos="10205"/>
                    </w:tabs>
                    <w:ind w:firstLine="0"/>
                    <w:jc w:val="left"/>
                    <w:rPr>
                      <w:lang w:val="ro-RO"/>
                    </w:rPr>
                  </w:pPr>
                </w:p>
                <w:p w:rsidR="003E56E8" w:rsidRPr="00FF430B" w:rsidRDefault="003E56E8" w:rsidP="00F94BAD">
                  <w:pPr>
                    <w:pStyle w:val="BodyTextIndent"/>
                    <w:ind w:right="-1" w:firstLine="0"/>
                    <w:rPr>
                      <w:sz w:val="24"/>
                      <w:szCs w:val="24"/>
                    </w:rPr>
                  </w:pPr>
                  <w:r w:rsidRPr="00FF430B">
                    <w:rPr>
                      <w:sz w:val="24"/>
                      <w:szCs w:val="24"/>
                    </w:rPr>
                    <w:t>Prin prezentul acord, în Contract se aplică următoarele modificări:</w:t>
                  </w:r>
                </w:p>
                <w:p w:rsidR="003E56E8" w:rsidRPr="00FF430B" w:rsidRDefault="003E56E8" w:rsidP="00F94BAD">
                  <w:pPr>
                    <w:pStyle w:val="ListParagraph"/>
                    <w:ind w:left="743"/>
                  </w:pPr>
                  <w:r w:rsidRPr="00FF430B">
                    <w:t>________________________________________________________________________</w:t>
                  </w:r>
                </w:p>
                <w:p w:rsidR="003E56E8" w:rsidRPr="00FF430B" w:rsidRDefault="003E56E8" w:rsidP="00F94BAD">
                  <w:pPr>
                    <w:tabs>
                      <w:tab w:val="right" w:pos="10205"/>
                    </w:tabs>
                    <w:ind w:left="1134" w:right="-1"/>
                  </w:pPr>
                </w:p>
                <w:p w:rsidR="003E56E8" w:rsidRPr="00FF430B" w:rsidRDefault="003E56E8" w:rsidP="00F94BAD">
                  <w:pPr>
                    <w:ind w:right="-1" w:firstLine="567"/>
                    <w:jc w:val="both"/>
                  </w:pPr>
                  <w:r w:rsidRPr="00FF430B">
                    <w:t>Prezentul acord se consideră încheiat la data semnării lui şi intră în vigoare după înregistrarea la una din trezoreriile regionale ale Ministerului Finanțelor.</w:t>
                  </w:r>
                </w:p>
                <w:p w:rsidR="003E56E8" w:rsidRPr="00555F5D" w:rsidRDefault="003E56E8" w:rsidP="00F94BAD">
                  <w:pPr>
                    <w:pStyle w:val="Heading2"/>
                    <w:rPr>
                      <w:szCs w:val="24"/>
                    </w:rPr>
                  </w:pPr>
                </w:p>
                <w:p w:rsidR="003E56E8" w:rsidRPr="00FF430B" w:rsidRDefault="003E56E8" w:rsidP="00F94BAD"/>
                <w:p w:rsidR="003E56E8" w:rsidRPr="00FF430B" w:rsidRDefault="003E56E8" w:rsidP="00FD0E2B">
                  <w:pPr>
                    <w:jc w:val="center"/>
                  </w:pPr>
                  <w:r w:rsidRPr="00FF430B">
                    <w:rPr>
                      <w:b/>
                      <w:bCs/>
                      <w:noProof w:val="0"/>
                    </w:rPr>
                    <w:t>SEMNĂTURILE PĂRŢILOR</w:t>
                  </w:r>
                </w:p>
                <w:p w:rsidR="003E56E8" w:rsidRPr="00FF430B" w:rsidRDefault="003E56E8" w:rsidP="00F94BAD"/>
              </w:tc>
            </w:tr>
            <w:tr w:rsidR="003E56E8" w:rsidRPr="00EC30C2" w:rsidTr="00411C62">
              <w:trPr>
                <w:trHeight w:val="357"/>
              </w:trPr>
              <w:tc>
                <w:tcPr>
                  <w:tcW w:w="5179" w:type="dxa"/>
                  <w:vAlign w:val="center"/>
                </w:tcPr>
                <w:p w:rsidR="003E56E8" w:rsidRPr="00FF430B" w:rsidRDefault="003E56E8" w:rsidP="00F94BAD">
                  <w:pPr>
                    <w:jc w:val="center"/>
                    <w:rPr>
                      <w:b/>
                    </w:rPr>
                  </w:pPr>
                  <w:r w:rsidRPr="00FF430B">
                    <w:rPr>
                      <w:b/>
                      <w:bCs/>
                      <w:noProof w:val="0"/>
                    </w:rPr>
                    <w:t>ANTREPRENORUL/PRESTATORUL</w:t>
                  </w:r>
                </w:p>
              </w:tc>
              <w:tc>
                <w:tcPr>
                  <w:tcW w:w="4461" w:type="dxa"/>
                  <w:vAlign w:val="center"/>
                </w:tcPr>
                <w:p w:rsidR="003E56E8" w:rsidRPr="00FF430B" w:rsidRDefault="003E56E8" w:rsidP="0067769C">
                  <w:pPr>
                    <w:jc w:val="center"/>
                    <w:rPr>
                      <w:noProof w:val="0"/>
                    </w:rPr>
                  </w:pPr>
                  <w:r w:rsidRPr="00FF430B">
                    <w:rPr>
                      <w:b/>
                      <w:bCs/>
                      <w:noProof w:val="0"/>
                    </w:rPr>
                    <w:t>BENEFICIAR</w:t>
                  </w:r>
                </w:p>
              </w:tc>
            </w:tr>
            <w:tr w:rsidR="003E56E8"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67769C"/>
              </w:tc>
              <w:tc>
                <w:tcPr>
                  <w:tcW w:w="4461"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67769C"/>
              </w:tc>
            </w:tr>
          </w:tbl>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0C5DFB">
            <w:pPr>
              <w:jc w:val="right"/>
              <w:rPr>
                <w:noProof w:val="0"/>
              </w:rPr>
            </w:pPr>
            <w:r w:rsidRPr="00FF430B">
              <w:rPr>
                <w:noProof w:val="0"/>
              </w:rPr>
              <w:t>Anexa nr.</w:t>
            </w:r>
            <w:r>
              <w:rPr>
                <w:noProof w:val="0"/>
              </w:rPr>
              <w:t xml:space="preserve"> </w:t>
            </w:r>
            <w:r w:rsidRPr="00FF430B">
              <w:rPr>
                <w:noProof w:val="0"/>
              </w:rPr>
              <w:t>28</w:t>
            </w:r>
          </w:p>
          <w:p w:rsidR="003E56E8" w:rsidRPr="00FF430B" w:rsidRDefault="003E56E8" w:rsidP="000C5DFB">
            <w:pPr>
              <w:jc w:val="right"/>
              <w:rPr>
                <w:noProof w:val="0"/>
              </w:rPr>
            </w:pPr>
            <w:r w:rsidRPr="00FF430B">
              <w:rPr>
                <w:noProof w:val="0"/>
              </w:rPr>
              <w:t>la Documentația standard nr._____</w:t>
            </w:r>
          </w:p>
          <w:p w:rsidR="003E56E8" w:rsidRPr="00FF430B" w:rsidRDefault="003E56E8" w:rsidP="000C5DFB">
            <w:pPr>
              <w:jc w:val="right"/>
              <w:rPr>
                <w:noProof w:val="0"/>
              </w:rPr>
            </w:pPr>
            <w:r w:rsidRPr="00FF430B">
              <w:rPr>
                <w:noProof w:val="0"/>
              </w:rPr>
              <w:t>din “____” ________ 20___</w:t>
            </w: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bCs/>
              </w:rPr>
            </w:pPr>
            <w:r w:rsidRPr="00FF430B">
              <w:rPr>
                <w:b/>
                <w:bCs/>
              </w:rPr>
              <w:t xml:space="preserve">ACORD-CADRU </w:t>
            </w:r>
          </w:p>
          <w:p w:rsidR="003E56E8" w:rsidRPr="00FF430B" w:rsidRDefault="003E56E8" w:rsidP="007D2982">
            <w:pPr>
              <w:autoSpaceDE w:val="0"/>
              <w:autoSpaceDN w:val="0"/>
              <w:adjustRightInd w:val="0"/>
              <w:ind w:right="23"/>
              <w:jc w:val="center"/>
            </w:pPr>
            <w:r w:rsidRPr="00FF430B">
              <w:t>nr. ________ data ___________</w:t>
            </w:r>
          </w:p>
          <w:p w:rsidR="003E56E8" w:rsidRPr="00FF430B" w:rsidRDefault="003E56E8" w:rsidP="007D2982">
            <w:pPr>
              <w:autoSpaceDE w:val="0"/>
              <w:autoSpaceDN w:val="0"/>
              <w:adjustRightInd w:val="0"/>
              <w:ind w:right="23"/>
              <w:jc w:val="center"/>
            </w:pPr>
          </w:p>
          <w:p w:rsidR="003E56E8" w:rsidRPr="00FF430B" w:rsidRDefault="003E56E8" w:rsidP="007D2982">
            <w:pPr>
              <w:autoSpaceDE w:val="0"/>
              <w:autoSpaceDN w:val="0"/>
              <w:adjustRightInd w:val="0"/>
              <w:ind w:left="720" w:right="-540"/>
              <w:jc w:val="both"/>
              <w:rPr>
                <w:b/>
                <w:bCs/>
              </w:rPr>
            </w:pPr>
            <w:r w:rsidRPr="00FF430B">
              <w:rPr>
                <w:b/>
                <w:bCs/>
              </w:rPr>
              <w:t>1. Părţile acordului-cadru</w:t>
            </w:r>
          </w:p>
          <w:p w:rsidR="003E56E8" w:rsidRPr="00FF430B" w:rsidRDefault="003E56E8" w:rsidP="007D2982">
            <w:pPr>
              <w:autoSpaceDE w:val="0"/>
              <w:autoSpaceDN w:val="0"/>
              <w:adjustRightInd w:val="0"/>
              <w:ind w:left="1140" w:right="-540"/>
              <w:jc w:val="both"/>
              <w:rPr>
                <w:b/>
                <w:bCs/>
              </w:rPr>
            </w:pPr>
          </w:p>
          <w:p w:rsidR="003E56E8" w:rsidRPr="00FF430B" w:rsidRDefault="003E56E8" w:rsidP="00357B7D">
            <w:pPr>
              <w:jc w:val="both"/>
            </w:pPr>
            <w:r w:rsidRPr="00FF430B">
              <w:tab/>
              <w:t>În temeiul Legii nr.</w:t>
            </w:r>
            <w:r>
              <w:t xml:space="preserve"> </w:t>
            </w:r>
            <w:r w:rsidRPr="00FF430B">
              <w:t>131/2015 privind achizițiile publice, cu modificările ulterioare, s-a încheiat prezentul acord-cadru,</w:t>
            </w:r>
          </w:p>
          <w:p w:rsidR="003E56E8" w:rsidRPr="00FF430B" w:rsidRDefault="003E56E8" w:rsidP="007D2982">
            <w:pPr>
              <w:autoSpaceDE w:val="0"/>
              <w:autoSpaceDN w:val="0"/>
              <w:adjustRightInd w:val="0"/>
              <w:jc w:val="both"/>
            </w:pPr>
          </w:p>
          <w:p w:rsidR="003E56E8" w:rsidRPr="00FF430B" w:rsidRDefault="003E56E8" w:rsidP="007D2982">
            <w:pPr>
              <w:autoSpaceDE w:val="0"/>
              <w:autoSpaceDN w:val="0"/>
              <w:adjustRightInd w:val="0"/>
              <w:jc w:val="both"/>
            </w:pPr>
            <w:r w:rsidRPr="00FF430B">
              <w:t xml:space="preserve">    între</w:t>
            </w:r>
          </w:p>
          <w:p w:rsidR="003E56E8" w:rsidRPr="00FF430B" w:rsidRDefault="003E56E8" w:rsidP="007D2982">
            <w:pPr>
              <w:autoSpaceDE w:val="0"/>
              <w:autoSpaceDN w:val="0"/>
              <w:adjustRightInd w:val="0"/>
              <w:jc w:val="both"/>
            </w:pPr>
          </w:p>
          <w:p w:rsidR="003E56E8" w:rsidRPr="00FF430B" w:rsidRDefault="003E56E8" w:rsidP="00411C6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E56E8" w:rsidRPr="00FF430B" w:rsidRDefault="003E56E8" w:rsidP="007D2982">
            <w:pPr>
              <w:autoSpaceDE w:val="0"/>
              <w:autoSpaceDN w:val="0"/>
              <w:adjustRightInd w:val="0"/>
              <w:jc w:val="both"/>
            </w:pPr>
          </w:p>
          <w:p w:rsidR="003E56E8" w:rsidRPr="00FF430B" w:rsidRDefault="003E56E8" w:rsidP="002217B0">
            <w:pPr>
              <w:autoSpaceDE w:val="0"/>
              <w:autoSpaceDN w:val="0"/>
              <w:adjustRightInd w:val="0"/>
              <w:ind w:left="710"/>
              <w:jc w:val="both"/>
              <w:rPr>
                <w:b/>
                <w:bCs/>
              </w:rPr>
            </w:pPr>
            <w:r w:rsidRPr="00FF430B">
              <w:rPr>
                <w:b/>
                <w:bCs/>
              </w:rPr>
              <w:t>2. Scopul acordului-cadru</w:t>
            </w:r>
          </w:p>
          <w:p w:rsidR="003E56E8" w:rsidRPr="00FF430B" w:rsidRDefault="003E56E8" w:rsidP="007D2982">
            <w:pPr>
              <w:autoSpaceDE w:val="0"/>
              <w:autoSpaceDN w:val="0"/>
              <w:adjustRightInd w:val="0"/>
              <w:jc w:val="both"/>
              <w:rPr>
                <w:b/>
                <w:bCs/>
              </w:rPr>
            </w:pPr>
          </w:p>
          <w:p w:rsidR="003E56E8" w:rsidRPr="00FF430B" w:rsidRDefault="003E56E8"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E56E8" w:rsidRPr="00FF430B" w:rsidRDefault="003E56E8" w:rsidP="007D2982">
            <w:pPr>
              <w:autoSpaceDE w:val="0"/>
              <w:autoSpaceDN w:val="0"/>
              <w:adjustRightInd w:val="0"/>
              <w:jc w:val="both"/>
            </w:pPr>
          </w:p>
          <w:p w:rsidR="003E56E8" w:rsidRPr="00FF430B" w:rsidRDefault="003E56E8"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E56E8" w:rsidRPr="00FF430B" w:rsidRDefault="003E56E8" w:rsidP="007D2982">
            <w:pPr>
              <w:autoSpaceDE w:val="0"/>
              <w:autoSpaceDN w:val="0"/>
              <w:adjustRightInd w:val="0"/>
              <w:jc w:val="both"/>
            </w:pPr>
          </w:p>
          <w:p w:rsidR="003E56E8" w:rsidRPr="00FF430B" w:rsidRDefault="003E56E8" w:rsidP="007D2982">
            <w:pPr>
              <w:autoSpaceDE w:val="0"/>
              <w:autoSpaceDN w:val="0"/>
              <w:adjustRightInd w:val="0"/>
              <w:jc w:val="both"/>
              <w:rPr>
                <w:b/>
                <w:bCs/>
              </w:rPr>
            </w:pPr>
            <w:r w:rsidRPr="00FF430B">
              <w:rPr>
                <w:b/>
                <w:bCs/>
              </w:rPr>
              <w:t xml:space="preserve">           3. Durata acordului-cadru</w:t>
            </w:r>
          </w:p>
          <w:p w:rsidR="003E56E8" w:rsidRPr="00FF430B" w:rsidRDefault="003E56E8" w:rsidP="007D2982">
            <w:pPr>
              <w:autoSpaceDE w:val="0"/>
              <w:autoSpaceDN w:val="0"/>
              <w:adjustRightInd w:val="0"/>
              <w:jc w:val="both"/>
              <w:rPr>
                <w:b/>
                <w:bCs/>
              </w:rPr>
            </w:pPr>
          </w:p>
          <w:p w:rsidR="003E56E8" w:rsidRPr="00FF430B" w:rsidRDefault="003E56E8" w:rsidP="007D2982">
            <w:pPr>
              <w:autoSpaceDE w:val="0"/>
              <w:autoSpaceDN w:val="0"/>
              <w:adjustRightInd w:val="0"/>
              <w:jc w:val="both"/>
            </w:pPr>
            <w:r w:rsidRPr="00FF430B">
              <w:t>3.1 Durata prezentului acord-cadru este de ....... ani şi ……………. de luni, începând de la data semnării.</w:t>
            </w:r>
          </w:p>
          <w:p w:rsidR="003E56E8" w:rsidRPr="00FF430B" w:rsidRDefault="003E56E8" w:rsidP="007D2982">
            <w:pPr>
              <w:autoSpaceDE w:val="0"/>
              <w:autoSpaceDN w:val="0"/>
              <w:adjustRightInd w:val="0"/>
              <w:jc w:val="both"/>
            </w:pPr>
          </w:p>
          <w:p w:rsidR="003E56E8" w:rsidRPr="00FF430B" w:rsidRDefault="003E56E8" w:rsidP="006A7C1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E56E8" w:rsidRPr="00FF430B" w:rsidRDefault="003E56E8" w:rsidP="007D2982">
            <w:pPr>
              <w:autoSpaceDE w:val="0"/>
              <w:autoSpaceDN w:val="0"/>
              <w:adjustRightInd w:val="0"/>
              <w:jc w:val="both"/>
              <w:rPr>
                <w:b/>
                <w:bCs/>
                <w:i/>
                <w:iCs/>
              </w:rPr>
            </w:pPr>
          </w:p>
          <w:p w:rsidR="003E56E8" w:rsidRPr="00FF430B" w:rsidRDefault="003E56E8"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E56E8" w:rsidRPr="00FF430B" w:rsidRDefault="003E56E8" w:rsidP="004A4AF2">
            <w:pPr>
              <w:jc w:val="both"/>
            </w:pPr>
            <w:r w:rsidRPr="00FF430B">
              <w:t>4.2 Promitenții executori/prestatori se obligă să nu transfere, nici total și nici parţial, obligaţiile asumate prin prezentul acord-cadru.</w:t>
            </w:r>
          </w:p>
          <w:p w:rsidR="003E56E8" w:rsidRPr="00FF430B" w:rsidRDefault="003E56E8" w:rsidP="007D2982">
            <w:pPr>
              <w:autoSpaceDE w:val="0"/>
              <w:autoSpaceDN w:val="0"/>
              <w:adjustRightInd w:val="0"/>
              <w:jc w:val="both"/>
              <w:rPr>
                <w:i/>
                <w:iCs/>
              </w:rPr>
            </w:pPr>
          </w:p>
          <w:p w:rsidR="003E56E8" w:rsidRPr="00FF430B" w:rsidRDefault="003E56E8" w:rsidP="006A7C1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E56E8" w:rsidRPr="00FF430B" w:rsidRDefault="003E56E8" w:rsidP="007D2982">
            <w:pPr>
              <w:autoSpaceDE w:val="0"/>
              <w:autoSpaceDN w:val="0"/>
              <w:adjustRightInd w:val="0"/>
              <w:jc w:val="both"/>
              <w:rPr>
                <w:b/>
                <w:bCs/>
              </w:rPr>
            </w:pPr>
          </w:p>
          <w:p w:rsidR="003E56E8" w:rsidRPr="00FF430B" w:rsidRDefault="003E56E8"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E56E8" w:rsidRPr="00FF430B" w:rsidRDefault="003E56E8" w:rsidP="007D2982">
            <w:pPr>
              <w:autoSpaceDE w:val="0"/>
              <w:autoSpaceDN w:val="0"/>
              <w:adjustRightInd w:val="0"/>
              <w:jc w:val="both"/>
              <w:rPr>
                <w:b/>
                <w:bCs/>
              </w:rPr>
            </w:pPr>
          </w:p>
          <w:p w:rsidR="003E56E8" w:rsidRPr="00FF430B" w:rsidRDefault="003E56E8" w:rsidP="006A7C1C">
            <w:pPr>
              <w:tabs>
                <w:tab w:val="left" w:pos="600"/>
              </w:tabs>
              <w:ind w:left="300"/>
              <w:jc w:val="both"/>
              <w:rPr>
                <w:b/>
                <w:bCs/>
              </w:rPr>
            </w:pPr>
            <w:r>
              <w:rPr>
                <w:b/>
                <w:bCs/>
              </w:rPr>
              <w:t xml:space="preserve">      </w:t>
            </w:r>
            <w:r w:rsidRPr="00FF430B">
              <w:rPr>
                <w:b/>
                <w:bCs/>
              </w:rPr>
              <w:t>6. Rezoluțiune unilaterală</w:t>
            </w:r>
          </w:p>
          <w:p w:rsidR="003E56E8" w:rsidRPr="00FF430B" w:rsidRDefault="003E56E8" w:rsidP="007D2982">
            <w:pPr>
              <w:ind w:left="660"/>
              <w:jc w:val="both"/>
              <w:rPr>
                <w:b/>
                <w:bCs/>
              </w:rPr>
            </w:pPr>
          </w:p>
          <w:p w:rsidR="003E56E8" w:rsidRPr="00FF430B" w:rsidRDefault="003E56E8"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E56E8" w:rsidRPr="00FF430B" w:rsidRDefault="003E56E8"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E56E8" w:rsidRPr="00FF430B" w:rsidRDefault="003E56E8" w:rsidP="007D2982">
            <w:pPr>
              <w:autoSpaceDE w:val="0"/>
              <w:autoSpaceDN w:val="0"/>
              <w:adjustRightInd w:val="0"/>
              <w:ind w:firstLine="720"/>
              <w:jc w:val="both"/>
            </w:pPr>
          </w:p>
          <w:p w:rsidR="003E56E8" w:rsidRPr="00FF430B" w:rsidRDefault="003E56E8"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E56E8" w:rsidRPr="00FF430B" w:rsidRDefault="003E56E8" w:rsidP="007D2982">
            <w:pPr>
              <w:autoSpaceDE w:val="0"/>
              <w:autoSpaceDN w:val="0"/>
              <w:adjustRightInd w:val="0"/>
              <w:ind w:left="660"/>
              <w:jc w:val="both"/>
              <w:rPr>
                <w:b/>
                <w:bCs/>
              </w:rPr>
            </w:pPr>
          </w:p>
          <w:p w:rsidR="003E56E8" w:rsidRPr="00FF430B" w:rsidRDefault="003E56E8" w:rsidP="007D2982">
            <w:pPr>
              <w:autoSpaceDE w:val="0"/>
              <w:autoSpaceDN w:val="0"/>
              <w:adjustRightInd w:val="0"/>
              <w:jc w:val="both"/>
              <w:rPr>
                <w:iCs/>
              </w:rPr>
            </w:pPr>
            <w:r w:rsidRPr="00FF430B">
              <w:rPr>
                <w:iCs/>
              </w:rPr>
              <w:t>a) propunerea tehnică;</w:t>
            </w:r>
          </w:p>
          <w:p w:rsidR="003E56E8" w:rsidRPr="00FF430B" w:rsidRDefault="003E56E8" w:rsidP="0063773E">
            <w:pPr>
              <w:jc w:val="both"/>
            </w:pPr>
            <w:r w:rsidRPr="00FF430B">
              <w:t>b) propunerea financiară;</w:t>
            </w:r>
          </w:p>
          <w:p w:rsidR="003E56E8" w:rsidRPr="00FF430B" w:rsidRDefault="003E56E8" w:rsidP="0063773E">
            <w:pPr>
              <w:jc w:val="both"/>
            </w:pPr>
            <w:r w:rsidRPr="00FF430B">
              <w:t>c) caietul de sarcini;</w:t>
            </w:r>
          </w:p>
          <w:p w:rsidR="003E56E8" w:rsidRPr="00FF430B" w:rsidRDefault="003E56E8" w:rsidP="0063773E">
            <w:pPr>
              <w:autoSpaceDE w:val="0"/>
              <w:autoSpaceDN w:val="0"/>
              <w:adjustRightInd w:val="0"/>
              <w:jc w:val="both"/>
            </w:pPr>
            <w:r w:rsidRPr="00FF430B">
              <w:t>d) alte anexe, după caz.</w:t>
            </w:r>
          </w:p>
          <w:p w:rsidR="003E56E8" w:rsidRPr="00FF430B" w:rsidRDefault="003E56E8" w:rsidP="007D2982">
            <w:pPr>
              <w:autoSpaceDE w:val="0"/>
              <w:autoSpaceDN w:val="0"/>
              <w:adjustRightInd w:val="0"/>
              <w:jc w:val="both"/>
            </w:pPr>
          </w:p>
          <w:p w:rsidR="003E56E8" w:rsidRPr="00FF430B" w:rsidRDefault="003E56E8" w:rsidP="00C6170E">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3E56E8" w:rsidRPr="00FF430B" w:rsidRDefault="003E56E8" w:rsidP="00C6170E">
            <w:pPr>
              <w:pStyle w:val="ListParagraph"/>
              <w:numPr>
                <w:ilvl w:val="0"/>
                <w:numId w:val="0"/>
              </w:numPr>
              <w:autoSpaceDE w:val="0"/>
              <w:autoSpaceDN w:val="0"/>
              <w:adjustRightInd w:val="0"/>
              <w:ind w:left="660"/>
              <w:rPr>
                <w:b/>
                <w:bCs/>
              </w:rPr>
            </w:pPr>
          </w:p>
          <w:p w:rsidR="003E56E8" w:rsidRPr="00FF430B" w:rsidRDefault="003E56E8" w:rsidP="0063773E">
            <w:pPr>
              <w:jc w:val="both"/>
            </w:pPr>
            <w:r w:rsidRPr="00FF430B">
              <w:t>8.1    Prezentul acord-cadru încetează de drept- prin ajungerea la termen;</w:t>
            </w:r>
          </w:p>
          <w:p w:rsidR="003E56E8" w:rsidRPr="00FF430B" w:rsidRDefault="003E56E8" w:rsidP="0063773E">
            <w:pPr>
              <w:jc w:val="both"/>
            </w:pPr>
            <w:r w:rsidRPr="00FF430B">
              <w:t>8.2    Acordul-cadru poate înceta şi în următoarele cazuri:</w:t>
            </w:r>
          </w:p>
          <w:p w:rsidR="003E56E8" w:rsidRPr="00295DA9" w:rsidRDefault="003E56E8" w:rsidP="001278C6">
            <w:pPr>
              <w:pStyle w:val="ListParagraph"/>
              <w:numPr>
                <w:ilvl w:val="0"/>
                <w:numId w:val="50"/>
              </w:numPr>
              <w:rPr>
                <w:lang w:val="pt-BR"/>
              </w:rPr>
            </w:pPr>
            <w:r w:rsidRPr="00295DA9">
              <w:rPr>
                <w:lang w:val="pt-BR"/>
              </w:rPr>
              <w:t>prin acordul de voinţă al părţilor ;</w:t>
            </w:r>
          </w:p>
          <w:p w:rsidR="003E56E8" w:rsidRPr="00FF430B" w:rsidRDefault="003E56E8" w:rsidP="001278C6">
            <w:pPr>
              <w:pStyle w:val="ListParagraph"/>
              <w:numPr>
                <w:ilvl w:val="0"/>
                <w:numId w:val="50"/>
              </w:numPr>
              <w:tabs>
                <w:tab w:val="clear" w:pos="1134"/>
                <w:tab w:val="left" w:pos="710"/>
              </w:tabs>
              <w:ind w:left="0" w:firstLine="426"/>
            </w:pPr>
            <w:r w:rsidRPr="00295DA9">
              <w:rPr>
                <w:lang w:val="pt-BR"/>
              </w:rPr>
              <w:t xml:space="preserve">prin rezoluțiunea de către o parte, ca urmare a neîndeplinirii sau îndeplinirii în mod necorespunzător a obligaţiilor asumate prin prezentul acord–cadru de către cealaltă parte, cu notificare prealabilă de.... </w:t>
            </w:r>
            <w:r w:rsidRPr="00FF430B">
              <w:t>zile a părţii în culpă.</w:t>
            </w:r>
          </w:p>
          <w:p w:rsidR="003E56E8" w:rsidRPr="00FF430B" w:rsidRDefault="003E56E8" w:rsidP="007D2982">
            <w:pPr>
              <w:autoSpaceDE w:val="0"/>
              <w:autoSpaceDN w:val="0"/>
              <w:adjustRightInd w:val="0"/>
              <w:jc w:val="both"/>
            </w:pPr>
          </w:p>
          <w:p w:rsidR="003E56E8" w:rsidRPr="00FF430B" w:rsidRDefault="003E56E8" w:rsidP="00196AB4">
            <w:pPr>
              <w:jc w:val="both"/>
              <w:rPr>
                <w:i/>
              </w:rPr>
            </w:pPr>
            <w:r w:rsidRPr="00FF430B">
              <w:rPr>
                <w:i/>
              </w:rPr>
              <w:t>CLAUZE APLICABILE CONTRACTELOR SUBSECVENTE</w:t>
            </w:r>
          </w:p>
          <w:p w:rsidR="003E56E8" w:rsidRPr="00FF430B" w:rsidRDefault="003E56E8" w:rsidP="00196AB4">
            <w:pPr>
              <w:jc w:val="both"/>
            </w:pPr>
          </w:p>
          <w:p w:rsidR="003E56E8" w:rsidRPr="00FF430B" w:rsidRDefault="003E56E8" w:rsidP="00C6170E">
            <w:pPr>
              <w:pStyle w:val="ListParagraph"/>
              <w:numPr>
                <w:ilvl w:val="0"/>
                <w:numId w:val="30"/>
              </w:numPr>
              <w:tabs>
                <w:tab w:val="clear" w:pos="660"/>
                <w:tab w:val="num" w:pos="852"/>
              </w:tabs>
              <w:ind w:hanging="92"/>
              <w:rPr>
                <w:b/>
              </w:rPr>
            </w:pPr>
            <w:r w:rsidRPr="00FF430B">
              <w:rPr>
                <w:b/>
              </w:rPr>
              <w:t xml:space="preserve">Executarea contractelor subsecvente </w:t>
            </w:r>
          </w:p>
          <w:p w:rsidR="003E56E8" w:rsidRPr="00FF430B" w:rsidRDefault="003E56E8" w:rsidP="00C6170E">
            <w:pPr>
              <w:pStyle w:val="ListParagraph"/>
              <w:numPr>
                <w:ilvl w:val="0"/>
                <w:numId w:val="0"/>
              </w:numPr>
              <w:ind w:left="660"/>
              <w:rPr>
                <w:b/>
              </w:rPr>
            </w:pPr>
          </w:p>
          <w:p w:rsidR="003E56E8" w:rsidRPr="00FF430B" w:rsidRDefault="003E56E8" w:rsidP="00CD31E8">
            <w:pPr>
              <w:jc w:val="both"/>
            </w:pPr>
            <w:r w:rsidRPr="00FF430B">
              <w:t>9.1 Executarea contractelor subsecvente va începe din momentul încheierii acestora.</w:t>
            </w:r>
          </w:p>
          <w:p w:rsidR="003E56E8" w:rsidRPr="00FF430B" w:rsidRDefault="003E56E8" w:rsidP="00CD31E8">
            <w:pPr>
              <w:jc w:val="both"/>
            </w:pPr>
            <w:r w:rsidRPr="00FF430B">
              <w:t>9.2 Prestatorul are obligaţia de a începe executarea lucrărilor și/sau prestarea serviciilor de proiectare în timpul cel mai scurt rezonabil posibil de la primirea comenzii.</w:t>
            </w:r>
          </w:p>
          <w:p w:rsidR="003E56E8" w:rsidRPr="00FF430B" w:rsidRDefault="003E56E8" w:rsidP="00CD31E8">
            <w:pPr>
              <w:jc w:val="both"/>
            </w:pPr>
          </w:p>
          <w:p w:rsidR="003E56E8" w:rsidRPr="00FF430B" w:rsidRDefault="003E56E8" w:rsidP="00C6170E">
            <w:pPr>
              <w:jc w:val="both"/>
              <w:rPr>
                <w:b/>
              </w:rPr>
            </w:pPr>
            <w:r>
              <w:rPr>
                <w:b/>
              </w:rPr>
              <w:t xml:space="preserve">          </w:t>
            </w:r>
            <w:r w:rsidRPr="00FF430B">
              <w:rPr>
                <w:b/>
              </w:rPr>
              <w:t xml:space="preserve">10. Obligaţiile principale ale prestatorului după încheierea contractului subsecvent </w:t>
            </w:r>
          </w:p>
          <w:p w:rsidR="003E56E8" w:rsidRPr="00FF430B" w:rsidRDefault="003E56E8" w:rsidP="00CD31E8">
            <w:pPr>
              <w:jc w:val="both"/>
            </w:pPr>
          </w:p>
          <w:p w:rsidR="003E56E8" w:rsidRPr="00FF430B" w:rsidRDefault="003E56E8"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E56E8" w:rsidRPr="00FF430B" w:rsidRDefault="003E56E8" w:rsidP="006A7C1C">
            <w:pPr>
              <w:jc w:val="both"/>
              <w:rPr>
                <w:b/>
              </w:rPr>
            </w:pPr>
          </w:p>
          <w:p w:rsidR="003E56E8" w:rsidRPr="00FF430B" w:rsidRDefault="003E56E8" w:rsidP="006A7C1C">
            <w:pPr>
              <w:tabs>
                <w:tab w:val="left" w:pos="600"/>
              </w:tabs>
              <w:jc w:val="both"/>
              <w:rPr>
                <w:b/>
              </w:rPr>
            </w:pPr>
            <w:r>
              <w:rPr>
                <w:b/>
              </w:rPr>
              <w:t xml:space="preserve">          </w:t>
            </w:r>
            <w:r w:rsidRPr="00FF430B">
              <w:rPr>
                <w:b/>
              </w:rPr>
              <w:t>11. Litigii</w:t>
            </w:r>
          </w:p>
          <w:p w:rsidR="003E56E8" w:rsidRPr="00FF430B" w:rsidRDefault="003E56E8" w:rsidP="00CD31E8">
            <w:pPr>
              <w:jc w:val="both"/>
            </w:pPr>
          </w:p>
          <w:p w:rsidR="003E56E8" w:rsidRPr="00FF430B" w:rsidRDefault="003E56E8" w:rsidP="00CD31E8">
            <w:pPr>
              <w:jc w:val="both"/>
            </w:pPr>
            <w:r w:rsidRPr="00FF430B">
              <w:t>11.1 Litigiile ce pot apărea ca urmare a aplicării şi interpretării prevederilor prezentului acord- cadru se vor soluţiona pe cale amiabilă.</w:t>
            </w:r>
          </w:p>
          <w:p w:rsidR="003E56E8" w:rsidRPr="00FF430B" w:rsidRDefault="003E56E8"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3E56E8" w:rsidRPr="00FF430B" w:rsidRDefault="003E56E8" w:rsidP="00CD31E8">
            <w:pPr>
              <w:jc w:val="both"/>
            </w:pPr>
            <w:r w:rsidRPr="00FF430B">
              <w:t>Părţile au încheiat astăzi, ________20__, prezentul acord-cadru, în ___ exemplare, toate având aceeaşi putere juridică.</w:t>
            </w:r>
          </w:p>
          <w:p w:rsidR="003E56E8" w:rsidRPr="00FF430B" w:rsidRDefault="003E56E8" w:rsidP="00CD31E8">
            <w:pPr>
              <w:jc w:val="both"/>
            </w:pPr>
            <w:r w:rsidRPr="00FF430B">
              <w:t>Prezentul acord-cadru  se consideră încheiat şi intră în vigoare la data semnării lui de către Părţi, fiind valabil până la „__” _______________ 20__.</w:t>
            </w: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r w:rsidRPr="00FF430B">
              <w:t>Promitent-achizitor,                                              Promitent- executor/prestator,</w:t>
            </w:r>
          </w:p>
          <w:p w:rsidR="003E56E8" w:rsidRPr="00FF430B" w:rsidRDefault="003E56E8" w:rsidP="00CD31E8">
            <w:pPr>
              <w:jc w:val="both"/>
            </w:pPr>
            <w:r w:rsidRPr="00FF430B">
              <w:t>...........................                                                     ...................................</w:t>
            </w:r>
          </w:p>
          <w:p w:rsidR="003E56E8" w:rsidRPr="00FF430B" w:rsidRDefault="003E56E8" w:rsidP="00CD31E8">
            <w:pPr>
              <w:jc w:val="both"/>
            </w:pPr>
            <w:r w:rsidRPr="00FF430B">
              <w:t xml:space="preserve"> (semnătura autorizată)                                              (semnătura autorizată)</w:t>
            </w:r>
          </w:p>
          <w:p w:rsidR="003E56E8" w:rsidRPr="00FF430B" w:rsidRDefault="003E56E8" w:rsidP="00CD31E8">
            <w:pPr>
              <w:jc w:val="both"/>
            </w:pPr>
          </w:p>
          <w:p w:rsidR="003E56E8" w:rsidRPr="00FF430B" w:rsidRDefault="003E56E8" w:rsidP="00CD31E8">
            <w:pPr>
              <w:jc w:val="both"/>
            </w:pPr>
            <w:r w:rsidRPr="00FF430B">
              <w:t>Promitent-achizitor,                                              Promitent- executor/prestator,</w:t>
            </w:r>
          </w:p>
          <w:p w:rsidR="003E56E8" w:rsidRPr="00FF430B" w:rsidRDefault="003E56E8" w:rsidP="00CD31E8">
            <w:pPr>
              <w:jc w:val="both"/>
            </w:pPr>
            <w:r w:rsidRPr="00FF430B">
              <w:t xml:space="preserve">  ...........................                                                     ..................................</w:t>
            </w:r>
          </w:p>
          <w:p w:rsidR="003E56E8" w:rsidRPr="00FF430B" w:rsidRDefault="003E56E8" w:rsidP="00CD31E8">
            <w:pPr>
              <w:jc w:val="both"/>
            </w:pPr>
            <w:r w:rsidRPr="00FF430B">
              <w:t xml:space="preserve">  (semnătura autorizată)                                              (semnătura autorizată)</w:t>
            </w: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r w:rsidRPr="00FF430B">
              <w:t>Promitent-achizitor,                                              Promitent- executor/prestator,</w:t>
            </w:r>
          </w:p>
          <w:p w:rsidR="003E56E8" w:rsidRPr="00FF430B" w:rsidRDefault="003E56E8" w:rsidP="00196AB4">
            <w:pPr>
              <w:jc w:val="both"/>
            </w:pPr>
            <w:r w:rsidRPr="00FF430B">
              <w:t>...........................                                                     ..................................</w:t>
            </w:r>
          </w:p>
          <w:p w:rsidR="003E56E8" w:rsidRPr="00FF430B" w:rsidRDefault="003E56E8" w:rsidP="00196AB4">
            <w:pPr>
              <w:jc w:val="both"/>
            </w:pPr>
            <w:r w:rsidRPr="00FF430B">
              <w:t xml:space="preserve"> (semnătura autorizată)                                              (semnătura autorizată)</w:t>
            </w:r>
          </w:p>
          <w:p w:rsidR="003E56E8" w:rsidRPr="00FF430B" w:rsidRDefault="003E56E8" w:rsidP="00196AB4">
            <w:pPr>
              <w:jc w:val="both"/>
            </w:pPr>
          </w:p>
          <w:p w:rsidR="003E56E8" w:rsidRPr="00FF430B" w:rsidRDefault="003E56E8" w:rsidP="00196AB4">
            <w:pPr>
              <w:jc w:val="both"/>
              <w:rPr>
                <w:sz w:val="28"/>
                <w:szCs w:val="28"/>
              </w:rPr>
            </w:pPr>
          </w:p>
          <w:p w:rsidR="003E56E8" w:rsidRPr="00FF430B" w:rsidRDefault="003E56E8" w:rsidP="00196AB4">
            <w:pPr>
              <w:jc w:val="both"/>
            </w:pPr>
          </w:p>
          <w:p w:rsidR="003E56E8" w:rsidRPr="00FF430B" w:rsidRDefault="003E56E8" w:rsidP="00196AB4">
            <w:pPr>
              <w:jc w:val="both"/>
            </w:pPr>
          </w:p>
          <w:p w:rsidR="003E56E8" w:rsidRPr="00FF430B" w:rsidRDefault="003E56E8" w:rsidP="00196AB4">
            <w:pPr>
              <w:jc w:val="both"/>
            </w:pPr>
          </w:p>
          <w:p w:rsidR="003E56E8" w:rsidRPr="00FF430B" w:rsidRDefault="003E56E8" w:rsidP="00196AB4">
            <w:pPr>
              <w:jc w:val="both"/>
            </w:pPr>
          </w:p>
        </w:tc>
      </w:tr>
    </w:tbl>
    <w:p w:rsidR="003E56E8" w:rsidRPr="00FF430B" w:rsidRDefault="003E56E8" w:rsidP="00196AB4">
      <w:pPr>
        <w:jc w:val="both"/>
      </w:pPr>
    </w:p>
    <w:sectPr w:rsidR="003E56E8"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38A7" w:rsidRDefault="00C138A7" w:rsidP="00A20ACF">
      <w:r>
        <w:separator/>
      </w:r>
    </w:p>
  </w:endnote>
  <w:endnote w:type="continuationSeparator" w:id="1">
    <w:p w:rsidR="00C138A7" w:rsidRDefault="00C138A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6E8" w:rsidRDefault="003E56E8"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6E8" w:rsidRDefault="0076059D">
    <w:pPr>
      <w:pStyle w:val="Footer"/>
      <w:jc w:val="right"/>
    </w:pPr>
    <w:fldSimple w:instr=" PAGE   \* MERGEFORMAT ">
      <w:r w:rsidR="00C056E7">
        <w:t>52</w:t>
      </w:r>
    </w:fldSimple>
  </w:p>
  <w:p w:rsidR="003E56E8" w:rsidRDefault="003E56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38A7" w:rsidRDefault="00C138A7" w:rsidP="00A20ACF">
      <w:r>
        <w:separator/>
      </w:r>
    </w:p>
  </w:footnote>
  <w:footnote w:type="continuationSeparator" w:id="1">
    <w:p w:rsidR="00C138A7" w:rsidRDefault="00C138A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283"/>
  <w:characterSpacingControl w:val="doNotCompress"/>
  <w:savePreviewPicture/>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5D8"/>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A7AA5"/>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BEB"/>
    <w:rsid w:val="0012160C"/>
    <w:rsid w:val="00121C05"/>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4E4"/>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17A8"/>
    <w:rsid w:val="001D3039"/>
    <w:rsid w:val="001D5966"/>
    <w:rsid w:val="001D5BBA"/>
    <w:rsid w:val="001D7219"/>
    <w:rsid w:val="001E29F8"/>
    <w:rsid w:val="001E568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6F8"/>
    <w:rsid w:val="0022376E"/>
    <w:rsid w:val="00223D58"/>
    <w:rsid w:val="002242A0"/>
    <w:rsid w:val="0022479E"/>
    <w:rsid w:val="002253A6"/>
    <w:rsid w:val="00225942"/>
    <w:rsid w:val="00226535"/>
    <w:rsid w:val="00227207"/>
    <w:rsid w:val="00227348"/>
    <w:rsid w:val="002301B1"/>
    <w:rsid w:val="00231831"/>
    <w:rsid w:val="00231A8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DA9"/>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5EA"/>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6E8"/>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6FD"/>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5F5D"/>
    <w:rsid w:val="00556DDC"/>
    <w:rsid w:val="005605BF"/>
    <w:rsid w:val="00560712"/>
    <w:rsid w:val="00561A1F"/>
    <w:rsid w:val="0056297D"/>
    <w:rsid w:val="00563A9C"/>
    <w:rsid w:val="00563C48"/>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F81"/>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4C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C3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59D"/>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10A"/>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869"/>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3CC"/>
    <w:rsid w:val="009E05C3"/>
    <w:rsid w:val="009E0F3F"/>
    <w:rsid w:val="009E2657"/>
    <w:rsid w:val="009E3C56"/>
    <w:rsid w:val="009E3D35"/>
    <w:rsid w:val="009E3F79"/>
    <w:rsid w:val="009E4204"/>
    <w:rsid w:val="009E719D"/>
    <w:rsid w:val="009E7367"/>
    <w:rsid w:val="009E7663"/>
    <w:rsid w:val="009F0FE8"/>
    <w:rsid w:val="009F1716"/>
    <w:rsid w:val="009F1E2C"/>
    <w:rsid w:val="009F3CEA"/>
    <w:rsid w:val="009F4911"/>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A4D"/>
    <w:rsid w:val="00A66664"/>
    <w:rsid w:val="00A6700A"/>
    <w:rsid w:val="00A67C9F"/>
    <w:rsid w:val="00A67EEF"/>
    <w:rsid w:val="00A75527"/>
    <w:rsid w:val="00A75BAB"/>
    <w:rsid w:val="00A763EB"/>
    <w:rsid w:val="00A764BE"/>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16B"/>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6D8"/>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56E7"/>
    <w:rsid w:val="00C06A3D"/>
    <w:rsid w:val="00C10538"/>
    <w:rsid w:val="00C10B7C"/>
    <w:rsid w:val="00C121F1"/>
    <w:rsid w:val="00C138A7"/>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1F0D"/>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56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654"/>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37E"/>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618945626">
      <w:marLeft w:val="0"/>
      <w:marRight w:val="0"/>
      <w:marTop w:val="0"/>
      <w:marBottom w:val="0"/>
      <w:divBdr>
        <w:top w:val="none" w:sz="0" w:space="0" w:color="auto"/>
        <w:left w:val="none" w:sz="0" w:space="0" w:color="auto"/>
        <w:bottom w:val="none" w:sz="0" w:space="0" w:color="auto"/>
        <w:right w:val="none" w:sz="0" w:space="0" w:color="auto"/>
      </w:divBdr>
      <w:divsChild>
        <w:div w:id="1618945630">
          <w:marLeft w:val="274"/>
          <w:marRight w:val="0"/>
          <w:marTop w:val="150"/>
          <w:marBottom w:val="0"/>
          <w:divBdr>
            <w:top w:val="none" w:sz="0" w:space="0" w:color="auto"/>
            <w:left w:val="none" w:sz="0" w:space="0" w:color="auto"/>
            <w:bottom w:val="none" w:sz="0" w:space="0" w:color="auto"/>
            <w:right w:val="none" w:sz="0" w:space="0" w:color="auto"/>
          </w:divBdr>
        </w:div>
      </w:divsChild>
    </w:div>
    <w:div w:id="1618945627">
      <w:marLeft w:val="0"/>
      <w:marRight w:val="0"/>
      <w:marTop w:val="0"/>
      <w:marBottom w:val="0"/>
      <w:divBdr>
        <w:top w:val="none" w:sz="0" w:space="0" w:color="auto"/>
        <w:left w:val="none" w:sz="0" w:space="0" w:color="auto"/>
        <w:bottom w:val="none" w:sz="0" w:space="0" w:color="auto"/>
        <w:right w:val="none" w:sz="0" w:space="0" w:color="auto"/>
      </w:divBdr>
    </w:div>
    <w:div w:id="1618945628">
      <w:marLeft w:val="0"/>
      <w:marRight w:val="0"/>
      <w:marTop w:val="0"/>
      <w:marBottom w:val="0"/>
      <w:divBdr>
        <w:top w:val="none" w:sz="0" w:space="0" w:color="auto"/>
        <w:left w:val="none" w:sz="0" w:space="0" w:color="auto"/>
        <w:bottom w:val="none" w:sz="0" w:space="0" w:color="auto"/>
        <w:right w:val="none" w:sz="0" w:space="0" w:color="auto"/>
      </w:divBdr>
    </w:div>
    <w:div w:id="1618945629">
      <w:marLeft w:val="0"/>
      <w:marRight w:val="0"/>
      <w:marTop w:val="0"/>
      <w:marBottom w:val="0"/>
      <w:divBdr>
        <w:top w:val="none" w:sz="0" w:space="0" w:color="auto"/>
        <w:left w:val="none" w:sz="0" w:space="0" w:color="auto"/>
        <w:bottom w:val="none" w:sz="0" w:space="0" w:color="auto"/>
        <w:right w:val="none" w:sz="0" w:space="0" w:color="auto"/>
      </w:divBdr>
    </w:div>
    <w:div w:id="1618945631">
      <w:marLeft w:val="0"/>
      <w:marRight w:val="0"/>
      <w:marTop w:val="0"/>
      <w:marBottom w:val="0"/>
      <w:divBdr>
        <w:top w:val="none" w:sz="0" w:space="0" w:color="auto"/>
        <w:left w:val="none" w:sz="0" w:space="0" w:color="auto"/>
        <w:bottom w:val="none" w:sz="0" w:space="0" w:color="auto"/>
        <w:right w:val="none" w:sz="0" w:space="0" w:color="auto"/>
      </w:divBdr>
    </w:div>
    <w:div w:id="1618945632">
      <w:marLeft w:val="0"/>
      <w:marRight w:val="0"/>
      <w:marTop w:val="0"/>
      <w:marBottom w:val="0"/>
      <w:divBdr>
        <w:top w:val="none" w:sz="0" w:space="0" w:color="auto"/>
        <w:left w:val="none" w:sz="0" w:space="0" w:color="auto"/>
        <w:bottom w:val="none" w:sz="0" w:space="0" w:color="auto"/>
        <w:right w:val="none" w:sz="0" w:space="0" w:color="auto"/>
      </w:divBdr>
    </w:div>
    <w:div w:id="1618945633">
      <w:marLeft w:val="0"/>
      <w:marRight w:val="0"/>
      <w:marTop w:val="0"/>
      <w:marBottom w:val="0"/>
      <w:divBdr>
        <w:top w:val="none" w:sz="0" w:space="0" w:color="auto"/>
        <w:left w:val="none" w:sz="0" w:space="0" w:color="auto"/>
        <w:bottom w:val="none" w:sz="0" w:space="0" w:color="auto"/>
        <w:right w:val="none" w:sz="0" w:space="0" w:color="auto"/>
      </w:divBdr>
    </w:div>
    <w:div w:id="1618945634">
      <w:marLeft w:val="0"/>
      <w:marRight w:val="0"/>
      <w:marTop w:val="0"/>
      <w:marBottom w:val="0"/>
      <w:divBdr>
        <w:top w:val="none" w:sz="0" w:space="0" w:color="auto"/>
        <w:left w:val="none" w:sz="0" w:space="0" w:color="auto"/>
        <w:bottom w:val="none" w:sz="0" w:space="0" w:color="auto"/>
        <w:right w:val="none" w:sz="0" w:space="0" w:color="auto"/>
      </w:divBdr>
    </w:div>
    <w:div w:id="1618945635">
      <w:marLeft w:val="0"/>
      <w:marRight w:val="0"/>
      <w:marTop w:val="0"/>
      <w:marBottom w:val="0"/>
      <w:divBdr>
        <w:top w:val="none" w:sz="0" w:space="0" w:color="auto"/>
        <w:left w:val="none" w:sz="0" w:space="0" w:color="auto"/>
        <w:bottom w:val="none" w:sz="0" w:space="0" w:color="auto"/>
        <w:right w:val="none" w:sz="0" w:space="0" w:color="auto"/>
      </w:divBdr>
    </w:div>
    <w:div w:id="1618945636">
      <w:marLeft w:val="0"/>
      <w:marRight w:val="0"/>
      <w:marTop w:val="0"/>
      <w:marBottom w:val="0"/>
      <w:divBdr>
        <w:top w:val="none" w:sz="0" w:space="0" w:color="auto"/>
        <w:left w:val="none" w:sz="0" w:space="0" w:color="auto"/>
        <w:bottom w:val="none" w:sz="0" w:space="0" w:color="auto"/>
        <w:right w:val="none" w:sz="0" w:space="0" w:color="auto"/>
      </w:divBdr>
    </w:div>
    <w:div w:id="1618945637">
      <w:marLeft w:val="0"/>
      <w:marRight w:val="0"/>
      <w:marTop w:val="0"/>
      <w:marBottom w:val="0"/>
      <w:divBdr>
        <w:top w:val="none" w:sz="0" w:space="0" w:color="auto"/>
        <w:left w:val="none" w:sz="0" w:space="0" w:color="auto"/>
        <w:bottom w:val="none" w:sz="0" w:space="0" w:color="auto"/>
        <w:right w:val="none" w:sz="0" w:space="0" w:color="auto"/>
      </w:divBdr>
    </w:div>
    <w:div w:id="1618945638">
      <w:marLeft w:val="0"/>
      <w:marRight w:val="0"/>
      <w:marTop w:val="0"/>
      <w:marBottom w:val="0"/>
      <w:divBdr>
        <w:top w:val="none" w:sz="0" w:space="0" w:color="auto"/>
        <w:left w:val="none" w:sz="0" w:space="0" w:color="auto"/>
        <w:bottom w:val="none" w:sz="0" w:space="0" w:color="auto"/>
        <w:right w:val="none" w:sz="0" w:space="0" w:color="auto"/>
      </w:divBdr>
    </w:div>
    <w:div w:id="1618945639">
      <w:marLeft w:val="0"/>
      <w:marRight w:val="0"/>
      <w:marTop w:val="0"/>
      <w:marBottom w:val="0"/>
      <w:divBdr>
        <w:top w:val="none" w:sz="0" w:space="0" w:color="auto"/>
        <w:left w:val="none" w:sz="0" w:space="0" w:color="auto"/>
        <w:bottom w:val="none" w:sz="0" w:space="0" w:color="auto"/>
        <w:right w:val="none" w:sz="0" w:space="0" w:color="auto"/>
      </w:divBdr>
    </w:div>
    <w:div w:id="16189456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52</Pages>
  <Words>19442</Words>
  <Characters>110825</Characters>
  <Application>Microsoft Office Word</Application>
  <DocSecurity>0</DocSecurity>
  <Lines>923</Lines>
  <Paragraphs>260</Paragraphs>
  <ScaleCrop>false</ScaleCrop>
  <Company>Hewlett-Packard Company</Company>
  <LinksUpToDate>false</LinksUpToDate>
  <CharactersWithSpaces>130007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15</cp:revision>
  <cp:lastPrinted>2022-08-31T07:02:00Z</cp:lastPrinted>
  <dcterms:created xsi:type="dcterms:W3CDTF">2022-06-23T15:03:00Z</dcterms:created>
  <dcterms:modified xsi:type="dcterms:W3CDTF">2022-08-31T08:15:00Z</dcterms:modified>
</cp:coreProperties>
</file>