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5613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5613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5613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5613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5613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5613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5613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5613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5613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5613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5613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5613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5613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5613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5613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5613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5613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26B54" w:rsidP="00F5613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5613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5613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5613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5613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5613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5613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5613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5613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5613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5613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5613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5613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5613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5613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5613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AC91DA0" w14:textId="77777777" w:rsidR="00086B1B" w:rsidRPr="00FF430B" w:rsidRDefault="00086B1B" w:rsidP="00086B1B">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60822C42" w14:textId="77777777" w:rsidR="00086B1B" w:rsidRPr="00FF430B" w:rsidRDefault="00086B1B" w:rsidP="00086B1B">
      <w:pPr>
        <w:jc w:val="right"/>
        <w:rPr>
          <w:noProof w:val="0"/>
          <w:lang w:val="ro-MD"/>
        </w:rPr>
      </w:pPr>
      <w:r w:rsidRPr="00FF430B">
        <w:rPr>
          <w:noProof w:val="0"/>
          <w:lang w:val="ro-MD"/>
        </w:rPr>
        <w:t>la Documentația standard nr._____</w:t>
      </w:r>
    </w:p>
    <w:p w14:paraId="7CE8D576" w14:textId="77777777" w:rsidR="00086B1B" w:rsidRPr="00FF430B" w:rsidRDefault="00086B1B" w:rsidP="00086B1B">
      <w:pPr>
        <w:jc w:val="right"/>
        <w:rPr>
          <w:noProof w:val="0"/>
          <w:lang w:val="ro-MD"/>
        </w:rPr>
      </w:pPr>
      <w:r w:rsidRPr="00FF430B">
        <w:rPr>
          <w:noProof w:val="0"/>
          <w:lang w:val="ro-MD"/>
        </w:rPr>
        <w:t>din “____” ________ 20___</w:t>
      </w:r>
    </w:p>
    <w:p w14:paraId="0B5208E1" w14:textId="77777777" w:rsidR="00086B1B" w:rsidRPr="00FF430B" w:rsidRDefault="00086B1B" w:rsidP="00086B1B">
      <w:pPr>
        <w:jc w:val="right"/>
        <w:rPr>
          <w:noProof w:val="0"/>
          <w:lang w:val="ro-MD"/>
        </w:rPr>
      </w:pPr>
    </w:p>
    <w:p w14:paraId="652B60B3" w14:textId="77777777" w:rsidR="00086B1B" w:rsidRPr="00FF430B" w:rsidRDefault="00086B1B" w:rsidP="00086B1B">
      <w:pPr>
        <w:jc w:val="right"/>
        <w:rPr>
          <w:noProof w:val="0"/>
          <w:lang w:val="ro-MD"/>
        </w:rPr>
      </w:pPr>
    </w:p>
    <w:p w14:paraId="4C299F60" w14:textId="77777777" w:rsidR="00086B1B" w:rsidRPr="00FF430B" w:rsidRDefault="00086B1B" w:rsidP="00086B1B">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73D3F260" w14:textId="77777777" w:rsidR="00086B1B" w:rsidRPr="00FF430B" w:rsidRDefault="00086B1B" w:rsidP="00086B1B">
      <w:pPr>
        <w:rPr>
          <w:noProof w:val="0"/>
          <w:sz w:val="20"/>
          <w:szCs w:val="20"/>
          <w:lang w:val="ro-MD" w:eastAsia="ru-RU"/>
        </w:rPr>
      </w:pPr>
    </w:p>
    <w:p w14:paraId="2506382D" w14:textId="77777777" w:rsidR="00086B1B" w:rsidRPr="00FF430B" w:rsidRDefault="00086B1B" w:rsidP="00086B1B">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lucrărilor „</w:t>
      </w:r>
      <w:r w:rsidRPr="000830E9">
        <w:rPr>
          <w:b/>
          <w:noProof w:val="0"/>
          <w:sz w:val="28"/>
          <w:szCs w:val="28"/>
          <w:u w:val="single"/>
          <w:lang w:val="ro-MD" w:eastAsia="ru-RU"/>
        </w:rPr>
        <w:t>Rețele electrice exterioare pentru iluminarea stradală din s.Socii Noi r-ul Fălești , PT181FL15 și PT182FL15</w:t>
      </w:r>
      <w:r>
        <w:rPr>
          <w:b/>
          <w:noProof w:val="0"/>
          <w:sz w:val="28"/>
          <w:szCs w:val="28"/>
          <w:u w:val="single"/>
          <w:lang w:val="ro-MD" w:eastAsia="ru-RU"/>
        </w:rPr>
        <w:t>”</w:t>
      </w:r>
      <w:r w:rsidRPr="001B6C3B">
        <w:rPr>
          <w:b/>
          <w:noProof w:val="0"/>
          <w:u w:val="single"/>
          <w:shd w:val="clear" w:color="auto" w:fill="FFFFFF" w:themeFill="background1"/>
          <w:lang w:val="ro-MD" w:eastAsia="ru-RU"/>
        </w:rPr>
        <w:t>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w:t>
      </w:r>
      <w:r w:rsidRPr="000830E9">
        <w:rPr>
          <w:b/>
          <w:noProof w:val="0"/>
          <w:sz w:val="28"/>
          <w:szCs w:val="28"/>
          <w:u w:val="single"/>
          <w:lang w:val="ro-MD" w:eastAsia="ru-RU"/>
        </w:rPr>
        <w:t>Cererea ofertelor de prețuri</w:t>
      </w:r>
      <w:r w:rsidRPr="00FF430B">
        <w:rPr>
          <w:b/>
          <w:noProof w:val="0"/>
          <w:lang w:val="ro-MD" w:eastAsia="ru-RU"/>
        </w:rPr>
        <w:t>__________</w:t>
      </w:r>
      <w:r>
        <w:rPr>
          <w:b/>
          <w:noProof w:val="0"/>
          <w:lang w:val="ro-MD" w:eastAsia="ru-RU"/>
        </w:rPr>
        <w:t>____________</w:t>
      </w:r>
      <w:r w:rsidRPr="00FF430B">
        <w:rPr>
          <w:b/>
          <w:noProof w:val="0"/>
          <w:lang w:val="ro-MD" w:eastAsia="ru-RU"/>
        </w:rPr>
        <w:br/>
      </w:r>
      <w:r w:rsidRPr="00FF430B">
        <w:rPr>
          <w:noProof w:val="0"/>
          <w:sz w:val="20"/>
          <w:lang w:val="ro-MD" w:eastAsia="ru-RU"/>
        </w:rPr>
        <w:t xml:space="preserve">                                                          (tipul procedurii de achiziție)</w:t>
      </w:r>
    </w:p>
    <w:p w14:paraId="7AA5CE04" w14:textId="77777777" w:rsidR="00086B1B" w:rsidRPr="00FF430B" w:rsidRDefault="00086B1B" w:rsidP="00086B1B">
      <w:pPr>
        <w:shd w:val="clear" w:color="auto" w:fill="FFFFFF" w:themeFill="background1"/>
        <w:spacing w:before="120"/>
        <w:outlineLvl w:val="0"/>
        <w:rPr>
          <w:b/>
          <w:noProof w:val="0"/>
          <w:sz w:val="32"/>
          <w:szCs w:val="32"/>
          <w:lang w:val="ro-MD" w:eastAsia="ru-RU"/>
        </w:rPr>
      </w:pPr>
    </w:p>
    <w:p w14:paraId="45DD6E15"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w:t>
      </w:r>
      <w:r>
        <w:rPr>
          <w:b/>
          <w:noProof w:val="0"/>
          <w:lang w:val="ro-MD" w:eastAsia="ru-RU"/>
        </w:rPr>
        <w:t xml:space="preserve">irea autorității contractante: </w:t>
      </w:r>
      <w:r w:rsidRPr="000D036F">
        <w:rPr>
          <w:b/>
          <w:noProof w:val="0"/>
          <w:sz w:val="28"/>
          <w:szCs w:val="28"/>
          <w:u w:val="single"/>
          <w:lang w:val="ro-MD" w:eastAsia="ru-RU"/>
        </w:rPr>
        <w:t>Primăria Comunei Călugăr</w:t>
      </w:r>
      <w:r w:rsidRPr="00FF430B">
        <w:rPr>
          <w:b/>
          <w:noProof w:val="0"/>
          <w:lang w:val="ro-MD" w:eastAsia="ru-RU"/>
        </w:rPr>
        <w:t>__</w:t>
      </w:r>
      <w:r>
        <w:rPr>
          <w:b/>
          <w:noProof w:val="0"/>
          <w:lang w:val="ro-MD" w:eastAsia="ru-RU"/>
        </w:rPr>
        <w:t>______________</w:t>
      </w:r>
    </w:p>
    <w:p w14:paraId="5AD4F491"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0D036F">
        <w:rPr>
          <w:b/>
          <w:noProof w:val="0"/>
          <w:sz w:val="28"/>
          <w:szCs w:val="28"/>
          <w:u w:val="single"/>
          <w:shd w:val="clear" w:color="auto" w:fill="FFFFFF" w:themeFill="background1"/>
          <w:lang w:val="ro-MD" w:eastAsia="ru-RU"/>
        </w:rPr>
        <w:t>1007601002197</w:t>
      </w:r>
      <w:r>
        <w:rPr>
          <w:b/>
          <w:noProof w:val="0"/>
          <w:shd w:val="clear" w:color="auto" w:fill="FFFFFF" w:themeFill="background1"/>
          <w:lang w:val="ro-MD" w:eastAsia="ru-RU"/>
        </w:rPr>
        <w:t>______________________________</w:t>
      </w:r>
      <w:r w:rsidRPr="00FF430B">
        <w:rPr>
          <w:b/>
          <w:noProof w:val="0"/>
          <w:shd w:val="clear" w:color="auto" w:fill="FFFFFF" w:themeFill="background1"/>
          <w:lang w:val="ro-MD" w:eastAsia="ru-RU"/>
        </w:rPr>
        <w:t>_____</w:t>
      </w:r>
      <w:r>
        <w:rPr>
          <w:b/>
          <w:noProof w:val="0"/>
          <w:shd w:val="clear" w:color="auto" w:fill="FFFFFF" w:themeFill="background1"/>
          <w:lang w:val="ro-MD" w:eastAsia="ru-RU"/>
        </w:rPr>
        <w:t>__________________</w:t>
      </w:r>
    </w:p>
    <w:p w14:paraId="36B74FD2"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w:t>
      </w:r>
      <w:r w:rsidRPr="000D036F">
        <w:rPr>
          <w:b/>
          <w:noProof w:val="0"/>
          <w:sz w:val="28"/>
          <w:szCs w:val="28"/>
          <w:u w:val="single"/>
          <w:shd w:val="clear" w:color="auto" w:fill="FFFFFF" w:themeFill="background1"/>
          <w:lang w:val="ro-MD" w:eastAsia="ru-RU"/>
        </w:rPr>
        <w:t>s.Călugăr, r-ul Fălești,Republica Moldova</w:t>
      </w:r>
      <w:r w:rsidRPr="00FF430B">
        <w:rPr>
          <w:b/>
          <w:noProof w:val="0"/>
          <w:shd w:val="clear" w:color="auto" w:fill="FFFFFF" w:themeFill="background1"/>
          <w:lang w:val="ro-MD" w:eastAsia="ru-RU"/>
        </w:rPr>
        <w:t>___________</w:t>
      </w:r>
      <w:r>
        <w:rPr>
          <w:b/>
          <w:noProof w:val="0"/>
          <w:shd w:val="clear" w:color="auto" w:fill="FFFFFF" w:themeFill="background1"/>
          <w:lang w:val="ro-MD" w:eastAsia="ru-RU"/>
        </w:rPr>
        <w:t>______</w:t>
      </w:r>
      <w:r w:rsidRPr="00FF430B">
        <w:rPr>
          <w:b/>
          <w:noProof w:val="0"/>
          <w:shd w:val="clear" w:color="auto" w:fill="FFFFFF" w:themeFill="background1"/>
          <w:lang w:val="ro-MD" w:eastAsia="ru-RU"/>
        </w:rPr>
        <w:t>________</w:t>
      </w:r>
    </w:p>
    <w:p w14:paraId="317DE968"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w:t>
      </w:r>
      <w:r w:rsidRPr="000D036F">
        <w:rPr>
          <w:b/>
          <w:noProof w:val="0"/>
          <w:sz w:val="28"/>
          <w:szCs w:val="28"/>
          <w:u w:val="single"/>
          <w:shd w:val="clear" w:color="auto" w:fill="FFFFFF" w:themeFill="background1"/>
          <w:lang w:val="ro-MD" w:eastAsia="ru-RU"/>
        </w:rPr>
        <w:t>025979472/</w:t>
      </w:r>
      <w:r>
        <w:rPr>
          <w:b/>
          <w:noProof w:val="0"/>
          <w:sz w:val="28"/>
          <w:szCs w:val="28"/>
          <w:u w:val="single"/>
          <w:shd w:val="clear" w:color="auto" w:fill="FFFFFF" w:themeFill="background1"/>
          <w:lang w:val="ro-MD" w:eastAsia="ru-RU"/>
        </w:rPr>
        <w:t xml:space="preserve"> </w:t>
      </w:r>
      <w:r w:rsidRPr="000D036F">
        <w:rPr>
          <w:b/>
          <w:noProof w:val="0"/>
          <w:sz w:val="28"/>
          <w:szCs w:val="28"/>
          <w:u w:val="single"/>
          <w:shd w:val="clear" w:color="auto" w:fill="FFFFFF" w:themeFill="background1"/>
          <w:lang w:val="ro-MD" w:eastAsia="ru-RU"/>
        </w:rPr>
        <w:t>025979261</w:t>
      </w:r>
      <w:r w:rsidRPr="00FF430B">
        <w:rPr>
          <w:b/>
          <w:noProof w:val="0"/>
          <w:shd w:val="clear" w:color="auto" w:fill="FFFFFF" w:themeFill="background1"/>
          <w:lang w:val="ro-MD" w:eastAsia="ru-RU"/>
        </w:rPr>
        <w:t>________</w:t>
      </w:r>
      <w:r>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t>____</w:t>
      </w:r>
    </w:p>
    <w:p w14:paraId="46700483"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 de e-mail și pagina web ofici</w:t>
      </w:r>
      <w:r>
        <w:rPr>
          <w:b/>
          <w:noProof w:val="0"/>
          <w:lang w:val="ro-MD" w:eastAsia="ru-RU"/>
        </w:rPr>
        <w:t xml:space="preserve">ală a autorității contractante: </w:t>
      </w:r>
      <w:r w:rsidRPr="00754490">
        <w:rPr>
          <w:b/>
          <w:u w:val="single"/>
          <w:lang w:val="it-IT" w:eastAsia="ru-RU"/>
        </w:rPr>
        <w:t>p</w:t>
      </w:r>
      <w:r w:rsidRPr="00754490">
        <w:rPr>
          <w:b/>
          <w:u w:val="single"/>
        </w:rPr>
        <w:t>rimaria.calugar@apl.gov.md ; http://calugar.primaria.info</w:t>
      </w:r>
      <w:r w:rsidRPr="00C46545">
        <w:rPr>
          <w:b/>
          <w:lang w:eastAsia="ru-RU"/>
        </w:rPr>
        <w:t xml:space="preserve"> </w:t>
      </w:r>
    </w:p>
    <w:p w14:paraId="5269E53D" w14:textId="77777777" w:rsidR="00086B1B" w:rsidRPr="00754490" w:rsidRDefault="00086B1B" w:rsidP="00086B1B">
      <w:pPr>
        <w:numPr>
          <w:ilvl w:val="0"/>
          <w:numId w:val="19"/>
        </w:numPr>
        <w:shd w:val="clear" w:color="auto" w:fill="FFFFFF" w:themeFill="background1"/>
        <w:tabs>
          <w:tab w:val="left" w:pos="284"/>
          <w:tab w:val="right" w:pos="9531"/>
        </w:tabs>
        <w:spacing w:before="120"/>
        <w:ind w:left="288" w:hanging="288"/>
        <w:rPr>
          <w:b/>
          <w:noProof w:val="0"/>
          <w:u w:val="single"/>
          <w:lang w:val="ro-MD" w:eastAsia="ru-RU"/>
        </w:rPr>
      </w:pPr>
      <w:r w:rsidRPr="00FF430B">
        <w:rPr>
          <w:b/>
          <w:noProof w:val="0"/>
          <w:lang w:val="ro-MD" w:eastAsia="ru-RU"/>
        </w:rPr>
        <w:t xml:space="preserve">Adresa de e-mail sau pagina web oficială de la care se va putea obține accesul la documentația de atribuire: </w:t>
      </w:r>
      <w:r w:rsidRPr="00754490">
        <w:rPr>
          <w:b/>
          <w:i/>
          <w:noProof w:val="0"/>
          <w:u w:val="single"/>
          <w:lang w:val="ro-MD" w:eastAsia="ru-RU"/>
        </w:rPr>
        <w:t>documentația de atribuire este anexată în cadrul procedurii în SIA RSAP</w:t>
      </w:r>
    </w:p>
    <w:p w14:paraId="438C3239" w14:textId="77777777" w:rsidR="00086B1B" w:rsidRPr="00FF430B" w:rsidRDefault="00086B1B" w:rsidP="00086B1B">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4490">
        <w:rPr>
          <w:b/>
          <w:i/>
          <w:noProof w:val="0"/>
          <w:lang w:val="ro-MD" w:eastAsia="ru-RU"/>
        </w:rPr>
        <w:t>__</w:t>
      </w:r>
      <w:r w:rsidRPr="00754490">
        <w:rPr>
          <w:b/>
          <w:i/>
          <w:u w:val="single"/>
        </w:rPr>
        <w:t xml:space="preserve"> Administraţie Publică Locală de nivelul I</w:t>
      </w:r>
      <w:r w:rsidRPr="00754490">
        <w:rPr>
          <w:b/>
          <w:i/>
          <w:u w:val="single"/>
          <w:lang w:val="it-IT" w:eastAsia="ru-RU"/>
        </w:rPr>
        <w:t>,</w:t>
      </w:r>
      <w:r w:rsidRPr="00754490">
        <w:rPr>
          <w:b/>
          <w:i/>
          <w:u w:val="single"/>
        </w:rPr>
        <w:t xml:space="preserve"> promovarea intereselor şi soluţionarea problemelor populaţiei unităţii administrativ teritoriale</w:t>
      </w:r>
      <w:r w:rsidRPr="00754490">
        <w:rPr>
          <w:b/>
          <w:i/>
          <w:u w:val="single"/>
          <w:lang w:eastAsia="ru-RU"/>
        </w:rPr>
        <w:t xml:space="preserve"> </w:t>
      </w:r>
    </w:p>
    <w:p w14:paraId="746F7F1C" w14:textId="77777777" w:rsidR="00086B1B" w:rsidRPr="00FF430B" w:rsidRDefault="00086B1B" w:rsidP="00086B1B">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473"/>
        <w:gridCol w:w="1945"/>
        <w:gridCol w:w="990"/>
        <w:gridCol w:w="1170"/>
        <w:gridCol w:w="2415"/>
        <w:gridCol w:w="1545"/>
      </w:tblGrid>
      <w:tr w:rsidR="00086B1B" w:rsidRPr="00EC30C2" w14:paraId="5BF88E2D" w14:textId="77777777" w:rsidTr="00A8646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6C3D2B"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473" w:type="dxa"/>
            <w:tcBorders>
              <w:top w:val="single" w:sz="4" w:space="0" w:color="auto"/>
              <w:left w:val="single" w:sz="4" w:space="0" w:color="auto"/>
              <w:bottom w:val="single" w:sz="4" w:space="0" w:color="auto"/>
              <w:right w:val="single" w:sz="4" w:space="0" w:color="auto"/>
            </w:tcBorders>
            <w:vAlign w:val="center"/>
          </w:tcPr>
          <w:p w14:paraId="77739F51"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1945" w:type="dxa"/>
            <w:tcBorders>
              <w:top w:val="single" w:sz="4" w:space="0" w:color="auto"/>
              <w:left w:val="single" w:sz="4" w:space="0" w:color="auto"/>
              <w:bottom w:val="single" w:sz="4" w:space="0" w:color="auto"/>
              <w:right w:val="single" w:sz="4" w:space="0" w:color="auto"/>
            </w:tcBorders>
            <w:vAlign w:val="center"/>
          </w:tcPr>
          <w:p w14:paraId="29B3DAA4"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73D794ED"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0792FA6"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415" w:type="dxa"/>
            <w:tcBorders>
              <w:top w:val="single" w:sz="4" w:space="0" w:color="auto"/>
              <w:left w:val="single" w:sz="4" w:space="0" w:color="auto"/>
              <w:bottom w:val="single" w:sz="4" w:space="0" w:color="auto"/>
              <w:right w:val="single" w:sz="4" w:space="0" w:color="auto"/>
            </w:tcBorders>
            <w:vAlign w:val="center"/>
          </w:tcPr>
          <w:p w14:paraId="3425CE58"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tcPr>
          <w:p w14:paraId="2969D40C" w14:textId="77777777" w:rsidR="00086B1B" w:rsidRPr="00FF430B" w:rsidRDefault="00086B1B" w:rsidP="00A8646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86B1B" w:rsidRPr="00EC30C2" w14:paraId="4AE49176" w14:textId="77777777" w:rsidTr="00A8646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732891" w14:textId="77777777" w:rsidR="00086B1B" w:rsidRPr="00FF430B" w:rsidRDefault="00086B1B" w:rsidP="00A8646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473" w:type="dxa"/>
            <w:tcBorders>
              <w:top w:val="single" w:sz="4" w:space="0" w:color="auto"/>
              <w:left w:val="single" w:sz="4" w:space="0" w:color="auto"/>
              <w:bottom w:val="single" w:sz="4" w:space="0" w:color="auto"/>
              <w:right w:val="single" w:sz="4" w:space="0" w:color="auto"/>
            </w:tcBorders>
            <w:vAlign w:val="center"/>
          </w:tcPr>
          <w:p w14:paraId="01E822D0" w14:textId="77777777" w:rsidR="00086B1B" w:rsidRPr="00D6061F" w:rsidRDefault="00086B1B" w:rsidP="00A86466">
            <w:pPr>
              <w:shd w:val="clear" w:color="auto" w:fill="FFFFFF" w:themeFill="background1"/>
              <w:spacing w:before="120"/>
              <w:jc w:val="center"/>
              <w:rPr>
                <w:i/>
                <w:noProof w:val="0"/>
                <w:sz w:val="20"/>
                <w:szCs w:val="20"/>
                <w:lang w:val="ro-MD" w:eastAsia="ru-RU"/>
              </w:rPr>
            </w:pPr>
            <w:r w:rsidRPr="00D6061F">
              <w:rPr>
                <w:i/>
              </w:rPr>
              <w:t>45316110-9</w:t>
            </w:r>
          </w:p>
        </w:tc>
        <w:tc>
          <w:tcPr>
            <w:tcW w:w="1945" w:type="dxa"/>
            <w:tcBorders>
              <w:top w:val="single" w:sz="4" w:space="0" w:color="auto"/>
              <w:left w:val="single" w:sz="4" w:space="0" w:color="auto"/>
              <w:bottom w:val="single" w:sz="4" w:space="0" w:color="auto"/>
              <w:right w:val="single" w:sz="4" w:space="0" w:color="auto"/>
            </w:tcBorders>
            <w:vAlign w:val="center"/>
          </w:tcPr>
          <w:p w14:paraId="418C3AC3" w14:textId="77777777" w:rsidR="00086B1B" w:rsidRPr="00DB66D7" w:rsidRDefault="00086B1B" w:rsidP="00A86466">
            <w:pPr>
              <w:shd w:val="clear" w:color="auto" w:fill="FFFFFF" w:themeFill="background1"/>
              <w:spacing w:before="120"/>
              <w:jc w:val="center"/>
              <w:rPr>
                <w:i/>
                <w:noProof w:val="0"/>
                <w:sz w:val="20"/>
                <w:szCs w:val="20"/>
                <w:lang w:val="ro-MD" w:eastAsia="ru-RU"/>
              </w:rPr>
            </w:pPr>
            <w:r w:rsidRPr="00DB66D7">
              <w:rPr>
                <w:i/>
                <w:noProof w:val="0"/>
                <w:lang w:val="ro-MD" w:eastAsia="ru-RU"/>
              </w:rPr>
              <w:t>Rețele electrice exterioare pentru iluminarea stradală din s.Socii Noi r-ul Fălești , PT181FL15 și PT182FL15</w:t>
            </w:r>
          </w:p>
        </w:tc>
        <w:tc>
          <w:tcPr>
            <w:tcW w:w="990" w:type="dxa"/>
            <w:tcBorders>
              <w:top w:val="single" w:sz="4" w:space="0" w:color="auto"/>
              <w:left w:val="single" w:sz="4" w:space="0" w:color="auto"/>
              <w:bottom w:val="single" w:sz="4" w:space="0" w:color="auto"/>
              <w:right w:val="single" w:sz="4" w:space="0" w:color="auto"/>
            </w:tcBorders>
            <w:vAlign w:val="center"/>
          </w:tcPr>
          <w:p w14:paraId="3BB72355" w14:textId="77777777" w:rsidR="00086B1B" w:rsidRPr="00FF430B" w:rsidRDefault="00086B1B" w:rsidP="00A86466">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BD35236" w14:textId="77777777" w:rsidR="00086B1B" w:rsidRPr="00FF430B" w:rsidRDefault="00086B1B" w:rsidP="00A8646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415" w:type="dxa"/>
            <w:tcBorders>
              <w:top w:val="single" w:sz="4" w:space="0" w:color="auto"/>
              <w:left w:val="single" w:sz="4" w:space="0" w:color="auto"/>
              <w:bottom w:val="single" w:sz="4" w:space="0" w:color="auto"/>
              <w:right w:val="single" w:sz="4" w:space="0" w:color="auto"/>
            </w:tcBorders>
            <w:vAlign w:val="center"/>
          </w:tcPr>
          <w:p w14:paraId="7505D5C1" w14:textId="77777777" w:rsidR="00086B1B" w:rsidRPr="00967129" w:rsidRDefault="00086B1B" w:rsidP="00A86466">
            <w:pPr>
              <w:shd w:val="clear" w:color="auto" w:fill="FFFFFF" w:themeFill="background1"/>
              <w:spacing w:before="120"/>
              <w:jc w:val="center"/>
              <w:rPr>
                <w:i/>
                <w:noProof w:val="0"/>
                <w:sz w:val="20"/>
                <w:szCs w:val="20"/>
                <w:lang w:val="ro-MD" w:eastAsia="ru-RU"/>
              </w:rPr>
            </w:pPr>
            <w:r w:rsidRPr="00967129">
              <w:rPr>
                <w:i/>
                <w:lang w:eastAsia="ru-RU"/>
              </w:rPr>
              <w:t>L</w:t>
            </w:r>
            <w:r>
              <w:rPr>
                <w:i/>
                <w:lang w:eastAsia="ru-RU"/>
              </w:rPr>
              <w:t>ucrări de terasamente, furnitură</w:t>
            </w:r>
            <w:r w:rsidRPr="00967129">
              <w:rPr>
                <w:i/>
                <w:lang w:eastAsia="ru-RU"/>
              </w:rPr>
              <w:t xml:space="preserve"> de susținere SIP, construcții metalice, plafoniere, panou de distribuție conform caietului de sarcini.</w:t>
            </w:r>
          </w:p>
        </w:tc>
        <w:tc>
          <w:tcPr>
            <w:tcW w:w="1545" w:type="dxa"/>
            <w:tcBorders>
              <w:top w:val="single" w:sz="4" w:space="0" w:color="auto"/>
              <w:left w:val="single" w:sz="4" w:space="0" w:color="auto"/>
              <w:bottom w:val="single" w:sz="4" w:space="0" w:color="auto"/>
              <w:right w:val="single" w:sz="4" w:space="0" w:color="auto"/>
            </w:tcBorders>
          </w:tcPr>
          <w:p w14:paraId="7BE63BEE" w14:textId="77777777" w:rsidR="00086B1B" w:rsidRDefault="00086B1B" w:rsidP="00A86466">
            <w:pPr>
              <w:shd w:val="clear" w:color="auto" w:fill="FFFFFF" w:themeFill="background1"/>
              <w:spacing w:before="120"/>
              <w:jc w:val="center"/>
              <w:rPr>
                <w:noProof w:val="0"/>
                <w:sz w:val="20"/>
                <w:szCs w:val="20"/>
                <w:lang w:val="ro-MD" w:eastAsia="ru-RU"/>
              </w:rPr>
            </w:pPr>
          </w:p>
          <w:p w14:paraId="4A960C2D" w14:textId="77777777" w:rsidR="00086B1B" w:rsidRDefault="00086B1B" w:rsidP="00A86466">
            <w:pPr>
              <w:shd w:val="clear" w:color="auto" w:fill="FFFFFF" w:themeFill="background1"/>
              <w:spacing w:before="120"/>
              <w:jc w:val="center"/>
              <w:rPr>
                <w:noProof w:val="0"/>
                <w:sz w:val="20"/>
                <w:szCs w:val="20"/>
                <w:lang w:val="ro-MD" w:eastAsia="ru-RU"/>
              </w:rPr>
            </w:pPr>
          </w:p>
          <w:p w14:paraId="795DF7C8" w14:textId="77777777" w:rsidR="00086B1B" w:rsidRDefault="00086B1B" w:rsidP="00A86466">
            <w:pPr>
              <w:shd w:val="clear" w:color="auto" w:fill="FFFFFF" w:themeFill="background1"/>
              <w:spacing w:before="120"/>
              <w:jc w:val="center"/>
              <w:rPr>
                <w:noProof w:val="0"/>
                <w:sz w:val="20"/>
                <w:szCs w:val="20"/>
                <w:lang w:val="ro-MD" w:eastAsia="ru-RU"/>
              </w:rPr>
            </w:pPr>
          </w:p>
          <w:p w14:paraId="24F7A0E7" w14:textId="77777777" w:rsidR="00086B1B" w:rsidRPr="00FF430B" w:rsidRDefault="00086B1B" w:rsidP="00A86466">
            <w:pPr>
              <w:shd w:val="clear" w:color="auto" w:fill="FFFFFF" w:themeFill="background1"/>
              <w:spacing w:before="120"/>
              <w:jc w:val="center"/>
              <w:rPr>
                <w:noProof w:val="0"/>
                <w:sz w:val="20"/>
                <w:szCs w:val="20"/>
                <w:lang w:val="ro-MD" w:eastAsia="ru-RU"/>
              </w:rPr>
            </w:pPr>
            <w:r>
              <w:rPr>
                <w:noProof w:val="0"/>
                <w:sz w:val="20"/>
                <w:szCs w:val="20"/>
                <w:lang w:val="ro-MD" w:eastAsia="ru-RU"/>
              </w:rPr>
              <w:t>551 522,0</w:t>
            </w:r>
          </w:p>
        </w:tc>
      </w:tr>
      <w:tr w:rsidR="00086B1B" w:rsidRPr="00EC30C2" w14:paraId="7B0F715B" w14:textId="77777777" w:rsidTr="00A86466">
        <w:trPr>
          <w:trHeight w:val="397"/>
        </w:trPr>
        <w:tc>
          <w:tcPr>
            <w:tcW w:w="8530" w:type="dxa"/>
            <w:gridSpan w:val="6"/>
            <w:tcBorders>
              <w:top w:val="single" w:sz="4" w:space="0" w:color="auto"/>
              <w:left w:val="single" w:sz="4" w:space="0" w:color="auto"/>
              <w:bottom w:val="single" w:sz="4" w:space="0" w:color="auto"/>
              <w:right w:val="single" w:sz="4" w:space="0" w:color="auto"/>
            </w:tcBorders>
            <w:vAlign w:val="center"/>
          </w:tcPr>
          <w:p w14:paraId="3DAD4A03" w14:textId="77777777" w:rsidR="00086B1B" w:rsidRPr="00FF430B" w:rsidRDefault="00086B1B" w:rsidP="00A86466">
            <w:pPr>
              <w:shd w:val="clear" w:color="auto" w:fill="FFFFFF" w:themeFill="background1"/>
              <w:spacing w:before="120"/>
              <w:rPr>
                <w:noProof w:val="0"/>
                <w:sz w:val="20"/>
                <w:szCs w:val="20"/>
                <w:lang w:val="ro-MD" w:eastAsia="ru-RU"/>
              </w:rPr>
            </w:pPr>
            <w:r w:rsidRPr="00FF430B">
              <w:rPr>
                <w:b/>
                <w:noProof w:val="0"/>
                <w:sz w:val="20"/>
                <w:szCs w:val="20"/>
                <w:lang w:val="ro-MD" w:eastAsia="ru-RU"/>
              </w:rPr>
              <w:t>Valoarea estimativă totală</w:t>
            </w:r>
          </w:p>
        </w:tc>
        <w:tc>
          <w:tcPr>
            <w:tcW w:w="1545" w:type="dxa"/>
            <w:tcBorders>
              <w:top w:val="single" w:sz="4" w:space="0" w:color="auto"/>
              <w:left w:val="single" w:sz="4" w:space="0" w:color="auto"/>
              <w:bottom w:val="single" w:sz="4" w:space="0" w:color="auto"/>
              <w:right w:val="single" w:sz="4" w:space="0" w:color="auto"/>
            </w:tcBorders>
          </w:tcPr>
          <w:p w14:paraId="3BFD2F61" w14:textId="77777777" w:rsidR="00086B1B" w:rsidRPr="00FF430B" w:rsidRDefault="00086B1B" w:rsidP="00A86466">
            <w:pPr>
              <w:shd w:val="clear" w:color="auto" w:fill="FFFFFF" w:themeFill="background1"/>
              <w:spacing w:before="120"/>
              <w:jc w:val="center"/>
              <w:rPr>
                <w:noProof w:val="0"/>
                <w:sz w:val="20"/>
                <w:szCs w:val="20"/>
                <w:lang w:val="ro-MD" w:eastAsia="ru-RU"/>
              </w:rPr>
            </w:pPr>
            <w:r>
              <w:rPr>
                <w:noProof w:val="0"/>
                <w:sz w:val="20"/>
                <w:szCs w:val="20"/>
                <w:lang w:val="ro-MD" w:eastAsia="ru-RU"/>
              </w:rPr>
              <w:t>551 522,0</w:t>
            </w:r>
          </w:p>
        </w:tc>
      </w:tr>
    </w:tbl>
    <w:p w14:paraId="1A7C9716"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acestora._________________________________________</w:t>
      </w:r>
    </w:p>
    <w:p w14:paraId="38BCF78A" w14:textId="77777777" w:rsidR="00086B1B" w:rsidRPr="00FF430B" w:rsidRDefault="00086B1B" w:rsidP="00086B1B">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4714D16" w14:textId="77777777" w:rsidR="00086B1B" w:rsidRPr="00FF430B" w:rsidRDefault="00086B1B" w:rsidP="00086B1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49A72AAB" w14:textId="77777777" w:rsidR="00086B1B" w:rsidRPr="00FF430B" w:rsidRDefault="00086B1B" w:rsidP="00086B1B">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2D1CCE9E" w14:textId="77777777" w:rsidR="00086B1B" w:rsidRPr="00FF430B" w:rsidRDefault="00086B1B" w:rsidP="00086B1B">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452F5DD6" w14:textId="77777777" w:rsidR="00086B1B" w:rsidRPr="009E7617" w:rsidRDefault="00086B1B" w:rsidP="00086B1B">
      <w:pPr>
        <w:numPr>
          <w:ilvl w:val="0"/>
          <w:numId w:val="20"/>
        </w:numPr>
        <w:shd w:val="clear" w:color="auto" w:fill="FFFFFF" w:themeFill="background1"/>
        <w:tabs>
          <w:tab w:val="right" w:pos="426"/>
        </w:tabs>
        <w:rPr>
          <w:b/>
          <w:noProof w:val="0"/>
          <w:u w:val="single"/>
          <w:lang w:val="ro-MD" w:eastAsia="ru-RU"/>
        </w:rPr>
      </w:pPr>
      <w:r w:rsidRPr="009E7617">
        <w:rPr>
          <w:b/>
          <w:noProof w:val="0"/>
          <w:u w:val="single"/>
          <w:lang w:val="ro-MD" w:eastAsia="ru-RU"/>
        </w:rPr>
        <w:t>Pentru toate loturile;</w:t>
      </w:r>
    </w:p>
    <w:p w14:paraId="452FBDCC" w14:textId="77777777" w:rsidR="00086B1B" w:rsidRPr="00FF430B" w:rsidRDefault="00086B1B" w:rsidP="00086B1B">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539119E5"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w:t>
      </w:r>
      <w:r w:rsidRPr="002C1A01">
        <w:rPr>
          <w:b/>
          <w:noProof w:val="0"/>
          <w:u w:val="single"/>
          <w:lang w:val="ro-MD" w:eastAsia="ru-RU"/>
        </w:rPr>
        <w:t xml:space="preserve">Nu se </w:t>
      </w:r>
      <w:r>
        <w:rPr>
          <w:b/>
          <w:noProof w:val="0"/>
          <w:u w:val="single"/>
          <w:lang w:val="ro-MD" w:eastAsia="ru-RU"/>
        </w:rPr>
        <w:t>admite</w:t>
      </w:r>
      <w:r>
        <w:rPr>
          <w:b/>
          <w:noProof w:val="0"/>
          <w:lang w:val="ro-MD" w:eastAsia="ru-RU"/>
        </w:rPr>
        <w:t>______________</w:t>
      </w:r>
      <w:r w:rsidRPr="00FF430B">
        <w:rPr>
          <w:b/>
          <w:noProof w:val="0"/>
          <w:lang w:val="ro-MD" w:eastAsia="ru-RU"/>
        </w:rPr>
        <w:t>___</w:t>
      </w:r>
    </w:p>
    <w:p w14:paraId="009B376B" w14:textId="77777777" w:rsidR="00086B1B" w:rsidRPr="00FF430B" w:rsidRDefault="00086B1B" w:rsidP="00086B1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5DA9B373" w14:textId="77777777" w:rsidR="00086B1B" w:rsidRPr="00FF430B" w:rsidRDefault="00086B1B" w:rsidP="00086B1B">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Termenii și condițiile de prestare/executare solicitați: ____</w:t>
      </w:r>
      <w:r w:rsidRPr="005D0027">
        <w:rPr>
          <w:b/>
          <w:noProof w:val="0"/>
          <w:u w:val="single"/>
          <w:lang w:val="ro-MD" w:eastAsia="ru-RU"/>
        </w:rPr>
        <w:t>60 zile</w:t>
      </w:r>
      <w:r>
        <w:rPr>
          <w:b/>
          <w:noProof w:val="0"/>
          <w:lang w:val="ro-MD" w:eastAsia="ru-RU"/>
        </w:rPr>
        <w:t xml:space="preserve"> </w:t>
      </w:r>
      <w:r w:rsidRPr="00FF430B">
        <w:rPr>
          <w:b/>
          <w:noProof w:val="0"/>
          <w:lang w:val="ro-MD" w:eastAsia="ru-RU"/>
        </w:rPr>
        <w:t>____</w:t>
      </w:r>
      <w:r>
        <w:rPr>
          <w:b/>
          <w:noProof w:val="0"/>
          <w:lang w:val="ro-MD" w:eastAsia="ru-RU"/>
        </w:rPr>
        <w:t>____________</w:t>
      </w:r>
      <w:r w:rsidRPr="00FF430B">
        <w:rPr>
          <w:b/>
          <w:noProof w:val="0"/>
          <w:lang w:val="ro-MD" w:eastAsia="ru-RU"/>
        </w:rPr>
        <w:t>__</w:t>
      </w:r>
    </w:p>
    <w:p w14:paraId="525629BB" w14:textId="77777777" w:rsidR="00086B1B" w:rsidRPr="00FF430B" w:rsidRDefault="00086B1B" w:rsidP="00086B1B">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w:t>
      </w:r>
      <w:r w:rsidRPr="00B8424B">
        <w:rPr>
          <w:b/>
          <w:noProof w:val="0"/>
          <w:u w:val="single"/>
          <w:lang w:val="ro-MD" w:eastAsia="ru-RU"/>
        </w:rPr>
        <w:t>31 decembrie 2026</w:t>
      </w:r>
      <w:r w:rsidRPr="00FF430B">
        <w:rPr>
          <w:b/>
          <w:noProof w:val="0"/>
          <w:lang w:val="ro-MD" w:eastAsia="ru-RU"/>
        </w:rPr>
        <w:t>_____</w:t>
      </w:r>
      <w:r>
        <w:rPr>
          <w:b/>
          <w:noProof w:val="0"/>
          <w:lang w:val="ro-MD" w:eastAsia="ru-RU"/>
        </w:rPr>
        <w:t>________________</w:t>
      </w:r>
      <w:r w:rsidRPr="00FF430B">
        <w:rPr>
          <w:b/>
          <w:noProof w:val="0"/>
          <w:lang w:val="ro-MD" w:eastAsia="ru-RU"/>
        </w:rPr>
        <w:t>_</w:t>
      </w:r>
    </w:p>
    <w:p w14:paraId="4E8BBFE7" w14:textId="77777777" w:rsidR="00086B1B" w:rsidRPr="00FF430B" w:rsidRDefault="00086B1B" w:rsidP="00086B1B">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w:t>
      </w:r>
      <w:r w:rsidRPr="003F5874">
        <w:rPr>
          <w:b/>
          <w:noProof w:val="0"/>
          <w:u w:val="single"/>
          <w:lang w:val="ro-MD" w:eastAsia="ru-RU"/>
        </w:rPr>
        <w:t>Nu</w:t>
      </w:r>
      <w:r>
        <w:rPr>
          <w:b/>
          <w:noProof w:val="0"/>
          <w:lang w:val="ro-MD" w:eastAsia="ru-RU"/>
        </w:rPr>
        <w:t>______________</w:t>
      </w:r>
      <w:r w:rsidRPr="00FF430B">
        <w:rPr>
          <w:b/>
          <w:noProof w:val="0"/>
          <w:lang w:val="ro-MD" w:eastAsia="ru-RU"/>
        </w:rPr>
        <w:t>____</w:t>
      </w:r>
    </w:p>
    <w:p w14:paraId="624DDA02" w14:textId="77777777" w:rsidR="00086B1B" w:rsidRPr="00FF430B" w:rsidRDefault="00086B1B" w:rsidP="00086B1B">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5FB15771"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sau al unor acte administrative (după caz): ___</w:t>
      </w:r>
      <w:r w:rsidRPr="00962D3B">
        <w:rPr>
          <w:b/>
          <w:noProof w:val="0"/>
          <w:u w:val="single"/>
          <w:lang w:val="ro-MD" w:eastAsia="ru-RU"/>
        </w:rPr>
        <w:t>Nu se aplică</w:t>
      </w:r>
      <w:r w:rsidRPr="00FF430B">
        <w:rPr>
          <w:b/>
          <w:noProof w:val="0"/>
          <w:lang w:val="ro-MD" w:eastAsia="ru-RU"/>
        </w:rPr>
        <w:t>__</w:t>
      </w:r>
      <w:r>
        <w:rPr>
          <w:b/>
          <w:noProof w:val="0"/>
          <w:lang w:val="ro-MD" w:eastAsia="ru-RU"/>
        </w:rPr>
        <w:t>_________________</w:t>
      </w:r>
      <w:r w:rsidRPr="00FF430B">
        <w:rPr>
          <w:b/>
          <w:noProof w:val="0"/>
          <w:lang w:val="ro-MD" w:eastAsia="ru-RU"/>
        </w:rPr>
        <w:t>________</w:t>
      </w:r>
    </w:p>
    <w:p w14:paraId="3174664A" w14:textId="77777777" w:rsidR="00086B1B" w:rsidRPr="00FF430B" w:rsidRDefault="00086B1B" w:rsidP="00086B1B">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5984EF5C" w14:textId="77777777" w:rsidR="00086B1B" w:rsidRPr="00CB1493"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82" w:type="dxa"/>
        <w:tblLook w:val="04A0" w:firstRow="1" w:lastRow="0" w:firstColumn="1" w:lastColumn="0" w:noHBand="0" w:noVBand="1"/>
      </w:tblPr>
      <w:tblGrid>
        <w:gridCol w:w="704"/>
        <w:gridCol w:w="4253"/>
        <w:gridCol w:w="3102"/>
        <w:gridCol w:w="1723"/>
      </w:tblGrid>
      <w:tr w:rsidR="00086B1B" w:rsidRPr="00C34C0C" w14:paraId="09660E9B" w14:textId="77777777" w:rsidTr="00A86466">
        <w:tc>
          <w:tcPr>
            <w:tcW w:w="704" w:type="dxa"/>
            <w:shd w:val="clear" w:color="auto" w:fill="auto"/>
            <w:vAlign w:val="center"/>
          </w:tcPr>
          <w:p w14:paraId="5BDF8B64" w14:textId="77777777" w:rsidR="00086B1B" w:rsidRPr="00CB1493" w:rsidRDefault="00086B1B" w:rsidP="00A86466">
            <w:pPr>
              <w:shd w:val="clear" w:color="auto" w:fill="FFFFFF" w:themeFill="background1"/>
              <w:tabs>
                <w:tab w:val="left" w:pos="612"/>
              </w:tabs>
              <w:spacing w:before="120" w:after="120"/>
              <w:rPr>
                <w:b/>
                <w:iCs/>
                <w:sz w:val="20"/>
                <w:szCs w:val="20"/>
                <w:lang w:val="ro-MD" w:eastAsia="ru-RU"/>
              </w:rPr>
            </w:pPr>
            <w:r w:rsidRPr="00CB1493">
              <w:rPr>
                <w:b/>
                <w:iCs/>
                <w:sz w:val="20"/>
                <w:szCs w:val="20"/>
                <w:lang w:val="ro-MD" w:eastAsia="ru-RU"/>
              </w:rPr>
              <w:t>Nr. d/o</w:t>
            </w:r>
          </w:p>
        </w:tc>
        <w:tc>
          <w:tcPr>
            <w:tcW w:w="4253" w:type="dxa"/>
            <w:shd w:val="clear" w:color="auto" w:fill="auto"/>
            <w:vAlign w:val="center"/>
          </w:tcPr>
          <w:p w14:paraId="29F3558B" w14:textId="77777777" w:rsidR="00086B1B" w:rsidRPr="00D72366" w:rsidRDefault="00086B1B" w:rsidP="00A86466">
            <w:pPr>
              <w:shd w:val="clear" w:color="auto" w:fill="FFFFFF" w:themeFill="background1"/>
              <w:tabs>
                <w:tab w:val="left" w:pos="612"/>
              </w:tabs>
              <w:spacing w:before="120" w:after="120"/>
              <w:jc w:val="center"/>
              <w:rPr>
                <w:b/>
                <w:iCs/>
                <w:sz w:val="20"/>
                <w:szCs w:val="20"/>
                <w:lang w:val="ro-MD" w:eastAsia="ru-RU"/>
              </w:rPr>
            </w:pPr>
            <w:r w:rsidRPr="00D72366">
              <w:rPr>
                <w:b/>
                <w:iCs/>
                <w:sz w:val="20"/>
                <w:szCs w:val="20"/>
                <w:lang w:val="ro-MD" w:eastAsia="ru-RU"/>
              </w:rPr>
              <w:t>Descrierea criteriului/cerinței</w:t>
            </w:r>
          </w:p>
        </w:tc>
        <w:tc>
          <w:tcPr>
            <w:tcW w:w="3102" w:type="dxa"/>
            <w:shd w:val="clear" w:color="auto" w:fill="auto"/>
            <w:vAlign w:val="center"/>
          </w:tcPr>
          <w:p w14:paraId="772583A5" w14:textId="77777777" w:rsidR="00086B1B" w:rsidRPr="00D72366" w:rsidRDefault="00086B1B" w:rsidP="00A86466">
            <w:pPr>
              <w:shd w:val="clear" w:color="auto" w:fill="FFFFFF" w:themeFill="background1"/>
              <w:tabs>
                <w:tab w:val="left" w:pos="612"/>
              </w:tabs>
              <w:spacing w:before="120" w:after="120"/>
              <w:jc w:val="center"/>
              <w:rPr>
                <w:b/>
                <w:iCs/>
                <w:sz w:val="20"/>
                <w:szCs w:val="20"/>
                <w:lang w:val="ro-MD" w:eastAsia="ru-RU"/>
              </w:rPr>
            </w:pPr>
            <w:r w:rsidRPr="00D72366">
              <w:rPr>
                <w:b/>
                <w:iCs/>
                <w:sz w:val="20"/>
                <w:szCs w:val="20"/>
                <w:lang w:val="ro-MD" w:eastAsia="ru-RU"/>
              </w:rPr>
              <w:t>Mod de demonstrare a îndeplinirii criteriului/cerinței:</w:t>
            </w:r>
          </w:p>
        </w:tc>
        <w:tc>
          <w:tcPr>
            <w:tcW w:w="1723" w:type="dxa"/>
            <w:shd w:val="clear" w:color="auto" w:fill="auto"/>
            <w:vAlign w:val="center"/>
          </w:tcPr>
          <w:p w14:paraId="75383C16" w14:textId="77777777" w:rsidR="00086B1B" w:rsidRPr="00D72366" w:rsidRDefault="00086B1B" w:rsidP="00A86466">
            <w:pPr>
              <w:shd w:val="clear" w:color="auto" w:fill="FFFFFF" w:themeFill="background1"/>
              <w:tabs>
                <w:tab w:val="left" w:pos="612"/>
              </w:tabs>
              <w:spacing w:before="120" w:after="120"/>
              <w:jc w:val="center"/>
              <w:rPr>
                <w:b/>
                <w:iCs/>
                <w:sz w:val="20"/>
                <w:szCs w:val="20"/>
                <w:lang w:val="ro-MD" w:eastAsia="ru-RU"/>
              </w:rPr>
            </w:pPr>
            <w:r w:rsidRPr="00D72366">
              <w:rPr>
                <w:b/>
                <w:iCs/>
                <w:sz w:val="20"/>
                <w:szCs w:val="20"/>
                <w:lang w:val="ro-MD" w:eastAsia="ru-RU"/>
              </w:rPr>
              <w:t>Nivelul minim/</w:t>
            </w:r>
            <w:r w:rsidRPr="00D72366">
              <w:rPr>
                <w:b/>
                <w:iCs/>
                <w:sz w:val="20"/>
                <w:szCs w:val="20"/>
                <w:lang w:val="ro-MD" w:eastAsia="ru-RU"/>
              </w:rPr>
              <w:br/>
              <w:t>Obligativitatea</w:t>
            </w:r>
          </w:p>
        </w:tc>
      </w:tr>
      <w:tr w:rsidR="00086B1B" w:rsidRPr="00C34C0C" w14:paraId="7AF663FF" w14:textId="77777777" w:rsidTr="00A86466">
        <w:tc>
          <w:tcPr>
            <w:tcW w:w="9782" w:type="dxa"/>
            <w:gridSpan w:val="4"/>
            <w:shd w:val="clear" w:color="auto" w:fill="auto"/>
            <w:vAlign w:val="center"/>
          </w:tcPr>
          <w:p w14:paraId="2B4B1877" w14:textId="77777777" w:rsidR="00086B1B" w:rsidRPr="00EE5D05" w:rsidRDefault="00086B1B" w:rsidP="00A86466">
            <w:pPr>
              <w:shd w:val="clear" w:color="auto" w:fill="FFFFFF" w:themeFill="background1"/>
              <w:tabs>
                <w:tab w:val="left" w:pos="612"/>
              </w:tabs>
              <w:spacing w:before="120" w:after="120"/>
              <w:jc w:val="center"/>
              <w:rPr>
                <w:b/>
                <w:iCs/>
                <w:sz w:val="20"/>
                <w:szCs w:val="20"/>
                <w:lang w:val="ro-MD" w:eastAsia="ru-RU"/>
              </w:rPr>
            </w:pPr>
            <w:r w:rsidRPr="00302B04">
              <w:rPr>
                <w:sz w:val="20"/>
                <w:szCs w:val="20"/>
                <w:highlight w:val="lightGray"/>
                <w:lang w:val="ro-MD"/>
              </w:rPr>
              <w:t>Documente ce constituie oferta (documentele menționate obligatoriu se plasează în cadrul procedurii în SIA RSAP (art.65 alin.(4) din Legea 131/2015 – prezentarea ofertei presupune depunerea întru-un set comun a propunerii tehnice, a propunerii financiare, a DUAE garanției bancare)</w:t>
            </w:r>
          </w:p>
        </w:tc>
      </w:tr>
      <w:tr w:rsidR="00086B1B" w:rsidRPr="00C34C0C" w14:paraId="325231B6" w14:textId="77777777" w:rsidTr="00A86466">
        <w:tc>
          <w:tcPr>
            <w:tcW w:w="704" w:type="dxa"/>
            <w:shd w:val="clear" w:color="auto" w:fill="auto"/>
            <w:vAlign w:val="center"/>
          </w:tcPr>
          <w:p w14:paraId="59671483"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1.</w:t>
            </w:r>
          </w:p>
        </w:tc>
        <w:tc>
          <w:tcPr>
            <w:tcW w:w="4253" w:type="dxa"/>
            <w:shd w:val="clear" w:color="auto" w:fill="auto"/>
            <w:vAlign w:val="center"/>
          </w:tcPr>
          <w:p w14:paraId="628ACE90" w14:textId="77777777" w:rsidR="00086B1B" w:rsidRPr="00EE5D05" w:rsidRDefault="00086B1B" w:rsidP="00A86466">
            <w:pPr>
              <w:pStyle w:val="a7"/>
              <w:tabs>
                <w:tab w:val="left" w:pos="567"/>
              </w:tabs>
              <w:rPr>
                <w:rFonts w:ascii="Times New Roman" w:hAnsi="Times New Roman"/>
                <w:sz w:val="20"/>
                <w:lang w:val="ro-MD"/>
              </w:rPr>
            </w:pPr>
            <w:r w:rsidRPr="00EE5D05">
              <w:rPr>
                <w:rFonts w:ascii="Times New Roman" w:hAnsi="Times New Roman"/>
                <w:sz w:val="20"/>
                <w:lang w:val="ro-MD"/>
              </w:rPr>
              <w:t>Cerere de participare la procedura de achiziție</w:t>
            </w:r>
          </w:p>
        </w:tc>
        <w:tc>
          <w:tcPr>
            <w:tcW w:w="3102" w:type="dxa"/>
            <w:shd w:val="clear" w:color="auto" w:fill="auto"/>
          </w:tcPr>
          <w:p w14:paraId="02235683"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iCs/>
                <w:sz w:val="20"/>
                <w:szCs w:val="20"/>
                <w:lang w:val="ro-MD" w:eastAsia="ru-RU"/>
              </w:rPr>
              <w:t xml:space="preserve">Conform anexei nr. 7 la documentația standart  confirmată prin semnătura electronica a participantului </w:t>
            </w:r>
          </w:p>
        </w:tc>
        <w:tc>
          <w:tcPr>
            <w:tcW w:w="1723" w:type="dxa"/>
            <w:shd w:val="clear" w:color="auto" w:fill="auto"/>
            <w:vAlign w:val="center"/>
          </w:tcPr>
          <w:p w14:paraId="20BA9E28"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043F9220" w14:textId="77777777" w:rsidTr="00A86466">
        <w:tc>
          <w:tcPr>
            <w:tcW w:w="704" w:type="dxa"/>
            <w:shd w:val="clear" w:color="auto" w:fill="auto"/>
            <w:vAlign w:val="center"/>
          </w:tcPr>
          <w:p w14:paraId="1649E10C"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2.</w:t>
            </w:r>
          </w:p>
        </w:tc>
        <w:tc>
          <w:tcPr>
            <w:tcW w:w="4253" w:type="dxa"/>
            <w:shd w:val="clear" w:color="auto" w:fill="auto"/>
            <w:vAlign w:val="center"/>
          </w:tcPr>
          <w:p w14:paraId="2B4B393D"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rFonts w:eastAsia="PMingLiU"/>
                <w:sz w:val="20"/>
                <w:szCs w:val="20"/>
                <w:lang w:val="ro-MD"/>
              </w:rPr>
              <w:t>Ofertă (indicarea i</w:t>
            </w:r>
            <w:r w:rsidRPr="00EE5D05">
              <w:rPr>
                <w:sz w:val="20"/>
                <w:szCs w:val="20"/>
                <w:lang w:val="ro-MD"/>
              </w:rPr>
              <w:t>nformației cu privire la preţuri precum şi la alte condiţii financiare şi comerciale legate de obiectul contractului).</w:t>
            </w:r>
          </w:p>
        </w:tc>
        <w:tc>
          <w:tcPr>
            <w:tcW w:w="3102" w:type="dxa"/>
            <w:shd w:val="clear" w:color="auto" w:fill="auto"/>
            <w:vAlign w:val="center"/>
          </w:tcPr>
          <w:p w14:paraId="7FDFB59E" w14:textId="77777777" w:rsidR="00086B1B" w:rsidRPr="00EE5D05" w:rsidRDefault="00086B1B" w:rsidP="00A86466">
            <w:pPr>
              <w:pStyle w:val="aff2"/>
              <w:rPr>
                <w:rFonts w:eastAsia="PMingLiU"/>
                <w:lang w:val="ro-MD" w:eastAsia="zh-CN"/>
              </w:rPr>
            </w:pPr>
            <w:r w:rsidRPr="00086B1B">
              <w:rPr>
                <w:lang w:val="en-US"/>
              </w:rPr>
              <w:t>Valoarea f/ă TVA, (lei) Valoarea cu TVA, (lei)- Termen de valabilitate (zile) Confirmat prin semnătura electronică a participantului</w:t>
            </w:r>
          </w:p>
        </w:tc>
        <w:tc>
          <w:tcPr>
            <w:tcW w:w="1723" w:type="dxa"/>
            <w:shd w:val="clear" w:color="auto" w:fill="auto"/>
            <w:vAlign w:val="center"/>
          </w:tcPr>
          <w:p w14:paraId="44477425"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6B11C39E" w14:textId="77777777" w:rsidTr="00A86466">
        <w:tc>
          <w:tcPr>
            <w:tcW w:w="704" w:type="dxa"/>
            <w:shd w:val="clear" w:color="auto" w:fill="auto"/>
            <w:vAlign w:val="center"/>
          </w:tcPr>
          <w:p w14:paraId="15D59192"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3.</w:t>
            </w:r>
          </w:p>
        </w:tc>
        <w:tc>
          <w:tcPr>
            <w:tcW w:w="4253" w:type="dxa"/>
            <w:shd w:val="clear" w:color="auto" w:fill="auto"/>
            <w:vAlign w:val="center"/>
          </w:tcPr>
          <w:p w14:paraId="3D3E4D81" w14:textId="77777777" w:rsidR="00086B1B" w:rsidRPr="00EE5D05" w:rsidRDefault="00086B1B" w:rsidP="00A86466">
            <w:pPr>
              <w:rPr>
                <w:sz w:val="20"/>
                <w:szCs w:val="20"/>
                <w:lang w:val="ro-MD"/>
              </w:rPr>
            </w:pPr>
            <w:r w:rsidRPr="00EE5D05">
              <w:rPr>
                <w:sz w:val="20"/>
                <w:szCs w:val="20"/>
                <w:lang w:val="ro-MD"/>
              </w:rPr>
              <w:t>Declaraţie privind valabilitatea ofertei (</w:t>
            </w:r>
            <w:r w:rsidRPr="00EE5D05">
              <w:rPr>
                <w:sz w:val="20"/>
                <w:szCs w:val="20"/>
              </w:rPr>
              <w:t>60 de zile)</w:t>
            </w:r>
          </w:p>
        </w:tc>
        <w:tc>
          <w:tcPr>
            <w:tcW w:w="3102" w:type="dxa"/>
            <w:shd w:val="clear" w:color="auto" w:fill="auto"/>
          </w:tcPr>
          <w:p w14:paraId="1A3021EF"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iCs/>
                <w:sz w:val="20"/>
                <w:szCs w:val="20"/>
                <w:lang w:val="ro-MD" w:eastAsia="ru-RU"/>
              </w:rPr>
              <w:t>Conform anexei nr. 8 la documentația standart  confirmată prin semnătura electronica a participantului</w:t>
            </w:r>
          </w:p>
        </w:tc>
        <w:tc>
          <w:tcPr>
            <w:tcW w:w="1723" w:type="dxa"/>
            <w:shd w:val="clear" w:color="auto" w:fill="auto"/>
            <w:vAlign w:val="center"/>
          </w:tcPr>
          <w:p w14:paraId="4392A005"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79B9484B" w14:textId="77777777" w:rsidTr="00A86466">
        <w:tc>
          <w:tcPr>
            <w:tcW w:w="704" w:type="dxa"/>
            <w:shd w:val="clear" w:color="auto" w:fill="auto"/>
            <w:vAlign w:val="center"/>
          </w:tcPr>
          <w:p w14:paraId="238A8281"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4.</w:t>
            </w:r>
          </w:p>
        </w:tc>
        <w:tc>
          <w:tcPr>
            <w:tcW w:w="4253" w:type="dxa"/>
            <w:shd w:val="clear" w:color="auto" w:fill="auto"/>
            <w:vAlign w:val="center"/>
          </w:tcPr>
          <w:p w14:paraId="13BD5D51" w14:textId="77777777" w:rsidR="00086B1B" w:rsidRPr="00EE5D05" w:rsidRDefault="00086B1B" w:rsidP="00A86466">
            <w:pPr>
              <w:pStyle w:val="aff2"/>
              <w:rPr>
                <w:rStyle w:val="fontstyle01"/>
                <w:lang w:val="ro-MD"/>
              </w:rPr>
            </w:pPr>
            <w:r w:rsidRPr="00EE5D05">
              <w:rPr>
                <w:rStyle w:val="fontstyle01"/>
                <w:lang w:val="ro-MD"/>
              </w:rPr>
              <w:t>Deviz de cheltuieli</w:t>
            </w:r>
          </w:p>
        </w:tc>
        <w:tc>
          <w:tcPr>
            <w:tcW w:w="3102" w:type="dxa"/>
            <w:shd w:val="clear" w:color="auto" w:fill="auto"/>
            <w:vAlign w:val="center"/>
          </w:tcPr>
          <w:p w14:paraId="62B1A6B8" w14:textId="77777777" w:rsidR="00086B1B" w:rsidRPr="00EE5D05" w:rsidRDefault="00086B1B" w:rsidP="00A86466">
            <w:pPr>
              <w:pStyle w:val="aff2"/>
              <w:rPr>
                <w:rFonts w:eastAsia="PMingLiU"/>
                <w:lang w:val="ro-MD" w:eastAsia="zh-CN"/>
              </w:rPr>
            </w:pPr>
            <w:r w:rsidRPr="00EE5D05">
              <w:rPr>
                <w:rFonts w:eastAsia="PMingLiU"/>
                <w:lang w:val="ro-MD" w:eastAsia="zh-CN"/>
              </w:rPr>
              <w:t xml:space="preserve">Deviz local F3, F5, F7, / Semnată electronic </w:t>
            </w:r>
            <w:r w:rsidRPr="00EE5D05">
              <w:rPr>
                <w:lang w:val="ro-MD"/>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723" w:type="dxa"/>
            <w:shd w:val="clear" w:color="auto" w:fill="auto"/>
            <w:vAlign w:val="center"/>
          </w:tcPr>
          <w:p w14:paraId="5455C6D2"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67395C8F" w14:textId="77777777" w:rsidTr="00A86466">
        <w:tc>
          <w:tcPr>
            <w:tcW w:w="704" w:type="dxa"/>
            <w:shd w:val="clear" w:color="auto" w:fill="auto"/>
            <w:vAlign w:val="center"/>
          </w:tcPr>
          <w:p w14:paraId="54175590"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5.</w:t>
            </w:r>
          </w:p>
        </w:tc>
        <w:tc>
          <w:tcPr>
            <w:tcW w:w="4253" w:type="dxa"/>
            <w:shd w:val="clear" w:color="auto" w:fill="auto"/>
            <w:vAlign w:val="center"/>
          </w:tcPr>
          <w:p w14:paraId="1E3A59F2" w14:textId="77777777" w:rsidR="00086B1B" w:rsidRPr="00EE5D05" w:rsidRDefault="00086B1B" w:rsidP="00A86466">
            <w:pPr>
              <w:pStyle w:val="aff2"/>
              <w:rPr>
                <w:rFonts w:eastAsia="PMingLiU"/>
                <w:bCs/>
                <w:lang w:val="ro-MD" w:eastAsia="zh-CN"/>
              </w:rPr>
            </w:pPr>
            <w:r w:rsidRPr="00EE5D05">
              <w:rPr>
                <w:lang w:val="ro-MD"/>
              </w:rPr>
              <w:t xml:space="preserve">Confirmarea perioadei de garanție a lucrărilor – </w:t>
            </w:r>
            <w:r w:rsidRPr="00EE5D05">
              <w:rPr>
                <w:b/>
                <w:u w:val="single"/>
                <w:lang w:val="ro-MD"/>
              </w:rPr>
              <w:t xml:space="preserve">min </w:t>
            </w:r>
            <w:r>
              <w:rPr>
                <w:b/>
                <w:u w:val="single"/>
                <w:lang w:val="ro-MD"/>
              </w:rPr>
              <w:t>5</w:t>
            </w:r>
            <w:r w:rsidRPr="00EE5D05">
              <w:rPr>
                <w:b/>
                <w:u w:val="single"/>
                <w:lang w:val="ro-MD"/>
              </w:rPr>
              <w:t xml:space="preserve"> ani</w:t>
            </w:r>
            <w:r w:rsidRPr="00EE5D05">
              <w:rPr>
                <w:lang w:val="ro-MD"/>
              </w:rPr>
              <w:t xml:space="preserve"> </w:t>
            </w:r>
            <w:r w:rsidRPr="00EE5D05">
              <w:rPr>
                <w:rFonts w:eastAsia="PMingLiU"/>
                <w:lang w:val="ro-MD" w:eastAsia="zh-CN"/>
              </w:rPr>
              <w:t xml:space="preserve">Durata de viața </w:t>
            </w:r>
            <w:r>
              <w:rPr>
                <w:rFonts w:eastAsia="PMingLiU"/>
                <w:lang w:val="ro-MD" w:eastAsia="zh-CN"/>
              </w:rPr>
              <w:t xml:space="preserve">a corpurilor de iluminat </w:t>
            </w:r>
            <w:r w:rsidRPr="00EE5D05">
              <w:rPr>
                <w:rFonts w:eastAsia="PMingLiU"/>
                <w:lang w:val="ro-MD" w:eastAsia="zh-CN"/>
              </w:rPr>
              <w:t>minim 50 000 ore cu păstrarea a minim 70% din fluxul luminos inițial</w:t>
            </w:r>
          </w:p>
        </w:tc>
        <w:tc>
          <w:tcPr>
            <w:tcW w:w="3102" w:type="dxa"/>
            <w:shd w:val="clear" w:color="auto" w:fill="auto"/>
            <w:vAlign w:val="center"/>
          </w:tcPr>
          <w:p w14:paraId="3F994A38" w14:textId="77777777" w:rsidR="00086B1B" w:rsidRPr="00EE5D05" w:rsidRDefault="00086B1B" w:rsidP="00A86466">
            <w:pPr>
              <w:pStyle w:val="aff2"/>
              <w:jc w:val="both"/>
              <w:rPr>
                <w:rFonts w:eastAsia="PMingLiU"/>
                <w:lang w:val="ro-MD" w:eastAsia="zh-CN"/>
              </w:rPr>
            </w:pPr>
            <w:r w:rsidRPr="00EE5D05">
              <w:rPr>
                <w:lang w:val="ro-MD"/>
              </w:rPr>
              <w:t>Confirmat prin semnătura electronică a participantului (</w:t>
            </w:r>
            <w:r w:rsidRPr="00EE5D05">
              <w:rPr>
                <w:i/>
                <w:u w:val="single"/>
                <w:lang w:val="ro-MD"/>
              </w:rPr>
              <w:t>în acest termen defectele apărute vor fi înlăturate de operatorul economic din contul propriu cu condiția exploatării corecte a obiectului și cu excepția cazului de forță majoră</w:t>
            </w:r>
            <w:r w:rsidRPr="00EE5D05">
              <w:rPr>
                <w:lang w:val="ro-MD"/>
              </w:rPr>
              <w:t>)</w:t>
            </w:r>
          </w:p>
        </w:tc>
        <w:tc>
          <w:tcPr>
            <w:tcW w:w="1723" w:type="dxa"/>
            <w:shd w:val="clear" w:color="auto" w:fill="auto"/>
            <w:vAlign w:val="center"/>
          </w:tcPr>
          <w:p w14:paraId="76C10DBF" w14:textId="77777777" w:rsidR="00086B1B" w:rsidRPr="00EE5D05" w:rsidRDefault="00086B1B" w:rsidP="00A86466">
            <w:pPr>
              <w:pStyle w:val="aff2"/>
              <w:jc w:val="center"/>
              <w:rPr>
                <w:lang w:val="ro-MD"/>
              </w:rPr>
            </w:pPr>
            <w:r w:rsidRPr="00EE5D05">
              <w:rPr>
                <w:iCs/>
                <w:lang w:val="ro-MD"/>
              </w:rPr>
              <w:t>DA – Obligatoriu depus odată cu oferta</w:t>
            </w:r>
          </w:p>
        </w:tc>
      </w:tr>
      <w:tr w:rsidR="00086B1B" w:rsidRPr="00C34C0C" w14:paraId="154FB6D8" w14:textId="77777777" w:rsidTr="00A86466">
        <w:tc>
          <w:tcPr>
            <w:tcW w:w="704" w:type="dxa"/>
            <w:shd w:val="clear" w:color="auto" w:fill="auto"/>
            <w:vAlign w:val="center"/>
          </w:tcPr>
          <w:p w14:paraId="1EA0C3AD"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lastRenderedPageBreak/>
              <w:t>6.</w:t>
            </w:r>
          </w:p>
        </w:tc>
        <w:tc>
          <w:tcPr>
            <w:tcW w:w="4253" w:type="dxa"/>
            <w:shd w:val="clear" w:color="auto" w:fill="auto"/>
            <w:vAlign w:val="center"/>
          </w:tcPr>
          <w:p w14:paraId="187F82A4"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sz w:val="20"/>
                <w:szCs w:val="20"/>
              </w:rPr>
              <w:t>Grafic de executare a lucrărilor, detaliat conform procesului tehnologic de executare a lucrarilor</w:t>
            </w:r>
          </w:p>
        </w:tc>
        <w:tc>
          <w:tcPr>
            <w:tcW w:w="3102" w:type="dxa"/>
            <w:shd w:val="clear" w:color="auto" w:fill="auto"/>
          </w:tcPr>
          <w:p w14:paraId="6EC3894B"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iCs/>
                <w:sz w:val="20"/>
                <w:szCs w:val="20"/>
                <w:lang w:val="ro-MD" w:eastAsia="ru-RU"/>
              </w:rPr>
              <w:t>Conform anexei nr. 10 la documentația standart  confirmată prin semnătura electronica a participantului</w:t>
            </w:r>
          </w:p>
        </w:tc>
        <w:tc>
          <w:tcPr>
            <w:tcW w:w="1723" w:type="dxa"/>
            <w:shd w:val="clear" w:color="auto" w:fill="auto"/>
            <w:vAlign w:val="center"/>
          </w:tcPr>
          <w:p w14:paraId="5E76F988"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4A896318" w14:textId="77777777" w:rsidTr="00A86466">
        <w:tc>
          <w:tcPr>
            <w:tcW w:w="704" w:type="dxa"/>
            <w:shd w:val="clear" w:color="auto" w:fill="auto"/>
            <w:vAlign w:val="center"/>
          </w:tcPr>
          <w:p w14:paraId="2E26272E"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7.</w:t>
            </w:r>
          </w:p>
        </w:tc>
        <w:tc>
          <w:tcPr>
            <w:tcW w:w="4253" w:type="dxa"/>
            <w:shd w:val="clear" w:color="auto" w:fill="auto"/>
            <w:vAlign w:val="center"/>
          </w:tcPr>
          <w:p w14:paraId="08B9D7B9" w14:textId="77777777" w:rsidR="00086B1B" w:rsidRPr="00EE5D05" w:rsidRDefault="00086B1B" w:rsidP="00A86466">
            <w:pPr>
              <w:shd w:val="clear" w:color="auto" w:fill="FFFFFF" w:themeFill="background1"/>
              <w:tabs>
                <w:tab w:val="left" w:pos="612"/>
              </w:tabs>
              <w:spacing w:before="120" w:after="120"/>
              <w:rPr>
                <w:sz w:val="20"/>
                <w:szCs w:val="20"/>
              </w:rPr>
            </w:pPr>
            <w:r w:rsidRPr="00EE5D05">
              <w:rPr>
                <w:sz w:val="20"/>
                <w:szCs w:val="20"/>
              </w:rPr>
              <w:t xml:space="preserve">Scrisoare de garanție bancară – pentru oferta </w:t>
            </w:r>
            <w:r w:rsidRPr="00EE5D05">
              <w:rPr>
                <w:b/>
                <w:sz w:val="20"/>
                <w:szCs w:val="20"/>
              </w:rPr>
              <w:t>(1 % din valoarea ofertei fără TVA,)</w:t>
            </w:r>
          </w:p>
        </w:tc>
        <w:tc>
          <w:tcPr>
            <w:tcW w:w="3102" w:type="dxa"/>
            <w:shd w:val="clear" w:color="auto" w:fill="auto"/>
          </w:tcPr>
          <w:p w14:paraId="5C9576AC" w14:textId="77777777" w:rsidR="00086B1B" w:rsidRPr="00EE5D05" w:rsidRDefault="00086B1B" w:rsidP="00A86466">
            <w:pPr>
              <w:shd w:val="clear" w:color="auto" w:fill="FFFFFF" w:themeFill="background1"/>
              <w:tabs>
                <w:tab w:val="left" w:pos="612"/>
              </w:tabs>
              <w:spacing w:before="120" w:after="120"/>
              <w:rPr>
                <w:iCs/>
                <w:sz w:val="20"/>
                <w:szCs w:val="20"/>
                <w:lang w:val="ro-MD" w:eastAsia="ru-RU"/>
              </w:rPr>
            </w:pPr>
            <w:r w:rsidRPr="00EE5D05">
              <w:rPr>
                <w:sz w:val="20"/>
                <w:szCs w:val="20"/>
              </w:rPr>
              <w:t>Conform anexei nr. 9 la documentația standart confirmată prin semnătura electronica a participantului</w:t>
            </w:r>
          </w:p>
        </w:tc>
        <w:tc>
          <w:tcPr>
            <w:tcW w:w="1723" w:type="dxa"/>
            <w:shd w:val="clear" w:color="auto" w:fill="auto"/>
            <w:vAlign w:val="center"/>
          </w:tcPr>
          <w:p w14:paraId="6CF6939A"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rPr>
            </w:pPr>
            <w:r w:rsidRPr="00EE5D05">
              <w:rPr>
                <w:sz w:val="20"/>
                <w:szCs w:val="20"/>
              </w:rPr>
              <w:t>DA – Obligatoriu depus odată cu oferta</w:t>
            </w:r>
          </w:p>
        </w:tc>
      </w:tr>
      <w:tr w:rsidR="00086B1B" w:rsidRPr="00C34C0C" w14:paraId="73EEA8F4" w14:textId="77777777" w:rsidTr="00A86466">
        <w:tc>
          <w:tcPr>
            <w:tcW w:w="704" w:type="dxa"/>
            <w:shd w:val="clear" w:color="auto" w:fill="auto"/>
            <w:vAlign w:val="center"/>
          </w:tcPr>
          <w:p w14:paraId="13AB7C25"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8.</w:t>
            </w:r>
          </w:p>
        </w:tc>
        <w:tc>
          <w:tcPr>
            <w:tcW w:w="4253" w:type="dxa"/>
            <w:shd w:val="clear" w:color="auto" w:fill="auto"/>
            <w:vAlign w:val="center"/>
          </w:tcPr>
          <w:p w14:paraId="34C6448D" w14:textId="77777777" w:rsidR="00086B1B" w:rsidRPr="00EE5D05" w:rsidRDefault="00086B1B" w:rsidP="00A86466">
            <w:pPr>
              <w:pStyle w:val="aff2"/>
              <w:rPr>
                <w:rStyle w:val="fontstyle01"/>
                <w:lang w:val="ro-MD"/>
              </w:rPr>
            </w:pPr>
            <w:r w:rsidRPr="00EE5D05">
              <w:rPr>
                <w:rStyle w:val="fontstyle01"/>
                <w:lang w:val="ro-MD"/>
              </w:rPr>
              <w:t>Documentul Unic de Achiziții European (DUAE)</w:t>
            </w:r>
          </w:p>
        </w:tc>
        <w:tc>
          <w:tcPr>
            <w:tcW w:w="3102" w:type="dxa"/>
            <w:shd w:val="clear" w:color="auto" w:fill="auto"/>
            <w:vAlign w:val="center"/>
          </w:tcPr>
          <w:p w14:paraId="35409609" w14:textId="77777777" w:rsidR="00086B1B" w:rsidRPr="00EE5D05" w:rsidRDefault="00086B1B" w:rsidP="00A86466">
            <w:pPr>
              <w:pStyle w:val="aff2"/>
              <w:rPr>
                <w:rFonts w:eastAsia="PMingLiU"/>
                <w:lang w:val="ro-MD" w:eastAsia="zh-CN"/>
              </w:rPr>
            </w:pPr>
            <w:r w:rsidRPr="00EE5D05">
              <w:rPr>
                <w:rFonts w:eastAsia="PMingLiU"/>
                <w:lang w:val="ro-MD" w:eastAsia="zh-CN"/>
              </w:rPr>
              <w:t xml:space="preserve">Conform documentului atașat </w:t>
            </w:r>
            <w:r w:rsidRPr="00EE5D05">
              <w:rPr>
                <w:lang w:val="ro-MD"/>
              </w:rPr>
              <w:t>în SIA RSAP Mtender / semnat electronic</w:t>
            </w:r>
          </w:p>
        </w:tc>
        <w:tc>
          <w:tcPr>
            <w:tcW w:w="1723" w:type="dxa"/>
            <w:shd w:val="clear" w:color="auto" w:fill="auto"/>
            <w:vAlign w:val="center"/>
          </w:tcPr>
          <w:p w14:paraId="09C8B5AF"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rPr>
              <w:t>DA – Obligatoriu depus odată cu oferta</w:t>
            </w:r>
          </w:p>
        </w:tc>
      </w:tr>
      <w:tr w:rsidR="00086B1B" w:rsidRPr="00C34C0C" w14:paraId="64B9ADAA" w14:textId="77777777" w:rsidTr="00A86466">
        <w:tc>
          <w:tcPr>
            <w:tcW w:w="9782" w:type="dxa"/>
            <w:gridSpan w:val="4"/>
            <w:shd w:val="clear" w:color="auto" w:fill="auto"/>
            <w:vAlign w:val="center"/>
          </w:tcPr>
          <w:p w14:paraId="25D48331"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rPr>
            </w:pPr>
            <w:r w:rsidRPr="00EE5D05">
              <w:rPr>
                <w:sz w:val="20"/>
                <w:szCs w:val="20"/>
                <w:highlight w:val="lightGray"/>
                <w:lang w:val="ro-MD"/>
              </w:rPr>
              <w:t>Documente de calificare Potrivit art.20 alin.8 din Legea 131/2015, la solicitarea autorității contractante, în termen de 3 zile, în mod obligatoriu ofertanții vor transmite la adresa de e-mail: primaria.calugar@apl.gov.md, toate documentele justificative prin care să demonstreze îndeplinirea tuturor criteriilor de calificare și selecție, în conformitate cu informațiile cuprinse în DUAE</w:t>
            </w:r>
          </w:p>
        </w:tc>
      </w:tr>
      <w:tr w:rsidR="00086B1B" w:rsidRPr="00C34C0C" w14:paraId="405D0E84" w14:textId="77777777" w:rsidTr="00A86466">
        <w:tc>
          <w:tcPr>
            <w:tcW w:w="704" w:type="dxa"/>
            <w:shd w:val="clear" w:color="auto" w:fill="auto"/>
            <w:vAlign w:val="center"/>
          </w:tcPr>
          <w:p w14:paraId="42483BCF"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1.</w:t>
            </w:r>
          </w:p>
        </w:tc>
        <w:tc>
          <w:tcPr>
            <w:tcW w:w="4253" w:type="dxa"/>
            <w:shd w:val="clear" w:color="auto" w:fill="auto"/>
            <w:vAlign w:val="center"/>
          </w:tcPr>
          <w:p w14:paraId="682B4100" w14:textId="77777777" w:rsidR="00086B1B" w:rsidRPr="00EE5D05" w:rsidRDefault="00086B1B" w:rsidP="00A86466">
            <w:pPr>
              <w:pStyle w:val="aff2"/>
              <w:rPr>
                <w:rStyle w:val="fontstyle01"/>
                <w:lang w:val="ro-MD"/>
              </w:rPr>
            </w:pPr>
            <w:r w:rsidRPr="00EE5D05">
              <w:rPr>
                <w:rStyle w:val="fontstyle01"/>
                <w:lang w:val="ro-MD"/>
              </w:rPr>
              <w:t>Certificat de înregistrare a întreprinderii/Extras  din Registrul de Stat al persoanelor juridice</w:t>
            </w:r>
          </w:p>
        </w:tc>
        <w:tc>
          <w:tcPr>
            <w:tcW w:w="3102" w:type="dxa"/>
            <w:shd w:val="clear" w:color="auto" w:fill="auto"/>
            <w:vAlign w:val="center"/>
          </w:tcPr>
          <w:p w14:paraId="5E697DCE" w14:textId="77777777" w:rsidR="00086B1B" w:rsidRPr="00EE5D05" w:rsidRDefault="00086B1B" w:rsidP="00A86466">
            <w:pPr>
              <w:pStyle w:val="aff2"/>
              <w:rPr>
                <w:rFonts w:eastAsia="PMingLiU"/>
                <w:lang w:val="ro-MD" w:eastAsia="zh-CN"/>
              </w:rPr>
            </w:pPr>
            <w:r w:rsidRPr="00EE5D05">
              <w:rPr>
                <w:rFonts w:eastAsia="PMingLiU"/>
                <w:lang w:val="ro-MD" w:eastAsia="zh-CN"/>
              </w:rPr>
              <w:t>Copie confirmată / Semnată electronic</w:t>
            </w:r>
          </w:p>
        </w:tc>
        <w:tc>
          <w:tcPr>
            <w:tcW w:w="1723" w:type="dxa"/>
            <w:shd w:val="clear" w:color="auto" w:fill="auto"/>
            <w:vAlign w:val="center"/>
          </w:tcPr>
          <w:p w14:paraId="100C3BC1"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4377F7C3" w14:textId="77777777" w:rsidTr="00A86466">
        <w:tc>
          <w:tcPr>
            <w:tcW w:w="704" w:type="dxa"/>
            <w:shd w:val="clear" w:color="auto" w:fill="auto"/>
            <w:vAlign w:val="center"/>
          </w:tcPr>
          <w:p w14:paraId="4D02A8A8"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2.</w:t>
            </w:r>
          </w:p>
        </w:tc>
        <w:tc>
          <w:tcPr>
            <w:tcW w:w="4253" w:type="dxa"/>
            <w:shd w:val="clear" w:color="auto" w:fill="auto"/>
            <w:vAlign w:val="center"/>
          </w:tcPr>
          <w:p w14:paraId="7A0D128A" w14:textId="77777777" w:rsidR="00086B1B" w:rsidRPr="00EE5D05" w:rsidRDefault="00086B1B" w:rsidP="00A86466">
            <w:pPr>
              <w:pStyle w:val="aff2"/>
              <w:rPr>
                <w:rFonts w:eastAsia="PMingLiU"/>
                <w:lang w:val="ro-MD" w:eastAsia="zh-CN"/>
              </w:rPr>
            </w:pPr>
            <w:r w:rsidRPr="00EE5D05">
              <w:rPr>
                <w:rStyle w:val="fontstyle01"/>
                <w:lang w:val="ro-MD"/>
              </w:rPr>
              <w:t xml:space="preserve">Avizul Inspectoratul Național pentru Supraveghere Tehnică eliberat pentru participare la licitațiile publice de lucrări din domeniul construcțiilor și instalațiilor cu dispunerea de personal propriu calificat pentru executarea lucrărilor de instalații și rețele tehnico-edilitare, cu Noțiunea - Electrice: D - DA  </w:t>
            </w:r>
          </w:p>
        </w:tc>
        <w:tc>
          <w:tcPr>
            <w:tcW w:w="3102" w:type="dxa"/>
            <w:shd w:val="clear" w:color="auto" w:fill="auto"/>
            <w:vAlign w:val="center"/>
          </w:tcPr>
          <w:p w14:paraId="628D2C58" w14:textId="77777777" w:rsidR="00086B1B" w:rsidRPr="00EE5D05" w:rsidRDefault="00086B1B" w:rsidP="00A86466">
            <w:pPr>
              <w:rPr>
                <w:rFonts w:eastAsia="PMingLiU"/>
                <w:sz w:val="20"/>
                <w:szCs w:val="20"/>
                <w:lang w:val="ro-MD"/>
              </w:rPr>
            </w:pPr>
            <w:r w:rsidRPr="00EE5D05">
              <w:rPr>
                <w:rFonts w:eastAsia="PMingLiU"/>
                <w:sz w:val="20"/>
                <w:szCs w:val="20"/>
                <w:lang w:val="ro-MD"/>
              </w:rPr>
              <w:t>Copie confirmată / Semnată electronic</w:t>
            </w:r>
          </w:p>
        </w:tc>
        <w:tc>
          <w:tcPr>
            <w:tcW w:w="1723" w:type="dxa"/>
            <w:shd w:val="clear" w:color="auto" w:fill="auto"/>
            <w:vAlign w:val="center"/>
          </w:tcPr>
          <w:p w14:paraId="5CEB21AE"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063102EC" w14:textId="77777777" w:rsidTr="00A86466">
        <w:tc>
          <w:tcPr>
            <w:tcW w:w="704" w:type="dxa"/>
            <w:shd w:val="clear" w:color="auto" w:fill="auto"/>
            <w:vAlign w:val="center"/>
          </w:tcPr>
          <w:p w14:paraId="6C68CEBA"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3.</w:t>
            </w:r>
          </w:p>
        </w:tc>
        <w:tc>
          <w:tcPr>
            <w:tcW w:w="4253" w:type="dxa"/>
            <w:shd w:val="clear" w:color="auto" w:fill="auto"/>
            <w:vAlign w:val="center"/>
          </w:tcPr>
          <w:p w14:paraId="0BCF9C13" w14:textId="77777777" w:rsidR="00086B1B" w:rsidRPr="00EE5D05" w:rsidRDefault="00086B1B" w:rsidP="00A86466">
            <w:pPr>
              <w:pStyle w:val="aff2"/>
              <w:rPr>
                <w:rStyle w:val="fontstyle01"/>
                <w:highlight w:val="yellow"/>
                <w:lang w:val="ro-MD"/>
              </w:rPr>
            </w:pPr>
            <w:r w:rsidRPr="00086B1B">
              <w:rPr>
                <w:lang w:val="en-US"/>
              </w:rPr>
              <w:t>Certificat de atestare tehnico profesională a responsabil tehnic (conform Codului Urbanistic al RM și cu luarea în considerare a ultimilor modificări) – domeniu: Instalatii electrice.</w:t>
            </w:r>
          </w:p>
        </w:tc>
        <w:tc>
          <w:tcPr>
            <w:tcW w:w="3102" w:type="dxa"/>
            <w:shd w:val="clear" w:color="auto" w:fill="auto"/>
            <w:vAlign w:val="center"/>
          </w:tcPr>
          <w:p w14:paraId="36A34AF6" w14:textId="77777777" w:rsidR="00086B1B" w:rsidRPr="00EE5D05" w:rsidRDefault="00086B1B" w:rsidP="00A86466">
            <w:pPr>
              <w:pStyle w:val="aff2"/>
              <w:rPr>
                <w:rFonts w:eastAsia="PMingLiU"/>
                <w:lang w:val="ro-MD" w:eastAsia="zh-CN"/>
              </w:rPr>
            </w:pPr>
            <w:r w:rsidRPr="00EE5D05">
              <w:rPr>
                <w:rFonts w:eastAsia="PMingLiU"/>
                <w:lang w:val="ro-MD" w:eastAsia="zh-CN"/>
              </w:rPr>
              <w:t>Copie confirmată / Semnată electronic</w:t>
            </w:r>
          </w:p>
        </w:tc>
        <w:tc>
          <w:tcPr>
            <w:tcW w:w="1723" w:type="dxa"/>
            <w:shd w:val="clear" w:color="auto" w:fill="auto"/>
            <w:vAlign w:val="center"/>
          </w:tcPr>
          <w:p w14:paraId="317F92D7"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2469414B" w14:textId="77777777" w:rsidTr="00A86466">
        <w:tc>
          <w:tcPr>
            <w:tcW w:w="704" w:type="dxa"/>
            <w:shd w:val="clear" w:color="auto" w:fill="auto"/>
            <w:vAlign w:val="center"/>
          </w:tcPr>
          <w:p w14:paraId="2149CFC8"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4.</w:t>
            </w:r>
          </w:p>
        </w:tc>
        <w:tc>
          <w:tcPr>
            <w:tcW w:w="4253" w:type="dxa"/>
            <w:shd w:val="clear" w:color="auto" w:fill="auto"/>
            <w:vAlign w:val="center"/>
          </w:tcPr>
          <w:p w14:paraId="27B50067" w14:textId="77777777" w:rsidR="00086B1B" w:rsidRPr="00EE5D05" w:rsidRDefault="00086B1B" w:rsidP="00A86466">
            <w:pPr>
              <w:pStyle w:val="aff2"/>
              <w:rPr>
                <w:b/>
                <w:lang w:val="ro-MD"/>
              </w:rPr>
            </w:pPr>
            <w:r w:rsidRPr="00086B1B">
              <w:rPr>
                <w:lang w:val="en-US"/>
              </w:rPr>
              <w:t xml:space="preserve">Declarație privind experiența similară </w:t>
            </w:r>
            <w:r w:rsidRPr="00086B1B">
              <w:rPr>
                <w:b/>
                <w:lang w:val="en-US"/>
              </w:rPr>
              <w:t>conform obiectului achiziției</w:t>
            </w:r>
          </w:p>
        </w:tc>
        <w:tc>
          <w:tcPr>
            <w:tcW w:w="3102" w:type="dxa"/>
            <w:shd w:val="clear" w:color="auto" w:fill="auto"/>
            <w:vAlign w:val="center"/>
          </w:tcPr>
          <w:p w14:paraId="65DD339A" w14:textId="77777777" w:rsidR="00086B1B" w:rsidRPr="00EE5D05" w:rsidRDefault="00086B1B" w:rsidP="00A86466">
            <w:pPr>
              <w:rPr>
                <w:rFonts w:eastAsia="PMingLiU"/>
                <w:sz w:val="20"/>
                <w:szCs w:val="20"/>
                <w:lang w:val="ro-MD"/>
              </w:rPr>
            </w:pPr>
            <w:r w:rsidRPr="00EE5D05">
              <w:rPr>
                <w:sz w:val="20"/>
                <w:szCs w:val="20"/>
              </w:rPr>
              <w:t>Conform anexei nr. 12 la documentația standard nr.69 din 7 mai 2021 – confirmat prin semnătura electronică a participantului, (anexate contracte încheiate însoțite de procese verbale la terminarea lucrărilor) Operatorul economic trebuie să demonstreze, că a finalizat în ultimii 5 ani (calculate până la data limită de depunere a ofertelor); • Un contract de execuție a unor lucrări similare, cel puțin egal cu 75% din valoarea viitorului contract; sau • Valoarea cumulată a tuturor contractelor executate în ultimul an de activitate să fie egală cu sau mai mare decât valoarea viitorului contract.</w:t>
            </w:r>
          </w:p>
        </w:tc>
        <w:tc>
          <w:tcPr>
            <w:tcW w:w="1723" w:type="dxa"/>
            <w:shd w:val="clear" w:color="auto" w:fill="auto"/>
            <w:vAlign w:val="center"/>
          </w:tcPr>
          <w:p w14:paraId="72118005"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518D2AF9" w14:textId="77777777" w:rsidTr="00A86466">
        <w:tc>
          <w:tcPr>
            <w:tcW w:w="704" w:type="dxa"/>
            <w:shd w:val="clear" w:color="auto" w:fill="auto"/>
            <w:vAlign w:val="center"/>
          </w:tcPr>
          <w:p w14:paraId="74FAAF49"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5.</w:t>
            </w:r>
          </w:p>
        </w:tc>
        <w:tc>
          <w:tcPr>
            <w:tcW w:w="4253" w:type="dxa"/>
            <w:shd w:val="clear" w:color="auto" w:fill="auto"/>
            <w:vAlign w:val="center"/>
          </w:tcPr>
          <w:p w14:paraId="502389F1" w14:textId="77777777" w:rsidR="00086B1B" w:rsidRPr="00EE5D05" w:rsidRDefault="00086B1B" w:rsidP="00A86466">
            <w:pPr>
              <w:pStyle w:val="aff2"/>
              <w:rPr>
                <w:rFonts w:eastAsia="PMingLiU"/>
                <w:lang w:val="ro-MD" w:eastAsia="zh-CN"/>
              </w:rPr>
            </w:pPr>
            <w:r w:rsidRPr="00EE5D05">
              <w:rPr>
                <w:rFonts w:eastAsia="PMingLiU"/>
                <w:lang w:val="ro-MD" w:eastAsia="zh-CN"/>
              </w:rPr>
              <w:t xml:space="preserve">Declarație privind </w:t>
            </w:r>
            <w:r w:rsidRPr="00EE5D05">
              <w:rPr>
                <w:lang w:val="ro-MD"/>
              </w:rPr>
              <w:t>lista principalelor lucrări executate în ultimul an de activitate</w:t>
            </w:r>
          </w:p>
        </w:tc>
        <w:tc>
          <w:tcPr>
            <w:tcW w:w="3102" w:type="dxa"/>
            <w:shd w:val="clear" w:color="auto" w:fill="auto"/>
            <w:vAlign w:val="center"/>
          </w:tcPr>
          <w:p w14:paraId="7E6FB74B" w14:textId="77777777" w:rsidR="00086B1B" w:rsidRPr="00EE5D05" w:rsidRDefault="00086B1B" w:rsidP="00A86466">
            <w:pPr>
              <w:rPr>
                <w:rFonts w:eastAsia="PMingLiU"/>
                <w:sz w:val="20"/>
                <w:szCs w:val="20"/>
                <w:lang w:val="ro-MD"/>
              </w:rPr>
            </w:pPr>
            <w:r w:rsidRPr="00EE5D05">
              <w:rPr>
                <w:rFonts w:eastAsia="PMingLiU"/>
                <w:sz w:val="20"/>
                <w:szCs w:val="20"/>
                <w:lang w:val="ro-MD"/>
              </w:rPr>
              <w:t>Conform a</w:t>
            </w:r>
            <w:r w:rsidRPr="00EE5D05">
              <w:rPr>
                <w:sz w:val="20"/>
                <w:szCs w:val="20"/>
                <w:lang w:val="ro-MD"/>
              </w:rPr>
              <w:t>nexei nr. 13 la  documentația standard nr.69 din 7 mai 2021</w:t>
            </w:r>
            <w:r w:rsidRPr="00EE5D05">
              <w:rPr>
                <w:rFonts w:eastAsia="PMingLiU"/>
                <w:sz w:val="20"/>
                <w:szCs w:val="20"/>
                <w:lang w:val="ro-MD"/>
              </w:rPr>
              <w:t xml:space="preserve"> – confirmat prin semnătura electronică a participantului</w:t>
            </w:r>
          </w:p>
        </w:tc>
        <w:tc>
          <w:tcPr>
            <w:tcW w:w="1723" w:type="dxa"/>
            <w:shd w:val="clear" w:color="auto" w:fill="auto"/>
            <w:vAlign w:val="center"/>
          </w:tcPr>
          <w:p w14:paraId="1ED7A2CC"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0AE014A8" w14:textId="77777777" w:rsidTr="00A86466">
        <w:tc>
          <w:tcPr>
            <w:tcW w:w="704" w:type="dxa"/>
            <w:shd w:val="clear" w:color="auto" w:fill="auto"/>
            <w:vAlign w:val="center"/>
          </w:tcPr>
          <w:p w14:paraId="2FB67B82"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6.</w:t>
            </w:r>
          </w:p>
        </w:tc>
        <w:tc>
          <w:tcPr>
            <w:tcW w:w="4253" w:type="dxa"/>
            <w:shd w:val="clear" w:color="auto" w:fill="auto"/>
            <w:vAlign w:val="center"/>
          </w:tcPr>
          <w:p w14:paraId="06ACF708" w14:textId="77777777" w:rsidR="00086B1B" w:rsidRPr="00EE5D05" w:rsidRDefault="00086B1B" w:rsidP="00A86466">
            <w:pPr>
              <w:pStyle w:val="aff2"/>
              <w:rPr>
                <w:rFonts w:eastAsia="PMingLiU"/>
                <w:lang w:val="ro-MD" w:eastAsia="zh-CN"/>
              </w:rPr>
            </w:pPr>
            <w:r w:rsidRPr="00EE5D05">
              <w:rPr>
                <w:rFonts w:eastAsia="PMingLiU"/>
                <w:lang w:val="ro-MD"/>
              </w:rPr>
              <w:t xml:space="preserve">Declarație privind dotările specifice, utilajul şi echipamentul necesar </w:t>
            </w:r>
            <w:r w:rsidRPr="00EE5D05">
              <w:rPr>
                <w:rFonts w:eastAsia="PMingLiU"/>
                <w:bCs/>
                <w:spacing w:val="-2"/>
                <w:lang w:val="ro-MD" w:eastAsia="zh-CN"/>
              </w:rPr>
              <w:t xml:space="preserve">pentru </w:t>
            </w:r>
            <w:r w:rsidRPr="00EE5D05">
              <w:rPr>
                <w:rFonts w:eastAsia="PMingLiU"/>
                <w:b/>
                <w:lang w:val="ro-MD" w:eastAsia="zh-CN"/>
              </w:rPr>
              <w:t>îndeplinirea corespunzătoare a contractului</w:t>
            </w:r>
          </w:p>
        </w:tc>
        <w:tc>
          <w:tcPr>
            <w:tcW w:w="3102" w:type="dxa"/>
            <w:shd w:val="clear" w:color="auto" w:fill="auto"/>
            <w:vAlign w:val="center"/>
          </w:tcPr>
          <w:p w14:paraId="348DA85A" w14:textId="77777777" w:rsidR="00086B1B" w:rsidRPr="00EE5D05" w:rsidRDefault="00086B1B" w:rsidP="00A86466">
            <w:pPr>
              <w:rPr>
                <w:rFonts w:eastAsia="PMingLiU"/>
                <w:sz w:val="20"/>
                <w:szCs w:val="20"/>
                <w:lang w:val="ro-MD"/>
              </w:rPr>
            </w:pPr>
            <w:r w:rsidRPr="00EE5D05">
              <w:rPr>
                <w:rFonts w:eastAsia="PMingLiU"/>
                <w:sz w:val="20"/>
                <w:szCs w:val="20"/>
                <w:lang w:val="ro-MD"/>
              </w:rPr>
              <w:t xml:space="preserve"> </w:t>
            </w:r>
            <w:r w:rsidRPr="00EE5D05">
              <w:rPr>
                <w:sz w:val="20"/>
                <w:szCs w:val="20"/>
              </w:rPr>
              <w:t>Conform anexei nr. 14 la documentația standard nr.69 din 7 mai 2021 – confirmat prin semnătura electronică a participantului .</w:t>
            </w:r>
          </w:p>
        </w:tc>
        <w:tc>
          <w:tcPr>
            <w:tcW w:w="1723" w:type="dxa"/>
            <w:shd w:val="clear" w:color="auto" w:fill="auto"/>
            <w:vAlign w:val="center"/>
          </w:tcPr>
          <w:p w14:paraId="3980523F"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06105A2B" w14:textId="77777777" w:rsidTr="00A86466">
        <w:tc>
          <w:tcPr>
            <w:tcW w:w="704" w:type="dxa"/>
            <w:shd w:val="clear" w:color="auto" w:fill="auto"/>
            <w:vAlign w:val="center"/>
          </w:tcPr>
          <w:p w14:paraId="5185155F"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7.</w:t>
            </w:r>
          </w:p>
        </w:tc>
        <w:tc>
          <w:tcPr>
            <w:tcW w:w="4253" w:type="dxa"/>
            <w:shd w:val="clear" w:color="auto" w:fill="auto"/>
            <w:vAlign w:val="center"/>
          </w:tcPr>
          <w:p w14:paraId="7991BB05" w14:textId="77777777" w:rsidR="00086B1B" w:rsidRPr="00EE5D05" w:rsidRDefault="00086B1B" w:rsidP="00A86466">
            <w:pPr>
              <w:pStyle w:val="aff2"/>
              <w:rPr>
                <w:rFonts w:eastAsia="PMingLiU"/>
                <w:lang w:val="ro-MD" w:eastAsia="zh-CN"/>
              </w:rPr>
            </w:pPr>
            <w:r w:rsidRPr="00EE5D05">
              <w:rPr>
                <w:rFonts w:eastAsia="PMingLiU"/>
                <w:lang w:val="ro-MD" w:eastAsia="zh-CN"/>
              </w:rPr>
              <w:t>Declarație privind personalul de specialitate propus/propuşi pentru implementarea contractului</w:t>
            </w:r>
          </w:p>
        </w:tc>
        <w:tc>
          <w:tcPr>
            <w:tcW w:w="3102" w:type="dxa"/>
            <w:shd w:val="clear" w:color="auto" w:fill="auto"/>
            <w:vAlign w:val="center"/>
          </w:tcPr>
          <w:p w14:paraId="66C0A307" w14:textId="77777777" w:rsidR="00086B1B" w:rsidRPr="00EE5D05" w:rsidRDefault="00086B1B" w:rsidP="00A86466">
            <w:pPr>
              <w:rPr>
                <w:rFonts w:eastAsia="PMingLiU"/>
                <w:sz w:val="20"/>
                <w:szCs w:val="20"/>
                <w:lang w:val="ro-MD"/>
              </w:rPr>
            </w:pPr>
            <w:r w:rsidRPr="00EE5D05">
              <w:rPr>
                <w:rFonts w:eastAsia="PMingLiU"/>
                <w:sz w:val="20"/>
                <w:szCs w:val="20"/>
                <w:lang w:val="ro-MD"/>
              </w:rPr>
              <w:t>Conform a</w:t>
            </w:r>
            <w:r w:rsidRPr="00EE5D05">
              <w:rPr>
                <w:sz w:val="20"/>
                <w:szCs w:val="20"/>
                <w:lang w:val="ro-MD"/>
              </w:rPr>
              <w:t>nexei nr. 15 la  documentația standard nr.69 din 7 mai 2021</w:t>
            </w:r>
            <w:r w:rsidRPr="00EE5D05">
              <w:rPr>
                <w:rFonts w:eastAsia="PMingLiU"/>
                <w:sz w:val="20"/>
                <w:szCs w:val="20"/>
                <w:lang w:val="ro-MD"/>
              </w:rPr>
              <w:t xml:space="preserve"> – confirmat prin </w:t>
            </w:r>
            <w:r w:rsidRPr="00EE5D05">
              <w:rPr>
                <w:rFonts w:eastAsia="PMingLiU"/>
                <w:sz w:val="20"/>
                <w:szCs w:val="20"/>
                <w:lang w:val="ro-MD"/>
              </w:rPr>
              <w:lastRenderedPageBreak/>
              <w:t>semnătura electronică a participantului</w:t>
            </w:r>
          </w:p>
        </w:tc>
        <w:tc>
          <w:tcPr>
            <w:tcW w:w="1723" w:type="dxa"/>
            <w:shd w:val="clear" w:color="auto" w:fill="auto"/>
            <w:vAlign w:val="center"/>
          </w:tcPr>
          <w:p w14:paraId="073B3942" w14:textId="77777777" w:rsidR="00086B1B" w:rsidRPr="00EE5D05" w:rsidRDefault="00086B1B" w:rsidP="00A86466">
            <w:pPr>
              <w:jc w:val="center"/>
              <w:rPr>
                <w:sz w:val="20"/>
                <w:szCs w:val="20"/>
              </w:rPr>
            </w:pPr>
            <w:r w:rsidRPr="00EE5D05">
              <w:rPr>
                <w:sz w:val="20"/>
                <w:szCs w:val="20"/>
                <w:lang w:val="ro-MD"/>
              </w:rPr>
              <w:lastRenderedPageBreak/>
              <w:t>DA – Prezentat în termen de 3 zile în mod obligatoriu</w:t>
            </w:r>
          </w:p>
        </w:tc>
      </w:tr>
      <w:tr w:rsidR="00086B1B" w:rsidRPr="00C34C0C" w14:paraId="1E89C06D" w14:textId="77777777" w:rsidTr="00A86466">
        <w:tc>
          <w:tcPr>
            <w:tcW w:w="704" w:type="dxa"/>
            <w:shd w:val="clear" w:color="auto" w:fill="auto"/>
            <w:vAlign w:val="center"/>
          </w:tcPr>
          <w:p w14:paraId="3C5FD825"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lastRenderedPageBreak/>
              <w:t>8.</w:t>
            </w:r>
          </w:p>
        </w:tc>
        <w:tc>
          <w:tcPr>
            <w:tcW w:w="4253" w:type="dxa"/>
            <w:shd w:val="clear" w:color="auto" w:fill="auto"/>
            <w:vAlign w:val="center"/>
          </w:tcPr>
          <w:p w14:paraId="43F3E9F2" w14:textId="77777777" w:rsidR="00086B1B" w:rsidRPr="00EE5D05" w:rsidRDefault="00086B1B" w:rsidP="00A86466">
            <w:pPr>
              <w:pStyle w:val="aff2"/>
              <w:rPr>
                <w:rFonts w:eastAsia="PMingLiU"/>
                <w:lang w:val="ro-MD" w:eastAsia="zh-CN"/>
              </w:rPr>
            </w:pPr>
            <w:r w:rsidRPr="00EE5D05">
              <w:rPr>
                <w:rFonts w:eastAsia="PMingLiU"/>
                <w:lang w:val="ro-MD" w:eastAsia="zh-CN"/>
              </w:rPr>
              <w:t>Lista subcontractanților și partea/părțile din contract care sunt îndeplinite de către aceștia</w:t>
            </w:r>
          </w:p>
        </w:tc>
        <w:tc>
          <w:tcPr>
            <w:tcW w:w="3102" w:type="dxa"/>
            <w:shd w:val="clear" w:color="auto" w:fill="auto"/>
            <w:vAlign w:val="center"/>
          </w:tcPr>
          <w:p w14:paraId="7F62AEF8" w14:textId="77777777" w:rsidR="00086B1B" w:rsidRPr="00EE5D05" w:rsidRDefault="00086B1B" w:rsidP="00A86466">
            <w:pPr>
              <w:rPr>
                <w:rFonts w:eastAsia="PMingLiU"/>
                <w:sz w:val="20"/>
                <w:szCs w:val="20"/>
                <w:lang w:val="ro-MD"/>
              </w:rPr>
            </w:pPr>
            <w:r w:rsidRPr="00EE5D05">
              <w:rPr>
                <w:rFonts w:eastAsia="PMingLiU"/>
                <w:sz w:val="20"/>
                <w:szCs w:val="20"/>
                <w:lang w:val="ro-MD"/>
              </w:rPr>
              <w:t>Conform a</w:t>
            </w:r>
            <w:r w:rsidRPr="00EE5D05">
              <w:rPr>
                <w:sz w:val="20"/>
                <w:szCs w:val="20"/>
                <w:lang w:val="ro-MD"/>
              </w:rPr>
              <w:t>nexei nr. 16 la  documentația standard nr.69 din 7 mai 2021</w:t>
            </w:r>
            <w:r w:rsidRPr="00EE5D05">
              <w:rPr>
                <w:rFonts w:eastAsia="PMingLiU"/>
                <w:sz w:val="20"/>
                <w:szCs w:val="20"/>
                <w:lang w:val="ro-MD"/>
              </w:rPr>
              <w:t xml:space="preserve"> – confirmat prin semnătura electronică a participantului</w:t>
            </w:r>
          </w:p>
        </w:tc>
        <w:tc>
          <w:tcPr>
            <w:tcW w:w="1723" w:type="dxa"/>
            <w:shd w:val="clear" w:color="auto" w:fill="auto"/>
            <w:vAlign w:val="center"/>
          </w:tcPr>
          <w:p w14:paraId="07DF59EE"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C34C0C" w14:paraId="3945E85A" w14:textId="77777777" w:rsidTr="00A86466">
        <w:tc>
          <w:tcPr>
            <w:tcW w:w="704" w:type="dxa"/>
            <w:shd w:val="clear" w:color="auto" w:fill="auto"/>
            <w:vAlign w:val="center"/>
          </w:tcPr>
          <w:p w14:paraId="25A7DB95"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sidRPr="00EE5D05">
              <w:rPr>
                <w:iCs/>
                <w:sz w:val="20"/>
                <w:szCs w:val="20"/>
                <w:lang w:val="ro-MD" w:eastAsia="ru-RU"/>
              </w:rPr>
              <w:t>9.</w:t>
            </w:r>
          </w:p>
        </w:tc>
        <w:tc>
          <w:tcPr>
            <w:tcW w:w="4253" w:type="dxa"/>
            <w:shd w:val="clear" w:color="auto" w:fill="auto"/>
            <w:vAlign w:val="center"/>
          </w:tcPr>
          <w:p w14:paraId="339FAFA2" w14:textId="77777777" w:rsidR="00086B1B" w:rsidRPr="00EE5D05" w:rsidRDefault="00086B1B" w:rsidP="00A86466">
            <w:pPr>
              <w:pStyle w:val="aff2"/>
              <w:rPr>
                <w:rStyle w:val="fontstyle01"/>
                <w:lang w:val="ro-MD"/>
              </w:rPr>
            </w:pPr>
            <w:r w:rsidRPr="00EE5D05">
              <w:rPr>
                <w:rStyle w:val="fontstyle01"/>
                <w:lang w:val="ro-MD"/>
              </w:rPr>
              <w:t xml:space="preserve">Cifra medie anuală de afaceri în ultimii 3 ani  </w:t>
            </w:r>
          </w:p>
        </w:tc>
        <w:tc>
          <w:tcPr>
            <w:tcW w:w="3102" w:type="dxa"/>
            <w:shd w:val="clear" w:color="auto" w:fill="auto"/>
            <w:vAlign w:val="center"/>
          </w:tcPr>
          <w:p w14:paraId="10219ECA" w14:textId="77777777" w:rsidR="00086B1B" w:rsidRPr="00EE5D05" w:rsidRDefault="00086B1B" w:rsidP="00A86466">
            <w:pPr>
              <w:rPr>
                <w:rFonts w:eastAsia="PMingLiU"/>
                <w:sz w:val="20"/>
                <w:szCs w:val="20"/>
                <w:lang w:val="ro-MD"/>
              </w:rPr>
            </w:pPr>
            <w:r w:rsidRPr="00EE5D05">
              <w:rPr>
                <w:rFonts w:eastAsia="PMingLiU"/>
                <w:sz w:val="20"/>
                <w:szCs w:val="20"/>
                <w:lang w:val="ro-MD"/>
              </w:rPr>
              <w:t>(minim 1 500 000,00 lei) Confirmată / Semnată electronic</w:t>
            </w:r>
          </w:p>
        </w:tc>
        <w:tc>
          <w:tcPr>
            <w:tcW w:w="1723" w:type="dxa"/>
            <w:shd w:val="clear" w:color="auto" w:fill="auto"/>
            <w:vAlign w:val="center"/>
          </w:tcPr>
          <w:p w14:paraId="74D5630D"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r w:rsidR="00086B1B" w:rsidRPr="00177F6B" w14:paraId="593FB1A4" w14:textId="77777777" w:rsidTr="00A86466">
        <w:tc>
          <w:tcPr>
            <w:tcW w:w="704" w:type="dxa"/>
            <w:shd w:val="clear" w:color="auto" w:fill="auto"/>
            <w:vAlign w:val="center"/>
          </w:tcPr>
          <w:p w14:paraId="49EF9DA3" w14:textId="77777777" w:rsidR="00086B1B" w:rsidRPr="00EE5D05" w:rsidRDefault="00086B1B" w:rsidP="00A86466">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10.</w:t>
            </w:r>
          </w:p>
        </w:tc>
        <w:tc>
          <w:tcPr>
            <w:tcW w:w="4253" w:type="dxa"/>
            <w:shd w:val="clear" w:color="auto" w:fill="auto"/>
            <w:vAlign w:val="center"/>
          </w:tcPr>
          <w:p w14:paraId="087F40FF" w14:textId="77777777" w:rsidR="00086B1B" w:rsidRPr="00EE5D05" w:rsidRDefault="00086B1B" w:rsidP="00A86466">
            <w:pPr>
              <w:pStyle w:val="aff2"/>
              <w:rPr>
                <w:rStyle w:val="fontstyle01"/>
                <w:lang w:val="ro-MD"/>
              </w:rPr>
            </w:pPr>
            <w:r>
              <w:rPr>
                <w:rStyle w:val="fontstyle01"/>
                <w:lang w:val="ro-MD"/>
              </w:rPr>
              <w:t>Certificat de garanţie corpu</w:t>
            </w:r>
            <w:r w:rsidRPr="00EE5D05">
              <w:rPr>
                <w:rStyle w:val="fontstyle01"/>
                <w:lang w:val="ro-MD"/>
              </w:rPr>
              <w:t>rilor de</w:t>
            </w:r>
          </w:p>
          <w:p w14:paraId="14ED34C1" w14:textId="77777777" w:rsidR="00086B1B" w:rsidRPr="00EE5D05" w:rsidRDefault="00086B1B" w:rsidP="00A86466">
            <w:pPr>
              <w:pStyle w:val="aff2"/>
              <w:rPr>
                <w:rStyle w:val="fontstyle01"/>
                <w:lang w:val="ro-MD"/>
              </w:rPr>
            </w:pPr>
            <w:r>
              <w:rPr>
                <w:rStyle w:val="fontstyle01"/>
                <w:lang w:val="ro-MD"/>
              </w:rPr>
              <w:t>iluminat</w:t>
            </w:r>
          </w:p>
        </w:tc>
        <w:tc>
          <w:tcPr>
            <w:tcW w:w="3102" w:type="dxa"/>
            <w:shd w:val="clear" w:color="auto" w:fill="auto"/>
            <w:vAlign w:val="center"/>
          </w:tcPr>
          <w:p w14:paraId="6B0D99D7" w14:textId="77777777" w:rsidR="00086B1B" w:rsidRPr="00EE5D05" w:rsidRDefault="00086B1B" w:rsidP="00A86466">
            <w:pPr>
              <w:pStyle w:val="aff2"/>
              <w:rPr>
                <w:rFonts w:eastAsia="PMingLiU"/>
                <w:lang w:val="ro-MD" w:eastAsia="zh-CN"/>
              </w:rPr>
            </w:pPr>
            <w:r w:rsidRPr="00EE5D05">
              <w:rPr>
                <w:rFonts w:eastAsia="PMingLiU"/>
                <w:lang w:val="ro-MD" w:eastAsia="zh-CN"/>
              </w:rPr>
              <w:t>Document care atestă respectarea condiţiilor tehnice a corpurilor de</w:t>
            </w:r>
          </w:p>
          <w:p w14:paraId="03D3C31F" w14:textId="77777777" w:rsidR="00086B1B" w:rsidRPr="00EE5D05" w:rsidRDefault="00086B1B" w:rsidP="00A86466">
            <w:pPr>
              <w:pStyle w:val="aff2"/>
              <w:rPr>
                <w:rFonts w:eastAsia="PMingLiU"/>
                <w:lang w:val="ro-MD" w:eastAsia="zh-CN"/>
              </w:rPr>
            </w:pPr>
            <w:r w:rsidRPr="00EE5D05">
              <w:rPr>
                <w:rFonts w:eastAsia="PMingLiU"/>
                <w:lang w:val="ro-MD" w:eastAsia="zh-CN"/>
              </w:rPr>
              <w:t xml:space="preserve"> iluminat / Copi</w:t>
            </w:r>
            <w:r>
              <w:rPr>
                <w:rFonts w:eastAsia="PMingLiU"/>
                <w:lang w:val="ro-MD" w:eastAsia="zh-CN"/>
              </w:rPr>
              <w:t xml:space="preserve">e confirmată / Semnată </w:t>
            </w:r>
            <w:r w:rsidRPr="00EE5D05">
              <w:rPr>
                <w:rFonts w:eastAsia="PMingLiU"/>
                <w:lang w:val="ro-MD" w:eastAsia="zh-CN"/>
              </w:rPr>
              <w:t>electronic</w:t>
            </w:r>
          </w:p>
        </w:tc>
        <w:tc>
          <w:tcPr>
            <w:tcW w:w="1723" w:type="dxa"/>
            <w:shd w:val="clear" w:color="auto" w:fill="auto"/>
            <w:vAlign w:val="center"/>
          </w:tcPr>
          <w:p w14:paraId="6DF13308" w14:textId="77777777" w:rsidR="00086B1B" w:rsidRPr="00EE5D05" w:rsidRDefault="00086B1B" w:rsidP="00A86466">
            <w:pPr>
              <w:jc w:val="center"/>
              <w:rPr>
                <w:sz w:val="20"/>
                <w:szCs w:val="20"/>
              </w:rPr>
            </w:pPr>
            <w:r w:rsidRPr="00EE5D05">
              <w:rPr>
                <w:sz w:val="20"/>
                <w:szCs w:val="20"/>
                <w:lang w:val="ro-MD"/>
              </w:rPr>
              <w:t>DA – Prezentat în termen de 3 zile în mod obligatoriu</w:t>
            </w:r>
          </w:p>
        </w:tc>
      </w:tr>
    </w:tbl>
    <w:p w14:paraId="7B8EC49B"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w:t>
      </w:r>
      <w:r w:rsidRPr="00EC2321">
        <w:rPr>
          <w:i/>
          <w:noProof w:val="0"/>
          <w:u w:val="single"/>
          <w:lang w:val="ro-MD" w:eastAsia="ru-RU"/>
        </w:rPr>
        <w:t>60 zile</w:t>
      </w:r>
      <w:r w:rsidRPr="00FF430B">
        <w:rPr>
          <w:lang w:val="ro-MD"/>
        </w:rPr>
        <w:t xml:space="preserve">, </w:t>
      </w:r>
      <w:r w:rsidRPr="00FF430B">
        <w:rPr>
          <w:b/>
          <w:noProof w:val="0"/>
          <w:lang w:val="ro-MD" w:eastAsia="ru-RU"/>
        </w:rPr>
        <w:t>cuantumul_</w:t>
      </w:r>
      <w:r w:rsidRPr="00EC2321">
        <w:rPr>
          <w:noProof w:val="0"/>
          <w:u w:val="single"/>
          <w:lang w:val="ro-MD" w:eastAsia="ru-RU"/>
        </w:rPr>
        <w:t>1% din valoarea ofertei fără TVA</w:t>
      </w:r>
      <w:r w:rsidRPr="00FF430B">
        <w:rPr>
          <w:b/>
          <w:noProof w:val="0"/>
          <w:lang w:val="ro-MD" w:eastAsia="ru-RU"/>
        </w:rPr>
        <w:t>.</w:t>
      </w:r>
    </w:p>
    <w:p w14:paraId="2F195AF5"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w:t>
      </w:r>
      <w:r>
        <w:rPr>
          <w:b/>
          <w:noProof w:val="0"/>
          <w:lang w:val="ro-MD" w:eastAsia="ru-RU"/>
        </w:rPr>
        <w:t xml:space="preserve">lor de proiectare și de lucrări </w:t>
      </w:r>
      <w:r w:rsidRPr="00DC68C1">
        <w:rPr>
          <w:b/>
          <w:noProof w:val="0"/>
          <w:u w:val="single"/>
          <w:lang w:val="ro-MD" w:eastAsia="ru-RU"/>
        </w:rPr>
        <w:t xml:space="preserve">min </w:t>
      </w:r>
      <w:r>
        <w:rPr>
          <w:b/>
          <w:noProof w:val="0"/>
          <w:u w:val="single"/>
          <w:lang w:val="ro-MD" w:eastAsia="ru-RU"/>
        </w:rPr>
        <w:t>5</w:t>
      </w:r>
      <w:r w:rsidRPr="00DC68C1">
        <w:rPr>
          <w:b/>
          <w:noProof w:val="0"/>
          <w:u w:val="single"/>
          <w:lang w:val="ro-MD" w:eastAsia="ru-RU"/>
        </w:rPr>
        <w:t xml:space="preserve"> ani</w:t>
      </w:r>
      <w:r w:rsidRPr="00FF430B">
        <w:rPr>
          <w:b/>
          <w:noProof w:val="0"/>
          <w:lang w:val="ro-MD" w:eastAsia="ru-RU"/>
        </w:rPr>
        <w:t>.</w:t>
      </w:r>
    </w:p>
    <w:p w14:paraId="7AC32B2A"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Pr="00D95077">
        <w:rPr>
          <w:b/>
          <w:i/>
          <w:noProof w:val="0"/>
          <w:u w:val="single"/>
          <w:lang w:val="ro-MD" w:eastAsia="ru-RU"/>
        </w:rPr>
        <w:t>Nu se aplică</w:t>
      </w:r>
      <w:r>
        <w:rPr>
          <w:b/>
          <w:noProof w:val="0"/>
          <w:lang w:val="ro-MD" w:eastAsia="ru-RU"/>
        </w:rPr>
        <w:t>___</w:t>
      </w:r>
      <w:r w:rsidRPr="00FF430B">
        <w:rPr>
          <w:b/>
          <w:noProof w:val="0"/>
          <w:lang w:val="ro-MD" w:eastAsia="ru-RU"/>
        </w:rPr>
        <w:t>, cuantumul______.</w:t>
      </w:r>
    </w:p>
    <w:p w14:paraId="2C5BD302"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w:t>
      </w:r>
      <w:r w:rsidRPr="00D95077">
        <w:rPr>
          <w:b/>
          <w:i/>
          <w:noProof w:val="0"/>
          <w:u w:val="single"/>
          <w:lang w:val="ro-MD" w:eastAsia="ru-RU"/>
        </w:rPr>
        <w:t xml:space="preserve"> Nu se aplică</w:t>
      </w:r>
      <w:r w:rsidRPr="00FF430B">
        <w:rPr>
          <w:b/>
          <w:noProof w:val="0"/>
          <w:lang w:val="ro-MD" w:eastAsia="ru-RU"/>
        </w:rPr>
        <w:t xml:space="preserve"> ____</w:t>
      </w:r>
      <w:r>
        <w:rPr>
          <w:b/>
          <w:noProof w:val="0"/>
          <w:lang w:val="ro-MD" w:eastAsia="ru-RU"/>
        </w:rPr>
        <w:t>___________________</w:t>
      </w:r>
      <w:r w:rsidRPr="00FF430B">
        <w:rPr>
          <w:b/>
          <w:noProof w:val="0"/>
          <w:lang w:val="ro-MD" w:eastAsia="ru-RU"/>
        </w:rPr>
        <w:t>__________</w:t>
      </w:r>
    </w:p>
    <w:p w14:paraId="59BACB2B"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w:t>
      </w:r>
      <w:r w:rsidRPr="00D95077">
        <w:rPr>
          <w:b/>
          <w:i/>
          <w:noProof w:val="0"/>
          <w:u w:val="single"/>
          <w:lang w:val="ro-MD" w:eastAsia="ru-RU"/>
        </w:rPr>
        <w:t xml:space="preserve"> Nu se aplică</w:t>
      </w:r>
      <w:r w:rsidRPr="00FF430B">
        <w:rPr>
          <w:b/>
          <w:noProof w:val="0"/>
          <w:lang w:val="ro-MD" w:eastAsia="ru-RU"/>
        </w:rPr>
        <w:t xml:space="preserve"> </w:t>
      </w:r>
    </w:p>
    <w:p w14:paraId="6E11097C" w14:textId="77777777" w:rsidR="00086B1B" w:rsidRPr="00FF430B" w:rsidRDefault="00086B1B" w:rsidP="00086B1B">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w:t>
      </w:r>
      <w:r w:rsidRPr="00151E73">
        <w:t xml:space="preserve"> </w:t>
      </w:r>
      <w:r w:rsidRPr="00151E73">
        <w:rPr>
          <w:u w:val="single"/>
        </w:rPr>
        <w:t>Conform caietului de sarcini anexat</w:t>
      </w:r>
      <w:r w:rsidRPr="00FF430B">
        <w:rPr>
          <w:b/>
          <w:noProof w:val="0"/>
          <w:lang w:val="ro-MD" w:eastAsia="ru-RU"/>
        </w:rPr>
        <w:t>_______________________________________</w:t>
      </w:r>
      <w:r>
        <w:rPr>
          <w:b/>
          <w:noProof w:val="0"/>
          <w:lang w:val="ro-MD" w:eastAsia="ru-RU"/>
        </w:rPr>
        <w:t>_____</w:t>
      </w:r>
      <w:r w:rsidRPr="00FF430B">
        <w:rPr>
          <w:b/>
          <w:noProof w:val="0"/>
          <w:lang w:val="ro-MD" w:eastAsia="ru-RU"/>
        </w:rPr>
        <w:t>____</w:t>
      </w:r>
    </w:p>
    <w:p w14:paraId="1EA5C439" w14:textId="77777777" w:rsidR="00086B1B" w:rsidRPr="00FF430B" w:rsidRDefault="00086B1B" w:rsidP="00086B1B">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w:t>
      </w:r>
      <w:r w:rsidRPr="00140B50">
        <w:rPr>
          <w:b/>
          <w:i/>
          <w:noProof w:val="0"/>
          <w:u w:val="single"/>
          <w:lang w:val="ro-MD" w:eastAsia="ru-RU"/>
        </w:rPr>
        <w:t>Lei MDL</w:t>
      </w:r>
      <w:r w:rsidRPr="00FF430B">
        <w:rPr>
          <w:b/>
          <w:noProof w:val="0"/>
          <w:lang w:val="ro-MD" w:eastAsia="ru-RU"/>
        </w:rPr>
        <w:t>______________</w:t>
      </w:r>
      <w:bookmarkEnd w:id="45"/>
      <w:r>
        <w:rPr>
          <w:b/>
          <w:noProof w:val="0"/>
          <w:lang w:val="ro-MD" w:eastAsia="ru-RU"/>
        </w:rPr>
        <w:t>_______</w:t>
      </w:r>
      <w:r w:rsidRPr="00FF430B">
        <w:rPr>
          <w:b/>
          <w:noProof w:val="0"/>
          <w:lang w:val="ro-MD" w:eastAsia="ru-RU"/>
        </w:rPr>
        <w:t>__________________</w:t>
      </w:r>
    </w:p>
    <w:p w14:paraId="58658104" w14:textId="77777777" w:rsidR="00086B1B" w:rsidRPr="00FF430B" w:rsidRDefault="00086B1B" w:rsidP="00086B1B">
      <w:pPr>
        <w:numPr>
          <w:ilvl w:val="0"/>
          <w:numId w:val="19"/>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w:t>
      </w:r>
      <w:r w:rsidRPr="00C00BFD">
        <w:rPr>
          <w:b/>
          <w:i/>
          <w:noProof w:val="0"/>
          <w:u w:val="single"/>
          <w:lang w:val="ro-MD" w:eastAsia="ru-RU"/>
        </w:rPr>
        <w:t>Prețul cel mai scăzut</w:t>
      </w:r>
      <w:r>
        <w:rPr>
          <w:b/>
          <w:noProof w:val="0"/>
          <w:lang w:val="ro-MD" w:eastAsia="ru-RU"/>
        </w:rPr>
        <w:t>__</w:t>
      </w:r>
      <w:r w:rsidRPr="00FF430B">
        <w:rPr>
          <w:b/>
          <w:noProof w:val="0"/>
          <w:lang w:val="ro-MD" w:eastAsia="ru-RU"/>
        </w:rPr>
        <w:t>__</w:t>
      </w:r>
    </w:p>
    <w:p w14:paraId="49136D24" w14:textId="77777777" w:rsidR="00086B1B" w:rsidRPr="00FF430B" w:rsidRDefault="00086B1B" w:rsidP="00086B1B">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086B1B" w:rsidRPr="00EC30C2" w14:paraId="3D2AEDFE" w14:textId="77777777" w:rsidTr="00A86466">
        <w:tc>
          <w:tcPr>
            <w:tcW w:w="577" w:type="dxa"/>
          </w:tcPr>
          <w:p w14:paraId="094ECD22" w14:textId="77777777" w:rsidR="00086B1B" w:rsidRPr="00FF430B" w:rsidRDefault="00086B1B" w:rsidP="00A8646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2F2036AB" w14:textId="77777777" w:rsidR="00086B1B" w:rsidRPr="00FF430B" w:rsidRDefault="00086B1B" w:rsidP="00A8646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1DE0322" w14:textId="77777777" w:rsidR="00086B1B" w:rsidRPr="00FF430B" w:rsidRDefault="00086B1B" w:rsidP="00A8646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86B1B" w:rsidRPr="00EC30C2" w14:paraId="10292031" w14:textId="77777777" w:rsidTr="00A86466">
        <w:trPr>
          <w:trHeight w:val="269"/>
        </w:trPr>
        <w:tc>
          <w:tcPr>
            <w:tcW w:w="577" w:type="dxa"/>
          </w:tcPr>
          <w:p w14:paraId="32F8FD6C"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c>
          <w:tcPr>
            <w:tcW w:w="7248" w:type="dxa"/>
          </w:tcPr>
          <w:p w14:paraId="151EE20B"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c>
          <w:tcPr>
            <w:tcW w:w="1800" w:type="dxa"/>
          </w:tcPr>
          <w:p w14:paraId="5CD27040"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r>
      <w:tr w:rsidR="00086B1B" w:rsidRPr="00EC30C2" w14:paraId="650E7B0C" w14:textId="77777777" w:rsidTr="00A86466">
        <w:trPr>
          <w:trHeight w:val="318"/>
        </w:trPr>
        <w:tc>
          <w:tcPr>
            <w:tcW w:w="577" w:type="dxa"/>
          </w:tcPr>
          <w:p w14:paraId="14C4C295"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c>
          <w:tcPr>
            <w:tcW w:w="7248" w:type="dxa"/>
          </w:tcPr>
          <w:p w14:paraId="5B698C3E"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c>
          <w:tcPr>
            <w:tcW w:w="1800" w:type="dxa"/>
          </w:tcPr>
          <w:p w14:paraId="7B36169D" w14:textId="77777777" w:rsidR="00086B1B" w:rsidRPr="00FF430B" w:rsidRDefault="00086B1B" w:rsidP="00A86466">
            <w:pPr>
              <w:shd w:val="clear" w:color="auto" w:fill="FFFFFF" w:themeFill="background1"/>
              <w:tabs>
                <w:tab w:val="left" w:pos="612"/>
              </w:tabs>
              <w:spacing w:before="120" w:after="120"/>
              <w:rPr>
                <w:iCs/>
                <w:noProof w:val="0"/>
                <w:lang w:val="ro-MD" w:eastAsia="ru-RU"/>
              </w:rPr>
            </w:pPr>
          </w:p>
        </w:tc>
      </w:tr>
    </w:tbl>
    <w:p w14:paraId="7793587E"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AB6D182" w14:textId="77777777" w:rsidR="00086B1B" w:rsidRPr="00FF430B" w:rsidRDefault="00086B1B" w:rsidP="00086B1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275999">
        <w:rPr>
          <w:b/>
          <w:i/>
          <w:noProof w:val="0"/>
          <w:u w:val="single"/>
          <w:lang w:val="ro-MD" w:eastAsia="ru-RU"/>
        </w:rPr>
        <w:t>]</w:t>
      </w:r>
      <w:r w:rsidRPr="00275999">
        <w:rPr>
          <w:b/>
          <w:noProof w:val="0"/>
          <w:u w:val="single"/>
          <w:lang w:val="ro-MD" w:eastAsia="ru-RU"/>
        </w:rPr>
        <w:t>__</w:t>
      </w:r>
      <w:r w:rsidRPr="00275999">
        <w:rPr>
          <w:u w:val="single"/>
        </w:rPr>
        <w:t xml:space="preserve"> Conform SIA RSAP Mtender</w:t>
      </w:r>
      <w:r>
        <w:t xml:space="preserve"> </w:t>
      </w:r>
      <w:r>
        <w:rPr>
          <w:b/>
          <w:noProof w:val="0"/>
          <w:lang w:val="ro-MD" w:eastAsia="ru-RU"/>
        </w:rPr>
        <w:t>____</w:t>
      </w:r>
      <w:r w:rsidRPr="00FF430B">
        <w:rPr>
          <w:b/>
          <w:noProof w:val="0"/>
          <w:lang w:val="ro-MD" w:eastAsia="ru-RU"/>
        </w:rPr>
        <w:t>_____</w:t>
      </w:r>
    </w:p>
    <w:p w14:paraId="02904C43" w14:textId="77777777" w:rsidR="00086B1B" w:rsidRPr="00FF430B" w:rsidRDefault="00086B1B" w:rsidP="00086B1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w:t>
      </w:r>
      <w:r w:rsidRPr="00275999">
        <w:rPr>
          <w:u w:val="single"/>
        </w:rPr>
        <w:t>12 zile, Conform SIA RSAP Mtender</w:t>
      </w:r>
      <w:r w:rsidRPr="00FF430B">
        <w:rPr>
          <w:b/>
          <w:noProof w:val="0"/>
          <w:lang w:val="ro-MD" w:eastAsia="ru-RU"/>
        </w:rPr>
        <w:t>___</w:t>
      </w:r>
      <w:r>
        <w:rPr>
          <w:b/>
          <w:noProof w:val="0"/>
          <w:lang w:val="ro-MD" w:eastAsia="ru-RU"/>
        </w:rPr>
        <w:t>_</w:t>
      </w:r>
      <w:r w:rsidRPr="00FF430B">
        <w:rPr>
          <w:b/>
          <w:noProof w:val="0"/>
          <w:lang w:val="ro-MD" w:eastAsia="ru-RU"/>
        </w:rPr>
        <w:t>___________</w:t>
      </w:r>
      <w:r>
        <w:rPr>
          <w:b/>
          <w:noProof w:val="0"/>
          <w:lang w:val="ro-MD" w:eastAsia="ru-RU"/>
        </w:rPr>
        <w:t>_</w:t>
      </w:r>
      <w:r w:rsidRPr="00FF430B">
        <w:rPr>
          <w:b/>
          <w:noProof w:val="0"/>
          <w:lang w:val="ro-MD" w:eastAsia="ru-RU"/>
        </w:rPr>
        <w:t>______________</w:t>
      </w:r>
    </w:p>
    <w:p w14:paraId="74CA4642"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EF63A5B" w14:textId="77777777" w:rsidR="00086B1B" w:rsidRPr="00FF430B" w:rsidRDefault="00086B1B" w:rsidP="00086B1B">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298084" w14:textId="77777777" w:rsidR="00086B1B" w:rsidRPr="00FF430B" w:rsidRDefault="00086B1B" w:rsidP="00086B1B">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w:t>
      </w:r>
      <w:r w:rsidRPr="0051364B">
        <w:rPr>
          <w:noProof w:val="0"/>
          <w:u w:val="single"/>
          <w:lang w:val="ro-MD" w:eastAsia="ru-RU"/>
        </w:rPr>
        <w:t>60 zile</w:t>
      </w:r>
      <w:r w:rsidRPr="00FF430B">
        <w:rPr>
          <w:b/>
          <w:noProof w:val="0"/>
          <w:lang w:val="ro-MD" w:eastAsia="ru-RU"/>
        </w:rPr>
        <w:t>_____</w:t>
      </w:r>
      <w:r>
        <w:rPr>
          <w:b/>
          <w:noProof w:val="0"/>
          <w:lang w:val="ro-MD" w:eastAsia="ru-RU"/>
        </w:rPr>
        <w:t>___________________________</w:t>
      </w:r>
      <w:r w:rsidRPr="00FF430B">
        <w:rPr>
          <w:b/>
          <w:noProof w:val="0"/>
          <w:lang w:val="ro-MD" w:eastAsia="ru-RU"/>
        </w:rPr>
        <w:t>__</w:t>
      </w:r>
    </w:p>
    <w:p w14:paraId="2E33F80F" w14:textId="77777777" w:rsidR="00086B1B" w:rsidRPr="00FF430B" w:rsidRDefault="00086B1B" w:rsidP="00086B1B">
      <w:pPr>
        <w:numPr>
          <w:ilvl w:val="0"/>
          <w:numId w:val="19"/>
        </w:numPr>
        <w:tabs>
          <w:tab w:val="right" w:pos="426"/>
        </w:tabs>
        <w:spacing w:before="120"/>
        <w:ind w:left="0" w:firstLine="0"/>
        <w:rPr>
          <w:b/>
          <w:noProof w:val="0"/>
          <w:lang w:val="ro-MD" w:eastAsia="ru-RU"/>
        </w:rPr>
      </w:pPr>
      <w:r w:rsidRPr="00FF430B">
        <w:rPr>
          <w:b/>
          <w:noProof w:val="0"/>
          <w:lang w:val="ro-MD" w:eastAsia="ru-RU"/>
        </w:rPr>
        <w:t>Locul deschiderii ofertelor: _____</w:t>
      </w:r>
      <w:r w:rsidRPr="007A0F3D">
        <w:rPr>
          <w:u w:val="single"/>
        </w:rPr>
        <w:t>SIA RSAP Mtender</w:t>
      </w:r>
      <w:r w:rsidRPr="00FF430B">
        <w:rPr>
          <w:b/>
          <w:noProof w:val="0"/>
          <w:lang w:val="ro-MD" w:eastAsia="ru-RU"/>
        </w:rPr>
        <w:t xml:space="preserve"> _______</w:t>
      </w:r>
      <w:r>
        <w:rPr>
          <w:b/>
          <w:noProof w:val="0"/>
          <w:lang w:val="ro-MD" w:eastAsia="ru-RU"/>
        </w:rPr>
        <w:t>_______________</w:t>
      </w:r>
      <w:r w:rsidRPr="00FF430B">
        <w:rPr>
          <w:b/>
          <w:noProof w:val="0"/>
          <w:lang w:val="ro-MD" w:eastAsia="ru-RU"/>
        </w:rPr>
        <w:t>______</w:t>
      </w:r>
    </w:p>
    <w:p w14:paraId="1AC02274" w14:textId="77777777" w:rsidR="00086B1B" w:rsidRPr="00FF430B" w:rsidRDefault="00086B1B" w:rsidP="00086B1B">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57F68F29" w14:textId="77777777" w:rsidR="00086B1B" w:rsidRPr="00FF430B" w:rsidRDefault="00086B1B" w:rsidP="00086B1B">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28DEFBA0" w14:textId="77777777" w:rsidR="00086B1B" w:rsidRPr="00FF430B" w:rsidRDefault="00086B1B" w:rsidP="00086B1B">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D67F9E7" w14:textId="77777777" w:rsidR="00086B1B" w:rsidRPr="004F5200" w:rsidRDefault="00086B1B" w:rsidP="00086B1B">
      <w:pPr>
        <w:numPr>
          <w:ilvl w:val="0"/>
          <w:numId w:val="19"/>
        </w:numPr>
        <w:shd w:val="clear" w:color="auto" w:fill="FFFFFF" w:themeFill="background1"/>
        <w:tabs>
          <w:tab w:val="right" w:pos="426"/>
        </w:tabs>
        <w:spacing w:before="120"/>
        <w:ind w:left="450" w:hanging="450"/>
        <w:rPr>
          <w:noProof w:val="0"/>
          <w:lang w:val="ro-MD" w:eastAsia="ru-RU"/>
        </w:rPr>
      </w:pPr>
      <w:r w:rsidRPr="00FF430B">
        <w:rPr>
          <w:b/>
          <w:noProof w:val="0"/>
          <w:lang w:val="ro-MD" w:eastAsia="ru-RU"/>
        </w:rPr>
        <w:t>Limba sau limbile în care trebuie redactate ofertele sau cererile de participare: _</w:t>
      </w:r>
      <w:r w:rsidRPr="004F5200">
        <w:rPr>
          <w:noProof w:val="0"/>
          <w:u w:val="single"/>
          <w:lang w:val="ro-MD" w:eastAsia="ru-RU"/>
        </w:rPr>
        <w:t>de Stat</w:t>
      </w:r>
    </w:p>
    <w:p w14:paraId="68EABF0C"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w:t>
      </w:r>
      <w:r w:rsidRPr="004F5200">
        <w:rPr>
          <w:b/>
          <w:noProof w:val="0"/>
          <w:u w:val="single"/>
          <w:lang w:val="ro-MD" w:eastAsia="ru-RU"/>
        </w:rPr>
        <w:t>Nu se aplică</w:t>
      </w:r>
      <w:r w:rsidRPr="00FF430B">
        <w:rPr>
          <w:b/>
          <w:noProof w:val="0"/>
          <w:lang w:val="ro-MD" w:eastAsia="ru-RU"/>
        </w:rPr>
        <w:t>_____________</w:t>
      </w:r>
      <w:r>
        <w:rPr>
          <w:b/>
          <w:noProof w:val="0"/>
          <w:lang w:val="ro-MD" w:eastAsia="ru-RU"/>
        </w:rPr>
        <w:t>____</w:t>
      </w:r>
      <w:r w:rsidRPr="00FF430B">
        <w:rPr>
          <w:b/>
          <w:noProof w:val="0"/>
          <w:lang w:val="ro-MD" w:eastAsia="ru-RU"/>
        </w:rPr>
        <w:t>____________</w:t>
      </w:r>
    </w:p>
    <w:p w14:paraId="10B02F0A" w14:textId="77777777" w:rsidR="00086B1B" w:rsidRPr="00FF430B" w:rsidRDefault="00086B1B" w:rsidP="00086B1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520959E4"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Denumirea și adresa organismului competent de soluționare a contestațiilor: </w:t>
      </w:r>
    </w:p>
    <w:p w14:paraId="4BCA4FB4" w14:textId="77777777" w:rsidR="00086B1B" w:rsidRPr="00FF430B" w:rsidRDefault="00086B1B" w:rsidP="00086B1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B6077FF" w14:textId="77777777" w:rsidR="00086B1B" w:rsidRPr="00FF430B" w:rsidRDefault="00086B1B" w:rsidP="00086B1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2EE82FAE" w14:textId="77777777" w:rsidR="00086B1B" w:rsidRPr="00FF430B" w:rsidRDefault="00086B1B" w:rsidP="00086B1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C79E8F9"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w:t>
      </w:r>
      <w:r w:rsidRPr="004F5200">
        <w:rPr>
          <w:b/>
          <w:noProof w:val="0"/>
          <w:u w:val="single"/>
          <w:lang w:val="ro-MD" w:eastAsia="ru-RU"/>
        </w:rPr>
        <w:t xml:space="preserve"> Nu se aplică</w:t>
      </w:r>
      <w:r w:rsidRPr="00FF430B">
        <w:rPr>
          <w:b/>
          <w:noProof w:val="0"/>
          <w:lang w:val="ro-MD" w:eastAsia="ru-RU"/>
        </w:rPr>
        <w:t xml:space="preserve"> ___________________</w:t>
      </w:r>
      <w:r>
        <w:rPr>
          <w:b/>
          <w:noProof w:val="0"/>
          <w:lang w:val="ro-MD" w:eastAsia="ru-RU"/>
        </w:rPr>
        <w:t>________________________</w:t>
      </w:r>
      <w:r w:rsidRPr="00FF430B">
        <w:rPr>
          <w:b/>
          <w:noProof w:val="0"/>
          <w:lang w:val="ro-MD" w:eastAsia="ru-RU"/>
        </w:rPr>
        <w:t>__</w:t>
      </w:r>
    </w:p>
    <w:p w14:paraId="0BEB6C3B"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61A3C9C1" w14:textId="77777777" w:rsidR="00086B1B" w:rsidRPr="00FF430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w:t>
      </w:r>
      <w:r w:rsidRPr="004F5200">
        <w:rPr>
          <w:i/>
          <w:noProof w:val="0"/>
          <w:u w:val="single"/>
          <w:shd w:val="clear" w:color="auto" w:fill="FFFFFF" w:themeFill="background1"/>
          <w:lang w:val="ro-MD" w:eastAsia="ru-RU"/>
        </w:rPr>
        <w:t>Nu a fost publicat</w:t>
      </w:r>
      <w:r w:rsidRPr="00FF430B">
        <w:rPr>
          <w:b/>
          <w:noProof w:val="0"/>
          <w:shd w:val="clear" w:color="auto" w:fill="FFFFFF" w:themeFill="background1"/>
          <w:lang w:val="ro-MD" w:eastAsia="ru-RU"/>
        </w:rPr>
        <w:t>_______________</w:t>
      </w:r>
      <w:r>
        <w:rPr>
          <w:b/>
          <w:noProof w:val="0"/>
          <w:shd w:val="clear" w:color="auto" w:fill="FFFFFF" w:themeFill="background1"/>
          <w:lang w:val="ro-MD" w:eastAsia="ru-RU"/>
        </w:rPr>
        <w:t>_________________</w:t>
      </w:r>
      <w:r w:rsidRPr="00FF430B">
        <w:rPr>
          <w:b/>
          <w:noProof w:val="0"/>
          <w:shd w:val="clear" w:color="auto" w:fill="FFFFFF" w:themeFill="background1"/>
          <w:lang w:val="ro-MD" w:eastAsia="ru-RU"/>
        </w:rPr>
        <w:t>____________</w:t>
      </w:r>
    </w:p>
    <w:p w14:paraId="637FE566"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w:t>
      </w:r>
      <w:r w:rsidRPr="00132EB6">
        <w:rPr>
          <w:b/>
          <w:noProof w:val="0"/>
          <w:u w:val="single"/>
          <w:shd w:val="clear" w:color="auto" w:fill="FFFFFF" w:themeFill="background1"/>
          <w:lang w:val="ro-MD" w:eastAsia="ru-RU"/>
        </w:rPr>
        <w:t>28.08.2026</w:t>
      </w:r>
      <w:r>
        <w:rPr>
          <w:b/>
          <w:noProof w:val="0"/>
          <w:shd w:val="clear" w:color="auto" w:fill="FFFFFF" w:themeFill="background1"/>
          <w:lang w:val="ro-MD" w:eastAsia="ru-RU"/>
        </w:rPr>
        <w:t>__________</w:t>
      </w:r>
      <w:r w:rsidRPr="00FF430B">
        <w:rPr>
          <w:b/>
          <w:noProof w:val="0"/>
          <w:shd w:val="clear" w:color="auto" w:fill="FFFFFF" w:themeFill="background1"/>
          <w:lang w:val="ro-MD" w:eastAsia="ru-RU"/>
        </w:rPr>
        <w:t>_</w:t>
      </w:r>
    </w:p>
    <w:p w14:paraId="3C9076A9"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86B1B" w:rsidRPr="00EC30C2" w14:paraId="229A2529" w14:textId="77777777" w:rsidTr="00A86466">
        <w:tc>
          <w:tcPr>
            <w:tcW w:w="5305" w:type="dxa"/>
            <w:shd w:val="clear" w:color="auto" w:fill="FFFFFF" w:themeFill="background1"/>
          </w:tcPr>
          <w:p w14:paraId="0D250DDC" w14:textId="77777777" w:rsidR="00086B1B" w:rsidRPr="00FF430B" w:rsidRDefault="00086B1B" w:rsidP="00A8646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619169F1" w14:textId="77777777" w:rsidR="00086B1B" w:rsidRPr="00FF430B" w:rsidRDefault="00086B1B" w:rsidP="00A8646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86B1B" w:rsidRPr="00EC30C2" w14:paraId="01AA9148" w14:textId="77777777" w:rsidTr="00A86466">
        <w:tc>
          <w:tcPr>
            <w:tcW w:w="5305" w:type="dxa"/>
            <w:shd w:val="clear" w:color="auto" w:fill="FFFFFF" w:themeFill="background1"/>
          </w:tcPr>
          <w:p w14:paraId="0E904ADF" w14:textId="77777777" w:rsidR="00086B1B" w:rsidRPr="00FF430B" w:rsidRDefault="00086B1B" w:rsidP="00A8646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50951099" w14:textId="77777777" w:rsidR="00086B1B" w:rsidRPr="00FF430B" w:rsidRDefault="00086B1B" w:rsidP="00A86466">
            <w:pPr>
              <w:shd w:val="clear" w:color="auto" w:fill="FFFFFF" w:themeFill="background1"/>
              <w:tabs>
                <w:tab w:val="right" w:pos="426"/>
              </w:tabs>
              <w:rPr>
                <w:noProof w:val="0"/>
                <w:lang w:val="ro-MD" w:eastAsia="ru-RU"/>
              </w:rPr>
            </w:pPr>
            <w:r>
              <w:t>Conform SIA RSAP Mtender</w:t>
            </w:r>
          </w:p>
        </w:tc>
      </w:tr>
      <w:tr w:rsidR="00086B1B" w:rsidRPr="00EC30C2" w14:paraId="7460F713" w14:textId="77777777" w:rsidTr="00A86466">
        <w:tc>
          <w:tcPr>
            <w:tcW w:w="5305" w:type="dxa"/>
            <w:shd w:val="clear" w:color="auto" w:fill="FFFFFF" w:themeFill="background1"/>
          </w:tcPr>
          <w:p w14:paraId="07942684" w14:textId="77777777" w:rsidR="00086B1B" w:rsidRPr="00FF430B" w:rsidRDefault="00086B1B" w:rsidP="00A8646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599641A3" w14:textId="77777777" w:rsidR="00086B1B" w:rsidRPr="00FF430B" w:rsidRDefault="00086B1B" w:rsidP="00A86466">
            <w:pPr>
              <w:shd w:val="clear" w:color="auto" w:fill="FFFFFF" w:themeFill="background1"/>
              <w:tabs>
                <w:tab w:val="right" w:pos="426"/>
              </w:tabs>
              <w:rPr>
                <w:noProof w:val="0"/>
                <w:lang w:val="ro-MD" w:eastAsia="ru-RU"/>
              </w:rPr>
            </w:pPr>
          </w:p>
        </w:tc>
      </w:tr>
      <w:tr w:rsidR="00086B1B" w:rsidRPr="00EC30C2" w14:paraId="39BA41A5" w14:textId="77777777" w:rsidTr="00A86466">
        <w:tc>
          <w:tcPr>
            <w:tcW w:w="5305" w:type="dxa"/>
            <w:shd w:val="clear" w:color="auto" w:fill="FFFFFF" w:themeFill="background1"/>
          </w:tcPr>
          <w:p w14:paraId="46F381E6" w14:textId="77777777" w:rsidR="00086B1B" w:rsidRPr="00FF430B" w:rsidRDefault="00086B1B" w:rsidP="00A8646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06CB20E9" w14:textId="77777777" w:rsidR="00086B1B" w:rsidRPr="00FF430B" w:rsidRDefault="00086B1B" w:rsidP="00A86466">
            <w:pPr>
              <w:shd w:val="clear" w:color="auto" w:fill="FFFFFF" w:themeFill="background1"/>
              <w:tabs>
                <w:tab w:val="right" w:pos="426"/>
              </w:tabs>
              <w:rPr>
                <w:noProof w:val="0"/>
                <w:lang w:val="ro-MD" w:eastAsia="ru-RU"/>
              </w:rPr>
            </w:pPr>
            <w:r>
              <w:rPr>
                <w:noProof w:val="0"/>
                <w:lang w:val="ro-MD" w:eastAsia="ru-RU"/>
              </w:rPr>
              <w:t>Se va utiliza</w:t>
            </w:r>
          </w:p>
        </w:tc>
      </w:tr>
      <w:tr w:rsidR="00086B1B" w:rsidRPr="00EC30C2" w14:paraId="39E863BC" w14:textId="77777777" w:rsidTr="00A86466">
        <w:trPr>
          <w:trHeight w:val="77"/>
        </w:trPr>
        <w:tc>
          <w:tcPr>
            <w:tcW w:w="5305" w:type="dxa"/>
            <w:shd w:val="clear" w:color="auto" w:fill="FFFFFF" w:themeFill="background1"/>
          </w:tcPr>
          <w:p w14:paraId="397516DB" w14:textId="77777777" w:rsidR="00086B1B" w:rsidRPr="00FF430B" w:rsidRDefault="00086B1B" w:rsidP="00A8646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5BFAA713" w14:textId="77777777" w:rsidR="00086B1B" w:rsidRPr="00FF430B" w:rsidRDefault="00086B1B" w:rsidP="00A86466">
            <w:pPr>
              <w:shd w:val="clear" w:color="auto" w:fill="FFFFFF" w:themeFill="background1"/>
              <w:tabs>
                <w:tab w:val="right" w:pos="426"/>
              </w:tabs>
              <w:rPr>
                <w:noProof w:val="0"/>
                <w:lang w:val="ro-MD" w:eastAsia="ru-RU"/>
              </w:rPr>
            </w:pPr>
            <w:r>
              <w:rPr>
                <w:noProof w:val="0"/>
                <w:lang w:val="ro-MD" w:eastAsia="ru-RU"/>
              </w:rPr>
              <w:t>Se va utiliza</w:t>
            </w:r>
          </w:p>
        </w:tc>
      </w:tr>
    </w:tbl>
    <w:p w14:paraId="2347095A" w14:textId="77777777" w:rsidR="00086B1B" w:rsidRDefault="00086B1B" w:rsidP="00086B1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_</w:t>
      </w:r>
      <w:r w:rsidRPr="00FF430B">
        <w:rPr>
          <w:b/>
          <w:noProof w:val="0"/>
          <w:shd w:val="clear" w:color="auto" w:fill="FFFFFF" w:themeFill="background1"/>
          <w:lang w:val="ro-MD" w:eastAsia="ru-RU"/>
        </w:rPr>
        <w:t>_</w:t>
      </w:r>
      <w:r w:rsidRPr="009F54C4">
        <w:rPr>
          <w:b/>
          <w:i/>
          <w:noProof w:val="0"/>
          <w:u w:val="single"/>
          <w:shd w:val="clear" w:color="auto" w:fill="FFFFFF" w:themeFill="background1"/>
          <w:lang w:val="ro-MD" w:eastAsia="ru-RU"/>
        </w:rPr>
        <w:t>Nu</w:t>
      </w:r>
      <w:r>
        <w:rPr>
          <w:b/>
          <w:noProof w:val="0"/>
          <w:shd w:val="clear" w:color="auto" w:fill="FFFFFF" w:themeFill="background1"/>
          <w:lang w:val="ro-MD" w:eastAsia="ru-RU"/>
        </w:rPr>
        <w:t>__</w:t>
      </w:r>
    </w:p>
    <w:p w14:paraId="773E844E" w14:textId="77777777" w:rsidR="00086B1B" w:rsidRPr="00B7176B" w:rsidRDefault="00086B1B" w:rsidP="00086B1B">
      <w:pPr>
        <w:shd w:val="clear" w:color="auto" w:fill="FFFFFF" w:themeFill="background1"/>
        <w:tabs>
          <w:tab w:val="right" w:pos="426"/>
        </w:tabs>
        <w:spacing w:before="120"/>
        <w:ind w:left="360"/>
        <w:rPr>
          <w:b/>
          <w:noProof w:val="0"/>
          <w:lang w:val="ro-MD" w:eastAsia="ru-RU"/>
        </w:rPr>
      </w:pPr>
      <w:r>
        <w:rPr>
          <w:noProof w:val="0"/>
          <w:sz w:val="20"/>
          <w:lang w:val="ro-MD" w:eastAsia="ru-RU"/>
        </w:rPr>
        <w:t xml:space="preserve">                                                                                              </w:t>
      </w:r>
      <w:r w:rsidRPr="00B7176B">
        <w:rPr>
          <w:noProof w:val="0"/>
          <w:sz w:val="20"/>
          <w:lang w:val="ro-MD" w:eastAsia="ru-RU"/>
        </w:rPr>
        <w:t>(se specifică da sau nu)</w:t>
      </w:r>
    </w:p>
    <w:p w14:paraId="34669089" w14:textId="77777777" w:rsidR="00086B1B" w:rsidRPr="00FF430B" w:rsidRDefault="00086B1B" w:rsidP="00086B1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DC39655" w14:textId="77777777" w:rsidR="00086B1B" w:rsidRPr="00FF430B" w:rsidRDefault="00086B1B" w:rsidP="00086B1B">
      <w:pPr>
        <w:shd w:val="clear" w:color="auto" w:fill="FFFFFF" w:themeFill="background1"/>
        <w:spacing w:before="120" w:after="120"/>
        <w:rPr>
          <w:b/>
          <w:noProof w:val="0"/>
          <w:lang w:val="ro-MD" w:eastAsia="ru-RU"/>
        </w:rPr>
      </w:pPr>
    </w:p>
    <w:p w14:paraId="71484041" w14:textId="336B2E6B" w:rsidR="006B707E" w:rsidRPr="00FF430B" w:rsidRDefault="00086B1B" w:rsidP="00086B1B">
      <w:pPr>
        <w:pStyle w:val="Style3"/>
        <w:tabs>
          <w:tab w:val="left" w:pos="567"/>
        </w:tabs>
        <w:spacing w:before="0" w:beforeAutospacing="0" w:after="0"/>
        <w:ind w:left="0" w:firstLine="0"/>
        <w:jc w:val="center"/>
        <w:rPr>
          <w:rFonts w:eastAsia="PMingLiU"/>
          <w:lang w:val="ro-MD" w:eastAsia="zh-CN"/>
        </w:rPr>
      </w:pPr>
      <w:r w:rsidRPr="00FF430B">
        <w:rPr>
          <w:lang w:val="ro-MD"/>
        </w:rPr>
        <w:t xml:space="preserve">Conducătorul grupului de lucru:  </w:t>
      </w:r>
      <w:r>
        <w:rPr>
          <w:lang w:val="ro-MD"/>
        </w:rPr>
        <w:t xml:space="preserve"> Harea Ina                        </w:t>
      </w:r>
      <w:r>
        <w:rPr>
          <w:shd w:val="clear" w:color="auto" w:fill="FFFFFF" w:themeFill="background1"/>
          <w:lang w:val="ro-MD"/>
        </w:rPr>
        <w:t>_______________</w:t>
      </w:r>
    </w:p>
    <w:p w14:paraId="7BD5FB74" w14:textId="77777777" w:rsidR="006B707E" w:rsidRPr="00FF430B" w:rsidRDefault="006B707E" w:rsidP="006B707E">
      <w:pPr>
        <w:pStyle w:val="Style3"/>
        <w:tabs>
          <w:tab w:val="left" w:pos="567"/>
        </w:tabs>
        <w:spacing w:before="0" w:beforeAutospacing="0" w:after="0"/>
        <w:ind w:left="0" w:firstLine="0"/>
        <w:jc w:val="center"/>
        <w:rPr>
          <w:rFonts w:eastAsia="PMingLiU"/>
          <w:lang w:val="ro-MD" w:eastAsia="zh-CN"/>
        </w:rPr>
      </w:pPr>
    </w:p>
    <w:p w14:paraId="5B1C80B5" w14:textId="77777777" w:rsidR="006B707E" w:rsidRPr="00FF430B" w:rsidRDefault="006B707E" w:rsidP="006B707E">
      <w:pPr>
        <w:pStyle w:val="Style3"/>
        <w:tabs>
          <w:tab w:val="left" w:pos="567"/>
        </w:tabs>
        <w:spacing w:before="0" w:beforeAutospacing="0" w:after="0"/>
        <w:ind w:left="0" w:firstLine="0"/>
        <w:jc w:val="center"/>
        <w:rPr>
          <w:rFonts w:eastAsia="PMingLiU"/>
          <w:lang w:val="ro-MD" w:eastAsia="zh-CN"/>
        </w:rPr>
      </w:pPr>
    </w:p>
    <w:p w14:paraId="6F828B6C" w14:textId="77777777" w:rsidR="006B707E" w:rsidRPr="00FF430B" w:rsidRDefault="006B707E" w:rsidP="006B707E">
      <w:pPr>
        <w:pStyle w:val="Style3"/>
        <w:tabs>
          <w:tab w:val="left" w:pos="567"/>
        </w:tabs>
        <w:spacing w:before="0" w:beforeAutospacing="0" w:after="0"/>
        <w:ind w:left="0" w:firstLine="0"/>
        <w:jc w:val="center"/>
        <w:rPr>
          <w:rFonts w:eastAsia="PMingLiU"/>
          <w:lang w:val="ro-MD" w:eastAsia="zh-CN"/>
        </w:rPr>
      </w:pPr>
    </w:p>
    <w:p w14:paraId="7E2BAF1C" w14:textId="77777777" w:rsidR="006B707E" w:rsidRPr="00FF430B" w:rsidRDefault="006B707E" w:rsidP="006B707E">
      <w:pPr>
        <w:pStyle w:val="Style3"/>
        <w:tabs>
          <w:tab w:val="left" w:pos="567"/>
        </w:tabs>
        <w:spacing w:before="0" w:beforeAutospacing="0" w:after="0"/>
        <w:ind w:left="0" w:firstLine="0"/>
        <w:jc w:val="center"/>
        <w:rPr>
          <w:rFonts w:eastAsia="PMingLiU"/>
          <w:lang w:val="ro-MD" w:eastAsia="zh-CN"/>
        </w:rPr>
      </w:pPr>
    </w:p>
    <w:p w14:paraId="6CE9AF31" w14:textId="77777777" w:rsidR="006B707E" w:rsidRDefault="006B707E" w:rsidP="006B707E"/>
    <w:p w14:paraId="577BF1E0" w14:textId="1280719D" w:rsidR="00B65C93" w:rsidRDefault="00B65C93" w:rsidP="002A6E99">
      <w:pPr>
        <w:pStyle w:val="Style3"/>
        <w:tabs>
          <w:tab w:val="left" w:pos="567"/>
        </w:tabs>
        <w:spacing w:before="0" w:beforeAutospacing="0" w:after="0"/>
        <w:ind w:left="0" w:firstLine="0"/>
        <w:jc w:val="center"/>
        <w:rPr>
          <w:rFonts w:eastAsia="PMingLiU"/>
          <w:lang w:val="ro-RO" w:eastAsia="zh-CN"/>
        </w:rPr>
      </w:pPr>
    </w:p>
    <w:p w14:paraId="64934470" w14:textId="00B56391"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49B97436" w14:textId="6AAC20D8"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6874F2FB" w14:textId="699A7254"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6520F6FA" w14:textId="3CAFB554"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3BCC2F8F" w14:textId="234944D6"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4CE28EF2" w14:textId="2A92C583"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5BB00622" w14:textId="0AE83480"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0932C66E" w14:textId="7BF318B6"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38080B82" w14:textId="27AE4AC7"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647771E2" w14:textId="5558D0C7"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4B4E4ECA" w14:textId="163175D3"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0281DC59" w14:textId="4AEEFAC1"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4D168F56" w14:textId="7585C32F"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279DE653" w14:textId="6F99C88E"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79AFD795" w14:textId="69EE73D3"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7BDE59DD" w14:textId="1C2A68ED" w:rsidR="003F7FEE" w:rsidRDefault="003F7FEE" w:rsidP="002A6E99">
      <w:pPr>
        <w:pStyle w:val="Style3"/>
        <w:tabs>
          <w:tab w:val="left" w:pos="567"/>
        </w:tabs>
        <w:spacing w:before="0" w:beforeAutospacing="0" w:after="0"/>
        <w:ind w:left="0" w:firstLine="0"/>
        <w:jc w:val="center"/>
        <w:rPr>
          <w:rFonts w:eastAsia="PMingLiU"/>
          <w:lang w:val="ro-RO" w:eastAsia="zh-CN"/>
        </w:rPr>
      </w:pPr>
    </w:p>
    <w:p w14:paraId="22080678" w14:textId="77777777" w:rsidR="003F7FEE" w:rsidRPr="006B707E" w:rsidRDefault="003F7FEE" w:rsidP="002A6E99">
      <w:pPr>
        <w:pStyle w:val="Style3"/>
        <w:tabs>
          <w:tab w:val="left" w:pos="567"/>
        </w:tabs>
        <w:spacing w:before="0" w:beforeAutospacing="0" w:after="0"/>
        <w:ind w:left="0" w:firstLine="0"/>
        <w:jc w:val="center"/>
        <w:rPr>
          <w:rFonts w:eastAsia="PMingLiU"/>
          <w:lang w:val="ro-RO"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28ECF02E"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24C6CC3C" w14:textId="77777777" w:rsidR="003F7FEE" w:rsidRPr="00FF430B" w:rsidRDefault="003F7FEE"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5613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5613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5613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5613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5613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5613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5613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5613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5613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5613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5613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5613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5613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5613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5613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5613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5613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5613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5613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5613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5613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5613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5613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5613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5613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5613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5613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5613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5613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5613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5613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5613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5613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5613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5613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5ABE4CF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w:t>
      </w:r>
      <w:r w:rsidR="00A25F6B">
        <w:rPr>
          <w:rFonts w:ascii="Times New Roman" w:hAnsi="Times New Roman"/>
          <w:b/>
          <w:szCs w:val="24"/>
          <w:u w:val="single"/>
          <w:lang w:val="ro-MD"/>
        </w:rPr>
        <w:t>Primăria c.Călugăr</w:t>
      </w:r>
      <w:r w:rsidRPr="00A25F6B">
        <w:rPr>
          <w:rFonts w:ascii="Times New Roman" w:hAnsi="Times New Roman"/>
          <w:b/>
          <w:szCs w:val="24"/>
          <w:u w:val="single"/>
          <w:lang w:val="ro-MD"/>
        </w:rPr>
        <w:t>_</w:t>
      </w:r>
      <w:r w:rsidR="00A25F6B" w:rsidRPr="00A25F6B">
        <w:rPr>
          <w:rFonts w:ascii="Times New Roman" w:hAnsi="Times New Roman"/>
          <w:b/>
          <w:szCs w:val="24"/>
          <w:u w:val="single"/>
          <w:lang w:val="ro-MD"/>
        </w:rPr>
        <w:t>din s.Călugăr, r-ul Fălești</w:t>
      </w:r>
      <w:r w:rsidR="00A25F6B">
        <w:rPr>
          <w:rFonts w:ascii="Times New Roman" w:hAnsi="Times New Roman"/>
          <w:szCs w:val="24"/>
          <w:lang w:val="ro-MD"/>
        </w:rPr>
        <w:t>__________</w:t>
      </w:r>
      <w:r w:rsidRPr="00FF430B">
        <w:rPr>
          <w:rFonts w:ascii="Times New Roman" w:hAnsi="Times New Roman"/>
          <w:szCs w:val="24"/>
          <w:lang w:val="ro-MD"/>
        </w:rPr>
        <w:t>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56A068A0"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w:t>
      </w:r>
      <w:r w:rsidR="004E7B73" w:rsidRPr="004E7B73">
        <w:rPr>
          <w:rFonts w:ascii="Times New Roman" w:hAnsi="Times New Roman"/>
          <w:b/>
          <w:szCs w:val="24"/>
          <w:u w:val="single"/>
          <w:lang w:val="ro-MD"/>
        </w:rPr>
        <w:t xml:space="preserve"> </w:t>
      </w:r>
      <w:r w:rsidR="004E7B73">
        <w:rPr>
          <w:rFonts w:ascii="Times New Roman" w:hAnsi="Times New Roman"/>
          <w:b/>
          <w:szCs w:val="24"/>
          <w:u w:val="single"/>
          <w:lang w:val="ro-MD"/>
        </w:rPr>
        <w:t>Primăria c.Călugăr</w:t>
      </w:r>
      <w:r w:rsidR="004E7B73" w:rsidRPr="00A25F6B">
        <w:rPr>
          <w:rFonts w:ascii="Times New Roman" w:hAnsi="Times New Roman"/>
          <w:b/>
          <w:szCs w:val="24"/>
          <w:u w:val="single"/>
          <w:lang w:val="ro-MD"/>
        </w:rPr>
        <w:t>_din s.Călugăr, r-ul Fălești</w:t>
      </w:r>
      <w:r w:rsidR="004E7B73" w:rsidRPr="00FF430B">
        <w:rPr>
          <w:rFonts w:ascii="Times New Roman" w:hAnsi="Times New Roman"/>
          <w:szCs w:val="24"/>
          <w:lang w:val="ro-MD"/>
        </w:rPr>
        <w:t xml:space="preserve"> </w:t>
      </w:r>
      <w:r w:rsidR="004E7B73">
        <w:rPr>
          <w:rFonts w:ascii="Times New Roman" w:hAnsi="Times New Roman"/>
          <w:szCs w:val="24"/>
          <w:lang w:val="ro-MD"/>
        </w:rPr>
        <w:t>______________</w:t>
      </w:r>
      <w:r w:rsidRPr="00FF430B">
        <w:rPr>
          <w:rFonts w:ascii="Times New Roman" w:hAnsi="Times New Roman"/>
          <w:szCs w:val="24"/>
          <w:lang w:val="ro-MD"/>
        </w:rPr>
        <w:t>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6543F0D6"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0102ED">
        <w:rPr>
          <w:b/>
          <w:noProof w:val="0"/>
          <w:lang w:val="ro-MD" w:eastAsia="ru-RU"/>
        </w:rPr>
        <w:t>„</w:t>
      </w:r>
      <w:r w:rsidR="000102ED" w:rsidRPr="000102ED">
        <w:rPr>
          <w:b/>
          <w:noProof w:val="0"/>
          <w:u w:val="single"/>
          <w:lang w:val="ro-MD" w:eastAsia="ru-RU"/>
        </w:rPr>
        <w:t>Rețele electrice exterioare pentru iluminarea stradală din s.Socii Noi r-ul Fălești , PT181FL15 și PT182FL15”</w:t>
      </w:r>
      <w:r w:rsidR="000102ED" w:rsidRPr="000102ED">
        <w:rPr>
          <w:b/>
          <w:noProof w:val="0"/>
          <w:u w:val="single"/>
          <w:shd w:val="clear" w:color="auto" w:fill="FFFFFF" w:themeFill="background1"/>
          <w:lang w:val="ro-MD" w:eastAsia="ru-RU"/>
        </w:rPr>
        <w:t>_</w:t>
      </w:r>
      <w:r w:rsidRPr="000102ED">
        <w:rPr>
          <w:b/>
          <w:noProof w:val="0"/>
          <w:shd w:val="clear" w:color="auto" w:fill="FFFFFF" w:themeFill="background1"/>
          <w:lang w:val="ro-MD" w:eastAsia="ru-RU"/>
        </w:rPr>
        <w:br/>
      </w:r>
      <w:r w:rsidR="00E706C1" w:rsidRPr="00FF430B">
        <w:rPr>
          <w:noProof w:val="0"/>
          <w:sz w:val="20"/>
          <w:lang w:val="ro-MD" w:eastAsia="ru-RU"/>
        </w:rPr>
        <w:t xml:space="preserve">                                                                   </w:t>
      </w:r>
      <w:r w:rsidR="000102ED">
        <w:rPr>
          <w:noProof w:val="0"/>
          <w:sz w:val="20"/>
          <w:lang w:val="ro-MD" w:eastAsia="ru-RU"/>
        </w:rPr>
        <w:t xml:space="preserve">      </w:t>
      </w:r>
      <w:r w:rsidRPr="00FF430B">
        <w:rPr>
          <w:noProof w:val="0"/>
          <w:sz w:val="20"/>
          <w:lang w:val="ro-MD" w:eastAsia="ru-RU"/>
        </w:rPr>
        <w:t>(se indică obiectul achiziției)</w:t>
      </w:r>
      <w:r w:rsidR="000102ED">
        <w:rPr>
          <w:b/>
          <w:noProof w:val="0"/>
          <w:lang w:val="ro-MD" w:eastAsia="ru-RU"/>
        </w:rPr>
        <w:br/>
        <w:t>prin procedura de achiziție</w:t>
      </w:r>
      <w:r w:rsidR="000102ED" w:rsidRPr="000102ED">
        <w:rPr>
          <w:b/>
          <w:noProof w:val="0"/>
          <w:sz w:val="28"/>
          <w:szCs w:val="28"/>
          <w:u w:val="single"/>
          <w:lang w:val="ro-MD" w:eastAsia="ru-RU"/>
        </w:rPr>
        <w:t xml:space="preserve"> </w:t>
      </w:r>
      <w:r w:rsidR="000102ED" w:rsidRPr="000102ED">
        <w:rPr>
          <w:b/>
          <w:noProof w:val="0"/>
          <w:u w:val="single"/>
          <w:lang w:val="ro-MD" w:eastAsia="ru-RU"/>
        </w:rPr>
        <w:t>Cererea ofertelor de prețuri</w:t>
      </w:r>
      <w:r w:rsidR="000102ED" w:rsidRPr="00FF430B">
        <w:rPr>
          <w:b/>
          <w:noProof w:val="0"/>
          <w:lang w:val="ro-MD" w:eastAsia="ru-RU"/>
        </w:rPr>
        <w:t xml:space="preserve"> </w:t>
      </w:r>
      <w:r w:rsidRPr="00FF430B">
        <w:rPr>
          <w:b/>
          <w:noProof w:val="0"/>
          <w:lang w:val="ro-MD" w:eastAsia="ru-RU"/>
        </w:rPr>
        <w:t>_______________________</w:t>
      </w:r>
      <w:r w:rsidR="000102ED">
        <w:rPr>
          <w:b/>
          <w:noProof w:val="0"/>
          <w:lang w:val="ro-MD" w:eastAsia="ru-RU"/>
        </w:rPr>
        <w:t>_</w:t>
      </w:r>
      <w:bookmarkStart w:id="48" w:name="_GoBack"/>
      <w:bookmarkEnd w:id="48"/>
      <w:r w:rsidR="002927B7" w:rsidRPr="00FF430B">
        <w:rPr>
          <w:b/>
          <w:noProof w:val="0"/>
          <w:lang w:val="ro-MD" w:eastAsia="ru-RU"/>
        </w:rPr>
        <w:t>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5613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5613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5613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5613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5613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5613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5613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5613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5613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5613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5613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5613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5613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5613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5613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5613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5613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5613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5613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5613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5613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5613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5613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5613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5613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5613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5613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5613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5613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F5613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F5613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F5613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F5613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F5613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F5613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F5613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F5613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F5613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5613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5613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5613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5613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F5613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5613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3B597" w14:textId="77777777" w:rsidR="00126B54" w:rsidRDefault="00126B54" w:rsidP="00A20ACF">
      <w:r>
        <w:separator/>
      </w:r>
    </w:p>
  </w:endnote>
  <w:endnote w:type="continuationSeparator" w:id="0">
    <w:p w14:paraId="3582EF68" w14:textId="77777777" w:rsidR="00126B54" w:rsidRDefault="00126B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A6AABCA" w:rsidR="008F1D40" w:rsidRDefault="008F1D40">
        <w:pPr>
          <w:pStyle w:val="a4"/>
          <w:jc w:val="right"/>
        </w:pPr>
        <w:r>
          <w:fldChar w:fldCharType="begin"/>
        </w:r>
        <w:r>
          <w:instrText xml:space="preserve"> PAGE   \* MERGEFORMAT </w:instrText>
        </w:r>
        <w:r>
          <w:fldChar w:fldCharType="separate"/>
        </w:r>
        <w:r w:rsidR="00086B1B">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26DF1" w14:textId="77777777" w:rsidR="00126B54" w:rsidRDefault="00126B54" w:rsidP="00A20ACF">
      <w:r>
        <w:separator/>
      </w:r>
    </w:p>
  </w:footnote>
  <w:footnote w:type="continuationSeparator" w:id="0">
    <w:p w14:paraId="3B76C1B2" w14:textId="77777777" w:rsidR="00126B54" w:rsidRDefault="00126B5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2ED"/>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B1B"/>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B5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3F7FEE"/>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B73"/>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07E"/>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6B"/>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5B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6130"/>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6B707E"/>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6B707E"/>
    <w:rPr>
      <w:rFonts w:ascii="Times New Roman" w:eastAsia="Times New Roman" w:hAnsi="Times New Roman" w:cs="Times New Roman"/>
      <w:sz w:val="20"/>
      <w:szCs w:val="20"/>
      <w:lang w:val="ru-RU" w:eastAsia="ru-RU"/>
    </w:rPr>
  </w:style>
  <w:style w:type="character" w:customStyle="1" w:styleId="fontstyle01">
    <w:name w:val="fontstyle01"/>
    <w:rsid w:val="006B707E"/>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D2265-DCF8-42BA-BCFE-0C46F43F0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72</Pages>
  <Words>29042</Words>
  <Characters>165542</Characters>
  <Application>Microsoft Office Word</Application>
  <DocSecurity>0</DocSecurity>
  <Lines>1379</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16</cp:revision>
  <cp:lastPrinted>2021-06-01T11:52:00Z</cp:lastPrinted>
  <dcterms:created xsi:type="dcterms:W3CDTF">2026-02-19T08:09:00Z</dcterms:created>
  <dcterms:modified xsi:type="dcterms:W3CDTF">2026-08-28T12:37:00Z</dcterms:modified>
</cp:coreProperties>
</file>