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5242D2" w14:textId="77777777" w:rsidR="00C7168F" w:rsidRDefault="00C7168F" w:rsidP="00C7168F">
      <w:pPr>
        <w:tabs>
          <w:tab w:val="left" w:pos="5103"/>
          <w:tab w:val="left" w:pos="10348"/>
        </w:tabs>
        <w:jc w:val="right"/>
        <w:rPr>
          <w:lang w:eastAsia="ru-RU"/>
        </w:rPr>
      </w:pPr>
      <w:r>
        <w:rPr>
          <w:lang w:eastAsia="ru-RU"/>
        </w:rPr>
        <w:t>APROBATĂ</w:t>
      </w:r>
    </w:p>
    <w:p w14:paraId="35DA78B6" w14:textId="77777777" w:rsidR="00C7168F" w:rsidRDefault="00C7168F" w:rsidP="00C7168F">
      <w:pPr>
        <w:tabs>
          <w:tab w:val="left" w:pos="5103"/>
          <w:tab w:val="left" w:pos="10348"/>
        </w:tabs>
        <w:jc w:val="right"/>
        <w:rPr>
          <w:lang w:eastAsia="ru-RU"/>
        </w:rPr>
      </w:pPr>
      <w:r>
        <w:rPr>
          <w:lang w:eastAsia="ru-RU"/>
        </w:rPr>
        <w:t xml:space="preserve"> prin Ordinul </w:t>
      </w:r>
    </w:p>
    <w:p w14:paraId="1955B2DD" w14:textId="77777777" w:rsidR="00C7168F" w:rsidRDefault="00C7168F" w:rsidP="00C7168F">
      <w:pPr>
        <w:tabs>
          <w:tab w:val="left" w:pos="5103"/>
          <w:tab w:val="left" w:pos="10348"/>
        </w:tabs>
        <w:jc w:val="right"/>
        <w:rPr>
          <w:lang w:eastAsia="ru-RU"/>
        </w:rPr>
      </w:pPr>
      <w:r>
        <w:rPr>
          <w:lang w:eastAsia="ru-RU"/>
        </w:rPr>
        <w:t xml:space="preserve">                                               nr. 69 din 07.05.2021</w:t>
      </w:r>
    </w:p>
    <w:p w14:paraId="49A2A71F" w14:textId="77777777" w:rsidR="008F1D40" w:rsidRPr="00C7168F"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pPr>
        <w:pStyle w:val="Listparagraf"/>
        <w:numPr>
          <w:ilvl w:val="0"/>
          <w:numId w:val="11"/>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pPr>
        <w:pStyle w:val="Listparagraf"/>
        <w:numPr>
          <w:ilvl w:val="0"/>
          <w:numId w:val="11"/>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pPr>
        <w:pStyle w:val="Listparagraf"/>
        <w:numPr>
          <w:ilvl w:val="0"/>
          <w:numId w:val="1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pPr>
        <w:pStyle w:val="Listparagraf"/>
        <w:numPr>
          <w:ilvl w:val="0"/>
          <w:numId w:val="1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pPr>
        <w:pStyle w:val="Listparagraf"/>
        <w:numPr>
          <w:ilvl w:val="0"/>
          <w:numId w:val="1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pPr>
        <w:pStyle w:val="Listparagraf"/>
        <w:numPr>
          <w:ilvl w:val="0"/>
          <w:numId w:val="1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pPr>
        <w:pStyle w:val="Listparagraf"/>
        <w:numPr>
          <w:ilvl w:val="0"/>
          <w:numId w:val="1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pPr>
        <w:pStyle w:val="Listparagraf"/>
        <w:numPr>
          <w:ilvl w:val="0"/>
          <w:numId w:val="1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pPr>
        <w:pStyle w:val="Listparagraf"/>
        <w:numPr>
          <w:ilvl w:val="0"/>
          <w:numId w:val="1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pPr>
        <w:pStyle w:val="Listparagraf"/>
        <w:numPr>
          <w:ilvl w:val="0"/>
          <w:numId w:val="1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pPr>
        <w:pStyle w:val="Listparagraf"/>
        <w:numPr>
          <w:ilvl w:val="0"/>
          <w:numId w:val="1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pPr>
        <w:pStyle w:val="Listparagraf"/>
        <w:numPr>
          <w:ilvl w:val="0"/>
          <w:numId w:val="1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pPr>
        <w:pStyle w:val="Listparagraf"/>
        <w:numPr>
          <w:ilvl w:val="0"/>
          <w:numId w:val="1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pPr>
        <w:pStyle w:val="Listparagraf"/>
        <w:numPr>
          <w:ilvl w:val="0"/>
          <w:numId w:val="1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pPr>
        <w:pStyle w:val="Listparagraf"/>
        <w:numPr>
          <w:ilvl w:val="0"/>
          <w:numId w:val="1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pPr>
        <w:pStyle w:val="Listparagraf"/>
        <w:numPr>
          <w:ilvl w:val="0"/>
          <w:numId w:val="1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pPr>
        <w:pStyle w:val="Listparagraf"/>
        <w:numPr>
          <w:ilvl w:val="0"/>
          <w:numId w:val="1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pPr>
        <w:pStyle w:val="Listparagraf"/>
        <w:numPr>
          <w:ilvl w:val="0"/>
          <w:numId w:val="1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pPr>
        <w:pStyle w:val="Listparagraf"/>
        <w:numPr>
          <w:ilvl w:val="0"/>
          <w:numId w:val="1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pPr>
        <w:pStyle w:val="Listparagraf"/>
        <w:numPr>
          <w:ilvl w:val="0"/>
          <w:numId w:val="1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pPr>
        <w:pStyle w:val="Listparagraf"/>
        <w:numPr>
          <w:ilvl w:val="0"/>
          <w:numId w:val="1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pPr>
        <w:pStyle w:val="Listparagraf"/>
        <w:numPr>
          <w:ilvl w:val="0"/>
          <w:numId w:val="1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pPr>
        <w:pStyle w:val="Listparagraf"/>
        <w:numPr>
          <w:ilvl w:val="0"/>
          <w:numId w:val="1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68F91059" w:rsidR="00922F8A" w:rsidRPr="00FF430B" w:rsidRDefault="00B20044">
      <w:pPr>
        <w:pStyle w:val="Listparagraf"/>
        <w:numPr>
          <w:ilvl w:val="0"/>
          <w:numId w:val="19"/>
        </w:numPr>
        <w:tabs>
          <w:tab w:val="clear" w:pos="1134"/>
          <w:tab w:val="left" w:pos="-284"/>
          <w:tab w:val="left" w:pos="426"/>
        </w:tabs>
        <w:ind w:left="-284" w:firstLine="284"/>
        <w:rPr>
          <w:lang w:val="ro-MD"/>
        </w:rPr>
      </w:pPr>
      <w:r w:rsidRPr="00FF430B">
        <w:rPr>
          <w:lang w:val="ro-MD"/>
        </w:rPr>
        <w:t xml:space="preserve">Aviz pentru participare la licitațiile publice </w:t>
      </w:r>
      <w:r w:rsidR="00922F8A" w:rsidRPr="00FF430B">
        <w:rPr>
          <w:lang w:val="ro-MD"/>
        </w:rPr>
        <w:t xml:space="preserve">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pPr>
        <w:pStyle w:val="Listparagraf"/>
        <w:numPr>
          <w:ilvl w:val="0"/>
          <w:numId w:val="1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pPr>
        <w:pStyle w:val="Listparagraf"/>
        <w:numPr>
          <w:ilvl w:val="0"/>
          <w:numId w:val="1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pPr>
        <w:pStyle w:val="Listparagraf"/>
        <w:numPr>
          <w:ilvl w:val="0"/>
          <w:numId w:val="1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pPr>
        <w:pStyle w:val="Listparagraf"/>
        <w:numPr>
          <w:ilvl w:val="0"/>
          <w:numId w:val="1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pPr>
        <w:pStyle w:val="Listparagraf"/>
        <w:numPr>
          <w:ilvl w:val="0"/>
          <w:numId w:val="1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pPr>
        <w:pStyle w:val="Listparagraf"/>
        <w:numPr>
          <w:ilvl w:val="0"/>
          <w:numId w:val="1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pPr>
        <w:pStyle w:val="Listparagraf"/>
        <w:numPr>
          <w:ilvl w:val="0"/>
          <w:numId w:val="11"/>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pPr>
        <w:pStyle w:val="Listparagraf"/>
        <w:numPr>
          <w:ilvl w:val="0"/>
          <w:numId w:val="11"/>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pPr>
        <w:pStyle w:val="Listparagraf"/>
        <w:numPr>
          <w:ilvl w:val="0"/>
          <w:numId w:val="11"/>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pPr>
        <w:pStyle w:val="Listparagraf"/>
        <w:numPr>
          <w:ilvl w:val="0"/>
          <w:numId w:val="11"/>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pPr>
        <w:pStyle w:val="Listparagraf"/>
        <w:numPr>
          <w:ilvl w:val="0"/>
          <w:numId w:val="12"/>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pPr>
        <w:pStyle w:val="Listparagraf"/>
        <w:numPr>
          <w:ilvl w:val="0"/>
          <w:numId w:val="12"/>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pPr>
        <w:pStyle w:val="Listparagraf"/>
        <w:numPr>
          <w:ilvl w:val="0"/>
          <w:numId w:val="11"/>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pPr>
        <w:pStyle w:val="Listparagraf"/>
        <w:numPr>
          <w:ilvl w:val="0"/>
          <w:numId w:val="11"/>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pPr>
        <w:pStyle w:val="Listparagraf"/>
        <w:numPr>
          <w:ilvl w:val="0"/>
          <w:numId w:val="11"/>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pPr>
        <w:pStyle w:val="Listparagraf"/>
        <w:numPr>
          <w:ilvl w:val="0"/>
          <w:numId w:val="11"/>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pPr>
        <w:pStyle w:val="Listparagraf"/>
        <w:numPr>
          <w:ilvl w:val="0"/>
          <w:numId w:val="11"/>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pPr>
        <w:pStyle w:val="Listparagraf"/>
        <w:numPr>
          <w:ilvl w:val="0"/>
          <w:numId w:val="11"/>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pPr>
        <w:pStyle w:val="Listparagraf"/>
        <w:numPr>
          <w:ilvl w:val="0"/>
          <w:numId w:val="11"/>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pPr>
        <w:pStyle w:val="Listparagraf"/>
        <w:numPr>
          <w:ilvl w:val="0"/>
          <w:numId w:val="11"/>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pPr>
        <w:pStyle w:val="Listparagraf"/>
        <w:numPr>
          <w:ilvl w:val="0"/>
          <w:numId w:val="11"/>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pPr>
        <w:pStyle w:val="Listparagraf"/>
        <w:numPr>
          <w:ilvl w:val="0"/>
          <w:numId w:val="11"/>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pPr>
        <w:pStyle w:val="Listparagraf"/>
        <w:numPr>
          <w:ilvl w:val="0"/>
          <w:numId w:val="13"/>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pPr>
        <w:pStyle w:val="Listparagraf"/>
        <w:numPr>
          <w:ilvl w:val="0"/>
          <w:numId w:val="13"/>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pPr>
        <w:pStyle w:val="Listparagraf"/>
        <w:numPr>
          <w:ilvl w:val="0"/>
          <w:numId w:val="11"/>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pPr>
        <w:pStyle w:val="Listparagraf"/>
        <w:numPr>
          <w:ilvl w:val="0"/>
          <w:numId w:val="14"/>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pPr>
        <w:pStyle w:val="Listparagraf"/>
        <w:numPr>
          <w:ilvl w:val="0"/>
          <w:numId w:val="14"/>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pPr>
        <w:pStyle w:val="Listparagraf"/>
        <w:numPr>
          <w:ilvl w:val="0"/>
          <w:numId w:val="14"/>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pPr>
        <w:pStyle w:val="Listparagraf"/>
        <w:numPr>
          <w:ilvl w:val="0"/>
          <w:numId w:val="14"/>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pPr>
        <w:pStyle w:val="Listparagraf"/>
        <w:numPr>
          <w:ilvl w:val="0"/>
          <w:numId w:val="14"/>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w:t>
      </w:r>
      <w:bookmarkStart w:id="23" w:name="_Hlk230609553"/>
      <w:r w:rsidRPr="00FF430B">
        <w:rPr>
          <w:lang w:val="ro-MD"/>
        </w:rPr>
        <w:t>în domeniul lucrării ce urmează să fie executată</w:t>
      </w:r>
      <w:bookmarkEnd w:id="23"/>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45DB8DC8" w:rsidR="001A192A" w:rsidRPr="00EC529B" w:rsidRDefault="007167E4" w:rsidP="00EC529B">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w:t>
      </w:r>
      <w:r w:rsidRPr="00EC529B">
        <w:rPr>
          <w:lang w:val="ro-MD"/>
        </w:rPr>
        <w:t xml:space="preserve">rbale de </w:t>
      </w:r>
      <w:proofErr w:type="spellStart"/>
      <w:r w:rsidRPr="00EC529B">
        <w:rPr>
          <w:lang w:val="ro-MD"/>
        </w:rPr>
        <w:t>recepţie</w:t>
      </w:r>
      <w:proofErr w:type="spellEnd"/>
      <w:r w:rsidR="00A20F20" w:rsidRPr="00EC529B">
        <w:rPr>
          <w:lang w:val="ro-MD"/>
        </w:rPr>
        <w:t xml:space="preserve"> </w:t>
      </w:r>
      <w:r w:rsidRPr="00EC529B">
        <w:rPr>
          <w:lang w:val="ro-MD"/>
        </w:rPr>
        <w:t>la terminarea lucrărilor</w:t>
      </w:r>
      <w:r w:rsidR="00A109E6" w:rsidRPr="00EC529B">
        <w:rPr>
          <w:lang w:val="ro-MD"/>
        </w:rPr>
        <w:t>/</w:t>
      </w:r>
      <w:r w:rsidR="00CA08C6" w:rsidRPr="00EC529B">
        <w:rPr>
          <w:lang w:val="ro-MD"/>
        </w:rPr>
        <w:t xml:space="preserve"> procesele-verbale de </w:t>
      </w:r>
      <w:proofErr w:type="spellStart"/>
      <w:r w:rsidR="00CA08C6" w:rsidRPr="00EC529B">
        <w:rPr>
          <w:lang w:val="ro-MD"/>
        </w:rPr>
        <w:t>recepţie</w:t>
      </w:r>
      <w:proofErr w:type="spellEnd"/>
      <w:r w:rsidR="00CA08C6" w:rsidRPr="00EC529B">
        <w:rPr>
          <w:lang w:val="ro-MD"/>
        </w:rPr>
        <w:t xml:space="preserve"> finală la expirarea perioadei de </w:t>
      </w:r>
      <w:proofErr w:type="spellStart"/>
      <w:r w:rsidR="00CA08C6" w:rsidRPr="00EC529B">
        <w:rPr>
          <w:lang w:val="ro-MD"/>
        </w:rPr>
        <w:t>garanţie</w:t>
      </w:r>
      <w:proofErr w:type="spellEnd"/>
      <w:r w:rsidR="00CA08C6" w:rsidRPr="00EC529B">
        <w:rPr>
          <w:lang w:val="ro-MD"/>
        </w:rPr>
        <w:t xml:space="preserve">, </w:t>
      </w:r>
      <w:proofErr w:type="spellStart"/>
      <w:r w:rsidR="00B501F9" w:rsidRPr="00EC529B">
        <w:rPr>
          <w:lang w:val="ro-MD"/>
        </w:rPr>
        <w:t>însoţit</w:t>
      </w:r>
      <w:r w:rsidR="00CA08C6" w:rsidRPr="00EC529B">
        <w:rPr>
          <w:lang w:val="ro-MD"/>
        </w:rPr>
        <w:t>e</w:t>
      </w:r>
      <w:proofErr w:type="spellEnd"/>
      <w:r w:rsidR="00B501F9" w:rsidRPr="00EC529B">
        <w:rPr>
          <w:lang w:val="ro-MD"/>
        </w:rPr>
        <w:t xml:space="preserve"> de certificări de bună </w:t>
      </w:r>
      <w:proofErr w:type="spellStart"/>
      <w:r w:rsidR="00B501F9" w:rsidRPr="00EC529B">
        <w:rPr>
          <w:lang w:val="ro-MD"/>
        </w:rPr>
        <w:t>execuţie</w:t>
      </w:r>
      <w:proofErr w:type="spellEnd"/>
      <w:r w:rsidR="00B501F9" w:rsidRPr="00EC529B">
        <w:rPr>
          <w:lang w:val="ro-MD"/>
        </w:rPr>
        <w:t xml:space="preserve"> pentru cele mai importante lucrări</w:t>
      </w:r>
      <w:r w:rsidR="00A20F20" w:rsidRPr="00EC529B">
        <w:rPr>
          <w:lang w:val="ro-MD"/>
        </w:rPr>
        <w:t xml:space="preserve"> </w:t>
      </w:r>
      <w:r w:rsidR="00905325" w:rsidRPr="00EC529B">
        <w:rPr>
          <w:lang w:val="ro-MD"/>
        </w:rPr>
        <w:t>din partea Beneficiarului</w:t>
      </w:r>
      <w:r w:rsidR="00406C0C" w:rsidRPr="00EC529B">
        <w:rPr>
          <w:lang w:val="ro-MD"/>
        </w:rPr>
        <w:t xml:space="preserve"> (informațiile </w:t>
      </w:r>
      <w:r w:rsidR="00760F7F" w:rsidRPr="00EC529B">
        <w:rPr>
          <w:lang w:val="ro-MD"/>
        </w:rPr>
        <w:t xml:space="preserve">date se vor include în </w:t>
      </w:r>
      <w:r w:rsidR="00073FF9" w:rsidRPr="00EC529B">
        <w:rPr>
          <w:lang w:val="ro-MD"/>
        </w:rPr>
        <w:t>anexele nr.</w:t>
      </w:r>
      <w:r w:rsidR="00C255B7" w:rsidRPr="00EC529B">
        <w:rPr>
          <w:lang w:val="ro-MD"/>
        </w:rPr>
        <w:t xml:space="preserve"> </w:t>
      </w:r>
      <w:r w:rsidR="00073FF9" w:rsidRPr="00EC529B">
        <w:rPr>
          <w:lang w:val="ro-MD"/>
        </w:rPr>
        <w:t>1</w:t>
      </w:r>
      <w:r w:rsidR="00CB71A4" w:rsidRPr="00EC529B">
        <w:rPr>
          <w:lang w:val="ro-MD"/>
        </w:rPr>
        <w:t>2</w:t>
      </w:r>
      <w:r w:rsidR="00073FF9" w:rsidRPr="00EC529B">
        <w:rPr>
          <w:lang w:val="ro-MD"/>
        </w:rPr>
        <w:t xml:space="preserve"> și nr.</w:t>
      </w:r>
      <w:r w:rsidR="00C255B7" w:rsidRPr="00EC529B">
        <w:rPr>
          <w:lang w:val="ro-MD"/>
        </w:rPr>
        <w:t xml:space="preserve"> </w:t>
      </w:r>
      <w:r w:rsidR="00073FF9" w:rsidRPr="00EC529B">
        <w:rPr>
          <w:lang w:val="ro-MD"/>
        </w:rPr>
        <w:t>1</w:t>
      </w:r>
      <w:r w:rsidR="00CB71A4" w:rsidRPr="00EC529B">
        <w:rPr>
          <w:lang w:val="ro-MD"/>
        </w:rPr>
        <w:t>3</w:t>
      </w:r>
      <w:r w:rsidR="00760F7F" w:rsidRPr="00EC529B">
        <w:rPr>
          <w:lang w:val="ro-MD"/>
        </w:rPr>
        <w:t>)</w:t>
      </w:r>
      <w:r w:rsidRPr="00EC529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4" w:name="_Toc392180150"/>
      <w:bookmarkStart w:id="25"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2D6EE95E" w14:textId="77777777" w:rsidR="00C7168F" w:rsidRPr="00A7588E" w:rsidRDefault="00C7168F" w:rsidP="00C7168F">
      <w:pPr>
        <w:spacing w:after="160" w:line="276" w:lineRule="auto"/>
        <w:jc w:val="center"/>
        <w:rPr>
          <w:rFonts w:eastAsia="Calibri"/>
          <w:b/>
          <w:bCs/>
        </w:rPr>
      </w:pPr>
      <w:r w:rsidRPr="00A7588E">
        <w:rPr>
          <w:rFonts w:eastAsia="Calibri"/>
          <w:b/>
          <w:bCs/>
        </w:rPr>
        <w:t>Nr. 19 din 03.02.2026</w:t>
      </w:r>
    </w:p>
    <w:p w14:paraId="069AF1A7" w14:textId="18530EE6" w:rsidR="00D62160" w:rsidRPr="0037099F" w:rsidRDefault="00C7168F" w:rsidP="00C7168F">
      <w:pPr>
        <w:spacing w:after="160" w:line="276" w:lineRule="auto"/>
        <w:jc w:val="center"/>
        <w:rPr>
          <w:rFonts w:eastAsia="Calibri"/>
          <w:b/>
          <w:bCs/>
        </w:rPr>
      </w:pPr>
      <w:r w:rsidRPr="00A7588E">
        <w:rPr>
          <w:rFonts w:eastAsia="Calibri"/>
          <w:b/>
          <w:bCs/>
        </w:rPr>
        <w:t xml:space="preserve">Publicat în BAP nr.11 din 06.02.2026 </w:t>
      </w:r>
    </w:p>
    <w:p w14:paraId="23F16C6E" w14:textId="77777777" w:rsidR="00615E49" w:rsidRPr="00FF430B" w:rsidRDefault="00615E49">
      <w:pPr>
        <w:numPr>
          <w:ilvl w:val="0"/>
          <w:numId w:val="16"/>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098"/>
        <w:gridCol w:w="4820"/>
      </w:tblGrid>
      <w:tr w:rsidR="00615E49" w:rsidRPr="00EC30C2" w14:paraId="3B6E5218" w14:textId="77777777" w:rsidTr="008E4A08">
        <w:tc>
          <w:tcPr>
            <w:tcW w:w="5098"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4820" w:type="dxa"/>
          </w:tcPr>
          <w:p w14:paraId="553A5F7E" w14:textId="2E629F33" w:rsidR="00615E49" w:rsidRPr="00FF430B" w:rsidRDefault="008E4A08" w:rsidP="00615E49">
            <w:pPr>
              <w:spacing w:line="276" w:lineRule="auto"/>
              <w:jc w:val="both"/>
              <w:rPr>
                <w:rFonts w:eastAsia="Calibri"/>
                <w:noProof w:val="0"/>
                <w:lang w:val="ro-MD"/>
              </w:rPr>
            </w:pPr>
            <w:r w:rsidRPr="008E4A08">
              <w:rPr>
                <w:rFonts w:eastAsia="Calibri"/>
                <w:noProof w:val="0"/>
              </w:rPr>
              <w:t>Direcția Generală Mobilitate Urbană</w:t>
            </w:r>
          </w:p>
        </w:tc>
      </w:tr>
      <w:tr w:rsidR="00615E49" w:rsidRPr="00EC30C2" w14:paraId="71279162" w14:textId="77777777" w:rsidTr="008E4A08">
        <w:tc>
          <w:tcPr>
            <w:tcW w:w="5098"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4820" w:type="dxa"/>
          </w:tcPr>
          <w:p w14:paraId="2B442AB8" w14:textId="4488A35D" w:rsidR="00615E49" w:rsidRPr="00FF430B" w:rsidRDefault="008E4A08" w:rsidP="00615E49">
            <w:pPr>
              <w:spacing w:line="276" w:lineRule="auto"/>
              <w:jc w:val="both"/>
              <w:rPr>
                <w:rFonts w:eastAsia="Calibri"/>
                <w:noProof w:val="0"/>
                <w:lang w:val="ro-MD"/>
              </w:rPr>
            </w:pPr>
            <w:r w:rsidRPr="008E4A08">
              <w:rPr>
                <w:rFonts w:eastAsia="Calibri"/>
                <w:noProof w:val="0"/>
              </w:rPr>
              <w:t>1007601009657</w:t>
            </w:r>
          </w:p>
        </w:tc>
      </w:tr>
      <w:tr w:rsidR="00615E49" w:rsidRPr="00EC30C2" w14:paraId="311DBD9C" w14:textId="77777777" w:rsidTr="008E4A08">
        <w:tc>
          <w:tcPr>
            <w:tcW w:w="5098"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4820" w:type="dxa"/>
          </w:tcPr>
          <w:p w14:paraId="4BF92C1A" w14:textId="4E61FA62" w:rsidR="00615E49" w:rsidRPr="00FF430B" w:rsidRDefault="008E4A08" w:rsidP="00615E49">
            <w:pPr>
              <w:spacing w:line="276" w:lineRule="auto"/>
              <w:jc w:val="both"/>
              <w:rPr>
                <w:rFonts w:eastAsia="Calibri"/>
                <w:noProof w:val="0"/>
                <w:lang w:val="ro-MD"/>
              </w:rPr>
            </w:pPr>
            <w:r w:rsidRPr="008E4A08">
              <w:rPr>
                <w:rFonts w:eastAsia="Calibri"/>
                <w:noProof w:val="0"/>
              </w:rPr>
              <w:t xml:space="preserve">MD -2004, </w:t>
            </w:r>
            <w:proofErr w:type="spellStart"/>
            <w:r w:rsidRPr="008E4A08">
              <w:rPr>
                <w:rFonts w:eastAsia="Calibri"/>
                <w:noProof w:val="0"/>
              </w:rPr>
              <w:t>mun.Chișinău</w:t>
            </w:r>
            <w:proofErr w:type="spellEnd"/>
            <w:r w:rsidRPr="008E4A08">
              <w:rPr>
                <w:rFonts w:eastAsia="Calibri"/>
                <w:noProof w:val="0"/>
              </w:rPr>
              <w:t xml:space="preserve">, </w:t>
            </w:r>
            <w:proofErr w:type="spellStart"/>
            <w:r w:rsidRPr="008E4A08">
              <w:rPr>
                <w:rFonts w:eastAsia="Calibri"/>
                <w:noProof w:val="0"/>
              </w:rPr>
              <w:t>str.S.Lazo</w:t>
            </w:r>
            <w:proofErr w:type="spellEnd"/>
            <w:r w:rsidRPr="008E4A08">
              <w:rPr>
                <w:rFonts w:eastAsia="Calibri"/>
                <w:noProof w:val="0"/>
              </w:rPr>
              <w:t>, 18</w:t>
            </w:r>
          </w:p>
        </w:tc>
      </w:tr>
      <w:tr w:rsidR="00615E49" w:rsidRPr="00EC30C2" w14:paraId="357BA250" w14:textId="77777777" w:rsidTr="008E4A08">
        <w:tc>
          <w:tcPr>
            <w:tcW w:w="5098"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4820" w:type="dxa"/>
          </w:tcPr>
          <w:p w14:paraId="5C6F50CD" w14:textId="723F2092" w:rsidR="00615E49" w:rsidRPr="00FF430B" w:rsidRDefault="008E4A08" w:rsidP="00615E49">
            <w:pPr>
              <w:spacing w:line="276" w:lineRule="auto"/>
              <w:jc w:val="both"/>
              <w:rPr>
                <w:rFonts w:eastAsia="Calibri"/>
                <w:noProof w:val="0"/>
                <w:lang w:val="ro-MD"/>
              </w:rPr>
            </w:pPr>
            <w:r w:rsidRPr="008E4A08">
              <w:rPr>
                <w:rFonts w:eastAsia="Calibri"/>
                <w:noProof w:val="0"/>
              </w:rPr>
              <w:t>(022) 204-651, (022) 204-690</w:t>
            </w:r>
          </w:p>
        </w:tc>
      </w:tr>
      <w:tr w:rsidR="00615E49" w:rsidRPr="00EC30C2" w14:paraId="0055E72B" w14:textId="77777777" w:rsidTr="008E4A08">
        <w:tc>
          <w:tcPr>
            <w:tcW w:w="5098"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4820" w:type="dxa"/>
          </w:tcPr>
          <w:p w14:paraId="446C0DB0" w14:textId="687835CC" w:rsidR="00615E49" w:rsidRPr="00FF430B" w:rsidRDefault="00D62160" w:rsidP="00615E49">
            <w:pPr>
              <w:spacing w:line="276" w:lineRule="auto"/>
              <w:jc w:val="both"/>
              <w:rPr>
                <w:rFonts w:eastAsia="Calibri"/>
                <w:noProof w:val="0"/>
                <w:lang w:val="ro-MD"/>
              </w:rPr>
            </w:pPr>
            <w:r>
              <w:rPr>
                <w:rFonts w:eastAsia="Calibri"/>
                <w:noProof w:val="0"/>
                <w:lang w:val="ro-MD"/>
              </w:rPr>
              <w:t>dirtrans@pmc.md</w:t>
            </w:r>
          </w:p>
        </w:tc>
      </w:tr>
      <w:tr w:rsidR="00615E49" w:rsidRPr="00EC30C2" w14:paraId="6C56F071" w14:textId="77777777" w:rsidTr="008E4A08">
        <w:tc>
          <w:tcPr>
            <w:tcW w:w="5098"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4820" w:type="dxa"/>
          </w:tcPr>
          <w:p w14:paraId="4E63F911" w14:textId="5E806F52" w:rsidR="00615E49" w:rsidRPr="00FF430B" w:rsidRDefault="00BF590D" w:rsidP="00615E49">
            <w:pPr>
              <w:spacing w:line="276" w:lineRule="auto"/>
              <w:jc w:val="both"/>
              <w:rPr>
                <w:rFonts w:eastAsia="Calibri"/>
                <w:noProof w:val="0"/>
                <w:lang w:val="ro-MD"/>
              </w:rPr>
            </w:pPr>
            <w:r>
              <w:rPr>
                <w:rFonts w:eastAsia="Calibri"/>
                <w:noProof w:val="0"/>
                <w:lang w:val="ro-MD"/>
              </w:rPr>
              <w:t>mobilitatechisinau.md</w:t>
            </w:r>
          </w:p>
        </w:tc>
      </w:tr>
      <w:tr w:rsidR="00615E49" w:rsidRPr="00EC30C2" w14:paraId="32883CAC" w14:textId="77777777" w:rsidTr="008E4A08">
        <w:tc>
          <w:tcPr>
            <w:tcW w:w="5098"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4820" w:type="dxa"/>
          </w:tcPr>
          <w:p w14:paraId="345EC3BF" w14:textId="71B78A5D" w:rsidR="00615E49" w:rsidRPr="00FF430B" w:rsidRDefault="00BF590D" w:rsidP="00615E49">
            <w:pPr>
              <w:spacing w:line="276" w:lineRule="auto"/>
              <w:jc w:val="both"/>
              <w:rPr>
                <w:rFonts w:eastAsia="Calibri"/>
                <w:noProof w:val="0"/>
                <w:lang w:val="ro-MD"/>
              </w:rPr>
            </w:pPr>
            <w:r>
              <w:rPr>
                <w:rFonts w:eastAsia="Calibri"/>
                <w:noProof w:val="0"/>
                <w:lang w:val="ro-MD"/>
              </w:rPr>
              <w:t xml:space="preserve">Seu </w:t>
            </w:r>
            <w:proofErr w:type="spellStart"/>
            <w:r>
              <w:rPr>
                <w:rFonts w:eastAsia="Calibri"/>
                <w:noProof w:val="0"/>
                <w:lang w:val="ro-MD"/>
              </w:rPr>
              <w:t>Olese</w:t>
            </w:r>
            <w:proofErr w:type="spellEnd"/>
            <w:r>
              <w:rPr>
                <w:rFonts w:eastAsia="Calibri"/>
                <w:noProof w:val="0"/>
                <w:lang w:val="ro-MD"/>
              </w:rPr>
              <w:t>, tel. (022) 204-677</w:t>
            </w:r>
          </w:p>
        </w:tc>
      </w:tr>
      <w:tr w:rsidR="00615E49" w:rsidRPr="00EC30C2" w14:paraId="0C2990BF" w14:textId="77777777" w:rsidTr="008E4A08">
        <w:tc>
          <w:tcPr>
            <w:tcW w:w="5098"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4820" w:type="dxa"/>
          </w:tcPr>
          <w:p w14:paraId="4C8457CF" w14:textId="5F140BF8" w:rsidR="00615E49" w:rsidRPr="00FF430B" w:rsidRDefault="00BF590D" w:rsidP="00615E49">
            <w:pPr>
              <w:spacing w:line="276" w:lineRule="auto"/>
              <w:jc w:val="both"/>
              <w:rPr>
                <w:rFonts w:eastAsia="Calibri"/>
                <w:noProof w:val="0"/>
                <w:lang w:val="ro-MD"/>
              </w:rPr>
            </w:pPr>
            <w:r>
              <w:rPr>
                <w:rFonts w:eastAsia="Calibri"/>
                <w:noProof w:val="0"/>
                <w:lang w:val="ro-MD"/>
              </w:rPr>
              <w:t>o.seu84@gmail.com</w:t>
            </w:r>
          </w:p>
        </w:tc>
      </w:tr>
      <w:tr w:rsidR="00615E49" w:rsidRPr="00EC30C2" w14:paraId="4CE9DFAB" w14:textId="77777777" w:rsidTr="008E4A08">
        <w:tc>
          <w:tcPr>
            <w:tcW w:w="5098"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4820" w:type="dxa"/>
          </w:tcPr>
          <w:p w14:paraId="6FE55B3B" w14:textId="1CEAE959" w:rsidR="00615E49" w:rsidRPr="00FF430B" w:rsidRDefault="00BF590D" w:rsidP="00615E49">
            <w:pPr>
              <w:spacing w:line="276" w:lineRule="auto"/>
              <w:jc w:val="both"/>
              <w:rPr>
                <w:rFonts w:eastAsia="Calibri"/>
                <w:noProof w:val="0"/>
                <w:lang w:val="ro-MD"/>
              </w:rPr>
            </w:pPr>
            <w:proofErr w:type="spellStart"/>
            <w:r w:rsidRPr="00BF590D">
              <w:rPr>
                <w:rFonts w:eastAsia="Calibri"/>
                <w:noProof w:val="0"/>
              </w:rPr>
              <w:t>Autirotate</w:t>
            </w:r>
            <w:proofErr w:type="spellEnd"/>
            <w:r w:rsidRPr="00BF590D">
              <w:rPr>
                <w:rFonts w:eastAsia="Calibri"/>
                <w:noProof w:val="0"/>
              </w:rPr>
              <w:t xml:space="preserve"> publică locală Stabilește cerințe și supraveghează respectarea calității serviciilor de transport public, </w:t>
            </w:r>
            <w:proofErr w:type="spellStart"/>
            <w:r w:rsidRPr="00BF590D">
              <w:rPr>
                <w:rFonts w:eastAsia="Calibri"/>
                <w:noProof w:val="0"/>
              </w:rPr>
              <w:t>ilumanat</w:t>
            </w:r>
            <w:proofErr w:type="spellEnd"/>
            <w:r w:rsidRPr="00BF590D">
              <w:rPr>
                <w:rFonts w:eastAsia="Calibri"/>
                <w:noProof w:val="0"/>
              </w:rPr>
              <w:t xml:space="preserve"> public, parcări publice, a lucrărilor de construcții, deservire și reparație a </w:t>
            </w:r>
            <w:proofErr w:type="spellStart"/>
            <w:r w:rsidRPr="00BF590D">
              <w:rPr>
                <w:rFonts w:eastAsia="Calibri"/>
                <w:noProof w:val="0"/>
              </w:rPr>
              <w:t>infrastructuruu</w:t>
            </w:r>
            <w:proofErr w:type="spellEnd"/>
            <w:r w:rsidRPr="00BF590D">
              <w:rPr>
                <w:rFonts w:eastAsia="Calibri"/>
                <w:noProof w:val="0"/>
              </w:rPr>
              <w:t xml:space="preserve"> rutiere și căilor de comunicații în </w:t>
            </w:r>
            <w:proofErr w:type="spellStart"/>
            <w:r w:rsidRPr="00BF590D">
              <w:rPr>
                <w:rFonts w:eastAsia="Calibri"/>
                <w:noProof w:val="0"/>
              </w:rPr>
              <w:t>mun.Chișinău</w:t>
            </w:r>
            <w:proofErr w:type="spellEnd"/>
          </w:p>
        </w:tc>
      </w:tr>
    </w:tbl>
    <w:p w14:paraId="43367910" w14:textId="77777777" w:rsidR="00615E49" w:rsidRPr="00FF430B" w:rsidRDefault="00615E49">
      <w:pPr>
        <w:numPr>
          <w:ilvl w:val="0"/>
          <w:numId w:val="16"/>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pPr>
        <w:numPr>
          <w:ilvl w:val="0"/>
          <w:numId w:val="16"/>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BF590D">
              <w:rPr>
                <w:rFonts w:eastAsia="Calibri"/>
                <w:b/>
                <w:bCs/>
                <w:noProof w:val="0"/>
                <w:lang w:val="ro-MD"/>
              </w:rPr>
              <w:t>Nu</w:t>
            </w:r>
            <w:r w:rsidRPr="00FF430B">
              <w:rPr>
                <w:rFonts w:eastAsia="Calibri"/>
                <w:noProof w:val="0"/>
                <w:lang w:val="ro-MD"/>
              </w:rPr>
              <w:t xml:space="preserve">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BF590D">
              <w:rPr>
                <w:rFonts w:eastAsia="Calibri"/>
                <w:b/>
                <w:bCs/>
                <w:noProof w:val="0"/>
                <w:lang w:val="ro-MD"/>
              </w:rPr>
              <w:t>Nu</w:t>
            </w:r>
            <w:r w:rsidRPr="00FF430B">
              <w:rPr>
                <w:rFonts w:eastAsia="Calibri"/>
                <w:noProof w:val="0"/>
                <w:lang w:val="ro-MD"/>
              </w:rPr>
              <w:t xml:space="preserve">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pPr>
        <w:numPr>
          <w:ilvl w:val="0"/>
          <w:numId w:val="16"/>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Default="00615E49" w:rsidP="00615E49">
      <w:pPr>
        <w:spacing w:after="160" w:line="276" w:lineRule="auto"/>
        <w:jc w:val="both"/>
        <w:rPr>
          <w:rFonts w:eastAsia="Calibri"/>
          <w:noProof w:val="0"/>
          <w:lang w:val="ro-MD"/>
        </w:rPr>
      </w:pPr>
    </w:p>
    <w:p w14:paraId="2EE1B138" w14:textId="77777777" w:rsidR="004E3272" w:rsidRDefault="004E3272" w:rsidP="00615E49">
      <w:pPr>
        <w:spacing w:after="160" w:line="276" w:lineRule="auto"/>
        <w:jc w:val="both"/>
        <w:rPr>
          <w:rFonts w:eastAsia="Calibri"/>
          <w:noProof w:val="0"/>
          <w:lang w:val="ro-MD"/>
        </w:rPr>
      </w:pPr>
    </w:p>
    <w:p w14:paraId="12515041" w14:textId="77777777" w:rsidR="004E3272" w:rsidRDefault="004E3272" w:rsidP="00615E49">
      <w:pPr>
        <w:spacing w:after="160" w:line="276" w:lineRule="auto"/>
        <w:jc w:val="both"/>
        <w:rPr>
          <w:rFonts w:eastAsia="Calibri"/>
          <w:noProof w:val="0"/>
          <w:lang w:val="ro-MD"/>
        </w:rPr>
      </w:pPr>
    </w:p>
    <w:p w14:paraId="645A7931" w14:textId="77777777" w:rsidR="004E3272" w:rsidRDefault="004E3272" w:rsidP="00615E49">
      <w:pPr>
        <w:spacing w:after="160" w:line="276" w:lineRule="auto"/>
        <w:jc w:val="both"/>
        <w:rPr>
          <w:rFonts w:eastAsia="Calibri"/>
          <w:noProof w:val="0"/>
          <w:lang w:val="ro-MD"/>
        </w:rPr>
      </w:pPr>
    </w:p>
    <w:p w14:paraId="534F3780" w14:textId="77777777" w:rsidR="004E3272" w:rsidRDefault="004E3272" w:rsidP="00615E49">
      <w:pPr>
        <w:spacing w:after="160" w:line="276" w:lineRule="auto"/>
        <w:jc w:val="both"/>
        <w:rPr>
          <w:rFonts w:eastAsia="Calibri"/>
          <w:noProof w:val="0"/>
          <w:lang w:val="ro-MD"/>
        </w:rPr>
      </w:pPr>
    </w:p>
    <w:p w14:paraId="26CADA7C" w14:textId="77777777" w:rsidR="004E3272" w:rsidRDefault="004E3272" w:rsidP="00615E49">
      <w:pPr>
        <w:spacing w:after="160" w:line="276" w:lineRule="auto"/>
        <w:jc w:val="both"/>
        <w:rPr>
          <w:rFonts w:eastAsia="Calibri"/>
          <w:noProof w:val="0"/>
          <w:lang w:val="ro-MD"/>
        </w:rPr>
      </w:pPr>
    </w:p>
    <w:p w14:paraId="79ACE99B" w14:textId="77777777" w:rsidR="004E3272" w:rsidRDefault="004E3272" w:rsidP="00615E49">
      <w:pPr>
        <w:spacing w:after="160" w:line="276" w:lineRule="auto"/>
        <w:jc w:val="both"/>
        <w:rPr>
          <w:rFonts w:eastAsia="Calibri"/>
          <w:noProof w:val="0"/>
          <w:lang w:val="ro-MD"/>
        </w:rPr>
      </w:pPr>
    </w:p>
    <w:p w14:paraId="5E320768" w14:textId="77777777" w:rsidR="004E3272" w:rsidRDefault="004E3272" w:rsidP="00615E49">
      <w:pPr>
        <w:spacing w:after="160" w:line="276" w:lineRule="auto"/>
        <w:jc w:val="both"/>
        <w:rPr>
          <w:rFonts w:eastAsia="Calibri"/>
          <w:noProof w:val="0"/>
          <w:lang w:val="ro-MD"/>
        </w:rPr>
      </w:pPr>
    </w:p>
    <w:p w14:paraId="4C6AE028" w14:textId="77777777" w:rsidR="004E3272" w:rsidRDefault="004E3272" w:rsidP="00615E49">
      <w:pPr>
        <w:spacing w:after="160" w:line="276" w:lineRule="auto"/>
        <w:jc w:val="both"/>
        <w:rPr>
          <w:rFonts w:eastAsia="Calibri"/>
          <w:noProof w:val="0"/>
          <w:lang w:val="ro-MD"/>
        </w:rPr>
      </w:pPr>
    </w:p>
    <w:p w14:paraId="424DBD34" w14:textId="77777777" w:rsidR="004E3272" w:rsidRDefault="004E3272" w:rsidP="00615E49">
      <w:pPr>
        <w:spacing w:after="160" w:line="276" w:lineRule="auto"/>
        <w:jc w:val="both"/>
        <w:rPr>
          <w:rFonts w:eastAsia="Calibri"/>
          <w:noProof w:val="0"/>
          <w:lang w:val="ro-MD"/>
        </w:rPr>
      </w:pPr>
    </w:p>
    <w:p w14:paraId="23584BC7" w14:textId="77777777" w:rsidR="004E3272" w:rsidRPr="00FF430B" w:rsidRDefault="004E3272"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7D6C81F2" w14:textId="77777777" w:rsidR="004E3272" w:rsidRPr="00FF430B" w:rsidRDefault="004E3272" w:rsidP="002E1EF6"/>
    <w:p w14:paraId="039BED93" w14:textId="77777777" w:rsidR="00404500" w:rsidRPr="00FF430B" w:rsidRDefault="00404500" w:rsidP="00404500">
      <w:pPr>
        <w:spacing w:after="160" w:line="276" w:lineRule="auto"/>
        <w:rPr>
          <w:rFonts w:ascii="Calibri" w:eastAsia="Calibri" w:hAnsi="Calibri"/>
          <w:sz w:val="22"/>
          <w:szCs w:val="22"/>
        </w:rPr>
      </w:pPr>
    </w:p>
    <w:p w14:paraId="047C6990" w14:textId="77777777" w:rsidR="004530CB" w:rsidRPr="00FF430B" w:rsidRDefault="004530CB" w:rsidP="004530CB">
      <w:pPr>
        <w:spacing w:after="160" w:line="276" w:lineRule="auto"/>
        <w:rPr>
          <w:rFonts w:ascii="Calibri" w:eastAsia="Calibri" w:hAnsi="Calibri"/>
          <w:sz w:val="22"/>
          <w:szCs w:val="22"/>
        </w:rPr>
      </w:pPr>
    </w:p>
    <w:p w14:paraId="33EA6E70" w14:textId="77777777" w:rsidR="004530CB" w:rsidRPr="00FF430B" w:rsidRDefault="004530CB" w:rsidP="004530CB">
      <w:pPr>
        <w:jc w:val="right"/>
        <w:rPr>
          <w:sz w:val="22"/>
          <w:szCs w:val="22"/>
        </w:rPr>
      </w:pPr>
      <w:r w:rsidRPr="00FF430B">
        <w:t>Anexa nr.</w:t>
      </w:r>
      <w:r>
        <w:t xml:space="preserve"> </w:t>
      </w:r>
      <w:r w:rsidRPr="00FF430B">
        <w:t>2</w:t>
      </w:r>
    </w:p>
    <w:p w14:paraId="439B9036" w14:textId="77777777" w:rsidR="004530CB" w:rsidRPr="00FF430B" w:rsidRDefault="004530CB" w:rsidP="004530CB">
      <w:pPr>
        <w:jc w:val="right"/>
      </w:pPr>
      <w:r w:rsidRPr="00FF430B">
        <w:t>la D</w:t>
      </w:r>
      <w:r>
        <w:t>ocumentația standard nr. 69</w:t>
      </w:r>
    </w:p>
    <w:p w14:paraId="41F83312" w14:textId="77777777" w:rsidR="004530CB" w:rsidRPr="00FF430B" w:rsidRDefault="004530CB" w:rsidP="004530CB">
      <w:pPr>
        <w:jc w:val="right"/>
      </w:pPr>
      <w:r>
        <w:t>din 7</w:t>
      </w:r>
      <w:r w:rsidRPr="00FF430B">
        <w:t xml:space="preserve"> </w:t>
      </w:r>
      <w:r>
        <w:t>mai  2021</w:t>
      </w:r>
    </w:p>
    <w:p w14:paraId="69CC1001" w14:textId="77777777" w:rsidR="004530CB" w:rsidRPr="00FF430B" w:rsidRDefault="004530CB" w:rsidP="004530CB">
      <w:pPr>
        <w:jc w:val="right"/>
      </w:pPr>
    </w:p>
    <w:p w14:paraId="548EE7BB" w14:textId="77777777" w:rsidR="004530CB" w:rsidRPr="00FF430B" w:rsidRDefault="004530CB" w:rsidP="004530CB">
      <w:pPr>
        <w:spacing w:before="120"/>
        <w:jc w:val="center"/>
        <w:outlineLvl w:val="0"/>
        <w:rPr>
          <w:b/>
          <w:sz w:val="28"/>
          <w:szCs w:val="28"/>
          <w:lang w:eastAsia="ru-RU"/>
        </w:rPr>
      </w:pPr>
      <w:r w:rsidRPr="00FF430B">
        <w:rPr>
          <w:b/>
          <w:sz w:val="28"/>
          <w:szCs w:val="28"/>
          <w:lang w:eastAsia="ru-RU"/>
        </w:rPr>
        <w:t>ANUNȚ DE PARTICIPARE, INCLUSIV PENTRU PROCEDURILE DE PRESELECȚIE/PROCEDURILE NEGOCIATE</w:t>
      </w:r>
    </w:p>
    <w:p w14:paraId="095CC3F5" w14:textId="77777777" w:rsidR="004530CB" w:rsidRPr="00FF430B" w:rsidRDefault="004530CB" w:rsidP="004530CB">
      <w:pPr>
        <w:rPr>
          <w:sz w:val="20"/>
          <w:szCs w:val="20"/>
          <w:lang w:eastAsia="ru-RU"/>
        </w:rPr>
      </w:pPr>
    </w:p>
    <w:p w14:paraId="46D64B5F" w14:textId="77777777" w:rsidR="004530CB" w:rsidRPr="00DB068D" w:rsidRDefault="004530CB" w:rsidP="004530CB">
      <w:pPr>
        <w:ind w:left="-142" w:right="567"/>
        <w:jc w:val="center"/>
        <w:rPr>
          <w:b/>
          <w:u w:val="single"/>
          <w:lang w:eastAsia="ru-RU"/>
        </w:rPr>
      </w:pPr>
      <w:r w:rsidRPr="00FF430B">
        <w:rPr>
          <w:b/>
          <w:lang w:eastAsia="ru-RU"/>
        </w:rPr>
        <w:t xml:space="preserve">privind achiziționarea </w:t>
      </w:r>
      <w:r>
        <w:rPr>
          <w:b/>
          <w:u w:val="single"/>
          <w:lang w:eastAsia="ru-RU"/>
        </w:rPr>
        <w:t>Lucrări curente de aplicare a marcajelor rutiere pe străzile din mun. Chișinău (repetat)</w:t>
      </w:r>
    </w:p>
    <w:p w14:paraId="26164C49" w14:textId="77777777" w:rsidR="004530CB" w:rsidRDefault="004530CB" w:rsidP="004530CB">
      <w:pPr>
        <w:tabs>
          <w:tab w:val="left" w:pos="284"/>
          <w:tab w:val="right" w:pos="9531"/>
        </w:tabs>
        <w:spacing w:before="120"/>
        <w:jc w:val="center"/>
        <w:rPr>
          <w:b/>
          <w:highlight w:val="yellow"/>
        </w:rPr>
      </w:pPr>
      <w:r w:rsidRPr="00BE362C">
        <w:rPr>
          <w:b/>
          <w:lang w:val="it-IT" w:eastAsia="ru-RU"/>
        </w:rPr>
        <w:t xml:space="preserve">prin procedura de </w:t>
      </w:r>
      <w:r>
        <w:rPr>
          <w:b/>
          <w:lang w:val="it-IT" w:eastAsia="ru-RU"/>
        </w:rPr>
        <w:t>a</w:t>
      </w:r>
      <w:r w:rsidRPr="00BE362C">
        <w:rPr>
          <w:b/>
          <w:lang w:val="it-IT" w:eastAsia="ru-RU"/>
        </w:rPr>
        <w:t>chiziție</w:t>
      </w:r>
      <w:r>
        <w:rPr>
          <w:b/>
          <w:lang w:val="it-IT" w:eastAsia="ru-RU"/>
        </w:rPr>
        <w:t xml:space="preserve"> </w:t>
      </w:r>
      <w:r>
        <w:rPr>
          <w:b/>
          <w:u w:val="single"/>
          <w:lang w:val="it-IT" w:eastAsia="ru-RU"/>
        </w:rPr>
        <w:t>Licitație deschisă</w:t>
      </w:r>
    </w:p>
    <w:p w14:paraId="40795F04" w14:textId="77777777" w:rsidR="004530CB" w:rsidRPr="00796C74" w:rsidRDefault="004530CB" w:rsidP="004530CB">
      <w:pPr>
        <w:tabs>
          <w:tab w:val="left" w:pos="284"/>
          <w:tab w:val="right" w:pos="9531"/>
        </w:tabs>
        <w:spacing w:before="120"/>
        <w:ind w:left="-142"/>
        <w:rPr>
          <w:b/>
        </w:rPr>
      </w:pPr>
      <w:r w:rsidRPr="00796C74">
        <w:rPr>
          <w:b/>
        </w:rPr>
        <w:t>*Procedura a fost inclusă în planul de achiziții publice a autorității contractante (Da/Nu):</w:t>
      </w:r>
      <w:r>
        <w:rPr>
          <w:b/>
        </w:rPr>
        <w:t xml:space="preserve"> DA </w:t>
      </w:r>
    </w:p>
    <w:p w14:paraId="0B3EF5C5" w14:textId="77777777" w:rsidR="004530CB" w:rsidRPr="00796C74" w:rsidRDefault="004530CB" w:rsidP="004530CB">
      <w:pPr>
        <w:tabs>
          <w:tab w:val="left" w:pos="284"/>
          <w:tab w:val="right" w:pos="426"/>
        </w:tabs>
        <w:spacing w:before="120"/>
        <w:ind w:left="-142"/>
        <w:jc w:val="both"/>
        <w:rPr>
          <w:b/>
        </w:rPr>
      </w:pPr>
      <w:r w:rsidRPr="00796C74">
        <w:rPr>
          <w:b/>
        </w:rPr>
        <w:t>Link-ul către planul de achiziții publice publicat:</w:t>
      </w:r>
      <w:r w:rsidRPr="00796C74">
        <w:t xml:space="preserve"> </w:t>
      </w:r>
      <w:hyperlink r:id="rId13" w:history="1">
        <w:r w:rsidRPr="009E65AA">
          <w:rPr>
            <w:rStyle w:val="Hyperlink"/>
            <w:lang w:val="ro-MD"/>
          </w:rPr>
          <w:t>https://mobilitatechisinau.md/</w:t>
        </w:r>
      </w:hyperlink>
    </w:p>
    <w:p w14:paraId="09674DD4" w14:textId="77777777" w:rsidR="004530CB" w:rsidRPr="00FF430B" w:rsidRDefault="004530CB" w:rsidP="004530CB">
      <w:pPr>
        <w:numPr>
          <w:ilvl w:val="0"/>
          <w:numId w:val="17"/>
        </w:numPr>
        <w:shd w:val="clear" w:color="auto" w:fill="FFFFFF" w:themeFill="background1"/>
        <w:tabs>
          <w:tab w:val="left" w:pos="284"/>
          <w:tab w:val="right" w:pos="9531"/>
        </w:tabs>
        <w:spacing w:before="120"/>
        <w:ind w:left="-142" w:hanging="284"/>
        <w:rPr>
          <w:b/>
          <w:lang w:eastAsia="ru-RU"/>
        </w:rPr>
      </w:pPr>
      <w:r w:rsidRPr="00FF430B">
        <w:rPr>
          <w:b/>
          <w:lang w:eastAsia="ru-RU"/>
        </w:rPr>
        <w:t xml:space="preserve">Denumirea autorității contractante: </w:t>
      </w:r>
      <w:r w:rsidRPr="00B47061">
        <w:rPr>
          <w:bCs/>
          <w:lang w:eastAsia="ru-RU"/>
        </w:rPr>
        <w:t>Direcția Generală Mobilitate Urbană</w:t>
      </w:r>
    </w:p>
    <w:p w14:paraId="5B216786" w14:textId="77777777" w:rsidR="004530CB" w:rsidRPr="00FF430B" w:rsidRDefault="004530CB" w:rsidP="004530CB">
      <w:pPr>
        <w:numPr>
          <w:ilvl w:val="0"/>
          <w:numId w:val="17"/>
        </w:numPr>
        <w:shd w:val="clear" w:color="auto" w:fill="FFFFFF" w:themeFill="background1"/>
        <w:tabs>
          <w:tab w:val="left" w:pos="284"/>
          <w:tab w:val="right" w:pos="9531"/>
        </w:tabs>
        <w:spacing w:before="120"/>
        <w:ind w:left="-142" w:hanging="284"/>
        <w:rPr>
          <w:b/>
          <w:lang w:eastAsia="ru-RU"/>
        </w:rPr>
      </w:pPr>
      <w:r w:rsidRPr="00FF430B">
        <w:rPr>
          <w:b/>
          <w:lang w:eastAsia="ru-RU"/>
        </w:rPr>
        <w:t xml:space="preserve">IDNO: </w:t>
      </w:r>
      <w:r w:rsidRPr="00B47061">
        <w:rPr>
          <w:bCs/>
          <w:lang w:eastAsia="ru-RU"/>
        </w:rPr>
        <w:t>1007601009657</w:t>
      </w:r>
    </w:p>
    <w:p w14:paraId="2B8D71A6" w14:textId="77777777" w:rsidR="004530CB" w:rsidRPr="00FF430B" w:rsidRDefault="004530CB" w:rsidP="004530CB">
      <w:pPr>
        <w:numPr>
          <w:ilvl w:val="0"/>
          <w:numId w:val="17"/>
        </w:numPr>
        <w:shd w:val="clear" w:color="auto" w:fill="FFFFFF" w:themeFill="background1"/>
        <w:tabs>
          <w:tab w:val="left" w:pos="284"/>
          <w:tab w:val="right" w:pos="9531"/>
        </w:tabs>
        <w:spacing w:before="120"/>
        <w:ind w:left="-142" w:hanging="284"/>
        <w:rPr>
          <w:b/>
          <w:lang w:eastAsia="ru-RU"/>
        </w:rPr>
      </w:pPr>
      <w:r w:rsidRPr="00FF430B">
        <w:rPr>
          <w:b/>
          <w:lang w:eastAsia="ru-RU"/>
        </w:rPr>
        <w:t xml:space="preserve">Adresa: </w:t>
      </w:r>
      <w:r w:rsidRPr="00B47061">
        <w:rPr>
          <w:bCs/>
          <w:shd w:val="clear" w:color="auto" w:fill="FFFFFF" w:themeFill="background1"/>
          <w:lang w:eastAsia="ru-RU"/>
        </w:rPr>
        <w:t>mun. Chişinău, str. Serghei Lazo nr.18.</w:t>
      </w:r>
    </w:p>
    <w:p w14:paraId="6C4DAB58" w14:textId="77777777" w:rsidR="004530CB" w:rsidRPr="00FF430B" w:rsidRDefault="004530CB" w:rsidP="004530CB">
      <w:pPr>
        <w:numPr>
          <w:ilvl w:val="0"/>
          <w:numId w:val="17"/>
        </w:numPr>
        <w:shd w:val="clear" w:color="auto" w:fill="FFFFFF" w:themeFill="background1"/>
        <w:tabs>
          <w:tab w:val="left" w:pos="284"/>
          <w:tab w:val="right" w:pos="9531"/>
        </w:tabs>
        <w:spacing w:before="120"/>
        <w:ind w:left="-142" w:hanging="284"/>
        <w:rPr>
          <w:b/>
          <w:lang w:eastAsia="ru-RU"/>
        </w:rPr>
      </w:pPr>
      <w:r w:rsidRPr="00FF430B">
        <w:rPr>
          <w:b/>
          <w:lang w:eastAsia="ru-RU"/>
        </w:rPr>
        <w:t xml:space="preserve">Numărul de telefon/fax: </w:t>
      </w:r>
      <w:r w:rsidRPr="00B47061">
        <w:rPr>
          <w:bCs/>
          <w:lang w:eastAsia="ru-RU"/>
        </w:rPr>
        <w:t>022</w:t>
      </w:r>
      <w:r>
        <w:rPr>
          <w:bCs/>
          <w:lang w:eastAsia="ru-RU"/>
        </w:rPr>
        <w:t> </w:t>
      </w:r>
      <w:r w:rsidRPr="00B47061">
        <w:rPr>
          <w:bCs/>
          <w:lang w:eastAsia="ru-RU"/>
        </w:rPr>
        <w:t>204</w:t>
      </w:r>
      <w:r>
        <w:rPr>
          <w:bCs/>
          <w:lang w:eastAsia="ru-RU"/>
        </w:rPr>
        <w:t xml:space="preserve"> </w:t>
      </w:r>
      <w:r w:rsidRPr="00B47061">
        <w:rPr>
          <w:bCs/>
          <w:lang w:eastAsia="ru-RU"/>
        </w:rPr>
        <w:t>677</w:t>
      </w:r>
      <w:r w:rsidRPr="00B47061">
        <w:rPr>
          <w:bCs/>
          <w:shd w:val="clear" w:color="auto" w:fill="FFFFFF" w:themeFill="background1"/>
          <w:lang w:val="ru-RU" w:eastAsia="ru-RU"/>
        </w:rPr>
        <w:t xml:space="preserve"> </w:t>
      </w:r>
      <w:r w:rsidRPr="00B47061">
        <w:rPr>
          <w:bCs/>
          <w:shd w:val="clear" w:color="auto" w:fill="FFFFFF" w:themeFill="background1"/>
          <w:lang w:val="ru-RU" w:eastAsia="ru-RU"/>
        </w:rPr>
        <w:softHyphen/>
      </w:r>
      <w:r w:rsidRPr="00B47061">
        <w:rPr>
          <w:bCs/>
          <w:shd w:val="clear" w:color="auto" w:fill="FFFFFF" w:themeFill="background1"/>
          <w:lang w:val="ru-RU" w:eastAsia="ru-RU"/>
        </w:rPr>
        <w:softHyphen/>
      </w:r>
    </w:p>
    <w:p w14:paraId="7AB33817" w14:textId="77777777" w:rsidR="004530CB" w:rsidRPr="00FF430B" w:rsidRDefault="004530CB" w:rsidP="004530CB">
      <w:pPr>
        <w:numPr>
          <w:ilvl w:val="0"/>
          <w:numId w:val="17"/>
        </w:numPr>
        <w:shd w:val="clear" w:color="auto" w:fill="FFFFFF" w:themeFill="background1"/>
        <w:tabs>
          <w:tab w:val="left" w:pos="284"/>
          <w:tab w:val="right" w:pos="9531"/>
        </w:tabs>
        <w:spacing w:before="120"/>
        <w:ind w:left="-142" w:hanging="284"/>
        <w:rPr>
          <w:b/>
          <w:lang w:eastAsia="ru-RU"/>
        </w:rPr>
      </w:pPr>
      <w:r w:rsidRPr="00FF430B">
        <w:rPr>
          <w:b/>
          <w:lang w:eastAsia="ru-RU"/>
        </w:rPr>
        <w:t>Adresa de e-mail și pagina web oficială a autorității contractante:</w:t>
      </w:r>
      <w:r>
        <w:t xml:space="preserve"> </w:t>
      </w:r>
      <w:hyperlink r:id="rId14" w:history="1">
        <w:r w:rsidRPr="00125047">
          <w:rPr>
            <w:rStyle w:val="Hyperlink"/>
            <w:lang w:eastAsia="ru-RU"/>
          </w:rPr>
          <w:t>dirtrans@pmc.md;</w:t>
        </w:r>
      </w:hyperlink>
      <w:r>
        <w:t xml:space="preserve"> </w:t>
      </w:r>
      <w:hyperlink r:id="rId15" w:history="1">
        <w:r w:rsidRPr="00AA06BB">
          <w:rPr>
            <w:rStyle w:val="Hyperlink"/>
            <w:lang w:eastAsia="ru-RU"/>
          </w:rPr>
          <w:t>dorina.lutenco@pmc.md</w:t>
        </w:r>
      </w:hyperlink>
      <w:r w:rsidRPr="00FF430B">
        <w:rPr>
          <w:b/>
          <w:lang w:eastAsia="ru-RU"/>
        </w:rPr>
        <w:t xml:space="preserve"> </w:t>
      </w:r>
    </w:p>
    <w:p w14:paraId="487BC490" w14:textId="77777777" w:rsidR="004530CB" w:rsidRPr="00FF430B" w:rsidRDefault="004530CB" w:rsidP="004530CB">
      <w:pPr>
        <w:numPr>
          <w:ilvl w:val="0"/>
          <w:numId w:val="17"/>
        </w:numPr>
        <w:shd w:val="clear" w:color="auto" w:fill="FFFFFF" w:themeFill="background1"/>
        <w:tabs>
          <w:tab w:val="left" w:pos="284"/>
          <w:tab w:val="right" w:pos="9531"/>
        </w:tabs>
        <w:spacing w:before="120"/>
        <w:ind w:left="-142" w:hanging="288"/>
        <w:rPr>
          <w:b/>
          <w:lang w:eastAsia="ru-RU"/>
        </w:rPr>
      </w:pPr>
      <w:r w:rsidRPr="00FF430B">
        <w:rPr>
          <w:b/>
          <w:lang w:eastAsia="ru-RU"/>
        </w:rPr>
        <w:t xml:space="preserve">Adresa de e-mail sau pagina web oficială de la care se va putea obține accesul la documentația de atribuire: </w:t>
      </w:r>
      <w:r w:rsidRPr="00796C74">
        <w:rPr>
          <w:bCs/>
          <w:i/>
          <w:lang w:eastAsia="ru-RU"/>
        </w:rPr>
        <w:t>documentația de atribuire este anexată în cadrul procedurii în SIA RSAP</w:t>
      </w:r>
    </w:p>
    <w:p w14:paraId="4F30AC0B" w14:textId="77777777" w:rsidR="004530CB" w:rsidRPr="00FF430B" w:rsidRDefault="004530CB" w:rsidP="004530CB">
      <w:pPr>
        <w:numPr>
          <w:ilvl w:val="0"/>
          <w:numId w:val="17"/>
        </w:numPr>
        <w:shd w:val="clear" w:color="auto" w:fill="FFFFFF" w:themeFill="background1"/>
        <w:tabs>
          <w:tab w:val="left" w:pos="284"/>
          <w:tab w:val="right" w:pos="9531"/>
        </w:tabs>
        <w:spacing w:before="120"/>
        <w:ind w:left="-142" w:hanging="288"/>
        <w:rPr>
          <w:b/>
          <w:lang w:eastAsia="ru-RU"/>
        </w:rPr>
      </w:pPr>
      <w:r w:rsidRPr="00FF430B">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D61B38">
        <w:rPr>
          <w:lang w:eastAsia="ru-RU"/>
        </w:rPr>
        <w:t>Autoritate publică locală</w:t>
      </w:r>
    </w:p>
    <w:p w14:paraId="1944F2C5" w14:textId="77777777" w:rsidR="004530CB" w:rsidRPr="00FF430B" w:rsidRDefault="004530CB" w:rsidP="004530CB">
      <w:pPr>
        <w:numPr>
          <w:ilvl w:val="0"/>
          <w:numId w:val="17"/>
        </w:numPr>
        <w:shd w:val="clear" w:color="auto" w:fill="FFFFFF" w:themeFill="background1"/>
        <w:tabs>
          <w:tab w:val="left" w:pos="284"/>
          <w:tab w:val="right" w:pos="426"/>
        </w:tabs>
        <w:spacing w:before="120"/>
        <w:ind w:left="-142" w:hanging="284"/>
        <w:rPr>
          <w:b/>
          <w:lang w:eastAsia="ru-RU"/>
        </w:rPr>
      </w:pPr>
      <w:r w:rsidRPr="00FF430B">
        <w:rPr>
          <w:b/>
          <w:lang w:eastAsia="ru-RU"/>
        </w:rPr>
        <w:t>Cumpărătorul invită operatorii economici interesați, care îi pot satisface necesitățile, să participe la procedura de achiziție privind prestarea/executarea următoarelor servicii de proiectare/lucrări:</w:t>
      </w:r>
    </w:p>
    <w:tbl>
      <w:tblPr>
        <w:tblW w:w="10344" w:type="dxa"/>
        <w:tblInd w:w="-455" w:type="dxa"/>
        <w:tblLayout w:type="fixed"/>
        <w:tblLook w:val="04A0" w:firstRow="1" w:lastRow="0" w:firstColumn="1" w:lastColumn="0" w:noHBand="0" w:noVBand="1"/>
      </w:tblPr>
      <w:tblGrid>
        <w:gridCol w:w="537"/>
        <w:gridCol w:w="1302"/>
        <w:gridCol w:w="2552"/>
        <w:gridCol w:w="1134"/>
        <w:gridCol w:w="850"/>
        <w:gridCol w:w="2410"/>
        <w:gridCol w:w="1559"/>
      </w:tblGrid>
      <w:tr w:rsidR="004530CB" w14:paraId="7A671878" w14:textId="77777777" w:rsidTr="003202D8">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5224211" w14:textId="77777777" w:rsidR="004530CB" w:rsidRPr="00FF430B" w:rsidRDefault="004530CB" w:rsidP="003202D8">
            <w:pPr>
              <w:shd w:val="clear" w:color="auto" w:fill="FFFFFF" w:themeFill="background1"/>
              <w:spacing w:before="120"/>
              <w:jc w:val="center"/>
              <w:rPr>
                <w:b/>
                <w:sz w:val="20"/>
                <w:szCs w:val="20"/>
                <w:lang w:eastAsia="ru-RU"/>
              </w:rPr>
            </w:pPr>
            <w:r w:rsidRPr="00FF430B">
              <w:rPr>
                <w:b/>
                <w:sz w:val="20"/>
                <w:szCs w:val="20"/>
                <w:lang w:eastAsia="ru-RU"/>
              </w:rPr>
              <w:t>Nr. d/o</w:t>
            </w:r>
          </w:p>
        </w:tc>
        <w:tc>
          <w:tcPr>
            <w:tcW w:w="1302" w:type="dxa"/>
            <w:tcBorders>
              <w:top w:val="single" w:sz="4" w:space="0" w:color="auto"/>
              <w:left w:val="single" w:sz="4" w:space="0" w:color="auto"/>
              <w:bottom w:val="single" w:sz="4" w:space="0" w:color="auto"/>
              <w:right w:val="single" w:sz="4" w:space="0" w:color="auto"/>
            </w:tcBorders>
            <w:vAlign w:val="center"/>
          </w:tcPr>
          <w:p w14:paraId="0E4D3921" w14:textId="77777777" w:rsidR="004530CB" w:rsidRPr="00FF430B" w:rsidRDefault="004530CB" w:rsidP="003202D8">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552" w:type="dxa"/>
            <w:tcBorders>
              <w:top w:val="single" w:sz="4" w:space="0" w:color="auto"/>
              <w:left w:val="single" w:sz="4" w:space="0" w:color="auto"/>
              <w:bottom w:val="single" w:sz="4" w:space="0" w:color="auto"/>
              <w:right w:val="single" w:sz="4" w:space="0" w:color="auto"/>
            </w:tcBorders>
            <w:vAlign w:val="center"/>
          </w:tcPr>
          <w:p w14:paraId="43956E3F" w14:textId="77777777" w:rsidR="004530CB" w:rsidRPr="00FF430B" w:rsidRDefault="004530CB" w:rsidP="003202D8">
            <w:pPr>
              <w:shd w:val="clear" w:color="auto" w:fill="FFFFFF" w:themeFill="background1"/>
              <w:spacing w:before="120"/>
              <w:jc w:val="center"/>
              <w:rPr>
                <w:b/>
                <w:sz w:val="20"/>
                <w:szCs w:val="20"/>
                <w:lang w:eastAsia="ru-RU"/>
              </w:rPr>
            </w:pPr>
            <w:r w:rsidRPr="00FF430B">
              <w:rPr>
                <w:b/>
                <w:sz w:val="20"/>
                <w:szCs w:val="20"/>
                <w:lang w:eastAsia="ru-RU"/>
              </w:rPr>
              <w:t>Denumirea serviciilor de proiectare sau de lucrări solicitate</w:t>
            </w:r>
          </w:p>
        </w:tc>
        <w:tc>
          <w:tcPr>
            <w:tcW w:w="1134" w:type="dxa"/>
            <w:tcBorders>
              <w:top w:val="single" w:sz="4" w:space="0" w:color="auto"/>
              <w:left w:val="single" w:sz="4" w:space="0" w:color="auto"/>
              <w:bottom w:val="single" w:sz="4" w:space="0" w:color="auto"/>
              <w:right w:val="single" w:sz="4" w:space="0" w:color="auto"/>
            </w:tcBorders>
            <w:vAlign w:val="center"/>
          </w:tcPr>
          <w:p w14:paraId="56B336C2" w14:textId="77777777" w:rsidR="004530CB" w:rsidRPr="00FF430B" w:rsidRDefault="004530CB" w:rsidP="003202D8">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850" w:type="dxa"/>
            <w:tcBorders>
              <w:top w:val="single" w:sz="4" w:space="0" w:color="auto"/>
              <w:left w:val="single" w:sz="4" w:space="0" w:color="auto"/>
              <w:bottom w:val="single" w:sz="4" w:space="0" w:color="auto"/>
              <w:right w:val="single" w:sz="4" w:space="0" w:color="auto"/>
            </w:tcBorders>
            <w:vAlign w:val="center"/>
          </w:tcPr>
          <w:p w14:paraId="3448A272" w14:textId="77777777" w:rsidR="004530CB" w:rsidRPr="00FF430B" w:rsidRDefault="004530CB" w:rsidP="003202D8">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2410" w:type="dxa"/>
            <w:tcBorders>
              <w:top w:val="single" w:sz="4" w:space="0" w:color="auto"/>
              <w:left w:val="single" w:sz="4" w:space="0" w:color="auto"/>
              <w:bottom w:val="single" w:sz="4" w:space="0" w:color="auto"/>
              <w:right w:val="single" w:sz="4" w:space="0" w:color="auto"/>
            </w:tcBorders>
            <w:vAlign w:val="center"/>
          </w:tcPr>
          <w:p w14:paraId="618CAD74" w14:textId="77777777" w:rsidR="004530CB" w:rsidRPr="00FF430B" w:rsidRDefault="004530CB" w:rsidP="003202D8">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tcPr>
          <w:p w14:paraId="6CE72443" w14:textId="77777777" w:rsidR="004530CB" w:rsidRPr="00FF430B" w:rsidRDefault="004530CB" w:rsidP="003202D8">
            <w:pPr>
              <w:shd w:val="clear" w:color="auto" w:fill="FFFFFF" w:themeFill="background1"/>
              <w:spacing w:before="120"/>
              <w:jc w:val="center"/>
              <w:rPr>
                <w:b/>
                <w:sz w:val="20"/>
                <w:szCs w:val="20"/>
                <w:lang w:eastAsia="ru-RU"/>
              </w:rPr>
            </w:pPr>
            <w:r w:rsidRPr="00FF430B">
              <w:rPr>
                <w:b/>
                <w:sz w:val="20"/>
                <w:szCs w:val="20"/>
                <w:lang w:eastAsia="ru-RU"/>
              </w:rPr>
              <w:t>Valoarea estimată</w:t>
            </w:r>
            <w:r w:rsidRPr="00FF430B">
              <w:rPr>
                <w:b/>
                <w:sz w:val="20"/>
                <w:szCs w:val="20"/>
                <w:lang w:eastAsia="ru-RU"/>
              </w:rPr>
              <w:br/>
              <w:t>(se va indica pentru fiecare lot în parte)</w:t>
            </w:r>
          </w:p>
        </w:tc>
      </w:tr>
      <w:tr w:rsidR="004530CB" w14:paraId="7B118C8E" w14:textId="77777777" w:rsidTr="003202D8">
        <w:trPr>
          <w:trHeight w:val="2319"/>
        </w:trPr>
        <w:tc>
          <w:tcPr>
            <w:tcW w:w="537" w:type="dxa"/>
            <w:tcBorders>
              <w:top w:val="single" w:sz="4" w:space="0" w:color="auto"/>
              <w:left w:val="single" w:sz="4" w:space="0" w:color="auto"/>
              <w:bottom w:val="single" w:sz="4" w:space="0" w:color="auto"/>
              <w:right w:val="single" w:sz="4" w:space="0" w:color="auto"/>
            </w:tcBorders>
            <w:vAlign w:val="center"/>
          </w:tcPr>
          <w:p w14:paraId="6022B6CB" w14:textId="77777777" w:rsidR="004530CB" w:rsidRPr="00FF430B" w:rsidRDefault="004530CB" w:rsidP="003202D8">
            <w:pPr>
              <w:shd w:val="clear" w:color="auto" w:fill="FFFFFF" w:themeFill="background1"/>
              <w:spacing w:before="120"/>
              <w:jc w:val="center"/>
              <w:rPr>
                <w:sz w:val="20"/>
                <w:szCs w:val="20"/>
                <w:lang w:eastAsia="ru-RU"/>
              </w:rPr>
            </w:pPr>
            <w:r>
              <w:rPr>
                <w:sz w:val="20"/>
                <w:szCs w:val="20"/>
                <w:lang w:eastAsia="ru-RU"/>
              </w:rPr>
              <w:t>1</w:t>
            </w:r>
          </w:p>
        </w:tc>
        <w:tc>
          <w:tcPr>
            <w:tcW w:w="1302" w:type="dxa"/>
            <w:tcBorders>
              <w:top w:val="single" w:sz="4" w:space="0" w:color="auto"/>
              <w:left w:val="single" w:sz="4" w:space="0" w:color="auto"/>
              <w:bottom w:val="single" w:sz="4" w:space="0" w:color="auto"/>
              <w:right w:val="single" w:sz="4" w:space="0" w:color="auto"/>
            </w:tcBorders>
            <w:vAlign w:val="center"/>
          </w:tcPr>
          <w:p w14:paraId="2ECB65AF" w14:textId="77777777" w:rsidR="004530CB" w:rsidRPr="00FF430B" w:rsidRDefault="004530CB" w:rsidP="003202D8">
            <w:pPr>
              <w:shd w:val="clear" w:color="auto" w:fill="FFFFFF" w:themeFill="background1"/>
              <w:spacing w:before="120"/>
              <w:jc w:val="center"/>
              <w:rPr>
                <w:sz w:val="20"/>
                <w:szCs w:val="20"/>
                <w:lang w:eastAsia="ru-RU"/>
              </w:rPr>
            </w:pPr>
            <w:r w:rsidRPr="00D91D56">
              <w:rPr>
                <w:sz w:val="20"/>
                <w:szCs w:val="20"/>
                <w:lang w:eastAsia="ru-RU"/>
              </w:rPr>
              <w:t>45233221-4</w:t>
            </w:r>
          </w:p>
        </w:tc>
        <w:tc>
          <w:tcPr>
            <w:tcW w:w="2552" w:type="dxa"/>
            <w:tcBorders>
              <w:top w:val="single" w:sz="4" w:space="0" w:color="auto"/>
              <w:left w:val="single" w:sz="4" w:space="0" w:color="auto"/>
              <w:bottom w:val="single" w:sz="4" w:space="0" w:color="auto"/>
              <w:right w:val="single" w:sz="4" w:space="0" w:color="auto"/>
            </w:tcBorders>
            <w:vAlign w:val="center"/>
          </w:tcPr>
          <w:p w14:paraId="4C08BF8B" w14:textId="77777777" w:rsidR="004530CB" w:rsidRPr="00FF430B" w:rsidRDefault="004530CB" w:rsidP="003202D8">
            <w:pPr>
              <w:shd w:val="clear" w:color="auto" w:fill="FFFFFF" w:themeFill="background1"/>
              <w:spacing w:before="120"/>
              <w:jc w:val="center"/>
              <w:rPr>
                <w:sz w:val="20"/>
                <w:szCs w:val="20"/>
                <w:lang w:eastAsia="ru-RU"/>
              </w:rPr>
            </w:pPr>
            <w:r w:rsidRPr="00D91D56">
              <w:rPr>
                <w:sz w:val="20"/>
                <w:szCs w:val="20"/>
                <w:lang w:eastAsia="ru-RU"/>
              </w:rPr>
              <w:t>Luc</w:t>
            </w:r>
            <w:r w:rsidRPr="00D91D56">
              <w:rPr>
                <w:sz w:val="20"/>
                <w:szCs w:val="20"/>
                <w:lang w:val="en-US" w:eastAsia="ru-RU"/>
              </w:rPr>
              <w:t>rări curente de aplicare a marcajelor rutiere pe străzile din mun. Chișinău</w:t>
            </w:r>
            <w:r>
              <w:rPr>
                <w:sz w:val="20"/>
                <w:szCs w:val="20"/>
                <w:lang w:eastAsia="ru-RU"/>
              </w:rPr>
              <w:t xml:space="preserve"> (repetat).</w:t>
            </w:r>
          </w:p>
        </w:tc>
        <w:tc>
          <w:tcPr>
            <w:tcW w:w="1134" w:type="dxa"/>
            <w:tcBorders>
              <w:top w:val="single" w:sz="4" w:space="0" w:color="auto"/>
              <w:left w:val="single" w:sz="4" w:space="0" w:color="auto"/>
              <w:bottom w:val="single" w:sz="4" w:space="0" w:color="auto"/>
              <w:right w:val="single" w:sz="4" w:space="0" w:color="auto"/>
            </w:tcBorders>
            <w:vAlign w:val="center"/>
          </w:tcPr>
          <w:p w14:paraId="06A91097" w14:textId="77777777" w:rsidR="004530CB" w:rsidRPr="00FF430B" w:rsidRDefault="004530CB" w:rsidP="003202D8">
            <w:pPr>
              <w:shd w:val="clear" w:color="auto" w:fill="FFFFFF" w:themeFill="background1"/>
              <w:spacing w:before="120"/>
              <w:jc w:val="center"/>
              <w:rPr>
                <w:sz w:val="20"/>
                <w:szCs w:val="20"/>
                <w:lang w:eastAsia="ru-RU"/>
              </w:rPr>
            </w:pPr>
            <w:r>
              <w:rPr>
                <w:sz w:val="20"/>
                <w:szCs w:val="20"/>
                <w:lang w:eastAsia="ru-RU"/>
              </w:rPr>
              <w:t>Lucrare</w:t>
            </w:r>
          </w:p>
        </w:tc>
        <w:tc>
          <w:tcPr>
            <w:tcW w:w="850" w:type="dxa"/>
            <w:tcBorders>
              <w:top w:val="single" w:sz="4" w:space="0" w:color="auto"/>
              <w:left w:val="single" w:sz="4" w:space="0" w:color="auto"/>
              <w:bottom w:val="single" w:sz="4" w:space="0" w:color="auto"/>
              <w:right w:val="single" w:sz="4" w:space="0" w:color="auto"/>
            </w:tcBorders>
            <w:vAlign w:val="center"/>
          </w:tcPr>
          <w:p w14:paraId="1EEE2336" w14:textId="77777777" w:rsidR="004530CB" w:rsidRPr="00FF430B" w:rsidRDefault="004530CB" w:rsidP="003202D8">
            <w:pPr>
              <w:shd w:val="clear" w:color="auto" w:fill="FFFFFF" w:themeFill="background1"/>
              <w:spacing w:before="120"/>
              <w:jc w:val="center"/>
              <w:rPr>
                <w:sz w:val="20"/>
                <w:szCs w:val="20"/>
                <w:lang w:eastAsia="ru-RU"/>
              </w:rPr>
            </w:pPr>
            <w:r>
              <w:rPr>
                <w:sz w:val="20"/>
                <w:szCs w:val="20"/>
                <w:lang w:eastAsia="ru-RU"/>
              </w:rPr>
              <w:t>1</w:t>
            </w:r>
          </w:p>
        </w:tc>
        <w:tc>
          <w:tcPr>
            <w:tcW w:w="2410" w:type="dxa"/>
            <w:tcBorders>
              <w:top w:val="single" w:sz="4" w:space="0" w:color="auto"/>
              <w:left w:val="single" w:sz="4" w:space="0" w:color="auto"/>
              <w:bottom w:val="single" w:sz="4" w:space="0" w:color="auto"/>
              <w:right w:val="single" w:sz="4" w:space="0" w:color="auto"/>
            </w:tcBorders>
            <w:vAlign w:val="center"/>
          </w:tcPr>
          <w:p w14:paraId="30C9847E" w14:textId="77777777" w:rsidR="004530CB" w:rsidRPr="00FF430B" w:rsidRDefault="004530CB" w:rsidP="003202D8">
            <w:pPr>
              <w:tabs>
                <w:tab w:val="left" w:pos="5103"/>
                <w:tab w:val="left" w:pos="10348"/>
              </w:tabs>
              <w:jc w:val="center"/>
              <w:rPr>
                <w:sz w:val="20"/>
                <w:szCs w:val="20"/>
                <w:lang w:eastAsia="ru-RU"/>
              </w:rPr>
            </w:pPr>
            <w:r w:rsidRPr="001507C0">
              <w:rPr>
                <w:bCs/>
                <w:sz w:val="20"/>
                <w:szCs w:val="20"/>
                <w:lang w:eastAsia="ru-RU"/>
              </w:rPr>
              <w:t>Conform Caietului de sarcini</w:t>
            </w:r>
            <w:r>
              <w:rPr>
                <w:bCs/>
                <w:sz w:val="20"/>
                <w:szCs w:val="20"/>
                <w:lang w:eastAsia="ru-RU"/>
              </w:rPr>
              <w:t xml:space="preserve"> anexat</w:t>
            </w:r>
          </w:p>
          <w:p w14:paraId="3DECA041" w14:textId="77777777" w:rsidR="004530CB" w:rsidRPr="00FF430B" w:rsidRDefault="004530CB" w:rsidP="003202D8">
            <w:pPr>
              <w:shd w:val="clear" w:color="auto" w:fill="FFFFFF" w:themeFill="background1"/>
              <w:spacing w:before="120"/>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tcPr>
          <w:p w14:paraId="39CCA638" w14:textId="77777777" w:rsidR="004530CB" w:rsidRPr="001019D7" w:rsidRDefault="004530CB" w:rsidP="003202D8">
            <w:pPr>
              <w:shd w:val="clear" w:color="auto" w:fill="FFFFFF" w:themeFill="background1"/>
              <w:spacing w:before="120"/>
              <w:jc w:val="center"/>
              <w:rPr>
                <w:b/>
                <w:bCs/>
                <w:sz w:val="20"/>
                <w:szCs w:val="20"/>
                <w:lang w:eastAsia="ru-RU"/>
              </w:rPr>
            </w:pPr>
            <w:r>
              <w:rPr>
                <w:b/>
                <w:bCs/>
                <w:sz w:val="20"/>
                <w:szCs w:val="20"/>
                <w:lang w:eastAsia="ru-RU"/>
              </w:rPr>
              <w:t>14 999 802,50</w:t>
            </w:r>
          </w:p>
        </w:tc>
      </w:tr>
      <w:tr w:rsidR="004530CB" w14:paraId="4247217A" w14:textId="77777777" w:rsidTr="003202D8">
        <w:trPr>
          <w:trHeight w:val="397"/>
        </w:trPr>
        <w:tc>
          <w:tcPr>
            <w:tcW w:w="8785" w:type="dxa"/>
            <w:gridSpan w:val="6"/>
            <w:tcBorders>
              <w:top w:val="single" w:sz="4" w:space="0" w:color="auto"/>
              <w:left w:val="single" w:sz="4" w:space="0" w:color="auto"/>
              <w:bottom w:val="single" w:sz="4" w:space="0" w:color="auto"/>
              <w:right w:val="single" w:sz="4" w:space="0" w:color="auto"/>
            </w:tcBorders>
            <w:vAlign w:val="center"/>
          </w:tcPr>
          <w:p w14:paraId="6B4A1819" w14:textId="77777777" w:rsidR="004530CB" w:rsidRPr="00FF430B" w:rsidRDefault="004530CB" w:rsidP="003202D8">
            <w:pPr>
              <w:shd w:val="clear" w:color="auto" w:fill="FFFFFF" w:themeFill="background1"/>
              <w:spacing w:before="120"/>
              <w:jc w:val="center"/>
              <w:rPr>
                <w:sz w:val="20"/>
                <w:szCs w:val="20"/>
                <w:lang w:eastAsia="ru-RU"/>
              </w:rPr>
            </w:pPr>
            <w:r w:rsidRPr="00FF430B">
              <w:rPr>
                <w:b/>
                <w:sz w:val="20"/>
                <w:szCs w:val="20"/>
                <w:lang w:eastAsia="ru-RU"/>
              </w:rPr>
              <w:t>Valoarea estimativă totală</w:t>
            </w:r>
            <w:r>
              <w:rPr>
                <w:b/>
                <w:sz w:val="20"/>
                <w:szCs w:val="20"/>
                <w:lang w:eastAsia="ru-RU"/>
              </w:rPr>
              <w:t xml:space="preserve"> fără TVA</w:t>
            </w:r>
          </w:p>
        </w:tc>
        <w:tc>
          <w:tcPr>
            <w:tcW w:w="1559" w:type="dxa"/>
            <w:tcBorders>
              <w:top w:val="single" w:sz="4" w:space="0" w:color="auto"/>
              <w:left w:val="single" w:sz="4" w:space="0" w:color="auto"/>
              <w:bottom w:val="single" w:sz="4" w:space="0" w:color="auto"/>
              <w:right w:val="single" w:sz="4" w:space="0" w:color="auto"/>
            </w:tcBorders>
          </w:tcPr>
          <w:p w14:paraId="148B624F" w14:textId="77777777" w:rsidR="004530CB" w:rsidRPr="001019D7" w:rsidRDefault="004530CB" w:rsidP="003202D8">
            <w:pPr>
              <w:shd w:val="clear" w:color="auto" w:fill="FFFFFF" w:themeFill="background1"/>
              <w:spacing w:before="120"/>
              <w:jc w:val="center"/>
              <w:rPr>
                <w:b/>
                <w:bCs/>
                <w:sz w:val="20"/>
                <w:szCs w:val="20"/>
                <w:lang w:eastAsia="ru-RU"/>
              </w:rPr>
            </w:pPr>
            <w:r>
              <w:rPr>
                <w:b/>
                <w:bCs/>
                <w:sz w:val="20"/>
                <w:szCs w:val="20"/>
                <w:lang w:eastAsia="ru-RU"/>
              </w:rPr>
              <w:t>14 999 802,50</w:t>
            </w:r>
          </w:p>
        </w:tc>
      </w:tr>
    </w:tbl>
    <w:p w14:paraId="3DDC28AD" w14:textId="77777777" w:rsidR="004530CB" w:rsidRPr="00FF430B" w:rsidRDefault="004530CB" w:rsidP="004530CB">
      <w:pPr>
        <w:numPr>
          <w:ilvl w:val="0"/>
          <w:numId w:val="17"/>
        </w:numPr>
        <w:shd w:val="clear" w:color="auto" w:fill="FFFFFF" w:themeFill="background1"/>
        <w:tabs>
          <w:tab w:val="right" w:pos="426"/>
        </w:tabs>
        <w:spacing w:before="120"/>
        <w:ind w:left="-142"/>
        <w:rPr>
          <w:b/>
          <w:lang w:eastAsia="ru-RU"/>
        </w:rPr>
      </w:pPr>
      <w:r w:rsidRPr="00FF430B">
        <w:rPr>
          <w:b/>
          <w:lang w:eastAsia="ru-RU"/>
        </w:rPr>
        <w:t>În cazul procedurilor de preselecție se indică numărul minim al candidaţilor şi, dacă este cazul, numărul maxim al acestora</w:t>
      </w:r>
      <w:r>
        <w:rPr>
          <w:b/>
          <w:lang w:eastAsia="ru-RU"/>
        </w:rPr>
        <w:t>:</w:t>
      </w:r>
      <w:r w:rsidRPr="00796C74">
        <w:rPr>
          <w:bCs/>
          <w:i/>
          <w:iCs/>
        </w:rPr>
        <w:t xml:space="preserve"> </w:t>
      </w:r>
      <w:r>
        <w:rPr>
          <w:bCs/>
          <w:i/>
          <w:iCs/>
        </w:rPr>
        <w:t>N</w:t>
      </w:r>
      <w:r w:rsidRPr="004F55D9">
        <w:rPr>
          <w:bCs/>
          <w:i/>
          <w:iCs/>
        </w:rPr>
        <w:t>u se aplică.</w:t>
      </w:r>
    </w:p>
    <w:p w14:paraId="42114924" w14:textId="77777777" w:rsidR="004530CB" w:rsidRPr="00FF430B" w:rsidRDefault="004530CB" w:rsidP="004530CB">
      <w:pPr>
        <w:numPr>
          <w:ilvl w:val="0"/>
          <w:numId w:val="17"/>
        </w:numPr>
        <w:shd w:val="clear" w:color="auto" w:fill="FFFFFF" w:themeFill="background1"/>
        <w:tabs>
          <w:tab w:val="right" w:pos="426"/>
        </w:tabs>
        <w:ind w:left="-142"/>
        <w:rPr>
          <w:b/>
          <w:lang w:eastAsia="ru-RU"/>
        </w:rPr>
      </w:pPr>
      <w:r w:rsidRPr="00FF430B">
        <w:rPr>
          <w:b/>
          <w:lang w:eastAsia="ru-RU"/>
        </w:rPr>
        <w:t xml:space="preserve">În cazul în care contractul este împărțit pe loturi, un operator economic poate depune </w:t>
      </w:r>
    </w:p>
    <w:p w14:paraId="2C2FD12E" w14:textId="77777777" w:rsidR="004530CB" w:rsidRDefault="004530CB" w:rsidP="004530CB">
      <w:pPr>
        <w:shd w:val="clear" w:color="auto" w:fill="FFFFFF" w:themeFill="background1"/>
        <w:tabs>
          <w:tab w:val="right" w:pos="426"/>
        </w:tabs>
        <w:ind w:left="-142"/>
        <w:rPr>
          <w:b/>
          <w:lang w:eastAsia="ru-RU"/>
        </w:rPr>
      </w:pPr>
      <w:r w:rsidRPr="00FF430B">
        <w:rPr>
          <w:b/>
          <w:lang w:eastAsia="ru-RU"/>
        </w:rPr>
        <w:t>oferta (se va selecta):</w:t>
      </w:r>
    </w:p>
    <w:p w14:paraId="4178A927" w14:textId="77777777" w:rsidR="004530CB" w:rsidRPr="00796C74" w:rsidRDefault="004530CB" w:rsidP="004530CB">
      <w:pPr>
        <w:numPr>
          <w:ilvl w:val="0"/>
          <w:numId w:val="18"/>
        </w:numPr>
        <w:shd w:val="clear" w:color="auto" w:fill="FFFFFF" w:themeFill="background1"/>
        <w:tabs>
          <w:tab w:val="right" w:pos="426"/>
        </w:tabs>
        <w:ind w:left="-142"/>
        <w:rPr>
          <w:i/>
          <w:iCs/>
          <w:u w:val="single"/>
          <w:lang w:eastAsia="ru-RU"/>
        </w:rPr>
      </w:pPr>
      <w:r w:rsidRPr="00796C74">
        <w:rPr>
          <w:i/>
          <w:iCs/>
          <w:u w:val="single"/>
          <w:lang w:eastAsia="ru-RU"/>
        </w:rPr>
        <w:t>Pentru un singur lot;</w:t>
      </w:r>
    </w:p>
    <w:p w14:paraId="4CFE1608" w14:textId="77777777" w:rsidR="004530CB" w:rsidRPr="00FF430B" w:rsidRDefault="004530CB" w:rsidP="004530CB">
      <w:pPr>
        <w:numPr>
          <w:ilvl w:val="0"/>
          <w:numId w:val="18"/>
        </w:numPr>
        <w:shd w:val="clear" w:color="auto" w:fill="FFFFFF" w:themeFill="background1"/>
        <w:tabs>
          <w:tab w:val="right" w:pos="426"/>
        </w:tabs>
        <w:ind w:left="-142"/>
        <w:rPr>
          <w:lang w:eastAsia="ru-RU"/>
        </w:rPr>
      </w:pPr>
      <w:r w:rsidRPr="00FF430B">
        <w:rPr>
          <w:lang w:eastAsia="ru-RU"/>
        </w:rPr>
        <w:t>Pentru mai multe loturi;</w:t>
      </w:r>
    </w:p>
    <w:p w14:paraId="4AA01B14" w14:textId="77777777" w:rsidR="004530CB" w:rsidRPr="00FF430B" w:rsidRDefault="004530CB" w:rsidP="004530CB">
      <w:pPr>
        <w:numPr>
          <w:ilvl w:val="0"/>
          <w:numId w:val="18"/>
        </w:numPr>
        <w:shd w:val="clear" w:color="auto" w:fill="FFFFFF" w:themeFill="background1"/>
        <w:tabs>
          <w:tab w:val="right" w:pos="426"/>
        </w:tabs>
        <w:ind w:left="-142"/>
        <w:rPr>
          <w:lang w:eastAsia="ru-RU"/>
        </w:rPr>
      </w:pPr>
      <w:r w:rsidRPr="00FF430B">
        <w:rPr>
          <w:lang w:eastAsia="ru-RU"/>
        </w:rPr>
        <w:t>Pentru toate loturile;</w:t>
      </w:r>
    </w:p>
    <w:p w14:paraId="7B3BB6DD" w14:textId="77777777" w:rsidR="004530CB" w:rsidRDefault="004530CB" w:rsidP="004530CB">
      <w:pPr>
        <w:numPr>
          <w:ilvl w:val="0"/>
          <w:numId w:val="18"/>
        </w:numPr>
        <w:shd w:val="clear" w:color="auto" w:fill="FFFFFF" w:themeFill="background1"/>
        <w:tabs>
          <w:tab w:val="right" w:pos="426"/>
        </w:tabs>
        <w:ind w:left="-142"/>
        <w:rPr>
          <w:lang w:eastAsia="ru-RU"/>
        </w:rPr>
      </w:pPr>
      <w:r w:rsidRPr="00FF430B">
        <w:rPr>
          <w:lang w:eastAsia="ru-RU"/>
        </w:rPr>
        <w:t>Alte limitări privind numărul de loturi care pot fi atribuite aceluiași ofertant___________</w:t>
      </w:r>
    </w:p>
    <w:p w14:paraId="3CE32C01" w14:textId="77777777" w:rsidR="004530CB" w:rsidRPr="00FC07F8" w:rsidRDefault="004530CB" w:rsidP="004530CB">
      <w:pPr>
        <w:pStyle w:val="Listparagraf"/>
        <w:numPr>
          <w:ilvl w:val="0"/>
          <w:numId w:val="17"/>
        </w:numPr>
        <w:shd w:val="clear" w:color="auto" w:fill="FFFFFF" w:themeFill="background1"/>
        <w:tabs>
          <w:tab w:val="right" w:pos="426"/>
        </w:tabs>
        <w:ind w:left="-142"/>
        <w:rPr>
          <w:lang w:eastAsia="ru-RU"/>
        </w:rPr>
      </w:pPr>
      <w:proofErr w:type="spellStart"/>
      <w:r w:rsidRPr="00593230">
        <w:rPr>
          <w:b/>
          <w:lang w:eastAsia="ru-RU"/>
        </w:rPr>
        <w:lastRenderedPageBreak/>
        <w:t>Admiterea</w:t>
      </w:r>
      <w:proofErr w:type="spellEnd"/>
      <w:r w:rsidRPr="00593230">
        <w:rPr>
          <w:b/>
          <w:lang w:eastAsia="ru-RU"/>
        </w:rPr>
        <w:t xml:space="preserve"> </w:t>
      </w:r>
      <w:proofErr w:type="spellStart"/>
      <w:r w:rsidRPr="00593230">
        <w:rPr>
          <w:b/>
          <w:lang w:eastAsia="ru-RU"/>
        </w:rPr>
        <w:t>sau</w:t>
      </w:r>
      <w:proofErr w:type="spellEnd"/>
      <w:r w:rsidRPr="00593230">
        <w:rPr>
          <w:b/>
          <w:lang w:eastAsia="ru-RU"/>
        </w:rPr>
        <w:t xml:space="preserve"> </w:t>
      </w:r>
      <w:proofErr w:type="spellStart"/>
      <w:r w:rsidRPr="00593230">
        <w:rPr>
          <w:b/>
          <w:lang w:eastAsia="ru-RU"/>
        </w:rPr>
        <w:t>interzicerea</w:t>
      </w:r>
      <w:proofErr w:type="spellEnd"/>
      <w:r w:rsidRPr="00593230">
        <w:rPr>
          <w:b/>
          <w:lang w:eastAsia="ru-RU"/>
        </w:rPr>
        <w:t xml:space="preserve"> </w:t>
      </w:r>
      <w:proofErr w:type="spellStart"/>
      <w:r w:rsidRPr="00593230">
        <w:rPr>
          <w:b/>
          <w:lang w:eastAsia="ru-RU"/>
        </w:rPr>
        <w:t>ofertelor</w:t>
      </w:r>
      <w:proofErr w:type="spellEnd"/>
      <w:r w:rsidRPr="00593230">
        <w:rPr>
          <w:b/>
          <w:lang w:eastAsia="ru-RU"/>
        </w:rPr>
        <w:t xml:space="preserve"> alternative: </w:t>
      </w:r>
      <w:r w:rsidRPr="00593230">
        <w:rPr>
          <w:bCs/>
          <w:i/>
          <w:iCs/>
        </w:rPr>
        <w:t>n</w:t>
      </w:r>
      <w:r w:rsidRPr="00593230">
        <w:rPr>
          <w:bCs/>
          <w:i/>
          <w:iCs/>
          <w:noProof/>
          <w:lang w:val="ro-RO"/>
        </w:rPr>
        <w:t>u se admite.</w:t>
      </w:r>
    </w:p>
    <w:p w14:paraId="721BF59B" w14:textId="77777777" w:rsidR="004530CB" w:rsidRPr="00B3288F" w:rsidRDefault="004530CB" w:rsidP="004530CB">
      <w:pPr>
        <w:pStyle w:val="Listparagraf"/>
        <w:numPr>
          <w:ilvl w:val="0"/>
          <w:numId w:val="17"/>
        </w:numPr>
        <w:shd w:val="clear" w:color="auto" w:fill="FFFFFF" w:themeFill="background1"/>
        <w:tabs>
          <w:tab w:val="right" w:pos="426"/>
        </w:tabs>
        <w:ind w:left="-142"/>
        <w:rPr>
          <w:lang w:eastAsia="ru-RU"/>
        </w:rPr>
      </w:pPr>
      <w:proofErr w:type="spellStart"/>
      <w:r w:rsidRPr="00B3288F">
        <w:rPr>
          <w:b/>
          <w:lang w:eastAsia="ru-RU"/>
        </w:rPr>
        <w:t>Termenii</w:t>
      </w:r>
      <w:proofErr w:type="spellEnd"/>
      <w:r w:rsidRPr="00B3288F">
        <w:rPr>
          <w:b/>
          <w:lang w:eastAsia="ru-RU"/>
        </w:rPr>
        <w:t xml:space="preserve"> </w:t>
      </w:r>
      <w:proofErr w:type="spellStart"/>
      <w:r w:rsidRPr="00B3288F">
        <w:rPr>
          <w:b/>
          <w:lang w:eastAsia="ru-RU"/>
        </w:rPr>
        <w:t>și</w:t>
      </w:r>
      <w:proofErr w:type="spellEnd"/>
      <w:r w:rsidRPr="00B3288F">
        <w:rPr>
          <w:b/>
          <w:lang w:eastAsia="ru-RU"/>
        </w:rPr>
        <w:t xml:space="preserve"> </w:t>
      </w:r>
      <w:proofErr w:type="spellStart"/>
      <w:r w:rsidRPr="00B3288F">
        <w:rPr>
          <w:b/>
          <w:lang w:eastAsia="ru-RU"/>
        </w:rPr>
        <w:t>condițiile</w:t>
      </w:r>
      <w:proofErr w:type="spellEnd"/>
      <w:r w:rsidRPr="00B3288F">
        <w:rPr>
          <w:b/>
          <w:lang w:eastAsia="ru-RU"/>
        </w:rPr>
        <w:t xml:space="preserve"> de </w:t>
      </w:r>
      <w:proofErr w:type="spellStart"/>
      <w:r w:rsidRPr="00B3288F">
        <w:rPr>
          <w:b/>
          <w:lang w:eastAsia="ru-RU"/>
        </w:rPr>
        <w:t>prestare</w:t>
      </w:r>
      <w:proofErr w:type="spellEnd"/>
      <w:r w:rsidRPr="00B3288F">
        <w:rPr>
          <w:b/>
          <w:lang w:eastAsia="ru-RU"/>
        </w:rPr>
        <w:t>/</w:t>
      </w:r>
      <w:proofErr w:type="spellStart"/>
      <w:r w:rsidRPr="00B3288F">
        <w:rPr>
          <w:b/>
          <w:lang w:eastAsia="ru-RU"/>
        </w:rPr>
        <w:t>executare</w:t>
      </w:r>
      <w:proofErr w:type="spellEnd"/>
      <w:r w:rsidRPr="00B3288F">
        <w:rPr>
          <w:b/>
          <w:lang w:eastAsia="ru-RU"/>
        </w:rPr>
        <w:t xml:space="preserve"> </w:t>
      </w:r>
      <w:proofErr w:type="spellStart"/>
      <w:r w:rsidRPr="00B3288F">
        <w:rPr>
          <w:b/>
          <w:lang w:eastAsia="ru-RU"/>
        </w:rPr>
        <w:t>solicitați</w:t>
      </w:r>
      <w:proofErr w:type="spellEnd"/>
      <w:r w:rsidRPr="00B3288F">
        <w:rPr>
          <w:b/>
          <w:lang w:eastAsia="ru-RU"/>
        </w:rPr>
        <w:t xml:space="preserve">: </w:t>
      </w:r>
      <w:r w:rsidRPr="004D3DD7">
        <w:rPr>
          <w:bCs/>
          <w:i/>
          <w:iCs/>
          <w:noProof/>
        </w:rPr>
        <w:t xml:space="preserve">Executarea lucrărilor se va efectua în termen de </w:t>
      </w:r>
      <w:r>
        <w:rPr>
          <w:b/>
          <w:i/>
          <w:iCs/>
          <w:noProof/>
        </w:rPr>
        <w:t>până la 01.12.2026,</w:t>
      </w:r>
      <w:r w:rsidRPr="004D3DD7">
        <w:rPr>
          <w:bCs/>
          <w:i/>
          <w:iCs/>
          <w:noProof/>
        </w:rPr>
        <w:t xml:space="preserve"> de la data emiterii ordinului de începere a lucrărilor.</w:t>
      </w:r>
    </w:p>
    <w:p w14:paraId="35AA33F2" w14:textId="77777777" w:rsidR="004530CB" w:rsidRPr="00593230" w:rsidRDefault="004530CB" w:rsidP="004530CB">
      <w:pPr>
        <w:pStyle w:val="Listparagraf"/>
        <w:numPr>
          <w:ilvl w:val="0"/>
          <w:numId w:val="17"/>
        </w:numPr>
        <w:shd w:val="clear" w:color="auto" w:fill="FFFFFF" w:themeFill="background1"/>
        <w:tabs>
          <w:tab w:val="right" w:pos="426"/>
        </w:tabs>
        <w:ind w:left="-142"/>
        <w:rPr>
          <w:lang w:eastAsia="ru-RU"/>
        </w:rPr>
      </w:pPr>
      <w:proofErr w:type="spellStart"/>
      <w:r w:rsidRPr="00593230">
        <w:rPr>
          <w:b/>
          <w:lang w:eastAsia="ru-RU"/>
        </w:rPr>
        <w:t>Termenul</w:t>
      </w:r>
      <w:proofErr w:type="spellEnd"/>
      <w:r w:rsidRPr="00593230">
        <w:rPr>
          <w:b/>
          <w:lang w:eastAsia="ru-RU"/>
        </w:rPr>
        <w:t xml:space="preserve"> de </w:t>
      </w:r>
      <w:proofErr w:type="spellStart"/>
      <w:r w:rsidRPr="00593230">
        <w:rPr>
          <w:b/>
          <w:lang w:eastAsia="ru-RU"/>
        </w:rPr>
        <w:t>valabilitate</w:t>
      </w:r>
      <w:proofErr w:type="spellEnd"/>
      <w:r w:rsidRPr="00593230">
        <w:rPr>
          <w:b/>
          <w:lang w:eastAsia="ru-RU"/>
        </w:rPr>
        <w:t xml:space="preserve"> a </w:t>
      </w:r>
      <w:proofErr w:type="spellStart"/>
      <w:r w:rsidRPr="00593230">
        <w:rPr>
          <w:b/>
          <w:lang w:eastAsia="ru-RU"/>
        </w:rPr>
        <w:t>contractului</w:t>
      </w:r>
      <w:proofErr w:type="spellEnd"/>
      <w:r w:rsidRPr="00593230">
        <w:rPr>
          <w:b/>
          <w:lang w:eastAsia="ru-RU"/>
        </w:rPr>
        <w:t>:</w:t>
      </w:r>
      <w:r w:rsidRPr="00593230">
        <w:rPr>
          <w:bCs/>
          <w:i/>
          <w:iCs/>
          <w:lang w:val="it-IT" w:eastAsia="ru-RU"/>
        </w:rPr>
        <w:t xml:space="preserve"> 31.12.202</w:t>
      </w:r>
      <w:r>
        <w:rPr>
          <w:bCs/>
          <w:i/>
          <w:iCs/>
          <w:lang w:val="it-IT" w:eastAsia="ru-RU"/>
        </w:rPr>
        <w:t>6</w:t>
      </w:r>
      <w:r w:rsidRPr="00593230">
        <w:rPr>
          <w:bCs/>
          <w:lang w:val="it-IT" w:eastAsia="ru-RU"/>
        </w:rPr>
        <w:t>.</w:t>
      </w:r>
    </w:p>
    <w:p w14:paraId="5D978F79" w14:textId="77777777" w:rsidR="004530CB" w:rsidRPr="00796C74" w:rsidRDefault="004530CB" w:rsidP="004530CB">
      <w:pPr>
        <w:numPr>
          <w:ilvl w:val="0"/>
          <w:numId w:val="17"/>
        </w:numPr>
        <w:tabs>
          <w:tab w:val="right" w:pos="426"/>
        </w:tabs>
        <w:spacing w:before="120"/>
        <w:ind w:left="-142"/>
        <w:rPr>
          <w:b/>
          <w:lang w:eastAsia="ru-RU"/>
        </w:rPr>
      </w:pPr>
      <w:r w:rsidRPr="00FF430B">
        <w:rPr>
          <w:b/>
          <w:lang w:eastAsia="ru-RU"/>
        </w:rPr>
        <w:t xml:space="preserve">Contract de achiziție rezervat atelierelor protejate sau că acesta poate fi executat numai în cadrul unor programe de angajare protejată (după caz): </w:t>
      </w:r>
      <w:r w:rsidRPr="002D40C1">
        <w:rPr>
          <w:bCs/>
          <w:i/>
          <w:iCs/>
          <w:lang w:val="it-IT" w:eastAsia="ru-RU"/>
        </w:rPr>
        <w:t xml:space="preserve">Nu </w:t>
      </w:r>
    </w:p>
    <w:p w14:paraId="1A67F684" w14:textId="77777777" w:rsidR="004530CB" w:rsidRPr="00FF430B" w:rsidRDefault="004530CB" w:rsidP="004530CB">
      <w:pPr>
        <w:numPr>
          <w:ilvl w:val="0"/>
          <w:numId w:val="17"/>
        </w:numPr>
        <w:tabs>
          <w:tab w:val="right" w:pos="426"/>
        </w:tabs>
        <w:spacing w:before="120"/>
        <w:ind w:left="-142"/>
        <w:rPr>
          <w:sz w:val="20"/>
          <w:lang w:eastAsia="ru-RU"/>
        </w:rPr>
      </w:pPr>
      <w:r w:rsidRPr="00FF430B">
        <w:rPr>
          <w:b/>
          <w:lang w:eastAsia="ru-RU"/>
        </w:rPr>
        <w:t xml:space="preserve">Prestarea serviciului este rezervată unei anumite profesii în temeiul unor legisau al unor acte administrative (după caz): </w:t>
      </w:r>
      <w:r w:rsidRPr="00980565">
        <w:rPr>
          <w:bCs/>
          <w:i/>
          <w:iCs/>
          <w:lang w:val="it-IT" w:eastAsia="ru-RU"/>
        </w:rPr>
        <w:t>Nu</w:t>
      </w:r>
    </w:p>
    <w:p w14:paraId="2168EC76" w14:textId="77777777" w:rsidR="004530CB" w:rsidRDefault="004530CB" w:rsidP="004530CB">
      <w:pPr>
        <w:numPr>
          <w:ilvl w:val="0"/>
          <w:numId w:val="17"/>
        </w:numPr>
        <w:shd w:val="clear" w:color="auto" w:fill="FFFFFF" w:themeFill="background1"/>
        <w:tabs>
          <w:tab w:val="right" w:pos="426"/>
        </w:tabs>
        <w:spacing w:before="120"/>
        <w:ind w:left="-142"/>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22"/>
        <w:gridCol w:w="3499"/>
        <w:gridCol w:w="3971"/>
        <w:gridCol w:w="1494"/>
      </w:tblGrid>
      <w:tr w:rsidR="00030A42" w:rsidRPr="00CE23CB" w14:paraId="6611051E" w14:textId="77777777" w:rsidTr="003202D8">
        <w:tc>
          <w:tcPr>
            <w:tcW w:w="0" w:type="auto"/>
          </w:tcPr>
          <w:p w14:paraId="1D600911" w14:textId="77777777" w:rsidR="00030A42" w:rsidRPr="00441739" w:rsidRDefault="00030A42" w:rsidP="003202D8">
            <w:pPr>
              <w:shd w:val="clear" w:color="auto" w:fill="FFFFFF" w:themeFill="background1"/>
              <w:tabs>
                <w:tab w:val="left" w:pos="612"/>
              </w:tabs>
              <w:rPr>
                <w:b/>
                <w:iCs/>
                <w:sz w:val="20"/>
                <w:szCs w:val="20"/>
                <w:lang w:val="ru-RU" w:eastAsia="ru-RU"/>
              </w:rPr>
            </w:pPr>
            <w:r w:rsidRPr="00441739">
              <w:rPr>
                <w:b/>
                <w:iCs/>
                <w:sz w:val="20"/>
                <w:szCs w:val="20"/>
                <w:lang w:val="ru-RU" w:eastAsia="ru-RU"/>
              </w:rPr>
              <w:t>Nr. d/o</w:t>
            </w:r>
          </w:p>
        </w:tc>
        <w:tc>
          <w:tcPr>
            <w:tcW w:w="0" w:type="auto"/>
          </w:tcPr>
          <w:p w14:paraId="08488854" w14:textId="77777777" w:rsidR="00030A42" w:rsidRPr="00CE23CB" w:rsidRDefault="00030A42" w:rsidP="003202D8">
            <w:pPr>
              <w:shd w:val="clear" w:color="auto" w:fill="FFFFFF" w:themeFill="background1"/>
              <w:tabs>
                <w:tab w:val="left" w:pos="612"/>
              </w:tabs>
              <w:jc w:val="center"/>
              <w:rPr>
                <w:b/>
                <w:iCs/>
                <w:sz w:val="20"/>
                <w:szCs w:val="20"/>
                <w:lang w:val="ro-MD" w:eastAsia="ru-RU"/>
              </w:rPr>
            </w:pPr>
            <w:r w:rsidRPr="00CE23CB">
              <w:rPr>
                <w:b/>
                <w:iCs/>
                <w:sz w:val="20"/>
                <w:szCs w:val="20"/>
                <w:lang w:val="ro-MD" w:eastAsia="ru-RU"/>
              </w:rPr>
              <w:t>Criteriile de calificare și de selecție</w:t>
            </w:r>
          </w:p>
          <w:p w14:paraId="61A2A600" w14:textId="77777777" w:rsidR="00030A42" w:rsidRPr="00CE23CB" w:rsidRDefault="00030A42" w:rsidP="003202D8">
            <w:pPr>
              <w:shd w:val="clear" w:color="auto" w:fill="FFFFFF" w:themeFill="background1"/>
              <w:tabs>
                <w:tab w:val="left" w:pos="612"/>
              </w:tabs>
              <w:jc w:val="center"/>
              <w:rPr>
                <w:b/>
                <w:iCs/>
                <w:sz w:val="20"/>
                <w:szCs w:val="20"/>
                <w:lang w:val="en-GB" w:eastAsia="ru-RU"/>
              </w:rPr>
            </w:pPr>
            <w:r w:rsidRPr="00CE23CB">
              <w:rPr>
                <w:b/>
                <w:iCs/>
                <w:sz w:val="20"/>
                <w:szCs w:val="20"/>
                <w:lang w:val="en-GB" w:eastAsia="ru-RU"/>
              </w:rPr>
              <w:t>(Descrierea</w:t>
            </w:r>
            <w:r w:rsidRPr="00CE23CB">
              <w:rPr>
                <w:b/>
                <w:iCs/>
                <w:sz w:val="20"/>
                <w:szCs w:val="20"/>
                <w:lang w:val="ro-MD" w:eastAsia="ru-RU"/>
              </w:rPr>
              <w:t xml:space="preserve"> </w:t>
            </w:r>
            <w:r w:rsidRPr="00CE23CB">
              <w:rPr>
                <w:b/>
                <w:iCs/>
                <w:sz w:val="20"/>
                <w:szCs w:val="20"/>
                <w:lang w:val="en-GB" w:eastAsia="ru-RU"/>
              </w:rPr>
              <w:t>criteriului/cerinței)</w:t>
            </w:r>
          </w:p>
        </w:tc>
        <w:tc>
          <w:tcPr>
            <w:tcW w:w="0" w:type="auto"/>
          </w:tcPr>
          <w:p w14:paraId="37C743A3" w14:textId="77777777" w:rsidR="00030A42" w:rsidRPr="00CE23CB" w:rsidRDefault="00030A42" w:rsidP="003202D8">
            <w:pPr>
              <w:shd w:val="clear" w:color="auto" w:fill="FFFFFF" w:themeFill="background1"/>
              <w:tabs>
                <w:tab w:val="left" w:pos="612"/>
              </w:tabs>
              <w:jc w:val="center"/>
              <w:rPr>
                <w:b/>
                <w:iCs/>
                <w:sz w:val="20"/>
                <w:szCs w:val="20"/>
                <w:lang w:val="it-IT" w:eastAsia="ru-RU"/>
              </w:rPr>
            </w:pPr>
            <w:r w:rsidRPr="00CE23CB">
              <w:rPr>
                <w:b/>
                <w:iCs/>
                <w:sz w:val="20"/>
                <w:szCs w:val="20"/>
                <w:lang w:val="it-IT" w:eastAsia="ru-RU"/>
              </w:rPr>
              <w:t>Mod de demonstrare a îndeplinirii criteriului/cerinței:</w:t>
            </w:r>
          </w:p>
        </w:tc>
        <w:tc>
          <w:tcPr>
            <w:tcW w:w="0" w:type="auto"/>
          </w:tcPr>
          <w:p w14:paraId="727AA4CB" w14:textId="77777777" w:rsidR="00030A42" w:rsidRPr="00CE23CB" w:rsidRDefault="00030A42" w:rsidP="003202D8">
            <w:pPr>
              <w:shd w:val="clear" w:color="auto" w:fill="FFFFFF" w:themeFill="background1"/>
              <w:tabs>
                <w:tab w:val="left" w:pos="612"/>
              </w:tabs>
              <w:jc w:val="center"/>
              <w:rPr>
                <w:b/>
                <w:iCs/>
                <w:sz w:val="20"/>
                <w:szCs w:val="20"/>
                <w:lang w:val="ru-RU" w:eastAsia="ru-RU"/>
              </w:rPr>
            </w:pPr>
            <w:r w:rsidRPr="00CE23CB">
              <w:rPr>
                <w:b/>
                <w:iCs/>
                <w:sz w:val="20"/>
                <w:szCs w:val="20"/>
                <w:lang w:val="ru-RU" w:eastAsia="ru-RU"/>
              </w:rPr>
              <w:t>Nivelul</w:t>
            </w:r>
            <w:r w:rsidRPr="00CE23CB">
              <w:rPr>
                <w:b/>
                <w:iCs/>
                <w:sz w:val="20"/>
                <w:szCs w:val="20"/>
                <w:lang w:val="ro-MD" w:eastAsia="ru-RU"/>
              </w:rPr>
              <w:t xml:space="preserve"> </w:t>
            </w:r>
            <w:r w:rsidRPr="00CE23CB">
              <w:rPr>
                <w:b/>
                <w:iCs/>
                <w:sz w:val="20"/>
                <w:szCs w:val="20"/>
                <w:lang w:val="ru-RU" w:eastAsia="ru-RU"/>
              </w:rPr>
              <w:t>minim/</w:t>
            </w:r>
            <w:r w:rsidRPr="00CE23CB">
              <w:rPr>
                <w:b/>
                <w:iCs/>
                <w:sz w:val="20"/>
                <w:szCs w:val="20"/>
                <w:lang w:val="ru-RU" w:eastAsia="ru-RU"/>
              </w:rPr>
              <w:br/>
              <w:t>Obligativitatea</w:t>
            </w:r>
          </w:p>
        </w:tc>
      </w:tr>
      <w:tr w:rsidR="00030A42" w:rsidRPr="00CE23CB" w14:paraId="27105A7F" w14:textId="77777777" w:rsidTr="003202D8">
        <w:trPr>
          <w:trHeight w:val="3230"/>
        </w:trPr>
        <w:tc>
          <w:tcPr>
            <w:tcW w:w="0" w:type="auto"/>
          </w:tcPr>
          <w:p w14:paraId="35FE3607" w14:textId="77777777" w:rsidR="00030A42" w:rsidRPr="00441739" w:rsidRDefault="00030A42" w:rsidP="003202D8">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1</w:t>
            </w:r>
          </w:p>
        </w:tc>
        <w:tc>
          <w:tcPr>
            <w:tcW w:w="0" w:type="auto"/>
          </w:tcPr>
          <w:p w14:paraId="746B741F" w14:textId="77777777" w:rsidR="00030A42" w:rsidRPr="00CE23CB" w:rsidRDefault="00030A42" w:rsidP="003202D8">
            <w:pPr>
              <w:jc w:val="both"/>
              <w:rPr>
                <w:sz w:val="20"/>
                <w:szCs w:val="20"/>
              </w:rPr>
            </w:pPr>
            <w:r w:rsidRPr="00CE23CB">
              <w:rPr>
                <w:sz w:val="20"/>
                <w:szCs w:val="20"/>
              </w:rPr>
              <w:t xml:space="preserve">Propunerea tehnică </w:t>
            </w:r>
          </w:p>
          <w:p w14:paraId="5952B156" w14:textId="77777777" w:rsidR="00030A42" w:rsidRPr="00CE23CB" w:rsidRDefault="00030A42" w:rsidP="003202D8">
            <w:pPr>
              <w:pStyle w:val="Listparagraf"/>
              <w:numPr>
                <w:ilvl w:val="0"/>
                <w:numId w:val="0"/>
              </w:numPr>
              <w:tabs>
                <w:tab w:val="clear" w:pos="1134"/>
                <w:tab w:val="left" w:pos="326"/>
              </w:tabs>
              <w:rPr>
                <w:sz w:val="20"/>
                <w:szCs w:val="20"/>
              </w:rPr>
            </w:pPr>
          </w:p>
          <w:p w14:paraId="546A159F" w14:textId="77777777" w:rsidR="00030A42" w:rsidRPr="00CE23CB" w:rsidRDefault="00030A42" w:rsidP="003202D8">
            <w:pPr>
              <w:pStyle w:val="Listparagraf"/>
              <w:numPr>
                <w:ilvl w:val="0"/>
                <w:numId w:val="0"/>
              </w:numPr>
              <w:tabs>
                <w:tab w:val="clear" w:pos="1134"/>
                <w:tab w:val="left" w:pos="326"/>
              </w:tabs>
              <w:rPr>
                <w:sz w:val="20"/>
                <w:szCs w:val="20"/>
              </w:rPr>
            </w:pPr>
          </w:p>
          <w:p w14:paraId="04CC4563" w14:textId="77777777" w:rsidR="00030A42" w:rsidRPr="00CE23CB" w:rsidRDefault="00030A42" w:rsidP="00030A42">
            <w:pPr>
              <w:pStyle w:val="Listparagraf"/>
              <w:numPr>
                <w:ilvl w:val="0"/>
                <w:numId w:val="27"/>
              </w:numPr>
              <w:tabs>
                <w:tab w:val="clear" w:pos="1134"/>
                <w:tab w:val="left" w:pos="326"/>
              </w:tabs>
              <w:ind w:left="0" w:firstLine="0"/>
              <w:jc w:val="left"/>
              <w:rPr>
                <w:sz w:val="20"/>
                <w:szCs w:val="20"/>
              </w:rPr>
            </w:pPr>
            <w:proofErr w:type="spellStart"/>
            <w:r w:rsidRPr="00CE23CB">
              <w:rPr>
                <w:sz w:val="20"/>
                <w:szCs w:val="20"/>
              </w:rPr>
              <w:t>Devizul</w:t>
            </w:r>
            <w:proofErr w:type="spellEnd"/>
            <w:r w:rsidRPr="00CE23CB">
              <w:rPr>
                <w:sz w:val="20"/>
                <w:szCs w:val="20"/>
              </w:rPr>
              <w:t xml:space="preserve"> </w:t>
            </w:r>
            <w:proofErr w:type="spellStart"/>
            <w:r w:rsidRPr="00CE23CB">
              <w:rPr>
                <w:sz w:val="20"/>
                <w:szCs w:val="20"/>
              </w:rPr>
              <w:t>ofertă</w:t>
            </w:r>
            <w:proofErr w:type="spellEnd"/>
            <w:r w:rsidRPr="00CE23CB">
              <w:rPr>
                <w:sz w:val="20"/>
                <w:szCs w:val="20"/>
              </w:rPr>
              <w:t xml:space="preserve"> (</w:t>
            </w:r>
            <w:proofErr w:type="spellStart"/>
            <w:r w:rsidRPr="00CE23CB">
              <w:rPr>
                <w:sz w:val="20"/>
                <w:szCs w:val="20"/>
              </w:rPr>
              <w:t>formularele</w:t>
            </w:r>
            <w:proofErr w:type="spellEnd"/>
            <w:r w:rsidRPr="00CE23CB">
              <w:rPr>
                <w:sz w:val="20"/>
                <w:szCs w:val="20"/>
              </w:rPr>
              <w:t xml:space="preserve"> F3, F5, F7),</w:t>
            </w:r>
          </w:p>
          <w:p w14:paraId="2B8EAB87" w14:textId="77777777" w:rsidR="00030A42" w:rsidRPr="00CE23CB" w:rsidRDefault="00030A42" w:rsidP="003202D8">
            <w:pPr>
              <w:tabs>
                <w:tab w:val="left" w:pos="326"/>
              </w:tabs>
              <w:jc w:val="both"/>
              <w:rPr>
                <w:bCs/>
                <w:sz w:val="20"/>
                <w:szCs w:val="20"/>
                <w:lang w:eastAsia="ru-RU"/>
              </w:rPr>
            </w:pPr>
          </w:p>
          <w:p w14:paraId="1B57153D" w14:textId="77777777" w:rsidR="00030A42" w:rsidRPr="00CE23CB" w:rsidRDefault="00030A42" w:rsidP="003202D8">
            <w:pPr>
              <w:tabs>
                <w:tab w:val="left" w:pos="326"/>
              </w:tabs>
              <w:jc w:val="both"/>
              <w:rPr>
                <w:bCs/>
                <w:sz w:val="20"/>
                <w:szCs w:val="20"/>
                <w:lang w:eastAsia="ru-RU"/>
              </w:rPr>
            </w:pPr>
          </w:p>
          <w:p w14:paraId="76D68BAA" w14:textId="77777777" w:rsidR="00030A42" w:rsidRPr="00CE23CB" w:rsidRDefault="00030A42" w:rsidP="003202D8">
            <w:pPr>
              <w:tabs>
                <w:tab w:val="left" w:pos="326"/>
              </w:tabs>
              <w:jc w:val="both"/>
              <w:rPr>
                <w:bCs/>
                <w:sz w:val="20"/>
                <w:szCs w:val="20"/>
                <w:lang w:eastAsia="ru-RU"/>
              </w:rPr>
            </w:pPr>
          </w:p>
          <w:p w14:paraId="1FB8F60A" w14:textId="77777777" w:rsidR="00030A42" w:rsidRDefault="00030A42" w:rsidP="003202D8">
            <w:pPr>
              <w:tabs>
                <w:tab w:val="left" w:pos="326"/>
              </w:tabs>
              <w:jc w:val="both"/>
              <w:rPr>
                <w:bCs/>
                <w:sz w:val="20"/>
                <w:szCs w:val="20"/>
                <w:lang w:eastAsia="ru-RU"/>
              </w:rPr>
            </w:pPr>
          </w:p>
          <w:p w14:paraId="15C3AC16" w14:textId="77777777" w:rsidR="00030A42" w:rsidRDefault="00030A42" w:rsidP="003202D8">
            <w:pPr>
              <w:tabs>
                <w:tab w:val="left" w:pos="326"/>
              </w:tabs>
              <w:jc w:val="both"/>
              <w:rPr>
                <w:bCs/>
                <w:sz w:val="20"/>
                <w:szCs w:val="20"/>
                <w:lang w:eastAsia="ru-RU"/>
              </w:rPr>
            </w:pPr>
          </w:p>
          <w:p w14:paraId="0EAD824A" w14:textId="77777777" w:rsidR="00030A42" w:rsidRPr="00CE23CB" w:rsidRDefault="00030A42" w:rsidP="003202D8">
            <w:pPr>
              <w:tabs>
                <w:tab w:val="left" w:pos="326"/>
              </w:tabs>
              <w:jc w:val="both"/>
              <w:rPr>
                <w:bCs/>
                <w:sz w:val="20"/>
                <w:szCs w:val="20"/>
                <w:lang w:eastAsia="ru-RU"/>
              </w:rPr>
            </w:pPr>
          </w:p>
          <w:p w14:paraId="316C1080" w14:textId="77777777" w:rsidR="00030A42" w:rsidRPr="00CE23CB" w:rsidRDefault="00030A42" w:rsidP="00030A42">
            <w:pPr>
              <w:pStyle w:val="Listparagraf"/>
              <w:numPr>
                <w:ilvl w:val="0"/>
                <w:numId w:val="27"/>
              </w:numPr>
              <w:tabs>
                <w:tab w:val="clear" w:pos="1134"/>
                <w:tab w:val="left" w:pos="326"/>
              </w:tabs>
              <w:ind w:left="0" w:firstLine="0"/>
              <w:jc w:val="left"/>
              <w:rPr>
                <w:sz w:val="20"/>
                <w:szCs w:val="20"/>
              </w:rPr>
            </w:pPr>
            <w:proofErr w:type="spellStart"/>
            <w:r w:rsidRPr="00CE23CB">
              <w:rPr>
                <w:sz w:val="20"/>
                <w:szCs w:val="20"/>
              </w:rPr>
              <w:t>Graficul</w:t>
            </w:r>
            <w:proofErr w:type="spellEnd"/>
            <w:r w:rsidRPr="00CE23CB">
              <w:rPr>
                <w:sz w:val="20"/>
                <w:szCs w:val="20"/>
              </w:rPr>
              <w:t xml:space="preserve"> de </w:t>
            </w:r>
            <w:proofErr w:type="spellStart"/>
            <w:r w:rsidRPr="00CE23CB">
              <w:rPr>
                <w:sz w:val="20"/>
                <w:szCs w:val="20"/>
              </w:rPr>
              <w:t>executare</w:t>
            </w:r>
            <w:proofErr w:type="spellEnd"/>
            <w:r w:rsidRPr="00CE23CB">
              <w:rPr>
                <w:sz w:val="20"/>
                <w:szCs w:val="20"/>
              </w:rPr>
              <w:t xml:space="preserve"> a </w:t>
            </w:r>
            <w:proofErr w:type="spellStart"/>
            <w:r w:rsidRPr="00CE23CB">
              <w:rPr>
                <w:sz w:val="20"/>
                <w:szCs w:val="20"/>
              </w:rPr>
              <w:t>lucrărilor</w:t>
            </w:r>
            <w:proofErr w:type="spellEnd"/>
          </w:p>
        </w:tc>
        <w:tc>
          <w:tcPr>
            <w:tcW w:w="0" w:type="auto"/>
          </w:tcPr>
          <w:p w14:paraId="19C1BA25" w14:textId="77777777" w:rsidR="00030A42" w:rsidRPr="00CE23CB" w:rsidRDefault="00030A42" w:rsidP="003202D8">
            <w:pPr>
              <w:tabs>
                <w:tab w:val="left" w:pos="612"/>
              </w:tabs>
              <w:rPr>
                <w:bCs/>
                <w:iCs/>
                <w:sz w:val="20"/>
                <w:szCs w:val="20"/>
              </w:rPr>
            </w:pPr>
          </w:p>
          <w:p w14:paraId="380EE765" w14:textId="77777777" w:rsidR="00030A42" w:rsidRPr="00CE23CB" w:rsidRDefault="00030A42" w:rsidP="003202D8">
            <w:pPr>
              <w:tabs>
                <w:tab w:val="left" w:pos="483"/>
                <w:tab w:val="left" w:pos="612"/>
              </w:tabs>
              <w:ind w:left="31"/>
              <w:jc w:val="center"/>
              <w:rPr>
                <w:bCs/>
                <w:iCs/>
                <w:sz w:val="20"/>
                <w:szCs w:val="20"/>
              </w:rPr>
            </w:pPr>
          </w:p>
          <w:p w14:paraId="2ECFF23F" w14:textId="77777777" w:rsidR="00030A42" w:rsidRPr="00CE23CB" w:rsidRDefault="00030A42" w:rsidP="00030A42">
            <w:pPr>
              <w:pStyle w:val="Listparagraf"/>
              <w:numPr>
                <w:ilvl w:val="0"/>
                <w:numId w:val="28"/>
              </w:numPr>
              <w:tabs>
                <w:tab w:val="clear" w:pos="1134"/>
                <w:tab w:val="left" w:pos="456"/>
                <w:tab w:val="left" w:pos="483"/>
              </w:tabs>
              <w:ind w:left="31" w:firstLine="0"/>
              <w:contextualSpacing/>
              <w:jc w:val="center"/>
              <w:rPr>
                <w:b/>
                <w:bCs/>
                <w:iCs/>
                <w:sz w:val="20"/>
                <w:szCs w:val="20"/>
              </w:rPr>
            </w:pPr>
            <w:proofErr w:type="spellStart"/>
            <w:r w:rsidRPr="00CE23CB">
              <w:rPr>
                <w:bCs/>
                <w:iCs/>
                <w:sz w:val="20"/>
                <w:szCs w:val="20"/>
              </w:rPr>
              <w:t>Devizul</w:t>
            </w:r>
            <w:proofErr w:type="spellEnd"/>
            <w:r w:rsidRPr="00CE23CB">
              <w:rPr>
                <w:bCs/>
                <w:iCs/>
                <w:sz w:val="20"/>
                <w:szCs w:val="20"/>
              </w:rPr>
              <w:t xml:space="preserve"> </w:t>
            </w:r>
            <w:proofErr w:type="spellStart"/>
            <w:r w:rsidRPr="00CE23CB">
              <w:rPr>
                <w:bCs/>
                <w:iCs/>
                <w:sz w:val="20"/>
                <w:szCs w:val="20"/>
              </w:rPr>
              <w:t>ofertă</w:t>
            </w:r>
            <w:proofErr w:type="spellEnd"/>
            <w:r w:rsidRPr="00CE23CB">
              <w:rPr>
                <w:bCs/>
                <w:iCs/>
                <w:sz w:val="20"/>
                <w:szCs w:val="20"/>
              </w:rPr>
              <w:t xml:space="preserve"> (</w:t>
            </w:r>
            <w:proofErr w:type="spellStart"/>
            <w:r w:rsidRPr="00CE23CB">
              <w:rPr>
                <w:bCs/>
                <w:iCs/>
                <w:sz w:val="20"/>
                <w:szCs w:val="20"/>
              </w:rPr>
              <w:t>formularele</w:t>
            </w:r>
            <w:proofErr w:type="spellEnd"/>
            <w:r w:rsidRPr="00CE23CB">
              <w:rPr>
                <w:bCs/>
                <w:iCs/>
                <w:sz w:val="20"/>
                <w:szCs w:val="20"/>
              </w:rPr>
              <w:t xml:space="preserve"> F3, F5, F7), </w:t>
            </w:r>
            <w:proofErr w:type="spellStart"/>
            <w:r w:rsidRPr="00CE23CB">
              <w:rPr>
                <w:bCs/>
                <w:iCs/>
                <w:sz w:val="20"/>
                <w:szCs w:val="20"/>
              </w:rPr>
              <w:t>întocmit</w:t>
            </w:r>
            <w:proofErr w:type="spellEnd"/>
            <w:r w:rsidRPr="00CE23CB">
              <w:rPr>
                <w:bCs/>
                <w:iCs/>
                <w:sz w:val="20"/>
                <w:szCs w:val="20"/>
              </w:rPr>
              <w:t xml:space="preserve"> conform </w:t>
            </w:r>
            <w:proofErr w:type="spellStart"/>
            <w:r w:rsidRPr="00CE23CB">
              <w:rPr>
                <w:bCs/>
                <w:iCs/>
                <w:sz w:val="20"/>
                <w:szCs w:val="20"/>
              </w:rPr>
              <w:t>prevederilor</w:t>
            </w:r>
            <w:proofErr w:type="spellEnd"/>
            <w:r w:rsidRPr="00CE23CB">
              <w:rPr>
                <w:bCs/>
                <w:iCs/>
                <w:sz w:val="20"/>
                <w:szCs w:val="20"/>
              </w:rPr>
              <w:t xml:space="preserve"> </w:t>
            </w:r>
            <w:proofErr w:type="spellStart"/>
            <w:r w:rsidRPr="00CE23CB">
              <w:rPr>
                <w:bCs/>
                <w:iCs/>
                <w:sz w:val="20"/>
                <w:szCs w:val="20"/>
              </w:rPr>
              <w:t>actului</w:t>
            </w:r>
            <w:proofErr w:type="spellEnd"/>
            <w:r w:rsidRPr="00CE23CB">
              <w:rPr>
                <w:bCs/>
                <w:iCs/>
                <w:sz w:val="20"/>
                <w:szCs w:val="20"/>
              </w:rPr>
              <w:t xml:space="preserve"> </w:t>
            </w:r>
            <w:proofErr w:type="spellStart"/>
            <w:r w:rsidRPr="00CE23CB">
              <w:rPr>
                <w:bCs/>
                <w:iCs/>
                <w:sz w:val="20"/>
                <w:szCs w:val="20"/>
              </w:rPr>
              <w:t>normativ</w:t>
            </w:r>
            <w:proofErr w:type="spellEnd"/>
            <w:r w:rsidRPr="00CE23CB">
              <w:rPr>
                <w:bCs/>
                <w:iCs/>
                <w:sz w:val="20"/>
                <w:szCs w:val="20"/>
              </w:rPr>
              <w:t xml:space="preserve"> CPL.01.01-2012 „</w:t>
            </w:r>
            <w:proofErr w:type="spellStart"/>
            <w:r w:rsidRPr="00CE23CB">
              <w:rPr>
                <w:bCs/>
                <w:i/>
                <w:iCs/>
                <w:sz w:val="20"/>
                <w:szCs w:val="20"/>
              </w:rPr>
              <w:t>Instrucțiuni</w:t>
            </w:r>
            <w:proofErr w:type="spellEnd"/>
            <w:r w:rsidRPr="00CE23CB">
              <w:rPr>
                <w:bCs/>
                <w:i/>
                <w:iCs/>
                <w:sz w:val="20"/>
                <w:szCs w:val="20"/>
              </w:rPr>
              <w:t xml:space="preserve"> </w:t>
            </w:r>
            <w:proofErr w:type="spellStart"/>
            <w:r w:rsidRPr="00CE23CB">
              <w:rPr>
                <w:bCs/>
                <w:i/>
                <w:iCs/>
                <w:sz w:val="20"/>
                <w:szCs w:val="20"/>
              </w:rPr>
              <w:t>privind</w:t>
            </w:r>
            <w:proofErr w:type="spellEnd"/>
            <w:r w:rsidRPr="00CE23CB">
              <w:rPr>
                <w:bCs/>
                <w:i/>
                <w:iCs/>
                <w:sz w:val="20"/>
                <w:szCs w:val="20"/>
              </w:rPr>
              <w:t xml:space="preserve"> </w:t>
            </w:r>
            <w:proofErr w:type="spellStart"/>
            <w:r w:rsidRPr="00CE23CB">
              <w:rPr>
                <w:bCs/>
                <w:i/>
                <w:iCs/>
                <w:sz w:val="20"/>
                <w:szCs w:val="20"/>
              </w:rPr>
              <w:t>întocmirea</w:t>
            </w:r>
            <w:proofErr w:type="spellEnd"/>
            <w:r w:rsidRPr="00CE23CB">
              <w:rPr>
                <w:bCs/>
                <w:i/>
                <w:iCs/>
                <w:sz w:val="20"/>
                <w:szCs w:val="20"/>
              </w:rPr>
              <w:t xml:space="preserve"> </w:t>
            </w:r>
            <w:proofErr w:type="spellStart"/>
            <w:r w:rsidRPr="00CE23CB">
              <w:rPr>
                <w:bCs/>
                <w:i/>
                <w:iCs/>
                <w:sz w:val="20"/>
                <w:szCs w:val="20"/>
              </w:rPr>
              <w:t>devizelor</w:t>
            </w:r>
            <w:proofErr w:type="spellEnd"/>
            <w:r w:rsidRPr="00CE23CB">
              <w:rPr>
                <w:bCs/>
                <w:i/>
                <w:iCs/>
                <w:sz w:val="20"/>
                <w:szCs w:val="20"/>
              </w:rPr>
              <w:t xml:space="preserve"> </w:t>
            </w:r>
            <w:proofErr w:type="spellStart"/>
            <w:r w:rsidRPr="00CE23CB">
              <w:rPr>
                <w:bCs/>
                <w:i/>
                <w:iCs/>
                <w:sz w:val="20"/>
                <w:szCs w:val="20"/>
              </w:rPr>
              <w:t>pentru</w:t>
            </w:r>
            <w:proofErr w:type="spellEnd"/>
            <w:r w:rsidRPr="00CE23CB">
              <w:rPr>
                <w:bCs/>
                <w:i/>
                <w:iCs/>
                <w:sz w:val="20"/>
                <w:szCs w:val="20"/>
              </w:rPr>
              <w:t xml:space="preserve"> </w:t>
            </w:r>
            <w:proofErr w:type="spellStart"/>
            <w:r w:rsidRPr="00CE23CB">
              <w:rPr>
                <w:bCs/>
                <w:i/>
                <w:iCs/>
                <w:sz w:val="20"/>
                <w:szCs w:val="20"/>
              </w:rPr>
              <w:t>lucrările</w:t>
            </w:r>
            <w:proofErr w:type="spellEnd"/>
            <w:r w:rsidRPr="00CE23CB">
              <w:rPr>
                <w:bCs/>
                <w:i/>
                <w:iCs/>
                <w:sz w:val="20"/>
                <w:szCs w:val="20"/>
              </w:rPr>
              <w:t xml:space="preserve"> de </w:t>
            </w:r>
            <w:proofErr w:type="spellStart"/>
            <w:r w:rsidRPr="00CE23CB">
              <w:rPr>
                <w:bCs/>
                <w:i/>
                <w:iCs/>
                <w:sz w:val="20"/>
                <w:szCs w:val="20"/>
              </w:rPr>
              <w:t>construcții-montaj</w:t>
            </w:r>
            <w:proofErr w:type="spellEnd"/>
            <w:r w:rsidRPr="00CE23CB">
              <w:rPr>
                <w:bCs/>
                <w:i/>
                <w:iCs/>
                <w:sz w:val="20"/>
                <w:szCs w:val="20"/>
              </w:rPr>
              <w:t xml:space="preserve"> </w:t>
            </w:r>
            <w:proofErr w:type="spellStart"/>
            <w:r w:rsidRPr="00CE23CB">
              <w:rPr>
                <w:bCs/>
                <w:i/>
                <w:iCs/>
                <w:sz w:val="20"/>
                <w:szCs w:val="20"/>
              </w:rPr>
              <w:t>prin</w:t>
            </w:r>
            <w:proofErr w:type="spellEnd"/>
            <w:r w:rsidRPr="00CE23CB">
              <w:rPr>
                <w:bCs/>
                <w:i/>
                <w:iCs/>
                <w:sz w:val="20"/>
                <w:szCs w:val="20"/>
              </w:rPr>
              <w:t xml:space="preserve"> </w:t>
            </w:r>
            <w:proofErr w:type="spellStart"/>
            <w:r w:rsidRPr="00CE23CB">
              <w:rPr>
                <w:bCs/>
                <w:i/>
                <w:iCs/>
                <w:sz w:val="20"/>
                <w:szCs w:val="20"/>
              </w:rPr>
              <w:t>metoda</w:t>
            </w:r>
            <w:proofErr w:type="spellEnd"/>
            <w:r w:rsidRPr="00CE23CB">
              <w:rPr>
                <w:bCs/>
                <w:i/>
                <w:iCs/>
                <w:sz w:val="20"/>
                <w:szCs w:val="20"/>
              </w:rPr>
              <w:t xml:space="preserve"> de </w:t>
            </w:r>
            <w:proofErr w:type="spellStart"/>
            <w:r w:rsidRPr="00CE23CB">
              <w:rPr>
                <w:bCs/>
                <w:i/>
                <w:iCs/>
                <w:sz w:val="20"/>
                <w:szCs w:val="20"/>
              </w:rPr>
              <w:t>resurse</w:t>
            </w:r>
            <w:proofErr w:type="spellEnd"/>
            <w:r w:rsidRPr="00CE23CB">
              <w:rPr>
                <w:bCs/>
                <w:iCs/>
                <w:sz w:val="20"/>
                <w:szCs w:val="20"/>
              </w:rPr>
              <w:t xml:space="preserve">”, </w:t>
            </w:r>
            <w:proofErr w:type="spellStart"/>
            <w:r w:rsidRPr="00726DD9">
              <w:rPr>
                <w:iCs/>
                <w:sz w:val="20"/>
                <w:szCs w:val="20"/>
              </w:rPr>
              <w:t>semnat</w:t>
            </w:r>
            <w:proofErr w:type="spellEnd"/>
            <w:r w:rsidRPr="00726DD9">
              <w:rPr>
                <w:iCs/>
                <w:sz w:val="20"/>
                <w:szCs w:val="20"/>
              </w:rPr>
              <w:t xml:space="preserve"> electronic de </w:t>
            </w:r>
            <w:proofErr w:type="spellStart"/>
            <w:r w:rsidRPr="00726DD9">
              <w:rPr>
                <w:iCs/>
                <w:sz w:val="20"/>
                <w:szCs w:val="20"/>
              </w:rPr>
              <w:t>către</w:t>
            </w:r>
            <w:proofErr w:type="spellEnd"/>
            <w:r w:rsidRPr="00726DD9">
              <w:rPr>
                <w:iCs/>
                <w:sz w:val="20"/>
                <w:szCs w:val="20"/>
              </w:rPr>
              <w:t xml:space="preserve"> </w:t>
            </w:r>
            <w:proofErr w:type="spellStart"/>
            <w:r w:rsidRPr="00726DD9">
              <w:rPr>
                <w:iCs/>
                <w:sz w:val="20"/>
                <w:szCs w:val="20"/>
              </w:rPr>
              <w:t>operatorul</w:t>
            </w:r>
            <w:proofErr w:type="spellEnd"/>
            <w:r w:rsidRPr="00726DD9">
              <w:rPr>
                <w:iCs/>
                <w:sz w:val="20"/>
                <w:szCs w:val="20"/>
              </w:rPr>
              <w:t xml:space="preserve"> economic</w:t>
            </w:r>
          </w:p>
          <w:p w14:paraId="7A8D2B95" w14:textId="77777777" w:rsidR="00030A42" w:rsidRPr="00CE23CB" w:rsidRDefault="00030A42" w:rsidP="003202D8">
            <w:pPr>
              <w:tabs>
                <w:tab w:val="left" w:pos="456"/>
                <w:tab w:val="left" w:pos="483"/>
              </w:tabs>
              <w:ind w:left="31"/>
              <w:jc w:val="center"/>
              <w:rPr>
                <w:bCs/>
                <w:iCs/>
                <w:sz w:val="20"/>
                <w:szCs w:val="20"/>
              </w:rPr>
            </w:pPr>
          </w:p>
          <w:p w14:paraId="14CDE506" w14:textId="77777777" w:rsidR="00030A42" w:rsidRPr="00CE23CB" w:rsidRDefault="00030A42" w:rsidP="003202D8">
            <w:pPr>
              <w:shd w:val="clear" w:color="auto" w:fill="FFFFFF" w:themeFill="background1"/>
              <w:tabs>
                <w:tab w:val="left" w:pos="612"/>
              </w:tabs>
              <w:spacing w:before="120" w:after="120"/>
              <w:jc w:val="center"/>
              <w:rPr>
                <w:iCs/>
                <w:sz w:val="20"/>
                <w:szCs w:val="20"/>
                <w:lang w:val="en-US" w:eastAsia="ru-RU"/>
              </w:rPr>
            </w:pPr>
            <w:r w:rsidRPr="00CE23CB">
              <w:rPr>
                <w:bCs/>
                <w:iCs/>
                <w:sz w:val="20"/>
                <w:szCs w:val="20"/>
              </w:rPr>
              <w:t xml:space="preserve">b) Graficul de executare a lucrărilor, completat conform Anexei nr. 10 la Documentația standard aprobată prin Ordinul Ministrului Finanţelor nr. 69 din 7 mai 2021, </w:t>
            </w:r>
            <w:r w:rsidRPr="00726DD9">
              <w:rPr>
                <w:iCs/>
                <w:sz w:val="20"/>
                <w:szCs w:val="20"/>
              </w:rPr>
              <w:t>semnat electronic de către operatorul economic</w:t>
            </w:r>
          </w:p>
        </w:tc>
        <w:tc>
          <w:tcPr>
            <w:tcW w:w="0" w:type="auto"/>
          </w:tcPr>
          <w:p w14:paraId="39D7CE41" w14:textId="77777777" w:rsidR="00030A42" w:rsidRPr="00CE23CB" w:rsidRDefault="00030A42" w:rsidP="003202D8">
            <w:pPr>
              <w:shd w:val="clear" w:color="auto" w:fill="FFFFFF" w:themeFill="background1"/>
              <w:tabs>
                <w:tab w:val="left" w:pos="612"/>
              </w:tabs>
              <w:spacing w:before="120" w:after="120"/>
              <w:rPr>
                <w:iCs/>
                <w:sz w:val="20"/>
                <w:szCs w:val="20"/>
                <w:lang w:val="en-US" w:eastAsia="ru-RU"/>
              </w:rPr>
            </w:pPr>
            <w:r w:rsidRPr="00CE23CB">
              <w:rPr>
                <w:bCs/>
                <w:sz w:val="20"/>
                <w:szCs w:val="20"/>
                <w:lang w:eastAsia="ru-RU"/>
              </w:rPr>
              <w:t>Obligatoriu</w:t>
            </w:r>
          </w:p>
        </w:tc>
      </w:tr>
      <w:tr w:rsidR="00030A42" w:rsidRPr="00CE23CB" w14:paraId="7F1E117E" w14:textId="77777777" w:rsidTr="003202D8">
        <w:tc>
          <w:tcPr>
            <w:tcW w:w="0" w:type="auto"/>
          </w:tcPr>
          <w:p w14:paraId="396C8D88" w14:textId="77777777" w:rsidR="00030A42" w:rsidRPr="00441739" w:rsidRDefault="00030A42" w:rsidP="003202D8">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2</w:t>
            </w:r>
          </w:p>
        </w:tc>
        <w:tc>
          <w:tcPr>
            <w:tcW w:w="0" w:type="auto"/>
          </w:tcPr>
          <w:p w14:paraId="147E7A9E" w14:textId="77777777" w:rsidR="00030A42" w:rsidRPr="00CE23CB" w:rsidRDefault="00030A42" w:rsidP="003202D8">
            <w:pPr>
              <w:pStyle w:val="Listparagraf"/>
              <w:numPr>
                <w:ilvl w:val="0"/>
                <w:numId w:val="0"/>
              </w:numPr>
              <w:tabs>
                <w:tab w:val="clear" w:pos="1134"/>
                <w:tab w:val="left" w:pos="326"/>
              </w:tabs>
              <w:rPr>
                <w:sz w:val="20"/>
                <w:szCs w:val="20"/>
              </w:rPr>
            </w:pPr>
            <w:proofErr w:type="spellStart"/>
            <w:r w:rsidRPr="00CE23CB">
              <w:rPr>
                <w:iCs/>
                <w:sz w:val="20"/>
                <w:szCs w:val="20"/>
              </w:rPr>
              <w:t>Propunerea</w:t>
            </w:r>
            <w:proofErr w:type="spellEnd"/>
            <w:r w:rsidRPr="00CE23CB">
              <w:rPr>
                <w:iCs/>
                <w:sz w:val="20"/>
                <w:szCs w:val="20"/>
              </w:rPr>
              <w:t xml:space="preserve"> </w:t>
            </w:r>
            <w:proofErr w:type="spellStart"/>
            <w:r w:rsidRPr="00CE23CB">
              <w:rPr>
                <w:iCs/>
                <w:sz w:val="20"/>
                <w:szCs w:val="20"/>
              </w:rPr>
              <w:t>financiară</w:t>
            </w:r>
            <w:proofErr w:type="spellEnd"/>
          </w:p>
          <w:p w14:paraId="5332BB91" w14:textId="77777777" w:rsidR="00030A42" w:rsidRPr="00B66BCF" w:rsidRDefault="00030A42" w:rsidP="003202D8">
            <w:pPr>
              <w:shd w:val="clear" w:color="auto" w:fill="FFFFFF" w:themeFill="background1"/>
              <w:tabs>
                <w:tab w:val="left" w:pos="612"/>
              </w:tabs>
              <w:spacing w:before="120" w:after="120"/>
              <w:rPr>
                <w:i/>
                <w:sz w:val="20"/>
                <w:szCs w:val="20"/>
                <w:lang w:val="en-US" w:eastAsia="ru-RU"/>
              </w:rPr>
            </w:pPr>
            <w:r>
              <w:rPr>
                <w:i/>
                <w:sz w:val="20"/>
                <w:szCs w:val="20"/>
              </w:rPr>
              <w:t>(</w:t>
            </w:r>
            <w:r w:rsidRPr="00B66BCF">
              <w:rPr>
                <w:i/>
                <w:sz w:val="20"/>
                <w:szCs w:val="20"/>
              </w:rPr>
              <w:t>Ofertantul elaborează propunerea financiară, astfel încât aceasta să furnizeze toate informaţiile solicitate cu privire la preţuri, tarife, precum şi la alte condiţii financiare şi comerciale legate de obiectul contractului de achiziție publică de lucrări.</w:t>
            </w:r>
            <w:r>
              <w:rPr>
                <w:i/>
                <w:sz w:val="20"/>
                <w:szCs w:val="20"/>
              </w:rPr>
              <w:t>)</w:t>
            </w:r>
          </w:p>
        </w:tc>
        <w:tc>
          <w:tcPr>
            <w:tcW w:w="0" w:type="auto"/>
          </w:tcPr>
          <w:p w14:paraId="5C527E0B" w14:textId="77777777" w:rsidR="00030A42" w:rsidRPr="00A91489" w:rsidRDefault="00030A42" w:rsidP="003202D8">
            <w:pPr>
              <w:tabs>
                <w:tab w:val="left" w:pos="483"/>
                <w:tab w:val="left" w:pos="612"/>
                <w:tab w:val="left" w:pos="742"/>
              </w:tabs>
              <w:ind w:left="360" w:hanging="360"/>
              <w:contextualSpacing/>
              <w:jc w:val="center"/>
              <w:rPr>
                <w:iCs/>
                <w:sz w:val="20"/>
                <w:szCs w:val="20"/>
              </w:rPr>
            </w:pPr>
            <w:r w:rsidRPr="00A91489">
              <w:rPr>
                <w:iCs/>
                <w:sz w:val="20"/>
                <w:szCs w:val="20"/>
              </w:rPr>
              <w:t xml:space="preserve">Propunerea financiară, completată </w:t>
            </w:r>
            <w:r w:rsidRPr="000E56EA">
              <w:rPr>
                <w:iCs/>
                <w:sz w:val="20"/>
                <w:szCs w:val="20"/>
              </w:rPr>
              <w:t>în conformitate cu cerințele expuse în Documentația de atribuire,</w:t>
            </w:r>
            <w:r w:rsidRPr="00A91489">
              <w:rPr>
                <w:iCs/>
                <w:sz w:val="20"/>
                <w:szCs w:val="20"/>
              </w:rPr>
              <w:t xml:space="preserve"> semnată electronic de către operatorul economic</w:t>
            </w:r>
          </w:p>
        </w:tc>
        <w:tc>
          <w:tcPr>
            <w:tcW w:w="0" w:type="auto"/>
          </w:tcPr>
          <w:p w14:paraId="63BA5A10" w14:textId="77777777" w:rsidR="00030A42" w:rsidRPr="00CE23CB" w:rsidRDefault="00030A42" w:rsidP="003202D8">
            <w:pPr>
              <w:shd w:val="clear" w:color="auto" w:fill="FFFFFF" w:themeFill="background1"/>
              <w:tabs>
                <w:tab w:val="left" w:pos="612"/>
              </w:tabs>
              <w:spacing w:before="120" w:after="120"/>
              <w:rPr>
                <w:iCs/>
                <w:sz w:val="20"/>
                <w:szCs w:val="20"/>
                <w:lang w:val="en-US" w:eastAsia="ru-RU"/>
              </w:rPr>
            </w:pPr>
            <w:r w:rsidRPr="00CE23CB">
              <w:rPr>
                <w:bCs/>
                <w:sz w:val="20"/>
                <w:szCs w:val="20"/>
                <w:lang w:eastAsia="ru-RU"/>
              </w:rPr>
              <w:t>Obligatoriu</w:t>
            </w:r>
          </w:p>
        </w:tc>
      </w:tr>
      <w:tr w:rsidR="00030A42" w:rsidRPr="00CE23CB" w14:paraId="65EE2A91" w14:textId="77777777" w:rsidTr="003202D8">
        <w:tc>
          <w:tcPr>
            <w:tcW w:w="0" w:type="auto"/>
          </w:tcPr>
          <w:p w14:paraId="3F920E60" w14:textId="77777777" w:rsidR="00030A42" w:rsidRPr="00441739" w:rsidRDefault="00030A42" w:rsidP="003202D8">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3</w:t>
            </w:r>
          </w:p>
        </w:tc>
        <w:tc>
          <w:tcPr>
            <w:tcW w:w="0" w:type="auto"/>
          </w:tcPr>
          <w:p w14:paraId="613E5F9A" w14:textId="77777777" w:rsidR="00030A42" w:rsidRPr="00CE23CB" w:rsidRDefault="00030A42" w:rsidP="003202D8">
            <w:pPr>
              <w:tabs>
                <w:tab w:val="right" w:pos="426"/>
              </w:tabs>
              <w:jc w:val="both"/>
              <w:rPr>
                <w:iCs/>
                <w:sz w:val="20"/>
                <w:szCs w:val="20"/>
              </w:rPr>
            </w:pPr>
            <w:r w:rsidRPr="00CE23CB">
              <w:rPr>
                <w:iCs/>
                <w:sz w:val="20"/>
                <w:szCs w:val="20"/>
              </w:rPr>
              <w:t>DUAE</w:t>
            </w:r>
          </w:p>
          <w:p w14:paraId="30E671E9" w14:textId="77777777" w:rsidR="00030A42" w:rsidRPr="00CE23CB" w:rsidRDefault="00030A42" w:rsidP="003202D8">
            <w:pPr>
              <w:shd w:val="clear" w:color="auto" w:fill="FFFFFF" w:themeFill="background1"/>
              <w:tabs>
                <w:tab w:val="left" w:pos="612"/>
              </w:tabs>
              <w:spacing w:before="120" w:after="120"/>
              <w:rPr>
                <w:iCs/>
                <w:sz w:val="20"/>
                <w:szCs w:val="20"/>
                <w:lang w:val="en-US" w:eastAsia="ru-RU"/>
              </w:rPr>
            </w:pPr>
            <w:r w:rsidRPr="00CE23CB">
              <w:rPr>
                <w:i/>
                <w:sz w:val="20"/>
                <w:szCs w:val="20"/>
              </w:rPr>
              <w:t>(în cazul în care operatorul economic participă la procedura de achiziții publice împreună cu alți operatori economici, toți participanții urmează să completeze DUAE separat)</w:t>
            </w:r>
          </w:p>
        </w:tc>
        <w:tc>
          <w:tcPr>
            <w:tcW w:w="0" w:type="auto"/>
          </w:tcPr>
          <w:p w14:paraId="13ACBEC1" w14:textId="77777777" w:rsidR="00030A42" w:rsidRPr="00CE23CB" w:rsidRDefault="00030A42" w:rsidP="003202D8">
            <w:pPr>
              <w:shd w:val="clear" w:color="auto" w:fill="FFFFFF" w:themeFill="background1"/>
              <w:tabs>
                <w:tab w:val="left" w:pos="612"/>
              </w:tabs>
              <w:spacing w:before="120" w:after="120"/>
              <w:jc w:val="center"/>
              <w:rPr>
                <w:iCs/>
                <w:sz w:val="20"/>
                <w:szCs w:val="20"/>
                <w:lang w:val="en-US" w:eastAsia="ru-RU"/>
              </w:rPr>
            </w:pPr>
            <w:r w:rsidRPr="00CE23CB">
              <w:rPr>
                <w:sz w:val="20"/>
                <w:szCs w:val="20"/>
              </w:rPr>
              <w:t>Documentul Unic de Achiziții European, completat conform modelului aprobat prin Ordinul Ministrului Finanțelor  nr.  72 din 30.06.2020 (</w:t>
            </w:r>
            <w:r w:rsidRPr="00CE23CB">
              <w:rPr>
                <w:i/>
                <w:sz w:val="20"/>
                <w:szCs w:val="20"/>
              </w:rPr>
              <w:t>modificat prin Ordinul MF nr. 146 din 24.11.2020</w:t>
            </w:r>
            <w:r w:rsidRPr="00CE23CB">
              <w:rPr>
                <w:sz w:val="20"/>
                <w:szCs w:val="20"/>
              </w:rPr>
              <w:t xml:space="preserve">), </w:t>
            </w:r>
            <w:r w:rsidRPr="00CE23CB">
              <w:rPr>
                <w:iCs/>
                <w:sz w:val="20"/>
                <w:szCs w:val="20"/>
              </w:rPr>
              <w:t>semnat electronic de către operatorul economic</w:t>
            </w:r>
          </w:p>
        </w:tc>
        <w:tc>
          <w:tcPr>
            <w:tcW w:w="0" w:type="auto"/>
          </w:tcPr>
          <w:p w14:paraId="651EB40C" w14:textId="77777777" w:rsidR="00030A42" w:rsidRPr="00CE23CB" w:rsidRDefault="00030A42" w:rsidP="003202D8">
            <w:pPr>
              <w:shd w:val="clear" w:color="auto" w:fill="FFFFFF" w:themeFill="background1"/>
              <w:tabs>
                <w:tab w:val="left" w:pos="612"/>
              </w:tabs>
              <w:spacing w:before="120" w:after="120"/>
              <w:rPr>
                <w:iCs/>
                <w:sz w:val="20"/>
                <w:szCs w:val="20"/>
                <w:lang w:val="ru-RU" w:eastAsia="ru-RU"/>
              </w:rPr>
            </w:pPr>
            <w:r w:rsidRPr="00CE23CB">
              <w:rPr>
                <w:bCs/>
                <w:sz w:val="20"/>
                <w:szCs w:val="20"/>
                <w:lang w:eastAsia="ru-RU"/>
              </w:rPr>
              <w:t>Obligatoriu</w:t>
            </w:r>
          </w:p>
        </w:tc>
      </w:tr>
      <w:tr w:rsidR="00030A42" w:rsidRPr="00CE23CB" w14:paraId="051F477D" w14:textId="77777777" w:rsidTr="003202D8">
        <w:tc>
          <w:tcPr>
            <w:tcW w:w="0" w:type="auto"/>
          </w:tcPr>
          <w:p w14:paraId="7CE3E054" w14:textId="77777777" w:rsidR="00030A42" w:rsidRPr="00441739" w:rsidRDefault="00030A42" w:rsidP="003202D8">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4</w:t>
            </w:r>
          </w:p>
        </w:tc>
        <w:tc>
          <w:tcPr>
            <w:tcW w:w="0" w:type="auto"/>
          </w:tcPr>
          <w:p w14:paraId="4D21E6AF" w14:textId="57C14328" w:rsidR="00030A42" w:rsidRPr="00CE23CB" w:rsidRDefault="00030A42" w:rsidP="003202D8">
            <w:pPr>
              <w:tabs>
                <w:tab w:val="right" w:pos="426"/>
              </w:tabs>
              <w:rPr>
                <w:iCs/>
                <w:sz w:val="20"/>
                <w:szCs w:val="20"/>
              </w:rPr>
            </w:pPr>
            <w:r w:rsidRPr="00CE23CB">
              <w:rPr>
                <w:iCs/>
                <w:sz w:val="20"/>
                <w:szCs w:val="20"/>
              </w:rPr>
              <w:t xml:space="preserve">Garanția pentru ofertă  </w:t>
            </w:r>
            <w:r w:rsidRPr="00CE23CB">
              <w:rPr>
                <w:b/>
                <w:bCs/>
                <w:iCs/>
                <w:sz w:val="20"/>
                <w:szCs w:val="20"/>
              </w:rPr>
              <w:t>1%</w:t>
            </w:r>
            <w:r w:rsidR="00BE5099">
              <w:rPr>
                <w:b/>
                <w:bCs/>
                <w:iCs/>
                <w:sz w:val="20"/>
                <w:szCs w:val="20"/>
              </w:rPr>
              <w:t xml:space="preserve"> </w:t>
            </w:r>
            <w:r w:rsidR="00BE5099" w:rsidRPr="00BE5099">
              <w:rPr>
                <w:b/>
                <w:bCs/>
                <w:iCs/>
                <w:sz w:val="20"/>
                <w:szCs w:val="20"/>
              </w:rPr>
              <w:t>din valoarea ofertei fără TVA.</w:t>
            </w:r>
          </w:p>
          <w:p w14:paraId="289B9E45" w14:textId="77777777" w:rsidR="00030A42" w:rsidRPr="00CE23CB" w:rsidRDefault="00030A42" w:rsidP="003202D8">
            <w:pPr>
              <w:tabs>
                <w:tab w:val="right" w:pos="426"/>
              </w:tabs>
              <w:rPr>
                <w:iCs/>
                <w:sz w:val="20"/>
                <w:szCs w:val="20"/>
              </w:rPr>
            </w:pPr>
          </w:p>
          <w:p w14:paraId="7513769C" w14:textId="77777777" w:rsidR="00030A42" w:rsidRPr="00CE23CB" w:rsidRDefault="00030A42" w:rsidP="003202D8">
            <w:pPr>
              <w:shd w:val="clear" w:color="auto" w:fill="FFFFFF" w:themeFill="background1"/>
              <w:tabs>
                <w:tab w:val="left" w:pos="612"/>
              </w:tabs>
              <w:spacing w:before="120" w:after="120"/>
              <w:rPr>
                <w:iCs/>
                <w:sz w:val="20"/>
                <w:szCs w:val="20"/>
                <w:lang w:val="en-US" w:eastAsia="ru-RU"/>
              </w:rPr>
            </w:pPr>
            <w:r w:rsidRPr="00CE23CB">
              <w:rPr>
                <w:i/>
                <w:iCs/>
                <w:sz w:val="20"/>
                <w:szCs w:val="20"/>
                <w:shd w:val="clear" w:color="auto" w:fill="FFFFFF"/>
              </w:rPr>
              <w:t>(Termenul de valabilitate al garanției pentru ofertă va fi egal cu termenul de valabilitate a ofertei.)</w:t>
            </w:r>
          </w:p>
        </w:tc>
        <w:tc>
          <w:tcPr>
            <w:tcW w:w="0" w:type="auto"/>
          </w:tcPr>
          <w:p w14:paraId="06BA2BB2" w14:textId="77777777" w:rsidR="00030A42" w:rsidRPr="00AC052F" w:rsidRDefault="00030A42" w:rsidP="00030A42">
            <w:pPr>
              <w:numPr>
                <w:ilvl w:val="0"/>
                <w:numId w:val="26"/>
              </w:numPr>
              <w:tabs>
                <w:tab w:val="left" w:pos="33"/>
                <w:tab w:val="left" w:pos="317"/>
              </w:tabs>
              <w:ind w:left="0" w:firstLine="0"/>
              <w:jc w:val="center"/>
              <w:rPr>
                <w:sz w:val="20"/>
                <w:szCs w:val="20"/>
                <w:shd w:val="clear" w:color="auto" w:fill="FFFFFF"/>
              </w:rPr>
            </w:pPr>
            <w:r w:rsidRPr="00AC052F">
              <w:rPr>
                <w:sz w:val="20"/>
                <w:szCs w:val="20"/>
              </w:rPr>
              <w:t xml:space="preserve">Garanţie pentru ofertă (emisă de o bancă comercială) conform </w:t>
            </w:r>
            <w:r w:rsidRPr="00AC052F">
              <w:rPr>
                <w:sz w:val="20"/>
                <w:szCs w:val="20"/>
                <w:lang w:eastAsia="ro-RO"/>
              </w:rPr>
              <w:t xml:space="preserve">Anexei nr. 9 </w:t>
            </w:r>
            <w:r w:rsidRPr="00AC052F">
              <w:rPr>
                <w:sz w:val="20"/>
                <w:szCs w:val="20"/>
              </w:rPr>
              <w:t>la</w:t>
            </w:r>
            <w:r w:rsidRPr="00AC052F">
              <w:rPr>
                <w:sz w:val="20"/>
                <w:szCs w:val="20"/>
                <w:lang w:eastAsia="ru-RU"/>
              </w:rPr>
              <w:t xml:space="preserve"> Documentația standard aprobată prin Ordinul Ministrului Finanţelor</w:t>
            </w:r>
          </w:p>
          <w:p w14:paraId="2F2B0A3B" w14:textId="77777777" w:rsidR="00030A42" w:rsidRPr="00AC052F" w:rsidRDefault="00030A42" w:rsidP="003202D8">
            <w:pPr>
              <w:tabs>
                <w:tab w:val="left" w:pos="33"/>
                <w:tab w:val="left" w:pos="317"/>
              </w:tabs>
              <w:jc w:val="center"/>
              <w:rPr>
                <w:sz w:val="20"/>
                <w:szCs w:val="20"/>
                <w:shd w:val="clear" w:color="auto" w:fill="FFFFFF"/>
              </w:rPr>
            </w:pPr>
            <w:r w:rsidRPr="00AC052F">
              <w:rPr>
                <w:sz w:val="20"/>
                <w:szCs w:val="20"/>
                <w:lang w:eastAsia="ru-RU"/>
              </w:rPr>
              <w:t>nr. 69 din 07.05.2021</w:t>
            </w:r>
          </w:p>
          <w:p w14:paraId="2134469D" w14:textId="77777777" w:rsidR="00030A42" w:rsidRPr="00AC052F" w:rsidRDefault="00030A42" w:rsidP="003202D8">
            <w:pPr>
              <w:tabs>
                <w:tab w:val="left" w:pos="33"/>
                <w:tab w:val="left" w:pos="317"/>
                <w:tab w:val="left" w:pos="1134"/>
              </w:tabs>
              <w:jc w:val="center"/>
              <w:rPr>
                <w:i/>
                <w:sz w:val="20"/>
                <w:szCs w:val="20"/>
              </w:rPr>
            </w:pPr>
            <w:r w:rsidRPr="00AC052F">
              <w:rPr>
                <w:i/>
                <w:sz w:val="20"/>
                <w:szCs w:val="20"/>
              </w:rPr>
              <w:t>sau</w:t>
            </w:r>
          </w:p>
          <w:p w14:paraId="6D85ABF5" w14:textId="77777777" w:rsidR="00030A42" w:rsidRPr="00AC052F" w:rsidRDefault="00030A42" w:rsidP="00030A42">
            <w:pPr>
              <w:numPr>
                <w:ilvl w:val="0"/>
                <w:numId w:val="26"/>
              </w:numPr>
              <w:tabs>
                <w:tab w:val="left" w:pos="38"/>
                <w:tab w:val="left" w:pos="321"/>
              </w:tabs>
              <w:ind w:left="0" w:firstLine="0"/>
              <w:jc w:val="center"/>
              <w:rPr>
                <w:sz w:val="20"/>
                <w:szCs w:val="20"/>
              </w:rPr>
            </w:pPr>
            <w:r w:rsidRPr="00AC052F">
              <w:rPr>
                <w:sz w:val="20"/>
                <w:szCs w:val="20"/>
              </w:rPr>
              <w:t>Transfer la contul autorităţii contractante (ordin de plată),</w:t>
            </w:r>
          </w:p>
          <w:p w14:paraId="3C22B550" w14:textId="77777777" w:rsidR="00030A42" w:rsidRPr="00AC052F" w:rsidRDefault="00030A42" w:rsidP="003202D8">
            <w:pPr>
              <w:tabs>
                <w:tab w:val="left" w:pos="38"/>
                <w:tab w:val="left" w:pos="321"/>
              </w:tabs>
              <w:jc w:val="center"/>
              <w:rPr>
                <w:sz w:val="20"/>
                <w:szCs w:val="20"/>
              </w:rPr>
            </w:pPr>
            <w:r w:rsidRPr="00AC052F">
              <w:rPr>
                <w:sz w:val="20"/>
                <w:szCs w:val="20"/>
              </w:rPr>
              <w:t>s</w:t>
            </w:r>
            <w:r w:rsidRPr="00AC052F">
              <w:rPr>
                <w:iCs/>
                <w:sz w:val="20"/>
                <w:szCs w:val="20"/>
              </w:rPr>
              <w:t>emnată electronic de către operatorul economic</w:t>
            </w:r>
          </w:p>
        </w:tc>
        <w:tc>
          <w:tcPr>
            <w:tcW w:w="0" w:type="auto"/>
          </w:tcPr>
          <w:p w14:paraId="1A9299B4" w14:textId="77777777" w:rsidR="00030A42" w:rsidRPr="00CE23CB" w:rsidRDefault="00030A42" w:rsidP="003202D8">
            <w:pPr>
              <w:shd w:val="clear" w:color="auto" w:fill="FFFFFF" w:themeFill="background1"/>
              <w:tabs>
                <w:tab w:val="left" w:pos="612"/>
              </w:tabs>
              <w:spacing w:before="120" w:after="120"/>
              <w:rPr>
                <w:iCs/>
                <w:sz w:val="20"/>
                <w:szCs w:val="20"/>
                <w:lang w:val="en-US" w:eastAsia="ru-RU"/>
              </w:rPr>
            </w:pPr>
            <w:r w:rsidRPr="00CE23CB">
              <w:rPr>
                <w:bCs/>
                <w:sz w:val="20"/>
                <w:szCs w:val="20"/>
                <w:lang w:eastAsia="ru-RU"/>
              </w:rPr>
              <w:t>Obligatoriu</w:t>
            </w:r>
          </w:p>
        </w:tc>
      </w:tr>
      <w:tr w:rsidR="00030A42" w:rsidRPr="00CE23CB" w14:paraId="68849182" w14:textId="77777777" w:rsidTr="003202D8">
        <w:tc>
          <w:tcPr>
            <w:tcW w:w="0" w:type="auto"/>
          </w:tcPr>
          <w:p w14:paraId="1C0649A0" w14:textId="77777777" w:rsidR="00030A42" w:rsidRPr="00441739" w:rsidRDefault="00030A42" w:rsidP="003202D8">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5</w:t>
            </w:r>
          </w:p>
        </w:tc>
        <w:tc>
          <w:tcPr>
            <w:tcW w:w="0" w:type="auto"/>
          </w:tcPr>
          <w:p w14:paraId="38432FFB" w14:textId="77777777" w:rsidR="00030A42" w:rsidRPr="00CE23CB" w:rsidRDefault="00030A42" w:rsidP="003202D8">
            <w:pPr>
              <w:shd w:val="clear" w:color="auto" w:fill="FFFFFF" w:themeFill="background1"/>
              <w:tabs>
                <w:tab w:val="left" w:pos="612"/>
              </w:tabs>
              <w:spacing w:before="120" w:after="120"/>
              <w:rPr>
                <w:iCs/>
                <w:sz w:val="20"/>
                <w:szCs w:val="20"/>
                <w:lang w:val="en-US" w:eastAsia="ru-RU"/>
              </w:rPr>
            </w:pPr>
            <w:r w:rsidRPr="00CE23CB">
              <w:rPr>
                <w:iCs/>
                <w:sz w:val="20"/>
                <w:szCs w:val="20"/>
                <w:lang w:eastAsia="ru-RU"/>
              </w:rPr>
              <w:t>Cerere de participare în cadrul procedurii de achiziție</w:t>
            </w:r>
          </w:p>
        </w:tc>
        <w:tc>
          <w:tcPr>
            <w:tcW w:w="0" w:type="auto"/>
          </w:tcPr>
          <w:p w14:paraId="04947426" w14:textId="77777777" w:rsidR="00030A42" w:rsidRPr="00CE23CB" w:rsidRDefault="00030A42" w:rsidP="003202D8">
            <w:pPr>
              <w:shd w:val="clear" w:color="auto" w:fill="FFFFFF" w:themeFill="background1"/>
              <w:tabs>
                <w:tab w:val="left" w:pos="612"/>
              </w:tabs>
              <w:spacing w:before="120" w:after="120"/>
              <w:jc w:val="center"/>
              <w:rPr>
                <w:iCs/>
                <w:sz w:val="20"/>
                <w:szCs w:val="20"/>
                <w:lang w:val="en-US" w:eastAsia="ru-RU"/>
              </w:rPr>
            </w:pPr>
            <w:r w:rsidRPr="00CE23CB">
              <w:rPr>
                <w:iCs/>
                <w:sz w:val="20"/>
                <w:szCs w:val="20"/>
                <w:lang w:eastAsia="ru-RU"/>
              </w:rPr>
              <w:t xml:space="preserve">Cerere de participare completată conform </w:t>
            </w:r>
            <w:r w:rsidRPr="00CE23CB">
              <w:rPr>
                <w:b/>
                <w:bCs/>
                <w:iCs/>
                <w:sz w:val="20"/>
                <w:szCs w:val="20"/>
                <w:lang w:eastAsia="ru-RU"/>
              </w:rPr>
              <w:t>Anexei nr. 7</w:t>
            </w:r>
            <w:r w:rsidRPr="00CE23CB">
              <w:rPr>
                <w:iCs/>
                <w:sz w:val="20"/>
                <w:szCs w:val="20"/>
                <w:lang w:eastAsia="ru-RU"/>
              </w:rPr>
              <w:t xml:space="preserve"> la Documentația standard aprobată prin Ordinul Ministrului Finanţelor </w:t>
            </w:r>
            <w:r w:rsidRPr="00CE23CB">
              <w:rPr>
                <w:iCs/>
                <w:sz w:val="20"/>
                <w:szCs w:val="20"/>
                <w:lang w:eastAsia="ru-RU"/>
              </w:rPr>
              <w:lastRenderedPageBreak/>
              <w:t>nr. 115 din 15.09.2021</w:t>
            </w:r>
            <w:r>
              <w:rPr>
                <w:iCs/>
                <w:sz w:val="20"/>
                <w:szCs w:val="20"/>
                <w:lang w:eastAsia="ru-RU"/>
              </w:rPr>
              <w:t xml:space="preserve">, </w:t>
            </w:r>
            <w:r w:rsidRPr="00CE23CB">
              <w:rPr>
                <w:iCs/>
                <w:sz w:val="20"/>
                <w:szCs w:val="20"/>
                <w:lang w:eastAsia="ru-RU"/>
              </w:rPr>
              <w:t>semnată electronic de către operatorul economic</w:t>
            </w:r>
          </w:p>
        </w:tc>
        <w:tc>
          <w:tcPr>
            <w:tcW w:w="0" w:type="auto"/>
          </w:tcPr>
          <w:p w14:paraId="4E387F9D" w14:textId="77777777" w:rsidR="00030A42" w:rsidRPr="00CE23CB" w:rsidRDefault="00030A42" w:rsidP="003202D8">
            <w:pPr>
              <w:shd w:val="clear" w:color="auto" w:fill="FFFFFF" w:themeFill="background1"/>
              <w:tabs>
                <w:tab w:val="left" w:pos="612"/>
              </w:tabs>
              <w:spacing w:before="120" w:after="120"/>
              <w:rPr>
                <w:iCs/>
                <w:sz w:val="20"/>
                <w:szCs w:val="20"/>
                <w:lang w:val="en-US" w:eastAsia="ru-RU"/>
              </w:rPr>
            </w:pPr>
            <w:r w:rsidRPr="009D20B9">
              <w:rPr>
                <w:bCs/>
                <w:sz w:val="20"/>
                <w:szCs w:val="20"/>
                <w:lang w:eastAsia="ru-RU"/>
              </w:rPr>
              <w:lastRenderedPageBreak/>
              <w:t>Obligatoriu</w:t>
            </w:r>
          </w:p>
        </w:tc>
      </w:tr>
      <w:tr w:rsidR="00030A42" w:rsidRPr="00CE23CB" w14:paraId="6BD61C6D" w14:textId="77777777" w:rsidTr="003202D8">
        <w:tc>
          <w:tcPr>
            <w:tcW w:w="0" w:type="auto"/>
          </w:tcPr>
          <w:p w14:paraId="40CF2283" w14:textId="77777777" w:rsidR="00030A42" w:rsidRPr="00441739" w:rsidRDefault="00030A42" w:rsidP="003202D8">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6</w:t>
            </w:r>
          </w:p>
        </w:tc>
        <w:tc>
          <w:tcPr>
            <w:tcW w:w="0" w:type="auto"/>
          </w:tcPr>
          <w:p w14:paraId="656BBFD9" w14:textId="77777777" w:rsidR="00030A42" w:rsidRPr="00CE23CB" w:rsidRDefault="00030A42" w:rsidP="003202D8">
            <w:pPr>
              <w:shd w:val="clear" w:color="auto" w:fill="FFFFFF" w:themeFill="background1"/>
              <w:tabs>
                <w:tab w:val="left" w:pos="612"/>
              </w:tabs>
              <w:spacing w:before="120" w:after="120"/>
              <w:rPr>
                <w:iCs/>
                <w:sz w:val="20"/>
                <w:szCs w:val="20"/>
                <w:lang w:val="en-US" w:eastAsia="ru-RU"/>
              </w:rPr>
            </w:pPr>
            <w:r w:rsidRPr="00CE23CB">
              <w:rPr>
                <w:iCs/>
                <w:sz w:val="20"/>
                <w:szCs w:val="20"/>
                <w:lang w:eastAsia="ru-RU"/>
              </w:rPr>
              <w:t xml:space="preserve">Menținerea valabilității ofertei pentru o durată de </w:t>
            </w:r>
            <w:r w:rsidRPr="00B3288F">
              <w:rPr>
                <w:b/>
                <w:bCs/>
                <w:iCs/>
                <w:sz w:val="20"/>
                <w:szCs w:val="20"/>
                <w:lang w:eastAsia="ru-RU"/>
              </w:rPr>
              <w:t>60 de</w:t>
            </w:r>
            <w:r w:rsidRPr="00CE23CB">
              <w:rPr>
                <w:b/>
                <w:bCs/>
                <w:iCs/>
                <w:sz w:val="20"/>
                <w:szCs w:val="20"/>
                <w:lang w:eastAsia="ru-RU"/>
              </w:rPr>
              <w:t xml:space="preserve"> zile</w:t>
            </w:r>
            <w:r w:rsidRPr="00CE23CB">
              <w:rPr>
                <w:iCs/>
                <w:sz w:val="20"/>
                <w:szCs w:val="20"/>
                <w:lang w:eastAsia="ru-RU"/>
              </w:rPr>
              <w:t xml:space="preserve"> </w:t>
            </w:r>
            <w:r w:rsidRPr="00CE23CB">
              <w:rPr>
                <w:i/>
                <w:sz w:val="20"/>
                <w:szCs w:val="20"/>
                <w:lang w:eastAsia="ru-RU"/>
              </w:rPr>
              <w:t>(calculată din momentul termenului-limită de depunere a ofertelor)</w:t>
            </w:r>
          </w:p>
        </w:tc>
        <w:tc>
          <w:tcPr>
            <w:tcW w:w="0" w:type="auto"/>
          </w:tcPr>
          <w:p w14:paraId="71ABD3E0" w14:textId="77777777" w:rsidR="00030A42" w:rsidRPr="00CE23CB" w:rsidRDefault="00030A42" w:rsidP="003202D8">
            <w:pPr>
              <w:shd w:val="clear" w:color="auto" w:fill="FFFFFF" w:themeFill="background1"/>
              <w:tabs>
                <w:tab w:val="left" w:pos="612"/>
              </w:tabs>
              <w:spacing w:before="120" w:after="120"/>
              <w:jc w:val="center"/>
              <w:rPr>
                <w:iCs/>
                <w:sz w:val="20"/>
                <w:szCs w:val="20"/>
                <w:lang w:val="en-US" w:eastAsia="ru-RU"/>
              </w:rPr>
            </w:pPr>
            <w:r w:rsidRPr="00CE23CB">
              <w:rPr>
                <w:iCs/>
                <w:sz w:val="20"/>
                <w:szCs w:val="20"/>
                <w:lang w:eastAsia="ru-RU"/>
              </w:rPr>
              <w:t xml:space="preserve">Declaraţie privind valabilitatea ofertei, completată conform </w:t>
            </w:r>
            <w:r w:rsidRPr="00CE23CB">
              <w:rPr>
                <w:b/>
                <w:bCs/>
                <w:iCs/>
                <w:sz w:val="20"/>
                <w:szCs w:val="20"/>
                <w:lang w:eastAsia="ru-RU"/>
              </w:rPr>
              <w:t>Anexei nr. 8</w:t>
            </w:r>
            <w:r w:rsidRPr="00CE23CB">
              <w:rPr>
                <w:iCs/>
                <w:sz w:val="20"/>
                <w:szCs w:val="20"/>
                <w:lang w:eastAsia="ru-RU"/>
              </w:rPr>
              <w:t xml:space="preserve"> la Documentația standard aprobată prin Ordinul Ministrului Finanţelor nr. 115 din 15.09.2021</w:t>
            </w:r>
            <w:r>
              <w:rPr>
                <w:iCs/>
                <w:sz w:val="20"/>
                <w:szCs w:val="20"/>
                <w:lang w:eastAsia="ru-RU"/>
              </w:rPr>
              <w:t>,</w:t>
            </w:r>
            <w:r w:rsidRPr="00CE23CB">
              <w:rPr>
                <w:iCs/>
                <w:sz w:val="20"/>
                <w:szCs w:val="20"/>
                <w:lang w:eastAsia="ru-RU"/>
              </w:rPr>
              <w:t xml:space="preserve"> semnată electronic de către operatorul economic</w:t>
            </w:r>
          </w:p>
        </w:tc>
        <w:tc>
          <w:tcPr>
            <w:tcW w:w="0" w:type="auto"/>
          </w:tcPr>
          <w:p w14:paraId="67EC35BA" w14:textId="77777777" w:rsidR="00030A42" w:rsidRPr="00CE23CB" w:rsidRDefault="00030A42" w:rsidP="003202D8">
            <w:pPr>
              <w:shd w:val="clear" w:color="auto" w:fill="FFFFFF" w:themeFill="background1"/>
              <w:tabs>
                <w:tab w:val="left" w:pos="612"/>
              </w:tabs>
              <w:spacing w:before="120" w:after="120"/>
              <w:rPr>
                <w:iCs/>
                <w:sz w:val="20"/>
                <w:szCs w:val="20"/>
                <w:lang w:val="en-US" w:eastAsia="ru-RU"/>
              </w:rPr>
            </w:pPr>
            <w:r w:rsidRPr="009D20B9">
              <w:rPr>
                <w:bCs/>
                <w:sz w:val="20"/>
                <w:szCs w:val="20"/>
                <w:lang w:eastAsia="ru-RU"/>
              </w:rPr>
              <w:t>Obligatoriu</w:t>
            </w:r>
          </w:p>
        </w:tc>
      </w:tr>
      <w:tr w:rsidR="00030A42" w:rsidRPr="00CE23CB" w14:paraId="51684F7D" w14:textId="77777777" w:rsidTr="003202D8">
        <w:tc>
          <w:tcPr>
            <w:tcW w:w="0" w:type="auto"/>
          </w:tcPr>
          <w:p w14:paraId="100D651B" w14:textId="77777777" w:rsidR="00030A42" w:rsidRPr="00441739" w:rsidRDefault="00030A42" w:rsidP="003202D8">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7</w:t>
            </w:r>
          </w:p>
        </w:tc>
        <w:tc>
          <w:tcPr>
            <w:tcW w:w="0" w:type="auto"/>
          </w:tcPr>
          <w:p w14:paraId="6CEC78AD" w14:textId="77777777" w:rsidR="00030A42" w:rsidRPr="006A39E0" w:rsidRDefault="00030A42" w:rsidP="003202D8">
            <w:pPr>
              <w:ind w:left="-57" w:right="-57"/>
              <w:jc w:val="both"/>
              <w:rPr>
                <w:rFonts w:eastAsia="PMingLiU"/>
                <w:sz w:val="20"/>
                <w:szCs w:val="20"/>
              </w:rPr>
            </w:pPr>
            <w:r w:rsidRPr="006A39E0">
              <w:rPr>
                <w:rFonts w:eastAsia="PMingLiU"/>
                <w:sz w:val="20"/>
                <w:szCs w:val="20"/>
              </w:rPr>
              <w:t>Declarație privind experiența similară</w:t>
            </w:r>
            <w:r w:rsidRPr="006A39E0">
              <w:rPr>
                <w:rFonts w:eastAsia="PMingLiU"/>
                <w:sz w:val="20"/>
                <w:szCs w:val="20"/>
                <w:vertAlign w:val="superscript"/>
              </w:rPr>
              <w:t>1.</w:t>
            </w:r>
            <w:r w:rsidRPr="006A39E0">
              <w:rPr>
                <w:rFonts w:eastAsia="PMingLiU"/>
                <w:sz w:val="20"/>
                <w:szCs w:val="20"/>
              </w:rPr>
              <w:t>.</w:t>
            </w:r>
          </w:p>
          <w:p w14:paraId="46DE63B5" w14:textId="77777777" w:rsidR="00030A42" w:rsidRPr="006A39E0" w:rsidRDefault="00030A42" w:rsidP="003202D8">
            <w:pPr>
              <w:ind w:left="-57" w:right="-57"/>
              <w:jc w:val="both"/>
              <w:rPr>
                <w:iCs/>
                <w:sz w:val="20"/>
                <w:szCs w:val="20"/>
                <w:lang w:val="en-US" w:eastAsia="ru-RU"/>
              </w:rPr>
            </w:pPr>
          </w:p>
        </w:tc>
        <w:tc>
          <w:tcPr>
            <w:tcW w:w="0" w:type="auto"/>
          </w:tcPr>
          <w:p w14:paraId="5CA3EF18" w14:textId="77777777" w:rsidR="00030A42" w:rsidRPr="006A39E0" w:rsidRDefault="00030A42" w:rsidP="003202D8">
            <w:pPr>
              <w:shd w:val="clear" w:color="auto" w:fill="FFFFFF" w:themeFill="background1"/>
              <w:tabs>
                <w:tab w:val="left" w:pos="612"/>
              </w:tabs>
              <w:jc w:val="center"/>
              <w:rPr>
                <w:iCs/>
                <w:sz w:val="20"/>
                <w:szCs w:val="20"/>
                <w:lang w:eastAsia="ru-RU"/>
              </w:rPr>
            </w:pPr>
            <w:r w:rsidRPr="006A39E0">
              <w:rPr>
                <w:iCs/>
                <w:sz w:val="20"/>
                <w:szCs w:val="20"/>
                <w:lang w:eastAsia="ru-RU"/>
              </w:rPr>
              <w:t>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w:t>
            </w:r>
          </w:p>
          <w:p w14:paraId="18184B7B" w14:textId="77777777" w:rsidR="00030A42" w:rsidRPr="006A39E0" w:rsidRDefault="00030A42" w:rsidP="003202D8">
            <w:pPr>
              <w:shd w:val="clear" w:color="auto" w:fill="FFFFFF" w:themeFill="background1"/>
              <w:tabs>
                <w:tab w:val="left" w:pos="612"/>
              </w:tabs>
              <w:jc w:val="center"/>
              <w:rPr>
                <w:iCs/>
                <w:sz w:val="20"/>
                <w:szCs w:val="20"/>
                <w:lang w:eastAsia="ru-RU"/>
              </w:rPr>
            </w:pPr>
            <w:r w:rsidRPr="006A39E0">
              <w:rPr>
                <w:iCs/>
                <w:sz w:val="20"/>
                <w:szCs w:val="20"/>
                <w:lang w:eastAsia="ru-RU"/>
              </w:rPr>
              <w:t>sau</w:t>
            </w:r>
          </w:p>
          <w:p w14:paraId="77146667" w14:textId="77777777" w:rsidR="00030A42" w:rsidRPr="006A39E0" w:rsidRDefault="00030A42" w:rsidP="003202D8">
            <w:pPr>
              <w:shd w:val="clear" w:color="auto" w:fill="FFFFFF" w:themeFill="background1"/>
              <w:tabs>
                <w:tab w:val="left" w:pos="612"/>
              </w:tabs>
              <w:jc w:val="center"/>
              <w:rPr>
                <w:iCs/>
                <w:sz w:val="20"/>
                <w:szCs w:val="20"/>
                <w:lang w:eastAsia="ru-RU"/>
              </w:rPr>
            </w:pPr>
            <w:r w:rsidRPr="006A39E0">
              <w:rPr>
                <w:iCs/>
                <w:sz w:val="20"/>
                <w:szCs w:val="20"/>
                <w:lang w:eastAsia="ru-RU"/>
              </w:rPr>
              <w:t>b)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13).Se prezintă varianta scanată de pe original, semnată electronic de către operatorul economic</w:t>
            </w:r>
          </w:p>
          <w:p w14:paraId="64A96A83" w14:textId="77777777" w:rsidR="00030A42" w:rsidRPr="006A39E0" w:rsidRDefault="00030A42" w:rsidP="003202D8">
            <w:pPr>
              <w:shd w:val="clear" w:color="auto" w:fill="FFFFFF" w:themeFill="background1"/>
              <w:tabs>
                <w:tab w:val="left" w:pos="612"/>
              </w:tabs>
              <w:jc w:val="center"/>
              <w:rPr>
                <w:iCs/>
                <w:sz w:val="20"/>
                <w:szCs w:val="20"/>
                <w:lang w:eastAsia="ru-RU"/>
              </w:rPr>
            </w:pPr>
            <w:r w:rsidRPr="006A39E0">
              <w:rPr>
                <w:b/>
                <w:bCs/>
                <w:iCs/>
                <w:sz w:val="20"/>
                <w:szCs w:val="20"/>
                <w:lang w:eastAsia="ru-RU"/>
              </w:rPr>
              <w:t>Anexa nr.12</w:t>
            </w:r>
            <w:r w:rsidRPr="006A39E0">
              <w:rPr>
                <w:sz w:val="20"/>
                <w:szCs w:val="20"/>
              </w:rPr>
              <w:t xml:space="preserve"> </w:t>
            </w:r>
            <w:r w:rsidRPr="006A39E0">
              <w:rPr>
                <w:bCs/>
                <w:iCs/>
                <w:sz w:val="20"/>
                <w:szCs w:val="20"/>
                <w:lang w:eastAsia="ru-RU"/>
              </w:rPr>
              <w:t>Declarație privind experienţa similară</w:t>
            </w:r>
          </w:p>
          <w:p w14:paraId="52680F69" w14:textId="77777777" w:rsidR="00030A42" w:rsidRPr="006A39E0" w:rsidRDefault="00030A42" w:rsidP="003202D8">
            <w:pPr>
              <w:shd w:val="clear" w:color="auto" w:fill="FFFFFF" w:themeFill="background1"/>
              <w:tabs>
                <w:tab w:val="left" w:pos="612"/>
              </w:tabs>
              <w:jc w:val="center"/>
              <w:rPr>
                <w:iCs/>
                <w:sz w:val="20"/>
                <w:szCs w:val="20"/>
                <w:lang w:eastAsia="ru-RU"/>
              </w:rPr>
            </w:pPr>
            <w:r w:rsidRPr="006A39E0">
              <w:rPr>
                <w:iCs/>
                <w:sz w:val="20"/>
                <w:szCs w:val="20"/>
                <w:lang w:eastAsia="ru-RU"/>
              </w:rPr>
              <w:t>şi/sau</w:t>
            </w:r>
          </w:p>
          <w:p w14:paraId="7D241797" w14:textId="77777777" w:rsidR="00030A42" w:rsidRPr="006A39E0" w:rsidRDefault="00030A42" w:rsidP="003202D8">
            <w:pPr>
              <w:shd w:val="clear" w:color="auto" w:fill="FFFFFF" w:themeFill="background1"/>
              <w:tabs>
                <w:tab w:val="left" w:pos="612"/>
              </w:tabs>
              <w:spacing w:before="120" w:after="120"/>
              <w:jc w:val="center"/>
              <w:rPr>
                <w:iCs/>
                <w:sz w:val="20"/>
                <w:szCs w:val="20"/>
                <w:lang w:val="en-US" w:eastAsia="ru-RU"/>
              </w:rPr>
            </w:pPr>
            <w:r w:rsidRPr="006A39E0">
              <w:rPr>
                <w:b/>
                <w:bCs/>
                <w:iCs/>
                <w:sz w:val="20"/>
                <w:szCs w:val="20"/>
                <w:lang w:eastAsia="ru-RU"/>
              </w:rPr>
              <w:t>Anexa nr.13</w:t>
            </w:r>
            <w:r w:rsidRPr="006A39E0">
              <w:rPr>
                <w:iCs/>
                <w:sz w:val="20"/>
                <w:szCs w:val="20"/>
                <w:lang w:eastAsia="ru-RU"/>
              </w:rPr>
              <w:t xml:space="preserve"> </w:t>
            </w:r>
            <w:r w:rsidRPr="006A39E0">
              <w:rPr>
                <w:bCs/>
                <w:iCs/>
                <w:sz w:val="20"/>
                <w:szCs w:val="20"/>
                <w:lang w:eastAsia="ru-RU"/>
              </w:rPr>
              <w:t>Declarație privind lista principalelor lucrări executate în ultimul an de activitate.</w:t>
            </w:r>
          </w:p>
        </w:tc>
        <w:tc>
          <w:tcPr>
            <w:tcW w:w="0" w:type="auto"/>
          </w:tcPr>
          <w:p w14:paraId="6CAA03FF" w14:textId="77777777" w:rsidR="00030A42" w:rsidRPr="00CE23CB" w:rsidRDefault="00030A42" w:rsidP="003202D8">
            <w:pPr>
              <w:shd w:val="clear" w:color="auto" w:fill="FFFFFF" w:themeFill="background1"/>
              <w:tabs>
                <w:tab w:val="left" w:pos="612"/>
              </w:tabs>
              <w:spacing w:before="120" w:after="120"/>
              <w:rPr>
                <w:iCs/>
                <w:sz w:val="20"/>
                <w:szCs w:val="20"/>
                <w:lang w:val="en-US" w:eastAsia="ru-RU"/>
              </w:rPr>
            </w:pPr>
            <w:r w:rsidRPr="009D20B9">
              <w:rPr>
                <w:bCs/>
                <w:sz w:val="20"/>
                <w:szCs w:val="20"/>
                <w:lang w:eastAsia="ru-RU"/>
              </w:rPr>
              <w:t>Obligatoriu</w:t>
            </w:r>
          </w:p>
        </w:tc>
      </w:tr>
      <w:tr w:rsidR="00030A42" w:rsidRPr="00CE23CB" w14:paraId="14E3D433" w14:textId="77777777" w:rsidTr="003202D8">
        <w:tc>
          <w:tcPr>
            <w:tcW w:w="0" w:type="auto"/>
          </w:tcPr>
          <w:p w14:paraId="29BE4002" w14:textId="77777777" w:rsidR="00030A42" w:rsidRPr="00441739" w:rsidRDefault="00030A42" w:rsidP="003202D8">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8</w:t>
            </w:r>
          </w:p>
        </w:tc>
        <w:tc>
          <w:tcPr>
            <w:tcW w:w="0" w:type="auto"/>
          </w:tcPr>
          <w:p w14:paraId="02AA5F27" w14:textId="77777777" w:rsidR="00030A42" w:rsidRPr="00CE23CB" w:rsidRDefault="00030A42" w:rsidP="003202D8">
            <w:pPr>
              <w:shd w:val="clear" w:color="auto" w:fill="FFFFFF" w:themeFill="background1"/>
              <w:tabs>
                <w:tab w:val="left" w:pos="612"/>
              </w:tabs>
              <w:spacing w:before="120" w:after="120"/>
              <w:rPr>
                <w:iCs/>
                <w:sz w:val="20"/>
                <w:szCs w:val="20"/>
                <w:lang w:eastAsia="ru-RU"/>
              </w:rPr>
            </w:pPr>
            <w:r w:rsidRPr="00CE23CB">
              <w:rPr>
                <w:sz w:val="20"/>
                <w:szCs w:val="20"/>
              </w:rPr>
              <w:t>Deţinerea dotărilor specifice, utilajului şi echipamentului necesare pentru executarea lucrărilor solicitate</w:t>
            </w:r>
          </w:p>
        </w:tc>
        <w:tc>
          <w:tcPr>
            <w:tcW w:w="0" w:type="auto"/>
          </w:tcPr>
          <w:p w14:paraId="5D110726" w14:textId="77777777" w:rsidR="00030A42" w:rsidRPr="00CE23CB" w:rsidRDefault="00030A42" w:rsidP="003202D8">
            <w:pPr>
              <w:tabs>
                <w:tab w:val="left" w:pos="612"/>
              </w:tabs>
              <w:jc w:val="center"/>
              <w:rPr>
                <w:sz w:val="20"/>
                <w:szCs w:val="20"/>
              </w:rPr>
            </w:pPr>
            <w:r w:rsidRPr="00CE23CB">
              <w:rPr>
                <w:sz w:val="20"/>
                <w:szCs w:val="20"/>
              </w:rPr>
              <w:t xml:space="preserve">Declaraţie privind dotările specifice, utilajul și echipamentul necesar pentru îndeplinirea corespunzătoare a contractului, completată conform </w:t>
            </w:r>
            <w:r w:rsidRPr="00CE23CB">
              <w:rPr>
                <w:b/>
                <w:bCs/>
                <w:sz w:val="20"/>
                <w:szCs w:val="20"/>
              </w:rPr>
              <w:t>Anexei nr. 14</w:t>
            </w:r>
            <w:r w:rsidRPr="00CE23CB">
              <w:rPr>
                <w:sz w:val="20"/>
                <w:szCs w:val="20"/>
              </w:rPr>
              <w:t xml:space="preserve"> la Documentația standard aprobată prin Ordinul</w:t>
            </w:r>
          </w:p>
          <w:p w14:paraId="714C2E8C" w14:textId="77777777" w:rsidR="00030A42" w:rsidRPr="00CE23CB" w:rsidRDefault="00030A42" w:rsidP="003202D8">
            <w:pPr>
              <w:tabs>
                <w:tab w:val="left" w:pos="612"/>
              </w:tabs>
              <w:jc w:val="center"/>
              <w:rPr>
                <w:sz w:val="20"/>
                <w:szCs w:val="20"/>
              </w:rPr>
            </w:pPr>
            <w:r w:rsidRPr="00CE23CB">
              <w:rPr>
                <w:sz w:val="20"/>
                <w:szCs w:val="20"/>
              </w:rPr>
              <w:t xml:space="preserve">Ministrului Finanţelor </w:t>
            </w:r>
          </w:p>
          <w:p w14:paraId="12A2975D" w14:textId="77777777" w:rsidR="00030A42" w:rsidRPr="00CE23CB" w:rsidRDefault="00030A42" w:rsidP="003202D8">
            <w:pPr>
              <w:tabs>
                <w:tab w:val="left" w:pos="612"/>
              </w:tabs>
              <w:jc w:val="center"/>
              <w:rPr>
                <w:sz w:val="20"/>
                <w:szCs w:val="20"/>
              </w:rPr>
            </w:pPr>
            <w:r w:rsidRPr="00CE23CB">
              <w:rPr>
                <w:sz w:val="20"/>
                <w:szCs w:val="20"/>
              </w:rPr>
              <w:t>nr. 69 din 7 mai 2021,</w:t>
            </w:r>
          </w:p>
          <w:p w14:paraId="029590D9" w14:textId="77777777" w:rsidR="00030A42" w:rsidRPr="002B07E8" w:rsidRDefault="00030A42" w:rsidP="003202D8">
            <w:pPr>
              <w:tabs>
                <w:tab w:val="left" w:pos="612"/>
              </w:tabs>
              <w:jc w:val="center"/>
              <w:rPr>
                <w:sz w:val="20"/>
                <w:szCs w:val="20"/>
              </w:rPr>
            </w:pPr>
            <w:r w:rsidRPr="00CE23CB">
              <w:rPr>
                <w:sz w:val="20"/>
                <w:szCs w:val="20"/>
              </w:rPr>
              <w:t>s</w:t>
            </w:r>
            <w:r w:rsidRPr="002B07E8">
              <w:rPr>
                <w:sz w:val="20"/>
                <w:szCs w:val="20"/>
              </w:rPr>
              <w:t>emnat electronic</w:t>
            </w:r>
          </w:p>
          <w:p w14:paraId="3EE281F0" w14:textId="77777777" w:rsidR="00030A42" w:rsidRPr="00CE23CB" w:rsidRDefault="00030A42" w:rsidP="003202D8">
            <w:pPr>
              <w:shd w:val="clear" w:color="auto" w:fill="FFFFFF" w:themeFill="background1"/>
              <w:tabs>
                <w:tab w:val="left" w:pos="612"/>
              </w:tabs>
              <w:spacing w:after="120"/>
              <w:jc w:val="center"/>
              <w:rPr>
                <w:iCs/>
                <w:sz w:val="20"/>
                <w:szCs w:val="20"/>
                <w:lang w:eastAsia="ru-RU"/>
              </w:rPr>
            </w:pPr>
            <w:r w:rsidRPr="002B07E8">
              <w:rPr>
                <w:sz w:val="20"/>
                <w:szCs w:val="20"/>
              </w:rPr>
              <w:t>de către operatorul economic</w:t>
            </w:r>
          </w:p>
        </w:tc>
        <w:tc>
          <w:tcPr>
            <w:tcW w:w="0" w:type="auto"/>
          </w:tcPr>
          <w:p w14:paraId="129FBB5F" w14:textId="77777777" w:rsidR="00030A42" w:rsidRPr="00CE23CB" w:rsidRDefault="00030A42" w:rsidP="003202D8">
            <w:pPr>
              <w:shd w:val="clear" w:color="auto" w:fill="FFFFFF" w:themeFill="background1"/>
              <w:tabs>
                <w:tab w:val="left" w:pos="612"/>
              </w:tabs>
              <w:spacing w:before="120" w:after="120"/>
              <w:rPr>
                <w:iCs/>
                <w:sz w:val="20"/>
                <w:szCs w:val="20"/>
                <w:lang w:val="en-US" w:eastAsia="ru-RU"/>
              </w:rPr>
            </w:pPr>
            <w:r w:rsidRPr="009D20B9">
              <w:rPr>
                <w:bCs/>
                <w:sz w:val="20"/>
                <w:szCs w:val="20"/>
                <w:lang w:eastAsia="ru-RU"/>
              </w:rPr>
              <w:t>Obligatoriu</w:t>
            </w:r>
          </w:p>
        </w:tc>
      </w:tr>
      <w:tr w:rsidR="00030A42" w:rsidRPr="00CE23CB" w14:paraId="3D157CEF" w14:textId="77777777" w:rsidTr="003202D8">
        <w:trPr>
          <w:trHeight w:val="1629"/>
        </w:trPr>
        <w:tc>
          <w:tcPr>
            <w:tcW w:w="0" w:type="auto"/>
          </w:tcPr>
          <w:p w14:paraId="03507435" w14:textId="77777777" w:rsidR="00030A42" w:rsidRPr="00441739" w:rsidRDefault="00030A42" w:rsidP="003202D8">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9</w:t>
            </w:r>
          </w:p>
        </w:tc>
        <w:tc>
          <w:tcPr>
            <w:tcW w:w="0" w:type="auto"/>
          </w:tcPr>
          <w:p w14:paraId="4086DA43" w14:textId="77777777" w:rsidR="00030A42" w:rsidRPr="00CE23CB" w:rsidRDefault="00030A42" w:rsidP="003202D8">
            <w:pPr>
              <w:tabs>
                <w:tab w:val="left" w:pos="612"/>
              </w:tabs>
              <w:jc w:val="both"/>
              <w:rPr>
                <w:sz w:val="20"/>
                <w:szCs w:val="20"/>
              </w:rPr>
            </w:pPr>
            <w:r w:rsidRPr="00CE23CB">
              <w:rPr>
                <w:sz w:val="20"/>
                <w:szCs w:val="20"/>
              </w:rPr>
              <w:t>Asigurarea cu personal specializat în domeniul executării lucrărilor solicitate</w:t>
            </w:r>
          </w:p>
          <w:p w14:paraId="10702159" w14:textId="77777777" w:rsidR="00030A42" w:rsidRPr="00CE23CB" w:rsidRDefault="00030A42" w:rsidP="003202D8">
            <w:pPr>
              <w:shd w:val="clear" w:color="auto" w:fill="FFFFFF" w:themeFill="background1"/>
              <w:tabs>
                <w:tab w:val="left" w:pos="612"/>
              </w:tabs>
              <w:rPr>
                <w:iCs/>
                <w:sz w:val="20"/>
                <w:szCs w:val="20"/>
                <w:lang w:eastAsia="ru-RU"/>
              </w:rPr>
            </w:pPr>
          </w:p>
        </w:tc>
        <w:tc>
          <w:tcPr>
            <w:tcW w:w="0" w:type="auto"/>
          </w:tcPr>
          <w:p w14:paraId="38BC181E" w14:textId="77777777" w:rsidR="00030A42" w:rsidRPr="00CE23CB" w:rsidRDefault="00030A42" w:rsidP="003202D8">
            <w:pPr>
              <w:tabs>
                <w:tab w:val="left" w:pos="612"/>
              </w:tabs>
              <w:jc w:val="center"/>
              <w:rPr>
                <w:sz w:val="20"/>
                <w:szCs w:val="20"/>
                <w:lang w:eastAsia="ru-RU"/>
              </w:rPr>
            </w:pPr>
            <w:r w:rsidRPr="00CE23CB">
              <w:rPr>
                <w:sz w:val="20"/>
                <w:szCs w:val="20"/>
              </w:rPr>
              <w:t xml:space="preserve">Declarație privind personalul de specialitate propus pentru implementarea contractului, completată conform </w:t>
            </w:r>
            <w:r w:rsidRPr="00CE23CB">
              <w:rPr>
                <w:b/>
                <w:bCs/>
                <w:sz w:val="20"/>
                <w:szCs w:val="20"/>
              </w:rPr>
              <w:t>Anexei nr. 15</w:t>
            </w:r>
            <w:r w:rsidRPr="00CE23CB">
              <w:rPr>
                <w:sz w:val="20"/>
                <w:szCs w:val="20"/>
              </w:rPr>
              <w:t xml:space="preserve"> la</w:t>
            </w:r>
            <w:r w:rsidRPr="00CE23CB">
              <w:rPr>
                <w:sz w:val="20"/>
                <w:szCs w:val="20"/>
                <w:lang w:eastAsia="ru-RU"/>
              </w:rPr>
              <w:t xml:space="preserve"> Documentația standard aprobată prin Ordinul Ministrului Finanţelor nr. 69 din 7 mai 2021,</w:t>
            </w:r>
          </w:p>
          <w:p w14:paraId="22F60700" w14:textId="77777777" w:rsidR="00030A42" w:rsidRPr="00CE23CB" w:rsidRDefault="00030A42" w:rsidP="003202D8">
            <w:pPr>
              <w:tabs>
                <w:tab w:val="left" w:pos="612"/>
              </w:tabs>
              <w:jc w:val="center"/>
              <w:rPr>
                <w:iCs/>
                <w:sz w:val="20"/>
                <w:szCs w:val="20"/>
              </w:rPr>
            </w:pPr>
            <w:r w:rsidRPr="00CE23CB">
              <w:rPr>
                <w:iCs/>
                <w:sz w:val="20"/>
                <w:szCs w:val="20"/>
              </w:rPr>
              <w:t>semnată electronic</w:t>
            </w:r>
          </w:p>
          <w:p w14:paraId="53774525" w14:textId="77777777" w:rsidR="00030A42" w:rsidRPr="00CE23CB" w:rsidRDefault="00030A42" w:rsidP="003202D8">
            <w:pPr>
              <w:shd w:val="clear" w:color="auto" w:fill="FFFFFF" w:themeFill="background1"/>
              <w:tabs>
                <w:tab w:val="left" w:pos="612"/>
              </w:tabs>
              <w:spacing w:after="120"/>
              <w:jc w:val="center"/>
              <w:rPr>
                <w:iCs/>
                <w:sz w:val="20"/>
                <w:szCs w:val="20"/>
                <w:lang w:eastAsia="ru-RU"/>
              </w:rPr>
            </w:pPr>
            <w:r w:rsidRPr="00CE23CB">
              <w:rPr>
                <w:iCs/>
                <w:sz w:val="20"/>
                <w:szCs w:val="20"/>
              </w:rPr>
              <w:t>de către operatorul economic</w:t>
            </w:r>
          </w:p>
        </w:tc>
        <w:tc>
          <w:tcPr>
            <w:tcW w:w="0" w:type="auto"/>
          </w:tcPr>
          <w:p w14:paraId="21A4747C" w14:textId="77777777" w:rsidR="00030A42" w:rsidRPr="00CE23CB" w:rsidRDefault="00030A42" w:rsidP="003202D8">
            <w:pPr>
              <w:shd w:val="clear" w:color="auto" w:fill="FFFFFF" w:themeFill="background1"/>
              <w:tabs>
                <w:tab w:val="left" w:pos="612"/>
              </w:tabs>
              <w:spacing w:before="120" w:after="120"/>
              <w:rPr>
                <w:iCs/>
                <w:sz w:val="20"/>
                <w:szCs w:val="20"/>
                <w:lang w:val="en-US" w:eastAsia="ru-RU"/>
              </w:rPr>
            </w:pPr>
            <w:r w:rsidRPr="009D20B9">
              <w:rPr>
                <w:bCs/>
                <w:sz w:val="20"/>
                <w:szCs w:val="20"/>
                <w:lang w:eastAsia="ru-RU"/>
              </w:rPr>
              <w:t>Obligatoriu</w:t>
            </w:r>
          </w:p>
        </w:tc>
      </w:tr>
      <w:tr w:rsidR="00030A42" w:rsidRPr="00CE23CB" w14:paraId="7F75E327" w14:textId="77777777" w:rsidTr="003202D8">
        <w:tc>
          <w:tcPr>
            <w:tcW w:w="0" w:type="auto"/>
          </w:tcPr>
          <w:p w14:paraId="7C66A607" w14:textId="77777777" w:rsidR="00030A42" w:rsidRPr="00441739" w:rsidRDefault="00030A42" w:rsidP="003202D8">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10</w:t>
            </w:r>
          </w:p>
        </w:tc>
        <w:tc>
          <w:tcPr>
            <w:tcW w:w="0" w:type="auto"/>
          </w:tcPr>
          <w:p w14:paraId="08FC4625" w14:textId="77777777" w:rsidR="00030A42" w:rsidRPr="00CE23CB" w:rsidRDefault="00030A42" w:rsidP="003202D8">
            <w:pPr>
              <w:shd w:val="clear" w:color="auto" w:fill="FFFFFF" w:themeFill="background1"/>
              <w:tabs>
                <w:tab w:val="left" w:pos="612"/>
              </w:tabs>
              <w:spacing w:before="120" w:after="120"/>
              <w:rPr>
                <w:iCs/>
                <w:sz w:val="20"/>
                <w:szCs w:val="20"/>
                <w:lang w:eastAsia="ru-RU"/>
              </w:rPr>
            </w:pPr>
            <w:r w:rsidRPr="00CE23CB">
              <w:rPr>
                <w:sz w:val="20"/>
                <w:szCs w:val="20"/>
              </w:rPr>
              <w:t>Lista subcontractanților şi partea/părțile din contract care sunt îndeplinite de aceştia</w:t>
            </w:r>
            <w:r w:rsidRPr="00B100C8">
              <w:rPr>
                <w:sz w:val="20"/>
                <w:szCs w:val="20"/>
                <w:vertAlign w:val="superscript"/>
              </w:rPr>
              <w:t>2</w:t>
            </w:r>
          </w:p>
        </w:tc>
        <w:tc>
          <w:tcPr>
            <w:tcW w:w="0" w:type="auto"/>
          </w:tcPr>
          <w:p w14:paraId="511BA69F" w14:textId="77777777" w:rsidR="00030A42" w:rsidRPr="00CE23CB" w:rsidRDefault="00030A42" w:rsidP="003202D8">
            <w:pPr>
              <w:shd w:val="clear" w:color="auto" w:fill="FFFFFF" w:themeFill="background1"/>
              <w:tabs>
                <w:tab w:val="left" w:pos="612"/>
              </w:tabs>
              <w:spacing w:before="120" w:after="120"/>
              <w:jc w:val="center"/>
              <w:rPr>
                <w:iCs/>
                <w:sz w:val="20"/>
                <w:szCs w:val="20"/>
                <w:lang w:eastAsia="ru-RU"/>
              </w:rPr>
            </w:pPr>
            <w:r w:rsidRPr="00CE23CB">
              <w:rPr>
                <w:sz w:val="20"/>
                <w:szCs w:val="20"/>
              </w:rPr>
              <w:t>Completată conform</w:t>
            </w:r>
            <w:r w:rsidRPr="00CE23CB">
              <w:rPr>
                <w:iCs/>
                <w:sz w:val="20"/>
                <w:szCs w:val="20"/>
              </w:rPr>
              <w:t xml:space="preserve"> </w:t>
            </w:r>
            <w:r w:rsidRPr="00CE23CB">
              <w:rPr>
                <w:b/>
                <w:bCs/>
                <w:iCs/>
                <w:sz w:val="20"/>
                <w:szCs w:val="20"/>
              </w:rPr>
              <w:t>Anexei nr.16</w:t>
            </w:r>
            <w:r w:rsidRPr="00CE23CB">
              <w:rPr>
                <w:iCs/>
                <w:sz w:val="20"/>
                <w:szCs w:val="20"/>
              </w:rPr>
              <w:t xml:space="preserve"> din Documentația standard aprobată prin Ordinul Ministrului Finanțelor nr.69 din 07.05.2021,</w:t>
            </w:r>
            <w:r w:rsidRPr="00CE23CB">
              <w:rPr>
                <w:rFonts w:eastAsia="Calibri"/>
                <w:b/>
                <w:sz w:val="20"/>
                <w:szCs w:val="20"/>
              </w:rPr>
              <w:t xml:space="preserve"> </w:t>
            </w:r>
            <w:r w:rsidRPr="00CE23CB">
              <w:rPr>
                <w:rFonts w:eastAsia="Calibri"/>
                <w:bCs/>
                <w:sz w:val="20"/>
                <w:szCs w:val="20"/>
              </w:rPr>
              <w:t>semnată electronic de către operatorul economic</w:t>
            </w:r>
          </w:p>
        </w:tc>
        <w:tc>
          <w:tcPr>
            <w:tcW w:w="0" w:type="auto"/>
          </w:tcPr>
          <w:p w14:paraId="2CD40FE8" w14:textId="77777777" w:rsidR="00030A42" w:rsidRDefault="00030A42" w:rsidP="003202D8">
            <w:pPr>
              <w:shd w:val="clear" w:color="auto" w:fill="FFFFFF" w:themeFill="background1"/>
              <w:tabs>
                <w:tab w:val="left" w:pos="612"/>
              </w:tabs>
              <w:spacing w:before="120" w:after="120"/>
              <w:rPr>
                <w:bCs/>
                <w:sz w:val="20"/>
                <w:szCs w:val="20"/>
                <w:lang w:eastAsia="ru-RU"/>
              </w:rPr>
            </w:pPr>
            <w:r w:rsidRPr="009D20B9">
              <w:rPr>
                <w:bCs/>
                <w:sz w:val="20"/>
                <w:szCs w:val="20"/>
                <w:lang w:eastAsia="ru-RU"/>
              </w:rPr>
              <w:t>Obligatori</w:t>
            </w:r>
            <w:r>
              <w:rPr>
                <w:bCs/>
                <w:sz w:val="20"/>
                <w:szCs w:val="20"/>
                <w:lang w:eastAsia="ru-RU"/>
              </w:rPr>
              <w:t>u</w:t>
            </w:r>
          </w:p>
          <w:p w14:paraId="5E731191" w14:textId="77777777" w:rsidR="00030A42" w:rsidRPr="009861B0" w:rsidRDefault="00030A42" w:rsidP="003202D8">
            <w:pPr>
              <w:shd w:val="clear" w:color="auto" w:fill="FFFFFF" w:themeFill="background1"/>
              <w:tabs>
                <w:tab w:val="left" w:pos="612"/>
              </w:tabs>
              <w:spacing w:before="120" w:after="120"/>
              <w:rPr>
                <w:bCs/>
                <w:sz w:val="20"/>
                <w:szCs w:val="20"/>
                <w:lang w:eastAsia="ru-RU"/>
              </w:rPr>
            </w:pPr>
            <w:r>
              <w:rPr>
                <w:iCs/>
                <w:sz w:val="20"/>
                <w:szCs w:val="20"/>
                <w:lang w:eastAsia="ru-RU"/>
              </w:rPr>
              <w:t xml:space="preserve">(după caz) </w:t>
            </w:r>
          </w:p>
        </w:tc>
      </w:tr>
      <w:tr w:rsidR="00030A42" w:rsidRPr="00CE23CB" w14:paraId="6B280ADB" w14:textId="77777777" w:rsidTr="003202D8">
        <w:tc>
          <w:tcPr>
            <w:tcW w:w="0" w:type="auto"/>
          </w:tcPr>
          <w:p w14:paraId="68985C8E" w14:textId="77777777" w:rsidR="00030A42" w:rsidRPr="00441739" w:rsidRDefault="00030A42" w:rsidP="003202D8">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11</w:t>
            </w:r>
          </w:p>
        </w:tc>
        <w:tc>
          <w:tcPr>
            <w:tcW w:w="0" w:type="auto"/>
          </w:tcPr>
          <w:p w14:paraId="3823AA7F" w14:textId="77777777" w:rsidR="00030A42" w:rsidRPr="00CE23CB" w:rsidRDefault="00030A42" w:rsidP="003202D8">
            <w:pPr>
              <w:jc w:val="both"/>
              <w:rPr>
                <w:sz w:val="20"/>
                <w:szCs w:val="20"/>
              </w:rPr>
            </w:pPr>
            <w:r w:rsidRPr="00CE23CB">
              <w:rPr>
                <w:sz w:val="20"/>
                <w:szCs w:val="20"/>
              </w:rPr>
              <w:t>Informații privind asocierea</w:t>
            </w:r>
            <w:r w:rsidRPr="00A22708">
              <w:rPr>
                <w:sz w:val="20"/>
                <w:szCs w:val="20"/>
                <w:vertAlign w:val="superscript"/>
              </w:rPr>
              <w:t>3</w:t>
            </w:r>
          </w:p>
        </w:tc>
        <w:tc>
          <w:tcPr>
            <w:tcW w:w="0" w:type="auto"/>
          </w:tcPr>
          <w:p w14:paraId="4B50AE17" w14:textId="77777777" w:rsidR="00030A42" w:rsidRPr="00CE23CB" w:rsidRDefault="00030A42" w:rsidP="003202D8">
            <w:pPr>
              <w:shd w:val="clear" w:color="auto" w:fill="FFFFFF" w:themeFill="background1"/>
              <w:tabs>
                <w:tab w:val="left" w:pos="612"/>
              </w:tabs>
              <w:spacing w:before="120" w:after="120"/>
              <w:jc w:val="center"/>
              <w:rPr>
                <w:iCs/>
                <w:sz w:val="20"/>
                <w:szCs w:val="20"/>
                <w:lang w:eastAsia="ru-RU"/>
              </w:rPr>
            </w:pPr>
            <w:r w:rsidRPr="00CE23CB">
              <w:rPr>
                <w:sz w:val="20"/>
                <w:szCs w:val="20"/>
              </w:rPr>
              <w:t xml:space="preserve">Completată conform </w:t>
            </w:r>
            <w:r w:rsidRPr="00CE23CB">
              <w:rPr>
                <w:b/>
                <w:bCs/>
                <w:sz w:val="20"/>
                <w:szCs w:val="20"/>
              </w:rPr>
              <w:t>Anexei nr. 17</w:t>
            </w:r>
            <w:r w:rsidRPr="00CE23CB">
              <w:rPr>
                <w:sz w:val="20"/>
                <w:szCs w:val="20"/>
              </w:rPr>
              <w:t xml:space="preserve"> la</w:t>
            </w:r>
            <w:r w:rsidRPr="00CE23CB">
              <w:rPr>
                <w:sz w:val="20"/>
                <w:szCs w:val="20"/>
                <w:lang w:eastAsia="ru-RU"/>
              </w:rPr>
              <w:t xml:space="preserve"> Documentația standard aprobată prin Ordinul Ministrului Finanţelor nr. 69 din 7 mai 2021, </w:t>
            </w:r>
            <w:r w:rsidRPr="00CE23CB">
              <w:rPr>
                <w:rFonts w:eastAsia="Calibri"/>
                <w:bCs/>
                <w:sz w:val="20"/>
                <w:szCs w:val="20"/>
              </w:rPr>
              <w:lastRenderedPageBreak/>
              <w:t>semnată electronic de către operatorul economic</w:t>
            </w:r>
          </w:p>
        </w:tc>
        <w:tc>
          <w:tcPr>
            <w:tcW w:w="0" w:type="auto"/>
          </w:tcPr>
          <w:p w14:paraId="71338E08" w14:textId="77777777" w:rsidR="00030A42" w:rsidRDefault="00030A42" w:rsidP="003202D8">
            <w:pPr>
              <w:shd w:val="clear" w:color="auto" w:fill="FFFFFF" w:themeFill="background1"/>
              <w:tabs>
                <w:tab w:val="left" w:pos="612"/>
              </w:tabs>
              <w:spacing w:before="120" w:after="120"/>
              <w:rPr>
                <w:bCs/>
                <w:sz w:val="20"/>
                <w:szCs w:val="20"/>
                <w:lang w:eastAsia="ru-RU"/>
              </w:rPr>
            </w:pPr>
            <w:r w:rsidRPr="009D20B9">
              <w:rPr>
                <w:bCs/>
                <w:sz w:val="20"/>
                <w:szCs w:val="20"/>
                <w:lang w:eastAsia="ru-RU"/>
              </w:rPr>
              <w:lastRenderedPageBreak/>
              <w:t>Obligatoriu</w:t>
            </w:r>
          </w:p>
          <w:p w14:paraId="61DCB567" w14:textId="77777777" w:rsidR="00030A42" w:rsidRPr="00CE23CB" w:rsidRDefault="00030A42" w:rsidP="003202D8">
            <w:pPr>
              <w:shd w:val="clear" w:color="auto" w:fill="FFFFFF" w:themeFill="background1"/>
              <w:tabs>
                <w:tab w:val="left" w:pos="612"/>
              </w:tabs>
              <w:spacing w:before="120" w:after="120"/>
              <w:rPr>
                <w:iCs/>
                <w:sz w:val="20"/>
                <w:szCs w:val="20"/>
                <w:lang w:val="en-US" w:eastAsia="ru-RU"/>
              </w:rPr>
            </w:pPr>
            <w:r>
              <w:rPr>
                <w:iCs/>
                <w:sz w:val="20"/>
                <w:szCs w:val="20"/>
                <w:lang w:eastAsia="ru-RU"/>
              </w:rPr>
              <w:t>(după caz)</w:t>
            </w:r>
          </w:p>
        </w:tc>
      </w:tr>
      <w:tr w:rsidR="00030A42" w:rsidRPr="00CE23CB" w14:paraId="6ED612C1" w14:textId="77777777" w:rsidTr="003202D8">
        <w:tc>
          <w:tcPr>
            <w:tcW w:w="0" w:type="auto"/>
          </w:tcPr>
          <w:p w14:paraId="7A35569C" w14:textId="77777777" w:rsidR="00030A42" w:rsidRPr="00441739" w:rsidRDefault="00030A42" w:rsidP="003202D8">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12</w:t>
            </w:r>
          </w:p>
        </w:tc>
        <w:tc>
          <w:tcPr>
            <w:tcW w:w="0" w:type="auto"/>
          </w:tcPr>
          <w:p w14:paraId="6B48A3F8" w14:textId="77777777" w:rsidR="00030A42" w:rsidRPr="00CE23CB" w:rsidRDefault="00030A42" w:rsidP="003202D8">
            <w:pPr>
              <w:shd w:val="clear" w:color="auto" w:fill="FFFFFF" w:themeFill="background1"/>
              <w:tabs>
                <w:tab w:val="left" w:pos="612"/>
              </w:tabs>
              <w:spacing w:before="120" w:after="120"/>
              <w:rPr>
                <w:iCs/>
                <w:sz w:val="20"/>
                <w:szCs w:val="20"/>
                <w:lang w:eastAsia="ru-RU"/>
              </w:rPr>
            </w:pPr>
            <w:r w:rsidRPr="00CE23CB">
              <w:rPr>
                <w:sz w:val="20"/>
                <w:szCs w:val="20"/>
              </w:rPr>
              <w:t>Angajament terț susținător financiar</w:t>
            </w:r>
          </w:p>
        </w:tc>
        <w:tc>
          <w:tcPr>
            <w:tcW w:w="0" w:type="auto"/>
          </w:tcPr>
          <w:p w14:paraId="5CC74054" w14:textId="77777777" w:rsidR="00030A42" w:rsidRPr="00CE23CB" w:rsidRDefault="00030A42" w:rsidP="003202D8">
            <w:pPr>
              <w:shd w:val="clear" w:color="auto" w:fill="FFFFFF" w:themeFill="background1"/>
              <w:tabs>
                <w:tab w:val="left" w:pos="612"/>
              </w:tabs>
              <w:spacing w:before="120" w:after="120"/>
              <w:jc w:val="center"/>
              <w:rPr>
                <w:iCs/>
                <w:sz w:val="20"/>
                <w:szCs w:val="20"/>
                <w:lang w:eastAsia="ru-RU"/>
              </w:rPr>
            </w:pPr>
            <w:r w:rsidRPr="00CE23CB">
              <w:rPr>
                <w:sz w:val="20"/>
                <w:szCs w:val="20"/>
              </w:rPr>
              <w:t xml:space="preserve">Completată conform </w:t>
            </w:r>
            <w:r w:rsidRPr="00CE23CB">
              <w:rPr>
                <w:b/>
                <w:bCs/>
                <w:sz w:val="20"/>
                <w:szCs w:val="20"/>
              </w:rPr>
              <w:t>Anexei nr. 18</w:t>
            </w:r>
            <w:r w:rsidRPr="00CE23CB">
              <w:rPr>
                <w:sz w:val="20"/>
                <w:szCs w:val="20"/>
              </w:rPr>
              <w:t xml:space="preserve"> la</w:t>
            </w:r>
            <w:r w:rsidRPr="00CE23CB">
              <w:rPr>
                <w:sz w:val="20"/>
                <w:szCs w:val="20"/>
                <w:lang w:eastAsia="ru-RU"/>
              </w:rPr>
              <w:t xml:space="preserve"> Documentația standard aprobată prin Ordinul Ministrului Finanţelor nr. 69 din 7 mai 2021, </w:t>
            </w:r>
            <w:r w:rsidRPr="00CE23CB">
              <w:rPr>
                <w:rFonts w:eastAsia="Calibri"/>
                <w:bCs/>
                <w:sz w:val="20"/>
                <w:szCs w:val="20"/>
              </w:rPr>
              <w:t>semnată electronic de către operatorul economic</w:t>
            </w:r>
          </w:p>
        </w:tc>
        <w:tc>
          <w:tcPr>
            <w:tcW w:w="0" w:type="auto"/>
          </w:tcPr>
          <w:p w14:paraId="62FBAB42" w14:textId="77777777" w:rsidR="00030A42" w:rsidRDefault="00030A42" w:rsidP="003202D8">
            <w:pPr>
              <w:shd w:val="clear" w:color="auto" w:fill="FFFFFF" w:themeFill="background1"/>
              <w:tabs>
                <w:tab w:val="left" w:pos="612"/>
              </w:tabs>
              <w:spacing w:before="120" w:after="120"/>
              <w:rPr>
                <w:bCs/>
                <w:sz w:val="20"/>
                <w:szCs w:val="20"/>
                <w:lang w:eastAsia="ru-RU"/>
              </w:rPr>
            </w:pPr>
            <w:r w:rsidRPr="009D20B9">
              <w:rPr>
                <w:bCs/>
                <w:sz w:val="20"/>
                <w:szCs w:val="20"/>
                <w:lang w:eastAsia="ru-RU"/>
              </w:rPr>
              <w:t>Obligatoriu</w:t>
            </w:r>
          </w:p>
          <w:p w14:paraId="6BE5ED86" w14:textId="77777777" w:rsidR="00030A42" w:rsidRPr="00CE23CB" w:rsidRDefault="00030A42" w:rsidP="003202D8">
            <w:pPr>
              <w:shd w:val="clear" w:color="auto" w:fill="FFFFFF" w:themeFill="background1"/>
              <w:tabs>
                <w:tab w:val="left" w:pos="612"/>
              </w:tabs>
              <w:spacing w:before="120" w:after="120"/>
              <w:rPr>
                <w:iCs/>
                <w:sz w:val="20"/>
                <w:szCs w:val="20"/>
                <w:lang w:val="en-US" w:eastAsia="ru-RU"/>
              </w:rPr>
            </w:pPr>
            <w:r>
              <w:rPr>
                <w:iCs/>
                <w:sz w:val="20"/>
                <w:szCs w:val="20"/>
                <w:lang w:eastAsia="ru-RU"/>
              </w:rPr>
              <w:t>(după caz)</w:t>
            </w:r>
          </w:p>
        </w:tc>
      </w:tr>
      <w:tr w:rsidR="00030A42" w:rsidRPr="00CE23CB" w14:paraId="361E9CAF" w14:textId="77777777" w:rsidTr="003202D8">
        <w:tc>
          <w:tcPr>
            <w:tcW w:w="0" w:type="auto"/>
          </w:tcPr>
          <w:p w14:paraId="259A77AB" w14:textId="77777777" w:rsidR="00030A42" w:rsidRPr="00441739" w:rsidRDefault="00030A42" w:rsidP="003202D8">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13</w:t>
            </w:r>
          </w:p>
        </w:tc>
        <w:tc>
          <w:tcPr>
            <w:tcW w:w="0" w:type="auto"/>
          </w:tcPr>
          <w:p w14:paraId="31ED90D9" w14:textId="77777777" w:rsidR="00030A42" w:rsidRPr="00CE23CB" w:rsidRDefault="00030A42" w:rsidP="003202D8">
            <w:pPr>
              <w:shd w:val="clear" w:color="auto" w:fill="FFFFFF" w:themeFill="background1"/>
              <w:tabs>
                <w:tab w:val="left" w:pos="612"/>
              </w:tabs>
              <w:spacing w:before="120" w:after="120"/>
              <w:rPr>
                <w:iCs/>
                <w:sz w:val="20"/>
                <w:szCs w:val="20"/>
                <w:lang w:eastAsia="ru-RU"/>
              </w:rPr>
            </w:pPr>
            <w:r w:rsidRPr="00CE23CB">
              <w:rPr>
                <w:sz w:val="20"/>
                <w:szCs w:val="20"/>
              </w:rPr>
              <w:t>Angajament privind susținerea tehnică și profesională a ofertantului/grupului de operatori economici</w:t>
            </w:r>
          </w:p>
        </w:tc>
        <w:tc>
          <w:tcPr>
            <w:tcW w:w="0" w:type="auto"/>
          </w:tcPr>
          <w:p w14:paraId="01DA9161" w14:textId="77777777" w:rsidR="00030A42" w:rsidRPr="00CE23CB" w:rsidRDefault="00030A42" w:rsidP="003202D8">
            <w:pPr>
              <w:shd w:val="clear" w:color="auto" w:fill="FFFFFF" w:themeFill="background1"/>
              <w:tabs>
                <w:tab w:val="left" w:pos="612"/>
              </w:tabs>
              <w:spacing w:before="120" w:after="120"/>
              <w:jc w:val="center"/>
              <w:rPr>
                <w:iCs/>
                <w:sz w:val="20"/>
                <w:szCs w:val="20"/>
                <w:lang w:eastAsia="ru-RU"/>
              </w:rPr>
            </w:pPr>
            <w:r w:rsidRPr="00CE23CB">
              <w:rPr>
                <w:sz w:val="20"/>
                <w:szCs w:val="20"/>
              </w:rPr>
              <w:t xml:space="preserve">Completată conform </w:t>
            </w:r>
            <w:r w:rsidRPr="00CE23CB">
              <w:rPr>
                <w:b/>
                <w:bCs/>
                <w:sz w:val="20"/>
                <w:szCs w:val="20"/>
              </w:rPr>
              <w:t>Anexei nr. 19</w:t>
            </w:r>
            <w:r w:rsidRPr="00CE23CB">
              <w:rPr>
                <w:sz w:val="20"/>
                <w:szCs w:val="20"/>
              </w:rPr>
              <w:t xml:space="preserve"> la</w:t>
            </w:r>
            <w:r w:rsidRPr="00CE23CB">
              <w:rPr>
                <w:sz w:val="20"/>
                <w:szCs w:val="20"/>
                <w:lang w:eastAsia="ru-RU"/>
              </w:rPr>
              <w:t xml:space="preserve"> Documentația standard aprobată prin Ordinul Ministrului Finanţelor nr. 69 din 7 mai 2021, </w:t>
            </w:r>
            <w:r w:rsidRPr="00CE23CB">
              <w:rPr>
                <w:rFonts w:eastAsia="Calibri"/>
                <w:bCs/>
                <w:sz w:val="20"/>
                <w:szCs w:val="20"/>
              </w:rPr>
              <w:t>semnată electronic de către operatorul economic</w:t>
            </w:r>
          </w:p>
        </w:tc>
        <w:tc>
          <w:tcPr>
            <w:tcW w:w="0" w:type="auto"/>
          </w:tcPr>
          <w:p w14:paraId="3907E0B9" w14:textId="77777777" w:rsidR="00030A42" w:rsidRDefault="00030A42" w:rsidP="003202D8">
            <w:pPr>
              <w:shd w:val="clear" w:color="auto" w:fill="FFFFFF" w:themeFill="background1"/>
              <w:tabs>
                <w:tab w:val="left" w:pos="612"/>
              </w:tabs>
              <w:spacing w:before="120" w:after="120"/>
              <w:rPr>
                <w:bCs/>
                <w:sz w:val="20"/>
                <w:szCs w:val="20"/>
                <w:lang w:eastAsia="ru-RU"/>
              </w:rPr>
            </w:pPr>
            <w:r w:rsidRPr="009D20B9">
              <w:rPr>
                <w:bCs/>
                <w:sz w:val="20"/>
                <w:szCs w:val="20"/>
                <w:lang w:eastAsia="ru-RU"/>
              </w:rPr>
              <w:t>Obligatoriu</w:t>
            </w:r>
          </w:p>
          <w:p w14:paraId="7E44F2AC" w14:textId="77777777" w:rsidR="00030A42" w:rsidRPr="00CE23CB" w:rsidRDefault="00030A42" w:rsidP="003202D8">
            <w:pPr>
              <w:shd w:val="clear" w:color="auto" w:fill="FFFFFF" w:themeFill="background1"/>
              <w:tabs>
                <w:tab w:val="left" w:pos="612"/>
              </w:tabs>
              <w:spacing w:before="120" w:after="120"/>
              <w:rPr>
                <w:iCs/>
                <w:sz w:val="20"/>
                <w:szCs w:val="20"/>
                <w:lang w:val="en-US" w:eastAsia="ru-RU"/>
              </w:rPr>
            </w:pPr>
            <w:r>
              <w:rPr>
                <w:iCs/>
                <w:sz w:val="20"/>
                <w:szCs w:val="20"/>
                <w:lang w:eastAsia="ru-RU"/>
              </w:rPr>
              <w:t>(după caz)</w:t>
            </w:r>
          </w:p>
        </w:tc>
      </w:tr>
      <w:tr w:rsidR="00030A42" w:rsidRPr="00CE23CB" w14:paraId="112CE032" w14:textId="77777777" w:rsidTr="003202D8">
        <w:tc>
          <w:tcPr>
            <w:tcW w:w="0" w:type="auto"/>
          </w:tcPr>
          <w:p w14:paraId="4F6DA424" w14:textId="77777777" w:rsidR="00030A42" w:rsidRPr="00441739" w:rsidRDefault="00030A42" w:rsidP="003202D8">
            <w:pPr>
              <w:shd w:val="clear" w:color="auto" w:fill="FFFFFF" w:themeFill="background1"/>
              <w:tabs>
                <w:tab w:val="left" w:pos="612"/>
              </w:tabs>
              <w:spacing w:before="120" w:after="120"/>
              <w:rPr>
                <w:b/>
                <w:iCs/>
                <w:sz w:val="20"/>
                <w:szCs w:val="20"/>
                <w:lang w:eastAsia="ru-RU"/>
              </w:rPr>
            </w:pPr>
            <w:r w:rsidRPr="00441739">
              <w:rPr>
                <w:b/>
                <w:iCs/>
                <w:sz w:val="20"/>
                <w:szCs w:val="20"/>
                <w:lang w:eastAsia="ru-RU"/>
              </w:rPr>
              <w:t>14</w:t>
            </w:r>
          </w:p>
        </w:tc>
        <w:tc>
          <w:tcPr>
            <w:tcW w:w="0" w:type="auto"/>
          </w:tcPr>
          <w:p w14:paraId="3C3EC641" w14:textId="77777777" w:rsidR="00030A42" w:rsidRPr="00CE23CB" w:rsidRDefault="00030A42" w:rsidP="003202D8">
            <w:pPr>
              <w:shd w:val="clear" w:color="auto" w:fill="FFFFFF" w:themeFill="background1"/>
              <w:tabs>
                <w:tab w:val="left" w:pos="612"/>
              </w:tabs>
              <w:spacing w:before="120" w:after="120"/>
              <w:rPr>
                <w:iCs/>
                <w:sz w:val="20"/>
                <w:szCs w:val="20"/>
                <w:lang w:eastAsia="ru-RU"/>
              </w:rPr>
            </w:pPr>
            <w:r w:rsidRPr="00CE23CB">
              <w:rPr>
                <w:sz w:val="20"/>
                <w:szCs w:val="20"/>
              </w:rPr>
              <w:t xml:space="preserve">Declarație terț susținător tehnic  </w:t>
            </w:r>
          </w:p>
        </w:tc>
        <w:tc>
          <w:tcPr>
            <w:tcW w:w="0" w:type="auto"/>
          </w:tcPr>
          <w:p w14:paraId="4F4888E6" w14:textId="77777777" w:rsidR="00030A42" w:rsidRPr="00CE23CB" w:rsidRDefault="00030A42" w:rsidP="003202D8">
            <w:pPr>
              <w:shd w:val="clear" w:color="auto" w:fill="FFFFFF" w:themeFill="background1"/>
              <w:tabs>
                <w:tab w:val="left" w:pos="612"/>
              </w:tabs>
              <w:spacing w:before="120" w:after="120"/>
              <w:jc w:val="center"/>
              <w:rPr>
                <w:iCs/>
                <w:sz w:val="20"/>
                <w:szCs w:val="20"/>
                <w:lang w:eastAsia="ru-RU"/>
              </w:rPr>
            </w:pPr>
            <w:r w:rsidRPr="00CE23CB">
              <w:rPr>
                <w:sz w:val="20"/>
                <w:szCs w:val="20"/>
              </w:rPr>
              <w:t xml:space="preserve">Completată conform </w:t>
            </w:r>
            <w:r w:rsidRPr="00CE23CB">
              <w:rPr>
                <w:b/>
                <w:bCs/>
                <w:sz w:val="20"/>
                <w:szCs w:val="20"/>
              </w:rPr>
              <w:t>Anexei nr. 20</w:t>
            </w:r>
            <w:r w:rsidRPr="00CE23CB">
              <w:rPr>
                <w:sz w:val="20"/>
                <w:szCs w:val="20"/>
              </w:rPr>
              <w:t xml:space="preserve"> la</w:t>
            </w:r>
            <w:r w:rsidRPr="00CE23CB">
              <w:rPr>
                <w:sz w:val="20"/>
                <w:szCs w:val="20"/>
                <w:lang w:eastAsia="ru-RU"/>
              </w:rPr>
              <w:t xml:space="preserve"> Documentația standard aprobată prin Ordinul Ministrului Finanţelor nr. 69 din 7 mai 2021, </w:t>
            </w:r>
            <w:r w:rsidRPr="00CE23CB">
              <w:rPr>
                <w:rFonts w:eastAsia="Calibri"/>
                <w:bCs/>
                <w:sz w:val="20"/>
                <w:szCs w:val="20"/>
              </w:rPr>
              <w:t>semnată electronic de către operatorul economic</w:t>
            </w:r>
          </w:p>
        </w:tc>
        <w:tc>
          <w:tcPr>
            <w:tcW w:w="0" w:type="auto"/>
          </w:tcPr>
          <w:p w14:paraId="2CB8BEDD" w14:textId="77777777" w:rsidR="00030A42" w:rsidRDefault="00030A42" w:rsidP="003202D8">
            <w:pPr>
              <w:shd w:val="clear" w:color="auto" w:fill="FFFFFF" w:themeFill="background1"/>
              <w:tabs>
                <w:tab w:val="left" w:pos="612"/>
              </w:tabs>
              <w:spacing w:before="120" w:after="120"/>
              <w:rPr>
                <w:bCs/>
                <w:sz w:val="20"/>
                <w:szCs w:val="20"/>
                <w:lang w:eastAsia="ru-RU"/>
              </w:rPr>
            </w:pPr>
            <w:r w:rsidRPr="009D20B9">
              <w:rPr>
                <w:bCs/>
                <w:sz w:val="20"/>
                <w:szCs w:val="20"/>
                <w:lang w:eastAsia="ru-RU"/>
              </w:rPr>
              <w:t>Obligatoriu</w:t>
            </w:r>
          </w:p>
          <w:p w14:paraId="467EFFEC" w14:textId="77777777" w:rsidR="00030A42" w:rsidRPr="00CE23CB" w:rsidRDefault="00030A42" w:rsidP="003202D8">
            <w:pPr>
              <w:shd w:val="clear" w:color="auto" w:fill="FFFFFF" w:themeFill="background1"/>
              <w:tabs>
                <w:tab w:val="left" w:pos="612"/>
              </w:tabs>
              <w:spacing w:before="120" w:after="120"/>
              <w:rPr>
                <w:iCs/>
                <w:sz w:val="20"/>
                <w:szCs w:val="20"/>
                <w:lang w:eastAsia="ru-RU"/>
              </w:rPr>
            </w:pPr>
            <w:r>
              <w:rPr>
                <w:iCs/>
                <w:sz w:val="20"/>
                <w:szCs w:val="20"/>
                <w:lang w:eastAsia="ru-RU"/>
              </w:rPr>
              <w:t>(după caz)</w:t>
            </w:r>
          </w:p>
        </w:tc>
      </w:tr>
      <w:tr w:rsidR="00030A42" w:rsidRPr="00CE23CB" w14:paraId="2B762A78" w14:textId="77777777" w:rsidTr="003202D8">
        <w:tc>
          <w:tcPr>
            <w:tcW w:w="0" w:type="auto"/>
          </w:tcPr>
          <w:p w14:paraId="01A1A161" w14:textId="77777777" w:rsidR="00030A42" w:rsidRPr="00441739" w:rsidRDefault="00030A42" w:rsidP="003202D8">
            <w:pPr>
              <w:shd w:val="clear" w:color="auto" w:fill="FFFFFF" w:themeFill="background1"/>
              <w:tabs>
                <w:tab w:val="left" w:pos="612"/>
              </w:tabs>
              <w:spacing w:before="120" w:after="120"/>
              <w:rPr>
                <w:b/>
                <w:iCs/>
                <w:sz w:val="20"/>
                <w:szCs w:val="20"/>
                <w:lang w:eastAsia="ru-RU"/>
              </w:rPr>
            </w:pPr>
            <w:r w:rsidRPr="00441739">
              <w:rPr>
                <w:b/>
                <w:iCs/>
                <w:sz w:val="20"/>
                <w:szCs w:val="20"/>
                <w:lang w:eastAsia="ru-RU"/>
              </w:rPr>
              <w:t>15</w:t>
            </w:r>
          </w:p>
        </w:tc>
        <w:tc>
          <w:tcPr>
            <w:tcW w:w="0" w:type="auto"/>
          </w:tcPr>
          <w:p w14:paraId="30B8B718" w14:textId="77777777" w:rsidR="00030A42" w:rsidRPr="00CE23CB" w:rsidRDefault="00030A42" w:rsidP="003202D8">
            <w:pPr>
              <w:shd w:val="clear" w:color="auto" w:fill="FFFFFF" w:themeFill="background1"/>
              <w:tabs>
                <w:tab w:val="left" w:pos="612"/>
              </w:tabs>
              <w:spacing w:before="120" w:after="120"/>
              <w:rPr>
                <w:iCs/>
                <w:sz w:val="20"/>
                <w:szCs w:val="20"/>
                <w:lang w:eastAsia="ru-RU"/>
              </w:rPr>
            </w:pPr>
            <w:r w:rsidRPr="00CE23CB">
              <w:rPr>
                <w:sz w:val="20"/>
                <w:szCs w:val="20"/>
              </w:rPr>
              <w:t xml:space="preserve">Declarație terț susținător profesional </w:t>
            </w:r>
          </w:p>
        </w:tc>
        <w:tc>
          <w:tcPr>
            <w:tcW w:w="0" w:type="auto"/>
          </w:tcPr>
          <w:p w14:paraId="3954D7AE" w14:textId="77777777" w:rsidR="00030A42" w:rsidRPr="00CE23CB" w:rsidRDefault="00030A42" w:rsidP="003202D8">
            <w:pPr>
              <w:shd w:val="clear" w:color="auto" w:fill="FFFFFF" w:themeFill="background1"/>
              <w:tabs>
                <w:tab w:val="left" w:pos="612"/>
              </w:tabs>
              <w:spacing w:before="120" w:after="120"/>
              <w:jc w:val="center"/>
              <w:rPr>
                <w:iCs/>
                <w:sz w:val="20"/>
                <w:szCs w:val="20"/>
                <w:lang w:eastAsia="ru-RU"/>
              </w:rPr>
            </w:pPr>
            <w:r w:rsidRPr="00CE23CB">
              <w:rPr>
                <w:sz w:val="20"/>
                <w:szCs w:val="20"/>
              </w:rPr>
              <w:t xml:space="preserve">Completată conform </w:t>
            </w:r>
            <w:r w:rsidRPr="00CE23CB">
              <w:rPr>
                <w:b/>
                <w:bCs/>
                <w:sz w:val="20"/>
                <w:szCs w:val="20"/>
              </w:rPr>
              <w:t>Anexei nr. 21</w:t>
            </w:r>
            <w:r w:rsidRPr="00CE23CB">
              <w:rPr>
                <w:sz w:val="20"/>
                <w:szCs w:val="20"/>
              </w:rPr>
              <w:t xml:space="preserve"> la</w:t>
            </w:r>
            <w:r w:rsidRPr="00CE23CB">
              <w:rPr>
                <w:sz w:val="20"/>
                <w:szCs w:val="20"/>
                <w:lang w:eastAsia="ru-RU"/>
              </w:rPr>
              <w:t xml:space="preserve"> Documentația standard aprobată prin Ordinul Ministrului Finanţelor nr. 69 din 7 mai 2021, </w:t>
            </w:r>
            <w:r w:rsidRPr="00CE23CB">
              <w:rPr>
                <w:rFonts w:eastAsia="Calibri"/>
                <w:bCs/>
                <w:sz w:val="20"/>
                <w:szCs w:val="20"/>
              </w:rPr>
              <w:t>semnată electronic de către operatorul economic</w:t>
            </w:r>
          </w:p>
        </w:tc>
        <w:tc>
          <w:tcPr>
            <w:tcW w:w="0" w:type="auto"/>
          </w:tcPr>
          <w:p w14:paraId="06E309E4" w14:textId="77777777" w:rsidR="00030A42" w:rsidRDefault="00030A42" w:rsidP="003202D8">
            <w:pPr>
              <w:shd w:val="clear" w:color="auto" w:fill="FFFFFF" w:themeFill="background1"/>
              <w:tabs>
                <w:tab w:val="left" w:pos="612"/>
              </w:tabs>
              <w:spacing w:before="120" w:after="120"/>
              <w:rPr>
                <w:bCs/>
                <w:sz w:val="20"/>
                <w:szCs w:val="20"/>
                <w:lang w:eastAsia="ru-RU"/>
              </w:rPr>
            </w:pPr>
            <w:r w:rsidRPr="009D20B9">
              <w:rPr>
                <w:bCs/>
                <w:sz w:val="20"/>
                <w:szCs w:val="20"/>
                <w:lang w:eastAsia="ru-RU"/>
              </w:rPr>
              <w:t>Obligatoriu</w:t>
            </w:r>
          </w:p>
          <w:p w14:paraId="4EFF1930" w14:textId="77777777" w:rsidR="00030A42" w:rsidRPr="00CE23CB" w:rsidRDefault="00030A42" w:rsidP="003202D8">
            <w:pPr>
              <w:shd w:val="clear" w:color="auto" w:fill="FFFFFF" w:themeFill="background1"/>
              <w:tabs>
                <w:tab w:val="left" w:pos="612"/>
              </w:tabs>
              <w:spacing w:before="120" w:after="120"/>
              <w:rPr>
                <w:iCs/>
                <w:sz w:val="20"/>
                <w:szCs w:val="20"/>
                <w:lang w:eastAsia="ru-RU"/>
              </w:rPr>
            </w:pPr>
            <w:r>
              <w:rPr>
                <w:iCs/>
                <w:sz w:val="20"/>
                <w:szCs w:val="20"/>
                <w:lang w:eastAsia="ru-RU"/>
              </w:rPr>
              <w:t>(după caz)</w:t>
            </w:r>
          </w:p>
        </w:tc>
      </w:tr>
      <w:tr w:rsidR="00030A42" w:rsidRPr="00CE23CB" w14:paraId="3547EFE7" w14:textId="77777777" w:rsidTr="003202D8">
        <w:tc>
          <w:tcPr>
            <w:tcW w:w="0" w:type="auto"/>
          </w:tcPr>
          <w:p w14:paraId="6F4803E0" w14:textId="77777777" w:rsidR="00030A42" w:rsidRPr="00441739" w:rsidRDefault="00030A42" w:rsidP="003202D8">
            <w:pPr>
              <w:shd w:val="clear" w:color="auto" w:fill="FFFFFF" w:themeFill="background1"/>
              <w:tabs>
                <w:tab w:val="left" w:pos="612"/>
              </w:tabs>
              <w:spacing w:before="120" w:after="120"/>
              <w:rPr>
                <w:b/>
                <w:iCs/>
                <w:sz w:val="20"/>
                <w:szCs w:val="20"/>
                <w:lang w:eastAsia="ru-RU"/>
              </w:rPr>
            </w:pPr>
            <w:r w:rsidRPr="000536A8">
              <w:rPr>
                <w:b/>
                <w:iCs/>
                <w:sz w:val="20"/>
                <w:szCs w:val="20"/>
                <w:lang w:eastAsia="ru-RU"/>
              </w:rPr>
              <w:t>16</w:t>
            </w:r>
          </w:p>
        </w:tc>
        <w:tc>
          <w:tcPr>
            <w:tcW w:w="0" w:type="auto"/>
          </w:tcPr>
          <w:p w14:paraId="38C990C0" w14:textId="77777777" w:rsidR="00030A42" w:rsidRPr="000536A8" w:rsidRDefault="00030A42" w:rsidP="003202D8">
            <w:pPr>
              <w:shd w:val="clear" w:color="auto" w:fill="FFFFFF" w:themeFill="background1"/>
              <w:tabs>
                <w:tab w:val="left" w:pos="612"/>
              </w:tabs>
              <w:spacing w:before="120" w:after="120"/>
              <w:rPr>
                <w:sz w:val="20"/>
                <w:szCs w:val="20"/>
              </w:rPr>
            </w:pPr>
            <w:r w:rsidRPr="000536A8">
              <w:rPr>
                <w:sz w:val="20"/>
                <w:szCs w:val="20"/>
              </w:rPr>
              <w:t>Dovada înregistrării persoanei juridice, in conformitate cu prevederile legale din țara în care ofertantul este stabilit</w:t>
            </w:r>
          </w:p>
        </w:tc>
        <w:tc>
          <w:tcPr>
            <w:tcW w:w="0" w:type="auto"/>
          </w:tcPr>
          <w:p w14:paraId="27C2F0A4" w14:textId="77777777" w:rsidR="00030A42" w:rsidRPr="000536A8" w:rsidRDefault="00030A42" w:rsidP="003202D8">
            <w:pPr>
              <w:shd w:val="clear" w:color="auto" w:fill="FFFFFF" w:themeFill="background1"/>
              <w:tabs>
                <w:tab w:val="left" w:pos="612"/>
              </w:tabs>
              <w:spacing w:before="120" w:after="120"/>
              <w:jc w:val="center"/>
              <w:rPr>
                <w:sz w:val="20"/>
                <w:szCs w:val="20"/>
              </w:rPr>
            </w:pPr>
            <w:r w:rsidRPr="000536A8">
              <w:rPr>
                <w:sz w:val="20"/>
                <w:szCs w:val="20"/>
              </w:rPr>
              <w:t>Certificat/</w:t>
            </w:r>
            <w:r>
              <w:rPr>
                <w:sz w:val="20"/>
                <w:szCs w:val="20"/>
              </w:rPr>
              <w:t>D</w:t>
            </w:r>
            <w:r w:rsidRPr="000536A8">
              <w:rPr>
                <w:sz w:val="20"/>
                <w:szCs w:val="20"/>
              </w:rPr>
              <w:t>ecizie de înregistrare a întreprinderii/</w:t>
            </w:r>
            <w:r>
              <w:rPr>
                <w:sz w:val="20"/>
                <w:szCs w:val="20"/>
              </w:rPr>
              <w:t>E</w:t>
            </w:r>
            <w:r w:rsidRPr="000536A8">
              <w:rPr>
                <w:sz w:val="20"/>
                <w:szCs w:val="20"/>
              </w:rPr>
              <w:t xml:space="preserve">xtras din Registrul de Stat al persoanelor juridice. </w:t>
            </w:r>
            <w:r w:rsidRPr="00CE23CB">
              <w:rPr>
                <w:sz w:val="20"/>
                <w:szCs w:val="20"/>
              </w:rPr>
              <w:t xml:space="preserve">Copie scanată de pe original, </w:t>
            </w:r>
            <w:r w:rsidRPr="00CE23CB">
              <w:rPr>
                <w:rFonts w:eastAsia="Calibri"/>
                <w:bCs/>
                <w:sz w:val="20"/>
                <w:szCs w:val="20"/>
              </w:rPr>
              <w:t>semnată electronic de către operatorul economic</w:t>
            </w:r>
          </w:p>
        </w:tc>
        <w:tc>
          <w:tcPr>
            <w:tcW w:w="0" w:type="auto"/>
          </w:tcPr>
          <w:p w14:paraId="7C9683B7" w14:textId="77777777" w:rsidR="00030A42" w:rsidRPr="009D20B9" w:rsidRDefault="00030A42" w:rsidP="003202D8">
            <w:pPr>
              <w:shd w:val="clear" w:color="auto" w:fill="FFFFFF" w:themeFill="background1"/>
              <w:tabs>
                <w:tab w:val="left" w:pos="612"/>
              </w:tabs>
              <w:spacing w:before="120" w:after="120"/>
              <w:rPr>
                <w:bCs/>
                <w:sz w:val="20"/>
                <w:szCs w:val="20"/>
                <w:lang w:eastAsia="ru-RU"/>
              </w:rPr>
            </w:pPr>
            <w:r w:rsidRPr="009D20B9">
              <w:rPr>
                <w:bCs/>
                <w:sz w:val="20"/>
                <w:szCs w:val="20"/>
                <w:lang w:eastAsia="ru-RU"/>
              </w:rPr>
              <w:t>Obligatoriu</w:t>
            </w:r>
          </w:p>
        </w:tc>
      </w:tr>
      <w:tr w:rsidR="00030A42" w:rsidRPr="00CE23CB" w14:paraId="60D9BA15" w14:textId="77777777" w:rsidTr="003202D8">
        <w:tc>
          <w:tcPr>
            <w:tcW w:w="0" w:type="auto"/>
          </w:tcPr>
          <w:p w14:paraId="23CB4477" w14:textId="77777777" w:rsidR="00030A42" w:rsidRPr="00441739" w:rsidRDefault="00030A42" w:rsidP="003202D8">
            <w:pPr>
              <w:shd w:val="clear" w:color="auto" w:fill="FFFFFF" w:themeFill="background1"/>
              <w:tabs>
                <w:tab w:val="left" w:pos="612"/>
              </w:tabs>
              <w:spacing w:before="120" w:after="120"/>
              <w:rPr>
                <w:b/>
                <w:iCs/>
                <w:sz w:val="20"/>
                <w:szCs w:val="20"/>
                <w:lang w:eastAsia="ru-RU"/>
              </w:rPr>
            </w:pPr>
            <w:r>
              <w:rPr>
                <w:b/>
                <w:iCs/>
                <w:sz w:val="20"/>
                <w:szCs w:val="20"/>
                <w:lang w:eastAsia="ru-RU"/>
              </w:rPr>
              <w:t>17</w:t>
            </w:r>
          </w:p>
        </w:tc>
        <w:tc>
          <w:tcPr>
            <w:tcW w:w="0" w:type="auto"/>
          </w:tcPr>
          <w:p w14:paraId="480E5103" w14:textId="77777777" w:rsidR="00030A42" w:rsidRPr="00CE23CB" w:rsidRDefault="00030A42" w:rsidP="003202D8">
            <w:pPr>
              <w:shd w:val="clear" w:color="auto" w:fill="FFFFFF" w:themeFill="background1"/>
              <w:tabs>
                <w:tab w:val="left" w:pos="612"/>
              </w:tabs>
              <w:spacing w:before="120" w:after="120"/>
              <w:rPr>
                <w:iCs/>
                <w:sz w:val="20"/>
                <w:szCs w:val="20"/>
                <w:lang w:eastAsia="ru-RU"/>
              </w:rPr>
            </w:pPr>
            <w:r w:rsidRPr="00CE23CB">
              <w:rPr>
                <w:sz w:val="20"/>
                <w:szCs w:val="20"/>
              </w:rPr>
              <w:t>Avizul (pozitiv) al Agenției pentru Supraveghere Tehnică</w:t>
            </w:r>
          </w:p>
        </w:tc>
        <w:tc>
          <w:tcPr>
            <w:tcW w:w="0" w:type="auto"/>
          </w:tcPr>
          <w:p w14:paraId="6846BA60" w14:textId="77777777" w:rsidR="00030A42" w:rsidRPr="00CE23CB" w:rsidRDefault="00030A42" w:rsidP="003202D8">
            <w:pPr>
              <w:shd w:val="clear" w:color="auto" w:fill="FFFFFF" w:themeFill="background1"/>
              <w:tabs>
                <w:tab w:val="left" w:pos="612"/>
              </w:tabs>
              <w:spacing w:before="120" w:after="120"/>
              <w:jc w:val="center"/>
              <w:rPr>
                <w:iCs/>
                <w:sz w:val="20"/>
                <w:szCs w:val="20"/>
                <w:lang w:eastAsia="ru-RU"/>
              </w:rPr>
            </w:pPr>
            <w:r w:rsidRPr="00CE23CB">
              <w:rPr>
                <w:sz w:val="20"/>
                <w:szCs w:val="20"/>
              </w:rPr>
              <w:t xml:space="preserve">Completată conform </w:t>
            </w:r>
            <w:r w:rsidRPr="00CE23CB">
              <w:rPr>
                <w:b/>
                <w:bCs/>
                <w:sz w:val="20"/>
                <w:szCs w:val="20"/>
              </w:rPr>
              <w:t>Anexei nr. 22</w:t>
            </w:r>
            <w:r w:rsidRPr="00CE23CB">
              <w:rPr>
                <w:sz w:val="20"/>
                <w:szCs w:val="20"/>
              </w:rPr>
              <w:t xml:space="preserve"> la</w:t>
            </w:r>
            <w:r w:rsidRPr="00CE23CB">
              <w:rPr>
                <w:sz w:val="20"/>
                <w:szCs w:val="20"/>
                <w:lang w:eastAsia="ru-RU"/>
              </w:rPr>
              <w:t xml:space="preserve"> Documentația standard aprobată prin Ordinul Ministrului Finanţelor nr. 69 din 7 mai 2021, </w:t>
            </w:r>
            <w:r w:rsidRPr="00CE23CB">
              <w:rPr>
                <w:rFonts w:eastAsia="Calibri"/>
                <w:bCs/>
                <w:sz w:val="20"/>
                <w:szCs w:val="20"/>
              </w:rPr>
              <w:t>semnată electronic de către operatorul economic</w:t>
            </w:r>
          </w:p>
        </w:tc>
        <w:tc>
          <w:tcPr>
            <w:tcW w:w="0" w:type="auto"/>
          </w:tcPr>
          <w:p w14:paraId="7C68F05A" w14:textId="77777777" w:rsidR="00030A42" w:rsidRPr="00CE23CB" w:rsidRDefault="00030A42" w:rsidP="003202D8">
            <w:pPr>
              <w:shd w:val="clear" w:color="auto" w:fill="FFFFFF" w:themeFill="background1"/>
              <w:tabs>
                <w:tab w:val="left" w:pos="612"/>
              </w:tabs>
              <w:spacing w:before="120" w:after="120"/>
              <w:rPr>
                <w:iCs/>
                <w:sz w:val="20"/>
                <w:szCs w:val="20"/>
                <w:lang w:eastAsia="ru-RU"/>
              </w:rPr>
            </w:pPr>
            <w:r w:rsidRPr="009D20B9">
              <w:rPr>
                <w:bCs/>
                <w:sz w:val="20"/>
                <w:szCs w:val="20"/>
                <w:lang w:eastAsia="ru-RU"/>
              </w:rPr>
              <w:t>Obligatoriu</w:t>
            </w:r>
          </w:p>
        </w:tc>
      </w:tr>
      <w:tr w:rsidR="00030A42" w:rsidRPr="00CE23CB" w14:paraId="191CC4D7" w14:textId="77777777" w:rsidTr="003202D8">
        <w:tc>
          <w:tcPr>
            <w:tcW w:w="0" w:type="auto"/>
          </w:tcPr>
          <w:p w14:paraId="1BC4AE8B" w14:textId="77777777" w:rsidR="00030A42" w:rsidRPr="00441739" w:rsidRDefault="00030A42" w:rsidP="003202D8">
            <w:pPr>
              <w:shd w:val="clear" w:color="auto" w:fill="FFFFFF" w:themeFill="background1"/>
              <w:tabs>
                <w:tab w:val="left" w:pos="612"/>
              </w:tabs>
              <w:spacing w:before="120" w:after="120"/>
              <w:rPr>
                <w:b/>
                <w:iCs/>
                <w:sz w:val="20"/>
                <w:szCs w:val="20"/>
                <w:lang w:eastAsia="ru-RU"/>
              </w:rPr>
            </w:pPr>
            <w:r>
              <w:rPr>
                <w:b/>
                <w:iCs/>
                <w:sz w:val="20"/>
                <w:szCs w:val="20"/>
                <w:lang w:eastAsia="ru-RU"/>
              </w:rPr>
              <w:t>18</w:t>
            </w:r>
          </w:p>
        </w:tc>
        <w:tc>
          <w:tcPr>
            <w:tcW w:w="0" w:type="auto"/>
          </w:tcPr>
          <w:p w14:paraId="6368C816" w14:textId="77777777" w:rsidR="00030A42" w:rsidRPr="00CE23CB" w:rsidRDefault="00030A42" w:rsidP="003202D8">
            <w:pPr>
              <w:shd w:val="clear" w:color="auto" w:fill="FFFFFF" w:themeFill="background1"/>
              <w:tabs>
                <w:tab w:val="left" w:pos="612"/>
              </w:tabs>
              <w:spacing w:before="120" w:after="120"/>
              <w:rPr>
                <w:iCs/>
                <w:sz w:val="20"/>
                <w:szCs w:val="20"/>
                <w:lang w:eastAsia="ru-RU"/>
              </w:rPr>
            </w:pPr>
            <w:r w:rsidRPr="00CE23CB">
              <w:rPr>
                <w:sz w:val="20"/>
                <w:szCs w:val="20"/>
              </w:rPr>
              <w:t xml:space="preserve">Certificatul de atestare tehnico-profesională a </w:t>
            </w:r>
            <w:r>
              <w:rPr>
                <w:sz w:val="20"/>
                <w:szCs w:val="20"/>
              </w:rPr>
              <w:t xml:space="preserve">responsabilului tehnic </w:t>
            </w:r>
          </w:p>
        </w:tc>
        <w:tc>
          <w:tcPr>
            <w:tcW w:w="0" w:type="auto"/>
          </w:tcPr>
          <w:p w14:paraId="45D0D9AB" w14:textId="77777777" w:rsidR="00030A42" w:rsidRPr="00CE23CB" w:rsidRDefault="00030A42" w:rsidP="003202D8">
            <w:pPr>
              <w:shd w:val="clear" w:color="auto" w:fill="FFFFFF" w:themeFill="background1"/>
              <w:tabs>
                <w:tab w:val="left" w:pos="612"/>
              </w:tabs>
              <w:spacing w:before="120" w:after="120"/>
              <w:jc w:val="center"/>
              <w:rPr>
                <w:iCs/>
                <w:sz w:val="20"/>
                <w:szCs w:val="20"/>
                <w:lang w:eastAsia="ru-RU"/>
              </w:rPr>
            </w:pPr>
            <w:r w:rsidRPr="00CE23CB">
              <w:rPr>
                <w:sz w:val="20"/>
                <w:szCs w:val="20"/>
              </w:rPr>
              <w:t xml:space="preserve">Copie scanată de pe original, </w:t>
            </w:r>
            <w:r w:rsidRPr="00CE23CB">
              <w:rPr>
                <w:rFonts w:eastAsia="Calibri"/>
                <w:bCs/>
                <w:sz w:val="20"/>
                <w:szCs w:val="20"/>
              </w:rPr>
              <w:t>semnată electronic de către operatorul economic</w:t>
            </w:r>
          </w:p>
        </w:tc>
        <w:tc>
          <w:tcPr>
            <w:tcW w:w="0" w:type="auto"/>
          </w:tcPr>
          <w:p w14:paraId="783B619D" w14:textId="77777777" w:rsidR="00030A42" w:rsidRPr="00CE23CB" w:rsidRDefault="00030A42" w:rsidP="003202D8">
            <w:pPr>
              <w:shd w:val="clear" w:color="auto" w:fill="FFFFFF" w:themeFill="background1"/>
              <w:tabs>
                <w:tab w:val="left" w:pos="612"/>
              </w:tabs>
              <w:spacing w:before="120" w:after="120"/>
              <w:rPr>
                <w:iCs/>
                <w:sz w:val="20"/>
                <w:szCs w:val="20"/>
                <w:lang w:eastAsia="ru-RU"/>
              </w:rPr>
            </w:pPr>
            <w:r w:rsidRPr="009D20B9">
              <w:rPr>
                <w:bCs/>
                <w:sz w:val="20"/>
                <w:szCs w:val="20"/>
                <w:lang w:eastAsia="ru-RU"/>
              </w:rPr>
              <w:t>Obligatoriu</w:t>
            </w:r>
          </w:p>
        </w:tc>
      </w:tr>
      <w:tr w:rsidR="00030A42" w:rsidRPr="00CE23CB" w14:paraId="41F03007" w14:textId="77777777" w:rsidTr="003202D8">
        <w:tc>
          <w:tcPr>
            <w:tcW w:w="0" w:type="auto"/>
          </w:tcPr>
          <w:p w14:paraId="7FB828DE" w14:textId="77777777" w:rsidR="00030A42" w:rsidRDefault="00030A42" w:rsidP="003202D8">
            <w:pPr>
              <w:shd w:val="clear" w:color="auto" w:fill="FFFFFF" w:themeFill="background1"/>
              <w:tabs>
                <w:tab w:val="left" w:pos="612"/>
              </w:tabs>
              <w:spacing w:before="120" w:after="120"/>
              <w:rPr>
                <w:b/>
                <w:iCs/>
                <w:sz w:val="20"/>
                <w:szCs w:val="20"/>
                <w:lang w:eastAsia="ru-RU"/>
              </w:rPr>
            </w:pPr>
            <w:r>
              <w:rPr>
                <w:b/>
                <w:iCs/>
                <w:sz w:val="20"/>
                <w:szCs w:val="20"/>
                <w:lang w:eastAsia="ru-RU"/>
              </w:rPr>
              <w:t>19</w:t>
            </w:r>
          </w:p>
        </w:tc>
        <w:tc>
          <w:tcPr>
            <w:tcW w:w="0" w:type="auto"/>
          </w:tcPr>
          <w:p w14:paraId="5704D8C3" w14:textId="77777777" w:rsidR="00030A42" w:rsidRPr="00CE23CB" w:rsidRDefault="00030A42" w:rsidP="003202D8">
            <w:pPr>
              <w:shd w:val="clear" w:color="auto" w:fill="FFFFFF" w:themeFill="background1"/>
              <w:tabs>
                <w:tab w:val="left" w:pos="612"/>
              </w:tabs>
              <w:spacing w:before="120" w:after="120"/>
              <w:rPr>
                <w:sz w:val="20"/>
                <w:szCs w:val="20"/>
              </w:rPr>
            </w:pPr>
            <w:r w:rsidRPr="003C542C">
              <w:rPr>
                <w:sz w:val="20"/>
                <w:szCs w:val="20"/>
              </w:rPr>
              <w:t xml:space="preserve">Certificat privind lipsa sau existența restanțelor față de </w:t>
            </w:r>
            <w:r>
              <w:rPr>
                <w:sz w:val="20"/>
                <w:szCs w:val="20"/>
              </w:rPr>
              <w:t>B</w:t>
            </w:r>
            <w:r w:rsidRPr="003C542C">
              <w:rPr>
                <w:sz w:val="20"/>
                <w:szCs w:val="20"/>
              </w:rPr>
              <w:t xml:space="preserve">ugetul </w:t>
            </w:r>
            <w:r>
              <w:rPr>
                <w:sz w:val="20"/>
                <w:szCs w:val="20"/>
              </w:rPr>
              <w:t>P</w:t>
            </w:r>
            <w:r w:rsidRPr="003C542C">
              <w:rPr>
                <w:sz w:val="20"/>
                <w:szCs w:val="20"/>
              </w:rPr>
              <w:t xml:space="preserve">ublic </w:t>
            </w:r>
            <w:r>
              <w:rPr>
                <w:sz w:val="20"/>
                <w:szCs w:val="20"/>
              </w:rPr>
              <w:t>N</w:t>
            </w:r>
            <w:r w:rsidRPr="003C542C">
              <w:rPr>
                <w:sz w:val="20"/>
                <w:szCs w:val="20"/>
              </w:rPr>
              <w:t>ațional eliberat de SFS, valabil la data deschiderii ofertelor</w:t>
            </w:r>
          </w:p>
        </w:tc>
        <w:tc>
          <w:tcPr>
            <w:tcW w:w="0" w:type="auto"/>
          </w:tcPr>
          <w:p w14:paraId="6FFCA474" w14:textId="77777777" w:rsidR="00030A42" w:rsidRPr="00CE23CB" w:rsidRDefault="00030A42" w:rsidP="003202D8">
            <w:pPr>
              <w:shd w:val="clear" w:color="auto" w:fill="FFFFFF" w:themeFill="background1"/>
              <w:tabs>
                <w:tab w:val="left" w:pos="612"/>
              </w:tabs>
              <w:spacing w:before="120" w:after="120"/>
              <w:jc w:val="center"/>
              <w:rPr>
                <w:sz w:val="20"/>
                <w:szCs w:val="20"/>
              </w:rPr>
            </w:pPr>
            <w:r w:rsidRPr="00CE23CB">
              <w:rPr>
                <w:sz w:val="20"/>
                <w:szCs w:val="20"/>
              </w:rPr>
              <w:t xml:space="preserve">Copie scanată de pe original, </w:t>
            </w:r>
            <w:r w:rsidRPr="00CE23CB">
              <w:rPr>
                <w:rFonts w:eastAsia="Calibri"/>
                <w:bCs/>
                <w:sz w:val="20"/>
                <w:szCs w:val="20"/>
              </w:rPr>
              <w:t>semnată electronic de către operatorul economic</w:t>
            </w:r>
          </w:p>
        </w:tc>
        <w:tc>
          <w:tcPr>
            <w:tcW w:w="0" w:type="auto"/>
          </w:tcPr>
          <w:p w14:paraId="4A3DDA65" w14:textId="6DEDF41D" w:rsidR="00030A42" w:rsidRPr="009D20B9" w:rsidRDefault="00941546" w:rsidP="003202D8">
            <w:pPr>
              <w:shd w:val="clear" w:color="auto" w:fill="FFFFFF" w:themeFill="background1"/>
              <w:tabs>
                <w:tab w:val="left" w:pos="612"/>
              </w:tabs>
              <w:spacing w:before="120" w:after="120"/>
              <w:rPr>
                <w:bCs/>
                <w:sz w:val="20"/>
                <w:szCs w:val="20"/>
                <w:lang w:eastAsia="ru-RU"/>
              </w:rPr>
            </w:pPr>
            <w:r w:rsidRPr="009D20B9">
              <w:rPr>
                <w:bCs/>
                <w:sz w:val="20"/>
                <w:szCs w:val="20"/>
                <w:lang w:eastAsia="ru-RU"/>
              </w:rPr>
              <w:t>Obligatoriu</w:t>
            </w:r>
          </w:p>
        </w:tc>
      </w:tr>
      <w:tr w:rsidR="00030A42" w:rsidRPr="00CE23CB" w14:paraId="1B50230B" w14:textId="77777777" w:rsidTr="003202D8">
        <w:tc>
          <w:tcPr>
            <w:tcW w:w="0" w:type="auto"/>
          </w:tcPr>
          <w:p w14:paraId="366F667E" w14:textId="77777777" w:rsidR="00030A42" w:rsidRPr="00441739" w:rsidRDefault="00030A42" w:rsidP="003202D8">
            <w:pPr>
              <w:shd w:val="clear" w:color="auto" w:fill="FFFFFF" w:themeFill="background1"/>
              <w:tabs>
                <w:tab w:val="left" w:pos="612"/>
              </w:tabs>
              <w:spacing w:before="120" w:after="120"/>
              <w:rPr>
                <w:b/>
                <w:iCs/>
                <w:sz w:val="20"/>
                <w:szCs w:val="20"/>
                <w:lang w:eastAsia="ru-RU"/>
              </w:rPr>
            </w:pPr>
            <w:r>
              <w:rPr>
                <w:b/>
                <w:iCs/>
                <w:sz w:val="20"/>
                <w:szCs w:val="20"/>
                <w:lang w:eastAsia="ru-RU"/>
              </w:rPr>
              <w:t>20</w:t>
            </w:r>
          </w:p>
        </w:tc>
        <w:tc>
          <w:tcPr>
            <w:tcW w:w="0" w:type="auto"/>
          </w:tcPr>
          <w:p w14:paraId="6ABBC377" w14:textId="77777777" w:rsidR="00030A42" w:rsidRPr="00CE23CB" w:rsidRDefault="00030A42" w:rsidP="003202D8">
            <w:pPr>
              <w:shd w:val="clear" w:color="auto" w:fill="FFFFFF" w:themeFill="background1"/>
              <w:tabs>
                <w:tab w:val="left" w:pos="612"/>
              </w:tabs>
              <w:spacing w:before="120" w:after="120"/>
              <w:rPr>
                <w:iCs/>
                <w:sz w:val="20"/>
                <w:szCs w:val="20"/>
                <w:lang w:eastAsia="ru-RU"/>
              </w:rPr>
            </w:pPr>
            <w:r w:rsidRPr="00CE23CB">
              <w:rPr>
                <w:sz w:val="20"/>
                <w:szCs w:val="20"/>
              </w:rPr>
              <w:t>Raportul Financiar pentru anii 202</w:t>
            </w:r>
            <w:r>
              <w:rPr>
                <w:sz w:val="20"/>
                <w:szCs w:val="20"/>
              </w:rPr>
              <w:t>3</w:t>
            </w:r>
            <w:r w:rsidRPr="00CE23CB">
              <w:rPr>
                <w:sz w:val="20"/>
                <w:szCs w:val="20"/>
              </w:rPr>
              <w:t>; 202</w:t>
            </w:r>
            <w:r>
              <w:rPr>
                <w:sz w:val="20"/>
                <w:szCs w:val="20"/>
              </w:rPr>
              <w:t>4</w:t>
            </w:r>
            <w:r w:rsidRPr="00CE23CB">
              <w:rPr>
                <w:sz w:val="20"/>
                <w:szCs w:val="20"/>
              </w:rPr>
              <w:t>; 202</w:t>
            </w:r>
            <w:r>
              <w:rPr>
                <w:sz w:val="20"/>
                <w:szCs w:val="20"/>
              </w:rPr>
              <w:t>5</w:t>
            </w:r>
            <w:r w:rsidRPr="00CE23CB">
              <w:rPr>
                <w:sz w:val="20"/>
                <w:szCs w:val="20"/>
              </w:rPr>
              <w:t>.</w:t>
            </w:r>
          </w:p>
        </w:tc>
        <w:tc>
          <w:tcPr>
            <w:tcW w:w="0" w:type="auto"/>
          </w:tcPr>
          <w:p w14:paraId="4046A850" w14:textId="77777777" w:rsidR="00030A42" w:rsidRPr="00CE23CB" w:rsidRDefault="00030A42" w:rsidP="003202D8">
            <w:pPr>
              <w:shd w:val="clear" w:color="auto" w:fill="FFFFFF" w:themeFill="background1"/>
              <w:tabs>
                <w:tab w:val="left" w:pos="612"/>
              </w:tabs>
              <w:spacing w:before="120" w:after="120"/>
              <w:jc w:val="center"/>
              <w:rPr>
                <w:iCs/>
                <w:sz w:val="20"/>
                <w:szCs w:val="20"/>
                <w:lang w:eastAsia="ru-RU"/>
              </w:rPr>
            </w:pPr>
            <w:r w:rsidRPr="00CE23CB">
              <w:rPr>
                <w:sz w:val="20"/>
                <w:szCs w:val="20"/>
              </w:rPr>
              <w:t xml:space="preserve">Copii scanate de pe original, </w:t>
            </w:r>
            <w:r w:rsidRPr="00CE23CB">
              <w:rPr>
                <w:rFonts w:eastAsia="Calibri"/>
                <w:bCs/>
                <w:sz w:val="20"/>
                <w:szCs w:val="20"/>
              </w:rPr>
              <w:t>semnată electronic de către operatorul economic</w:t>
            </w:r>
          </w:p>
        </w:tc>
        <w:tc>
          <w:tcPr>
            <w:tcW w:w="0" w:type="auto"/>
          </w:tcPr>
          <w:p w14:paraId="71B3D71B" w14:textId="77777777" w:rsidR="00030A42" w:rsidRPr="00CE23CB" w:rsidRDefault="00030A42" w:rsidP="003202D8">
            <w:pPr>
              <w:shd w:val="clear" w:color="auto" w:fill="FFFFFF" w:themeFill="background1"/>
              <w:tabs>
                <w:tab w:val="left" w:pos="612"/>
              </w:tabs>
              <w:spacing w:before="120" w:after="120"/>
              <w:rPr>
                <w:iCs/>
                <w:sz w:val="20"/>
                <w:szCs w:val="20"/>
                <w:lang w:eastAsia="ru-RU"/>
              </w:rPr>
            </w:pPr>
            <w:r w:rsidRPr="009D20B9">
              <w:rPr>
                <w:bCs/>
                <w:sz w:val="20"/>
                <w:szCs w:val="20"/>
                <w:lang w:eastAsia="ru-RU"/>
              </w:rPr>
              <w:t>Obligatoriu</w:t>
            </w:r>
          </w:p>
        </w:tc>
      </w:tr>
      <w:tr w:rsidR="00030A42" w:rsidRPr="00CE23CB" w14:paraId="3B076563" w14:textId="77777777" w:rsidTr="003202D8">
        <w:tc>
          <w:tcPr>
            <w:tcW w:w="0" w:type="auto"/>
          </w:tcPr>
          <w:p w14:paraId="6C5D16C3" w14:textId="77777777" w:rsidR="00030A42" w:rsidRPr="00441739" w:rsidRDefault="00030A42" w:rsidP="003202D8">
            <w:pPr>
              <w:shd w:val="clear" w:color="auto" w:fill="FFFFFF" w:themeFill="background1"/>
              <w:tabs>
                <w:tab w:val="left" w:pos="612"/>
              </w:tabs>
              <w:spacing w:before="120" w:after="120"/>
              <w:rPr>
                <w:b/>
                <w:iCs/>
                <w:sz w:val="20"/>
                <w:szCs w:val="20"/>
                <w:lang w:eastAsia="ru-RU"/>
              </w:rPr>
            </w:pPr>
            <w:r>
              <w:rPr>
                <w:b/>
                <w:iCs/>
                <w:sz w:val="20"/>
                <w:szCs w:val="20"/>
                <w:lang w:eastAsia="ru-RU"/>
              </w:rPr>
              <w:t>21</w:t>
            </w:r>
          </w:p>
        </w:tc>
        <w:tc>
          <w:tcPr>
            <w:tcW w:w="0" w:type="auto"/>
          </w:tcPr>
          <w:p w14:paraId="4A3F38C4" w14:textId="77777777" w:rsidR="00030A42" w:rsidRPr="00B3288F" w:rsidRDefault="00030A42" w:rsidP="003202D8">
            <w:pPr>
              <w:shd w:val="clear" w:color="auto" w:fill="FFFFFF" w:themeFill="background1"/>
              <w:tabs>
                <w:tab w:val="left" w:pos="612"/>
              </w:tabs>
              <w:spacing w:before="120" w:after="120"/>
              <w:rPr>
                <w:iCs/>
                <w:sz w:val="20"/>
                <w:szCs w:val="20"/>
                <w:lang w:eastAsia="ru-RU"/>
              </w:rPr>
            </w:pPr>
            <w:r w:rsidRPr="00B3288F">
              <w:rPr>
                <w:sz w:val="20"/>
                <w:szCs w:val="20"/>
              </w:rPr>
              <w:t>Cifra medie anuală de afaceri, pentru anii 2023; 2024; 2025.</w:t>
            </w:r>
          </w:p>
        </w:tc>
        <w:tc>
          <w:tcPr>
            <w:tcW w:w="0" w:type="auto"/>
          </w:tcPr>
          <w:p w14:paraId="76718FD7" w14:textId="77777777" w:rsidR="00030A42" w:rsidRPr="00B3288F" w:rsidRDefault="00030A42" w:rsidP="003202D8">
            <w:pPr>
              <w:jc w:val="both"/>
              <w:rPr>
                <w:b/>
                <w:sz w:val="20"/>
                <w:szCs w:val="20"/>
              </w:rPr>
            </w:pPr>
          </w:p>
          <w:p w14:paraId="7DA826BC" w14:textId="77777777" w:rsidR="00030A42" w:rsidRPr="00B3288F" w:rsidRDefault="00030A42" w:rsidP="003202D8">
            <w:pPr>
              <w:shd w:val="clear" w:color="auto" w:fill="FFFFFF" w:themeFill="background1"/>
              <w:tabs>
                <w:tab w:val="left" w:pos="612"/>
              </w:tabs>
              <w:spacing w:before="120" w:after="120"/>
              <w:jc w:val="center"/>
              <w:rPr>
                <w:iCs/>
                <w:sz w:val="20"/>
                <w:szCs w:val="20"/>
                <w:lang w:eastAsia="ru-RU"/>
              </w:rPr>
            </w:pPr>
            <w:r w:rsidRPr="00CB2E8C">
              <w:rPr>
                <w:b/>
                <w:sz w:val="20"/>
                <w:szCs w:val="20"/>
              </w:rPr>
              <w:t xml:space="preserve">min. </w:t>
            </w:r>
            <w:r>
              <w:rPr>
                <w:b/>
                <w:sz w:val="20"/>
                <w:szCs w:val="20"/>
              </w:rPr>
              <w:t>14</w:t>
            </w:r>
            <w:r w:rsidRPr="00CB2E8C">
              <w:rPr>
                <w:b/>
                <w:sz w:val="20"/>
                <w:szCs w:val="20"/>
              </w:rPr>
              <w:t xml:space="preserve"> mln. lei.</w:t>
            </w:r>
          </w:p>
        </w:tc>
        <w:tc>
          <w:tcPr>
            <w:tcW w:w="0" w:type="auto"/>
          </w:tcPr>
          <w:p w14:paraId="36E2EF69" w14:textId="77777777" w:rsidR="00030A42" w:rsidRPr="00CE23CB" w:rsidRDefault="00030A42" w:rsidP="003202D8">
            <w:pPr>
              <w:shd w:val="clear" w:color="auto" w:fill="FFFFFF" w:themeFill="background1"/>
              <w:tabs>
                <w:tab w:val="left" w:pos="612"/>
              </w:tabs>
              <w:spacing w:before="120" w:after="120"/>
              <w:rPr>
                <w:iCs/>
                <w:sz w:val="20"/>
                <w:szCs w:val="20"/>
                <w:lang w:eastAsia="ru-RU"/>
              </w:rPr>
            </w:pPr>
            <w:r w:rsidRPr="009D20B9">
              <w:rPr>
                <w:bCs/>
                <w:sz w:val="20"/>
                <w:szCs w:val="20"/>
                <w:lang w:eastAsia="ru-RU"/>
              </w:rPr>
              <w:t>Obligatoriu</w:t>
            </w:r>
          </w:p>
        </w:tc>
      </w:tr>
      <w:tr w:rsidR="00030A42" w:rsidRPr="00CE23CB" w14:paraId="288E9DE3" w14:textId="77777777" w:rsidTr="003202D8">
        <w:trPr>
          <w:trHeight w:val="847"/>
        </w:trPr>
        <w:tc>
          <w:tcPr>
            <w:tcW w:w="0" w:type="auto"/>
          </w:tcPr>
          <w:p w14:paraId="25C9636E" w14:textId="77777777" w:rsidR="00030A42" w:rsidRPr="00737DA7" w:rsidRDefault="00030A42" w:rsidP="003202D8">
            <w:pPr>
              <w:shd w:val="clear" w:color="auto" w:fill="FFFFFF" w:themeFill="background1"/>
              <w:tabs>
                <w:tab w:val="left" w:pos="612"/>
              </w:tabs>
              <w:spacing w:before="120" w:after="120"/>
              <w:rPr>
                <w:b/>
                <w:bCs/>
                <w:sz w:val="20"/>
                <w:szCs w:val="20"/>
              </w:rPr>
            </w:pPr>
            <w:r>
              <w:rPr>
                <w:b/>
                <w:bCs/>
                <w:sz w:val="20"/>
                <w:szCs w:val="20"/>
              </w:rPr>
              <w:t>22</w:t>
            </w:r>
          </w:p>
        </w:tc>
        <w:tc>
          <w:tcPr>
            <w:tcW w:w="0" w:type="auto"/>
          </w:tcPr>
          <w:p w14:paraId="39F82BFB" w14:textId="0771CD82" w:rsidR="00030A42" w:rsidRPr="00453619" w:rsidRDefault="00030A42" w:rsidP="003202D8">
            <w:pPr>
              <w:shd w:val="clear" w:color="auto" w:fill="FFFFFF" w:themeFill="background1"/>
              <w:tabs>
                <w:tab w:val="left" w:pos="612"/>
              </w:tabs>
              <w:spacing w:before="120" w:after="120"/>
              <w:rPr>
                <w:sz w:val="20"/>
                <w:szCs w:val="20"/>
              </w:rPr>
            </w:pPr>
            <w:r w:rsidRPr="00453619">
              <w:rPr>
                <w:sz w:val="20"/>
                <w:szCs w:val="20"/>
              </w:rPr>
              <w:t xml:space="preserve">Disponibilitatea de bani lichizi sau capital circular, sau de resurse creditare, disponibile pe perioada de valabilitate a ofertei.  </w:t>
            </w:r>
          </w:p>
          <w:p w14:paraId="00BC1ECB" w14:textId="77777777" w:rsidR="00030A42" w:rsidRPr="00453619" w:rsidRDefault="00030A42" w:rsidP="003202D8">
            <w:pPr>
              <w:shd w:val="clear" w:color="auto" w:fill="FFFFFF" w:themeFill="background1"/>
              <w:tabs>
                <w:tab w:val="left" w:pos="612"/>
              </w:tabs>
              <w:spacing w:before="120" w:after="120"/>
              <w:rPr>
                <w:sz w:val="20"/>
                <w:szCs w:val="20"/>
              </w:rPr>
            </w:pPr>
            <w:r w:rsidRPr="00453619">
              <w:rPr>
                <w:sz w:val="20"/>
                <w:szCs w:val="20"/>
              </w:rPr>
              <w:t>Această disponibilitate se confirmă printr-un document emis de instituția bancară competentă, semnat și ștampilat de bancă.</w:t>
            </w:r>
          </w:p>
        </w:tc>
        <w:tc>
          <w:tcPr>
            <w:tcW w:w="0" w:type="auto"/>
          </w:tcPr>
          <w:p w14:paraId="4BF606B8" w14:textId="77777777" w:rsidR="00030A42" w:rsidRPr="00B3288F" w:rsidRDefault="00030A42" w:rsidP="003202D8">
            <w:pPr>
              <w:jc w:val="both"/>
              <w:rPr>
                <w:b/>
                <w:sz w:val="20"/>
                <w:szCs w:val="20"/>
              </w:rPr>
            </w:pPr>
          </w:p>
          <w:p w14:paraId="386CAACB" w14:textId="77777777" w:rsidR="00030A42" w:rsidRPr="00B3288F" w:rsidRDefault="00030A42" w:rsidP="003202D8">
            <w:pPr>
              <w:jc w:val="both"/>
              <w:rPr>
                <w:b/>
                <w:sz w:val="20"/>
                <w:szCs w:val="20"/>
              </w:rPr>
            </w:pPr>
          </w:p>
          <w:p w14:paraId="3BE10CE8" w14:textId="77777777" w:rsidR="00030A42" w:rsidRPr="00B3288F" w:rsidRDefault="00030A42" w:rsidP="003202D8">
            <w:pPr>
              <w:shd w:val="clear" w:color="auto" w:fill="FFFFFF" w:themeFill="background1"/>
              <w:tabs>
                <w:tab w:val="left" w:pos="612"/>
              </w:tabs>
              <w:spacing w:before="120" w:after="120"/>
              <w:jc w:val="center"/>
              <w:rPr>
                <w:iCs/>
                <w:sz w:val="20"/>
                <w:szCs w:val="20"/>
                <w:lang w:eastAsia="ru-RU"/>
              </w:rPr>
            </w:pPr>
            <w:r w:rsidRPr="00CB27FA">
              <w:rPr>
                <w:b/>
                <w:sz w:val="20"/>
                <w:szCs w:val="20"/>
              </w:rPr>
              <w:t>min. 3 mln lei.</w:t>
            </w:r>
          </w:p>
        </w:tc>
        <w:tc>
          <w:tcPr>
            <w:tcW w:w="0" w:type="auto"/>
          </w:tcPr>
          <w:p w14:paraId="43B8EDFB" w14:textId="77777777" w:rsidR="00030A42" w:rsidRPr="00CE23CB" w:rsidRDefault="00030A42" w:rsidP="003202D8">
            <w:pPr>
              <w:shd w:val="clear" w:color="auto" w:fill="FFFFFF" w:themeFill="background1"/>
              <w:tabs>
                <w:tab w:val="left" w:pos="612"/>
              </w:tabs>
              <w:spacing w:before="120" w:after="120"/>
              <w:rPr>
                <w:iCs/>
                <w:sz w:val="20"/>
                <w:szCs w:val="20"/>
                <w:lang w:eastAsia="ru-RU"/>
              </w:rPr>
            </w:pPr>
            <w:r w:rsidRPr="009D20B9">
              <w:rPr>
                <w:bCs/>
                <w:sz w:val="20"/>
                <w:szCs w:val="20"/>
                <w:lang w:eastAsia="ru-RU"/>
              </w:rPr>
              <w:t>Obligatoriu</w:t>
            </w:r>
          </w:p>
        </w:tc>
      </w:tr>
      <w:tr w:rsidR="00030A42" w:rsidRPr="00CE23CB" w14:paraId="4251D1FD" w14:textId="77777777" w:rsidTr="003202D8">
        <w:tc>
          <w:tcPr>
            <w:tcW w:w="0" w:type="auto"/>
          </w:tcPr>
          <w:p w14:paraId="024BCFEE" w14:textId="77777777" w:rsidR="00030A42" w:rsidRPr="00441739" w:rsidRDefault="00030A42" w:rsidP="003202D8">
            <w:pPr>
              <w:shd w:val="clear" w:color="auto" w:fill="FFFFFF" w:themeFill="background1"/>
              <w:tabs>
                <w:tab w:val="left" w:pos="612"/>
              </w:tabs>
              <w:spacing w:before="120" w:after="120"/>
              <w:rPr>
                <w:b/>
                <w:iCs/>
                <w:sz w:val="20"/>
                <w:szCs w:val="20"/>
                <w:lang w:eastAsia="ru-RU"/>
              </w:rPr>
            </w:pPr>
            <w:r>
              <w:rPr>
                <w:b/>
                <w:iCs/>
                <w:sz w:val="20"/>
                <w:szCs w:val="20"/>
                <w:lang w:eastAsia="ru-RU"/>
              </w:rPr>
              <w:t>23</w:t>
            </w:r>
          </w:p>
        </w:tc>
        <w:tc>
          <w:tcPr>
            <w:tcW w:w="0" w:type="auto"/>
          </w:tcPr>
          <w:p w14:paraId="3174955C" w14:textId="77777777" w:rsidR="00030A42" w:rsidRPr="00B3288F" w:rsidRDefault="00030A42" w:rsidP="003202D8">
            <w:pPr>
              <w:shd w:val="clear" w:color="auto" w:fill="FFFFFF" w:themeFill="background1"/>
              <w:tabs>
                <w:tab w:val="left" w:pos="612"/>
              </w:tabs>
              <w:spacing w:before="120" w:after="120"/>
              <w:rPr>
                <w:iCs/>
                <w:sz w:val="20"/>
                <w:szCs w:val="20"/>
                <w:lang w:eastAsia="ru-RU"/>
              </w:rPr>
            </w:pPr>
            <w:r w:rsidRPr="00B3288F">
              <w:rPr>
                <w:rFonts w:eastAsia="PMingLiU"/>
                <w:sz w:val="20"/>
                <w:szCs w:val="20"/>
              </w:rPr>
              <w:t>Lichiditatea generală potrivit raportului financiar pentru anul 2025.</w:t>
            </w:r>
          </w:p>
        </w:tc>
        <w:tc>
          <w:tcPr>
            <w:tcW w:w="0" w:type="auto"/>
          </w:tcPr>
          <w:p w14:paraId="6092B13B" w14:textId="77777777" w:rsidR="00030A42" w:rsidRPr="00B3288F" w:rsidRDefault="00030A42" w:rsidP="003202D8">
            <w:pPr>
              <w:jc w:val="both"/>
              <w:rPr>
                <w:b/>
                <w:sz w:val="20"/>
                <w:szCs w:val="20"/>
              </w:rPr>
            </w:pPr>
          </w:p>
          <w:p w14:paraId="76A607DC" w14:textId="77777777" w:rsidR="00030A42" w:rsidRPr="00B3288F" w:rsidRDefault="00030A42" w:rsidP="003202D8">
            <w:pPr>
              <w:shd w:val="clear" w:color="auto" w:fill="FFFFFF" w:themeFill="background1"/>
              <w:tabs>
                <w:tab w:val="left" w:pos="612"/>
              </w:tabs>
              <w:spacing w:before="120" w:after="120"/>
              <w:jc w:val="center"/>
              <w:rPr>
                <w:iCs/>
                <w:sz w:val="20"/>
                <w:szCs w:val="20"/>
                <w:lang w:eastAsia="ru-RU"/>
              </w:rPr>
            </w:pPr>
            <w:r w:rsidRPr="00B3288F">
              <w:rPr>
                <w:b/>
                <w:sz w:val="20"/>
                <w:szCs w:val="20"/>
              </w:rPr>
              <w:t>min. 100%.</w:t>
            </w:r>
          </w:p>
        </w:tc>
        <w:tc>
          <w:tcPr>
            <w:tcW w:w="0" w:type="auto"/>
          </w:tcPr>
          <w:p w14:paraId="5A88848C" w14:textId="77777777" w:rsidR="00030A42" w:rsidRPr="00CE23CB" w:rsidRDefault="00030A42" w:rsidP="003202D8">
            <w:pPr>
              <w:shd w:val="clear" w:color="auto" w:fill="FFFFFF" w:themeFill="background1"/>
              <w:tabs>
                <w:tab w:val="left" w:pos="612"/>
              </w:tabs>
              <w:spacing w:before="120" w:after="120"/>
              <w:rPr>
                <w:iCs/>
                <w:sz w:val="20"/>
                <w:szCs w:val="20"/>
                <w:lang w:eastAsia="ru-RU"/>
              </w:rPr>
            </w:pPr>
            <w:r w:rsidRPr="009D20B9">
              <w:rPr>
                <w:bCs/>
                <w:sz w:val="20"/>
                <w:szCs w:val="20"/>
                <w:lang w:eastAsia="ru-RU"/>
              </w:rPr>
              <w:t>Obligatoriu</w:t>
            </w:r>
          </w:p>
        </w:tc>
      </w:tr>
      <w:tr w:rsidR="00030A42" w:rsidRPr="00CE23CB" w14:paraId="40A89F31" w14:textId="77777777" w:rsidTr="003202D8">
        <w:trPr>
          <w:trHeight w:val="1754"/>
        </w:trPr>
        <w:tc>
          <w:tcPr>
            <w:tcW w:w="0" w:type="auto"/>
          </w:tcPr>
          <w:p w14:paraId="57F1BCA9" w14:textId="77777777" w:rsidR="00030A42" w:rsidRPr="00441739" w:rsidRDefault="00030A42" w:rsidP="003202D8">
            <w:pPr>
              <w:shd w:val="clear" w:color="auto" w:fill="FFFFFF" w:themeFill="background1"/>
              <w:tabs>
                <w:tab w:val="left" w:pos="612"/>
              </w:tabs>
              <w:spacing w:before="120" w:after="120"/>
              <w:rPr>
                <w:b/>
                <w:iCs/>
                <w:sz w:val="20"/>
                <w:szCs w:val="20"/>
                <w:lang w:eastAsia="ru-RU"/>
              </w:rPr>
            </w:pPr>
            <w:r>
              <w:rPr>
                <w:b/>
                <w:iCs/>
                <w:sz w:val="20"/>
                <w:szCs w:val="20"/>
                <w:lang w:eastAsia="ru-RU"/>
              </w:rPr>
              <w:lastRenderedPageBreak/>
              <w:t>24</w:t>
            </w:r>
          </w:p>
        </w:tc>
        <w:tc>
          <w:tcPr>
            <w:tcW w:w="0" w:type="auto"/>
          </w:tcPr>
          <w:p w14:paraId="6FDF92DB" w14:textId="77777777" w:rsidR="00030A42" w:rsidRPr="00CE23CB" w:rsidRDefault="00030A42" w:rsidP="003202D8">
            <w:pPr>
              <w:shd w:val="clear" w:color="auto" w:fill="FFFFFF" w:themeFill="background1"/>
              <w:tabs>
                <w:tab w:val="left" w:pos="612"/>
              </w:tabs>
              <w:spacing w:before="120" w:after="120"/>
              <w:rPr>
                <w:iCs/>
                <w:sz w:val="20"/>
                <w:szCs w:val="20"/>
                <w:lang w:eastAsia="ru-RU"/>
              </w:rPr>
            </w:pPr>
            <w:r w:rsidRPr="00CE23CB">
              <w:rPr>
                <w:iCs/>
                <w:sz w:val="20"/>
                <w:szCs w:val="20"/>
                <w:lang w:eastAsia="ru-RU"/>
              </w:rPr>
              <w:t>Confirmarea identității beneficiarilor efectivi și neîncadrarea acestora în situația condamnării pentru participarea la activităţi ale unei organizaţii sau grupări criminale, pentru corupţie, fraudă şi/sau spălare de bani și respectarea prevederilor art. 16 alin. (6) din Legea nr. 131/2015 privind achizițiile publice</w:t>
            </w:r>
          </w:p>
        </w:tc>
        <w:tc>
          <w:tcPr>
            <w:tcW w:w="0" w:type="auto"/>
          </w:tcPr>
          <w:p w14:paraId="6F11D83D" w14:textId="77777777" w:rsidR="00030A42" w:rsidRPr="00CE23CB" w:rsidRDefault="00030A42" w:rsidP="003202D8">
            <w:pPr>
              <w:shd w:val="clear" w:color="auto" w:fill="FFFFFF" w:themeFill="background1"/>
              <w:tabs>
                <w:tab w:val="left" w:pos="612"/>
              </w:tabs>
              <w:spacing w:before="120" w:after="120"/>
              <w:jc w:val="center"/>
              <w:rPr>
                <w:iCs/>
                <w:sz w:val="20"/>
                <w:szCs w:val="20"/>
                <w:lang w:eastAsia="ru-RU"/>
              </w:rPr>
            </w:pPr>
            <w:r w:rsidRPr="00CE23CB">
              <w:rPr>
                <w:iCs/>
                <w:sz w:val="20"/>
                <w:szCs w:val="20"/>
                <w:lang w:eastAsia="ru-RU"/>
              </w:rPr>
              <w:t xml:space="preserve">Declarație pe proprie răspundere - </w:t>
            </w:r>
            <w:r w:rsidRPr="00691934">
              <w:rPr>
                <w:b/>
                <w:bCs/>
                <w:iCs/>
                <w:sz w:val="20"/>
                <w:szCs w:val="20"/>
                <w:lang w:eastAsia="ru-RU"/>
              </w:rPr>
              <w:t>în termen de 5 zile după data comunicării rezultatelor procedurii de achiziție publică</w:t>
            </w:r>
            <w:r w:rsidRPr="00CE23CB">
              <w:rPr>
                <w:iCs/>
                <w:sz w:val="20"/>
                <w:szCs w:val="20"/>
                <w:lang w:eastAsia="ru-RU"/>
              </w:rPr>
              <w:t>, ofertantul desemnat câștigător va prezenta această Declarație autorității contractante și Agenției Achiziții Publice, semnată electronic de către operatorul economic</w:t>
            </w:r>
          </w:p>
        </w:tc>
        <w:tc>
          <w:tcPr>
            <w:tcW w:w="0" w:type="auto"/>
          </w:tcPr>
          <w:p w14:paraId="1AA17F98" w14:textId="77777777" w:rsidR="00030A42" w:rsidRPr="00CE23CB" w:rsidRDefault="00030A42" w:rsidP="003202D8">
            <w:pPr>
              <w:shd w:val="clear" w:color="auto" w:fill="FFFFFF" w:themeFill="background1"/>
              <w:tabs>
                <w:tab w:val="left" w:pos="612"/>
              </w:tabs>
              <w:spacing w:before="120" w:after="120"/>
              <w:rPr>
                <w:iCs/>
                <w:sz w:val="20"/>
                <w:szCs w:val="20"/>
                <w:lang w:eastAsia="ru-RU"/>
              </w:rPr>
            </w:pPr>
            <w:r w:rsidRPr="009D20B9">
              <w:rPr>
                <w:bCs/>
                <w:sz w:val="20"/>
                <w:szCs w:val="20"/>
                <w:lang w:eastAsia="ru-RU"/>
              </w:rPr>
              <w:t>Obligatoriu</w:t>
            </w:r>
          </w:p>
        </w:tc>
      </w:tr>
    </w:tbl>
    <w:p w14:paraId="6F970A6C" w14:textId="77777777" w:rsidR="004530CB" w:rsidRPr="006C0787" w:rsidRDefault="004530CB" w:rsidP="00030A42">
      <w:pPr>
        <w:shd w:val="clear" w:color="auto" w:fill="FFFFFF" w:themeFill="background1"/>
        <w:tabs>
          <w:tab w:val="right" w:pos="426"/>
        </w:tabs>
        <w:spacing w:before="120"/>
        <w:jc w:val="both"/>
        <w:rPr>
          <w:b/>
          <w:i/>
          <w:sz w:val="20"/>
          <w:szCs w:val="20"/>
        </w:rPr>
      </w:pPr>
      <w:r w:rsidRPr="006C0787">
        <w:rPr>
          <w:b/>
          <w:i/>
          <w:sz w:val="20"/>
          <w:szCs w:val="20"/>
        </w:rPr>
        <w:t>NOTĂ:</w:t>
      </w:r>
      <w:r w:rsidRPr="006C0787">
        <w:rPr>
          <w:bCs/>
          <w:i/>
          <w:sz w:val="20"/>
          <w:szCs w:val="20"/>
        </w:rPr>
        <w:t xml:space="preserve"> Toate documentele menţionate la pct.1 – pct.4 se completează fără nici o modificare sau abatere de la formulare, spaţiile goale fiind completate cu informaţia solicitată. Completarea defectuoasă a formularelor atrage respingerea ofertei.(pct.</w:t>
      </w:r>
      <w:r>
        <w:rPr>
          <w:bCs/>
          <w:i/>
          <w:sz w:val="20"/>
          <w:szCs w:val="20"/>
        </w:rPr>
        <w:t>53</w:t>
      </w:r>
      <w:r w:rsidRPr="006C0787">
        <w:rPr>
          <w:bCs/>
          <w:i/>
          <w:sz w:val="20"/>
          <w:szCs w:val="20"/>
        </w:rPr>
        <w:t xml:space="preserve"> din Documentația Standard pentru realizarea achizițiilor publice de </w:t>
      </w:r>
      <w:r>
        <w:rPr>
          <w:bCs/>
          <w:i/>
          <w:sz w:val="20"/>
          <w:szCs w:val="20"/>
        </w:rPr>
        <w:t xml:space="preserve">lucrări, </w:t>
      </w:r>
      <w:r w:rsidRPr="006C0787">
        <w:rPr>
          <w:bCs/>
          <w:i/>
          <w:sz w:val="20"/>
          <w:szCs w:val="20"/>
        </w:rPr>
        <w:t xml:space="preserve">aprobată prin la </w:t>
      </w:r>
      <w:r>
        <w:rPr>
          <w:bCs/>
          <w:i/>
          <w:sz w:val="20"/>
          <w:szCs w:val="20"/>
        </w:rPr>
        <w:t xml:space="preserve">OMF </w:t>
      </w:r>
      <w:r w:rsidRPr="006C0787">
        <w:rPr>
          <w:bCs/>
          <w:i/>
          <w:sz w:val="20"/>
          <w:szCs w:val="20"/>
        </w:rPr>
        <w:t>nr.</w:t>
      </w:r>
      <w:r>
        <w:rPr>
          <w:bCs/>
          <w:i/>
          <w:sz w:val="20"/>
          <w:szCs w:val="20"/>
        </w:rPr>
        <w:t>69</w:t>
      </w:r>
      <w:r w:rsidRPr="006C0787">
        <w:rPr>
          <w:bCs/>
          <w:i/>
          <w:sz w:val="20"/>
          <w:szCs w:val="20"/>
        </w:rPr>
        <w:t xml:space="preserve"> din </w:t>
      </w:r>
      <w:r>
        <w:rPr>
          <w:bCs/>
          <w:i/>
          <w:sz w:val="20"/>
          <w:szCs w:val="20"/>
        </w:rPr>
        <w:t>07.05.2021)</w:t>
      </w:r>
    </w:p>
    <w:p w14:paraId="1077B6C4" w14:textId="77777777" w:rsidR="004530CB" w:rsidRDefault="004530CB" w:rsidP="004530CB">
      <w:pPr>
        <w:pStyle w:val="Listparagraf"/>
        <w:numPr>
          <w:ilvl w:val="1"/>
          <w:numId w:val="27"/>
        </w:numPr>
        <w:shd w:val="clear" w:color="auto" w:fill="FFFFFF" w:themeFill="background1"/>
        <w:tabs>
          <w:tab w:val="right" w:pos="426"/>
        </w:tabs>
        <w:spacing w:before="120"/>
        <w:ind w:left="426"/>
        <w:rPr>
          <w:bCs/>
          <w:iCs/>
          <w:sz w:val="20"/>
          <w:szCs w:val="20"/>
        </w:rPr>
      </w:pPr>
      <w:r w:rsidRPr="00CA3AA9">
        <w:rPr>
          <w:bCs/>
          <w:iCs/>
          <w:sz w:val="20"/>
          <w:szCs w:val="20"/>
        </w:rPr>
        <w:t xml:space="preserve">Prin </w:t>
      </w:r>
      <w:proofErr w:type="spellStart"/>
      <w:r w:rsidRPr="00CA3AA9">
        <w:rPr>
          <w:bCs/>
          <w:iCs/>
          <w:sz w:val="20"/>
          <w:szCs w:val="20"/>
        </w:rPr>
        <w:t>lucrări</w:t>
      </w:r>
      <w:proofErr w:type="spellEnd"/>
      <w:r w:rsidRPr="00CA3AA9">
        <w:rPr>
          <w:bCs/>
          <w:iCs/>
          <w:sz w:val="20"/>
          <w:szCs w:val="20"/>
        </w:rPr>
        <w:t xml:space="preserve"> </w:t>
      </w:r>
      <w:proofErr w:type="spellStart"/>
      <w:r w:rsidRPr="00CA3AA9">
        <w:rPr>
          <w:bCs/>
          <w:iCs/>
          <w:sz w:val="20"/>
          <w:szCs w:val="20"/>
        </w:rPr>
        <w:t>similare</w:t>
      </w:r>
      <w:proofErr w:type="spellEnd"/>
      <w:r w:rsidRPr="00CA3AA9">
        <w:rPr>
          <w:bCs/>
          <w:iCs/>
          <w:sz w:val="20"/>
          <w:szCs w:val="20"/>
        </w:rPr>
        <w:t xml:space="preserve"> se </w:t>
      </w:r>
      <w:proofErr w:type="spellStart"/>
      <w:r w:rsidRPr="00CA3AA9">
        <w:rPr>
          <w:bCs/>
          <w:iCs/>
          <w:sz w:val="20"/>
          <w:szCs w:val="20"/>
        </w:rPr>
        <w:t>înțeleg</w:t>
      </w:r>
      <w:proofErr w:type="spellEnd"/>
      <w:r w:rsidRPr="00CA3AA9">
        <w:rPr>
          <w:bCs/>
          <w:iCs/>
          <w:sz w:val="20"/>
          <w:szCs w:val="20"/>
        </w:rPr>
        <w:t xml:space="preserve"> </w:t>
      </w:r>
      <w:proofErr w:type="spellStart"/>
      <w:r w:rsidRPr="00CA3AA9">
        <w:rPr>
          <w:bCs/>
          <w:iCs/>
          <w:sz w:val="20"/>
          <w:szCs w:val="20"/>
        </w:rPr>
        <w:t>lucrări</w:t>
      </w:r>
      <w:proofErr w:type="spellEnd"/>
      <w:r w:rsidRPr="00CA3AA9">
        <w:rPr>
          <w:bCs/>
          <w:iCs/>
          <w:sz w:val="20"/>
          <w:szCs w:val="20"/>
        </w:rPr>
        <w:t xml:space="preserve"> de </w:t>
      </w:r>
      <w:proofErr w:type="spellStart"/>
      <w:r w:rsidRPr="00CA3AA9">
        <w:rPr>
          <w:bCs/>
          <w:iCs/>
          <w:sz w:val="20"/>
          <w:szCs w:val="20"/>
        </w:rPr>
        <w:t>aplicare</w:t>
      </w:r>
      <w:proofErr w:type="spellEnd"/>
      <w:r w:rsidRPr="00CA3AA9">
        <w:rPr>
          <w:bCs/>
          <w:iCs/>
          <w:sz w:val="20"/>
          <w:szCs w:val="20"/>
        </w:rPr>
        <w:t xml:space="preserve">, </w:t>
      </w:r>
      <w:proofErr w:type="spellStart"/>
      <w:r w:rsidRPr="00CA3AA9">
        <w:rPr>
          <w:bCs/>
          <w:iCs/>
          <w:sz w:val="20"/>
          <w:szCs w:val="20"/>
        </w:rPr>
        <w:t>reînnoire</w:t>
      </w:r>
      <w:proofErr w:type="spellEnd"/>
      <w:r>
        <w:rPr>
          <w:bCs/>
          <w:iCs/>
          <w:sz w:val="20"/>
          <w:szCs w:val="20"/>
        </w:rPr>
        <w:t>,</w:t>
      </w:r>
      <w:r w:rsidRPr="00CA3AA9">
        <w:rPr>
          <w:bCs/>
          <w:iCs/>
          <w:sz w:val="20"/>
          <w:szCs w:val="20"/>
        </w:rPr>
        <w:t xml:space="preserve"> </w:t>
      </w:r>
      <w:proofErr w:type="spellStart"/>
      <w:r w:rsidRPr="00CA3AA9">
        <w:rPr>
          <w:bCs/>
          <w:iCs/>
          <w:sz w:val="20"/>
          <w:szCs w:val="20"/>
        </w:rPr>
        <w:t>întreținere</w:t>
      </w:r>
      <w:proofErr w:type="spellEnd"/>
      <w:r w:rsidRPr="00CA3AA9">
        <w:rPr>
          <w:bCs/>
          <w:iCs/>
          <w:sz w:val="20"/>
          <w:szCs w:val="20"/>
        </w:rPr>
        <w:t xml:space="preserve"> a </w:t>
      </w:r>
      <w:proofErr w:type="spellStart"/>
      <w:r w:rsidRPr="00CA3AA9">
        <w:rPr>
          <w:bCs/>
          <w:iCs/>
          <w:sz w:val="20"/>
          <w:szCs w:val="20"/>
        </w:rPr>
        <w:t>marcajelor</w:t>
      </w:r>
      <w:proofErr w:type="spellEnd"/>
      <w:r w:rsidRPr="00CA3AA9">
        <w:rPr>
          <w:bCs/>
          <w:iCs/>
          <w:sz w:val="20"/>
          <w:szCs w:val="20"/>
        </w:rPr>
        <w:t xml:space="preserve"> </w:t>
      </w:r>
      <w:proofErr w:type="spellStart"/>
      <w:r w:rsidRPr="00CA3AA9">
        <w:rPr>
          <w:bCs/>
          <w:iCs/>
          <w:sz w:val="20"/>
          <w:szCs w:val="20"/>
        </w:rPr>
        <w:t>rutiere</w:t>
      </w:r>
      <w:proofErr w:type="spellEnd"/>
      <w:r w:rsidRPr="00CA3AA9">
        <w:rPr>
          <w:bCs/>
          <w:iCs/>
          <w:sz w:val="20"/>
          <w:szCs w:val="20"/>
        </w:rPr>
        <w:t xml:space="preserve"> pe </w:t>
      </w:r>
      <w:proofErr w:type="spellStart"/>
      <w:r w:rsidRPr="00CA3AA9">
        <w:rPr>
          <w:bCs/>
          <w:iCs/>
          <w:sz w:val="20"/>
          <w:szCs w:val="20"/>
        </w:rPr>
        <w:t>drumuri</w:t>
      </w:r>
      <w:proofErr w:type="spellEnd"/>
      <w:r w:rsidRPr="00CA3AA9">
        <w:rPr>
          <w:bCs/>
          <w:iCs/>
          <w:sz w:val="20"/>
          <w:szCs w:val="20"/>
        </w:rPr>
        <w:t xml:space="preserve">, </w:t>
      </w:r>
      <w:proofErr w:type="spellStart"/>
      <w:r w:rsidRPr="00CA3AA9">
        <w:rPr>
          <w:bCs/>
          <w:iCs/>
          <w:sz w:val="20"/>
          <w:szCs w:val="20"/>
        </w:rPr>
        <w:t>străzi</w:t>
      </w:r>
      <w:proofErr w:type="spellEnd"/>
      <w:r w:rsidRPr="00CA3AA9">
        <w:rPr>
          <w:bCs/>
          <w:iCs/>
          <w:sz w:val="20"/>
          <w:szCs w:val="20"/>
        </w:rPr>
        <w:t xml:space="preserve">, </w:t>
      </w:r>
      <w:proofErr w:type="spellStart"/>
      <w:r w:rsidRPr="00CA3AA9">
        <w:rPr>
          <w:bCs/>
          <w:iCs/>
          <w:sz w:val="20"/>
          <w:szCs w:val="20"/>
        </w:rPr>
        <w:t>parcări</w:t>
      </w:r>
      <w:proofErr w:type="spellEnd"/>
      <w:r w:rsidRPr="00CA3AA9">
        <w:rPr>
          <w:bCs/>
          <w:iCs/>
          <w:sz w:val="20"/>
          <w:szCs w:val="20"/>
        </w:rPr>
        <w:t xml:space="preserve"> </w:t>
      </w:r>
      <w:proofErr w:type="spellStart"/>
      <w:r w:rsidRPr="00CA3AA9">
        <w:rPr>
          <w:bCs/>
          <w:iCs/>
          <w:sz w:val="20"/>
          <w:szCs w:val="20"/>
        </w:rPr>
        <w:t>și</w:t>
      </w:r>
      <w:proofErr w:type="spellEnd"/>
      <w:r w:rsidRPr="00CA3AA9">
        <w:rPr>
          <w:bCs/>
          <w:iCs/>
          <w:sz w:val="20"/>
          <w:szCs w:val="20"/>
        </w:rPr>
        <w:t xml:space="preserve"> </w:t>
      </w:r>
      <w:proofErr w:type="spellStart"/>
      <w:r w:rsidRPr="00CA3AA9">
        <w:rPr>
          <w:bCs/>
          <w:iCs/>
          <w:sz w:val="20"/>
          <w:szCs w:val="20"/>
        </w:rPr>
        <w:t>alte</w:t>
      </w:r>
      <w:proofErr w:type="spellEnd"/>
      <w:r w:rsidRPr="00CA3AA9">
        <w:rPr>
          <w:bCs/>
          <w:iCs/>
          <w:sz w:val="20"/>
          <w:szCs w:val="20"/>
        </w:rPr>
        <w:t xml:space="preserve"> </w:t>
      </w:r>
      <w:proofErr w:type="spellStart"/>
      <w:r w:rsidRPr="00CA3AA9">
        <w:rPr>
          <w:bCs/>
          <w:iCs/>
          <w:sz w:val="20"/>
          <w:szCs w:val="20"/>
        </w:rPr>
        <w:t>suprafețe</w:t>
      </w:r>
      <w:proofErr w:type="spellEnd"/>
      <w:r w:rsidRPr="00CA3AA9">
        <w:rPr>
          <w:bCs/>
          <w:iCs/>
          <w:sz w:val="20"/>
          <w:szCs w:val="20"/>
        </w:rPr>
        <w:t xml:space="preserve"> destinate </w:t>
      </w:r>
      <w:proofErr w:type="spellStart"/>
      <w:r w:rsidRPr="00CA3AA9">
        <w:rPr>
          <w:bCs/>
          <w:iCs/>
          <w:sz w:val="20"/>
          <w:szCs w:val="20"/>
        </w:rPr>
        <w:t>circulației</w:t>
      </w:r>
      <w:proofErr w:type="spellEnd"/>
      <w:r w:rsidRPr="00CA3AA9">
        <w:rPr>
          <w:bCs/>
          <w:iCs/>
          <w:sz w:val="20"/>
          <w:szCs w:val="20"/>
        </w:rPr>
        <w:t xml:space="preserve"> </w:t>
      </w:r>
      <w:proofErr w:type="spellStart"/>
      <w:r w:rsidRPr="00CA3AA9">
        <w:rPr>
          <w:bCs/>
          <w:iCs/>
          <w:sz w:val="20"/>
          <w:szCs w:val="20"/>
        </w:rPr>
        <w:t>rutiere</w:t>
      </w:r>
      <w:proofErr w:type="spellEnd"/>
      <w:r w:rsidRPr="00CA3AA9">
        <w:rPr>
          <w:bCs/>
          <w:iCs/>
          <w:sz w:val="20"/>
          <w:szCs w:val="20"/>
        </w:rPr>
        <w:t>.</w:t>
      </w:r>
    </w:p>
    <w:p w14:paraId="5BAB3579" w14:textId="77777777" w:rsidR="004530CB" w:rsidRPr="00CA3AA9" w:rsidRDefault="004530CB" w:rsidP="004530CB">
      <w:pPr>
        <w:pStyle w:val="Listparagraf"/>
        <w:numPr>
          <w:ilvl w:val="1"/>
          <w:numId w:val="27"/>
        </w:numPr>
        <w:shd w:val="clear" w:color="auto" w:fill="FFFFFF" w:themeFill="background1"/>
        <w:tabs>
          <w:tab w:val="right" w:pos="426"/>
        </w:tabs>
        <w:spacing w:before="120"/>
        <w:ind w:left="426"/>
        <w:rPr>
          <w:bCs/>
          <w:iCs/>
          <w:sz w:val="20"/>
          <w:szCs w:val="20"/>
        </w:rPr>
      </w:pPr>
      <w:proofErr w:type="spellStart"/>
      <w:r w:rsidRPr="00A22708">
        <w:rPr>
          <w:bCs/>
          <w:iCs/>
          <w:sz w:val="20"/>
          <w:szCs w:val="20"/>
        </w:rPr>
        <w:t>În</w:t>
      </w:r>
      <w:proofErr w:type="spellEnd"/>
      <w:r w:rsidRPr="00A22708">
        <w:rPr>
          <w:bCs/>
          <w:iCs/>
          <w:sz w:val="20"/>
          <w:szCs w:val="20"/>
        </w:rPr>
        <w:t xml:space="preserve"> </w:t>
      </w:r>
      <w:proofErr w:type="spellStart"/>
      <w:r w:rsidRPr="00A22708">
        <w:rPr>
          <w:bCs/>
          <w:iCs/>
          <w:sz w:val="20"/>
          <w:szCs w:val="20"/>
        </w:rPr>
        <w:t>cazul</w:t>
      </w:r>
      <w:proofErr w:type="spellEnd"/>
      <w:r w:rsidRPr="00A22708">
        <w:rPr>
          <w:bCs/>
          <w:iCs/>
          <w:sz w:val="20"/>
          <w:szCs w:val="20"/>
        </w:rPr>
        <w:t xml:space="preserve"> </w:t>
      </w:r>
      <w:proofErr w:type="spellStart"/>
      <w:r w:rsidRPr="00A22708">
        <w:rPr>
          <w:bCs/>
          <w:iCs/>
          <w:sz w:val="20"/>
          <w:szCs w:val="20"/>
        </w:rPr>
        <w:t>în</w:t>
      </w:r>
      <w:proofErr w:type="spellEnd"/>
      <w:r w:rsidRPr="00A22708">
        <w:rPr>
          <w:bCs/>
          <w:iCs/>
          <w:sz w:val="20"/>
          <w:szCs w:val="20"/>
        </w:rPr>
        <w:t xml:space="preserve"> care </w:t>
      </w:r>
      <w:proofErr w:type="spellStart"/>
      <w:r w:rsidRPr="00A22708">
        <w:rPr>
          <w:bCs/>
          <w:iCs/>
          <w:sz w:val="20"/>
          <w:szCs w:val="20"/>
        </w:rPr>
        <w:t>ofertantul</w:t>
      </w:r>
      <w:proofErr w:type="spellEnd"/>
      <w:r w:rsidRPr="00A22708">
        <w:rPr>
          <w:bCs/>
          <w:iCs/>
          <w:sz w:val="20"/>
          <w:szCs w:val="20"/>
        </w:rPr>
        <w:t xml:space="preserve"> </w:t>
      </w:r>
      <w:proofErr w:type="spellStart"/>
      <w:r w:rsidRPr="00A22708">
        <w:rPr>
          <w:bCs/>
          <w:iCs/>
          <w:sz w:val="20"/>
          <w:szCs w:val="20"/>
        </w:rPr>
        <w:t>declară</w:t>
      </w:r>
      <w:proofErr w:type="spellEnd"/>
      <w:r w:rsidRPr="00A22708">
        <w:rPr>
          <w:bCs/>
          <w:iCs/>
          <w:sz w:val="20"/>
          <w:szCs w:val="20"/>
        </w:rPr>
        <w:t xml:space="preserve"> </w:t>
      </w:r>
      <w:proofErr w:type="spellStart"/>
      <w:r w:rsidRPr="00A22708">
        <w:rPr>
          <w:bCs/>
          <w:iCs/>
          <w:sz w:val="20"/>
          <w:szCs w:val="20"/>
        </w:rPr>
        <w:t>subcontractanți</w:t>
      </w:r>
      <w:proofErr w:type="spellEnd"/>
      <w:r w:rsidRPr="00A22708">
        <w:rPr>
          <w:bCs/>
          <w:iCs/>
          <w:sz w:val="20"/>
          <w:szCs w:val="20"/>
        </w:rPr>
        <w:t xml:space="preserve"> </w:t>
      </w:r>
      <w:proofErr w:type="spellStart"/>
      <w:r w:rsidRPr="00A22708">
        <w:rPr>
          <w:bCs/>
          <w:iCs/>
          <w:sz w:val="20"/>
          <w:szCs w:val="20"/>
        </w:rPr>
        <w:t>și</w:t>
      </w:r>
      <w:proofErr w:type="spellEnd"/>
      <w:r w:rsidRPr="00A22708">
        <w:rPr>
          <w:bCs/>
          <w:iCs/>
          <w:sz w:val="20"/>
          <w:szCs w:val="20"/>
        </w:rPr>
        <w:t xml:space="preserve"> </w:t>
      </w:r>
      <w:proofErr w:type="spellStart"/>
      <w:r w:rsidRPr="00A22708">
        <w:rPr>
          <w:bCs/>
          <w:iCs/>
          <w:sz w:val="20"/>
          <w:szCs w:val="20"/>
        </w:rPr>
        <w:t>oferta</w:t>
      </w:r>
      <w:proofErr w:type="spellEnd"/>
      <w:r w:rsidRPr="00A22708">
        <w:rPr>
          <w:bCs/>
          <w:iCs/>
          <w:sz w:val="20"/>
          <w:szCs w:val="20"/>
        </w:rPr>
        <w:t xml:space="preserve"> </w:t>
      </w:r>
      <w:proofErr w:type="spellStart"/>
      <w:r w:rsidRPr="00A22708">
        <w:rPr>
          <w:bCs/>
          <w:iCs/>
          <w:sz w:val="20"/>
          <w:szCs w:val="20"/>
        </w:rPr>
        <w:t>acestuia</w:t>
      </w:r>
      <w:proofErr w:type="spellEnd"/>
      <w:r w:rsidRPr="00A22708">
        <w:rPr>
          <w:bCs/>
          <w:iCs/>
          <w:sz w:val="20"/>
          <w:szCs w:val="20"/>
        </w:rPr>
        <w:t xml:space="preserve"> </w:t>
      </w:r>
      <w:proofErr w:type="spellStart"/>
      <w:r w:rsidRPr="00A22708">
        <w:rPr>
          <w:bCs/>
          <w:iCs/>
          <w:sz w:val="20"/>
          <w:szCs w:val="20"/>
        </w:rPr>
        <w:t>este</w:t>
      </w:r>
      <w:proofErr w:type="spellEnd"/>
      <w:r w:rsidRPr="00A22708">
        <w:rPr>
          <w:bCs/>
          <w:iCs/>
          <w:sz w:val="20"/>
          <w:szCs w:val="20"/>
        </w:rPr>
        <w:t xml:space="preserve"> </w:t>
      </w:r>
      <w:proofErr w:type="spellStart"/>
      <w:r w:rsidRPr="00A22708">
        <w:rPr>
          <w:bCs/>
          <w:iCs/>
          <w:sz w:val="20"/>
          <w:szCs w:val="20"/>
        </w:rPr>
        <w:t>desemnată</w:t>
      </w:r>
      <w:proofErr w:type="spellEnd"/>
      <w:r w:rsidRPr="00A22708">
        <w:rPr>
          <w:bCs/>
          <w:iCs/>
          <w:sz w:val="20"/>
          <w:szCs w:val="20"/>
        </w:rPr>
        <w:t xml:space="preserve"> </w:t>
      </w:r>
      <w:proofErr w:type="spellStart"/>
      <w:r w:rsidRPr="00A22708">
        <w:rPr>
          <w:bCs/>
          <w:iCs/>
          <w:sz w:val="20"/>
          <w:szCs w:val="20"/>
        </w:rPr>
        <w:t>câștigătoare</w:t>
      </w:r>
      <w:proofErr w:type="spellEnd"/>
      <w:r w:rsidRPr="00A22708">
        <w:rPr>
          <w:bCs/>
          <w:iCs/>
          <w:sz w:val="20"/>
          <w:szCs w:val="20"/>
        </w:rPr>
        <w:t xml:space="preserve">, la </w:t>
      </w:r>
      <w:proofErr w:type="spellStart"/>
      <w:r w:rsidRPr="00A22708">
        <w:rPr>
          <w:bCs/>
          <w:iCs/>
          <w:sz w:val="20"/>
          <w:szCs w:val="20"/>
        </w:rPr>
        <w:t>solicitarea</w:t>
      </w:r>
      <w:proofErr w:type="spellEnd"/>
      <w:r w:rsidRPr="00A22708">
        <w:rPr>
          <w:bCs/>
          <w:iCs/>
          <w:sz w:val="20"/>
          <w:szCs w:val="20"/>
        </w:rPr>
        <w:t xml:space="preserve"> </w:t>
      </w:r>
      <w:proofErr w:type="spellStart"/>
      <w:r w:rsidRPr="00A22708">
        <w:rPr>
          <w:bCs/>
          <w:iCs/>
          <w:sz w:val="20"/>
          <w:szCs w:val="20"/>
        </w:rPr>
        <w:t>autorității</w:t>
      </w:r>
      <w:proofErr w:type="spellEnd"/>
      <w:r w:rsidRPr="00A22708">
        <w:rPr>
          <w:bCs/>
          <w:iCs/>
          <w:sz w:val="20"/>
          <w:szCs w:val="20"/>
        </w:rPr>
        <w:t xml:space="preserve"> </w:t>
      </w:r>
      <w:proofErr w:type="spellStart"/>
      <w:r w:rsidRPr="00A22708">
        <w:rPr>
          <w:bCs/>
          <w:iCs/>
          <w:sz w:val="20"/>
          <w:szCs w:val="20"/>
        </w:rPr>
        <w:t>contractante</w:t>
      </w:r>
      <w:proofErr w:type="spellEnd"/>
      <w:r w:rsidRPr="00A22708">
        <w:rPr>
          <w:bCs/>
          <w:iCs/>
          <w:sz w:val="20"/>
          <w:szCs w:val="20"/>
        </w:rPr>
        <w:t xml:space="preserve">, </w:t>
      </w:r>
      <w:proofErr w:type="spellStart"/>
      <w:r w:rsidRPr="00A22708">
        <w:rPr>
          <w:bCs/>
          <w:iCs/>
          <w:sz w:val="20"/>
          <w:szCs w:val="20"/>
        </w:rPr>
        <w:t>acesta</w:t>
      </w:r>
      <w:proofErr w:type="spellEnd"/>
      <w:r w:rsidRPr="00A22708">
        <w:rPr>
          <w:bCs/>
          <w:iCs/>
          <w:sz w:val="20"/>
          <w:szCs w:val="20"/>
        </w:rPr>
        <w:t xml:space="preserve"> </w:t>
      </w:r>
      <w:proofErr w:type="spellStart"/>
      <w:r w:rsidRPr="00A22708">
        <w:rPr>
          <w:bCs/>
          <w:iCs/>
          <w:sz w:val="20"/>
          <w:szCs w:val="20"/>
        </w:rPr>
        <w:t>va</w:t>
      </w:r>
      <w:proofErr w:type="spellEnd"/>
      <w:r w:rsidRPr="00A22708">
        <w:rPr>
          <w:bCs/>
          <w:iCs/>
          <w:sz w:val="20"/>
          <w:szCs w:val="20"/>
        </w:rPr>
        <w:t xml:space="preserve"> </w:t>
      </w:r>
      <w:proofErr w:type="spellStart"/>
      <w:r w:rsidRPr="00A22708">
        <w:rPr>
          <w:bCs/>
          <w:iCs/>
          <w:sz w:val="20"/>
          <w:szCs w:val="20"/>
        </w:rPr>
        <w:t>prezenta</w:t>
      </w:r>
      <w:proofErr w:type="spellEnd"/>
      <w:r w:rsidRPr="00A22708">
        <w:rPr>
          <w:bCs/>
          <w:iCs/>
          <w:sz w:val="20"/>
          <w:szCs w:val="20"/>
        </w:rPr>
        <w:t xml:space="preserve"> </w:t>
      </w:r>
      <w:proofErr w:type="spellStart"/>
      <w:r w:rsidRPr="00A22708">
        <w:rPr>
          <w:bCs/>
          <w:iCs/>
          <w:sz w:val="20"/>
          <w:szCs w:val="20"/>
        </w:rPr>
        <w:t>copia</w:t>
      </w:r>
      <w:proofErr w:type="spellEnd"/>
      <w:r w:rsidRPr="00A22708">
        <w:rPr>
          <w:bCs/>
          <w:iCs/>
          <w:sz w:val="20"/>
          <w:szCs w:val="20"/>
        </w:rPr>
        <w:t>/</w:t>
      </w:r>
      <w:proofErr w:type="spellStart"/>
      <w:r w:rsidRPr="00A22708">
        <w:rPr>
          <w:bCs/>
          <w:iCs/>
          <w:sz w:val="20"/>
          <w:szCs w:val="20"/>
        </w:rPr>
        <w:t>copiile</w:t>
      </w:r>
      <w:proofErr w:type="spellEnd"/>
      <w:r w:rsidRPr="00A22708">
        <w:rPr>
          <w:bCs/>
          <w:iCs/>
          <w:sz w:val="20"/>
          <w:szCs w:val="20"/>
        </w:rPr>
        <w:t xml:space="preserve"> </w:t>
      </w:r>
      <w:proofErr w:type="spellStart"/>
      <w:r w:rsidRPr="00A22708">
        <w:rPr>
          <w:bCs/>
          <w:iCs/>
          <w:sz w:val="20"/>
          <w:szCs w:val="20"/>
        </w:rPr>
        <w:t>contractului</w:t>
      </w:r>
      <w:proofErr w:type="spellEnd"/>
      <w:r w:rsidRPr="00A22708">
        <w:rPr>
          <w:bCs/>
          <w:iCs/>
          <w:sz w:val="20"/>
          <w:szCs w:val="20"/>
        </w:rPr>
        <w:t>/</w:t>
      </w:r>
      <w:proofErr w:type="spellStart"/>
      <w:r w:rsidRPr="00A22708">
        <w:rPr>
          <w:bCs/>
          <w:iCs/>
          <w:sz w:val="20"/>
          <w:szCs w:val="20"/>
        </w:rPr>
        <w:t>contractelor</w:t>
      </w:r>
      <w:proofErr w:type="spellEnd"/>
      <w:r w:rsidRPr="00A22708">
        <w:rPr>
          <w:bCs/>
          <w:iCs/>
          <w:sz w:val="20"/>
          <w:szCs w:val="20"/>
        </w:rPr>
        <w:t xml:space="preserve"> </w:t>
      </w:r>
      <w:proofErr w:type="spellStart"/>
      <w:r w:rsidRPr="00A22708">
        <w:rPr>
          <w:bCs/>
          <w:iCs/>
          <w:sz w:val="20"/>
          <w:szCs w:val="20"/>
        </w:rPr>
        <w:t>încheiat</w:t>
      </w:r>
      <w:proofErr w:type="spellEnd"/>
      <w:r w:rsidRPr="00A22708">
        <w:rPr>
          <w:bCs/>
          <w:iCs/>
          <w:sz w:val="20"/>
          <w:szCs w:val="20"/>
        </w:rPr>
        <w:t xml:space="preserve">(e) cu </w:t>
      </w:r>
      <w:proofErr w:type="spellStart"/>
      <w:r w:rsidRPr="00A22708">
        <w:rPr>
          <w:bCs/>
          <w:iCs/>
          <w:sz w:val="20"/>
          <w:szCs w:val="20"/>
        </w:rPr>
        <w:t>subcontractantul</w:t>
      </w:r>
      <w:proofErr w:type="spellEnd"/>
      <w:r w:rsidRPr="00A22708">
        <w:rPr>
          <w:bCs/>
          <w:iCs/>
          <w:sz w:val="20"/>
          <w:szCs w:val="20"/>
        </w:rPr>
        <w:t>/</w:t>
      </w:r>
      <w:proofErr w:type="spellStart"/>
      <w:r w:rsidRPr="00A22708">
        <w:rPr>
          <w:bCs/>
          <w:iCs/>
          <w:sz w:val="20"/>
          <w:szCs w:val="20"/>
        </w:rPr>
        <w:t>subcontractanții</w:t>
      </w:r>
      <w:proofErr w:type="spellEnd"/>
      <w:r w:rsidRPr="00A22708">
        <w:rPr>
          <w:bCs/>
          <w:iCs/>
          <w:sz w:val="20"/>
          <w:szCs w:val="20"/>
        </w:rPr>
        <w:t xml:space="preserve"> </w:t>
      </w:r>
      <w:proofErr w:type="spellStart"/>
      <w:r w:rsidRPr="00A22708">
        <w:rPr>
          <w:bCs/>
          <w:iCs/>
          <w:sz w:val="20"/>
          <w:szCs w:val="20"/>
        </w:rPr>
        <w:t>declarați</w:t>
      </w:r>
      <w:proofErr w:type="spellEnd"/>
      <w:r w:rsidRPr="00A22708">
        <w:rPr>
          <w:bCs/>
          <w:iCs/>
          <w:sz w:val="20"/>
          <w:szCs w:val="20"/>
        </w:rPr>
        <w:t>.</w:t>
      </w:r>
    </w:p>
    <w:p w14:paraId="522F4C9B" w14:textId="77777777" w:rsidR="004530CB" w:rsidRPr="00922CFF" w:rsidRDefault="004530CB" w:rsidP="004530CB">
      <w:pPr>
        <w:pStyle w:val="Listparagraf"/>
        <w:numPr>
          <w:ilvl w:val="1"/>
          <w:numId w:val="27"/>
        </w:numPr>
        <w:shd w:val="clear" w:color="auto" w:fill="FFFFFF" w:themeFill="background1"/>
        <w:tabs>
          <w:tab w:val="right" w:pos="426"/>
        </w:tabs>
        <w:spacing w:before="120"/>
        <w:ind w:left="426"/>
        <w:rPr>
          <w:bCs/>
          <w:iCs/>
          <w:sz w:val="20"/>
          <w:szCs w:val="20"/>
        </w:rPr>
      </w:pPr>
      <w:proofErr w:type="spellStart"/>
      <w:r w:rsidRPr="00922CFF">
        <w:rPr>
          <w:bCs/>
          <w:iCs/>
          <w:sz w:val="20"/>
          <w:szCs w:val="20"/>
        </w:rPr>
        <w:t>Operatorii</w:t>
      </w:r>
      <w:proofErr w:type="spellEnd"/>
      <w:r w:rsidRPr="00922CFF">
        <w:rPr>
          <w:bCs/>
          <w:iCs/>
          <w:sz w:val="20"/>
          <w:szCs w:val="20"/>
        </w:rPr>
        <w:t xml:space="preserve"> economici au </w:t>
      </w:r>
      <w:proofErr w:type="spellStart"/>
      <w:r w:rsidRPr="00922CFF">
        <w:rPr>
          <w:bCs/>
          <w:iCs/>
          <w:sz w:val="20"/>
          <w:szCs w:val="20"/>
        </w:rPr>
        <w:t>dreptul</w:t>
      </w:r>
      <w:proofErr w:type="spellEnd"/>
      <w:r w:rsidRPr="00922CFF">
        <w:rPr>
          <w:bCs/>
          <w:iCs/>
          <w:sz w:val="20"/>
          <w:szCs w:val="20"/>
        </w:rPr>
        <w:t xml:space="preserve"> de a se </w:t>
      </w:r>
      <w:proofErr w:type="spellStart"/>
      <w:r w:rsidRPr="00922CFF">
        <w:rPr>
          <w:bCs/>
          <w:iCs/>
          <w:sz w:val="20"/>
          <w:szCs w:val="20"/>
        </w:rPr>
        <w:t>asocia</w:t>
      </w:r>
      <w:proofErr w:type="spellEnd"/>
      <w:r w:rsidRPr="00922CFF">
        <w:rPr>
          <w:bCs/>
          <w:iCs/>
          <w:sz w:val="20"/>
          <w:szCs w:val="20"/>
        </w:rPr>
        <w:t xml:space="preserve"> cu </w:t>
      </w:r>
      <w:proofErr w:type="spellStart"/>
      <w:r w:rsidRPr="00922CFF">
        <w:rPr>
          <w:bCs/>
          <w:iCs/>
          <w:sz w:val="20"/>
          <w:szCs w:val="20"/>
        </w:rPr>
        <w:t>scopul</w:t>
      </w:r>
      <w:proofErr w:type="spellEnd"/>
      <w:r w:rsidRPr="00922CFF">
        <w:rPr>
          <w:bCs/>
          <w:iCs/>
          <w:sz w:val="20"/>
          <w:szCs w:val="20"/>
        </w:rPr>
        <w:t xml:space="preserve"> de a </w:t>
      </w:r>
      <w:proofErr w:type="spellStart"/>
      <w:r w:rsidRPr="00922CFF">
        <w:rPr>
          <w:bCs/>
          <w:iCs/>
          <w:sz w:val="20"/>
          <w:szCs w:val="20"/>
        </w:rPr>
        <w:t>depune</w:t>
      </w:r>
      <w:proofErr w:type="spellEnd"/>
      <w:r w:rsidRPr="00922CFF">
        <w:rPr>
          <w:bCs/>
          <w:iCs/>
          <w:sz w:val="20"/>
          <w:szCs w:val="20"/>
        </w:rPr>
        <w:t xml:space="preserve"> </w:t>
      </w:r>
      <w:proofErr w:type="spellStart"/>
      <w:r w:rsidRPr="00922CFF">
        <w:rPr>
          <w:bCs/>
          <w:iCs/>
          <w:sz w:val="20"/>
          <w:szCs w:val="20"/>
        </w:rPr>
        <w:t>oferta</w:t>
      </w:r>
      <w:proofErr w:type="spellEnd"/>
      <w:r w:rsidRPr="00922CFF">
        <w:rPr>
          <w:bCs/>
          <w:iCs/>
          <w:sz w:val="20"/>
          <w:szCs w:val="20"/>
        </w:rPr>
        <w:t xml:space="preserve"> </w:t>
      </w:r>
      <w:proofErr w:type="spellStart"/>
      <w:r w:rsidRPr="00922CFF">
        <w:rPr>
          <w:bCs/>
          <w:iCs/>
          <w:sz w:val="20"/>
          <w:szCs w:val="20"/>
        </w:rPr>
        <w:t>comună</w:t>
      </w:r>
      <w:proofErr w:type="spellEnd"/>
      <w:r w:rsidRPr="00922CFF">
        <w:rPr>
          <w:bCs/>
          <w:iCs/>
          <w:sz w:val="20"/>
          <w:szCs w:val="20"/>
        </w:rPr>
        <w:t xml:space="preserve">. </w:t>
      </w:r>
      <w:proofErr w:type="spellStart"/>
      <w:r w:rsidRPr="00922CFF">
        <w:rPr>
          <w:bCs/>
          <w:iCs/>
          <w:sz w:val="20"/>
          <w:szCs w:val="20"/>
        </w:rPr>
        <w:t>Într</w:t>
      </w:r>
      <w:proofErr w:type="spellEnd"/>
      <w:r w:rsidRPr="00922CFF">
        <w:rPr>
          <w:bCs/>
          <w:iCs/>
          <w:sz w:val="20"/>
          <w:szCs w:val="20"/>
        </w:rPr>
        <w:t xml:space="preserve">-o </w:t>
      </w:r>
      <w:proofErr w:type="spellStart"/>
      <w:r w:rsidRPr="00922CFF">
        <w:rPr>
          <w:bCs/>
          <w:iCs/>
          <w:sz w:val="20"/>
          <w:szCs w:val="20"/>
        </w:rPr>
        <w:t>astfel</w:t>
      </w:r>
      <w:proofErr w:type="spellEnd"/>
      <w:r w:rsidRPr="00922CFF">
        <w:rPr>
          <w:bCs/>
          <w:iCs/>
          <w:sz w:val="20"/>
          <w:szCs w:val="20"/>
        </w:rPr>
        <w:t xml:space="preserve"> de </w:t>
      </w:r>
      <w:proofErr w:type="spellStart"/>
      <w:r w:rsidRPr="00922CFF">
        <w:rPr>
          <w:bCs/>
          <w:iCs/>
          <w:sz w:val="20"/>
          <w:szCs w:val="20"/>
        </w:rPr>
        <w:t>situație</w:t>
      </w:r>
      <w:proofErr w:type="spellEnd"/>
      <w:r w:rsidRPr="00922CFF">
        <w:rPr>
          <w:bCs/>
          <w:iCs/>
          <w:sz w:val="20"/>
          <w:szCs w:val="20"/>
        </w:rPr>
        <w:t xml:space="preserve">, se </w:t>
      </w:r>
      <w:proofErr w:type="spellStart"/>
      <w:r w:rsidRPr="00922CFF">
        <w:rPr>
          <w:bCs/>
          <w:iCs/>
          <w:sz w:val="20"/>
          <w:szCs w:val="20"/>
        </w:rPr>
        <w:t>va</w:t>
      </w:r>
      <w:proofErr w:type="spellEnd"/>
      <w:r w:rsidRPr="00922CFF">
        <w:rPr>
          <w:bCs/>
          <w:iCs/>
          <w:sz w:val="20"/>
          <w:szCs w:val="20"/>
        </w:rPr>
        <w:t xml:space="preserve"> </w:t>
      </w:r>
      <w:proofErr w:type="spellStart"/>
      <w:r w:rsidRPr="00922CFF">
        <w:rPr>
          <w:bCs/>
          <w:iCs/>
          <w:sz w:val="20"/>
          <w:szCs w:val="20"/>
        </w:rPr>
        <w:t>prezenta</w:t>
      </w:r>
      <w:proofErr w:type="spellEnd"/>
      <w:r w:rsidRPr="00922CFF">
        <w:rPr>
          <w:bCs/>
          <w:iCs/>
          <w:sz w:val="20"/>
          <w:szCs w:val="20"/>
        </w:rPr>
        <w:t xml:space="preserve"> </w:t>
      </w:r>
      <w:proofErr w:type="spellStart"/>
      <w:r w:rsidRPr="00922CFF">
        <w:rPr>
          <w:bCs/>
          <w:iCs/>
          <w:sz w:val="20"/>
          <w:szCs w:val="20"/>
        </w:rPr>
        <w:t>acordul</w:t>
      </w:r>
      <w:proofErr w:type="spellEnd"/>
      <w:r w:rsidRPr="00922CFF">
        <w:rPr>
          <w:bCs/>
          <w:iCs/>
          <w:sz w:val="20"/>
          <w:szCs w:val="20"/>
        </w:rPr>
        <w:t xml:space="preserve"> de </w:t>
      </w:r>
      <w:proofErr w:type="spellStart"/>
      <w:r w:rsidRPr="00922CFF">
        <w:rPr>
          <w:bCs/>
          <w:iCs/>
          <w:sz w:val="20"/>
          <w:szCs w:val="20"/>
        </w:rPr>
        <w:t>asociere</w:t>
      </w:r>
      <w:proofErr w:type="spellEnd"/>
      <w:r w:rsidRPr="00922CFF">
        <w:rPr>
          <w:bCs/>
          <w:iCs/>
          <w:sz w:val="20"/>
          <w:szCs w:val="20"/>
        </w:rPr>
        <w:t xml:space="preserve"> din care </w:t>
      </w:r>
      <w:proofErr w:type="spellStart"/>
      <w:r w:rsidRPr="00922CFF">
        <w:rPr>
          <w:bCs/>
          <w:iCs/>
          <w:sz w:val="20"/>
          <w:szCs w:val="20"/>
        </w:rPr>
        <w:t>vor</w:t>
      </w:r>
      <w:proofErr w:type="spellEnd"/>
      <w:r w:rsidRPr="00922CFF">
        <w:rPr>
          <w:bCs/>
          <w:iCs/>
          <w:sz w:val="20"/>
          <w:szCs w:val="20"/>
        </w:rPr>
        <w:t xml:space="preserve"> </w:t>
      </w:r>
      <w:proofErr w:type="spellStart"/>
      <w:r w:rsidRPr="00922CFF">
        <w:rPr>
          <w:bCs/>
          <w:iCs/>
          <w:sz w:val="20"/>
          <w:szCs w:val="20"/>
        </w:rPr>
        <w:t>rezulta</w:t>
      </w:r>
      <w:proofErr w:type="spellEnd"/>
      <w:r w:rsidRPr="00922CFF">
        <w:rPr>
          <w:bCs/>
          <w:iCs/>
          <w:sz w:val="20"/>
          <w:szCs w:val="20"/>
        </w:rPr>
        <w:t xml:space="preserve"> min</w:t>
      </w:r>
      <w:r>
        <w:rPr>
          <w:bCs/>
          <w:iCs/>
          <w:sz w:val="20"/>
          <w:szCs w:val="20"/>
        </w:rPr>
        <w:t>.</w:t>
      </w:r>
      <w:r w:rsidRPr="00922CFF">
        <w:rPr>
          <w:bCs/>
          <w:iCs/>
          <w:sz w:val="20"/>
          <w:szCs w:val="20"/>
        </w:rPr>
        <w:t xml:space="preserve"> </w:t>
      </w:r>
      <w:proofErr w:type="spellStart"/>
      <w:r w:rsidRPr="00922CFF">
        <w:rPr>
          <w:bCs/>
          <w:iCs/>
          <w:sz w:val="20"/>
          <w:szCs w:val="20"/>
        </w:rPr>
        <w:t>următoarele</w:t>
      </w:r>
      <w:proofErr w:type="spellEnd"/>
      <w:r w:rsidRPr="00922CFF">
        <w:rPr>
          <w:bCs/>
          <w:iCs/>
          <w:sz w:val="20"/>
          <w:szCs w:val="20"/>
        </w:rPr>
        <w:t>:</w:t>
      </w:r>
    </w:p>
    <w:p w14:paraId="7B9AB47D" w14:textId="77777777" w:rsidR="004530CB" w:rsidRPr="00922CFF" w:rsidRDefault="004530CB" w:rsidP="004530CB">
      <w:pPr>
        <w:pStyle w:val="Listparagraf"/>
        <w:numPr>
          <w:ilvl w:val="0"/>
          <w:numId w:val="29"/>
        </w:numPr>
        <w:shd w:val="clear" w:color="auto" w:fill="FFFFFF" w:themeFill="background1"/>
        <w:tabs>
          <w:tab w:val="right" w:pos="426"/>
        </w:tabs>
        <w:spacing w:before="120"/>
        <w:rPr>
          <w:bCs/>
          <w:iCs/>
          <w:sz w:val="20"/>
          <w:szCs w:val="20"/>
        </w:rPr>
      </w:pPr>
      <w:proofErr w:type="spellStart"/>
      <w:r w:rsidRPr="00922CFF">
        <w:rPr>
          <w:bCs/>
          <w:iCs/>
          <w:sz w:val="20"/>
          <w:szCs w:val="20"/>
        </w:rPr>
        <w:t>faptul</w:t>
      </w:r>
      <w:proofErr w:type="spellEnd"/>
      <w:r w:rsidRPr="00922CFF">
        <w:rPr>
          <w:bCs/>
          <w:iCs/>
          <w:sz w:val="20"/>
          <w:szCs w:val="20"/>
        </w:rPr>
        <w:t xml:space="preserve"> ca </w:t>
      </w:r>
      <w:proofErr w:type="spellStart"/>
      <w:r w:rsidRPr="00922CFF">
        <w:rPr>
          <w:bCs/>
          <w:iCs/>
          <w:sz w:val="20"/>
          <w:szCs w:val="20"/>
        </w:rPr>
        <w:t>asociații</w:t>
      </w:r>
      <w:proofErr w:type="spellEnd"/>
      <w:r w:rsidRPr="00922CFF">
        <w:rPr>
          <w:bCs/>
          <w:iCs/>
          <w:sz w:val="20"/>
          <w:szCs w:val="20"/>
        </w:rPr>
        <w:t xml:space="preserve"> sunt </w:t>
      </w:r>
      <w:proofErr w:type="spellStart"/>
      <w:r w:rsidRPr="00922CFF">
        <w:rPr>
          <w:bCs/>
          <w:iCs/>
          <w:sz w:val="20"/>
          <w:szCs w:val="20"/>
        </w:rPr>
        <w:t>responsabili</w:t>
      </w:r>
      <w:proofErr w:type="spellEnd"/>
      <w:r w:rsidRPr="00922CFF">
        <w:rPr>
          <w:bCs/>
          <w:iCs/>
          <w:sz w:val="20"/>
          <w:szCs w:val="20"/>
        </w:rPr>
        <w:t xml:space="preserve"> </w:t>
      </w:r>
      <w:proofErr w:type="spellStart"/>
      <w:r w:rsidRPr="00922CFF">
        <w:rPr>
          <w:bCs/>
          <w:iCs/>
          <w:sz w:val="20"/>
          <w:szCs w:val="20"/>
        </w:rPr>
        <w:t>solidar</w:t>
      </w:r>
      <w:proofErr w:type="spellEnd"/>
      <w:r w:rsidRPr="00922CFF">
        <w:rPr>
          <w:bCs/>
          <w:iCs/>
          <w:sz w:val="20"/>
          <w:szCs w:val="20"/>
        </w:rPr>
        <w:t xml:space="preserve"> </w:t>
      </w:r>
      <w:proofErr w:type="spellStart"/>
      <w:r w:rsidRPr="00922CFF">
        <w:rPr>
          <w:bCs/>
          <w:iCs/>
          <w:sz w:val="20"/>
          <w:szCs w:val="20"/>
        </w:rPr>
        <w:t>si</w:t>
      </w:r>
      <w:proofErr w:type="spellEnd"/>
      <w:r w:rsidRPr="00922CFF">
        <w:rPr>
          <w:bCs/>
          <w:iCs/>
          <w:sz w:val="20"/>
          <w:szCs w:val="20"/>
        </w:rPr>
        <w:t xml:space="preserve"> </w:t>
      </w:r>
      <w:proofErr w:type="spellStart"/>
      <w:r w:rsidRPr="00922CFF">
        <w:rPr>
          <w:bCs/>
          <w:iCs/>
          <w:sz w:val="20"/>
          <w:szCs w:val="20"/>
        </w:rPr>
        <w:t>nelimitat</w:t>
      </w:r>
      <w:proofErr w:type="spellEnd"/>
      <w:r w:rsidRPr="00922CFF">
        <w:rPr>
          <w:bCs/>
          <w:iCs/>
          <w:sz w:val="20"/>
          <w:szCs w:val="20"/>
        </w:rPr>
        <w:t xml:space="preserve"> de </w:t>
      </w:r>
      <w:proofErr w:type="spellStart"/>
      <w:r w:rsidRPr="00922CFF">
        <w:rPr>
          <w:bCs/>
          <w:iCs/>
          <w:sz w:val="20"/>
          <w:szCs w:val="20"/>
        </w:rPr>
        <w:t>executarea</w:t>
      </w:r>
      <w:proofErr w:type="spellEnd"/>
      <w:r w:rsidRPr="00922CFF">
        <w:rPr>
          <w:bCs/>
          <w:iCs/>
          <w:sz w:val="20"/>
          <w:szCs w:val="20"/>
        </w:rPr>
        <w:t xml:space="preserve"> </w:t>
      </w:r>
      <w:proofErr w:type="spellStart"/>
      <w:r w:rsidRPr="00922CFF">
        <w:rPr>
          <w:bCs/>
          <w:iCs/>
          <w:sz w:val="20"/>
          <w:szCs w:val="20"/>
        </w:rPr>
        <w:t>contractului</w:t>
      </w:r>
      <w:proofErr w:type="spellEnd"/>
      <w:r w:rsidRPr="00922CFF">
        <w:rPr>
          <w:bCs/>
          <w:iCs/>
          <w:sz w:val="20"/>
          <w:szCs w:val="20"/>
        </w:rPr>
        <w:t xml:space="preserve">; </w:t>
      </w:r>
    </w:p>
    <w:p w14:paraId="790B2BF9" w14:textId="77777777" w:rsidR="004530CB" w:rsidRDefault="004530CB" w:rsidP="004530CB">
      <w:pPr>
        <w:pStyle w:val="Listparagraf"/>
        <w:numPr>
          <w:ilvl w:val="0"/>
          <w:numId w:val="29"/>
        </w:numPr>
        <w:shd w:val="clear" w:color="auto" w:fill="FFFFFF" w:themeFill="background1"/>
        <w:tabs>
          <w:tab w:val="right" w:pos="426"/>
        </w:tabs>
        <w:spacing w:before="120"/>
        <w:rPr>
          <w:bCs/>
          <w:iCs/>
          <w:sz w:val="20"/>
          <w:szCs w:val="20"/>
        </w:rPr>
      </w:pPr>
      <w:proofErr w:type="spellStart"/>
      <w:r w:rsidRPr="00922CFF">
        <w:rPr>
          <w:bCs/>
          <w:iCs/>
          <w:sz w:val="20"/>
          <w:szCs w:val="20"/>
        </w:rPr>
        <w:t>nominalizarea</w:t>
      </w:r>
      <w:proofErr w:type="spellEnd"/>
      <w:r w:rsidRPr="00922CFF">
        <w:rPr>
          <w:bCs/>
          <w:iCs/>
          <w:sz w:val="20"/>
          <w:szCs w:val="20"/>
        </w:rPr>
        <w:t xml:space="preserve"> </w:t>
      </w:r>
      <w:proofErr w:type="spellStart"/>
      <w:r w:rsidRPr="00922CFF">
        <w:rPr>
          <w:bCs/>
          <w:iCs/>
          <w:sz w:val="20"/>
          <w:szCs w:val="20"/>
        </w:rPr>
        <w:t>liderului</w:t>
      </w:r>
      <w:proofErr w:type="spellEnd"/>
      <w:r w:rsidRPr="00922CFF">
        <w:rPr>
          <w:bCs/>
          <w:iCs/>
          <w:sz w:val="20"/>
          <w:szCs w:val="20"/>
        </w:rPr>
        <w:t xml:space="preserve"> </w:t>
      </w:r>
      <w:proofErr w:type="spellStart"/>
      <w:r w:rsidRPr="00922CFF">
        <w:rPr>
          <w:bCs/>
          <w:iCs/>
          <w:sz w:val="20"/>
          <w:szCs w:val="20"/>
        </w:rPr>
        <w:t>asociației</w:t>
      </w:r>
      <w:proofErr w:type="spellEnd"/>
      <w:r w:rsidRPr="00922CFF">
        <w:rPr>
          <w:bCs/>
          <w:iCs/>
          <w:sz w:val="20"/>
          <w:szCs w:val="20"/>
        </w:rPr>
        <w:t xml:space="preserve">; </w:t>
      </w:r>
    </w:p>
    <w:p w14:paraId="3CA2E65E" w14:textId="77777777" w:rsidR="004530CB" w:rsidRPr="00145CC7" w:rsidRDefault="004530CB" w:rsidP="004530CB">
      <w:pPr>
        <w:pStyle w:val="Listparagraf"/>
        <w:numPr>
          <w:ilvl w:val="0"/>
          <w:numId w:val="29"/>
        </w:numPr>
        <w:shd w:val="clear" w:color="auto" w:fill="FFFFFF" w:themeFill="background1"/>
        <w:tabs>
          <w:tab w:val="right" w:pos="426"/>
        </w:tabs>
        <w:spacing w:before="120"/>
        <w:rPr>
          <w:bCs/>
          <w:iCs/>
          <w:sz w:val="20"/>
          <w:szCs w:val="20"/>
        </w:rPr>
      </w:pPr>
      <w:proofErr w:type="spellStart"/>
      <w:r w:rsidRPr="00145CC7">
        <w:rPr>
          <w:bCs/>
          <w:iCs/>
          <w:sz w:val="20"/>
          <w:szCs w:val="20"/>
        </w:rPr>
        <w:t>comunicările</w:t>
      </w:r>
      <w:proofErr w:type="spellEnd"/>
      <w:r w:rsidRPr="00145CC7">
        <w:rPr>
          <w:bCs/>
          <w:iCs/>
          <w:sz w:val="20"/>
          <w:szCs w:val="20"/>
        </w:rPr>
        <w:t xml:space="preserve"> se </w:t>
      </w:r>
      <w:proofErr w:type="spellStart"/>
      <w:r w:rsidRPr="00145CC7">
        <w:rPr>
          <w:bCs/>
          <w:iCs/>
          <w:sz w:val="20"/>
          <w:szCs w:val="20"/>
        </w:rPr>
        <w:t>vor</w:t>
      </w:r>
      <w:proofErr w:type="spellEnd"/>
      <w:r w:rsidRPr="00145CC7">
        <w:rPr>
          <w:bCs/>
          <w:iCs/>
          <w:sz w:val="20"/>
          <w:szCs w:val="20"/>
        </w:rPr>
        <w:t xml:space="preserve"> face cu </w:t>
      </w:r>
      <w:proofErr w:type="spellStart"/>
      <w:r w:rsidRPr="00145CC7">
        <w:rPr>
          <w:bCs/>
          <w:iCs/>
          <w:sz w:val="20"/>
          <w:szCs w:val="20"/>
        </w:rPr>
        <w:t>liderul</w:t>
      </w:r>
      <w:proofErr w:type="spellEnd"/>
      <w:r w:rsidRPr="00145CC7">
        <w:rPr>
          <w:bCs/>
          <w:iCs/>
          <w:sz w:val="20"/>
          <w:szCs w:val="20"/>
        </w:rPr>
        <w:t xml:space="preserve"> </w:t>
      </w:r>
      <w:proofErr w:type="spellStart"/>
      <w:r w:rsidRPr="00145CC7">
        <w:rPr>
          <w:bCs/>
          <w:iCs/>
          <w:sz w:val="20"/>
          <w:szCs w:val="20"/>
        </w:rPr>
        <w:t>asociației</w:t>
      </w:r>
      <w:proofErr w:type="spellEnd"/>
      <w:r w:rsidRPr="00145CC7">
        <w:rPr>
          <w:bCs/>
          <w:iCs/>
          <w:sz w:val="20"/>
          <w:szCs w:val="20"/>
        </w:rPr>
        <w:t xml:space="preserve">; </w:t>
      </w:r>
    </w:p>
    <w:p w14:paraId="506C882D" w14:textId="77777777" w:rsidR="004530CB" w:rsidRPr="00922CFF" w:rsidRDefault="004530CB" w:rsidP="004530CB">
      <w:pPr>
        <w:pStyle w:val="Listparagraf"/>
        <w:numPr>
          <w:ilvl w:val="0"/>
          <w:numId w:val="29"/>
        </w:numPr>
        <w:shd w:val="clear" w:color="auto" w:fill="FFFFFF" w:themeFill="background1"/>
        <w:tabs>
          <w:tab w:val="right" w:pos="426"/>
        </w:tabs>
        <w:spacing w:before="120"/>
        <w:rPr>
          <w:bCs/>
          <w:iCs/>
          <w:sz w:val="20"/>
          <w:szCs w:val="20"/>
        </w:rPr>
      </w:pPr>
      <w:proofErr w:type="spellStart"/>
      <w:r w:rsidRPr="00922CFF">
        <w:rPr>
          <w:bCs/>
          <w:iCs/>
          <w:sz w:val="20"/>
          <w:szCs w:val="20"/>
        </w:rPr>
        <w:t>plățile</w:t>
      </w:r>
      <w:proofErr w:type="spellEnd"/>
      <w:r w:rsidRPr="00922CFF">
        <w:rPr>
          <w:bCs/>
          <w:iCs/>
          <w:sz w:val="20"/>
          <w:szCs w:val="20"/>
        </w:rPr>
        <w:t xml:space="preserve"> se </w:t>
      </w:r>
      <w:proofErr w:type="spellStart"/>
      <w:r w:rsidRPr="00922CFF">
        <w:rPr>
          <w:bCs/>
          <w:iCs/>
          <w:sz w:val="20"/>
          <w:szCs w:val="20"/>
        </w:rPr>
        <w:t>vor</w:t>
      </w:r>
      <w:proofErr w:type="spellEnd"/>
      <w:r w:rsidRPr="00922CFF">
        <w:rPr>
          <w:bCs/>
          <w:iCs/>
          <w:sz w:val="20"/>
          <w:szCs w:val="20"/>
        </w:rPr>
        <w:t xml:space="preserve"> face </w:t>
      </w:r>
      <w:proofErr w:type="spellStart"/>
      <w:r w:rsidRPr="00922CFF">
        <w:rPr>
          <w:bCs/>
          <w:iCs/>
          <w:sz w:val="20"/>
          <w:szCs w:val="20"/>
        </w:rPr>
        <w:t>către</w:t>
      </w:r>
      <w:proofErr w:type="spellEnd"/>
      <w:r w:rsidRPr="00922CFF">
        <w:rPr>
          <w:bCs/>
          <w:iCs/>
          <w:sz w:val="20"/>
          <w:szCs w:val="20"/>
        </w:rPr>
        <w:t xml:space="preserve"> </w:t>
      </w:r>
      <w:proofErr w:type="spellStart"/>
      <w:r w:rsidRPr="00922CFF">
        <w:rPr>
          <w:bCs/>
          <w:iCs/>
          <w:sz w:val="20"/>
          <w:szCs w:val="20"/>
        </w:rPr>
        <w:t>liderul</w:t>
      </w:r>
      <w:proofErr w:type="spellEnd"/>
      <w:r w:rsidRPr="00922CFF">
        <w:rPr>
          <w:bCs/>
          <w:iCs/>
          <w:sz w:val="20"/>
          <w:szCs w:val="20"/>
        </w:rPr>
        <w:t xml:space="preserve"> </w:t>
      </w:r>
      <w:proofErr w:type="spellStart"/>
      <w:r w:rsidRPr="00922CFF">
        <w:rPr>
          <w:bCs/>
          <w:iCs/>
          <w:sz w:val="20"/>
          <w:szCs w:val="20"/>
        </w:rPr>
        <w:t>asociației</w:t>
      </w:r>
      <w:proofErr w:type="spellEnd"/>
      <w:r w:rsidRPr="00922CFF">
        <w:rPr>
          <w:bCs/>
          <w:iCs/>
          <w:sz w:val="20"/>
          <w:szCs w:val="20"/>
        </w:rPr>
        <w:t xml:space="preserve">; </w:t>
      </w:r>
    </w:p>
    <w:p w14:paraId="6EB112FE" w14:textId="402F675A" w:rsidR="004530CB" w:rsidRPr="00922CFF" w:rsidRDefault="004530CB" w:rsidP="004530CB">
      <w:pPr>
        <w:pStyle w:val="Listparagraf"/>
        <w:numPr>
          <w:ilvl w:val="0"/>
          <w:numId w:val="29"/>
        </w:numPr>
        <w:shd w:val="clear" w:color="auto" w:fill="FFFFFF" w:themeFill="background1"/>
        <w:tabs>
          <w:tab w:val="right" w:pos="426"/>
        </w:tabs>
        <w:spacing w:before="120"/>
        <w:rPr>
          <w:bCs/>
          <w:iCs/>
          <w:sz w:val="20"/>
          <w:szCs w:val="20"/>
        </w:rPr>
      </w:pPr>
      <w:proofErr w:type="spellStart"/>
      <w:r w:rsidRPr="00922CFF">
        <w:rPr>
          <w:bCs/>
          <w:iCs/>
          <w:sz w:val="20"/>
          <w:szCs w:val="20"/>
        </w:rPr>
        <w:t>partea</w:t>
      </w:r>
      <w:proofErr w:type="spellEnd"/>
      <w:r w:rsidRPr="00922CFF">
        <w:rPr>
          <w:bCs/>
          <w:iCs/>
          <w:sz w:val="20"/>
          <w:szCs w:val="20"/>
        </w:rPr>
        <w:t>/</w:t>
      </w:r>
      <w:proofErr w:type="spellStart"/>
      <w:r w:rsidRPr="00922CFF">
        <w:rPr>
          <w:bCs/>
          <w:iCs/>
          <w:sz w:val="20"/>
          <w:szCs w:val="20"/>
        </w:rPr>
        <w:t>părțile</w:t>
      </w:r>
      <w:proofErr w:type="spellEnd"/>
      <w:r w:rsidRPr="00922CFF">
        <w:rPr>
          <w:bCs/>
          <w:iCs/>
          <w:sz w:val="20"/>
          <w:szCs w:val="20"/>
        </w:rPr>
        <w:t xml:space="preserve"> din contract </w:t>
      </w:r>
      <w:proofErr w:type="spellStart"/>
      <w:r w:rsidR="00754142">
        <w:rPr>
          <w:bCs/>
          <w:iCs/>
          <w:sz w:val="20"/>
          <w:szCs w:val="20"/>
        </w:rPr>
        <w:t>ce</w:t>
      </w:r>
      <w:proofErr w:type="spellEnd"/>
      <w:r w:rsidR="00754142">
        <w:rPr>
          <w:bCs/>
          <w:iCs/>
          <w:sz w:val="20"/>
          <w:szCs w:val="20"/>
        </w:rPr>
        <w:t xml:space="preserve"> </w:t>
      </w:r>
      <w:proofErr w:type="spellStart"/>
      <w:r w:rsidRPr="00922CFF">
        <w:rPr>
          <w:bCs/>
          <w:iCs/>
          <w:sz w:val="20"/>
          <w:szCs w:val="20"/>
        </w:rPr>
        <w:t>urmează</w:t>
      </w:r>
      <w:proofErr w:type="spellEnd"/>
      <w:r w:rsidRPr="00922CFF">
        <w:rPr>
          <w:bCs/>
          <w:iCs/>
          <w:sz w:val="20"/>
          <w:szCs w:val="20"/>
        </w:rPr>
        <w:t xml:space="preserve"> </w:t>
      </w:r>
      <w:proofErr w:type="spellStart"/>
      <w:r w:rsidRPr="00922CFF">
        <w:rPr>
          <w:bCs/>
          <w:iCs/>
          <w:sz w:val="20"/>
          <w:szCs w:val="20"/>
        </w:rPr>
        <w:t>sa</w:t>
      </w:r>
      <w:proofErr w:type="spellEnd"/>
      <w:r w:rsidRPr="00922CFF">
        <w:rPr>
          <w:bCs/>
          <w:iCs/>
          <w:sz w:val="20"/>
          <w:szCs w:val="20"/>
        </w:rPr>
        <w:t xml:space="preserve"> fie </w:t>
      </w:r>
      <w:proofErr w:type="spellStart"/>
      <w:r w:rsidRPr="00922CFF">
        <w:rPr>
          <w:bCs/>
          <w:iCs/>
          <w:sz w:val="20"/>
          <w:szCs w:val="20"/>
        </w:rPr>
        <w:t>îndeplinita</w:t>
      </w:r>
      <w:proofErr w:type="spellEnd"/>
      <w:r w:rsidRPr="00922CFF">
        <w:rPr>
          <w:bCs/>
          <w:iCs/>
          <w:sz w:val="20"/>
          <w:szCs w:val="20"/>
        </w:rPr>
        <w:t>/</w:t>
      </w:r>
      <w:proofErr w:type="spellStart"/>
      <w:r w:rsidRPr="00922CFF">
        <w:rPr>
          <w:bCs/>
          <w:iCs/>
          <w:sz w:val="20"/>
          <w:szCs w:val="20"/>
        </w:rPr>
        <w:t>îndeplinite</w:t>
      </w:r>
      <w:proofErr w:type="spellEnd"/>
      <w:r w:rsidRPr="00922CFF">
        <w:rPr>
          <w:bCs/>
          <w:iCs/>
          <w:sz w:val="20"/>
          <w:szCs w:val="20"/>
        </w:rPr>
        <w:t xml:space="preserve"> de </w:t>
      </w:r>
      <w:proofErr w:type="spellStart"/>
      <w:r w:rsidRPr="00922CFF">
        <w:rPr>
          <w:bCs/>
          <w:iCs/>
          <w:sz w:val="20"/>
          <w:szCs w:val="20"/>
        </w:rPr>
        <w:t>fiecare</w:t>
      </w:r>
      <w:proofErr w:type="spellEnd"/>
      <w:r w:rsidRPr="00922CFF">
        <w:rPr>
          <w:bCs/>
          <w:iCs/>
          <w:sz w:val="20"/>
          <w:szCs w:val="20"/>
        </w:rPr>
        <w:t xml:space="preserve"> </w:t>
      </w:r>
      <w:proofErr w:type="spellStart"/>
      <w:r w:rsidRPr="00922CFF">
        <w:rPr>
          <w:bCs/>
          <w:iCs/>
          <w:sz w:val="20"/>
          <w:szCs w:val="20"/>
        </w:rPr>
        <w:t>asociat</w:t>
      </w:r>
      <w:proofErr w:type="spellEnd"/>
      <w:r w:rsidRPr="00922CFF">
        <w:rPr>
          <w:bCs/>
          <w:iCs/>
          <w:sz w:val="20"/>
          <w:szCs w:val="20"/>
        </w:rPr>
        <w:t xml:space="preserve"> </w:t>
      </w:r>
      <w:proofErr w:type="spellStart"/>
      <w:r w:rsidRPr="00922CFF">
        <w:rPr>
          <w:bCs/>
          <w:iCs/>
          <w:sz w:val="20"/>
          <w:szCs w:val="20"/>
        </w:rPr>
        <w:t>în</w:t>
      </w:r>
      <w:proofErr w:type="spellEnd"/>
      <w:r w:rsidRPr="00922CFF">
        <w:rPr>
          <w:bCs/>
          <w:iCs/>
          <w:sz w:val="20"/>
          <w:szCs w:val="20"/>
        </w:rPr>
        <w:t xml:space="preserve"> </w:t>
      </w:r>
      <w:proofErr w:type="spellStart"/>
      <w:r w:rsidRPr="00922CFF">
        <w:rPr>
          <w:bCs/>
          <w:iCs/>
          <w:sz w:val="20"/>
          <w:szCs w:val="20"/>
        </w:rPr>
        <w:t>parte</w:t>
      </w:r>
      <w:proofErr w:type="spellEnd"/>
      <w:r w:rsidRPr="00922CFF">
        <w:rPr>
          <w:bCs/>
          <w:iCs/>
          <w:sz w:val="20"/>
          <w:szCs w:val="20"/>
        </w:rPr>
        <w:t xml:space="preserve">. </w:t>
      </w:r>
    </w:p>
    <w:p w14:paraId="1A3282A7" w14:textId="26D85937" w:rsidR="004530CB" w:rsidRDefault="004530CB" w:rsidP="004530CB">
      <w:pPr>
        <w:shd w:val="clear" w:color="auto" w:fill="FFFFFF" w:themeFill="background1"/>
        <w:tabs>
          <w:tab w:val="left" w:pos="284"/>
          <w:tab w:val="right" w:pos="426"/>
        </w:tabs>
        <w:spacing w:before="120"/>
        <w:ind w:left="-142"/>
        <w:jc w:val="both"/>
        <w:rPr>
          <w:bCs/>
          <w:iCs/>
          <w:sz w:val="20"/>
          <w:szCs w:val="20"/>
        </w:rPr>
      </w:pPr>
      <w:r>
        <w:rPr>
          <w:bCs/>
          <w:iCs/>
          <w:sz w:val="20"/>
          <w:szCs w:val="20"/>
        </w:rPr>
        <w:tab/>
      </w:r>
      <w:r>
        <w:rPr>
          <w:bCs/>
          <w:iCs/>
          <w:sz w:val="20"/>
          <w:szCs w:val="20"/>
        </w:rPr>
        <w:tab/>
      </w:r>
      <w:r w:rsidR="00FC415D">
        <w:rPr>
          <w:bCs/>
          <w:iCs/>
          <w:sz w:val="20"/>
          <w:szCs w:val="20"/>
        </w:rPr>
        <w:t xml:space="preserve">  </w:t>
      </w:r>
      <w:r w:rsidRPr="00922CFF">
        <w:rPr>
          <w:bCs/>
          <w:iCs/>
          <w:sz w:val="20"/>
          <w:szCs w:val="20"/>
        </w:rPr>
        <w:t xml:space="preserve">Autoritatea contractantă își rezervă dreptul de a solicita legalizarea asocierii in cazul in care oferta comuna va fi declarata câștigătoare. </w:t>
      </w:r>
    </w:p>
    <w:p w14:paraId="0470A78C" w14:textId="31939FD4" w:rsidR="00FC415D" w:rsidRPr="00922CFF" w:rsidRDefault="00FC415D" w:rsidP="00FC415D">
      <w:pPr>
        <w:shd w:val="clear" w:color="auto" w:fill="FFFFFF" w:themeFill="background1"/>
        <w:tabs>
          <w:tab w:val="left" w:pos="284"/>
          <w:tab w:val="right" w:pos="426"/>
        </w:tabs>
        <w:spacing w:before="120"/>
        <w:ind w:left="-142" w:firstLine="426"/>
        <w:jc w:val="both"/>
        <w:rPr>
          <w:bCs/>
          <w:iCs/>
          <w:sz w:val="20"/>
          <w:szCs w:val="20"/>
        </w:rPr>
      </w:pPr>
      <w:r>
        <w:rPr>
          <w:bCs/>
          <w:iCs/>
          <w:sz w:val="20"/>
          <w:szCs w:val="20"/>
        </w:rPr>
        <w:t xml:space="preserve">  </w:t>
      </w:r>
      <w:r w:rsidRPr="00FC415D">
        <w:rPr>
          <w:bCs/>
          <w:iCs/>
          <w:sz w:val="20"/>
          <w:szCs w:val="20"/>
        </w:rPr>
        <w:t>În cazul unei asocieri, îndeplinirea cerințelor de calificare și selecție de către asociați se va demonstra în mod cumulativ, proporțional sarcinilor și responsabilităților asumate de fiecare asociat în executarea contractulu.</w:t>
      </w:r>
    </w:p>
    <w:p w14:paraId="1ECAF532" w14:textId="77777777" w:rsidR="004530CB" w:rsidRPr="00B3288F" w:rsidRDefault="004530CB" w:rsidP="004530CB">
      <w:pPr>
        <w:numPr>
          <w:ilvl w:val="0"/>
          <w:numId w:val="17"/>
        </w:numPr>
        <w:shd w:val="clear" w:color="auto" w:fill="FFFFFF" w:themeFill="background1"/>
        <w:tabs>
          <w:tab w:val="right" w:pos="426"/>
        </w:tabs>
        <w:spacing w:before="120"/>
        <w:ind w:left="-142" w:hanging="425"/>
        <w:jc w:val="both"/>
        <w:rPr>
          <w:b/>
          <w:lang w:val="it-IT" w:eastAsia="ru-RU"/>
        </w:rPr>
      </w:pPr>
      <w:r w:rsidRPr="00B3288F">
        <w:rPr>
          <w:b/>
          <w:lang w:val="it-IT" w:eastAsia="ru-RU"/>
        </w:rPr>
        <w:t xml:space="preserve">Garanția pentru ofertă, </w:t>
      </w:r>
      <w:r w:rsidRPr="00B3288F">
        <w:rPr>
          <w:bCs/>
          <w:i/>
          <w:iCs/>
          <w:u w:val="single"/>
          <w:lang w:val="ro-MD" w:eastAsia="ru-RU"/>
        </w:rPr>
        <w:t xml:space="preserve">în cuantum de </w:t>
      </w:r>
      <w:r w:rsidRPr="00B3288F">
        <w:rPr>
          <w:b/>
          <w:i/>
          <w:iCs/>
          <w:u w:val="single"/>
          <w:lang w:val="ro-MD" w:eastAsia="ru-RU"/>
        </w:rPr>
        <w:t>1</w:t>
      </w:r>
      <w:r w:rsidRPr="00B3288F">
        <w:rPr>
          <w:b/>
          <w:i/>
          <w:iCs/>
          <w:color w:val="000000"/>
          <w:u w:val="single"/>
          <w:lang w:val="ro-MD"/>
        </w:rPr>
        <w:t>%</w:t>
      </w:r>
      <w:r w:rsidRPr="00B3288F">
        <w:rPr>
          <w:bCs/>
          <w:i/>
          <w:iCs/>
          <w:color w:val="000000"/>
          <w:u w:val="single"/>
          <w:lang w:val="ro-MD"/>
        </w:rPr>
        <w:t xml:space="preserve"> din valoarea ofertei fără TVA.:</w:t>
      </w:r>
    </w:p>
    <w:p w14:paraId="6B2D3F4D" w14:textId="77777777" w:rsidR="004530CB" w:rsidRPr="00B3288F" w:rsidRDefault="004530CB" w:rsidP="004530CB">
      <w:pPr>
        <w:shd w:val="clear" w:color="auto" w:fill="FFFFFF" w:themeFill="background1"/>
        <w:tabs>
          <w:tab w:val="right" w:pos="0"/>
        </w:tabs>
        <w:ind w:left="-142"/>
        <w:jc w:val="both"/>
        <w:rPr>
          <w:b/>
          <w:bCs/>
          <w:i/>
          <w:iCs/>
          <w:color w:val="000000"/>
          <w:lang w:val="ro-MD"/>
        </w:rPr>
      </w:pPr>
      <w:r w:rsidRPr="00B3288F">
        <w:rPr>
          <w:b/>
          <w:bCs/>
          <w:i/>
          <w:iCs/>
          <w:color w:val="000000"/>
          <w:lang w:val="ro-MD"/>
        </w:rPr>
        <w:t>Transfer la contul instituției</w:t>
      </w:r>
    </w:p>
    <w:p w14:paraId="41E25965" w14:textId="77777777" w:rsidR="004530CB" w:rsidRPr="00B3288F" w:rsidRDefault="004530CB" w:rsidP="004530CB">
      <w:pPr>
        <w:shd w:val="clear" w:color="auto" w:fill="FFFFFF" w:themeFill="background1"/>
        <w:tabs>
          <w:tab w:val="right" w:pos="0"/>
        </w:tabs>
        <w:ind w:left="-142"/>
        <w:jc w:val="both"/>
        <w:rPr>
          <w:bCs/>
          <w:lang w:val="ro-MD" w:eastAsia="ru-RU"/>
        </w:rPr>
      </w:pPr>
      <w:r w:rsidRPr="00B3288F">
        <w:rPr>
          <w:bCs/>
          <w:lang w:val="ro-MD" w:eastAsia="ru-RU"/>
        </w:rPr>
        <w:t xml:space="preserve">Beneficiar: </w:t>
      </w:r>
      <w:r w:rsidRPr="00B3288F">
        <w:rPr>
          <w:bCs/>
          <w:lang w:eastAsia="ru-RU"/>
        </w:rPr>
        <w:t>Direcția Generală Mobilitate Urbană</w:t>
      </w:r>
    </w:p>
    <w:p w14:paraId="238C4B3D" w14:textId="77777777" w:rsidR="004530CB" w:rsidRPr="00B3288F" w:rsidRDefault="004530CB" w:rsidP="004530CB">
      <w:pPr>
        <w:shd w:val="clear" w:color="auto" w:fill="FFFFFF" w:themeFill="background1"/>
        <w:tabs>
          <w:tab w:val="right" w:pos="0"/>
          <w:tab w:val="left" w:pos="612"/>
        </w:tabs>
        <w:ind w:left="-142"/>
        <w:jc w:val="both"/>
        <w:rPr>
          <w:iCs/>
          <w:lang w:eastAsia="ru-RU"/>
        </w:rPr>
      </w:pPr>
      <w:r w:rsidRPr="00B3288F">
        <w:rPr>
          <w:iCs/>
          <w:lang w:eastAsia="ru-RU"/>
        </w:rPr>
        <w:t>Cod fiscal 1007601009657</w:t>
      </w:r>
    </w:p>
    <w:p w14:paraId="582F2AF1" w14:textId="77777777" w:rsidR="004530CB" w:rsidRPr="00B3288F" w:rsidRDefault="004530CB" w:rsidP="004530CB">
      <w:pPr>
        <w:shd w:val="clear" w:color="auto" w:fill="FFFFFF" w:themeFill="background1"/>
        <w:tabs>
          <w:tab w:val="right" w:pos="0"/>
          <w:tab w:val="left" w:pos="612"/>
        </w:tabs>
        <w:ind w:left="-142"/>
        <w:jc w:val="both"/>
        <w:rPr>
          <w:iCs/>
          <w:lang w:eastAsia="ru-RU"/>
        </w:rPr>
      </w:pPr>
      <w:r w:rsidRPr="00B3288F">
        <w:rPr>
          <w:iCs/>
          <w:lang w:eastAsia="ru-RU"/>
        </w:rPr>
        <w:t>MD43TRPCDV518410A00771AA</w:t>
      </w:r>
    </w:p>
    <w:p w14:paraId="248F39D7" w14:textId="77777777" w:rsidR="004530CB" w:rsidRPr="00B3288F" w:rsidRDefault="004530CB" w:rsidP="004530CB">
      <w:pPr>
        <w:shd w:val="clear" w:color="auto" w:fill="FFFFFF" w:themeFill="background1"/>
        <w:tabs>
          <w:tab w:val="right" w:pos="0"/>
          <w:tab w:val="left" w:pos="612"/>
        </w:tabs>
        <w:ind w:left="-142"/>
        <w:jc w:val="both"/>
        <w:rPr>
          <w:iCs/>
          <w:lang w:eastAsia="ru-RU"/>
        </w:rPr>
      </w:pPr>
      <w:r w:rsidRPr="00B3288F">
        <w:rPr>
          <w:iCs/>
          <w:lang w:eastAsia="ru-RU"/>
        </w:rPr>
        <w:t>MF TR Centru Chișinău</w:t>
      </w:r>
    </w:p>
    <w:p w14:paraId="25AAC23A" w14:textId="77777777" w:rsidR="004530CB" w:rsidRPr="00B3288F" w:rsidRDefault="004530CB" w:rsidP="004530CB">
      <w:pPr>
        <w:shd w:val="clear" w:color="auto" w:fill="FFFFFF" w:themeFill="background1"/>
        <w:tabs>
          <w:tab w:val="right" w:pos="0"/>
        </w:tabs>
        <w:ind w:left="-142"/>
        <w:jc w:val="both"/>
        <w:rPr>
          <w:i/>
          <w:iCs/>
          <w:color w:val="000000"/>
          <w:lang w:val="ro-MD"/>
        </w:rPr>
      </w:pPr>
      <w:r w:rsidRPr="00B3288F">
        <w:rPr>
          <w:iCs/>
          <w:lang w:eastAsia="ru-RU"/>
        </w:rPr>
        <w:t>TREZMD2X</w:t>
      </w:r>
      <w:r w:rsidRPr="00B3288F">
        <w:rPr>
          <w:i/>
          <w:iCs/>
          <w:color w:val="000000"/>
          <w:lang w:val="ro-MD"/>
        </w:rPr>
        <w:t xml:space="preserve"> </w:t>
      </w:r>
    </w:p>
    <w:p w14:paraId="03055BC6" w14:textId="77777777" w:rsidR="004530CB" w:rsidRPr="00B3288F" w:rsidRDefault="004530CB" w:rsidP="004530CB">
      <w:pPr>
        <w:shd w:val="clear" w:color="auto" w:fill="FFFFFF" w:themeFill="background1"/>
        <w:tabs>
          <w:tab w:val="right" w:pos="0"/>
        </w:tabs>
        <w:ind w:left="-142"/>
        <w:jc w:val="both"/>
        <w:rPr>
          <w:b/>
          <w:i/>
          <w:iCs/>
          <w:lang w:val="ro-MD"/>
        </w:rPr>
      </w:pPr>
      <w:r w:rsidRPr="00B3288F">
        <w:rPr>
          <w:b/>
          <w:i/>
          <w:iCs/>
          <w:lang w:val="ro-MD"/>
        </w:rPr>
        <w:t xml:space="preserve">Notă: În cazul transferului operatorul economic va prezenta ordinul de plată cu confirmarea de către bancă a executării plății până la termenul limită de depunere a ofertei </w:t>
      </w:r>
    </w:p>
    <w:p w14:paraId="7F9E718D" w14:textId="77777777" w:rsidR="004530CB" w:rsidRPr="00B3288F" w:rsidRDefault="004530CB" w:rsidP="004530CB">
      <w:pPr>
        <w:shd w:val="clear" w:color="auto" w:fill="FFFFFF" w:themeFill="background1"/>
        <w:tabs>
          <w:tab w:val="right" w:pos="0"/>
        </w:tabs>
        <w:ind w:left="-142"/>
        <w:jc w:val="both"/>
        <w:rPr>
          <w:b/>
          <w:bCs/>
          <w:i/>
          <w:iCs/>
          <w:color w:val="000000"/>
          <w:lang w:val="ro-MD"/>
        </w:rPr>
      </w:pPr>
      <w:r w:rsidRPr="00B3288F">
        <w:rPr>
          <w:b/>
          <w:bCs/>
          <w:i/>
          <w:iCs/>
          <w:color w:val="000000"/>
          <w:lang w:val="ro-MD"/>
        </w:rPr>
        <w:t xml:space="preserve">sau </w:t>
      </w:r>
    </w:p>
    <w:p w14:paraId="7C771805" w14:textId="77777777" w:rsidR="004530CB" w:rsidRPr="00B3288F" w:rsidRDefault="004530CB" w:rsidP="004530CB">
      <w:pPr>
        <w:shd w:val="clear" w:color="auto" w:fill="FFFFFF" w:themeFill="background1"/>
        <w:tabs>
          <w:tab w:val="right" w:pos="0"/>
        </w:tabs>
        <w:ind w:left="-142"/>
        <w:jc w:val="both"/>
        <w:rPr>
          <w:color w:val="000000"/>
          <w:lang w:val="ro-MD"/>
        </w:rPr>
      </w:pPr>
      <w:r w:rsidRPr="00B3288F">
        <w:rPr>
          <w:b/>
          <w:bCs/>
          <w:i/>
          <w:iCs/>
          <w:color w:val="000000"/>
          <w:lang w:val="ro-MD"/>
        </w:rPr>
        <w:t>Garanție Bancară</w:t>
      </w:r>
      <w:r w:rsidRPr="00B3288F">
        <w:rPr>
          <w:b/>
          <w:bCs/>
          <w:color w:val="000000"/>
          <w:lang w:val="ro-MD"/>
        </w:rPr>
        <w:t xml:space="preserve"> </w:t>
      </w:r>
      <w:r w:rsidRPr="00B3288F">
        <w:rPr>
          <w:color w:val="000000"/>
          <w:lang w:val="ro-MD"/>
        </w:rPr>
        <w:t xml:space="preserve">conform Anexa nr. 9 din Documentația standard aprobată prin Ordinul Ministerului Finanțelor nr. 115 din 15.09.2021. </w:t>
      </w:r>
    </w:p>
    <w:p w14:paraId="7FE17B03" w14:textId="77777777" w:rsidR="004530CB" w:rsidRPr="00B3288F" w:rsidRDefault="004530CB" w:rsidP="004530CB">
      <w:pPr>
        <w:shd w:val="clear" w:color="auto" w:fill="FFFFFF" w:themeFill="background1"/>
        <w:tabs>
          <w:tab w:val="right" w:pos="0"/>
        </w:tabs>
        <w:ind w:left="-142"/>
        <w:jc w:val="both"/>
        <w:rPr>
          <w:b/>
          <w:i/>
          <w:iCs/>
          <w:lang w:val="ro-MD"/>
        </w:rPr>
      </w:pPr>
      <w:r w:rsidRPr="00B3288F">
        <w:rPr>
          <w:b/>
          <w:i/>
          <w:iCs/>
          <w:lang w:val="ro-MD"/>
        </w:rPr>
        <w:t xml:space="preserve">Notă: În cazul în care garanția pentru ofertă este prezentată sub formă de garanție bancară, aceasta urmează a fi prezentată și în original (dacă este semnată olograf de către bancă) la sediu DGMU, după deschiderea ofertelor în termen de până la 72 de ore. Termenul de valabilitate a garanției bancare trebuie să fie același cu termenul de valabilitate a ofertei. </w:t>
      </w:r>
    </w:p>
    <w:p w14:paraId="08392465" w14:textId="77777777" w:rsidR="004530CB" w:rsidRPr="00B3288F" w:rsidRDefault="004530CB" w:rsidP="004530CB">
      <w:pPr>
        <w:shd w:val="clear" w:color="auto" w:fill="FFFFFF" w:themeFill="background1"/>
        <w:tabs>
          <w:tab w:val="right" w:pos="426"/>
        </w:tabs>
        <w:spacing w:before="120"/>
        <w:ind w:left="-142"/>
        <w:rPr>
          <w:b/>
          <w:i/>
          <w:iCs/>
          <w:lang w:val="ro-MD"/>
        </w:rPr>
      </w:pPr>
      <w:r w:rsidRPr="00B3288F">
        <w:rPr>
          <w:b/>
          <w:i/>
          <w:iCs/>
          <w:lang w:val="ro-MD"/>
        </w:rPr>
        <w:t>Notă: Autoritatea contractantă va reține garanția pentru ofertă în cazul atestării circumstanţelor stabilite de prevederile art. 68 alin. (4) din Legea nr. 131/2015 privind achiziţiile publice.</w:t>
      </w:r>
    </w:p>
    <w:p w14:paraId="1335E560" w14:textId="77777777" w:rsidR="004530CB" w:rsidRPr="00B3288F" w:rsidRDefault="004530CB" w:rsidP="004530CB">
      <w:pPr>
        <w:pStyle w:val="Listparagraf"/>
        <w:numPr>
          <w:ilvl w:val="0"/>
          <w:numId w:val="17"/>
        </w:numPr>
        <w:shd w:val="clear" w:color="auto" w:fill="FFFFFF" w:themeFill="background1"/>
        <w:tabs>
          <w:tab w:val="clear" w:pos="1134"/>
          <w:tab w:val="right" w:pos="284"/>
        </w:tabs>
        <w:spacing w:before="120"/>
        <w:ind w:left="-142" w:hanging="426"/>
        <w:rPr>
          <w:b/>
          <w:lang w:eastAsia="ru-RU"/>
        </w:rPr>
      </w:pPr>
      <w:proofErr w:type="spellStart"/>
      <w:r w:rsidRPr="00B3288F">
        <w:rPr>
          <w:b/>
          <w:lang w:eastAsia="ru-RU"/>
        </w:rPr>
        <w:t>Termenul</w:t>
      </w:r>
      <w:proofErr w:type="spellEnd"/>
      <w:r w:rsidRPr="00B3288F">
        <w:rPr>
          <w:b/>
          <w:lang w:eastAsia="ru-RU"/>
        </w:rPr>
        <w:t xml:space="preserve"> de </w:t>
      </w:r>
      <w:proofErr w:type="spellStart"/>
      <w:r w:rsidRPr="00B3288F">
        <w:rPr>
          <w:b/>
          <w:lang w:eastAsia="ru-RU"/>
        </w:rPr>
        <w:t>garanție</w:t>
      </w:r>
      <w:proofErr w:type="spellEnd"/>
      <w:r w:rsidRPr="00B3288F">
        <w:rPr>
          <w:b/>
          <w:lang w:eastAsia="ru-RU"/>
        </w:rPr>
        <w:t xml:space="preserve"> a </w:t>
      </w:r>
      <w:proofErr w:type="spellStart"/>
      <w:r w:rsidRPr="00B3288F">
        <w:rPr>
          <w:b/>
          <w:lang w:eastAsia="ru-RU"/>
        </w:rPr>
        <w:t>lucrărilor</w:t>
      </w:r>
      <w:proofErr w:type="spellEnd"/>
      <w:r w:rsidRPr="00B3288F">
        <w:rPr>
          <w:b/>
          <w:lang w:eastAsia="ru-RU"/>
        </w:rPr>
        <w:t xml:space="preserve">: </w:t>
      </w:r>
      <w:r w:rsidRPr="007F33F9">
        <w:rPr>
          <w:bCs/>
          <w:i/>
          <w:iCs/>
          <w:color w:val="000000"/>
          <w:u w:val="single"/>
          <w:lang w:val="ro-MD"/>
        </w:rPr>
        <w:t xml:space="preserve">minim </w:t>
      </w:r>
      <w:r w:rsidRPr="007F33F9">
        <w:rPr>
          <w:b/>
          <w:i/>
          <w:iCs/>
          <w:color w:val="000000"/>
          <w:u w:val="single"/>
          <w:lang w:val="ro-MD"/>
        </w:rPr>
        <w:t>2 ani</w:t>
      </w:r>
      <w:r w:rsidRPr="007F33F9">
        <w:rPr>
          <w:bCs/>
          <w:i/>
          <w:iCs/>
          <w:color w:val="000000"/>
          <w:u w:val="single"/>
          <w:lang w:val="ro-MD"/>
        </w:rPr>
        <w:t xml:space="preserve"> pentru vopsele pe baza de metacrilat de metil (MMA), minim </w:t>
      </w:r>
      <w:r w:rsidRPr="007F33F9">
        <w:rPr>
          <w:b/>
          <w:i/>
          <w:iCs/>
          <w:color w:val="000000"/>
          <w:u w:val="single"/>
          <w:lang w:val="ro-MD"/>
        </w:rPr>
        <w:t xml:space="preserve">1 </w:t>
      </w:r>
      <w:proofErr w:type="gramStart"/>
      <w:r w:rsidRPr="007F33F9">
        <w:rPr>
          <w:b/>
          <w:i/>
          <w:iCs/>
          <w:color w:val="000000"/>
          <w:u w:val="single"/>
          <w:lang w:val="ro-MD"/>
        </w:rPr>
        <w:t>an</w:t>
      </w:r>
      <w:proofErr w:type="gramEnd"/>
      <w:r w:rsidRPr="007F33F9">
        <w:rPr>
          <w:bCs/>
          <w:i/>
          <w:iCs/>
          <w:color w:val="000000"/>
          <w:u w:val="single"/>
          <w:lang w:val="ro-MD"/>
        </w:rPr>
        <w:t xml:space="preserve"> pentru vopsea pe baza de solvent.</w:t>
      </w:r>
    </w:p>
    <w:p w14:paraId="15AD4D93" w14:textId="77777777" w:rsidR="004530CB" w:rsidRPr="00B3288F" w:rsidRDefault="004530CB" w:rsidP="004530CB">
      <w:pPr>
        <w:numPr>
          <w:ilvl w:val="0"/>
          <w:numId w:val="17"/>
        </w:numPr>
        <w:shd w:val="clear" w:color="auto" w:fill="FFFFFF" w:themeFill="background1"/>
        <w:tabs>
          <w:tab w:val="right" w:pos="426"/>
        </w:tabs>
        <w:spacing w:before="120"/>
        <w:ind w:left="-142" w:hanging="425"/>
        <w:jc w:val="both"/>
        <w:rPr>
          <w:b/>
          <w:lang w:eastAsia="ru-RU"/>
        </w:rPr>
      </w:pPr>
      <w:r w:rsidRPr="00B3288F">
        <w:rPr>
          <w:b/>
          <w:lang w:eastAsia="ru-RU"/>
        </w:rPr>
        <w:t xml:space="preserve">Garanția de bună execuție a contractului, </w:t>
      </w:r>
      <w:r w:rsidRPr="00B3288F">
        <w:rPr>
          <w:bCs/>
          <w:i/>
          <w:iCs/>
          <w:u w:val="single"/>
          <w:lang w:val="it-IT" w:eastAsia="ru-RU"/>
        </w:rPr>
        <w:t xml:space="preserve">în cuantum de </w:t>
      </w:r>
      <w:r w:rsidRPr="00B3288F">
        <w:rPr>
          <w:b/>
          <w:i/>
          <w:iCs/>
          <w:u w:val="single"/>
          <w:lang w:eastAsia="ru-RU"/>
        </w:rPr>
        <w:t>2%</w:t>
      </w:r>
      <w:r w:rsidRPr="00B3288F">
        <w:rPr>
          <w:bCs/>
          <w:i/>
          <w:iCs/>
          <w:u w:val="single"/>
          <w:lang w:eastAsia="ru-RU"/>
        </w:rPr>
        <w:t xml:space="preserve"> din valoarea contractului de achiziții publice. Operatorul economic va alege forma de constituire a garanției, în conformitate cu prevederile art. 68 alin. (9¹) din Legea nr. 131/2015, și o va depune la semnarea contractului de achiziții publice.</w:t>
      </w:r>
    </w:p>
    <w:p w14:paraId="3485AEA2" w14:textId="77777777" w:rsidR="004530CB" w:rsidRPr="00B3288F" w:rsidRDefault="004530CB" w:rsidP="004530CB">
      <w:pPr>
        <w:numPr>
          <w:ilvl w:val="0"/>
          <w:numId w:val="17"/>
        </w:numPr>
        <w:shd w:val="clear" w:color="auto" w:fill="FFFFFF" w:themeFill="background1"/>
        <w:tabs>
          <w:tab w:val="right" w:pos="426"/>
        </w:tabs>
        <w:spacing w:before="120"/>
        <w:ind w:left="-142" w:hanging="425"/>
        <w:rPr>
          <w:b/>
          <w:lang w:eastAsia="ru-RU"/>
        </w:rPr>
      </w:pPr>
      <w:r w:rsidRPr="00B3288F">
        <w:rPr>
          <w:b/>
          <w:lang w:eastAsia="ru-RU"/>
        </w:rPr>
        <w:lastRenderedPageBreak/>
        <w:t xml:space="preserve">Motivul recurgerii la procedura accelerată (în cazul licitației deschise, restrânse și a procedurii negociate), </w:t>
      </w:r>
      <w:r w:rsidRPr="00B3288F">
        <w:rPr>
          <w:i/>
          <w:iCs/>
          <w:color w:val="000000"/>
          <w:lang w:val="it-IT"/>
        </w:rPr>
        <w:t>n</w:t>
      </w:r>
      <w:r w:rsidRPr="00B3288F">
        <w:rPr>
          <w:i/>
          <w:iCs/>
          <w:color w:val="000000"/>
          <w:lang w:val="ro-MD"/>
        </w:rPr>
        <w:t>u se aplică.</w:t>
      </w:r>
    </w:p>
    <w:p w14:paraId="07895977" w14:textId="77777777" w:rsidR="004530CB" w:rsidRPr="00B3288F" w:rsidRDefault="004530CB" w:rsidP="004530CB">
      <w:pPr>
        <w:numPr>
          <w:ilvl w:val="0"/>
          <w:numId w:val="17"/>
        </w:numPr>
        <w:shd w:val="clear" w:color="auto" w:fill="FFFFFF" w:themeFill="background1"/>
        <w:tabs>
          <w:tab w:val="right" w:pos="426"/>
        </w:tabs>
        <w:spacing w:before="120"/>
        <w:ind w:left="-142" w:hanging="425"/>
        <w:rPr>
          <w:b/>
          <w:lang w:eastAsia="ru-RU"/>
        </w:rPr>
      </w:pPr>
      <w:r w:rsidRPr="00B3288F">
        <w:rPr>
          <w:b/>
          <w:lang w:eastAsia="ru-RU"/>
        </w:rPr>
        <w:t>Tehnici și instrumente specifice de atribuire (dacă este cazul specificați dacă se va utiliza acordul-cadru, sistemul dinamic de achiziție sau licitația electronică):</w:t>
      </w:r>
      <w:r>
        <w:rPr>
          <w:b/>
          <w:lang w:eastAsia="ru-RU"/>
        </w:rPr>
        <w:t xml:space="preserve"> </w:t>
      </w:r>
      <w:r w:rsidRPr="00B3288F">
        <w:rPr>
          <w:i/>
          <w:iCs/>
          <w:color w:val="000000"/>
          <w:lang w:val="ro-MD"/>
        </w:rPr>
        <w:t>nu se aplică.</w:t>
      </w:r>
    </w:p>
    <w:p w14:paraId="3B39F130" w14:textId="77777777" w:rsidR="004530CB" w:rsidRPr="00B3288F" w:rsidRDefault="004530CB" w:rsidP="004530CB">
      <w:pPr>
        <w:numPr>
          <w:ilvl w:val="0"/>
          <w:numId w:val="17"/>
        </w:numPr>
        <w:tabs>
          <w:tab w:val="right" w:pos="426"/>
        </w:tabs>
        <w:spacing w:before="120"/>
        <w:ind w:left="-142" w:hanging="425"/>
        <w:rPr>
          <w:b/>
          <w:lang w:eastAsia="ru-RU"/>
        </w:rPr>
      </w:pPr>
      <w:r w:rsidRPr="00B3288F">
        <w:rPr>
          <w:b/>
          <w:lang w:eastAsia="ru-RU"/>
        </w:rPr>
        <w:t>Condiții speciale de care depinde îndeplinirea contractului (</w:t>
      </w:r>
      <w:r w:rsidRPr="00B3288F">
        <w:rPr>
          <w:lang w:eastAsia="ru-RU"/>
        </w:rPr>
        <w:t>indicați după caz</w:t>
      </w:r>
      <w:r w:rsidRPr="00B3288F">
        <w:rPr>
          <w:b/>
          <w:lang w:eastAsia="ru-RU"/>
        </w:rPr>
        <w:t xml:space="preserve">): </w:t>
      </w:r>
      <w:r w:rsidRPr="00B3288F">
        <w:rPr>
          <w:i/>
          <w:iCs/>
          <w:color w:val="000000"/>
          <w:lang w:val="ro-MD"/>
        </w:rPr>
        <w:t>nu se aplică.</w:t>
      </w:r>
    </w:p>
    <w:p w14:paraId="38E698CD" w14:textId="77777777" w:rsidR="004530CB" w:rsidRPr="00B3288F" w:rsidRDefault="004530CB" w:rsidP="004530CB">
      <w:pPr>
        <w:numPr>
          <w:ilvl w:val="0"/>
          <w:numId w:val="17"/>
        </w:numPr>
        <w:tabs>
          <w:tab w:val="right" w:pos="426"/>
        </w:tabs>
        <w:spacing w:before="120"/>
        <w:ind w:left="-142" w:hanging="425"/>
        <w:rPr>
          <w:b/>
          <w:lang w:eastAsia="ru-RU"/>
        </w:rPr>
      </w:pPr>
      <w:bookmarkStart w:id="46" w:name="_Hlk71621175"/>
      <w:r w:rsidRPr="00B3288F">
        <w:rPr>
          <w:b/>
          <w:lang w:eastAsia="ru-RU"/>
        </w:rPr>
        <w:t>Ofertele se prezintă în valută</w:t>
      </w:r>
      <w:bookmarkEnd w:id="46"/>
      <w:r w:rsidRPr="00B3288F">
        <w:rPr>
          <w:i/>
          <w:iCs/>
          <w:color w:val="000000"/>
          <w:lang w:val="ro-MD"/>
        </w:rPr>
        <w:t xml:space="preserve"> Lei MD.</w:t>
      </w:r>
    </w:p>
    <w:p w14:paraId="0180CC90" w14:textId="77777777" w:rsidR="004530CB" w:rsidRPr="00B3288F" w:rsidRDefault="004530CB" w:rsidP="004530CB">
      <w:pPr>
        <w:numPr>
          <w:ilvl w:val="0"/>
          <w:numId w:val="17"/>
        </w:numPr>
        <w:tabs>
          <w:tab w:val="right" w:pos="426"/>
        </w:tabs>
        <w:spacing w:before="120"/>
        <w:ind w:left="-142" w:hanging="425"/>
        <w:rPr>
          <w:b/>
          <w:lang w:eastAsia="ru-RU"/>
        </w:rPr>
      </w:pPr>
      <w:r w:rsidRPr="00B3288F">
        <w:rPr>
          <w:b/>
          <w:lang w:eastAsia="ru-RU"/>
        </w:rPr>
        <w:t>Criteriul de evaluare aplicat pentru atribuirea contractului:</w:t>
      </w:r>
      <w:r>
        <w:rPr>
          <w:b/>
          <w:lang w:eastAsia="ru-RU"/>
        </w:rPr>
        <w:t xml:space="preserve"> </w:t>
      </w:r>
      <w:r w:rsidRPr="00B3288F">
        <w:rPr>
          <w:i/>
          <w:iCs/>
          <w:color w:val="000000"/>
          <w:u w:val="single"/>
          <w:lang w:val="ro-MD"/>
        </w:rPr>
        <w:t>Preţul cel mai scăzut</w:t>
      </w:r>
    </w:p>
    <w:p w14:paraId="45346CDB" w14:textId="77777777" w:rsidR="004530CB" w:rsidRPr="00FF430B" w:rsidRDefault="004530CB" w:rsidP="004530CB">
      <w:pPr>
        <w:numPr>
          <w:ilvl w:val="0"/>
          <w:numId w:val="17"/>
        </w:numPr>
        <w:tabs>
          <w:tab w:val="right" w:pos="426"/>
        </w:tabs>
        <w:spacing w:before="120"/>
        <w:ind w:left="-142" w:hanging="425"/>
        <w:rPr>
          <w:b/>
          <w:lang w:eastAsia="ru-RU"/>
        </w:rPr>
      </w:pPr>
      <w:r w:rsidRPr="00B3288F">
        <w:rPr>
          <w:b/>
          <w:lang w:eastAsia="ru-RU"/>
        </w:rPr>
        <w:t>Factorii de evaluare a ofertei celei mai avantajoase din punct de vedere economic, precum</w:t>
      </w:r>
      <w:r w:rsidRPr="00FF430B">
        <w:rPr>
          <w:b/>
          <w:lang w:eastAsia="ru-RU"/>
        </w:rPr>
        <w:t xml:space="preserve"> și ponderile lor:</w:t>
      </w:r>
    </w:p>
    <w:tbl>
      <w:tblPr>
        <w:tblStyle w:val="Grigliatabella2"/>
        <w:tblW w:w="0" w:type="auto"/>
        <w:tblLook w:val="04A0" w:firstRow="1" w:lastRow="0" w:firstColumn="1" w:lastColumn="0" w:noHBand="0" w:noVBand="1"/>
      </w:tblPr>
      <w:tblGrid>
        <w:gridCol w:w="576"/>
        <w:gridCol w:w="7122"/>
        <w:gridCol w:w="1788"/>
      </w:tblGrid>
      <w:tr w:rsidR="004530CB" w:rsidRPr="009D3076" w14:paraId="0C9B2189" w14:textId="77777777" w:rsidTr="003202D8">
        <w:tc>
          <w:tcPr>
            <w:tcW w:w="577" w:type="dxa"/>
          </w:tcPr>
          <w:p w14:paraId="0740DE69" w14:textId="77777777" w:rsidR="004530CB" w:rsidRPr="009D3076" w:rsidRDefault="004530CB" w:rsidP="003202D8">
            <w:pPr>
              <w:shd w:val="clear" w:color="auto" w:fill="FFFFFF" w:themeFill="background1"/>
              <w:tabs>
                <w:tab w:val="left" w:pos="612"/>
              </w:tabs>
              <w:spacing w:before="120" w:after="120"/>
              <w:rPr>
                <w:b/>
                <w:iCs/>
                <w:sz w:val="20"/>
                <w:szCs w:val="20"/>
                <w:lang w:eastAsia="ru-RU"/>
              </w:rPr>
            </w:pPr>
            <w:r w:rsidRPr="009D3076">
              <w:rPr>
                <w:b/>
                <w:iCs/>
                <w:sz w:val="20"/>
                <w:szCs w:val="20"/>
                <w:lang w:eastAsia="ru-RU"/>
              </w:rPr>
              <w:t>Nr. d/o</w:t>
            </w:r>
          </w:p>
        </w:tc>
        <w:tc>
          <w:tcPr>
            <w:tcW w:w="7248" w:type="dxa"/>
          </w:tcPr>
          <w:p w14:paraId="5EA120B5" w14:textId="77777777" w:rsidR="004530CB" w:rsidRPr="009D3076" w:rsidRDefault="004530CB" w:rsidP="003202D8">
            <w:pPr>
              <w:shd w:val="clear" w:color="auto" w:fill="FFFFFF" w:themeFill="background1"/>
              <w:tabs>
                <w:tab w:val="left" w:pos="612"/>
              </w:tabs>
              <w:spacing w:before="120" w:after="120"/>
              <w:jc w:val="center"/>
              <w:rPr>
                <w:b/>
                <w:iCs/>
                <w:sz w:val="20"/>
                <w:szCs w:val="20"/>
                <w:lang w:eastAsia="ru-RU"/>
              </w:rPr>
            </w:pPr>
            <w:r w:rsidRPr="009D3076">
              <w:rPr>
                <w:b/>
                <w:iCs/>
                <w:sz w:val="20"/>
                <w:szCs w:val="20"/>
                <w:lang w:eastAsia="ru-RU"/>
              </w:rPr>
              <w:t>Denumirea factorului de evaluare</w:t>
            </w:r>
          </w:p>
        </w:tc>
        <w:tc>
          <w:tcPr>
            <w:tcW w:w="1800" w:type="dxa"/>
          </w:tcPr>
          <w:p w14:paraId="6670B34B" w14:textId="77777777" w:rsidR="004530CB" w:rsidRPr="009D3076" w:rsidRDefault="004530CB" w:rsidP="003202D8">
            <w:pPr>
              <w:shd w:val="clear" w:color="auto" w:fill="FFFFFF" w:themeFill="background1"/>
              <w:tabs>
                <w:tab w:val="left" w:pos="612"/>
              </w:tabs>
              <w:spacing w:before="120" w:after="120"/>
              <w:jc w:val="center"/>
              <w:rPr>
                <w:b/>
                <w:iCs/>
                <w:sz w:val="20"/>
                <w:szCs w:val="20"/>
                <w:lang w:eastAsia="ru-RU"/>
              </w:rPr>
            </w:pPr>
            <w:r w:rsidRPr="009D3076">
              <w:rPr>
                <w:b/>
                <w:iCs/>
                <w:sz w:val="20"/>
                <w:szCs w:val="20"/>
                <w:lang w:eastAsia="ru-RU"/>
              </w:rPr>
              <w:t>Ponderea%</w:t>
            </w:r>
          </w:p>
        </w:tc>
      </w:tr>
      <w:tr w:rsidR="004530CB" w:rsidRPr="009D3076" w14:paraId="62B96BC8" w14:textId="77777777" w:rsidTr="003202D8">
        <w:tc>
          <w:tcPr>
            <w:tcW w:w="577" w:type="dxa"/>
          </w:tcPr>
          <w:p w14:paraId="36623DB7" w14:textId="77777777" w:rsidR="004530CB" w:rsidRPr="009D3076" w:rsidRDefault="004530CB" w:rsidP="003202D8">
            <w:pPr>
              <w:shd w:val="clear" w:color="auto" w:fill="FFFFFF" w:themeFill="background1"/>
              <w:tabs>
                <w:tab w:val="left" w:pos="612"/>
              </w:tabs>
              <w:spacing w:before="120" w:after="120"/>
              <w:rPr>
                <w:iCs/>
                <w:lang w:eastAsia="ru-RU"/>
              </w:rPr>
            </w:pPr>
          </w:p>
        </w:tc>
        <w:tc>
          <w:tcPr>
            <w:tcW w:w="7248" w:type="dxa"/>
          </w:tcPr>
          <w:p w14:paraId="71E6711D" w14:textId="77777777" w:rsidR="004530CB" w:rsidRPr="009D3076" w:rsidRDefault="004530CB" w:rsidP="003202D8">
            <w:pPr>
              <w:shd w:val="clear" w:color="auto" w:fill="FFFFFF" w:themeFill="background1"/>
              <w:tabs>
                <w:tab w:val="left" w:pos="612"/>
              </w:tabs>
              <w:spacing w:before="120" w:after="120"/>
              <w:rPr>
                <w:iCs/>
                <w:lang w:eastAsia="ru-RU"/>
              </w:rPr>
            </w:pPr>
          </w:p>
        </w:tc>
        <w:tc>
          <w:tcPr>
            <w:tcW w:w="1800" w:type="dxa"/>
          </w:tcPr>
          <w:p w14:paraId="308E6B5C" w14:textId="77777777" w:rsidR="004530CB" w:rsidRPr="009D3076" w:rsidRDefault="004530CB" w:rsidP="003202D8">
            <w:pPr>
              <w:shd w:val="clear" w:color="auto" w:fill="FFFFFF" w:themeFill="background1"/>
              <w:tabs>
                <w:tab w:val="left" w:pos="612"/>
              </w:tabs>
              <w:spacing w:before="120" w:after="120"/>
              <w:rPr>
                <w:iCs/>
                <w:lang w:eastAsia="ru-RU"/>
              </w:rPr>
            </w:pPr>
          </w:p>
        </w:tc>
      </w:tr>
      <w:tr w:rsidR="004530CB" w:rsidRPr="009D3076" w14:paraId="4A971992" w14:textId="77777777" w:rsidTr="003202D8">
        <w:tc>
          <w:tcPr>
            <w:tcW w:w="577" w:type="dxa"/>
          </w:tcPr>
          <w:p w14:paraId="7E68BCCE" w14:textId="77777777" w:rsidR="004530CB" w:rsidRPr="009D3076" w:rsidRDefault="004530CB" w:rsidP="003202D8">
            <w:pPr>
              <w:shd w:val="clear" w:color="auto" w:fill="FFFFFF" w:themeFill="background1"/>
              <w:tabs>
                <w:tab w:val="left" w:pos="612"/>
              </w:tabs>
              <w:spacing w:before="120" w:after="120"/>
              <w:rPr>
                <w:iCs/>
                <w:lang w:eastAsia="ru-RU"/>
              </w:rPr>
            </w:pPr>
          </w:p>
        </w:tc>
        <w:tc>
          <w:tcPr>
            <w:tcW w:w="7248" w:type="dxa"/>
          </w:tcPr>
          <w:p w14:paraId="13203349" w14:textId="77777777" w:rsidR="004530CB" w:rsidRPr="009D3076" w:rsidRDefault="004530CB" w:rsidP="003202D8">
            <w:pPr>
              <w:shd w:val="clear" w:color="auto" w:fill="FFFFFF" w:themeFill="background1"/>
              <w:tabs>
                <w:tab w:val="left" w:pos="612"/>
              </w:tabs>
              <w:spacing w:before="120" w:after="120"/>
              <w:rPr>
                <w:iCs/>
                <w:lang w:eastAsia="ru-RU"/>
              </w:rPr>
            </w:pPr>
          </w:p>
        </w:tc>
        <w:tc>
          <w:tcPr>
            <w:tcW w:w="1800" w:type="dxa"/>
          </w:tcPr>
          <w:p w14:paraId="555C2227" w14:textId="77777777" w:rsidR="004530CB" w:rsidRPr="009D3076" w:rsidRDefault="004530CB" w:rsidP="003202D8">
            <w:pPr>
              <w:shd w:val="clear" w:color="auto" w:fill="FFFFFF" w:themeFill="background1"/>
              <w:tabs>
                <w:tab w:val="left" w:pos="612"/>
              </w:tabs>
              <w:spacing w:before="120" w:after="120"/>
              <w:rPr>
                <w:iCs/>
                <w:lang w:eastAsia="ru-RU"/>
              </w:rPr>
            </w:pPr>
          </w:p>
        </w:tc>
      </w:tr>
    </w:tbl>
    <w:p w14:paraId="21BCC2FE" w14:textId="77777777" w:rsidR="004530CB" w:rsidRDefault="004530CB" w:rsidP="004530CB">
      <w:pPr>
        <w:numPr>
          <w:ilvl w:val="0"/>
          <w:numId w:val="17"/>
        </w:numPr>
        <w:shd w:val="clear" w:color="auto" w:fill="FFFFFF" w:themeFill="background1"/>
        <w:tabs>
          <w:tab w:val="right" w:pos="426"/>
        </w:tabs>
        <w:spacing w:before="120"/>
        <w:ind w:left="-142" w:hanging="425"/>
        <w:rPr>
          <w:b/>
          <w:lang w:eastAsia="ru-RU"/>
        </w:rPr>
      </w:pPr>
      <w:r w:rsidRPr="00FF430B">
        <w:rPr>
          <w:b/>
          <w:lang w:eastAsia="ru-RU"/>
        </w:rPr>
        <w:t>Termenul limită de depunere/deschidere a ofertelor:</w:t>
      </w:r>
    </w:p>
    <w:p w14:paraId="619152A7" w14:textId="77777777" w:rsidR="004530CB" w:rsidRPr="009D3076" w:rsidRDefault="004530CB" w:rsidP="004530CB">
      <w:pPr>
        <w:pStyle w:val="Listparagraf"/>
        <w:numPr>
          <w:ilvl w:val="0"/>
          <w:numId w:val="25"/>
        </w:numPr>
        <w:shd w:val="clear" w:color="auto" w:fill="FFFFFF" w:themeFill="background1"/>
        <w:tabs>
          <w:tab w:val="right" w:pos="426"/>
        </w:tabs>
        <w:spacing w:before="120"/>
        <w:ind w:left="-142" w:hanging="425"/>
        <w:rPr>
          <w:bCs/>
          <w:i/>
          <w:iCs/>
          <w:lang w:eastAsia="ru-RU"/>
        </w:rPr>
      </w:pPr>
      <w:r w:rsidRPr="009D3076">
        <w:rPr>
          <w:bCs/>
          <w:i/>
          <w:iCs/>
          <w:lang w:val="ro-MD" w:eastAsia="ru-RU"/>
        </w:rPr>
        <w:t xml:space="preserve">conform SIA RSAP </w:t>
      </w:r>
      <w:proofErr w:type="spellStart"/>
      <w:r w:rsidRPr="009D3076">
        <w:rPr>
          <w:bCs/>
          <w:i/>
          <w:iCs/>
          <w:lang w:val="ro-MD" w:eastAsia="ru-RU"/>
        </w:rPr>
        <w:t>MTender</w:t>
      </w:r>
      <w:proofErr w:type="spellEnd"/>
    </w:p>
    <w:p w14:paraId="1F1CBC58" w14:textId="77777777" w:rsidR="004530CB" w:rsidRPr="00FF430B" w:rsidRDefault="004530CB" w:rsidP="004530CB">
      <w:pPr>
        <w:numPr>
          <w:ilvl w:val="0"/>
          <w:numId w:val="17"/>
        </w:numPr>
        <w:shd w:val="clear" w:color="auto" w:fill="FFFFFF" w:themeFill="background1"/>
        <w:tabs>
          <w:tab w:val="right" w:pos="426"/>
        </w:tabs>
        <w:spacing w:before="120"/>
        <w:ind w:left="-142" w:hanging="425"/>
        <w:rPr>
          <w:b/>
          <w:lang w:eastAsia="ru-RU"/>
        </w:rPr>
      </w:pPr>
      <w:r w:rsidRPr="00FF430B">
        <w:rPr>
          <w:b/>
          <w:lang w:eastAsia="ru-RU"/>
        </w:rPr>
        <w:t xml:space="preserve">Adresa la care trebuie transmise ofertele sau cererile de participare: </w:t>
      </w:r>
    </w:p>
    <w:p w14:paraId="2C72301F" w14:textId="77777777" w:rsidR="004530CB" w:rsidRPr="00A55182" w:rsidRDefault="004530CB" w:rsidP="004530CB">
      <w:pPr>
        <w:shd w:val="clear" w:color="auto" w:fill="FFFFFF" w:themeFill="background1"/>
        <w:tabs>
          <w:tab w:val="right" w:pos="426"/>
        </w:tabs>
        <w:spacing w:before="120"/>
        <w:ind w:left="-142" w:hanging="425"/>
        <w:rPr>
          <w:bCs/>
          <w:lang w:eastAsia="ru-RU"/>
        </w:rPr>
      </w:pPr>
      <w:r>
        <w:rPr>
          <w:bCs/>
          <w:i/>
          <w:lang w:eastAsia="ru-RU"/>
        </w:rPr>
        <w:tab/>
      </w:r>
      <w:r w:rsidRPr="00A55182">
        <w:rPr>
          <w:bCs/>
          <w:i/>
          <w:lang w:eastAsia="ru-RU"/>
        </w:rPr>
        <w:t>Ofertele sau cererile de participare vor fi depuse electronic prin intermediul SIA RSAP</w:t>
      </w:r>
    </w:p>
    <w:p w14:paraId="33ACD8EC" w14:textId="77777777" w:rsidR="004530CB" w:rsidRPr="00FF430B" w:rsidRDefault="004530CB" w:rsidP="004530CB">
      <w:pPr>
        <w:numPr>
          <w:ilvl w:val="0"/>
          <w:numId w:val="17"/>
        </w:numPr>
        <w:tabs>
          <w:tab w:val="right" w:pos="426"/>
        </w:tabs>
        <w:spacing w:before="120"/>
        <w:ind w:left="-142" w:hanging="425"/>
        <w:rPr>
          <w:b/>
          <w:lang w:eastAsia="ru-RU"/>
        </w:rPr>
      </w:pPr>
      <w:r w:rsidRPr="00FF430B">
        <w:rPr>
          <w:b/>
          <w:lang w:eastAsia="ru-RU"/>
        </w:rPr>
        <w:t xml:space="preserve">Termenul de valabilitate a ofertelor: </w:t>
      </w:r>
      <w:r>
        <w:rPr>
          <w:bCs/>
          <w:i/>
          <w:lang w:val="it-IT" w:eastAsia="ru-RU"/>
        </w:rPr>
        <w:t>60 zile.</w:t>
      </w:r>
    </w:p>
    <w:p w14:paraId="090AB067" w14:textId="77777777" w:rsidR="004530CB" w:rsidRDefault="004530CB" w:rsidP="004530CB">
      <w:pPr>
        <w:numPr>
          <w:ilvl w:val="0"/>
          <w:numId w:val="17"/>
        </w:numPr>
        <w:tabs>
          <w:tab w:val="right" w:pos="426"/>
        </w:tabs>
        <w:spacing w:before="120"/>
        <w:ind w:left="-142" w:hanging="425"/>
        <w:rPr>
          <w:bCs/>
          <w:i/>
          <w:lang w:val="it-IT" w:eastAsia="ru-RU"/>
        </w:rPr>
      </w:pPr>
      <w:r w:rsidRPr="00FF430B">
        <w:rPr>
          <w:b/>
          <w:lang w:eastAsia="ru-RU"/>
        </w:rPr>
        <w:t xml:space="preserve">Locul deschiderii ofertelor: </w:t>
      </w:r>
      <w:r w:rsidRPr="00F63C56">
        <w:rPr>
          <w:i/>
          <w:iCs/>
          <w:lang w:val="ro-MD" w:eastAsia="ru-RU"/>
        </w:rPr>
        <w:t>SIA RSAP</w:t>
      </w:r>
      <w:r w:rsidRPr="00F63C56">
        <w:rPr>
          <w:lang w:val="ro-MD" w:eastAsia="ru-RU"/>
        </w:rPr>
        <w:t xml:space="preserve">. </w:t>
      </w:r>
      <w:r w:rsidRPr="00F63C56">
        <w:rPr>
          <w:i/>
          <w:lang w:val="ro-MD" w:eastAsia="ru-RU"/>
        </w:rPr>
        <w:t>Ofertele întârziate vor fi respinse.</w:t>
      </w:r>
    </w:p>
    <w:p w14:paraId="7A1E0AA6" w14:textId="77777777" w:rsidR="004530CB" w:rsidRPr="00FF430B" w:rsidRDefault="004530CB" w:rsidP="004530CB">
      <w:pPr>
        <w:numPr>
          <w:ilvl w:val="0"/>
          <w:numId w:val="17"/>
        </w:numPr>
        <w:shd w:val="clear" w:color="auto" w:fill="FFFFFF" w:themeFill="background1"/>
        <w:spacing w:before="120"/>
        <w:ind w:left="-142" w:hanging="425"/>
        <w:rPr>
          <w:b/>
          <w:lang w:eastAsia="ru-RU"/>
        </w:rPr>
      </w:pPr>
      <w:r w:rsidRPr="00FF430B">
        <w:rPr>
          <w:b/>
          <w:lang w:eastAsia="ru-RU"/>
        </w:rPr>
        <w:t xml:space="preserve">Persoanele autorizate să asiste la deschiderea ofertelor: </w:t>
      </w:r>
      <w:r w:rsidRPr="00FF430B">
        <w:rPr>
          <w:b/>
          <w:lang w:eastAsia="ru-RU"/>
        </w:rPr>
        <w:br/>
      </w:r>
      <w:r w:rsidRPr="00A55182">
        <w:rPr>
          <w:bCs/>
          <w:i/>
          <w:lang w:eastAsia="ru-RU"/>
        </w:rPr>
        <w:t>Ofertanții sau reprezentanții acestora au dreptul să participe la deschiderea ofertelor, cu excepția cazului când ofertele au fost depuse prin SIA RSAP</w:t>
      </w:r>
      <w:r w:rsidRPr="00A55182">
        <w:rPr>
          <w:bCs/>
          <w:lang w:eastAsia="ru-RU"/>
        </w:rPr>
        <w:t>.</w:t>
      </w:r>
    </w:p>
    <w:p w14:paraId="6D8B7B16" w14:textId="77777777" w:rsidR="004530CB" w:rsidRPr="00FF430B" w:rsidRDefault="004530CB" w:rsidP="004530CB">
      <w:pPr>
        <w:numPr>
          <w:ilvl w:val="0"/>
          <w:numId w:val="17"/>
        </w:numPr>
        <w:shd w:val="clear" w:color="auto" w:fill="FFFFFF" w:themeFill="background1"/>
        <w:spacing w:before="120"/>
        <w:ind w:left="-142" w:hanging="425"/>
        <w:rPr>
          <w:b/>
          <w:lang w:eastAsia="ru-RU"/>
        </w:rPr>
      </w:pPr>
      <w:r w:rsidRPr="00FF430B">
        <w:rPr>
          <w:b/>
          <w:lang w:eastAsia="ru-RU"/>
        </w:rPr>
        <w:t xml:space="preserve">Limba sau limbile în care trebuie redactate ofertele sau cererile de participare: </w:t>
      </w:r>
      <w:r w:rsidRPr="00B4614C">
        <w:rPr>
          <w:bCs/>
          <w:i/>
          <w:iCs/>
          <w:lang w:val="ro-MD" w:eastAsia="ru-RU"/>
        </w:rPr>
        <w:t>limba se stat</w:t>
      </w:r>
      <w:r>
        <w:rPr>
          <w:bCs/>
          <w:i/>
          <w:iCs/>
          <w:lang w:val="ro-MD" w:eastAsia="ru-RU"/>
        </w:rPr>
        <w:t>.</w:t>
      </w:r>
    </w:p>
    <w:p w14:paraId="1AFDF3B4" w14:textId="77777777" w:rsidR="004530CB" w:rsidRPr="00FF430B" w:rsidRDefault="004530CB" w:rsidP="004530CB">
      <w:pPr>
        <w:numPr>
          <w:ilvl w:val="0"/>
          <w:numId w:val="17"/>
        </w:numPr>
        <w:shd w:val="clear" w:color="auto" w:fill="FFFFFF" w:themeFill="background1"/>
        <w:spacing w:before="120"/>
        <w:ind w:left="-142" w:hanging="425"/>
        <w:rPr>
          <w:sz w:val="20"/>
          <w:lang w:eastAsia="ru-RU"/>
        </w:rPr>
      </w:pPr>
      <w:r w:rsidRPr="00FF430B">
        <w:rPr>
          <w:b/>
          <w:lang w:eastAsia="ru-RU"/>
        </w:rPr>
        <w:t xml:space="preserve">Respectivul contract se referă la un proiect și/sau program finanțat din fonduri ale Uniunii Europene: </w:t>
      </w:r>
      <w:r>
        <w:rPr>
          <w:i/>
          <w:iCs/>
          <w:color w:val="000000"/>
          <w:lang w:val="ro-MD"/>
        </w:rPr>
        <w:t>n</w:t>
      </w:r>
      <w:r w:rsidRPr="009634AC">
        <w:rPr>
          <w:i/>
          <w:iCs/>
          <w:color w:val="000000"/>
          <w:lang w:val="ro-MD"/>
        </w:rPr>
        <w:t>u se aplică.</w:t>
      </w:r>
    </w:p>
    <w:p w14:paraId="1B7B0BD9" w14:textId="77777777" w:rsidR="004530CB" w:rsidRPr="00FF430B" w:rsidRDefault="004530CB" w:rsidP="004530CB">
      <w:pPr>
        <w:numPr>
          <w:ilvl w:val="0"/>
          <w:numId w:val="17"/>
        </w:numPr>
        <w:shd w:val="clear" w:color="auto" w:fill="FFFFFF" w:themeFill="background1"/>
        <w:spacing w:before="120"/>
        <w:ind w:left="-142" w:hanging="425"/>
        <w:rPr>
          <w:b/>
          <w:lang w:eastAsia="ru-RU"/>
        </w:rPr>
      </w:pPr>
      <w:r w:rsidRPr="00FF430B">
        <w:rPr>
          <w:b/>
          <w:lang w:eastAsia="ru-RU"/>
        </w:rPr>
        <w:t xml:space="preserve">Denumirea și adresa organismului competent de soluționare a contestațiilor: </w:t>
      </w:r>
    </w:p>
    <w:p w14:paraId="5A8233EF" w14:textId="77777777" w:rsidR="004530CB" w:rsidRPr="00593230" w:rsidRDefault="004530CB" w:rsidP="004530CB">
      <w:pPr>
        <w:shd w:val="clear" w:color="auto" w:fill="FFFFFF" w:themeFill="background1"/>
        <w:ind w:left="-142"/>
        <w:rPr>
          <w:bCs/>
          <w:i/>
          <w:lang w:eastAsia="ru-RU"/>
        </w:rPr>
      </w:pPr>
      <w:r w:rsidRPr="00593230">
        <w:rPr>
          <w:bCs/>
          <w:i/>
          <w:lang w:eastAsia="ru-RU"/>
        </w:rPr>
        <w:t>Agenția Națională pentru Soluționarea Contestațiilor</w:t>
      </w:r>
    </w:p>
    <w:p w14:paraId="500F4931" w14:textId="77777777" w:rsidR="004530CB" w:rsidRPr="00593230" w:rsidRDefault="004530CB" w:rsidP="004530CB">
      <w:pPr>
        <w:shd w:val="clear" w:color="auto" w:fill="FFFFFF" w:themeFill="background1"/>
        <w:ind w:left="-142"/>
        <w:rPr>
          <w:bCs/>
          <w:i/>
          <w:lang w:eastAsia="ru-RU"/>
        </w:rPr>
      </w:pPr>
      <w:r w:rsidRPr="00593230">
        <w:rPr>
          <w:bCs/>
          <w:i/>
          <w:lang w:eastAsia="ru-RU"/>
        </w:rPr>
        <w:t>Adresa: mun. Chișinău, bd. Ștefan cel Mare și Sfânt nr.124 (et.4), MD 2001;</w:t>
      </w:r>
    </w:p>
    <w:p w14:paraId="7577AFD2" w14:textId="77777777" w:rsidR="004530CB" w:rsidRPr="00593230" w:rsidRDefault="004530CB" w:rsidP="004530CB">
      <w:pPr>
        <w:shd w:val="clear" w:color="auto" w:fill="FFFFFF" w:themeFill="background1"/>
        <w:ind w:left="-142"/>
        <w:rPr>
          <w:bCs/>
          <w:i/>
          <w:lang w:eastAsia="ru-RU"/>
        </w:rPr>
      </w:pPr>
      <w:r w:rsidRPr="00593230">
        <w:rPr>
          <w:bCs/>
          <w:i/>
          <w:lang w:eastAsia="ru-RU"/>
        </w:rPr>
        <w:t>Tel/Fax/email: 022-820 652, 022 820-651, contestatii@ansc.md</w:t>
      </w:r>
    </w:p>
    <w:p w14:paraId="0BA0EF06" w14:textId="77777777" w:rsidR="004530CB" w:rsidRPr="00FF430B" w:rsidRDefault="004530CB" w:rsidP="004530CB">
      <w:pPr>
        <w:numPr>
          <w:ilvl w:val="0"/>
          <w:numId w:val="17"/>
        </w:numPr>
        <w:shd w:val="clear" w:color="auto" w:fill="FFFFFF" w:themeFill="background1"/>
        <w:spacing w:before="120"/>
        <w:ind w:left="-142" w:hanging="425"/>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w:t>
      </w:r>
      <w:r>
        <w:rPr>
          <w:b/>
          <w:lang w:eastAsia="ru-RU"/>
        </w:rPr>
        <w:t xml:space="preserve"> </w:t>
      </w:r>
      <w:r>
        <w:rPr>
          <w:i/>
          <w:iCs/>
          <w:color w:val="000000"/>
          <w:lang w:val="it-IT"/>
        </w:rPr>
        <w:t>n</w:t>
      </w:r>
      <w:r w:rsidRPr="009634AC">
        <w:rPr>
          <w:i/>
          <w:iCs/>
          <w:color w:val="000000"/>
          <w:lang w:val="ro-MD"/>
        </w:rPr>
        <w:t>u se aplică.</w:t>
      </w:r>
    </w:p>
    <w:p w14:paraId="37FE63AA" w14:textId="77777777" w:rsidR="004530CB" w:rsidRPr="00FF430B" w:rsidRDefault="004530CB" w:rsidP="004530CB">
      <w:pPr>
        <w:numPr>
          <w:ilvl w:val="0"/>
          <w:numId w:val="17"/>
        </w:numPr>
        <w:shd w:val="clear" w:color="auto" w:fill="FFFFFF" w:themeFill="background1"/>
        <w:tabs>
          <w:tab w:val="right" w:pos="0"/>
        </w:tabs>
        <w:spacing w:before="120"/>
        <w:ind w:left="-142" w:hanging="425"/>
        <w:rPr>
          <w:b/>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w:t>
      </w:r>
      <w:r w:rsidRPr="00593230">
        <w:rPr>
          <w:i/>
          <w:iCs/>
          <w:color w:val="000000"/>
          <w:lang w:val="it-IT"/>
        </w:rPr>
        <w:t xml:space="preserve"> </w:t>
      </w:r>
      <w:bookmarkStart w:id="47" w:name="_Hlk229130080"/>
      <w:r>
        <w:rPr>
          <w:i/>
          <w:iCs/>
          <w:color w:val="000000"/>
          <w:lang w:val="it-IT"/>
        </w:rPr>
        <w:t>n</w:t>
      </w:r>
      <w:r w:rsidRPr="009634AC">
        <w:rPr>
          <w:i/>
          <w:iCs/>
          <w:color w:val="000000"/>
          <w:lang w:val="ro-MD"/>
        </w:rPr>
        <w:t>u se aplică.</w:t>
      </w:r>
      <w:bookmarkEnd w:id="47"/>
    </w:p>
    <w:p w14:paraId="35424A39" w14:textId="77777777" w:rsidR="004530CB" w:rsidRPr="00FF430B" w:rsidRDefault="004530CB" w:rsidP="004530CB">
      <w:pPr>
        <w:numPr>
          <w:ilvl w:val="0"/>
          <w:numId w:val="17"/>
        </w:numPr>
        <w:shd w:val="clear" w:color="auto" w:fill="FFFFFF" w:themeFill="background1"/>
        <w:tabs>
          <w:tab w:val="right" w:pos="0"/>
        </w:tabs>
        <w:spacing w:before="120"/>
        <w:ind w:left="-142" w:hanging="425"/>
        <w:rPr>
          <w:b/>
          <w:lang w:eastAsia="ru-RU"/>
        </w:rPr>
      </w:pPr>
      <w:r w:rsidRPr="00FF430B">
        <w:rPr>
          <w:b/>
          <w:lang w:eastAsia="ru-RU"/>
        </w:rPr>
        <w:t xml:space="preserve">Data publicării anunțului de intenție sau, după caz, precizarea că nu a fost publicat un astfel de </w:t>
      </w:r>
      <w:r w:rsidRPr="00FF430B">
        <w:rPr>
          <w:b/>
          <w:shd w:val="clear" w:color="auto" w:fill="FFFFFF" w:themeFill="background1"/>
          <w:lang w:eastAsia="ru-RU"/>
        </w:rPr>
        <w:t>anunţ:</w:t>
      </w:r>
      <w:r>
        <w:rPr>
          <w:b/>
          <w:shd w:val="clear" w:color="auto" w:fill="FFFFFF" w:themeFill="background1"/>
          <w:lang w:eastAsia="ru-RU"/>
        </w:rPr>
        <w:t xml:space="preserve"> </w:t>
      </w:r>
      <w:r w:rsidRPr="009B65C4">
        <w:rPr>
          <w:bCs/>
          <w:i/>
          <w:lang w:val="it-IT" w:eastAsia="ru-RU"/>
        </w:rPr>
        <w:t>Anunț de in</w:t>
      </w:r>
      <w:r>
        <w:rPr>
          <w:bCs/>
          <w:i/>
          <w:lang w:val="it-IT" w:eastAsia="ru-RU"/>
        </w:rPr>
        <w:t>tenție</w:t>
      </w:r>
      <w:r w:rsidRPr="009B65C4">
        <w:rPr>
          <w:bCs/>
          <w:i/>
          <w:lang w:val="it-IT" w:eastAsia="ru-RU"/>
        </w:rPr>
        <w:t xml:space="preserve"> nr. 19 din 03.02.2026, publicat în</w:t>
      </w:r>
      <w:r w:rsidRPr="00593230">
        <w:rPr>
          <w:bCs/>
          <w:i/>
          <w:lang w:val="it-IT" w:eastAsia="ru-RU"/>
        </w:rPr>
        <w:t xml:space="preserve"> </w:t>
      </w:r>
      <w:r w:rsidRPr="00B77D33">
        <w:rPr>
          <w:bCs/>
          <w:i/>
          <w:lang w:val="it-IT" w:eastAsia="ru-RU"/>
        </w:rPr>
        <w:t>BAP nr. 11 din 06.02.2026</w:t>
      </w:r>
      <w:r>
        <w:rPr>
          <w:bCs/>
          <w:i/>
          <w:lang w:val="it-IT" w:eastAsia="ru-RU"/>
        </w:rPr>
        <w:t>.</w:t>
      </w:r>
    </w:p>
    <w:p w14:paraId="4B2641E6" w14:textId="77777777" w:rsidR="004530CB" w:rsidRPr="00FF430B" w:rsidRDefault="004530CB" w:rsidP="004530CB">
      <w:pPr>
        <w:numPr>
          <w:ilvl w:val="0"/>
          <w:numId w:val="17"/>
        </w:numPr>
        <w:shd w:val="clear" w:color="auto" w:fill="FFFFFF" w:themeFill="background1"/>
        <w:tabs>
          <w:tab w:val="right" w:pos="0"/>
        </w:tabs>
        <w:spacing w:before="120"/>
        <w:ind w:left="-142" w:hanging="425"/>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Pr>
          <w:b/>
          <w:shd w:val="clear" w:color="auto" w:fill="FFFFFF" w:themeFill="background1"/>
          <w:lang w:eastAsia="ru-RU"/>
        </w:rPr>
        <w:t xml:space="preserve"> </w:t>
      </w:r>
      <w:r>
        <w:rPr>
          <w:bCs/>
          <w:i/>
          <w:lang w:val="it-IT" w:eastAsia="ru-RU"/>
        </w:rPr>
        <w:t>22.06.2026</w:t>
      </w:r>
    </w:p>
    <w:p w14:paraId="15BB028D" w14:textId="77777777" w:rsidR="004530CB" w:rsidRDefault="004530CB" w:rsidP="004530CB">
      <w:pPr>
        <w:numPr>
          <w:ilvl w:val="0"/>
          <w:numId w:val="17"/>
        </w:numPr>
        <w:shd w:val="clear" w:color="auto" w:fill="FFFFFF" w:themeFill="background1"/>
        <w:tabs>
          <w:tab w:val="right" w:pos="0"/>
        </w:tabs>
        <w:spacing w:before="120"/>
        <w:ind w:left="-142" w:hanging="425"/>
        <w:rPr>
          <w:b/>
          <w:lang w:eastAsia="ru-RU"/>
        </w:rPr>
      </w:pPr>
      <w:r w:rsidRPr="00FF430B">
        <w:rPr>
          <w:b/>
          <w:lang w:eastAsia="ru-RU"/>
        </w:rPr>
        <w:t>În cadrul procedurii de achiziție publică se va utiliza/accepta:</w:t>
      </w:r>
    </w:p>
    <w:p w14:paraId="425DA793" w14:textId="77777777" w:rsidR="004530CB" w:rsidRPr="00FF430B" w:rsidRDefault="004530CB" w:rsidP="004530CB">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4530CB" w14:paraId="01FDE06B" w14:textId="77777777" w:rsidTr="003202D8">
        <w:tc>
          <w:tcPr>
            <w:tcW w:w="5305" w:type="dxa"/>
            <w:shd w:val="clear" w:color="auto" w:fill="FFFFFF"/>
          </w:tcPr>
          <w:p w14:paraId="1DF28FC4" w14:textId="77777777" w:rsidR="004530CB" w:rsidRPr="00F445B3" w:rsidRDefault="004530CB" w:rsidP="003202D8">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14:paraId="7D82121D" w14:textId="77777777" w:rsidR="004530CB" w:rsidRPr="00F445B3" w:rsidRDefault="004530CB" w:rsidP="003202D8">
            <w:pPr>
              <w:shd w:val="clear" w:color="auto" w:fill="FFFFFF" w:themeFill="background1"/>
              <w:tabs>
                <w:tab w:val="right" w:pos="426"/>
              </w:tabs>
              <w:rPr>
                <w:b/>
                <w:lang w:eastAsia="ru-RU"/>
              </w:rPr>
            </w:pPr>
            <w:r w:rsidRPr="00F445B3">
              <w:rPr>
                <w:b/>
                <w:lang w:eastAsia="ru-RU"/>
              </w:rPr>
              <w:t>Se va utiliza/accepta sau nu</w:t>
            </w:r>
          </w:p>
        </w:tc>
      </w:tr>
      <w:tr w:rsidR="004530CB" w14:paraId="10CFB201" w14:textId="77777777" w:rsidTr="003202D8">
        <w:tc>
          <w:tcPr>
            <w:tcW w:w="5305" w:type="dxa"/>
            <w:shd w:val="clear" w:color="auto" w:fill="FFFFFF"/>
          </w:tcPr>
          <w:p w14:paraId="03972258" w14:textId="77777777" w:rsidR="004530CB" w:rsidRPr="00F445B3" w:rsidRDefault="004530CB" w:rsidP="003202D8">
            <w:pPr>
              <w:shd w:val="clear" w:color="auto" w:fill="FFFFFF" w:themeFill="background1"/>
              <w:tabs>
                <w:tab w:val="right" w:pos="426"/>
              </w:tabs>
              <w:rPr>
                <w:lang w:eastAsia="ru-RU"/>
              </w:rPr>
            </w:pPr>
            <w:r>
              <w:rPr>
                <w:lang w:eastAsia="ru-RU"/>
              </w:rPr>
              <w:t>D</w:t>
            </w:r>
            <w:r w:rsidRPr="00F445B3">
              <w:rPr>
                <w:lang w:eastAsia="ru-RU"/>
              </w:rPr>
              <w:t>epunerea electronică a ofertelor sau a cererilor de participare</w:t>
            </w:r>
          </w:p>
        </w:tc>
        <w:tc>
          <w:tcPr>
            <w:tcW w:w="3785" w:type="dxa"/>
            <w:shd w:val="clear" w:color="auto" w:fill="FFFFFF"/>
          </w:tcPr>
          <w:p w14:paraId="580D49A9" w14:textId="77777777" w:rsidR="004530CB" w:rsidRPr="00F445B3" w:rsidRDefault="004530CB" w:rsidP="003202D8">
            <w:pPr>
              <w:shd w:val="clear" w:color="auto" w:fill="FFFFFF" w:themeFill="background1"/>
              <w:tabs>
                <w:tab w:val="right" w:pos="426"/>
              </w:tabs>
              <w:rPr>
                <w:lang w:eastAsia="ru-RU"/>
              </w:rPr>
            </w:pPr>
            <w:r>
              <w:rPr>
                <w:lang w:eastAsia="ru-RU"/>
              </w:rPr>
              <w:t>DA</w:t>
            </w:r>
          </w:p>
        </w:tc>
      </w:tr>
      <w:tr w:rsidR="004530CB" w14:paraId="2145B46E" w14:textId="77777777" w:rsidTr="003202D8">
        <w:tc>
          <w:tcPr>
            <w:tcW w:w="5305" w:type="dxa"/>
            <w:shd w:val="clear" w:color="auto" w:fill="FFFFFF"/>
          </w:tcPr>
          <w:p w14:paraId="0AEC7DD9" w14:textId="77777777" w:rsidR="004530CB" w:rsidRPr="00F445B3" w:rsidRDefault="004530CB" w:rsidP="003202D8">
            <w:pPr>
              <w:shd w:val="clear" w:color="auto" w:fill="FFFFFF" w:themeFill="background1"/>
              <w:tabs>
                <w:tab w:val="right" w:pos="426"/>
              </w:tabs>
              <w:rPr>
                <w:lang w:eastAsia="ru-RU"/>
              </w:rPr>
            </w:pPr>
            <w:r>
              <w:rPr>
                <w:lang w:eastAsia="ru-RU"/>
              </w:rPr>
              <w:t>S</w:t>
            </w:r>
            <w:r w:rsidRPr="00F445B3">
              <w:rPr>
                <w:lang w:eastAsia="ru-RU"/>
              </w:rPr>
              <w:t>istemul de comenzi electronice</w:t>
            </w:r>
          </w:p>
        </w:tc>
        <w:tc>
          <w:tcPr>
            <w:tcW w:w="3785" w:type="dxa"/>
            <w:shd w:val="clear" w:color="auto" w:fill="FFFFFF"/>
          </w:tcPr>
          <w:p w14:paraId="2DA4AB20" w14:textId="77777777" w:rsidR="004530CB" w:rsidRPr="00F445B3" w:rsidRDefault="004530CB" w:rsidP="003202D8">
            <w:pPr>
              <w:shd w:val="clear" w:color="auto" w:fill="FFFFFF" w:themeFill="background1"/>
              <w:tabs>
                <w:tab w:val="right" w:pos="426"/>
              </w:tabs>
              <w:rPr>
                <w:lang w:eastAsia="ru-RU"/>
              </w:rPr>
            </w:pPr>
            <w:r>
              <w:rPr>
                <w:lang w:eastAsia="ru-RU"/>
              </w:rPr>
              <w:t>NU</w:t>
            </w:r>
          </w:p>
        </w:tc>
      </w:tr>
      <w:tr w:rsidR="004530CB" w14:paraId="3E50FE88" w14:textId="77777777" w:rsidTr="003202D8">
        <w:tc>
          <w:tcPr>
            <w:tcW w:w="5305" w:type="dxa"/>
            <w:shd w:val="clear" w:color="auto" w:fill="FFFFFF"/>
          </w:tcPr>
          <w:p w14:paraId="0A27B695" w14:textId="77777777" w:rsidR="004530CB" w:rsidRPr="00F445B3" w:rsidRDefault="004530CB" w:rsidP="003202D8">
            <w:pPr>
              <w:shd w:val="clear" w:color="auto" w:fill="FFFFFF" w:themeFill="background1"/>
              <w:tabs>
                <w:tab w:val="right" w:pos="426"/>
              </w:tabs>
              <w:rPr>
                <w:lang w:eastAsia="ru-RU"/>
              </w:rPr>
            </w:pPr>
            <w:r>
              <w:rPr>
                <w:lang w:eastAsia="ru-RU"/>
              </w:rPr>
              <w:t>F</w:t>
            </w:r>
            <w:r w:rsidRPr="00F445B3">
              <w:rPr>
                <w:lang w:eastAsia="ru-RU"/>
              </w:rPr>
              <w:t>acturarea electronică</w:t>
            </w:r>
          </w:p>
        </w:tc>
        <w:tc>
          <w:tcPr>
            <w:tcW w:w="3785" w:type="dxa"/>
            <w:shd w:val="clear" w:color="auto" w:fill="FFFFFF"/>
          </w:tcPr>
          <w:p w14:paraId="309424B5" w14:textId="77777777" w:rsidR="004530CB" w:rsidRPr="00F445B3" w:rsidRDefault="004530CB" w:rsidP="003202D8">
            <w:pPr>
              <w:shd w:val="clear" w:color="auto" w:fill="FFFFFF" w:themeFill="background1"/>
              <w:tabs>
                <w:tab w:val="right" w:pos="426"/>
              </w:tabs>
              <w:rPr>
                <w:lang w:eastAsia="ru-RU"/>
              </w:rPr>
            </w:pPr>
            <w:r>
              <w:rPr>
                <w:lang w:eastAsia="ru-RU"/>
              </w:rPr>
              <w:t>DA</w:t>
            </w:r>
          </w:p>
        </w:tc>
      </w:tr>
      <w:tr w:rsidR="004530CB" w14:paraId="1DBE46D1" w14:textId="77777777" w:rsidTr="003202D8">
        <w:trPr>
          <w:trHeight w:val="77"/>
        </w:trPr>
        <w:tc>
          <w:tcPr>
            <w:tcW w:w="5305" w:type="dxa"/>
            <w:shd w:val="clear" w:color="auto" w:fill="FFFFFF"/>
          </w:tcPr>
          <w:p w14:paraId="44418BE3" w14:textId="77777777" w:rsidR="004530CB" w:rsidRPr="00F445B3" w:rsidRDefault="004530CB" w:rsidP="003202D8">
            <w:pPr>
              <w:shd w:val="clear" w:color="auto" w:fill="FFFFFF" w:themeFill="background1"/>
              <w:tabs>
                <w:tab w:val="right" w:pos="426"/>
              </w:tabs>
              <w:rPr>
                <w:lang w:eastAsia="ru-RU"/>
              </w:rPr>
            </w:pPr>
            <w:r>
              <w:rPr>
                <w:lang w:eastAsia="ru-RU"/>
              </w:rPr>
              <w:lastRenderedPageBreak/>
              <w:t>P</w:t>
            </w:r>
            <w:r w:rsidRPr="00F445B3">
              <w:rPr>
                <w:lang w:eastAsia="ru-RU"/>
              </w:rPr>
              <w:t>lățile electronice</w:t>
            </w:r>
          </w:p>
        </w:tc>
        <w:tc>
          <w:tcPr>
            <w:tcW w:w="3785" w:type="dxa"/>
            <w:shd w:val="clear" w:color="auto" w:fill="FFFFFF"/>
          </w:tcPr>
          <w:p w14:paraId="21A04D32" w14:textId="77777777" w:rsidR="004530CB" w:rsidRPr="00F445B3" w:rsidRDefault="004530CB" w:rsidP="003202D8">
            <w:pPr>
              <w:shd w:val="clear" w:color="auto" w:fill="FFFFFF" w:themeFill="background1"/>
              <w:tabs>
                <w:tab w:val="right" w:pos="426"/>
              </w:tabs>
              <w:rPr>
                <w:lang w:eastAsia="ru-RU"/>
              </w:rPr>
            </w:pPr>
            <w:r>
              <w:rPr>
                <w:lang w:eastAsia="ru-RU"/>
              </w:rPr>
              <w:t>DA</w:t>
            </w:r>
          </w:p>
        </w:tc>
      </w:tr>
    </w:tbl>
    <w:p w14:paraId="27AF76A0" w14:textId="77777777" w:rsidR="004530CB" w:rsidRPr="007F01B0" w:rsidRDefault="004530CB" w:rsidP="004530CB">
      <w:pPr>
        <w:numPr>
          <w:ilvl w:val="0"/>
          <w:numId w:val="17"/>
        </w:numPr>
        <w:shd w:val="clear" w:color="auto" w:fill="FFFFFF" w:themeFill="background1"/>
        <w:tabs>
          <w:tab w:val="right" w:pos="426"/>
        </w:tabs>
        <w:spacing w:before="120"/>
        <w:ind w:left="-142"/>
        <w:rPr>
          <w:sz w:val="20"/>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584DF8">
        <w:rPr>
          <w:bCs/>
          <w:i/>
          <w:lang w:val="it-IT" w:eastAsia="ru-RU"/>
        </w:rPr>
        <w:t>NU</w:t>
      </w:r>
    </w:p>
    <w:p w14:paraId="1166A288" w14:textId="77777777" w:rsidR="004530CB" w:rsidRPr="007F01B0" w:rsidRDefault="004530CB" w:rsidP="004530CB">
      <w:pPr>
        <w:numPr>
          <w:ilvl w:val="0"/>
          <w:numId w:val="17"/>
        </w:numPr>
        <w:shd w:val="clear" w:color="auto" w:fill="FFFFFF" w:themeFill="background1"/>
        <w:tabs>
          <w:tab w:val="right" w:pos="426"/>
        </w:tabs>
        <w:spacing w:before="120"/>
        <w:ind w:left="-142"/>
        <w:rPr>
          <w:sz w:val="20"/>
          <w:lang w:eastAsia="ru-RU"/>
        </w:rPr>
      </w:pPr>
      <w:r w:rsidRPr="007F01B0">
        <w:rPr>
          <w:b/>
          <w:lang w:eastAsia="ru-RU"/>
        </w:rPr>
        <w:t xml:space="preserve">Alte informații relevante: </w:t>
      </w:r>
      <w:r>
        <w:rPr>
          <w:i/>
          <w:iCs/>
          <w:color w:val="000000"/>
          <w:lang w:val="it-IT"/>
        </w:rPr>
        <w:t>n</w:t>
      </w:r>
      <w:r w:rsidRPr="009634AC">
        <w:rPr>
          <w:i/>
          <w:iCs/>
          <w:color w:val="000000"/>
          <w:lang w:val="ro-MD"/>
        </w:rPr>
        <w:t>u se aplică.</w:t>
      </w:r>
    </w:p>
    <w:p w14:paraId="2975FD0C" w14:textId="77777777" w:rsidR="004530CB" w:rsidRDefault="004530CB" w:rsidP="004530CB">
      <w:pPr>
        <w:pStyle w:val="NormalWeb"/>
        <w:tabs>
          <w:tab w:val="left" w:pos="321"/>
        </w:tabs>
        <w:ind w:left="-142" w:firstLine="0"/>
        <w:rPr>
          <w:b/>
          <w:i/>
          <w:iCs/>
          <w:lang w:val="en-US"/>
        </w:rPr>
      </w:pPr>
    </w:p>
    <w:p w14:paraId="2E796D55" w14:textId="77777777" w:rsidR="004530CB" w:rsidRPr="00050A7F" w:rsidRDefault="004530CB" w:rsidP="004530CB">
      <w:pPr>
        <w:pStyle w:val="NormalWeb"/>
        <w:tabs>
          <w:tab w:val="left" w:pos="321"/>
        </w:tabs>
        <w:ind w:left="-142" w:firstLine="0"/>
        <w:rPr>
          <w:b/>
          <w:lang w:val="en-US"/>
        </w:rPr>
      </w:pPr>
      <w:proofErr w:type="spellStart"/>
      <w:r w:rsidRPr="00030A42">
        <w:rPr>
          <w:b/>
          <w:lang w:val="en-US"/>
        </w:rPr>
        <w:t>Conducătorul</w:t>
      </w:r>
      <w:proofErr w:type="spellEnd"/>
      <w:r w:rsidRPr="00030A42">
        <w:rPr>
          <w:b/>
          <w:lang w:val="en-US"/>
        </w:rPr>
        <w:t xml:space="preserve"> </w:t>
      </w:r>
      <w:proofErr w:type="spellStart"/>
      <w:r w:rsidRPr="00030A42">
        <w:rPr>
          <w:b/>
          <w:lang w:val="en-US"/>
        </w:rPr>
        <w:t>grupului</w:t>
      </w:r>
      <w:proofErr w:type="spellEnd"/>
      <w:r w:rsidRPr="00030A42">
        <w:rPr>
          <w:b/>
          <w:lang w:val="en-US"/>
        </w:rPr>
        <w:t xml:space="preserve"> de </w:t>
      </w:r>
      <w:proofErr w:type="spellStart"/>
      <w:r w:rsidRPr="00030A42">
        <w:rPr>
          <w:b/>
          <w:lang w:val="en-US"/>
        </w:rPr>
        <w:t>lucru</w:t>
      </w:r>
      <w:proofErr w:type="spellEnd"/>
      <w:r w:rsidRPr="00030A42">
        <w:rPr>
          <w:b/>
          <w:lang w:val="en-US"/>
        </w:rPr>
        <w:t xml:space="preserve">:  </w:t>
      </w:r>
      <w:r w:rsidRPr="00030A42">
        <w:rPr>
          <w:b/>
          <w:shd w:val="clear" w:color="auto" w:fill="FFFFFF" w:themeFill="background1"/>
          <w:lang w:val="en-US"/>
        </w:rPr>
        <w:t>_____________________________</w:t>
      </w:r>
      <w:proofErr w:type="gramStart"/>
      <w:r w:rsidRPr="00030A42">
        <w:rPr>
          <w:b/>
          <w:shd w:val="clear" w:color="auto" w:fill="FFFFFF" w:themeFill="background1"/>
          <w:lang w:val="en-US"/>
        </w:rPr>
        <w:t xml:space="preserve">_  </w:t>
      </w:r>
      <w:r w:rsidRPr="00030A42">
        <w:rPr>
          <w:b/>
          <w:noProof/>
          <w:lang w:val="en-US"/>
        </w:rPr>
        <w:t>.</w:t>
      </w:r>
      <w:proofErr w:type="gramEnd"/>
    </w:p>
    <w:p w14:paraId="4C698F7D" w14:textId="77777777" w:rsidR="002E1EF6" w:rsidRDefault="002E1EF6" w:rsidP="002A6E99">
      <w:pPr>
        <w:pStyle w:val="Style3"/>
        <w:tabs>
          <w:tab w:val="left" w:pos="567"/>
        </w:tabs>
        <w:spacing w:before="0" w:beforeAutospacing="0" w:after="0"/>
        <w:ind w:left="0" w:firstLine="0"/>
        <w:jc w:val="center"/>
        <w:rPr>
          <w:rFonts w:eastAsia="PMingLiU"/>
          <w:lang w:val="ro-MD" w:eastAsia="zh-CN"/>
        </w:rPr>
      </w:pPr>
    </w:p>
    <w:p w14:paraId="46839231" w14:textId="77777777" w:rsidR="002E1EF6" w:rsidRDefault="002E1EF6" w:rsidP="002A6E99">
      <w:pPr>
        <w:pStyle w:val="Style3"/>
        <w:tabs>
          <w:tab w:val="left" w:pos="567"/>
        </w:tabs>
        <w:spacing w:before="0" w:beforeAutospacing="0" w:after="0"/>
        <w:ind w:left="0" w:firstLine="0"/>
        <w:jc w:val="center"/>
        <w:rPr>
          <w:rFonts w:eastAsia="PMingLiU"/>
          <w:lang w:val="ro-MD" w:eastAsia="zh-CN"/>
        </w:rPr>
      </w:pPr>
    </w:p>
    <w:p w14:paraId="278C540E" w14:textId="77777777" w:rsidR="002E1EF6" w:rsidRDefault="002E1EF6" w:rsidP="002A6E99">
      <w:pPr>
        <w:pStyle w:val="Style3"/>
        <w:tabs>
          <w:tab w:val="left" w:pos="567"/>
        </w:tabs>
        <w:spacing w:before="0" w:beforeAutospacing="0" w:after="0"/>
        <w:ind w:left="0" w:firstLine="0"/>
        <w:jc w:val="center"/>
        <w:rPr>
          <w:rFonts w:eastAsia="PMingLiU"/>
          <w:lang w:val="ro-MD" w:eastAsia="zh-CN"/>
        </w:rPr>
      </w:pPr>
    </w:p>
    <w:p w14:paraId="7DE0E3ED" w14:textId="77777777" w:rsidR="002E1EF6" w:rsidRDefault="002E1EF6" w:rsidP="002A6E99">
      <w:pPr>
        <w:pStyle w:val="Style3"/>
        <w:tabs>
          <w:tab w:val="left" w:pos="567"/>
        </w:tabs>
        <w:spacing w:before="0" w:beforeAutospacing="0" w:after="0"/>
        <w:ind w:left="0" w:firstLine="0"/>
        <w:jc w:val="center"/>
        <w:rPr>
          <w:rFonts w:eastAsia="PMingLiU"/>
          <w:lang w:val="ro-MD" w:eastAsia="zh-CN"/>
        </w:rPr>
      </w:pPr>
    </w:p>
    <w:p w14:paraId="32673D56"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0F9BB2D4"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149ADAA4"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265A6361"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39BDC332"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63A0FD95"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0B8883B6"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7C036332"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39819791"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13985B80"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75F281DB"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2C9013F8"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6E7B40F2"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46E69DBC"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1FE5E2BE"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798D704B"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78B6FAF0"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2181990B"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390152ED"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108BF1BD"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2C883B74"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7F2ACB3C"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1AA6CCC1"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6F625F83"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41C742E1"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60D24031"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6F3AD091"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0CCF8663"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4C46B9B6"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0CF6FE23"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26CA0104"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3ECD1F53"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1131E017"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4A10B708"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0B8304DB"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7DDC8C48"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124CBFAD"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3B5A4202"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5AEEE5D3"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34976E7D"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4D281AAC"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4CCE8673"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2CF1F9D2"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44C167CE"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16EF81FE"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4F4F382D" w14:textId="77777777" w:rsidR="002E1EF6" w:rsidRDefault="002E1EF6" w:rsidP="002A6E99">
      <w:pPr>
        <w:pStyle w:val="Style3"/>
        <w:tabs>
          <w:tab w:val="left" w:pos="567"/>
        </w:tabs>
        <w:spacing w:before="0" w:beforeAutospacing="0" w:after="0"/>
        <w:ind w:left="0" w:firstLine="0"/>
        <w:jc w:val="center"/>
        <w:rPr>
          <w:rFonts w:eastAsia="PMingLiU"/>
          <w:lang w:val="ro-MD" w:eastAsia="zh-CN"/>
        </w:rPr>
      </w:pPr>
    </w:p>
    <w:p w14:paraId="6F384B99" w14:textId="77777777" w:rsidR="002E1EF6" w:rsidRPr="00FF430B" w:rsidRDefault="002E1EF6" w:rsidP="002A6E99">
      <w:pPr>
        <w:pStyle w:val="Style3"/>
        <w:tabs>
          <w:tab w:val="left" w:pos="567"/>
        </w:tabs>
        <w:spacing w:before="0" w:beforeAutospacing="0" w:after="0"/>
        <w:ind w:left="0" w:firstLine="0"/>
        <w:jc w:val="center"/>
        <w:rPr>
          <w:rFonts w:eastAsia="PMingLiU"/>
          <w:lang w:val="ro-MD" w:eastAsia="zh-CN"/>
        </w:rPr>
      </w:pPr>
    </w:p>
    <w:p w14:paraId="03A16651" w14:textId="3C8A494D" w:rsidR="00BA7FF4" w:rsidRPr="00FF430B" w:rsidRDefault="00BA7FF4" w:rsidP="00BA7FF4">
      <w:pPr>
        <w:jc w:val="right"/>
        <w:rPr>
          <w:noProof w:val="0"/>
          <w:sz w:val="22"/>
          <w:szCs w:val="22"/>
          <w:lang w:val="ro-MD"/>
        </w:rPr>
      </w:pPr>
      <w:bookmarkStart w:id="48"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9" w:name="_Toc449692096"/>
      <w:bookmarkEnd w:id="48"/>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9"/>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pPr>
        <w:pStyle w:val="Corptext"/>
        <w:numPr>
          <w:ilvl w:val="0"/>
          <w:numId w:val="6"/>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pPr>
        <w:pStyle w:val="Corptext"/>
        <w:numPr>
          <w:ilvl w:val="0"/>
          <w:numId w:val="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pPr>
        <w:pStyle w:val="Corptext"/>
        <w:numPr>
          <w:ilvl w:val="0"/>
          <w:numId w:val="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50"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50"/>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1"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1"/>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pPr>
        <w:pStyle w:val="Corptext"/>
        <w:numPr>
          <w:ilvl w:val="0"/>
          <w:numId w:val="7"/>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pPr>
        <w:pStyle w:val="Corptext"/>
        <w:numPr>
          <w:ilvl w:val="0"/>
          <w:numId w:val="7"/>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pPr>
        <w:pStyle w:val="Corptext"/>
        <w:numPr>
          <w:ilvl w:val="0"/>
          <w:numId w:val="7"/>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pPr>
        <w:pStyle w:val="Corptext"/>
        <w:numPr>
          <w:ilvl w:val="0"/>
          <w:numId w:val="3"/>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2"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2"/>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3"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3"/>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4" w:name="_Toc449632664"/>
      <w:bookmarkStart w:id="55" w:name="_Toc449633156"/>
      <w:bookmarkStart w:id="56" w:name="_Toc449692111"/>
      <w:r w:rsidRPr="00FF430B">
        <w:rPr>
          <w:rFonts w:eastAsia="PMingLiU"/>
          <w:b/>
          <w:bCs/>
          <w:iCs/>
          <w:lang w:val="ro-MD" w:eastAsia="zh-CN"/>
        </w:rPr>
        <w:t>DECLARAŢIE</w:t>
      </w:r>
      <w:bookmarkEnd w:id="54"/>
      <w:bookmarkEnd w:id="55"/>
      <w:bookmarkEnd w:id="56"/>
    </w:p>
    <w:p w14:paraId="65E0A4FA" w14:textId="77777777" w:rsidR="00AA1372" w:rsidRPr="00FF430B" w:rsidRDefault="00A227F2" w:rsidP="00284ED0">
      <w:pPr>
        <w:tabs>
          <w:tab w:val="left" w:pos="720"/>
        </w:tabs>
        <w:jc w:val="center"/>
        <w:outlineLvl w:val="1"/>
        <w:rPr>
          <w:rFonts w:eastAsia="PMingLiU"/>
          <w:b/>
          <w:lang w:val="ro-MD" w:eastAsia="zh-CN"/>
        </w:rPr>
      </w:pPr>
      <w:bookmarkStart w:id="57" w:name="_Toc449632665"/>
      <w:bookmarkStart w:id="58" w:name="_Toc449633157"/>
      <w:bookmarkStart w:id="59"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7"/>
      <w:bookmarkEnd w:id="58"/>
      <w:bookmarkEnd w:id="59"/>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60"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60"/>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1"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1"/>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2"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2"/>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pPr>
        <w:numPr>
          <w:ilvl w:val="0"/>
          <w:numId w:val="4"/>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pPr>
        <w:numPr>
          <w:ilvl w:val="0"/>
          <w:numId w:val="4"/>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pPr>
        <w:numPr>
          <w:ilvl w:val="0"/>
          <w:numId w:val="4"/>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pPr>
        <w:pStyle w:val="Listparagraf"/>
        <w:numPr>
          <w:ilvl w:val="0"/>
          <w:numId w:val="5"/>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pPr>
        <w:pStyle w:val="Listparagraf"/>
        <w:numPr>
          <w:ilvl w:val="0"/>
          <w:numId w:val="5"/>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pPr>
        <w:pStyle w:val="Listparagraf"/>
        <w:numPr>
          <w:ilvl w:val="0"/>
          <w:numId w:val="5"/>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lastRenderedPageBreak/>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lastRenderedPageBreak/>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pPr>
              <w:pStyle w:val="Listparagraf"/>
              <w:numPr>
                <w:ilvl w:val="0"/>
                <w:numId w:val="15"/>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71DADA0" w14:textId="143AC9FB" w:rsidR="000E4D7D" w:rsidRPr="0055655C" w:rsidRDefault="000C5DFB" w:rsidP="0055655C">
      <w:pPr>
        <w:jc w:val="right"/>
        <w:rPr>
          <w:noProof w:val="0"/>
          <w:lang w:val="ro-MD"/>
        </w:rPr>
      </w:pPr>
      <w:r w:rsidRPr="00FF430B">
        <w:rPr>
          <w:noProof w:val="0"/>
          <w:lang w:val="ro-MD"/>
        </w:rPr>
        <w:t xml:space="preserve">din “____” ________ </w:t>
      </w: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16197D11" w14:textId="77777777" w:rsidR="006537B3" w:rsidRDefault="006537B3" w:rsidP="002B578A">
      <w:pPr>
        <w:rPr>
          <w:b/>
          <w:bCs/>
          <w:sz w:val="28"/>
          <w:szCs w:val="28"/>
          <w:lang w:val="en-US"/>
        </w:rPr>
      </w:pPr>
    </w:p>
    <w:p w14:paraId="08AFE810" w14:textId="77777777" w:rsidR="0050270A" w:rsidRDefault="0050270A" w:rsidP="0050270A">
      <w:pPr>
        <w:pStyle w:val="Titlu3"/>
        <w:keepNext w:val="0"/>
        <w:keepLines w:val="0"/>
        <w:tabs>
          <w:tab w:val="left" w:pos="360"/>
          <w:tab w:val="left" w:pos="1134"/>
        </w:tabs>
        <w:spacing w:before="0" w:after="120"/>
        <w:jc w:val="center"/>
        <w:rPr>
          <w:rFonts w:ascii="Times New Roman" w:hAnsi="Times New Roman"/>
          <w:color w:val="auto"/>
        </w:rPr>
      </w:pPr>
      <w:r>
        <w:rPr>
          <w:rFonts w:ascii="Times New Roman" w:hAnsi="Times New Roman"/>
          <w:color w:val="auto"/>
        </w:rPr>
        <w:t>Formularul de deviz nr.1 – Lista cu cantităţile de lucrări</w:t>
      </w:r>
    </w:p>
    <w:p w14:paraId="5617791B" w14:textId="77777777" w:rsidR="0050270A" w:rsidRDefault="0050270A" w:rsidP="002B578A">
      <w:pPr>
        <w:rPr>
          <w:sz w:val="28"/>
          <w:szCs w:val="28"/>
        </w:rPr>
      </w:pPr>
    </w:p>
    <w:p w14:paraId="5D8DD94C" w14:textId="77777777" w:rsidR="0050270A" w:rsidRDefault="0050270A" w:rsidP="0050270A">
      <w:pPr>
        <w:ind w:right="567"/>
        <w:jc w:val="center"/>
        <w:rPr>
          <w:b/>
          <w:bCs/>
          <w:sz w:val="28"/>
          <w:szCs w:val="28"/>
          <w:lang w:val="en-US" w:eastAsia="ru-RU"/>
        </w:rPr>
      </w:pPr>
      <w:r>
        <w:rPr>
          <w:b/>
          <w:bCs/>
          <w:sz w:val="28"/>
          <w:szCs w:val="28"/>
          <w:lang w:val="en-US"/>
        </w:rPr>
        <w:t xml:space="preserve">CAIET DE SARCINI </w:t>
      </w:r>
    </w:p>
    <w:p w14:paraId="25D6264E" w14:textId="6970F70D" w:rsidR="0050270A" w:rsidRDefault="0050270A" w:rsidP="0050270A">
      <w:pPr>
        <w:ind w:right="567"/>
        <w:jc w:val="center"/>
        <w:rPr>
          <w:b/>
          <w:bCs/>
          <w:sz w:val="28"/>
          <w:szCs w:val="28"/>
          <w:lang w:val="en-US"/>
        </w:rPr>
      </w:pPr>
      <w:r>
        <w:rPr>
          <w:b/>
          <w:bCs/>
          <w:sz w:val="28"/>
          <w:szCs w:val="28"/>
          <w:lang w:val="en-US"/>
        </w:rPr>
        <w:t>PENTRU  LICITAȚIE DESCHISĂ</w:t>
      </w:r>
    </w:p>
    <w:p w14:paraId="2388552E" w14:textId="77777777" w:rsidR="0050270A" w:rsidRDefault="0050270A" w:rsidP="0050270A">
      <w:pPr>
        <w:ind w:left="-142" w:right="567"/>
        <w:rPr>
          <w:sz w:val="28"/>
          <w:szCs w:val="28"/>
          <w:lang w:val="en-US"/>
        </w:rPr>
      </w:pPr>
      <w:r>
        <w:rPr>
          <w:b/>
          <w:bCs/>
          <w:lang w:val="en-US"/>
        </w:rPr>
        <w:t>1. Denumerea beneficiarului de stat</w:t>
      </w:r>
      <w:r>
        <w:rPr>
          <w:b/>
          <w:bCs/>
          <w:sz w:val="28"/>
          <w:szCs w:val="28"/>
          <w:lang w:val="en-US"/>
        </w:rPr>
        <w:t xml:space="preserve">: </w:t>
      </w:r>
      <w:r>
        <w:rPr>
          <w:b/>
          <w:bCs/>
          <w:i/>
          <w:iCs/>
          <w:u w:val="single"/>
          <w:lang w:val="en-US"/>
        </w:rPr>
        <w:t>Directia Generala Mobilitate Urbana</w:t>
      </w:r>
    </w:p>
    <w:p w14:paraId="40388D31" w14:textId="77777777" w:rsidR="0050270A" w:rsidRDefault="0050270A" w:rsidP="0050270A">
      <w:pPr>
        <w:ind w:left="-142" w:right="567"/>
        <w:rPr>
          <w:sz w:val="28"/>
          <w:szCs w:val="28"/>
          <w:lang w:val="en-US"/>
        </w:rPr>
      </w:pPr>
      <w:r>
        <w:rPr>
          <w:b/>
          <w:bCs/>
          <w:lang w:val="en-US"/>
        </w:rPr>
        <w:t>2. Organizatorul procedurii de achizi</w:t>
      </w:r>
      <w:r>
        <w:rPr>
          <w:b/>
          <w:bCs/>
        </w:rPr>
        <w:t>ţ</w:t>
      </w:r>
      <w:r>
        <w:rPr>
          <w:b/>
          <w:bCs/>
          <w:lang w:val="en-US"/>
        </w:rPr>
        <w:t>ie</w:t>
      </w:r>
      <w:r>
        <w:rPr>
          <w:sz w:val="28"/>
          <w:szCs w:val="28"/>
          <w:lang w:val="en-US"/>
        </w:rPr>
        <w:t xml:space="preserve">: </w:t>
      </w:r>
      <w:r>
        <w:rPr>
          <w:b/>
          <w:bCs/>
          <w:i/>
          <w:iCs/>
          <w:u w:val="single"/>
          <w:lang w:val="en-US"/>
        </w:rPr>
        <w:t>Directia Generala Mobilitate Urbana</w:t>
      </w:r>
    </w:p>
    <w:p w14:paraId="548D7594" w14:textId="77777777" w:rsidR="0050270A" w:rsidRDefault="0050270A" w:rsidP="0050270A">
      <w:pPr>
        <w:ind w:left="-142" w:right="425"/>
        <w:rPr>
          <w:b/>
          <w:bCs/>
          <w:sz w:val="28"/>
          <w:szCs w:val="28"/>
          <w:lang w:val="en-US"/>
        </w:rPr>
      </w:pPr>
      <w:r>
        <w:rPr>
          <w:b/>
          <w:bCs/>
          <w:lang w:val="en-US"/>
        </w:rPr>
        <w:t>3. Obiectul achiziţiilor</w:t>
      </w:r>
      <w:r>
        <w:rPr>
          <w:sz w:val="28"/>
          <w:szCs w:val="28"/>
          <w:lang w:val="en-US"/>
        </w:rPr>
        <w:t>:</w:t>
      </w:r>
      <w:r w:rsidRPr="00343FEE">
        <w:rPr>
          <w:b/>
          <w:bCs/>
          <w:sz w:val="32"/>
          <w:szCs w:val="32"/>
          <w:lang w:val="en-US"/>
        </w:rPr>
        <w:t xml:space="preserve"> </w:t>
      </w:r>
      <w:r w:rsidRPr="00343FEE">
        <w:rPr>
          <w:b/>
          <w:bCs/>
          <w:i/>
          <w:iCs/>
          <w:u w:val="single"/>
          <w:lang w:val="en-US"/>
        </w:rPr>
        <w:t>Lucrari de aplicare a marcajului rutier pe strazile din municipiul Chisinau</w:t>
      </w:r>
    </w:p>
    <w:p w14:paraId="51E4945E" w14:textId="77777777" w:rsidR="0050270A" w:rsidRDefault="0050270A" w:rsidP="0050270A">
      <w:pPr>
        <w:jc w:val="center"/>
        <w:rPr>
          <w:b/>
          <w:bCs/>
          <w:sz w:val="28"/>
          <w:szCs w:val="28"/>
          <w:lang w:val="en-US"/>
        </w:rPr>
      </w:pPr>
    </w:p>
    <w:p w14:paraId="491CBFAD" w14:textId="77777777" w:rsidR="0050270A" w:rsidRPr="00A63AC8" w:rsidRDefault="0050270A" w:rsidP="0050270A">
      <w:pPr>
        <w:rPr>
          <w:lang w:val="en-US"/>
        </w:rPr>
      </w:pP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50270A" w14:paraId="4FA4C987" w14:textId="77777777" w:rsidTr="003202D8">
        <w:trPr>
          <w:cantSplit/>
        </w:trPr>
        <w:tc>
          <w:tcPr>
            <w:tcW w:w="699" w:type="dxa"/>
            <w:tcBorders>
              <w:top w:val="single" w:sz="2" w:space="0" w:color="000000"/>
              <w:left w:val="single" w:sz="2" w:space="0" w:color="000000"/>
              <w:bottom w:val="nil"/>
              <w:right w:val="nil"/>
            </w:tcBorders>
            <w:shd w:val="clear" w:color="auto" w:fill="F2F2F2"/>
          </w:tcPr>
          <w:p w14:paraId="6EF22E68" w14:textId="77777777" w:rsidR="0050270A" w:rsidRDefault="0050270A" w:rsidP="003202D8">
            <w:pPr>
              <w:jc w:val="center"/>
              <w:rPr>
                <w:sz w:val="22"/>
                <w:szCs w:val="22"/>
              </w:rPr>
            </w:pPr>
            <w:r>
              <w:rPr>
                <w:sz w:val="22"/>
                <w:szCs w:val="22"/>
              </w:rPr>
              <w:t>№</w:t>
            </w:r>
          </w:p>
          <w:p w14:paraId="5BEB2E76" w14:textId="77777777" w:rsidR="0050270A" w:rsidRDefault="0050270A" w:rsidP="003202D8">
            <w:pPr>
              <w:jc w:val="center"/>
              <w:rPr>
                <w:lang w:eastAsia="ru-RU"/>
              </w:rPr>
            </w:pPr>
            <w:r>
              <w:rPr>
                <w:lang w:eastAsia="ru-RU"/>
              </w:rPr>
              <w:t xml:space="preserve"> </w:t>
            </w:r>
            <w:r>
              <w:rPr>
                <w:sz w:val="22"/>
                <w:lang w:val="en-US" w:eastAsia="ru-RU"/>
              </w:rPr>
              <w:t>crt</w:t>
            </w:r>
            <w:r>
              <w:rPr>
                <w:sz w:val="22"/>
                <w:lang w:eastAsia="ru-RU"/>
              </w:rPr>
              <w:t>.</w:t>
            </w:r>
          </w:p>
        </w:tc>
        <w:tc>
          <w:tcPr>
            <w:tcW w:w="1537" w:type="dxa"/>
            <w:tcBorders>
              <w:top w:val="single" w:sz="2" w:space="0" w:color="000000"/>
              <w:left w:val="single" w:sz="2" w:space="0" w:color="000000"/>
              <w:bottom w:val="nil"/>
              <w:right w:val="nil"/>
            </w:tcBorders>
            <w:shd w:val="clear" w:color="auto" w:fill="F2F2F2"/>
          </w:tcPr>
          <w:p w14:paraId="6862473F" w14:textId="77777777" w:rsidR="0050270A" w:rsidRPr="00694325" w:rsidRDefault="0050270A" w:rsidP="003202D8">
            <w:pPr>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13" w:type="dxa"/>
            <w:tcBorders>
              <w:top w:val="single" w:sz="2" w:space="0" w:color="000000"/>
              <w:left w:val="single" w:sz="2" w:space="0" w:color="000000"/>
              <w:bottom w:val="nil"/>
              <w:right w:val="nil"/>
            </w:tcBorders>
            <w:shd w:val="clear" w:color="auto" w:fill="F2F2F2"/>
          </w:tcPr>
          <w:p w14:paraId="1D5428AF" w14:textId="77777777" w:rsidR="0050270A" w:rsidRDefault="0050270A" w:rsidP="003202D8">
            <w:pPr>
              <w:jc w:val="center"/>
              <w:rPr>
                <w:sz w:val="22"/>
                <w:szCs w:val="22"/>
              </w:rPr>
            </w:pPr>
          </w:p>
          <w:p w14:paraId="40A99186" w14:textId="77777777" w:rsidR="0050270A" w:rsidRDefault="0050270A" w:rsidP="003202D8">
            <w:pPr>
              <w:jc w:val="center"/>
              <w:rPr>
                <w:sz w:val="22"/>
                <w:szCs w:val="22"/>
              </w:rPr>
            </w:pPr>
            <w:r>
              <w:rPr>
                <w:sz w:val="22"/>
                <w:szCs w:val="22"/>
              </w:rPr>
              <w:t xml:space="preserve">Denumire lucrări, cheltuieli  şi resurse     </w:t>
            </w:r>
          </w:p>
        </w:tc>
        <w:tc>
          <w:tcPr>
            <w:tcW w:w="978" w:type="dxa"/>
            <w:tcBorders>
              <w:top w:val="single" w:sz="2" w:space="0" w:color="000000"/>
              <w:left w:val="single" w:sz="2" w:space="0" w:color="000000"/>
              <w:bottom w:val="nil"/>
              <w:right w:val="nil"/>
            </w:tcBorders>
            <w:shd w:val="clear" w:color="auto" w:fill="F2F2F2"/>
          </w:tcPr>
          <w:p w14:paraId="44409440" w14:textId="77777777" w:rsidR="0050270A" w:rsidRDefault="0050270A" w:rsidP="003202D8">
            <w:pPr>
              <w:jc w:val="center"/>
              <w:rPr>
                <w:sz w:val="22"/>
                <w:szCs w:val="22"/>
              </w:rPr>
            </w:pPr>
          </w:p>
          <w:p w14:paraId="7C843B88" w14:textId="77777777" w:rsidR="0050270A" w:rsidRDefault="0050270A" w:rsidP="003202D8">
            <w:pPr>
              <w:jc w:val="center"/>
              <w:rPr>
                <w:sz w:val="22"/>
                <w:szCs w:val="22"/>
              </w:rPr>
            </w:pPr>
            <w:r>
              <w:rPr>
                <w:sz w:val="22"/>
                <w:szCs w:val="22"/>
              </w:rPr>
              <w:t xml:space="preserve">U.M. </w:t>
            </w:r>
          </w:p>
        </w:tc>
        <w:tc>
          <w:tcPr>
            <w:tcW w:w="2237" w:type="dxa"/>
            <w:gridSpan w:val="2"/>
            <w:tcBorders>
              <w:top w:val="single" w:sz="2" w:space="0" w:color="000000"/>
              <w:left w:val="single" w:sz="2" w:space="0" w:color="000000"/>
              <w:bottom w:val="single" w:sz="2" w:space="0" w:color="000000"/>
              <w:right w:val="single" w:sz="2" w:space="0" w:color="000000"/>
            </w:tcBorders>
            <w:shd w:val="clear" w:color="auto" w:fill="F2F2F2"/>
          </w:tcPr>
          <w:p w14:paraId="77ECB9E7" w14:textId="77777777" w:rsidR="0050270A" w:rsidRDefault="0050270A" w:rsidP="003202D8">
            <w:pPr>
              <w:jc w:val="center"/>
              <w:rPr>
                <w:sz w:val="22"/>
                <w:szCs w:val="22"/>
                <w:lang w:val="en-US"/>
              </w:rPr>
            </w:pPr>
            <w:r>
              <w:rPr>
                <w:sz w:val="22"/>
                <w:szCs w:val="22"/>
                <w:lang w:val="en-US"/>
              </w:rPr>
              <w:t>Cantitate</w:t>
            </w:r>
          </w:p>
        </w:tc>
      </w:tr>
      <w:tr w:rsidR="0050270A" w14:paraId="6B05FF88" w14:textId="77777777" w:rsidTr="003202D8">
        <w:trPr>
          <w:cantSplit/>
        </w:trPr>
        <w:tc>
          <w:tcPr>
            <w:tcW w:w="699" w:type="dxa"/>
            <w:tcBorders>
              <w:top w:val="nil"/>
              <w:left w:val="single" w:sz="2" w:space="0" w:color="000000"/>
              <w:bottom w:val="single" w:sz="2" w:space="0" w:color="000000"/>
              <w:right w:val="nil"/>
            </w:tcBorders>
            <w:shd w:val="clear" w:color="auto" w:fill="F2F2F2"/>
          </w:tcPr>
          <w:p w14:paraId="7FD42E8F" w14:textId="77777777" w:rsidR="0050270A" w:rsidRDefault="0050270A" w:rsidP="003202D8">
            <w:pPr>
              <w:jc w:val="center"/>
              <w:rPr>
                <w:sz w:val="22"/>
                <w:szCs w:val="22"/>
              </w:rPr>
            </w:pPr>
          </w:p>
        </w:tc>
        <w:tc>
          <w:tcPr>
            <w:tcW w:w="1537" w:type="dxa"/>
            <w:tcBorders>
              <w:top w:val="nil"/>
              <w:left w:val="single" w:sz="2" w:space="0" w:color="000000"/>
              <w:bottom w:val="single" w:sz="2" w:space="0" w:color="000000"/>
              <w:right w:val="nil"/>
            </w:tcBorders>
            <w:shd w:val="clear" w:color="auto" w:fill="F2F2F2"/>
          </w:tcPr>
          <w:p w14:paraId="0A0B2115" w14:textId="77777777" w:rsidR="0050270A" w:rsidRDefault="0050270A" w:rsidP="003202D8">
            <w:pPr>
              <w:jc w:val="center"/>
              <w:rPr>
                <w:sz w:val="22"/>
                <w:szCs w:val="22"/>
              </w:rPr>
            </w:pPr>
          </w:p>
        </w:tc>
        <w:tc>
          <w:tcPr>
            <w:tcW w:w="4613" w:type="dxa"/>
            <w:tcBorders>
              <w:top w:val="nil"/>
              <w:left w:val="single" w:sz="2" w:space="0" w:color="000000"/>
              <w:bottom w:val="single" w:sz="2" w:space="0" w:color="000000"/>
              <w:right w:val="nil"/>
            </w:tcBorders>
            <w:shd w:val="clear" w:color="auto" w:fill="F2F2F2"/>
          </w:tcPr>
          <w:p w14:paraId="6800E34A" w14:textId="77777777" w:rsidR="0050270A" w:rsidRDefault="0050270A" w:rsidP="003202D8">
            <w:pPr>
              <w:jc w:val="center"/>
              <w:rPr>
                <w:sz w:val="22"/>
                <w:szCs w:val="22"/>
              </w:rPr>
            </w:pPr>
          </w:p>
        </w:tc>
        <w:tc>
          <w:tcPr>
            <w:tcW w:w="978" w:type="dxa"/>
            <w:tcBorders>
              <w:top w:val="nil"/>
              <w:left w:val="single" w:sz="2" w:space="0" w:color="000000"/>
              <w:bottom w:val="single" w:sz="2" w:space="0" w:color="000000"/>
              <w:right w:val="single" w:sz="2" w:space="0" w:color="000000"/>
            </w:tcBorders>
            <w:shd w:val="clear" w:color="auto" w:fill="F2F2F2"/>
          </w:tcPr>
          <w:p w14:paraId="051C84B9" w14:textId="77777777" w:rsidR="0050270A" w:rsidRDefault="0050270A" w:rsidP="003202D8">
            <w:pPr>
              <w:jc w:val="center"/>
              <w:rPr>
                <w:sz w:val="22"/>
                <w:szCs w:val="22"/>
              </w:rPr>
            </w:pPr>
          </w:p>
        </w:tc>
        <w:tc>
          <w:tcPr>
            <w:tcW w:w="1118" w:type="dxa"/>
            <w:tcBorders>
              <w:top w:val="nil"/>
              <w:left w:val="nil"/>
              <w:bottom w:val="single" w:sz="2" w:space="0" w:color="000000"/>
              <w:right w:val="single" w:sz="2" w:space="0" w:color="000000"/>
            </w:tcBorders>
            <w:shd w:val="clear" w:color="auto" w:fill="F2F2F2"/>
          </w:tcPr>
          <w:p w14:paraId="321C63D5" w14:textId="77777777" w:rsidR="0050270A" w:rsidRDefault="0050270A" w:rsidP="003202D8">
            <w:pPr>
              <w:jc w:val="center"/>
              <w:rPr>
                <w:sz w:val="22"/>
                <w:szCs w:val="22"/>
              </w:rPr>
            </w:pPr>
            <w:r>
              <w:rPr>
                <w:sz w:val="22"/>
                <w:szCs w:val="22"/>
              </w:rPr>
              <w:t>pe unitate de măsură</w:t>
            </w:r>
          </w:p>
          <w:p w14:paraId="062EA5D1" w14:textId="77777777" w:rsidR="0050270A" w:rsidRDefault="0050270A" w:rsidP="003202D8">
            <w:pPr>
              <w:jc w:val="center"/>
              <w:rPr>
                <w:sz w:val="22"/>
                <w:szCs w:val="22"/>
              </w:rPr>
            </w:pPr>
          </w:p>
        </w:tc>
        <w:tc>
          <w:tcPr>
            <w:tcW w:w="1119" w:type="dxa"/>
            <w:tcBorders>
              <w:top w:val="nil"/>
              <w:left w:val="nil"/>
              <w:bottom w:val="single" w:sz="2" w:space="0" w:color="000000"/>
              <w:right w:val="single" w:sz="2" w:space="0" w:color="000000"/>
            </w:tcBorders>
            <w:shd w:val="clear" w:color="auto" w:fill="F2F2F2"/>
          </w:tcPr>
          <w:p w14:paraId="469C08AF" w14:textId="77777777" w:rsidR="0050270A" w:rsidRDefault="0050270A" w:rsidP="003202D8">
            <w:pPr>
              <w:jc w:val="center"/>
              <w:rPr>
                <w:sz w:val="22"/>
                <w:szCs w:val="22"/>
                <w:lang w:val="en-US"/>
              </w:rPr>
            </w:pPr>
            <w:r>
              <w:rPr>
                <w:sz w:val="22"/>
                <w:szCs w:val="22"/>
                <w:lang w:val="en-US"/>
              </w:rPr>
              <w:t>Conform datelor din proiect</w:t>
            </w:r>
          </w:p>
        </w:tc>
      </w:tr>
    </w:tbl>
    <w:p w14:paraId="6028FC11" w14:textId="77777777" w:rsidR="0050270A" w:rsidRDefault="0050270A" w:rsidP="0050270A">
      <w:pPr>
        <w:rPr>
          <w:sz w:val="2"/>
          <w:szCs w:val="2"/>
          <w:lang w:val="en-US"/>
        </w:rPr>
      </w:pP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50270A" w14:paraId="411FC154" w14:textId="77777777" w:rsidTr="003202D8">
        <w:trPr>
          <w:cantSplit/>
        </w:trPr>
        <w:tc>
          <w:tcPr>
            <w:tcW w:w="699" w:type="dxa"/>
            <w:tcBorders>
              <w:top w:val="single" w:sz="2" w:space="0" w:color="000000"/>
              <w:left w:val="single" w:sz="2" w:space="0" w:color="000000"/>
              <w:bottom w:val="double" w:sz="6" w:space="0" w:color="000000"/>
              <w:right w:val="nil"/>
            </w:tcBorders>
            <w:shd w:val="clear" w:color="auto" w:fill="F2F2F2"/>
          </w:tcPr>
          <w:p w14:paraId="1F5AF52A" w14:textId="77777777" w:rsidR="0050270A" w:rsidRDefault="0050270A" w:rsidP="003202D8">
            <w:pPr>
              <w:jc w:val="center"/>
              <w:rPr>
                <w:sz w:val="22"/>
                <w:szCs w:val="22"/>
              </w:rPr>
            </w:pPr>
            <w:r>
              <w:rPr>
                <w:sz w:val="22"/>
                <w:szCs w:val="22"/>
              </w:rPr>
              <w:t>1</w:t>
            </w:r>
          </w:p>
        </w:tc>
        <w:tc>
          <w:tcPr>
            <w:tcW w:w="1537" w:type="dxa"/>
            <w:tcBorders>
              <w:top w:val="single" w:sz="2" w:space="0" w:color="000000"/>
              <w:left w:val="single" w:sz="2" w:space="0" w:color="000000"/>
              <w:bottom w:val="double" w:sz="6" w:space="0" w:color="000000"/>
              <w:right w:val="nil"/>
            </w:tcBorders>
            <w:shd w:val="clear" w:color="auto" w:fill="F2F2F2"/>
          </w:tcPr>
          <w:p w14:paraId="7F7C0FB1" w14:textId="77777777" w:rsidR="0050270A" w:rsidRDefault="0050270A" w:rsidP="003202D8">
            <w:pPr>
              <w:jc w:val="center"/>
              <w:rPr>
                <w:sz w:val="22"/>
                <w:szCs w:val="22"/>
              </w:rPr>
            </w:pPr>
            <w:r>
              <w:rPr>
                <w:sz w:val="22"/>
                <w:szCs w:val="22"/>
              </w:rPr>
              <w:t>2</w:t>
            </w:r>
          </w:p>
        </w:tc>
        <w:tc>
          <w:tcPr>
            <w:tcW w:w="4613" w:type="dxa"/>
            <w:tcBorders>
              <w:top w:val="single" w:sz="2" w:space="0" w:color="000000"/>
              <w:left w:val="single" w:sz="2" w:space="0" w:color="000000"/>
              <w:bottom w:val="double" w:sz="6" w:space="0" w:color="000000"/>
              <w:right w:val="nil"/>
            </w:tcBorders>
            <w:shd w:val="clear" w:color="auto" w:fill="F2F2F2"/>
          </w:tcPr>
          <w:p w14:paraId="5572E56C" w14:textId="77777777" w:rsidR="0050270A" w:rsidRDefault="0050270A" w:rsidP="003202D8">
            <w:pPr>
              <w:jc w:val="center"/>
              <w:rPr>
                <w:sz w:val="22"/>
                <w:szCs w:val="22"/>
              </w:rPr>
            </w:pPr>
            <w:r>
              <w:rPr>
                <w:sz w:val="22"/>
                <w:szCs w:val="22"/>
              </w:rPr>
              <w:t>3</w:t>
            </w:r>
          </w:p>
        </w:tc>
        <w:tc>
          <w:tcPr>
            <w:tcW w:w="978" w:type="dxa"/>
            <w:tcBorders>
              <w:top w:val="single" w:sz="2" w:space="0" w:color="000000"/>
              <w:left w:val="single" w:sz="2" w:space="0" w:color="000000"/>
              <w:bottom w:val="double" w:sz="6" w:space="0" w:color="000000"/>
              <w:right w:val="nil"/>
            </w:tcBorders>
            <w:shd w:val="clear" w:color="auto" w:fill="F2F2F2"/>
          </w:tcPr>
          <w:p w14:paraId="33D83E45" w14:textId="77777777" w:rsidR="0050270A" w:rsidRDefault="0050270A" w:rsidP="003202D8">
            <w:pPr>
              <w:jc w:val="center"/>
              <w:rPr>
                <w:sz w:val="22"/>
                <w:szCs w:val="22"/>
              </w:rPr>
            </w:pPr>
            <w:r>
              <w:rPr>
                <w:sz w:val="22"/>
                <w:szCs w:val="22"/>
              </w:rPr>
              <w:t>4</w:t>
            </w:r>
          </w:p>
        </w:tc>
        <w:tc>
          <w:tcPr>
            <w:tcW w:w="1118" w:type="dxa"/>
            <w:tcBorders>
              <w:top w:val="single" w:sz="2" w:space="0" w:color="000000"/>
              <w:left w:val="single" w:sz="2" w:space="0" w:color="000000"/>
              <w:bottom w:val="double" w:sz="6" w:space="0" w:color="000000"/>
              <w:right w:val="nil"/>
            </w:tcBorders>
            <w:shd w:val="clear" w:color="auto" w:fill="F2F2F2"/>
          </w:tcPr>
          <w:p w14:paraId="09D9B556" w14:textId="77777777" w:rsidR="0050270A" w:rsidRDefault="0050270A" w:rsidP="003202D8">
            <w:pPr>
              <w:jc w:val="center"/>
              <w:rPr>
                <w:sz w:val="22"/>
                <w:szCs w:val="22"/>
              </w:rPr>
            </w:pPr>
            <w:r>
              <w:rPr>
                <w:sz w:val="22"/>
                <w:szCs w:val="22"/>
              </w:rPr>
              <w:t>6</w:t>
            </w:r>
          </w:p>
        </w:tc>
        <w:tc>
          <w:tcPr>
            <w:tcW w:w="1119" w:type="dxa"/>
            <w:tcBorders>
              <w:top w:val="single" w:sz="2" w:space="0" w:color="000000"/>
              <w:left w:val="single" w:sz="2" w:space="0" w:color="000000"/>
              <w:bottom w:val="double" w:sz="6" w:space="0" w:color="000000"/>
              <w:right w:val="single" w:sz="2" w:space="0" w:color="000000"/>
            </w:tcBorders>
            <w:shd w:val="clear" w:color="auto" w:fill="F2F2F2"/>
          </w:tcPr>
          <w:p w14:paraId="000E56AC" w14:textId="77777777" w:rsidR="0050270A" w:rsidRDefault="0050270A" w:rsidP="003202D8">
            <w:pPr>
              <w:jc w:val="center"/>
              <w:rPr>
                <w:sz w:val="22"/>
                <w:szCs w:val="22"/>
              </w:rPr>
            </w:pPr>
            <w:r>
              <w:rPr>
                <w:sz w:val="22"/>
                <w:szCs w:val="22"/>
              </w:rPr>
              <w:t>7</w:t>
            </w:r>
          </w:p>
        </w:tc>
      </w:tr>
      <w:tr w:rsidR="0050270A" w14:paraId="4AD7D6FA" w14:textId="77777777" w:rsidTr="003202D8">
        <w:tc>
          <w:tcPr>
            <w:tcW w:w="699" w:type="dxa"/>
            <w:tcBorders>
              <w:top w:val="single" w:sz="2" w:space="0" w:color="000000"/>
              <w:left w:val="single" w:sz="2" w:space="0" w:color="000000"/>
              <w:bottom w:val="single" w:sz="2" w:space="0" w:color="000000"/>
              <w:right w:val="nil"/>
            </w:tcBorders>
            <w:vAlign w:val="center"/>
          </w:tcPr>
          <w:p w14:paraId="7A4879DF" w14:textId="77777777" w:rsidR="0050270A" w:rsidRDefault="0050270A" w:rsidP="003202D8">
            <w:pPr>
              <w:jc w:val="center"/>
              <w:rPr>
                <w:sz w:val="22"/>
                <w:szCs w:val="22"/>
              </w:rPr>
            </w:pPr>
            <w:r>
              <w:rPr>
                <w:sz w:val="22"/>
                <w:szCs w:val="22"/>
              </w:rPr>
              <w:t>1</w:t>
            </w:r>
          </w:p>
        </w:tc>
        <w:tc>
          <w:tcPr>
            <w:tcW w:w="1537" w:type="dxa"/>
            <w:tcBorders>
              <w:top w:val="single" w:sz="2" w:space="0" w:color="000000"/>
              <w:left w:val="single" w:sz="2" w:space="0" w:color="000000"/>
              <w:bottom w:val="single" w:sz="2" w:space="0" w:color="000000"/>
              <w:right w:val="nil"/>
            </w:tcBorders>
            <w:vAlign w:val="center"/>
          </w:tcPr>
          <w:p w14:paraId="49785CFE" w14:textId="77777777" w:rsidR="0050270A" w:rsidRDefault="0050270A" w:rsidP="003202D8">
            <w:pPr>
              <w:jc w:val="center"/>
              <w:rPr>
                <w:sz w:val="22"/>
                <w:szCs w:val="22"/>
                <w:lang w:val="en-US"/>
              </w:rPr>
            </w:pPr>
            <w:r>
              <w:rPr>
                <w:sz w:val="22"/>
                <w:szCs w:val="22"/>
                <w:lang w:val="en-US"/>
              </w:rPr>
              <w:t>DI141A</w:t>
            </w:r>
          </w:p>
          <w:p w14:paraId="29945537" w14:textId="77777777" w:rsidR="0050270A" w:rsidRDefault="0050270A" w:rsidP="003202D8">
            <w:pPr>
              <w:jc w:val="center"/>
            </w:pPr>
          </w:p>
        </w:tc>
        <w:tc>
          <w:tcPr>
            <w:tcW w:w="4613" w:type="dxa"/>
            <w:tcBorders>
              <w:top w:val="single" w:sz="2" w:space="0" w:color="000000"/>
              <w:left w:val="single" w:sz="2" w:space="0" w:color="000000"/>
              <w:bottom w:val="single" w:sz="2" w:space="0" w:color="000000"/>
              <w:right w:val="nil"/>
            </w:tcBorders>
          </w:tcPr>
          <w:p w14:paraId="3A95E9C2" w14:textId="77777777" w:rsidR="0050270A" w:rsidRDefault="0050270A" w:rsidP="003202D8">
            <w:pPr>
              <w:rPr>
                <w:rFonts w:ascii="Times New Roman CYR" w:hAnsi="Times New Roman CYR" w:cs="Times New Roman CYR"/>
                <w:sz w:val="22"/>
                <w:szCs w:val="22"/>
              </w:rPr>
            </w:pPr>
            <w:r>
              <w:rPr>
                <w:rFonts w:ascii="Times New Roman CYR" w:hAnsi="Times New Roman CYR" w:cs="Times New Roman CYR"/>
                <w:sz w:val="22"/>
                <w:szCs w:val="22"/>
              </w:rPr>
              <w:t xml:space="preserve">Curatirea suprafetelor prin suflare cu compresor manual </w:t>
            </w:r>
          </w:p>
        </w:tc>
        <w:tc>
          <w:tcPr>
            <w:tcW w:w="978" w:type="dxa"/>
            <w:tcBorders>
              <w:top w:val="single" w:sz="2" w:space="0" w:color="000000"/>
              <w:left w:val="single" w:sz="2" w:space="0" w:color="000000"/>
              <w:bottom w:val="single" w:sz="2" w:space="0" w:color="000000"/>
              <w:right w:val="nil"/>
            </w:tcBorders>
            <w:vAlign w:val="center"/>
          </w:tcPr>
          <w:p w14:paraId="24359BF5" w14:textId="77777777" w:rsidR="0050270A" w:rsidRDefault="0050270A" w:rsidP="003202D8">
            <w:pPr>
              <w:jc w:val="center"/>
              <w:rPr>
                <w:sz w:val="22"/>
                <w:szCs w:val="22"/>
              </w:rPr>
            </w:pPr>
            <w:r>
              <w:rPr>
                <w:sz w:val="22"/>
                <w:szCs w:val="22"/>
              </w:rPr>
              <w:t>m2</w:t>
            </w:r>
          </w:p>
        </w:tc>
        <w:tc>
          <w:tcPr>
            <w:tcW w:w="1118" w:type="dxa"/>
            <w:tcBorders>
              <w:top w:val="single" w:sz="2" w:space="0" w:color="000000"/>
              <w:left w:val="single" w:sz="2" w:space="0" w:color="000000"/>
              <w:bottom w:val="single" w:sz="2" w:space="0" w:color="000000"/>
              <w:right w:val="nil"/>
            </w:tcBorders>
            <w:vAlign w:val="center"/>
          </w:tcPr>
          <w:p w14:paraId="37ACCFBC" w14:textId="77777777" w:rsidR="0050270A" w:rsidRDefault="0050270A" w:rsidP="003202D8">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BAA2EF1" w14:textId="77777777" w:rsidR="0050270A" w:rsidRPr="002B02C2" w:rsidRDefault="0050270A" w:rsidP="003202D8">
            <w:pPr>
              <w:jc w:val="right"/>
              <w:rPr>
                <w:lang w:val="en-US"/>
              </w:rPr>
            </w:pPr>
            <w:r w:rsidRPr="002B02C2">
              <w:rPr>
                <w:lang w:val="en-US"/>
              </w:rPr>
              <w:t>4 590,00</w:t>
            </w:r>
          </w:p>
        </w:tc>
      </w:tr>
      <w:tr w:rsidR="0050270A" w14:paraId="7348A73D" w14:textId="77777777" w:rsidTr="003202D8">
        <w:tc>
          <w:tcPr>
            <w:tcW w:w="699" w:type="dxa"/>
            <w:tcBorders>
              <w:top w:val="nil"/>
              <w:left w:val="single" w:sz="2" w:space="0" w:color="000000"/>
              <w:bottom w:val="single" w:sz="2" w:space="0" w:color="000000"/>
              <w:right w:val="nil"/>
            </w:tcBorders>
          </w:tcPr>
          <w:p w14:paraId="555EFF5F" w14:textId="77777777" w:rsidR="0050270A" w:rsidRDefault="0050270A" w:rsidP="003202D8"/>
        </w:tc>
        <w:tc>
          <w:tcPr>
            <w:tcW w:w="1537" w:type="dxa"/>
            <w:tcBorders>
              <w:top w:val="nil"/>
              <w:left w:val="single" w:sz="2" w:space="0" w:color="000000"/>
              <w:bottom w:val="single" w:sz="2" w:space="0" w:color="000000"/>
              <w:right w:val="nil"/>
            </w:tcBorders>
            <w:vAlign w:val="center"/>
          </w:tcPr>
          <w:p w14:paraId="3877D573" w14:textId="77777777" w:rsidR="0050270A" w:rsidRPr="004D02E8" w:rsidRDefault="0050270A" w:rsidP="003202D8">
            <w:pPr>
              <w:rPr>
                <w:sz w:val="16"/>
                <w:szCs w:val="16"/>
              </w:rPr>
            </w:pPr>
            <w:r w:rsidRPr="004D02E8">
              <w:rPr>
                <w:sz w:val="16"/>
                <w:szCs w:val="16"/>
              </w:rPr>
              <w:t>9310060019930</w:t>
            </w:r>
          </w:p>
        </w:tc>
        <w:tc>
          <w:tcPr>
            <w:tcW w:w="4613" w:type="dxa"/>
            <w:tcBorders>
              <w:top w:val="nil"/>
              <w:left w:val="single" w:sz="2" w:space="0" w:color="000000"/>
              <w:bottom w:val="single" w:sz="2" w:space="0" w:color="000000"/>
              <w:right w:val="nil"/>
            </w:tcBorders>
          </w:tcPr>
          <w:p w14:paraId="684472DE" w14:textId="77777777" w:rsidR="0050270A" w:rsidRPr="00574370" w:rsidRDefault="0050270A" w:rsidP="003202D8">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24F7A38A" w14:textId="77777777" w:rsidR="0050270A" w:rsidRPr="002B02C2" w:rsidRDefault="0050270A" w:rsidP="003202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4B49A665" w14:textId="77777777" w:rsidR="0050270A" w:rsidRPr="002B02C2" w:rsidRDefault="0050270A" w:rsidP="003202D8">
            <w:pPr>
              <w:rPr>
                <w:sz w:val="18"/>
                <w:szCs w:val="18"/>
                <w:lang w:val="en-US"/>
              </w:rPr>
            </w:pPr>
            <w:r w:rsidRPr="002B02C2">
              <w:rPr>
                <w:sz w:val="18"/>
                <w:szCs w:val="18"/>
                <w:lang w:val="en-US"/>
              </w:rPr>
              <w:t>0,050</w:t>
            </w:r>
          </w:p>
        </w:tc>
        <w:tc>
          <w:tcPr>
            <w:tcW w:w="1119" w:type="dxa"/>
            <w:tcBorders>
              <w:top w:val="nil"/>
              <w:left w:val="single" w:sz="2" w:space="0" w:color="000000"/>
              <w:bottom w:val="single" w:sz="2" w:space="0" w:color="000000"/>
              <w:right w:val="single" w:sz="2" w:space="0" w:color="000000"/>
            </w:tcBorders>
            <w:vAlign w:val="center"/>
          </w:tcPr>
          <w:p w14:paraId="6381528C" w14:textId="77777777" w:rsidR="0050270A" w:rsidRPr="002B02C2" w:rsidRDefault="0050270A" w:rsidP="003202D8">
            <w:pPr>
              <w:rPr>
                <w:sz w:val="18"/>
                <w:szCs w:val="18"/>
                <w:lang w:val="en-US"/>
              </w:rPr>
            </w:pPr>
          </w:p>
        </w:tc>
      </w:tr>
      <w:tr w:rsidR="0050270A" w14:paraId="1E387AC6" w14:textId="77777777" w:rsidTr="003202D8">
        <w:tc>
          <w:tcPr>
            <w:tcW w:w="699" w:type="dxa"/>
            <w:tcBorders>
              <w:top w:val="nil"/>
              <w:left w:val="single" w:sz="2" w:space="0" w:color="000000"/>
              <w:bottom w:val="single" w:sz="2" w:space="0" w:color="000000"/>
              <w:right w:val="nil"/>
            </w:tcBorders>
          </w:tcPr>
          <w:p w14:paraId="4544BBF5" w14:textId="77777777" w:rsidR="0050270A" w:rsidRDefault="0050270A" w:rsidP="003202D8">
            <w:pPr>
              <w:rPr>
                <w:lang w:val="en-US"/>
              </w:rPr>
            </w:pPr>
          </w:p>
        </w:tc>
        <w:tc>
          <w:tcPr>
            <w:tcW w:w="1537" w:type="dxa"/>
            <w:tcBorders>
              <w:top w:val="nil"/>
              <w:left w:val="single" w:sz="2" w:space="0" w:color="000000"/>
              <w:bottom w:val="single" w:sz="2" w:space="0" w:color="000000"/>
              <w:right w:val="nil"/>
            </w:tcBorders>
            <w:vAlign w:val="center"/>
          </w:tcPr>
          <w:p w14:paraId="78EB75F3" w14:textId="77777777" w:rsidR="0050270A" w:rsidRPr="004D02E8" w:rsidRDefault="0050270A" w:rsidP="003202D8">
            <w:pPr>
              <w:rPr>
                <w:sz w:val="16"/>
                <w:szCs w:val="16"/>
              </w:rPr>
            </w:pPr>
            <w:r w:rsidRPr="004D02E8">
              <w:rPr>
                <w:sz w:val="16"/>
                <w:szCs w:val="16"/>
              </w:rPr>
              <w:t>2875277410003</w:t>
            </w:r>
          </w:p>
        </w:tc>
        <w:tc>
          <w:tcPr>
            <w:tcW w:w="4613" w:type="dxa"/>
            <w:tcBorders>
              <w:top w:val="nil"/>
              <w:left w:val="single" w:sz="2" w:space="0" w:color="000000"/>
              <w:bottom w:val="single" w:sz="2" w:space="0" w:color="000000"/>
              <w:right w:val="nil"/>
            </w:tcBorders>
          </w:tcPr>
          <w:p w14:paraId="7C18E435" w14:textId="77777777" w:rsidR="0050270A" w:rsidRPr="00574370" w:rsidRDefault="0050270A" w:rsidP="003202D8">
            <w:pPr>
              <w:rPr>
                <w:rFonts w:ascii="Times New Roman CYR" w:hAnsi="Times New Roman CYR" w:cs="Times New Roman CYR"/>
                <w:sz w:val="18"/>
                <w:szCs w:val="18"/>
              </w:rPr>
            </w:pPr>
            <w:r w:rsidRPr="00574370">
              <w:rPr>
                <w:rFonts w:ascii="Times New Roman CYR" w:hAnsi="Times New Roman CYR" w:cs="Times New Roman CYR"/>
                <w:sz w:val="18"/>
                <w:szCs w:val="18"/>
              </w:rPr>
              <w:t>Compresor manual</w:t>
            </w:r>
          </w:p>
        </w:tc>
        <w:tc>
          <w:tcPr>
            <w:tcW w:w="978" w:type="dxa"/>
            <w:tcBorders>
              <w:top w:val="nil"/>
              <w:left w:val="single" w:sz="2" w:space="0" w:color="000000"/>
              <w:bottom w:val="single" w:sz="2" w:space="0" w:color="000000"/>
              <w:right w:val="nil"/>
            </w:tcBorders>
            <w:vAlign w:val="center"/>
          </w:tcPr>
          <w:p w14:paraId="61F7CC0C" w14:textId="77777777" w:rsidR="0050270A" w:rsidRPr="002B02C2" w:rsidRDefault="0050270A" w:rsidP="003202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A5BDFDE" w14:textId="77777777" w:rsidR="0050270A" w:rsidRPr="002B02C2" w:rsidRDefault="0050270A" w:rsidP="003202D8">
            <w:pPr>
              <w:rPr>
                <w:sz w:val="18"/>
                <w:szCs w:val="18"/>
                <w:lang w:val="en-US"/>
              </w:rPr>
            </w:pPr>
            <w:r w:rsidRPr="002B02C2">
              <w:rPr>
                <w:sz w:val="18"/>
                <w:szCs w:val="18"/>
                <w:lang w:val="en-US"/>
              </w:rPr>
              <w:t>0,050</w:t>
            </w:r>
          </w:p>
        </w:tc>
        <w:tc>
          <w:tcPr>
            <w:tcW w:w="1119" w:type="dxa"/>
            <w:tcBorders>
              <w:top w:val="nil"/>
              <w:left w:val="single" w:sz="2" w:space="0" w:color="000000"/>
              <w:bottom w:val="single" w:sz="2" w:space="0" w:color="000000"/>
              <w:right w:val="single" w:sz="2" w:space="0" w:color="000000"/>
            </w:tcBorders>
            <w:vAlign w:val="center"/>
          </w:tcPr>
          <w:p w14:paraId="31A83CFD" w14:textId="77777777" w:rsidR="0050270A" w:rsidRPr="002B02C2" w:rsidRDefault="0050270A" w:rsidP="003202D8">
            <w:pPr>
              <w:rPr>
                <w:sz w:val="18"/>
                <w:szCs w:val="18"/>
                <w:lang w:val="en-US"/>
              </w:rPr>
            </w:pPr>
          </w:p>
        </w:tc>
      </w:tr>
      <w:tr w:rsidR="0050270A" w14:paraId="057217B1" w14:textId="77777777" w:rsidTr="003202D8">
        <w:tc>
          <w:tcPr>
            <w:tcW w:w="699" w:type="dxa"/>
            <w:tcBorders>
              <w:top w:val="single" w:sz="2" w:space="0" w:color="000000"/>
              <w:left w:val="single" w:sz="2" w:space="0" w:color="000000"/>
              <w:bottom w:val="single" w:sz="2" w:space="0" w:color="000000"/>
              <w:right w:val="nil"/>
            </w:tcBorders>
            <w:vAlign w:val="center"/>
          </w:tcPr>
          <w:p w14:paraId="77CAAEA1" w14:textId="77777777" w:rsidR="0050270A" w:rsidRDefault="0050270A" w:rsidP="003202D8">
            <w:pPr>
              <w:jc w:val="center"/>
              <w:rPr>
                <w:sz w:val="22"/>
                <w:szCs w:val="22"/>
              </w:rPr>
            </w:pPr>
            <w:r>
              <w:t xml:space="preserve"> </w:t>
            </w:r>
            <w:r>
              <w:rPr>
                <w:sz w:val="22"/>
                <w:szCs w:val="22"/>
              </w:rPr>
              <w:t>2</w:t>
            </w:r>
          </w:p>
        </w:tc>
        <w:tc>
          <w:tcPr>
            <w:tcW w:w="1537" w:type="dxa"/>
            <w:tcBorders>
              <w:top w:val="single" w:sz="2" w:space="0" w:color="000000"/>
              <w:left w:val="single" w:sz="2" w:space="0" w:color="000000"/>
              <w:bottom w:val="single" w:sz="2" w:space="0" w:color="000000"/>
              <w:right w:val="nil"/>
            </w:tcBorders>
            <w:vAlign w:val="center"/>
          </w:tcPr>
          <w:p w14:paraId="359A593D" w14:textId="77777777" w:rsidR="0050270A" w:rsidRDefault="0050270A" w:rsidP="003202D8">
            <w:pPr>
              <w:jc w:val="center"/>
              <w:rPr>
                <w:sz w:val="22"/>
                <w:szCs w:val="22"/>
                <w:lang w:val="en-US"/>
              </w:rPr>
            </w:pPr>
            <w:r>
              <w:rPr>
                <w:sz w:val="22"/>
                <w:szCs w:val="22"/>
                <w:lang w:val="en-US"/>
              </w:rPr>
              <w:t>DF58A</w:t>
            </w:r>
          </w:p>
          <w:p w14:paraId="7D5E51A6" w14:textId="77777777" w:rsidR="0050270A" w:rsidRDefault="0050270A" w:rsidP="003202D8">
            <w:pPr>
              <w:jc w:val="center"/>
            </w:pPr>
          </w:p>
        </w:tc>
        <w:tc>
          <w:tcPr>
            <w:tcW w:w="4613" w:type="dxa"/>
            <w:tcBorders>
              <w:top w:val="single" w:sz="2" w:space="0" w:color="000000"/>
              <w:left w:val="single" w:sz="2" w:space="0" w:color="000000"/>
              <w:bottom w:val="single" w:sz="2" w:space="0" w:color="000000"/>
              <w:right w:val="nil"/>
            </w:tcBorders>
          </w:tcPr>
          <w:p w14:paraId="266F3B00" w14:textId="77777777" w:rsidR="0050270A" w:rsidRDefault="0050270A" w:rsidP="003202D8">
            <w:pPr>
              <w:rPr>
                <w:rFonts w:ascii="Times New Roman CYR" w:hAnsi="Times New Roman CYR" w:cs="Times New Roman CYR"/>
                <w:sz w:val="22"/>
                <w:szCs w:val="22"/>
              </w:rPr>
            </w:pPr>
            <w:r>
              <w:rPr>
                <w:rFonts w:ascii="Times New Roman CYR" w:hAnsi="Times New Roman CYR" w:cs="Times New Roman CYR"/>
                <w:sz w:val="22"/>
                <w:szCs w:val="22"/>
              </w:rPr>
              <w:t xml:space="preserve">Marcaje rutiere longitudinal continuu pe carosabil cu (PLASTIC RECE) latimea 0,15 m, grosimea 4mm  </w:t>
            </w:r>
          </w:p>
        </w:tc>
        <w:tc>
          <w:tcPr>
            <w:tcW w:w="978" w:type="dxa"/>
            <w:tcBorders>
              <w:top w:val="single" w:sz="2" w:space="0" w:color="000000"/>
              <w:left w:val="single" w:sz="2" w:space="0" w:color="000000"/>
              <w:bottom w:val="single" w:sz="2" w:space="0" w:color="000000"/>
              <w:right w:val="nil"/>
            </w:tcBorders>
            <w:vAlign w:val="center"/>
          </w:tcPr>
          <w:p w14:paraId="143745D8" w14:textId="77777777" w:rsidR="0050270A" w:rsidRDefault="0050270A" w:rsidP="003202D8">
            <w:pPr>
              <w:jc w:val="center"/>
              <w:rPr>
                <w:sz w:val="22"/>
                <w:szCs w:val="22"/>
              </w:rPr>
            </w:pPr>
            <w:r>
              <w:rPr>
                <w:sz w:val="22"/>
                <w:szCs w:val="22"/>
              </w:rPr>
              <w:t>m2</w:t>
            </w:r>
          </w:p>
        </w:tc>
        <w:tc>
          <w:tcPr>
            <w:tcW w:w="1118" w:type="dxa"/>
            <w:tcBorders>
              <w:top w:val="single" w:sz="2" w:space="0" w:color="000000"/>
              <w:left w:val="single" w:sz="2" w:space="0" w:color="000000"/>
              <w:bottom w:val="single" w:sz="2" w:space="0" w:color="000000"/>
              <w:right w:val="nil"/>
            </w:tcBorders>
            <w:vAlign w:val="center"/>
          </w:tcPr>
          <w:p w14:paraId="277F36F4" w14:textId="77777777" w:rsidR="0050270A" w:rsidRDefault="0050270A" w:rsidP="003202D8">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66BED0E" w14:textId="77777777" w:rsidR="0050270A" w:rsidRPr="002B02C2" w:rsidRDefault="0050270A" w:rsidP="003202D8">
            <w:pPr>
              <w:jc w:val="right"/>
              <w:rPr>
                <w:lang w:val="en-US"/>
              </w:rPr>
            </w:pPr>
            <w:r w:rsidRPr="002B02C2">
              <w:rPr>
                <w:lang w:val="en-US"/>
              </w:rPr>
              <w:t>4 590,00</w:t>
            </w:r>
          </w:p>
        </w:tc>
      </w:tr>
      <w:tr w:rsidR="0050270A" w14:paraId="771BE429" w14:textId="77777777" w:rsidTr="003202D8">
        <w:tc>
          <w:tcPr>
            <w:tcW w:w="699" w:type="dxa"/>
            <w:tcBorders>
              <w:top w:val="nil"/>
              <w:left w:val="single" w:sz="2" w:space="0" w:color="000000"/>
              <w:bottom w:val="single" w:sz="2" w:space="0" w:color="000000"/>
              <w:right w:val="nil"/>
            </w:tcBorders>
          </w:tcPr>
          <w:p w14:paraId="0503A078" w14:textId="77777777" w:rsidR="0050270A" w:rsidRDefault="0050270A" w:rsidP="003202D8"/>
        </w:tc>
        <w:tc>
          <w:tcPr>
            <w:tcW w:w="1537" w:type="dxa"/>
            <w:tcBorders>
              <w:top w:val="nil"/>
              <w:left w:val="single" w:sz="2" w:space="0" w:color="000000"/>
              <w:bottom w:val="single" w:sz="2" w:space="0" w:color="000000"/>
              <w:right w:val="nil"/>
            </w:tcBorders>
            <w:vAlign w:val="center"/>
          </w:tcPr>
          <w:p w14:paraId="772FD3C9" w14:textId="77777777" w:rsidR="0050270A" w:rsidRPr="004D02E8" w:rsidRDefault="0050270A" w:rsidP="003202D8">
            <w:pPr>
              <w:rPr>
                <w:sz w:val="16"/>
                <w:szCs w:val="16"/>
              </w:rPr>
            </w:pPr>
            <w:r w:rsidRPr="004D02E8">
              <w:rPr>
                <w:sz w:val="16"/>
                <w:szCs w:val="16"/>
              </w:rPr>
              <w:t>7141020013302</w:t>
            </w:r>
          </w:p>
        </w:tc>
        <w:tc>
          <w:tcPr>
            <w:tcW w:w="4613" w:type="dxa"/>
            <w:tcBorders>
              <w:top w:val="nil"/>
              <w:left w:val="single" w:sz="2" w:space="0" w:color="000000"/>
              <w:bottom w:val="single" w:sz="2" w:space="0" w:color="000000"/>
              <w:right w:val="nil"/>
            </w:tcBorders>
          </w:tcPr>
          <w:p w14:paraId="00DCCF11" w14:textId="77777777" w:rsidR="0050270A" w:rsidRPr="00574370" w:rsidRDefault="0050270A" w:rsidP="003202D8">
            <w:pPr>
              <w:rPr>
                <w:rFonts w:ascii="Times New Roman CYR" w:hAnsi="Times New Roman CYR" w:cs="Times New Roman CYR"/>
                <w:sz w:val="18"/>
                <w:szCs w:val="18"/>
              </w:rPr>
            </w:pPr>
            <w:r w:rsidRPr="00574370">
              <w:rPr>
                <w:rFonts w:ascii="Times New Roman CYR" w:hAnsi="Times New Roman CYR" w:cs="Times New Roman CYR"/>
                <w:sz w:val="18"/>
                <w:szCs w:val="18"/>
              </w:rPr>
              <w:t>Zugrav-muncitor</w:t>
            </w:r>
          </w:p>
        </w:tc>
        <w:tc>
          <w:tcPr>
            <w:tcW w:w="978" w:type="dxa"/>
            <w:tcBorders>
              <w:top w:val="nil"/>
              <w:left w:val="single" w:sz="2" w:space="0" w:color="000000"/>
              <w:bottom w:val="single" w:sz="2" w:space="0" w:color="000000"/>
              <w:right w:val="nil"/>
            </w:tcBorders>
            <w:vAlign w:val="center"/>
          </w:tcPr>
          <w:p w14:paraId="32007B32" w14:textId="77777777" w:rsidR="0050270A" w:rsidRPr="002B02C2" w:rsidRDefault="0050270A" w:rsidP="003202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5782F399" w14:textId="77777777" w:rsidR="0050270A" w:rsidRPr="002B02C2" w:rsidRDefault="0050270A" w:rsidP="003202D8">
            <w:pPr>
              <w:rPr>
                <w:sz w:val="18"/>
                <w:szCs w:val="18"/>
                <w:lang w:val="en-US"/>
              </w:rPr>
            </w:pPr>
            <w:r w:rsidRPr="002B02C2">
              <w:rPr>
                <w:sz w:val="18"/>
                <w:szCs w:val="18"/>
                <w:lang w:val="en-US"/>
              </w:rPr>
              <w:t>0,032</w:t>
            </w:r>
          </w:p>
        </w:tc>
        <w:tc>
          <w:tcPr>
            <w:tcW w:w="1119" w:type="dxa"/>
            <w:tcBorders>
              <w:top w:val="nil"/>
              <w:left w:val="single" w:sz="2" w:space="0" w:color="000000"/>
              <w:bottom w:val="single" w:sz="2" w:space="0" w:color="000000"/>
              <w:right w:val="single" w:sz="2" w:space="0" w:color="000000"/>
            </w:tcBorders>
            <w:vAlign w:val="center"/>
          </w:tcPr>
          <w:p w14:paraId="55C81008" w14:textId="77777777" w:rsidR="0050270A" w:rsidRPr="002B02C2" w:rsidRDefault="0050270A" w:rsidP="003202D8">
            <w:pPr>
              <w:rPr>
                <w:sz w:val="18"/>
                <w:szCs w:val="18"/>
                <w:lang w:val="en-US"/>
              </w:rPr>
            </w:pPr>
          </w:p>
        </w:tc>
      </w:tr>
      <w:tr w:rsidR="0050270A" w14:paraId="7E541C1B" w14:textId="77777777" w:rsidTr="003202D8">
        <w:tc>
          <w:tcPr>
            <w:tcW w:w="699" w:type="dxa"/>
            <w:tcBorders>
              <w:top w:val="nil"/>
              <w:left w:val="single" w:sz="2" w:space="0" w:color="000000"/>
              <w:bottom w:val="single" w:sz="2" w:space="0" w:color="000000"/>
              <w:right w:val="nil"/>
            </w:tcBorders>
          </w:tcPr>
          <w:p w14:paraId="040CF042" w14:textId="77777777" w:rsidR="0050270A" w:rsidRDefault="0050270A" w:rsidP="003202D8">
            <w:pPr>
              <w:rPr>
                <w:lang w:val="en-US"/>
              </w:rPr>
            </w:pPr>
          </w:p>
        </w:tc>
        <w:tc>
          <w:tcPr>
            <w:tcW w:w="1537" w:type="dxa"/>
            <w:tcBorders>
              <w:top w:val="nil"/>
              <w:left w:val="single" w:sz="2" w:space="0" w:color="000000"/>
              <w:bottom w:val="single" w:sz="2" w:space="0" w:color="000000"/>
              <w:right w:val="nil"/>
            </w:tcBorders>
            <w:vAlign w:val="center"/>
          </w:tcPr>
          <w:p w14:paraId="7F69D516" w14:textId="77777777" w:rsidR="0050270A" w:rsidRPr="004D02E8" w:rsidRDefault="0050270A" w:rsidP="003202D8">
            <w:pPr>
              <w:rPr>
                <w:sz w:val="16"/>
                <w:szCs w:val="16"/>
              </w:rPr>
            </w:pPr>
            <w:r w:rsidRPr="004D02E8">
              <w:rPr>
                <w:sz w:val="16"/>
                <w:szCs w:val="16"/>
              </w:rPr>
              <w:t>1111000100038-1</w:t>
            </w:r>
          </w:p>
        </w:tc>
        <w:tc>
          <w:tcPr>
            <w:tcW w:w="4613" w:type="dxa"/>
            <w:tcBorders>
              <w:top w:val="nil"/>
              <w:left w:val="single" w:sz="2" w:space="0" w:color="000000"/>
              <w:bottom w:val="single" w:sz="2" w:space="0" w:color="000000"/>
              <w:right w:val="nil"/>
            </w:tcBorders>
          </w:tcPr>
          <w:p w14:paraId="1A20A747" w14:textId="77777777" w:rsidR="0050270A" w:rsidRPr="00574370" w:rsidRDefault="0050270A" w:rsidP="003202D8">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PLASTIC RECE  </w:t>
            </w:r>
          </w:p>
        </w:tc>
        <w:tc>
          <w:tcPr>
            <w:tcW w:w="978" w:type="dxa"/>
            <w:tcBorders>
              <w:top w:val="nil"/>
              <w:left w:val="single" w:sz="2" w:space="0" w:color="000000"/>
              <w:bottom w:val="single" w:sz="2" w:space="0" w:color="000000"/>
              <w:right w:val="nil"/>
            </w:tcBorders>
            <w:vAlign w:val="center"/>
          </w:tcPr>
          <w:p w14:paraId="71BE130D" w14:textId="77777777" w:rsidR="0050270A" w:rsidRPr="002B02C2" w:rsidRDefault="0050270A" w:rsidP="003202D8">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23EDC5C5" w14:textId="77777777" w:rsidR="0050270A" w:rsidRPr="002B02C2" w:rsidRDefault="0050270A" w:rsidP="003202D8">
            <w:pPr>
              <w:rPr>
                <w:sz w:val="18"/>
                <w:szCs w:val="18"/>
                <w:lang w:val="en-US"/>
              </w:rPr>
            </w:pPr>
            <w:r w:rsidRPr="002B02C2">
              <w:rPr>
                <w:sz w:val="18"/>
                <w:szCs w:val="18"/>
                <w:lang w:val="en-US"/>
              </w:rPr>
              <w:t>8,400</w:t>
            </w:r>
          </w:p>
        </w:tc>
        <w:tc>
          <w:tcPr>
            <w:tcW w:w="1119" w:type="dxa"/>
            <w:tcBorders>
              <w:top w:val="nil"/>
              <w:left w:val="single" w:sz="2" w:space="0" w:color="000000"/>
              <w:bottom w:val="single" w:sz="2" w:space="0" w:color="000000"/>
              <w:right w:val="single" w:sz="2" w:space="0" w:color="000000"/>
            </w:tcBorders>
            <w:vAlign w:val="center"/>
          </w:tcPr>
          <w:p w14:paraId="73C8EDB5" w14:textId="77777777" w:rsidR="0050270A" w:rsidRPr="002B02C2" w:rsidRDefault="0050270A" w:rsidP="003202D8">
            <w:pPr>
              <w:rPr>
                <w:sz w:val="18"/>
                <w:szCs w:val="18"/>
                <w:lang w:val="en-US"/>
              </w:rPr>
            </w:pPr>
          </w:p>
        </w:tc>
      </w:tr>
      <w:tr w:rsidR="0050270A" w14:paraId="2B16D37A" w14:textId="77777777" w:rsidTr="003202D8">
        <w:tc>
          <w:tcPr>
            <w:tcW w:w="699" w:type="dxa"/>
            <w:tcBorders>
              <w:top w:val="nil"/>
              <w:left w:val="single" w:sz="2" w:space="0" w:color="000000"/>
              <w:bottom w:val="single" w:sz="2" w:space="0" w:color="000000"/>
              <w:right w:val="nil"/>
            </w:tcBorders>
          </w:tcPr>
          <w:p w14:paraId="7BC7329D" w14:textId="77777777" w:rsidR="0050270A" w:rsidRDefault="0050270A" w:rsidP="003202D8">
            <w:pPr>
              <w:rPr>
                <w:lang w:val="en-US"/>
              </w:rPr>
            </w:pPr>
          </w:p>
        </w:tc>
        <w:tc>
          <w:tcPr>
            <w:tcW w:w="1537" w:type="dxa"/>
            <w:tcBorders>
              <w:top w:val="nil"/>
              <w:left w:val="single" w:sz="2" w:space="0" w:color="000000"/>
              <w:bottom w:val="single" w:sz="2" w:space="0" w:color="000000"/>
              <w:right w:val="nil"/>
            </w:tcBorders>
            <w:vAlign w:val="center"/>
          </w:tcPr>
          <w:p w14:paraId="23EDA626" w14:textId="77777777" w:rsidR="0050270A" w:rsidRPr="004D02E8" w:rsidRDefault="0050270A" w:rsidP="003202D8">
            <w:pPr>
              <w:rPr>
                <w:sz w:val="16"/>
                <w:szCs w:val="16"/>
              </w:rPr>
            </w:pPr>
            <w:r w:rsidRPr="004D02E8">
              <w:rPr>
                <w:sz w:val="16"/>
                <w:szCs w:val="16"/>
              </w:rPr>
              <w:t>1111000100062</w:t>
            </w:r>
          </w:p>
        </w:tc>
        <w:tc>
          <w:tcPr>
            <w:tcW w:w="4613" w:type="dxa"/>
            <w:tcBorders>
              <w:top w:val="nil"/>
              <w:left w:val="single" w:sz="2" w:space="0" w:color="000000"/>
              <w:bottom w:val="single" w:sz="2" w:space="0" w:color="000000"/>
              <w:right w:val="nil"/>
            </w:tcBorders>
          </w:tcPr>
          <w:p w14:paraId="6F0BD60B" w14:textId="77777777" w:rsidR="0050270A" w:rsidRPr="00574370" w:rsidRDefault="0050270A" w:rsidP="003202D8">
            <w:pPr>
              <w:rPr>
                <w:rFonts w:ascii="Times New Roman CYR" w:hAnsi="Times New Roman CYR" w:cs="Times New Roman CYR"/>
                <w:sz w:val="18"/>
                <w:szCs w:val="18"/>
              </w:rPr>
            </w:pPr>
            <w:r w:rsidRPr="00574370">
              <w:rPr>
                <w:rFonts w:ascii="Times New Roman CYR" w:hAnsi="Times New Roman CYR" w:cs="Times New Roman CYR"/>
                <w:sz w:val="18"/>
                <w:szCs w:val="18"/>
              </w:rPr>
              <w:t>Microbile</w:t>
            </w:r>
          </w:p>
        </w:tc>
        <w:tc>
          <w:tcPr>
            <w:tcW w:w="978" w:type="dxa"/>
            <w:tcBorders>
              <w:top w:val="nil"/>
              <w:left w:val="single" w:sz="2" w:space="0" w:color="000000"/>
              <w:bottom w:val="single" w:sz="2" w:space="0" w:color="000000"/>
              <w:right w:val="nil"/>
            </w:tcBorders>
            <w:vAlign w:val="center"/>
          </w:tcPr>
          <w:p w14:paraId="341F66D2" w14:textId="77777777" w:rsidR="0050270A" w:rsidRPr="002B02C2" w:rsidRDefault="0050270A" w:rsidP="003202D8">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33B865D3" w14:textId="77777777" w:rsidR="0050270A" w:rsidRPr="002B02C2" w:rsidRDefault="0050270A" w:rsidP="003202D8">
            <w:pPr>
              <w:rPr>
                <w:sz w:val="18"/>
                <w:szCs w:val="18"/>
                <w:lang w:val="en-US"/>
              </w:rPr>
            </w:pPr>
            <w:r w:rsidRPr="002B02C2">
              <w:rPr>
                <w:sz w:val="18"/>
                <w:szCs w:val="18"/>
                <w:lang w:val="en-US"/>
              </w:rPr>
              <w:t>0,210</w:t>
            </w:r>
          </w:p>
        </w:tc>
        <w:tc>
          <w:tcPr>
            <w:tcW w:w="1119" w:type="dxa"/>
            <w:tcBorders>
              <w:top w:val="nil"/>
              <w:left w:val="single" w:sz="2" w:space="0" w:color="000000"/>
              <w:bottom w:val="single" w:sz="2" w:space="0" w:color="000000"/>
              <w:right w:val="single" w:sz="2" w:space="0" w:color="000000"/>
            </w:tcBorders>
            <w:vAlign w:val="center"/>
          </w:tcPr>
          <w:p w14:paraId="442719D5" w14:textId="77777777" w:rsidR="0050270A" w:rsidRPr="002B02C2" w:rsidRDefault="0050270A" w:rsidP="003202D8">
            <w:pPr>
              <w:rPr>
                <w:sz w:val="18"/>
                <w:szCs w:val="18"/>
                <w:lang w:val="en-US"/>
              </w:rPr>
            </w:pPr>
          </w:p>
        </w:tc>
      </w:tr>
      <w:tr w:rsidR="0050270A" w14:paraId="20A490EC" w14:textId="77777777" w:rsidTr="003202D8">
        <w:tc>
          <w:tcPr>
            <w:tcW w:w="699" w:type="dxa"/>
            <w:tcBorders>
              <w:top w:val="nil"/>
              <w:left w:val="single" w:sz="2" w:space="0" w:color="000000"/>
              <w:bottom w:val="single" w:sz="2" w:space="0" w:color="000000"/>
              <w:right w:val="nil"/>
            </w:tcBorders>
          </w:tcPr>
          <w:p w14:paraId="25BBB3A8" w14:textId="77777777" w:rsidR="0050270A" w:rsidRDefault="0050270A" w:rsidP="003202D8">
            <w:pPr>
              <w:rPr>
                <w:lang w:val="en-US"/>
              </w:rPr>
            </w:pPr>
          </w:p>
        </w:tc>
        <w:tc>
          <w:tcPr>
            <w:tcW w:w="1537" w:type="dxa"/>
            <w:tcBorders>
              <w:top w:val="nil"/>
              <w:left w:val="single" w:sz="2" w:space="0" w:color="000000"/>
              <w:bottom w:val="single" w:sz="2" w:space="0" w:color="000000"/>
              <w:right w:val="nil"/>
            </w:tcBorders>
            <w:vAlign w:val="center"/>
          </w:tcPr>
          <w:p w14:paraId="2CE800AF" w14:textId="77777777" w:rsidR="0050270A" w:rsidRPr="004D02E8" w:rsidRDefault="0050270A" w:rsidP="003202D8">
            <w:pPr>
              <w:rPr>
                <w:sz w:val="16"/>
                <w:szCs w:val="16"/>
              </w:rPr>
            </w:pPr>
            <w:r w:rsidRPr="004D02E8">
              <w:rPr>
                <w:sz w:val="16"/>
                <w:szCs w:val="16"/>
              </w:rPr>
              <w:t>2682162608364</w:t>
            </w:r>
          </w:p>
        </w:tc>
        <w:tc>
          <w:tcPr>
            <w:tcW w:w="4613" w:type="dxa"/>
            <w:tcBorders>
              <w:top w:val="nil"/>
              <w:left w:val="single" w:sz="2" w:space="0" w:color="000000"/>
              <w:bottom w:val="single" w:sz="2" w:space="0" w:color="000000"/>
              <w:right w:val="nil"/>
            </w:tcBorders>
          </w:tcPr>
          <w:p w14:paraId="5B6F0C72" w14:textId="77777777" w:rsidR="0050270A" w:rsidRPr="00574370" w:rsidRDefault="0050270A" w:rsidP="003202D8">
            <w:pPr>
              <w:rPr>
                <w:rFonts w:ascii="Times New Roman CYR" w:hAnsi="Times New Roman CYR" w:cs="Times New Roman CYR"/>
                <w:sz w:val="18"/>
                <w:szCs w:val="18"/>
              </w:rPr>
            </w:pPr>
            <w:r w:rsidRPr="00574370">
              <w:rPr>
                <w:rFonts w:ascii="Times New Roman CYR" w:hAnsi="Times New Roman CYR" w:cs="Times New Roman CYR"/>
                <w:sz w:val="18"/>
                <w:szCs w:val="18"/>
              </w:rPr>
              <w:t>Snur de poliamide impletit, cu diametrul de 2 mm</w:t>
            </w:r>
          </w:p>
        </w:tc>
        <w:tc>
          <w:tcPr>
            <w:tcW w:w="978" w:type="dxa"/>
            <w:tcBorders>
              <w:top w:val="nil"/>
              <w:left w:val="single" w:sz="2" w:space="0" w:color="000000"/>
              <w:bottom w:val="single" w:sz="2" w:space="0" w:color="000000"/>
              <w:right w:val="nil"/>
            </w:tcBorders>
            <w:vAlign w:val="center"/>
          </w:tcPr>
          <w:p w14:paraId="4E3D4735" w14:textId="77777777" w:rsidR="0050270A" w:rsidRPr="002B02C2" w:rsidRDefault="0050270A" w:rsidP="003202D8">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1FE19545" w14:textId="77777777" w:rsidR="0050270A" w:rsidRPr="002B02C2" w:rsidRDefault="0050270A" w:rsidP="003202D8">
            <w:pPr>
              <w:rPr>
                <w:sz w:val="18"/>
                <w:szCs w:val="18"/>
                <w:lang w:val="en-US"/>
              </w:rPr>
            </w:pPr>
            <w:r w:rsidRPr="002B02C2">
              <w:rPr>
                <w:sz w:val="18"/>
                <w:szCs w:val="18"/>
                <w:lang w:val="en-US"/>
              </w:rPr>
              <w:t>0,005</w:t>
            </w:r>
          </w:p>
        </w:tc>
        <w:tc>
          <w:tcPr>
            <w:tcW w:w="1119" w:type="dxa"/>
            <w:tcBorders>
              <w:top w:val="nil"/>
              <w:left w:val="single" w:sz="2" w:space="0" w:color="000000"/>
              <w:bottom w:val="single" w:sz="2" w:space="0" w:color="000000"/>
              <w:right w:val="single" w:sz="2" w:space="0" w:color="000000"/>
            </w:tcBorders>
            <w:vAlign w:val="center"/>
          </w:tcPr>
          <w:p w14:paraId="2C2849D1" w14:textId="77777777" w:rsidR="0050270A" w:rsidRPr="002B02C2" w:rsidRDefault="0050270A" w:rsidP="003202D8">
            <w:pPr>
              <w:rPr>
                <w:sz w:val="18"/>
                <w:szCs w:val="18"/>
                <w:lang w:val="en-US"/>
              </w:rPr>
            </w:pPr>
          </w:p>
        </w:tc>
      </w:tr>
      <w:tr w:rsidR="0050270A" w14:paraId="02F9152B" w14:textId="77777777" w:rsidTr="003202D8">
        <w:tc>
          <w:tcPr>
            <w:tcW w:w="699" w:type="dxa"/>
            <w:tcBorders>
              <w:top w:val="nil"/>
              <w:left w:val="single" w:sz="2" w:space="0" w:color="000000"/>
              <w:bottom w:val="single" w:sz="2" w:space="0" w:color="000000"/>
              <w:right w:val="nil"/>
            </w:tcBorders>
          </w:tcPr>
          <w:p w14:paraId="645877D6" w14:textId="77777777" w:rsidR="0050270A" w:rsidRDefault="0050270A" w:rsidP="003202D8">
            <w:pPr>
              <w:rPr>
                <w:lang w:val="en-US"/>
              </w:rPr>
            </w:pPr>
          </w:p>
        </w:tc>
        <w:tc>
          <w:tcPr>
            <w:tcW w:w="1537" w:type="dxa"/>
            <w:tcBorders>
              <w:top w:val="nil"/>
              <w:left w:val="single" w:sz="2" w:space="0" w:color="000000"/>
              <w:bottom w:val="single" w:sz="2" w:space="0" w:color="000000"/>
              <w:right w:val="nil"/>
            </w:tcBorders>
            <w:vAlign w:val="center"/>
          </w:tcPr>
          <w:p w14:paraId="30FA3F3C" w14:textId="77777777" w:rsidR="0050270A" w:rsidRPr="004D02E8" w:rsidRDefault="0050270A" w:rsidP="003202D8">
            <w:pPr>
              <w:rPr>
                <w:sz w:val="16"/>
                <w:szCs w:val="16"/>
              </w:rPr>
            </w:pPr>
            <w:r w:rsidRPr="004D02E8">
              <w:rPr>
                <w:sz w:val="16"/>
                <w:szCs w:val="16"/>
              </w:rPr>
              <w:t>2430126108729</w:t>
            </w:r>
          </w:p>
        </w:tc>
        <w:tc>
          <w:tcPr>
            <w:tcW w:w="4613" w:type="dxa"/>
            <w:tcBorders>
              <w:top w:val="nil"/>
              <w:left w:val="single" w:sz="2" w:space="0" w:color="000000"/>
              <w:bottom w:val="single" w:sz="2" w:space="0" w:color="000000"/>
              <w:right w:val="nil"/>
            </w:tcBorders>
          </w:tcPr>
          <w:p w14:paraId="0B58A942" w14:textId="77777777" w:rsidR="0050270A" w:rsidRPr="00574370" w:rsidRDefault="0050270A" w:rsidP="003202D8">
            <w:pPr>
              <w:rPr>
                <w:rFonts w:ascii="Times New Roman CYR" w:hAnsi="Times New Roman CYR" w:cs="Times New Roman CYR"/>
                <w:sz w:val="18"/>
                <w:szCs w:val="18"/>
              </w:rPr>
            </w:pPr>
            <w:r w:rsidRPr="00574370">
              <w:rPr>
                <w:rFonts w:ascii="Times New Roman CYR" w:hAnsi="Times New Roman CYR" w:cs="Times New Roman CYR"/>
                <w:sz w:val="18"/>
                <w:szCs w:val="18"/>
              </w:rPr>
              <w:t>Vopsea PF-115 alba</w:t>
            </w:r>
          </w:p>
        </w:tc>
        <w:tc>
          <w:tcPr>
            <w:tcW w:w="978" w:type="dxa"/>
            <w:tcBorders>
              <w:top w:val="nil"/>
              <w:left w:val="single" w:sz="2" w:space="0" w:color="000000"/>
              <w:bottom w:val="single" w:sz="2" w:space="0" w:color="000000"/>
              <w:right w:val="nil"/>
            </w:tcBorders>
            <w:vAlign w:val="center"/>
          </w:tcPr>
          <w:p w14:paraId="6361EEE3" w14:textId="77777777" w:rsidR="0050270A" w:rsidRPr="002B02C2" w:rsidRDefault="0050270A" w:rsidP="003202D8">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3F167739" w14:textId="77777777" w:rsidR="0050270A" w:rsidRPr="002B02C2" w:rsidRDefault="0050270A" w:rsidP="003202D8">
            <w:pPr>
              <w:rPr>
                <w:sz w:val="18"/>
                <w:szCs w:val="18"/>
                <w:lang w:val="en-US"/>
              </w:rPr>
            </w:pPr>
            <w:r w:rsidRPr="002B02C2">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14:paraId="5BE889BE" w14:textId="77777777" w:rsidR="0050270A" w:rsidRPr="002B02C2" w:rsidRDefault="0050270A" w:rsidP="003202D8">
            <w:pPr>
              <w:rPr>
                <w:sz w:val="18"/>
                <w:szCs w:val="18"/>
                <w:lang w:val="en-US"/>
              </w:rPr>
            </w:pPr>
          </w:p>
        </w:tc>
      </w:tr>
      <w:tr w:rsidR="0050270A" w14:paraId="2EED2A88" w14:textId="77777777" w:rsidTr="003202D8">
        <w:tc>
          <w:tcPr>
            <w:tcW w:w="699" w:type="dxa"/>
            <w:tcBorders>
              <w:top w:val="nil"/>
              <w:left w:val="single" w:sz="2" w:space="0" w:color="000000"/>
              <w:bottom w:val="single" w:sz="2" w:space="0" w:color="000000"/>
              <w:right w:val="nil"/>
            </w:tcBorders>
          </w:tcPr>
          <w:p w14:paraId="28ADCF9D" w14:textId="77777777" w:rsidR="0050270A" w:rsidRDefault="0050270A" w:rsidP="003202D8">
            <w:pPr>
              <w:rPr>
                <w:lang w:val="en-US"/>
              </w:rPr>
            </w:pPr>
          </w:p>
        </w:tc>
        <w:tc>
          <w:tcPr>
            <w:tcW w:w="1537" w:type="dxa"/>
            <w:tcBorders>
              <w:top w:val="nil"/>
              <w:left w:val="single" w:sz="2" w:space="0" w:color="000000"/>
              <w:bottom w:val="single" w:sz="2" w:space="0" w:color="000000"/>
              <w:right w:val="nil"/>
            </w:tcBorders>
            <w:vAlign w:val="center"/>
          </w:tcPr>
          <w:p w14:paraId="2F028E55" w14:textId="77777777" w:rsidR="0050270A" w:rsidRPr="004D02E8" w:rsidRDefault="0050270A" w:rsidP="003202D8">
            <w:pPr>
              <w:rPr>
                <w:sz w:val="16"/>
                <w:szCs w:val="16"/>
              </w:rPr>
            </w:pPr>
            <w:r w:rsidRPr="004D02E8">
              <w:rPr>
                <w:sz w:val="16"/>
                <w:szCs w:val="16"/>
              </w:rPr>
              <w:t>3410540005603</w:t>
            </w:r>
          </w:p>
        </w:tc>
        <w:tc>
          <w:tcPr>
            <w:tcW w:w="4613" w:type="dxa"/>
            <w:tcBorders>
              <w:top w:val="nil"/>
              <w:left w:val="single" w:sz="2" w:space="0" w:color="000000"/>
              <w:bottom w:val="single" w:sz="2" w:space="0" w:color="000000"/>
              <w:right w:val="nil"/>
            </w:tcBorders>
          </w:tcPr>
          <w:p w14:paraId="101B2AA0" w14:textId="77777777" w:rsidR="0050270A" w:rsidRPr="00574370" w:rsidRDefault="0050270A" w:rsidP="003202D8">
            <w:pPr>
              <w:rPr>
                <w:rFonts w:ascii="Times New Roman CYR" w:hAnsi="Times New Roman CYR" w:cs="Times New Roman CYR"/>
                <w:sz w:val="18"/>
                <w:szCs w:val="18"/>
              </w:rPr>
            </w:pPr>
            <w:r w:rsidRPr="00574370">
              <w:rPr>
                <w:rFonts w:ascii="Times New Roman CYR" w:hAnsi="Times New Roman CYR" w:cs="Times New Roman CYR"/>
                <w:sz w:val="18"/>
                <w:szCs w:val="18"/>
              </w:rPr>
              <w:t>Autocisterna 5-8 t cu dispozitive de stropire</w:t>
            </w:r>
          </w:p>
        </w:tc>
        <w:tc>
          <w:tcPr>
            <w:tcW w:w="978" w:type="dxa"/>
            <w:tcBorders>
              <w:top w:val="nil"/>
              <w:left w:val="single" w:sz="2" w:space="0" w:color="000000"/>
              <w:bottom w:val="single" w:sz="2" w:space="0" w:color="000000"/>
              <w:right w:val="nil"/>
            </w:tcBorders>
            <w:vAlign w:val="center"/>
          </w:tcPr>
          <w:p w14:paraId="7D3EE422" w14:textId="77777777" w:rsidR="0050270A" w:rsidRPr="002B02C2" w:rsidRDefault="0050270A" w:rsidP="003202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0C2EC67" w14:textId="77777777" w:rsidR="0050270A" w:rsidRPr="002B02C2" w:rsidRDefault="0050270A" w:rsidP="003202D8">
            <w:pPr>
              <w:rPr>
                <w:sz w:val="18"/>
                <w:szCs w:val="18"/>
                <w:lang w:val="en-US"/>
              </w:rPr>
            </w:pPr>
            <w:r w:rsidRPr="002B02C2">
              <w:rPr>
                <w:sz w:val="18"/>
                <w:szCs w:val="18"/>
                <w:lang w:val="en-US"/>
              </w:rPr>
              <w:t>0,0005</w:t>
            </w:r>
          </w:p>
        </w:tc>
        <w:tc>
          <w:tcPr>
            <w:tcW w:w="1119" w:type="dxa"/>
            <w:tcBorders>
              <w:top w:val="nil"/>
              <w:left w:val="single" w:sz="2" w:space="0" w:color="000000"/>
              <w:bottom w:val="single" w:sz="2" w:space="0" w:color="000000"/>
              <w:right w:val="single" w:sz="2" w:space="0" w:color="000000"/>
            </w:tcBorders>
            <w:vAlign w:val="center"/>
          </w:tcPr>
          <w:p w14:paraId="00F41598" w14:textId="77777777" w:rsidR="0050270A" w:rsidRPr="002B02C2" w:rsidRDefault="0050270A" w:rsidP="003202D8">
            <w:pPr>
              <w:rPr>
                <w:sz w:val="18"/>
                <w:szCs w:val="18"/>
                <w:lang w:val="en-US"/>
              </w:rPr>
            </w:pPr>
          </w:p>
        </w:tc>
      </w:tr>
      <w:tr w:rsidR="0050270A" w14:paraId="34B0A99B" w14:textId="77777777" w:rsidTr="003202D8">
        <w:tc>
          <w:tcPr>
            <w:tcW w:w="699" w:type="dxa"/>
            <w:tcBorders>
              <w:top w:val="nil"/>
              <w:left w:val="single" w:sz="2" w:space="0" w:color="000000"/>
              <w:bottom w:val="single" w:sz="2" w:space="0" w:color="000000"/>
              <w:right w:val="nil"/>
            </w:tcBorders>
          </w:tcPr>
          <w:p w14:paraId="5B8573BB" w14:textId="77777777" w:rsidR="0050270A" w:rsidRDefault="0050270A" w:rsidP="003202D8">
            <w:pPr>
              <w:rPr>
                <w:lang w:val="en-US"/>
              </w:rPr>
            </w:pPr>
          </w:p>
        </w:tc>
        <w:tc>
          <w:tcPr>
            <w:tcW w:w="1537" w:type="dxa"/>
            <w:tcBorders>
              <w:top w:val="nil"/>
              <w:left w:val="single" w:sz="2" w:space="0" w:color="000000"/>
              <w:bottom w:val="single" w:sz="2" w:space="0" w:color="000000"/>
              <w:right w:val="nil"/>
            </w:tcBorders>
            <w:vAlign w:val="center"/>
          </w:tcPr>
          <w:p w14:paraId="29B5A77C" w14:textId="77777777" w:rsidR="0050270A" w:rsidRPr="004D02E8" w:rsidRDefault="0050270A" w:rsidP="003202D8">
            <w:pPr>
              <w:rPr>
                <w:sz w:val="16"/>
                <w:szCs w:val="16"/>
              </w:rPr>
            </w:pPr>
            <w:r w:rsidRPr="004D02E8">
              <w:rPr>
                <w:sz w:val="16"/>
                <w:szCs w:val="16"/>
              </w:rPr>
              <w:t>2940340004201-1</w:t>
            </w:r>
          </w:p>
        </w:tc>
        <w:tc>
          <w:tcPr>
            <w:tcW w:w="4613" w:type="dxa"/>
            <w:tcBorders>
              <w:top w:val="nil"/>
              <w:left w:val="single" w:sz="2" w:space="0" w:color="000000"/>
              <w:bottom w:val="single" w:sz="2" w:space="0" w:color="000000"/>
              <w:right w:val="nil"/>
            </w:tcBorders>
          </w:tcPr>
          <w:p w14:paraId="38E71A69" w14:textId="77777777" w:rsidR="0050270A" w:rsidRPr="00574370" w:rsidRDefault="0050270A" w:rsidP="003202D8">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Masina de trasat bennzi cu termoplast </w:t>
            </w:r>
          </w:p>
        </w:tc>
        <w:tc>
          <w:tcPr>
            <w:tcW w:w="978" w:type="dxa"/>
            <w:tcBorders>
              <w:top w:val="nil"/>
              <w:left w:val="single" w:sz="2" w:space="0" w:color="000000"/>
              <w:bottom w:val="single" w:sz="2" w:space="0" w:color="000000"/>
              <w:right w:val="nil"/>
            </w:tcBorders>
            <w:vAlign w:val="center"/>
          </w:tcPr>
          <w:p w14:paraId="14ED0A3C" w14:textId="77777777" w:rsidR="0050270A" w:rsidRPr="002B02C2" w:rsidRDefault="0050270A" w:rsidP="003202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4AE5C56" w14:textId="77777777" w:rsidR="0050270A" w:rsidRPr="002B02C2" w:rsidRDefault="0050270A" w:rsidP="003202D8">
            <w:pPr>
              <w:rPr>
                <w:sz w:val="18"/>
                <w:szCs w:val="18"/>
                <w:lang w:val="en-US"/>
              </w:rPr>
            </w:pPr>
            <w:r w:rsidRPr="002B02C2">
              <w:rPr>
                <w:sz w:val="18"/>
                <w:szCs w:val="18"/>
                <w:lang w:val="en-US"/>
              </w:rPr>
              <w:t>0,0085</w:t>
            </w:r>
          </w:p>
        </w:tc>
        <w:tc>
          <w:tcPr>
            <w:tcW w:w="1119" w:type="dxa"/>
            <w:tcBorders>
              <w:top w:val="nil"/>
              <w:left w:val="single" w:sz="2" w:space="0" w:color="000000"/>
              <w:bottom w:val="single" w:sz="2" w:space="0" w:color="000000"/>
              <w:right w:val="single" w:sz="2" w:space="0" w:color="000000"/>
            </w:tcBorders>
            <w:vAlign w:val="center"/>
          </w:tcPr>
          <w:p w14:paraId="10194675" w14:textId="77777777" w:rsidR="0050270A" w:rsidRPr="002B02C2" w:rsidRDefault="0050270A" w:rsidP="003202D8">
            <w:pPr>
              <w:rPr>
                <w:sz w:val="18"/>
                <w:szCs w:val="18"/>
                <w:lang w:val="en-US"/>
              </w:rPr>
            </w:pPr>
          </w:p>
        </w:tc>
      </w:tr>
      <w:tr w:rsidR="0050270A" w14:paraId="2403F64B" w14:textId="77777777" w:rsidTr="003202D8">
        <w:tc>
          <w:tcPr>
            <w:tcW w:w="699" w:type="dxa"/>
            <w:tcBorders>
              <w:top w:val="single" w:sz="2" w:space="0" w:color="000000"/>
              <w:left w:val="single" w:sz="2" w:space="0" w:color="000000"/>
              <w:bottom w:val="single" w:sz="2" w:space="0" w:color="000000"/>
              <w:right w:val="nil"/>
            </w:tcBorders>
            <w:vAlign w:val="center"/>
          </w:tcPr>
          <w:p w14:paraId="78677480" w14:textId="77777777" w:rsidR="0050270A" w:rsidRDefault="0050270A" w:rsidP="003202D8">
            <w:pPr>
              <w:jc w:val="center"/>
              <w:rPr>
                <w:sz w:val="22"/>
                <w:szCs w:val="22"/>
              </w:rPr>
            </w:pPr>
            <w:r>
              <w:t xml:space="preserve"> </w:t>
            </w:r>
            <w:r>
              <w:rPr>
                <w:sz w:val="22"/>
                <w:szCs w:val="22"/>
              </w:rPr>
              <w:t>3</w:t>
            </w:r>
          </w:p>
        </w:tc>
        <w:tc>
          <w:tcPr>
            <w:tcW w:w="1537" w:type="dxa"/>
            <w:tcBorders>
              <w:top w:val="single" w:sz="2" w:space="0" w:color="000000"/>
              <w:left w:val="single" w:sz="2" w:space="0" w:color="000000"/>
              <w:bottom w:val="single" w:sz="2" w:space="0" w:color="000000"/>
              <w:right w:val="nil"/>
            </w:tcBorders>
            <w:vAlign w:val="center"/>
          </w:tcPr>
          <w:p w14:paraId="33ED407F" w14:textId="77777777" w:rsidR="0050270A" w:rsidRDefault="0050270A" w:rsidP="003202D8">
            <w:pPr>
              <w:jc w:val="center"/>
              <w:rPr>
                <w:sz w:val="22"/>
                <w:szCs w:val="22"/>
                <w:lang w:val="en-US"/>
              </w:rPr>
            </w:pPr>
            <w:r>
              <w:rPr>
                <w:sz w:val="22"/>
                <w:szCs w:val="22"/>
                <w:lang w:val="en-US"/>
              </w:rPr>
              <w:t>DI141A</w:t>
            </w:r>
          </w:p>
          <w:p w14:paraId="2FD0147D" w14:textId="77777777" w:rsidR="0050270A" w:rsidRDefault="0050270A" w:rsidP="003202D8">
            <w:pPr>
              <w:jc w:val="center"/>
            </w:pPr>
          </w:p>
        </w:tc>
        <w:tc>
          <w:tcPr>
            <w:tcW w:w="4613" w:type="dxa"/>
            <w:tcBorders>
              <w:top w:val="single" w:sz="2" w:space="0" w:color="000000"/>
              <w:left w:val="single" w:sz="2" w:space="0" w:color="000000"/>
              <w:bottom w:val="single" w:sz="2" w:space="0" w:color="000000"/>
              <w:right w:val="nil"/>
            </w:tcBorders>
          </w:tcPr>
          <w:p w14:paraId="5CAEDCC5" w14:textId="77777777" w:rsidR="0050270A" w:rsidRDefault="0050270A" w:rsidP="003202D8">
            <w:pPr>
              <w:rPr>
                <w:rFonts w:ascii="Times New Roman CYR" w:hAnsi="Times New Roman CYR" w:cs="Times New Roman CYR"/>
                <w:sz w:val="22"/>
                <w:szCs w:val="22"/>
              </w:rPr>
            </w:pPr>
            <w:r>
              <w:rPr>
                <w:rFonts w:ascii="Times New Roman CYR" w:hAnsi="Times New Roman CYR" w:cs="Times New Roman CYR"/>
                <w:sz w:val="22"/>
                <w:szCs w:val="22"/>
              </w:rPr>
              <w:t xml:space="preserve">Curatirea suprafetelor prin suflare cu compresor manual </w:t>
            </w:r>
          </w:p>
        </w:tc>
        <w:tc>
          <w:tcPr>
            <w:tcW w:w="978" w:type="dxa"/>
            <w:tcBorders>
              <w:top w:val="single" w:sz="2" w:space="0" w:color="000000"/>
              <w:left w:val="single" w:sz="2" w:space="0" w:color="000000"/>
              <w:bottom w:val="single" w:sz="2" w:space="0" w:color="000000"/>
              <w:right w:val="nil"/>
            </w:tcBorders>
            <w:vAlign w:val="center"/>
          </w:tcPr>
          <w:p w14:paraId="3B5857D8" w14:textId="77777777" w:rsidR="0050270A" w:rsidRDefault="0050270A" w:rsidP="003202D8">
            <w:pPr>
              <w:jc w:val="center"/>
              <w:rPr>
                <w:sz w:val="22"/>
                <w:szCs w:val="22"/>
              </w:rPr>
            </w:pPr>
            <w:r>
              <w:rPr>
                <w:sz w:val="22"/>
                <w:szCs w:val="22"/>
              </w:rPr>
              <w:t>m2</w:t>
            </w:r>
          </w:p>
        </w:tc>
        <w:tc>
          <w:tcPr>
            <w:tcW w:w="1118" w:type="dxa"/>
            <w:tcBorders>
              <w:top w:val="single" w:sz="2" w:space="0" w:color="000000"/>
              <w:left w:val="single" w:sz="2" w:space="0" w:color="000000"/>
              <w:bottom w:val="single" w:sz="2" w:space="0" w:color="000000"/>
              <w:right w:val="nil"/>
            </w:tcBorders>
            <w:vAlign w:val="center"/>
          </w:tcPr>
          <w:p w14:paraId="472ED0FC" w14:textId="77777777" w:rsidR="0050270A" w:rsidRDefault="0050270A" w:rsidP="003202D8">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A143361" w14:textId="77777777" w:rsidR="0050270A" w:rsidRPr="002B02C2" w:rsidRDefault="0050270A" w:rsidP="003202D8">
            <w:pPr>
              <w:jc w:val="right"/>
              <w:rPr>
                <w:lang w:val="en-US"/>
              </w:rPr>
            </w:pPr>
            <w:r w:rsidRPr="002B02C2">
              <w:rPr>
                <w:lang w:val="en-US"/>
              </w:rPr>
              <w:t>4 210,00</w:t>
            </w:r>
          </w:p>
        </w:tc>
      </w:tr>
      <w:tr w:rsidR="0050270A" w14:paraId="0C7C8763" w14:textId="77777777" w:rsidTr="003202D8">
        <w:tc>
          <w:tcPr>
            <w:tcW w:w="699" w:type="dxa"/>
            <w:tcBorders>
              <w:top w:val="nil"/>
              <w:left w:val="single" w:sz="2" w:space="0" w:color="000000"/>
              <w:bottom w:val="single" w:sz="2" w:space="0" w:color="000000"/>
              <w:right w:val="nil"/>
            </w:tcBorders>
          </w:tcPr>
          <w:p w14:paraId="470C5DDB" w14:textId="77777777" w:rsidR="0050270A" w:rsidRDefault="0050270A" w:rsidP="003202D8"/>
        </w:tc>
        <w:tc>
          <w:tcPr>
            <w:tcW w:w="1537" w:type="dxa"/>
            <w:tcBorders>
              <w:top w:val="nil"/>
              <w:left w:val="single" w:sz="2" w:space="0" w:color="000000"/>
              <w:bottom w:val="single" w:sz="2" w:space="0" w:color="000000"/>
              <w:right w:val="nil"/>
            </w:tcBorders>
            <w:vAlign w:val="center"/>
          </w:tcPr>
          <w:p w14:paraId="407986C1" w14:textId="77777777" w:rsidR="0050270A" w:rsidRPr="004D02E8" w:rsidRDefault="0050270A" w:rsidP="003202D8">
            <w:pPr>
              <w:rPr>
                <w:sz w:val="16"/>
                <w:szCs w:val="16"/>
              </w:rPr>
            </w:pPr>
            <w:r w:rsidRPr="004D02E8">
              <w:rPr>
                <w:sz w:val="16"/>
                <w:szCs w:val="16"/>
              </w:rPr>
              <w:t>9310060019930</w:t>
            </w:r>
          </w:p>
        </w:tc>
        <w:tc>
          <w:tcPr>
            <w:tcW w:w="4613" w:type="dxa"/>
            <w:tcBorders>
              <w:top w:val="nil"/>
              <w:left w:val="single" w:sz="2" w:space="0" w:color="000000"/>
              <w:bottom w:val="single" w:sz="2" w:space="0" w:color="000000"/>
              <w:right w:val="nil"/>
            </w:tcBorders>
          </w:tcPr>
          <w:p w14:paraId="11337F0B" w14:textId="77777777" w:rsidR="0050270A" w:rsidRPr="00574370" w:rsidRDefault="0050270A" w:rsidP="003202D8">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7F9D962B" w14:textId="77777777" w:rsidR="0050270A" w:rsidRPr="002B02C2" w:rsidRDefault="0050270A" w:rsidP="003202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5B96F345" w14:textId="77777777" w:rsidR="0050270A" w:rsidRPr="002B02C2" w:rsidRDefault="0050270A" w:rsidP="003202D8">
            <w:pPr>
              <w:rPr>
                <w:sz w:val="18"/>
                <w:szCs w:val="18"/>
                <w:lang w:val="en-US"/>
              </w:rPr>
            </w:pPr>
            <w:r w:rsidRPr="002B02C2">
              <w:rPr>
                <w:sz w:val="18"/>
                <w:szCs w:val="18"/>
                <w:lang w:val="en-US"/>
              </w:rPr>
              <w:t>0,050</w:t>
            </w:r>
          </w:p>
        </w:tc>
        <w:tc>
          <w:tcPr>
            <w:tcW w:w="1119" w:type="dxa"/>
            <w:tcBorders>
              <w:top w:val="nil"/>
              <w:left w:val="single" w:sz="2" w:space="0" w:color="000000"/>
              <w:bottom w:val="single" w:sz="2" w:space="0" w:color="000000"/>
              <w:right w:val="single" w:sz="2" w:space="0" w:color="000000"/>
            </w:tcBorders>
            <w:vAlign w:val="center"/>
          </w:tcPr>
          <w:p w14:paraId="48FF7D73" w14:textId="77777777" w:rsidR="0050270A" w:rsidRPr="002B02C2" w:rsidRDefault="0050270A" w:rsidP="003202D8">
            <w:pPr>
              <w:rPr>
                <w:sz w:val="18"/>
                <w:szCs w:val="18"/>
                <w:lang w:val="en-US"/>
              </w:rPr>
            </w:pPr>
          </w:p>
        </w:tc>
      </w:tr>
      <w:tr w:rsidR="0050270A" w14:paraId="559D4885" w14:textId="77777777" w:rsidTr="003202D8">
        <w:tc>
          <w:tcPr>
            <w:tcW w:w="699" w:type="dxa"/>
            <w:tcBorders>
              <w:top w:val="nil"/>
              <w:left w:val="single" w:sz="2" w:space="0" w:color="000000"/>
              <w:bottom w:val="single" w:sz="2" w:space="0" w:color="000000"/>
              <w:right w:val="nil"/>
            </w:tcBorders>
          </w:tcPr>
          <w:p w14:paraId="206295F1" w14:textId="77777777" w:rsidR="0050270A" w:rsidRDefault="0050270A" w:rsidP="003202D8">
            <w:pPr>
              <w:rPr>
                <w:lang w:val="en-US"/>
              </w:rPr>
            </w:pPr>
          </w:p>
        </w:tc>
        <w:tc>
          <w:tcPr>
            <w:tcW w:w="1537" w:type="dxa"/>
            <w:tcBorders>
              <w:top w:val="nil"/>
              <w:left w:val="single" w:sz="2" w:space="0" w:color="000000"/>
              <w:bottom w:val="single" w:sz="2" w:space="0" w:color="000000"/>
              <w:right w:val="nil"/>
            </w:tcBorders>
            <w:vAlign w:val="center"/>
          </w:tcPr>
          <w:p w14:paraId="011F0224" w14:textId="77777777" w:rsidR="0050270A" w:rsidRPr="004D02E8" w:rsidRDefault="0050270A" w:rsidP="003202D8">
            <w:pPr>
              <w:rPr>
                <w:sz w:val="16"/>
                <w:szCs w:val="16"/>
              </w:rPr>
            </w:pPr>
            <w:r w:rsidRPr="004D02E8">
              <w:rPr>
                <w:sz w:val="16"/>
                <w:szCs w:val="16"/>
              </w:rPr>
              <w:t>2875277410003</w:t>
            </w:r>
          </w:p>
        </w:tc>
        <w:tc>
          <w:tcPr>
            <w:tcW w:w="4613" w:type="dxa"/>
            <w:tcBorders>
              <w:top w:val="nil"/>
              <w:left w:val="single" w:sz="2" w:space="0" w:color="000000"/>
              <w:bottom w:val="single" w:sz="2" w:space="0" w:color="000000"/>
              <w:right w:val="nil"/>
            </w:tcBorders>
          </w:tcPr>
          <w:p w14:paraId="1DA1CC6A" w14:textId="77777777" w:rsidR="0050270A" w:rsidRPr="00574370" w:rsidRDefault="0050270A" w:rsidP="003202D8">
            <w:pPr>
              <w:rPr>
                <w:rFonts w:ascii="Times New Roman CYR" w:hAnsi="Times New Roman CYR" w:cs="Times New Roman CYR"/>
                <w:sz w:val="18"/>
                <w:szCs w:val="18"/>
              </w:rPr>
            </w:pPr>
            <w:r w:rsidRPr="00574370">
              <w:rPr>
                <w:rFonts w:ascii="Times New Roman CYR" w:hAnsi="Times New Roman CYR" w:cs="Times New Roman CYR"/>
                <w:sz w:val="18"/>
                <w:szCs w:val="18"/>
              </w:rPr>
              <w:t>Compresor manual</w:t>
            </w:r>
          </w:p>
        </w:tc>
        <w:tc>
          <w:tcPr>
            <w:tcW w:w="978" w:type="dxa"/>
            <w:tcBorders>
              <w:top w:val="nil"/>
              <w:left w:val="single" w:sz="2" w:space="0" w:color="000000"/>
              <w:bottom w:val="single" w:sz="2" w:space="0" w:color="000000"/>
              <w:right w:val="nil"/>
            </w:tcBorders>
            <w:vAlign w:val="center"/>
          </w:tcPr>
          <w:p w14:paraId="632BADDD" w14:textId="77777777" w:rsidR="0050270A" w:rsidRPr="002B02C2" w:rsidRDefault="0050270A" w:rsidP="003202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DB9D4D6" w14:textId="77777777" w:rsidR="0050270A" w:rsidRPr="002B02C2" w:rsidRDefault="0050270A" w:rsidP="003202D8">
            <w:pPr>
              <w:rPr>
                <w:sz w:val="18"/>
                <w:szCs w:val="18"/>
                <w:lang w:val="en-US"/>
              </w:rPr>
            </w:pPr>
            <w:r w:rsidRPr="002B02C2">
              <w:rPr>
                <w:sz w:val="18"/>
                <w:szCs w:val="18"/>
                <w:lang w:val="en-US"/>
              </w:rPr>
              <w:t>0,050</w:t>
            </w:r>
          </w:p>
        </w:tc>
        <w:tc>
          <w:tcPr>
            <w:tcW w:w="1119" w:type="dxa"/>
            <w:tcBorders>
              <w:top w:val="nil"/>
              <w:left w:val="single" w:sz="2" w:space="0" w:color="000000"/>
              <w:bottom w:val="single" w:sz="2" w:space="0" w:color="000000"/>
              <w:right w:val="single" w:sz="2" w:space="0" w:color="000000"/>
            </w:tcBorders>
            <w:vAlign w:val="center"/>
          </w:tcPr>
          <w:p w14:paraId="7D26D3EE" w14:textId="77777777" w:rsidR="0050270A" w:rsidRPr="002B02C2" w:rsidRDefault="0050270A" w:rsidP="003202D8">
            <w:pPr>
              <w:rPr>
                <w:sz w:val="18"/>
                <w:szCs w:val="18"/>
                <w:lang w:val="en-US"/>
              </w:rPr>
            </w:pPr>
          </w:p>
        </w:tc>
      </w:tr>
      <w:tr w:rsidR="0050270A" w14:paraId="2BC6B9EE" w14:textId="77777777" w:rsidTr="003202D8">
        <w:tc>
          <w:tcPr>
            <w:tcW w:w="699" w:type="dxa"/>
            <w:tcBorders>
              <w:top w:val="single" w:sz="2" w:space="0" w:color="000000"/>
              <w:left w:val="single" w:sz="2" w:space="0" w:color="000000"/>
              <w:bottom w:val="single" w:sz="2" w:space="0" w:color="000000"/>
              <w:right w:val="nil"/>
            </w:tcBorders>
            <w:vAlign w:val="center"/>
          </w:tcPr>
          <w:p w14:paraId="0DF40849" w14:textId="77777777" w:rsidR="0050270A" w:rsidRDefault="0050270A" w:rsidP="003202D8">
            <w:pPr>
              <w:jc w:val="center"/>
              <w:rPr>
                <w:sz w:val="22"/>
                <w:szCs w:val="22"/>
              </w:rPr>
            </w:pPr>
            <w:r>
              <w:t xml:space="preserve"> </w:t>
            </w:r>
            <w:r>
              <w:rPr>
                <w:sz w:val="22"/>
                <w:szCs w:val="22"/>
              </w:rPr>
              <w:t>4</w:t>
            </w:r>
          </w:p>
        </w:tc>
        <w:tc>
          <w:tcPr>
            <w:tcW w:w="1537" w:type="dxa"/>
            <w:tcBorders>
              <w:top w:val="single" w:sz="2" w:space="0" w:color="000000"/>
              <w:left w:val="single" w:sz="2" w:space="0" w:color="000000"/>
              <w:bottom w:val="single" w:sz="2" w:space="0" w:color="000000"/>
              <w:right w:val="nil"/>
            </w:tcBorders>
            <w:vAlign w:val="center"/>
          </w:tcPr>
          <w:p w14:paraId="65EE968F" w14:textId="77777777" w:rsidR="0050270A" w:rsidRDefault="0050270A" w:rsidP="003202D8">
            <w:pPr>
              <w:jc w:val="center"/>
              <w:rPr>
                <w:sz w:val="22"/>
                <w:szCs w:val="22"/>
                <w:lang w:val="en-US"/>
              </w:rPr>
            </w:pPr>
            <w:r>
              <w:rPr>
                <w:sz w:val="22"/>
                <w:szCs w:val="22"/>
                <w:lang w:val="en-US"/>
              </w:rPr>
              <w:t>DF58A</w:t>
            </w:r>
          </w:p>
          <w:p w14:paraId="0D12D514" w14:textId="77777777" w:rsidR="0050270A" w:rsidRDefault="0050270A" w:rsidP="003202D8">
            <w:pPr>
              <w:jc w:val="center"/>
            </w:pPr>
          </w:p>
        </w:tc>
        <w:tc>
          <w:tcPr>
            <w:tcW w:w="4613" w:type="dxa"/>
            <w:tcBorders>
              <w:top w:val="single" w:sz="2" w:space="0" w:color="000000"/>
              <w:left w:val="single" w:sz="2" w:space="0" w:color="000000"/>
              <w:bottom w:val="single" w:sz="2" w:space="0" w:color="000000"/>
              <w:right w:val="nil"/>
            </w:tcBorders>
          </w:tcPr>
          <w:p w14:paraId="26850DAD" w14:textId="77777777" w:rsidR="0050270A" w:rsidRDefault="0050270A" w:rsidP="003202D8">
            <w:pPr>
              <w:rPr>
                <w:rFonts w:ascii="Times New Roman CYR" w:hAnsi="Times New Roman CYR" w:cs="Times New Roman CYR"/>
                <w:sz w:val="22"/>
                <w:szCs w:val="22"/>
              </w:rPr>
            </w:pPr>
            <w:r>
              <w:rPr>
                <w:rFonts w:ascii="Times New Roman CYR" w:hAnsi="Times New Roman CYR" w:cs="Times New Roman CYR"/>
                <w:sz w:val="22"/>
                <w:szCs w:val="22"/>
              </w:rPr>
              <w:t xml:space="preserve">Marcaje rutiere longitudinal continuu pe carosabil cu (PLASTIC RECE) latimea 0,15 m, grosimea 3mm  </w:t>
            </w:r>
          </w:p>
        </w:tc>
        <w:tc>
          <w:tcPr>
            <w:tcW w:w="978" w:type="dxa"/>
            <w:tcBorders>
              <w:top w:val="single" w:sz="2" w:space="0" w:color="000000"/>
              <w:left w:val="single" w:sz="2" w:space="0" w:color="000000"/>
              <w:bottom w:val="single" w:sz="2" w:space="0" w:color="000000"/>
              <w:right w:val="nil"/>
            </w:tcBorders>
            <w:vAlign w:val="center"/>
          </w:tcPr>
          <w:p w14:paraId="596A5C2B" w14:textId="77777777" w:rsidR="0050270A" w:rsidRDefault="0050270A" w:rsidP="003202D8">
            <w:pPr>
              <w:jc w:val="center"/>
              <w:rPr>
                <w:sz w:val="22"/>
                <w:szCs w:val="22"/>
              </w:rPr>
            </w:pPr>
            <w:r>
              <w:rPr>
                <w:sz w:val="22"/>
                <w:szCs w:val="22"/>
              </w:rPr>
              <w:t>m2</w:t>
            </w:r>
          </w:p>
        </w:tc>
        <w:tc>
          <w:tcPr>
            <w:tcW w:w="1118" w:type="dxa"/>
            <w:tcBorders>
              <w:top w:val="single" w:sz="2" w:space="0" w:color="000000"/>
              <w:left w:val="single" w:sz="2" w:space="0" w:color="000000"/>
              <w:bottom w:val="single" w:sz="2" w:space="0" w:color="000000"/>
              <w:right w:val="nil"/>
            </w:tcBorders>
            <w:vAlign w:val="center"/>
          </w:tcPr>
          <w:p w14:paraId="605ED1E8" w14:textId="77777777" w:rsidR="0050270A" w:rsidRDefault="0050270A" w:rsidP="003202D8">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0A7ADE3" w14:textId="77777777" w:rsidR="0050270A" w:rsidRPr="002B02C2" w:rsidRDefault="0050270A" w:rsidP="003202D8">
            <w:pPr>
              <w:jc w:val="right"/>
              <w:rPr>
                <w:lang w:val="en-US"/>
              </w:rPr>
            </w:pPr>
            <w:r w:rsidRPr="002B02C2">
              <w:rPr>
                <w:lang w:val="en-US"/>
              </w:rPr>
              <w:t>4 210,00</w:t>
            </w:r>
          </w:p>
        </w:tc>
      </w:tr>
      <w:tr w:rsidR="0050270A" w14:paraId="20771B5D" w14:textId="77777777" w:rsidTr="003202D8">
        <w:tc>
          <w:tcPr>
            <w:tcW w:w="699" w:type="dxa"/>
            <w:tcBorders>
              <w:top w:val="nil"/>
              <w:left w:val="single" w:sz="2" w:space="0" w:color="000000"/>
              <w:bottom w:val="single" w:sz="2" w:space="0" w:color="000000"/>
              <w:right w:val="nil"/>
            </w:tcBorders>
          </w:tcPr>
          <w:p w14:paraId="01D7987C" w14:textId="77777777" w:rsidR="0050270A" w:rsidRDefault="0050270A" w:rsidP="003202D8"/>
        </w:tc>
        <w:tc>
          <w:tcPr>
            <w:tcW w:w="1537" w:type="dxa"/>
            <w:tcBorders>
              <w:top w:val="nil"/>
              <w:left w:val="single" w:sz="2" w:space="0" w:color="000000"/>
              <w:bottom w:val="single" w:sz="2" w:space="0" w:color="000000"/>
              <w:right w:val="nil"/>
            </w:tcBorders>
            <w:vAlign w:val="center"/>
          </w:tcPr>
          <w:p w14:paraId="4701894A" w14:textId="77777777" w:rsidR="0050270A" w:rsidRPr="004D02E8" w:rsidRDefault="0050270A" w:rsidP="003202D8">
            <w:pPr>
              <w:rPr>
                <w:sz w:val="16"/>
                <w:szCs w:val="16"/>
              </w:rPr>
            </w:pPr>
            <w:r w:rsidRPr="004D02E8">
              <w:rPr>
                <w:sz w:val="16"/>
                <w:szCs w:val="16"/>
              </w:rPr>
              <w:t>7141020013302</w:t>
            </w:r>
          </w:p>
        </w:tc>
        <w:tc>
          <w:tcPr>
            <w:tcW w:w="4613" w:type="dxa"/>
            <w:tcBorders>
              <w:top w:val="nil"/>
              <w:left w:val="single" w:sz="2" w:space="0" w:color="000000"/>
              <w:bottom w:val="single" w:sz="2" w:space="0" w:color="000000"/>
              <w:right w:val="nil"/>
            </w:tcBorders>
          </w:tcPr>
          <w:p w14:paraId="20FCB73A" w14:textId="77777777" w:rsidR="0050270A" w:rsidRPr="00574370" w:rsidRDefault="0050270A" w:rsidP="003202D8">
            <w:pPr>
              <w:rPr>
                <w:rFonts w:ascii="Times New Roman CYR" w:hAnsi="Times New Roman CYR" w:cs="Times New Roman CYR"/>
                <w:sz w:val="18"/>
                <w:szCs w:val="18"/>
              </w:rPr>
            </w:pPr>
            <w:r w:rsidRPr="00574370">
              <w:rPr>
                <w:rFonts w:ascii="Times New Roman CYR" w:hAnsi="Times New Roman CYR" w:cs="Times New Roman CYR"/>
                <w:sz w:val="18"/>
                <w:szCs w:val="18"/>
              </w:rPr>
              <w:t>Zugrav-muncitor</w:t>
            </w:r>
          </w:p>
        </w:tc>
        <w:tc>
          <w:tcPr>
            <w:tcW w:w="978" w:type="dxa"/>
            <w:tcBorders>
              <w:top w:val="nil"/>
              <w:left w:val="single" w:sz="2" w:space="0" w:color="000000"/>
              <w:bottom w:val="single" w:sz="2" w:space="0" w:color="000000"/>
              <w:right w:val="nil"/>
            </w:tcBorders>
            <w:vAlign w:val="center"/>
          </w:tcPr>
          <w:p w14:paraId="1A0DE04C" w14:textId="77777777" w:rsidR="0050270A" w:rsidRPr="002B02C2" w:rsidRDefault="0050270A" w:rsidP="003202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1628E3D" w14:textId="77777777" w:rsidR="0050270A" w:rsidRPr="002B02C2" w:rsidRDefault="0050270A" w:rsidP="003202D8">
            <w:pPr>
              <w:rPr>
                <w:sz w:val="18"/>
                <w:szCs w:val="18"/>
                <w:lang w:val="en-US"/>
              </w:rPr>
            </w:pPr>
            <w:r w:rsidRPr="002B02C2">
              <w:rPr>
                <w:sz w:val="18"/>
                <w:szCs w:val="18"/>
                <w:lang w:val="en-US"/>
              </w:rPr>
              <w:t>0,032</w:t>
            </w:r>
          </w:p>
        </w:tc>
        <w:tc>
          <w:tcPr>
            <w:tcW w:w="1119" w:type="dxa"/>
            <w:tcBorders>
              <w:top w:val="nil"/>
              <w:left w:val="single" w:sz="2" w:space="0" w:color="000000"/>
              <w:bottom w:val="single" w:sz="2" w:space="0" w:color="000000"/>
              <w:right w:val="single" w:sz="2" w:space="0" w:color="000000"/>
            </w:tcBorders>
            <w:vAlign w:val="center"/>
          </w:tcPr>
          <w:p w14:paraId="5CF790B3" w14:textId="77777777" w:rsidR="0050270A" w:rsidRPr="002B02C2" w:rsidRDefault="0050270A" w:rsidP="003202D8">
            <w:pPr>
              <w:rPr>
                <w:sz w:val="18"/>
                <w:szCs w:val="18"/>
                <w:lang w:val="en-US"/>
              </w:rPr>
            </w:pPr>
          </w:p>
        </w:tc>
      </w:tr>
      <w:tr w:rsidR="0050270A" w14:paraId="003A136B" w14:textId="77777777" w:rsidTr="003202D8">
        <w:tc>
          <w:tcPr>
            <w:tcW w:w="699" w:type="dxa"/>
            <w:tcBorders>
              <w:top w:val="nil"/>
              <w:left w:val="single" w:sz="2" w:space="0" w:color="000000"/>
              <w:bottom w:val="single" w:sz="2" w:space="0" w:color="000000"/>
              <w:right w:val="nil"/>
            </w:tcBorders>
          </w:tcPr>
          <w:p w14:paraId="14618DB0" w14:textId="77777777" w:rsidR="0050270A" w:rsidRDefault="0050270A" w:rsidP="003202D8">
            <w:pPr>
              <w:rPr>
                <w:lang w:val="en-US"/>
              </w:rPr>
            </w:pPr>
          </w:p>
        </w:tc>
        <w:tc>
          <w:tcPr>
            <w:tcW w:w="1537" w:type="dxa"/>
            <w:tcBorders>
              <w:top w:val="nil"/>
              <w:left w:val="single" w:sz="2" w:space="0" w:color="000000"/>
              <w:bottom w:val="single" w:sz="2" w:space="0" w:color="000000"/>
              <w:right w:val="nil"/>
            </w:tcBorders>
            <w:vAlign w:val="center"/>
          </w:tcPr>
          <w:p w14:paraId="7D8556AD" w14:textId="77777777" w:rsidR="0050270A" w:rsidRPr="004D02E8" w:rsidRDefault="0050270A" w:rsidP="003202D8">
            <w:pPr>
              <w:rPr>
                <w:sz w:val="16"/>
                <w:szCs w:val="16"/>
              </w:rPr>
            </w:pPr>
            <w:r w:rsidRPr="004D02E8">
              <w:rPr>
                <w:sz w:val="16"/>
                <w:szCs w:val="16"/>
              </w:rPr>
              <w:t>1111000100038-1</w:t>
            </w:r>
          </w:p>
        </w:tc>
        <w:tc>
          <w:tcPr>
            <w:tcW w:w="4613" w:type="dxa"/>
            <w:tcBorders>
              <w:top w:val="nil"/>
              <w:left w:val="single" w:sz="2" w:space="0" w:color="000000"/>
              <w:bottom w:val="single" w:sz="2" w:space="0" w:color="000000"/>
              <w:right w:val="nil"/>
            </w:tcBorders>
          </w:tcPr>
          <w:p w14:paraId="7F5B1E75" w14:textId="77777777" w:rsidR="0050270A" w:rsidRPr="00574370" w:rsidRDefault="0050270A" w:rsidP="003202D8">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PLASTIC RECE  </w:t>
            </w:r>
          </w:p>
        </w:tc>
        <w:tc>
          <w:tcPr>
            <w:tcW w:w="978" w:type="dxa"/>
            <w:tcBorders>
              <w:top w:val="nil"/>
              <w:left w:val="single" w:sz="2" w:space="0" w:color="000000"/>
              <w:bottom w:val="single" w:sz="2" w:space="0" w:color="000000"/>
              <w:right w:val="nil"/>
            </w:tcBorders>
            <w:vAlign w:val="center"/>
          </w:tcPr>
          <w:p w14:paraId="65AC7932" w14:textId="77777777" w:rsidR="0050270A" w:rsidRPr="002B02C2" w:rsidRDefault="0050270A" w:rsidP="003202D8">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24B25566" w14:textId="77777777" w:rsidR="0050270A" w:rsidRPr="002B02C2" w:rsidRDefault="0050270A" w:rsidP="003202D8">
            <w:pPr>
              <w:rPr>
                <w:sz w:val="18"/>
                <w:szCs w:val="18"/>
                <w:lang w:val="en-US"/>
              </w:rPr>
            </w:pPr>
            <w:r w:rsidRPr="002B02C2">
              <w:rPr>
                <w:sz w:val="18"/>
                <w:szCs w:val="18"/>
                <w:lang w:val="en-US"/>
              </w:rPr>
              <w:t>6,300</w:t>
            </w:r>
          </w:p>
        </w:tc>
        <w:tc>
          <w:tcPr>
            <w:tcW w:w="1119" w:type="dxa"/>
            <w:tcBorders>
              <w:top w:val="nil"/>
              <w:left w:val="single" w:sz="2" w:space="0" w:color="000000"/>
              <w:bottom w:val="single" w:sz="2" w:space="0" w:color="000000"/>
              <w:right w:val="single" w:sz="2" w:space="0" w:color="000000"/>
            </w:tcBorders>
            <w:vAlign w:val="center"/>
          </w:tcPr>
          <w:p w14:paraId="6882E28C" w14:textId="77777777" w:rsidR="0050270A" w:rsidRPr="002B02C2" w:rsidRDefault="0050270A" w:rsidP="003202D8">
            <w:pPr>
              <w:rPr>
                <w:sz w:val="18"/>
                <w:szCs w:val="18"/>
                <w:lang w:val="en-US"/>
              </w:rPr>
            </w:pPr>
          </w:p>
        </w:tc>
      </w:tr>
      <w:tr w:rsidR="0050270A" w14:paraId="6F1522A9" w14:textId="77777777" w:rsidTr="003202D8">
        <w:tc>
          <w:tcPr>
            <w:tcW w:w="699" w:type="dxa"/>
            <w:tcBorders>
              <w:top w:val="nil"/>
              <w:left w:val="single" w:sz="2" w:space="0" w:color="000000"/>
              <w:bottom w:val="single" w:sz="2" w:space="0" w:color="000000"/>
              <w:right w:val="nil"/>
            </w:tcBorders>
          </w:tcPr>
          <w:p w14:paraId="4F079B54" w14:textId="77777777" w:rsidR="0050270A" w:rsidRDefault="0050270A" w:rsidP="003202D8">
            <w:pPr>
              <w:rPr>
                <w:lang w:val="en-US"/>
              </w:rPr>
            </w:pPr>
          </w:p>
        </w:tc>
        <w:tc>
          <w:tcPr>
            <w:tcW w:w="1537" w:type="dxa"/>
            <w:tcBorders>
              <w:top w:val="nil"/>
              <w:left w:val="single" w:sz="2" w:space="0" w:color="000000"/>
              <w:bottom w:val="single" w:sz="2" w:space="0" w:color="000000"/>
              <w:right w:val="nil"/>
            </w:tcBorders>
            <w:vAlign w:val="center"/>
          </w:tcPr>
          <w:p w14:paraId="71DECCD7" w14:textId="77777777" w:rsidR="0050270A" w:rsidRPr="004D02E8" w:rsidRDefault="0050270A" w:rsidP="003202D8">
            <w:pPr>
              <w:rPr>
                <w:sz w:val="16"/>
                <w:szCs w:val="16"/>
              </w:rPr>
            </w:pPr>
            <w:r w:rsidRPr="004D02E8">
              <w:rPr>
                <w:sz w:val="16"/>
                <w:szCs w:val="16"/>
              </w:rPr>
              <w:t>1111000100062</w:t>
            </w:r>
          </w:p>
        </w:tc>
        <w:tc>
          <w:tcPr>
            <w:tcW w:w="4613" w:type="dxa"/>
            <w:tcBorders>
              <w:top w:val="nil"/>
              <w:left w:val="single" w:sz="2" w:space="0" w:color="000000"/>
              <w:bottom w:val="single" w:sz="2" w:space="0" w:color="000000"/>
              <w:right w:val="nil"/>
            </w:tcBorders>
          </w:tcPr>
          <w:p w14:paraId="0B654ED7" w14:textId="77777777" w:rsidR="0050270A" w:rsidRPr="00574370" w:rsidRDefault="0050270A" w:rsidP="003202D8">
            <w:pPr>
              <w:rPr>
                <w:rFonts w:ascii="Times New Roman CYR" w:hAnsi="Times New Roman CYR" w:cs="Times New Roman CYR"/>
                <w:sz w:val="18"/>
                <w:szCs w:val="18"/>
              </w:rPr>
            </w:pPr>
            <w:r w:rsidRPr="00574370">
              <w:rPr>
                <w:rFonts w:ascii="Times New Roman CYR" w:hAnsi="Times New Roman CYR" w:cs="Times New Roman CYR"/>
                <w:sz w:val="18"/>
                <w:szCs w:val="18"/>
              </w:rPr>
              <w:t>Microbile</w:t>
            </w:r>
          </w:p>
        </w:tc>
        <w:tc>
          <w:tcPr>
            <w:tcW w:w="978" w:type="dxa"/>
            <w:tcBorders>
              <w:top w:val="nil"/>
              <w:left w:val="single" w:sz="2" w:space="0" w:color="000000"/>
              <w:bottom w:val="single" w:sz="2" w:space="0" w:color="000000"/>
              <w:right w:val="nil"/>
            </w:tcBorders>
            <w:vAlign w:val="center"/>
          </w:tcPr>
          <w:p w14:paraId="488E55F6" w14:textId="77777777" w:rsidR="0050270A" w:rsidRPr="002B02C2" w:rsidRDefault="0050270A" w:rsidP="003202D8">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17849FA0" w14:textId="77777777" w:rsidR="0050270A" w:rsidRPr="002B02C2" w:rsidRDefault="0050270A" w:rsidP="003202D8">
            <w:pPr>
              <w:rPr>
                <w:sz w:val="18"/>
                <w:szCs w:val="18"/>
                <w:lang w:val="en-US"/>
              </w:rPr>
            </w:pPr>
            <w:r w:rsidRPr="002B02C2">
              <w:rPr>
                <w:sz w:val="18"/>
                <w:szCs w:val="18"/>
                <w:lang w:val="en-US"/>
              </w:rPr>
              <w:t>0,210</w:t>
            </w:r>
          </w:p>
        </w:tc>
        <w:tc>
          <w:tcPr>
            <w:tcW w:w="1119" w:type="dxa"/>
            <w:tcBorders>
              <w:top w:val="nil"/>
              <w:left w:val="single" w:sz="2" w:space="0" w:color="000000"/>
              <w:bottom w:val="single" w:sz="2" w:space="0" w:color="000000"/>
              <w:right w:val="single" w:sz="2" w:space="0" w:color="000000"/>
            </w:tcBorders>
            <w:vAlign w:val="center"/>
          </w:tcPr>
          <w:p w14:paraId="55EC8E1F" w14:textId="77777777" w:rsidR="0050270A" w:rsidRPr="002B02C2" w:rsidRDefault="0050270A" w:rsidP="003202D8">
            <w:pPr>
              <w:rPr>
                <w:sz w:val="18"/>
                <w:szCs w:val="18"/>
                <w:lang w:val="en-US"/>
              </w:rPr>
            </w:pPr>
          </w:p>
        </w:tc>
      </w:tr>
      <w:tr w:rsidR="0050270A" w14:paraId="77EFDE6A" w14:textId="77777777" w:rsidTr="003202D8">
        <w:tc>
          <w:tcPr>
            <w:tcW w:w="699" w:type="dxa"/>
            <w:tcBorders>
              <w:top w:val="nil"/>
              <w:left w:val="single" w:sz="2" w:space="0" w:color="000000"/>
              <w:bottom w:val="single" w:sz="2" w:space="0" w:color="000000"/>
              <w:right w:val="nil"/>
            </w:tcBorders>
          </w:tcPr>
          <w:p w14:paraId="18DFA0B6" w14:textId="77777777" w:rsidR="0050270A" w:rsidRDefault="0050270A" w:rsidP="003202D8">
            <w:pPr>
              <w:rPr>
                <w:lang w:val="en-US"/>
              </w:rPr>
            </w:pPr>
          </w:p>
        </w:tc>
        <w:tc>
          <w:tcPr>
            <w:tcW w:w="1537" w:type="dxa"/>
            <w:tcBorders>
              <w:top w:val="nil"/>
              <w:left w:val="single" w:sz="2" w:space="0" w:color="000000"/>
              <w:bottom w:val="single" w:sz="2" w:space="0" w:color="000000"/>
              <w:right w:val="nil"/>
            </w:tcBorders>
            <w:vAlign w:val="center"/>
          </w:tcPr>
          <w:p w14:paraId="56252E92" w14:textId="77777777" w:rsidR="0050270A" w:rsidRPr="004D02E8" w:rsidRDefault="0050270A" w:rsidP="003202D8">
            <w:pPr>
              <w:rPr>
                <w:sz w:val="16"/>
                <w:szCs w:val="16"/>
              </w:rPr>
            </w:pPr>
            <w:r w:rsidRPr="004D02E8">
              <w:rPr>
                <w:sz w:val="16"/>
                <w:szCs w:val="16"/>
              </w:rPr>
              <w:t>2682162608364</w:t>
            </w:r>
          </w:p>
        </w:tc>
        <w:tc>
          <w:tcPr>
            <w:tcW w:w="4613" w:type="dxa"/>
            <w:tcBorders>
              <w:top w:val="nil"/>
              <w:left w:val="single" w:sz="2" w:space="0" w:color="000000"/>
              <w:bottom w:val="single" w:sz="2" w:space="0" w:color="000000"/>
              <w:right w:val="nil"/>
            </w:tcBorders>
          </w:tcPr>
          <w:p w14:paraId="6B7889AD" w14:textId="77777777" w:rsidR="0050270A" w:rsidRPr="00574370" w:rsidRDefault="0050270A" w:rsidP="003202D8">
            <w:pPr>
              <w:rPr>
                <w:rFonts w:ascii="Times New Roman CYR" w:hAnsi="Times New Roman CYR" w:cs="Times New Roman CYR"/>
                <w:sz w:val="18"/>
                <w:szCs w:val="18"/>
              </w:rPr>
            </w:pPr>
            <w:r w:rsidRPr="00574370">
              <w:rPr>
                <w:rFonts w:ascii="Times New Roman CYR" w:hAnsi="Times New Roman CYR" w:cs="Times New Roman CYR"/>
                <w:sz w:val="18"/>
                <w:szCs w:val="18"/>
              </w:rPr>
              <w:t>Snur de poliamide impletit, cu diametrul de 2 mm</w:t>
            </w:r>
          </w:p>
        </w:tc>
        <w:tc>
          <w:tcPr>
            <w:tcW w:w="978" w:type="dxa"/>
            <w:tcBorders>
              <w:top w:val="nil"/>
              <w:left w:val="single" w:sz="2" w:space="0" w:color="000000"/>
              <w:bottom w:val="single" w:sz="2" w:space="0" w:color="000000"/>
              <w:right w:val="nil"/>
            </w:tcBorders>
            <w:vAlign w:val="center"/>
          </w:tcPr>
          <w:p w14:paraId="0A46AE9B" w14:textId="77777777" w:rsidR="0050270A" w:rsidRPr="002B02C2" w:rsidRDefault="0050270A" w:rsidP="003202D8">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54A5346B" w14:textId="77777777" w:rsidR="0050270A" w:rsidRPr="002B02C2" w:rsidRDefault="0050270A" w:rsidP="003202D8">
            <w:pPr>
              <w:rPr>
                <w:sz w:val="18"/>
                <w:szCs w:val="18"/>
                <w:lang w:val="en-US"/>
              </w:rPr>
            </w:pPr>
            <w:r w:rsidRPr="002B02C2">
              <w:rPr>
                <w:sz w:val="18"/>
                <w:szCs w:val="18"/>
                <w:lang w:val="en-US"/>
              </w:rPr>
              <w:t>0,005</w:t>
            </w:r>
          </w:p>
        </w:tc>
        <w:tc>
          <w:tcPr>
            <w:tcW w:w="1119" w:type="dxa"/>
            <w:tcBorders>
              <w:top w:val="nil"/>
              <w:left w:val="single" w:sz="2" w:space="0" w:color="000000"/>
              <w:bottom w:val="single" w:sz="2" w:space="0" w:color="000000"/>
              <w:right w:val="single" w:sz="2" w:space="0" w:color="000000"/>
            </w:tcBorders>
            <w:vAlign w:val="center"/>
          </w:tcPr>
          <w:p w14:paraId="60D8CAFB" w14:textId="77777777" w:rsidR="0050270A" w:rsidRPr="002B02C2" w:rsidRDefault="0050270A" w:rsidP="003202D8">
            <w:pPr>
              <w:rPr>
                <w:sz w:val="18"/>
                <w:szCs w:val="18"/>
                <w:lang w:val="en-US"/>
              </w:rPr>
            </w:pPr>
          </w:p>
        </w:tc>
      </w:tr>
      <w:tr w:rsidR="0050270A" w14:paraId="5ACAFD3F" w14:textId="77777777" w:rsidTr="003202D8">
        <w:tc>
          <w:tcPr>
            <w:tcW w:w="699" w:type="dxa"/>
            <w:tcBorders>
              <w:top w:val="nil"/>
              <w:left w:val="single" w:sz="2" w:space="0" w:color="000000"/>
              <w:bottom w:val="single" w:sz="2" w:space="0" w:color="000000"/>
              <w:right w:val="nil"/>
            </w:tcBorders>
          </w:tcPr>
          <w:p w14:paraId="4834838A" w14:textId="77777777" w:rsidR="0050270A" w:rsidRDefault="0050270A" w:rsidP="003202D8">
            <w:pPr>
              <w:rPr>
                <w:lang w:val="en-US"/>
              </w:rPr>
            </w:pPr>
          </w:p>
        </w:tc>
        <w:tc>
          <w:tcPr>
            <w:tcW w:w="1537" w:type="dxa"/>
            <w:tcBorders>
              <w:top w:val="nil"/>
              <w:left w:val="single" w:sz="2" w:space="0" w:color="000000"/>
              <w:bottom w:val="single" w:sz="2" w:space="0" w:color="000000"/>
              <w:right w:val="nil"/>
            </w:tcBorders>
            <w:vAlign w:val="center"/>
          </w:tcPr>
          <w:p w14:paraId="21A728DD" w14:textId="77777777" w:rsidR="0050270A" w:rsidRPr="004D02E8" w:rsidRDefault="0050270A" w:rsidP="003202D8">
            <w:pPr>
              <w:rPr>
                <w:sz w:val="16"/>
                <w:szCs w:val="16"/>
              </w:rPr>
            </w:pPr>
            <w:r w:rsidRPr="004D02E8">
              <w:rPr>
                <w:sz w:val="16"/>
                <w:szCs w:val="16"/>
              </w:rPr>
              <w:t>2430126108729</w:t>
            </w:r>
          </w:p>
        </w:tc>
        <w:tc>
          <w:tcPr>
            <w:tcW w:w="4613" w:type="dxa"/>
            <w:tcBorders>
              <w:top w:val="nil"/>
              <w:left w:val="single" w:sz="2" w:space="0" w:color="000000"/>
              <w:bottom w:val="single" w:sz="2" w:space="0" w:color="000000"/>
              <w:right w:val="nil"/>
            </w:tcBorders>
          </w:tcPr>
          <w:p w14:paraId="24D7770F" w14:textId="77777777" w:rsidR="0050270A" w:rsidRPr="00574370" w:rsidRDefault="0050270A" w:rsidP="003202D8">
            <w:pPr>
              <w:rPr>
                <w:rFonts w:ascii="Times New Roman CYR" w:hAnsi="Times New Roman CYR" w:cs="Times New Roman CYR"/>
                <w:sz w:val="18"/>
                <w:szCs w:val="18"/>
              </w:rPr>
            </w:pPr>
            <w:r w:rsidRPr="00574370">
              <w:rPr>
                <w:rFonts w:ascii="Times New Roman CYR" w:hAnsi="Times New Roman CYR" w:cs="Times New Roman CYR"/>
                <w:sz w:val="18"/>
                <w:szCs w:val="18"/>
              </w:rPr>
              <w:t>Vopsea PF-115 alba</w:t>
            </w:r>
          </w:p>
        </w:tc>
        <w:tc>
          <w:tcPr>
            <w:tcW w:w="978" w:type="dxa"/>
            <w:tcBorders>
              <w:top w:val="nil"/>
              <w:left w:val="single" w:sz="2" w:space="0" w:color="000000"/>
              <w:bottom w:val="single" w:sz="2" w:space="0" w:color="000000"/>
              <w:right w:val="nil"/>
            </w:tcBorders>
            <w:vAlign w:val="center"/>
          </w:tcPr>
          <w:p w14:paraId="78FF4CF1" w14:textId="77777777" w:rsidR="0050270A" w:rsidRPr="002B02C2" w:rsidRDefault="0050270A" w:rsidP="003202D8">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7537B93A" w14:textId="77777777" w:rsidR="0050270A" w:rsidRPr="002B02C2" w:rsidRDefault="0050270A" w:rsidP="003202D8">
            <w:pPr>
              <w:rPr>
                <w:sz w:val="18"/>
                <w:szCs w:val="18"/>
                <w:lang w:val="en-US"/>
              </w:rPr>
            </w:pPr>
            <w:r w:rsidRPr="002B02C2">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14:paraId="75C9D3B0" w14:textId="77777777" w:rsidR="0050270A" w:rsidRPr="002B02C2" w:rsidRDefault="0050270A" w:rsidP="003202D8">
            <w:pPr>
              <w:rPr>
                <w:sz w:val="18"/>
                <w:szCs w:val="18"/>
                <w:lang w:val="en-US"/>
              </w:rPr>
            </w:pPr>
          </w:p>
        </w:tc>
      </w:tr>
      <w:tr w:rsidR="0050270A" w14:paraId="10CB75AB" w14:textId="77777777" w:rsidTr="003202D8">
        <w:tc>
          <w:tcPr>
            <w:tcW w:w="699" w:type="dxa"/>
            <w:tcBorders>
              <w:top w:val="nil"/>
              <w:left w:val="single" w:sz="2" w:space="0" w:color="000000"/>
              <w:bottom w:val="single" w:sz="2" w:space="0" w:color="000000"/>
              <w:right w:val="nil"/>
            </w:tcBorders>
          </w:tcPr>
          <w:p w14:paraId="386252E6" w14:textId="77777777" w:rsidR="0050270A" w:rsidRDefault="0050270A" w:rsidP="003202D8">
            <w:pPr>
              <w:rPr>
                <w:lang w:val="en-US"/>
              </w:rPr>
            </w:pPr>
          </w:p>
        </w:tc>
        <w:tc>
          <w:tcPr>
            <w:tcW w:w="1537" w:type="dxa"/>
            <w:tcBorders>
              <w:top w:val="nil"/>
              <w:left w:val="single" w:sz="2" w:space="0" w:color="000000"/>
              <w:bottom w:val="single" w:sz="2" w:space="0" w:color="000000"/>
              <w:right w:val="nil"/>
            </w:tcBorders>
            <w:vAlign w:val="center"/>
          </w:tcPr>
          <w:p w14:paraId="2F130272" w14:textId="77777777" w:rsidR="0050270A" w:rsidRPr="004D02E8" w:rsidRDefault="0050270A" w:rsidP="003202D8">
            <w:pPr>
              <w:rPr>
                <w:sz w:val="16"/>
                <w:szCs w:val="16"/>
              </w:rPr>
            </w:pPr>
            <w:r w:rsidRPr="004D02E8">
              <w:rPr>
                <w:sz w:val="16"/>
                <w:szCs w:val="16"/>
              </w:rPr>
              <w:t>3410540005603</w:t>
            </w:r>
          </w:p>
        </w:tc>
        <w:tc>
          <w:tcPr>
            <w:tcW w:w="4613" w:type="dxa"/>
            <w:tcBorders>
              <w:top w:val="nil"/>
              <w:left w:val="single" w:sz="2" w:space="0" w:color="000000"/>
              <w:bottom w:val="single" w:sz="2" w:space="0" w:color="000000"/>
              <w:right w:val="nil"/>
            </w:tcBorders>
          </w:tcPr>
          <w:p w14:paraId="07518E6F" w14:textId="77777777" w:rsidR="0050270A" w:rsidRPr="00574370" w:rsidRDefault="0050270A" w:rsidP="003202D8">
            <w:pPr>
              <w:rPr>
                <w:rFonts w:ascii="Times New Roman CYR" w:hAnsi="Times New Roman CYR" w:cs="Times New Roman CYR"/>
                <w:sz w:val="18"/>
                <w:szCs w:val="18"/>
              </w:rPr>
            </w:pPr>
            <w:r w:rsidRPr="00574370">
              <w:rPr>
                <w:rFonts w:ascii="Times New Roman CYR" w:hAnsi="Times New Roman CYR" w:cs="Times New Roman CYR"/>
                <w:sz w:val="18"/>
                <w:szCs w:val="18"/>
              </w:rPr>
              <w:t>Autocisterna 5-8 t cu dispozitive de stropire</w:t>
            </w:r>
          </w:p>
        </w:tc>
        <w:tc>
          <w:tcPr>
            <w:tcW w:w="978" w:type="dxa"/>
            <w:tcBorders>
              <w:top w:val="nil"/>
              <w:left w:val="single" w:sz="2" w:space="0" w:color="000000"/>
              <w:bottom w:val="single" w:sz="2" w:space="0" w:color="000000"/>
              <w:right w:val="nil"/>
            </w:tcBorders>
            <w:vAlign w:val="center"/>
          </w:tcPr>
          <w:p w14:paraId="5ED1E295" w14:textId="77777777" w:rsidR="0050270A" w:rsidRPr="002B02C2" w:rsidRDefault="0050270A" w:rsidP="003202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4EE590D" w14:textId="77777777" w:rsidR="0050270A" w:rsidRPr="002B02C2" w:rsidRDefault="0050270A" w:rsidP="003202D8">
            <w:pPr>
              <w:rPr>
                <w:sz w:val="18"/>
                <w:szCs w:val="18"/>
                <w:lang w:val="en-US"/>
              </w:rPr>
            </w:pPr>
            <w:r w:rsidRPr="002B02C2">
              <w:rPr>
                <w:sz w:val="18"/>
                <w:szCs w:val="18"/>
                <w:lang w:val="en-US"/>
              </w:rPr>
              <w:t>0,0005</w:t>
            </w:r>
          </w:p>
        </w:tc>
        <w:tc>
          <w:tcPr>
            <w:tcW w:w="1119" w:type="dxa"/>
            <w:tcBorders>
              <w:top w:val="nil"/>
              <w:left w:val="single" w:sz="2" w:space="0" w:color="000000"/>
              <w:bottom w:val="single" w:sz="2" w:space="0" w:color="000000"/>
              <w:right w:val="single" w:sz="2" w:space="0" w:color="000000"/>
            </w:tcBorders>
            <w:vAlign w:val="center"/>
          </w:tcPr>
          <w:p w14:paraId="36DB2948" w14:textId="77777777" w:rsidR="0050270A" w:rsidRPr="002B02C2" w:rsidRDefault="0050270A" w:rsidP="003202D8">
            <w:pPr>
              <w:rPr>
                <w:sz w:val="18"/>
                <w:szCs w:val="18"/>
                <w:lang w:val="en-US"/>
              </w:rPr>
            </w:pPr>
          </w:p>
        </w:tc>
      </w:tr>
      <w:tr w:rsidR="0050270A" w14:paraId="3A9CD52A" w14:textId="77777777" w:rsidTr="003202D8">
        <w:tc>
          <w:tcPr>
            <w:tcW w:w="699" w:type="dxa"/>
            <w:tcBorders>
              <w:top w:val="nil"/>
              <w:left w:val="single" w:sz="2" w:space="0" w:color="000000"/>
              <w:bottom w:val="single" w:sz="2" w:space="0" w:color="000000"/>
              <w:right w:val="nil"/>
            </w:tcBorders>
          </w:tcPr>
          <w:p w14:paraId="686DD1AC" w14:textId="77777777" w:rsidR="0050270A" w:rsidRDefault="0050270A" w:rsidP="003202D8">
            <w:pPr>
              <w:rPr>
                <w:lang w:val="en-US"/>
              </w:rPr>
            </w:pPr>
          </w:p>
        </w:tc>
        <w:tc>
          <w:tcPr>
            <w:tcW w:w="1537" w:type="dxa"/>
            <w:tcBorders>
              <w:top w:val="nil"/>
              <w:left w:val="single" w:sz="2" w:space="0" w:color="000000"/>
              <w:bottom w:val="single" w:sz="2" w:space="0" w:color="000000"/>
              <w:right w:val="nil"/>
            </w:tcBorders>
            <w:vAlign w:val="center"/>
          </w:tcPr>
          <w:p w14:paraId="5811A84C" w14:textId="77777777" w:rsidR="0050270A" w:rsidRPr="004D02E8" w:rsidRDefault="0050270A" w:rsidP="003202D8">
            <w:pPr>
              <w:rPr>
                <w:sz w:val="16"/>
                <w:szCs w:val="16"/>
              </w:rPr>
            </w:pPr>
            <w:r w:rsidRPr="004D02E8">
              <w:rPr>
                <w:sz w:val="16"/>
                <w:szCs w:val="16"/>
              </w:rPr>
              <w:t>2940340004201-1</w:t>
            </w:r>
          </w:p>
        </w:tc>
        <w:tc>
          <w:tcPr>
            <w:tcW w:w="4613" w:type="dxa"/>
            <w:tcBorders>
              <w:top w:val="nil"/>
              <w:left w:val="single" w:sz="2" w:space="0" w:color="000000"/>
              <w:bottom w:val="single" w:sz="2" w:space="0" w:color="000000"/>
              <w:right w:val="nil"/>
            </w:tcBorders>
          </w:tcPr>
          <w:p w14:paraId="38724C45" w14:textId="77777777" w:rsidR="0050270A" w:rsidRPr="00574370" w:rsidRDefault="0050270A" w:rsidP="003202D8">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Masina de trasat bennzi cu termoplast </w:t>
            </w:r>
          </w:p>
        </w:tc>
        <w:tc>
          <w:tcPr>
            <w:tcW w:w="978" w:type="dxa"/>
            <w:tcBorders>
              <w:top w:val="nil"/>
              <w:left w:val="single" w:sz="2" w:space="0" w:color="000000"/>
              <w:bottom w:val="single" w:sz="2" w:space="0" w:color="000000"/>
              <w:right w:val="nil"/>
            </w:tcBorders>
            <w:vAlign w:val="center"/>
          </w:tcPr>
          <w:p w14:paraId="13E4B2AF" w14:textId="77777777" w:rsidR="0050270A" w:rsidRPr="002B02C2" w:rsidRDefault="0050270A" w:rsidP="003202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7A79F38" w14:textId="77777777" w:rsidR="0050270A" w:rsidRPr="002B02C2" w:rsidRDefault="0050270A" w:rsidP="003202D8">
            <w:pPr>
              <w:rPr>
                <w:sz w:val="18"/>
                <w:szCs w:val="18"/>
                <w:lang w:val="en-US"/>
              </w:rPr>
            </w:pPr>
            <w:r w:rsidRPr="002B02C2">
              <w:rPr>
                <w:sz w:val="18"/>
                <w:szCs w:val="18"/>
                <w:lang w:val="en-US"/>
              </w:rPr>
              <w:t>0,0085</w:t>
            </w:r>
          </w:p>
        </w:tc>
        <w:tc>
          <w:tcPr>
            <w:tcW w:w="1119" w:type="dxa"/>
            <w:tcBorders>
              <w:top w:val="nil"/>
              <w:left w:val="single" w:sz="2" w:space="0" w:color="000000"/>
              <w:bottom w:val="single" w:sz="2" w:space="0" w:color="000000"/>
              <w:right w:val="single" w:sz="2" w:space="0" w:color="000000"/>
            </w:tcBorders>
            <w:vAlign w:val="center"/>
          </w:tcPr>
          <w:p w14:paraId="0493F14D" w14:textId="77777777" w:rsidR="0050270A" w:rsidRPr="002B02C2" w:rsidRDefault="0050270A" w:rsidP="003202D8">
            <w:pPr>
              <w:rPr>
                <w:sz w:val="18"/>
                <w:szCs w:val="18"/>
                <w:lang w:val="en-US"/>
              </w:rPr>
            </w:pPr>
          </w:p>
        </w:tc>
      </w:tr>
      <w:tr w:rsidR="0050270A" w14:paraId="3A989300" w14:textId="77777777" w:rsidTr="003202D8">
        <w:tc>
          <w:tcPr>
            <w:tcW w:w="699" w:type="dxa"/>
            <w:tcBorders>
              <w:top w:val="single" w:sz="2" w:space="0" w:color="000000"/>
              <w:left w:val="single" w:sz="2" w:space="0" w:color="000000"/>
              <w:bottom w:val="single" w:sz="2" w:space="0" w:color="000000"/>
              <w:right w:val="nil"/>
            </w:tcBorders>
            <w:vAlign w:val="center"/>
          </w:tcPr>
          <w:p w14:paraId="2DAA7CF5" w14:textId="77777777" w:rsidR="0050270A" w:rsidRDefault="0050270A" w:rsidP="003202D8">
            <w:pPr>
              <w:jc w:val="center"/>
              <w:rPr>
                <w:sz w:val="22"/>
                <w:szCs w:val="22"/>
              </w:rPr>
            </w:pPr>
            <w:r>
              <w:t xml:space="preserve"> </w:t>
            </w:r>
            <w:r>
              <w:rPr>
                <w:sz w:val="22"/>
                <w:szCs w:val="22"/>
              </w:rPr>
              <w:t>5</w:t>
            </w:r>
          </w:p>
        </w:tc>
        <w:tc>
          <w:tcPr>
            <w:tcW w:w="1537" w:type="dxa"/>
            <w:tcBorders>
              <w:top w:val="single" w:sz="2" w:space="0" w:color="000000"/>
              <w:left w:val="single" w:sz="2" w:space="0" w:color="000000"/>
              <w:bottom w:val="single" w:sz="2" w:space="0" w:color="000000"/>
              <w:right w:val="nil"/>
            </w:tcBorders>
            <w:vAlign w:val="center"/>
          </w:tcPr>
          <w:p w14:paraId="00888E89" w14:textId="77777777" w:rsidR="0050270A" w:rsidRDefault="0050270A" w:rsidP="003202D8">
            <w:pPr>
              <w:jc w:val="center"/>
              <w:rPr>
                <w:sz w:val="22"/>
                <w:szCs w:val="22"/>
                <w:lang w:val="en-US"/>
              </w:rPr>
            </w:pPr>
            <w:r>
              <w:rPr>
                <w:sz w:val="22"/>
                <w:szCs w:val="22"/>
                <w:lang w:val="en-US"/>
              </w:rPr>
              <w:t>DI141A</w:t>
            </w:r>
          </w:p>
          <w:p w14:paraId="11D0D4D8" w14:textId="77777777" w:rsidR="0050270A" w:rsidRDefault="0050270A" w:rsidP="003202D8">
            <w:pPr>
              <w:jc w:val="center"/>
            </w:pPr>
          </w:p>
        </w:tc>
        <w:tc>
          <w:tcPr>
            <w:tcW w:w="4613" w:type="dxa"/>
            <w:tcBorders>
              <w:top w:val="single" w:sz="2" w:space="0" w:color="000000"/>
              <w:left w:val="single" w:sz="2" w:space="0" w:color="000000"/>
              <w:bottom w:val="single" w:sz="2" w:space="0" w:color="000000"/>
              <w:right w:val="nil"/>
            </w:tcBorders>
          </w:tcPr>
          <w:p w14:paraId="1382295B" w14:textId="77777777" w:rsidR="0050270A" w:rsidRDefault="0050270A" w:rsidP="003202D8">
            <w:pPr>
              <w:rPr>
                <w:rFonts w:ascii="Times New Roman CYR" w:hAnsi="Times New Roman CYR" w:cs="Times New Roman CYR"/>
                <w:sz w:val="22"/>
                <w:szCs w:val="22"/>
              </w:rPr>
            </w:pPr>
            <w:r>
              <w:rPr>
                <w:rFonts w:ascii="Times New Roman CYR" w:hAnsi="Times New Roman CYR" w:cs="Times New Roman CYR"/>
                <w:sz w:val="22"/>
                <w:szCs w:val="22"/>
              </w:rPr>
              <w:t xml:space="preserve">Curatirea suprafetelor prin suflare cu compresor manual </w:t>
            </w:r>
          </w:p>
        </w:tc>
        <w:tc>
          <w:tcPr>
            <w:tcW w:w="978" w:type="dxa"/>
            <w:tcBorders>
              <w:top w:val="single" w:sz="2" w:space="0" w:color="000000"/>
              <w:left w:val="single" w:sz="2" w:space="0" w:color="000000"/>
              <w:bottom w:val="single" w:sz="2" w:space="0" w:color="000000"/>
              <w:right w:val="nil"/>
            </w:tcBorders>
            <w:vAlign w:val="center"/>
          </w:tcPr>
          <w:p w14:paraId="03794099" w14:textId="77777777" w:rsidR="0050270A" w:rsidRDefault="0050270A" w:rsidP="003202D8">
            <w:pPr>
              <w:jc w:val="center"/>
              <w:rPr>
                <w:sz w:val="22"/>
                <w:szCs w:val="22"/>
              </w:rPr>
            </w:pPr>
            <w:r>
              <w:rPr>
                <w:sz w:val="22"/>
                <w:szCs w:val="22"/>
              </w:rPr>
              <w:t>m2</w:t>
            </w:r>
          </w:p>
        </w:tc>
        <w:tc>
          <w:tcPr>
            <w:tcW w:w="1118" w:type="dxa"/>
            <w:tcBorders>
              <w:top w:val="single" w:sz="2" w:space="0" w:color="000000"/>
              <w:left w:val="single" w:sz="2" w:space="0" w:color="000000"/>
              <w:bottom w:val="single" w:sz="2" w:space="0" w:color="000000"/>
              <w:right w:val="nil"/>
            </w:tcBorders>
            <w:vAlign w:val="center"/>
          </w:tcPr>
          <w:p w14:paraId="5DAFCFB6" w14:textId="77777777" w:rsidR="0050270A" w:rsidRDefault="0050270A" w:rsidP="003202D8">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CC05C0F" w14:textId="77777777" w:rsidR="0050270A" w:rsidRPr="002B02C2" w:rsidRDefault="0050270A" w:rsidP="003202D8">
            <w:pPr>
              <w:jc w:val="right"/>
              <w:rPr>
                <w:lang w:val="en-US"/>
              </w:rPr>
            </w:pPr>
            <w:r w:rsidRPr="002B02C2">
              <w:rPr>
                <w:lang w:val="en-US"/>
              </w:rPr>
              <w:t>200,00</w:t>
            </w:r>
          </w:p>
        </w:tc>
      </w:tr>
      <w:tr w:rsidR="0050270A" w14:paraId="60C98F67" w14:textId="77777777" w:rsidTr="003202D8">
        <w:tc>
          <w:tcPr>
            <w:tcW w:w="699" w:type="dxa"/>
            <w:tcBorders>
              <w:top w:val="nil"/>
              <w:left w:val="single" w:sz="2" w:space="0" w:color="000000"/>
              <w:bottom w:val="single" w:sz="2" w:space="0" w:color="000000"/>
              <w:right w:val="nil"/>
            </w:tcBorders>
          </w:tcPr>
          <w:p w14:paraId="0A4C41E4" w14:textId="77777777" w:rsidR="0050270A" w:rsidRDefault="0050270A" w:rsidP="003202D8"/>
        </w:tc>
        <w:tc>
          <w:tcPr>
            <w:tcW w:w="1537" w:type="dxa"/>
            <w:tcBorders>
              <w:top w:val="nil"/>
              <w:left w:val="single" w:sz="2" w:space="0" w:color="000000"/>
              <w:bottom w:val="single" w:sz="2" w:space="0" w:color="000000"/>
              <w:right w:val="nil"/>
            </w:tcBorders>
            <w:vAlign w:val="center"/>
          </w:tcPr>
          <w:p w14:paraId="2A8887F8" w14:textId="77777777" w:rsidR="0050270A" w:rsidRPr="004D02E8" w:rsidRDefault="0050270A" w:rsidP="003202D8">
            <w:pPr>
              <w:rPr>
                <w:sz w:val="16"/>
                <w:szCs w:val="16"/>
              </w:rPr>
            </w:pPr>
            <w:r w:rsidRPr="004D02E8">
              <w:rPr>
                <w:sz w:val="16"/>
                <w:szCs w:val="16"/>
              </w:rPr>
              <w:t>9310060019930</w:t>
            </w:r>
          </w:p>
        </w:tc>
        <w:tc>
          <w:tcPr>
            <w:tcW w:w="4613" w:type="dxa"/>
            <w:tcBorders>
              <w:top w:val="nil"/>
              <w:left w:val="single" w:sz="2" w:space="0" w:color="000000"/>
              <w:bottom w:val="single" w:sz="2" w:space="0" w:color="000000"/>
              <w:right w:val="nil"/>
            </w:tcBorders>
          </w:tcPr>
          <w:p w14:paraId="52D4FB27" w14:textId="77777777" w:rsidR="0050270A" w:rsidRPr="00574370" w:rsidRDefault="0050270A" w:rsidP="003202D8">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4FB3DAA3" w14:textId="77777777" w:rsidR="0050270A" w:rsidRPr="002B02C2" w:rsidRDefault="0050270A" w:rsidP="003202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41D78664" w14:textId="77777777" w:rsidR="0050270A" w:rsidRPr="002B02C2" w:rsidRDefault="0050270A" w:rsidP="003202D8">
            <w:pPr>
              <w:rPr>
                <w:sz w:val="18"/>
                <w:szCs w:val="18"/>
                <w:lang w:val="en-US"/>
              </w:rPr>
            </w:pPr>
            <w:r w:rsidRPr="002B02C2">
              <w:rPr>
                <w:sz w:val="18"/>
                <w:szCs w:val="18"/>
                <w:lang w:val="en-US"/>
              </w:rPr>
              <w:t>0,050</w:t>
            </w:r>
          </w:p>
        </w:tc>
        <w:tc>
          <w:tcPr>
            <w:tcW w:w="1119" w:type="dxa"/>
            <w:tcBorders>
              <w:top w:val="nil"/>
              <w:left w:val="single" w:sz="2" w:space="0" w:color="000000"/>
              <w:bottom w:val="single" w:sz="2" w:space="0" w:color="000000"/>
              <w:right w:val="single" w:sz="2" w:space="0" w:color="000000"/>
            </w:tcBorders>
            <w:vAlign w:val="center"/>
          </w:tcPr>
          <w:p w14:paraId="044B88BE" w14:textId="77777777" w:rsidR="0050270A" w:rsidRPr="002B02C2" w:rsidRDefault="0050270A" w:rsidP="003202D8">
            <w:pPr>
              <w:rPr>
                <w:sz w:val="18"/>
                <w:szCs w:val="18"/>
                <w:lang w:val="en-US"/>
              </w:rPr>
            </w:pPr>
          </w:p>
        </w:tc>
      </w:tr>
      <w:tr w:rsidR="0050270A" w14:paraId="4F22ED22" w14:textId="77777777" w:rsidTr="003202D8">
        <w:tc>
          <w:tcPr>
            <w:tcW w:w="699" w:type="dxa"/>
            <w:tcBorders>
              <w:top w:val="nil"/>
              <w:left w:val="single" w:sz="2" w:space="0" w:color="000000"/>
              <w:bottom w:val="single" w:sz="2" w:space="0" w:color="000000"/>
              <w:right w:val="nil"/>
            </w:tcBorders>
          </w:tcPr>
          <w:p w14:paraId="2F8F4CF8" w14:textId="77777777" w:rsidR="0050270A" w:rsidRDefault="0050270A" w:rsidP="003202D8">
            <w:pPr>
              <w:rPr>
                <w:lang w:val="en-US"/>
              </w:rPr>
            </w:pPr>
          </w:p>
        </w:tc>
        <w:tc>
          <w:tcPr>
            <w:tcW w:w="1537" w:type="dxa"/>
            <w:tcBorders>
              <w:top w:val="nil"/>
              <w:left w:val="single" w:sz="2" w:space="0" w:color="000000"/>
              <w:bottom w:val="single" w:sz="2" w:space="0" w:color="000000"/>
              <w:right w:val="nil"/>
            </w:tcBorders>
            <w:vAlign w:val="center"/>
          </w:tcPr>
          <w:p w14:paraId="278884D0" w14:textId="77777777" w:rsidR="0050270A" w:rsidRPr="004D02E8" w:rsidRDefault="0050270A" w:rsidP="003202D8">
            <w:pPr>
              <w:rPr>
                <w:sz w:val="16"/>
                <w:szCs w:val="16"/>
              </w:rPr>
            </w:pPr>
            <w:r w:rsidRPr="004D02E8">
              <w:rPr>
                <w:sz w:val="16"/>
                <w:szCs w:val="16"/>
              </w:rPr>
              <w:t>2875277410003</w:t>
            </w:r>
          </w:p>
        </w:tc>
        <w:tc>
          <w:tcPr>
            <w:tcW w:w="4613" w:type="dxa"/>
            <w:tcBorders>
              <w:top w:val="nil"/>
              <w:left w:val="single" w:sz="2" w:space="0" w:color="000000"/>
              <w:bottom w:val="single" w:sz="2" w:space="0" w:color="000000"/>
              <w:right w:val="nil"/>
            </w:tcBorders>
          </w:tcPr>
          <w:p w14:paraId="3B5BD450" w14:textId="77777777" w:rsidR="0050270A" w:rsidRPr="00574370" w:rsidRDefault="0050270A" w:rsidP="003202D8">
            <w:pPr>
              <w:rPr>
                <w:rFonts w:ascii="Times New Roman CYR" w:hAnsi="Times New Roman CYR" w:cs="Times New Roman CYR"/>
                <w:sz w:val="18"/>
                <w:szCs w:val="18"/>
              </w:rPr>
            </w:pPr>
            <w:r w:rsidRPr="00574370">
              <w:rPr>
                <w:rFonts w:ascii="Times New Roman CYR" w:hAnsi="Times New Roman CYR" w:cs="Times New Roman CYR"/>
                <w:sz w:val="18"/>
                <w:szCs w:val="18"/>
              </w:rPr>
              <w:t>Compresor manual</w:t>
            </w:r>
          </w:p>
        </w:tc>
        <w:tc>
          <w:tcPr>
            <w:tcW w:w="978" w:type="dxa"/>
            <w:tcBorders>
              <w:top w:val="nil"/>
              <w:left w:val="single" w:sz="2" w:space="0" w:color="000000"/>
              <w:bottom w:val="single" w:sz="2" w:space="0" w:color="000000"/>
              <w:right w:val="nil"/>
            </w:tcBorders>
            <w:vAlign w:val="center"/>
          </w:tcPr>
          <w:p w14:paraId="4CECD61B" w14:textId="77777777" w:rsidR="0050270A" w:rsidRPr="002B02C2" w:rsidRDefault="0050270A" w:rsidP="003202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4DEA9DE" w14:textId="77777777" w:rsidR="0050270A" w:rsidRPr="002B02C2" w:rsidRDefault="0050270A" w:rsidP="003202D8">
            <w:pPr>
              <w:rPr>
                <w:sz w:val="18"/>
                <w:szCs w:val="18"/>
                <w:lang w:val="en-US"/>
              </w:rPr>
            </w:pPr>
            <w:r w:rsidRPr="002B02C2">
              <w:rPr>
                <w:sz w:val="18"/>
                <w:szCs w:val="18"/>
                <w:lang w:val="en-US"/>
              </w:rPr>
              <w:t>0,050</w:t>
            </w:r>
          </w:p>
        </w:tc>
        <w:tc>
          <w:tcPr>
            <w:tcW w:w="1119" w:type="dxa"/>
            <w:tcBorders>
              <w:top w:val="nil"/>
              <w:left w:val="single" w:sz="2" w:space="0" w:color="000000"/>
              <w:bottom w:val="single" w:sz="2" w:space="0" w:color="000000"/>
              <w:right w:val="single" w:sz="2" w:space="0" w:color="000000"/>
            </w:tcBorders>
            <w:vAlign w:val="center"/>
          </w:tcPr>
          <w:p w14:paraId="5D277E3E" w14:textId="77777777" w:rsidR="0050270A" w:rsidRPr="002B02C2" w:rsidRDefault="0050270A" w:rsidP="003202D8">
            <w:pPr>
              <w:rPr>
                <w:sz w:val="18"/>
                <w:szCs w:val="18"/>
                <w:lang w:val="en-US"/>
              </w:rPr>
            </w:pPr>
          </w:p>
        </w:tc>
      </w:tr>
      <w:tr w:rsidR="0050270A" w14:paraId="59C74179" w14:textId="77777777" w:rsidTr="003202D8">
        <w:tc>
          <w:tcPr>
            <w:tcW w:w="699" w:type="dxa"/>
            <w:tcBorders>
              <w:top w:val="single" w:sz="2" w:space="0" w:color="000000"/>
              <w:left w:val="single" w:sz="2" w:space="0" w:color="000000"/>
              <w:bottom w:val="single" w:sz="2" w:space="0" w:color="000000"/>
              <w:right w:val="nil"/>
            </w:tcBorders>
            <w:vAlign w:val="center"/>
          </w:tcPr>
          <w:p w14:paraId="09F01EAD" w14:textId="77777777" w:rsidR="0050270A" w:rsidRDefault="0050270A" w:rsidP="003202D8">
            <w:pPr>
              <w:jc w:val="center"/>
              <w:rPr>
                <w:sz w:val="22"/>
                <w:szCs w:val="22"/>
              </w:rPr>
            </w:pPr>
            <w:r>
              <w:lastRenderedPageBreak/>
              <w:t xml:space="preserve"> </w:t>
            </w:r>
            <w:r>
              <w:rPr>
                <w:sz w:val="22"/>
                <w:szCs w:val="22"/>
              </w:rPr>
              <w:t>6</w:t>
            </w:r>
          </w:p>
        </w:tc>
        <w:tc>
          <w:tcPr>
            <w:tcW w:w="1537" w:type="dxa"/>
            <w:tcBorders>
              <w:top w:val="single" w:sz="2" w:space="0" w:color="000000"/>
              <w:left w:val="single" w:sz="2" w:space="0" w:color="000000"/>
              <w:bottom w:val="single" w:sz="2" w:space="0" w:color="000000"/>
              <w:right w:val="nil"/>
            </w:tcBorders>
            <w:vAlign w:val="center"/>
          </w:tcPr>
          <w:p w14:paraId="5BD586D9" w14:textId="77777777" w:rsidR="0050270A" w:rsidRDefault="0050270A" w:rsidP="003202D8">
            <w:pPr>
              <w:jc w:val="center"/>
              <w:rPr>
                <w:sz w:val="22"/>
                <w:szCs w:val="22"/>
                <w:lang w:val="en-US"/>
              </w:rPr>
            </w:pPr>
            <w:r>
              <w:rPr>
                <w:sz w:val="22"/>
                <w:szCs w:val="22"/>
                <w:lang w:val="en-US"/>
              </w:rPr>
              <w:t>RpIzF09A(F)</w:t>
            </w:r>
          </w:p>
          <w:p w14:paraId="29A30EEC" w14:textId="77777777" w:rsidR="0050270A" w:rsidRDefault="0050270A" w:rsidP="003202D8">
            <w:pPr>
              <w:jc w:val="center"/>
            </w:pPr>
          </w:p>
        </w:tc>
        <w:tc>
          <w:tcPr>
            <w:tcW w:w="4613" w:type="dxa"/>
            <w:tcBorders>
              <w:top w:val="single" w:sz="2" w:space="0" w:color="000000"/>
              <w:left w:val="single" w:sz="2" w:space="0" w:color="000000"/>
              <w:bottom w:val="single" w:sz="2" w:space="0" w:color="000000"/>
              <w:right w:val="nil"/>
            </w:tcBorders>
          </w:tcPr>
          <w:p w14:paraId="6F803046" w14:textId="77777777" w:rsidR="0050270A" w:rsidRDefault="0050270A" w:rsidP="003202D8">
            <w:pPr>
              <w:rPr>
                <w:rFonts w:ascii="Times New Roman CYR" w:hAnsi="Times New Roman CYR" w:cs="Times New Roman CYR"/>
                <w:sz w:val="22"/>
                <w:szCs w:val="22"/>
              </w:rPr>
            </w:pPr>
            <w:r>
              <w:rPr>
                <w:rFonts w:ascii="Times New Roman CYR" w:hAnsi="Times New Roman CYR" w:cs="Times New Roman CYR"/>
                <w:sz w:val="22"/>
                <w:szCs w:val="22"/>
              </w:rPr>
              <w:t>Marcaj rutier-aplicarea preformatelor din termoplast (norma aplicativa)</w:t>
            </w:r>
          </w:p>
        </w:tc>
        <w:tc>
          <w:tcPr>
            <w:tcW w:w="978" w:type="dxa"/>
            <w:tcBorders>
              <w:top w:val="single" w:sz="2" w:space="0" w:color="000000"/>
              <w:left w:val="single" w:sz="2" w:space="0" w:color="000000"/>
              <w:bottom w:val="single" w:sz="2" w:space="0" w:color="000000"/>
              <w:right w:val="nil"/>
            </w:tcBorders>
            <w:vAlign w:val="center"/>
          </w:tcPr>
          <w:p w14:paraId="23C8E4A5" w14:textId="77777777" w:rsidR="0050270A" w:rsidRDefault="0050270A" w:rsidP="003202D8">
            <w:pPr>
              <w:jc w:val="center"/>
              <w:rPr>
                <w:sz w:val="22"/>
                <w:szCs w:val="22"/>
              </w:rPr>
            </w:pPr>
            <w:r>
              <w:rPr>
                <w:sz w:val="22"/>
                <w:szCs w:val="22"/>
              </w:rPr>
              <w:t>m2</w:t>
            </w:r>
          </w:p>
        </w:tc>
        <w:tc>
          <w:tcPr>
            <w:tcW w:w="1118" w:type="dxa"/>
            <w:tcBorders>
              <w:top w:val="single" w:sz="2" w:space="0" w:color="000000"/>
              <w:left w:val="single" w:sz="2" w:space="0" w:color="000000"/>
              <w:bottom w:val="single" w:sz="2" w:space="0" w:color="000000"/>
              <w:right w:val="nil"/>
            </w:tcBorders>
            <w:vAlign w:val="center"/>
          </w:tcPr>
          <w:p w14:paraId="6CF8411D" w14:textId="77777777" w:rsidR="0050270A" w:rsidRDefault="0050270A" w:rsidP="003202D8">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AE6F810" w14:textId="77777777" w:rsidR="0050270A" w:rsidRPr="002B02C2" w:rsidRDefault="0050270A" w:rsidP="003202D8">
            <w:pPr>
              <w:jc w:val="right"/>
              <w:rPr>
                <w:lang w:val="en-US"/>
              </w:rPr>
            </w:pPr>
            <w:r w:rsidRPr="002B02C2">
              <w:rPr>
                <w:lang w:val="en-US"/>
              </w:rPr>
              <w:t>200,00</w:t>
            </w:r>
          </w:p>
        </w:tc>
      </w:tr>
      <w:tr w:rsidR="0050270A" w14:paraId="03B6F5DF" w14:textId="77777777" w:rsidTr="003202D8">
        <w:tc>
          <w:tcPr>
            <w:tcW w:w="699" w:type="dxa"/>
            <w:tcBorders>
              <w:top w:val="nil"/>
              <w:left w:val="single" w:sz="2" w:space="0" w:color="000000"/>
              <w:bottom w:val="single" w:sz="2" w:space="0" w:color="000000"/>
              <w:right w:val="nil"/>
            </w:tcBorders>
          </w:tcPr>
          <w:p w14:paraId="4C27999F" w14:textId="77777777" w:rsidR="0050270A" w:rsidRDefault="0050270A" w:rsidP="003202D8"/>
        </w:tc>
        <w:tc>
          <w:tcPr>
            <w:tcW w:w="1537" w:type="dxa"/>
            <w:tcBorders>
              <w:top w:val="nil"/>
              <w:left w:val="single" w:sz="2" w:space="0" w:color="000000"/>
              <w:bottom w:val="single" w:sz="2" w:space="0" w:color="000000"/>
              <w:right w:val="nil"/>
            </w:tcBorders>
            <w:vAlign w:val="center"/>
          </w:tcPr>
          <w:p w14:paraId="263D3A5C" w14:textId="77777777" w:rsidR="0050270A" w:rsidRPr="004D02E8" w:rsidRDefault="0050270A" w:rsidP="003202D8">
            <w:pPr>
              <w:rPr>
                <w:sz w:val="16"/>
                <w:szCs w:val="16"/>
              </w:rPr>
            </w:pPr>
            <w:r w:rsidRPr="004D02E8">
              <w:rPr>
                <w:sz w:val="16"/>
                <w:szCs w:val="16"/>
              </w:rPr>
              <w:t>7134030012200</w:t>
            </w:r>
          </w:p>
        </w:tc>
        <w:tc>
          <w:tcPr>
            <w:tcW w:w="4613" w:type="dxa"/>
            <w:tcBorders>
              <w:top w:val="nil"/>
              <w:left w:val="single" w:sz="2" w:space="0" w:color="000000"/>
              <w:bottom w:val="single" w:sz="2" w:space="0" w:color="000000"/>
              <w:right w:val="nil"/>
            </w:tcBorders>
          </w:tcPr>
          <w:p w14:paraId="15F4ADD9" w14:textId="77777777" w:rsidR="0050270A" w:rsidRPr="00574370" w:rsidRDefault="0050270A" w:rsidP="003202D8">
            <w:pPr>
              <w:rPr>
                <w:rFonts w:ascii="Times New Roman CYR" w:hAnsi="Times New Roman CYR" w:cs="Times New Roman CYR"/>
                <w:sz w:val="18"/>
                <w:szCs w:val="18"/>
              </w:rPr>
            </w:pPr>
            <w:r w:rsidRPr="00574370">
              <w:rPr>
                <w:rFonts w:ascii="Times New Roman CYR" w:hAnsi="Times New Roman CYR" w:cs="Times New Roman CYR"/>
                <w:sz w:val="18"/>
                <w:szCs w:val="18"/>
              </w:rPr>
              <w:t>Izolator hidrofug</w:t>
            </w:r>
          </w:p>
        </w:tc>
        <w:tc>
          <w:tcPr>
            <w:tcW w:w="978" w:type="dxa"/>
            <w:tcBorders>
              <w:top w:val="nil"/>
              <w:left w:val="single" w:sz="2" w:space="0" w:color="000000"/>
              <w:bottom w:val="single" w:sz="2" w:space="0" w:color="000000"/>
              <w:right w:val="nil"/>
            </w:tcBorders>
            <w:vAlign w:val="center"/>
          </w:tcPr>
          <w:p w14:paraId="66BE09D0" w14:textId="77777777" w:rsidR="0050270A" w:rsidRPr="002B02C2" w:rsidRDefault="0050270A" w:rsidP="003202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38B624E" w14:textId="77777777" w:rsidR="0050270A" w:rsidRPr="002B02C2" w:rsidRDefault="0050270A" w:rsidP="003202D8">
            <w:pPr>
              <w:rPr>
                <w:sz w:val="18"/>
                <w:szCs w:val="18"/>
                <w:lang w:val="en-US"/>
              </w:rPr>
            </w:pPr>
            <w:r w:rsidRPr="002B02C2">
              <w:rPr>
                <w:sz w:val="18"/>
                <w:szCs w:val="18"/>
                <w:lang w:val="en-US"/>
              </w:rPr>
              <w:t>1,240</w:t>
            </w:r>
          </w:p>
        </w:tc>
        <w:tc>
          <w:tcPr>
            <w:tcW w:w="1119" w:type="dxa"/>
            <w:tcBorders>
              <w:top w:val="nil"/>
              <w:left w:val="single" w:sz="2" w:space="0" w:color="000000"/>
              <w:bottom w:val="single" w:sz="2" w:space="0" w:color="000000"/>
              <w:right w:val="single" w:sz="2" w:space="0" w:color="000000"/>
            </w:tcBorders>
            <w:vAlign w:val="center"/>
          </w:tcPr>
          <w:p w14:paraId="354719D6" w14:textId="77777777" w:rsidR="0050270A" w:rsidRPr="002B02C2" w:rsidRDefault="0050270A" w:rsidP="003202D8">
            <w:pPr>
              <w:rPr>
                <w:sz w:val="18"/>
                <w:szCs w:val="18"/>
                <w:lang w:val="en-US"/>
              </w:rPr>
            </w:pPr>
          </w:p>
        </w:tc>
      </w:tr>
      <w:tr w:rsidR="0050270A" w14:paraId="5D0A63BD" w14:textId="77777777" w:rsidTr="003202D8">
        <w:tc>
          <w:tcPr>
            <w:tcW w:w="699" w:type="dxa"/>
            <w:tcBorders>
              <w:top w:val="nil"/>
              <w:left w:val="single" w:sz="2" w:space="0" w:color="000000"/>
              <w:bottom w:val="single" w:sz="2" w:space="0" w:color="000000"/>
              <w:right w:val="nil"/>
            </w:tcBorders>
          </w:tcPr>
          <w:p w14:paraId="1D03184C" w14:textId="77777777" w:rsidR="0050270A" w:rsidRDefault="0050270A" w:rsidP="003202D8"/>
        </w:tc>
        <w:tc>
          <w:tcPr>
            <w:tcW w:w="1537" w:type="dxa"/>
            <w:tcBorders>
              <w:top w:val="nil"/>
              <w:left w:val="single" w:sz="2" w:space="0" w:color="000000"/>
              <w:bottom w:val="single" w:sz="2" w:space="0" w:color="000000"/>
              <w:right w:val="nil"/>
            </w:tcBorders>
            <w:vAlign w:val="center"/>
          </w:tcPr>
          <w:p w14:paraId="1AC7DC80" w14:textId="77777777" w:rsidR="0050270A" w:rsidRPr="004D02E8" w:rsidRDefault="0050270A" w:rsidP="003202D8">
            <w:pPr>
              <w:rPr>
                <w:sz w:val="16"/>
                <w:szCs w:val="16"/>
              </w:rPr>
            </w:pPr>
            <w:r w:rsidRPr="004D02E8">
              <w:rPr>
                <w:sz w:val="16"/>
                <w:szCs w:val="16"/>
              </w:rPr>
              <w:t>9310060019920</w:t>
            </w:r>
          </w:p>
        </w:tc>
        <w:tc>
          <w:tcPr>
            <w:tcW w:w="4613" w:type="dxa"/>
            <w:tcBorders>
              <w:top w:val="nil"/>
              <w:left w:val="single" w:sz="2" w:space="0" w:color="000000"/>
              <w:bottom w:val="single" w:sz="2" w:space="0" w:color="000000"/>
              <w:right w:val="nil"/>
            </w:tcBorders>
          </w:tcPr>
          <w:p w14:paraId="0062D985" w14:textId="77777777" w:rsidR="0050270A" w:rsidRPr="00574370" w:rsidRDefault="0050270A" w:rsidP="003202D8">
            <w:pPr>
              <w:rPr>
                <w:rFonts w:ascii="Times New Roman CYR" w:hAnsi="Times New Roman CYR" w:cs="Times New Roman CYR"/>
                <w:sz w:val="18"/>
                <w:szCs w:val="18"/>
              </w:rPr>
            </w:pPr>
            <w:r w:rsidRPr="00574370">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tcPr>
          <w:p w14:paraId="6B3F6D93" w14:textId="77777777" w:rsidR="0050270A" w:rsidRPr="002B02C2" w:rsidRDefault="0050270A" w:rsidP="003202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7B5B8B53" w14:textId="77777777" w:rsidR="0050270A" w:rsidRPr="002B02C2" w:rsidRDefault="0050270A" w:rsidP="003202D8">
            <w:pPr>
              <w:rPr>
                <w:sz w:val="18"/>
                <w:szCs w:val="18"/>
                <w:lang w:val="en-US"/>
              </w:rPr>
            </w:pPr>
            <w:r w:rsidRPr="002B02C2">
              <w:rPr>
                <w:sz w:val="18"/>
                <w:szCs w:val="18"/>
                <w:lang w:val="en-US"/>
              </w:rPr>
              <w:t>0,860</w:t>
            </w:r>
          </w:p>
        </w:tc>
        <w:tc>
          <w:tcPr>
            <w:tcW w:w="1119" w:type="dxa"/>
            <w:tcBorders>
              <w:top w:val="nil"/>
              <w:left w:val="single" w:sz="2" w:space="0" w:color="000000"/>
              <w:bottom w:val="single" w:sz="2" w:space="0" w:color="000000"/>
              <w:right w:val="single" w:sz="2" w:space="0" w:color="000000"/>
            </w:tcBorders>
            <w:vAlign w:val="center"/>
          </w:tcPr>
          <w:p w14:paraId="01FCDF2D" w14:textId="77777777" w:rsidR="0050270A" w:rsidRPr="002B02C2" w:rsidRDefault="0050270A" w:rsidP="003202D8">
            <w:pPr>
              <w:rPr>
                <w:sz w:val="18"/>
                <w:szCs w:val="18"/>
                <w:lang w:val="en-US"/>
              </w:rPr>
            </w:pPr>
          </w:p>
        </w:tc>
      </w:tr>
      <w:tr w:rsidR="0050270A" w14:paraId="6307F965" w14:textId="77777777" w:rsidTr="003202D8">
        <w:tc>
          <w:tcPr>
            <w:tcW w:w="699" w:type="dxa"/>
            <w:tcBorders>
              <w:top w:val="nil"/>
              <w:left w:val="single" w:sz="2" w:space="0" w:color="000000"/>
              <w:bottom w:val="single" w:sz="2" w:space="0" w:color="000000"/>
              <w:right w:val="nil"/>
            </w:tcBorders>
          </w:tcPr>
          <w:p w14:paraId="72A131CF" w14:textId="77777777" w:rsidR="0050270A" w:rsidRDefault="0050270A" w:rsidP="003202D8">
            <w:pPr>
              <w:rPr>
                <w:lang w:val="en-US"/>
              </w:rPr>
            </w:pPr>
          </w:p>
        </w:tc>
        <w:tc>
          <w:tcPr>
            <w:tcW w:w="1537" w:type="dxa"/>
            <w:tcBorders>
              <w:top w:val="nil"/>
              <w:left w:val="single" w:sz="2" w:space="0" w:color="000000"/>
              <w:bottom w:val="single" w:sz="2" w:space="0" w:color="000000"/>
              <w:right w:val="nil"/>
            </w:tcBorders>
            <w:vAlign w:val="center"/>
          </w:tcPr>
          <w:p w14:paraId="2D00D57A" w14:textId="77777777" w:rsidR="0050270A" w:rsidRPr="004D02E8" w:rsidRDefault="0050270A" w:rsidP="003202D8">
            <w:pPr>
              <w:rPr>
                <w:sz w:val="16"/>
                <w:szCs w:val="16"/>
              </w:rPr>
            </w:pPr>
            <w:r w:rsidRPr="004D02E8">
              <w:rPr>
                <w:sz w:val="16"/>
                <w:szCs w:val="16"/>
              </w:rPr>
              <w:t>2682132600452-11</w:t>
            </w:r>
          </w:p>
        </w:tc>
        <w:tc>
          <w:tcPr>
            <w:tcW w:w="4613" w:type="dxa"/>
            <w:tcBorders>
              <w:top w:val="nil"/>
              <w:left w:val="single" w:sz="2" w:space="0" w:color="000000"/>
              <w:bottom w:val="single" w:sz="2" w:space="0" w:color="000000"/>
              <w:right w:val="nil"/>
            </w:tcBorders>
          </w:tcPr>
          <w:p w14:paraId="140A65CA" w14:textId="77777777" w:rsidR="0050270A" w:rsidRPr="00574370" w:rsidRDefault="0050270A" w:rsidP="003202D8">
            <w:pPr>
              <w:rPr>
                <w:rFonts w:ascii="Times New Roman CYR" w:hAnsi="Times New Roman CYR" w:cs="Times New Roman CYR"/>
                <w:sz w:val="18"/>
                <w:szCs w:val="18"/>
              </w:rPr>
            </w:pPr>
            <w:r w:rsidRPr="00574370">
              <w:rPr>
                <w:rFonts w:ascii="Times New Roman CYR" w:hAnsi="Times New Roman CYR" w:cs="Times New Roman CYR"/>
                <w:sz w:val="18"/>
                <w:szCs w:val="18"/>
              </w:rPr>
              <w:t>Preformate din termoplast</w:t>
            </w:r>
          </w:p>
        </w:tc>
        <w:tc>
          <w:tcPr>
            <w:tcW w:w="978" w:type="dxa"/>
            <w:tcBorders>
              <w:top w:val="nil"/>
              <w:left w:val="single" w:sz="2" w:space="0" w:color="000000"/>
              <w:bottom w:val="single" w:sz="2" w:space="0" w:color="000000"/>
              <w:right w:val="nil"/>
            </w:tcBorders>
            <w:vAlign w:val="center"/>
          </w:tcPr>
          <w:p w14:paraId="6DEFC042" w14:textId="77777777" w:rsidR="0050270A" w:rsidRPr="002B02C2" w:rsidRDefault="0050270A" w:rsidP="003202D8">
            <w:pPr>
              <w:rPr>
                <w:sz w:val="18"/>
                <w:szCs w:val="18"/>
              </w:rPr>
            </w:pPr>
            <w:r w:rsidRPr="002B02C2">
              <w:rPr>
                <w:sz w:val="18"/>
                <w:szCs w:val="18"/>
              </w:rPr>
              <w:t>m2</w:t>
            </w:r>
          </w:p>
        </w:tc>
        <w:tc>
          <w:tcPr>
            <w:tcW w:w="1118" w:type="dxa"/>
            <w:tcBorders>
              <w:top w:val="nil"/>
              <w:left w:val="single" w:sz="2" w:space="0" w:color="000000"/>
              <w:bottom w:val="single" w:sz="2" w:space="0" w:color="000000"/>
              <w:right w:val="nil"/>
            </w:tcBorders>
            <w:vAlign w:val="center"/>
          </w:tcPr>
          <w:p w14:paraId="21AFA7ED" w14:textId="77777777" w:rsidR="0050270A" w:rsidRPr="002B02C2" w:rsidRDefault="0050270A" w:rsidP="003202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6ACA03FD" w14:textId="77777777" w:rsidR="0050270A" w:rsidRPr="002B02C2" w:rsidRDefault="0050270A" w:rsidP="003202D8">
            <w:pPr>
              <w:rPr>
                <w:sz w:val="18"/>
                <w:szCs w:val="18"/>
                <w:lang w:val="en-US"/>
              </w:rPr>
            </w:pPr>
          </w:p>
        </w:tc>
      </w:tr>
      <w:tr w:rsidR="0050270A" w14:paraId="72248493" w14:textId="77777777" w:rsidTr="003202D8">
        <w:tc>
          <w:tcPr>
            <w:tcW w:w="699" w:type="dxa"/>
            <w:tcBorders>
              <w:top w:val="nil"/>
              <w:left w:val="single" w:sz="2" w:space="0" w:color="000000"/>
              <w:bottom w:val="single" w:sz="2" w:space="0" w:color="000000"/>
              <w:right w:val="nil"/>
            </w:tcBorders>
          </w:tcPr>
          <w:p w14:paraId="43F77487" w14:textId="77777777" w:rsidR="0050270A" w:rsidRDefault="0050270A" w:rsidP="003202D8">
            <w:pPr>
              <w:rPr>
                <w:lang w:val="en-US"/>
              </w:rPr>
            </w:pPr>
          </w:p>
        </w:tc>
        <w:tc>
          <w:tcPr>
            <w:tcW w:w="1537" w:type="dxa"/>
            <w:tcBorders>
              <w:top w:val="nil"/>
              <w:left w:val="single" w:sz="2" w:space="0" w:color="000000"/>
              <w:bottom w:val="single" w:sz="2" w:space="0" w:color="000000"/>
              <w:right w:val="nil"/>
            </w:tcBorders>
            <w:vAlign w:val="center"/>
          </w:tcPr>
          <w:p w14:paraId="073E3AE9" w14:textId="77777777" w:rsidR="0050270A" w:rsidRPr="004D02E8" w:rsidRDefault="0050270A" w:rsidP="003202D8">
            <w:pPr>
              <w:rPr>
                <w:sz w:val="16"/>
                <w:szCs w:val="16"/>
              </w:rPr>
            </w:pPr>
            <w:r w:rsidRPr="004D02E8">
              <w:rPr>
                <w:sz w:val="16"/>
                <w:szCs w:val="16"/>
              </w:rPr>
              <w:t>2320166200676</w:t>
            </w:r>
          </w:p>
        </w:tc>
        <w:tc>
          <w:tcPr>
            <w:tcW w:w="4613" w:type="dxa"/>
            <w:tcBorders>
              <w:top w:val="nil"/>
              <w:left w:val="single" w:sz="2" w:space="0" w:color="000000"/>
              <w:bottom w:val="single" w:sz="2" w:space="0" w:color="000000"/>
              <w:right w:val="nil"/>
            </w:tcBorders>
          </w:tcPr>
          <w:p w14:paraId="7966A447" w14:textId="77777777" w:rsidR="0050270A" w:rsidRPr="00574370" w:rsidRDefault="0050270A" w:rsidP="003202D8">
            <w:pPr>
              <w:rPr>
                <w:rFonts w:ascii="Times New Roman CYR" w:hAnsi="Times New Roman CYR" w:cs="Times New Roman CYR"/>
                <w:sz w:val="18"/>
                <w:szCs w:val="18"/>
              </w:rPr>
            </w:pPr>
            <w:r w:rsidRPr="00574370">
              <w:rPr>
                <w:rFonts w:ascii="Times New Roman CYR" w:hAnsi="Times New Roman CYR" w:cs="Times New Roman CYR"/>
                <w:sz w:val="18"/>
                <w:szCs w:val="18"/>
              </w:rPr>
              <w:t>White spirit rafinat tip A</w:t>
            </w:r>
          </w:p>
        </w:tc>
        <w:tc>
          <w:tcPr>
            <w:tcW w:w="978" w:type="dxa"/>
            <w:tcBorders>
              <w:top w:val="nil"/>
              <w:left w:val="single" w:sz="2" w:space="0" w:color="000000"/>
              <w:bottom w:val="single" w:sz="2" w:space="0" w:color="000000"/>
              <w:right w:val="nil"/>
            </w:tcBorders>
            <w:vAlign w:val="center"/>
          </w:tcPr>
          <w:p w14:paraId="71B93B5D" w14:textId="77777777" w:rsidR="0050270A" w:rsidRPr="002B02C2" w:rsidRDefault="0050270A" w:rsidP="003202D8">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6A275D7D" w14:textId="77777777" w:rsidR="0050270A" w:rsidRPr="002B02C2" w:rsidRDefault="0050270A" w:rsidP="003202D8">
            <w:pPr>
              <w:rPr>
                <w:sz w:val="18"/>
                <w:szCs w:val="18"/>
                <w:lang w:val="en-US"/>
              </w:rPr>
            </w:pPr>
            <w:r w:rsidRPr="002B02C2">
              <w:rPr>
                <w:sz w:val="18"/>
                <w:szCs w:val="18"/>
                <w:lang w:val="en-US"/>
              </w:rPr>
              <w:t>0,080</w:t>
            </w:r>
          </w:p>
        </w:tc>
        <w:tc>
          <w:tcPr>
            <w:tcW w:w="1119" w:type="dxa"/>
            <w:tcBorders>
              <w:top w:val="nil"/>
              <w:left w:val="single" w:sz="2" w:space="0" w:color="000000"/>
              <w:bottom w:val="single" w:sz="2" w:space="0" w:color="000000"/>
              <w:right w:val="single" w:sz="2" w:space="0" w:color="000000"/>
            </w:tcBorders>
            <w:vAlign w:val="center"/>
          </w:tcPr>
          <w:p w14:paraId="033A643F" w14:textId="77777777" w:rsidR="0050270A" w:rsidRPr="002B02C2" w:rsidRDefault="0050270A" w:rsidP="003202D8">
            <w:pPr>
              <w:rPr>
                <w:sz w:val="18"/>
                <w:szCs w:val="18"/>
                <w:lang w:val="en-US"/>
              </w:rPr>
            </w:pPr>
          </w:p>
        </w:tc>
      </w:tr>
      <w:tr w:rsidR="0050270A" w14:paraId="2FD0EE26" w14:textId="77777777" w:rsidTr="003202D8">
        <w:tc>
          <w:tcPr>
            <w:tcW w:w="699" w:type="dxa"/>
            <w:tcBorders>
              <w:top w:val="nil"/>
              <w:left w:val="single" w:sz="2" w:space="0" w:color="000000"/>
              <w:bottom w:val="single" w:sz="2" w:space="0" w:color="000000"/>
              <w:right w:val="nil"/>
            </w:tcBorders>
          </w:tcPr>
          <w:p w14:paraId="7DFEE460" w14:textId="77777777" w:rsidR="0050270A" w:rsidRDefault="0050270A" w:rsidP="003202D8">
            <w:pPr>
              <w:rPr>
                <w:lang w:val="en-US"/>
              </w:rPr>
            </w:pPr>
          </w:p>
        </w:tc>
        <w:tc>
          <w:tcPr>
            <w:tcW w:w="1537" w:type="dxa"/>
            <w:tcBorders>
              <w:top w:val="nil"/>
              <w:left w:val="single" w:sz="2" w:space="0" w:color="000000"/>
              <w:bottom w:val="single" w:sz="2" w:space="0" w:color="000000"/>
              <w:right w:val="nil"/>
            </w:tcBorders>
            <w:vAlign w:val="center"/>
          </w:tcPr>
          <w:p w14:paraId="368C3A13" w14:textId="77777777" w:rsidR="0050270A" w:rsidRPr="004D02E8" w:rsidRDefault="0050270A" w:rsidP="003202D8">
            <w:pPr>
              <w:rPr>
                <w:sz w:val="16"/>
                <w:szCs w:val="16"/>
              </w:rPr>
            </w:pPr>
            <w:r w:rsidRPr="004D02E8">
              <w:rPr>
                <w:sz w:val="16"/>
                <w:szCs w:val="16"/>
              </w:rPr>
              <w:t>1711317306661</w:t>
            </w:r>
          </w:p>
        </w:tc>
        <w:tc>
          <w:tcPr>
            <w:tcW w:w="4613" w:type="dxa"/>
            <w:tcBorders>
              <w:top w:val="nil"/>
              <w:left w:val="single" w:sz="2" w:space="0" w:color="000000"/>
              <w:bottom w:val="single" w:sz="2" w:space="0" w:color="000000"/>
              <w:right w:val="nil"/>
            </w:tcBorders>
          </w:tcPr>
          <w:p w14:paraId="3C9CC6D7" w14:textId="77777777" w:rsidR="0050270A" w:rsidRPr="00574370" w:rsidRDefault="0050270A" w:rsidP="003202D8">
            <w:pPr>
              <w:rPr>
                <w:rFonts w:ascii="Times New Roman CYR" w:hAnsi="Times New Roman CYR" w:cs="Times New Roman CYR"/>
                <w:sz w:val="18"/>
                <w:szCs w:val="18"/>
              </w:rPr>
            </w:pPr>
            <w:r w:rsidRPr="00574370">
              <w:rPr>
                <w:rFonts w:ascii="Times New Roman CYR" w:hAnsi="Times New Roman CYR" w:cs="Times New Roman CYR"/>
                <w:sz w:val="18"/>
                <w:szCs w:val="18"/>
              </w:rPr>
              <w:t>Bumbac de sters</w:t>
            </w:r>
          </w:p>
        </w:tc>
        <w:tc>
          <w:tcPr>
            <w:tcW w:w="978" w:type="dxa"/>
            <w:tcBorders>
              <w:top w:val="nil"/>
              <w:left w:val="single" w:sz="2" w:space="0" w:color="000000"/>
              <w:bottom w:val="single" w:sz="2" w:space="0" w:color="000000"/>
              <w:right w:val="nil"/>
            </w:tcBorders>
            <w:vAlign w:val="center"/>
          </w:tcPr>
          <w:p w14:paraId="6584FB12" w14:textId="77777777" w:rsidR="0050270A" w:rsidRPr="002B02C2" w:rsidRDefault="0050270A" w:rsidP="003202D8">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39A0E0FE" w14:textId="77777777" w:rsidR="0050270A" w:rsidRPr="002B02C2" w:rsidRDefault="0050270A" w:rsidP="003202D8">
            <w:pPr>
              <w:rPr>
                <w:sz w:val="18"/>
                <w:szCs w:val="18"/>
                <w:lang w:val="en-US"/>
              </w:rPr>
            </w:pPr>
            <w:r w:rsidRPr="002B02C2">
              <w:rPr>
                <w:sz w:val="18"/>
                <w:szCs w:val="18"/>
                <w:lang w:val="en-US"/>
              </w:rPr>
              <w:t>0,040</w:t>
            </w:r>
          </w:p>
        </w:tc>
        <w:tc>
          <w:tcPr>
            <w:tcW w:w="1119" w:type="dxa"/>
            <w:tcBorders>
              <w:top w:val="nil"/>
              <w:left w:val="single" w:sz="2" w:space="0" w:color="000000"/>
              <w:bottom w:val="single" w:sz="2" w:space="0" w:color="000000"/>
              <w:right w:val="single" w:sz="2" w:space="0" w:color="000000"/>
            </w:tcBorders>
            <w:vAlign w:val="center"/>
          </w:tcPr>
          <w:p w14:paraId="6BE448FC" w14:textId="77777777" w:rsidR="0050270A" w:rsidRPr="002B02C2" w:rsidRDefault="0050270A" w:rsidP="003202D8">
            <w:pPr>
              <w:rPr>
                <w:sz w:val="18"/>
                <w:szCs w:val="18"/>
                <w:lang w:val="en-US"/>
              </w:rPr>
            </w:pPr>
          </w:p>
        </w:tc>
      </w:tr>
      <w:tr w:rsidR="0050270A" w14:paraId="491FD096" w14:textId="77777777" w:rsidTr="003202D8">
        <w:tc>
          <w:tcPr>
            <w:tcW w:w="699" w:type="dxa"/>
            <w:tcBorders>
              <w:top w:val="nil"/>
              <w:left w:val="single" w:sz="2" w:space="0" w:color="000000"/>
              <w:bottom w:val="single" w:sz="2" w:space="0" w:color="000000"/>
              <w:right w:val="nil"/>
            </w:tcBorders>
          </w:tcPr>
          <w:p w14:paraId="7D4CF25B" w14:textId="77777777" w:rsidR="0050270A" w:rsidRDefault="0050270A" w:rsidP="003202D8">
            <w:pPr>
              <w:rPr>
                <w:lang w:val="en-US"/>
              </w:rPr>
            </w:pPr>
          </w:p>
        </w:tc>
        <w:tc>
          <w:tcPr>
            <w:tcW w:w="1537" w:type="dxa"/>
            <w:tcBorders>
              <w:top w:val="nil"/>
              <w:left w:val="single" w:sz="2" w:space="0" w:color="000000"/>
              <w:bottom w:val="single" w:sz="2" w:space="0" w:color="000000"/>
              <w:right w:val="nil"/>
            </w:tcBorders>
            <w:vAlign w:val="center"/>
          </w:tcPr>
          <w:p w14:paraId="0BFA8300" w14:textId="77777777" w:rsidR="0050270A" w:rsidRPr="004D02E8" w:rsidRDefault="0050270A" w:rsidP="003202D8">
            <w:pPr>
              <w:rPr>
                <w:sz w:val="16"/>
                <w:szCs w:val="16"/>
              </w:rPr>
            </w:pPr>
            <w:r w:rsidRPr="004D02E8">
              <w:rPr>
                <w:sz w:val="16"/>
                <w:szCs w:val="16"/>
              </w:rPr>
              <w:t>1120206201035</w:t>
            </w:r>
          </w:p>
        </w:tc>
        <w:tc>
          <w:tcPr>
            <w:tcW w:w="4613" w:type="dxa"/>
            <w:tcBorders>
              <w:top w:val="nil"/>
              <w:left w:val="single" w:sz="2" w:space="0" w:color="000000"/>
              <w:bottom w:val="single" w:sz="2" w:space="0" w:color="000000"/>
              <w:right w:val="nil"/>
            </w:tcBorders>
          </w:tcPr>
          <w:p w14:paraId="248046E2" w14:textId="77777777" w:rsidR="0050270A" w:rsidRPr="00574370" w:rsidRDefault="0050270A" w:rsidP="003202D8">
            <w:pPr>
              <w:rPr>
                <w:rFonts w:ascii="Times New Roman CYR" w:hAnsi="Times New Roman CYR" w:cs="Times New Roman CYR"/>
                <w:sz w:val="18"/>
                <w:szCs w:val="18"/>
              </w:rPr>
            </w:pPr>
            <w:r w:rsidRPr="00574370">
              <w:rPr>
                <w:rFonts w:ascii="Times New Roman CYR" w:hAnsi="Times New Roman CYR" w:cs="Times New Roman CYR"/>
                <w:sz w:val="18"/>
                <w:szCs w:val="18"/>
              </w:rPr>
              <w:t>Gaz metan in butelii</w:t>
            </w:r>
          </w:p>
        </w:tc>
        <w:tc>
          <w:tcPr>
            <w:tcW w:w="978" w:type="dxa"/>
            <w:tcBorders>
              <w:top w:val="nil"/>
              <w:left w:val="single" w:sz="2" w:space="0" w:color="000000"/>
              <w:bottom w:val="single" w:sz="2" w:space="0" w:color="000000"/>
              <w:right w:val="nil"/>
            </w:tcBorders>
            <w:vAlign w:val="center"/>
          </w:tcPr>
          <w:p w14:paraId="682C0233" w14:textId="77777777" w:rsidR="0050270A" w:rsidRPr="002B02C2" w:rsidRDefault="0050270A" w:rsidP="003202D8">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7B5D3DE8" w14:textId="77777777" w:rsidR="0050270A" w:rsidRPr="002B02C2" w:rsidRDefault="0050270A" w:rsidP="003202D8">
            <w:pPr>
              <w:rPr>
                <w:sz w:val="18"/>
                <w:szCs w:val="18"/>
                <w:lang w:val="en-US"/>
              </w:rPr>
            </w:pPr>
            <w:r w:rsidRPr="002B02C2">
              <w:rPr>
                <w:sz w:val="18"/>
                <w:szCs w:val="18"/>
                <w:lang w:val="en-US"/>
              </w:rPr>
              <w:t>0,800</w:t>
            </w:r>
          </w:p>
        </w:tc>
        <w:tc>
          <w:tcPr>
            <w:tcW w:w="1119" w:type="dxa"/>
            <w:tcBorders>
              <w:top w:val="nil"/>
              <w:left w:val="single" w:sz="2" w:space="0" w:color="000000"/>
              <w:bottom w:val="single" w:sz="2" w:space="0" w:color="000000"/>
              <w:right w:val="single" w:sz="2" w:space="0" w:color="000000"/>
            </w:tcBorders>
            <w:vAlign w:val="center"/>
          </w:tcPr>
          <w:p w14:paraId="431CF640" w14:textId="77777777" w:rsidR="0050270A" w:rsidRPr="002B02C2" w:rsidRDefault="0050270A" w:rsidP="003202D8">
            <w:pPr>
              <w:rPr>
                <w:sz w:val="18"/>
                <w:szCs w:val="18"/>
                <w:lang w:val="en-US"/>
              </w:rPr>
            </w:pPr>
          </w:p>
        </w:tc>
      </w:tr>
      <w:tr w:rsidR="0050270A" w14:paraId="422DC5C1" w14:textId="77777777" w:rsidTr="003202D8">
        <w:tc>
          <w:tcPr>
            <w:tcW w:w="699" w:type="dxa"/>
            <w:tcBorders>
              <w:top w:val="nil"/>
              <w:left w:val="single" w:sz="2" w:space="0" w:color="000000"/>
              <w:bottom w:val="single" w:sz="2" w:space="0" w:color="000000"/>
              <w:right w:val="nil"/>
            </w:tcBorders>
          </w:tcPr>
          <w:p w14:paraId="6491F470" w14:textId="77777777" w:rsidR="0050270A" w:rsidRDefault="0050270A" w:rsidP="003202D8">
            <w:pPr>
              <w:rPr>
                <w:lang w:val="en-US"/>
              </w:rPr>
            </w:pPr>
          </w:p>
        </w:tc>
        <w:tc>
          <w:tcPr>
            <w:tcW w:w="1537" w:type="dxa"/>
            <w:tcBorders>
              <w:top w:val="nil"/>
              <w:left w:val="single" w:sz="2" w:space="0" w:color="000000"/>
              <w:bottom w:val="single" w:sz="2" w:space="0" w:color="000000"/>
              <w:right w:val="nil"/>
            </w:tcBorders>
            <w:vAlign w:val="center"/>
          </w:tcPr>
          <w:p w14:paraId="4E5B66BF" w14:textId="77777777" w:rsidR="0050270A" w:rsidRPr="004D02E8" w:rsidRDefault="0050270A" w:rsidP="003202D8">
            <w:pPr>
              <w:rPr>
                <w:sz w:val="16"/>
                <w:szCs w:val="16"/>
              </w:rPr>
            </w:pPr>
            <w:r w:rsidRPr="004D02E8">
              <w:rPr>
                <w:sz w:val="16"/>
                <w:szCs w:val="16"/>
              </w:rPr>
              <w:t>1111000100062</w:t>
            </w:r>
          </w:p>
        </w:tc>
        <w:tc>
          <w:tcPr>
            <w:tcW w:w="4613" w:type="dxa"/>
            <w:tcBorders>
              <w:top w:val="nil"/>
              <w:left w:val="single" w:sz="2" w:space="0" w:color="000000"/>
              <w:bottom w:val="single" w:sz="2" w:space="0" w:color="000000"/>
              <w:right w:val="nil"/>
            </w:tcBorders>
          </w:tcPr>
          <w:p w14:paraId="2381831B" w14:textId="77777777" w:rsidR="0050270A" w:rsidRPr="00574370" w:rsidRDefault="0050270A" w:rsidP="003202D8">
            <w:pPr>
              <w:rPr>
                <w:rFonts w:ascii="Times New Roman CYR" w:hAnsi="Times New Roman CYR" w:cs="Times New Roman CYR"/>
                <w:sz w:val="18"/>
                <w:szCs w:val="18"/>
              </w:rPr>
            </w:pPr>
            <w:r w:rsidRPr="00574370">
              <w:rPr>
                <w:rFonts w:ascii="Times New Roman CYR" w:hAnsi="Times New Roman CYR" w:cs="Times New Roman CYR"/>
                <w:sz w:val="18"/>
                <w:szCs w:val="18"/>
              </w:rPr>
              <w:t>Microbile</w:t>
            </w:r>
          </w:p>
        </w:tc>
        <w:tc>
          <w:tcPr>
            <w:tcW w:w="978" w:type="dxa"/>
            <w:tcBorders>
              <w:top w:val="nil"/>
              <w:left w:val="single" w:sz="2" w:space="0" w:color="000000"/>
              <w:bottom w:val="single" w:sz="2" w:space="0" w:color="000000"/>
              <w:right w:val="nil"/>
            </w:tcBorders>
            <w:vAlign w:val="center"/>
          </w:tcPr>
          <w:p w14:paraId="3A8F74DB" w14:textId="77777777" w:rsidR="0050270A" w:rsidRPr="002B02C2" w:rsidRDefault="0050270A" w:rsidP="003202D8">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2C82CB6E" w14:textId="77777777" w:rsidR="0050270A" w:rsidRPr="002B02C2" w:rsidRDefault="0050270A" w:rsidP="003202D8">
            <w:pPr>
              <w:rPr>
                <w:sz w:val="18"/>
                <w:szCs w:val="18"/>
                <w:lang w:val="en-US"/>
              </w:rPr>
            </w:pPr>
            <w:r w:rsidRPr="002B02C2">
              <w:rPr>
                <w:sz w:val="18"/>
                <w:szCs w:val="18"/>
                <w:lang w:val="en-US"/>
              </w:rPr>
              <w:t>0,210</w:t>
            </w:r>
          </w:p>
        </w:tc>
        <w:tc>
          <w:tcPr>
            <w:tcW w:w="1119" w:type="dxa"/>
            <w:tcBorders>
              <w:top w:val="nil"/>
              <w:left w:val="single" w:sz="2" w:space="0" w:color="000000"/>
              <w:bottom w:val="single" w:sz="2" w:space="0" w:color="000000"/>
              <w:right w:val="single" w:sz="2" w:space="0" w:color="000000"/>
            </w:tcBorders>
            <w:vAlign w:val="center"/>
          </w:tcPr>
          <w:p w14:paraId="30C2F495" w14:textId="77777777" w:rsidR="0050270A" w:rsidRPr="002B02C2" w:rsidRDefault="0050270A" w:rsidP="003202D8">
            <w:pPr>
              <w:rPr>
                <w:sz w:val="18"/>
                <w:szCs w:val="18"/>
                <w:lang w:val="en-US"/>
              </w:rPr>
            </w:pPr>
          </w:p>
        </w:tc>
      </w:tr>
      <w:tr w:rsidR="0050270A" w14:paraId="6536FB51" w14:textId="77777777" w:rsidTr="003202D8">
        <w:tc>
          <w:tcPr>
            <w:tcW w:w="699" w:type="dxa"/>
            <w:tcBorders>
              <w:top w:val="nil"/>
              <w:left w:val="single" w:sz="2" w:space="0" w:color="000000"/>
              <w:bottom w:val="single" w:sz="2" w:space="0" w:color="000000"/>
              <w:right w:val="nil"/>
            </w:tcBorders>
          </w:tcPr>
          <w:p w14:paraId="71085DD8" w14:textId="77777777" w:rsidR="0050270A" w:rsidRDefault="0050270A" w:rsidP="003202D8">
            <w:pPr>
              <w:rPr>
                <w:lang w:val="en-US"/>
              </w:rPr>
            </w:pPr>
          </w:p>
        </w:tc>
        <w:tc>
          <w:tcPr>
            <w:tcW w:w="1537" w:type="dxa"/>
            <w:tcBorders>
              <w:top w:val="nil"/>
              <w:left w:val="single" w:sz="2" w:space="0" w:color="000000"/>
              <w:bottom w:val="single" w:sz="2" w:space="0" w:color="000000"/>
              <w:right w:val="nil"/>
            </w:tcBorders>
            <w:vAlign w:val="center"/>
          </w:tcPr>
          <w:p w14:paraId="6905146A" w14:textId="77777777" w:rsidR="0050270A" w:rsidRPr="004D02E8" w:rsidRDefault="0050270A" w:rsidP="003202D8">
            <w:pPr>
              <w:rPr>
                <w:sz w:val="16"/>
                <w:szCs w:val="16"/>
              </w:rPr>
            </w:pPr>
            <w:r w:rsidRPr="004D02E8">
              <w:rPr>
                <w:sz w:val="16"/>
                <w:szCs w:val="16"/>
              </w:rPr>
              <w:t>2921140007681</w:t>
            </w:r>
          </w:p>
        </w:tc>
        <w:tc>
          <w:tcPr>
            <w:tcW w:w="4613" w:type="dxa"/>
            <w:tcBorders>
              <w:top w:val="nil"/>
              <w:left w:val="single" w:sz="2" w:space="0" w:color="000000"/>
              <w:bottom w:val="single" w:sz="2" w:space="0" w:color="000000"/>
              <w:right w:val="nil"/>
            </w:tcBorders>
          </w:tcPr>
          <w:p w14:paraId="02ED048C" w14:textId="77777777" w:rsidR="0050270A" w:rsidRPr="00574370" w:rsidRDefault="0050270A" w:rsidP="003202D8">
            <w:pPr>
              <w:rPr>
                <w:rFonts w:ascii="Times New Roman CYR" w:hAnsi="Times New Roman CYR" w:cs="Times New Roman CYR"/>
                <w:sz w:val="18"/>
                <w:szCs w:val="18"/>
              </w:rPr>
            </w:pPr>
            <w:r w:rsidRPr="00574370">
              <w:rPr>
                <w:rFonts w:ascii="Times New Roman CYR" w:hAnsi="Times New Roman CYR" w:cs="Times New Roman CYR"/>
                <w:sz w:val="18"/>
                <w:szCs w:val="18"/>
              </w:rPr>
              <w:t>Arzator cu flacara</w:t>
            </w:r>
          </w:p>
        </w:tc>
        <w:tc>
          <w:tcPr>
            <w:tcW w:w="978" w:type="dxa"/>
            <w:tcBorders>
              <w:top w:val="nil"/>
              <w:left w:val="single" w:sz="2" w:space="0" w:color="000000"/>
              <w:bottom w:val="single" w:sz="2" w:space="0" w:color="000000"/>
              <w:right w:val="nil"/>
            </w:tcBorders>
            <w:vAlign w:val="center"/>
          </w:tcPr>
          <w:p w14:paraId="59D420C3" w14:textId="77777777" w:rsidR="0050270A" w:rsidRPr="002B02C2" w:rsidRDefault="0050270A" w:rsidP="003202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9F9B1A2" w14:textId="77777777" w:rsidR="0050270A" w:rsidRPr="002B02C2" w:rsidRDefault="0050270A" w:rsidP="003202D8">
            <w:pPr>
              <w:rPr>
                <w:sz w:val="18"/>
                <w:szCs w:val="18"/>
                <w:lang w:val="en-US"/>
              </w:rPr>
            </w:pPr>
            <w:r w:rsidRPr="002B02C2">
              <w:rPr>
                <w:sz w:val="18"/>
                <w:szCs w:val="18"/>
                <w:lang w:val="en-US"/>
              </w:rPr>
              <w:t>0,100</w:t>
            </w:r>
          </w:p>
        </w:tc>
        <w:tc>
          <w:tcPr>
            <w:tcW w:w="1119" w:type="dxa"/>
            <w:tcBorders>
              <w:top w:val="nil"/>
              <w:left w:val="single" w:sz="2" w:space="0" w:color="000000"/>
              <w:bottom w:val="single" w:sz="2" w:space="0" w:color="000000"/>
              <w:right w:val="single" w:sz="2" w:space="0" w:color="000000"/>
            </w:tcBorders>
            <w:vAlign w:val="center"/>
          </w:tcPr>
          <w:p w14:paraId="3B2067B2" w14:textId="77777777" w:rsidR="0050270A" w:rsidRPr="002B02C2" w:rsidRDefault="0050270A" w:rsidP="003202D8">
            <w:pPr>
              <w:rPr>
                <w:sz w:val="18"/>
                <w:szCs w:val="18"/>
                <w:lang w:val="en-US"/>
              </w:rPr>
            </w:pPr>
          </w:p>
        </w:tc>
      </w:tr>
      <w:tr w:rsidR="0050270A" w14:paraId="72436958" w14:textId="77777777" w:rsidTr="003202D8">
        <w:tc>
          <w:tcPr>
            <w:tcW w:w="699" w:type="dxa"/>
            <w:tcBorders>
              <w:top w:val="single" w:sz="2" w:space="0" w:color="000000"/>
              <w:left w:val="single" w:sz="2" w:space="0" w:color="000000"/>
              <w:bottom w:val="single" w:sz="2" w:space="0" w:color="000000"/>
              <w:right w:val="nil"/>
            </w:tcBorders>
            <w:vAlign w:val="center"/>
          </w:tcPr>
          <w:p w14:paraId="09544299" w14:textId="77777777" w:rsidR="0050270A" w:rsidRDefault="0050270A" w:rsidP="003202D8">
            <w:pPr>
              <w:jc w:val="center"/>
              <w:rPr>
                <w:sz w:val="22"/>
                <w:szCs w:val="22"/>
              </w:rPr>
            </w:pPr>
            <w:r>
              <w:t xml:space="preserve"> </w:t>
            </w:r>
            <w:r>
              <w:rPr>
                <w:sz w:val="22"/>
                <w:szCs w:val="22"/>
              </w:rPr>
              <w:t>7</w:t>
            </w:r>
          </w:p>
        </w:tc>
        <w:tc>
          <w:tcPr>
            <w:tcW w:w="1537" w:type="dxa"/>
            <w:tcBorders>
              <w:top w:val="single" w:sz="2" w:space="0" w:color="000000"/>
              <w:left w:val="single" w:sz="2" w:space="0" w:color="000000"/>
              <w:bottom w:val="single" w:sz="2" w:space="0" w:color="000000"/>
              <w:right w:val="nil"/>
            </w:tcBorders>
            <w:vAlign w:val="center"/>
          </w:tcPr>
          <w:p w14:paraId="008B97D7" w14:textId="77777777" w:rsidR="0050270A" w:rsidRDefault="0050270A" w:rsidP="003202D8">
            <w:pPr>
              <w:jc w:val="center"/>
              <w:rPr>
                <w:sz w:val="22"/>
                <w:szCs w:val="22"/>
                <w:lang w:val="en-US"/>
              </w:rPr>
            </w:pPr>
            <w:r>
              <w:rPr>
                <w:sz w:val="22"/>
                <w:szCs w:val="22"/>
                <w:lang w:val="en-US"/>
              </w:rPr>
              <w:t>DI141A</w:t>
            </w:r>
          </w:p>
          <w:p w14:paraId="064CC5B0" w14:textId="77777777" w:rsidR="0050270A" w:rsidRDefault="0050270A" w:rsidP="003202D8">
            <w:pPr>
              <w:jc w:val="center"/>
            </w:pPr>
          </w:p>
        </w:tc>
        <w:tc>
          <w:tcPr>
            <w:tcW w:w="4613" w:type="dxa"/>
            <w:tcBorders>
              <w:top w:val="single" w:sz="2" w:space="0" w:color="000000"/>
              <w:left w:val="single" w:sz="2" w:space="0" w:color="000000"/>
              <w:bottom w:val="single" w:sz="2" w:space="0" w:color="000000"/>
              <w:right w:val="nil"/>
            </w:tcBorders>
          </w:tcPr>
          <w:p w14:paraId="4A48955B" w14:textId="77777777" w:rsidR="0050270A" w:rsidRDefault="0050270A" w:rsidP="003202D8">
            <w:pPr>
              <w:rPr>
                <w:rFonts w:ascii="Times New Roman CYR" w:hAnsi="Times New Roman CYR" w:cs="Times New Roman CYR"/>
                <w:sz w:val="22"/>
                <w:szCs w:val="22"/>
              </w:rPr>
            </w:pPr>
            <w:r>
              <w:rPr>
                <w:rFonts w:ascii="Times New Roman CYR" w:hAnsi="Times New Roman CYR" w:cs="Times New Roman CYR"/>
                <w:sz w:val="22"/>
                <w:szCs w:val="22"/>
              </w:rPr>
              <w:t xml:space="preserve">Curatirea suprafetelor prin suflare cu compresor manual </w:t>
            </w:r>
          </w:p>
        </w:tc>
        <w:tc>
          <w:tcPr>
            <w:tcW w:w="978" w:type="dxa"/>
            <w:tcBorders>
              <w:top w:val="single" w:sz="2" w:space="0" w:color="000000"/>
              <w:left w:val="single" w:sz="2" w:space="0" w:color="000000"/>
              <w:bottom w:val="single" w:sz="2" w:space="0" w:color="000000"/>
              <w:right w:val="nil"/>
            </w:tcBorders>
            <w:vAlign w:val="center"/>
          </w:tcPr>
          <w:p w14:paraId="5D968DAB" w14:textId="77777777" w:rsidR="0050270A" w:rsidRDefault="0050270A" w:rsidP="003202D8">
            <w:pPr>
              <w:jc w:val="center"/>
              <w:rPr>
                <w:sz w:val="22"/>
                <w:szCs w:val="22"/>
              </w:rPr>
            </w:pPr>
            <w:r>
              <w:rPr>
                <w:sz w:val="22"/>
                <w:szCs w:val="22"/>
              </w:rPr>
              <w:t>m2</w:t>
            </w:r>
          </w:p>
        </w:tc>
        <w:tc>
          <w:tcPr>
            <w:tcW w:w="1118" w:type="dxa"/>
            <w:tcBorders>
              <w:top w:val="single" w:sz="2" w:space="0" w:color="000000"/>
              <w:left w:val="single" w:sz="2" w:space="0" w:color="000000"/>
              <w:bottom w:val="single" w:sz="2" w:space="0" w:color="000000"/>
              <w:right w:val="nil"/>
            </w:tcBorders>
            <w:vAlign w:val="center"/>
          </w:tcPr>
          <w:p w14:paraId="73C5D041" w14:textId="77777777" w:rsidR="0050270A" w:rsidRDefault="0050270A" w:rsidP="003202D8">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6D3467A" w14:textId="77777777" w:rsidR="0050270A" w:rsidRPr="002B02C2" w:rsidRDefault="0050270A" w:rsidP="003202D8">
            <w:pPr>
              <w:jc w:val="right"/>
              <w:rPr>
                <w:lang w:val="en-US"/>
              </w:rPr>
            </w:pPr>
            <w:r w:rsidRPr="002B02C2">
              <w:rPr>
                <w:lang w:val="en-US"/>
              </w:rPr>
              <w:t>3 880,00</w:t>
            </w:r>
          </w:p>
        </w:tc>
      </w:tr>
      <w:tr w:rsidR="0050270A" w14:paraId="45062B7E" w14:textId="77777777" w:rsidTr="003202D8">
        <w:tc>
          <w:tcPr>
            <w:tcW w:w="699" w:type="dxa"/>
            <w:tcBorders>
              <w:top w:val="nil"/>
              <w:left w:val="single" w:sz="2" w:space="0" w:color="000000"/>
              <w:bottom w:val="single" w:sz="2" w:space="0" w:color="000000"/>
              <w:right w:val="nil"/>
            </w:tcBorders>
          </w:tcPr>
          <w:p w14:paraId="1F2D498F" w14:textId="77777777" w:rsidR="0050270A" w:rsidRDefault="0050270A" w:rsidP="003202D8"/>
        </w:tc>
        <w:tc>
          <w:tcPr>
            <w:tcW w:w="1537" w:type="dxa"/>
            <w:tcBorders>
              <w:top w:val="nil"/>
              <w:left w:val="single" w:sz="2" w:space="0" w:color="000000"/>
              <w:bottom w:val="single" w:sz="2" w:space="0" w:color="000000"/>
              <w:right w:val="nil"/>
            </w:tcBorders>
            <w:vAlign w:val="center"/>
          </w:tcPr>
          <w:p w14:paraId="276BBEB4" w14:textId="77777777" w:rsidR="0050270A" w:rsidRPr="004D02E8" w:rsidRDefault="0050270A" w:rsidP="003202D8">
            <w:pPr>
              <w:rPr>
                <w:sz w:val="16"/>
                <w:szCs w:val="16"/>
              </w:rPr>
            </w:pPr>
            <w:r w:rsidRPr="004D02E8">
              <w:rPr>
                <w:sz w:val="16"/>
                <w:szCs w:val="16"/>
              </w:rPr>
              <w:t>9310060019930</w:t>
            </w:r>
          </w:p>
        </w:tc>
        <w:tc>
          <w:tcPr>
            <w:tcW w:w="4613" w:type="dxa"/>
            <w:tcBorders>
              <w:top w:val="nil"/>
              <w:left w:val="single" w:sz="2" w:space="0" w:color="000000"/>
              <w:bottom w:val="single" w:sz="2" w:space="0" w:color="000000"/>
              <w:right w:val="nil"/>
            </w:tcBorders>
          </w:tcPr>
          <w:p w14:paraId="6B7FCB5E" w14:textId="77777777" w:rsidR="0050270A" w:rsidRPr="00574370" w:rsidRDefault="0050270A" w:rsidP="003202D8">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20A9B608" w14:textId="77777777" w:rsidR="0050270A" w:rsidRPr="002B02C2" w:rsidRDefault="0050270A" w:rsidP="003202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9B92581" w14:textId="77777777" w:rsidR="0050270A" w:rsidRPr="002B02C2" w:rsidRDefault="0050270A" w:rsidP="003202D8">
            <w:pPr>
              <w:rPr>
                <w:sz w:val="18"/>
                <w:szCs w:val="18"/>
                <w:lang w:val="en-US"/>
              </w:rPr>
            </w:pPr>
            <w:r w:rsidRPr="002B02C2">
              <w:rPr>
                <w:sz w:val="18"/>
                <w:szCs w:val="18"/>
                <w:lang w:val="en-US"/>
              </w:rPr>
              <w:t>0,050</w:t>
            </w:r>
          </w:p>
        </w:tc>
        <w:tc>
          <w:tcPr>
            <w:tcW w:w="1119" w:type="dxa"/>
            <w:tcBorders>
              <w:top w:val="nil"/>
              <w:left w:val="single" w:sz="2" w:space="0" w:color="000000"/>
              <w:bottom w:val="single" w:sz="2" w:space="0" w:color="000000"/>
              <w:right w:val="single" w:sz="2" w:space="0" w:color="000000"/>
            </w:tcBorders>
            <w:vAlign w:val="center"/>
          </w:tcPr>
          <w:p w14:paraId="3EE07C1D" w14:textId="77777777" w:rsidR="0050270A" w:rsidRPr="002B02C2" w:rsidRDefault="0050270A" w:rsidP="003202D8">
            <w:pPr>
              <w:rPr>
                <w:sz w:val="18"/>
                <w:szCs w:val="18"/>
                <w:lang w:val="en-US"/>
              </w:rPr>
            </w:pPr>
          </w:p>
        </w:tc>
      </w:tr>
      <w:tr w:rsidR="0050270A" w14:paraId="0353FAC3" w14:textId="77777777" w:rsidTr="003202D8">
        <w:tc>
          <w:tcPr>
            <w:tcW w:w="699" w:type="dxa"/>
            <w:tcBorders>
              <w:top w:val="nil"/>
              <w:left w:val="single" w:sz="2" w:space="0" w:color="000000"/>
              <w:bottom w:val="single" w:sz="2" w:space="0" w:color="000000"/>
              <w:right w:val="nil"/>
            </w:tcBorders>
          </w:tcPr>
          <w:p w14:paraId="18BF5B24" w14:textId="77777777" w:rsidR="0050270A" w:rsidRDefault="0050270A" w:rsidP="003202D8">
            <w:pPr>
              <w:rPr>
                <w:lang w:val="en-US"/>
              </w:rPr>
            </w:pPr>
          </w:p>
        </w:tc>
        <w:tc>
          <w:tcPr>
            <w:tcW w:w="1537" w:type="dxa"/>
            <w:tcBorders>
              <w:top w:val="nil"/>
              <w:left w:val="single" w:sz="2" w:space="0" w:color="000000"/>
              <w:bottom w:val="single" w:sz="2" w:space="0" w:color="000000"/>
              <w:right w:val="nil"/>
            </w:tcBorders>
            <w:vAlign w:val="center"/>
          </w:tcPr>
          <w:p w14:paraId="001829CE" w14:textId="77777777" w:rsidR="0050270A" w:rsidRPr="004D02E8" w:rsidRDefault="0050270A" w:rsidP="003202D8">
            <w:pPr>
              <w:rPr>
                <w:sz w:val="16"/>
                <w:szCs w:val="16"/>
              </w:rPr>
            </w:pPr>
            <w:r w:rsidRPr="004D02E8">
              <w:rPr>
                <w:sz w:val="16"/>
                <w:szCs w:val="16"/>
              </w:rPr>
              <w:t>2875277410003</w:t>
            </w:r>
          </w:p>
        </w:tc>
        <w:tc>
          <w:tcPr>
            <w:tcW w:w="4613" w:type="dxa"/>
            <w:tcBorders>
              <w:top w:val="nil"/>
              <w:left w:val="single" w:sz="2" w:space="0" w:color="000000"/>
              <w:bottom w:val="single" w:sz="2" w:space="0" w:color="000000"/>
              <w:right w:val="nil"/>
            </w:tcBorders>
          </w:tcPr>
          <w:p w14:paraId="3A088061" w14:textId="77777777" w:rsidR="0050270A" w:rsidRPr="00574370" w:rsidRDefault="0050270A" w:rsidP="003202D8">
            <w:pPr>
              <w:rPr>
                <w:rFonts w:ascii="Times New Roman CYR" w:hAnsi="Times New Roman CYR" w:cs="Times New Roman CYR"/>
                <w:sz w:val="18"/>
                <w:szCs w:val="18"/>
              </w:rPr>
            </w:pPr>
            <w:r w:rsidRPr="00574370">
              <w:rPr>
                <w:rFonts w:ascii="Times New Roman CYR" w:hAnsi="Times New Roman CYR" w:cs="Times New Roman CYR"/>
                <w:sz w:val="18"/>
                <w:szCs w:val="18"/>
              </w:rPr>
              <w:t>Compresor manual</w:t>
            </w:r>
          </w:p>
        </w:tc>
        <w:tc>
          <w:tcPr>
            <w:tcW w:w="978" w:type="dxa"/>
            <w:tcBorders>
              <w:top w:val="nil"/>
              <w:left w:val="single" w:sz="2" w:space="0" w:color="000000"/>
              <w:bottom w:val="single" w:sz="2" w:space="0" w:color="000000"/>
              <w:right w:val="nil"/>
            </w:tcBorders>
            <w:vAlign w:val="center"/>
          </w:tcPr>
          <w:p w14:paraId="7331DA16" w14:textId="77777777" w:rsidR="0050270A" w:rsidRPr="002B02C2" w:rsidRDefault="0050270A" w:rsidP="003202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A886518" w14:textId="77777777" w:rsidR="0050270A" w:rsidRPr="002B02C2" w:rsidRDefault="0050270A" w:rsidP="003202D8">
            <w:pPr>
              <w:rPr>
                <w:sz w:val="18"/>
                <w:szCs w:val="18"/>
                <w:lang w:val="en-US"/>
              </w:rPr>
            </w:pPr>
            <w:r w:rsidRPr="002B02C2">
              <w:rPr>
                <w:sz w:val="18"/>
                <w:szCs w:val="18"/>
                <w:lang w:val="en-US"/>
              </w:rPr>
              <w:t>0,050</w:t>
            </w:r>
          </w:p>
        </w:tc>
        <w:tc>
          <w:tcPr>
            <w:tcW w:w="1119" w:type="dxa"/>
            <w:tcBorders>
              <w:top w:val="nil"/>
              <w:left w:val="single" w:sz="2" w:space="0" w:color="000000"/>
              <w:bottom w:val="single" w:sz="2" w:space="0" w:color="000000"/>
              <w:right w:val="single" w:sz="2" w:space="0" w:color="000000"/>
            </w:tcBorders>
            <w:vAlign w:val="center"/>
          </w:tcPr>
          <w:p w14:paraId="3D9B2129" w14:textId="77777777" w:rsidR="0050270A" w:rsidRPr="002B02C2" w:rsidRDefault="0050270A" w:rsidP="003202D8">
            <w:pPr>
              <w:rPr>
                <w:sz w:val="18"/>
                <w:szCs w:val="18"/>
                <w:lang w:val="en-US"/>
              </w:rPr>
            </w:pPr>
          </w:p>
        </w:tc>
      </w:tr>
      <w:tr w:rsidR="0050270A" w14:paraId="40894691" w14:textId="77777777" w:rsidTr="003202D8">
        <w:tc>
          <w:tcPr>
            <w:tcW w:w="699" w:type="dxa"/>
            <w:tcBorders>
              <w:top w:val="single" w:sz="2" w:space="0" w:color="000000"/>
              <w:left w:val="single" w:sz="2" w:space="0" w:color="000000"/>
              <w:bottom w:val="single" w:sz="2" w:space="0" w:color="000000"/>
              <w:right w:val="nil"/>
            </w:tcBorders>
            <w:vAlign w:val="center"/>
          </w:tcPr>
          <w:p w14:paraId="47C7CEA6" w14:textId="77777777" w:rsidR="0050270A" w:rsidRDefault="0050270A" w:rsidP="003202D8">
            <w:pPr>
              <w:jc w:val="center"/>
              <w:rPr>
                <w:sz w:val="22"/>
                <w:szCs w:val="22"/>
              </w:rPr>
            </w:pPr>
            <w:r>
              <w:t xml:space="preserve"> </w:t>
            </w:r>
            <w:r>
              <w:rPr>
                <w:sz w:val="22"/>
                <w:szCs w:val="22"/>
              </w:rPr>
              <w:t>8</w:t>
            </w:r>
          </w:p>
        </w:tc>
        <w:tc>
          <w:tcPr>
            <w:tcW w:w="1537" w:type="dxa"/>
            <w:tcBorders>
              <w:top w:val="single" w:sz="2" w:space="0" w:color="000000"/>
              <w:left w:val="single" w:sz="2" w:space="0" w:color="000000"/>
              <w:bottom w:val="single" w:sz="2" w:space="0" w:color="000000"/>
              <w:right w:val="nil"/>
            </w:tcBorders>
            <w:vAlign w:val="center"/>
          </w:tcPr>
          <w:p w14:paraId="574F9EE8" w14:textId="77777777" w:rsidR="0050270A" w:rsidRDefault="0050270A" w:rsidP="003202D8">
            <w:pPr>
              <w:jc w:val="center"/>
              <w:rPr>
                <w:sz w:val="22"/>
                <w:szCs w:val="22"/>
                <w:lang w:val="en-US"/>
              </w:rPr>
            </w:pPr>
            <w:r>
              <w:rPr>
                <w:sz w:val="22"/>
                <w:szCs w:val="22"/>
                <w:lang w:val="en-US"/>
              </w:rPr>
              <w:t>DF58A</w:t>
            </w:r>
          </w:p>
          <w:p w14:paraId="24900AA4" w14:textId="77777777" w:rsidR="0050270A" w:rsidRDefault="0050270A" w:rsidP="003202D8">
            <w:pPr>
              <w:jc w:val="center"/>
            </w:pPr>
          </w:p>
        </w:tc>
        <w:tc>
          <w:tcPr>
            <w:tcW w:w="4613" w:type="dxa"/>
            <w:tcBorders>
              <w:top w:val="single" w:sz="2" w:space="0" w:color="000000"/>
              <w:left w:val="single" w:sz="2" w:space="0" w:color="000000"/>
              <w:bottom w:val="single" w:sz="2" w:space="0" w:color="000000"/>
              <w:right w:val="nil"/>
            </w:tcBorders>
          </w:tcPr>
          <w:p w14:paraId="44F4FFAF" w14:textId="77777777" w:rsidR="0050270A" w:rsidRDefault="0050270A" w:rsidP="003202D8">
            <w:pPr>
              <w:rPr>
                <w:rFonts w:ascii="Times New Roman CYR" w:hAnsi="Times New Roman CYR" w:cs="Times New Roman CYR"/>
                <w:sz w:val="22"/>
                <w:szCs w:val="22"/>
              </w:rPr>
            </w:pPr>
            <w:r>
              <w:rPr>
                <w:rFonts w:ascii="Times New Roman CYR" w:hAnsi="Times New Roman CYR" w:cs="Times New Roman CYR"/>
                <w:sz w:val="22"/>
                <w:szCs w:val="22"/>
              </w:rPr>
              <w:t xml:space="preserve">Marcaje rutiere longitudinal continuu pe carosabil cu termoplast, latimea 0,15 m, grosimea 4mm  </w:t>
            </w:r>
          </w:p>
        </w:tc>
        <w:tc>
          <w:tcPr>
            <w:tcW w:w="978" w:type="dxa"/>
            <w:tcBorders>
              <w:top w:val="single" w:sz="2" w:space="0" w:color="000000"/>
              <w:left w:val="single" w:sz="2" w:space="0" w:color="000000"/>
              <w:bottom w:val="single" w:sz="2" w:space="0" w:color="000000"/>
              <w:right w:val="nil"/>
            </w:tcBorders>
            <w:vAlign w:val="center"/>
          </w:tcPr>
          <w:p w14:paraId="0601A8B5" w14:textId="77777777" w:rsidR="0050270A" w:rsidRDefault="0050270A" w:rsidP="003202D8">
            <w:pPr>
              <w:jc w:val="center"/>
              <w:rPr>
                <w:sz w:val="22"/>
                <w:szCs w:val="22"/>
              </w:rPr>
            </w:pPr>
            <w:r>
              <w:rPr>
                <w:sz w:val="22"/>
                <w:szCs w:val="22"/>
              </w:rPr>
              <w:t>m2</w:t>
            </w:r>
          </w:p>
        </w:tc>
        <w:tc>
          <w:tcPr>
            <w:tcW w:w="1118" w:type="dxa"/>
            <w:tcBorders>
              <w:top w:val="single" w:sz="2" w:space="0" w:color="000000"/>
              <w:left w:val="single" w:sz="2" w:space="0" w:color="000000"/>
              <w:bottom w:val="single" w:sz="2" w:space="0" w:color="000000"/>
              <w:right w:val="nil"/>
            </w:tcBorders>
            <w:vAlign w:val="center"/>
          </w:tcPr>
          <w:p w14:paraId="08B1C9DA" w14:textId="77777777" w:rsidR="0050270A" w:rsidRDefault="0050270A" w:rsidP="003202D8">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799561C" w14:textId="77777777" w:rsidR="0050270A" w:rsidRPr="002B02C2" w:rsidRDefault="0050270A" w:rsidP="003202D8">
            <w:pPr>
              <w:jc w:val="right"/>
              <w:rPr>
                <w:lang w:val="en-US"/>
              </w:rPr>
            </w:pPr>
            <w:r w:rsidRPr="002B02C2">
              <w:rPr>
                <w:lang w:val="en-US"/>
              </w:rPr>
              <w:t>3 880,00</w:t>
            </w:r>
          </w:p>
        </w:tc>
      </w:tr>
      <w:tr w:rsidR="0050270A" w14:paraId="0959F190" w14:textId="77777777" w:rsidTr="003202D8">
        <w:tc>
          <w:tcPr>
            <w:tcW w:w="699" w:type="dxa"/>
            <w:tcBorders>
              <w:top w:val="nil"/>
              <w:left w:val="single" w:sz="2" w:space="0" w:color="000000"/>
              <w:bottom w:val="single" w:sz="2" w:space="0" w:color="000000"/>
              <w:right w:val="nil"/>
            </w:tcBorders>
          </w:tcPr>
          <w:p w14:paraId="6D64ECB5" w14:textId="77777777" w:rsidR="0050270A" w:rsidRDefault="0050270A" w:rsidP="003202D8"/>
        </w:tc>
        <w:tc>
          <w:tcPr>
            <w:tcW w:w="1537" w:type="dxa"/>
            <w:tcBorders>
              <w:top w:val="nil"/>
              <w:left w:val="single" w:sz="2" w:space="0" w:color="000000"/>
              <w:bottom w:val="single" w:sz="2" w:space="0" w:color="000000"/>
              <w:right w:val="nil"/>
            </w:tcBorders>
            <w:vAlign w:val="center"/>
          </w:tcPr>
          <w:p w14:paraId="53D9D942" w14:textId="77777777" w:rsidR="0050270A" w:rsidRPr="004D02E8" w:rsidRDefault="0050270A" w:rsidP="003202D8">
            <w:pPr>
              <w:rPr>
                <w:sz w:val="16"/>
                <w:szCs w:val="16"/>
              </w:rPr>
            </w:pPr>
            <w:r w:rsidRPr="004D02E8">
              <w:rPr>
                <w:sz w:val="16"/>
                <w:szCs w:val="16"/>
              </w:rPr>
              <w:t>7141020013302</w:t>
            </w:r>
          </w:p>
        </w:tc>
        <w:tc>
          <w:tcPr>
            <w:tcW w:w="4613" w:type="dxa"/>
            <w:tcBorders>
              <w:top w:val="nil"/>
              <w:left w:val="single" w:sz="2" w:space="0" w:color="000000"/>
              <w:bottom w:val="single" w:sz="2" w:space="0" w:color="000000"/>
              <w:right w:val="nil"/>
            </w:tcBorders>
          </w:tcPr>
          <w:p w14:paraId="67709C68" w14:textId="77777777" w:rsidR="0050270A" w:rsidRPr="00574370" w:rsidRDefault="0050270A" w:rsidP="003202D8">
            <w:pPr>
              <w:rPr>
                <w:rFonts w:ascii="Times New Roman CYR" w:hAnsi="Times New Roman CYR" w:cs="Times New Roman CYR"/>
                <w:sz w:val="18"/>
                <w:szCs w:val="18"/>
              </w:rPr>
            </w:pPr>
            <w:r w:rsidRPr="00574370">
              <w:rPr>
                <w:rFonts w:ascii="Times New Roman CYR" w:hAnsi="Times New Roman CYR" w:cs="Times New Roman CYR"/>
                <w:sz w:val="18"/>
                <w:szCs w:val="18"/>
              </w:rPr>
              <w:t>Zugrav-muncitor</w:t>
            </w:r>
          </w:p>
        </w:tc>
        <w:tc>
          <w:tcPr>
            <w:tcW w:w="978" w:type="dxa"/>
            <w:tcBorders>
              <w:top w:val="nil"/>
              <w:left w:val="single" w:sz="2" w:space="0" w:color="000000"/>
              <w:bottom w:val="single" w:sz="2" w:space="0" w:color="000000"/>
              <w:right w:val="nil"/>
            </w:tcBorders>
            <w:vAlign w:val="center"/>
          </w:tcPr>
          <w:p w14:paraId="662D1D0B" w14:textId="77777777" w:rsidR="0050270A" w:rsidRPr="002B02C2" w:rsidRDefault="0050270A" w:rsidP="003202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6BC011F9" w14:textId="77777777" w:rsidR="0050270A" w:rsidRPr="002B02C2" w:rsidRDefault="0050270A" w:rsidP="003202D8">
            <w:pPr>
              <w:rPr>
                <w:sz w:val="18"/>
                <w:szCs w:val="18"/>
                <w:lang w:val="en-US"/>
              </w:rPr>
            </w:pPr>
            <w:r w:rsidRPr="002B02C2">
              <w:rPr>
                <w:sz w:val="18"/>
                <w:szCs w:val="18"/>
                <w:lang w:val="en-US"/>
              </w:rPr>
              <w:t>0,032</w:t>
            </w:r>
          </w:p>
        </w:tc>
        <w:tc>
          <w:tcPr>
            <w:tcW w:w="1119" w:type="dxa"/>
            <w:tcBorders>
              <w:top w:val="nil"/>
              <w:left w:val="single" w:sz="2" w:space="0" w:color="000000"/>
              <w:bottom w:val="single" w:sz="2" w:space="0" w:color="000000"/>
              <w:right w:val="single" w:sz="2" w:space="0" w:color="000000"/>
            </w:tcBorders>
            <w:vAlign w:val="center"/>
          </w:tcPr>
          <w:p w14:paraId="427E7BA3" w14:textId="77777777" w:rsidR="0050270A" w:rsidRPr="002B02C2" w:rsidRDefault="0050270A" w:rsidP="003202D8">
            <w:pPr>
              <w:rPr>
                <w:sz w:val="18"/>
                <w:szCs w:val="18"/>
                <w:lang w:val="en-US"/>
              </w:rPr>
            </w:pPr>
          </w:p>
        </w:tc>
      </w:tr>
      <w:tr w:rsidR="0050270A" w14:paraId="7CDC70ED" w14:textId="77777777" w:rsidTr="003202D8">
        <w:tc>
          <w:tcPr>
            <w:tcW w:w="699" w:type="dxa"/>
            <w:tcBorders>
              <w:top w:val="nil"/>
              <w:left w:val="single" w:sz="2" w:space="0" w:color="000000"/>
              <w:bottom w:val="single" w:sz="2" w:space="0" w:color="000000"/>
              <w:right w:val="nil"/>
            </w:tcBorders>
          </w:tcPr>
          <w:p w14:paraId="5A94D084" w14:textId="77777777" w:rsidR="0050270A" w:rsidRDefault="0050270A" w:rsidP="003202D8">
            <w:pPr>
              <w:rPr>
                <w:lang w:val="en-US"/>
              </w:rPr>
            </w:pPr>
          </w:p>
        </w:tc>
        <w:tc>
          <w:tcPr>
            <w:tcW w:w="1537" w:type="dxa"/>
            <w:tcBorders>
              <w:top w:val="nil"/>
              <w:left w:val="single" w:sz="2" w:space="0" w:color="000000"/>
              <w:bottom w:val="single" w:sz="2" w:space="0" w:color="000000"/>
              <w:right w:val="nil"/>
            </w:tcBorders>
            <w:vAlign w:val="center"/>
          </w:tcPr>
          <w:p w14:paraId="1A10426E" w14:textId="77777777" w:rsidR="0050270A" w:rsidRPr="004D02E8" w:rsidRDefault="0050270A" w:rsidP="003202D8">
            <w:pPr>
              <w:rPr>
                <w:sz w:val="16"/>
                <w:szCs w:val="16"/>
              </w:rPr>
            </w:pPr>
            <w:r w:rsidRPr="004D02E8">
              <w:rPr>
                <w:sz w:val="16"/>
                <w:szCs w:val="16"/>
              </w:rPr>
              <w:t>1111000100038</w:t>
            </w:r>
          </w:p>
        </w:tc>
        <w:tc>
          <w:tcPr>
            <w:tcW w:w="4613" w:type="dxa"/>
            <w:tcBorders>
              <w:top w:val="nil"/>
              <w:left w:val="single" w:sz="2" w:space="0" w:color="000000"/>
              <w:bottom w:val="single" w:sz="2" w:space="0" w:color="000000"/>
              <w:right w:val="nil"/>
            </w:tcBorders>
          </w:tcPr>
          <w:p w14:paraId="7CD12DB4" w14:textId="77777777" w:rsidR="0050270A" w:rsidRPr="00574370" w:rsidRDefault="0050270A" w:rsidP="003202D8">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Termoplast  </w:t>
            </w:r>
          </w:p>
        </w:tc>
        <w:tc>
          <w:tcPr>
            <w:tcW w:w="978" w:type="dxa"/>
            <w:tcBorders>
              <w:top w:val="nil"/>
              <w:left w:val="single" w:sz="2" w:space="0" w:color="000000"/>
              <w:bottom w:val="single" w:sz="2" w:space="0" w:color="000000"/>
              <w:right w:val="nil"/>
            </w:tcBorders>
            <w:vAlign w:val="center"/>
          </w:tcPr>
          <w:p w14:paraId="7FD357FC" w14:textId="77777777" w:rsidR="0050270A" w:rsidRPr="002B02C2" w:rsidRDefault="0050270A" w:rsidP="003202D8">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69E359A7" w14:textId="77777777" w:rsidR="0050270A" w:rsidRPr="002B02C2" w:rsidRDefault="0050270A" w:rsidP="003202D8">
            <w:pPr>
              <w:rPr>
                <w:sz w:val="18"/>
                <w:szCs w:val="18"/>
                <w:lang w:val="en-US"/>
              </w:rPr>
            </w:pPr>
            <w:r w:rsidRPr="002B02C2">
              <w:rPr>
                <w:sz w:val="18"/>
                <w:szCs w:val="18"/>
                <w:lang w:val="en-US"/>
              </w:rPr>
              <w:t>8,400</w:t>
            </w:r>
          </w:p>
        </w:tc>
        <w:tc>
          <w:tcPr>
            <w:tcW w:w="1119" w:type="dxa"/>
            <w:tcBorders>
              <w:top w:val="nil"/>
              <w:left w:val="single" w:sz="2" w:space="0" w:color="000000"/>
              <w:bottom w:val="single" w:sz="2" w:space="0" w:color="000000"/>
              <w:right w:val="single" w:sz="2" w:space="0" w:color="000000"/>
            </w:tcBorders>
            <w:vAlign w:val="center"/>
          </w:tcPr>
          <w:p w14:paraId="51F3464A" w14:textId="77777777" w:rsidR="0050270A" w:rsidRPr="002B02C2" w:rsidRDefault="0050270A" w:rsidP="003202D8">
            <w:pPr>
              <w:rPr>
                <w:sz w:val="18"/>
                <w:szCs w:val="18"/>
                <w:lang w:val="en-US"/>
              </w:rPr>
            </w:pPr>
          </w:p>
        </w:tc>
      </w:tr>
      <w:tr w:rsidR="0050270A" w14:paraId="1F0C308C" w14:textId="77777777" w:rsidTr="003202D8">
        <w:tc>
          <w:tcPr>
            <w:tcW w:w="699" w:type="dxa"/>
            <w:tcBorders>
              <w:top w:val="nil"/>
              <w:left w:val="single" w:sz="2" w:space="0" w:color="000000"/>
              <w:bottom w:val="single" w:sz="2" w:space="0" w:color="000000"/>
              <w:right w:val="nil"/>
            </w:tcBorders>
          </w:tcPr>
          <w:p w14:paraId="2FE53174" w14:textId="77777777" w:rsidR="0050270A" w:rsidRDefault="0050270A" w:rsidP="003202D8">
            <w:pPr>
              <w:rPr>
                <w:lang w:val="en-US"/>
              </w:rPr>
            </w:pPr>
          </w:p>
        </w:tc>
        <w:tc>
          <w:tcPr>
            <w:tcW w:w="1537" w:type="dxa"/>
            <w:tcBorders>
              <w:top w:val="nil"/>
              <w:left w:val="single" w:sz="2" w:space="0" w:color="000000"/>
              <w:bottom w:val="single" w:sz="2" w:space="0" w:color="000000"/>
              <w:right w:val="nil"/>
            </w:tcBorders>
            <w:vAlign w:val="center"/>
          </w:tcPr>
          <w:p w14:paraId="06A704A3" w14:textId="77777777" w:rsidR="0050270A" w:rsidRPr="004D02E8" w:rsidRDefault="0050270A" w:rsidP="003202D8">
            <w:pPr>
              <w:rPr>
                <w:sz w:val="16"/>
                <w:szCs w:val="16"/>
              </w:rPr>
            </w:pPr>
            <w:r w:rsidRPr="004D02E8">
              <w:rPr>
                <w:sz w:val="16"/>
                <w:szCs w:val="16"/>
              </w:rPr>
              <w:t>1111000100062</w:t>
            </w:r>
          </w:p>
        </w:tc>
        <w:tc>
          <w:tcPr>
            <w:tcW w:w="4613" w:type="dxa"/>
            <w:tcBorders>
              <w:top w:val="nil"/>
              <w:left w:val="single" w:sz="2" w:space="0" w:color="000000"/>
              <w:bottom w:val="single" w:sz="2" w:space="0" w:color="000000"/>
              <w:right w:val="nil"/>
            </w:tcBorders>
          </w:tcPr>
          <w:p w14:paraId="50699E5B" w14:textId="77777777" w:rsidR="0050270A" w:rsidRPr="00574370" w:rsidRDefault="0050270A" w:rsidP="003202D8">
            <w:pPr>
              <w:rPr>
                <w:rFonts w:ascii="Times New Roman CYR" w:hAnsi="Times New Roman CYR" w:cs="Times New Roman CYR"/>
                <w:sz w:val="18"/>
                <w:szCs w:val="18"/>
              </w:rPr>
            </w:pPr>
            <w:r w:rsidRPr="00574370">
              <w:rPr>
                <w:rFonts w:ascii="Times New Roman CYR" w:hAnsi="Times New Roman CYR" w:cs="Times New Roman CYR"/>
                <w:sz w:val="18"/>
                <w:szCs w:val="18"/>
              </w:rPr>
              <w:t>Microbile</w:t>
            </w:r>
          </w:p>
        </w:tc>
        <w:tc>
          <w:tcPr>
            <w:tcW w:w="978" w:type="dxa"/>
            <w:tcBorders>
              <w:top w:val="nil"/>
              <w:left w:val="single" w:sz="2" w:space="0" w:color="000000"/>
              <w:bottom w:val="single" w:sz="2" w:space="0" w:color="000000"/>
              <w:right w:val="nil"/>
            </w:tcBorders>
            <w:vAlign w:val="center"/>
          </w:tcPr>
          <w:p w14:paraId="7EECEB49" w14:textId="77777777" w:rsidR="0050270A" w:rsidRPr="002B02C2" w:rsidRDefault="0050270A" w:rsidP="003202D8">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620B54BE" w14:textId="77777777" w:rsidR="0050270A" w:rsidRPr="002B02C2" w:rsidRDefault="0050270A" w:rsidP="003202D8">
            <w:pPr>
              <w:rPr>
                <w:sz w:val="18"/>
                <w:szCs w:val="18"/>
                <w:lang w:val="en-US"/>
              </w:rPr>
            </w:pPr>
            <w:r w:rsidRPr="002B02C2">
              <w:rPr>
                <w:sz w:val="18"/>
                <w:szCs w:val="18"/>
                <w:lang w:val="en-US"/>
              </w:rPr>
              <w:t>0,210</w:t>
            </w:r>
          </w:p>
        </w:tc>
        <w:tc>
          <w:tcPr>
            <w:tcW w:w="1119" w:type="dxa"/>
            <w:tcBorders>
              <w:top w:val="nil"/>
              <w:left w:val="single" w:sz="2" w:space="0" w:color="000000"/>
              <w:bottom w:val="single" w:sz="2" w:space="0" w:color="000000"/>
              <w:right w:val="single" w:sz="2" w:space="0" w:color="000000"/>
            </w:tcBorders>
            <w:vAlign w:val="center"/>
          </w:tcPr>
          <w:p w14:paraId="67BED55D" w14:textId="77777777" w:rsidR="0050270A" w:rsidRPr="002B02C2" w:rsidRDefault="0050270A" w:rsidP="003202D8">
            <w:pPr>
              <w:rPr>
                <w:sz w:val="18"/>
                <w:szCs w:val="18"/>
                <w:lang w:val="en-US"/>
              </w:rPr>
            </w:pPr>
          </w:p>
        </w:tc>
      </w:tr>
      <w:tr w:rsidR="0050270A" w14:paraId="40ED6975" w14:textId="77777777" w:rsidTr="003202D8">
        <w:tc>
          <w:tcPr>
            <w:tcW w:w="699" w:type="dxa"/>
            <w:tcBorders>
              <w:top w:val="nil"/>
              <w:left w:val="single" w:sz="2" w:space="0" w:color="000000"/>
              <w:bottom w:val="single" w:sz="2" w:space="0" w:color="000000"/>
              <w:right w:val="nil"/>
            </w:tcBorders>
          </w:tcPr>
          <w:p w14:paraId="31AF2395" w14:textId="77777777" w:rsidR="0050270A" w:rsidRDefault="0050270A" w:rsidP="003202D8">
            <w:pPr>
              <w:rPr>
                <w:lang w:val="en-US"/>
              </w:rPr>
            </w:pPr>
          </w:p>
        </w:tc>
        <w:tc>
          <w:tcPr>
            <w:tcW w:w="1537" w:type="dxa"/>
            <w:tcBorders>
              <w:top w:val="nil"/>
              <w:left w:val="single" w:sz="2" w:space="0" w:color="000000"/>
              <w:bottom w:val="single" w:sz="2" w:space="0" w:color="000000"/>
              <w:right w:val="nil"/>
            </w:tcBorders>
            <w:vAlign w:val="center"/>
          </w:tcPr>
          <w:p w14:paraId="26F4D1DD" w14:textId="77777777" w:rsidR="0050270A" w:rsidRPr="004D02E8" w:rsidRDefault="0050270A" w:rsidP="003202D8">
            <w:pPr>
              <w:rPr>
                <w:sz w:val="16"/>
                <w:szCs w:val="16"/>
              </w:rPr>
            </w:pPr>
            <w:r w:rsidRPr="004D02E8">
              <w:rPr>
                <w:sz w:val="16"/>
                <w:szCs w:val="16"/>
              </w:rPr>
              <w:t>2682162608364</w:t>
            </w:r>
          </w:p>
        </w:tc>
        <w:tc>
          <w:tcPr>
            <w:tcW w:w="4613" w:type="dxa"/>
            <w:tcBorders>
              <w:top w:val="nil"/>
              <w:left w:val="single" w:sz="2" w:space="0" w:color="000000"/>
              <w:bottom w:val="single" w:sz="2" w:space="0" w:color="000000"/>
              <w:right w:val="nil"/>
            </w:tcBorders>
          </w:tcPr>
          <w:p w14:paraId="1923D0BF" w14:textId="77777777" w:rsidR="0050270A" w:rsidRPr="00574370" w:rsidRDefault="0050270A" w:rsidP="003202D8">
            <w:pPr>
              <w:rPr>
                <w:rFonts w:ascii="Times New Roman CYR" w:hAnsi="Times New Roman CYR" w:cs="Times New Roman CYR"/>
                <w:sz w:val="18"/>
                <w:szCs w:val="18"/>
              </w:rPr>
            </w:pPr>
            <w:r w:rsidRPr="00574370">
              <w:rPr>
                <w:rFonts w:ascii="Times New Roman CYR" w:hAnsi="Times New Roman CYR" w:cs="Times New Roman CYR"/>
                <w:sz w:val="18"/>
                <w:szCs w:val="18"/>
              </w:rPr>
              <w:t>Snur de poliamide impletit, cu diametrul de 2 mm</w:t>
            </w:r>
          </w:p>
        </w:tc>
        <w:tc>
          <w:tcPr>
            <w:tcW w:w="978" w:type="dxa"/>
            <w:tcBorders>
              <w:top w:val="nil"/>
              <w:left w:val="single" w:sz="2" w:space="0" w:color="000000"/>
              <w:bottom w:val="single" w:sz="2" w:space="0" w:color="000000"/>
              <w:right w:val="nil"/>
            </w:tcBorders>
            <w:vAlign w:val="center"/>
          </w:tcPr>
          <w:p w14:paraId="0E0BF17A" w14:textId="77777777" w:rsidR="0050270A" w:rsidRPr="002B02C2" w:rsidRDefault="0050270A" w:rsidP="003202D8">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7B3B90BC" w14:textId="77777777" w:rsidR="0050270A" w:rsidRPr="002B02C2" w:rsidRDefault="0050270A" w:rsidP="003202D8">
            <w:pPr>
              <w:rPr>
                <w:sz w:val="18"/>
                <w:szCs w:val="18"/>
                <w:lang w:val="en-US"/>
              </w:rPr>
            </w:pPr>
            <w:r w:rsidRPr="002B02C2">
              <w:rPr>
                <w:sz w:val="18"/>
                <w:szCs w:val="18"/>
                <w:lang w:val="en-US"/>
              </w:rPr>
              <w:t>0,005</w:t>
            </w:r>
          </w:p>
        </w:tc>
        <w:tc>
          <w:tcPr>
            <w:tcW w:w="1119" w:type="dxa"/>
            <w:tcBorders>
              <w:top w:val="nil"/>
              <w:left w:val="single" w:sz="2" w:space="0" w:color="000000"/>
              <w:bottom w:val="single" w:sz="2" w:space="0" w:color="000000"/>
              <w:right w:val="single" w:sz="2" w:space="0" w:color="000000"/>
            </w:tcBorders>
            <w:vAlign w:val="center"/>
          </w:tcPr>
          <w:p w14:paraId="372C7E13" w14:textId="77777777" w:rsidR="0050270A" w:rsidRPr="002B02C2" w:rsidRDefault="0050270A" w:rsidP="003202D8">
            <w:pPr>
              <w:rPr>
                <w:sz w:val="18"/>
                <w:szCs w:val="18"/>
                <w:lang w:val="en-US"/>
              </w:rPr>
            </w:pPr>
          </w:p>
        </w:tc>
      </w:tr>
      <w:tr w:rsidR="0050270A" w14:paraId="78D0C20B" w14:textId="77777777" w:rsidTr="003202D8">
        <w:tc>
          <w:tcPr>
            <w:tcW w:w="699" w:type="dxa"/>
            <w:tcBorders>
              <w:top w:val="nil"/>
              <w:left w:val="single" w:sz="2" w:space="0" w:color="000000"/>
              <w:bottom w:val="single" w:sz="2" w:space="0" w:color="000000"/>
              <w:right w:val="nil"/>
            </w:tcBorders>
          </w:tcPr>
          <w:p w14:paraId="6EF37D13" w14:textId="77777777" w:rsidR="0050270A" w:rsidRDefault="0050270A" w:rsidP="003202D8">
            <w:pPr>
              <w:rPr>
                <w:lang w:val="en-US"/>
              </w:rPr>
            </w:pPr>
          </w:p>
        </w:tc>
        <w:tc>
          <w:tcPr>
            <w:tcW w:w="1537" w:type="dxa"/>
            <w:tcBorders>
              <w:top w:val="nil"/>
              <w:left w:val="single" w:sz="2" w:space="0" w:color="000000"/>
              <w:bottom w:val="single" w:sz="2" w:space="0" w:color="000000"/>
              <w:right w:val="nil"/>
            </w:tcBorders>
            <w:vAlign w:val="center"/>
          </w:tcPr>
          <w:p w14:paraId="0E123E5D" w14:textId="77777777" w:rsidR="0050270A" w:rsidRPr="004D02E8" w:rsidRDefault="0050270A" w:rsidP="003202D8">
            <w:pPr>
              <w:rPr>
                <w:sz w:val="16"/>
                <w:szCs w:val="16"/>
              </w:rPr>
            </w:pPr>
            <w:r w:rsidRPr="004D02E8">
              <w:rPr>
                <w:sz w:val="16"/>
                <w:szCs w:val="16"/>
              </w:rPr>
              <w:t>2430126108729</w:t>
            </w:r>
          </w:p>
        </w:tc>
        <w:tc>
          <w:tcPr>
            <w:tcW w:w="4613" w:type="dxa"/>
            <w:tcBorders>
              <w:top w:val="nil"/>
              <w:left w:val="single" w:sz="2" w:space="0" w:color="000000"/>
              <w:bottom w:val="single" w:sz="2" w:space="0" w:color="000000"/>
              <w:right w:val="nil"/>
            </w:tcBorders>
          </w:tcPr>
          <w:p w14:paraId="6CEF1E05" w14:textId="77777777" w:rsidR="0050270A" w:rsidRPr="00574370" w:rsidRDefault="0050270A" w:rsidP="003202D8">
            <w:pPr>
              <w:rPr>
                <w:rFonts w:ascii="Times New Roman CYR" w:hAnsi="Times New Roman CYR" w:cs="Times New Roman CYR"/>
                <w:sz w:val="18"/>
                <w:szCs w:val="18"/>
              </w:rPr>
            </w:pPr>
            <w:r w:rsidRPr="00574370">
              <w:rPr>
                <w:rFonts w:ascii="Times New Roman CYR" w:hAnsi="Times New Roman CYR" w:cs="Times New Roman CYR"/>
                <w:sz w:val="18"/>
                <w:szCs w:val="18"/>
              </w:rPr>
              <w:t>Vopsea PF-115 alba</w:t>
            </w:r>
          </w:p>
        </w:tc>
        <w:tc>
          <w:tcPr>
            <w:tcW w:w="978" w:type="dxa"/>
            <w:tcBorders>
              <w:top w:val="nil"/>
              <w:left w:val="single" w:sz="2" w:space="0" w:color="000000"/>
              <w:bottom w:val="single" w:sz="2" w:space="0" w:color="000000"/>
              <w:right w:val="nil"/>
            </w:tcBorders>
            <w:vAlign w:val="center"/>
          </w:tcPr>
          <w:p w14:paraId="2C5F9469" w14:textId="77777777" w:rsidR="0050270A" w:rsidRPr="002B02C2" w:rsidRDefault="0050270A" w:rsidP="003202D8">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69CD5DE1" w14:textId="77777777" w:rsidR="0050270A" w:rsidRPr="002B02C2" w:rsidRDefault="0050270A" w:rsidP="003202D8">
            <w:pPr>
              <w:rPr>
                <w:sz w:val="18"/>
                <w:szCs w:val="18"/>
                <w:lang w:val="en-US"/>
              </w:rPr>
            </w:pPr>
            <w:r w:rsidRPr="002B02C2">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14:paraId="0697637F" w14:textId="77777777" w:rsidR="0050270A" w:rsidRPr="002B02C2" w:rsidRDefault="0050270A" w:rsidP="003202D8">
            <w:pPr>
              <w:rPr>
                <w:sz w:val="18"/>
                <w:szCs w:val="18"/>
                <w:lang w:val="en-US"/>
              </w:rPr>
            </w:pPr>
          </w:p>
        </w:tc>
      </w:tr>
      <w:tr w:rsidR="0050270A" w14:paraId="677818BE" w14:textId="77777777" w:rsidTr="003202D8">
        <w:tc>
          <w:tcPr>
            <w:tcW w:w="699" w:type="dxa"/>
            <w:tcBorders>
              <w:top w:val="nil"/>
              <w:left w:val="single" w:sz="2" w:space="0" w:color="000000"/>
              <w:bottom w:val="single" w:sz="2" w:space="0" w:color="000000"/>
              <w:right w:val="nil"/>
            </w:tcBorders>
          </w:tcPr>
          <w:p w14:paraId="7BB12810" w14:textId="77777777" w:rsidR="0050270A" w:rsidRDefault="0050270A" w:rsidP="003202D8">
            <w:pPr>
              <w:rPr>
                <w:lang w:val="en-US"/>
              </w:rPr>
            </w:pPr>
          </w:p>
        </w:tc>
        <w:tc>
          <w:tcPr>
            <w:tcW w:w="1537" w:type="dxa"/>
            <w:tcBorders>
              <w:top w:val="nil"/>
              <w:left w:val="single" w:sz="2" w:space="0" w:color="000000"/>
              <w:bottom w:val="single" w:sz="2" w:space="0" w:color="000000"/>
              <w:right w:val="nil"/>
            </w:tcBorders>
            <w:vAlign w:val="center"/>
          </w:tcPr>
          <w:p w14:paraId="565AE89E" w14:textId="77777777" w:rsidR="0050270A" w:rsidRPr="004D02E8" w:rsidRDefault="0050270A" w:rsidP="003202D8">
            <w:pPr>
              <w:rPr>
                <w:sz w:val="16"/>
                <w:szCs w:val="16"/>
              </w:rPr>
            </w:pPr>
            <w:r w:rsidRPr="004D02E8">
              <w:rPr>
                <w:sz w:val="16"/>
                <w:szCs w:val="16"/>
              </w:rPr>
              <w:t>3410540005603</w:t>
            </w:r>
          </w:p>
        </w:tc>
        <w:tc>
          <w:tcPr>
            <w:tcW w:w="4613" w:type="dxa"/>
            <w:tcBorders>
              <w:top w:val="nil"/>
              <w:left w:val="single" w:sz="2" w:space="0" w:color="000000"/>
              <w:bottom w:val="single" w:sz="2" w:space="0" w:color="000000"/>
              <w:right w:val="nil"/>
            </w:tcBorders>
          </w:tcPr>
          <w:p w14:paraId="789AEA82" w14:textId="77777777" w:rsidR="0050270A" w:rsidRPr="00574370" w:rsidRDefault="0050270A" w:rsidP="003202D8">
            <w:pPr>
              <w:rPr>
                <w:rFonts w:ascii="Times New Roman CYR" w:hAnsi="Times New Roman CYR" w:cs="Times New Roman CYR"/>
                <w:sz w:val="18"/>
                <w:szCs w:val="18"/>
              </w:rPr>
            </w:pPr>
            <w:r w:rsidRPr="00574370">
              <w:rPr>
                <w:rFonts w:ascii="Times New Roman CYR" w:hAnsi="Times New Roman CYR" w:cs="Times New Roman CYR"/>
                <w:sz w:val="18"/>
                <w:szCs w:val="18"/>
              </w:rPr>
              <w:t>Autocisterna 5-8 t cu dispozitive de stropire</w:t>
            </w:r>
          </w:p>
        </w:tc>
        <w:tc>
          <w:tcPr>
            <w:tcW w:w="978" w:type="dxa"/>
            <w:tcBorders>
              <w:top w:val="nil"/>
              <w:left w:val="single" w:sz="2" w:space="0" w:color="000000"/>
              <w:bottom w:val="single" w:sz="2" w:space="0" w:color="000000"/>
              <w:right w:val="nil"/>
            </w:tcBorders>
            <w:vAlign w:val="center"/>
          </w:tcPr>
          <w:p w14:paraId="6A2379C1" w14:textId="77777777" w:rsidR="0050270A" w:rsidRPr="002B02C2" w:rsidRDefault="0050270A" w:rsidP="003202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E02DD1E" w14:textId="77777777" w:rsidR="0050270A" w:rsidRPr="002B02C2" w:rsidRDefault="0050270A" w:rsidP="003202D8">
            <w:pPr>
              <w:rPr>
                <w:sz w:val="18"/>
                <w:szCs w:val="18"/>
                <w:lang w:val="en-US"/>
              </w:rPr>
            </w:pPr>
            <w:r w:rsidRPr="002B02C2">
              <w:rPr>
                <w:sz w:val="18"/>
                <w:szCs w:val="18"/>
                <w:lang w:val="en-US"/>
              </w:rPr>
              <w:t>0,0005</w:t>
            </w:r>
          </w:p>
        </w:tc>
        <w:tc>
          <w:tcPr>
            <w:tcW w:w="1119" w:type="dxa"/>
            <w:tcBorders>
              <w:top w:val="nil"/>
              <w:left w:val="single" w:sz="2" w:space="0" w:color="000000"/>
              <w:bottom w:val="single" w:sz="2" w:space="0" w:color="000000"/>
              <w:right w:val="single" w:sz="2" w:space="0" w:color="000000"/>
            </w:tcBorders>
            <w:vAlign w:val="center"/>
          </w:tcPr>
          <w:p w14:paraId="7EE9B956" w14:textId="77777777" w:rsidR="0050270A" w:rsidRPr="002B02C2" w:rsidRDefault="0050270A" w:rsidP="003202D8">
            <w:pPr>
              <w:rPr>
                <w:sz w:val="18"/>
                <w:szCs w:val="18"/>
                <w:lang w:val="en-US"/>
              </w:rPr>
            </w:pPr>
          </w:p>
        </w:tc>
      </w:tr>
      <w:tr w:rsidR="0050270A" w14:paraId="0BF52F2E" w14:textId="77777777" w:rsidTr="003202D8">
        <w:tc>
          <w:tcPr>
            <w:tcW w:w="699" w:type="dxa"/>
            <w:tcBorders>
              <w:top w:val="nil"/>
              <w:left w:val="single" w:sz="2" w:space="0" w:color="000000"/>
              <w:bottom w:val="single" w:sz="2" w:space="0" w:color="000000"/>
              <w:right w:val="nil"/>
            </w:tcBorders>
          </w:tcPr>
          <w:p w14:paraId="055A1EA6" w14:textId="77777777" w:rsidR="0050270A" w:rsidRDefault="0050270A" w:rsidP="003202D8">
            <w:pPr>
              <w:rPr>
                <w:lang w:val="en-US"/>
              </w:rPr>
            </w:pPr>
          </w:p>
        </w:tc>
        <w:tc>
          <w:tcPr>
            <w:tcW w:w="1537" w:type="dxa"/>
            <w:tcBorders>
              <w:top w:val="nil"/>
              <w:left w:val="single" w:sz="2" w:space="0" w:color="000000"/>
              <w:bottom w:val="single" w:sz="2" w:space="0" w:color="000000"/>
              <w:right w:val="nil"/>
            </w:tcBorders>
            <w:vAlign w:val="center"/>
          </w:tcPr>
          <w:p w14:paraId="6D566FD0" w14:textId="77777777" w:rsidR="0050270A" w:rsidRPr="004D02E8" w:rsidRDefault="0050270A" w:rsidP="003202D8">
            <w:pPr>
              <w:rPr>
                <w:sz w:val="16"/>
                <w:szCs w:val="16"/>
              </w:rPr>
            </w:pPr>
            <w:r w:rsidRPr="004D02E8">
              <w:rPr>
                <w:sz w:val="16"/>
                <w:szCs w:val="16"/>
              </w:rPr>
              <w:t>2940340004201-1</w:t>
            </w:r>
          </w:p>
        </w:tc>
        <w:tc>
          <w:tcPr>
            <w:tcW w:w="4613" w:type="dxa"/>
            <w:tcBorders>
              <w:top w:val="nil"/>
              <w:left w:val="single" w:sz="2" w:space="0" w:color="000000"/>
              <w:bottom w:val="single" w:sz="2" w:space="0" w:color="000000"/>
              <w:right w:val="nil"/>
            </w:tcBorders>
          </w:tcPr>
          <w:p w14:paraId="280C7088" w14:textId="77777777" w:rsidR="0050270A" w:rsidRPr="00574370" w:rsidRDefault="0050270A" w:rsidP="003202D8">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Masina de trasat bennzi cu termoplast </w:t>
            </w:r>
          </w:p>
        </w:tc>
        <w:tc>
          <w:tcPr>
            <w:tcW w:w="978" w:type="dxa"/>
            <w:tcBorders>
              <w:top w:val="nil"/>
              <w:left w:val="single" w:sz="2" w:space="0" w:color="000000"/>
              <w:bottom w:val="single" w:sz="2" w:space="0" w:color="000000"/>
              <w:right w:val="nil"/>
            </w:tcBorders>
            <w:vAlign w:val="center"/>
          </w:tcPr>
          <w:p w14:paraId="0045CF87" w14:textId="77777777" w:rsidR="0050270A" w:rsidRPr="002B02C2" w:rsidRDefault="0050270A" w:rsidP="003202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137116A" w14:textId="77777777" w:rsidR="0050270A" w:rsidRPr="002B02C2" w:rsidRDefault="0050270A" w:rsidP="003202D8">
            <w:pPr>
              <w:rPr>
                <w:sz w:val="18"/>
                <w:szCs w:val="18"/>
                <w:lang w:val="en-US"/>
              </w:rPr>
            </w:pPr>
            <w:r w:rsidRPr="002B02C2">
              <w:rPr>
                <w:sz w:val="18"/>
                <w:szCs w:val="18"/>
                <w:lang w:val="en-US"/>
              </w:rPr>
              <w:t>0,0085</w:t>
            </w:r>
          </w:p>
        </w:tc>
        <w:tc>
          <w:tcPr>
            <w:tcW w:w="1119" w:type="dxa"/>
            <w:tcBorders>
              <w:top w:val="nil"/>
              <w:left w:val="single" w:sz="2" w:space="0" w:color="000000"/>
              <w:bottom w:val="single" w:sz="2" w:space="0" w:color="000000"/>
              <w:right w:val="single" w:sz="2" w:space="0" w:color="000000"/>
            </w:tcBorders>
            <w:vAlign w:val="center"/>
          </w:tcPr>
          <w:p w14:paraId="08A3B8CC" w14:textId="77777777" w:rsidR="0050270A" w:rsidRPr="002B02C2" w:rsidRDefault="0050270A" w:rsidP="003202D8">
            <w:pPr>
              <w:rPr>
                <w:sz w:val="18"/>
                <w:szCs w:val="18"/>
                <w:lang w:val="en-US"/>
              </w:rPr>
            </w:pPr>
          </w:p>
        </w:tc>
      </w:tr>
      <w:tr w:rsidR="0050270A" w14:paraId="20983988" w14:textId="77777777" w:rsidTr="003202D8">
        <w:tc>
          <w:tcPr>
            <w:tcW w:w="699" w:type="dxa"/>
            <w:tcBorders>
              <w:top w:val="single" w:sz="2" w:space="0" w:color="000000"/>
              <w:left w:val="single" w:sz="2" w:space="0" w:color="000000"/>
              <w:bottom w:val="single" w:sz="2" w:space="0" w:color="000000"/>
              <w:right w:val="nil"/>
            </w:tcBorders>
            <w:vAlign w:val="center"/>
          </w:tcPr>
          <w:p w14:paraId="581F9ECE" w14:textId="77777777" w:rsidR="0050270A" w:rsidRDefault="0050270A" w:rsidP="003202D8">
            <w:pPr>
              <w:jc w:val="center"/>
              <w:rPr>
                <w:sz w:val="22"/>
                <w:szCs w:val="22"/>
              </w:rPr>
            </w:pPr>
            <w:r>
              <w:t xml:space="preserve"> </w:t>
            </w:r>
            <w:r>
              <w:rPr>
                <w:sz w:val="22"/>
                <w:szCs w:val="22"/>
              </w:rPr>
              <w:t>9</w:t>
            </w:r>
          </w:p>
        </w:tc>
        <w:tc>
          <w:tcPr>
            <w:tcW w:w="1537" w:type="dxa"/>
            <w:tcBorders>
              <w:top w:val="single" w:sz="2" w:space="0" w:color="000000"/>
              <w:left w:val="single" w:sz="2" w:space="0" w:color="000000"/>
              <w:bottom w:val="single" w:sz="2" w:space="0" w:color="000000"/>
              <w:right w:val="nil"/>
            </w:tcBorders>
            <w:vAlign w:val="center"/>
          </w:tcPr>
          <w:p w14:paraId="501C1F7B" w14:textId="77777777" w:rsidR="0050270A" w:rsidRDefault="0050270A" w:rsidP="003202D8">
            <w:pPr>
              <w:jc w:val="center"/>
              <w:rPr>
                <w:sz w:val="22"/>
                <w:szCs w:val="22"/>
                <w:lang w:val="en-US"/>
              </w:rPr>
            </w:pPr>
            <w:r>
              <w:rPr>
                <w:sz w:val="22"/>
                <w:szCs w:val="22"/>
                <w:lang w:val="en-US"/>
              </w:rPr>
              <w:t>DI141A</w:t>
            </w:r>
          </w:p>
          <w:p w14:paraId="61F08B25" w14:textId="77777777" w:rsidR="0050270A" w:rsidRDefault="0050270A" w:rsidP="003202D8">
            <w:pPr>
              <w:jc w:val="center"/>
            </w:pPr>
          </w:p>
        </w:tc>
        <w:tc>
          <w:tcPr>
            <w:tcW w:w="4613" w:type="dxa"/>
            <w:tcBorders>
              <w:top w:val="single" w:sz="2" w:space="0" w:color="000000"/>
              <w:left w:val="single" w:sz="2" w:space="0" w:color="000000"/>
              <w:bottom w:val="single" w:sz="2" w:space="0" w:color="000000"/>
              <w:right w:val="nil"/>
            </w:tcBorders>
          </w:tcPr>
          <w:p w14:paraId="641705FF" w14:textId="77777777" w:rsidR="0050270A" w:rsidRDefault="0050270A" w:rsidP="003202D8">
            <w:pPr>
              <w:rPr>
                <w:rFonts w:ascii="Times New Roman CYR" w:hAnsi="Times New Roman CYR" w:cs="Times New Roman CYR"/>
                <w:sz w:val="22"/>
                <w:szCs w:val="22"/>
              </w:rPr>
            </w:pPr>
            <w:r>
              <w:rPr>
                <w:rFonts w:ascii="Times New Roman CYR" w:hAnsi="Times New Roman CYR" w:cs="Times New Roman CYR"/>
                <w:sz w:val="22"/>
                <w:szCs w:val="22"/>
              </w:rPr>
              <w:t xml:space="preserve">Curatirea suprafetelor prin suflare cu compresor manual </w:t>
            </w:r>
          </w:p>
        </w:tc>
        <w:tc>
          <w:tcPr>
            <w:tcW w:w="978" w:type="dxa"/>
            <w:tcBorders>
              <w:top w:val="single" w:sz="2" w:space="0" w:color="000000"/>
              <w:left w:val="single" w:sz="2" w:space="0" w:color="000000"/>
              <w:bottom w:val="single" w:sz="2" w:space="0" w:color="000000"/>
              <w:right w:val="nil"/>
            </w:tcBorders>
            <w:vAlign w:val="center"/>
          </w:tcPr>
          <w:p w14:paraId="624DF5A1" w14:textId="77777777" w:rsidR="0050270A" w:rsidRDefault="0050270A" w:rsidP="003202D8">
            <w:pPr>
              <w:jc w:val="center"/>
              <w:rPr>
                <w:sz w:val="22"/>
                <w:szCs w:val="22"/>
              </w:rPr>
            </w:pPr>
            <w:r>
              <w:rPr>
                <w:sz w:val="22"/>
                <w:szCs w:val="22"/>
              </w:rPr>
              <w:t>m2</w:t>
            </w:r>
          </w:p>
        </w:tc>
        <w:tc>
          <w:tcPr>
            <w:tcW w:w="1118" w:type="dxa"/>
            <w:tcBorders>
              <w:top w:val="single" w:sz="2" w:space="0" w:color="000000"/>
              <w:left w:val="single" w:sz="2" w:space="0" w:color="000000"/>
              <w:bottom w:val="single" w:sz="2" w:space="0" w:color="000000"/>
              <w:right w:val="nil"/>
            </w:tcBorders>
            <w:vAlign w:val="center"/>
          </w:tcPr>
          <w:p w14:paraId="63D51434" w14:textId="77777777" w:rsidR="0050270A" w:rsidRDefault="0050270A" w:rsidP="003202D8">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074EC41" w14:textId="77777777" w:rsidR="0050270A" w:rsidRPr="002B02C2" w:rsidRDefault="0050270A" w:rsidP="003202D8">
            <w:pPr>
              <w:jc w:val="right"/>
              <w:rPr>
                <w:lang w:val="en-US"/>
              </w:rPr>
            </w:pPr>
            <w:r w:rsidRPr="002B02C2">
              <w:rPr>
                <w:lang w:val="en-US"/>
              </w:rPr>
              <w:t>9 050,00</w:t>
            </w:r>
          </w:p>
        </w:tc>
      </w:tr>
      <w:tr w:rsidR="0050270A" w14:paraId="0AAB1092" w14:textId="77777777" w:rsidTr="003202D8">
        <w:tc>
          <w:tcPr>
            <w:tcW w:w="699" w:type="dxa"/>
            <w:tcBorders>
              <w:top w:val="nil"/>
              <w:left w:val="single" w:sz="2" w:space="0" w:color="000000"/>
              <w:bottom w:val="single" w:sz="2" w:space="0" w:color="000000"/>
              <w:right w:val="nil"/>
            </w:tcBorders>
          </w:tcPr>
          <w:p w14:paraId="0AE3C790" w14:textId="77777777" w:rsidR="0050270A" w:rsidRDefault="0050270A" w:rsidP="003202D8"/>
        </w:tc>
        <w:tc>
          <w:tcPr>
            <w:tcW w:w="1537" w:type="dxa"/>
            <w:tcBorders>
              <w:top w:val="nil"/>
              <w:left w:val="single" w:sz="2" w:space="0" w:color="000000"/>
              <w:bottom w:val="single" w:sz="2" w:space="0" w:color="000000"/>
              <w:right w:val="nil"/>
            </w:tcBorders>
            <w:vAlign w:val="center"/>
          </w:tcPr>
          <w:p w14:paraId="5F6BA448" w14:textId="77777777" w:rsidR="0050270A" w:rsidRPr="004D02E8" w:rsidRDefault="0050270A" w:rsidP="003202D8">
            <w:pPr>
              <w:rPr>
                <w:sz w:val="16"/>
                <w:szCs w:val="16"/>
              </w:rPr>
            </w:pPr>
            <w:r w:rsidRPr="004D02E8">
              <w:rPr>
                <w:sz w:val="16"/>
                <w:szCs w:val="16"/>
              </w:rPr>
              <w:t>9310060019930</w:t>
            </w:r>
          </w:p>
        </w:tc>
        <w:tc>
          <w:tcPr>
            <w:tcW w:w="4613" w:type="dxa"/>
            <w:tcBorders>
              <w:top w:val="nil"/>
              <w:left w:val="single" w:sz="2" w:space="0" w:color="000000"/>
              <w:bottom w:val="single" w:sz="2" w:space="0" w:color="000000"/>
              <w:right w:val="nil"/>
            </w:tcBorders>
          </w:tcPr>
          <w:p w14:paraId="3F8A52DB" w14:textId="77777777" w:rsidR="0050270A" w:rsidRPr="00574370" w:rsidRDefault="0050270A" w:rsidP="003202D8">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389984E9" w14:textId="77777777" w:rsidR="0050270A" w:rsidRPr="002B02C2" w:rsidRDefault="0050270A" w:rsidP="003202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748CA0F4" w14:textId="77777777" w:rsidR="0050270A" w:rsidRPr="002B02C2" w:rsidRDefault="0050270A" w:rsidP="003202D8">
            <w:pPr>
              <w:rPr>
                <w:sz w:val="18"/>
                <w:szCs w:val="18"/>
                <w:lang w:val="en-US"/>
              </w:rPr>
            </w:pPr>
            <w:r w:rsidRPr="002B02C2">
              <w:rPr>
                <w:sz w:val="18"/>
                <w:szCs w:val="18"/>
                <w:lang w:val="en-US"/>
              </w:rPr>
              <w:t>0,050</w:t>
            </w:r>
          </w:p>
        </w:tc>
        <w:tc>
          <w:tcPr>
            <w:tcW w:w="1119" w:type="dxa"/>
            <w:tcBorders>
              <w:top w:val="nil"/>
              <w:left w:val="single" w:sz="2" w:space="0" w:color="000000"/>
              <w:bottom w:val="single" w:sz="2" w:space="0" w:color="000000"/>
              <w:right w:val="single" w:sz="2" w:space="0" w:color="000000"/>
            </w:tcBorders>
            <w:vAlign w:val="center"/>
          </w:tcPr>
          <w:p w14:paraId="5207A754" w14:textId="77777777" w:rsidR="0050270A" w:rsidRPr="002B02C2" w:rsidRDefault="0050270A" w:rsidP="003202D8">
            <w:pPr>
              <w:rPr>
                <w:sz w:val="18"/>
                <w:szCs w:val="18"/>
                <w:lang w:val="en-US"/>
              </w:rPr>
            </w:pPr>
          </w:p>
        </w:tc>
      </w:tr>
      <w:tr w:rsidR="0050270A" w14:paraId="0F193BF2" w14:textId="77777777" w:rsidTr="003202D8">
        <w:tc>
          <w:tcPr>
            <w:tcW w:w="699" w:type="dxa"/>
            <w:tcBorders>
              <w:top w:val="nil"/>
              <w:left w:val="single" w:sz="2" w:space="0" w:color="000000"/>
              <w:bottom w:val="single" w:sz="2" w:space="0" w:color="000000"/>
              <w:right w:val="nil"/>
            </w:tcBorders>
          </w:tcPr>
          <w:p w14:paraId="5FA7565A" w14:textId="77777777" w:rsidR="0050270A" w:rsidRDefault="0050270A" w:rsidP="003202D8">
            <w:pPr>
              <w:rPr>
                <w:lang w:val="en-US"/>
              </w:rPr>
            </w:pPr>
          </w:p>
        </w:tc>
        <w:tc>
          <w:tcPr>
            <w:tcW w:w="1537" w:type="dxa"/>
            <w:tcBorders>
              <w:top w:val="nil"/>
              <w:left w:val="single" w:sz="2" w:space="0" w:color="000000"/>
              <w:bottom w:val="single" w:sz="2" w:space="0" w:color="000000"/>
              <w:right w:val="nil"/>
            </w:tcBorders>
            <w:vAlign w:val="center"/>
          </w:tcPr>
          <w:p w14:paraId="31A8A612" w14:textId="77777777" w:rsidR="0050270A" w:rsidRPr="004D02E8" w:rsidRDefault="0050270A" w:rsidP="003202D8">
            <w:pPr>
              <w:rPr>
                <w:sz w:val="16"/>
                <w:szCs w:val="16"/>
              </w:rPr>
            </w:pPr>
            <w:r w:rsidRPr="004D02E8">
              <w:rPr>
                <w:sz w:val="16"/>
                <w:szCs w:val="16"/>
              </w:rPr>
              <w:t>2875277410003</w:t>
            </w:r>
          </w:p>
        </w:tc>
        <w:tc>
          <w:tcPr>
            <w:tcW w:w="4613" w:type="dxa"/>
            <w:tcBorders>
              <w:top w:val="nil"/>
              <w:left w:val="single" w:sz="2" w:space="0" w:color="000000"/>
              <w:bottom w:val="single" w:sz="2" w:space="0" w:color="000000"/>
              <w:right w:val="nil"/>
            </w:tcBorders>
          </w:tcPr>
          <w:p w14:paraId="2DF7BF2E" w14:textId="77777777" w:rsidR="0050270A" w:rsidRPr="00574370" w:rsidRDefault="0050270A" w:rsidP="003202D8">
            <w:pPr>
              <w:rPr>
                <w:rFonts w:ascii="Times New Roman CYR" w:hAnsi="Times New Roman CYR" w:cs="Times New Roman CYR"/>
                <w:sz w:val="18"/>
                <w:szCs w:val="18"/>
              </w:rPr>
            </w:pPr>
            <w:r w:rsidRPr="00574370">
              <w:rPr>
                <w:rFonts w:ascii="Times New Roman CYR" w:hAnsi="Times New Roman CYR" w:cs="Times New Roman CYR"/>
                <w:sz w:val="18"/>
                <w:szCs w:val="18"/>
              </w:rPr>
              <w:t>Compresor manual</w:t>
            </w:r>
          </w:p>
        </w:tc>
        <w:tc>
          <w:tcPr>
            <w:tcW w:w="978" w:type="dxa"/>
            <w:tcBorders>
              <w:top w:val="nil"/>
              <w:left w:val="single" w:sz="2" w:space="0" w:color="000000"/>
              <w:bottom w:val="single" w:sz="2" w:space="0" w:color="000000"/>
              <w:right w:val="nil"/>
            </w:tcBorders>
            <w:vAlign w:val="center"/>
          </w:tcPr>
          <w:p w14:paraId="146E1BDC" w14:textId="77777777" w:rsidR="0050270A" w:rsidRPr="002B02C2" w:rsidRDefault="0050270A" w:rsidP="003202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F2F79B9" w14:textId="77777777" w:rsidR="0050270A" w:rsidRPr="002B02C2" w:rsidRDefault="0050270A" w:rsidP="003202D8">
            <w:pPr>
              <w:rPr>
                <w:sz w:val="18"/>
                <w:szCs w:val="18"/>
                <w:lang w:val="en-US"/>
              </w:rPr>
            </w:pPr>
            <w:r w:rsidRPr="002B02C2">
              <w:rPr>
                <w:sz w:val="18"/>
                <w:szCs w:val="18"/>
                <w:lang w:val="en-US"/>
              </w:rPr>
              <w:t>0,050</w:t>
            </w:r>
          </w:p>
        </w:tc>
        <w:tc>
          <w:tcPr>
            <w:tcW w:w="1119" w:type="dxa"/>
            <w:tcBorders>
              <w:top w:val="nil"/>
              <w:left w:val="single" w:sz="2" w:space="0" w:color="000000"/>
              <w:bottom w:val="single" w:sz="2" w:space="0" w:color="000000"/>
              <w:right w:val="single" w:sz="2" w:space="0" w:color="000000"/>
            </w:tcBorders>
            <w:vAlign w:val="center"/>
          </w:tcPr>
          <w:p w14:paraId="3B5D8DE4" w14:textId="77777777" w:rsidR="0050270A" w:rsidRPr="002B02C2" w:rsidRDefault="0050270A" w:rsidP="003202D8">
            <w:pPr>
              <w:rPr>
                <w:sz w:val="18"/>
                <w:szCs w:val="18"/>
                <w:lang w:val="en-US"/>
              </w:rPr>
            </w:pPr>
          </w:p>
        </w:tc>
      </w:tr>
      <w:tr w:rsidR="0050270A" w14:paraId="2E0D2F9E" w14:textId="77777777" w:rsidTr="003202D8">
        <w:tc>
          <w:tcPr>
            <w:tcW w:w="699" w:type="dxa"/>
            <w:tcBorders>
              <w:top w:val="single" w:sz="2" w:space="0" w:color="000000"/>
              <w:left w:val="single" w:sz="2" w:space="0" w:color="000000"/>
              <w:bottom w:val="single" w:sz="2" w:space="0" w:color="000000"/>
              <w:right w:val="nil"/>
            </w:tcBorders>
            <w:vAlign w:val="center"/>
          </w:tcPr>
          <w:p w14:paraId="561D7DC4" w14:textId="77777777" w:rsidR="0050270A" w:rsidRDefault="0050270A" w:rsidP="003202D8">
            <w:pPr>
              <w:jc w:val="center"/>
              <w:rPr>
                <w:sz w:val="22"/>
                <w:szCs w:val="22"/>
              </w:rPr>
            </w:pPr>
            <w:r>
              <w:t xml:space="preserve"> </w:t>
            </w:r>
            <w:r>
              <w:rPr>
                <w:sz w:val="22"/>
                <w:szCs w:val="22"/>
              </w:rPr>
              <w:t>10</w:t>
            </w:r>
          </w:p>
        </w:tc>
        <w:tc>
          <w:tcPr>
            <w:tcW w:w="1537" w:type="dxa"/>
            <w:tcBorders>
              <w:top w:val="single" w:sz="2" w:space="0" w:color="000000"/>
              <w:left w:val="single" w:sz="2" w:space="0" w:color="000000"/>
              <w:bottom w:val="single" w:sz="2" w:space="0" w:color="000000"/>
              <w:right w:val="nil"/>
            </w:tcBorders>
            <w:vAlign w:val="center"/>
          </w:tcPr>
          <w:p w14:paraId="446EB3A6" w14:textId="77777777" w:rsidR="0050270A" w:rsidRDefault="0050270A" w:rsidP="003202D8">
            <w:pPr>
              <w:jc w:val="center"/>
              <w:rPr>
                <w:sz w:val="22"/>
                <w:szCs w:val="22"/>
                <w:lang w:val="en-US"/>
              </w:rPr>
            </w:pPr>
            <w:r>
              <w:rPr>
                <w:sz w:val="22"/>
                <w:szCs w:val="22"/>
                <w:lang w:val="en-US"/>
              </w:rPr>
              <w:t>DF17A</w:t>
            </w:r>
          </w:p>
          <w:p w14:paraId="65EED346" w14:textId="77777777" w:rsidR="0050270A" w:rsidRDefault="0050270A" w:rsidP="003202D8">
            <w:pPr>
              <w:jc w:val="center"/>
            </w:pPr>
          </w:p>
        </w:tc>
        <w:tc>
          <w:tcPr>
            <w:tcW w:w="4613" w:type="dxa"/>
            <w:tcBorders>
              <w:top w:val="single" w:sz="2" w:space="0" w:color="000000"/>
              <w:left w:val="single" w:sz="2" w:space="0" w:color="000000"/>
              <w:bottom w:val="single" w:sz="2" w:space="0" w:color="000000"/>
              <w:right w:val="nil"/>
            </w:tcBorders>
          </w:tcPr>
          <w:p w14:paraId="162C1AD2" w14:textId="77777777" w:rsidR="0050270A" w:rsidRDefault="0050270A" w:rsidP="003202D8">
            <w:pPr>
              <w:rPr>
                <w:rFonts w:ascii="Times New Roman CYR" w:hAnsi="Times New Roman CYR" w:cs="Times New Roman CYR"/>
                <w:sz w:val="22"/>
                <w:szCs w:val="22"/>
              </w:rPr>
            </w:pPr>
            <w:r>
              <w:rPr>
                <w:rFonts w:ascii="Times New Roman CYR" w:hAnsi="Times New Roman CYR" w:cs="Times New Roman CYR"/>
                <w:sz w:val="22"/>
                <w:szCs w:val="22"/>
              </w:rPr>
              <w:t>Marcaje longitudinale, transversale si diverse, executate mecanizat, cu vopsea, pe suprafete carosabile (vopsea alba)</w:t>
            </w:r>
          </w:p>
        </w:tc>
        <w:tc>
          <w:tcPr>
            <w:tcW w:w="978" w:type="dxa"/>
            <w:tcBorders>
              <w:top w:val="single" w:sz="2" w:space="0" w:color="000000"/>
              <w:left w:val="single" w:sz="2" w:space="0" w:color="000000"/>
              <w:bottom w:val="single" w:sz="2" w:space="0" w:color="000000"/>
              <w:right w:val="nil"/>
            </w:tcBorders>
            <w:vAlign w:val="center"/>
          </w:tcPr>
          <w:p w14:paraId="350D9D77" w14:textId="77777777" w:rsidR="0050270A" w:rsidRDefault="0050270A" w:rsidP="003202D8">
            <w:pPr>
              <w:jc w:val="center"/>
              <w:rPr>
                <w:sz w:val="22"/>
                <w:szCs w:val="22"/>
              </w:rPr>
            </w:pPr>
            <w:r>
              <w:rPr>
                <w:sz w:val="22"/>
                <w:szCs w:val="22"/>
              </w:rPr>
              <w:t>m2</w:t>
            </w:r>
          </w:p>
        </w:tc>
        <w:tc>
          <w:tcPr>
            <w:tcW w:w="1118" w:type="dxa"/>
            <w:tcBorders>
              <w:top w:val="single" w:sz="2" w:space="0" w:color="000000"/>
              <w:left w:val="single" w:sz="2" w:space="0" w:color="000000"/>
              <w:bottom w:val="single" w:sz="2" w:space="0" w:color="000000"/>
              <w:right w:val="nil"/>
            </w:tcBorders>
            <w:vAlign w:val="center"/>
          </w:tcPr>
          <w:p w14:paraId="665EBA64" w14:textId="77777777" w:rsidR="0050270A" w:rsidRDefault="0050270A" w:rsidP="003202D8">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B217833" w14:textId="77777777" w:rsidR="0050270A" w:rsidRPr="002B02C2" w:rsidRDefault="0050270A" w:rsidP="003202D8">
            <w:pPr>
              <w:jc w:val="right"/>
              <w:rPr>
                <w:lang w:val="en-US"/>
              </w:rPr>
            </w:pPr>
            <w:r w:rsidRPr="002B02C2">
              <w:rPr>
                <w:lang w:val="en-US"/>
              </w:rPr>
              <w:t>9 050,00</w:t>
            </w:r>
          </w:p>
        </w:tc>
      </w:tr>
      <w:tr w:rsidR="0050270A" w14:paraId="378CB3BE" w14:textId="77777777" w:rsidTr="003202D8">
        <w:tc>
          <w:tcPr>
            <w:tcW w:w="699" w:type="dxa"/>
            <w:tcBorders>
              <w:top w:val="nil"/>
              <w:left w:val="single" w:sz="2" w:space="0" w:color="000000"/>
              <w:bottom w:val="single" w:sz="2" w:space="0" w:color="000000"/>
              <w:right w:val="nil"/>
            </w:tcBorders>
          </w:tcPr>
          <w:p w14:paraId="4AE89A3D" w14:textId="77777777" w:rsidR="0050270A" w:rsidRDefault="0050270A" w:rsidP="003202D8"/>
        </w:tc>
        <w:tc>
          <w:tcPr>
            <w:tcW w:w="1537" w:type="dxa"/>
            <w:tcBorders>
              <w:top w:val="nil"/>
              <w:left w:val="single" w:sz="2" w:space="0" w:color="000000"/>
              <w:bottom w:val="single" w:sz="2" w:space="0" w:color="000000"/>
              <w:right w:val="nil"/>
            </w:tcBorders>
            <w:vAlign w:val="center"/>
          </w:tcPr>
          <w:p w14:paraId="5871E7D5" w14:textId="77777777" w:rsidR="0050270A" w:rsidRPr="004D02E8" w:rsidRDefault="0050270A" w:rsidP="003202D8">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24D7AFC5" w14:textId="77777777" w:rsidR="0050270A" w:rsidRPr="00574370" w:rsidRDefault="0050270A" w:rsidP="003202D8">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017EE6CC" w14:textId="77777777" w:rsidR="0050270A" w:rsidRPr="002B02C2" w:rsidRDefault="0050270A" w:rsidP="003202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7C68C57F" w14:textId="77777777" w:rsidR="0050270A" w:rsidRPr="002B02C2" w:rsidRDefault="0050270A" w:rsidP="003202D8">
            <w:pPr>
              <w:rPr>
                <w:sz w:val="18"/>
                <w:szCs w:val="18"/>
                <w:lang w:val="en-US"/>
              </w:rPr>
            </w:pPr>
            <w:r w:rsidRPr="002B02C2">
              <w:rPr>
                <w:sz w:val="18"/>
                <w:szCs w:val="18"/>
                <w:lang w:val="en-US"/>
              </w:rPr>
              <w:t>0,380</w:t>
            </w:r>
          </w:p>
        </w:tc>
        <w:tc>
          <w:tcPr>
            <w:tcW w:w="1119" w:type="dxa"/>
            <w:tcBorders>
              <w:top w:val="nil"/>
              <w:left w:val="single" w:sz="2" w:space="0" w:color="000000"/>
              <w:bottom w:val="single" w:sz="2" w:space="0" w:color="000000"/>
              <w:right w:val="single" w:sz="2" w:space="0" w:color="000000"/>
            </w:tcBorders>
            <w:vAlign w:val="center"/>
          </w:tcPr>
          <w:p w14:paraId="5A6D8B7A" w14:textId="77777777" w:rsidR="0050270A" w:rsidRPr="002B02C2" w:rsidRDefault="0050270A" w:rsidP="003202D8">
            <w:pPr>
              <w:rPr>
                <w:sz w:val="18"/>
                <w:szCs w:val="18"/>
                <w:lang w:val="en-US"/>
              </w:rPr>
            </w:pPr>
          </w:p>
        </w:tc>
      </w:tr>
      <w:tr w:rsidR="0050270A" w14:paraId="2AE491B3" w14:textId="77777777" w:rsidTr="003202D8">
        <w:tc>
          <w:tcPr>
            <w:tcW w:w="699" w:type="dxa"/>
            <w:tcBorders>
              <w:top w:val="nil"/>
              <w:left w:val="single" w:sz="2" w:space="0" w:color="000000"/>
              <w:bottom w:val="single" w:sz="2" w:space="0" w:color="000000"/>
              <w:right w:val="nil"/>
            </w:tcBorders>
          </w:tcPr>
          <w:p w14:paraId="2BD8537F" w14:textId="77777777" w:rsidR="0050270A" w:rsidRDefault="0050270A" w:rsidP="003202D8"/>
        </w:tc>
        <w:tc>
          <w:tcPr>
            <w:tcW w:w="1537" w:type="dxa"/>
            <w:tcBorders>
              <w:top w:val="nil"/>
              <w:left w:val="single" w:sz="2" w:space="0" w:color="000000"/>
              <w:bottom w:val="single" w:sz="2" w:space="0" w:color="000000"/>
              <w:right w:val="nil"/>
            </w:tcBorders>
            <w:vAlign w:val="center"/>
          </w:tcPr>
          <w:p w14:paraId="2507EFF4" w14:textId="77777777" w:rsidR="0050270A" w:rsidRPr="004D02E8" w:rsidRDefault="0050270A" w:rsidP="003202D8">
            <w:pPr>
              <w:rPr>
                <w:sz w:val="16"/>
                <w:szCs w:val="16"/>
              </w:rPr>
            </w:pPr>
            <w:r w:rsidRPr="004D02E8">
              <w:rPr>
                <w:sz w:val="16"/>
                <w:szCs w:val="16"/>
              </w:rPr>
              <w:t>7141020013300</w:t>
            </w:r>
          </w:p>
        </w:tc>
        <w:tc>
          <w:tcPr>
            <w:tcW w:w="4613" w:type="dxa"/>
            <w:tcBorders>
              <w:top w:val="nil"/>
              <w:left w:val="single" w:sz="2" w:space="0" w:color="000000"/>
              <w:bottom w:val="single" w:sz="2" w:space="0" w:color="000000"/>
              <w:right w:val="nil"/>
            </w:tcBorders>
          </w:tcPr>
          <w:p w14:paraId="3C8D1BB0" w14:textId="77777777" w:rsidR="0050270A" w:rsidRPr="00574370" w:rsidRDefault="0050270A" w:rsidP="003202D8">
            <w:pPr>
              <w:rPr>
                <w:rFonts w:ascii="Times New Roman CYR" w:hAnsi="Times New Roman CYR" w:cs="Times New Roman CYR"/>
                <w:sz w:val="18"/>
                <w:szCs w:val="18"/>
              </w:rPr>
            </w:pPr>
            <w:r w:rsidRPr="00574370">
              <w:rPr>
                <w:rFonts w:ascii="Times New Roman CYR" w:hAnsi="Times New Roman CYR" w:cs="Times New Roman CYR"/>
                <w:sz w:val="18"/>
                <w:szCs w:val="18"/>
              </w:rPr>
              <w:t>Zugrav vopsitor</w:t>
            </w:r>
          </w:p>
        </w:tc>
        <w:tc>
          <w:tcPr>
            <w:tcW w:w="978" w:type="dxa"/>
            <w:tcBorders>
              <w:top w:val="nil"/>
              <w:left w:val="single" w:sz="2" w:space="0" w:color="000000"/>
              <w:bottom w:val="single" w:sz="2" w:space="0" w:color="000000"/>
              <w:right w:val="nil"/>
            </w:tcBorders>
            <w:vAlign w:val="center"/>
          </w:tcPr>
          <w:p w14:paraId="0C6C03AF" w14:textId="77777777" w:rsidR="0050270A" w:rsidRPr="002B02C2" w:rsidRDefault="0050270A" w:rsidP="003202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6D614C3" w14:textId="77777777" w:rsidR="0050270A" w:rsidRPr="002B02C2" w:rsidRDefault="0050270A" w:rsidP="003202D8">
            <w:pPr>
              <w:rPr>
                <w:sz w:val="18"/>
                <w:szCs w:val="18"/>
                <w:lang w:val="en-US"/>
              </w:rPr>
            </w:pPr>
            <w:r w:rsidRPr="002B02C2">
              <w:rPr>
                <w:sz w:val="18"/>
                <w:szCs w:val="18"/>
                <w:lang w:val="en-US"/>
              </w:rPr>
              <w:t>0,090</w:t>
            </w:r>
          </w:p>
        </w:tc>
        <w:tc>
          <w:tcPr>
            <w:tcW w:w="1119" w:type="dxa"/>
            <w:tcBorders>
              <w:top w:val="nil"/>
              <w:left w:val="single" w:sz="2" w:space="0" w:color="000000"/>
              <w:bottom w:val="single" w:sz="2" w:space="0" w:color="000000"/>
              <w:right w:val="single" w:sz="2" w:space="0" w:color="000000"/>
            </w:tcBorders>
            <w:vAlign w:val="center"/>
          </w:tcPr>
          <w:p w14:paraId="7DE73B8D" w14:textId="77777777" w:rsidR="0050270A" w:rsidRPr="002B02C2" w:rsidRDefault="0050270A" w:rsidP="003202D8">
            <w:pPr>
              <w:rPr>
                <w:sz w:val="18"/>
                <w:szCs w:val="18"/>
                <w:lang w:val="en-US"/>
              </w:rPr>
            </w:pPr>
          </w:p>
        </w:tc>
      </w:tr>
      <w:tr w:rsidR="0050270A" w14:paraId="1218753F" w14:textId="77777777" w:rsidTr="003202D8">
        <w:tc>
          <w:tcPr>
            <w:tcW w:w="699" w:type="dxa"/>
            <w:tcBorders>
              <w:top w:val="nil"/>
              <w:left w:val="single" w:sz="2" w:space="0" w:color="000000"/>
              <w:bottom w:val="single" w:sz="2" w:space="0" w:color="000000"/>
              <w:right w:val="nil"/>
            </w:tcBorders>
          </w:tcPr>
          <w:p w14:paraId="1DB65513" w14:textId="77777777" w:rsidR="0050270A" w:rsidRDefault="0050270A" w:rsidP="003202D8">
            <w:pPr>
              <w:rPr>
                <w:lang w:val="en-US"/>
              </w:rPr>
            </w:pPr>
          </w:p>
        </w:tc>
        <w:tc>
          <w:tcPr>
            <w:tcW w:w="1537" w:type="dxa"/>
            <w:tcBorders>
              <w:top w:val="nil"/>
              <w:left w:val="single" w:sz="2" w:space="0" w:color="000000"/>
              <w:bottom w:val="single" w:sz="2" w:space="0" w:color="000000"/>
              <w:right w:val="nil"/>
            </w:tcBorders>
            <w:vAlign w:val="center"/>
          </w:tcPr>
          <w:p w14:paraId="76EA7398" w14:textId="77777777" w:rsidR="0050270A" w:rsidRPr="004D02E8" w:rsidRDefault="0050270A" w:rsidP="003202D8">
            <w:pPr>
              <w:rPr>
                <w:sz w:val="16"/>
                <w:szCs w:val="16"/>
              </w:rPr>
            </w:pPr>
            <w:r w:rsidRPr="004D02E8">
              <w:rPr>
                <w:sz w:val="16"/>
                <w:szCs w:val="16"/>
              </w:rPr>
              <w:t>24301261087201-1</w:t>
            </w:r>
          </w:p>
        </w:tc>
        <w:tc>
          <w:tcPr>
            <w:tcW w:w="4613" w:type="dxa"/>
            <w:tcBorders>
              <w:top w:val="nil"/>
              <w:left w:val="single" w:sz="2" w:space="0" w:color="000000"/>
              <w:bottom w:val="single" w:sz="2" w:space="0" w:color="000000"/>
              <w:right w:val="nil"/>
            </w:tcBorders>
          </w:tcPr>
          <w:p w14:paraId="1B61892E" w14:textId="77777777" w:rsidR="0050270A" w:rsidRPr="00574370" w:rsidRDefault="0050270A" w:rsidP="003202D8">
            <w:pPr>
              <w:rPr>
                <w:rFonts w:ascii="Times New Roman CYR" w:hAnsi="Times New Roman CYR" w:cs="Times New Roman CYR"/>
                <w:sz w:val="18"/>
                <w:szCs w:val="18"/>
              </w:rPr>
            </w:pPr>
            <w:r w:rsidRPr="00574370">
              <w:rPr>
                <w:rFonts w:ascii="Times New Roman CYR" w:hAnsi="Times New Roman CYR" w:cs="Times New Roman CYR"/>
                <w:sz w:val="18"/>
                <w:szCs w:val="18"/>
              </w:rPr>
              <w:t>Vopsea marcaj rutier alba</w:t>
            </w:r>
          </w:p>
        </w:tc>
        <w:tc>
          <w:tcPr>
            <w:tcW w:w="978" w:type="dxa"/>
            <w:tcBorders>
              <w:top w:val="nil"/>
              <w:left w:val="single" w:sz="2" w:space="0" w:color="000000"/>
              <w:bottom w:val="single" w:sz="2" w:space="0" w:color="000000"/>
              <w:right w:val="nil"/>
            </w:tcBorders>
            <w:vAlign w:val="center"/>
          </w:tcPr>
          <w:p w14:paraId="07D8600A" w14:textId="77777777" w:rsidR="0050270A" w:rsidRPr="002B02C2" w:rsidRDefault="0050270A" w:rsidP="003202D8">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12E90733" w14:textId="77777777" w:rsidR="0050270A" w:rsidRPr="002B02C2" w:rsidRDefault="0050270A" w:rsidP="003202D8">
            <w:pPr>
              <w:rPr>
                <w:sz w:val="18"/>
                <w:szCs w:val="18"/>
                <w:lang w:val="en-US"/>
              </w:rPr>
            </w:pPr>
            <w:r w:rsidRPr="002B02C2">
              <w:rPr>
                <w:sz w:val="18"/>
                <w:szCs w:val="18"/>
                <w:lang w:val="en-US"/>
              </w:rPr>
              <w:t>0,730</w:t>
            </w:r>
          </w:p>
        </w:tc>
        <w:tc>
          <w:tcPr>
            <w:tcW w:w="1119" w:type="dxa"/>
            <w:tcBorders>
              <w:top w:val="nil"/>
              <w:left w:val="single" w:sz="2" w:space="0" w:color="000000"/>
              <w:bottom w:val="single" w:sz="2" w:space="0" w:color="000000"/>
              <w:right w:val="single" w:sz="2" w:space="0" w:color="000000"/>
            </w:tcBorders>
            <w:vAlign w:val="center"/>
          </w:tcPr>
          <w:p w14:paraId="10C5DF69" w14:textId="77777777" w:rsidR="0050270A" w:rsidRPr="002B02C2" w:rsidRDefault="0050270A" w:rsidP="003202D8">
            <w:pPr>
              <w:rPr>
                <w:sz w:val="18"/>
                <w:szCs w:val="18"/>
                <w:lang w:val="en-US"/>
              </w:rPr>
            </w:pPr>
          </w:p>
        </w:tc>
      </w:tr>
      <w:tr w:rsidR="0050270A" w14:paraId="6AF549C1" w14:textId="77777777" w:rsidTr="003202D8">
        <w:tc>
          <w:tcPr>
            <w:tcW w:w="699" w:type="dxa"/>
            <w:tcBorders>
              <w:top w:val="nil"/>
              <w:left w:val="single" w:sz="2" w:space="0" w:color="000000"/>
              <w:bottom w:val="single" w:sz="2" w:space="0" w:color="000000"/>
              <w:right w:val="nil"/>
            </w:tcBorders>
          </w:tcPr>
          <w:p w14:paraId="4F56AAE8" w14:textId="77777777" w:rsidR="0050270A" w:rsidRDefault="0050270A" w:rsidP="003202D8">
            <w:pPr>
              <w:rPr>
                <w:lang w:val="en-US"/>
              </w:rPr>
            </w:pPr>
          </w:p>
        </w:tc>
        <w:tc>
          <w:tcPr>
            <w:tcW w:w="1537" w:type="dxa"/>
            <w:tcBorders>
              <w:top w:val="nil"/>
              <w:left w:val="single" w:sz="2" w:space="0" w:color="000000"/>
              <w:bottom w:val="single" w:sz="2" w:space="0" w:color="000000"/>
              <w:right w:val="nil"/>
            </w:tcBorders>
            <w:vAlign w:val="center"/>
          </w:tcPr>
          <w:p w14:paraId="4AE768E3" w14:textId="77777777" w:rsidR="0050270A" w:rsidRPr="004D02E8" w:rsidRDefault="0050270A" w:rsidP="003202D8">
            <w:pPr>
              <w:rPr>
                <w:sz w:val="16"/>
                <w:szCs w:val="16"/>
              </w:rPr>
            </w:pPr>
            <w:r w:rsidRPr="004D02E8">
              <w:rPr>
                <w:sz w:val="16"/>
                <w:szCs w:val="16"/>
              </w:rPr>
              <w:t>2430226109418</w:t>
            </w:r>
          </w:p>
        </w:tc>
        <w:tc>
          <w:tcPr>
            <w:tcW w:w="4613" w:type="dxa"/>
            <w:tcBorders>
              <w:top w:val="nil"/>
              <w:left w:val="single" w:sz="2" w:space="0" w:color="000000"/>
              <w:bottom w:val="single" w:sz="2" w:space="0" w:color="000000"/>
              <w:right w:val="nil"/>
            </w:tcBorders>
          </w:tcPr>
          <w:p w14:paraId="2AAFA7CE" w14:textId="77777777" w:rsidR="0050270A" w:rsidRPr="00574370" w:rsidRDefault="0050270A" w:rsidP="003202D8">
            <w:pPr>
              <w:rPr>
                <w:rFonts w:ascii="Times New Roman CYR" w:hAnsi="Times New Roman CYR" w:cs="Times New Roman CYR"/>
                <w:sz w:val="18"/>
                <w:szCs w:val="18"/>
              </w:rPr>
            </w:pPr>
            <w:r w:rsidRPr="00574370">
              <w:rPr>
                <w:rFonts w:ascii="Times New Roman CYR" w:hAnsi="Times New Roman CYR" w:cs="Times New Roman CYR"/>
                <w:sz w:val="18"/>
                <w:szCs w:val="18"/>
              </w:rPr>
              <w:t>Diluant pt.produse de marcare D.009-3 NI 1708-61 A9</w:t>
            </w:r>
          </w:p>
        </w:tc>
        <w:tc>
          <w:tcPr>
            <w:tcW w:w="978" w:type="dxa"/>
            <w:tcBorders>
              <w:top w:val="nil"/>
              <w:left w:val="single" w:sz="2" w:space="0" w:color="000000"/>
              <w:bottom w:val="single" w:sz="2" w:space="0" w:color="000000"/>
              <w:right w:val="nil"/>
            </w:tcBorders>
            <w:vAlign w:val="center"/>
          </w:tcPr>
          <w:p w14:paraId="2FC54D6C" w14:textId="77777777" w:rsidR="0050270A" w:rsidRPr="002B02C2" w:rsidRDefault="0050270A" w:rsidP="003202D8">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3F37FBEE" w14:textId="77777777" w:rsidR="0050270A" w:rsidRPr="002B02C2" w:rsidRDefault="0050270A" w:rsidP="003202D8">
            <w:pPr>
              <w:rPr>
                <w:sz w:val="18"/>
                <w:szCs w:val="18"/>
                <w:lang w:val="en-US"/>
              </w:rPr>
            </w:pPr>
            <w:r w:rsidRPr="002B02C2">
              <w:rPr>
                <w:sz w:val="18"/>
                <w:szCs w:val="18"/>
                <w:lang w:val="en-US"/>
              </w:rPr>
              <w:t>0,350</w:t>
            </w:r>
          </w:p>
        </w:tc>
        <w:tc>
          <w:tcPr>
            <w:tcW w:w="1119" w:type="dxa"/>
            <w:tcBorders>
              <w:top w:val="nil"/>
              <w:left w:val="single" w:sz="2" w:space="0" w:color="000000"/>
              <w:bottom w:val="single" w:sz="2" w:space="0" w:color="000000"/>
              <w:right w:val="single" w:sz="2" w:space="0" w:color="000000"/>
            </w:tcBorders>
            <w:vAlign w:val="center"/>
          </w:tcPr>
          <w:p w14:paraId="61C8AF2D" w14:textId="77777777" w:rsidR="0050270A" w:rsidRPr="002B02C2" w:rsidRDefault="0050270A" w:rsidP="003202D8">
            <w:pPr>
              <w:rPr>
                <w:sz w:val="18"/>
                <w:szCs w:val="18"/>
                <w:lang w:val="en-US"/>
              </w:rPr>
            </w:pPr>
          </w:p>
        </w:tc>
      </w:tr>
      <w:tr w:rsidR="0050270A" w14:paraId="4228BDC9" w14:textId="77777777" w:rsidTr="003202D8">
        <w:tc>
          <w:tcPr>
            <w:tcW w:w="699" w:type="dxa"/>
            <w:tcBorders>
              <w:top w:val="nil"/>
              <w:left w:val="single" w:sz="2" w:space="0" w:color="000000"/>
              <w:bottom w:val="single" w:sz="2" w:space="0" w:color="000000"/>
              <w:right w:val="nil"/>
            </w:tcBorders>
          </w:tcPr>
          <w:p w14:paraId="5F1B6D58" w14:textId="77777777" w:rsidR="0050270A" w:rsidRDefault="0050270A" w:rsidP="003202D8">
            <w:pPr>
              <w:rPr>
                <w:lang w:val="en-US"/>
              </w:rPr>
            </w:pPr>
          </w:p>
        </w:tc>
        <w:tc>
          <w:tcPr>
            <w:tcW w:w="1537" w:type="dxa"/>
            <w:tcBorders>
              <w:top w:val="nil"/>
              <w:left w:val="single" w:sz="2" w:space="0" w:color="000000"/>
              <w:bottom w:val="single" w:sz="2" w:space="0" w:color="000000"/>
              <w:right w:val="nil"/>
            </w:tcBorders>
            <w:vAlign w:val="center"/>
          </w:tcPr>
          <w:p w14:paraId="3A3EA91A" w14:textId="77777777" w:rsidR="0050270A" w:rsidRPr="004D02E8" w:rsidRDefault="0050270A" w:rsidP="003202D8">
            <w:pPr>
              <w:rPr>
                <w:sz w:val="16"/>
                <w:szCs w:val="16"/>
              </w:rPr>
            </w:pPr>
            <w:r w:rsidRPr="004D02E8">
              <w:rPr>
                <w:sz w:val="16"/>
                <w:szCs w:val="16"/>
              </w:rPr>
              <w:t>1111000100020</w:t>
            </w:r>
          </w:p>
        </w:tc>
        <w:tc>
          <w:tcPr>
            <w:tcW w:w="4613" w:type="dxa"/>
            <w:tcBorders>
              <w:top w:val="nil"/>
              <w:left w:val="single" w:sz="2" w:space="0" w:color="000000"/>
              <w:bottom w:val="single" w:sz="2" w:space="0" w:color="000000"/>
              <w:right w:val="nil"/>
            </w:tcBorders>
          </w:tcPr>
          <w:p w14:paraId="10EA2603" w14:textId="77777777" w:rsidR="0050270A" w:rsidRPr="00574370" w:rsidRDefault="0050270A" w:rsidP="003202D8">
            <w:pPr>
              <w:rPr>
                <w:rFonts w:ascii="Times New Roman CYR" w:hAnsi="Times New Roman CYR" w:cs="Times New Roman CYR"/>
                <w:sz w:val="18"/>
                <w:szCs w:val="18"/>
              </w:rPr>
            </w:pPr>
            <w:r w:rsidRPr="00574370">
              <w:rPr>
                <w:rFonts w:ascii="Times New Roman CYR" w:hAnsi="Times New Roman CYR" w:cs="Times New Roman CYR"/>
                <w:sz w:val="18"/>
                <w:szCs w:val="18"/>
              </w:rPr>
              <w:t>Microbile de sticla</w:t>
            </w:r>
          </w:p>
        </w:tc>
        <w:tc>
          <w:tcPr>
            <w:tcW w:w="978" w:type="dxa"/>
            <w:tcBorders>
              <w:top w:val="nil"/>
              <w:left w:val="single" w:sz="2" w:space="0" w:color="000000"/>
              <w:bottom w:val="single" w:sz="2" w:space="0" w:color="000000"/>
              <w:right w:val="nil"/>
            </w:tcBorders>
            <w:vAlign w:val="center"/>
          </w:tcPr>
          <w:p w14:paraId="01C0F339" w14:textId="77777777" w:rsidR="0050270A" w:rsidRPr="002B02C2" w:rsidRDefault="0050270A" w:rsidP="003202D8">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623F72AC" w14:textId="77777777" w:rsidR="0050270A" w:rsidRPr="002B02C2" w:rsidRDefault="0050270A" w:rsidP="003202D8">
            <w:pPr>
              <w:rPr>
                <w:sz w:val="18"/>
                <w:szCs w:val="18"/>
                <w:lang w:val="en-US"/>
              </w:rPr>
            </w:pPr>
            <w:r w:rsidRPr="002B02C2">
              <w:rPr>
                <w:sz w:val="18"/>
                <w:szCs w:val="18"/>
                <w:lang w:val="en-US"/>
              </w:rPr>
              <w:t>0,350</w:t>
            </w:r>
          </w:p>
        </w:tc>
        <w:tc>
          <w:tcPr>
            <w:tcW w:w="1119" w:type="dxa"/>
            <w:tcBorders>
              <w:top w:val="nil"/>
              <w:left w:val="single" w:sz="2" w:space="0" w:color="000000"/>
              <w:bottom w:val="single" w:sz="2" w:space="0" w:color="000000"/>
              <w:right w:val="single" w:sz="2" w:space="0" w:color="000000"/>
            </w:tcBorders>
            <w:vAlign w:val="center"/>
          </w:tcPr>
          <w:p w14:paraId="371F2DB1" w14:textId="77777777" w:rsidR="0050270A" w:rsidRPr="002B02C2" w:rsidRDefault="0050270A" w:rsidP="003202D8">
            <w:pPr>
              <w:rPr>
                <w:sz w:val="18"/>
                <w:szCs w:val="18"/>
                <w:lang w:val="en-US"/>
              </w:rPr>
            </w:pPr>
          </w:p>
        </w:tc>
      </w:tr>
      <w:tr w:rsidR="0050270A" w14:paraId="5C355A97" w14:textId="77777777" w:rsidTr="003202D8">
        <w:tc>
          <w:tcPr>
            <w:tcW w:w="699" w:type="dxa"/>
            <w:tcBorders>
              <w:top w:val="nil"/>
              <w:left w:val="single" w:sz="2" w:space="0" w:color="000000"/>
              <w:bottom w:val="single" w:sz="2" w:space="0" w:color="000000"/>
              <w:right w:val="nil"/>
            </w:tcBorders>
          </w:tcPr>
          <w:p w14:paraId="3005A3BC" w14:textId="77777777" w:rsidR="0050270A" w:rsidRDefault="0050270A" w:rsidP="003202D8">
            <w:pPr>
              <w:rPr>
                <w:lang w:val="en-US"/>
              </w:rPr>
            </w:pPr>
          </w:p>
        </w:tc>
        <w:tc>
          <w:tcPr>
            <w:tcW w:w="1537" w:type="dxa"/>
            <w:tcBorders>
              <w:top w:val="nil"/>
              <w:left w:val="single" w:sz="2" w:space="0" w:color="000000"/>
              <w:bottom w:val="single" w:sz="2" w:space="0" w:color="000000"/>
              <w:right w:val="nil"/>
            </w:tcBorders>
            <w:vAlign w:val="center"/>
          </w:tcPr>
          <w:p w14:paraId="6367235C" w14:textId="77777777" w:rsidR="0050270A" w:rsidRPr="004D02E8" w:rsidRDefault="0050270A" w:rsidP="003202D8">
            <w:pPr>
              <w:rPr>
                <w:sz w:val="16"/>
                <w:szCs w:val="16"/>
              </w:rPr>
            </w:pPr>
            <w:r w:rsidRPr="004D02E8">
              <w:rPr>
                <w:sz w:val="16"/>
                <w:szCs w:val="16"/>
              </w:rPr>
              <w:t>2940340004200</w:t>
            </w:r>
          </w:p>
        </w:tc>
        <w:tc>
          <w:tcPr>
            <w:tcW w:w="4613" w:type="dxa"/>
            <w:tcBorders>
              <w:top w:val="nil"/>
              <w:left w:val="single" w:sz="2" w:space="0" w:color="000000"/>
              <w:bottom w:val="single" w:sz="2" w:space="0" w:color="000000"/>
              <w:right w:val="nil"/>
            </w:tcBorders>
          </w:tcPr>
          <w:p w14:paraId="06C465E1" w14:textId="77777777" w:rsidR="0050270A" w:rsidRPr="00574370" w:rsidRDefault="0050270A" w:rsidP="003202D8">
            <w:pPr>
              <w:rPr>
                <w:rFonts w:ascii="Times New Roman CYR" w:hAnsi="Times New Roman CYR" w:cs="Times New Roman CYR"/>
                <w:sz w:val="18"/>
                <w:szCs w:val="18"/>
              </w:rPr>
            </w:pPr>
            <w:r w:rsidRPr="00574370">
              <w:rPr>
                <w:rFonts w:ascii="Times New Roman CYR" w:hAnsi="Times New Roman CYR" w:cs="Times New Roman CYR"/>
                <w:sz w:val="18"/>
                <w:szCs w:val="18"/>
              </w:rPr>
              <w:t>Masina de trasat benzi marcaj motor termic 29-33 kw 40-45 cp</w:t>
            </w:r>
          </w:p>
        </w:tc>
        <w:tc>
          <w:tcPr>
            <w:tcW w:w="978" w:type="dxa"/>
            <w:tcBorders>
              <w:top w:val="nil"/>
              <w:left w:val="single" w:sz="2" w:space="0" w:color="000000"/>
              <w:bottom w:val="single" w:sz="2" w:space="0" w:color="000000"/>
              <w:right w:val="nil"/>
            </w:tcBorders>
            <w:vAlign w:val="center"/>
          </w:tcPr>
          <w:p w14:paraId="378519F8" w14:textId="77777777" w:rsidR="0050270A" w:rsidRPr="002B02C2" w:rsidRDefault="0050270A" w:rsidP="003202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841FF89" w14:textId="77777777" w:rsidR="0050270A" w:rsidRPr="002B02C2" w:rsidRDefault="0050270A" w:rsidP="003202D8">
            <w:pPr>
              <w:rPr>
                <w:sz w:val="18"/>
                <w:szCs w:val="18"/>
                <w:lang w:val="en-US"/>
              </w:rPr>
            </w:pPr>
            <w:r w:rsidRPr="002B02C2">
              <w:rPr>
                <w:sz w:val="18"/>
                <w:szCs w:val="18"/>
                <w:lang w:val="en-US"/>
              </w:rPr>
              <w:t>0,048</w:t>
            </w:r>
          </w:p>
        </w:tc>
        <w:tc>
          <w:tcPr>
            <w:tcW w:w="1119" w:type="dxa"/>
            <w:tcBorders>
              <w:top w:val="nil"/>
              <w:left w:val="single" w:sz="2" w:space="0" w:color="000000"/>
              <w:bottom w:val="single" w:sz="2" w:space="0" w:color="000000"/>
              <w:right w:val="single" w:sz="2" w:space="0" w:color="000000"/>
            </w:tcBorders>
            <w:vAlign w:val="center"/>
          </w:tcPr>
          <w:p w14:paraId="66F4E656" w14:textId="77777777" w:rsidR="0050270A" w:rsidRPr="002B02C2" w:rsidRDefault="0050270A" w:rsidP="003202D8">
            <w:pPr>
              <w:rPr>
                <w:sz w:val="18"/>
                <w:szCs w:val="18"/>
                <w:lang w:val="en-US"/>
              </w:rPr>
            </w:pPr>
          </w:p>
        </w:tc>
      </w:tr>
      <w:tr w:rsidR="0050270A" w14:paraId="3B5384C8" w14:textId="77777777" w:rsidTr="003202D8">
        <w:tc>
          <w:tcPr>
            <w:tcW w:w="699" w:type="dxa"/>
            <w:tcBorders>
              <w:top w:val="single" w:sz="2" w:space="0" w:color="000000"/>
              <w:left w:val="single" w:sz="2" w:space="0" w:color="000000"/>
              <w:bottom w:val="single" w:sz="2" w:space="0" w:color="000000"/>
              <w:right w:val="nil"/>
            </w:tcBorders>
            <w:vAlign w:val="center"/>
          </w:tcPr>
          <w:p w14:paraId="05E13B89" w14:textId="77777777" w:rsidR="0050270A" w:rsidRDefault="0050270A" w:rsidP="003202D8">
            <w:pPr>
              <w:jc w:val="center"/>
              <w:rPr>
                <w:sz w:val="22"/>
                <w:szCs w:val="22"/>
              </w:rPr>
            </w:pPr>
            <w:r>
              <w:t xml:space="preserve"> </w:t>
            </w:r>
            <w:r>
              <w:rPr>
                <w:sz w:val="22"/>
                <w:szCs w:val="22"/>
              </w:rPr>
              <w:t>11</w:t>
            </w:r>
          </w:p>
        </w:tc>
        <w:tc>
          <w:tcPr>
            <w:tcW w:w="1537" w:type="dxa"/>
            <w:tcBorders>
              <w:top w:val="single" w:sz="2" w:space="0" w:color="000000"/>
              <w:left w:val="single" w:sz="2" w:space="0" w:color="000000"/>
              <w:bottom w:val="single" w:sz="2" w:space="0" w:color="000000"/>
              <w:right w:val="nil"/>
            </w:tcBorders>
            <w:vAlign w:val="center"/>
          </w:tcPr>
          <w:p w14:paraId="2CB5A0BB" w14:textId="77777777" w:rsidR="0050270A" w:rsidRDefault="0050270A" w:rsidP="003202D8">
            <w:pPr>
              <w:jc w:val="center"/>
              <w:rPr>
                <w:sz w:val="22"/>
                <w:szCs w:val="22"/>
                <w:lang w:val="en-US"/>
              </w:rPr>
            </w:pPr>
            <w:r>
              <w:rPr>
                <w:sz w:val="22"/>
                <w:szCs w:val="22"/>
                <w:lang w:val="en-US"/>
              </w:rPr>
              <w:t>DI141A</w:t>
            </w:r>
          </w:p>
          <w:p w14:paraId="4EE3F4FB" w14:textId="77777777" w:rsidR="0050270A" w:rsidRDefault="0050270A" w:rsidP="003202D8">
            <w:pPr>
              <w:jc w:val="center"/>
            </w:pPr>
          </w:p>
        </w:tc>
        <w:tc>
          <w:tcPr>
            <w:tcW w:w="4613" w:type="dxa"/>
            <w:tcBorders>
              <w:top w:val="single" w:sz="2" w:space="0" w:color="000000"/>
              <w:left w:val="single" w:sz="2" w:space="0" w:color="000000"/>
              <w:bottom w:val="single" w:sz="2" w:space="0" w:color="000000"/>
              <w:right w:val="nil"/>
            </w:tcBorders>
          </w:tcPr>
          <w:p w14:paraId="1A3A333A" w14:textId="77777777" w:rsidR="0050270A" w:rsidRDefault="0050270A" w:rsidP="003202D8">
            <w:pPr>
              <w:rPr>
                <w:rFonts w:ascii="Times New Roman CYR" w:hAnsi="Times New Roman CYR" w:cs="Times New Roman CYR"/>
                <w:sz w:val="22"/>
                <w:szCs w:val="22"/>
              </w:rPr>
            </w:pPr>
            <w:r>
              <w:rPr>
                <w:rFonts w:ascii="Times New Roman CYR" w:hAnsi="Times New Roman CYR" w:cs="Times New Roman CYR"/>
                <w:sz w:val="22"/>
                <w:szCs w:val="22"/>
              </w:rPr>
              <w:t xml:space="preserve">Curatirea suprafetelor prin suflare cu compresor manual </w:t>
            </w:r>
          </w:p>
        </w:tc>
        <w:tc>
          <w:tcPr>
            <w:tcW w:w="978" w:type="dxa"/>
            <w:tcBorders>
              <w:top w:val="single" w:sz="2" w:space="0" w:color="000000"/>
              <w:left w:val="single" w:sz="2" w:space="0" w:color="000000"/>
              <w:bottom w:val="single" w:sz="2" w:space="0" w:color="000000"/>
              <w:right w:val="nil"/>
            </w:tcBorders>
            <w:vAlign w:val="center"/>
          </w:tcPr>
          <w:p w14:paraId="45CBFD14" w14:textId="77777777" w:rsidR="0050270A" w:rsidRDefault="0050270A" w:rsidP="003202D8">
            <w:pPr>
              <w:jc w:val="center"/>
              <w:rPr>
                <w:sz w:val="22"/>
                <w:szCs w:val="22"/>
              </w:rPr>
            </w:pPr>
            <w:r>
              <w:rPr>
                <w:sz w:val="22"/>
                <w:szCs w:val="22"/>
              </w:rPr>
              <w:t>m2</w:t>
            </w:r>
          </w:p>
        </w:tc>
        <w:tc>
          <w:tcPr>
            <w:tcW w:w="1118" w:type="dxa"/>
            <w:tcBorders>
              <w:top w:val="single" w:sz="2" w:space="0" w:color="000000"/>
              <w:left w:val="single" w:sz="2" w:space="0" w:color="000000"/>
              <w:bottom w:val="single" w:sz="2" w:space="0" w:color="000000"/>
              <w:right w:val="nil"/>
            </w:tcBorders>
            <w:vAlign w:val="center"/>
          </w:tcPr>
          <w:p w14:paraId="3DB8CD45" w14:textId="77777777" w:rsidR="0050270A" w:rsidRDefault="0050270A" w:rsidP="003202D8">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5A7A435" w14:textId="77777777" w:rsidR="0050270A" w:rsidRPr="002B02C2" w:rsidRDefault="0050270A" w:rsidP="003202D8">
            <w:pPr>
              <w:jc w:val="right"/>
              <w:rPr>
                <w:lang w:val="en-US"/>
              </w:rPr>
            </w:pPr>
            <w:r w:rsidRPr="002B02C2">
              <w:rPr>
                <w:lang w:val="en-US"/>
              </w:rPr>
              <w:t>400,00</w:t>
            </w:r>
          </w:p>
        </w:tc>
      </w:tr>
      <w:tr w:rsidR="0050270A" w14:paraId="4815A701" w14:textId="77777777" w:rsidTr="003202D8">
        <w:tc>
          <w:tcPr>
            <w:tcW w:w="699" w:type="dxa"/>
            <w:tcBorders>
              <w:top w:val="nil"/>
              <w:left w:val="single" w:sz="2" w:space="0" w:color="000000"/>
              <w:bottom w:val="single" w:sz="2" w:space="0" w:color="000000"/>
              <w:right w:val="nil"/>
            </w:tcBorders>
          </w:tcPr>
          <w:p w14:paraId="0E19CC7E" w14:textId="77777777" w:rsidR="0050270A" w:rsidRDefault="0050270A" w:rsidP="003202D8"/>
        </w:tc>
        <w:tc>
          <w:tcPr>
            <w:tcW w:w="1537" w:type="dxa"/>
            <w:tcBorders>
              <w:top w:val="nil"/>
              <w:left w:val="single" w:sz="2" w:space="0" w:color="000000"/>
              <w:bottom w:val="single" w:sz="2" w:space="0" w:color="000000"/>
              <w:right w:val="nil"/>
            </w:tcBorders>
            <w:vAlign w:val="center"/>
          </w:tcPr>
          <w:p w14:paraId="0EC6BD77" w14:textId="77777777" w:rsidR="0050270A" w:rsidRPr="004D02E8" w:rsidRDefault="0050270A" w:rsidP="003202D8">
            <w:pPr>
              <w:rPr>
                <w:sz w:val="16"/>
                <w:szCs w:val="16"/>
              </w:rPr>
            </w:pPr>
            <w:r w:rsidRPr="004D02E8">
              <w:rPr>
                <w:sz w:val="16"/>
                <w:szCs w:val="16"/>
              </w:rPr>
              <w:t>9310060019930</w:t>
            </w:r>
          </w:p>
        </w:tc>
        <w:tc>
          <w:tcPr>
            <w:tcW w:w="4613" w:type="dxa"/>
            <w:tcBorders>
              <w:top w:val="nil"/>
              <w:left w:val="single" w:sz="2" w:space="0" w:color="000000"/>
              <w:bottom w:val="single" w:sz="2" w:space="0" w:color="000000"/>
              <w:right w:val="nil"/>
            </w:tcBorders>
          </w:tcPr>
          <w:p w14:paraId="795F40D7" w14:textId="77777777" w:rsidR="0050270A" w:rsidRPr="00574370" w:rsidRDefault="0050270A" w:rsidP="003202D8">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5647644D" w14:textId="77777777" w:rsidR="0050270A" w:rsidRPr="002B02C2" w:rsidRDefault="0050270A" w:rsidP="003202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BDFC2E8" w14:textId="77777777" w:rsidR="0050270A" w:rsidRPr="002B02C2" w:rsidRDefault="0050270A" w:rsidP="003202D8">
            <w:pPr>
              <w:rPr>
                <w:sz w:val="18"/>
                <w:szCs w:val="18"/>
                <w:lang w:val="en-US"/>
              </w:rPr>
            </w:pPr>
            <w:r w:rsidRPr="002B02C2">
              <w:rPr>
                <w:sz w:val="18"/>
                <w:szCs w:val="18"/>
                <w:lang w:val="en-US"/>
              </w:rPr>
              <w:t>0,050</w:t>
            </w:r>
          </w:p>
        </w:tc>
        <w:tc>
          <w:tcPr>
            <w:tcW w:w="1119" w:type="dxa"/>
            <w:tcBorders>
              <w:top w:val="nil"/>
              <w:left w:val="single" w:sz="2" w:space="0" w:color="000000"/>
              <w:bottom w:val="single" w:sz="2" w:space="0" w:color="000000"/>
              <w:right w:val="single" w:sz="2" w:space="0" w:color="000000"/>
            </w:tcBorders>
            <w:vAlign w:val="center"/>
          </w:tcPr>
          <w:p w14:paraId="2244E519" w14:textId="77777777" w:rsidR="0050270A" w:rsidRPr="002B02C2" w:rsidRDefault="0050270A" w:rsidP="003202D8">
            <w:pPr>
              <w:rPr>
                <w:sz w:val="18"/>
                <w:szCs w:val="18"/>
                <w:lang w:val="en-US"/>
              </w:rPr>
            </w:pPr>
          </w:p>
        </w:tc>
      </w:tr>
      <w:tr w:rsidR="0050270A" w14:paraId="174113A8" w14:textId="77777777" w:rsidTr="003202D8">
        <w:tc>
          <w:tcPr>
            <w:tcW w:w="699" w:type="dxa"/>
            <w:tcBorders>
              <w:top w:val="nil"/>
              <w:left w:val="single" w:sz="2" w:space="0" w:color="000000"/>
              <w:bottom w:val="single" w:sz="2" w:space="0" w:color="000000"/>
              <w:right w:val="nil"/>
            </w:tcBorders>
          </w:tcPr>
          <w:p w14:paraId="01B4B0AD" w14:textId="77777777" w:rsidR="0050270A" w:rsidRDefault="0050270A" w:rsidP="003202D8">
            <w:pPr>
              <w:rPr>
                <w:lang w:val="en-US"/>
              </w:rPr>
            </w:pPr>
          </w:p>
        </w:tc>
        <w:tc>
          <w:tcPr>
            <w:tcW w:w="1537" w:type="dxa"/>
            <w:tcBorders>
              <w:top w:val="nil"/>
              <w:left w:val="single" w:sz="2" w:space="0" w:color="000000"/>
              <w:bottom w:val="single" w:sz="2" w:space="0" w:color="000000"/>
              <w:right w:val="nil"/>
            </w:tcBorders>
            <w:vAlign w:val="center"/>
          </w:tcPr>
          <w:p w14:paraId="0BEA9220" w14:textId="77777777" w:rsidR="0050270A" w:rsidRPr="004D02E8" w:rsidRDefault="0050270A" w:rsidP="003202D8">
            <w:pPr>
              <w:rPr>
                <w:sz w:val="16"/>
                <w:szCs w:val="16"/>
              </w:rPr>
            </w:pPr>
            <w:r w:rsidRPr="004D02E8">
              <w:rPr>
                <w:sz w:val="16"/>
                <w:szCs w:val="16"/>
              </w:rPr>
              <w:t>2875277410003</w:t>
            </w:r>
          </w:p>
        </w:tc>
        <w:tc>
          <w:tcPr>
            <w:tcW w:w="4613" w:type="dxa"/>
            <w:tcBorders>
              <w:top w:val="nil"/>
              <w:left w:val="single" w:sz="2" w:space="0" w:color="000000"/>
              <w:bottom w:val="single" w:sz="2" w:space="0" w:color="000000"/>
              <w:right w:val="nil"/>
            </w:tcBorders>
          </w:tcPr>
          <w:p w14:paraId="40F48EB9" w14:textId="77777777" w:rsidR="0050270A" w:rsidRPr="00574370" w:rsidRDefault="0050270A" w:rsidP="003202D8">
            <w:pPr>
              <w:rPr>
                <w:rFonts w:ascii="Times New Roman CYR" w:hAnsi="Times New Roman CYR" w:cs="Times New Roman CYR"/>
                <w:sz w:val="18"/>
                <w:szCs w:val="18"/>
              </w:rPr>
            </w:pPr>
            <w:r w:rsidRPr="00574370">
              <w:rPr>
                <w:rFonts w:ascii="Times New Roman CYR" w:hAnsi="Times New Roman CYR" w:cs="Times New Roman CYR"/>
                <w:sz w:val="18"/>
                <w:szCs w:val="18"/>
              </w:rPr>
              <w:t>Compresor manual</w:t>
            </w:r>
          </w:p>
        </w:tc>
        <w:tc>
          <w:tcPr>
            <w:tcW w:w="978" w:type="dxa"/>
            <w:tcBorders>
              <w:top w:val="nil"/>
              <w:left w:val="single" w:sz="2" w:space="0" w:color="000000"/>
              <w:bottom w:val="single" w:sz="2" w:space="0" w:color="000000"/>
              <w:right w:val="nil"/>
            </w:tcBorders>
            <w:vAlign w:val="center"/>
          </w:tcPr>
          <w:p w14:paraId="0114296A" w14:textId="77777777" w:rsidR="0050270A" w:rsidRPr="002B02C2" w:rsidRDefault="0050270A" w:rsidP="003202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D85865F" w14:textId="77777777" w:rsidR="0050270A" w:rsidRPr="002B02C2" w:rsidRDefault="0050270A" w:rsidP="003202D8">
            <w:pPr>
              <w:rPr>
                <w:sz w:val="18"/>
                <w:szCs w:val="18"/>
                <w:lang w:val="en-US"/>
              </w:rPr>
            </w:pPr>
            <w:r w:rsidRPr="002B02C2">
              <w:rPr>
                <w:sz w:val="18"/>
                <w:szCs w:val="18"/>
                <w:lang w:val="en-US"/>
              </w:rPr>
              <w:t>0,050</w:t>
            </w:r>
          </w:p>
        </w:tc>
        <w:tc>
          <w:tcPr>
            <w:tcW w:w="1119" w:type="dxa"/>
            <w:tcBorders>
              <w:top w:val="nil"/>
              <w:left w:val="single" w:sz="2" w:space="0" w:color="000000"/>
              <w:bottom w:val="single" w:sz="2" w:space="0" w:color="000000"/>
              <w:right w:val="single" w:sz="2" w:space="0" w:color="000000"/>
            </w:tcBorders>
            <w:vAlign w:val="center"/>
          </w:tcPr>
          <w:p w14:paraId="0680D391" w14:textId="77777777" w:rsidR="0050270A" w:rsidRPr="002B02C2" w:rsidRDefault="0050270A" w:rsidP="003202D8">
            <w:pPr>
              <w:rPr>
                <w:sz w:val="18"/>
                <w:szCs w:val="18"/>
                <w:lang w:val="en-US"/>
              </w:rPr>
            </w:pPr>
          </w:p>
        </w:tc>
      </w:tr>
      <w:tr w:rsidR="0050270A" w14:paraId="241F05FF" w14:textId="77777777" w:rsidTr="003202D8">
        <w:tc>
          <w:tcPr>
            <w:tcW w:w="699" w:type="dxa"/>
            <w:tcBorders>
              <w:top w:val="single" w:sz="2" w:space="0" w:color="000000"/>
              <w:left w:val="single" w:sz="2" w:space="0" w:color="000000"/>
              <w:bottom w:val="single" w:sz="2" w:space="0" w:color="000000"/>
              <w:right w:val="nil"/>
            </w:tcBorders>
            <w:vAlign w:val="center"/>
          </w:tcPr>
          <w:p w14:paraId="369BCD6D" w14:textId="77777777" w:rsidR="0050270A" w:rsidRDefault="0050270A" w:rsidP="003202D8">
            <w:pPr>
              <w:jc w:val="center"/>
              <w:rPr>
                <w:sz w:val="22"/>
                <w:szCs w:val="22"/>
              </w:rPr>
            </w:pPr>
            <w:r>
              <w:t xml:space="preserve"> </w:t>
            </w:r>
            <w:r>
              <w:rPr>
                <w:sz w:val="22"/>
                <w:szCs w:val="22"/>
              </w:rPr>
              <w:t>12</w:t>
            </w:r>
          </w:p>
        </w:tc>
        <w:tc>
          <w:tcPr>
            <w:tcW w:w="1537" w:type="dxa"/>
            <w:tcBorders>
              <w:top w:val="single" w:sz="2" w:space="0" w:color="000000"/>
              <w:left w:val="single" w:sz="2" w:space="0" w:color="000000"/>
              <w:bottom w:val="single" w:sz="2" w:space="0" w:color="000000"/>
              <w:right w:val="nil"/>
            </w:tcBorders>
            <w:vAlign w:val="center"/>
          </w:tcPr>
          <w:p w14:paraId="1224ADAF" w14:textId="77777777" w:rsidR="0050270A" w:rsidRDefault="0050270A" w:rsidP="003202D8">
            <w:pPr>
              <w:jc w:val="center"/>
              <w:rPr>
                <w:sz w:val="22"/>
                <w:szCs w:val="22"/>
                <w:lang w:val="en-US"/>
              </w:rPr>
            </w:pPr>
            <w:r>
              <w:rPr>
                <w:sz w:val="22"/>
                <w:szCs w:val="22"/>
                <w:lang w:val="en-US"/>
              </w:rPr>
              <w:t>DF17A</w:t>
            </w:r>
          </w:p>
          <w:p w14:paraId="2427D94F" w14:textId="77777777" w:rsidR="0050270A" w:rsidRDefault="0050270A" w:rsidP="003202D8">
            <w:pPr>
              <w:jc w:val="center"/>
            </w:pPr>
          </w:p>
        </w:tc>
        <w:tc>
          <w:tcPr>
            <w:tcW w:w="4613" w:type="dxa"/>
            <w:tcBorders>
              <w:top w:val="single" w:sz="2" w:space="0" w:color="000000"/>
              <w:left w:val="single" w:sz="2" w:space="0" w:color="000000"/>
              <w:bottom w:val="single" w:sz="2" w:space="0" w:color="000000"/>
              <w:right w:val="nil"/>
            </w:tcBorders>
          </w:tcPr>
          <w:p w14:paraId="27C87129" w14:textId="77777777" w:rsidR="0050270A" w:rsidRDefault="0050270A" w:rsidP="003202D8">
            <w:pPr>
              <w:rPr>
                <w:rFonts w:ascii="Times New Roman CYR" w:hAnsi="Times New Roman CYR" w:cs="Times New Roman CYR"/>
                <w:sz w:val="22"/>
                <w:szCs w:val="22"/>
              </w:rPr>
            </w:pPr>
            <w:r>
              <w:rPr>
                <w:rFonts w:ascii="Times New Roman CYR" w:hAnsi="Times New Roman CYR" w:cs="Times New Roman CYR"/>
                <w:sz w:val="22"/>
                <w:szCs w:val="22"/>
              </w:rPr>
              <w:t>Marcaje longitudinale, transversale si diverse, executate mecanizat, cu vopsea, pe suprafete carosabile (vopsea rosie)</w:t>
            </w:r>
          </w:p>
        </w:tc>
        <w:tc>
          <w:tcPr>
            <w:tcW w:w="978" w:type="dxa"/>
            <w:tcBorders>
              <w:top w:val="single" w:sz="2" w:space="0" w:color="000000"/>
              <w:left w:val="single" w:sz="2" w:space="0" w:color="000000"/>
              <w:bottom w:val="single" w:sz="2" w:space="0" w:color="000000"/>
              <w:right w:val="nil"/>
            </w:tcBorders>
            <w:vAlign w:val="center"/>
          </w:tcPr>
          <w:p w14:paraId="4FA9F3FB" w14:textId="77777777" w:rsidR="0050270A" w:rsidRDefault="0050270A" w:rsidP="003202D8">
            <w:pPr>
              <w:jc w:val="center"/>
              <w:rPr>
                <w:sz w:val="22"/>
                <w:szCs w:val="22"/>
              </w:rPr>
            </w:pPr>
            <w:r>
              <w:rPr>
                <w:sz w:val="22"/>
                <w:szCs w:val="22"/>
              </w:rPr>
              <w:t>m2</w:t>
            </w:r>
          </w:p>
        </w:tc>
        <w:tc>
          <w:tcPr>
            <w:tcW w:w="1118" w:type="dxa"/>
            <w:tcBorders>
              <w:top w:val="single" w:sz="2" w:space="0" w:color="000000"/>
              <w:left w:val="single" w:sz="2" w:space="0" w:color="000000"/>
              <w:bottom w:val="single" w:sz="2" w:space="0" w:color="000000"/>
              <w:right w:val="nil"/>
            </w:tcBorders>
            <w:vAlign w:val="center"/>
          </w:tcPr>
          <w:p w14:paraId="4601C5F7" w14:textId="77777777" w:rsidR="0050270A" w:rsidRDefault="0050270A" w:rsidP="003202D8">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D147024" w14:textId="77777777" w:rsidR="0050270A" w:rsidRPr="002B02C2" w:rsidRDefault="0050270A" w:rsidP="003202D8">
            <w:pPr>
              <w:jc w:val="right"/>
              <w:rPr>
                <w:lang w:val="en-US"/>
              </w:rPr>
            </w:pPr>
            <w:r w:rsidRPr="002B02C2">
              <w:rPr>
                <w:lang w:val="en-US"/>
              </w:rPr>
              <w:t>400,00</w:t>
            </w:r>
          </w:p>
        </w:tc>
      </w:tr>
      <w:tr w:rsidR="0050270A" w14:paraId="43905800" w14:textId="77777777" w:rsidTr="003202D8">
        <w:tc>
          <w:tcPr>
            <w:tcW w:w="699" w:type="dxa"/>
            <w:tcBorders>
              <w:top w:val="nil"/>
              <w:left w:val="single" w:sz="2" w:space="0" w:color="000000"/>
              <w:bottom w:val="single" w:sz="2" w:space="0" w:color="000000"/>
              <w:right w:val="nil"/>
            </w:tcBorders>
          </w:tcPr>
          <w:p w14:paraId="5535D736" w14:textId="77777777" w:rsidR="0050270A" w:rsidRDefault="0050270A" w:rsidP="003202D8"/>
        </w:tc>
        <w:tc>
          <w:tcPr>
            <w:tcW w:w="1537" w:type="dxa"/>
            <w:tcBorders>
              <w:top w:val="nil"/>
              <w:left w:val="single" w:sz="2" w:space="0" w:color="000000"/>
              <w:bottom w:val="single" w:sz="2" w:space="0" w:color="000000"/>
              <w:right w:val="nil"/>
            </w:tcBorders>
            <w:vAlign w:val="center"/>
          </w:tcPr>
          <w:p w14:paraId="0D8E08B7" w14:textId="77777777" w:rsidR="0050270A" w:rsidRPr="004D02E8" w:rsidRDefault="0050270A" w:rsidP="003202D8">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1CF0FCA5" w14:textId="77777777" w:rsidR="0050270A" w:rsidRPr="00574370" w:rsidRDefault="0050270A" w:rsidP="003202D8">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64190734" w14:textId="77777777" w:rsidR="0050270A" w:rsidRPr="002B02C2" w:rsidRDefault="0050270A" w:rsidP="003202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F3637C0" w14:textId="77777777" w:rsidR="0050270A" w:rsidRPr="002B02C2" w:rsidRDefault="0050270A" w:rsidP="003202D8">
            <w:pPr>
              <w:rPr>
                <w:sz w:val="18"/>
                <w:szCs w:val="18"/>
                <w:lang w:val="en-US"/>
              </w:rPr>
            </w:pPr>
            <w:r w:rsidRPr="002B02C2">
              <w:rPr>
                <w:sz w:val="18"/>
                <w:szCs w:val="18"/>
                <w:lang w:val="en-US"/>
              </w:rPr>
              <w:t>0,380</w:t>
            </w:r>
          </w:p>
        </w:tc>
        <w:tc>
          <w:tcPr>
            <w:tcW w:w="1119" w:type="dxa"/>
            <w:tcBorders>
              <w:top w:val="nil"/>
              <w:left w:val="single" w:sz="2" w:space="0" w:color="000000"/>
              <w:bottom w:val="single" w:sz="2" w:space="0" w:color="000000"/>
              <w:right w:val="single" w:sz="2" w:space="0" w:color="000000"/>
            </w:tcBorders>
            <w:vAlign w:val="center"/>
          </w:tcPr>
          <w:p w14:paraId="4E057CC4" w14:textId="77777777" w:rsidR="0050270A" w:rsidRPr="002B02C2" w:rsidRDefault="0050270A" w:rsidP="003202D8">
            <w:pPr>
              <w:rPr>
                <w:sz w:val="18"/>
                <w:szCs w:val="18"/>
                <w:lang w:val="en-US"/>
              </w:rPr>
            </w:pPr>
          </w:p>
        </w:tc>
      </w:tr>
      <w:tr w:rsidR="0050270A" w14:paraId="611221DA" w14:textId="77777777" w:rsidTr="003202D8">
        <w:tc>
          <w:tcPr>
            <w:tcW w:w="699" w:type="dxa"/>
            <w:tcBorders>
              <w:top w:val="nil"/>
              <w:left w:val="single" w:sz="2" w:space="0" w:color="000000"/>
              <w:bottom w:val="single" w:sz="2" w:space="0" w:color="000000"/>
              <w:right w:val="nil"/>
            </w:tcBorders>
          </w:tcPr>
          <w:p w14:paraId="138CC7F4" w14:textId="77777777" w:rsidR="0050270A" w:rsidRDefault="0050270A" w:rsidP="003202D8"/>
        </w:tc>
        <w:tc>
          <w:tcPr>
            <w:tcW w:w="1537" w:type="dxa"/>
            <w:tcBorders>
              <w:top w:val="nil"/>
              <w:left w:val="single" w:sz="2" w:space="0" w:color="000000"/>
              <w:bottom w:val="single" w:sz="2" w:space="0" w:color="000000"/>
              <w:right w:val="nil"/>
            </w:tcBorders>
            <w:vAlign w:val="center"/>
          </w:tcPr>
          <w:p w14:paraId="1ADF87DA" w14:textId="77777777" w:rsidR="0050270A" w:rsidRPr="004D02E8" w:rsidRDefault="0050270A" w:rsidP="003202D8">
            <w:pPr>
              <w:rPr>
                <w:sz w:val="16"/>
                <w:szCs w:val="16"/>
              </w:rPr>
            </w:pPr>
            <w:r w:rsidRPr="004D02E8">
              <w:rPr>
                <w:sz w:val="16"/>
                <w:szCs w:val="16"/>
              </w:rPr>
              <w:t>7141020013300</w:t>
            </w:r>
          </w:p>
        </w:tc>
        <w:tc>
          <w:tcPr>
            <w:tcW w:w="4613" w:type="dxa"/>
            <w:tcBorders>
              <w:top w:val="nil"/>
              <w:left w:val="single" w:sz="2" w:space="0" w:color="000000"/>
              <w:bottom w:val="single" w:sz="2" w:space="0" w:color="000000"/>
              <w:right w:val="nil"/>
            </w:tcBorders>
          </w:tcPr>
          <w:p w14:paraId="0C6B701E" w14:textId="77777777" w:rsidR="0050270A" w:rsidRPr="00574370" w:rsidRDefault="0050270A" w:rsidP="003202D8">
            <w:pPr>
              <w:rPr>
                <w:rFonts w:ascii="Times New Roman CYR" w:hAnsi="Times New Roman CYR" w:cs="Times New Roman CYR"/>
                <w:sz w:val="18"/>
                <w:szCs w:val="18"/>
              </w:rPr>
            </w:pPr>
            <w:r w:rsidRPr="00574370">
              <w:rPr>
                <w:rFonts w:ascii="Times New Roman CYR" w:hAnsi="Times New Roman CYR" w:cs="Times New Roman CYR"/>
                <w:sz w:val="18"/>
                <w:szCs w:val="18"/>
              </w:rPr>
              <w:t>Zugrav vopsitor</w:t>
            </w:r>
          </w:p>
        </w:tc>
        <w:tc>
          <w:tcPr>
            <w:tcW w:w="978" w:type="dxa"/>
            <w:tcBorders>
              <w:top w:val="nil"/>
              <w:left w:val="single" w:sz="2" w:space="0" w:color="000000"/>
              <w:bottom w:val="single" w:sz="2" w:space="0" w:color="000000"/>
              <w:right w:val="nil"/>
            </w:tcBorders>
            <w:vAlign w:val="center"/>
          </w:tcPr>
          <w:p w14:paraId="10B8F20A" w14:textId="77777777" w:rsidR="0050270A" w:rsidRPr="002B02C2" w:rsidRDefault="0050270A" w:rsidP="003202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22A1385" w14:textId="77777777" w:rsidR="0050270A" w:rsidRPr="002B02C2" w:rsidRDefault="0050270A" w:rsidP="003202D8">
            <w:pPr>
              <w:rPr>
                <w:sz w:val="18"/>
                <w:szCs w:val="18"/>
                <w:lang w:val="en-US"/>
              </w:rPr>
            </w:pPr>
            <w:r w:rsidRPr="002B02C2">
              <w:rPr>
                <w:sz w:val="18"/>
                <w:szCs w:val="18"/>
                <w:lang w:val="en-US"/>
              </w:rPr>
              <w:t>0,090</w:t>
            </w:r>
          </w:p>
        </w:tc>
        <w:tc>
          <w:tcPr>
            <w:tcW w:w="1119" w:type="dxa"/>
            <w:tcBorders>
              <w:top w:val="nil"/>
              <w:left w:val="single" w:sz="2" w:space="0" w:color="000000"/>
              <w:bottom w:val="single" w:sz="2" w:space="0" w:color="000000"/>
              <w:right w:val="single" w:sz="2" w:space="0" w:color="000000"/>
            </w:tcBorders>
            <w:vAlign w:val="center"/>
          </w:tcPr>
          <w:p w14:paraId="433B9D66" w14:textId="77777777" w:rsidR="0050270A" w:rsidRPr="002B02C2" w:rsidRDefault="0050270A" w:rsidP="003202D8">
            <w:pPr>
              <w:rPr>
                <w:sz w:val="18"/>
                <w:szCs w:val="18"/>
                <w:lang w:val="en-US"/>
              </w:rPr>
            </w:pPr>
          </w:p>
        </w:tc>
      </w:tr>
      <w:tr w:rsidR="0050270A" w14:paraId="47DD8EE7" w14:textId="77777777" w:rsidTr="003202D8">
        <w:tc>
          <w:tcPr>
            <w:tcW w:w="699" w:type="dxa"/>
            <w:tcBorders>
              <w:top w:val="nil"/>
              <w:left w:val="single" w:sz="2" w:space="0" w:color="000000"/>
              <w:bottom w:val="single" w:sz="2" w:space="0" w:color="000000"/>
              <w:right w:val="nil"/>
            </w:tcBorders>
          </w:tcPr>
          <w:p w14:paraId="0FA99332" w14:textId="77777777" w:rsidR="0050270A" w:rsidRDefault="0050270A" w:rsidP="003202D8">
            <w:pPr>
              <w:rPr>
                <w:lang w:val="en-US"/>
              </w:rPr>
            </w:pPr>
          </w:p>
        </w:tc>
        <w:tc>
          <w:tcPr>
            <w:tcW w:w="1537" w:type="dxa"/>
            <w:tcBorders>
              <w:top w:val="nil"/>
              <w:left w:val="single" w:sz="2" w:space="0" w:color="000000"/>
              <w:bottom w:val="single" w:sz="2" w:space="0" w:color="000000"/>
              <w:right w:val="nil"/>
            </w:tcBorders>
            <w:vAlign w:val="center"/>
          </w:tcPr>
          <w:p w14:paraId="7780A753" w14:textId="77777777" w:rsidR="0050270A" w:rsidRPr="004D02E8" w:rsidRDefault="0050270A" w:rsidP="003202D8">
            <w:pPr>
              <w:rPr>
                <w:sz w:val="16"/>
                <w:szCs w:val="16"/>
              </w:rPr>
            </w:pPr>
            <w:r w:rsidRPr="004D02E8">
              <w:rPr>
                <w:sz w:val="16"/>
                <w:szCs w:val="16"/>
              </w:rPr>
              <w:t>24301261087201-2</w:t>
            </w:r>
          </w:p>
        </w:tc>
        <w:tc>
          <w:tcPr>
            <w:tcW w:w="4613" w:type="dxa"/>
            <w:tcBorders>
              <w:top w:val="nil"/>
              <w:left w:val="single" w:sz="2" w:space="0" w:color="000000"/>
              <w:bottom w:val="single" w:sz="2" w:space="0" w:color="000000"/>
              <w:right w:val="nil"/>
            </w:tcBorders>
          </w:tcPr>
          <w:p w14:paraId="1DA003E8" w14:textId="77777777" w:rsidR="0050270A" w:rsidRPr="00574370" w:rsidRDefault="0050270A" w:rsidP="003202D8">
            <w:pPr>
              <w:rPr>
                <w:rFonts w:ascii="Times New Roman CYR" w:hAnsi="Times New Roman CYR" w:cs="Times New Roman CYR"/>
                <w:sz w:val="18"/>
                <w:szCs w:val="18"/>
              </w:rPr>
            </w:pPr>
            <w:r w:rsidRPr="00574370">
              <w:rPr>
                <w:rFonts w:ascii="Times New Roman CYR" w:hAnsi="Times New Roman CYR" w:cs="Times New Roman CYR"/>
                <w:sz w:val="18"/>
                <w:szCs w:val="18"/>
              </w:rPr>
              <w:t>Vopsea marcaj rutier rosie</w:t>
            </w:r>
          </w:p>
        </w:tc>
        <w:tc>
          <w:tcPr>
            <w:tcW w:w="978" w:type="dxa"/>
            <w:tcBorders>
              <w:top w:val="nil"/>
              <w:left w:val="single" w:sz="2" w:space="0" w:color="000000"/>
              <w:bottom w:val="single" w:sz="2" w:space="0" w:color="000000"/>
              <w:right w:val="nil"/>
            </w:tcBorders>
            <w:vAlign w:val="center"/>
          </w:tcPr>
          <w:p w14:paraId="1EC28C5D" w14:textId="77777777" w:rsidR="0050270A" w:rsidRPr="002B02C2" w:rsidRDefault="0050270A" w:rsidP="003202D8">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288F7E4A" w14:textId="77777777" w:rsidR="0050270A" w:rsidRPr="002B02C2" w:rsidRDefault="0050270A" w:rsidP="003202D8">
            <w:pPr>
              <w:rPr>
                <w:sz w:val="18"/>
                <w:szCs w:val="18"/>
                <w:lang w:val="en-US"/>
              </w:rPr>
            </w:pPr>
            <w:r w:rsidRPr="002B02C2">
              <w:rPr>
                <w:sz w:val="18"/>
                <w:szCs w:val="18"/>
                <w:lang w:val="en-US"/>
              </w:rPr>
              <w:t>0,730</w:t>
            </w:r>
          </w:p>
        </w:tc>
        <w:tc>
          <w:tcPr>
            <w:tcW w:w="1119" w:type="dxa"/>
            <w:tcBorders>
              <w:top w:val="nil"/>
              <w:left w:val="single" w:sz="2" w:space="0" w:color="000000"/>
              <w:bottom w:val="single" w:sz="2" w:space="0" w:color="000000"/>
              <w:right w:val="single" w:sz="2" w:space="0" w:color="000000"/>
            </w:tcBorders>
            <w:vAlign w:val="center"/>
          </w:tcPr>
          <w:p w14:paraId="23ECA0B2" w14:textId="77777777" w:rsidR="0050270A" w:rsidRPr="002B02C2" w:rsidRDefault="0050270A" w:rsidP="003202D8">
            <w:pPr>
              <w:rPr>
                <w:sz w:val="18"/>
                <w:szCs w:val="18"/>
                <w:lang w:val="en-US"/>
              </w:rPr>
            </w:pPr>
          </w:p>
        </w:tc>
      </w:tr>
      <w:tr w:rsidR="0050270A" w14:paraId="36032E6B" w14:textId="77777777" w:rsidTr="003202D8">
        <w:tc>
          <w:tcPr>
            <w:tcW w:w="699" w:type="dxa"/>
            <w:tcBorders>
              <w:top w:val="nil"/>
              <w:left w:val="single" w:sz="2" w:space="0" w:color="000000"/>
              <w:bottom w:val="single" w:sz="2" w:space="0" w:color="000000"/>
              <w:right w:val="nil"/>
            </w:tcBorders>
          </w:tcPr>
          <w:p w14:paraId="19BFFD47" w14:textId="77777777" w:rsidR="0050270A" w:rsidRDefault="0050270A" w:rsidP="003202D8">
            <w:pPr>
              <w:rPr>
                <w:lang w:val="en-US"/>
              </w:rPr>
            </w:pPr>
          </w:p>
        </w:tc>
        <w:tc>
          <w:tcPr>
            <w:tcW w:w="1537" w:type="dxa"/>
            <w:tcBorders>
              <w:top w:val="nil"/>
              <w:left w:val="single" w:sz="2" w:space="0" w:color="000000"/>
              <w:bottom w:val="single" w:sz="2" w:space="0" w:color="000000"/>
              <w:right w:val="nil"/>
            </w:tcBorders>
            <w:vAlign w:val="center"/>
          </w:tcPr>
          <w:p w14:paraId="75643999" w14:textId="77777777" w:rsidR="0050270A" w:rsidRPr="004D02E8" w:rsidRDefault="0050270A" w:rsidP="003202D8">
            <w:pPr>
              <w:rPr>
                <w:sz w:val="16"/>
                <w:szCs w:val="16"/>
              </w:rPr>
            </w:pPr>
            <w:r w:rsidRPr="004D02E8">
              <w:rPr>
                <w:sz w:val="16"/>
                <w:szCs w:val="16"/>
              </w:rPr>
              <w:t>2430226109418</w:t>
            </w:r>
          </w:p>
        </w:tc>
        <w:tc>
          <w:tcPr>
            <w:tcW w:w="4613" w:type="dxa"/>
            <w:tcBorders>
              <w:top w:val="nil"/>
              <w:left w:val="single" w:sz="2" w:space="0" w:color="000000"/>
              <w:bottom w:val="single" w:sz="2" w:space="0" w:color="000000"/>
              <w:right w:val="nil"/>
            </w:tcBorders>
          </w:tcPr>
          <w:p w14:paraId="21029440" w14:textId="77777777" w:rsidR="0050270A" w:rsidRPr="00574370" w:rsidRDefault="0050270A" w:rsidP="003202D8">
            <w:pPr>
              <w:rPr>
                <w:rFonts w:ascii="Times New Roman CYR" w:hAnsi="Times New Roman CYR" w:cs="Times New Roman CYR"/>
                <w:sz w:val="18"/>
                <w:szCs w:val="18"/>
              </w:rPr>
            </w:pPr>
            <w:r w:rsidRPr="00574370">
              <w:rPr>
                <w:rFonts w:ascii="Times New Roman CYR" w:hAnsi="Times New Roman CYR" w:cs="Times New Roman CYR"/>
                <w:sz w:val="18"/>
                <w:szCs w:val="18"/>
              </w:rPr>
              <w:t>Diluant pt.produse de marcare D.009-3 NI 1708-61 A9</w:t>
            </w:r>
          </w:p>
        </w:tc>
        <w:tc>
          <w:tcPr>
            <w:tcW w:w="978" w:type="dxa"/>
            <w:tcBorders>
              <w:top w:val="nil"/>
              <w:left w:val="single" w:sz="2" w:space="0" w:color="000000"/>
              <w:bottom w:val="single" w:sz="2" w:space="0" w:color="000000"/>
              <w:right w:val="nil"/>
            </w:tcBorders>
            <w:vAlign w:val="center"/>
          </w:tcPr>
          <w:p w14:paraId="7AFE23DA" w14:textId="77777777" w:rsidR="0050270A" w:rsidRPr="002B02C2" w:rsidRDefault="0050270A" w:rsidP="003202D8">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02B262C7" w14:textId="77777777" w:rsidR="0050270A" w:rsidRPr="002B02C2" w:rsidRDefault="0050270A" w:rsidP="003202D8">
            <w:pPr>
              <w:rPr>
                <w:sz w:val="18"/>
                <w:szCs w:val="18"/>
                <w:lang w:val="en-US"/>
              </w:rPr>
            </w:pPr>
            <w:r w:rsidRPr="002B02C2">
              <w:rPr>
                <w:sz w:val="18"/>
                <w:szCs w:val="18"/>
                <w:lang w:val="en-US"/>
              </w:rPr>
              <w:t>0,350</w:t>
            </w:r>
          </w:p>
        </w:tc>
        <w:tc>
          <w:tcPr>
            <w:tcW w:w="1119" w:type="dxa"/>
            <w:tcBorders>
              <w:top w:val="nil"/>
              <w:left w:val="single" w:sz="2" w:space="0" w:color="000000"/>
              <w:bottom w:val="single" w:sz="2" w:space="0" w:color="000000"/>
              <w:right w:val="single" w:sz="2" w:space="0" w:color="000000"/>
            </w:tcBorders>
            <w:vAlign w:val="center"/>
          </w:tcPr>
          <w:p w14:paraId="10841415" w14:textId="77777777" w:rsidR="0050270A" w:rsidRPr="002B02C2" w:rsidRDefault="0050270A" w:rsidP="003202D8">
            <w:pPr>
              <w:rPr>
                <w:sz w:val="18"/>
                <w:szCs w:val="18"/>
                <w:lang w:val="en-US"/>
              </w:rPr>
            </w:pPr>
          </w:p>
        </w:tc>
      </w:tr>
      <w:tr w:rsidR="0050270A" w14:paraId="73B45E46" w14:textId="77777777" w:rsidTr="003202D8">
        <w:tc>
          <w:tcPr>
            <w:tcW w:w="699" w:type="dxa"/>
            <w:tcBorders>
              <w:top w:val="nil"/>
              <w:left w:val="single" w:sz="2" w:space="0" w:color="000000"/>
              <w:bottom w:val="single" w:sz="2" w:space="0" w:color="000000"/>
              <w:right w:val="nil"/>
            </w:tcBorders>
          </w:tcPr>
          <w:p w14:paraId="33187F9C" w14:textId="77777777" w:rsidR="0050270A" w:rsidRDefault="0050270A" w:rsidP="003202D8">
            <w:pPr>
              <w:rPr>
                <w:lang w:val="en-US"/>
              </w:rPr>
            </w:pPr>
          </w:p>
        </w:tc>
        <w:tc>
          <w:tcPr>
            <w:tcW w:w="1537" w:type="dxa"/>
            <w:tcBorders>
              <w:top w:val="nil"/>
              <w:left w:val="single" w:sz="2" w:space="0" w:color="000000"/>
              <w:bottom w:val="single" w:sz="2" w:space="0" w:color="000000"/>
              <w:right w:val="nil"/>
            </w:tcBorders>
            <w:vAlign w:val="center"/>
          </w:tcPr>
          <w:p w14:paraId="4DE45B1D" w14:textId="77777777" w:rsidR="0050270A" w:rsidRPr="004D02E8" w:rsidRDefault="0050270A" w:rsidP="003202D8">
            <w:pPr>
              <w:rPr>
                <w:sz w:val="16"/>
                <w:szCs w:val="16"/>
              </w:rPr>
            </w:pPr>
            <w:r w:rsidRPr="004D02E8">
              <w:rPr>
                <w:sz w:val="16"/>
                <w:szCs w:val="16"/>
              </w:rPr>
              <w:t>1111000100020</w:t>
            </w:r>
          </w:p>
        </w:tc>
        <w:tc>
          <w:tcPr>
            <w:tcW w:w="4613" w:type="dxa"/>
            <w:tcBorders>
              <w:top w:val="nil"/>
              <w:left w:val="single" w:sz="2" w:space="0" w:color="000000"/>
              <w:bottom w:val="single" w:sz="2" w:space="0" w:color="000000"/>
              <w:right w:val="nil"/>
            </w:tcBorders>
          </w:tcPr>
          <w:p w14:paraId="4C884066" w14:textId="77777777" w:rsidR="0050270A" w:rsidRPr="00574370" w:rsidRDefault="0050270A" w:rsidP="003202D8">
            <w:pPr>
              <w:rPr>
                <w:rFonts w:ascii="Times New Roman CYR" w:hAnsi="Times New Roman CYR" w:cs="Times New Roman CYR"/>
                <w:sz w:val="18"/>
                <w:szCs w:val="18"/>
              </w:rPr>
            </w:pPr>
            <w:r w:rsidRPr="00574370">
              <w:rPr>
                <w:rFonts w:ascii="Times New Roman CYR" w:hAnsi="Times New Roman CYR" w:cs="Times New Roman CYR"/>
                <w:sz w:val="18"/>
                <w:szCs w:val="18"/>
              </w:rPr>
              <w:t>Microbile de sticla</w:t>
            </w:r>
          </w:p>
        </w:tc>
        <w:tc>
          <w:tcPr>
            <w:tcW w:w="978" w:type="dxa"/>
            <w:tcBorders>
              <w:top w:val="nil"/>
              <w:left w:val="single" w:sz="2" w:space="0" w:color="000000"/>
              <w:bottom w:val="single" w:sz="2" w:space="0" w:color="000000"/>
              <w:right w:val="nil"/>
            </w:tcBorders>
            <w:vAlign w:val="center"/>
          </w:tcPr>
          <w:p w14:paraId="221B733B" w14:textId="77777777" w:rsidR="0050270A" w:rsidRPr="002B02C2" w:rsidRDefault="0050270A" w:rsidP="003202D8">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122060AC" w14:textId="77777777" w:rsidR="0050270A" w:rsidRPr="002B02C2" w:rsidRDefault="0050270A" w:rsidP="003202D8">
            <w:pPr>
              <w:rPr>
                <w:sz w:val="18"/>
                <w:szCs w:val="18"/>
                <w:lang w:val="en-US"/>
              </w:rPr>
            </w:pPr>
            <w:r w:rsidRPr="002B02C2">
              <w:rPr>
                <w:sz w:val="18"/>
                <w:szCs w:val="18"/>
                <w:lang w:val="en-US"/>
              </w:rPr>
              <w:t>0,350</w:t>
            </w:r>
          </w:p>
        </w:tc>
        <w:tc>
          <w:tcPr>
            <w:tcW w:w="1119" w:type="dxa"/>
            <w:tcBorders>
              <w:top w:val="nil"/>
              <w:left w:val="single" w:sz="2" w:space="0" w:color="000000"/>
              <w:bottom w:val="single" w:sz="2" w:space="0" w:color="000000"/>
              <w:right w:val="single" w:sz="2" w:space="0" w:color="000000"/>
            </w:tcBorders>
            <w:vAlign w:val="center"/>
          </w:tcPr>
          <w:p w14:paraId="7F296FD6" w14:textId="77777777" w:rsidR="0050270A" w:rsidRPr="002B02C2" w:rsidRDefault="0050270A" w:rsidP="003202D8">
            <w:pPr>
              <w:rPr>
                <w:sz w:val="18"/>
                <w:szCs w:val="18"/>
                <w:lang w:val="en-US"/>
              </w:rPr>
            </w:pPr>
          </w:p>
        </w:tc>
      </w:tr>
      <w:tr w:rsidR="0050270A" w14:paraId="63FFC851" w14:textId="77777777" w:rsidTr="003202D8">
        <w:tc>
          <w:tcPr>
            <w:tcW w:w="699" w:type="dxa"/>
            <w:tcBorders>
              <w:top w:val="nil"/>
              <w:left w:val="single" w:sz="2" w:space="0" w:color="000000"/>
              <w:bottom w:val="single" w:sz="2" w:space="0" w:color="000000"/>
              <w:right w:val="nil"/>
            </w:tcBorders>
          </w:tcPr>
          <w:p w14:paraId="6991953E" w14:textId="77777777" w:rsidR="0050270A" w:rsidRDefault="0050270A" w:rsidP="003202D8">
            <w:pPr>
              <w:rPr>
                <w:lang w:val="en-US"/>
              </w:rPr>
            </w:pPr>
          </w:p>
        </w:tc>
        <w:tc>
          <w:tcPr>
            <w:tcW w:w="1537" w:type="dxa"/>
            <w:tcBorders>
              <w:top w:val="nil"/>
              <w:left w:val="single" w:sz="2" w:space="0" w:color="000000"/>
              <w:bottom w:val="single" w:sz="2" w:space="0" w:color="000000"/>
              <w:right w:val="nil"/>
            </w:tcBorders>
            <w:vAlign w:val="center"/>
          </w:tcPr>
          <w:p w14:paraId="1117686F" w14:textId="77777777" w:rsidR="0050270A" w:rsidRPr="004D02E8" w:rsidRDefault="0050270A" w:rsidP="003202D8">
            <w:pPr>
              <w:rPr>
                <w:sz w:val="16"/>
                <w:szCs w:val="16"/>
              </w:rPr>
            </w:pPr>
            <w:r w:rsidRPr="004D02E8">
              <w:rPr>
                <w:sz w:val="16"/>
                <w:szCs w:val="16"/>
              </w:rPr>
              <w:t>2940340004200</w:t>
            </w:r>
          </w:p>
        </w:tc>
        <w:tc>
          <w:tcPr>
            <w:tcW w:w="4613" w:type="dxa"/>
            <w:tcBorders>
              <w:top w:val="nil"/>
              <w:left w:val="single" w:sz="2" w:space="0" w:color="000000"/>
              <w:bottom w:val="single" w:sz="2" w:space="0" w:color="000000"/>
              <w:right w:val="nil"/>
            </w:tcBorders>
          </w:tcPr>
          <w:p w14:paraId="4A0E15EF" w14:textId="77777777" w:rsidR="0050270A" w:rsidRPr="00574370" w:rsidRDefault="0050270A" w:rsidP="003202D8">
            <w:pPr>
              <w:rPr>
                <w:rFonts w:ascii="Times New Roman CYR" w:hAnsi="Times New Roman CYR" w:cs="Times New Roman CYR"/>
                <w:sz w:val="18"/>
                <w:szCs w:val="18"/>
              </w:rPr>
            </w:pPr>
            <w:r w:rsidRPr="00574370">
              <w:rPr>
                <w:rFonts w:ascii="Times New Roman CYR" w:hAnsi="Times New Roman CYR" w:cs="Times New Roman CYR"/>
                <w:sz w:val="18"/>
                <w:szCs w:val="18"/>
              </w:rPr>
              <w:t>Masina de trasat benzi marcaj motor termic 29-33 kw 40-45 cp</w:t>
            </w:r>
          </w:p>
        </w:tc>
        <w:tc>
          <w:tcPr>
            <w:tcW w:w="978" w:type="dxa"/>
            <w:tcBorders>
              <w:top w:val="nil"/>
              <w:left w:val="single" w:sz="2" w:space="0" w:color="000000"/>
              <w:bottom w:val="single" w:sz="2" w:space="0" w:color="000000"/>
              <w:right w:val="nil"/>
            </w:tcBorders>
            <w:vAlign w:val="center"/>
          </w:tcPr>
          <w:p w14:paraId="196C40BA" w14:textId="77777777" w:rsidR="0050270A" w:rsidRPr="002B02C2" w:rsidRDefault="0050270A" w:rsidP="003202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8FBDD4F" w14:textId="77777777" w:rsidR="0050270A" w:rsidRPr="002B02C2" w:rsidRDefault="0050270A" w:rsidP="003202D8">
            <w:pPr>
              <w:rPr>
                <w:sz w:val="18"/>
                <w:szCs w:val="18"/>
                <w:lang w:val="en-US"/>
              </w:rPr>
            </w:pPr>
            <w:r w:rsidRPr="002B02C2">
              <w:rPr>
                <w:sz w:val="18"/>
                <w:szCs w:val="18"/>
                <w:lang w:val="en-US"/>
              </w:rPr>
              <w:t>0,048</w:t>
            </w:r>
          </w:p>
        </w:tc>
        <w:tc>
          <w:tcPr>
            <w:tcW w:w="1119" w:type="dxa"/>
            <w:tcBorders>
              <w:top w:val="nil"/>
              <w:left w:val="single" w:sz="2" w:space="0" w:color="000000"/>
              <w:bottom w:val="single" w:sz="2" w:space="0" w:color="000000"/>
              <w:right w:val="single" w:sz="2" w:space="0" w:color="000000"/>
            </w:tcBorders>
            <w:vAlign w:val="center"/>
          </w:tcPr>
          <w:p w14:paraId="21661351" w14:textId="77777777" w:rsidR="0050270A" w:rsidRPr="002B02C2" w:rsidRDefault="0050270A" w:rsidP="003202D8">
            <w:pPr>
              <w:rPr>
                <w:sz w:val="18"/>
                <w:szCs w:val="18"/>
                <w:lang w:val="en-US"/>
              </w:rPr>
            </w:pPr>
          </w:p>
        </w:tc>
      </w:tr>
    </w:tbl>
    <w:p w14:paraId="66B4A69D" w14:textId="77777777" w:rsidR="0050270A" w:rsidRDefault="0050270A" w:rsidP="0050270A">
      <w:pPr>
        <w:rPr>
          <w:sz w:val="28"/>
          <w:szCs w:val="28"/>
        </w:rPr>
      </w:pPr>
    </w:p>
    <w:p w14:paraId="47A8C322" w14:textId="181CA79C" w:rsidR="0050270A" w:rsidRPr="002B578A" w:rsidRDefault="0050270A" w:rsidP="002B578A">
      <w:pPr>
        <w:rPr>
          <w:sz w:val="28"/>
          <w:szCs w:val="28"/>
        </w:rPr>
        <w:sectPr w:rsidR="0050270A" w:rsidRPr="002B578A" w:rsidSect="00837D1C">
          <w:footerReference w:type="first" r:id="rId16"/>
          <w:pgSz w:w="11906" w:h="16838" w:code="9"/>
          <w:pgMar w:top="426" w:right="1134" w:bottom="851" w:left="1276" w:header="720" w:footer="510" w:gutter="0"/>
          <w:cols w:space="720"/>
          <w:titlePg/>
          <w:docGrid w:linePitch="326"/>
        </w:sect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pPr>
        <w:numPr>
          <w:ilvl w:val="0"/>
          <w:numId w:val="2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0C3CF541" w:rsidR="00892FAB" w:rsidRPr="00892FAB" w:rsidRDefault="003753A0" w:rsidP="00892FAB">
            <w:pPr>
              <w:tabs>
                <w:tab w:val="left" w:pos="360"/>
              </w:tabs>
              <w:jc w:val="both"/>
              <w:rPr>
                <w:noProof w:val="0"/>
                <w:lang w:val="en-US" w:eastAsia="ru-RU"/>
              </w:rPr>
            </w:pPr>
            <w:proofErr w:type="spellStart"/>
            <w:r>
              <w:rPr>
                <w:b/>
                <w:noProof w:val="0"/>
                <w:lang w:val="en-US" w:eastAsia="ru-RU"/>
              </w:rPr>
              <w:t>Direcția</w:t>
            </w:r>
            <w:proofErr w:type="spellEnd"/>
            <w:r>
              <w:rPr>
                <w:b/>
                <w:noProof w:val="0"/>
                <w:lang w:val="en-US" w:eastAsia="ru-RU"/>
              </w:rPr>
              <w:t xml:space="preserve"> </w:t>
            </w:r>
            <w:proofErr w:type="spellStart"/>
            <w:r>
              <w:rPr>
                <w:b/>
                <w:noProof w:val="0"/>
                <w:lang w:val="en-US" w:eastAsia="ru-RU"/>
              </w:rPr>
              <w:t>Generală</w:t>
            </w:r>
            <w:proofErr w:type="spellEnd"/>
            <w:r>
              <w:rPr>
                <w:b/>
                <w:noProof w:val="0"/>
                <w:lang w:val="en-US" w:eastAsia="ru-RU"/>
              </w:rPr>
              <w:t xml:space="preserve"> </w:t>
            </w:r>
            <w:proofErr w:type="spellStart"/>
            <w:r>
              <w:rPr>
                <w:b/>
                <w:noProof w:val="0"/>
                <w:lang w:val="en-US" w:eastAsia="ru-RU"/>
              </w:rPr>
              <w:t>Mobilitate</w:t>
            </w:r>
            <w:proofErr w:type="spellEnd"/>
            <w:r>
              <w:rPr>
                <w:b/>
                <w:noProof w:val="0"/>
                <w:lang w:val="en-US" w:eastAsia="ru-RU"/>
              </w:rPr>
              <w:t xml:space="preserve"> </w:t>
            </w:r>
            <w:proofErr w:type="spellStart"/>
            <w:r>
              <w:rPr>
                <w:b/>
                <w:noProof w:val="0"/>
                <w:lang w:val="en-US" w:eastAsia="ru-RU"/>
              </w:rPr>
              <w:t>Urbană</w:t>
            </w:r>
            <w:proofErr w:type="spellEnd"/>
            <w:r>
              <w:rPr>
                <w:b/>
                <w:noProof w:val="0"/>
                <w:lang w:val="en-US" w:eastAsia="ru-RU"/>
              </w:rPr>
              <w:t xml:space="preserve"> </w:t>
            </w:r>
            <w:proofErr w:type="spellStart"/>
            <w:r w:rsidR="00892FAB" w:rsidRPr="00892FAB">
              <w:rPr>
                <w:noProof w:val="0"/>
                <w:lang w:val="en-US" w:eastAsia="ru-RU"/>
              </w:rPr>
              <w:t>reprezentat</w:t>
            </w:r>
            <w:proofErr w:type="spellEnd"/>
            <w:r w:rsidR="00892FAB" w:rsidRPr="00892FAB">
              <w:rPr>
                <w:noProof w:val="0"/>
                <w:lang w:val="en-US" w:eastAsia="ru-RU"/>
              </w:rPr>
              <w:t xml:space="preserve"> legal </w:t>
            </w:r>
            <w:proofErr w:type="spellStart"/>
            <w:r w:rsidR="00892FAB" w:rsidRPr="00892FAB">
              <w:rPr>
                <w:noProof w:val="0"/>
                <w:lang w:val="en-US" w:eastAsia="ru-RU"/>
              </w:rPr>
              <w:t>prin</w:t>
            </w:r>
            <w:proofErr w:type="spellEnd"/>
            <w:r w:rsidR="00892FAB" w:rsidRPr="00892FAB">
              <w:rPr>
                <w:b/>
                <w:noProof w:val="0"/>
                <w:lang w:val="en-US" w:eastAsia="ru-RU"/>
              </w:rPr>
              <w:t>___________________</w:t>
            </w:r>
            <w:r w:rsidR="00892FAB" w:rsidRPr="00892FAB">
              <w:rPr>
                <w:noProof w:val="0"/>
                <w:lang w:val="en-US" w:eastAsia="ru-RU"/>
              </w:rPr>
              <w:t xml:space="preserve">, </w:t>
            </w:r>
            <w:r w:rsidR="00892FAB" w:rsidRPr="00892FAB">
              <w:rPr>
                <w:noProof w:val="0"/>
                <w:lang w:eastAsia="ru-RU"/>
              </w:rPr>
              <w:t>în calitate</w:t>
            </w:r>
            <w:r w:rsidR="00892FAB" w:rsidRPr="00892FAB">
              <w:rPr>
                <w:noProof w:val="0"/>
                <w:lang w:val="en-US" w:eastAsia="ru-RU"/>
              </w:rPr>
              <w:t xml:space="preserve"> de </w:t>
            </w:r>
            <w:proofErr w:type="spellStart"/>
            <w:r w:rsidR="00892FAB" w:rsidRPr="00892FAB">
              <w:rPr>
                <w:i/>
                <w:noProof w:val="0"/>
                <w:lang w:val="en-US" w:eastAsia="ru-RU"/>
              </w:rPr>
              <w:t>Beneficiar</w:t>
            </w:r>
            <w:proofErr w:type="spellEnd"/>
            <w:r w:rsidR="00892FAB" w:rsidRPr="00892FAB">
              <w:rPr>
                <w:noProof w:val="0"/>
                <w:lang w:val="en-US" w:eastAsia="ru-RU"/>
              </w:rPr>
              <w:t xml:space="preserve">, </w:t>
            </w:r>
            <w:proofErr w:type="gramStart"/>
            <w:r w:rsidR="00892FAB" w:rsidRPr="00892FAB">
              <w:rPr>
                <w:noProof w:val="0"/>
                <w:lang w:val="en-US" w:eastAsia="ru-RU"/>
              </w:rPr>
              <w:t>IDNO,</w:t>
            </w:r>
            <w:r w:rsidR="00892FAB" w:rsidRPr="00892FAB">
              <w:rPr>
                <w:i/>
                <w:noProof w:val="0"/>
                <w:lang w:val="en-US" w:eastAsia="ru-RU"/>
              </w:rPr>
              <w:t xml:space="preserve"> </w:t>
            </w:r>
            <w:r w:rsidR="00892FAB" w:rsidRPr="00892FAB">
              <w:rPr>
                <w:noProof w:val="0"/>
                <w:lang w:val="en-US" w:eastAsia="ru-RU"/>
              </w:rPr>
              <w:t xml:space="preserve"> pe</w:t>
            </w:r>
            <w:proofErr w:type="gramEnd"/>
            <w:r w:rsidR="00892FAB" w:rsidRPr="00892FAB">
              <w:rPr>
                <w:noProof w:val="0"/>
                <w:lang w:val="en-US" w:eastAsia="ru-RU"/>
              </w:rPr>
              <w:t xml:space="preserve"> de o </w:t>
            </w:r>
            <w:proofErr w:type="spellStart"/>
            <w:r w:rsidR="00892FAB" w:rsidRPr="00892FAB">
              <w:rPr>
                <w:noProof w:val="0"/>
                <w:lang w:val="en-US" w:eastAsia="ru-RU"/>
              </w:rPr>
              <w:t>parte</w:t>
            </w:r>
            <w:proofErr w:type="spellEnd"/>
            <w:r w:rsidR="00892FAB"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4B5B473"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r w:rsidR="002018B9" w:rsidRPr="002018B9">
              <w:rPr>
                <w:bCs/>
                <w:u w:val="single"/>
                <w:lang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pPr>
              <w:numPr>
                <w:ilvl w:val="0"/>
                <w:numId w:val="23"/>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pPr>
              <w:numPr>
                <w:ilvl w:val="0"/>
                <w:numId w:val="23"/>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pPr>
              <w:numPr>
                <w:ilvl w:val="0"/>
                <w:numId w:val="23"/>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pPr>
              <w:numPr>
                <w:ilvl w:val="0"/>
                <w:numId w:val="23"/>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pPr>
              <w:numPr>
                <w:ilvl w:val="0"/>
                <w:numId w:val="23"/>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pPr>
              <w:numPr>
                <w:ilvl w:val="0"/>
                <w:numId w:val="23"/>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pPr>
              <w:numPr>
                <w:ilvl w:val="0"/>
                <w:numId w:val="23"/>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50270A">
              <w:rPr>
                <w:noProof w:val="0"/>
                <w:lang w:val="en-US" w:eastAsia="ru-RU"/>
              </w:rPr>
              <w:t>va</w:t>
            </w:r>
            <w:proofErr w:type="spellEnd"/>
            <w:r w:rsidRPr="0050270A">
              <w:rPr>
                <w:noProof w:val="0"/>
                <w:color w:val="EE000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cel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pPr>
              <w:numPr>
                <w:ilvl w:val="0"/>
                <w:numId w:val="22"/>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pPr>
              <w:numPr>
                <w:ilvl w:val="0"/>
                <w:numId w:val="22"/>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pPr>
              <w:numPr>
                <w:ilvl w:val="0"/>
                <w:numId w:val="22"/>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Ele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Orice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gata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cel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proofErr w:type="gramStart"/>
            <w:r w:rsidRPr="00892FAB">
              <w:rPr>
                <w:noProof w:val="0"/>
                <w:lang w:val="en-US" w:eastAsia="ru-RU"/>
              </w:rPr>
              <w:t>este</w:t>
            </w:r>
            <w:proofErr w:type="spellEnd"/>
            <w:r w:rsidRPr="00892FAB">
              <w:rPr>
                <w:noProof w:val="0"/>
                <w:lang w:val="en-US" w:eastAsia="ru-RU"/>
              </w:rPr>
              <w:t xml:space="preserve">  de</w:t>
            </w:r>
            <w:proofErr w:type="gramEnd"/>
            <w:r w:rsidRPr="00892FAB">
              <w:rPr>
                <w:noProof w:val="0"/>
                <w:lang w:val="en-US" w:eastAsia="ru-RU"/>
              </w:rPr>
              <w:t xml:space="preserv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lastRenderedPageBreak/>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033E3300"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w:t>
            </w:r>
            <w:r w:rsidR="00F030E5" w:rsidRPr="002104AB">
              <w:rPr>
                <w:b/>
                <w:bCs/>
                <w:noProof w:val="0"/>
                <w:lang w:val="en-US" w:eastAsia="ru-RU"/>
              </w:rPr>
              <w:t>0,1</w:t>
            </w:r>
            <w:r w:rsidRPr="002104AB">
              <w:rPr>
                <w:b/>
                <w:bCs/>
                <w:noProof w:val="0"/>
                <w:lang w:val="en-US" w:eastAsia="ru-RU"/>
              </w:rPr>
              <w:t>%</w:t>
            </w:r>
            <w:r w:rsidRPr="002104AB">
              <w:rPr>
                <w:noProof w:val="0"/>
                <w:lang w:val="en-US" w:eastAsia="ru-RU"/>
              </w:rPr>
              <w:t>/</w:t>
            </w:r>
            <w:r w:rsidRPr="00892FAB">
              <w:rPr>
                <w:noProof w:val="0"/>
                <w:lang w:val="en-US" w:eastAsia="ru-RU"/>
              </w:rPr>
              <w:t xml:space="preserve">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w:t>
            </w:r>
            <w:r w:rsidR="002104AB" w:rsidRPr="002104AB">
              <w:rPr>
                <w:b/>
                <w:bCs/>
                <w:noProof w:val="0"/>
                <w:lang w:val="en-US" w:eastAsia="ru-RU"/>
              </w:rPr>
              <w:t>0,</w:t>
            </w:r>
            <w:r w:rsidR="00F030E5" w:rsidRPr="002104AB">
              <w:rPr>
                <w:b/>
                <w:bCs/>
                <w:noProof w:val="0"/>
                <w:lang w:val="en-US" w:eastAsia="ru-RU"/>
              </w:rPr>
              <w:t>2</w:t>
            </w:r>
            <w:proofErr w:type="gramStart"/>
            <w:r w:rsidRPr="002104AB">
              <w:rPr>
                <w:b/>
                <w:bCs/>
                <w:noProof w:val="0"/>
                <w:lang w:val="en-US" w:eastAsia="ru-RU"/>
              </w:rPr>
              <w:t>%</w:t>
            </w:r>
            <w:r w:rsidRPr="00892FAB">
              <w:rPr>
                <w:noProof w:val="0"/>
                <w:lang w:val="en-US" w:eastAsia="ru-RU"/>
              </w:rPr>
              <w:t xml:space="preserve">  din</w:t>
            </w:r>
            <w:proofErr w:type="gramEnd"/>
            <w:r w:rsidRPr="00892FAB">
              <w:rPr>
                <w:noProof w:val="0"/>
                <w:lang w:val="en-US" w:eastAsia="ru-RU"/>
              </w:rPr>
              <w:t xml:space="preserve">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2629DB6D"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w:t>
            </w:r>
            <w:r w:rsidR="002104AB" w:rsidRPr="002104AB">
              <w:rPr>
                <w:b/>
                <w:bCs/>
                <w:noProof w:val="0"/>
                <w:lang w:val="en-US" w:eastAsia="ru-RU"/>
              </w:rPr>
              <w:t>5</w:t>
            </w:r>
            <w:r w:rsidRPr="002104AB">
              <w:rPr>
                <w:b/>
                <w:bCs/>
                <w:noProof w:val="0"/>
                <w:lang w:val="en-US" w:eastAsia="ru-RU"/>
              </w:rPr>
              <w:t>%</w:t>
            </w:r>
            <w:r w:rsidRPr="00892FAB">
              <w:rPr>
                <w:noProof w:val="0"/>
                <w:lang w:val="en-US" w:eastAsia="ru-RU"/>
              </w:rPr>
              <w:t xml:space="preserve">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6B3CDCFB"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w:t>
            </w:r>
            <w:r w:rsidR="00F030E5" w:rsidRPr="00F030E5">
              <w:rPr>
                <w:b/>
                <w:bCs/>
                <w:noProof w:val="0"/>
                <w:lang w:eastAsia="ru-RU"/>
              </w:rPr>
              <w:t>2</w:t>
            </w:r>
            <w:r w:rsidRPr="00F030E5">
              <w:rPr>
                <w:b/>
                <w:bCs/>
                <w:noProof w:val="0"/>
                <w:lang w:eastAsia="ru-RU"/>
              </w:rPr>
              <w:t xml:space="preserve"> %</w:t>
            </w:r>
            <w:r w:rsidRPr="00892FAB">
              <w:rPr>
                <w:noProof w:val="0"/>
                <w:lang w:eastAsia="ru-RU"/>
              </w:rPr>
              <w:t xml:space="preserve">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3DB0BFAB"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pPr>
              <w:numPr>
                <w:ilvl w:val="0"/>
                <w:numId w:val="2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6565CCD4"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00F030E5" w:rsidRPr="001F4DAB">
              <w:rPr>
                <w:b/>
                <w:bCs/>
                <w:noProof w:val="0"/>
                <w:lang w:val="en-US" w:eastAsia="ru-RU"/>
              </w:rPr>
              <w:t xml:space="preserve">15 </w:t>
            </w:r>
            <w:proofErr w:type="spellStart"/>
            <w:r w:rsidRPr="001F4DAB">
              <w:rPr>
                <w:b/>
                <w:bCs/>
                <w:noProof w:val="0"/>
                <w:lang w:val="en-US" w:eastAsia="ru-RU"/>
              </w:rPr>
              <w:t>zile</w:t>
            </w:r>
            <w:proofErr w:type="spellEnd"/>
            <w:r w:rsidRPr="001F4DAB">
              <w:rPr>
                <w:noProof w:val="0"/>
                <w:lang w:val="en-US" w:eastAsia="ru-RU"/>
              </w:rPr>
              <w:t>,</w:t>
            </w:r>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proofErr w:type="spellStart"/>
            <w:r w:rsidRPr="00892FAB">
              <w:rPr>
                <w:noProof w:val="0"/>
                <w:lang w:eastAsia="ru-RU"/>
              </w:rPr>
              <w:t>ăsurarea</w:t>
            </w:r>
            <w:proofErr w:type="spellEnd"/>
            <w:r w:rsidRPr="00892FAB">
              <w:rPr>
                <w:noProof w:val="0"/>
                <w:lang w:eastAsia="ru-RU"/>
              </w:rPr>
              <w:t xml:space="preserve">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sarcina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pPr>
              <w:numPr>
                <w:ilvl w:val="0"/>
                <w:numId w:val="8"/>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pPr>
              <w:numPr>
                <w:ilvl w:val="0"/>
                <w:numId w:val="9"/>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pPr>
              <w:numPr>
                <w:ilvl w:val="1"/>
                <w:numId w:val="20"/>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pPr>
              <w:numPr>
                <w:ilvl w:val="0"/>
                <w:numId w:val="9"/>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pPr>
              <w:numPr>
                <w:ilvl w:val="0"/>
                <w:numId w:val="9"/>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pPr>
              <w:numPr>
                <w:ilvl w:val="0"/>
                <w:numId w:val="9"/>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pPr>
              <w:numPr>
                <w:ilvl w:val="0"/>
                <w:numId w:val="9"/>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pPr>
              <w:numPr>
                <w:ilvl w:val="0"/>
                <w:numId w:val="9"/>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pPr>
              <w:numPr>
                <w:ilvl w:val="0"/>
                <w:numId w:val="9"/>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pPr>
              <w:numPr>
                <w:ilvl w:val="1"/>
                <w:numId w:val="20"/>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pPr>
              <w:numPr>
                <w:ilvl w:val="1"/>
                <w:numId w:val="20"/>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pPr>
              <w:numPr>
                <w:ilvl w:val="1"/>
                <w:numId w:val="20"/>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pPr>
              <w:numPr>
                <w:ilvl w:val="1"/>
                <w:numId w:val="20"/>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pPr>
              <w:numPr>
                <w:ilvl w:val="1"/>
                <w:numId w:val="20"/>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pPr>
              <w:numPr>
                <w:ilvl w:val="1"/>
                <w:numId w:val="20"/>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pPr>
              <w:numPr>
                <w:ilvl w:val="1"/>
                <w:numId w:val="20"/>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pPr>
              <w:numPr>
                <w:ilvl w:val="1"/>
                <w:numId w:val="20"/>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pPr>
              <w:numPr>
                <w:ilvl w:val="0"/>
                <w:numId w:val="2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pPr>
              <w:numPr>
                <w:ilvl w:val="0"/>
                <w:numId w:val="10"/>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pPr>
              <w:numPr>
                <w:ilvl w:val="0"/>
                <w:numId w:val="10"/>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7A00CB8E" w14:textId="7A49EC62" w:rsidR="00D23CBA" w:rsidRDefault="00D23CBA">
      <w:pPr>
        <w:spacing w:after="160" w:line="259" w:lineRule="auto"/>
        <w:rPr>
          <w:lang w:val="ro-MD"/>
        </w:rPr>
      </w:pPr>
    </w:p>
    <w:sectPr w:rsidR="00D23CBA"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D59CA5" w14:textId="77777777" w:rsidR="00455AB4" w:rsidRDefault="00455AB4" w:rsidP="00A20ACF">
      <w:r>
        <w:separator/>
      </w:r>
    </w:p>
  </w:endnote>
  <w:endnote w:type="continuationSeparator" w:id="0">
    <w:p w14:paraId="2F7D8B30" w14:textId="77777777" w:rsidR="00455AB4" w:rsidRDefault="00455AB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235A5C" w14:textId="77777777" w:rsidR="00455AB4" w:rsidRDefault="00455AB4" w:rsidP="00A20ACF">
      <w:r>
        <w:separator/>
      </w:r>
    </w:p>
  </w:footnote>
  <w:footnote w:type="continuationSeparator" w:id="0">
    <w:p w14:paraId="06FC98A3" w14:textId="77777777" w:rsidR="00455AB4" w:rsidRDefault="00455AB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39D3E52"/>
    <w:multiLevelType w:val="hybridMultilevel"/>
    <w:tmpl w:val="A25C0E32"/>
    <w:lvl w:ilvl="0" w:tplc="A7806906">
      <w:start w:val="1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33B74EA"/>
    <w:multiLevelType w:val="hybridMultilevel"/>
    <w:tmpl w:val="1A52426A"/>
    <w:lvl w:ilvl="0" w:tplc="6FA8FAFC">
      <w:start w:val="5"/>
      <w:numFmt w:val="bullet"/>
      <w:lvlText w:val="-"/>
      <w:lvlJc w:val="left"/>
      <w:pPr>
        <w:ind w:left="578" w:hanging="360"/>
      </w:pPr>
      <w:rPr>
        <w:rFonts w:ascii="Times New Roman" w:eastAsia="Times New Roman" w:hAnsi="Times New Roman" w:cs="Times New Roman" w:hint="default"/>
      </w:rPr>
    </w:lvl>
    <w:lvl w:ilvl="1" w:tplc="04090003" w:tentative="1">
      <w:start w:val="1"/>
      <w:numFmt w:val="bullet"/>
      <w:lvlText w:val="o"/>
      <w:lvlJc w:val="left"/>
      <w:pPr>
        <w:ind w:left="1298" w:hanging="360"/>
      </w:pPr>
      <w:rPr>
        <w:rFonts w:ascii="Courier New" w:hAnsi="Courier New" w:cs="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cs="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cs="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1F3C721C"/>
    <w:multiLevelType w:val="hybridMultilevel"/>
    <w:tmpl w:val="BC766D3A"/>
    <w:lvl w:ilvl="0" w:tplc="6FA8FAFC">
      <w:start w:val="5"/>
      <w:numFmt w:val="bullet"/>
      <w:lvlText w:val="-"/>
      <w:lvlJc w:val="left"/>
      <w:pPr>
        <w:ind w:left="578" w:hanging="360"/>
      </w:pPr>
      <w:rPr>
        <w:rFonts w:ascii="Times New Roman" w:eastAsia="Times New Roman" w:hAnsi="Times New Roman" w:cs="Times New Roman" w:hint="default"/>
      </w:rPr>
    </w:lvl>
    <w:lvl w:ilvl="1" w:tplc="04090003" w:tentative="1">
      <w:start w:val="1"/>
      <w:numFmt w:val="bullet"/>
      <w:lvlText w:val="o"/>
      <w:lvlJc w:val="left"/>
      <w:pPr>
        <w:ind w:left="1298" w:hanging="360"/>
      </w:pPr>
      <w:rPr>
        <w:rFonts w:ascii="Courier New" w:hAnsi="Courier New" w:cs="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cs="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cs="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F8A7714"/>
    <w:multiLevelType w:val="hybridMultilevel"/>
    <w:tmpl w:val="B5AC1B88"/>
    <w:lvl w:ilvl="0" w:tplc="04190017">
      <w:start w:val="1"/>
      <w:numFmt w:val="lowerLetter"/>
      <w:lvlText w:val="%1)"/>
      <w:lvlJc w:val="left"/>
      <w:pPr>
        <w:ind w:left="720" w:hanging="360"/>
      </w:pPr>
      <w:rPr>
        <w:rFonts w:hint="default"/>
      </w:rPr>
    </w:lvl>
    <w:lvl w:ilvl="1" w:tplc="815E8C34">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15:restartNumberingAfterBreak="0">
    <w:nsid w:val="4CED57BD"/>
    <w:multiLevelType w:val="hybridMultilevel"/>
    <w:tmpl w:val="91B68DDC"/>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CD47D00"/>
    <w:multiLevelType w:val="hybridMultilevel"/>
    <w:tmpl w:val="C4B00E0A"/>
    <w:lvl w:ilvl="0" w:tplc="1428881C">
      <w:start w:val="1"/>
      <w:numFmt w:val="lowerLetter"/>
      <w:lvlText w:val="%1)"/>
      <w:lvlJc w:val="left"/>
      <w:pPr>
        <w:ind w:left="720" w:hanging="360"/>
      </w:pPr>
      <w:rPr>
        <w:rFonts w:hint="default"/>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3"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1"/>
  </w:num>
  <w:num w:numId="2" w16cid:durableId="414135609">
    <w:abstractNumId w:val="34"/>
  </w:num>
  <w:num w:numId="3" w16cid:durableId="2108236595">
    <w:abstractNumId w:val="25"/>
  </w:num>
  <w:num w:numId="4" w16cid:durableId="1158109916">
    <w:abstractNumId w:val="10"/>
  </w:num>
  <w:num w:numId="5" w16cid:durableId="1233197484">
    <w:abstractNumId w:val="14"/>
  </w:num>
  <w:num w:numId="6" w16cid:durableId="494419062">
    <w:abstractNumId w:val="11"/>
  </w:num>
  <w:num w:numId="7" w16cid:durableId="1635285153">
    <w:abstractNumId w:val="6"/>
  </w:num>
  <w:num w:numId="8" w16cid:durableId="1041171787">
    <w:abstractNumId w:val="19"/>
  </w:num>
  <w:num w:numId="9" w16cid:durableId="1705595466">
    <w:abstractNumId w:val="24"/>
  </w:num>
  <w:num w:numId="10" w16cid:durableId="573055978">
    <w:abstractNumId w:val="22"/>
  </w:num>
  <w:num w:numId="11" w16cid:durableId="1286619272">
    <w:abstractNumId w:val="7"/>
  </w:num>
  <w:num w:numId="12" w16cid:durableId="605575839">
    <w:abstractNumId w:val="32"/>
  </w:num>
  <w:num w:numId="13" w16cid:durableId="928850297">
    <w:abstractNumId w:val="29"/>
  </w:num>
  <w:num w:numId="14" w16cid:durableId="658509592">
    <w:abstractNumId w:val="8"/>
  </w:num>
  <w:num w:numId="15" w16cid:durableId="1452699389">
    <w:abstractNumId w:val="27"/>
  </w:num>
  <w:num w:numId="16" w16cid:durableId="1592541862">
    <w:abstractNumId w:val="16"/>
  </w:num>
  <w:num w:numId="17" w16cid:durableId="372000273">
    <w:abstractNumId w:val="23"/>
  </w:num>
  <w:num w:numId="18" w16cid:durableId="580221322">
    <w:abstractNumId w:val="17"/>
  </w:num>
  <w:num w:numId="19" w16cid:durableId="1623540681">
    <w:abstractNumId w:val="12"/>
  </w:num>
  <w:num w:numId="20" w16cid:durableId="1626766214">
    <w:abstractNumId w:val="28"/>
  </w:num>
  <w:num w:numId="21" w16cid:durableId="1207834683">
    <w:abstractNumId w:val="15"/>
  </w:num>
  <w:num w:numId="22" w16cid:durableId="1072697624">
    <w:abstractNumId w:val="20"/>
  </w:num>
  <w:num w:numId="23" w16cid:durableId="496775705">
    <w:abstractNumId w:val="33"/>
  </w:num>
  <w:num w:numId="24" w16cid:durableId="2144150751">
    <w:abstractNumId w:val="21"/>
  </w:num>
  <w:num w:numId="25" w16cid:durableId="275873382">
    <w:abstractNumId w:val="5"/>
  </w:num>
  <w:num w:numId="26" w16cid:durableId="93679485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94390560">
    <w:abstractNumId w:val="18"/>
  </w:num>
  <w:num w:numId="28" w16cid:durableId="1144853511">
    <w:abstractNumId w:val="26"/>
  </w:num>
  <w:num w:numId="29" w16cid:durableId="2117481792">
    <w:abstractNumId w:val="9"/>
  </w:num>
  <w:num w:numId="30" w16cid:durableId="808784096">
    <w:abstractNumId w:val="1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0A42"/>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44FE"/>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22F3"/>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405F"/>
    <w:rsid w:val="000F4EF2"/>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19C4"/>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58E"/>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08F"/>
    <w:rsid w:val="001D5966"/>
    <w:rsid w:val="001D5BBA"/>
    <w:rsid w:val="001D7219"/>
    <w:rsid w:val="001E26B5"/>
    <w:rsid w:val="001E29F8"/>
    <w:rsid w:val="001E7956"/>
    <w:rsid w:val="001F1E25"/>
    <w:rsid w:val="001F2101"/>
    <w:rsid w:val="001F24FD"/>
    <w:rsid w:val="001F309E"/>
    <w:rsid w:val="001F420F"/>
    <w:rsid w:val="001F489D"/>
    <w:rsid w:val="001F4DAB"/>
    <w:rsid w:val="001F5AFD"/>
    <w:rsid w:val="001F6E5A"/>
    <w:rsid w:val="001F7AEE"/>
    <w:rsid w:val="00200047"/>
    <w:rsid w:val="00200D35"/>
    <w:rsid w:val="00200EB3"/>
    <w:rsid w:val="00201387"/>
    <w:rsid w:val="002018B9"/>
    <w:rsid w:val="00202B93"/>
    <w:rsid w:val="00202DAD"/>
    <w:rsid w:val="00202DF1"/>
    <w:rsid w:val="00204F07"/>
    <w:rsid w:val="00205404"/>
    <w:rsid w:val="00207416"/>
    <w:rsid w:val="002076FA"/>
    <w:rsid w:val="00207FF4"/>
    <w:rsid w:val="002104AB"/>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105"/>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791"/>
    <w:rsid w:val="002A68CD"/>
    <w:rsid w:val="002A6E99"/>
    <w:rsid w:val="002A6F0C"/>
    <w:rsid w:val="002B1EFF"/>
    <w:rsid w:val="002B206B"/>
    <w:rsid w:val="002B3E6F"/>
    <w:rsid w:val="002B41C5"/>
    <w:rsid w:val="002B4280"/>
    <w:rsid w:val="002B4D12"/>
    <w:rsid w:val="002B578A"/>
    <w:rsid w:val="002B5DEF"/>
    <w:rsid w:val="002B624D"/>
    <w:rsid w:val="002B7A36"/>
    <w:rsid w:val="002C07A2"/>
    <w:rsid w:val="002C2210"/>
    <w:rsid w:val="002C4803"/>
    <w:rsid w:val="002C764E"/>
    <w:rsid w:val="002C7CCD"/>
    <w:rsid w:val="002D2505"/>
    <w:rsid w:val="002D4BC7"/>
    <w:rsid w:val="002D6E71"/>
    <w:rsid w:val="002D75F1"/>
    <w:rsid w:val="002D7857"/>
    <w:rsid w:val="002E0094"/>
    <w:rsid w:val="002E1640"/>
    <w:rsid w:val="002E1EF6"/>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099F"/>
    <w:rsid w:val="00371806"/>
    <w:rsid w:val="003731FD"/>
    <w:rsid w:val="00373336"/>
    <w:rsid w:val="00373AF9"/>
    <w:rsid w:val="003753A0"/>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1D05"/>
    <w:rsid w:val="003B210E"/>
    <w:rsid w:val="003B4ACE"/>
    <w:rsid w:val="003B515A"/>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500"/>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6D1"/>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0CB"/>
    <w:rsid w:val="00453E2A"/>
    <w:rsid w:val="00453E79"/>
    <w:rsid w:val="00455A94"/>
    <w:rsid w:val="00455AB4"/>
    <w:rsid w:val="004576E2"/>
    <w:rsid w:val="004601D0"/>
    <w:rsid w:val="00460653"/>
    <w:rsid w:val="00461DAC"/>
    <w:rsid w:val="00464994"/>
    <w:rsid w:val="00464A19"/>
    <w:rsid w:val="00467A64"/>
    <w:rsid w:val="004702B5"/>
    <w:rsid w:val="0047776F"/>
    <w:rsid w:val="00477FD2"/>
    <w:rsid w:val="00482E77"/>
    <w:rsid w:val="00483C4C"/>
    <w:rsid w:val="00484113"/>
    <w:rsid w:val="004856C0"/>
    <w:rsid w:val="00491A8B"/>
    <w:rsid w:val="00493BFF"/>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3272"/>
    <w:rsid w:val="004E4A66"/>
    <w:rsid w:val="004E5EBB"/>
    <w:rsid w:val="004E625D"/>
    <w:rsid w:val="004F0C98"/>
    <w:rsid w:val="004F77F1"/>
    <w:rsid w:val="004F7F09"/>
    <w:rsid w:val="004F7FF9"/>
    <w:rsid w:val="005005A8"/>
    <w:rsid w:val="0050270A"/>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55C"/>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97ACF"/>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286"/>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29AA"/>
    <w:rsid w:val="006234C1"/>
    <w:rsid w:val="0062391F"/>
    <w:rsid w:val="00624F6F"/>
    <w:rsid w:val="00625FC5"/>
    <w:rsid w:val="00627939"/>
    <w:rsid w:val="00627CE2"/>
    <w:rsid w:val="00627D01"/>
    <w:rsid w:val="00631A2C"/>
    <w:rsid w:val="00632D64"/>
    <w:rsid w:val="00633782"/>
    <w:rsid w:val="00634A31"/>
    <w:rsid w:val="00634DB7"/>
    <w:rsid w:val="0063773E"/>
    <w:rsid w:val="0064065F"/>
    <w:rsid w:val="00641038"/>
    <w:rsid w:val="006419E0"/>
    <w:rsid w:val="0064384B"/>
    <w:rsid w:val="00643A6E"/>
    <w:rsid w:val="006442C1"/>
    <w:rsid w:val="006466CD"/>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43C3"/>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2698"/>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15C1"/>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5A21"/>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2C23"/>
    <w:rsid w:val="00734AAD"/>
    <w:rsid w:val="00736134"/>
    <w:rsid w:val="00736B8F"/>
    <w:rsid w:val="00737322"/>
    <w:rsid w:val="00740BE4"/>
    <w:rsid w:val="0074216D"/>
    <w:rsid w:val="00744C5B"/>
    <w:rsid w:val="0074736A"/>
    <w:rsid w:val="0075322C"/>
    <w:rsid w:val="00753976"/>
    <w:rsid w:val="00754142"/>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3CF5"/>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219C"/>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46CA"/>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4A08"/>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1546"/>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34CC"/>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6A3"/>
    <w:rsid w:val="009E3C56"/>
    <w:rsid w:val="009E3D35"/>
    <w:rsid w:val="009E3F79"/>
    <w:rsid w:val="009E4204"/>
    <w:rsid w:val="009E719D"/>
    <w:rsid w:val="009E7663"/>
    <w:rsid w:val="009F0FE8"/>
    <w:rsid w:val="009F146C"/>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201"/>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6EE"/>
    <w:rsid w:val="00A67C9F"/>
    <w:rsid w:val="00A67EEF"/>
    <w:rsid w:val="00A735B6"/>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31E"/>
    <w:rsid w:val="00AB7AE2"/>
    <w:rsid w:val="00AC1F5C"/>
    <w:rsid w:val="00AC4562"/>
    <w:rsid w:val="00AC4778"/>
    <w:rsid w:val="00AC7246"/>
    <w:rsid w:val="00AC78C9"/>
    <w:rsid w:val="00AC7CA8"/>
    <w:rsid w:val="00AC7DAC"/>
    <w:rsid w:val="00AD12DB"/>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5AA1"/>
    <w:rsid w:val="00B060D4"/>
    <w:rsid w:val="00B06D9F"/>
    <w:rsid w:val="00B14173"/>
    <w:rsid w:val="00B16D7C"/>
    <w:rsid w:val="00B16FE4"/>
    <w:rsid w:val="00B2004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4207"/>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2BDF"/>
    <w:rsid w:val="00BD36A5"/>
    <w:rsid w:val="00BD463A"/>
    <w:rsid w:val="00BD6E7B"/>
    <w:rsid w:val="00BD7FD5"/>
    <w:rsid w:val="00BE1CB3"/>
    <w:rsid w:val="00BE2C93"/>
    <w:rsid w:val="00BE32F4"/>
    <w:rsid w:val="00BE362C"/>
    <w:rsid w:val="00BE48D7"/>
    <w:rsid w:val="00BE49DD"/>
    <w:rsid w:val="00BE5099"/>
    <w:rsid w:val="00BE5129"/>
    <w:rsid w:val="00BE5425"/>
    <w:rsid w:val="00BE5A1E"/>
    <w:rsid w:val="00BE73CA"/>
    <w:rsid w:val="00BF1FB8"/>
    <w:rsid w:val="00BF2BE1"/>
    <w:rsid w:val="00BF4972"/>
    <w:rsid w:val="00BF4F93"/>
    <w:rsid w:val="00BF590D"/>
    <w:rsid w:val="00BF5BF3"/>
    <w:rsid w:val="00C00316"/>
    <w:rsid w:val="00C02E10"/>
    <w:rsid w:val="00C02F1A"/>
    <w:rsid w:val="00C055EE"/>
    <w:rsid w:val="00C06A3D"/>
    <w:rsid w:val="00C10538"/>
    <w:rsid w:val="00C10B7C"/>
    <w:rsid w:val="00C121F1"/>
    <w:rsid w:val="00C15EB7"/>
    <w:rsid w:val="00C16E1E"/>
    <w:rsid w:val="00C17D27"/>
    <w:rsid w:val="00C20B19"/>
    <w:rsid w:val="00C20F59"/>
    <w:rsid w:val="00C21039"/>
    <w:rsid w:val="00C2466B"/>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2285"/>
    <w:rsid w:val="00C5446F"/>
    <w:rsid w:val="00C545CD"/>
    <w:rsid w:val="00C546BD"/>
    <w:rsid w:val="00C54D89"/>
    <w:rsid w:val="00C55FC5"/>
    <w:rsid w:val="00C562C2"/>
    <w:rsid w:val="00C563B6"/>
    <w:rsid w:val="00C57430"/>
    <w:rsid w:val="00C60F8F"/>
    <w:rsid w:val="00C6170E"/>
    <w:rsid w:val="00C617B0"/>
    <w:rsid w:val="00C6589F"/>
    <w:rsid w:val="00C663DF"/>
    <w:rsid w:val="00C6699A"/>
    <w:rsid w:val="00C66C71"/>
    <w:rsid w:val="00C670F2"/>
    <w:rsid w:val="00C67D95"/>
    <w:rsid w:val="00C706DD"/>
    <w:rsid w:val="00C711A2"/>
    <w:rsid w:val="00C7168F"/>
    <w:rsid w:val="00C73C1C"/>
    <w:rsid w:val="00C762AE"/>
    <w:rsid w:val="00C76B7F"/>
    <w:rsid w:val="00C77AA7"/>
    <w:rsid w:val="00C77DF2"/>
    <w:rsid w:val="00C77E35"/>
    <w:rsid w:val="00C805CC"/>
    <w:rsid w:val="00C810A8"/>
    <w:rsid w:val="00C81911"/>
    <w:rsid w:val="00C823BC"/>
    <w:rsid w:val="00C84982"/>
    <w:rsid w:val="00C84FEC"/>
    <w:rsid w:val="00C86B96"/>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AE4"/>
    <w:rsid w:val="00D23CBA"/>
    <w:rsid w:val="00D24CA8"/>
    <w:rsid w:val="00D257C8"/>
    <w:rsid w:val="00D25B11"/>
    <w:rsid w:val="00D25C36"/>
    <w:rsid w:val="00D25CC1"/>
    <w:rsid w:val="00D309BC"/>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2160"/>
    <w:rsid w:val="00D6316C"/>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B79FE"/>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0BD"/>
    <w:rsid w:val="00E03760"/>
    <w:rsid w:val="00E0449D"/>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377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48EF"/>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A78C2"/>
    <w:rsid w:val="00EB080B"/>
    <w:rsid w:val="00EB1FF8"/>
    <w:rsid w:val="00EB3636"/>
    <w:rsid w:val="00EB65F6"/>
    <w:rsid w:val="00EB66BD"/>
    <w:rsid w:val="00EC0CE6"/>
    <w:rsid w:val="00EC11AB"/>
    <w:rsid w:val="00EC1943"/>
    <w:rsid w:val="00EC30C2"/>
    <w:rsid w:val="00EC4378"/>
    <w:rsid w:val="00EC529B"/>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10DC"/>
    <w:rsid w:val="00F023B2"/>
    <w:rsid w:val="00F02902"/>
    <w:rsid w:val="00F029BB"/>
    <w:rsid w:val="00F030E5"/>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9C3"/>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BA6"/>
    <w:rsid w:val="00FB2F32"/>
    <w:rsid w:val="00FB2FFC"/>
    <w:rsid w:val="00FB4DDC"/>
    <w:rsid w:val="00FB6D29"/>
    <w:rsid w:val="00FC07E1"/>
    <w:rsid w:val="00FC1922"/>
    <w:rsid w:val="00FC360A"/>
    <w:rsid w:val="00FC415D"/>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Figure_name,Equipment,Numbered Indented Text,lp1,Heading x1,body 2,Lettre d'introduction,1st level - Bullet List Paragraph,Paragrafo elenco,Allevo List Paragraph,AC List 0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uiPriority w:val="99"/>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TabelNormal"/>
    <w:next w:val="TabelNormal"/>
    <w:uiPriority w:val="39"/>
    <w:rsid w:val="00E030B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qFormat/>
    <w:locked/>
    <w:rsid w:val="00E030BD"/>
    <w:rPr>
      <w:rFonts w:ascii="Times New Roman" w:eastAsia="Times New Roman" w:hAnsi="Times New Roman" w:cs="Times New Roman"/>
      <w:sz w:val="24"/>
      <w:szCs w:val="24"/>
      <w:lang w:val="en-US"/>
    </w:rPr>
  </w:style>
  <w:style w:type="paragraph" w:styleId="Titlu">
    <w:name w:val="Title"/>
    <w:basedOn w:val="Normal"/>
    <w:next w:val="Corptext"/>
    <w:link w:val="TitluCaracter"/>
    <w:uiPriority w:val="99"/>
    <w:qFormat/>
    <w:rsid w:val="001F5AFD"/>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character" w:customStyle="1" w:styleId="TitluCaracter">
    <w:name w:val="Titlu Caracter"/>
    <w:basedOn w:val="Fontdeparagrafimplicit"/>
    <w:link w:val="Titlu"/>
    <w:uiPriority w:val="99"/>
    <w:rsid w:val="001F5AFD"/>
    <w:rPr>
      <w:rFonts w:ascii="Arial" w:eastAsiaTheme="minorEastAsia" w:hAnsi="Arial" w:cs="Tahoma"/>
      <w:sz w:val="28"/>
      <w:szCs w:val="28"/>
      <w:lang w:val="ru-RU"/>
    </w:rPr>
  </w:style>
  <w:style w:type="character" w:customStyle="1" w:styleId="CorptextCaracter1">
    <w:name w:val="Corp text Caracter1"/>
    <w:basedOn w:val="Fontdeparagrafimplicit"/>
    <w:uiPriority w:val="99"/>
    <w:semiHidden/>
    <w:rsid w:val="001F5AFD"/>
    <w:rPr>
      <w:rFonts w:ascii="Times New Roman" w:hAnsi="Times New Roman"/>
      <w:sz w:val="20"/>
      <w:szCs w:val="20"/>
      <w:lang w:val="ru-RU"/>
    </w:rPr>
  </w:style>
  <w:style w:type="character" w:customStyle="1" w:styleId="CorptextCaracter12">
    <w:name w:val="Corp text Caracter12"/>
    <w:basedOn w:val="Fontdeparagrafimplicit"/>
    <w:uiPriority w:val="99"/>
    <w:semiHidden/>
    <w:rsid w:val="001F5AFD"/>
    <w:rPr>
      <w:rFonts w:ascii="Times New Roman" w:hAnsi="Times New Roman" w:cs="Times New Roman"/>
      <w:sz w:val="20"/>
      <w:szCs w:val="20"/>
      <w:lang w:val="ru-RU" w:eastAsia="x-none"/>
    </w:rPr>
  </w:style>
  <w:style w:type="character" w:customStyle="1" w:styleId="CorptextCaracter11">
    <w:name w:val="Corp text Caracter11"/>
    <w:basedOn w:val="Fontdeparagrafimplicit"/>
    <w:uiPriority w:val="99"/>
    <w:semiHidden/>
    <w:rsid w:val="001F5AFD"/>
    <w:rPr>
      <w:rFonts w:ascii="Times New Roman" w:hAnsi="Times New Roman" w:cs="Times New Roman"/>
      <w:sz w:val="20"/>
      <w:szCs w:val="20"/>
      <w:lang w:val="ru-RU" w:eastAsia="en-US"/>
    </w:rPr>
  </w:style>
  <w:style w:type="paragraph" w:styleId="List">
    <w:name w:val="List"/>
    <w:basedOn w:val="Corptext"/>
    <w:uiPriority w:val="99"/>
    <w:rsid w:val="001F5AFD"/>
    <w:pPr>
      <w:widowControl w:val="0"/>
      <w:autoSpaceDE w:val="0"/>
      <w:autoSpaceDN w:val="0"/>
      <w:adjustRightInd w:val="0"/>
      <w:spacing w:after="120"/>
    </w:pPr>
    <w:rPr>
      <w:rFonts w:ascii="Arial" w:eastAsiaTheme="minorEastAsia" w:hAnsi="Arial" w:cs="Tahoma"/>
      <w:sz w:val="20"/>
      <w:lang w:val="ru-RU"/>
    </w:rPr>
  </w:style>
  <w:style w:type="paragraph" w:customStyle="1" w:styleId="Index">
    <w:name w:val="Index"/>
    <w:basedOn w:val="Normal"/>
    <w:uiPriority w:val="99"/>
    <w:rsid w:val="001F5AFD"/>
    <w:pPr>
      <w:widowControl w:val="0"/>
      <w:autoSpaceDE w:val="0"/>
      <w:autoSpaceDN w:val="0"/>
      <w:adjustRightInd w:val="0"/>
    </w:pPr>
    <w:rPr>
      <w:rFonts w:ascii="Arial" w:eastAsiaTheme="minorEastAsia" w:hAnsi="Arial" w:cs="Tahoma"/>
      <w:noProof w:val="0"/>
      <w:sz w:val="20"/>
      <w:szCs w:val="20"/>
      <w:lang w:val="ru-RU"/>
    </w:rPr>
  </w:style>
  <w:style w:type="paragraph" w:customStyle="1" w:styleId="Index1">
    <w:name w:val="Index1"/>
    <w:basedOn w:val="Normal"/>
    <w:uiPriority w:val="99"/>
    <w:rsid w:val="001F5AFD"/>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
    <w:name w:val="WW-Title"/>
    <w:basedOn w:val="Normal"/>
    <w:next w:val="Corptext"/>
    <w:uiPriority w:val="99"/>
    <w:rsid w:val="001F5AFD"/>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
    <w:name w:val="WW-caption"/>
    <w:basedOn w:val="Normal"/>
    <w:uiPriority w:val="99"/>
    <w:rsid w:val="001F5AFD"/>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
    <w:name w:val="WW-Index"/>
    <w:basedOn w:val="Normal"/>
    <w:uiPriority w:val="99"/>
    <w:rsid w:val="001F5AFD"/>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
    <w:name w:val="WW-Title1"/>
    <w:basedOn w:val="Normal"/>
    <w:next w:val="Corptext"/>
    <w:uiPriority w:val="99"/>
    <w:rsid w:val="001F5AFD"/>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
    <w:name w:val="WW-caption1"/>
    <w:basedOn w:val="Normal"/>
    <w:uiPriority w:val="99"/>
    <w:rsid w:val="001F5AFD"/>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
    <w:name w:val="WW-Index1"/>
    <w:basedOn w:val="Normal"/>
    <w:uiPriority w:val="99"/>
    <w:rsid w:val="001F5AFD"/>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1">
    <w:name w:val="WW-Title11"/>
    <w:basedOn w:val="Normal"/>
    <w:next w:val="Corptext"/>
    <w:uiPriority w:val="99"/>
    <w:rsid w:val="001F5AFD"/>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1">
    <w:name w:val="WW-caption11"/>
    <w:basedOn w:val="Normal"/>
    <w:uiPriority w:val="99"/>
    <w:rsid w:val="001F5AFD"/>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
    <w:name w:val="WW-Index11"/>
    <w:basedOn w:val="Normal"/>
    <w:uiPriority w:val="99"/>
    <w:rsid w:val="001F5AFD"/>
    <w:pPr>
      <w:widowControl w:val="0"/>
      <w:autoSpaceDE w:val="0"/>
      <w:autoSpaceDN w:val="0"/>
      <w:adjustRightInd w:val="0"/>
    </w:pPr>
    <w:rPr>
      <w:rFonts w:ascii="Arial" w:eastAsiaTheme="minorEastAsia" w:hAnsi="Arial" w:cs="Tahoma"/>
      <w:noProof w:val="0"/>
      <w:sz w:val="20"/>
      <w:szCs w:val="20"/>
      <w:lang w:val="ru-RU"/>
    </w:rPr>
  </w:style>
  <w:style w:type="paragraph" w:customStyle="1" w:styleId="WW-caption111">
    <w:name w:val="WW-caption111"/>
    <w:basedOn w:val="Normal"/>
    <w:uiPriority w:val="99"/>
    <w:rsid w:val="001F5AFD"/>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1">
    <w:name w:val="WW-Index111"/>
    <w:basedOn w:val="Normal"/>
    <w:uiPriority w:val="99"/>
    <w:rsid w:val="001F5AFD"/>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11">
    <w:name w:val="WW-Title111"/>
    <w:basedOn w:val="Normal"/>
    <w:next w:val="Corptext"/>
    <w:uiPriority w:val="99"/>
    <w:rsid w:val="001F5AFD"/>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111">
    <w:name w:val="WW-caption1111"/>
    <w:basedOn w:val="Normal"/>
    <w:uiPriority w:val="99"/>
    <w:rsid w:val="001F5AFD"/>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11">
    <w:name w:val="WW-Index1111"/>
    <w:basedOn w:val="Normal"/>
    <w:uiPriority w:val="99"/>
    <w:rsid w:val="001F5AFD"/>
    <w:pPr>
      <w:widowControl w:val="0"/>
      <w:autoSpaceDE w:val="0"/>
      <w:autoSpaceDN w:val="0"/>
      <w:adjustRightInd w:val="0"/>
    </w:pPr>
    <w:rPr>
      <w:rFonts w:ascii="Arial" w:eastAsiaTheme="minorEastAsia" w:hAnsi="Arial" w:cs="Tahoma"/>
      <w:noProof w:val="0"/>
      <w:sz w:val="20"/>
      <w:szCs w:val="20"/>
      <w:lang w:val="ru-RU"/>
    </w:rPr>
  </w:style>
  <w:style w:type="paragraph" w:customStyle="1" w:styleId="a0">
    <w:name w:val="Îáûчный"/>
    <w:uiPriority w:val="99"/>
    <w:rsid w:val="001F5AFD"/>
    <w:pPr>
      <w:widowControl w:val="0"/>
      <w:autoSpaceDE w:val="0"/>
      <w:autoSpaceDN w:val="0"/>
      <w:adjustRightInd w:val="0"/>
      <w:spacing w:after="0" w:line="240" w:lineRule="auto"/>
    </w:pPr>
    <w:rPr>
      <w:rFonts w:ascii="Times New Roman" w:eastAsiaTheme="minorEastAsia" w:hAnsi="Times New Roman" w:cs="Times New Roman"/>
      <w:sz w:val="20"/>
      <w:szCs w:val="20"/>
      <w:lang w:val="ru-RU"/>
    </w:rPr>
  </w:style>
  <w:style w:type="paragraph" w:customStyle="1" w:styleId="TableContents">
    <w:name w:val="Table Contents"/>
    <w:basedOn w:val="Normal"/>
    <w:uiPriority w:val="99"/>
    <w:rsid w:val="001F5AFD"/>
    <w:pPr>
      <w:widowControl w:val="0"/>
      <w:autoSpaceDE w:val="0"/>
      <w:autoSpaceDN w:val="0"/>
      <w:adjustRightInd w:val="0"/>
    </w:pPr>
    <w:rPr>
      <w:rFonts w:eastAsiaTheme="minorEastAsia"/>
      <w:noProof w:val="0"/>
      <w:sz w:val="20"/>
      <w:szCs w:val="20"/>
      <w:lang w:val="ru-RU"/>
    </w:rPr>
  </w:style>
  <w:style w:type="paragraph" w:customStyle="1" w:styleId="TableHeading">
    <w:name w:val="Table Heading"/>
    <w:basedOn w:val="TableContents"/>
    <w:uiPriority w:val="99"/>
    <w:rsid w:val="001F5AFD"/>
    <w:pPr>
      <w:jc w:val="center"/>
    </w:pPr>
    <w:rPr>
      <w:b/>
      <w:bCs/>
    </w:rPr>
  </w:style>
  <w:style w:type="paragraph" w:customStyle="1" w:styleId="WW-TableContents">
    <w:name w:val="WW-Table Contents"/>
    <w:basedOn w:val="Normal"/>
    <w:uiPriority w:val="99"/>
    <w:rsid w:val="001F5AFD"/>
    <w:pPr>
      <w:widowControl w:val="0"/>
      <w:autoSpaceDE w:val="0"/>
      <w:autoSpaceDN w:val="0"/>
      <w:adjustRightInd w:val="0"/>
    </w:pPr>
    <w:rPr>
      <w:rFonts w:eastAsiaTheme="minorEastAsia"/>
      <w:noProof w:val="0"/>
      <w:sz w:val="20"/>
      <w:szCs w:val="20"/>
      <w:lang w:val="ru-RU"/>
    </w:rPr>
  </w:style>
  <w:style w:type="paragraph" w:customStyle="1" w:styleId="WW-TableHeading">
    <w:name w:val="WW-Table Heading"/>
    <w:basedOn w:val="WW-TableContents"/>
    <w:uiPriority w:val="99"/>
    <w:rsid w:val="001F5AFD"/>
    <w:pPr>
      <w:jc w:val="center"/>
    </w:pPr>
    <w:rPr>
      <w:b/>
      <w:bCs/>
    </w:rPr>
  </w:style>
  <w:style w:type="paragraph" w:customStyle="1" w:styleId="WW-TableContents1">
    <w:name w:val="WW-Table Contents1"/>
    <w:basedOn w:val="Normal"/>
    <w:uiPriority w:val="99"/>
    <w:rsid w:val="001F5AFD"/>
    <w:pPr>
      <w:widowControl w:val="0"/>
      <w:autoSpaceDE w:val="0"/>
      <w:autoSpaceDN w:val="0"/>
      <w:adjustRightInd w:val="0"/>
    </w:pPr>
    <w:rPr>
      <w:rFonts w:eastAsiaTheme="minorEastAsia"/>
      <w:noProof w:val="0"/>
      <w:sz w:val="20"/>
      <w:szCs w:val="20"/>
      <w:lang w:val="ru-RU"/>
    </w:rPr>
  </w:style>
  <w:style w:type="paragraph" w:customStyle="1" w:styleId="WW-TableHeading1">
    <w:name w:val="WW-Table Heading1"/>
    <w:basedOn w:val="WW-TableContents1"/>
    <w:uiPriority w:val="99"/>
    <w:rsid w:val="001F5AFD"/>
    <w:pPr>
      <w:jc w:val="center"/>
    </w:pPr>
    <w:rPr>
      <w:b/>
      <w:bCs/>
    </w:rPr>
  </w:style>
  <w:style w:type="paragraph" w:customStyle="1" w:styleId="WW-TableContents12">
    <w:name w:val="WW-Table Contents12"/>
    <w:basedOn w:val="Normal"/>
    <w:uiPriority w:val="99"/>
    <w:rsid w:val="001F5AFD"/>
    <w:pPr>
      <w:widowControl w:val="0"/>
      <w:autoSpaceDE w:val="0"/>
      <w:autoSpaceDN w:val="0"/>
      <w:adjustRightInd w:val="0"/>
    </w:pPr>
    <w:rPr>
      <w:rFonts w:eastAsiaTheme="minorEastAsia"/>
      <w:noProof w:val="0"/>
      <w:sz w:val="20"/>
      <w:szCs w:val="20"/>
      <w:lang w:val="ru-RU"/>
    </w:rPr>
  </w:style>
  <w:style w:type="paragraph" w:customStyle="1" w:styleId="WW-TableHeading12">
    <w:name w:val="WW-Table Heading12"/>
    <w:basedOn w:val="WW-TableContents12"/>
    <w:uiPriority w:val="99"/>
    <w:rsid w:val="001F5AFD"/>
    <w:pPr>
      <w:jc w:val="center"/>
    </w:pPr>
    <w:rPr>
      <w:b/>
      <w:bCs/>
    </w:rPr>
  </w:style>
  <w:style w:type="paragraph" w:customStyle="1" w:styleId="WW-TableContents123">
    <w:name w:val="WW-Table Contents123"/>
    <w:basedOn w:val="Normal"/>
    <w:uiPriority w:val="99"/>
    <w:rsid w:val="001F5AFD"/>
    <w:pPr>
      <w:widowControl w:val="0"/>
      <w:autoSpaceDE w:val="0"/>
      <w:autoSpaceDN w:val="0"/>
      <w:adjustRightInd w:val="0"/>
    </w:pPr>
    <w:rPr>
      <w:rFonts w:eastAsiaTheme="minorEastAsia"/>
      <w:noProof w:val="0"/>
      <w:sz w:val="20"/>
      <w:szCs w:val="20"/>
      <w:lang w:val="ru-RU"/>
    </w:rPr>
  </w:style>
  <w:style w:type="paragraph" w:customStyle="1" w:styleId="WW-TableHeading123">
    <w:name w:val="WW-Table Heading123"/>
    <w:basedOn w:val="WW-TableContents123"/>
    <w:uiPriority w:val="99"/>
    <w:rsid w:val="001F5AFD"/>
    <w:pPr>
      <w:jc w:val="center"/>
    </w:pPr>
    <w:rPr>
      <w:b/>
      <w:bCs/>
    </w:rPr>
  </w:style>
  <w:style w:type="paragraph" w:customStyle="1" w:styleId="WW-TableContents1234">
    <w:name w:val="WW-Table Contents1234"/>
    <w:basedOn w:val="Normal"/>
    <w:uiPriority w:val="99"/>
    <w:rsid w:val="001F5AFD"/>
    <w:pPr>
      <w:widowControl w:val="0"/>
      <w:autoSpaceDE w:val="0"/>
      <w:autoSpaceDN w:val="0"/>
      <w:adjustRightInd w:val="0"/>
    </w:pPr>
    <w:rPr>
      <w:rFonts w:eastAsiaTheme="minorEastAsia"/>
      <w:noProof w:val="0"/>
      <w:sz w:val="20"/>
      <w:szCs w:val="20"/>
      <w:lang w:val="ru-RU"/>
    </w:rPr>
  </w:style>
  <w:style w:type="paragraph" w:customStyle="1" w:styleId="WW-TableHeading1234">
    <w:name w:val="WW-Table Heading1234"/>
    <w:basedOn w:val="WW-TableContents1234"/>
    <w:uiPriority w:val="99"/>
    <w:rsid w:val="001F5AFD"/>
    <w:pPr>
      <w:jc w:val="center"/>
    </w:pPr>
    <w:rPr>
      <w:b/>
      <w:bCs/>
    </w:rPr>
  </w:style>
  <w:style w:type="paragraph" w:customStyle="1" w:styleId="TableContents1">
    <w:name w:val="Table Contents1"/>
    <w:basedOn w:val="Normal"/>
    <w:uiPriority w:val="99"/>
    <w:rsid w:val="001F5AFD"/>
    <w:pPr>
      <w:widowControl w:val="0"/>
      <w:autoSpaceDE w:val="0"/>
      <w:autoSpaceDN w:val="0"/>
      <w:adjustRightInd w:val="0"/>
    </w:pPr>
    <w:rPr>
      <w:rFonts w:eastAsiaTheme="minorEastAsia"/>
      <w:noProof w:val="0"/>
      <w:sz w:val="20"/>
      <w:szCs w:val="20"/>
      <w:lang w:val="ru-RU"/>
    </w:rPr>
  </w:style>
  <w:style w:type="paragraph" w:customStyle="1" w:styleId="TableHeading1">
    <w:name w:val="Table Heading1"/>
    <w:basedOn w:val="TableContents1"/>
    <w:uiPriority w:val="99"/>
    <w:rsid w:val="001F5AFD"/>
    <w:pPr>
      <w:jc w:val="center"/>
    </w:pPr>
    <w:rPr>
      <w:b/>
      <w:bCs/>
    </w:rPr>
  </w:style>
  <w:style w:type="character" w:customStyle="1" w:styleId="a1">
    <w:name w:val="Îñновной шрифт"/>
    <w:uiPriority w:val="99"/>
    <w:rsid w:val="001F5AFD"/>
    <w:rPr>
      <w:rFonts w:eastAsia="Times New Roman"/>
      <w:lang w:val="en-US" w:eastAsia="en-US"/>
    </w:rPr>
  </w:style>
  <w:style w:type="character" w:customStyle="1" w:styleId="a2">
    <w:name w:val="Основной шрифт"/>
    <w:uiPriority w:val="99"/>
    <w:rsid w:val="002B578A"/>
  </w:style>
  <w:style w:type="paragraph" w:styleId="Plandocument">
    <w:name w:val="Document Map"/>
    <w:basedOn w:val="Normal"/>
    <w:link w:val="PlandocumentCaracter"/>
    <w:uiPriority w:val="99"/>
    <w:semiHidden/>
    <w:unhideWhenUsed/>
    <w:rsid w:val="002B578A"/>
    <w:pPr>
      <w:autoSpaceDE w:val="0"/>
      <w:autoSpaceDN w:val="0"/>
    </w:pPr>
    <w:rPr>
      <w:rFonts w:ascii="Tahoma" w:hAnsi="Tahoma" w:cs="Tahoma"/>
      <w:noProof w:val="0"/>
      <w:sz w:val="16"/>
      <w:szCs w:val="16"/>
      <w:lang w:val="ru-RU" w:eastAsia="ru-RU"/>
    </w:rPr>
  </w:style>
  <w:style w:type="character" w:customStyle="1" w:styleId="PlandocumentCaracter">
    <w:name w:val="Plan document Caracter"/>
    <w:basedOn w:val="Fontdeparagrafimplicit"/>
    <w:link w:val="Plandocument"/>
    <w:uiPriority w:val="99"/>
    <w:semiHidden/>
    <w:rsid w:val="002B578A"/>
    <w:rPr>
      <w:rFonts w:ascii="Tahoma" w:eastAsia="Times New Roman" w:hAnsi="Tahoma" w:cs="Tahoma"/>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mobilitatechisinau.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dorina.lutenco@pmc.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dirtrans@pmc.md;o.seu@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51</Pages>
  <Words>21481</Words>
  <Characters>122443</Characters>
  <Application>Microsoft Office Word</Application>
  <DocSecurity>0</DocSecurity>
  <Lines>1020</Lines>
  <Paragraphs>287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143637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72</cp:revision>
  <cp:lastPrinted>2026-06-22T15:47:00Z</cp:lastPrinted>
  <dcterms:created xsi:type="dcterms:W3CDTF">2026-02-19T08:09:00Z</dcterms:created>
  <dcterms:modified xsi:type="dcterms:W3CDTF">2026-06-22T16:19:00Z</dcterms:modified>
</cp:coreProperties>
</file>