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1203C2">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1203C2">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1203C2">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1203C2">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1203C2">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1203C2">
      <w:pPr>
        <w:pStyle w:val="a"/>
        <w:numPr>
          <w:ilvl w:val="0"/>
          <w:numId w:val="36"/>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1203C2">
      <w:pPr>
        <w:pStyle w:val="a"/>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1203C2">
      <w:pPr>
        <w:pStyle w:val="a"/>
        <w:numPr>
          <w:ilvl w:val="0"/>
          <w:numId w:val="36"/>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1203C2">
      <w:pPr>
        <w:pStyle w:val="a"/>
        <w:numPr>
          <w:ilvl w:val="0"/>
          <w:numId w:val="36"/>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1203C2">
      <w:pPr>
        <w:pStyle w:val="a"/>
        <w:numPr>
          <w:ilvl w:val="0"/>
          <w:numId w:val="36"/>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1203C2">
      <w:pPr>
        <w:pStyle w:val="a"/>
        <w:numPr>
          <w:ilvl w:val="0"/>
          <w:numId w:val="36"/>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1203C2">
      <w:pPr>
        <w:pStyle w:val="a"/>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1203C2">
      <w:pPr>
        <w:pStyle w:val="a"/>
        <w:numPr>
          <w:ilvl w:val="0"/>
          <w:numId w:val="3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1203C2">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1203C2">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lastRenderedPageBreak/>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1203C2">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1203C2">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1203C2">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1203C2">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C25C76" w:rsidP="001203C2">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1203C2">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1203C2">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1203C2">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203C2">
      <w:pPr>
        <w:pStyle w:val="a"/>
        <w:numPr>
          <w:ilvl w:val="0"/>
          <w:numId w:val="19"/>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203C2">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lastRenderedPageBreak/>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 xml:space="preserve">Autoritatea contractantă evaluează măsurile întreprinse de către operatorii economici ținând seama de gravitatea și circumstanțele particulare ale infracțiunii sau ale abaterii. În cazul în care consideră că măsurile </w:t>
      </w:r>
      <w:r w:rsidR="007167E4" w:rsidRPr="00FF430B">
        <w:rPr>
          <w:lang w:val="ro-MD"/>
        </w:rPr>
        <w:lastRenderedPageBreak/>
        <w:t>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lastRenderedPageBreak/>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xml:space="preserve">, în conformitate </w:t>
      </w:r>
      <w:r w:rsidR="00C97B51" w:rsidRPr="00FF430B">
        <w:rPr>
          <w:lang w:val="ro-MD"/>
        </w:rPr>
        <w:lastRenderedPageBreak/>
        <w:t>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1203C2">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1203C2">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lastRenderedPageBreak/>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1203C2">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1203C2">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1203C2">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1203C2">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lastRenderedPageBreak/>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1203C2">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lastRenderedPageBreak/>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lastRenderedPageBreak/>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2DB8140A" w:rsidR="001F7AEE" w:rsidRDefault="001F7AEE" w:rsidP="00A26B23">
      <w:pPr>
        <w:pStyle w:val="Style3"/>
        <w:tabs>
          <w:tab w:val="left" w:pos="567"/>
        </w:tabs>
        <w:spacing w:before="0" w:beforeAutospacing="0" w:after="0"/>
        <w:ind w:left="0" w:firstLine="0"/>
        <w:rPr>
          <w:rFonts w:eastAsia="PMingLiU"/>
          <w:lang w:val="ro-MD" w:eastAsia="zh-CN"/>
        </w:rPr>
      </w:pPr>
    </w:p>
    <w:p w14:paraId="09E58559" w14:textId="45396646" w:rsidR="00AD2D1E" w:rsidRDefault="00AD2D1E" w:rsidP="00A26B23">
      <w:pPr>
        <w:pStyle w:val="Style3"/>
        <w:tabs>
          <w:tab w:val="left" w:pos="567"/>
        </w:tabs>
        <w:spacing w:before="0" w:beforeAutospacing="0" w:after="0"/>
        <w:ind w:left="0" w:firstLine="0"/>
        <w:rPr>
          <w:rFonts w:eastAsia="PMingLiU"/>
          <w:lang w:val="ro-MD" w:eastAsia="zh-CN"/>
        </w:rPr>
      </w:pPr>
    </w:p>
    <w:p w14:paraId="46155516" w14:textId="3B6DF5AC" w:rsidR="00AD2D1E" w:rsidRDefault="00AD2D1E" w:rsidP="00A26B23">
      <w:pPr>
        <w:pStyle w:val="Style3"/>
        <w:tabs>
          <w:tab w:val="left" w:pos="567"/>
        </w:tabs>
        <w:spacing w:before="0" w:beforeAutospacing="0" w:after="0"/>
        <w:ind w:left="0" w:firstLine="0"/>
        <w:rPr>
          <w:rFonts w:eastAsia="PMingLiU"/>
          <w:lang w:val="ro-MD" w:eastAsia="zh-CN"/>
        </w:rPr>
      </w:pPr>
    </w:p>
    <w:p w14:paraId="0476A8AC" w14:textId="77777777" w:rsidR="00AD2D1E" w:rsidRPr="00FF430B" w:rsidRDefault="00AD2D1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1203C2">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1203C2">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1203C2">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1203C2">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lastRenderedPageBreak/>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1203C2">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lastRenderedPageBreak/>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lastRenderedPageBreak/>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lastRenderedPageBreak/>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2005"/>
        <w:gridCol w:w="2077"/>
        <w:gridCol w:w="2118"/>
        <w:gridCol w:w="1821"/>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7"/>
        <w:gridCol w:w="3126"/>
        <w:gridCol w:w="1984"/>
        <w:gridCol w:w="1590"/>
        <w:gridCol w:w="2546"/>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lastRenderedPageBreak/>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lastRenderedPageBreak/>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w:t>
      </w:r>
      <w:r w:rsidRPr="00FF430B">
        <w:rPr>
          <w:lang w:val="ro-MD"/>
        </w:rPr>
        <w:lastRenderedPageBreak/>
        <w:t>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lastRenderedPageBreak/>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w:t>
      </w:r>
      <w:r w:rsidRPr="00FF430B">
        <w:rPr>
          <w:rFonts w:eastAsia="Calibri"/>
          <w:lang w:val="ro-MD"/>
        </w:rPr>
        <w:lastRenderedPageBreak/>
        <w:t>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1203C2">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lastRenderedPageBreak/>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2DCE153A" w14:textId="77777777" w:rsidR="000E4D7D" w:rsidRPr="005A202E" w:rsidRDefault="000E4D7D" w:rsidP="00196AB4">
      <w:pPr>
        <w:jc w:val="both"/>
        <w:rPr>
          <w:b/>
          <w:lang w:val="ro-MD"/>
        </w:rPr>
      </w:pPr>
    </w:p>
    <w:p w14:paraId="56112218" w14:textId="77777777" w:rsidR="00E71F7B" w:rsidRPr="005A202E"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5A202E">
        <w:rPr>
          <w:rFonts w:ascii="Times New Roman" w:hAnsi="Times New Roman" w:cs="Times New Roman"/>
          <w:color w:val="auto"/>
          <w:lang w:val="ro-MD"/>
        </w:rPr>
        <w:t xml:space="preserve">Formularul de deviz nr.1 – </w:t>
      </w:r>
      <w:r w:rsidR="005B24DA" w:rsidRPr="005A202E">
        <w:rPr>
          <w:rFonts w:ascii="Times New Roman" w:hAnsi="Times New Roman" w:cs="Times New Roman"/>
          <w:color w:val="auto"/>
          <w:lang w:val="ro-MD"/>
        </w:rPr>
        <w:t>L</w:t>
      </w:r>
      <w:r w:rsidRPr="005A202E">
        <w:rPr>
          <w:rFonts w:ascii="Times New Roman" w:hAnsi="Times New Roman" w:cs="Times New Roman"/>
          <w:color w:val="auto"/>
          <w:lang w:val="ro-MD"/>
        </w:rPr>
        <w:t>ista cu cantitățile de lucrări</w:t>
      </w:r>
    </w:p>
    <w:p w14:paraId="6A55CC41" w14:textId="77777777" w:rsidR="00E71F7B" w:rsidRPr="005A202E" w:rsidRDefault="00E71F7B" w:rsidP="00196AB4">
      <w:pPr>
        <w:ind w:firstLine="709"/>
        <w:jc w:val="both"/>
        <w:rPr>
          <w:b/>
          <w:lang w:val="ro-MD"/>
        </w:rPr>
      </w:pPr>
    </w:p>
    <w:p w14:paraId="535E08FC" w14:textId="13565FA6" w:rsidR="00EA6764" w:rsidRPr="00DE0CB3" w:rsidRDefault="0003591A" w:rsidP="0001079A">
      <w:pPr>
        <w:ind w:right="567"/>
        <w:rPr>
          <w:lang w:val="en-US"/>
        </w:rPr>
      </w:pPr>
      <w:r w:rsidRPr="005A202E">
        <w:rPr>
          <w:lang w:val="ro-MD"/>
        </w:rPr>
        <w:t>Obiectul</w:t>
      </w:r>
      <w:r w:rsidR="00CE3E3D">
        <w:rPr>
          <w:lang w:val="ro-MD"/>
        </w:rPr>
        <w:t xml:space="preserve"> </w:t>
      </w:r>
      <w:r w:rsidR="00C25C76" w:rsidRPr="00767B6C">
        <w:rPr>
          <w:b/>
          <w:bCs/>
          <w:sz w:val="28"/>
          <w:szCs w:val="28"/>
          <w:u w:val="single"/>
          <w:lang w:val="ro-MD"/>
        </w:rPr>
        <w:t>Lucr</w:t>
      </w:r>
      <w:r w:rsidR="00C25C76">
        <w:rPr>
          <w:b/>
          <w:bCs/>
          <w:sz w:val="28"/>
          <w:szCs w:val="28"/>
          <w:u w:val="single"/>
          <w:lang w:val="ro-MD"/>
        </w:rPr>
        <w:t>ă</w:t>
      </w:r>
      <w:r w:rsidR="00C25C76" w:rsidRPr="00767B6C">
        <w:rPr>
          <w:b/>
          <w:bCs/>
          <w:sz w:val="28"/>
          <w:szCs w:val="28"/>
          <w:u w:val="single"/>
          <w:lang w:val="ro-MD"/>
        </w:rPr>
        <w:t>ri de plantare a arbu</w:t>
      </w:r>
      <w:r w:rsidR="00C25C76">
        <w:rPr>
          <w:b/>
          <w:bCs/>
          <w:sz w:val="28"/>
          <w:szCs w:val="28"/>
          <w:u w:val="single"/>
          <w:lang w:val="ro-MD"/>
        </w:rPr>
        <w:t>ș</w:t>
      </w:r>
      <w:r w:rsidR="00C25C76" w:rsidRPr="00767B6C">
        <w:rPr>
          <w:b/>
          <w:bCs/>
          <w:sz w:val="28"/>
          <w:szCs w:val="28"/>
          <w:u w:val="single"/>
          <w:lang w:val="ro-MD"/>
        </w:rPr>
        <w:t>t</w:t>
      </w:r>
      <w:r w:rsidR="00C25C76">
        <w:rPr>
          <w:b/>
          <w:bCs/>
          <w:sz w:val="28"/>
          <w:szCs w:val="28"/>
          <w:u w:val="single"/>
          <w:lang w:val="ro-MD"/>
        </w:rPr>
        <w:t>i</w:t>
      </w:r>
      <w:r w:rsidR="00C25C76" w:rsidRPr="00767B6C">
        <w:rPr>
          <w:b/>
          <w:bCs/>
          <w:sz w:val="28"/>
          <w:szCs w:val="28"/>
          <w:u w:val="single"/>
          <w:lang w:val="ro-MD"/>
        </w:rPr>
        <w:t>lor pe tronsonul bd. Rena</w:t>
      </w:r>
      <w:r w:rsidR="00C25C76">
        <w:rPr>
          <w:b/>
          <w:bCs/>
          <w:sz w:val="28"/>
          <w:szCs w:val="28"/>
          <w:u w:val="single"/>
          <w:lang w:val="ro-MD"/>
        </w:rPr>
        <w:t>ș</w:t>
      </w:r>
      <w:r w:rsidR="00C25C76" w:rsidRPr="00767B6C">
        <w:rPr>
          <w:b/>
          <w:bCs/>
          <w:sz w:val="28"/>
          <w:szCs w:val="28"/>
          <w:u w:val="single"/>
          <w:lang w:val="ro-MD"/>
        </w:rPr>
        <w:t>terii Naționale, mun. Chi</w:t>
      </w:r>
      <w:r w:rsidR="00C25C76">
        <w:rPr>
          <w:b/>
          <w:bCs/>
          <w:sz w:val="28"/>
          <w:szCs w:val="28"/>
          <w:u w:val="single"/>
          <w:lang w:val="ro-MD"/>
        </w:rPr>
        <w:t>ș</w:t>
      </w:r>
      <w:r w:rsidR="00C25C76" w:rsidRPr="00767B6C">
        <w:rPr>
          <w:b/>
          <w:bCs/>
          <w:sz w:val="28"/>
          <w:szCs w:val="28"/>
          <w:u w:val="single"/>
          <w:lang w:val="ro-MD"/>
        </w:rPr>
        <w:t>in</w:t>
      </w:r>
      <w:r w:rsidR="00C25C76">
        <w:rPr>
          <w:b/>
          <w:bCs/>
          <w:sz w:val="28"/>
          <w:szCs w:val="28"/>
          <w:u w:val="single"/>
          <w:lang w:val="ro-MD"/>
        </w:rPr>
        <w:t>ă</w:t>
      </w:r>
      <w:r w:rsidR="00C25C76" w:rsidRPr="00767B6C">
        <w:rPr>
          <w:b/>
          <w:bCs/>
          <w:sz w:val="28"/>
          <w:szCs w:val="28"/>
          <w:u w:val="single"/>
          <w:lang w:val="ro-MD"/>
        </w:rPr>
        <w:t>u</w:t>
      </w:r>
    </w:p>
    <w:p w14:paraId="5BCF1496" w14:textId="598B95DE" w:rsidR="00E71F7B" w:rsidRPr="005A202E" w:rsidRDefault="0003591A" w:rsidP="00EA6764">
      <w:pPr>
        <w:ind w:left="360" w:hanging="360"/>
        <w:contextualSpacing/>
        <w:jc w:val="both"/>
        <w:rPr>
          <w:lang w:val="ro-MD"/>
        </w:rPr>
      </w:pPr>
      <w:r w:rsidRPr="005A202E">
        <w:rPr>
          <w:lang w:val="ro-MD"/>
        </w:rPr>
        <w:t>Autoritatea contractantă_</w:t>
      </w:r>
      <w:r w:rsidR="001203C2" w:rsidRPr="005A202E">
        <w:rPr>
          <w:lang w:val="ro-MD"/>
        </w:rPr>
        <w:t>Pretura sectorului Rîșcani</w:t>
      </w:r>
      <w:r w:rsidR="008C0BEC" w:rsidRPr="005A202E">
        <w:rPr>
          <w:lang w:val="ro-MD"/>
        </w:rPr>
        <w:t>, mun. Chișinău, str. Kiev, 3</w:t>
      </w:r>
    </w:p>
    <w:p w14:paraId="3255B1A8" w14:textId="77777777" w:rsidR="00E71F7B" w:rsidRPr="005A202E" w:rsidRDefault="0003591A" w:rsidP="009E2657">
      <w:pPr>
        <w:tabs>
          <w:tab w:val="left" w:pos="567"/>
        </w:tabs>
        <w:jc w:val="center"/>
        <w:rPr>
          <w:i/>
          <w:lang w:val="ro-MD"/>
        </w:rPr>
      </w:pPr>
      <w:r w:rsidRPr="005A202E">
        <w:rPr>
          <w:i/>
          <w:lang w:val="ro-MD"/>
        </w:rPr>
        <w:t>(denumirea, adresa)</w:t>
      </w:r>
    </w:p>
    <w:p w14:paraId="7DD7DF69" w14:textId="77777777" w:rsidR="00E71F7B" w:rsidRPr="00762A3C" w:rsidRDefault="00E71F7B" w:rsidP="009E2657">
      <w:pPr>
        <w:tabs>
          <w:tab w:val="left" w:pos="567"/>
        </w:tabs>
        <w:jc w:val="both"/>
        <w:rPr>
          <w:color w:val="FF0000"/>
          <w:lang w:val="ro-MD"/>
        </w:rPr>
      </w:pPr>
    </w:p>
    <w:p w14:paraId="17092D11" w14:textId="77777777" w:rsidR="001203C2" w:rsidRPr="001203C2" w:rsidRDefault="001203C2" w:rsidP="001203C2">
      <w:pPr>
        <w:rPr>
          <w:rFonts w:eastAsia="MS Mincho"/>
          <w:color w:val="FF0000"/>
          <w:sz w:val="2"/>
          <w:szCs w:val="2"/>
          <w:lang w:val="en-US" w:eastAsia="ja-JP"/>
        </w:rPr>
      </w:pPr>
    </w:p>
    <w:p w14:paraId="0D0292F0" w14:textId="77777777" w:rsidR="00CE3E3D" w:rsidRPr="00E85421" w:rsidRDefault="0003591A" w:rsidP="00CE3E3D">
      <w:pPr>
        <w:ind w:right="567"/>
        <w:rPr>
          <w:b/>
          <w:bCs/>
          <w:sz w:val="28"/>
          <w:szCs w:val="28"/>
          <w:lang w:val="it-IT"/>
        </w:rPr>
      </w:pPr>
      <w:r w:rsidRPr="00FF430B">
        <w:rPr>
          <w:lang w:val="ro-MD"/>
        </w:rPr>
        <w:t>    </w:t>
      </w:r>
    </w:p>
    <w:p w14:paraId="704F2738" w14:textId="77777777" w:rsidR="00DE0CB3" w:rsidRPr="004D02E8" w:rsidRDefault="00DE0CB3" w:rsidP="00DE0CB3">
      <w:pPr>
        <w:rPr>
          <w:sz w:val="2"/>
          <w:szCs w:val="2"/>
          <w:lang w:val="en-US"/>
        </w:rPr>
      </w:pPr>
    </w:p>
    <w:p w14:paraId="65D51441" w14:textId="77777777" w:rsidR="00302D9E" w:rsidRPr="000E0709" w:rsidRDefault="00302D9E" w:rsidP="00302D9E">
      <w:pPr>
        <w:rPr>
          <w:sz w:val="2"/>
          <w:szCs w:val="2"/>
          <w:lang w:val="en-US"/>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18"/>
      </w:tblGrid>
      <w:tr w:rsidR="00C25C76" w:rsidRPr="00B42AF5" w14:paraId="6CF008C3" w14:textId="77777777" w:rsidTr="00D34C87">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vAlign w:val="center"/>
          </w:tcPr>
          <w:p w14:paraId="5B1DD240" w14:textId="77777777" w:rsidR="00C25C76" w:rsidRPr="00B42AF5" w:rsidRDefault="00C25C76" w:rsidP="00D34C87">
            <w:pPr>
              <w:ind w:right="-108"/>
              <w:jc w:val="center"/>
              <w:rPr>
                <w:rFonts w:eastAsia="MS Mincho"/>
                <w:sz w:val="16"/>
                <w:szCs w:val="16"/>
                <w:lang w:val="en-US" w:eastAsia="ja-JP"/>
              </w:rPr>
            </w:pPr>
            <w:r w:rsidRPr="00B42AF5">
              <w:rPr>
                <w:rFonts w:eastAsia="MS Mincho"/>
                <w:sz w:val="16"/>
                <w:szCs w:val="16"/>
                <w:lang w:eastAsia="ja-JP"/>
              </w:rPr>
              <w:t>№</w:t>
            </w:r>
          </w:p>
          <w:p w14:paraId="2217C07C" w14:textId="77777777" w:rsidR="00C25C76" w:rsidRPr="00B42AF5" w:rsidRDefault="00C25C76" w:rsidP="00D34C87">
            <w:pPr>
              <w:ind w:right="-108"/>
              <w:jc w:val="center"/>
              <w:rPr>
                <w:rFonts w:eastAsia="MS Mincho"/>
                <w:sz w:val="16"/>
                <w:szCs w:val="16"/>
                <w:lang w:eastAsia="ja-JP"/>
              </w:rPr>
            </w:pPr>
            <w:r w:rsidRPr="00B42AF5">
              <w:rPr>
                <w:rFonts w:eastAsia="MS Mincho"/>
                <w:sz w:val="16"/>
                <w:szCs w:val="16"/>
                <w:lang w:val="en-US" w:eastAsia="ja-JP"/>
              </w:rPr>
              <w:t>crt</w:t>
            </w:r>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vAlign w:val="center"/>
          </w:tcPr>
          <w:p w14:paraId="044029B8" w14:textId="77777777" w:rsidR="00C25C76" w:rsidRPr="00B42AF5" w:rsidRDefault="00C25C76" w:rsidP="00D34C87">
            <w:pPr>
              <w:ind w:left="-120" w:right="-108"/>
              <w:jc w:val="center"/>
              <w:rPr>
                <w:rFonts w:eastAsia="MS Mincho"/>
                <w:sz w:val="16"/>
                <w:szCs w:val="16"/>
                <w:lang w:val="en-US" w:eastAsia="ja-JP"/>
              </w:rPr>
            </w:pPr>
            <w:r w:rsidRPr="00B42AF5">
              <w:rPr>
                <w:rFonts w:eastAsia="MS Mincho"/>
                <w:sz w:val="16"/>
                <w:szCs w:val="16"/>
                <w:lang w:eastAsia="ja-JP"/>
              </w:rPr>
              <w:t>Simbol</w:t>
            </w:r>
            <w:r w:rsidRPr="00B42AF5">
              <w:rPr>
                <w:rFonts w:eastAsia="MS Mincho"/>
                <w:sz w:val="16"/>
                <w:szCs w:val="16"/>
                <w:lang w:val="en-US" w:eastAsia="ja-JP"/>
              </w:rPr>
              <w:t xml:space="preserve"> </w:t>
            </w:r>
            <w:r w:rsidRPr="00B42AF5">
              <w:rPr>
                <w:rFonts w:eastAsia="MS Mincho"/>
                <w:sz w:val="16"/>
                <w:szCs w:val="16"/>
                <w:lang w:eastAsia="ja-JP"/>
              </w:rPr>
              <w:t>norme</w:t>
            </w:r>
            <w:r w:rsidRPr="00B42AF5">
              <w:rPr>
                <w:rFonts w:eastAsia="MS Mincho"/>
                <w:sz w:val="16"/>
                <w:szCs w:val="16"/>
                <w:lang w:val="en-US" w:eastAsia="ja-JP"/>
              </w:rPr>
              <w:t xml:space="preserve"> </w:t>
            </w:r>
            <w:r w:rsidRPr="00B42AF5">
              <w:rPr>
                <w:rFonts w:eastAsia="MS Mincho"/>
                <w:sz w:val="16"/>
                <w:szCs w:val="16"/>
                <w:lang w:eastAsia="ja-JP"/>
              </w:rPr>
              <w:t xml:space="preserve">şi Cod </w:t>
            </w:r>
            <w:r w:rsidRPr="00B42AF5">
              <w:rPr>
                <w:rFonts w:eastAsia="MS Mincho"/>
                <w:sz w:val="16"/>
                <w:szCs w:val="16"/>
                <w:lang w:val="en-US" w:eastAsia="ja-JP"/>
              </w:rPr>
              <w:t xml:space="preserve"> </w:t>
            </w:r>
            <w:r w:rsidRPr="00B42AF5">
              <w:rPr>
                <w:rFonts w:eastAsia="MS Mincho"/>
                <w:sz w:val="16"/>
                <w:szCs w:val="16"/>
                <w:lang w:eastAsia="ja-JP"/>
              </w:rPr>
              <w:t>resurse</w:t>
            </w:r>
          </w:p>
        </w:tc>
        <w:tc>
          <w:tcPr>
            <w:tcW w:w="3544" w:type="dxa"/>
            <w:vMerge w:val="restart"/>
            <w:tcBorders>
              <w:top w:val="single" w:sz="6" w:space="0" w:color="auto"/>
              <w:left w:val="single" w:sz="6" w:space="0" w:color="auto"/>
              <w:bottom w:val="nil"/>
              <w:right w:val="nil"/>
            </w:tcBorders>
            <w:vAlign w:val="center"/>
          </w:tcPr>
          <w:p w14:paraId="2C8D3510" w14:textId="77777777" w:rsidR="00C25C76" w:rsidRPr="00B42AF5" w:rsidRDefault="00C25C76" w:rsidP="00D34C87">
            <w:pPr>
              <w:jc w:val="center"/>
              <w:rPr>
                <w:rFonts w:eastAsia="MS Mincho"/>
                <w:sz w:val="16"/>
                <w:szCs w:val="16"/>
                <w:lang w:val="en-US" w:eastAsia="ja-JP"/>
              </w:rPr>
            </w:pPr>
            <w:r w:rsidRPr="00B42AF5">
              <w:rPr>
                <w:rFonts w:eastAsia="MS Mincho"/>
                <w:sz w:val="16"/>
                <w:szCs w:val="16"/>
                <w:lang w:eastAsia="ja-JP"/>
              </w:rPr>
              <w:t>Denumire lucrări, cheltuieli  şi resurse</w:t>
            </w:r>
          </w:p>
        </w:tc>
        <w:tc>
          <w:tcPr>
            <w:tcW w:w="1134" w:type="dxa"/>
            <w:vMerge w:val="restart"/>
            <w:tcBorders>
              <w:top w:val="single" w:sz="6" w:space="0" w:color="auto"/>
              <w:left w:val="single" w:sz="6" w:space="0" w:color="auto"/>
              <w:bottom w:val="nil"/>
              <w:right w:val="nil"/>
            </w:tcBorders>
            <w:vAlign w:val="center"/>
          </w:tcPr>
          <w:p w14:paraId="403969A6" w14:textId="77777777" w:rsidR="00C25C76" w:rsidRPr="00B42AF5" w:rsidRDefault="00C25C76" w:rsidP="00D34C87">
            <w:pPr>
              <w:ind w:left="-108" w:right="-108"/>
              <w:jc w:val="center"/>
              <w:rPr>
                <w:rFonts w:eastAsia="MS Mincho"/>
                <w:sz w:val="16"/>
                <w:szCs w:val="16"/>
                <w:lang w:eastAsia="ja-JP"/>
              </w:rPr>
            </w:pPr>
            <w:r w:rsidRPr="00B42AF5">
              <w:rPr>
                <w:rFonts w:eastAsia="MS Mincho"/>
                <w:sz w:val="16"/>
                <w:szCs w:val="16"/>
                <w:lang w:eastAsia="ja-JP"/>
              </w:rPr>
              <w:t>U.M.</w:t>
            </w:r>
          </w:p>
        </w:tc>
        <w:tc>
          <w:tcPr>
            <w:tcW w:w="1134" w:type="dxa"/>
            <w:vMerge w:val="restart"/>
            <w:tcBorders>
              <w:top w:val="single" w:sz="6" w:space="0" w:color="auto"/>
              <w:left w:val="single" w:sz="6" w:space="0" w:color="auto"/>
              <w:bottom w:val="nil"/>
              <w:right w:val="nil"/>
            </w:tcBorders>
            <w:vAlign w:val="center"/>
          </w:tcPr>
          <w:p w14:paraId="7596E00A" w14:textId="77777777" w:rsidR="00C25C76" w:rsidRPr="00B42AF5" w:rsidRDefault="00C25C76" w:rsidP="00D34C87">
            <w:pPr>
              <w:ind w:left="-108" w:right="-108"/>
              <w:jc w:val="center"/>
              <w:rPr>
                <w:rFonts w:eastAsia="MS Mincho"/>
                <w:sz w:val="16"/>
                <w:szCs w:val="16"/>
                <w:lang w:val="en-US" w:eastAsia="ja-JP"/>
              </w:rPr>
            </w:pPr>
            <w:r w:rsidRPr="00B42AF5">
              <w:rPr>
                <w:rFonts w:eastAsia="MS Mincho"/>
                <w:sz w:val="16"/>
                <w:szCs w:val="16"/>
                <w:lang w:eastAsia="ja-JP"/>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vAlign w:val="center"/>
          </w:tcPr>
          <w:p w14:paraId="381DDE90" w14:textId="77777777" w:rsidR="00C25C76" w:rsidRPr="00B42AF5" w:rsidRDefault="00C25C76" w:rsidP="00D34C87">
            <w:pPr>
              <w:jc w:val="center"/>
              <w:rPr>
                <w:rFonts w:eastAsia="MS Mincho"/>
                <w:sz w:val="16"/>
                <w:szCs w:val="16"/>
                <w:lang w:eastAsia="ja-JP"/>
              </w:rPr>
            </w:pPr>
            <w:r w:rsidRPr="00B42AF5">
              <w:rPr>
                <w:rFonts w:eastAsia="MS Mincho"/>
                <w:sz w:val="16"/>
                <w:szCs w:val="16"/>
                <w:lang w:val="en-US" w:eastAsia="ja-JP"/>
              </w:rPr>
              <w:t>Valoare, lei</w:t>
            </w:r>
          </w:p>
        </w:tc>
      </w:tr>
      <w:tr w:rsidR="00C25C76" w:rsidRPr="00B42AF5" w14:paraId="5811159C" w14:textId="77777777" w:rsidTr="00D34C87">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vAlign w:val="center"/>
          </w:tcPr>
          <w:p w14:paraId="4F8D017F" w14:textId="77777777" w:rsidR="00C25C76" w:rsidRPr="00B42AF5" w:rsidRDefault="00C25C76" w:rsidP="00D34C87">
            <w:pPr>
              <w:jc w:val="center"/>
              <w:rPr>
                <w:rFonts w:eastAsia="MS Mincho"/>
                <w:sz w:val="16"/>
                <w:szCs w:val="16"/>
                <w:lang w:eastAsia="ja-JP"/>
              </w:rPr>
            </w:pPr>
          </w:p>
        </w:tc>
        <w:tc>
          <w:tcPr>
            <w:tcW w:w="1418" w:type="dxa"/>
            <w:vMerge/>
            <w:tcBorders>
              <w:top w:val="nil"/>
              <w:left w:val="single" w:sz="6" w:space="0" w:color="auto"/>
              <w:bottom w:val="single" w:sz="6" w:space="0" w:color="auto"/>
              <w:right w:val="single" w:sz="6" w:space="0" w:color="auto"/>
            </w:tcBorders>
            <w:vAlign w:val="center"/>
          </w:tcPr>
          <w:p w14:paraId="6F7F4B43" w14:textId="77777777" w:rsidR="00C25C76" w:rsidRPr="00B42AF5" w:rsidRDefault="00C25C76" w:rsidP="00D34C87">
            <w:pPr>
              <w:jc w:val="center"/>
              <w:rPr>
                <w:rFonts w:eastAsia="MS Mincho"/>
                <w:sz w:val="16"/>
                <w:szCs w:val="16"/>
                <w:lang w:eastAsia="ja-JP"/>
              </w:rPr>
            </w:pPr>
          </w:p>
        </w:tc>
        <w:tc>
          <w:tcPr>
            <w:tcW w:w="3544" w:type="dxa"/>
            <w:vMerge/>
            <w:tcBorders>
              <w:top w:val="nil"/>
              <w:left w:val="single" w:sz="6" w:space="0" w:color="auto"/>
              <w:bottom w:val="single" w:sz="6" w:space="0" w:color="auto"/>
              <w:right w:val="single" w:sz="6" w:space="0" w:color="auto"/>
            </w:tcBorders>
            <w:vAlign w:val="center"/>
          </w:tcPr>
          <w:p w14:paraId="01773949" w14:textId="77777777" w:rsidR="00C25C76" w:rsidRPr="00B42AF5" w:rsidRDefault="00C25C76" w:rsidP="00D34C87">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vAlign w:val="center"/>
          </w:tcPr>
          <w:p w14:paraId="55DD6761" w14:textId="77777777" w:rsidR="00C25C76" w:rsidRPr="00B42AF5" w:rsidRDefault="00C25C76" w:rsidP="00D34C87">
            <w:pPr>
              <w:jc w:val="center"/>
              <w:rPr>
                <w:rFonts w:eastAsia="MS Mincho"/>
                <w:sz w:val="16"/>
                <w:szCs w:val="16"/>
                <w:lang w:eastAsia="ja-JP"/>
              </w:rPr>
            </w:pPr>
          </w:p>
        </w:tc>
        <w:tc>
          <w:tcPr>
            <w:tcW w:w="1134" w:type="dxa"/>
            <w:vMerge/>
            <w:tcBorders>
              <w:top w:val="nil"/>
              <w:left w:val="single" w:sz="6" w:space="0" w:color="auto"/>
              <w:bottom w:val="single" w:sz="6" w:space="0" w:color="auto"/>
              <w:right w:val="single" w:sz="6" w:space="0" w:color="auto"/>
            </w:tcBorders>
            <w:vAlign w:val="center"/>
          </w:tcPr>
          <w:p w14:paraId="29D3E77B" w14:textId="77777777" w:rsidR="00C25C76" w:rsidRPr="00B42AF5" w:rsidRDefault="00C25C76" w:rsidP="00D34C87">
            <w:pPr>
              <w:jc w:val="center"/>
              <w:rPr>
                <w:rFonts w:eastAsia="MS Mincho"/>
                <w:sz w:val="16"/>
                <w:szCs w:val="16"/>
                <w:lang w:eastAsia="ja-JP"/>
              </w:rPr>
            </w:pPr>
          </w:p>
        </w:tc>
        <w:tc>
          <w:tcPr>
            <w:tcW w:w="1134" w:type="dxa"/>
            <w:tcBorders>
              <w:top w:val="nil"/>
              <w:left w:val="nil"/>
              <w:bottom w:val="single" w:sz="6" w:space="0" w:color="auto"/>
              <w:right w:val="single" w:sz="6" w:space="0" w:color="auto"/>
            </w:tcBorders>
            <w:vAlign w:val="center"/>
          </w:tcPr>
          <w:p w14:paraId="4164268F" w14:textId="77777777" w:rsidR="00C25C76" w:rsidRPr="00B42AF5" w:rsidRDefault="00C25C76" w:rsidP="00D34C87">
            <w:pPr>
              <w:jc w:val="center"/>
              <w:rPr>
                <w:rFonts w:eastAsia="MS Mincho"/>
                <w:sz w:val="16"/>
                <w:szCs w:val="16"/>
                <w:lang w:val="en-US" w:eastAsia="ja-JP"/>
              </w:rPr>
            </w:pPr>
            <w:r w:rsidRPr="00B42AF5">
              <w:rPr>
                <w:rFonts w:eastAsia="MS Mincho"/>
                <w:sz w:val="16"/>
                <w:szCs w:val="16"/>
                <w:lang w:eastAsia="ja-JP"/>
              </w:rPr>
              <w:t>Pe unitate de măsură</w:t>
            </w:r>
          </w:p>
          <w:p w14:paraId="3A2823BA" w14:textId="77777777" w:rsidR="00C25C76" w:rsidRPr="00B42AF5" w:rsidRDefault="00C25C76" w:rsidP="00D34C87">
            <w:pPr>
              <w:jc w:val="center"/>
              <w:rPr>
                <w:rFonts w:eastAsia="MS Mincho"/>
                <w:sz w:val="16"/>
                <w:szCs w:val="16"/>
                <w:lang w:eastAsia="ja-JP"/>
              </w:rPr>
            </w:pPr>
          </w:p>
        </w:tc>
        <w:tc>
          <w:tcPr>
            <w:tcW w:w="1418" w:type="dxa"/>
            <w:tcBorders>
              <w:top w:val="nil"/>
              <w:left w:val="nil"/>
              <w:bottom w:val="single" w:sz="6" w:space="0" w:color="auto"/>
              <w:right w:val="single" w:sz="6" w:space="0" w:color="auto"/>
            </w:tcBorders>
            <w:vAlign w:val="center"/>
          </w:tcPr>
          <w:p w14:paraId="30EF6000" w14:textId="77777777" w:rsidR="00C25C76" w:rsidRPr="00B42AF5" w:rsidRDefault="00C25C76" w:rsidP="00D34C87">
            <w:pPr>
              <w:jc w:val="center"/>
              <w:rPr>
                <w:rFonts w:eastAsia="MS Mincho"/>
                <w:sz w:val="16"/>
                <w:szCs w:val="16"/>
                <w:lang w:val="en-US" w:eastAsia="ja-JP"/>
              </w:rPr>
            </w:pPr>
            <w:r w:rsidRPr="00B42AF5">
              <w:rPr>
                <w:rFonts w:eastAsia="MS Mincho"/>
                <w:sz w:val="16"/>
                <w:szCs w:val="16"/>
                <w:lang w:val="en-US" w:eastAsia="ja-JP"/>
              </w:rPr>
              <w:t>Total</w:t>
            </w:r>
          </w:p>
          <w:p w14:paraId="6A42BA23" w14:textId="77777777" w:rsidR="00C25C76" w:rsidRPr="00B42AF5" w:rsidRDefault="00C25C76" w:rsidP="00D34C87">
            <w:pPr>
              <w:jc w:val="center"/>
              <w:rPr>
                <w:rFonts w:eastAsia="MS Mincho"/>
                <w:sz w:val="16"/>
                <w:szCs w:val="16"/>
                <w:lang w:val="en-US" w:eastAsia="ja-JP"/>
              </w:rPr>
            </w:pPr>
            <w:r w:rsidRPr="00B42AF5">
              <w:rPr>
                <w:rFonts w:eastAsia="MS Mincho"/>
                <w:sz w:val="16"/>
                <w:szCs w:val="16"/>
                <w:lang w:val="en-US" w:eastAsia="ja-JP"/>
              </w:rPr>
              <w:t>—————</w:t>
            </w:r>
          </w:p>
          <w:p w14:paraId="1CEBBE43" w14:textId="77777777" w:rsidR="00C25C76" w:rsidRPr="00B42AF5" w:rsidRDefault="00C25C76" w:rsidP="00D34C87">
            <w:pPr>
              <w:jc w:val="center"/>
              <w:rPr>
                <w:rFonts w:eastAsia="MS Mincho"/>
                <w:sz w:val="16"/>
                <w:szCs w:val="16"/>
                <w:lang w:val="en-US" w:eastAsia="ja-JP"/>
              </w:rPr>
            </w:pPr>
            <w:r w:rsidRPr="00B42AF5">
              <w:rPr>
                <w:rFonts w:eastAsia="MS Mincho"/>
                <w:sz w:val="16"/>
                <w:szCs w:val="16"/>
                <w:lang w:val="en-US" w:eastAsia="ja-JP"/>
              </w:rPr>
              <w:t>incl. salariu</w:t>
            </w:r>
          </w:p>
          <w:p w14:paraId="1AEED93F" w14:textId="77777777" w:rsidR="00C25C76" w:rsidRPr="00B42AF5" w:rsidRDefault="00C25C76" w:rsidP="00D34C87">
            <w:pPr>
              <w:jc w:val="center"/>
              <w:rPr>
                <w:rFonts w:eastAsia="MS Mincho"/>
                <w:sz w:val="2"/>
                <w:szCs w:val="2"/>
                <w:lang w:val="en-US" w:eastAsia="ja-JP"/>
              </w:rPr>
            </w:pPr>
          </w:p>
        </w:tc>
      </w:tr>
    </w:tbl>
    <w:p w14:paraId="2276E5B4" w14:textId="77777777" w:rsidR="00C25C76" w:rsidRPr="00B42AF5" w:rsidRDefault="00C25C76" w:rsidP="00C25C76">
      <w:pPr>
        <w:rPr>
          <w:rFonts w:eastAsia="MS Mincho"/>
          <w:sz w:val="2"/>
          <w:szCs w:val="2"/>
          <w:lang w:val="en-US" w:eastAsia="ja-JP"/>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C25C76" w:rsidRPr="00B42AF5" w14:paraId="02E94E44" w14:textId="77777777" w:rsidTr="00D34C87">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tcPr>
          <w:p w14:paraId="4656F0AC" w14:textId="77777777" w:rsidR="00C25C76" w:rsidRPr="00B42AF5" w:rsidRDefault="00C25C76" w:rsidP="00D34C87">
            <w:pPr>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tcPr>
          <w:p w14:paraId="105BDEDD" w14:textId="77777777" w:rsidR="00C25C76" w:rsidRPr="00B42AF5" w:rsidRDefault="00C25C76" w:rsidP="00D34C87">
            <w:pPr>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tcPr>
          <w:p w14:paraId="2F8178BC" w14:textId="77777777" w:rsidR="00C25C76" w:rsidRPr="00B42AF5" w:rsidRDefault="00C25C76" w:rsidP="00D34C87">
            <w:pPr>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tcPr>
          <w:p w14:paraId="1501A3D5" w14:textId="77777777" w:rsidR="00C25C76" w:rsidRPr="00B42AF5" w:rsidRDefault="00C25C76" w:rsidP="00D34C87">
            <w:pPr>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tcPr>
          <w:p w14:paraId="7AF6EC8E" w14:textId="77777777" w:rsidR="00C25C76" w:rsidRPr="00B42AF5" w:rsidRDefault="00C25C76" w:rsidP="00D34C87">
            <w:pPr>
              <w:ind w:left="-108" w:right="-108"/>
              <w:jc w:val="center"/>
              <w:rPr>
                <w:rFonts w:eastAsia="MS Mincho"/>
                <w:sz w:val="16"/>
                <w:szCs w:val="16"/>
                <w:lang w:eastAsia="ja-JP"/>
              </w:rPr>
            </w:pPr>
            <w:r w:rsidRPr="00B42AF5">
              <w:rPr>
                <w:rFonts w:eastAsia="MS Mincho"/>
                <w:sz w:val="16"/>
                <w:szCs w:val="16"/>
                <w:lang w:eastAsia="ja-JP"/>
              </w:rPr>
              <w:t>5</w:t>
            </w:r>
          </w:p>
        </w:tc>
        <w:tc>
          <w:tcPr>
            <w:tcW w:w="1134" w:type="dxa"/>
            <w:tcBorders>
              <w:top w:val="single" w:sz="6" w:space="0" w:color="auto"/>
              <w:left w:val="single" w:sz="6" w:space="0" w:color="auto"/>
              <w:bottom w:val="double" w:sz="6" w:space="0" w:color="auto"/>
              <w:right w:val="single" w:sz="6" w:space="0" w:color="auto"/>
            </w:tcBorders>
          </w:tcPr>
          <w:p w14:paraId="6DDDFD0B" w14:textId="77777777" w:rsidR="00C25C76" w:rsidRPr="00B42AF5" w:rsidRDefault="00C25C76" w:rsidP="00D34C87">
            <w:pPr>
              <w:jc w:val="center"/>
              <w:rPr>
                <w:rFonts w:eastAsia="MS Mincho"/>
                <w:sz w:val="16"/>
                <w:szCs w:val="16"/>
                <w:lang w:eastAsia="ja-JP"/>
              </w:rPr>
            </w:pPr>
            <w:r w:rsidRPr="00B42AF5">
              <w:rPr>
                <w:rFonts w:eastAsia="MS Mincho"/>
                <w:sz w:val="16"/>
                <w:szCs w:val="16"/>
                <w:lang w:eastAsia="ja-JP"/>
              </w:rPr>
              <w:t>6</w:t>
            </w:r>
          </w:p>
        </w:tc>
        <w:tc>
          <w:tcPr>
            <w:tcW w:w="1418" w:type="dxa"/>
            <w:tcBorders>
              <w:top w:val="single" w:sz="6" w:space="0" w:color="auto"/>
              <w:left w:val="single" w:sz="6" w:space="0" w:color="auto"/>
              <w:bottom w:val="double" w:sz="6" w:space="0" w:color="auto"/>
              <w:right w:val="single" w:sz="6" w:space="0" w:color="auto"/>
            </w:tcBorders>
          </w:tcPr>
          <w:p w14:paraId="784179C4" w14:textId="77777777" w:rsidR="00C25C76" w:rsidRPr="00B42AF5" w:rsidRDefault="00C25C76" w:rsidP="00D34C87">
            <w:pPr>
              <w:jc w:val="center"/>
              <w:rPr>
                <w:rFonts w:eastAsia="MS Mincho"/>
                <w:sz w:val="16"/>
                <w:szCs w:val="16"/>
                <w:lang w:eastAsia="ja-JP"/>
              </w:rPr>
            </w:pPr>
            <w:r w:rsidRPr="00B42AF5">
              <w:rPr>
                <w:rFonts w:eastAsia="MS Mincho"/>
                <w:sz w:val="16"/>
                <w:szCs w:val="16"/>
                <w:lang w:eastAsia="ja-JP"/>
              </w:rPr>
              <w:t>7</w:t>
            </w:r>
          </w:p>
        </w:tc>
      </w:tr>
      <w:tr w:rsidR="00C25C76" w:rsidRPr="00B42AF5" w14:paraId="69B6489E"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6C3622" w14:textId="77777777" w:rsidR="00C25C76" w:rsidRPr="00B42AF5" w:rsidRDefault="00C25C76" w:rsidP="00D34C87">
            <w:pPr>
              <w:jc w:val="center"/>
              <w:rPr>
                <w:rFonts w:eastAsia="MS Mincho"/>
                <w:sz w:val="16"/>
                <w:szCs w:val="16"/>
                <w:lang w:eastAsia="ja-JP"/>
              </w:rPr>
            </w:pPr>
          </w:p>
        </w:tc>
        <w:tc>
          <w:tcPr>
            <w:tcW w:w="1418" w:type="dxa"/>
            <w:tcBorders>
              <w:top w:val="single" w:sz="4" w:space="0" w:color="auto"/>
              <w:bottom w:val="single" w:sz="4" w:space="0" w:color="auto"/>
            </w:tcBorders>
          </w:tcPr>
          <w:p w14:paraId="11658F5F" w14:textId="77777777" w:rsidR="00C25C76" w:rsidRPr="00B42AF5" w:rsidRDefault="00C25C76" w:rsidP="00D34C87">
            <w:pPr>
              <w:rPr>
                <w:rFonts w:eastAsia="MS Mincho"/>
                <w:sz w:val="16"/>
                <w:szCs w:val="16"/>
                <w:lang w:eastAsia="ja-JP"/>
              </w:rPr>
            </w:pPr>
          </w:p>
        </w:tc>
        <w:tc>
          <w:tcPr>
            <w:tcW w:w="3544" w:type="dxa"/>
            <w:tcBorders>
              <w:top w:val="single" w:sz="4" w:space="0" w:color="auto"/>
              <w:bottom w:val="single" w:sz="4" w:space="0" w:color="auto"/>
            </w:tcBorders>
          </w:tcPr>
          <w:p w14:paraId="0039F1E7" w14:textId="77777777" w:rsidR="00C25C76" w:rsidRPr="00B42AF5" w:rsidRDefault="00C25C76" w:rsidP="00D34C87">
            <w:pPr>
              <w:rPr>
                <w:rFonts w:eastAsia="MS Mincho"/>
                <w:b/>
                <w:bCs/>
                <w:sz w:val="22"/>
                <w:szCs w:val="22"/>
                <w:lang w:val="en-US" w:eastAsia="ja-JP"/>
              </w:rPr>
            </w:pPr>
            <w:r w:rsidRPr="00B42AF5">
              <w:rPr>
                <w:rFonts w:eastAsia="MS Mincho"/>
                <w:b/>
                <w:bCs/>
                <w:sz w:val="22"/>
                <w:szCs w:val="22"/>
                <w:lang w:eastAsia="ja-JP"/>
              </w:rPr>
              <w:t>1. Plantare copaci</w:t>
            </w:r>
          </w:p>
          <w:p w14:paraId="4A01DBD9" w14:textId="77777777" w:rsidR="00C25C76" w:rsidRPr="00B42AF5" w:rsidRDefault="00C25C76" w:rsidP="00D34C87">
            <w:pPr>
              <w:rPr>
                <w:rFonts w:eastAsia="MS Mincho"/>
                <w:sz w:val="16"/>
                <w:szCs w:val="16"/>
                <w:lang w:eastAsia="ja-JP"/>
              </w:rPr>
            </w:pPr>
          </w:p>
        </w:tc>
        <w:tc>
          <w:tcPr>
            <w:tcW w:w="1134" w:type="dxa"/>
            <w:tcBorders>
              <w:top w:val="single" w:sz="4" w:space="0" w:color="auto"/>
              <w:bottom w:val="single" w:sz="4" w:space="0" w:color="auto"/>
            </w:tcBorders>
          </w:tcPr>
          <w:p w14:paraId="445BDEC3" w14:textId="77777777" w:rsidR="00C25C76" w:rsidRPr="00B42AF5" w:rsidRDefault="00C25C76" w:rsidP="00D34C87">
            <w:pPr>
              <w:rPr>
                <w:rFonts w:eastAsia="MS Mincho"/>
                <w:sz w:val="16"/>
                <w:szCs w:val="16"/>
                <w:lang w:eastAsia="ja-JP"/>
              </w:rPr>
            </w:pPr>
          </w:p>
        </w:tc>
        <w:tc>
          <w:tcPr>
            <w:tcW w:w="1134" w:type="dxa"/>
            <w:tcBorders>
              <w:top w:val="single" w:sz="4" w:space="0" w:color="auto"/>
              <w:bottom w:val="single" w:sz="4" w:space="0" w:color="auto"/>
            </w:tcBorders>
          </w:tcPr>
          <w:p w14:paraId="137DB948" w14:textId="77777777" w:rsidR="00C25C76" w:rsidRPr="00B42AF5" w:rsidRDefault="00C25C76" w:rsidP="00D34C87">
            <w:pPr>
              <w:rPr>
                <w:rFonts w:eastAsia="MS Mincho"/>
                <w:sz w:val="16"/>
                <w:szCs w:val="16"/>
                <w:lang w:eastAsia="ja-JP"/>
              </w:rPr>
            </w:pPr>
          </w:p>
        </w:tc>
        <w:tc>
          <w:tcPr>
            <w:tcW w:w="1133" w:type="dxa"/>
            <w:tcBorders>
              <w:top w:val="single" w:sz="4" w:space="0" w:color="auto"/>
              <w:bottom w:val="single" w:sz="4" w:space="0" w:color="auto"/>
              <w:right w:val="single" w:sz="4" w:space="0" w:color="auto"/>
            </w:tcBorders>
          </w:tcPr>
          <w:p w14:paraId="5939BBD9"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16E8529F" w14:textId="77777777" w:rsidR="00C25C76" w:rsidRPr="00B42AF5" w:rsidRDefault="00C25C76" w:rsidP="00D34C87">
            <w:pPr>
              <w:rPr>
                <w:rFonts w:eastAsia="MS Mincho"/>
                <w:sz w:val="16"/>
                <w:szCs w:val="16"/>
                <w:lang w:eastAsia="ja-JP"/>
              </w:rPr>
            </w:pPr>
          </w:p>
        </w:tc>
      </w:tr>
      <w:tr w:rsidR="00C25C76" w:rsidRPr="00B42AF5" w14:paraId="0F3245E1" w14:textId="77777777" w:rsidTr="00D34C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0CD1B5"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14:paraId="33D5CD58" w14:textId="77777777" w:rsidR="00C25C76" w:rsidRPr="00B42AF5" w:rsidRDefault="00C25C76" w:rsidP="00D34C87">
            <w:pPr>
              <w:rPr>
                <w:rFonts w:eastAsia="MS Mincho"/>
                <w:sz w:val="18"/>
                <w:szCs w:val="18"/>
                <w:lang w:val="en-US" w:eastAsia="ja-JP"/>
              </w:rPr>
            </w:pPr>
            <w:r w:rsidRPr="00B42AF5">
              <w:rPr>
                <w:rFonts w:eastAsia="MS Mincho"/>
                <w:sz w:val="18"/>
                <w:szCs w:val="18"/>
                <w:lang w:val="en-US" w:eastAsia="ja-JP"/>
              </w:rPr>
              <w:t>TsC02C1</w:t>
            </w:r>
          </w:p>
          <w:p w14:paraId="2C33727A" w14:textId="77777777" w:rsidR="00C25C76" w:rsidRPr="00B42AF5" w:rsidRDefault="00C25C76" w:rsidP="00D34C87">
            <w:pPr>
              <w:rPr>
                <w:rFonts w:eastAsia="MS Mincho"/>
                <w:sz w:val="2"/>
                <w:szCs w:val="2"/>
                <w:lang w:eastAsia="ja-JP"/>
              </w:rPr>
            </w:pPr>
          </w:p>
        </w:tc>
        <w:tc>
          <w:tcPr>
            <w:tcW w:w="3544" w:type="dxa"/>
            <w:tcBorders>
              <w:top w:val="single" w:sz="4" w:space="0" w:color="auto"/>
              <w:bottom w:val="single" w:sz="4" w:space="0" w:color="auto"/>
            </w:tcBorders>
          </w:tcPr>
          <w:p w14:paraId="4CBB6D10"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Sapatura mecanica cu excavator pe pneuri de 0,21-0,39 mc, cu comanda hidraulica, in pamint cu umiditate naturala descarcare auto teren catg. I.</w:t>
            </w:r>
          </w:p>
          <w:p w14:paraId="4D53E83C" w14:textId="77777777" w:rsidR="00C25C76" w:rsidRPr="00B42AF5" w:rsidRDefault="00C25C76" w:rsidP="00D34C87">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7013571" w14:textId="77777777" w:rsidR="00C25C76" w:rsidRPr="00B42AF5" w:rsidRDefault="00C25C76" w:rsidP="00D34C87">
            <w:pPr>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14:paraId="746BFC40" w14:textId="77777777" w:rsidR="00C25C76" w:rsidRPr="00B42AF5" w:rsidRDefault="00C25C76" w:rsidP="00D34C8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DB91909" w14:textId="77777777" w:rsidR="00C25C76" w:rsidRPr="00B42AF5" w:rsidRDefault="00C25C76" w:rsidP="00D34C8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CACE0A0" w14:textId="1FEAF07B" w:rsidR="00C25C76" w:rsidRPr="00B42AF5" w:rsidRDefault="00C25C76" w:rsidP="00D34C87">
            <w:pPr>
              <w:jc w:val="center"/>
              <w:rPr>
                <w:rFonts w:eastAsia="MS Mincho"/>
                <w:sz w:val="2"/>
                <w:szCs w:val="2"/>
                <w:lang w:val="en-US" w:eastAsia="ja-JP"/>
              </w:rPr>
            </w:pPr>
          </w:p>
        </w:tc>
      </w:tr>
      <w:tr w:rsidR="00C25C76" w:rsidRPr="00B42AF5" w14:paraId="5FEB70C2"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AF7493"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6417E8D7"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2952260003521</w:t>
            </w:r>
          </w:p>
        </w:tc>
        <w:tc>
          <w:tcPr>
            <w:tcW w:w="3544" w:type="dxa"/>
            <w:tcBorders>
              <w:top w:val="single" w:sz="4" w:space="0" w:color="auto"/>
              <w:bottom w:val="single" w:sz="4" w:space="0" w:color="auto"/>
            </w:tcBorders>
          </w:tcPr>
          <w:p w14:paraId="044C7E37"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Excavator pe pneuri cu motor termic de 0,21-0,39 mc buldoex</w:t>
            </w:r>
          </w:p>
        </w:tc>
        <w:tc>
          <w:tcPr>
            <w:tcW w:w="1134" w:type="dxa"/>
            <w:tcBorders>
              <w:top w:val="single" w:sz="4" w:space="0" w:color="auto"/>
              <w:bottom w:val="single" w:sz="4" w:space="0" w:color="auto"/>
            </w:tcBorders>
          </w:tcPr>
          <w:p w14:paraId="0592ABFF"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6DD08F6"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4,1100</w:t>
            </w:r>
          </w:p>
        </w:tc>
        <w:tc>
          <w:tcPr>
            <w:tcW w:w="1134" w:type="dxa"/>
            <w:tcBorders>
              <w:top w:val="single" w:sz="4" w:space="0" w:color="auto"/>
              <w:bottom w:val="single" w:sz="4" w:space="0" w:color="auto"/>
            </w:tcBorders>
          </w:tcPr>
          <w:p w14:paraId="48ADAF77" w14:textId="27C6F88D"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4A3149DD" w14:textId="131856CF" w:rsidR="00C25C76" w:rsidRPr="00B42AF5" w:rsidRDefault="00C25C76" w:rsidP="00D34C87">
            <w:pPr>
              <w:rPr>
                <w:rFonts w:eastAsia="MS Mincho"/>
                <w:sz w:val="16"/>
                <w:szCs w:val="16"/>
                <w:lang w:val="en-US" w:eastAsia="ja-JP"/>
              </w:rPr>
            </w:pPr>
          </w:p>
        </w:tc>
      </w:tr>
      <w:tr w:rsidR="00C25C76" w:rsidRPr="00B42AF5" w14:paraId="1EF758E9"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651BBA2"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68982B0A" w14:textId="77777777" w:rsidR="00C25C76" w:rsidRPr="00B42AF5" w:rsidRDefault="00C25C76" w:rsidP="00D34C87">
            <w:pPr>
              <w:rPr>
                <w:rFonts w:eastAsia="MS Mincho"/>
                <w:sz w:val="16"/>
                <w:szCs w:val="16"/>
                <w:lang w:eastAsia="ja-JP"/>
              </w:rPr>
            </w:pPr>
          </w:p>
        </w:tc>
        <w:tc>
          <w:tcPr>
            <w:tcW w:w="3544" w:type="dxa"/>
            <w:tcBorders>
              <w:top w:val="single" w:sz="4" w:space="0" w:color="auto"/>
              <w:bottom w:val="single" w:sz="4" w:space="0" w:color="auto"/>
            </w:tcBorders>
          </w:tcPr>
          <w:p w14:paraId="30B7FBC5" w14:textId="77777777" w:rsidR="00C25C76" w:rsidRPr="00B42AF5" w:rsidRDefault="00C25C76" w:rsidP="00D34C87">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D4285F1"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C192C12" w14:textId="77777777" w:rsidR="00C25C76" w:rsidRPr="00B42AF5" w:rsidRDefault="00C25C76" w:rsidP="00D34C87">
            <w:pPr>
              <w:rPr>
                <w:rFonts w:eastAsia="MS Mincho"/>
                <w:sz w:val="16"/>
                <w:szCs w:val="16"/>
                <w:lang w:eastAsia="ja-JP"/>
              </w:rPr>
            </w:pPr>
          </w:p>
        </w:tc>
        <w:tc>
          <w:tcPr>
            <w:tcW w:w="1134" w:type="dxa"/>
            <w:tcBorders>
              <w:top w:val="single" w:sz="4" w:space="0" w:color="auto"/>
              <w:bottom w:val="single" w:sz="4" w:space="0" w:color="auto"/>
            </w:tcBorders>
          </w:tcPr>
          <w:p w14:paraId="0CBC66E3" w14:textId="77777777" w:rsidR="00C25C76" w:rsidRPr="00B42AF5" w:rsidRDefault="00C25C76" w:rsidP="00D34C87">
            <w:pPr>
              <w:rPr>
                <w:rFonts w:eastAsia="MS Mincho"/>
                <w:sz w:val="16"/>
                <w:szCs w:val="16"/>
                <w:lang w:eastAsia="ja-JP"/>
              </w:rPr>
            </w:pPr>
          </w:p>
        </w:tc>
        <w:tc>
          <w:tcPr>
            <w:tcW w:w="1420" w:type="dxa"/>
            <w:tcBorders>
              <w:top w:val="single" w:sz="4" w:space="0" w:color="auto"/>
              <w:bottom w:val="single" w:sz="4" w:space="0" w:color="auto"/>
            </w:tcBorders>
          </w:tcPr>
          <w:p w14:paraId="32C3DCB8" w14:textId="1739F94A" w:rsidR="00C25C76" w:rsidRPr="00B42AF5" w:rsidRDefault="00C25C76" w:rsidP="00D34C87">
            <w:pPr>
              <w:rPr>
                <w:rFonts w:eastAsia="MS Mincho"/>
                <w:sz w:val="16"/>
                <w:szCs w:val="16"/>
                <w:lang w:eastAsia="ja-JP"/>
              </w:rPr>
            </w:pPr>
          </w:p>
        </w:tc>
      </w:tr>
      <w:tr w:rsidR="00C25C76" w:rsidRPr="00B42AF5" w14:paraId="5A5E032C" w14:textId="77777777" w:rsidTr="00D34C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1AA2DC"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14:paraId="22E69EF3" w14:textId="77777777" w:rsidR="00C25C76" w:rsidRPr="00B42AF5" w:rsidRDefault="00C25C76" w:rsidP="00D34C87">
            <w:pPr>
              <w:rPr>
                <w:rFonts w:eastAsia="MS Mincho"/>
                <w:sz w:val="18"/>
                <w:szCs w:val="18"/>
                <w:lang w:val="en-US" w:eastAsia="ja-JP"/>
              </w:rPr>
            </w:pPr>
            <w:r w:rsidRPr="00B42AF5">
              <w:rPr>
                <w:rFonts w:eastAsia="MS Mincho"/>
                <w:sz w:val="18"/>
                <w:szCs w:val="18"/>
                <w:lang w:val="en-US" w:eastAsia="ja-JP"/>
              </w:rPr>
              <w:t>TsI51A10</w:t>
            </w:r>
          </w:p>
          <w:p w14:paraId="046C9FA1" w14:textId="77777777" w:rsidR="00C25C76" w:rsidRPr="00B42AF5" w:rsidRDefault="00C25C76" w:rsidP="00D34C87">
            <w:pPr>
              <w:rPr>
                <w:rFonts w:eastAsia="MS Mincho"/>
                <w:sz w:val="2"/>
                <w:szCs w:val="2"/>
                <w:lang w:eastAsia="ja-JP"/>
              </w:rPr>
            </w:pPr>
          </w:p>
        </w:tc>
        <w:tc>
          <w:tcPr>
            <w:tcW w:w="3544" w:type="dxa"/>
            <w:tcBorders>
              <w:top w:val="single" w:sz="4" w:space="0" w:color="auto"/>
              <w:bottom w:val="single" w:sz="4" w:space="0" w:color="auto"/>
            </w:tcBorders>
          </w:tcPr>
          <w:p w14:paraId="5634A4AD"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Transportarea pamintului cu autobasculanta de 10 t la distanta de 10 km</w:t>
            </w:r>
          </w:p>
          <w:p w14:paraId="3C9E5BBC" w14:textId="77777777" w:rsidR="00C25C76" w:rsidRPr="00B42AF5" w:rsidRDefault="00C25C76" w:rsidP="00D34C87">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23221CD" w14:textId="77777777" w:rsidR="00C25C76" w:rsidRPr="00B42AF5" w:rsidRDefault="00C25C76" w:rsidP="00D34C87">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78477B87" w14:textId="77777777" w:rsidR="00C25C76" w:rsidRPr="00B42AF5" w:rsidRDefault="00C25C76" w:rsidP="00D34C8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95AE3E0" w14:textId="77777777" w:rsidR="00C25C76" w:rsidRPr="00B42AF5" w:rsidRDefault="00C25C76" w:rsidP="00D34C8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6183961" w14:textId="261D4AF9" w:rsidR="00C25C76" w:rsidRPr="00B42AF5" w:rsidRDefault="00C25C76" w:rsidP="00D34C87">
            <w:pPr>
              <w:jc w:val="center"/>
              <w:rPr>
                <w:rFonts w:eastAsia="MS Mincho"/>
                <w:sz w:val="2"/>
                <w:szCs w:val="2"/>
                <w:lang w:val="en-US" w:eastAsia="ja-JP"/>
              </w:rPr>
            </w:pPr>
          </w:p>
        </w:tc>
      </w:tr>
      <w:tr w:rsidR="00C25C76" w:rsidRPr="00B42AF5" w14:paraId="6BDF2EC6"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AC8D04"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6DAAD114"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3410540000007</w:t>
            </w:r>
          </w:p>
        </w:tc>
        <w:tc>
          <w:tcPr>
            <w:tcW w:w="3544" w:type="dxa"/>
            <w:tcBorders>
              <w:top w:val="single" w:sz="4" w:space="0" w:color="auto"/>
              <w:bottom w:val="single" w:sz="4" w:space="0" w:color="auto"/>
            </w:tcBorders>
          </w:tcPr>
          <w:p w14:paraId="4D23EB6B"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14:paraId="760B4B26"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2A4EE47F"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0,0571</w:t>
            </w:r>
          </w:p>
        </w:tc>
        <w:tc>
          <w:tcPr>
            <w:tcW w:w="1134" w:type="dxa"/>
            <w:tcBorders>
              <w:top w:val="single" w:sz="4" w:space="0" w:color="auto"/>
              <w:bottom w:val="single" w:sz="4" w:space="0" w:color="auto"/>
            </w:tcBorders>
          </w:tcPr>
          <w:p w14:paraId="2FA0A0FF" w14:textId="30D8552A"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404D2DB4" w14:textId="4CD20A0C" w:rsidR="00C25C76" w:rsidRPr="00B42AF5" w:rsidRDefault="00C25C76" w:rsidP="00D34C87">
            <w:pPr>
              <w:rPr>
                <w:rFonts w:eastAsia="MS Mincho"/>
                <w:sz w:val="16"/>
                <w:szCs w:val="16"/>
                <w:lang w:val="en-US" w:eastAsia="ja-JP"/>
              </w:rPr>
            </w:pPr>
          </w:p>
        </w:tc>
      </w:tr>
      <w:tr w:rsidR="00C25C76" w:rsidRPr="00B42AF5" w14:paraId="238FC5F8"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C1260B5"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1814E67C" w14:textId="77777777" w:rsidR="00C25C76" w:rsidRPr="00B42AF5" w:rsidRDefault="00C25C76" w:rsidP="00D34C87">
            <w:pPr>
              <w:rPr>
                <w:rFonts w:eastAsia="MS Mincho"/>
                <w:sz w:val="16"/>
                <w:szCs w:val="16"/>
                <w:lang w:eastAsia="ja-JP"/>
              </w:rPr>
            </w:pPr>
          </w:p>
        </w:tc>
        <w:tc>
          <w:tcPr>
            <w:tcW w:w="3544" w:type="dxa"/>
            <w:tcBorders>
              <w:top w:val="single" w:sz="4" w:space="0" w:color="auto"/>
              <w:bottom w:val="single" w:sz="4" w:space="0" w:color="auto"/>
            </w:tcBorders>
          </w:tcPr>
          <w:p w14:paraId="74DAD7B8" w14:textId="77777777" w:rsidR="00C25C76" w:rsidRPr="00B42AF5" w:rsidRDefault="00C25C76" w:rsidP="00D34C87">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A92A249"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668887C" w14:textId="77777777" w:rsidR="00C25C76" w:rsidRPr="00B42AF5" w:rsidRDefault="00C25C76" w:rsidP="00D34C87">
            <w:pPr>
              <w:rPr>
                <w:rFonts w:eastAsia="MS Mincho"/>
                <w:sz w:val="16"/>
                <w:szCs w:val="16"/>
                <w:lang w:eastAsia="ja-JP"/>
              </w:rPr>
            </w:pPr>
          </w:p>
        </w:tc>
        <w:tc>
          <w:tcPr>
            <w:tcW w:w="1134" w:type="dxa"/>
            <w:tcBorders>
              <w:top w:val="single" w:sz="4" w:space="0" w:color="auto"/>
              <w:bottom w:val="single" w:sz="4" w:space="0" w:color="auto"/>
            </w:tcBorders>
          </w:tcPr>
          <w:p w14:paraId="6348DF33" w14:textId="77777777" w:rsidR="00C25C76" w:rsidRPr="00B42AF5" w:rsidRDefault="00C25C76" w:rsidP="00D34C87">
            <w:pPr>
              <w:rPr>
                <w:rFonts w:eastAsia="MS Mincho"/>
                <w:sz w:val="16"/>
                <w:szCs w:val="16"/>
                <w:lang w:eastAsia="ja-JP"/>
              </w:rPr>
            </w:pPr>
          </w:p>
        </w:tc>
        <w:tc>
          <w:tcPr>
            <w:tcW w:w="1420" w:type="dxa"/>
            <w:tcBorders>
              <w:top w:val="single" w:sz="4" w:space="0" w:color="auto"/>
              <w:bottom w:val="single" w:sz="4" w:space="0" w:color="auto"/>
            </w:tcBorders>
          </w:tcPr>
          <w:p w14:paraId="7DA7A5C7" w14:textId="7647E7D3" w:rsidR="00C25C76" w:rsidRPr="00B42AF5" w:rsidRDefault="00C25C76" w:rsidP="00D34C87">
            <w:pPr>
              <w:rPr>
                <w:rFonts w:eastAsia="MS Mincho"/>
                <w:sz w:val="16"/>
                <w:szCs w:val="16"/>
                <w:lang w:eastAsia="ja-JP"/>
              </w:rPr>
            </w:pPr>
          </w:p>
        </w:tc>
      </w:tr>
      <w:tr w:rsidR="00C25C76" w:rsidRPr="00B42AF5" w14:paraId="487C7928" w14:textId="77777777" w:rsidTr="00D34C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AA8C8A"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14:paraId="72DE74FA" w14:textId="77777777" w:rsidR="00C25C76" w:rsidRPr="00B42AF5" w:rsidRDefault="00C25C76" w:rsidP="00D34C87">
            <w:pPr>
              <w:rPr>
                <w:rFonts w:eastAsia="MS Mincho"/>
                <w:sz w:val="18"/>
                <w:szCs w:val="18"/>
                <w:lang w:val="en-US" w:eastAsia="ja-JP"/>
              </w:rPr>
            </w:pPr>
            <w:r w:rsidRPr="00B42AF5">
              <w:rPr>
                <w:rFonts w:eastAsia="MS Mincho"/>
                <w:sz w:val="18"/>
                <w:szCs w:val="18"/>
                <w:lang w:val="en-US" w:eastAsia="ja-JP"/>
              </w:rPr>
              <w:t>TsH03A</w:t>
            </w:r>
          </w:p>
          <w:p w14:paraId="5B3A9BC5" w14:textId="77777777" w:rsidR="00C25C76" w:rsidRPr="00B42AF5" w:rsidRDefault="00C25C76" w:rsidP="00D34C87">
            <w:pPr>
              <w:rPr>
                <w:rFonts w:eastAsia="MS Mincho"/>
                <w:sz w:val="2"/>
                <w:szCs w:val="2"/>
                <w:lang w:eastAsia="ja-JP"/>
              </w:rPr>
            </w:pPr>
          </w:p>
        </w:tc>
        <w:tc>
          <w:tcPr>
            <w:tcW w:w="3544" w:type="dxa"/>
            <w:tcBorders>
              <w:top w:val="single" w:sz="4" w:space="0" w:color="auto"/>
              <w:bottom w:val="single" w:sz="4" w:space="0" w:color="auto"/>
            </w:tcBorders>
          </w:tcPr>
          <w:p w14:paraId="7276C5A1"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Extragerea pamintului necesar amenajarii spatiilor verzi, cu pastrarea structurii, teren mijlociu</w:t>
            </w:r>
          </w:p>
          <w:p w14:paraId="5188B55C" w14:textId="77777777" w:rsidR="00C25C76" w:rsidRPr="00B42AF5" w:rsidRDefault="00C25C76" w:rsidP="00D34C87">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4A27EA4" w14:textId="77777777" w:rsidR="00C25C76" w:rsidRPr="00B42AF5" w:rsidRDefault="00C25C76" w:rsidP="00D34C87">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68E1027D" w14:textId="77777777" w:rsidR="00C25C76" w:rsidRPr="00B42AF5" w:rsidRDefault="00C25C76" w:rsidP="00D34C8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B2955FF" w14:textId="77777777" w:rsidR="00C25C76" w:rsidRPr="00B42AF5" w:rsidRDefault="00C25C76" w:rsidP="00D34C8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E79FA1A" w14:textId="3F957300" w:rsidR="00C25C76" w:rsidRPr="00B42AF5" w:rsidRDefault="00C25C76" w:rsidP="00D34C87">
            <w:pPr>
              <w:jc w:val="center"/>
              <w:rPr>
                <w:rFonts w:eastAsia="MS Mincho"/>
                <w:sz w:val="2"/>
                <w:szCs w:val="2"/>
                <w:lang w:val="en-US" w:eastAsia="ja-JP"/>
              </w:rPr>
            </w:pPr>
          </w:p>
        </w:tc>
      </w:tr>
      <w:tr w:rsidR="00C25C76" w:rsidRPr="00B42AF5" w14:paraId="537FB06F"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40D8D5"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54CB5365"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174B38BD"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3BCC657B"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B5DE9B7"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0,9800</w:t>
            </w:r>
          </w:p>
        </w:tc>
        <w:tc>
          <w:tcPr>
            <w:tcW w:w="1134" w:type="dxa"/>
            <w:tcBorders>
              <w:top w:val="single" w:sz="4" w:space="0" w:color="auto"/>
              <w:bottom w:val="single" w:sz="4" w:space="0" w:color="auto"/>
            </w:tcBorders>
          </w:tcPr>
          <w:p w14:paraId="4CDBD6A4" w14:textId="688B0FE9"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28C61E28" w14:textId="6369AFD3" w:rsidR="00C25C76" w:rsidRPr="00B42AF5" w:rsidRDefault="00C25C76" w:rsidP="00D34C87">
            <w:pPr>
              <w:rPr>
                <w:rFonts w:eastAsia="MS Mincho"/>
                <w:sz w:val="16"/>
                <w:szCs w:val="16"/>
                <w:lang w:val="en-US" w:eastAsia="ja-JP"/>
              </w:rPr>
            </w:pPr>
          </w:p>
        </w:tc>
      </w:tr>
      <w:tr w:rsidR="00C25C76" w:rsidRPr="00B42AF5" w14:paraId="43CB5E83"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4A06C3C"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796538CC" w14:textId="77777777" w:rsidR="00C25C76" w:rsidRPr="00B42AF5" w:rsidRDefault="00C25C76" w:rsidP="00D34C87">
            <w:pPr>
              <w:rPr>
                <w:rFonts w:eastAsia="MS Mincho"/>
                <w:sz w:val="16"/>
                <w:szCs w:val="16"/>
                <w:lang w:eastAsia="ja-JP"/>
              </w:rPr>
            </w:pPr>
          </w:p>
        </w:tc>
        <w:tc>
          <w:tcPr>
            <w:tcW w:w="3544" w:type="dxa"/>
            <w:tcBorders>
              <w:top w:val="single" w:sz="4" w:space="0" w:color="auto"/>
              <w:bottom w:val="single" w:sz="4" w:space="0" w:color="auto"/>
            </w:tcBorders>
          </w:tcPr>
          <w:p w14:paraId="3B40E5BE" w14:textId="77777777" w:rsidR="00C25C76" w:rsidRPr="00B42AF5" w:rsidRDefault="00C25C76" w:rsidP="00D34C87">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3BA78C6"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63B81A18" w14:textId="77777777" w:rsidR="00C25C76" w:rsidRPr="00B42AF5" w:rsidRDefault="00C25C76" w:rsidP="00D34C87">
            <w:pPr>
              <w:rPr>
                <w:rFonts w:eastAsia="MS Mincho"/>
                <w:sz w:val="16"/>
                <w:szCs w:val="16"/>
                <w:lang w:eastAsia="ja-JP"/>
              </w:rPr>
            </w:pPr>
          </w:p>
        </w:tc>
        <w:tc>
          <w:tcPr>
            <w:tcW w:w="1134" w:type="dxa"/>
            <w:tcBorders>
              <w:top w:val="single" w:sz="4" w:space="0" w:color="auto"/>
              <w:bottom w:val="single" w:sz="4" w:space="0" w:color="auto"/>
            </w:tcBorders>
          </w:tcPr>
          <w:p w14:paraId="28CE0694" w14:textId="77777777" w:rsidR="00C25C76" w:rsidRPr="00B42AF5" w:rsidRDefault="00C25C76" w:rsidP="00D34C87">
            <w:pPr>
              <w:rPr>
                <w:rFonts w:eastAsia="MS Mincho"/>
                <w:sz w:val="16"/>
                <w:szCs w:val="16"/>
                <w:lang w:eastAsia="ja-JP"/>
              </w:rPr>
            </w:pPr>
          </w:p>
        </w:tc>
        <w:tc>
          <w:tcPr>
            <w:tcW w:w="1420" w:type="dxa"/>
            <w:tcBorders>
              <w:top w:val="single" w:sz="4" w:space="0" w:color="auto"/>
              <w:bottom w:val="single" w:sz="4" w:space="0" w:color="auto"/>
            </w:tcBorders>
          </w:tcPr>
          <w:p w14:paraId="02DF18E9" w14:textId="39EE4AD1" w:rsidR="00C25C76" w:rsidRPr="00B42AF5" w:rsidRDefault="00C25C76" w:rsidP="00D34C87">
            <w:pPr>
              <w:rPr>
                <w:rFonts w:eastAsia="MS Mincho"/>
                <w:sz w:val="16"/>
                <w:szCs w:val="16"/>
                <w:lang w:eastAsia="ja-JP"/>
              </w:rPr>
            </w:pPr>
          </w:p>
        </w:tc>
      </w:tr>
      <w:tr w:rsidR="00C25C76" w:rsidRPr="00B42AF5" w14:paraId="5DEC3764" w14:textId="77777777" w:rsidTr="00D34C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F5A673"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14:paraId="49FF78F8" w14:textId="77777777" w:rsidR="00C25C76" w:rsidRPr="00B42AF5" w:rsidRDefault="00C25C76" w:rsidP="00D34C87">
            <w:pPr>
              <w:rPr>
                <w:rFonts w:eastAsia="MS Mincho"/>
                <w:sz w:val="18"/>
                <w:szCs w:val="18"/>
                <w:lang w:val="en-US" w:eastAsia="ja-JP"/>
              </w:rPr>
            </w:pPr>
          </w:p>
          <w:p w14:paraId="68D0B136" w14:textId="77777777" w:rsidR="00C25C76" w:rsidRPr="00B42AF5" w:rsidRDefault="00C25C76" w:rsidP="00D34C87">
            <w:pPr>
              <w:rPr>
                <w:rFonts w:eastAsia="MS Mincho"/>
                <w:sz w:val="2"/>
                <w:szCs w:val="2"/>
                <w:lang w:eastAsia="ja-JP"/>
              </w:rPr>
            </w:pPr>
          </w:p>
        </w:tc>
        <w:tc>
          <w:tcPr>
            <w:tcW w:w="3544" w:type="dxa"/>
            <w:tcBorders>
              <w:top w:val="single" w:sz="4" w:space="0" w:color="auto"/>
              <w:bottom w:val="single" w:sz="4" w:space="0" w:color="auto"/>
            </w:tcBorders>
          </w:tcPr>
          <w:p w14:paraId="292B4CC5"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Cernoziom</w:t>
            </w:r>
          </w:p>
          <w:p w14:paraId="7D2CE779" w14:textId="77777777" w:rsidR="00C25C76" w:rsidRPr="00B42AF5" w:rsidRDefault="00C25C76" w:rsidP="00D34C87">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EB8F8DB" w14:textId="77777777" w:rsidR="00C25C76" w:rsidRPr="00B42AF5" w:rsidRDefault="00C25C76" w:rsidP="00D34C87">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592FB29D" w14:textId="77777777" w:rsidR="00C25C76" w:rsidRPr="00B42AF5" w:rsidRDefault="00C25C76" w:rsidP="00D34C8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5E40EB3" w14:textId="77777777" w:rsidR="00C25C76" w:rsidRPr="00B42AF5" w:rsidRDefault="00C25C76" w:rsidP="00D34C8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AF46C52" w14:textId="05B9005B" w:rsidR="00C25C76" w:rsidRPr="00B42AF5" w:rsidRDefault="00C25C76" w:rsidP="00D34C87">
            <w:pPr>
              <w:jc w:val="center"/>
              <w:rPr>
                <w:rFonts w:eastAsia="MS Mincho"/>
                <w:sz w:val="2"/>
                <w:szCs w:val="2"/>
                <w:lang w:val="en-US" w:eastAsia="ja-JP"/>
              </w:rPr>
            </w:pPr>
          </w:p>
        </w:tc>
      </w:tr>
      <w:tr w:rsidR="00C25C76" w:rsidRPr="00B42AF5" w14:paraId="137DB73F"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15DA9C"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43705FFF"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2</w:t>
            </w:r>
          </w:p>
        </w:tc>
        <w:tc>
          <w:tcPr>
            <w:tcW w:w="3544" w:type="dxa"/>
            <w:tcBorders>
              <w:top w:val="single" w:sz="4" w:space="0" w:color="auto"/>
              <w:bottom w:val="single" w:sz="4" w:space="0" w:color="auto"/>
            </w:tcBorders>
          </w:tcPr>
          <w:p w14:paraId="491FA4DC"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 xml:space="preserve">Cernoziom </w:t>
            </w:r>
          </w:p>
        </w:tc>
        <w:tc>
          <w:tcPr>
            <w:tcW w:w="1134" w:type="dxa"/>
            <w:tcBorders>
              <w:top w:val="single" w:sz="4" w:space="0" w:color="auto"/>
              <w:bottom w:val="single" w:sz="4" w:space="0" w:color="auto"/>
            </w:tcBorders>
          </w:tcPr>
          <w:p w14:paraId="5E0462FD"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956604B"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31B91C07" w14:textId="714A0555"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2574F8E9" w14:textId="254F6107" w:rsidR="00C25C76" w:rsidRPr="00B42AF5" w:rsidRDefault="00C25C76" w:rsidP="00D34C87">
            <w:pPr>
              <w:rPr>
                <w:rFonts w:eastAsia="MS Mincho"/>
                <w:sz w:val="16"/>
                <w:szCs w:val="16"/>
                <w:lang w:val="en-US" w:eastAsia="ja-JP"/>
              </w:rPr>
            </w:pPr>
          </w:p>
        </w:tc>
      </w:tr>
      <w:tr w:rsidR="00C25C76" w:rsidRPr="00B42AF5" w14:paraId="40FCECE3"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8EBB2FE"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653EA292" w14:textId="77777777" w:rsidR="00C25C76" w:rsidRPr="00B42AF5" w:rsidRDefault="00C25C76" w:rsidP="00D34C87">
            <w:pPr>
              <w:rPr>
                <w:rFonts w:eastAsia="MS Mincho"/>
                <w:sz w:val="16"/>
                <w:szCs w:val="16"/>
                <w:lang w:eastAsia="ja-JP"/>
              </w:rPr>
            </w:pPr>
          </w:p>
        </w:tc>
        <w:tc>
          <w:tcPr>
            <w:tcW w:w="3544" w:type="dxa"/>
            <w:tcBorders>
              <w:top w:val="single" w:sz="4" w:space="0" w:color="auto"/>
              <w:bottom w:val="single" w:sz="4" w:space="0" w:color="auto"/>
            </w:tcBorders>
          </w:tcPr>
          <w:p w14:paraId="2EEFB540" w14:textId="77777777" w:rsidR="00C25C76" w:rsidRPr="00B42AF5" w:rsidRDefault="00C25C76" w:rsidP="00D34C87">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D09158B"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08C3F4D" w14:textId="77777777" w:rsidR="00C25C76" w:rsidRPr="00B42AF5" w:rsidRDefault="00C25C76" w:rsidP="00D34C87">
            <w:pPr>
              <w:rPr>
                <w:rFonts w:eastAsia="MS Mincho"/>
                <w:sz w:val="16"/>
                <w:szCs w:val="16"/>
                <w:lang w:eastAsia="ja-JP"/>
              </w:rPr>
            </w:pPr>
          </w:p>
        </w:tc>
        <w:tc>
          <w:tcPr>
            <w:tcW w:w="1134" w:type="dxa"/>
            <w:tcBorders>
              <w:top w:val="single" w:sz="4" w:space="0" w:color="auto"/>
              <w:bottom w:val="single" w:sz="4" w:space="0" w:color="auto"/>
            </w:tcBorders>
          </w:tcPr>
          <w:p w14:paraId="3F654397" w14:textId="77777777" w:rsidR="00C25C76" w:rsidRPr="00B42AF5" w:rsidRDefault="00C25C76" w:rsidP="00D34C87">
            <w:pPr>
              <w:rPr>
                <w:rFonts w:eastAsia="MS Mincho"/>
                <w:sz w:val="16"/>
                <w:szCs w:val="16"/>
                <w:lang w:eastAsia="ja-JP"/>
              </w:rPr>
            </w:pPr>
          </w:p>
        </w:tc>
        <w:tc>
          <w:tcPr>
            <w:tcW w:w="1420" w:type="dxa"/>
            <w:tcBorders>
              <w:top w:val="single" w:sz="4" w:space="0" w:color="auto"/>
              <w:bottom w:val="single" w:sz="4" w:space="0" w:color="auto"/>
            </w:tcBorders>
          </w:tcPr>
          <w:p w14:paraId="2ADED0CC" w14:textId="3FBB8C22" w:rsidR="00C25C76" w:rsidRPr="00B42AF5" w:rsidRDefault="00C25C76" w:rsidP="00D34C87">
            <w:pPr>
              <w:rPr>
                <w:rFonts w:eastAsia="MS Mincho"/>
                <w:sz w:val="16"/>
                <w:szCs w:val="16"/>
                <w:lang w:eastAsia="ja-JP"/>
              </w:rPr>
            </w:pPr>
          </w:p>
        </w:tc>
      </w:tr>
      <w:tr w:rsidR="00C25C76" w:rsidRPr="00B42AF5" w14:paraId="3E9B7D0C" w14:textId="77777777" w:rsidTr="00D34C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18A4F2"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14:paraId="467CA1A5" w14:textId="77777777" w:rsidR="00C25C76" w:rsidRPr="00B42AF5" w:rsidRDefault="00C25C76" w:rsidP="00D34C87">
            <w:pPr>
              <w:rPr>
                <w:rFonts w:eastAsia="MS Mincho"/>
                <w:sz w:val="18"/>
                <w:szCs w:val="18"/>
                <w:lang w:val="en-US" w:eastAsia="ja-JP"/>
              </w:rPr>
            </w:pPr>
            <w:r w:rsidRPr="00B42AF5">
              <w:rPr>
                <w:rFonts w:eastAsia="MS Mincho"/>
                <w:sz w:val="18"/>
                <w:szCs w:val="18"/>
                <w:lang w:val="en-US" w:eastAsia="ja-JP"/>
              </w:rPr>
              <w:t>TsH222A</w:t>
            </w:r>
          </w:p>
          <w:p w14:paraId="36520697" w14:textId="77777777" w:rsidR="00C25C76" w:rsidRPr="00B42AF5" w:rsidRDefault="00C25C76" w:rsidP="00D34C87">
            <w:pPr>
              <w:rPr>
                <w:rFonts w:eastAsia="MS Mincho"/>
                <w:sz w:val="2"/>
                <w:szCs w:val="2"/>
                <w:lang w:eastAsia="ja-JP"/>
              </w:rPr>
            </w:pPr>
          </w:p>
        </w:tc>
        <w:tc>
          <w:tcPr>
            <w:tcW w:w="3544" w:type="dxa"/>
            <w:tcBorders>
              <w:top w:val="single" w:sz="4" w:space="0" w:color="auto"/>
              <w:bottom w:val="single" w:sz="4" w:space="0" w:color="auto"/>
            </w:tcBorders>
          </w:tcPr>
          <w:p w14:paraId="03D3ABEC"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Incarcarea solului (cernoziom adus din locuri autorizate) in transport auto</w:t>
            </w:r>
          </w:p>
          <w:p w14:paraId="6A7720C6" w14:textId="77777777" w:rsidR="00C25C76" w:rsidRPr="00B42AF5" w:rsidRDefault="00C25C76" w:rsidP="00D34C87">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73133ED" w14:textId="77777777" w:rsidR="00C25C76" w:rsidRPr="00B42AF5" w:rsidRDefault="00C25C76" w:rsidP="00D34C87">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35A20FCC" w14:textId="77777777" w:rsidR="00C25C76" w:rsidRPr="00B42AF5" w:rsidRDefault="00C25C76" w:rsidP="00D34C8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544D2F6" w14:textId="77777777" w:rsidR="00C25C76" w:rsidRPr="00B42AF5" w:rsidRDefault="00C25C76" w:rsidP="00D34C8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54A4DE7" w14:textId="18FBD0BE" w:rsidR="00C25C76" w:rsidRPr="00B42AF5" w:rsidRDefault="00C25C76" w:rsidP="00D34C87">
            <w:pPr>
              <w:jc w:val="center"/>
              <w:rPr>
                <w:rFonts w:eastAsia="MS Mincho"/>
                <w:sz w:val="2"/>
                <w:szCs w:val="2"/>
                <w:lang w:val="en-US" w:eastAsia="ja-JP"/>
              </w:rPr>
            </w:pPr>
          </w:p>
        </w:tc>
      </w:tr>
      <w:tr w:rsidR="00C25C76" w:rsidRPr="00B42AF5" w14:paraId="1DC1C804"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18FF03"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4FFC0522"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125DCAB0"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3335738B"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49E586A"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1,1100</w:t>
            </w:r>
          </w:p>
        </w:tc>
        <w:tc>
          <w:tcPr>
            <w:tcW w:w="1134" w:type="dxa"/>
            <w:tcBorders>
              <w:top w:val="single" w:sz="4" w:space="0" w:color="auto"/>
              <w:bottom w:val="single" w:sz="4" w:space="0" w:color="auto"/>
            </w:tcBorders>
          </w:tcPr>
          <w:p w14:paraId="69B2A7D5" w14:textId="0F83BB14"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05DD819B" w14:textId="77777777" w:rsidR="00C25C76" w:rsidRPr="00B42AF5" w:rsidRDefault="00C25C76" w:rsidP="00D34C87">
            <w:pPr>
              <w:rPr>
                <w:rFonts w:eastAsia="MS Mincho"/>
                <w:sz w:val="16"/>
                <w:szCs w:val="16"/>
                <w:lang w:val="en-US" w:eastAsia="ja-JP"/>
              </w:rPr>
            </w:pPr>
          </w:p>
        </w:tc>
      </w:tr>
      <w:tr w:rsidR="00C25C76" w:rsidRPr="00B42AF5" w14:paraId="7978AE50"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E22F77A"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0E7CDBBD" w14:textId="77777777" w:rsidR="00C25C76" w:rsidRPr="00B42AF5" w:rsidRDefault="00C25C76" w:rsidP="00D34C87">
            <w:pPr>
              <w:rPr>
                <w:rFonts w:eastAsia="MS Mincho"/>
                <w:sz w:val="16"/>
                <w:szCs w:val="16"/>
                <w:lang w:eastAsia="ja-JP"/>
              </w:rPr>
            </w:pPr>
          </w:p>
        </w:tc>
        <w:tc>
          <w:tcPr>
            <w:tcW w:w="3544" w:type="dxa"/>
            <w:tcBorders>
              <w:top w:val="single" w:sz="4" w:space="0" w:color="auto"/>
              <w:bottom w:val="single" w:sz="4" w:space="0" w:color="auto"/>
            </w:tcBorders>
          </w:tcPr>
          <w:p w14:paraId="6706A206" w14:textId="77777777" w:rsidR="00C25C76" w:rsidRPr="00B42AF5" w:rsidRDefault="00C25C76" w:rsidP="00D34C87">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4829B26"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186A18D" w14:textId="77777777" w:rsidR="00C25C76" w:rsidRPr="00B42AF5" w:rsidRDefault="00C25C76" w:rsidP="00D34C87">
            <w:pPr>
              <w:rPr>
                <w:rFonts w:eastAsia="MS Mincho"/>
                <w:sz w:val="16"/>
                <w:szCs w:val="16"/>
                <w:lang w:eastAsia="ja-JP"/>
              </w:rPr>
            </w:pPr>
          </w:p>
        </w:tc>
        <w:tc>
          <w:tcPr>
            <w:tcW w:w="1134" w:type="dxa"/>
            <w:tcBorders>
              <w:top w:val="single" w:sz="4" w:space="0" w:color="auto"/>
              <w:bottom w:val="single" w:sz="4" w:space="0" w:color="auto"/>
            </w:tcBorders>
          </w:tcPr>
          <w:p w14:paraId="44F06029" w14:textId="77777777" w:rsidR="00C25C76" w:rsidRPr="00B42AF5" w:rsidRDefault="00C25C76" w:rsidP="00D34C87">
            <w:pPr>
              <w:rPr>
                <w:rFonts w:eastAsia="MS Mincho"/>
                <w:sz w:val="16"/>
                <w:szCs w:val="16"/>
                <w:lang w:eastAsia="ja-JP"/>
              </w:rPr>
            </w:pPr>
          </w:p>
        </w:tc>
        <w:tc>
          <w:tcPr>
            <w:tcW w:w="1420" w:type="dxa"/>
            <w:tcBorders>
              <w:top w:val="single" w:sz="4" w:space="0" w:color="auto"/>
              <w:bottom w:val="single" w:sz="4" w:space="0" w:color="auto"/>
            </w:tcBorders>
          </w:tcPr>
          <w:p w14:paraId="54A5D8BD" w14:textId="77777777" w:rsidR="00C25C76" w:rsidRPr="00B42AF5" w:rsidRDefault="00C25C76" w:rsidP="00D34C87">
            <w:pPr>
              <w:rPr>
                <w:rFonts w:eastAsia="MS Mincho"/>
                <w:sz w:val="16"/>
                <w:szCs w:val="16"/>
                <w:lang w:eastAsia="ja-JP"/>
              </w:rPr>
            </w:pPr>
          </w:p>
        </w:tc>
      </w:tr>
      <w:tr w:rsidR="00C25C76" w:rsidRPr="00B42AF5" w14:paraId="7E29B7CC" w14:textId="77777777" w:rsidTr="00D34C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C4233B"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14:paraId="7088651F" w14:textId="77777777" w:rsidR="00C25C76" w:rsidRPr="00B42AF5" w:rsidRDefault="00C25C76" w:rsidP="00D34C87">
            <w:pPr>
              <w:rPr>
                <w:rFonts w:eastAsia="MS Mincho"/>
                <w:sz w:val="18"/>
                <w:szCs w:val="18"/>
                <w:lang w:val="en-US" w:eastAsia="ja-JP"/>
              </w:rPr>
            </w:pPr>
            <w:r w:rsidRPr="00B42AF5">
              <w:rPr>
                <w:rFonts w:eastAsia="MS Mincho"/>
                <w:sz w:val="18"/>
                <w:szCs w:val="18"/>
                <w:lang w:val="en-US" w:eastAsia="ja-JP"/>
              </w:rPr>
              <w:t>TsI51A10</w:t>
            </w:r>
          </w:p>
          <w:p w14:paraId="3B9C5C89" w14:textId="77777777" w:rsidR="00C25C76" w:rsidRPr="00B42AF5" w:rsidRDefault="00C25C76" w:rsidP="00D34C87">
            <w:pPr>
              <w:rPr>
                <w:rFonts w:eastAsia="MS Mincho"/>
                <w:sz w:val="2"/>
                <w:szCs w:val="2"/>
                <w:lang w:eastAsia="ja-JP"/>
              </w:rPr>
            </w:pPr>
          </w:p>
        </w:tc>
        <w:tc>
          <w:tcPr>
            <w:tcW w:w="3544" w:type="dxa"/>
            <w:tcBorders>
              <w:top w:val="single" w:sz="4" w:space="0" w:color="auto"/>
              <w:bottom w:val="single" w:sz="4" w:space="0" w:color="auto"/>
            </w:tcBorders>
          </w:tcPr>
          <w:p w14:paraId="7896BA6C"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Transportarea pamintului cu autobasculanta de 10 t la distanta de 10 km</w:t>
            </w:r>
          </w:p>
          <w:p w14:paraId="497ACC73" w14:textId="77777777" w:rsidR="00C25C76" w:rsidRPr="00B42AF5" w:rsidRDefault="00C25C76" w:rsidP="00D34C87">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7024481" w14:textId="77777777" w:rsidR="00C25C76" w:rsidRPr="00B42AF5" w:rsidRDefault="00C25C76" w:rsidP="00D34C87">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7D0AAB7A" w14:textId="77777777" w:rsidR="00C25C76" w:rsidRPr="00B42AF5" w:rsidRDefault="00C25C76" w:rsidP="00D34C8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D616461" w14:textId="77777777" w:rsidR="00C25C76" w:rsidRPr="00B42AF5" w:rsidRDefault="00C25C76" w:rsidP="00D34C8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1283299" w14:textId="4BACAEA1" w:rsidR="00C25C76" w:rsidRPr="00B42AF5" w:rsidRDefault="00C25C76" w:rsidP="00D34C87">
            <w:pPr>
              <w:jc w:val="center"/>
              <w:rPr>
                <w:rFonts w:eastAsia="MS Mincho"/>
                <w:sz w:val="2"/>
                <w:szCs w:val="2"/>
                <w:lang w:val="en-US" w:eastAsia="ja-JP"/>
              </w:rPr>
            </w:pPr>
          </w:p>
        </w:tc>
      </w:tr>
      <w:tr w:rsidR="00C25C76" w:rsidRPr="00B42AF5" w14:paraId="032FA6A2"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7D115C"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560FCC5D"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3410540000007</w:t>
            </w:r>
          </w:p>
        </w:tc>
        <w:tc>
          <w:tcPr>
            <w:tcW w:w="3544" w:type="dxa"/>
            <w:tcBorders>
              <w:top w:val="single" w:sz="4" w:space="0" w:color="auto"/>
              <w:bottom w:val="single" w:sz="4" w:space="0" w:color="auto"/>
            </w:tcBorders>
          </w:tcPr>
          <w:p w14:paraId="371FF2BD"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14:paraId="5FB0062A"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EE95A5D"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0,0571</w:t>
            </w:r>
          </w:p>
        </w:tc>
        <w:tc>
          <w:tcPr>
            <w:tcW w:w="1134" w:type="dxa"/>
            <w:tcBorders>
              <w:top w:val="single" w:sz="4" w:space="0" w:color="auto"/>
              <w:bottom w:val="single" w:sz="4" w:space="0" w:color="auto"/>
            </w:tcBorders>
          </w:tcPr>
          <w:p w14:paraId="593C8B35" w14:textId="2DD9F640"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02B55FFA" w14:textId="3AB43174" w:rsidR="00C25C76" w:rsidRPr="00B42AF5" w:rsidRDefault="00C25C76" w:rsidP="00D34C87">
            <w:pPr>
              <w:rPr>
                <w:rFonts w:eastAsia="MS Mincho"/>
                <w:sz w:val="16"/>
                <w:szCs w:val="16"/>
                <w:lang w:val="en-US" w:eastAsia="ja-JP"/>
              </w:rPr>
            </w:pPr>
          </w:p>
        </w:tc>
      </w:tr>
      <w:tr w:rsidR="00C25C76" w:rsidRPr="00B42AF5" w14:paraId="18FCF415"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61839CB"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7A6E0046" w14:textId="77777777" w:rsidR="00C25C76" w:rsidRPr="00B42AF5" w:rsidRDefault="00C25C76" w:rsidP="00D34C87">
            <w:pPr>
              <w:rPr>
                <w:rFonts w:eastAsia="MS Mincho"/>
                <w:sz w:val="16"/>
                <w:szCs w:val="16"/>
                <w:lang w:eastAsia="ja-JP"/>
              </w:rPr>
            </w:pPr>
          </w:p>
        </w:tc>
        <w:tc>
          <w:tcPr>
            <w:tcW w:w="3544" w:type="dxa"/>
            <w:tcBorders>
              <w:top w:val="single" w:sz="4" w:space="0" w:color="auto"/>
              <w:bottom w:val="single" w:sz="4" w:space="0" w:color="auto"/>
            </w:tcBorders>
          </w:tcPr>
          <w:p w14:paraId="690D6654" w14:textId="77777777" w:rsidR="00C25C76" w:rsidRPr="00B42AF5" w:rsidRDefault="00C25C76" w:rsidP="00D34C87">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21B89BE"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5802713" w14:textId="77777777" w:rsidR="00C25C76" w:rsidRPr="00B42AF5" w:rsidRDefault="00C25C76" w:rsidP="00D34C87">
            <w:pPr>
              <w:rPr>
                <w:rFonts w:eastAsia="MS Mincho"/>
                <w:sz w:val="16"/>
                <w:szCs w:val="16"/>
                <w:lang w:eastAsia="ja-JP"/>
              </w:rPr>
            </w:pPr>
          </w:p>
        </w:tc>
        <w:tc>
          <w:tcPr>
            <w:tcW w:w="1134" w:type="dxa"/>
            <w:tcBorders>
              <w:top w:val="single" w:sz="4" w:space="0" w:color="auto"/>
              <w:bottom w:val="single" w:sz="4" w:space="0" w:color="auto"/>
            </w:tcBorders>
          </w:tcPr>
          <w:p w14:paraId="1067D0B5" w14:textId="77777777" w:rsidR="00C25C76" w:rsidRPr="00B42AF5" w:rsidRDefault="00C25C76" w:rsidP="00D34C87">
            <w:pPr>
              <w:rPr>
                <w:rFonts w:eastAsia="MS Mincho"/>
                <w:sz w:val="16"/>
                <w:szCs w:val="16"/>
                <w:lang w:eastAsia="ja-JP"/>
              </w:rPr>
            </w:pPr>
          </w:p>
        </w:tc>
        <w:tc>
          <w:tcPr>
            <w:tcW w:w="1420" w:type="dxa"/>
            <w:tcBorders>
              <w:top w:val="single" w:sz="4" w:space="0" w:color="auto"/>
              <w:bottom w:val="single" w:sz="4" w:space="0" w:color="auto"/>
            </w:tcBorders>
          </w:tcPr>
          <w:p w14:paraId="79BE6A32" w14:textId="1DC8B730" w:rsidR="00C25C76" w:rsidRPr="00B42AF5" w:rsidRDefault="00C25C76" w:rsidP="00D34C87">
            <w:pPr>
              <w:rPr>
                <w:rFonts w:eastAsia="MS Mincho"/>
                <w:sz w:val="16"/>
                <w:szCs w:val="16"/>
                <w:lang w:eastAsia="ja-JP"/>
              </w:rPr>
            </w:pPr>
          </w:p>
        </w:tc>
      </w:tr>
      <w:tr w:rsidR="00C25C76" w:rsidRPr="00B42AF5" w14:paraId="6B08A8AB" w14:textId="77777777" w:rsidTr="00D34C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2C7D1B"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14:paraId="34C8467B" w14:textId="77777777" w:rsidR="00C25C76" w:rsidRPr="00B42AF5" w:rsidRDefault="00C25C76" w:rsidP="00D34C87">
            <w:pPr>
              <w:rPr>
                <w:rFonts w:eastAsia="MS Mincho"/>
                <w:sz w:val="18"/>
                <w:szCs w:val="18"/>
                <w:lang w:val="en-US" w:eastAsia="ja-JP"/>
              </w:rPr>
            </w:pPr>
            <w:r w:rsidRPr="00B42AF5">
              <w:rPr>
                <w:rFonts w:eastAsia="MS Mincho"/>
                <w:sz w:val="18"/>
                <w:szCs w:val="18"/>
                <w:lang w:val="en-US" w:eastAsia="ja-JP"/>
              </w:rPr>
              <w:t>RpCU09C</w:t>
            </w:r>
          </w:p>
          <w:p w14:paraId="0244B614" w14:textId="77777777" w:rsidR="00C25C76" w:rsidRPr="00B42AF5" w:rsidRDefault="00C25C76" w:rsidP="00D34C87">
            <w:pPr>
              <w:rPr>
                <w:rFonts w:eastAsia="MS Mincho"/>
                <w:sz w:val="2"/>
                <w:szCs w:val="2"/>
                <w:lang w:eastAsia="ja-JP"/>
              </w:rPr>
            </w:pPr>
          </w:p>
        </w:tc>
        <w:tc>
          <w:tcPr>
            <w:tcW w:w="3544" w:type="dxa"/>
            <w:tcBorders>
              <w:top w:val="single" w:sz="4" w:space="0" w:color="auto"/>
              <w:bottom w:val="single" w:sz="4" w:space="0" w:color="auto"/>
            </w:tcBorders>
          </w:tcPr>
          <w:p w14:paraId="2109C521"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Transporturi cu mijloace manuale prin purtat direct la 60 m distanta cu o incarcatura pina la 50 kg (pentru 1 m transportat pe verticala se considera 10 pe orizontala)</w:t>
            </w:r>
          </w:p>
          <w:p w14:paraId="0EDC4EBF" w14:textId="77777777" w:rsidR="00C25C76" w:rsidRPr="00B42AF5" w:rsidRDefault="00C25C76" w:rsidP="00D34C87">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4C5B201" w14:textId="77777777" w:rsidR="00C25C76" w:rsidRPr="00B42AF5" w:rsidRDefault="00C25C76" w:rsidP="00D34C87">
            <w:pPr>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14:paraId="1F4AA82E" w14:textId="77777777" w:rsidR="00C25C76" w:rsidRPr="00B42AF5" w:rsidRDefault="00C25C76" w:rsidP="00D34C8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E22C20F" w14:textId="77777777" w:rsidR="00C25C76" w:rsidRPr="00B42AF5" w:rsidRDefault="00C25C76" w:rsidP="00D34C8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44D7830" w14:textId="38288048" w:rsidR="00C25C76" w:rsidRPr="00B42AF5" w:rsidRDefault="00C25C76" w:rsidP="00D34C87">
            <w:pPr>
              <w:jc w:val="center"/>
              <w:rPr>
                <w:rFonts w:eastAsia="MS Mincho"/>
                <w:sz w:val="2"/>
                <w:szCs w:val="2"/>
                <w:lang w:val="en-US" w:eastAsia="ja-JP"/>
              </w:rPr>
            </w:pPr>
          </w:p>
        </w:tc>
      </w:tr>
      <w:tr w:rsidR="00C25C76" w:rsidRPr="00B42AF5" w14:paraId="00E92901"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3BA327"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78EEF2E5"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71240100107001</w:t>
            </w:r>
          </w:p>
        </w:tc>
        <w:tc>
          <w:tcPr>
            <w:tcW w:w="3544" w:type="dxa"/>
            <w:tcBorders>
              <w:top w:val="single" w:sz="4" w:space="0" w:color="auto"/>
              <w:bottom w:val="single" w:sz="4" w:space="0" w:color="auto"/>
            </w:tcBorders>
          </w:tcPr>
          <w:p w14:paraId="01E93255"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14:paraId="6A3C9329"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0E67326"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14:paraId="13DC4ED3" w14:textId="74C04E5D"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05C8BC36" w14:textId="04CE2DD1" w:rsidR="00C25C76" w:rsidRPr="00B42AF5" w:rsidRDefault="00C25C76" w:rsidP="00D34C87">
            <w:pPr>
              <w:rPr>
                <w:rFonts w:eastAsia="MS Mincho"/>
                <w:sz w:val="16"/>
                <w:szCs w:val="16"/>
                <w:lang w:val="en-US" w:eastAsia="ja-JP"/>
              </w:rPr>
            </w:pPr>
          </w:p>
        </w:tc>
      </w:tr>
      <w:tr w:rsidR="00C25C76" w:rsidRPr="00B42AF5" w14:paraId="46D29E06"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D6C67C"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49894296"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14:paraId="31CC5B08"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14:paraId="07CD1EAC"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31E5B03"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1E967A94" w14:textId="498D3225"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0DE9363E" w14:textId="108B42C5" w:rsidR="00C25C76" w:rsidRPr="00B42AF5" w:rsidRDefault="00C25C76" w:rsidP="00D34C87">
            <w:pPr>
              <w:rPr>
                <w:rFonts w:eastAsia="MS Mincho"/>
                <w:sz w:val="16"/>
                <w:szCs w:val="16"/>
                <w:lang w:val="en-US" w:eastAsia="ja-JP"/>
              </w:rPr>
            </w:pPr>
          </w:p>
        </w:tc>
      </w:tr>
      <w:tr w:rsidR="00C25C76" w:rsidRPr="00B42AF5" w14:paraId="008BF457"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9051A2F"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73CA33EB" w14:textId="77777777" w:rsidR="00C25C76" w:rsidRPr="00B42AF5" w:rsidRDefault="00C25C76" w:rsidP="00D34C87">
            <w:pPr>
              <w:rPr>
                <w:rFonts w:eastAsia="MS Mincho"/>
                <w:sz w:val="16"/>
                <w:szCs w:val="16"/>
                <w:lang w:eastAsia="ja-JP"/>
              </w:rPr>
            </w:pPr>
          </w:p>
        </w:tc>
        <w:tc>
          <w:tcPr>
            <w:tcW w:w="3544" w:type="dxa"/>
            <w:tcBorders>
              <w:top w:val="single" w:sz="4" w:space="0" w:color="auto"/>
              <w:bottom w:val="single" w:sz="4" w:space="0" w:color="auto"/>
            </w:tcBorders>
          </w:tcPr>
          <w:p w14:paraId="2F36BD14" w14:textId="77777777" w:rsidR="00C25C76" w:rsidRPr="00B42AF5" w:rsidRDefault="00C25C76" w:rsidP="00D34C87">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20061BC"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3B24F59" w14:textId="77777777" w:rsidR="00C25C76" w:rsidRPr="00B42AF5" w:rsidRDefault="00C25C76" w:rsidP="00D34C87">
            <w:pPr>
              <w:rPr>
                <w:rFonts w:eastAsia="MS Mincho"/>
                <w:sz w:val="16"/>
                <w:szCs w:val="16"/>
                <w:lang w:eastAsia="ja-JP"/>
              </w:rPr>
            </w:pPr>
          </w:p>
        </w:tc>
        <w:tc>
          <w:tcPr>
            <w:tcW w:w="1134" w:type="dxa"/>
            <w:tcBorders>
              <w:top w:val="single" w:sz="4" w:space="0" w:color="auto"/>
              <w:bottom w:val="single" w:sz="4" w:space="0" w:color="auto"/>
            </w:tcBorders>
          </w:tcPr>
          <w:p w14:paraId="2A9AF24F" w14:textId="77777777" w:rsidR="00C25C76" w:rsidRPr="00B42AF5" w:rsidRDefault="00C25C76" w:rsidP="00D34C87">
            <w:pPr>
              <w:rPr>
                <w:rFonts w:eastAsia="MS Mincho"/>
                <w:sz w:val="16"/>
                <w:szCs w:val="16"/>
                <w:lang w:eastAsia="ja-JP"/>
              </w:rPr>
            </w:pPr>
          </w:p>
        </w:tc>
        <w:tc>
          <w:tcPr>
            <w:tcW w:w="1420" w:type="dxa"/>
            <w:tcBorders>
              <w:top w:val="single" w:sz="4" w:space="0" w:color="auto"/>
              <w:bottom w:val="single" w:sz="4" w:space="0" w:color="auto"/>
            </w:tcBorders>
          </w:tcPr>
          <w:p w14:paraId="154E8689" w14:textId="48C98038" w:rsidR="00C25C76" w:rsidRPr="00B42AF5" w:rsidRDefault="00C25C76" w:rsidP="00D34C87">
            <w:pPr>
              <w:rPr>
                <w:rFonts w:eastAsia="MS Mincho"/>
                <w:sz w:val="16"/>
                <w:szCs w:val="16"/>
                <w:lang w:eastAsia="ja-JP"/>
              </w:rPr>
            </w:pPr>
          </w:p>
        </w:tc>
      </w:tr>
      <w:tr w:rsidR="00C25C76" w:rsidRPr="00B42AF5" w14:paraId="1BC11D5B" w14:textId="77777777" w:rsidTr="00D34C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29546C"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14:paraId="10986A29" w14:textId="77777777" w:rsidR="00C25C76" w:rsidRPr="00B42AF5" w:rsidRDefault="00C25C76" w:rsidP="00D34C87">
            <w:pPr>
              <w:rPr>
                <w:rFonts w:eastAsia="MS Mincho"/>
                <w:sz w:val="18"/>
                <w:szCs w:val="18"/>
                <w:lang w:val="en-US" w:eastAsia="ja-JP"/>
              </w:rPr>
            </w:pPr>
            <w:r w:rsidRPr="00B42AF5">
              <w:rPr>
                <w:rFonts w:eastAsia="MS Mincho"/>
                <w:sz w:val="18"/>
                <w:szCs w:val="18"/>
                <w:lang w:val="en-US" w:eastAsia="ja-JP"/>
              </w:rPr>
              <w:t>TsD01B</w:t>
            </w:r>
          </w:p>
          <w:p w14:paraId="422D6B57" w14:textId="77777777" w:rsidR="00C25C76" w:rsidRPr="00B42AF5" w:rsidRDefault="00C25C76" w:rsidP="00D34C87">
            <w:pPr>
              <w:rPr>
                <w:rFonts w:eastAsia="MS Mincho"/>
                <w:sz w:val="2"/>
                <w:szCs w:val="2"/>
                <w:lang w:eastAsia="ja-JP"/>
              </w:rPr>
            </w:pPr>
          </w:p>
        </w:tc>
        <w:tc>
          <w:tcPr>
            <w:tcW w:w="3544" w:type="dxa"/>
            <w:tcBorders>
              <w:top w:val="single" w:sz="4" w:space="0" w:color="auto"/>
              <w:bottom w:val="single" w:sz="4" w:space="0" w:color="auto"/>
            </w:tcBorders>
          </w:tcPr>
          <w:p w14:paraId="637BD2E4"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Imprastierea cu lopata a pamintului afinat, in straturi uniforme, de 10-30 cm grosime, printr-o aruncare de pina la 3 m din gramezi, inclusiv sfarimarea bulgarilor, pamintul provenind din teren mijlociu</w:t>
            </w:r>
          </w:p>
          <w:p w14:paraId="205654BD" w14:textId="77777777" w:rsidR="00C25C76" w:rsidRPr="00B42AF5" w:rsidRDefault="00C25C76" w:rsidP="00D34C87">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AFD9D52" w14:textId="77777777" w:rsidR="00C25C76" w:rsidRPr="00B42AF5" w:rsidRDefault="00C25C76" w:rsidP="00D34C87">
            <w:pPr>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14:paraId="5E891147" w14:textId="77777777" w:rsidR="00C25C76" w:rsidRPr="00B42AF5" w:rsidRDefault="00C25C76" w:rsidP="00D34C8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B68BD5D" w14:textId="77777777" w:rsidR="00C25C76" w:rsidRPr="00B42AF5" w:rsidRDefault="00C25C76" w:rsidP="00D34C8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8937376" w14:textId="7548C8D2" w:rsidR="00C25C76" w:rsidRPr="00B42AF5" w:rsidRDefault="00C25C76" w:rsidP="00D34C87">
            <w:pPr>
              <w:jc w:val="center"/>
              <w:rPr>
                <w:rFonts w:eastAsia="MS Mincho"/>
                <w:sz w:val="2"/>
                <w:szCs w:val="2"/>
                <w:lang w:val="en-US" w:eastAsia="ja-JP"/>
              </w:rPr>
            </w:pPr>
          </w:p>
        </w:tc>
      </w:tr>
      <w:tr w:rsidR="00C25C76" w:rsidRPr="00B42AF5" w14:paraId="1C831F36"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8FFB55"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60A9CC76"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6D15A9E0"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7322DC80"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B720A85"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14:paraId="010A5913" w14:textId="1B7A4F41"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0507EFB1" w14:textId="044D1063" w:rsidR="00C25C76" w:rsidRPr="00B42AF5" w:rsidRDefault="00C25C76" w:rsidP="00D34C87">
            <w:pPr>
              <w:rPr>
                <w:rFonts w:eastAsia="MS Mincho"/>
                <w:sz w:val="16"/>
                <w:szCs w:val="16"/>
                <w:lang w:val="en-US" w:eastAsia="ja-JP"/>
              </w:rPr>
            </w:pPr>
          </w:p>
        </w:tc>
      </w:tr>
      <w:tr w:rsidR="00C25C76" w:rsidRPr="00B42AF5" w14:paraId="5D6C3D0F"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D512BA5"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5E044F5D" w14:textId="77777777" w:rsidR="00C25C76" w:rsidRPr="00B42AF5" w:rsidRDefault="00C25C76" w:rsidP="00D34C87">
            <w:pPr>
              <w:rPr>
                <w:rFonts w:eastAsia="MS Mincho"/>
                <w:sz w:val="16"/>
                <w:szCs w:val="16"/>
                <w:lang w:eastAsia="ja-JP"/>
              </w:rPr>
            </w:pPr>
          </w:p>
        </w:tc>
        <w:tc>
          <w:tcPr>
            <w:tcW w:w="3544" w:type="dxa"/>
            <w:tcBorders>
              <w:top w:val="single" w:sz="4" w:space="0" w:color="auto"/>
              <w:bottom w:val="single" w:sz="4" w:space="0" w:color="auto"/>
            </w:tcBorders>
          </w:tcPr>
          <w:p w14:paraId="6665931A" w14:textId="77777777" w:rsidR="00C25C76" w:rsidRPr="00B42AF5" w:rsidRDefault="00C25C76" w:rsidP="00D34C87">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1C930FF"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E699DB2" w14:textId="77777777" w:rsidR="00C25C76" w:rsidRPr="00B42AF5" w:rsidRDefault="00C25C76" w:rsidP="00D34C87">
            <w:pPr>
              <w:rPr>
                <w:rFonts w:eastAsia="MS Mincho"/>
                <w:sz w:val="16"/>
                <w:szCs w:val="16"/>
                <w:lang w:eastAsia="ja-JP"/>
              </w:rPr>
            </w:pPr>
          </w:p>
        </w:tc>
        <w:tc>
          <w:tcPr>
            <w:tcW w:w="1134" w:type="dxa"/>
            <w:tcBorders>
              <w:top w:val="single" w:sz="4" w:space="0" w:color="auto"/>
              <w:bottom w:val="single" w:sz="4" w:space="0" w:color="auto"/>
            </w:tcBorders>
          </w:tcPr>
          <w:p w14:paraId="34D3A78E" w14:textId="77777777" w:rsidR="00C25C76" w:rsidRPr="00B42AF5" w:rsidRDefault="00C25C76" w:rsidP="00D34C87">
            <w:pPr>
              <w:rPr>
                <w:rFonts w:eastAsia="MS Mincho"/>
                <w:sz w:val="16"/>
                <w:szCs w:val="16"/>
                <w:lang w:eastAsia="ja-JP"/>
              </w:rPr>
            </w:pPr>
          </w:p>
        </w:tc>
        <w:tc>
          <w:tcPr>
            <w:tcW w:w="1420" w:type="dxa"/>
            <w:tcBorders>
              <w:top w:val="single" w:sz="4" w:space="0" w:color="auto"/>
              <w:bottom w:val="single" w:sz="4" w:space="0" w:color="auto"/>
            </w:tcBorders>
          </w:tcPr>
          <w:p w14:paraId="36CFD006" w14:textId="3E3F2750" w:rsidR="00C25C76" w:rsidRPr="00B42AF5" w:rsidRDefault="00C25C76" w:rsidP="00D34C87">
            <w:pPr>
              <w:rPr>
                <w:rFonts w:eastAsia="MS Mincho"/>
                <w:sz w:val="16"/>
                <w:szCs w:val="16"/>
                <w:lang w:eastAsia="ja-JP"/>
              </w:rPr>
            </w:pPr>
          </w:p>
        </w:tc>
      </w:tr>
      <w:tr w:rsidR="00C25C76" w:rsidRPr="00B42AF5" w14:paraId="4E6F553C" w14:textId="77777777" w:rsidTr="00D34C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6F6236"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14:paraId="78176B75" w14:textId="77777777" w:rsidR="00C25C76" w:rsidRPr="00B42AF5" w:rsidRDefault="00C25C76" w:rsidP="00D34C87">
            <w:pPr>
              <w:rPr>
                <w:rFonts w:eastAsia="MS Mincho"/>
                <w:sz w:val="18"/>
                <w:szCs w:val="18"/>
                <w:lang w:val="en-US" w:eastAsia="ja-JP"/>
              </w:rPr>
            </w:pPr>
            <w:r w:rsidRPr="00B42AF5">
              <w:rPr>
                <w:rFonts w:eastAsia="MS Mincho"/>
                <w:sz w:val="18"/>
                <w:szCs w:val="18"/>
                <w:lang w:val="en-US" w:eastAsia="ja-JP"/>
              </w:rPr>
              <w:t>TsH05C</w:t>
            </w:r>
          </w:p>
          <w:p w14:paraId="35827066" w14:textId="77777777" w:rsidR="00C25C76" w:rsidRPr="00B42AF5" w:rsidRDefault="00C25C76" w:rsidP="00D34C87">
            <w:pPr>
              <w:rPr>
                <w:rFonts w:eastAsia="MS Mincho"/>
                <w:sz w:val="2"/>
                <w:szCs w:val="2"/>
                <w:lang w:eastAsia="ja-JP"/>
              </w:rPr>
            </w:pPr>
          </w:p>
        </w:tc>
        <w:tc>
          <w:tcPr>
            <w:tcW w:w="3544" w:type="dxa"/>
            <w:tcBorders>
              <w:top w:val="single" w:sz="4" w:space="0" w:color="auto"/>
              <w:bottom w:val="single" w:sz="4" w:space="0" w:color="auto"/>
            </w:tcBorders>
          </w:tcPr>
          <w:p w14:paraId="681ECD7F"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 xml:space="preserve">Asternerea uniforma a stratului de pamint vegetal, pe teren orizontal sau cu  panta de </w:t>
            </w:r>
            <w:r w:rsidRPr="00B42AF5">
              <w:rPr>
                <w:rFonts w:eastAsia="MS Mincho"/>
                <w:sz w:val="18"/>
                <w:szCs w:val="18"/>
                <w:lang w:eastAsia="ja-JP"/>
              </w:rPr>
              <w:lastRenderedPageBreak/>
              <w:t>20%, cu pastrarea structurii, in straturi de 20 cm grosime</w:t>
            </w:r>
          </w:p>
          <w:p w14:paraId="00BE762E" w14:textId="77777777" w:rsidR="00C25C76" w:rsidRPr="00B42AF5" w:rsidRDefault="00C25C76" w:rsidP="00D34C87">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5C86B8C" w14:textId="77777777" w:rsidR="00C25C76" w:rsidRPr="00B42AF5" w:rsidRDefault="00C25C76" w:rsidP="00D34C87">
            <w:pPr>
              <w:jc w:val="center"/>
              <w:rPr>
                <w:rFonts w:eastAsia="MS Mincho"/>
                <w:sz w:val="18"/>
                <w:szCs w:val="18"/>
                <w:lang w:eastAsia="ja-JP"/>
              </w:rPr>
            </w:pPr>
            <w:r w:rsidRPr="00B42AF5">
              <w:rPr>
                <w:rFonts w:eastAsia="MS Mincho"/>
                <w:sz w:val="18"/>
                <w:szCs w:val="18"/>
                <w:lang w:eastAsia="ja-JP"/>
              </w:rPr>
              <w:lastRenderedPageBreak/>
              <w:t>m2</w:t>
            </w:r>
          </w:p>
        </w:tc>
        <w:tc>
          <w:tcPr>
            <w:tcW w:w="1134" w:type="dxa"/>
            <w:tcBorders>
              <w:top w:val="single" w:sz="4" w:space="0" w:color="auto"/>
              <w:bottom w:val="single" w:sz="4" w:space="0" w:color="auto"/>
            </w:tcBorders>
            <w:vAlign w:val="center"/>
          </w:tcPr>
          <w:p w14:paraId="14D2B37A" w14:textId="77777777" w:rsidR="00C25C76" w:rsidRPr="00B42AF5" w:rsidRDefault="00C25C76" w:rsidP="00D34C8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23C1796" w14:textId="77777777" w:rsidR="00C25C76" w:rsidRPr="00B42AF5" w:rsidRDefault="00C25C76" w:rsidP="00D34C8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4E709CA" w14:textId="17D3F278" w:rsidR="00C25C76" w:rsidRPr="00B42AF5" w:rsidRDefault="00C25C76" w:rsidP="00D34C87">
            <w:pPr>
              <w:jc w:val="center"/>
              <w:rPr>
                <w:rFonts w:eastAsia="MS Mincho"/>
                <w:sz w:val="2"/>
                <w:szCs w:val="2"/>
                <w:lang w:val="en-US" w:eastAsia="ja-JP"/>
              </w:rPr>
            </w:pPr>
          </w:p>
        </w:tc>
      </w:tr>
      <w:tr w:rsidR="00C25C76" w:rsidRPr="00B42AF5" w14:paraId="74E65CB4"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25CA3F"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64CC987E"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7129020012880</w:t>
            </w:r>
          </w:p>
        </w:tc>
        <w:tc>
          <w:tcPr>
            <w:tcW w:w="3544" w:type="dxa"/>
            <w:tcBorders>
              <w:top w:val="single" w:sz="4" w:space="0" w:color="auto"/>
              <w:bottom w:val="single" w:sz="4" w:space="0" w:color="auto"/>
            </w:tcBorders>
          </w:tcPr>
          <w:p w14:paraId="1803102A"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14:paraId="488FCE6F"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FEF547C"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14:paraId="2B8902EC" w14:textId="426160C5"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4241E476" w14:textId="3909A73B" w:rsidR="00C25C76" w:rsidRPr="00B42AF5" w:rsidRDefault="00C25C76" w:rsidP="00D34C87">
            <w:pPr>
              <w:rPr>
                <w:rFonts w:eastAsia="MS Mincho"/>
                <w:sz w:val="16"/>
                <w:szCs w:val="16"/>
                <w:lang w:val="en-US" w:eastAsia="ja-JP"/>
              </w:rPr>
            </w:pPr>
          </w:p>
        </w:tc>
      </w:tr>
      <w:tr w:rsidR="00C25C76" w:rsidRPr="00B42AF5" w14:paraId="70869AC4"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47F5D6D"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652FF823" w14:textId="77777777" w:rsidR="00C25C76" w:rsidRPr="00B42AF5" w:rsidRDefault="00C25C76" w:rsidP="00D34C87">
            <w:pPr>
              <w:rPr>
                <w:rFonts w:eastAsia="MS Mincho"/>
                <w:sz w:val="16"/>
                <w:szCs w:val="16"/>
                <w:lang w:eastAsia="ja-JP"/>
              </w:rPr>
            </w:pPr>
          </w:p>
        </w:tc>
        <w:tc>
          <w:tcPr>
            <w:tcW w:w="3544" w:type="dxa"/>
            <w:tcBorders>
              <w:top w:val="single" w:sz="4" w:space="0" w:color="auto"/>
              <w:bottom w:val="single" w:sz="4" w:space="0" w:color="auto"/>
            </w:tcBorders>
          </w:tcPr>
          <w:p w14:paraId="7C4F32E0" w14:textId="77777777" w:rsidR="00C25C76" w:rsidRPr="00B42AF5" w:rsidRDefault="00C25C76" w:rsidP="00D34C87">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55FA541"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153550D" w14:textId="77777777" w:rsidR="00C25C76" w:rsidRPr="00B42AF5" w:rsidRDefault="00C25C76" w:rsidP="00D34C87">
            <w:pPr>
              <w:rPr>
                <w:rFonts w:eastAsia="MS Mincho"/>
                <w:sz w:val="16"/>
                <w:szCs w:val="16"/>
                <w:lang w:eastAsia="ja-JP"/>
              </w:rPr>
            </w:pPr>
          </w:p>
        </w:tc>
        <w:tc>
          <w:tcPr>
            <w:tcW w:w="1134" w:type="dxa"/>
            <w:tcBorders>
              <w:top w:val="single" w:sz="4" w:space="0" w:color="auto"/>
              <w:bottom w:val="single" w:sz="4" w:space="0" w:color="auto"/>
            </w:tcBorders>
          </w:tcPr>
          <w:p w14:paraId="34F2B488" w14:textId="77777777" w:rsidR="00C25C76" w:rsidRPr="00B42AF5" w:rsidRDefault="00C25C76" w:rsidP="00D34C87">
            <w:pPr>
              <w:rPr>
                <w:rFonts w:eastAsia="MS Mincho"/>
                <w:sz w:val="16"/>
                <w:szCs w:val="16"/>
                <w:lang w:eastAsia="ja-JP"/>
              </w:rPr>
            </w:pPr>
          </w:p>
        </w:tc>
        <w:tc>
          <w:tcPr>
            <w:tcW w:w="1420" w:type="dxa"/>
            <w:tcBorders>
              <w:top w:val="single" w:sz="4" w:space="0" w:color="auto"/>
              <w:bottom w:val="single" w:sz="4" w:space="0" w:color="auto"/>
            </w:tcBorders>
          </w:tcPr>
          <w:p w14:paraId="5E0492F5" w14:textId="2CCA3358" w:rsidR="00C25C76" w:rsidRPr="00B42AF5" w:rsidRDefault="00C25C76" w:rsidP="00D34C87">
            <w:pPr>
              <w:rPr>
                <w:rFonts w:eastAsia="MS Mincho"/>
                <w:sz w:val="16"/>
                <w:szCs w:val="16"/>
                <w:lang w:eastAsia="ja-JP"/>
              </w:rPr>
            </w:pPr>
          </w:p>
        </w:tc>
      </w:tr>
      <w:tr w:rsidR="00C25C76" w:rsidRPr="00B42AF5" w14:paraId="7167B4AA" w14:textId="77777777" w:rsidTr="00D34C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EC4244"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14:paraId="60B72EA6" w14:textId="77777777" w:rsidR="00C25C76" w:rsidRPr="00B42AF5" w:rsidRDefault="00C25C76" w:rsidP="00D34C87">
            <w:pPr>
              <w:rPr>
                <w:rFonts w:eastAsia="MS Mincho"/>
                <w:sz w:val="18"/>
                <w:szCs w:val="18"/>
                <w:lang w:val="en-US" w:eastAsia="ja-JP"/>
              </w:rPr>
            </w:pPr>
            <w:r w:rsidRPr="00B42AF5">
              <w:rPr>
                <w:rFonts w:eastAsia="MS Mincho"/>
                <w:sz w:val="18"/>
                <w:szCs w:val="18"/>
                <w:lang w:val="en-US" w:eastAsia="ja-JP"/>
              </w:rPr>
              <w:t>TsH04A</w:t>
            </w:r>
          </w:p>
          <w:p w14:paraId="6E85918F" w14:textId="77777777" w:rsidR="00C25C76" w:rsidRPr="00B42AF5" w:rsidRDefault="00C25C76" w:rsidP="00D34C87">
            <w:pPr>
              <w:rPr>
                <w:rFonts w:eastAsia="MS Mincho"/>
                <w:sz w:val="2"/>
                <w:szCs w:val="2"/>
                <w:lang w:eastAsia="ja-JP"/>
              </w:rPr>
            </w:pPr>
          </w:p>
        </w:tc>
        <w:tc>
          <w:tcPr>
            <w:tcW w:w="3544" w:type="dxa"/>
            <w:tcBorders>
              <w:top w:val="single" w:sz="4" w:space="0" w:color="auto"/>
              <w:bottom w:val="single" w:sz="4" w:space="0" w:color="auto"/>
            </w:tcBorders>
          </w:tcPr>
          <w:p w14:paraId="152E1370"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Mobilizarea manuala a solului in vederea asigurarii prizei cu stratul vegetal, nivelarea si finisarea suprafetelor dupa mobilizarea solului, teren mijlociu la adincimea de 10 cm</w:t>
            </w:r>
          </w:p>
          <w:p w14:paraId="23AC662A" w14:textId="77777777" w:rsidR="00C25C76" w:rsidRPr="00B42AF5" w:rsidRDefault="00C25C76" w:rsidP="00D34C87">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7D80EC2" w14:textId="77777777" w:rsidR="00C25C76" w:rsidRPr="00B42AF5" w:rsidRDefault="00C25C76" w:rsidP="00D34C87">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26BAF67B" w14:textId="77777777" w:rsidR="00C25C76" w:rsidRPr="00B42AF5" w:rsidRDefault="00C25C76" w:rsidP="00D34C8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D8E8387" w14:textId="77777777" w:rsidR="00C25C76" w:rsidRPr="00B42AF5" w:rsidRDefault="00C25C76" w:rsidP="00D34C8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04DBD65" w14:textId="64207F46" w:rsidR="00C25C76" w:rsidRPr="00B42AF5" w:rsidRDefault="00C25C76" w:rsidP="00D34C87">
            <w:pPr>
              <w:jc w:val="center"/>
              <w:rPr>
                <w:rFonts w:eastAsia="MS Mincho"/>
                <w:sz w:val="2"/>
                <w:szCs w:val="2"/>
                <w:lang w:val="en-US" w:eastAsia="ja-JP"/>
              </w:rPr>
            </w:pPr>
          </w:p>
        </w:tc>
      </w:tr>
      <w:tr w:rsidR="00C25C76" w:rsidRPr="00B42AF5" w14:paraId="379E5F32"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8ACA08"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11755A85"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5E1E49FA"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4B08D55C"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CEE0696"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14:paraId="427F6C01" w14:textId="476347FC"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2D5F2F17" w14:textId="4DBF8522" w:rsidR="00C25C76" w:rsidRPr="00B42AF5" w:rsidRDefault="00C25C76" w:rsidP="00D34C87">
            <w:pPr>
              <w:rPr>
                <w:rFonts w:eastAsia="MS Mincho"/>
                <w:sz w:val="16"/>
                <w:szCs w:val="16"/>
                <w:lang w:val="en-US" w:eastAsia="ja-JP"/>
              </w:rPr>
            </w:pPr>
          </w:p>
        </w:tc>
      </w:tr>
      <w:tr w:rsidR="00C25C76" w:rsidRPr="00B42AF5" w14:paraId="20EB8CF7"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B6D2D6"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6DC33521"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7129020012880</w:t>
            </w:r>
          </w:p>
        </w:tc>
        <w:tc>
          <w:tcPr>
            <w:tcW w:w="3544" w:type="dxa"/>
            <w:tcBorders>
              <w:top w:val="single" w:sz="4" w:space="0" w:color="auto"/>
              <w:bottom w:val="single" w:sz="4" w:space="0" w:color="auto"/>
            </w:tcBorders>
          </w:tcPr>
          <w:p w14:paraId="74DA2793"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14:paraId="702D2484"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EDECE5F"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0,1300</w:t>
            </w:r>
          </w:p>
        </w:tc>
        <w:tc>
          <w:tcPr>
            <w:tcW w:w="1134" w:type="dxa"/>
            <w:tcBorders>
              <w:top w:val="single" w:sz="4" w:space="0" w:color="auto"/>
              <w:bottom w:val="single" w:sz="4" w:space="0" w:color="auto"/>
            </w:tcBorders>
          </w:tcPr>
          <w:p w14:paraId="149FD414" w14:textId="5388F459"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5297B445" w14:textId="46CD7832" w:rsidR="00C25C76" w:rsidRPr="00B42AF5" w:rsidRDefault="00C25C76" w:rsidP="00D34C87">
            <w:pPr>
              <w:rPr>
                <w:rFonts w:eastAsia="MS Mincho"/>
                <w:sz w:val="16"/>
                <w:szCs w:val="16"/>
                <w:lang w:val="en-US" w:eastAsia="ja-JP"/>
              </w:rPr>
            </w:pPr>
          </w:p>
        </w:tc>
      </w:tr>
      <w:tr w:rsidR="00C25C76" w:rsidRPr="00B42AF5" w14:paraId="2E0AE3A2"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78BA7AA"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13ABE69F" w14:textId="77777777" w:rsidR="00C25C76" w:rsidRPr="00B42AF5" w:rsidRDefault="00C25C76" w:rsidP="00D34C87">
            <w:pPr>
              <w:rPr>
                <w:rFonts w:eastAsia="MS Mincho"/>
                <w:sz w:val="16"/>
                <w:szCs w:val="16"/>
                <w:lang w:eastAsia="ja-JP"/>
              </w:rPr>
            </w:pPr>
          </w:p>
        </w:tc>
        <w:tc>
          <w:tcPr>
            <w:tcW w:w="3544" w:type="dxa"/>
            <w:tcBorders>
              <w:top w:val="single" w:sz="4" w:space="0" w:color="auto"/>
              <w:bottom w:val="single" w:sz="4" w:space="0" w:color="auto"/>
            </w:tcBorders>
          </w:tcPr>
          <w:p w14:paraId="44BB2EA3" w14:textId="77777777" w:rsidR="00C25C76" w:rsidRPr="00B42AF5" w:rsidRDefault="00C25C76" w:rsidP="00D34C87">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BF90AFD"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C277BB3" w14:textId="77777777" w:rsidR="00C25C76" w:rsidRPr="00B42AF5" w:rsidRDefault="00C25C76" w:rsidP="00D34C87">
            <w:pPr>
              <w:rPr>
                <w:rFonts w:eastAsia="MS Mincho"/>
                <w:sz w:val="16"/>
                <w:szCs w:val="16"/>
                <w:lang w:eastAsia="ja-JP"/>
              </w:rPr>
            </w:pPr>
          </w:p>
        </w:tc>
        <w:tc>
          <w:tcPr>
            <w:tcW w:w="1134" w:type="dxa"/>
            <w:tcBorders>
              <w:top w:val="single" w:sz="4" w:space="0" w:color="auto"/>
              <w:bottom w:val="single" w:sz="4" w:space="0" w:color="auto"/>
            </w:tcBorders>
          </w:tcPr>
          <w:p w14:paraId="11C18288" w14:textId="77777777" w:rsidR="00C25C76" w:rsidRPr="00B42AF5" w:rsidRDefault="00C25C76" w:rsidP="00D34C87">
            <w:pPr>
              <w:rPr>
                <w:rFonts w:eastAsia="MS Mincho"/>
                <w:sz w:val="16"/>
                <w:szCs w:val="16"/>
                <w:lang w:eastAsia="ja-JP"/>
              </w:rPr>
            </w:pPr>
          </w:p>
        </w:tc>
        <w:tc>
          <w:tcPr>
            <w:tcW w:w="1420" w:type="dxa"/>
            <w:tcBorders>
              <w:top w:val="single" w:sz="4" w:space="0" w:color="auto"/>
              <w:bottom w:val="single" w:sz="4" w:space="0" w:color="auto"/>
            </w:tcBorders>
          </w:tcPr>
          <w:p w14:paraId="47B962AA" w14:textId="4812E089" w:rsidR="00C25C76" w:rsidRPr="00B42AF5" w:rsidRDefault="00C25C76" w:rsidP="00D34C87">
            <w:pPr>
              <w:rPr>
                <w:rFonts w:eastAsia="MS Mincho"/>
                <w:sz w:val="16"/>
                <w:szCs w:val="16"/>
                <w:lang w:eastAsia="ja-JP"/>
              </w:rPr>
            </w:pPr>
          </w:p>
        </w:tc>
      </w:tr>
      <w:tr w:rsidR="00C25C76" w:rsidRPr="00B42AF5" w14:paraId="6C32E3AA" w14:textId="77777777" w:rsidTr="00D34C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CB8974"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14:paraId="05650B8C" w14:textId="77777777" w:rsidR="00C25C76" w:rsidRPr="00B42AF5" w:rsidRDefault="00C25C76" w:rsidP="00D34C87">
            <w:pPr>
              <w:rPr>
                <w:rFonts w:eastAsia="MS Mincho"/>
                <w:sz w:val="18"/>
                <w:szCs w:val="18"/>
                <w:lang w:val="en-US" w:eastAsia="ja-JP"/>
              </w:rPr>
            </w:pPr>
            <w:r w:rsidRPr="00B42AF5">
              <w:rPr>
                <w:rFonts w:eastAsia="MS Mincho"/>
                <w:sz w:val="18"/>
                <w:szCs w:val="18"/>
                <w:lang w:val="en-US" w:eastAsia="ja-JP"/>
              </w:rPr>
              <w:t>TsH193B</w:t>
            </w:r>
          </w:p>
          <w:p w14:paraId="1078BCA0" w14:textId="77777777" w:rsidR="00C25C76" w:rsidRPr="00B42AF5" w:rsidRDefault="00C25C76" w:rsidP="00D34C87">
            <w:pPr>
              <w:rPr>
                <w:rFonts w:eastAsia="MS Mincho"/>
                <w:sz w:val="2"/>
                <w:szCs w:val="2"/>
                <w:lang w:eastAsia="ja-JP"/>
              </w:rPr>
            </w:pPr>
          </w:p>
        </w:tc>
        <w:tc>
          <w:tcPr>
            <w:tcW w:w="3544" w:type="dxa"/>
            <w:tcBorders>
              <w:top w:val="single" w:sz="4" w:space="0" w:color="auto"/>
              <w:bottom w:val="single" w:sz="4" w:space="0" w:color="auto"/>
            </w:tcBorders>
          </w:tcPr>
          <w:p w14:paraId="02E8F389"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Nivelarea manuala, la ochi, a suprafetelor cu densitate naturala, teren: mediu</w:t>
            </w:r>
          </w:p>
          <w:p w14:paraId="3DD38518" w14:textId="77777777" w:rsidR="00C25C76" w:rsidRPr="00B42AF5" w:rsidRDefault="00C25C76" w:rsidP="00D34C87">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6A5B7A5" w14:textId="77777777" w:rsidR="00C25C76" w:rsidRPr="00B42AF5" w:rsidRDefault="00C25C76" w:rsidP="00D34C87">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4E832230" w14:textId="77777777" w:rsidR="00C25C76" w:rsidRPr="00B42AF5" w:rsidRDefault="00C25C76" w:rsidP="00D34C8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7C35EFC" w14:textId="77777777" w:rsidR="00C25C76" w:rsidRPr="00B42AF5" w:rsidRDefault="00C25C76" w:rsidP="00D34C8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C985CF5" w14:textId="173CB852" w:rsidR="00C25C76" w:rsidRPr="00B42AF5" w:rsidRDefault="00C25C76" w:rsidP="00D34C87">
            <w:pPr>
              <w:jc w:val="center"/>
              <w:rPr>
                <w:rFonts w:eastAsia="MS Mincho"/>
                <w:sz w:val="2"/>
                <w:szCs w:val="2"/>
                <w:lang w:val="en-US" w:eastAsia="ja-JP"/>
              </w:rPr>
            </w:pPr>
          </w:p>
        </w:tc>
      </w:tr>
      <w:tr w:rsidR="00C25C76" w:rsidRPr="00B42AF5" w14:paraId="59C4CFD1"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54E797"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0F458F5C"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A996781"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A24AAB5"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BB5E2DC"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12,2000</w:t>
            </w:r>
          </w:p>
        </w:tc>
        <w:tc>
          <w:tcPr>
            <w:tcW w:w="1134" w:type="dxa"/>
            <w:tcBorders>
              <w:top w:val="single" w:sz="4" w:space="0" w:color="auto"/>
              <w:bottom w:val="single" w:sz="4" w:space="0" w:color="auto"/>
            </w:tcBorders>
          </w:tcPr>
          <w:p w14:paraId="2BCCC420" w14:textId="04C171EB"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698CCDEC" w14:textId="0F77DF62" w:rsidR="00C25C76" w:rsidRPr="00B42AF5" w:rsidRDefault="00C25C76" w:rsidP="00D34C87">
            <w:pPr>
              <w:rPr>
                <w:rFonts w:eastAsia="MS Mincho"/>
                <w:sz w:val="16"/>
                <w:szCs w:val="16"/>
                <w:lang w:val="en-US" w:eastAsia="ja-JP"/>
              </w:rPr>
            </w:pPr>
          </w:p>
        </w:tc>
      </w:tr>
      <w:tr w:rsidR="00C25C76" w:rsidRPr="00B42AF5" w14:paraId="363A1A46"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E657325"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44FF33B3" w14:textId="77777777" w:rsidR="00C25C76" w:rsidRPr="00B42AF5" w:rsidRDefault="00C25C76" w:rsidP="00D34C87">
            <w:pPr>
              <w:rPr>
                <w:rFonts w:eastAsia="MS Mincho"/>
                <w:sz w:val="16"/>
                <w:szCs w:val="16"/>
                <w:lang w:eastAsia="ja-JP"/>
              </w:rPr>
            </w:pPr>
          </w:p>
        </w:tc>
        <w:tc>
          <w:tcPr>
            <w:tcW w:w="3544" w:type="dxa"/>
            <w:tcBorders>
              <w:top w:val="single" w:sz="4" w:space="0" w:color="auto"/>
              <w:bottom w:val="single" w:sz="4" w:space="0" w:color="auto"/>
            </w:tcBorders>
          </w:tcPr>
          <w:p w14:paraId="0D6F2B2E" w14:textId="77777777" w:rsidR="00C25C76" w:rsidRPr="00B42AF5" w:rsidRDefault="00C25C76" w:rsidP="00D34C87">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CD82C52"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C2930DD" w14:textId="77777777" w:rsidR="00C25C76" w:rsidRPr="00B42AF5" w:rsidRDefault="00C25C76" w:rsidP="00D34C87">
            <w:pPr>
              <w:rPr>
                <w:rFonts w:eastAsia="MS Mincho"/>
                <w:sz w:val="16"/>
                <w:szCs w:val="16"/>
                <w:lang w:eastAsia="ja-JP"/>
              </w:rPr>
            </w:pPr>
          </w:p>
        </w:tc>
        <w:tc>
          <w:tcPr>
            <w:tcW w:w="1134" w:type="dxa"/>
            <w:tcBorders>
              <w:top w:val="single" w:sz="4" w:space="0" w:color="auto"/>
              <w:bottom w:val="single" w:sz="4" w:space="0" w:color="auto"/>
            </w:tcBorders>
          </w:tcPr>
          <w:p w14:paraId="2344577E" w14:textId="77777777" w:rsidR="00C25C76" w:rsidRPr="00B42AF5" w:rsidRDefault="00C25C76" w:rsidP="00D34C87">
            <w:pPr>
              <w:rPr>
                <w:rFonts w:eastAsia="MS Mincho"/>
                <w:sz w:val="16"/>
                <w:szCs w:val="16"/>
                <w:lang w:eastAsia="ja-JP"/>
              </w:rPr>
            </w:pPr>
          </w:p>
        </w:tc>
        <w:tc>
          <w:tcPr>
            <w:tcW w:w="1420" w:type="dxa"/>
            <w:tcBorders>
              <w:top w:val="single" w:sz="4" w:space="0" w:color="auto"/>
              <w:bottom w:val="single" w:sz="4" w:space="0" w:color="auto"/>
            </w:tcBorders>
          </w:tcPr>
          <w:p w14:paraId="0FDD4203" w14:textId="0C3C0A82" w:rsidR="00C25C76" w:rsidRPr="00B42AF5" w:rsidRDefault="00C25C76" w:rsidP="00D34C87">
            <w:pPr>
              <w:rPr>
                <w:rFonts w:eastAsia="MS Mincho"/>
                <w:sz w:val="16"/>
                <w:szCs w:val="16"/>
                <w:lang w:eastAsia="ja-JP"/>
              </w:rPr>
            </w:pPr>
          </w:p>
        </w:tc>
      </w:tr>
      <w:tr w:rsidR="00C25C76" w:rsidRPr="00B42AF5" w14:paraId="3B3F7814" w14:textId="77777777" w:rsidTr="00D34C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0EB735"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14:paraId="45976CE8" w14:textId="77777777" w:rsidR="00C25C76" w:rsidRPr="00B42AF5" w:rsidRDefault="00C25C76" w:rsidP="00D34C87">
            <w:pPr>
              <w:rPr>
                <w:rFonts w:eastAsia="MS Mincho"/>
                <w:sz w:val="18"/>
                <w:szCs w:val="18"/>
                <w:lang w:val="en-US" w:eastAsia="ja-JP"/>
              </w:rPr>
            </w:pPr>
            <w:r w:rsidRPr="00B42AF5">
              <w:rPr>
                <w:rFonts w:eastAsia="MS Mincho"/>
                <w:sz w:val="18"/>
                <w:szCs w:val="18"/>
                <w:lang w:val="en-US" w:eastAsia="ja-JP"/>
              </w:rPr>
              <w:t>TsH176A</w:t>
            </w:r>
          </w:p>
          <w:p w14:paraId="5D39D579" w14:textId="77777777" w:rsidR="00C25C76" w:rsidRPr="00B42AF5" w:rsidRDefault="00C25C76" w:rsidP="00D34C87">
            <w:pPr>
              <w:rPr>
                <w:rFonts w:eastAsia="MS Mincho"/>
                <w:sz w:val="2"/>
                <w:szCs w:val="2"/>
                <w:lang w:eastAsia="ja-JP"/>
              </w:rPr>
            </w:pPr>
          </w:p>
        </w:tc>
        <w:tc>
          <w:tcPr>
            <w:tcW w:w="3544" w:type="dxa"/>
            <w:tcBorders>
              <w:top w:val="single" w:sz="4" w:space="0" w:color="auto"/>
              <w:bottom w:val="single" w:sz="4" w:space="0" w:color="auto"/>
            </w:tcBorders>
          </w:tcPr>
          <w:p w14:paraId="0EBF70F5"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Executarea gropitelor pentru plantarea arbustilor</w:t>
            </w:r>
          </w:p>
          <w:p w14:paraId="615D0CFE" w14:textId="77777777" w:rsidR="00C25C76" w:rsidRPr="00B42AF5" w:rsidRDefault="00C25C76" w:rsidP="00D34C87">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9C849A2" w14:textId="77777777" w:rsidR="00C25C76" w:rsidRPr="00B42AF5" w:rsidRDefault="00C25C76" w:rsidP="00D34C87">
            <w:pPr>
              <w:jc w:val="center"/>
              <w:rPr>
                <w:rFonts w:eastAsia="MS Mincho"/>
                <w:sz w:val="18"/>
                <w:szCs w:val="18"/>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14:paraId="23BDB221" w14:textId="77777777" w:rsidR="00C25C76" w:rsidRPr="00B42AF5" w:rsidRDefault="00C25C76" w:rsidP="00D34C8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F677381" w14:textId="77777777" w:rsidR="00C25C76" w:rsidRPr="00B42AF5" w:rsidRDefault="00C25C76" w:rsidP="00D34C8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EBE729C" w14:textId="766BD14C" w:rsidR="00C25C76" w:rsidRPr="00B42AF5" w:rsidRDefault="00C25C76" w:rsidP="00D34C87">
            <w:pPr>
              <w:jc w:val="center"/>
              <w:rPr>
                <w:rFonts w:eastAsia="MS Mincho"/>
                <w:sz w:val="2"/>
                <w:szCs w:val="2"/>
                <w:lang w:val="en-US" w:eastAsia="ja-JP"/>
              </w:rPr>
            </w:pPr>
          </w:p>
        </w:tc>
      </w:tr>
      <w:tr w:rsidR="00C25C76" w:rsidRPr="00B42AF5" w14:paraId="033A74C7"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EE73F5"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32E32591"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4F2501EB"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59C770D5"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3407AC3"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6BB26D71" w14:textId="160F9D7B"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371D89C1" w14:textId="21495A08" w:rsidR="00C25C76" w:rsidRPr="00B42AF5" w:rsidRDefault="00C25C76" w:rsidP="00D34C87">
            <w:pPr>
              <w:rPr>
                <w:rFonts w:eastAsia="MS Mincho"/>
                <w:sz w:val="16"/>
                <w:szCs w:val="16"/>
                <w:lang w:val="en-US" w:eastAsia="ja-JP"/>
              </w:rPr>
            </w:pPr>
          </w:p>
        </w:tc>
      </w:tr>
      <w:tr w:rsidR="00C25C76" w:rsidRPr="00B42AF5" w14:paraId="5D268FFF"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49EAA97"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06035AD2" w14:textId="77777777" w:rsidR="00C25C76" w:rsidRPr="00B42AF5" w:rsidRDefault="00C25C76" w:rsidP="00D34C87">
            <w:pPr>
              <w:rPr>
                <w:rFonts w:eastAsia="MS Mincho"/>
                <w:sz w:val="16"/>
                <w:szCs w:val="16"/>
                <w:lang w:eastAsia="ja-JP"/>
              </w:rPr>
            </w:pPr>
          </w:p>
        </w:tc>
        <w:tc>
          <w:tcPr>
            <w:tcW w:w="3544" w:type="dxa"/>
            <w:tcBorders>
              <w:top w:val="single" w:sz="4" w:space="0" w:color="auto"/>
              <w:bottom w:val="single" w:sz="4" w:space="0" w:color="auto"/>
            </w:tcBorders>
          </w:tcPr>
          <w:p w14:paraId="49BFED5A" w14:textId="77777777" w:rsidR="00C25C76" w:rsidRPr="00B42AF5" w:rsidRDefault="00C25C76" w:rsidP="00D34C87">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3015EF9"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6A56906" w14:textId="77777777" w:rsidR="00C25C76" w:rsidRPr="00B42AF5" w:rsidRDefault="00C25C76" w:rsidP="00D34C87">
            <w:pPr>
              <w:rPr>
                <w:rFonts w:eastAsia="MS Mincho"/>
                <w:sz w:val="16"/>
                <w:szCs w:val="16"/>
                <w:lang w:eastAsia="ja-JP"/>
              </w:rPr>
            </w:pPr>
          </w:p>
        </w:tc>
        <w:tc>
          <w:tcPr>
            <w:tcW w:w="1134" w:type="dxa"/>
            <w:tcBorders>
              <w:top w:val="single" w:sz="4" w:space="0" w:color="auto"/>
              <w:bottom w:val="single" w:sz="4" w:space="0" w:color="auto"/>
            </w:tcBorders>
          </w:tcPr>
          <w:p w14:paraId="52BADA9A" w14:textId="77777777" w:rsidR="00C25C76" w:rsidRPr="00B42AF5" w:rsidRDefault="00C25C76" w:rsidP="00D34C87">
            <w:pPr>
              <w:rPr>
                <w:rFonts w:eastAsia="MS Mincho"/>
                <w:sz w:val="16"/>
                <w:szCs w:val="16"/>
                <w:lang w:eastAsia="ja-JP"/>
              </w:rPr>
            </w:pPr>
          </w:p>
        </w:tc>
        <w:tc>
          <w:tcPr>
            <w:tcW w:w="1420" w:type="dxa"/>
            <w:tcBorders>
              <w:top w:val="single" w:sz="4" w:space="0" w:color="auto"/>
              <w:bottom w:val="single" w:sz="4" w:space="0" w:color="auto"/>
            </w:tcBorders>
          </w:tcPr>
          <w:p w14:paraId="65613476" w14:textId="7019307A" w:rsidR="00C25C76" w:rsidRPr="00B42AF5" w:rsidRDefault="00C25C76" w:rsidP="00D34C87">
            <w:pPr>
              <w:rPr>
                <w:rFonts w:eastAsia="MS Mincho"/>
                <w:sz w:val="16"/>
                <w:szCs w:val="16"/>
                <w:lang w:eastAsia="ja-JP"/>
              </w:rPr>
            </w:pPr>
          </w:p>
        </w:tc>
      </w:tr>
      <w:tr w:rsidR="00C25C76" w:rsidRPr="00B42AF5" w14:paraId="2746D0F4" w14:textId="77777777" w:rsidTr="00D34C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6F1084"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14:paraId="5ED95A7D" w14:textId="77777777" w:rsidR="00C25C76" w:rsidRPr="00B42AF5" w:rsidRDefault="00C25C76" w:rsidP="00D34C87">
            <w:pPr>
              <w:rPr>
                <w:rFonts w:eastAsia="MS Mincho"/>
                <w:sz w:val="18"/>
                <w:szCs w:val="18"/>
                <w:lang w:val="en-US" w:eastAsia="ja-JP"/>
              </w:rPr>
            </w:pPr>
            <w:r w:rsidRPr="00B42AF5">
              <w:rPr>
                <w:rFonts w:eastAsia="MS Mincho"/>
                <w:sz w:val="18"/>
                <w:szCs w:val="18"/>
                <w:lang w:val="en-US" w:eastAsia="ja-JP"/>
              </w:rPr>
              <w:t>TsH226A</w:t>
            </w:r>
          </w:p>
          <w:p w14:paraId="537152A3" w14:textId="77777777" w:rsidR="00C25C76" w:rsidRPr="00B42AF5" w:rsidRDefault="00C25C76" w:rsidP="00D34C87">
            <w:pPr>
              <w:rPr>
                <w:rFonts w:eastAsia="MS Mincho"/>
                <w:sz w:val="2"/>
                <w:szCs w:val="2"/>
                <w:lang w:eastAsia="ja-JP"/>
              </w:rPr>
            </w:pPr>
          </w:p>
        </w:tc>
        <w:tc>
          <w:tcPr>
            <w:tcW w:w="3544" w:type="dxa"/>
            <w:tcBorders>
              <w:top w:val="single" w:sz="4" w:space="0" w:color="auto"/>
              <w:bottom w:val="single" w:sz="4" w:space="0" w:color="auto"/>
            </w:tcBorders>
          </w:tcPr>
          <w:p w14:paraId="3D7C2044"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Incarcarea sau descarcarea materialului saditor - arbusti fara balot in container/ghiveci/vazon</w:t>
            </w:r>
          </w:p>
          <w:p w14:paraId="5DEE9D81" w14:textId="77777777" w:rsidR="00C25C76" w:rsidRPr="00B42AF5" w:rsidRDefault="00C25C76" w:rsidP="00D34C87">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61D3EAC" w14:textId="77777777" w:rsidR="00C25C76" w:rsidRPr="00B42AF5" w:rsidRDefault="00C25C76" w:rsidP="00D34C87">
            <w:pPr>
              <w:jc w:val="center"/>
              <w:rPr>
                <w:rFonts w:eastAsia="MS Mincho"/>
                <w:sz w:val="18"/>
                <w:szCs w:val="18"/>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14:paraId="4AFA1A09" w14:textId="77777777" w:rsidR="00C25C76" w:rsidRPr="00B42AF5" w:rsidRDefault="00C25C76" w:rsidP="00D34C8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7C5A508" w14:textId="77777777" w:rsidR="00C25C76" w:rsidRPr="00B42AF5" w:rsidRDefault="00C25C76" w:rsidP="00D34C8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8D1E4E3" w14:textId="1165AC63" w:rsidR="00C25C76" w:rsidRPr="00B42AF5" w:rsidRDefault="00C25C76" w:rsidP="00D34C87">
            <w:pPr>
              <w:jc w:val="center"/>
              <w:rPr>
                <w:rFonts w:eastAsia="MS Mincho"/>
                <w:sz w:val="2"/>
                <w:szCs w:val="2"/>
                <w:lang w:val="en-US" w:eastAsia="ja-JP"/>
              </w:rPr>
            </w:pPr>
          </w:p>
        </w:tc>
      </w:tr>
      <w:tr w:rsidR="00C25C76" w:rsidRPr="00B42AF5" w14:paraId="11C244AF"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CAD71D"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1AAB4F66"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3911CA0E"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7A81584B"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F2533F3"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6146D11C" w14:textId="195B39AC"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74D10539" w14:textId="04931362" w:rsidR="00C25C76" w:rsidRPr="00B42AF5" w:rsidRDefault="00C25C76" w:rsidP="00D34C87">
            <w:pPr>
              <w:rPr>
                <w:rFonts w:eastAsia="MS Mincho"/>
                <w:sz w:val="16"/>
                <w:szCs w:val="16"/>
                <w:lang w:val="en-US" w:eastAsia="ja-JP"/>
              </w:rPr>
            </w:pPr>
          </w:p>
        </w:tc>
      </w:tr>
      <w:tr w:rsidR="00C25C76" w:rsidRPr="00B42AF5" w14:paraId="0C6591A2"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4D1B37B"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5BDF6194" w14:textId="77777777" w:rsidR="00C25C76" w:rsidRPr="00B42AF5" w:rsidRDefault="00C25C76" w:rsidP="00D34C87">
            <w:pPr>
              <w:rPr>
                <w:rFonts w:eastAsia="MS Mincho"/>
                <w:sz w:val="16"/>
                <w:szCs w:val="16"/>
                <w:lang w:eastAsia="ja-JP"/>
              </w:rPr>
            </w:pPr>
          </w:p>
        </w:tc>
        <w:tc>
          <w:tcPr>
            <w:tcW w:w="3544" w:type="dxa"/>
            <w:tcBorders>
              <w:top w:val="single" w:sz="4" w:space="0" w:color="auto"/>
              <w:bottom w:val="single" w:sz="4" w:space="0" w:color="auto"/>
            </w:tcBorders>
          </w:tcPr>
          <w:p w14:paraId="23AF5A30" w14:textId="77777777" w:rsidR="00C25C76" w:rsidRPr="00B42AF5" w:rsidRDefault="00C25C76" w:rsidP="00D34C87">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9239ABD"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5F3FA17" w14:textId="77777777" w:rsidR="00C25C76" w:rsidRPr="00B42AF5" w:rsidRDefault="00C25C76" w:rsidP="00D34C87">
            <w:pPr>
              <w:rPr>
                <w:rFonts w:eastAsia="MS Mincho"/>
                <w:sz w:val="16"/>
                <w:szCs w:val="16"/>
                <w:lang w:eastAsia="ja-JP"/>
              </w:rPr>
            </w:pPr>
          </w:p>
        </w:tc>
        <w:tc>
          <w:tcPr>
            <w:tcW w:w="1134" w:type="dxa"/>
            <w:tcBorders>
              <w:top w:val="single" w:sz="4" w:space="0" w:color="auto"/>
              <w:bottom w:val="single" w:sz="4" w:space="0" w:color="auto"/>
            </w:tcBorders>
          </w:tcPr>
          <w:p w14:paraId="7BCDE505" w14:textId="77777777" w:rsidR="00C25C76" w:rsidRPr="00B42AF5" w:rsidRDefault="00C25C76" w:rsidP="00D34C87">
            <w:pPr>
              <w:rPr>
                <w:rFonts w:eastAsia="MS Mincho"/>
                <w:sz w:val="16"/>
                <w:szCs w:val="16"/>
                <w:lang w:eastAsia="ja-JP"/>
              </w:rPr>
            </w:pPr>
          </w:p>
        </w:tc>
        <w:tc>
          <w:tcPr>
            <w:tcW w:w="1420" w:type="dxa"/>
            <w:tcBorders>
              <w:top w:val="single" w:sz="4" w:space="0" w:color="auto"/>
              <w:bottom w:val="single" w:sz="4" w:space="0" w:color="auto"/>
            </w:tcBorders>
          </w:tcPr>
          <w:p w14:paraId="24D7F883" w14:textId="5BC02F42" w:rsidR="00C25C76" w:rsidRPr="00B42AF5" w:rsidRDefault="00C25C76" w:rsidP="00D34C87">
            <w:pPr>
              <w:rPr>
                <w:rFonts w:eastAsia="MS Mincho"/>
                <w:sz w:val="16"/>
                <w:szCs w:val="16"/>
                <w:lang w:eastAsia="ja-JP"/>
              </w:rPr>
            </w:pPr>
          </w:p>
        </w:tc>
      </w:tr>
      <w:tr w:rsidR="00C25C76" w:rsidRPr="00B42AF5" w14:paraId="07E6CBB8" w14:textId="77777777" w:rsidTr="00D34C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90B7BD"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14:paraId="5DE596DD" w14:textId="77777777" w:rsidR="00C25C76" w:rsidRPr="00B42AF5" w:rsidRDefault="00C25C76" w:rsidP="00D34C87">
            <w:pPr>
              <w:rPr>
                <w:rFonts w:eastAsia="MS Mincho"/>
                <w:sz w:val="18"/>
                <w:szCs w:val="18"/>
                <w:lang w:val="en-US" w:eastAsia="ja-JP"/>
              </w:rPr>
            </w:pPr>
            <w:r w:rsidRPr="00B42AF5">
              <w:rPr>
                <w:rFonts w:eastAsia="MS Mincho"/>
                <w:sz w:val="18"/>
                <w:szCs w:val="18"/>
                <w:lang w:val="en-US" w:eastAsia="ja-JP"/>
              </w:rPr>
              <w:t>TsH215A</w:t>
            </w:r>
          </w:p>
          <w:p w14:paraId="4BD987E2" w14:textId="77777777" w:rsidR="00C25C76" w:rsidRPr="00B42AF5" w:rsidRDefault="00C25C76" w:rsidP="00D34C87">
            <w:pPr>
              <w:rPr>
                <w:rFonts w:eastAsia="MS Mincho"/>
                <w:sz w:val="2"/>
                <w:szCs w:val="2"/>
                <w:lang w:eastAsia="ja-JP"/>
              </w:rPr>
            </w:pPr>
          </w:p>
        </w:tc>
        <w:tc>
          <w:tcPr>
            <w:tcW w:w="3544" w:type="dxa"/>
            <w:tcBorders>
              <w:top w:val="single" w:sz="4" w:space="0" w:color="auto"/>
              <w:bottom w:val="single" w:sz="4" w:space="0" w:color="auto"/>
            </w:tcBorders>
          </w:tcPr>
          <w:p w14:paraId="733EBCA5"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Distribuirea manuala pentru plantare a arbustilor</w:t>
            </w:r>
          </w:p>
          <w:p w14:paraId="48D7F416" w14:textId="77777777" w:rsidR="00C25C76" w:rsidRPr="00B42AF5" w:rsidRDefault="00C25C76" w:rsidP="00D34C87">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FBBCA6F" w14:textId="77777777" w:rsidR="00C25C76" w:rsidRPr="00B42AF5" w:rsidRDefault="00C25C76" w:rsidP="00D34C87">
            <w:pPr>
              <w:jc w:val="center"/>
              <w:rPr>
                <w:rFonts w:eastAsia="MS Mincho"/>
                <w:sz w:val="18"/>
                <w:szCs w:val="18"/>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14:paraId="0251C105" w14:textId="77777777" w:rsidR="00C25C76" w:rsidRPr="00B42AF5" w:rsidRDefault="00C25C76" w:rsidP="00D34C8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566953E" w14:textId="77777777" w:rsidR="00C25C76" w:rsidRPr="00B42AF5" w:rsidRDefault="00C25C76" w:rsidP="00D34C8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0D8CABF" w14:textId="76E1E485" w:rsidR="00C25C76" w:rsidRPr="00B42AF5" w:rsidRDefault="00C25C76" w:rsidP="00D34C87">
            <w:pPr>
              <w:jc w:val="center"/>
              <w:rPr>
                <w:rFonts w:eastAsia="MS Mincho"/>
                <w:sz w:val="2"/>
                <w:szCs w:val="2"/>
                <w:lang w:val="en-US" w:eastAsia="ja-JP"/>
              </w:rPr>
            </w:pPr>
          </w:p>
        </w:tc>
      </w:tr>
      <w:tr w:rsidR="00C25C76" w:rsidRPr="00B42AF5" w14:paraId="73806AF0"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220C83"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0146E00D"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170DF9C3"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0E3379AC"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7CF7391"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1,4100</w:t>
            </w:r>
          </w:p>
        </w:tc>
        <w:tc>
          <w:tcPr>
            <w:tcW w:w="1134" w:type="dxa"/>
            <w:tcBorders>
              <w:top w:val="single" w:sz="4" w:space="0" w:color="auto"/>
              <w:bottom w:val="single" w:sz="4" w:space="0" w:color="auto"/>
            </w:tcBorders>
          </w:tcPr>
          <w:p w14:paraId="1C916D17" w14:textId="0F91974B"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1212BA44" w14:textId="5308B196" w:rsidR="00C25C76" w:rsidRPr="00B42AF5" w:rsidRDefault="00C25C76" w:rsidP="00D34C87">
            <w:pPr>
              <w:rPr>
                <w:rFonts w:eastAsia="MS Mincho"/>
                <w:sz w:val="16"/>
                <w:szCs w:val="16"/>
                <w:lang w:val="en-US" w:eastAsia="ja-JP"/>
              </w:rPr>
            </w:pPr>
          </w:p>
        </w:tc>
      </w:tr>
      <w:tr w:rsidR="00C25C76" w:rsidRPr="00B42AF5" w14:paraId="571B41AE"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09367C9"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52014164" w14:textId="77777777" w:rsidR="00C25C76" w:rsidRPr="00B42AF5" w:rsidRDefault="00C25C76" w:rsidP="00D34C87">
            <w:pPr>
              <w:rPr>
                <w:rFonts w:eastAsia="MS Mincho"/>
                <w:sz w:val="16"/>
                <w:szCs w:val="16"/>
                <w:lang w:eastAsia="ja-JP"/>
              </w:rPr>
            </w:pPr>
          </w:p>
        </w:tc>
        <w:tc>
          <w:tcPr>
            <w:tcW w:w="3544" w:type="dxa"/>
            <w:tcBorders>
              <w:top w:val="single" w:sz="4" w:space="0" w:color="auto"/>
              <w:bottom w:val="single" w:sz="4" w:space="0" w:color="auto"/>
            </w:tcBorders>
          </w:tcPr>
          <w:p w14:paraId="15367C16" w14:textId="77777777" w:rsidR="00C25C76" w:rsidRPr="00B42AF5" w:rsidRDefault="00C25C76" w:rsidP="00D34C87">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6431AE7"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76BF1A0" w14:textId="77777777" w:rsidR="00C25C76" w:rsidRPr="00B42AF5" w:rsidRDefault="00C25C76" w:rsidP="00D34C87">
            <w:pPr>
              <w:rPr>
                <w:rFonts w:eastAsia="MS Mincho"/>
                <w:sz w:val="16"/>
                <w:szCs w:val="16"/>
                <w:lang w:eastAsia="ja-JP"/>
              </w:rPr>
            </w:pPr>
          </w:p>
        </w:tc>
        <w:tc>
          <w:tcPr>
            <w:tcW w:w="1134" w:type="dxa"/>
            <w:tcBorders>
              <w:top w:val="single" w:sz="4" w:space="0" w:color="auto"/>
              <w:bottom w:val="single" w:sz="4" w:space="0" w:color="auto"/>
            </w:tcBorders>
          </w:tcPr>
          <w:p w14:paraId="43215B92" w14:textId="77777777" w:rsidR="00C25C76" w:rsidRPr="00B42AF5" w:rsidRDefault="00C25C76" w:rsidP="00D34C87">
            <w:pPr>
              <w:rPr>
                <w:rFonts w:eastAsia="MS Mincho"/>
                <w:sz w:val="16"/>
                <w:szCs w:val="16"/>
                <w:lang w:eastAsia="ja-JP"/>
              </w:rPr>
            </w:pPr>
          </w:p>
        </w:tc>
        <w:tc>
          <w:tcPr>
            <w:tcW w:w="1420" w:type="dxa"/>
            <w:tcBorders>
              <w:top w:val="single" w:sz="4" w:space="0" w:color="auto"/>
              <w:bottom w:val="single" w:sz="4" w:space="0" w:color="auto"/>
            </w:tcBorders>
          </w:tcPr>
          <w:p w14:paraId="71C2BEB6" w14:textId="5F65DCE1" w:rsidR="00C25C76" w:rsidRPr="00B42AF5" w:rsidRDefault="00C25C76" w:rsidP="00D34C87">
            <w:pPr>
              <w:rPr>
                <w:rFonts w:eastAsia="MS Mincho"/>
                <w:sz w:val="16"/>
                <w:szCs w:val="16"/>
                <w:lang w:eastAsia="ja-JP"/>
              </w:rPr>
            </w:pPr>
          </w:p>
        </w:tc>
      </w:tr>
      <w:tr w:rsidR="00C25C76" w:rsidRPr="00B42AF5" w14:paraId="53FC5F88" w14:textId="77777777" w:rsidTr="00D34C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B389E6"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14:paraId="41BE26A7" w14:textId="77777777" w:rsidR="00C25C76" w:rsidRPr="00B42AF5" w:rsidRDefault="00C25C76" w:rsidP="00D34C87">
            <w:pPr>
              <w:rPr>
                <w:rFonts w:eastAsia="MS Mincho"/>
                <w:sz w:val="18"/>
                <w:szCs w:val="18"/>
                <w:lang w:val="en-US" w:eastAsia="ja-JP"/>
              </w:rPr>
            </w:pPr>
            <w:r w:rsidRPr="00B42AF5">
              <w:rPr>
                <w:rFonts w:eastAsia="MS Mincho"/>
                <w:sz w:val="18"/>
                <w:szCs w:val="18"/>
                <w:lang w:val="en-US" w:eastAsia="ja-JP"/>
              </w:rPr>
              <w:t>TsH24A</w:t>
            </w:r>
          </w:p>
          <w:p w14:paraId="36DDB64D" w14:textId="77777777" w:rsidR="00C25C76" w:rsidRPr="00B42AF5" w:rsidRDefault="00C25C76" w:rsidP="00D34C87">
            <w:pPr>
              <w:rPr>
                <w:rFonts w:eastAsia="MS Mincho"/>
                <w:sz w:val="2"/>
                <w:szCs w:val="2"/>
                <w:lang w:eastAsia="ja-JP"/>
              </w:rPr>
            </w:pPr>
          </w:p>
        </w:tc>
        <w:tc>
          <w:tcPr>
            <w:tcW w:w="3544" w:type="dxa"/>
            <w:tcBorders>
              <w:top w:val="single" w:sz="4" w:space="0" w:color="auto"/>
              <w:bottom w:val="single" w:sz="4" w:space="0" w:color="auto"/>
            </w:tcBorders>
          </w:tcPr>
          <w:p w14:paraId="72A77572"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Plantari arbusti fara balot- Achilea millefolium, Ghiveci 10L, inradacinate, H:40-50cm</w:t>
            </w:r>
          </w:p>
          <w:p w14:paraId="1D518F93" w14:textId="77777777" w:rsidR="00C25C76" w:rsidRPr="00B42AF5" w:rsidRDefault="00C25C76" w:rsidP="00D34C87">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CFDC94D" w14:textId="77777777" w:rsidR="00C25C76" w:rsidRPr="00B42AF5" w:rsidRDefault="00C25C76" w:rsidP="00D34C87">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F207315" w14:textId="77777777" w:rsidR="00C25C76" w:rsidRPr="00B42AF5" w:rsidRDefault="00C25C76" w:rsidP="00D34C8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AEB9384" w14:textId="77777777" w:rsidR="00C25C76" w:rsidRPr="00B42AF5" w:rsidRDefault="00C25C76" w:rsidP="00D34C8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20E91CF" w14:textId="61D78C43" w:rsidR="00C25C76" w:rsidRPr="00B42AF5" w:rsidRDefault="00C25C76" w:rsidP="00D34C87">
            <w:pPr>
              <w:jc w:val="center"/>
              <w:rPr>
                <w:rFonts w:eastAsia="MS Mincho"/>
                <w:sz w:val="2"/>
                <w:szCs w:val="2"/>
                <w:lang w:val="en-US" w:eastAsia="ja-JP"/>
              </w:rPr>
            </w:pPr>
          </w:p>
        </w:tc>
      </w:tr>
      <w:tr w:rsidR="00C25C76" w:rsidRPr="00B42AF5" w14:paraId="33F412CE"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E9BA21"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08962FAD"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04AFAF5B"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2E6EFAD"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085B3D6"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3450F97A" w14:textId="43117CA6"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217F83E8" w14:textId="252CCF17" w:rsidR="00C25C76" w:rsidRPr="00B42AF5" w:rsidRDefault="00C25C76" w:rsidP="00D34C87">
            <w:pPr>
              <w:rPr>
                <w:rFonts w:eastAsia="MS Mincho"/>
                <w:sz w:val="16"/>
                <w:szCs w:val="16"/>
                <w:lang w:val="en-US" w:eastAsia="ja-JP"/>
              </w:rPr>
            </w:pPr>
          </w:p>
        </w:tc>
      </w:tr>
      <w:tr w:rsidR="00C25C76" w:rsidRPr="00B42AF5" w14:paraId="4D5285B8"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82332A"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5EF1B34A"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7129020012880</w:t>
            </w:r>
          </w:p>
        </w:tc>
        <w:tc>
          <w:tcPr>
            <w:tcW w:w="3544" w:type="dxa"/>
            <w:tcBorders>
              <w:top w:val="single" w:sz="4" w:space="0" w:color="auto"/>
              <w:bottom w:val="single" w:sz="4" w:space="0" w:color="auto"/>
            </w:tcBorders>
          </w:tcPr>
          <w:p w14:paraId="79780056"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14:paraId="0BB1D703"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09233A1"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0,3400</w:t>
            </w:r>
          </w:p>
        </w:tc>
        <w:tc>
          <w:tcPr>
            <w:tcW w:w="1134" w:type="dxa"/>
            <w:tcBorders>
              <w:top w:val="single" w:sz="4" w:space="0" w:color="auto"/>
              <w:bottom w:val="single" w:sz="4" w:space="0" w:color="auto"/>
            </w:tcBorders>
          </w:tcPr>
          <w:p w14:paraId="43D38167" w14:textId="246D44DA"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2418250F" w14:textId="10E7B73C" w:rsidR="00C25C76" w:rsidRPr="00B42AF5" w:rsidRDefault="00C25C76" w:rsidP="00D34C87">
            <w:pPr>
              <w:rPr>
                <w:rFonts w:eastAsia="MS Mincho"/>
                <w:sz w:val="16"/>
                <w:szCs w:val="16"/>
                <w:lang w:val="en-US" w:eastAsia="ja-JP"/>
              </w:rPr>
            </w:pPr>
          </w:p>
        </w:tc>
      </w:tr>
      <w:tr w:rsidR="00C25C76" w:rsidRPr="00B42AF5" w14:paraId="75D20BB3"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E0B271"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542A87A5"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11110001000021</w:t>
            </w:r>
          </w:p>
        </w:tc>
        <w:tc>
          <w:tcPr>
            <w:tcW w:w="3544" w:type="dxa"/>
            <w:tcBorders>
              <w:top w:val="single" w:sz="4" w:space="0" w:color="auto"/>
              <w:bottom w:val="single" w:sz="4" w:space="0" w:color="auto"/>
            </w:tcBorders>
          </w:tcPr>
          <w:p w14:paraId="7EA2A2AC"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Achilea millefolium, Ghiveci 10L, inradacinate, H:40-50cm</w:t>
            </w:r>
          </w:p>
        </w:tc>
        <w:tc>
          <w:tcPr>
            <w:tcW w:w="1134" w:type="dxa"/>
            <w:tcBorders>
              <w:top w:val="single" w:sz="4" w:space="0" w:color="auto"/>
              <w:bottom w:val="single" w:sz="4" w:space="0" w:color="auto"/>
            </w:tcBorders>
          </w:tcPr>
          <w:p w14:paraId="4047A99A"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842625F"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1,0400</w:t>
            </w:r>
          </w:p>
        </w:tc>
        <w:tc>
          <w:tcPr>
            <w:tcW w:w="1134" w:type="dxa"/>
            <w:tcBorders>
              <w:top w:val="single" w:sz="4" w:space="0" w:color="auto"/>
              <w:bottom w:val="single" w:sz="4" w:space="0" w:color="auto"/>
            </w:tcBorders>
          </w:tcPr>
          <w:p w14:paraId="45C49FCB" w14:textId="39ADA9F9"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2332FAF3" w14:textId="0EF720B0" w:rsidR="00C25C76" w:rsidRPr="00B42AF5" w:rsidRDefault="00C25C76" w:rsidP="00D34C87">
            <w:pPr>
              <w:rPr>
                <w:rFonts w:eastAsia="MS Mincho"/>
                <w:sz w:val="16"/>
                <w:szCs w:val="16"/>
                <w:lang w:val="en-US" w:eastAsia="ja-JP"/>
              </w:rPr>
            </w:pPr>
          </w:p>
        </w:tc>
      </w:tr>
      <w:tr w:rsidR="00C25C76" w:rsidRPr="00B42AF5" w14:paraId="5CE5F7B2"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17C08D"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284291B4"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1CDC6DE0"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Apa industriala in cisterne pt. lucrari drumuri-terasam.</w:t>
            </w:r>
          </w:p>
        </w:tc>
        <w:tc>
          <w:tcPr>
            <w:tcW w:w="1134" w:type="dxa"/>
            <w:tcBorders>
              <w:top w:val="single" w:sz="4" w:space="0" w:color="auto"/>
              <w:bottom w:val="single" w:sz="4" w:space="0" w:color="auto"/>
            </w:tcBorders>
          </w:tcPr>
          <w:p w14:paraId="4F6FE8CA"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34272FD"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77421312" w14:textId="04198EE1"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3CE29E76" w14:textId="565E8B79" w:rsidR="00C25C76" w:rsidRPr="00B42AF5" w:rsidRDefault="00C25C76" w:rsidP="00D34C87">
            <w:pPr>
              <w:rPr>
                <w:rFonts w:eastAsia="MS Mincho"/>
                <w:sz w:val="16"/>
                <w:szCs w:val="16"/>
                <w:lang w:val="en-US" w:eastAsia="ja-JP"/>
              </w:rPr>
            </w:pPr>
          </w:p>
        </w:tc>
      </w:tr>
      <w:tr w:rsidR="00C25C76" w:rsidRPr="00B42AF5" w14:paraId="77ED96E6"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D5C57E7"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5AA53CDE" w14:textId="77777777" w:rsidR="00C25C76" w:rsidRPr="00B42AF5" w:rsidRDefault="00C25C76" w:rsidP="00D34C87">
            <w:pPr>
              <w:rPr>
                <w:rFonts w:eastAsia="MS Mincho"/>
                <w:sz w:val="16"/>
                <w:szCs w:val="16"/>
                <w:lang w:eastAsia="ja-JP"/>
              </w:rPr>
            </w:pPr>
          </w:p>
        </w:tc>
        <w:tc>
          <w:tcPr>
            <w:tcW w:w="3544" w:type="dxa"/>
            <w:tcBorders>
              <w:top w:val="single" w:sz="4" w:space="0" w:color="auto"/>
              <w:bottom w:val="single" w:sz="4" w:space="0" w:color="auto"/>
            </w:tcBorders>
          </w:tcPr>
          <w:p w14:paraId="101CE58C" w14:textId="77777777" w:rsidR="00C25C76" w:rsidRPr="00B42AF5" w:rsidRDefault="00C25C76" w:rsidP="00D34C87">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F9ED79E"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BC2A53C" w14:textId="77777777" w:rsidR="00C25C76" w:rsidRPr="00B42AF5" w:rsidRDefault="00C25C76" w:rsidP="00D34C87">
            <w:pPr>
              <w:rPr>
                <w:rFonts w:eastAsia="MS Mincho"/>
                <w:sz w:val="16"/>
                <w:szCs w:val="16"/>
                <w:lang w:eastAsia="ja-JP"/>
              </w:rPr>
            </w:pPr>
          </w:p>
        </w:tc>
        <w:tc>
          <w:tcPr>
            <w:tcW w:w="1134" w:type="dxa"/>
            <w:tcBorders>
              <w:top w:val="single" w:sz="4" w:space="0" w:color="auto"/>
              <w:bottom w:val="single" w:sz="4" w:space="0" w:color="auto"/>
            </w:tcBorders>
          </w:tcPr>
          <w:p w14:paraId="0549CAAA" w14:textId="77777777" w:rsidR="00C25C76" w:rsidRPr="00B42AF5" w:rsidRDefault="00C25C76" w:rsidP="00D34C87">
            <w:pPr>
              <w:rPr>
                <w:rFonts w:eastAsia="MS Mincho"/>
                <w:sz w:val="16"/>
                <w:szCs w:val="16"/>
                <w:lang w:eastAsia="ja-JP"/>
              </w:rPr>
            </w:pPr>
          </w:p>
        </w:tc>
        <w:tc>
          <w:tcPr>
            <w:tcW w:w="1420" w:type="dxa"/>
            <w:tcBorders>
              <w:top w:val="single" w:sz="4" w:space="0" w:color="auto"/>
              <w:bottom w:val="single" w:sz="4" w:space="0" w:color="auto"/>
            </w:tcBorders>
          </w:tcPr>
          <w:p w14:paraId="7AF08364" w14:textId="638B131F" w:rsidR="00C25C76" w:rsidRPr="00B42AF5" w:rsidRDefault="00C25C76" w:rsidP="00D34C87">
            <w:pPr>
              <w:rPr>
                <w:rFonts w:eastAsia="MS Mincho"/>
                <w:sz w:val="16"/>
                <w:szCs w:val="16"/>
                <w:lang w:eastAsia="ja-JP"/>
              </w:rPr>
            </w:pPr>
          </w:p>
        </w:tc>
      </w:tr>
      <w:tr w:rsidR="00C25C76" w:rsidRPr="00B42AF5" w14:paraId="4EF9C911" w14:textId="77777777" w:rsidTr="00D34C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C2F441"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16</w:t>
            </w:r>
          </w:p>
        </w:tc>
        <w:tc>
          <w:tcPr>
            <w:tcW w:w="1418" w:type="dxa"/>
            <w:tcBorders>
              <w:top w:val="single" w:sz="4" w:space="0" w:color="auto"/>
              <w:bottom w:val="single" w:sz="4" w:space="0" w:color="auto"/>
            </w:tcBorders>
          </w:tcPr>
          <w:p w14:paraId="022167D0" w14:textId="77777777" w:rsidR="00C25C76" w:rsidRPr="00B42AF5" w:rsidRDefault="00C25C76" w:rsidP="00D34C87">
            <w:pPr>
              <w:rPr>
                <w:rFonts w:eastAsia="MS Mincho"/>
                <w:sz w:val="18"/>
                <w:szCs w:val="18"/>
                <w:lang w:val="en-US" w:eastAsia="ja-JP"/>
              </w:rPr>
            </w:pPr>
            <w:r w:rsidRPr="00B42AF5">
              <w:rPr>
                <w:rFonts w:eastAsia="MS Mincho"/>
                <w:sz w:val="18"/>
                <w:szCs w:val="18"/>
                <w:lang w:val="en-US" w:eastAsia="ja-JP"/>
              </w:rPr>
              <w:t>TsH24A</w:t>
            </w:r>
          </w:p>
          <w:p w14:paraId="56985653" w14:textId="77777777" w:rsidR="00C25C76" w:rsidRPr="00B42AF5" w:rsidRDefault="00C25C76" w:rsidP="00D34C87">
            <w:pPr>
              <w:rPr>
                <w:rFonts w:eastAsia="MS Mincho"/>
                <w:sz w:val="2"/>
                <w:szCs w:val="2"/>
                <w:lang w:eastAsia="ja-JP"/>
              </w:rPr>
            </w:pPr>
          </w:p>
        </w:tc>
        <w:tc>
          <w:tcPr>
            <w:tcW w:w="3544" w:type="dxa"/>
            <w:tcBorders>
              <w:top w:val="single" w:sz="4" w:space="0" w:color="auto"/>
              <w:bottom w:val="single" w:sz="4" w:space="0" w:color="auto"/>
            </w:tcBorders>
          </w:tcPr>
          <w:p w14:paraId="2D349E19"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Plantari arbusti fara balot- Anemone Hybrida Whirlwind, Ghiveci 10L, inradacinate, H:30-50cm</w:t>
            </w:r>
          </w:p>
          <w:p w14:paraId="56A1FDCC" w14:textId="77777777" w:rsidR="00C25C76" w:rsidRPr="00B42AF5" w:rsidRDefault="00C25C76" w:rsidP="00D34C87">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F925759" w14:textId="77777777" w:rsidR="00C25C76" w:rsidRPr="00B42AF5" w:rsidRDefault="00C25C76" w:rsidP="00D34C87">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C2DBBCF" w14:textId="77777777" w:rsidR="00C25C76" w:rsidRPr="00B42AF5" w:rsidRDefault="00C25C76" w:rsidP="00D34C8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18AE32C" w14:textId="77777777" w:rsidR="00C25C76" w:rsidRPr="00B42AF5" w:rsidRDefault="00C25C76" w:rsidP="00D34C8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0B296AFB" w14:textId="69696DBE" w:rsidR="00C25C76" w:rsidRPr="00B42AF5" w:rsidRDefault="00C25C76" w:rsidP="00D34C87">
            <w:pPr>
              <w:jc w:val="center"/>
              <w:rPr>
                <w:rFonts w:eastAsia="MS Mincho"/>
                <w:sz w:val="2"/>
                <w:szCs w:val="2"/>
                <w:lang w:val="en-US" w:eastAsia="ja-JP"/>
              </w:rPr>
            </w:pPr>
          </w:p>
        </w:tc>
      </w:tr>
      <w:tr w:rsidR="00C25C76" w:rsidRPr="00B42AF5" w14:paraId="6B8142DD"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A37F9E"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1E63C690"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4C546F2"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4F3F9A70"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614A383"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70D1B6D9" w14:textId="096B1A24"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38609001" w14:textId="0CA3F7EE" w:rsidR="00C25C76" w:rsidRPr="00B42AF5" w:rsidRDefault="00C25C76" w:rsidP="00D34C87">
            <w:pPr>
              <w:rPr>
                <w:rFonts w:eastAsia="MS Mincho"/>
                <w:sz w:val="16"/>
                <w:szCs w:val="16"/>
                <w:lang w:val="en-US" w:eastAsia="ja-JP"/>
              </w:rPr>
            </w:pPr>
          </w:p>
        </w:tc>
      </w:tr>
      <w:tr w:rsidR="00C25C76" w:rsidRPr="00B42AF5" w14:paraId="63864D1D"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EF0395"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64694929"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7129020012880</w:t>
            </w:r>
          </w:p>
        </w:tc>
        <w:tc>
          <w:tcPr>
            <w:tcW w:w="3544" w:type="dxa"/>
            <w:tcBorders>
              <w:top w:val="single" w:sz="4" w:space="0" w:color="auto"/>
              <w:bottom w:val="single" w:sz="4" w:space="0" w:color="auto"/>
            </w:tcBorders>
          </w:tcPr>
          <w:p w14:paraId="3628A886"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14:paraId="50D5F578"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B36DFCD"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0,3400</w:t>
            </w:r>
          </w:p>
        </w:tc>
        <w:tc>
          <w:tcPr>
            <w:tcW w:w="1134" w:type="dxa"/>
            <w:tcBorders>
              <w:top w:val="single" w:sz="4" w:space="0" w:color="auto"/>
              <w:bottom w:val="single" w:sz="4" w:space="0" w:color="auto"/>
            </w:tcBorders>
          </w:tcPr>
          <w:p w14:paraId="433481D5" w14:textId="7BCAEF8F"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5065915C" w14:textId="6CD67ECA" w:rsidR="00C25C76" w:rsidRPr="00B42AF5" w:rsidRDefault="00C25C76" w:rsidP="00D34C87">
            <w:pPr>
              <w:rPr>
                <w:rFonts w:eastAsia="MS Mincho"/>
                <w:sz w:val="16"/>
                <w:szCs w:val="16"/>
                <w:lang w:val="en-US" w:eastAsia="ja-JP"/>
              </w:rPr>
            </w:pPr>
          </w:p>
        </w:tc>
      </w:tr>
      <w:tr w:rsidR="00C25C76" w:rsidRPr="00B42AF5" w14:paraId="61956341"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493172"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3CFAA912"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11110001000022</w:t>
            </w:r>
          </w:p>
        </w:tc>
        <w:tc>
          <w:tcPr>
            <w:tcW w:w="3544" w:type="dxa"/>
            <w:tcBorders>
              <w:top w:val="single" w:sz="4" w:space="0" w:color="auto"/>
              <w:bottom w:val="single" w:sz="4" w:space="0" w:color="auto"/>
            </w:tcBorders>
          </w:tcPr>
          <w:p w14:paraId="7734FC64"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Anemone Hybrida Whirlwind, Ghiveci 10L, inradacinate, H:30-50cm</w:t>
            </w:r>
          </w:p>
        </w:tc>
        <w:tc>
          <w:tcPr>
            <w:tcW w:w="1134" w:type="dxa"/>
            <w:tcBorders>
              <w:top w:val="single" w:sz="4" w:space="0" w:color="auto"/>
              <w:bottom w:val="single" w:sz="4" w:space="0" w:color="auto"/>
            </w:tcBorders>
          </w:tcPr>
          <w:p w14:paraId="46C374E6"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3687D09"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1,0400</w:t>
            </w:r>
          </w:p>
        </w:tc>
        <w:tc>
          <w:tcPr>
            <w:tcW w:w="1134" w:type="dxa"/>
            <w:tcBorders>
              <w:top w:val="single" w:sz="4" w:space="0" w:color="auto"/>
              <w:bottom w:val="single" w:sz="4" w:space="0" w:color="auto"/>
            </w:tcBorders>
          </w:tcPr>
          <w:p w14:paraId="6A91A82B" w14:textId="67DC907C"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70ED7B05" w14:textId="33553B9C" w:rsidR="00C25C76" w:rsidRPr="00B42AF5" w:rsidRDefault="00C25C76" w:rsidP="00D34C87">
            <w:pPr>
              <w:rPr>
                <w:rFonts w:eastAsia="MS Mincho"/>
                <w:sz w:val="16"/>
                <w:szCs w:val="16"/>
                <w:lang w:val="en-US" w:eastAsia="ja-JP"/>
              </w:rPr>
            </w:pPr>
          </w:p>
        </w:tc>
      </w:tr>
      <w:tr w:rsidR="00C25C76" w:rsidRPr="00B42AF5" w14:paraId="3B953A28"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0D98F1"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13B137B6"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10B2F2A6"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Apa industriala in cisterne pt. lucrari drumuri-terasam.</w:t>
            </w:r>
          </w:p>
        </w:tc>
        <w:tc>
          <w:tcPr>
            <w:tcW w:w="1134" w:type="dxa"/>
            <w:tcBorders>
              <w:top w:val="single" w:sz="4" w:space="0" w:color="auto"/>
              <w:bottom w:val="single" w:sz="4" w:space="0" w:color="auto"/>
            </w:tcBorders>
          </w:tcPr>
          <w:p w14:paraId="3C138041"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32C0F0F"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5C4A9D4C" w14:textId="731A343F"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35814733" w14:textId="139FC376" w:rsidR="00C25C76" w:rsidRPr="00B42AF5" w:rsidRDefault="00C25C76" w:rsidP="00D34C87">
            <w:pPr>
              <w:rPr>
                <w:rFonts w:eastAsia="MS Mincho"/>
                <w:sz w:val="16"/>
                <w:szCs w:val="16"/>
                <w:lang w:val="en-US" w:eastAsia="ja-JP"/>
              </w:rPr>
            </w:pPr>
          </w:p>
        </w:tc>
      </w:tr>
      <w:tr w:rsidR="00C25C76" w:rsidRPr="00B42AF5" w14:paraId="757CB6D2"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6E4E712"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768195DF" w14:textId="77777777" w:rsidR="00C25C76" w:rsidRPr="00B42AF5" w:rsidRDefault="00C25C76" w:rsidP="00D34C87">
            <w:pPr>
              <w:rPr>
                <w:rFonts w:eastAsia="MS Mincho"/>
                <w:sz w:val="16"/>
                <w:szCs w:val="16"/>
                <w:lang w:eastAsia="ja-JP"/>
              </w:rPr>
            </w:pPr>
          </w:p>
        </w:tc>
        <w:tc>
          <w:tcPr>
            <w:tcW w:w="3544" w:type="dxa"/>
            <w:tcBorders>
              <w:top w:val="single" w:sz="4" w:space="0" w:color="auto"/>
              <w:bottom w:val="single" w:sz="4" w:space="0" w:color="auto"/>
            </w:tcBorders>
          </w:tcPr>
          <w:p w14:paraId="645F8146" w14:textId="77777777" w:rsidR="00C25C76" w:rsidRPr="00B42AF5" w:rsidRDefault="00C25C76" w:rsidP="00D34C87">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EEF3E9C"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B41BAE3" w14:textId="77777777" w:rsidR="00C25C76" w:rsidRPr="00B42AF5" w:rsidRDefault="00C25C76" w:rsidP="00D34C87">
            <w:pPr>
              <w:rPr>
                <w:rFonts w:eastAsia="MS Mincho"/>
                <w:sz w:val="16"/>
                <w:szCs w:val="16"/>
                <w:lang w:eastAsia="ja-JP"/>
              </w:rPr>
            </w:pPr>
          </w:p>
        </w:tc>
        <w:tc>
          <w:tcPr>
            <w:tcW w:w="1134" w:type="dxa"/>
            <w:tcBorders>
              <w:top w:val="single" w:sz="4" w:space="0" w:color="auto"/>
              <w:bottom w:val="single" w:sz="4" w:space="0" w:color="auto"/>
            </w:tcBorders>
          </w:tcPr>
          <w:p w14:paraId="23AB9CF7" w14:textId="77777777" w:rsidR="00C25C76" w:rsidRPr="00B42AF5" w:rsidRDefault="00C25C76" w:rsidP="00D34C87">
            <w:pPr>
              <w:rPr>
                <w:rFonts w:eastAsia="MS Mincho"/>
                <w:sz w:val="16"/>
                <w:szCs w:val="16"/>
                <w:lang w:eastAsia="ja-JP"/>
              </w:rPr>
            </w:pPr>
          </w:p>
        </w:tc>
        <w:tc>
          <w:tcPr>
            <w:tcW w:w="1420" w:type="dxa"/>
            <w:tcBorders>
              <w:top w:val="single" w:sz="4" w:space="0" w:color="auto"/>
              <w:bottom w:val="single" w:sz="4" w:space="0" w:color="auto"/>
            </w:tcBorders>
          </w:tcPr>
          <w:p w14:paraId="09B16502" w14:textId="4F533F6F" w:rsidR="00C25C76" w:rsidRPr="00B42AF5" w:rsidRDefault="00C25C76" w:rsidP="00D34C87">
            <w:pPr>
              <w:rPr>
                <w:rFonts w:eastAsia="MS Mincho"/>
                <w:sz w:val="16"/>
                <w:szCs w:val="16"/>
                <w:lang w:eastAsia="ja-JP"/>
              </w:rPr>
            </w:pPr>
          </w:p>
        </w:tc>
      </w:tr>
      <w:tr w:rsidR="00C25C76" w:rsidRPr="00B42AF5" w14:paraId="78A81A25" w14:textId="77777777" w:rsidTr="00D34C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7E7FDD"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14:paraId="2BFC1894" w14:textId="77777777" w:rsidR="00C25C76" w:rsidRPr="00B42AF5" w:rsidRDefault="00C25C76" w:rsidP="00D34C87">
            <w:pPr>
              <w:rPr>
                <w:rFonts w:eastAsia="MS Mincho"/>
                <w:sz w:val="18"/>
                <w:szCs w:val="18"/>
                <w:lang w:val="en-US" w:eastAsia="ja-JP"/>
              </w:rPr>
            </w:pPr>
            <w:r w:rsidRPr="00B42AF5">
              <w:rPr>
                <w:rFonts w:eastAsia="MS Mincho"/>
                <w:sz w:val="18"/>
                <w:szCs w:val="18"/>
                <w:lang w:val="en-US" w:eastAsia="ja-JP"/>
              </w:rPr>
              <w:t>TsH24A</w:t>
            </w:r>
          </w:p>
          <w:p w14:paraId="0147B0B3" w14:textId="77777777" w:rsidR="00C25C76" w:rsidRPr="00B42AF5" w:rsidRDefault="00C25C76" w:rsidP="00D34C87">
            <w:pPr>
              <w:rPr>
                <w:rFonts w:eastAsia="MS Mincho"/>
                <w:sz w:val="2"/>
                <w:szCs w:val="2"/>
                <w:lang w:eastAsia="ja-JP"/>
              </w:rPr>
            </w:pPr>
          </w:p>
        </w:tc>
        <w:tc>
          <w:tcPr>
            <w:tcW w:w="3544" w:type="dxa"/>
            <w:tcBorders>
              <w:top w:val="single" w:sz="4" w:space="0" w:color="auto"/>
              <w:bottom w:val="single" w:sz="4" w:space="0" w:color="auto"/>
            </w:tcBorders>
          </w:tcPr>
          <w:p w14:paraId="365268B8"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Plantari arbusti fara balot- Aster Blue Lagune, Ghiveci 10L, inradacinate, H:40-50cm</w:t>
            </w:r>
          </w:p>
          <w:p w14:paraId="12881C56" w14:textId="77777777" w:rsidR="00C25C76" w:rsidRPr="00B42AF5" w:rsidRDefault="00C25C76" w:rsidP="00D34C87">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AB3C4BF" w14:textId="77777777" w:rsidR="00C25C76" w:rsidRPr="00B42AF5" w:rsidRDefault="00C25C76" w:rsidP="00D34C87">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D8F7B06" w14:textId="77777777" w:rsidR="00C25C76" w:rsidRPr="00B42AF5" w:rsidRDefault="00C25C76" w:rsidP="00D34C8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46F7263" w14:textId="77777777" w:rsidR="00C25C76" w:rsidRPr="00B42AF5" w:rsidRDefault="00C25C76" w:rsidP="00D34C8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CA247C4" w14:textId="47B56A8D" w:rsidR="00C25C76" w:rsidRPr="00B42AF5" w:rsidRDefault="00C25C76" w:rsidP="00D34C87">
            <w:pPr>
              <w:jc w:val="center"/>
              <w:rPr>
                <w:rFonts w:eastAsia="MS Mincho"/>
                <w:sz w:val="2"/>
                <w:szCs w:val="2"/>
                <w:lang w:val="en-US" w:eastAsia="ja-JP"/>
              </w:rPr>
            </w:pPr>
          </w:p>
        </w:tc>
      </w:tr>
      <w:tr w:rsidR="00C25C76" w:rsidRPr="00B42AF5" w14:paraId="04C63E63"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FFE5AA"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6B1A9E12"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72F0748"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23740FA"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CC49F58"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1E21DBB9" w14:textId="56A3263B"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13F6F94A" w14:textId="15C58C46" w:rsidR="00C25C76" w:rsidRPr="00B42AF5" w:rsidRDefault="00C25C76" w:rsidP="00D34C87">
            <w:pPr>
              <w:rPr>
                <w:rFonts w:eastAsia="MS Mincho"/>
                <w:sz w:val="16"/>
                <w:szCs w:val="16"/>
                <w:lang w:val="en-US" w:eastAsia="ja-JP"/>
              </w:rPr>
            </w:pPr>
          </w:p>
        </w:tc>
      </w:tr>
      <w:tr w:rsidR="00C25C76" w:rsidRPr="00B42AF5" w14:paraId="227291EA"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541FC6"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6A53D787"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7129020012880</w:t>
            </w:r>
          </w:p>
        </w:tc>
        <w:tc>
          <w:tcPr>
            <w:tcW w:w="3544" w:type="dxa"/>
            <w:tcBorders>
              <w:top w:val="single" w:sz="4" w:space="0" w:color="auto"/>
              <w:bottom w:val="single" w:sz="4" w:space="0" w:color="auto"/>
            </w:tcBorders>
          </w:tcPr>
          <w:p w14:paraId="2D8045C3"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14:paraId="2D011D03"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EC2C765"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0,3400</w:t>
            </w:r>
          </w:p>
        </w:tc>
        <w:tc>
          <w:tcPr>
            <w:tcW w:w="1134" w:type="dxa"/>
            <w:tcBorders>
              <w:top w:val="single" w:sz="4" w:space="0" w:color="auto"/>
              <w:bottom w:val="single" w:sz="4" w:space="0" w:color="auto"/>
            </w:tcBorders>
          </w:tcPr>
          <w:p w14:paraId="31683639" w14:textId="7E70C612"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05F4FBF5" w14:textId="4BFE863E" w:rsidR="00C25C76" w:rsidRPr="00B42AF5" w:rsidRDefault="00C25C76" w:rsidP="00D34C87">
            <w:pPr>
              <w:rPr>
                <w:rFonts w:eastAsia="MS Mincho"/>
                <w:sz w:val="16"/>
                <w:szCs w:val="16"/>
                <w:lang w:val="en-US" w:eastAsia="ja-JP"/>
              </w:rPr>
            </w:pPr>
          </w:p>
        </w:tc>
      </w:tr>
      <w:tr w:rsidR="00C25C76" w:rsidRPr="00B42AF5" w14:paraId="0CF0777C"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54826B"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651C167D"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11110001000023</w:t>
            </w:r>
          </w:p>
        </w:tc>
        <w:tc>
          <w:tcPr>
            <w:tcW w:w="3544" w:type="dxa"/>
            <w:tcBorders>
              <w:top w:val="single" w:sz="4" w:space="0" w:color="auto"/>
              <w:bottom w:val="single" w:sz="4" w:space="0" w:color="auto"/>
            </w:tcBorders>
          </w:tcPr>
          <w:p w14:paraId="0197AE87"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Aster Blue Lagune, Ghiveci 10L, inradacinate, H:40-50cm</w:t>
            </w:r>
          </w:p>
        </w:tc>
        <w:tc>
          <w:tcPr>
            <w:tcW w:w="1134" w:type="dxa"/>
            <w:tcBorders>
              <w:top w:val="single" w:sz="4" w:space="0" w:color="auto"/>
              <w:bottom w:val="single" w:sz="4" w:space="0" w:color="auto"/>
            </w:tcBorders>
          </w:tcPr>
          <w:p w14:paraId="330F20D9"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66BFA53"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1,0400</w:t>
            </w:r>
          </w:p>
        </w:tc>
        <w:tc>
          <w:tcPr>
            <w:tcW w:w="1134" w:type="dxa"/>
            <w:tcBorders>
              <w:top w:val="single" w:sz="4" w:space="0" w:color="auto"/>
              <w:bottom w:val="single" w:sz="4" w:space="0" w:color="auto"/>
            </w:tcBorders>
          </w:tcPr>
          <w:p w14:paraId="576F3128" w14:textId="06FF8AFA"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5FBDBC5F" w14:textId="476BA0AB" w:rsidR="00C25C76" w:rsidRPr="00B42AF5" w:rsidRDefault="00C25C76" w:rsidP="00D34C87">
            <w:pPr>
              <w:rPr>
                <w:rFonts w:eastAsia="MS Mincho"/>
                <w:sz w:val="16"/>
                <w:szCs w:val="16"/>
                <w:lang w:val="en-US" w:eastAsia="ja-JP"/>
              </w:rPr>
            </w:pPr>
          </w:p>
        </w:tc>
      </w:tr>
      <w:tr w:rsidR="00C25C76" w:rsidRPr="00B42AF5" w14:paraId="29A01712"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2483E7"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13E4DCB5"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4DF3D08A"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Apa industriala in cisterne pt. lucrari drumuri-terasam.</w:t>
            </w:r>
          </w:p>
        </w:tc>
        <w:tc>
          <w:tcPr>
            <w:tcW w:w="1134" w:type="dxa"/>
            <w:tcBorders>
              <w:top w:val="single" w:sz="4" w:space="0" w:color="auto"/>
              <w:bottom w:val="single" w:sz="4" w:space="0" w:color="auto"/>
            </w:tcBorders>
          </w:tcPr>
          <w:p w14:paraId="1D941C9A"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619FD29"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3E11F718" w14:textId="0EB652E5"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52412E75" w14:textId="14835DE8" w:rsidR="00C25C76" w:rsidRPr="00B42AF5" w:rsidRDefault="00C25C76" w:rsidP="00D34C87">
            <w:pPr>
              <w:rPr>
                <w:rFonts w:eastAsia="MS Mincho"/>
                <w:sz w:val="16"/>
                <w:szCs w:val="16"/>
                <w:lang w:val="en-US" w:eastAsia="ja-JP"/>
              </w:rPr>
            </w:pPr>
          </w:p>
        </w:tc>
      </w:tr>
      <w:tr w:rsidR="00C25C76" w:rsidRPr="00B42AF5" w14:paraId="30B11135"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DA1DBD6"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457B99D4" w14:textId="77777777" w:rsidR="00C25C76" w:rsidRPr="00B42AF5" w:rsidRDefault="00C25C76" w:rsidP="00D34C87">
            <w:pPr>
              <w:rPr>
                <w:rFonts w:eastAsia="MS Mincho"/>
                <w:sz w:val="16"/>
                <w:szCs w:val="16"/>
                <w:lang w:eastAsia="ja-JP"/>
              </w:rPr>
            </w:pPr>
          </w:p>
        </w:tc>
        <w:tc>
          <w:tcPr>
            <w:tcW w:w="3544" w:type="dxa"/>
            <w:tcBorders>
              <w:top w:val="single" w:sz="4" w:space="0" w:color="auto"/>
              <w:bottom w:val="single" w:sz="4" w:space="0" w:color="auto"/>
            </w:tcBorders>
          </w:tcPr>
          <w:p w14:paraId="31C921E0" w14:textId="77777777" w:rsidR="00C25C76" w:rsidRPr="00B42AF5" w:rsidRDefault="00C25C76" w:rsidP="00D34C87">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C254946"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D78AD11" w14:textId="77777777" w:rsidR="00C25C76" w:rsidRPr="00B42AF5" w:rsidRDefault="00C25C76" w:rsidP="00D34C87">
            <w:pPr>
              <w:rPr>
                <w:rFonts w:eastAsia="MS Mincho"/>
                <w:sz w:val="16"/>
                <w:szCs w:val="16"/>
                <w:lang w:eastAsia="ja-JP"/>
              </w:rPr>
            </w:pPr>
          </w:p>
        </w:tc>
        <w:tc>
          <w:tcPr>
            <w:tcW w:w="1134" w:type="dxa"/>
            <w:tcBorders>
              <w:top w:val="single" w:sz="4" w:space="0" w:color="auto"/>
              <w:bottom w:val="single" w:sz="4" w:space="0" w:color="auto"/>
            </w:tcBorders>
          </w:tcPr>
          <w:p w14:paraId="69942636" w14:textId="77777777" w:rsidR="00C25C76" w:rsidRPr="00B42AF5" w:rsidRDefault="00C25C76" w:rsidP="00D34C87">
            <w:pPr>
              <w:rPr>
                <w:rFonts w:eastAsia="MS Mincho"/>
                <w:sz w:val="16"/>
                <w:szCs w:val="16"/>
                <w:lang w:eastAsia="ja-JP"/>
              </w:rPr>
            </w:pPr>
          </w:p>
        </w:tc>
        <w:tc>
          <w:tcPr>
            <w:tcW w:w="1420" w:type="dxa"/>
            <w:tcBorders>
              <w:top w:val="single" w:sz="4" w:space="0" w:color="auto"/>
              <w:bottom w:val="single" w:sz="4" w:space="0" w:color="auto"/>
            </w:tcBorders>
          </w:tcPr>
          <w:p w14:paraId="738AD8EE" w14:textId="0396C4DB" w:rsidR="00C25C76" w:rsidRPr="00B42AF5" w:rsidRDefault="00C25C76" w:rsidP="00D34C87">
            <w:pPr>
              <w:rPr>
                <w:rFonts w:eastAsia="MS Mincho"/>
                <w:sz w:val="16"/>
                <w:szCs w:val="16"/>
                <w:lang w:eastAsia="ja-JP"/>
              </w:rPr>
            </w:pPr>
          </w:p>
        </w:tc>
      </w:tr>
      <w:tr w:rsidR="00C25C76" w:rsidRPr="00B42AF5" w14:paraId="100D9087" w14:textId="77777777" w:rsidTr="00D34C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EDE3B7"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14:paraId="2845A592" w14:textId="77777777" w:rsidR="00C25C76" w:rsidRPr="00B42AF5" w:rsidRDefault="00C25C76" w:rsidP="00D34C87">
            <w:pPr>
              <w:rPr>
                <w:rFonts w:eastAsia="MS Mincho"/>
                <w:sz w:val="18"/>
                <w:szCs w:val="18"/>
                <w:lang w:val="en-US" w:eastAsia="ja-JP"/>
              </w:rPr>
            </w:pPr>
            <w:r w:rsidRPr="00B42AF5">
              <w:rPr>
                <w:rFonts w:eastAsia="MS Mincho"/>
                <w:sz w:val="18"/>
                <w:szCs w:val="18"/>
                <w:lang w:val="en-US" w:eastAsia="ja-JP"/>
              </w:rPr>
              <w:t>TsH24A</w:t>
            </w:r>
          </w:p>
          <w:p w14:paraId="12ED8D76" w14:textId="77777777" w:rsidR="00C25C76" w:rsidRPr="00B42AF5" w:rsidRDefault="00C25C76" w:rsidP="00D34C87">
            <w:pPr>
              <w:rPr>
                <w:rFonts w:eastAsia="MS Mincho"/>
                <w:sz w:val="2"/>
                <w:szCs w:val="2"/>
                <w:lang w:eastAsia="ja-JP"/>
              </w:rPr>
            </w:pPr>
          </w:p>
        </w:tc>
        <w:tc>
          <w:tcPr>
            <w:tcW w:w="3544" w:type="dxa"/>
            <w:tcBorders>
              <w:top w:val="single" w:sz="4" w:space="0" w:color="auto"/>
              <w:bottom w:val="single" w:sz="4" w:space="0" w:color="auto"/>
            </w:tcBorders>
          </w:tcPr>
          <w:p w14:paraId="3E589CEB"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Plantari arbusti fara balot- Astible, Ghiveci 10L, inradacinate, H:60-70cm</w:t>
            </w:r>
          </w:p>
          <w:p w14:paraId="6888ADEC" w14:textId="77777777" w:rsidR="00C25C76" w:rsidRPr="00B42AF5" w:rsidRDefault="00C25C76" w:rsidP="00D34C87">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E852CAC" w14:textId="77777777" w:rsidR="00C25C76" w:rsidRPr="00B42AF5" w:rsidRDefault="00C25C76" w:rsidP="00D34C87">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60F9894" w14:textId="77777777" w:rsidR="00C25C76" w:rsidRPr="00B42AF5" w:rsidRDefault="00C25C76" w:rsidP="00D34C8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F5D344B" w14:textId="77777777" w:rsidR="00C25C76" w:rsidRPr="00B42AF5" w:rsidRDefault="00C25C76" w:rsidP="00D34C8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B6E4303" w14:textId="4A0AB8BC" w:rsidR="00C25C76" w:rsidRPr="00B42AF5" w:rsidRDefault="00C25C76" w:rsidP="00D34C87">
            <w:pPr>
              <w:jc w:val="center"/>
              <w:rPr>
                <w:rFonts w:eastAsia="MS Mincho"/>
                <w:sz w:val="2"/>
                <w:szCs w:val="2"/>
                <w:lang w:val="en-US" w:eastAsia="ja-JP"/>
              </w:rPr>
            </w:pPr>
          </w:p>
        </w:tc>
      </w:tr>
      <w:tr w:rsidR="00C25C76" w:rsidRPr="00B42AF5" w14:paraId="437DB548"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6E34A0"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65E5D70F"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3D783AE2"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4877C12C"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53AA35B"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2599A2E4" w14:textId="6478D260"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120ACD96" w14:textId="185DE076" w:rsidR="00C25C76" w:rsidRPr="00B42AF5" w:rsidRDefault="00C25C76" w:rsidP="00D34C87">
            <w:pPr>
              <w:rPr>
                <w:rFonts w:eastAsia="MS Mincho"/>
                <w:sz w:val="16"/>
                <w:szCs w:val="16"/>
                <w:lang w:val="en-US" w:eastAsia="ja-JP"/>
              </w:rPr>
            </w:pPr>
          </w:p>
        </w:tc>
      </w:tr>
      <w:tr w:rsidR="00C25C76" w:rsidRPr="00B42AF5" w14:paraId="267979C8"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A05110"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4952BEB6"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7129020012880</w:t>
            </w:r>
          </w:p>
        </w:tc>
        <w:tc>
          <w:tcPr>
            <w:tcW w:w="3544" w:type="dxa"/>
            <w:tcBorders>
              <w:top w:val="single" w:sz="4" w:space="0" w:color="auto"/>
              <w:bottom w:val="single" w:sz="4" w:space="0" w:color="auto"/>
            </w:tcBorders>
          </w:tcPr>
          <w:p w14:paraId="066B152D"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14:paraId="551816A5"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82993BB"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0,3400</w:t>
            </w:r>
          </w:p>
        </w:tc>
        <w:tc>
          <w:tcPr>
            <w:tcW w:w="1134" w:type="dxa"/>
            <w:tcBorders>
              <w:top w:val="single" w:sz="4" w:space="0" w:color="auto"/>
              <w:bottom w:val="single" w:sz="4" w:space="0" w:color="auto"/>
            </w:tcBorders>
          </w:tcPr>
          <w:p w14:paraId="0E1533F8" w14:textId="46A4A092"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5E776C10" w14:textId="0A2B9FF8" w:rsidR="00C25C76" w:rsidRPr="00B42AF5" w:rsidRDefault="00C25C76" w:rsidP="00D34C87">
            <w:pPr>
              <w:rPr>
                <w:rFonts w:eastAsia="MS Mincho"/>
                <w:sz w:val="16"/>
                <w:szCs w:val="16"/>
                <w:lang w:val="en-US" w:eastAsia="ja-JP"/>
              </w:rPr>
            </w:pPr>
          </w:p>
        </w:tc>
      </w:tr>
      <w:tr w:rsidR="00C25C76" w:rsidRPr="00B42AF5" w14:paraId="7FB02713"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41AA93"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7B3996BA"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11110001000024</w:t>
            </w:r>
          </w:p>
        </w:tc>
        <w:tc>
          <w:tcPr>
            <w:tcW w:w="3544" w:type="dxa"/>
            <w:tcBorders>
              <w:top w:val="single" w:sz="4" w:space="0" w:color="auto"/>
              <w:bottom w:val="single" w:sz="4" w:space="0" w:color="auto"/>
            </w:tcBorders>
          </w:tcPr>
          <w:p w14:paraId="6B5848CA"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Astible, Ghiveci 10L, inradacinate, H:60-70cm</w:t>
            </w:r>
          </w:p>
        </w:tc>
        <w:tc>
          <w:tcPr>
            <w:tcW w:w="1134" w:type="dxa"/>
            <w:tcBorders>
              <w:top w:val="single" w:sz="4" w:space="0" w:color="auto"/>
              <w:bottom w:val="single" w:sz="4" w:space="0" w:color="auto"/>
            </w:tcBorders>
          </w:tcPr>
          <w:p w14:paraId="34ED6AE4"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32A69E6"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1,0400</w:t>
            </w:r>
          </w:p>
        </w:tc>
        <w:tc>
          <w:tcPr>
            <w:tcW w:w="1134" w:type="dxa"/>
            <w:tcBorders>
              <w:top w:val="single" w:sz="4" w:space="0" w:color="auto"/>
              <w:bottom w:val="single" w:sz="4" w:space="0" w:color="auto"/>
            </w:tcBorders>
          </w:tcPr>
          <w:p w14:paraId="5D2D5174" w14:textId="7E906981"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2E9AB21F" w14:textId="34B0D2B6" w:rsidR="00C25C76" w:rsidRPr="00B42AF5" w:rsidRDefault="00C25C76" w:rsidP="00D34C87">
            <w:pPr>
              <w:rPr>
                <w:rFonts w:eastAsia="MS Mincho"/>
                <w:sz w:val="16"/>
                <w:szCs w:val="16"/>
                <w:lang w:val="en-US" w:eastAsia="ja-JP"/>
              </w:rPr>
            </w:pPr>
          </w:p>
        </w:tc>
      </w:tr>
      <w:tr w:rsidR="00C25C76" w:rsidRPr="00B42AF5" w14:paraId="37D51164"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D7FF9C"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3075D951"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341EC381"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Apa industriala in cisterne pt. lucrari drumuri-terasam.</w:t>
            </w:r>
          </w:p>
        </w:tc>
        <w:tc>
          <w:tcPr>
            <w:tcW w:w="1134" w:type="dxa"/>
            <w:tcBorders>
              <w:top w:val="single" w:sz="4" w:space="0" w:color="auto"/>
              <w:bottom w:val="single" w:sz="4" w:space="0" w:color="auto"/>
            </w:tcBorders>
          </w:tcPr>
          <w:p w14:paraId="1B3F05DB"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BD05BCD"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635EBEFB" w14:textId="149623E5"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44D19885" w14:textId="052C6E75" w:rsidR="00C25C76" w:rsidRPr="00B42AF5" w:rsidRDefault="00C25C76" w:rsidP="00D34C87">
            <w:pPr>
              <w:rPr>
                <w:rFonts w:eastAsia="MS Mincho"/>
                <w:sz w:val="16"/>
                <w:szCs w:val="16"/>
                <w:lang w:val="en-US" w:eastAsia="ja-JP"/>
              </w:rPr>
            </w:pPr>
          </w:p>
        </w:tc>
      </w:tr>
      <w:tr w:rsidR="00C25C76" w:rsidRPr="00B42AF5" w14:paraId="0C801316"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408F276"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664A5721" w14:textId="77777777" w:rsidR="00C25C76" w:rsidRPr="00B42AF5" w:rsidRDefault="00C25C76" w:rsidP="00D34C87">
            <w:pPr>
              <w:rPr>
                <w:rFonts w:eastAsia="MS Mincho"/>
                <w:sz w:val="16"/>
                <w:szCs w:val="16"/>
                <w:lang w:eastAsia="ja-JP"/>
              </w:rPr>
            </w:pPr>
          </w:p>
        </w:tc>
        <w:tc>
          <w:tcPr>
            <w:tcW w:w="3544" w:type="dxa"/>
            <w:tcBorders>
              <w:top w:val="single" w:sz="4" w:space="0" w:color="auto"/>
              <w:bottom w:val="single" w:sz="4" w:space="0" w:color="auto"/>
            </w:tcBorders>
          </w:tcPr>
          <w:p w14:paraId="4CFD8B04" w14:textId="77777777" w:rsidR="00C25C76" w:rsidRPr="00B42AF5" w:rsidRDefault="00C25C76" w:rsidP="00D34C87">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5CB0639"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8BA9684" w14:textId="77777777" w:rsidR="00C25C76" w:rsidRPr="00B42AF5" w:rsidRDefault="00C25C76" w:rsidP="00D34C87">
            <w:pPr>
              <w:rPr>
                <w:rFonts w:eastAsia="MS Mincho"/>
                <w:sz w:val="16"/>
                <w:szCs w:val="16"/>
                <w:lang w:eastAsia="ja-JP"/>
              </w:rPr>
            </w:pPr>
          </w:p>
        </w:tc>
        <w:tc>
          <w:tcPr>
            <w:tcW w:w="1134" w:type="dxa"/>
            <w:tcBorders>
              <w:top w:val="single" w:sz="4" w:space="0" w:color="auto"/>
              <w:bottom w:val="single" w:sz="4" w:space="0" w:color="auto"/>
            </w:tcBorders>
          </w:tcPr>
          <w:p w14:paraId="392D2FAD" w14:textId="77777777" w:rsidR="00C25C76" w:rsidRPr="00B42AF5" w:rsidRDefault="00C25C76" w:rsidP="00D34C87">
            <w:pPr>
              <w:rPr>
                <w:rFonts w:eastAsia="MS Mincho"/>
                <w:sz w:val="16"/>
                <w:szCs w:val="16"/>
                <w:lang w:eastAsia="ja-JP"/>
              </w:rPr>
            </w:pPr>
          </w:p>
        </w:tc>
        <w:tc>
          <w:tcPr>
            <w:tcW w:w="1420" w:type="dxa"/>
            <w:tcBorders>
              <w:top w:val="single" w:sz="4" w:space="0" w:color="auto"/>
              <w:bottom w:val="single" w:sz="4" w:space="0" w:color="auto"/>
            </w:tcBorders>
          </w:tcPr>
          <w:p w14:paraId="158AE501" w14:textId="5EEBD42B" w:rsidR="00C25C76" w:rsidRPr="00B42AF5" w:rsidRDefault="00C25C76" w:rsidP="00D34C87">
            <w:pPr>
              <w:rPr>
                <w:rFonts w:eastAsia="MS Mincho"/>
                <w:sz w:val="16"/>
                <w:szCs w:val="16"/>
                <w:lang w:eastAsia="ja-JP"/>
              </w:rPr>
            </w:pPr>
          </w:p>
        </w:tc>
      </w:tr>
      <w:tr w:rsidR="00C25C76" w:rsidRPr="00B42AF5" w14:paraId="79154E24" w14:textId="77777777" w:rsidTr="00D34C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68DD8E"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lastRenderedPageBreak/>
              <w:t>19</w:t>
            </w:r>
          </w:p>
        </w:tc>
        <w:tc>
          <w:tcPr>
            <w:tcW w:w="1418" w:type="dxa"/>
            <w:tcBorders>
              <w:top w:val="single" w:sz="4" w:space="0" w:color="auto"/>
              <w:bottom w:val="single" w:sz="4" w:space="0" w:color="auto"/>
            </w:tcBorders>
          </w:tcPr>
          <w:p w14:paraId="5A084AA7" w14:textId="77777777" w:rsidR="00C25C76" w:rsidRPr="00B42AF5" w:rsidRDefault="00C25C76" w:rsidP="00D34C87">
            <w:pPr>
              <w:rPr>
                <w:rFonts w:eastAsia="MS Mincho"/>
                <w:sz w:val="18"/>
                <w:szCs w:val="18"/>
                <w:lang w:val="en-US" w:eastAsia="ja-JP"/>
              </w:rPr>
            </w:pPr>
            <w:r w:rsidRPr="00B42AF5">
              <w:rPr>
                <w:rFonts w:eastAsia="MS Mincho"/>
                <w:sz w:val="18"/>
                <w:szCs w:val="18"/>
                <w:lang w:val="en-US" w:eastAsia="ja-JP"/>
              </w:rPr>
              <w:t>TsH24A</w:t>
            </w:r>
          </w:p>
          <w:p w14:paraId="0B24E01B" w14:textId="77777777" w:rsidR="00C25C76" w:rsidRPr="00B42AF5" w:rsidRDefault="00C25C76" w:rsidP="00D34C87">
            <w:pPr>
              <w:rPr>
                <w:rFonts w:eastAsia="MS Mincho"/>
                <w:sz w:val="2"/>
                <w:szCs w:val="2"/>
                <w:lang w:eastAsia="ja-JP"/>
              </w:rPr>
            </w:pPr>
          </w:p>
        </w:tc>
        <w:tc>
          <w:tcPr>
            <w:tcW w:w="3544" w:type="dxa"/>
            <w:tcBorders>
              <w:top w:val="single" w:sz="4" w:space="0" w:color="auto"/>
              <w:bottom w:val="single" w:sz="4" w:space="0" w:color="auto"/>
            </w:tcBorders>
          </w:tcPr>
          <w:p w14:paraId="20B633D1"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Plantari arbusti fara balot- Brunerra Silver Heart, Ghiveci 10L, inradacinate, H:40-50cm</w:t>
            </w:r>
          </w:p>
          <w:p w14:paraId="08EEA1C3" w14:textId="77777777" w:rsidR="00C25C76" w:rsidRPr="00B42AF5" w:rsidRDefault="00C25C76" w:rsidP="00D34C87">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5C0583B" w14:textId="77777777" w:rsidR="00C25C76" w:rsidRPr="00B42AF5" w:rsidRDefault="00C25C76" w:rsidP="00D34C87">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F05B795" w14:textId="77777777" w:rsidR="00C25C76" w:rsidRPr="00B42AF5" w:rsidRDefault="00C25C76" w:rsidP="00D34C8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960BB67" w14:textId="77777777" w:rsidR="00C25C76" w:rsidRPr="00B42AF5" w:rsidRDefault="00C25C76" w:rsidP="00D34C8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715C437" w14:textId="18375682" w:rsidR="00C25C76" w:rsidRPr="00B42AF5" w:rsidRDefault="00C25C76" w:rsidP="00D34C87">
            <w:pPr>
              <w:jc w:val="center"/>
              <w:rPr>
                <w:rFonts w:eastAsia="MS Mincho"/>
                <w:sz w:val="2"/>
                <w:szCs w:val="2"/>
                <w:lang w:val="en-US" w:eastAsia="ja-JP"/>
              </w:rPr>
            </w:pPr>
          </w:p>
        </w:tc>
      </w:tr>
      <w:tr w:rsidR="00C25C76" w:rsidRPr="00B42AF5" w14:paraId="1080E89F"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63B357"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28E3D89D"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47F9C7DE"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54755867"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4CD4F92"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437259F3" w14:textId="43D0F03F"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14F184D0" w14:textId="1DFE6763" w:rsidR="00C25C76" w:rsidRPr="00B42AF5" w:rsidRDefault="00C25C76" w:rsidP="00D34C87">
            <w:pPr>
              <w:rPr>
                <w:rFonts w:eastAsia="MS Mincho"/>
                <w:sz w:val="16"/>
                <w:szCs w:val="16"/>
                <w:lang w:val="en-US" w:eastAsia="ja-JP"/>
              </w:rPr>
            </w:pPr>
          </w:p>
        </w:tc>
      </w:tr>
      <w:tr w:rsidR="00C25C76" w:rsidRPr="00B42AF5" w14:paraId="0168C3B2"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68D30F"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1C75C23D"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7129020012880</w:t>
            </w:r>
          </w:p>
        </w:tc>
        <w:tc>
          <w:tcPr>
            <w:tcW w:w="3544" w:type="dxa"/>
            <w:tcBorders>
              <w:top w:val="single" w:sz="4" w:space="0" w:color="auto"/>
              <w:bottom w:val="single" w:sz="4" w:space="0" w:color="auto"/>
            </w:tcBorders>
          </w:tcPr>
          <w:p w14:paraId="6CA96531"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14:paraId="399BEA22"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D71F265"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0,3400</w:t>
            </w:r>
          </w:p>
        </w:tc>
        <w:tc>
          <w:tcPr>
            <w:tcW w:w="1134" w:type="dxa"/>
            <w:tcBorders>
              <w:top w:val="single" w:sz="4" w:space="0" w:color="auto"/>
              <w:bottom w:val="single" w:sz="4" w:space="0" w:color="auto"/>
            </w:tcBorders>
          </w:tcPr>
          <w:p w14:paraId="076CD095" w14:textId="4F43BCB8"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748A86F8" w14:textId="419D6BF7" w:rsidR="00C25C76" w:rsidRPr="00B42AF5" w:rsidRDefault="00C25C76" w:rsidP="00D34C87">
            <w:pPr>
              <w:rPr>
                <w:rFonts w:eastAsia="MS Mincho"/>
                <w:sz w:val="16"/>
                <w:szCs w:val="16"/>
                <w:lang w:val="en-US" w:eastAsia="ja-JP"/>
              </w:rPr>
            </w:pPr>
          </w:p>
        </w:tc>
      </w:tr>
      <w:tr w:rsidR="00C25C76" w:rsidRPr="00B42AF5" w14:paraId="6EBD9BA4"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2830D9"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3FE6BC9D"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11110001000025</w:t>
            </w:r>
          </w:p>
        </w:tc>
        <w:tc>
          <w:tcPr>
            <w:tcW w:w="3544" w:type="dxa"/>
            <w:tcBorders>
              <w:top w:val="single" w:sz="4" w:space="0" w:color="auto"/>
              <w:bottom w:val="single" w:sz="4" w:space="0" w:color="auto"/>
            </w:tcBorders>
          </w:tcPr>
          <w:p w14:paraId="11DEB8D4" w14:textId="77777777" w:rsidR="00C25C76" w:rsidRPr="007D043A" w:rsidRDefault="00C25C76" w:rsidP="00D34C87">
            <w:pPr>
              <w:rPr>
                <w:rFonts w:eastAsia="MS Mincho"/>
                <w:sz w:val="16"/>
                <w:szCs w:val="16"/>
                <w:lang w:val="en-GB" w:eastAsia="ja-JP"/>
              </w:rPr>
            </w:pPr>
            <w:r w:rsidRPr="007D043A">
              <w:rPr>
                <w:rFonts w:eastAsia="MS Mincho"/>
                <w:sz w:val="16"/>
                <w:szCs w:val="16"/>
                <w:lang w:val="en-GB" w:eastAsia="ja-JP"/>
              </w:rPr>
              <w:t>Brunerra Silver Heart, Ghiveci 10L, inradacinate, H:40-50cm</w:t>
            </w:r>
          </w:p>
        </w:tc>
        <w:tc>
          <w:tcPr>
            <w:tcW w:w="1134" w:type="dxa"/>
            <w:tcBorders>
              <w:top w:val="single" w:sz="4" w:space="0" w:color="auto"/>
              <w:bottom w:val="single" w:sz="4" w:space="0" w:color="auto"/>
            </w:tcBorders>
          </w:tcPr>
          <w:p w14:paraId="28655A75"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34C123E"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1,0400</w:t>
            </w:r>
          </w:p>
        </w:tc>
        <w:tc>
          <w:tcPr>
            <w:tcW w:w="1134" w:type="dxa"/>
            <w:tcBorders>
              <w:top w:val="single" w:sz="4" w:space="0" w:color="auto"/>
              <w:bottom w:val="single" w:sz="4" w:space="0" w:color="auto"/>
            </w:tcBorders>
          </w:tcPr>
          <w:p w14:paraId="2864C943" w14:textId="7BB63949"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3D89E908" w14:textId="74ABBE73" w:rsidR="00C25C76" w:rsidRPr="00B42AF5" w:rsidRDefault="00C25C76" w:rsidP="00D34C87">
            <w:pPr>
              <w:rPr>
                <w:rFonts w:eastAsia="MS Mincho"/>
                <w:sz w:val="16"/>
                <w:szCs w:val="16"/>
                <w:lang w:val="en-US" w:eastAsia="ja-JP"/>
              </w:rPr>
            </w:pPr>
          </w:p>
        </w:tc>
      </w:tr>
      <w:tr w:rsidR="00C25C76" w:rsidRPr="00B42AF5" w14:paraId="3E25EA3F"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08C435"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1A5C192C"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5A3E6075" w14:textId="77777777" w:rsidR="00C25C76" w:rsidRPr="007D043A" w:rsidRDefault="00C25C76" w:rsidP="00D34C87">
            <w:pPr>
              <w:rPr>
                <w:rFonts w:eastAsia="MS Mincho"/>
                <w:sz w:val="16"/>
                <w:szCs w:val="16"/>
                <w:lang w:val="en-GB" w:eastAsia="ja-JP"/>
              </w:rPr>
            </w:pPr>
            <w:r w:rsidRPr="007D043A">
              <w:rPr>
                <w:rFonts w:eastAsia="MS Mincho"/>
                <w:sz w:val="16"/>
                <w:szCs w:val="16"/>
                <w:lang w:val="en-GB" w:eastAsia="ja-JP"/>
              </w:rPr>
              <w:t>Apa industriala in cisterne pt. lucrari drumuri-terasam.</w:t>
            </w:r>
          </w:p>
        </w:tc>
        <w:tc>
          <w:tcPr>
            <w:tcW w:w="1134" w:type="dxa"/>
            <w:tcBorders>
              <w:top w:val="single" w:sz="4" w:space="0" w:color="auto"/>
              <w:bottom w:val="single" w:sz="4" w:space="0" w:color="auto"/>
            </w:tcBorders>
          </w:tcPr>
          <w:p w14:paraId="2607608A"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40F6787"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5E034DE7" w14:textId="30048E94"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3FD08909" w14:textId="18C09AEF" w:rsidR="00C25C76" w:rsidRPr="00B42AF5" w:rsidRDefault="00C25C76" w:rsidP="00D34C87">
            <w:pPr>
              <w:rPr>
                <w:rFonts w:eastAsia="MS Mincho"/>
                <w:sz w:val="16"/>
                <w:szCs w:val="16"/>
                <w:lang w:val="en-US" w:eastAsia="ja-JP"/>
              </w:rPr>
            </w:pPr>
          </w:p>
        </w:tc>
      </w:tr>
      <w:tr w:rsidR="00C25C76" w:rsidRPr="00B42AF5" w14:paraId="17DD5D70"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F9853C5"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21D28116" w14:textId="77777777" w:rsidR="00C25C76" w:rsidRPr="00B42AF5" w:rsidRDefault="00C25C76" w:rsidP="00D34C87">
            <w:pPr>
              <w:rPr>
                <w:rFonts w:eastAsia="MS Mincho"/>
                <w:sz w:val="16"/>
                <w:szCs w:val="16"/>
                <w:lang w:eastAsia="ja-JP"/>
              </w:rPr>
            </w:pPr>
          </w:p>
        </w:tc>
        <w:tc>
          <w:tcPr>
            <w:tcW w:w="3544" w:type="dxa"/>
            <w:tcBorders>
              <w:top w:val="single" w:sz="4" w:space="0" w:color="auto"/>
              <w:bottom w:val="single" w:sz="4" w:space="0" w:color="auto"/>
            </w:tcBorders>
          </w:tcPr>
          <w:p w14:paraId="23AEFEA3" w14:textId="77777777" w:rsidR="00C25C76" w:rsidRPr="00B42AF5" w:rsidRDefault="00C25C76" w:rsidP="00D34C87">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B6B7E4C"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5D8DD3C" w14:textId="77777777" w:rsidR="00C25C76" w:rsidRPr="00B42AF5" w:rsidRDefault="00C25C76" w:rsidP="00D34C87">
            <w:pPr>
              <w:rPr>
                <w:rFonts w:eastAsia="MS Mincho"/>
                <w:sz w:val="16"/>
                <w:szCs w:val="16"/>
                <w:lang w:eastAsia="ja-JP"/>
              </w:rPr>
            </w:pPr>
          </w:p>
        </w:tc>
        <w:tc>
          <w:tcPr>
            <w:tcW w:w="1134" w:type="dxa"/>
            <w:tcBorders>
              <w:top w:val="single" w:sz="4" w:space="0" w:color="auto"/>
              <w:bottom w:val="single" w:sz="4" w:space="0" w:color="auto"/>
            </w:tcBorders>
          </w:tcPr>
          <w:p w14:paraId="5BAC2667" w14:textId="77777777" w:rsidR="00C25C76" w:rsidRPr="00B42AF5" w:rsidRDefault="00C25C76" w:rsidP="00D34C87">
            <w:pPr>
              <w:rPr>
                <w:rFonts w:eastAsia="MS Mincho"/>
                <w:sz w:val="16"/>
                <w:szCs w:val="16"/>
                <w:lang w:eastAsia="ja-JP"/>
              </w:rPr>
            </w:pPr>
          </w:p>
        </w:tc>
        <w:tc>
          <w:tcPr>
            <w:tcW w:w="1420" w:type="dxa"/>
            <w:tcBorders>
              <w:top w:val="single" w:sz="4" w:space="0" w:color="auto"/>
              <w:bottom w:val="single" w:sz="4" w:space="0" w:color="auto"/>
            </w:tcBorders>
          </w:tcPr>
          <w:p w14:paraId="764A34ED" w14:textId="39DE8FBE" w:rsidR="00C25C76" w:rsidRPr="00B42AF5" w:rsidRDefault="00C25C76" w:rsidP="00D34C87">
            <w:pPr>
              <w:rPr>
                <w:rFonts w:eastAsia="MS Mincho"/>
                <w:sz w:val="16"/>
                <w:szCs w:val="16"/>
                <w:lang w:eastAsia="ja-JP"/>
              </w:rPr>
            </w:pPr>
          </w:p>
        </w:tc>
      </w:tr>
      <w:tr w:rsidR="00C25C76" w:rsidRPr="00B42AF5" w14:paraId="74C20206" w14:textId="77777777" w:rsidTr="00D34C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56568C"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20</w:t>
            </w:r>
          </w:p>
        </w:tc>
        <w:tc>
          <w:tcPr>
            <w:tcW w:w="1418" w:type="dxa"/>
            <w:tcBorders>
              <w:top w:val="single" w:sz="4" w:space="0" w:color="auto"/>
              <w:bottom w:val="single" w:sz="4" w:space="0" w:color="auto"/>
            </w:tcBorders>
          </w:tcPr>
          <w:p w14:paraId="65430FED" w14:textId="77777777" w:rsidR="00C25C76" w:rsidRPr="00B42AF5" w:rsidRDefault="00C25C76" w:rsidP="00D34C87">
            <w:pPr>
              <w:rPr>
                <w:rFonts w:eastAsia="MS Mincho"/>
                <w:sz w:val="18"/>
                <w:szCs w:val="18"/>
                <w:lang w:val="en-US" w:eastAsia="ja-JP"/>
              </w:rPr>
            </w:pPr>
            <w:r w:rsidRPr="00B42AF5">
              <w:rPr>
                <w:rFonts w:eastAsia="MS Mincho"/>
                <w:sz w:val="18"/>
                <w:szCs w:val="18"/>
                <w:lang w:val="en-US" w:eastAsia="ja-JP"/>
              </w:rPr>
              <w:t>TsH24A</w:t>
            </w:r>
          </w:p>
          <w:p w14:paraId="58C6D37C" w14:textId="77777777" w:rsidR="00C25C76" w:rsidRPr="00B42AF5" w:rsidRDefault="00C25C76" w:rsidP="00D34C87">
            <w:pPr>
              <w:rPr>
                <w:rFonts w:eastAsia="MS Mincho"/>
                <w:sz w:val="2"/>
                <w:szCs w:val="2"/>
                <w:lang w:eastAsia="ja-JP"/>
              </w:rPr>
            </w:pPr>
          </w:p>
        </w:tc>
        <w:tc>
          <w:tcPr>
            <w:tcW w:w="3544" w:type="dxa"/>
            <w:tcBorders>
              <w:top w:val="single" w:sz="4" w:space="0" w:color="auto"/>
              <w:bottom w:val="single" w:sz="4" w:space="0" w:color="auto"/>
            </w:tcBorders>
          </w:tcPr>
          <w:p w14:paraId="5EAC1476" w14:textId="77777777" w:rsidR="00C25C76" w:rsidRPr="007D043A" w:rsidRDefault="00C25C76" w:rsidP="00D34C87">
            <w:pPr>
              <w:rPr>
                <w:rFonts w:eastAsia="MS Mincho"/>
                <w:sz w:val="18"/>
                <w:szCs w:val="18"/>
                <w:lang w:val="en-GB" w:eastAsia="ja-JP"/>
              </w:rPr>
            </w:pPr>
            <w:r w:rsidRPr="007D043A">
              <w:rPr>
                <w:rFonts w:eastAsia="MS Mincho"/>
                <w:sz w:val="18"/>
                <w:szCs w:val="18"/>
                <w:lang w:val="en-GB" w:eastAsia="ja-JP"/>
              </w:rPr>
              <w:t>Plantari arbusti fara balot- Calamagrostis Karl Forester, Ghiveci 10L, inradacinate, H:100-120cm</w:t>
            </w:r>
          </w:p>
          <w:p w14:paraId="0A99D999" w14:textId="77777777" w:rsidR="00C25C76" w:rsidRPr="00B42AF5" w:rsidRDefault="00C25C76" w:rsidP="00D34C87">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B3D772E" w14:textId="77777777" w:rsidR="00C25C76" w:rsidRPr="00B42AF5" w:rsidRDefault="00C25C76" w:rsidP="00D34C87">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0120D2F" w14:textId="77777777" w:rsidR="00C25C76" w:rsidRPr="00B42AF5" w:rsidRDefault="00C25C76" w:rsidP="00D34C8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F908603" w14:textId="77777777" w:rsidR="00C25C76" w:rsidRPr="00B42AF5" w:rsidRDefault="00C25C76" w:rsidP="00D34C8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325307C" w14:textId="2A3D4CE8" w:rsidR="00C25C76" w:rsidRPr="00B42AF5" w:rsidRDefault="00C25C76" w:rsidP="00D34C87">
            <w:pPr>
              <w:jc w:val="center"/>
              <w:rPr>
                <w:rFonts w:eastAsia="MS Mincho"/>
                <w:sz w:val="2"/>
                <w:szCs w:val="2"/>
                <w:lang w:val="en-US" w:eastAsia="ja-JP"/>
              </w:rPr>
            </w:pPr>
          </w:p>
        </w:tc>
      </w:tr>
      <w:tr w:rsidR="00C25C76" w:rsidRPr="00B42AF5" w14:paraId="0A8488BA"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D49F7B"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64F722E6"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802BD00"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1C1994F9"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C74E48F"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4B70FC18" w14:textId="2B42721E"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4883FCC2" w14:textId="0CBC34CE" w:rsidR="00C25C76" w:rsidRPr="00B42AF5" w:rsidRDefault="00C25C76" w:rsidP="00D34C87">
            <w:pPr>
              <w:rPr>
                <w:rFonts w:eastAsia="MS Mincho"/>
                <w:sz w:val="16"/>
                <w:szCs w:val="16"/>
                <w:lang w:val="en-US" w:eastAsia="ja-JP"/>
              </w:rPr>
            </w:pPr>
          </w:p>
        </w:tc>
      </w:tr>
      <w:tr w:rsidR="00C25C76" w:rsidRPr="00B42AF5" w14:paraId="39C6C6FB"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7E10C7"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14566788"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7129020012880</w:t>
            </w:r>
          </w:p>
        </w:tc>
        <w:tc>
          <w:tcPr>
            <w:tcW w:w="3544" w:type="dxa"/>
            <w:tcBorders>
              <w:top w:val="single" w:sz="4" w:space="0" w:color="auto"/>
              <w:bottom w:val="single" w:sz="4" w:space="0" w:color="auto"/>
            </w:tcBorders>
          </w:tcPr>
          <w:p w14:paraId="51CE7996"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14:paraId="791B5DA2"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9E41081"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0,3400</w:t>
            </w:r>
          </w:p>
        </w:tc>
        <w:tc>
          <w:tcPr>
            <w:tcW w:w="1134" w:type="dxa"/>
            <w:tcBorders>
              <w:top w:val="single" w:sz="4" w:space="0" w:color="auto"/>
              <w:bottom w:val="single" w:sz="4" w:space="0" w:color="auto"/>
            </w:tcBorders>
          </w:tcPr>
          <w:p w14:paraId="2D59FA0F" w14:textId="14A557D0"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6FDAD914" w14:textId="2F20B3FA" w:rsidR="00C25C76" w:rsidRPr="00B42AF5" w:rsidRDefault="00C25C76" w:rsidP="00D34C87">
            <w:pPr>
              <w:rPr>
                <w:rFonts w:eastAsia="MS Mincho"/>
                <w:sz w:val="16"/>
                <w:szCs w:val="16"/>
                <w:lang w:val="en-US" w:eastAsia="ja-JP"/>
              </w:rPr>
            </w:pPr>
          </w:p>
        </w:tc>
      </w:tr>
      <w:tr w:rsidR="00C25C76" w:rsidRPr="00B42AF5" w14:paraId="16D1BD36"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CC689F"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51D662A5"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11110001000026</w:t>
            </w:r>
          </w:p>
        </w:tc>
        <w:tc>
          <w:tcPr>
            <w:tcW w:w="3544" w:type="dxa"/>
            <w:tcBorders>
              <w:top w:val="single" w:sz="4" w:space="0" w:color="auto"/>
              <w:bottom w:val="single" w:sz="4" w:space="0" w:color="auto"/>
            </w:tcBorders>
          </w:tcPr>
          <w:p w14:paraId="28932757" w14:textId="77777777" w:rsidR="00C25C76" w:rsidRPr="007D043A" w:rsidRDefault="00C25C76" w:rsidP="00D34C87">
            <w:pPr>
              <w:rPr>
                <w:rFonts w:eastAsia="MS Mincho"/>
                <w:sz w:val="16"/>
                <w:szCs w:val="16"/>
                <w:lang w:val="en-GB" w:eastAsia="ja-JP"/>
              </w:rPr>
            </w:pPr>
            <w:r w:rsidRPr="007D043A">
              <w:rPr>
                <w:rFonts w:eastAsia="MS Mincho"/>
                <w:sz w:val="16"/>
                <w:szCs w:val="16"/>
                <w:lang w:val="en-GB" w:eastAsia="ja-JP"/>
              </w:rPr>
              <w:t>Calamagrostis Karl Forester, Ghiveci 10L, inradacinate, H:100-120cm</w:t>
            </w:r>
          </w:p>
        </w:tc>
        <w:tc>
          <w:tcPr>
            <w:tcW w:w="1134" w:type="dxa"/>
            <w:tcBorders>
              <w:top w:val="single" w:sz="4" w:space="0" w:color="auto"/>
              <w:bottom w:val="single" w:sz="4" w:space="0" w:color="auto"/>
            </w:tcBorders>
          </w:tcPr>
          <w:p w14:paraId="3058EE74"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EC0944E"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1,0400</w:t>
            </w:r>
          </w:p>
        </w:tc>
        <w:tc>
          <w:tcPr>
            <w:tcW w:w="1134" w:type="dxa"/>
            <w:tcBorders>
              <w:top w:val="single" w:sz="4" w:space="0" w:color="auto"/>
              <w:bottom w:val="single" w:sz="4" w:space="0" w:color="auto"/>
            </w:tcBorders>
          </w:tcPr>
          <w:p w14:paraId="1D066F12" w14:textId="2E01F959"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1ADFCD3F" w14:textId="26267FCF" w:rsidR="00C25C76" w:rsidRPr="00B42AF5" w:rsidRDefault="00C25C76" w:rsidP="00D34C87">
            <w:pPr>
              <w:rPr>
                <w:rFonts w:eastAsia="MS Mincho"/>
                <w:sz w:val="16"/>
                <w:szCs w:val="16"/>
                <w:lang w:val="en-US" w:eastAsia="ja-JP"/>
              </w:rPr>
            </w:pPr>
          </w:p>
        </w:tc>
      </w:tr>
      <w:tr w:rsidR="00C25C76" w:rsidRPr="00B42AF5" w14:paraId="0F33B3FE"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54737F"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4DDF8F6D"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148E1C98" w14:textId="77777777" w:rsidR="00C25C76" w:rsidRPr="007D043A" w:rsidRDefault="00C25C76" w:rsidP="00D34C87">
            <w:pPr>
              <w:rPr>
                <w:rFonts w:eastAsia="MS Mincho"/>
                <w:sz w:val="16"/>
                <w:szCs w:val="16"/>
                <w:lang w:val="en-GB" w:eastAsia="ja-JP"/>
              </w:rPr>
            </w:pPr>
            <w:r w:rsidRPr="007D043A">
              <w:rPr>
                <w:rFonts w:eastAsia="MS Mincho"/>
                <w:sz w:val="16"/>
                <w:szCs w:val="16"/>
                <w:lang w:val="en-GB" w:eastAsia="ja-JP"/>
              </w:rPr>
              <w:t>Apa industriala in cisterne pt. lucrari drumuri-terasam.</w:t>
            </w:r>
          </w:p>
        </w:tc>
        <w:tc>
          <w:tcPr>
            <w:tcW w:w="1134" w:type="dxa"/>
            <w:tcBorders>
              <w:top w:val="single" w:sz="4" w:space="0" w:color="auto"/>
              <w:bottom w:val="single" w:sz="4" w:space="0" w:color="auto"/>
            </w:tcBorders>
          </w:tcPr>
          <w:p w14:paraId="2AEBBE73"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0F60357"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68EAF7F8" w14:textId="30778D69"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1937DD5B" w14:textId="1CC79A4F" w:rsidR="00C25C76" w:rsidRPr="00B42AF5" w:rsidRDefault="00C25C76" w:rsidP="00D34C87">
            <w:pPr>
              <w:rPr>
                <w:rFonts w:eastAsia="MS Mincho"/>
                <w:sz w:val="16"/>
                <w:szCs w:val="16"/>
                <w:lang w:val="en-US" w:eastAsia="ja-JP"/>
              </w:rPr>
            </w:pPr>
          </w:p>
        </w:tc>
      </w:tr>
      <w:tr w:rsidR="00C25C76" w:rsidRPr="00B42AF5" w14:paraId="03162A49"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D8CD923"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2F72E098" w14:textId="77777777" w:rsidR="00C25C76" w:rsidRPr="00B42AF5" w:rsidRDefault="00C25C76" w:rsidP="00D34C87">
            <w:pPr>
              <w:rPr>
                <w:rFonts w:eastAsia="MS Mincho"/>
                <w:sz w:val="16"/>
                <w:szCs w:val="16"/>
                <w:lang w:eastAsia="ja-JP"/>
              </w:rPr>
            </w:pPr>
          </w:p>
        </w:tc>
        <w:tc>
          <w:tcPr>
            <w:tcW w:w="3544" w:type="dxa"/>
            <w:tcBorders>
              <w:top w:val="single" w:sz="4" w:space="0" w:color="auto"/>
              <w:bottom w:val="single" w:sz="4" w:space="0" w:color="auto"/>
            </w:tcBorders>
          </w:tcPr>
          <w:p w14:paraId="651EE8A1" w14:textId="77777777" w:rsidR="00C25C76" w:rsidRPr="00B42AF5" w:rsidRDefault="00C25C76" w:rsidP="00D34C87">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6DCF5847"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67A9C4C" w14:textId="77777777" w:rsidR="00C25C76" w:rsidRPr="00B42AF5" w:rsidRDefault="00C25C76" w:rsidP="00D34C87">
            <w:pPr>
              <w:rPr>
                <w:rFonts w:eastAsia="MS Mincho"/>
                <w:sz w:val="16"/>
                <w:szCs w:val="16"/>
                <w:lang w:eastAsia="ja-JP"/>
              </w:rPr>
            </w:pPr>
          </w:p>
        </w:tc>
        <w:tc>
          <w:tcPr>
            <w:tcW w:w="1134" w:type="dxa"/>
            <w:tcBorders>
              <w:top w:val="single" w:sz="4" w:space="0" w:color="auto"/>
              <w:bottom w:val="single" w:sz="4" w:space="0" w:color="auto"/>
            </w:tcBorders>
          </w:tcPr>
          <w:p w14:paraId="68CAD6DD" w14:textId="77777777" w:rsidR="00C25C76" w:rsidRPr="00B42AF5" w:rsidRDefault="00C25C76" w:rsidP="00D34C87">
            <w:pPr>
              <w:rPr>
                <w:rFonts w:eastAsia="MS Mincho"/>
                <w:sz w:val="16"/>
                <w:szCs w:val="16"/>
                <w:lang w:eastAsia="ja-JP"/>
              </w:rPr>
            </w:pPr>
          </w:p>
        </w:tc>
        <w:tc>
          <w:tcPr>
            <w:tcW w:w="1420" w:type="dxa"/>
            <w:tcBorders>
              <w:top w:val="single" w:sz="4" w:space="0" w:color="auto"/>
              <w:bottom w:val="single" w:sz="4" w:space="0" w:color="auto"/>
            </w:tcBorders>
          </w:tcPr>
          <w:p w14:paraId="48A1D286" w14:textId="7578BE46" w:rsidR="00C25C76" w:rsidRPr="00B42AF5" w:rsidRDefault="00C25C76" w:rsidP="00D34C87">
            <w:pPr>
              <w:rPr>
                <w:rFonts w:eastAsia="MS Mincho"/>
                <w:sz w:val="16"/>
                <w:szCs w:val="16"/>
                <w:lang w:eastAsia="ja-JP"/>
              </w:rPr>
            </w:pPr>
          </w:p>
        </w:tc>
      </w:tr>
      <w:tr w:rsidR="00C25C76" w:rsidRPr="00B42AF5" w14:paraId="5C35D122" w14:textId="77777777" w:rsidTr="00D34C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60F090"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21</w:t>
            </w:r>
          </w:p>
        </w:tc>
        <w:tc>
          <w:tcPr>
            <w:tcW w:w="1418" w:type="dxa"/>
            <w:tcBorders>
              <w:top w:val="single" w:sz="4" w:space="0" w:color="auto"/>
              <w:bottom w:val="single" w:sz="4" w:space="0" w:color="auto"/>
            </w:tcBorders>
          </w:tcPr>
          <w:p w14:paraId="15F98714" w14:textId="77777777" w:rsidR="00C25C76" w:rsidRPr="00B42AF5" w:rsidRDefault="00C25C76" w:rsidP="00D34C87">
            <w:pPr>
              <w:rPr>
                <w:rFonts w:eastAsia="MS Mincho"/>
                <w:sz w:val="18"/>
                <w:szCs w:val="18"/>
                <w:lang w:val="en-US" w:eastAsia="ja-JP"/>
              </w:rPr>
            </w:pPr>
            <w:r w:rsidRPr="00B42AF5">
              <w:rPr>
                <w:rFonts w:eastAsia="MS Mincho"/>
                <w:sz w:val="18"/>
                <w:szCs w:val="18"/>
                <w:lang w:val="en-US" w:eastAsia="ja-JP"/>
              </w:rPr>
              <w:t>TsH24A</w:t>
            </w:r>
          </w:p>
          <w:p w14:paraId="20BFCEAB" w14:textId="77777777" w:rsidR="00C25C76" w:rsidRPr="00B42AF5" w:rsidRDefault="00C25C76" w:rsidP="00D34C87">
            <w:pPr>
              <w:rPr>
                <w:rFonts w:eastAsia="MS Mincho"/>
                <w:sz w:val="2"/>
                <w:szCs w:val="2"/>
                <w:lang w:eastAsia="ja-JP"/>
              </w:rPr>
            </w:pPr>
          </w:p>
        </w:tc>
        <w:tc>
          <w:tcPr>
            <w:tcW w:w="3544" w:type="dxa"/>
            <w:tcBorders>
              <w:top w:val="single" w:sz="4" w:space="0" w:color="auto"/>
              <w:bottom w:val="single" w:sz="4" w:space="0" w:color="auto"/>
            </w:tcBorders>
          </w:tcPr>
          <w:p w14:paraId="79683A7D" w14:textId="77777777" w:rsidR="00C25C76" w:rsidRPr="007D043A" w:rsidRDefault="00C25C76" w:rsidP="00D34C87">
            <w:pPr>
              <w:rPr>
                <w:rFonts w:eastAsia="MS Mincho"/>
                <w:sz w:val="18"/>
                <w:szCs w:val="18"/>
                <w:lang w:val="en-GB" w:eastAsia="ja-JP"/>
              </w:rPr>
            </w:pPr>
            <w:r w:rsidRPr="007D043A">
              <w:rPr>
                <w:rFonts w:eastAsia="MS Mincho"/>
                <w:sz w:val="18"/>
                <w:szCs w:val="18"/>
                <w:lang w:val="en-GB" w:eastAsia="ja-JP"/>
              </w:rPr>
              <w:t>Plantari arbusti fara balot- Carex IceDance, Ghiveci 10L, inradacinate, H:30-40cm</w:t>
            </w:r>
          </w:p>
          <w:p w14:paraId="2E98D718" w14:textId="77777777" w:rsidR="00C25C76" w:rsidRPr="00B42AF5" w:rsidRDefault="00C25C76" w:rsidP="00D34C87">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8807163" w14:textId="77777777" w:rsidR="00C25C76" w:rsidRPr="00B42AF5" w:rsidRDefault="00C25C76" w:rsidP="00D34C87">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28AA940" w14:textId="77777777" w:rsidR="00C25C76" w:rsidRPr="00B42AF5" w:rsidRDefault="00C25C76" w:rsidP="00D34C8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C8BBE44" w14:textId="77777777" w:rsidR="00C25C76" w:rsidRPr="00B42AF5" w:rsidRDefault="00C25C76" w:rsidP="00D34C8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453C192" w14:textId="3428680F" w:rsidR="00C25C76" w:rsidRPr="00B42AF5" w:rsidRDefault="00C25C76" w:rsidP="00D34C87">
            <w:pPr>
              <w:jc w:val="center"/>
              <w:rPr>
                <w:rFonts w:eastAsia="MS Mincho"/>
                <w:sz w:val="2"/>
                <w:szCs w:val="2"/>
                <w:lang w:val="en-US" w:eastAsia="ja-JP"/>
              </w:rPr>
            </w:pPr>
          </w:p>
        </w:tc>
      </w:tr>
      <w:tr w:rsidR="00C25C76" w:rsidRPr="00B42AF5" w14:paraId="159D9720"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A4F00D"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2D99EF60"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058108C0"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42395D2E"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DB886BA"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1B155F52" w14:textId="0D7B292E"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1DF686C9" w14:textId="0D2CDF32" w:rsidR="00C25C76" w:rsidRPr="00B42AF5" w:rsidRDefault="00C25C76" w:rsidP="00D34C87">
            <w:pPr>
              <w:rPr>
                <w:rFonts w:eastAsia="MS Mincho"/>
                <w:sz w:val="16"/>
                <w:szCs w:val="16"/>
                <w:lang w:val="en-US" w:eastAsia="ja-JP"/>
              </w:rPr>
            </w:pPr>
          </w:p>
        </w:tc>
      </w:tr>
      <w:tr w:rsidR="00C25C76" w:rsidRPr="00B42AF5" w14:paraId="3541D33E"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BB72C0"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072E1E93"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7129020012880</w:t>
            </w:r>
          </w:p>
        </w:tc>
        <w:tc>
          <w:tcPr>
            <w:tcW w:w="3544" w:type="dxa"/>
            <w:tcBorders>
              <w:top w:val="single" w:sz="4" w:space="0" w:color="auto"/>
              <w:bottom w:val="single" w:sz="4" w:space="0" w:color="auto"/>
            </w:tcBorders>
          </w:tcPr>
          <w:p w14:paraId="0F579352"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14:paraId="2DBB60D2"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87E1C54"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0,3400</w:t>
            </w:r>
          </w:p>
        </w:tc>
        <w:tc>
          <w:tcPr>
            <w:tcW w:w="1134" w:type="dxa"/>
            <w:tcBorders>
              <w:top w:val="single" w:sz="4" w:space="0" w:color="auto"/>
              <w:bottom w:val="single" w:sz="4" w:space="0" w:color="auto"/>
            </w:tcBorders>
          </w:tcPr>
          <w:p w14:paraId="6911734B" w14:textId="73B4AC5D"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5D80E799" w14:textId="48E77D09" w:rsidR="00C25C76" w:rsidRPr="00B42AF5" w:rsidRDefault="00C25C76" w:rsidP="00D34C87">
            <w:pPr>
              <w:rPr>
                <w:rFonts w:eastAsia="MS Mincho"/>
                <w:sz w:val="16"/>
                <w:szCs w:val="16"/>
                <w:lang w:val="en-US" w:eastAsia="ja-JP"/>
              </w:rPr>
            </w:pPr>
          </w:p>
        </w:tc>
      </w:tr>
      <w:tr w:rsidR="00C25C76" w:rsidRPr="00B42AF5" w14:paraId="28B09600"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51B243"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0E308BC9"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11110001000027</w:t>
            </w:r>
          </w:p>
        </w:tc>
        <w:tc>
          <w:tcPr>
            <w:tcW w:w="3544" w:type="dxa"/>
            <w:tcBorders>
              <w:top w:val="single" w:sz="4" w:space="0" w:color="auto"/>
              <w:bottom w:val="single" w:sz="4" w:space="0" w:color="auto"/>
            </w:tcBorders>
          </w:tcPr>
          <w:p w14:paraId="776F5085" w14:textId="77777777" w:rsidR="00C25C76" w:rsidRPr="007D043A" w:rsidRDefault="00C25C76" w:rsidP="00D34C87">
            <w:pPr>
              <w:rPr>
                <w:rFonts w:eastAsia="MS Mincho"/>
                <w:sz w:val="16"/>
                <w:szCs w:val="16"/>
                <w:lang w:val="en-GB" w:eastAsia="ja-JP"/>
              </w:rPr>
            </w:pPr>
            <w:r w:rsidRPr="007D043A">
              <w:rPr>
                <w:rFonts w:eastAsia="MS Mincho"/>
                <w:sz w:val="16"/>
                <w:szCs w:val="16"/>
                <w:lang w:val="en-GB" w:eastAsia="ja-JP"/>
              </w:rPr>
              <w:t>Carex IceDance, Ghiveci 10L, inradacinate, H:30-40cm</w:t>
            </w:r>
          </w:p>
        </w:tc>
        <w:tc>
          <w:tcPr>
            <w:tcW w:w="1134" w:type="dxa"/>
            <w:tcBorders>
              <w:top w:val="single" w:sz="4" w:space="0" w:color="auto"/>
              <w:bottom w:val="single" w:sz="4" w:space="0" w:color="auto"/>
            </w:tcBorders>
          </w:tcPr>
          <w:p w14:paraId="0470E87E"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A93EC15"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1,0400</w:t>
            </w:r>
          </w:p>
        </w:tc>
        <w:tc>
          <w:tcPr>
            <w:tcW w:w="1134" w:type="dxa"/>
            <w:tcBorders>
              <w:top w:val="single" w:sz="4" w:space="0" w:color="auto"/>
              <w:bottom w:val="single" w:sz="4" w:space="0" w:color="auto"/>
            </w:tcBorders>
          </w:tcPr>
          <w:p w14:paraId="17D4D851" w14:textId="04778D36"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5B7B6A79" w14:textId="754573C7" w:rsidR="00C25C76" w:rsidRPr="00B42AF5" w:rsidRDefault="00C25C76" w:rsidP="00D34C87">
            <w:pPr>
              <w:rPr>
                <w:rFonts w:eastAsia="MS Mincho"/>
                <w:sz w:val="16"/>
                <w:szCs w:val="16"/>
                <w:lang w:val="en-US" w:eastAsia="ja-JP"/>
              </w:rPr>
            </w:pPr>
          </w:p>
        </w:tc>
      </w:tr>
      <w:tr w:rsidR="00C25C76" w:rsidRPr="00B42AF5" w14:paraId="112EFCB8"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774303"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0F5288BC"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6C544213" w14:textId="77777777" w:rsidR="00C25C76" w:rsidRPr="007D043A" w:rsidRDefault="00C25C76" w:rsidP="00D34C87">
            <w:pPr>
              <w:rPr>
                <w:rFonts w:eastAsia="MS Mincho"/>
                <w:sz w:val="16"/>
                <w:szCs w:val="16"/>
                <w:lang w:val="en-GB" w:eastAsia="ja-JP"/>
              </w:rPr>
            </w:pPr>
            <w:r w:rsidRPr="007D043A">
              <w:rPr>
                <w:rFonts w:eastAsia="MS Mincho"/>
                <w:sz w:val="16"/>
                <w:szCs w:val="16"/>
                <w:lang w:val="en-GB" w:eastAsia="ja-JP"/>
              </w:rPr>
              <w:t>Apa industriala in cisterne pt. lucrari drumuri-terasam.</w:t>
            </w:r>
          </w:p>
        </w:tc>
        <w:tc>
          <w:tcPr>
            <w:tcW w:w="1134" w:type="dxa"/>
            <w:tcBorders>
              <w:top w:val="single" w:sz="4" w:space="0" w:color="auto"/>
              <w:bottom w:val="single" w:sz="4" w:space="0" w:color="auto"/>
            </w:tcBorders>
          </w:tcPr>
          <w:p w14:paraId="7777D26D"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AD0A5CB"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417542E0" w14:textId="7FB6DE63"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4A9354F4" w14:textId="79710417" w:rsidR="00C25C76" w:rsidRPr="00B42AF5" w:rsidRDefault="00C25C76" w:rsidP="00D34C87">
            <w:pPr>
              <w:rPr>
                <w:rFonts w:eastAsia="MS Mincho"/>
                <w:sz w:val="16"/>
                <w:szCs w:val="16"/>
                <w:lang w:val="en-US" w:eastAsia="ja-JP"/>
              </w:rPr>
            </w:pPr>
          </w:p>
        </w:tc>
      </w:tr>
      <w:tr w:rsidR="00C25C76" w:rsidRPr="00B42AF5" w14:paraId="387C155E"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2A1DDC8"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26C631AD" w14:textId="77777777" w:rsidR="00C25C76" w:rsidRPr="00B42AF5" w:rsidRDefault="00C25C76" w:rsidP="00D34C87">
            <w:pPr>
              <w:rPr>
                <w:rFonts w:eastAsia="MS Mincho"/>
                <w:sz w:val="16"/>
                <w:szCs w:val="16"/>
                <w:lang w:eastAsia="ja-JP"/>
              </w:rPr>
            </w:pPr>
          </w:p>
        </w:tc>
        <w:tc>
          <w:tcPr>
            <w:tcW w:w="3544" w:type="dxa"/>
            <w:tcBorders>
              <w:top w:val="single" w:sz="4" w:space="0" w:color="auto"/>
              <w:bottom w:val="single" w:sz="4" w:space="0" w:color="auto"/>
            </w:tcBorders>
          </w:tcPr>
          <w:p w14:paraId="1C6C8288" w14:textId="77777777" w:rsidR="00C25C76" w:rsidRPr="00B42AF5" w:rsidRDefault="00C25C76" w:rsidP="00D34C87">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9D8563B"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B70B919" w14:textId="77777777" w:rsidR="00C25C76" w:rsidRPr="00B42AF5" w:rsidRDefault="00C25C76" w:rsidP="00D34C87">
            <w:pPr>
              <w:rPr>
                <w:rFonts w:eastAsia="MS Mincho"/>
                <w:sz w:val="16"/>
                <w:szCs w:val="16"/>
                <w:lang w:eastAsia="ja-JP"/>
              </w:rPr>
            </w:pPr>
          </w:p>
        </w:tc>
        <w:tc>
          <w:tcPr>
            <w:tcW w:w="1134" w:type="dxa"/>
            <w:tcBorders>
              <w:top w:val="single" w:sz="4" w:space="0" w:color="auto"/>
              <w:bottom w:val="single" w:sz="4" w:space="0" w:color="auto"/>
            </w:tcBorders>
          </w:tcPr>
          <w:p w14:paraId="3E79DF9B" w14:textId="77777777" w:rsidR="00C25C76" w:rsidRPr="00B42AF5" w:rsidRDefault="00C25C76" w:rsidP="00D34C87">
            <w:pPr>
              <w:rPr>
                <w:rFonts w:eastAsia="MS Mincho"/>
                <w:sz w:val="16"/>
                <w:szCs w:val="16"/>
                <w:lang w:eastAsia="ja-JP"/>
              </w:rPr>
            </w:pPr>
          </w:p>
        </w:tc>
        <w:tc>
          <w:tcPr>
            <w:tcW w:w="1420" w:type="dxa"/>
            <w:tcBorders>
              <w:top w:val="single" w:sz="4" w:space="0" w:color="auto"/>
              <w:bottom w:val="single" w:sz="4" w:space="0" w:color="auto"/>
            </w:tcBorders>
          </w:tcPr>
          <w:p w14:paraId="648409E2" w14:textId="257E7BDF" w:rsidR="00C25C76" w:rsidRPr="00B42AF5" w:rsidRDefault="00C25C76" w:rsidP="00D34C87">
            <w:pPr>
              <w:rPr>
                <w:rFonts w:eastAsia="MS Mincho"/>
                <w:sz w:val="16"/>
                <w:szCs w:val="16"/>
                <w:lang w:eastAsia="ja-JP"/>
              </w:rPr>
            </w:pPr>
          </w:p>
        </w:tc>
      </w:tr>
      <w:tr w:rsidR="00C25C76" w:rsidRPr="00B42AF5" w14:paraId="0206503D" w14:textId="77777777" w:rsidTr="00D34C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4C9111"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22</w:t>
            </w:r>
          </w:p>
        </w:tc>
        <w:tc>
          <w:tcPr>
            <w:tcW w:w="1418" w:type="dxa"/>
            <w:tcBorders>
              <w:top w:val="single" w:sz="4" w:space="0" w:color="auto"/>
              <w:bottom w:val="single" w:sz="4" w:space="0" w:color="auto"/>
            </w:tcBorders>
          </w:tcPr>
          <w:p w14:paraId="1365EB75" w14:textId="77777777" w:rsidR="00C25C76" w:rsidRPr="00B42AF5" w:rsidRDefault="00C25C76" w:rsidP="00D34C87">
            <w:pPr>
              <w:rPr>
                <w:rFonts w:eastAsia="MS Mincho"/>
                <w:sz w:val="18"/>
                <w:szCs w:val="18"/>
                <w:lang w:val="en-US" w:eastAsia="ja-JP"/>
              </w:rPr>
            </w:pPr>
            <w:r w:rsidRPr="00B42AF5">
              <w:rPr>
                <w:rFonts w:eastAsia="MS Mincho"/>
                <w:sz w:val="18"/>
                <w:szCs w:val="18"/>
                <w:lang w:val="en-US" w:eastAsia="ja-JP"/>
              </w:rPr>
              <w:t>TsH24A</w:t>
            </w:r>
          </w:p>
          <w:p w14:paraId="48069669" w14:textId="77777777" w:rsidR="00C25C76" w:rsidRPr="00B42AF5" w:rsidRDefault="00C25C76" w:rsidP="00D34C87">
            <w:pPr>
              <w:rPr>
                <w:rFonts w:eastAsia="MS Mincho"/>
                <w:sz w:val="2"/>
                <w:szCs w:val="2"/>
                <w:lang w:eastAsia="ja-JP"/>
              </w:rPr>
            </w:pPr>
          </w:p>
        </w:tc>
        <w:tc>
          <w:tcPr>
            <w:tcW w:w="3544" w:type="dxa"/>
            <w:tcBorders>
              <w:top w:val="single" w:sz="4" w:space="0" w:color="auto"/>
              <w:bottom w:val="single" w:sz="4" w:space="0" w:color="auto"/>
            </w:tcBorders>
          </w:tcPr>
          <w:p w14:paraId="3FC508BF" w14:textId="77777777" w:rsidR="00C25C76" w:rsidRPr="007D043A" w:rsidRDefault="00C25C76" w:rsidP="00D34C87">
            <w:pPr>
              <w:rPr>
                <w:rFonts w:eastAsia="MS Mincho"/>
                <w:sz w:val="18"/>
                <w:szCs w:val="18"/>
                <w:lang w:val="en-GB" w:eastAsia="ja-JP"/>
              </w:rPr>
            </w:pPr>
            <w:r w:rsidRPr="007D043A">
              <w:rPr>
                <w:rFonts w:eastAsia="MS Mincho"/>
                <w:sz w:val="18"/>
                <w:szCs w:val="18"/>
                <w:lang w:val="en-GB" w:eastAsia="ja-JP"/>
              </w:rPr>
              <w:t>Plantari arbusti fara balot- Cotoneaster Queen of Carpets, Ghiveci 10L, inradacinate, H:20-25cm</w:t>
            </w:r>
          </w:p>
          <w:p w14:paraId="04ED4F9F" w14:textId="77777777" w:rsidR="00C25C76" w:rsidRPr="00B42AF5" w:rsidRDefault="00C25C76" w:rsidP="00D34C87">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F143E23" w14:textId="77777777" w:rsidR="00C25C76" w:rsidRPr="00B42AF5" w:rsidRDefault="00C25C76" w:rsidP="00D34C87">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6A0811B" w14:textId="77777777" w:rsidR="00C25C76" w:rsidRPr="00B42AF5" w:rsidRDefault="00C25C76" w:rsidP="00D34C8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685D215" w14:textId="77777777" w:rsidR="00C25C76" w:rsidRPr="00B42AF5" w:rsidRDefault="00C25C76" w:rsidP="00D34C8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516429D" w14:textId="0062CFE4" w:rsidR="00C25C76" w:rsidRPr="00B42AF5" w:rsidRDefault="00C25C76" w:rsidP="00D34C87">
            <w:pPr>
              <w:jc w:val="center"/>
              <w:rPr>
                <w:rFonts w:eastAsia="MS Mincho"/>
                <w:sz w:val="2"/>
                <w:szCs w:val="2"/>
                <w:lang w:val="en-US" w:eastAsia="ja-JP"/>
              </w:rPr>
            </w:pPr>
          </w:p>
        </w:tc>
      </w:tr>
      <w:tr w:rsidR="00C25C76" w:rsidRPr="00B42AF5" w14:paraId="05F81A54"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40E769"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1FFA8A47"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69979C2F"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784FA178"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1F2761A"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6DA98082" w14:textId="1F2D6986"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1AB3FCDB" w14:textId="69CE01F1" w:rsidR="00C25C76" w:rsidRPr="00B42AF5" w:rsidRDefault="00C25C76" w:rsidP="00D34C87">
            <w:pPr>
              <w:rPr>
                <w:rFonts w:eastAsia="MS Mincho"/>
                <w:sz w:val="16"/>
                <w:szCs w:val="16"/>
                <w:lang w:val="en-US" w:eastAsia="ja-JP"/>
              </w:rPr>
            </w:pPr>
          </w:p>
        </w:tc>
      </w:tr>
      <w:tr w:rsidR="00C25C76" w:rsidRPr="00B42AF5" w14:paraId="50FFDA63"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16C7E8"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76FFDC61"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7129020012880</w:t>
            </w:r>
          </w:p>
        </w:tc>
        <w:tc>
          <w:tcPr>
            <w:tcW w:w="3544" w:type="dxa"/>
            <w:tcBorders>
              <w:top w:val="single" w:sz="4" w:space="0" w:color="auto"/>
              <w:bottom w:val="single" w:sz="4" w:space="0" w:color="auto"/>
            </w:tcBorders>
          </w:tcPr>
          <w:p w14:paraId="50B671EB"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14:paraId="023D27CE"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F2CBEBB"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0,3400</w:t>
            </w:r>
          </w:p>
        </w:tc>
        <w:tc>
          <w:tcPr>
            <w:tcW w:w="1134" w:type="dxa"/>
            <w:tcBorders>
              <w:top w:val="single" w:sz="4" w:space="0" w:color="auto"/>
              <w:bottom w:val="single" w:sz="4" w:space="0" w:color="auto"/>
            </w:tcBorders>
          </w:tcPr>
          <w:p w14:paraId="729E1547" w14:textId="2E0E2FBA"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35A3339D" w14:textId="2C35FBEB" w:rsidR="00C25C76" w:rsidRPr="00B42AF5" w:rsidRDefault="00C25C76" w:rsidP="00D34C87">
            <w:pPr>
              <w:rPr>
                <w:rFonts w:eastAsia="MS Mincho"/>
                <w:sz w:val="16"/>
                <w:szCs w:val="16"/>
                <w:lang w:val="en-US" w:eastAsia="ja-JP"/>
              </w:rPr>
            </w:pPr>
          </w:p>
        </w:tc>
      </w:tr>
      <w:tr w:rsidR="00C25C76" w:rsidRPr="00B42AF5" w14:paraId="4757B4DD"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69E554"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338F876E"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11110001000029</w:t>
            </w:r>
          </w:p>
        </w:tc>
        <w:tc>
          <w:tcPr>
            <w:tcW w:w="3544" w:type="dxa"/>
            <w:tcBorders>
              <w:top w:val="single" w:sz="4" w:space="0" w:color="auto"/>
              <w:bottom w:val="single" w:sz="4" w:space="0" w:color="auto"/>
            </w:tcBorders>
          </w:tcPr>
          <w:p w14:paraId="244B5E7B" w14:textId="77777777" w:rsidR="00C25C76" w:rsidRPr="007D043A" w:rsidRDefault="00C25C76" w:rsidP="00D34C87">
            <w:pPr>
              <w:rPr>
                <w:rFonts w:eastAsia="MS Mincho"/>
                <w:sz w:val="16"/>
                <w:szCs w:val="16"/>
                <w:lang w:val="en-GB" w:eastAsia="ja-JP"/>
              </w:rPr>
            </w:pPr>
            <w:r w:rsidRPr="007D043A">
              <w:rPr>
                <w:rFonts w:eastAsia="MS Mincho"/>
                <w:sz w:val="16"/>
                <w:szCs w:val="16"/>
                <w:lang w:val="en-GB" w:eastAsia="ja-JP"/>
              </w:rPr>
              <w:t>Cotoneaster Queen of Carpets, Ghiveci 10L, inradacinate, H:20-25cm</w:t>
            </w:r>
          </w:p>
        </w:tc>
        <w:tc>
          <w:tcPr>
            <w:tcW w:w="1134" w:type="dxa"/>
            <w:tcBorders>
              <w:top w:val="single" w:sz="4" w:space="0" w:color="auto"/>
              <w:bottom w:val="single" w:sz="4" w:space="0" w:color="auto"/>
            </w:tcBorders>
          </w:tcPr>
          <w:p w14:paraId="7A746527"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E598C84"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1,0400</w:t>
            </w:r>
          </w:p>
        </w:tc>
        <w:tc>
          <w:tcPr>
            <w:tcW w:w="1134" w:type="dxa"/>
            <w:tcBorders>
              <w:top w:val="single" w:sz="4" w:space="0" w:color="auto"/>
              <w:bottom w:val="single" w:sz="4" w:space="0" w:color="auto"/>
            </w:tcBorders>
          </w:tcPr>
          <w:p w14:paraId="2C708DD4" w14:textId="3633D554"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74FDCABD" w14:textId="7149C5BD" w:rsidR="00C25C76" w:rsidRPr="00B42AF5" w:rsidRDefault="00C25C76" w:rsidP="00D34C87">
            <w:pPr>
              <w:rPr>
                <w:rFonts w:eastAsia="MS Mincho"/>
                <w:sz w:val="16"/>
                <w:szCs w:val="16"/>
                <w:lang w:val="en-US" w:eastAsia="ja-JP"/>
              </w:rPr>
            </w:pPr>
          </w:p>
        </w:tc>
      </w:tr>
      <w:tr w:rsidR="00C25C76" w:rsidRPr="00B42AF5" w14:paraId="29F9123A"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C25409"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5C1E9743"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1C9DD5CF" w14:textId="77777777" w:rsidR="00C25C76" w:rsidRPr="007D043A" w:rsidRDefault="00C25C76" w:rsidP="00D34C87">
            <w:pPr>
              <w:rPr>
                <w:rFonts w:eastAsia="MS Mincho"/>
                <w:sz w:val="16"/>
                <w:szCs w:val="16"/>
                <w:lang w:val="en-GB" w:eastAsia="ja-JP"/>
              </w:rPr>
            </w:pPr>
            <w:r w:rsidRPr="007D043A">
              <w:rPr>
                <w:rFonts w:eastAsia="MS Mincho"/>
                <w:sz w:val="16"/>
                <w:szCs w:val="16"/>
                <w:lang w:val="en-GB" w:eastAsia="ja-JP"/>
              </w:rPr>
              <w:t>Apa industriala in cisterne pt. lucrari drumuri-terasam.</w:t>
            </w:r>
          </w:p>
        </w:tc>
        <w:tc>
          <w:tcPr>
            <w:tcW w:w="1134" w:type="dxa"/>
            <w:tcBorders>
              <w:top w:val="single" w:sz="4" w:space="0" w:color="auto"/>
              <w:bottom w:val="single" w:sz="4" w:space="0" w:color="auto"/>
            </w:tcBorders>
          </w:tcPr>
          <w:p w14:paraId="6E203253"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43788F8"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418E84CF" w14:textId="75563F79"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1389D690" w14:textId="7D8BC01E" w:rsidR="00C25C76" w:rsidRPr="00B42AF5" w:rsidRDefault="00C25C76" w:rsidP="00D34C87">
            <w:pPr>
              <w:rPr>
                <w:rFonts w:eastAsia="MS Mincho"/>
                <w:sz w:val="16"/>
                <w:szCs w:val="16"/>
                <w:lang w:val="en-US" w:eastAsia="ja-JP"/>
              </w:rPr>
            </w:pPr>
          </w:p>
        </w:tc>
      </w:tr>
      <w:tr w:rsidR="00C25C76" w:rsidRPr="00B42AF5" w14:paraId="3600DAE7"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33D1296"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68FEE453" w14:textId="77777777" w:rsidR="00C25C76" w:rsidRPr="00B42AF5" w:rsidRDefault="00C25C76" w:rsidP="00D34C87">
            <w:pPr>
              <w:rPr>
                <w:rFonts w:eastAsia="MS Mincho"/>
                <w:sz w:val="16"/>
                <w:szCs w:val="16"/>
                <w:lang w:eastAsia="ja-JP"/>
              </w:rPr>
            </w:pPr>
          </w:p>
        </w:tc>
        <w:tc>
          <w:tcPr>
            <w:tcW w:w="3544" w:type="dxa"/>
            <w:tcBorders>
              <w:top w:val="single" w:sz="4" w:space="0" w:color="auto"/>
              <w:bottom w:val="single" w:sz="4" w:space="0" w:color="auto"/>
            </w:tcBorders>
          </w:tcPr>
          <w:p w14:paraId="158A2A35" w14:textId="77777777" w:rsidR="00C25C76" w:rsidRPr="00B42AF5" w:rsidRDefault="00C25C76" w:rsidP="00D34C87">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7081F5DD"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4C20B7B" w14:textId="77777777" w:rsidR="00C25C76" w:rsidRPr="00B42AF5" w:rsidRDefault="00C25C76" w:rsidP="00D34C87">
            <w:pPr>
              <w:rPr>
                <w:rFonts w:eastAsia="MS Mincho"/>
                <w:sz w:val="16"/>
                <w:szCs w:val="16"/>
                <w:lang w:eastAsia="ja-JP"/>
              </w:rPr>
            </w:pPr>
          </w:p>
        </w:tc>
        <w:tc>
          <w:tcPr>
            <w:tcW w:w="1134" w:type="dxa"/>
            <w:tcBorders>
              <w:top w:val="single" w:sz="4" w:space="0" w:color="auto"/>
              <w:bottom w:val="single" w:sz="4" w:space="0" w:color="auto"/>
            </w:tcBorders>
          </w:tcPr>
          <w:p w14:paraId="633F529C" w14:textId="77777777" w:rsidR="00C25C76" w:rsidRPr="00B42AF5" w:rsidRDefault="00C25C76" w:rsidP="00D34C87">
            <w:pPr>
              <w:rPr>
                <w:rFonts w:eastAsia="MS Mincho"/>
                <w:sz w:val="16"/>
                <w:szCs w:val="16"/>
                <w:lang w:eastAsia="ja-JP"/>
              </w:rPr>
            </w:pPr>
          </w:p>
        </w:tc>
        <w:tc>
          <w:tcPr>
            <w:tcW w:w="1420" w:type="dxa"/>
            <w:tcBorders>
              <w:top w:val="single" w:sz="4" w:space="0" w:color="auto"/>
              <w:bottom w:val="single" w:sz="4" w:space="0" w:color="auto"/>
            </w:tcBorders>
          </w:tcPr>
          <w:p w14:paraId="0F511E37" w14:textId="08CDF979" w:rsidR="00C25C76" w:rsidRPr="00B42AF5" w:rsidRDefault="00C25C76" w:rsidP="00D34C87">
            <w:pPr>
              <w:rPr>
                <w:rFonts w:eastAsia="MS Mincho"/>
                <w:sz w:val="16"/>
                <w:szCs w:val="16"/>
                <w:lang w:eastAsia="ja-JP"/>
              </w:rPr>
            </w:pPr>
          </w:p>
        </w:tc>
      </w:tr>
      <w:tr w:rsidR="00C25C76" w:rsidRPr="00B42AF5" w14:paraId="5F7162D4" w14:textId="77777777" w:rsidTr="00D34C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DAAF3A"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23</w:t>
            </w:r>
          </w:p>
        </w:tc>
        <w:tc>
          <w:tcPr>
            <w:tcW w:w="1418" w:type="dxa"/>
            <w:tcBorders>
              <w:top w:val="single" w:sz="4" w:space="0" w:color="auto"/>
              <w:bottom w:val="single" w:sz="4" w:space="0" w:color="auto"/>
            </w:tcBorders>
          </w:tcPr>
          <w:p w14:paraId="35811FB5" w14:textId="77777777" w:rsidR="00C25C76" w:rsidRPr="00B42AF5" w:rsidRDefault="00C25C76" w:rsidP="00D34C87">
            <w:pPr>
              <w:rPr>
                <w:rFonts w:eastAsia="MS Mincho"/>
                <w:sz w:val="18"/>
                <w:szCs w:val="18"/>
                <w:lang w:val="en-US" w:eastAsia="ja-JP"/>
              </w:rPr>
            </w:pPr>
            <w:r w:rsidRPr="00B42AF5">
              <w:rPr>
                <w:rFonts w:eastAsia="MS Mincho"/>
                <w:sz w:val="18"/>
                <w:szCs w:val="18"/>
                <w:lang w:val="en-US" w:eastAsia="ja-JP"/>
              </w:rPr>
              <w:t>TsH24A</w:t>
            </w:r>
          </w:p>
          <w:p w14:paraId="35AA4237" w14:textId="77777777" w:rsidR="00C25C76" w:rsidRPr="00B42AF5" w:rsidRDefault="00C25C76" w:rsidP="00D34C87">
            <w:pPr>
              <w:rPr>
                <w:rFonts w:eastAsia="MS Mincho"/>
                <w:sz w:val="2"/>
                <w:szCs w:val="2"/>
                <w:lang w:eastAsia="ja-JP"/>
              </w:rPr>
            </w:pPr>
          </w:p>
        </w:tc>
        <w:tc>
          <w:tcPr>
            <w:tcW w:w="3544" w:type="dxa"/>
            <w:tcBorders>
              <w:top w:val="single" w:sz="4" w:space="0" w:color="auto"/>
              <w:bottom w:val="single" w:sz="4" w:space="0" w:color="auto"/>
            </w:tcBorders>
          </w:tcPr>
          <w:p w14:paraId="5FBAFB31" w14:textId="77777777" w:rsidR="00C25C76" w:rsidRPr="007D043A" w:rsidRDefault="00C25C76" w:rsidP="00D34C87">
            <w:pPr>
              <w:rPr>
                <w:rFonts w:eastAsia="MS Mincho"/>
                <w:sz w:val="18"/>
                <w:szCs w:val="18"/>
                <w:lang w:val="en-GB" w:eastAsia="ja-JP"/>
              </w:rPr>
            </w:pPr>
            <w:r w:rsidRPr="007D043A">
              <w:rPr>
                <w:rFonts w:eastAsia="MS Mincho"/>
                <w:sz w:val="18"/>
                <w:szCs w:val="18"/>
                <w:lang w:val="en-GB" w:eastAsia="ja-JP"/>
              </w:rPr>
              <w:t>Plantari arbusti fara balot- Dryopters Felix Mass, Ghiveci 10L, inradacinate, H:40-50cm</w:t>
            </w:r>
          </w:p>
          <w:p w14:paraId="23435E05" w14:textId="77777777" w:rsidR="00C25C76" w:rsidRPr="00B42AF5" w:rsidRDefault="00C25C76" w:rsidP="00D34C87">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A7AA9C6" w14:textId="77777777" w:rsidR="00C25C76" w:rsidRPr="00B42AF5" w:rsidRDefault="00C25C76" w:rsidP="00D34C87">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7ED00776" w14:textId="77777777" w:rsidR="00C25C76" w:rsidRPr="00B42AF5" w:rsidRDefault="00C25C76" w:rsidP="00D34C8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DBB47B6" w14:textId="77777777" w:rsidR="00C25C76" w:rsidRPr="00B42AF5" w:rsidRDefault="00C25C76" w:rsidP="00D34C8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B90DCBF" w14:textId="60E85BD0" w:rsidR="00C25C76" w:rsidRPr="00B42AF5" w:rsidRDefault="00C25C76" w:rsidP="00D34C87">
            <w:pPr>
              <w:jc w:val="center"/>
              <w:rPr>
                <w:rFonts w:eastAsia="MS Mincho"/>
                <w:sz w:val="2"/>
                <w:szCs w:val="2"/>
                <w:lang w:val="en-US" w:eastAsia="ja-JP"/>
              </w:rPr>
            </w:pPr>
          </w:p>
        </w:tc>
      </w:tr>
      <w:tr w:rsidR="00C25C76" w:rsidRPr="00B42AF5" w14:paraId="4D54843E"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E937E2"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5D119CE9"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07BD7F40"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0BC75D3F"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A50E6B1"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0CAF05F8" w14:textId="0ECBE7AA"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3184C3B3" w14:textId="4D1737FE" w:rsidR="00C25C76" w:rsidRPr="00B42AF5" w:rsidRDefault="00C25C76" w:rsidP="00D34C87">
            <w:pPr>
              <w:rPr>
                <w:rFonts w:eastAsia="MS Mincho"/>
                <w:sz w:val="16"/>
                <w:szCs w:val="16"/>
                <w:lang w:val="en-US" w:eastAsia="ja-JP"/>
              </w:rPr>
            </w:pPr>
          </w:p>
        </w:tc>
      </w:tr>
      <w:tr w:rsidR="00C25C76" w:rsidRPr="00B42AF5" w14:paraId="13793FC6"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620CAD"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528D0DA2"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7129020012880</w:t>
            </w:r>
          </w:p>
        </w:tc>
        <w:tc>
          <w:tcPr>
            <w:tcW w:w="3544" w:type="dxa"/>
            <w:tcBorders>
              <w:top w:val="single" w:sz="4" w:space="0" w:color="auto"/>
              <w:bottom w:val="single" w:sz="4" w:space="0" w:color="auto"/>
            </w:tcBorders>
          </w:tcPr>
          <w:p w14:paraId="0850CFF4"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14:paraId="1F467DCA"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E54600F"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0,3400</w:t>
            </w:r>
          </w:p>
        </w:tc>
        <w:tc>
          <w:tcPr>
            <w:tcW w:w="1134" w:type="dxa"/>
            <w:tcBorders>
              <w:top w:val="single" w:sz="4" w:space="0" w:color="auto"/>
              <w:bottom w:val="single" w:sz="4" w:space="0" w:color="auto"/>
            </w:tcBorders>
          </w:tcPr>
          <w:p w14:paraId="35F609B3" w14:textId="230EE9EE"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3ADEE162" w14:textId="3F8316CF" w:rsidR="00C25C76" w:rsidRPr="00B42AF5" w:rsidRDefault="00C25C76" w:rsidP="00D34C87">
            <w:pPr>
              <w:rPr>
                <w:rFonts w:eastAsia="MS Mincho"/>
                <w:sz w:val="16"/>
                <w:szCs w:val="16"/>
                <w:lang w:val="en-US" w:eastAsia="ja-JP"/>
              </w:rPr>
            </w:pPr>
          </w:p>
        </w:tc>
      </w:tr>
      <w:tr w:rsidR="00C25C76" w:rsidRPr="00B42AF5" w14:paraId="34BC858F"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905A3C"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15E27855"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111100010000210</w:t>
            </w:r>
          </w:p>
        </w:tc>
        <w:tc>
          <w:tcPr>
            <w:tcW w:w="3544" w:type="dxa"/>
            <w:tcBorders>
              <w:top w:val="single" w:sz="4" w:space="0" w:color="auto"/>
              <w:bottom w:val="single" w:sz="4" w:space="0" w:color="auto"/>
            </w:tcBorders>
          </w:tcPr>
          <w:p w14:paraId="2C2F01C3" w14:textId="77777777" w:rsidR="00C25C76" w:rsidRPr="007D043A" w:rsidRDefault="00C25C76" w:rsidP="00D34C87">
            <w:pPr>
              <w:rPr>
                <w:rFonts w:eastAsia="MS Mincho"/>
                <w:sz w:val="16"/>
                <w:szCs w:val="16"/>
                <w:lang w:val="en-GB" w:eastAsia="ja-JP"/>
              </w:rPr>
            </w:pPr>
            <w:r w:rsidRPr="007D043A">
              <w:rPr>
                <w:rFonts w:eastAsia="MS Mincho"/>
                <w:sz w:val="16"/>
                <w:szCs w:val="16"/>
                <w:lang w:val="en-GB" w:eastAsia="ja-JP"/>
              </w:rPr>
              <w:t>Dryopters Felix Mass, Ghiveci 10L, inradacinate, H:40-50cm</w:t>
            </w:r>
          </w:p>
        </w:tc>
        <w:tc>
          <w:tcPr>
            <w:tcW w:w="1134" w:type="dxa"/>
            <w:tcBorders>
              <w:top w:val="single" w:sz="4" w:space="0" w:color="auto"/>
              <w:bottom w:val="single" w:sz="4" w:space="0" w:color="auto"/>
            </w:tcBorders>
          </w:tcPr>
          <w:p w14:paraId="2263681D"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A9DE4F2"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1,0400</w:t>
            </w:r>
          </w:p>
        </w:tc>
        <w:tc>
          <w:tcPr>
            <w:tcW w:w="1134" w:type="dxa"/>
            <w:tcBorders>
              <w:top w:val="single" w:sz="4" w:space="0" w:color="auto"/>
              <w:bottom w:val="single" w:sz="4" w:space="0" w:color="auto"/>
            </w:tcBorders>
          </w:tcPr>
          <w:p w14:paraId="7664EB88" w14:textId="0975A0EC"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18ACB586" w14:textId="0E310410" w:rsidR="00C25C76" w:rsidRPr="00B42AF5" w:rsidRDefault="00C25C76" w:rsidP="00D34C87">
            <w:pPr>
              <w:rPr>
                <w:rFonts w:eastAsia="MS Mincho"/>
                <w:sz w:val="16"/>
                <w:szCs w:val="16"/>
                <w:lang w:val="en-US" w:eastAsia="ja-JP"/>
              </w:rPr>
            </w:pPr>
          </w:p>
        </w:tc>
      </w:tr>
      <w:tr w:rsidR="00C25C76" w:rsidRPr="00B42AF5" w14:paraId="2525C03B"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5C9B69"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5EC2EA87"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76AC1FA5" w14:textId="77777777" w:rsidR="00C25C76" w:rsidRPr="007D043A" w:rsidRDefault="00C25C76" w:rsidP="00D34C87">
            <w:pPr>
              <w:rPr>
                <w:rFonts w:eastAsia="MS Mincho"/>
                <w:sz w:val="16"/>
                <w:szCs w:val="16"/>
                <w:lang w:val="en-GB" w:eastAsia="ja-JP"/>
              </w:rPr>
            </w:pPr>
            <w:r w:rsidRPr="007D043A">
              <w:rPr>
                <w:rFonts w:eastAsia="MS Mincho"/>
                <w:sz w:val="16"/>
                <w:szCs w:val="16"/>
                <w:lang w:val="en-GB" w:eastAsia="ja-JP"/>
              </w:rPr>
              <w:t>Apa industriala in cisterne pt. lucrari drumuri-terasam.</w:t>
            </w:r>
          </w:p>
        </w:tc>
        <w:tc>
          <w:tcPr>
            <w:tcW w:w="1134" w:type="dxa"/>
            <w:tcBorders>
              <w:top w:val="single" w:sz="4" w:space="0" w:color="auto"/>
              <w:bottom w:val="single" w:sz="4" w:space="0" w:color="auto"/>
            </w:tcBorders>
          </w:tcPr>
          <w:p w14:paraId="4446FEA4"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2A3C399"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0F93C59D" w14:textId="44B67D54"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3310C36B" w14:textId="00AB3FAD" w:rsidR="00C25C76" w:rsidRPr="00B42AF5" w:rsidRDefault="00C25C76" w:rsidP="00D34C87">
            <w:pPr>
              <w:rPr>
                <w:rFonts w:eastAsia="MS Mincho"/>
                <w:sz w:val="16"/>
                <w:szCs w:val="16"/>
                <w:lang w:val="en-US" w:eastAsia="ja-JP"/>
              </w:rPr>
            </w:pPr>
          </w:p>
        </w:tc>
      </w:tr>
      <w:tr w:rsidR="00C25C76" w:rsidRPr="00B42AF5" w14:paraId="07EF1E0E"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44C618A"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7146B742" w14:textId="77777777" w:rsidR="00C25C76" w:rsidRPr="00B42AF5" w:rsidRDefault="00C25C76" w:rsidP="00D34C87">
            <w:pPr>
              <w:rPr>
                <w:rFonts w:eastAsia="MS Mincho"/>
                <w:sz w:val="16"/>
                <w:szCs w:val="16"/>
                <w:lang w:eastAsia="ja-JP"/>
              </w:rPr>
            </w:pPr>
          </w:p>
        </w:tc>
        <w:tc>
          <w:tcPr>
            <w:tcW w:w="3544" w:type="dxa"/>
            <w:tcBorders>
              <w:top w:val="single" w:sz="4" w:space="0" w:color="auto"/>
              <w:bottom w:val="single" w:sz="4" w:space="0" w:color="auto"/>
            </w:tcBorders>
          </w:tcPr>
          <w:p w14:paraId="40F14DCC" w14:textId="77777777" w:rsidR="00C25C76" w:rsidRPr="00B42AF5" w:rsidRDefault="00C25C76" w:rsidP="00D34C87">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4425777"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022273B" w14:textId="77777777" w:rsidR="00C25C76" w:rsidRPr="00B42AF5" w:rsidRDefault="00C25C76" w:rsidP="00D34C87">
            <w:pPr>
              <w:rPr>
                <w:rFonts w:eastAsia="MS Mincho"/>
                <w:sz w:val="16"/>
                <w:szCs w:val="16"/>
                <w:lang w:eastAsia="ja-JP"/>
              </w:rPr>
            </w:pPr>
          </w:p>
        </w:tc>
        <w:tc>
          <w:tcPr>
            <w:tcW w:w="1134" w:type="dxa"/>
            <w:tcBorders>
              <w:top w:val="single" w:sz="4" w:space="0" w:color="auto"/>
              <w:bottom w:val="single" w:sz="4" w:space="0" w:color="auto"/>
            </w:tcBorders>
          </w:tcPr>
          <w:p w14:paraId="3947C259" w14:textId="77777777" w:rsidR="00C25C76" w:rsidRPr="00B42AF5" w:rsidRDefault="00C25C76" w:rsidP="00D34C87">
            <w:pPr>
              <w:rPr>
                <w:rFonts w:eastAsia="MS Mincho"/>
                <w:sz w:val="16"/>
                <w:szCs w:val="16"/>
                <w:lang w:eastAsia="ja-JP"/>
              </w:rPr>
            </w:pPr>
          </w:p>
        </w:tc>
        <w:tc>
          <w:tcPr>
            <w:tcW w:w="1420" w:type="dxa"/>
            <w:tcBorders>
              <w:top w:val="single" w:sz="4" w:space="0" w:color="auto"/>
              <w:bottom w:val="single" w:sz="4" w:space="0" w:color="auto"/>
            </w:tcBorders>
          </w:tcPr>
          <w:p w14:paraId="10F7A7DA" w14:textId="27F2E32C" w:rsidR="00C25C76" w:rsidRPr="00B42AF5" w:rsidRDefault="00C25C76" w:rsidP="00D34C87">
            <w:pPr>
              <w:rPr>
                <w:rFonts w:eastAsia="MS Mincho"/>
                <w:sz w:val="16"/>
                <w:szCs w:val="16"/>
                <w:lang w:eastAsia="ja-JP"/>
              </w:rPr>
            </w:pPr>
          </w:p>
        </w:tc>
      </w:tr>
      <w:tr w:rsidR="00C25C76" w:rsidRPr="00B42AF5" w14:paraId="0A986169" w14:textId="77777777" w:rsidTr="00D34C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60B9FA"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24</w:t>
            </w:r>
          </w:p>
        </w:tc>
        <w:tc>
          <w:tcPr>
            <w:tcW w:w="1418" w:type="dxa"/>
            <w:tcBorders>
              <w:top w:val="single" w:sz="4" w:space="0" w:color="auto"/>
              <w:bottom w:val="single" w:sz="4" w:space="0" w:color="auto"/>
            </w:tcBorders>
          </w:tcPr>
          <w:p w14:paraId="48CBA32E" w14:textId="77777777" w:rsidR="00C25C76" w:rsidRPr="00B42AF5" w:rsidRDefault="00C25C76" w:rsidP="00D34C87">
            <w:pPr>
              <w:rPr>
                <w:rFonts w:eastAsia="MS Mincho"/>
                <w:sz w:val="18"/>
                <w:szCs w:val="18"/>
                <w:lang w:val="en-US" w:eastAsia="ja-JP"/>
              </w:rPr>
            </w:pPr>
            <w:r w:rsidRPr="00B42AF5">
              <w:rPr>
                <w:rFonts w:eastAsia="MS Mincho"/>
                <w:sz w:val="18"/>
                <w:szCs w:val="18"/>
                <w:lang w:val="en-US" w:eastAsia="ja-JP"/>
              </w:rPr>
              <w:t>TsH24A</w:t>
            </w:r>
          </w:p>
          <w:p w14:paraId="47400330" w14:textId="77777777" w:rsidR="00C25C76" w:rsidRPr="00B42AF5" w:rsidRDefault="00C25C76" w:rsidP="00D34C87">
            <w:pPr>
              <w:rPr>
                <w:rFonts w:eastAsia="MS Mincho"/>
                <w:sz w:val="2"/>
                <w:szCs w:val="2"/>
                <w:lang w:eastAsia="ja-JP"/>
              </w:rPr>
            </w:pPr>
          </w:p>
        </w:tc>
        <w:tc>
          <w:tcPr>
            <w:tcW w:w="3544" w:type="dxa"/>
            <w:tcBorders>
              <w:top w:val="single" w:sz="4" w:space="0" w:color="auto"/>
              <w:bottom w:val="single" w:sz="4" w:space="0" w:color="auto"/>
            </w:tcBorders>
          </w:tcPr>
          <w:p w14:paraId="7DC71C5B" w14:textId="77777777" w:rsidR="00C25C76" w:rsidRPr="007D043A" w:rsidRDefault="00C25C76" w:rsidP="00D34C87">
            <w:pPr>
              <w:rPr>
                <w:rFonts w:eastAsia="MS Mincho"/>
                <w:sz w:val="18"/>
                <w:szCs w:val="18"/>
                <w:lang w:val="en-GB" w:eastAsia="ja-JP"/>
              </w:rPr>
            </w:pPr>
            <w:r w:rsidRPr="007D043A">
              <w:rPr>
                <w:rFonts w:eastAsia="MS Mincho"/>
                <w:sz w:val="18"/>
                <w:szCs w:val="18"/>
                <w:lang w:val="en-GB" w:eastAsia="ja-JP"/>
              </w:rPr>
              <w:t>Plantari arbusti fara balot- Echinacea Cherry Fluff, Ghiveci 10L, inradacinate, H:40-50cm</w:t>
            </w:r>
          </w:p>
          <w:p w14:paraId="5A97B9AE" w14:textId="77777777" w:rsidR="00C25C76" w:rsidRPr="00B42AF5" w:rsidRDefault="00C25C76" w:rsidP="00D34C87">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9BB3456" w14:textId="77777777" w:rsidR="00C25C76" w:rsidRPr="00B42AF5" w:rsidRDefault="00C25C76" w:rsidP="00D34C87">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DD37ED6" w14:textId="77777777" w:rsidR="00C25C76" w:rsidRPr="00B42AF5" w:rsidRDefault="00C25C76" w:rsidP="00D34C8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5B5CF67" w14:textId="77777777" w:rsidR="00C25C76" w:rsidRPr="00B42AF5" w:rsidRDefault="00C25C76" w:rsidP="00D34C8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E30361A" w14:textId="2C01E441" w:rsidR="00C25C76" w:rsidRPr="00B42AF5" w:rsidRDefault="00C25C76" w:rsidP="00D34C87">
            <w:pPr>
              <w:jc w:val="center"/>
              <w:rPr>
                <w:rFonts w:eastAsia="MS Mincho"/>
                <w:sz w:val="2"/>
                <w:szCs w:val="2"/>
                <w:lang w:val="en-US" w:eastAsia="ja-JP"/>
              </w:rPr>
            </w:pPr>
          </w:p>
        </w:tc>
      </w:tr>
      <w:tr w:rsidR="00C25C76" w:rsidRPr="00B42AF5" w14:paraId="27E96638"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DDA415"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5BEC702D"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1898512E"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266F1B98"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F824D72"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14E1BCDF" w14:textId="59DDE636"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3317822A" w14:textId="5F9E6036" w:rsidR="00C25C76" w:rsidRPr="00B42AF5" w:rsidRDefault="00C25C76" w:rsidP="00D34C87">
            <w:pPr>
              <w:rPr>
                <w:rFonts w:eastAsia="MS Mincho"/>
                <w:sz w:val="16"/>
                <w:szCs w:val="16"/>
                <w:lang w:val="en-US" w:eastAsia="ja-JP"/>
              </w:rPr>
            </w:pPr>
          </w:p>
        </w:tc>
      </w:tr>
      <w:tr w:rsidR="00C25C76" w:rsidRPr="00B42AF5" w14:paraId="1136F1F2"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032778"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540DF81D"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7129020012880</w:t>
            </w:r>
          </w:p>
        </w:tc>
        <w:tc>
          <w:tcPr>
            <w:tcW w:w="3544" w:type="dxa"/>
            <w:tcBorders>
              <w:top w:val="single" w:sz="4" w:space="0" w:color="auto"/>
              <w:bottom w:val="single" w:sz="4" w:space="0" w:color="auto"/>
            </w:tcBorders>
          </w:tcPr>
          <w:p w14:paraId="36F4625A"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14:paraId="586DED29"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C302F44"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0,3400</w:t>
            </w:r>
          </w:p>
        </w:tc>
        <w:tc>
          <w:tcPr>
            <w:tcW w:w="1134" w:type="dxa"/>
            <w:tcBorders>
              <w:top w:val="single" w:sz="4" w:space="0" w:color="auto"/>
              <w:bottom w:val="single" w:sz="4" w:space="0" w:color="auto"/>
            </w:tcBorders>
          </w:tcPr>
          <w:p w14:paraId="2F91F05D" w14:textId="0A1CF674"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0CBEDD28" w14:textId="30D5835B" w:rsidR="00C25C76" w:rsidRPr="00B42AF5" w:rsidRDefault="00C25C76" w:rsidP="00D34C87">
            <w:pPr>
              <w:rPr>
                <w:rFonts w:eastAsia="MS Mincho"/>
                <w:sz w:val="16"/>
                <w:szCs w:val="16"/>
                <w:lang w:val="en-US" w:eastAsia="ja-JP"/>
              </w:rPr>
            </w:pPr>
          </w:p>
        </w:tc>
      </w:tr>
      <w:tr w:rsidR="00C25C76" w:rsidRPr="00B42AF5" w14:paraId="2331B326"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EC7D0D"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22860EAD"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111100010000211</w:t>
            </w:r>
          </w:p>
        </w:tc>
        <w:tc>
          <w:tcPr>
            <w:tcW w:w="3544" w:type="dxa"/>
            <w:tcBorders>
              <w:top w:val="single" w:sz="4" w:space="0" w:color="auto"/>
              <w:bottom w:val="single" w:sz="4" w:space="0" w:color="auto"/>
            </w:tcBorders>
          </w:tcPr>
          <w:p w14:paraId="0BEDCA1C" w14:textId="77777777" w:rsidR="00C25C76" w:rsidRPr="007D043A" w:rsidRDefault="00C25C76" w:rsidP="00D34C87">
            <w:pPr>
              <w:rPr>
                <w:rFonts w:eastAsia="MS Mincho"/>
                <w:sz w:val="16"/>
                <w:szCs w:val="16"/>
                <w:lang w:val="en-GB" w:eastAsia="ja-JP"/>
              </w:rPr>
            </w:pPr>
            <w:r w:rsidRPr="007D043A">
              <w:rPr>
                <w:rFonts w:eastAsia="MS Mincho"/>
                <w:sz w:val="16"/>
                <w:szCs w:val="16"/>
                <w:lang w:val="en-GB" w:eastAsia="ja-JP"/>
              </w:rPr>
              <w:t>Echinacea Cherry Fluff, Ghiveci 10L, inradacinate, H:40-50cm</w:t>
            </w:r>
          </w:p>
        </w:tc>
        <w:tc>
          <w:tcPr>
            <w:tcW w:w="1134" w:type="dxa"/>
            <w:tcBorders>
              <w:top w:val="single" w:sz="4" w:space="0" w:color="auto"/>
              <w:bottom w:val="single" w:sz="4" w:space="0" w:color="auto"/>
            </w:tcBorders>
          </w:tcPr>
          <w:p w14:paraId="3C6F3DAF"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29E2E2E"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1,0400</w:t>
            </w:r>
          </w:p>
        </w:tc>
        <w:tc>
          <w:tcPr>
            <w:tcW w:w="1134" w:type="dxa"/>
            <w:tcBorders>
              <w:top w:val="single" w:sz="4" w:space="0" w:color="auto"/>
              <w:bottom w:val="single" w:sz="4" w:space="0" w:color="auto"/>
            </w:tcBorders>
          </w:tcPr>
          <w:p w14:paraId="595E58C0" w14:textId="4ADB6B6E"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137FA6E1" w14:textId="1427830E" w:rsidR="00C25C76" w:rsidRPr="00B42AF5" w:rsidRDefault="00C25C76" w:rsidP="00D34C87">
            <w:pPr>
              <w:rPr>
                <w:rFonts w:eastAsia="MS Mincho"/>
                <w:sz w:val="16"/>
                <w:szCs w:val="16"/>
                <w:lang w:val="en-US" w:eastAsia="ja-JP"/>
              </w:rPr>
            </w:pPr>
          </w:p>
        </w:tc>
      </w:tr>
      <w:tr w:rsidR="00C25C76" w:rsidRPr="00B42AF5" w14:paraId="5C50F263"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B26F21"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0C5E12EB"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10087141" w14:textId="77777777" w:rsidR="00C25C76" w:rsidRPr="007D043A" w:rsidRDefault="00C25C76" w:rsidP="00D34C87">
            <w:pPr>
              <w:rPr>
                <w:rFonts w:eastAsia="MS Mincho"/>
                <w:sz w:val="16"/>
                <w:szCs w:val="16"/>
                <w:lang w:val="en-GB" w:eastAsia="ja-JP"/>
              </w:rPr>
            </w:pPr>
            <w:r w:rsidRPr="007D043A">
              <w:rPr>
                <w:rFonts w:eastAsia="MS Mincho"/>
                <w:sz w:val="16"/>
                <w:szCs w:val="16"/>
                <w:lang w:val="en-GB" w:eastAsia="ja-JP"/>
              </w:rPr>
              <w:t>Apa industriala in cisterne pt. lucrari drumuri-terasam.</w:t>
            </w:r>
          </w:p>
        </w:tc>
        <w:tc>
          <w:tcPr>
            <w:tcW w:w="1134" w:type="dxa"/>
            <w:tcBorders>
              <w:top w:val="single" w:sz="4" w:space="0" w:color="auto"/>
              <w:bottom w:val="single" w:sz="4" w:space="0" w:color="auto"/>
            </w:tcBorders>
          </w:tcPr>
          <w:p w14:paraId="2EED80B6"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86FA580"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1E2D021C" w14:textId="67E87774"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3FB6A126" w14:textId="5EB52F67" w:rsidR="00C25C76" w:rsidRPr="00B42AF5" w:rsidRDefault="00C25C76" w:rsidP="00D34C87">
            <w:pPr>
              <w:rPr>
                <w:rFonts w:eastAsia="MS Mincho"/>
                <w:sz w:val="16"/>
                <w:szCs w:val="16"/>
                <w:lang w:val="en-US" w:eastAsia="ja-JP"/>
              </w:rPr>
            </w:pPr>
          </w:p>
        </w:tc>
      </w:tr>
      <w:tr w:rsidR="00C25C76" w:rsidRPr="00B42AF5" w14:paraId="1B7B72A6"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86FBA06"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61404DE5" w14:textId="77777777" w:rsidR="00C25C76" w:rsidRPr="00B42AF5" w:rsidRDefault="00C25C76" w:rsidP="00D34C87">
            <w:pPr>
              <w:rPr>
                <w:rFonts w:eastAsia="MS Mincho"/>
                <w:sz w:val="16"/>
                <w:szCs w:val="16"/>
                <w:lang w:eastAsia="ja-JP"/>
              </w:rPr>
            </w:pPr>
          </w:p>
        </w:tc>
        <w:tc>
          <w:tcPr>
            <w:tcW w:w="3544" w:type="dxa"/>
            <w:tcBorders>
              <w:top w:val="single" w:sz="4" w:space="0" w:color="auto"/>
              <w:bottom w:val="single" w:sz="4" w:space="0" w:color="auto"/>
            </w:tcBorders>
          </w:tcPr>
          <w:p w14:paraId="7AF94299" w14:textId="77777777" w:rsidR="00C25C76" w:rsidRPr="00B42AF5" w:rsidRDefault="00C25C76" w:rsidP="00D34C87">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77CE3D0"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D3C82B3" w14:textId="77777777" w:rsidR="00C25C76" w:rsidRPr="00B42AF5" w:rsidRDefault="00C25C76" w:rsidP="00D34C87">
            <w:pPr>
              <w:rPr>
                <w:rFonts w:eastAsia="MS Mincho"/>
                <w:sz w:val="16"/>
                <w:szCs w:val="16"/>
                <w:lang w:eastAsia="ja-JP"/>
              </w:rPr>
            </w:pPr>
          </w:p>
        </w:tc>
        <w:tc>
          <w:tcPr>
            <w:tcW w:w="1134" w:type="dxa"/>
            <w:tcBorders>
              <w:top w:val="single" w:sz="4" w:space="0" w:color="auto"/>
              <w:bottom w:val="single" w:sz="4" w:space="0" w:color="auto"/>
            </w:tcBorders>
          </w:tcPr>
          <w:p w14:paraId="356EC23A" w14:textId="77777777" w:rsidR="00C25C76" w:rsidRPr="00B42AF5" w:rsidRDefault="00C25C76" w:rsidP="00D34C87">
            <w:pPr>
              <w:rPr>
                <w:rFonts w:eastAsia="MS Mincho"/>
                <w:sz w:val="16"/>
                <w:szCs w:val="16"/>
                <w:lang w:eastAsia="ja-JP"/>
              </w:rPr>
            </w:pPr>
          </w:p>
        </w:tc>
        <w:tc>
          <w:tcPr>
            <w:tcW w:w="1420" w:type="dxa"/>
            <w:tcBorders>
              <w:top w:val="single" w:sz="4" w:space="0" w:color="auto"/>
              <w:bottom w:val="single" w:sz="4" w:space="0" w:color="auto"/>
            </w:tcBorders>
          </w:tcPr>
          <w:p w14:paraId="751E038F" w14:textId="5C3B92B4" w:rsidR="00C25C76" w:rsidRPr="00B42AF5" w:rsidRDefault="00C25C76" w:rsidP="00D34C87">
            <w:pPr>
              <w:rPr>
                <w:rFonts w:eastAsia="MS Mincho"/>
                <w:sz w:val="16"/>
                <w:szCs w:val="16"/>
                <w:lang w:eastAsia="ja-JP"/>
              </w:rPr>
            </w:pPr>
          </w:p>
        </w:tc>
      </w:tr>
      <w:tr w:rsidR="00C25C76" w:rsidRPr="00B42AF5" w14:paraId="1CFD8E9C" w14:textId="77777777" w:rsidTr="00D34C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E9FAC8"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25</w:t>
            </w:r>
          </w:p>
        </w:tc>
        <w:tc>
          <w:tcPr>
            <w:tcW w:w="1418" w:type="dxa"/>
            <w:tcBorders>
              <w:top w:val="single" w:sz="4" w:space="0" w:color="auto"/>
              <w:bottom w:val="single" w:sz="4" w:space="0" w:color="auto"/>
            </w:tcBorders>
          </w:tcPr>
          <w:p w14:paraId="5046B880" w14:textId="77777777" w:rsidR="00C25C76" w:rsidRPr="00B42AF5" w:rsidRDefault="00C25C76" w:rsidP="00D34C87">
            <w:pPr>
              <w:rPr>
                <w:rFonts w:eastAsia="MS Mincho"/>
                <w:sz w:val="18"/>
                <w:szCs w:val="18"/>
                <w:lang w:val="en-US" w:eastAsia="ja-JP"/>
              </w:rPr>
            </w:pPr>
            <w:r w:rsidRPr="00B42AF5">
              <w:rPr>
                <w:rFonts w:eastAsia="MS Mincho"/>
                <w:sz w:val="18"/>
                <w:szCs w:val="18"/>
                <w:lang w:val="en-US" w:eastAsia="ja-JP"/>
              </w:rPr>
              <w:t>TsH24A</w:t>
            </w:r>
          </w:p>
          <w:p w14:paraId="4420EB47" w14:textId="77777777" w:rsidR="00C25C76" w:rsidRPr="00B42AF5" w:rsidRDefault="00C25C76" w:rsidP="00D34C87">
            <w:pPr>
              <w:rPr>
                <w:rFonts w:eastAsia="MS Mincho"/>
                <w:sz w:val="2"/>
                <w:szCs w:val="2"/>
                <w:lang w:eastAsia="ja-JP"/>
              </w:rPr>
            </w:pPr>
          </w:p>
        </w:tc>
        <w:tc>
          <w:tcPr>
            <w:tcW w:w="3544" w:type="dxa"/>
            <w:tcBorders>
              <w:top w:val="single" w:sz="4" w:space="0" w:color="auto"/>
              <w:bottom w:val="single" w:sz="4" w:space="0" w:color="auto"/>
            </w:tcBorders>
          </w:tcPr>
          <w:p w14:paraId="3DEEE865" w14:textId="77777777" w:rsidR="00C25C76" w:rsidRPr="007D043A" w:rsidRDefault="00C25C76" w:rsidP="00D34C87">
            <w:pPr>
              <w:rPr>
                <w:rFonts w:eastAsia="MS Mincho"/>
                <w:sz w:val="18"/>
                <w:szCs w:val="18"/>
                <w:lang w:val="en-GB" w:eastAsia="ja-JP"/>
              </w:rPr>
            </w:pPr>
            <w:r w:rsidRPr="007D043A">
              <w:rPr>
                <w:rFonts w:eastAsia="MS Mincho"/>
                <w:sz w:val="18"/>
                <w:szCs w:val="18"/>
                <w:lang w:val="en-GB" w:eastAsia="ja-JP"/>
              </w:rPr>
              <w:t>Plantari arbusti fara balot- Echinacea Magnus, Ghiveci 10L, inradacinate, H:40-50cm</w:t>
            </w:r>
          </w:p>
          <w:p w14:paraId="11565039" w14:textId="77777777" w:rsidR="00C25C76" w:rsidRPr="00B42AF5" w:rsidRDefault="00C25C76" w:rsidP="00D34C87">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75052E7" w14:textId="77777777" w:rsidR="00C25C76" w:rsidRPr="00B42AF5" w:rsidRDefault="00C25C76" w:rsidP="00D34C87">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F894A9A" w14:textId="77777777" w:rsidR="00C25C76" w:rsidRPr="00B42AF5" w:rsidRDefault="00C25C76" w:rsidP="00D34C8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0FFB1E3" w14:textId="77777777" w:rsidR="00C25C76" w:rsidRPr="00B42AF5" w:rsidRDefault="00C25C76" w:rsidP="00D34C8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03E317D" w14:textId="7477DD01" w:rsidR="00C25C76" w:rsidRPr="00B42AF5" w:rsidRDefault="00C25C76" w:rsidP="00D34C87">
            <w:pPr>
              <w:jc w:val="center"/>
              <w:rPr>
                <w:rFonts w:eastAsia="MS Mincho"/>
                <w:sz w:val="2"/>
                <w:szCs w:val="2"/>
                <w:lang w:val="en-US" w:eastAsia="ja-JP"/>
              </w:rPr>
            </w:pPr>
          </w:p>
        </w:tc>
      </w:tr>
      <w:tr w:rsidR="00C25C76" w:rsidRPr="00B42AF5" w14:paraId="6CB50DCD"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54B670"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3AE7B045"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656208C7"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7CF79F98"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2B27A3D"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54083EEA" w14:textId="3177919A"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5B627F28" w14:textId="3566527F" w:rsidR="00C25C76" w:rsidRPr="00B42AF5" w:rsidRDefault="00C25C76" w:rsidP="00D34C87">
            <w:pPr>
              <w:rPr>
                <w:rFonts w:eastAsia="MS Mincho"/>
                <w:sz w:val="16"/>
                <w:szCs w:val="16"/>
                <w:lang w:val="en-US" w:eastAsia="ja-JP"/>
              </w:rPr>
            </w:pPr>
          </w:p>
        </w:tc>
      </w:tr>
      <w:tr w:rsidR="00C25C76" w:rsidRPr="00B42AF5" w14:paraId="16A7186C"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DF5D5E"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2C0DCE91"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7129020012880</w:t>
            </w:r>
          </w:p>
        </w:tc>
        <w:tc>
          <w:tcPr>
            <w:tcW w:w="3544" w:type="dxa"/>
            <w:tcBorders>
              <w:top w:val="single" w:sz="4" w:space="0" w:color="auto"/>
              <w:bottom w:val="single" w:sz="4" w:space="0" w:color="auto"/>
            </w:tcBorders>
          </w:tcPr>
          <w:p w14:paraId="28BA6E6A"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14:paraId="132A94E7"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39F24D4"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0,3400</w:t>
            </w:r>
          </w:p>
        </w:tc>
        <w:tc>
          <w:tcPr>
            <w:tcW w:w="1134" w:type="dxa"/>
            <w:tcBorders>
              <w:top w:val="single" w:sz="4" w:space="0" w:color="auto"/>
              <w:bottom w:val="single" w:sz="4" w:space="0" w:color="auto"/>
            </w:tcBorders>
          </w:tcPr>
          <w:p w14:paraId="6B54BAB8" w14:textId="17768CA7"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2C8C1FA7" w14:textId="53199504" w:rsidR="00C25C76" w:rsidRPr="00B42AF5" w:rsidRDefault="00C25C76" w:rsidP="00D34C87">
            <w:pPr>
              <w:rPr>
                <w:rFonts w:eastAsia="MS Mincho"/>
                <w:sz w:val="16"/>
                <w:szCs w:val="16"/>
                <w:lang w:val="en-US" w:eastAsia="ja-JP"/>
              </w:rPr>
            </w:pPr>
          </w:p>
        </w:tc>
      </w:tr>
      <w:tr w:rsidR="00C25C76" w:rsidRPr="00B42AF5" w14:paraId="339AEF1B"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60970A"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4B8F3020"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111100010000212</w:t>
            </w:r>
          </w:p>
        </w:tc>
        <w:tc>
          <w:tcPr>
            <w:tcW w:w="3544" w:type="dxa"/>
            <w:tcBorders>
              <w:top w:val="single" w:sz="4" w:space="0" w:color="auto"/>
              <w:bottom w:val="single" w:sz="4" w:space="0" w:color="auto"/>
            </w:tcBorders>
          </w:tcPr>
          <w:p w14:paraId="4F361F21" w14:textId="77777777" w:rsidR="00C25C76" w:rsidRPr="007D043A" w:rsidRDefault="00C25C76" w:rsidP="00D34C87">
            <w:pPr>
              <w:rPr>
                <w:rFonts w:eastAsia="MS Mincho"/>
                <w:sz w:val="16"/>
                <w:szCs w:val="16"/>
                <w:lang w:val="en-GB" w:eastAsia="ja-JP"/>
              </w:rPr>
            </w:pPr>
            <w:r w:rsidRPr="007D043A">
              <w:rPr>
                <w:rFonts w:eastAsia="MS Mincho"/>
                <w:sz w:val="16"/>
                <w:szCs w:val="16"/>
                <w:lang w:val="en-GB" w:eastAsia="ja-JP"/>
              </w:rPr>
              <w:t xml:space="preserve"> Echinacea Magnus, Ghiveci 10L, inradacinate, H:40-50cm</w:t>
            </w:r>
          </w:p>
        </w:tc>
        <w:tc>
          <w:tcPr>
            <w:tcW w:w="1134" w:type="dxa"/>
            <w:tcBorders>
              <w:top w:val="single" w:sz="4" w:space="0" w:color="auto"/>
              <w:bottom w:val="single" w:sz="4" w:space="0" w:color="auto"/>
            </w:tcBorders>
          </w:tcPr>
          <w:p w14:paraId="6A551738"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D689E34"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1,0400</w:t>
            </w:r>
          </w:p>
        </w:tc>
        <w:tc>
          <w:tcPr>
            <w:tcW w:w="1134" w:type="dxa"/>
            <w:tcBorders>
              <w:top w:val="single" w:sz="4" w:space="0" w:color="auto"/>
              <w:bottom w:val="single" w:sz="4" w:space="0" w:color="auto"/>
            </w:tcBorders>
          </w:tcPr>
          <w:p w14:paraId="118A0916" w14:textId="785129E9"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778B3C73" w14:textId="39FEA01C" w:rsidR="00C25C76" w:rsidRPr="00B42AF5" w:rsidRDefault="00C25C76" w:rsidP="00D34C87">
            <w:pPr>
              <w:rPr>
                <w:rFonts w:eastAsia="MS Mincho"/>
                <w:sz w:val="16"/>
                <w:szCs w:val="16"/>
                <w:lang w:val="en-US" w:eastAsia="ja-JP"/>
              </w:rPr>
            </w:pPr>
          </w:p>
        </w:tc>
      </w:tr>
      <w:tr w:rsidR="00C25C76" w:rsidRPr="00B42AF5" w14:paraId="0F1F3967"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D3A4DE"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2768AC1F"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759FE212" w14:textId="77777777" w:rsidR="00C25C76" w:rsidRPr="007D043A" w:rsidRDefault="00C25C76" w:rsidP="00D34C87">
            <w:pPr>
              <w:rPr>
                <w:rFonts w:eastAsia="MS Mincho"/>
                <w:sz w:val="16"/>
                <w:szCs w:val="16"/>
                <w:lang w:val="en-GB" w:eastAsia="ja-JP"/>
              </w:rPr>
            </w:pPr>
            <w:r w:rsidRPr="007D043A">
              <w:rPr>
                <w:rFonts w:eastAsia="MS Mincho"/>
                <w:sz w:val="16"/>
                <w:szCs w:val="16"/>
                <w:lang w:val="en-GB" w:eastAsia="ja-JP"/>
              </w:rPr>
              <w:t>Apa industriala in cisterne pt. lucrari drumuri-terasam.</w:t>
            </w:r>
          </w:p>
        </w:tc>
        <w:tc>
          <w:tcPr>
            <w:tcW w:w="1134" w:type="dxa"/>
            <w:tcBorders>
              <w:top w:val="single" w:sz="4" w:space="0" w:color="auto"/>
              <w:bottom w:val="single" w:sz="4" w:space="0" w:color="auto"/>
            </w:tcBorders>
          </w:tcPr>
          <w:p w14:paraId="11B0D151"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75ABECE"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7F56CF61" w14:textId="1097BD72"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405EC7AE" w14:textId="5CC1C462" w:rsidR="00C25C76" w:rsidRPr="00B42AF5" w:rsidRDefault="00C25C76" w:rsidP="00D34C87">
            <w:pPr>
              <w:rPr>
                <w:rFonts w:eastAsia="MS Mincho"/>
                <w:sz w:val="16"/>
                <w:szCs w:val="16"/>
                <w:lang w:val="en-US" w:eastAsia="ja-JP"/>
              </w:rPr>
            </w:pPr>
          </w:p>
        </w:tc>
      </w:tr>
      <w:tr w:rsidR="00C25C76" w:rsidRPr="00B42AF5" w14:paraId="0E0524F7"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BE9DA11"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155F9A1E" w14:textId="77777777" w:rsidR="00C25C76" w:rsidRPr="00B42AF5" w:rsidRDefault="00C25C76" w:rsidP="00D34C87">
            <w:pPr>
              <w:rPr>
                <w:rFonts w:eastAsia="MS Mincho"/>
                <w:sz w:val="16"/>
                <w:szCs w:val="16"/>
                <w:lang w:eastAsia="ja-JP"/>
              </w:rPr>
            </w:pPr>
          </w:p>
        </w:tc>
        <w:tc>
          <w:tcPr>
            <w:tcW w:w="3544" w:type="dxa"/>
            <w:tcBorders>
              <w:top w:val="single" w:sz="4" w:space="0" w:color="auto"/>
              <w:bottom w:val="single" w:sz="4" w:space="0" w:color="auto"/>
            </w:tcBorders>
          </w:tcPr>
          <w:p w14:paraId="0FA81F82" w14:textId="77777777" w:rsidR="00C25C76" w:rsidRPr="00B42AF5" w:rsidRDefault="00C25C76" w:rsidP="00D34C87">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FCD70F4"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773195B" w14:textId="77777777" w:rsidR="00C25C76" w:rsidRPr="00B42AF5" w:rsidRDefault="00C25C76" w:rsidP="00D34C87">
            <w:pPr>
              <w:rPr>
                <w:rFonts w:eastAsia="MS Mincho"/>
                <w:sz w:val="16"/>
                <w:szCs w:val="16"/>
                <w:lang w:eastAsia="ja-JP"/>
              </w:rPr>
            </w:pPr>
          </w:p>
        </w:tc>
        <w:tc>
          <w:tcPr>
            <w:tcW w:w="1134" w:type="dxa"/>
            <w:tcBorders>
              <w:top w:val="single" w:sz="4" w:space="0" w:color="auto"/>
              <w:bottom w:val="single" w:sz="4" w:space="0" w:color="auto"/>
            </w:tcBorders>
          </w:tcPr>
          <w:p w14:paraId="25A0944C" w14:textId="77777777" w:rsidR="00C25C76" w:rsidRPr="00B42AF5" w:rsidRDefault="00C25C76" w:rsidP="00D34C87">
            <w:pPr>
              <w:rPr>
                <w:rFonts w:eastAsia="MS Mincho"/>
                <w:sz w:val="16"/>
                <w:szCs w:val="16"/>
                <w:lang w:eastAsia="ja-JP"/>
              </w:rPr>
            </w:pPr>
          </w:p>
        </w:tc>
        <w:tc>
          <w:tcPr>
            <w:tcW w:w="1420" w:type="dxa"/>
            <w:tcBorders>
              <w:top w:val="single" w:sz="4" w:space="0" w:color="auto"/>
              <w:bottom w:val="single" w:sz="4" w:space="0" w:color="auto"/>
            </w:tcBorders>
          </w:tcPr>
          <w:p w14:paraId="1C65F217" w14:textId="284B69B9" w:rsidR="00C25C76" w:rsidRPr="00B42AF5" w:rsidRDefault="00C25C76" w:rsidP="00D34C87">
            <w:pPr>
              <w:rPr>
                <w:rFonts w:eastAsia="MS Mincho"/>
                <w:sz w:val="16"/>
                <w:szCs w:val="16"/>
                <w:lang w:eastAsia="ja-JP"/>
              </w:rPr>
            </w:pPr>
          </w:p>
        </w:tc>
      </w:tr>
      <w:tr w:rsidR="00C25C76" w:rsidRPr="00B42AF5" w14:paraId="1F2FBDD6" w14:textId="77777777" w:rsidTr="00D34C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67CB94"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26</w:t>
            </w:r>
          </w:p>
        </w:tc>
        <w:tc>
          <w:tcPr>
            <w:tcW w:w="1418" w:type="dxa"/>
            <w:tcBorders>
              <w:top w:val="single" w:sz="4" w:space="0" w:color="auto"/>
              <w:bottom w:val="single" w:sz="4" w:space="0" w:color="auto"/>
            </w:tcBorders>
          </w:tcPr>
          <w:p w14:paraId="06F9E148" w14:textId="77777777" w:rsidR="00C25C76" w:rsidRPr="00B42AF5" w:rsidRDefault="00C25C76" w:rsidP="00D34C87">
            <w:pPr>
              <w:rPr>
                <w:rFonts w:eastAsia="MS Mincho"/>
                <w:sz w:val="18"/>
                <w:szCs w:val="18"/>
                <w:lang w:val="en-US" w:eastAsia="ja-JP"/>
              </w:rPr>
            </w:pPr>
            <w:r w:rsidRPr="00B42AF5">
              <w:rPr>
                <w:rFonts w:eastAsia="MS Mincho"/>
                <w:sz w:val="18"/>
                <w:szCs w:val="18"/>
                <w:lang w:val="en-US" w:eastAsia="ja-JP"/>
              </w:rPr>
              <w:t>TsH24A</w:t>
            </w:r>
          </w:p>
          <w:p w14:paraId="3B444C04" w14:textId="77777777" w:rsidR="00C25C76" w:rsidRPr="00B42AF5" w:rsidRDefault="00C25C76" w:rsidP="00D34C87">
            <w:pPr>
              <w:rPr>
                <w:rFonts w:eastAsia="MS Mincho"/>
                <w:sz w:val="2"/>
                <w:szCs w:val="2"/>
                <w:lang w:eastAsia="ja-JP"/>
              </w:rPr>
            </w:pPr>
          </w:p>
        </w:tc>
        <w:tc>
          <w:tcPr>
            <w:tcW w:w="3544" w:type="dxa"/>
            <w:tcBorders>
              <w:top w:val="single" w:sz="4" w:space="0" w:color="auto"/>
              <w:bottom w:val="single" w:sz="4" w:space="0" w:color="auto"/>
            </w:tcBorders>
          </w:tcPr>
          <w:p w14:paraId="46250C85" w14:textId="77777777" w:rsidR="00C25C76" w:rsidRPr="007D043A" w:rsidRDefault="00C25C76" w:rsidP="00D34C87">
            <w:pPr>
              <w:rPr>
                <w:rFonts w:eastAsia="MS Mincho"/>
                <w:sz w:val="18"/>
                <w:szCs w:val="18"/>
                <w:lang w:val="en-GB" w:eastAsia="ja-JP"/>
              </w:rPr>
            </w:pPr>
            <w:r w:rsidRPr="007D043A">
              <w:rPr>
                <w:rFonts w:eastAsia="MS Mincho"/>
                <w:sz w:val="18"/>
                <w:szCs w:val="18"/>
                <w:lang w:val="en-GB" w:eastAsia="ja-JP"/>
              </w:rPr>
              <w:t>Plantari arbusti fara balot- Gaura, Ghiveci 10L, inradacinate, H:60-70cm</w:t>
            </w:r>
          </w:p>
          <w:p w14:paraId="165E26B5" w14:textId="77777777" w:rsidR="00C25C76" w:rsidRPr="00B42AF5" w:rsidRDefault="00C25C76" w:rsidP="00D34C87">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4FF9FCF" w14:textId="77777777" w:rsidR="00C25C76" w:rsidRPr="00B42AF5" w:rsidRDefault="00C25C76" w:rsidP="00D34C87">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DA28890" w14:textId="77777777" w:rsidR="00C25C76" w:rsidRPr="00B42AF5" w:rsidRDefault="00C25C76" w:rsidP="00D34C8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F5DD746" w14:textId="77777777" w:rsidR="00C25C76" w:rsidRPr="00B42AF5" w:rsidRDefault="00C25C76" w:rsidP="00D34C8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9F17559" w14:textId="7023B798" w:rsidR="00C25C76" w:rsidRPr="00B42AF5" w:rsidRDefault="00C25C76" w:rsidP="00D34C87">
            <w:pPr>
              <w:jc w:val="center"/>
              <w:rPr>
                <w:rFonts w:eastAsia="MS Mincho"/>
                <w:sz w:val="2"/>
                <w:szCs w:val="2"/>
                <w:lang w:val="en-US" w:eastAsia="ja-JP"/>
              </w:rPr>
            </w:pPr>
          </w:p>
        </w:tc>
      </w:tr>
      <w:tr w:rsidR="00C25C76" w:rsidRPr="00B42AF5" w14:paraId="4D987D3A"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9280CE"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60640BF1"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92B03B9"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023AD4FC"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60975EE"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53FDEFA6" w14:textId="380E6EF4"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4FDF8906" w14:textId="254736CF" w:rsidR="00C25C76" w:rsidRPr="00B42AF5" w:rsidRDefault="00C25C76" w:rsidP="00D34C87">
            <w:pPr>
              <w:rPr>
                <w:rFonts w:eastAsia="MS Mincho"/>
                <w:sz w:val="16"/>
                <w:szCs w:val="16"/>
                <w:lang w:val="en-US" w:eastAsia="ja-JP"/>
              </w:rPr>
            </w:pPr>
          </w:p>
        </w:tc>
      </w:tr>
      <w:tr w:rsidR="00C25C76" w:rsidRPr="00B42AF5" w14:paraId="27988C81"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08EFF0"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67E9AA2B"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7129020012880</w:t>
            </w:r>
          </w:p>
        </w:tc>
        <w:tc>
          <w:tcPr>
            <w:tcW w:w="3544" w:type="dxa"/>
            <w:tcBorders>
              <w:top w:val="single" w:sz="4" w:space="0" w:color="auto"/>
              <w:bottom w:val="single" w:sz="4" w:space="0" w:color="auto"/>
            </w:tcBorders>
          </w:tcPr>
          <w:p w14:paraId="0A3227B0"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14:paraId="41294C46"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8600241"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0,3400</w:t>
            </w:r>
          </w:p>
        </w:tc>
        <w:tc>
          <w:tcPr>
            <w:tcW w:w="1134" w:type="dxa"/>
            <w:tcBorders>
              <w:top w:val="single" w:sz="4" w:space="0" w:color="auto"/>
              <w:bottom w:val="single" w:sz="4" w:space="0" w:color="auto"/>
            </w:tcBorders>
          </w:tcPr>
          <w:p w14:paraId="464355DF" w14:textId="0C455849"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2042392F" w14:textId="1CC3529F" w:rsidR="00C25C76" w:rsidRPr="00B42AF5" w:rsidRDefault="00C25C76" w:rsidP="00D34C87">
            <w:pPr>
              <w:rPr>
                <w:rFonts w:eastAsia="MS Mincho"/>
                <w:sz w:val="16"/>
                <w:szCs w:val="16"/>
                <w:lang w:val="en-US" w:eastAsia="ja-JP"/>
              </w:rPr>
            </w:pPr>
          </w:p>
        </w:tc>
      </w:tr>
      <w:tr w:rsidR="00C25C76" w:rsidRPr="00B42AF5" w14:paraId="664C1284"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52EED5"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62A11D2B"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111100010000213</w:t>
            </w:r>
          </w:p>
        </w:tc>
        <w:tc>
          <w:tcPr>
            <w:tcW w:w="3544" w:type="dxa"/>
            <w:tcBorders>
              <w:top w:val="single" w:sz="4" w:space="0" w:color="auto"/>
              <w:bottom w:val="single" w:sz="4" w:space="0" w:color="auto"/>
            </w:tcBorders>
          </w:tcPr>
          <w:p w14:paraId="59E8F8E0" w14:textId="77777777" w:rsidR="00C25C76" w:rsidRPr="007D043A" w:rsidRDefault="00C25C76" w:rsidP="00D34C87">
            <w:pPr>
              <w:rPr>
                <w:rFonts w:eastAsia="MS Mincho"/>
                <w:sz w:val="16"/>
                <w:szCs w:val="16"/>
                <w:lang w:val="en-GB" w:eastAsia="ja-JP"/>
              </w:rPr>
            </w:pPr>
            <w:r w:rsidRPr="007D043A">
              <w:rPr>
                <w:rFonts w:eastAsia="MS Mincho"/>
                <w:sz w:val="16"/>
                <w:szCs w:val="16"/>
                <w:lang w:val="en-GB" w:eastAsia="ja-JP"/>
              </w:rPr>
              <w:t>Gaura, Ghiveci 10L, inradacinate, H:60-70cm</w:t>
            </w:r>
          </w:p>
        </w:tc>
        <w:tc>
          <w:tcPr>
            <w:tcW w:w="1134" w:type="dxa"/>
            <w:tcBorders>
              <w:top w:val="single" w:sz="4" w:space="0" w:color="auto"/>
              <w:bottom w:val="single" w:sz="4" w:space="0" w:color="auto"/>
            </w:tcBorders>
          </w:tcPr>
          <w:p w14:paraId="59A085AF"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E358262"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1,0400</w:t>
            </w:r>
          </w:p>
        </w:tc>
        <w:tc>
          <w:tcPr>
            <w:tcW w:w="1134" w:type="dxa"/>
            <w:tcBorders>
              <w:top w:val="single" w:sz="4" w:space="0" w:color="auto"/>
              <w:bottom w:val="single" w:sz="4" w:space="0" w:color="auto"/>
            </w:tcBorders>
          </w:tcPr>
          <w:p w14:paraId="65D7D473" w14:textId="7099407D"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23FE1A84" w14:textId="5B5896AD" w:rsidR="00C25C76" w:rsidRPr="00B42AF5" w:rsidRDefault="00C25C76" w:rsidP="00D34C87">
            <w:pPr>
              <w:rPr>
                <w:rFonts w:eastAsia="MS Mincho"/>
                <w:sz w:val="16"/>
                <w:szCs w:val="16"/>
                <w:lang w:val="en-US" w:eastAsia="ja-JP"/>
              </w:rPr>
            </w:pPr>
          </w:p>
        </w:tc>
      </w:tr>
      <w:tr w:rsidR="00C25C76" w:rsidRPr="00B42AF5" w14:paraId="4CFE3C87"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6F469F"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3AF4EE1F"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615FE31E" w14:textId="77777777" w:rsidR="00C25C76" w:rsidRPr="007D043A" w:rsidRDefault="00C25C76" w:rsidP="00D34C87">
            <w:pPr>
              <w:rPr>
                <w:rFonts w:eastAsia="MS Mincho"/>
                <w:sz w:val="16"/>
                <w:szCs w:val="16"/>
                <w:lang w:val="en-GB" w:eastAsia="ja-JP"/>
              </w:rPr>
            </w:pPr>
            <w:r w:rsidRPr="007D043A">
              <w:rPr>
                <w:rFonts w:eastAsia="MS Mincho"/>
                <w:sz w:val="16"/>
                <w:szCs w:val="16"/>
                <w:lang w:val="en-GB" w:eastAsia="ja-JP"/>
              </w:rPr>
              <w:t>Apa industriala in cisterne pt. lucrari drumuri-terasam.</w:t>
            </w:r>
          </w:p>
        </w:tc>
        <w:tc>
          <w:tcPr>
            <w:tcW w:w="1134" w:type="dxa"/>
            <w:tcBorders>
              <w:top w:val="single" w:sz="4" w:space="0" w:color="auto"/>
              <w:bottom w:val="single" w:sz="4" w:space="0" w:color="auto"/>
            </w:tcBorders>
          </w:tcPr>
          <w:p w14:paraId="3698D728"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2082EA88"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596C2471" w14:textId="75CA4155"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24BEF65E" w14:textId="424BECDA" w:rsidR="00C25C76" w:rsidRPr="00B42AF5" w:rsidRDefault="00C25C76" w:rsidP="00D34C87">
            <w:pPr>
              <w:rPr>
                <w:rFonts w:eastAsia="MS Mincho"/>
                <w:sz w:val="16"/>
                <w:szCs w:val="16"/>
                <w:lang w:val="en-US" w:eastAsia="ja-JP"/>
              </w:rPr>
            </w:pPr>
          </w:p>
        </w:tc>
      </w:tr>
      <w:tr w:rsidR="00C25C76" w:rsidRPr="00B42AF5" w14:paraId="7F2F21A4"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064F2B7"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4BC030FE" w14:textId="77777777" w:rsidR="00C25C76" w:rsidRPr="00B42AF5" w:rsidRDefault="00C25C76" w:rsidP="00D34C87">
            <w:pPr>
              <w:rPr>
                <w:rFonts w:eastAsia="MS Mincho"/>
                <w:sz w:val="16"/>
                <w:szCs w:val="16"/>
                <w:lang w:eastAsia="ja-JP"/>
              </w:rPr>
            </w:pPr>
          </w:p>
        </w:tc>
        <w:tc>
          <w:tcPr>
            <w:tcW w:w="3544" w:type="dxa"/>
            <w:tcBorders>
              <w:top w:val="single" w:sz="4" w:space="0" w:color="auto"/>
              <w:bottom w:val="single" w:sz="4" w:space="0" w:color="auto"/>
            </w:tcBorders>
          </w:tcPr>
          <w:p w14:paraId="27246A4C" w14:textId="77777777" w:rsidR="00C25C76" w:rsidRPr="00B42AF5" w:rsidRDefault="00C25C76" w:rsidP="00D34C87">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B0EC046"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FF30F07" w14:textId="77777777" w:rsidR="00C25C76" w:rsidRPr="00B42AF5" w:rsidRDefault="00C25C76" w:rsidP="00D34C87">
            <w:pPr>
              <w:rPr>
                <w:rFonts w:eastAsia="MS Mincho"/>
                <w:sz w:val="16"/>
                <w:szCs w:val="16"/>
                <w:lang w:eastAsia="ja-JP"/>
              </w:rPr>
            </w:pPr>
          </w:p>
        </w:tc>
        <w:tc>
          <w:tcPr>
            <w:tcW w:w="1134" w:type="dxa"/>
            <w:tcBorders>
              <w:top w:val="single" w:sz="4" w:space="0" w:color="auto"/>
              <w:bottom w:val="single" w:sz="4" w:space="0" w:color="auto"/>
            </w:tcBorders>
          </w:tcPr>
          <w:p w14:paraId="6A9451F6" w14:textId="77777777" w:rsidR="00C25C76" w:rsidRPr="00B42AF5" w:rsidRDefault="00C25C76" w:rsidP="00D34C87">
            <w:pPr>
              <w:rPr>
                <w:rFonts w:eastAsia="MS Mincho"/>
                <w:sz w:val="16"/>
                <w:szCs w:val="16"/>
                <w:lang w:eastAsia="ja-JP"/>
              </w:rPr>
            </w:pPr>
          </w:p>
        </w:tc>
        <w:tc>
          <w:tcPr>
            <w:tcW w:w="1420" w:type="dxa"/>
            <w:tcBorders>
              <w:top w:val="single" w:sz="4" w:space="0" w:color="auto"/>
              <w:bottom w:val="single" w:sz="4" w:space="0" w:color="auto"/>
            </w:tcBorders>
          </w:tcPr>
          <w:p w14:paraId="57194313" w14:textId="6B39476C" w:rsidR="00C25C76" w:rsidRPr="00B42AF5" w:rsidRDefault="00C25C76" w:rsidP="00D34C87">
            <w:pPr>
              <w:rPr>
                <w:rFonts w:eastAsia="MS Mincho"/>
                <w:sz w:val="16"/>
                <w:szCs w:val="16"/>
                <w:lang w:eastAsia="ja-JP"/>
              </w:rPr>
            </w:pPr>
          </w:p>
        </w:tc>
      </w:tr>
      <w:tr w:rsidR="00C25C76" w:rsidRPr="00B42AF5" w14:paraId="34509BCA" w14:textId="77777777" w:rsidTr="00D34C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2A8671"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27</w:t>
            </w:r>
          </w:p>
        </w:tc>
        <w:tc>
          <w:tcPr>
            <w:tcW w:w="1418" w:type="dxa"/>
            <w:tcBorders>
              <w:top w:val="single" w:sz="4" w:space="0" w:color="auto"/>
              <w:bottom w:val="single" w:sz="4" w:space="0" w:color="auto"/>
            </w:tcBorders>
          </w:tcPr>
          <w:p w14:paraId="50746C40" w14:textId="77777777" w:rsidR="00C25C76" w:rsidRPr="00B42AF5" w:rsidRDefault="00C25C76" w:rsidP="00D34C87">
            <w:pPr>
              <w:rPr>
                <w:rFonts w:eastAsia="MS Mincho"/>
                <w:sz w:val="18"/>
                <w:szCs w:val="18"/>
                <w:lang w:val="en-US" w:eastAsia="ja-JP"/>
              </w:rPr>
            </w:pPr>
            <w:r w:rsidRPr="00B42AF5">
              <w:rPr>
                <w:rFonts w:eastAsia="MS Mincho"/>
                <w:sz w:val="18"/>
                <w:szCs w:val="18"/>
                <w:lang w:val="en-US" w:eastAsia="ja-JP"/>
              </w:rPr>
              <w:t>TsH24A</w:t>
            </w:r>
          </w:p>
          <w:p w14:paraId="1D69ACDE" w14:textId="77777777" w:rsidR="00C25C76" w:rsidRPr="00B42AF5" w:rsidRDefault="00C25C76" w:rsidP="00D34C87">
            <w:pPr>
              <w:rPr>
                <w:rFonts w:eastAsia="MS Mincho"/>
                <w:sz w:val="2"/>
                <w:szCs w:val="2"/>
                <w:lang w:eastAsia="ja-JP"/>
              </w:rPr>
            </w:pPr>
          </w:p>
        </w:tc>
        <w:tc>
          <w:tcPr>
            <w:tcW w:w="3544" w:type="dxa"/>
            <w:tcBorders>
              <w:top w:val="single" w:sz="4" w:space="0" w:color="auto"/>
              <w:bottom w:val="single" w:sz="4" w:space="0" w:color="auto"/>
            </w:tcBorders>
          </w:tcPr>
          <w:p w14:paraId="7A197D69" w14:textId="77777777" w:rsidR="00C25C76" w:rsidRPr="007D043A" w:rsidRDefault="00C25C76" w:rsidP="00D34C87">
            <w:pPr>
              <w:rPr>
                <w:rFonts w:eastAsia="MS Mincho"/>
                <w:sz w:val="18"/>
                <w:szCs w:val="18"/>
                <w:lang w:val="en-GB" w:eastAsia="ja-JP"/>
              </w:rPr>
            </w:pPr>
            <w:r w:rsidRPr="007D043A">
              <w:rPr>
                <w:rFonts w:eastAsia="MS Mincho"/>
                <w:sz w:val="18"/>
                <w:szCs w:val="18"/>
                <w:lang w:val="en-GB" w:eastAsia="ja-JP"/>
              </w:rPr>
              <w:t>Plantari arbusti fara balot- Geranium Ballerina, Ghiveci 10L, inradacinate, H:40-50cm</w:t>
            </w:r>
          </w:p>
          <w:p w14:paraId="3EED3143" w14:textId="77777777" w:rsidR="00C25C76" w:rsidRPr="00B42AF5" w:rsidRDefault="00C25C76" w:rsidP="00D34C87">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C87A498" w14:textId="77777777" w:rsidR="00C25C76" w:rsidRPr="00B42AF5" w:rsidRDefault="00C25C76" w:rsidP="00D34C87">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AC2191B" w14:textId="77777777" w:rsidR="00C25C76" w:rsidRPr="00B42AF5" w:rsidRDefault="00C25C76" w:rsidP="00D34C8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34A225C" w14:textId="77777777" w:rsidR="00C25C76" w:rsidRPr="00B42AF5" w:rsidRDefault="00C25C76" w:rsidP="00D34C8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540DC4F" w14:textId="0F75E9A8" w:rsidR="00C25C76" w:rsidRPr="00B42AF5" w:rsidRDefault="00C25C76" w:rsidP="00D34C87">
            <w:pPr>
              <w:jc w:val="center"/>
              <w:rPr>
                <w:rFonts w:eastAsia="MS Mincho"/>
                <w:sz w:val="2"/>
                <w:szCs w:val="2"/>
                <w:lang w:val="en-US" w:eastAsia="ja-JP"/>
              </w:rPr>
            </w:pPr>
          </w:p>
        </w:tc>
      </w:tr>
      <w:tr w:rsidR="00C25C76" w:rsidRPr="00B42AF5" w14:paraId="072AAD3D"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756D1A"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1AE73452"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32CEF845"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491737AC"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ABF9BB3"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43C4F02D" w14:textId="1F51172D"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753ED97E" w14:textId="39918967" w:rsidR="00C25C76" w:rsidRPr="00B42AF5" w:rsidRDefault="00C25C76" w:rsidP="00D34C87">
            <w:pPr>
              <w:rPr>
                <w:rFonts w:eastAsia="MS Mincho"/>
                <w:sz w:val="16"/>
                <w:szCs w:val="16"/>
                <w:lang w:val="en-US" w:eastAsia="ja-JP"/>
              </w:rPr>
            </w:pPr>
          </w:p>
        </w:tc>
      </w:tr>
      <w:tr w:rsidR="00C25C76" w:rsidRPr="00B42AF5" w14:paraId="4917C2DB"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44B762"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663BE33F"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7129020012880</w:t>
            </w:r>
          </w:p>
        </w:tc>
        <w:tc>
          <w:tcPr>
            <w:tcW w:w="3544" w:type="dxa"/>
            <w:tcBorders>
              <w:top w:val="single" w:sz="4" w:space="0" w:color="auto"/>
              <w:bottom w:val="single" w:sz="4" w:space="0" w:color="auto"/>
            </w:tcBorders>
          </w:tcPr>
          <w:p w14:paraId="2289CE04"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14:paraId="1BB13909"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8E5CFFA"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0,3400</w:t>
            </w:r>
          </w:p>
        </w:tc>
        <w:tc>
          <w:tcPr>
            <w:tcW w:w="1134" w:type="dxa"/>
            <w:tcBorders>
              <w:top w:val="single" w:sz="4" w:space="0" w:color="auto"/>
              <w:bottom w:val="single" w:sz="4" w:space="0" w:color="auto"/>
            </w:tcBorders>
          </w:tcPr>
          <w:p w14:paraId="2368B57D" w14:textId="73F8B1AE"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03074612" w14:textId="04F2DC43" w:rsidR="00C25C76" w:rsidRPr="00B42AF5" w:rsidRDefault="00C25C76" w:rsidP="00D34C87">
            <w:pPr>
              <w:rPr>
                <w:rFonts w:eastAsia="MS Mincho"/>
                <w:sz w:val="16"/>
                <w:szCs w:val="16"/>
                <w:lang w:val="en-US" w:eastAsia="ja-JP"/>
              </w:rPr>
            </w:pPr>
          </w:p>
        </w:tc>
      </w:tr>
      <w:tr w:rsidR="00C25C76" w:rsidRPr="00B42AF5" w14:paraId="0E590966"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9B2CBF"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6F10560E"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111100010000215</w:t>
            </w:r>
          </w:p>
        </w:tc>
        <w:tc>
          <w:tcPr>
            <w:tcW w:w="3544" w:type="dxa"/>
            <w:tcBorders>
              <w:top w:val="single" w:sz="4" w:space="0" w:color="auto"/>
              <w:bottom w:val="single" w:sz="4" w:space="0" w:color="auto"/>
            </w:tcBorders>
          </w:tcPr>
          <w:p w14:paraId="60C2398A" w14:textId="77777777" w:rsidR="00C25C76" w:rsidRPr="007D043A" w:rsidRDefault="00C25C76" w:rsidP="00D34C87">
            <w:pPr>
              <w:rPr>
                <w:rFonts w:eastAsia="MS Mincho"/>
                <w:sz w:val="16"/>
                <w:szCs w:val="16"/>
                <w:lang w:val="en-GB" w:eastAsia="ja-JP"/>
              </w:rPr>
            </w:pPr>
            <w:r w:rsidRPr="007D043A">
              <w:rPr>
                <w:rFonts w:eastAsia="MS Mincho"/>
                <w:sz w:val="16"/>
                <w:szCs w:val="16"/>
                <w:lang w:val="en-GB" w:eastAsia="ja-JP"/>
              </w:rPr>
              <w:t>Geranium Ballerina, Ghiveci 10L, inradacinate, H:40-50cm</w:t>
            </w:r>
          </w:p>
        </w:tc>
        <w:tc>
          <w:tcPr>
            <w:tcW w:w="1134" w:type="dxa"/>
            <w:tcBorders>
              <w:top w:val="single" w:sz="4" w:space="0" w:color="auto"/>
              <w:bottom w:val="single" w:sz="4" w:space="0" w:color="auto"/>
            </w:tcBorders>
          </w:tcPr>
          <w:p w14:paraId="1626570D"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7E6411F"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1,0400</w:t>
            </w:r>
          </w:p>
        </w:tc>
        <w:tc>
          <w:tcPr>
            <w:tcW w:w="1134" w:type="dxa"/>
            <w:tcBorders>
              <w:top w:val="single" w:sz="4" w:space="0" w:color="auto"/>
              <w:bottom w:val="single" w:sz="4" w:space="0" w:color="auto"/>
            </w:tcBorders>
          </w:tcPr>
          <w:p w14:paraId="375D3354" w14:textId="7C419D90"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0D86FB08" w14:textId="26C55B05" w:rsidR="00C25C76" w:rsidRPr="00B42AF5" w:rsidRDefault="00C25C76" w:rsidP="00D34C87">
            <w:pPr>
              <w:rPr>
                <w:rFonts w:eastAsia="MS Mincho"/>
                <w:sz w:val="16"/>
                <w:szCs w:val="16"/>
                <w:lang w:val="en-US" w:eastAsia="ja-JP"/>
              </w:rPr>
            </w:pPr>
          </w:p>
        </w:tc>
      </w:tr>
      <w:tr w:rsidR="00C25C76" w:rsidRPr="00B42AF5" w14:paraId="311E4768"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CA36F8"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50AB8250"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5EB31612" w14:textId="77777777" w:rsidR="00C25C76" w:rsidRPr="007D043A" w:rsidRDefault="00C25C76" w:rsidP="00D34C87">
            <w:pPr>
              <w:rPr>
                <w:rFonts w:eastAsia="MS Mincho"/>
                <w:sz w:val="16"/>
                <w:szCs w:val="16"/>
                <w:lang w:val="en-GB" w:eastAsia="ja-JP"/>
              </w:rPr>
            </w:pPr>
            <w:r w:rsidRPr="007D043A">
              <w:rPr>
                <w:rFonts w:eastAsia="MS Mincho"/>
                <w:sz w:val="16"/>
                <w:szCs w:val="16"/>
                <w:lang w:val="en-GB" w:eastAsia="ja-JP"/>
              </w:rPr>
              <w:t>Apa industriala in cisterne pt. lucrari drumuri-terasam.</w:t>
            </w:r>
          </w:p>
        </w:tc>
        <w:tc>
          <w:tcPr>
            <w:tcW w:w="1134" w:type="dxa"/>
            <w:tcBorders>
              <w:top w:val="single" w:sz="4" w:space="0" w:color="auto"/>
              <w:bottom w:val="single" w:sz="4" w:space="0" w:color="auto"/>
            </w:tcBorders>
          </w:tcPr>
          <w:p w14:paraId="176296AB"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C3AE7B4"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3AD7A61A" w14:textId="3B88C91D"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7E0C18BF" w14:textId="7C4699D7" w:rsidR="00C25C76" w:rsidRPr="00B42AF5" w:rsidRDefault="00C25C76" w:rsidP="00D34C87">
            <w:pPr>
              <w:rPr>
                <w:rFonts w:eastAsia="MS Mincho"/>
                <w:sz w:val="16"/>
                <w:szCs w:val="16"/>
                <w:lang w:val="en-US" w:eastAsia="ja-JP"/>
              </w:rPr>
            </w:pPr>
          </w:p>
        </w:tc>
      </w:tr>
      <w:tr w:rsidR="00C25C76" w:rsidRPr="00B42AF5" w14:paraId="7C993132"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1A62989"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0E9454EC" w14:textId="77777777" w:rsidR="00C25C76" w:rsidRPr="00B42AF5" w:rsidRDefault="00C25C76" w:rsidP="00D34C87">
            <w:pPr>
              <w:rPr>
                <w:rFonts w:eastAsia="MS Mincho"/>
                <w:sz w:val="16"/>
                <w:szCs w:val="16"/>
                <w:lang w:eastAsia="ja-JP"/>
              </w:rPr>
            </w:pPr>
          </w:p>
        </w:tc>
        <w:tc>
          <w:tcPr>
            <w:tcW w:w="3544" w:type="dxa"/>
            <w:tcBorders>
              <w:top w:val="single" w:sz="4" w:space="0" w:color="auto"/>
              <w:bottom w:val="single" w:sz="4" w:space="0" w:color="auto"/>
            </w:tcBorders>
          </w:tcPr>
          <w:p w14:paraId="6B8AA7CA" w14:textId="77777777" w:rsidR="00C25C76" w:rsidRPr="00B42AF5" w:rsidRDefault="00C25C76" w:rsidP="00D34C87">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153EA37"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B4D274E" w14:textId="77777777" w:rsidR="00C25C76" w:rsidRPr="00B42AF5" w:rsidRDefault="00C25C76" w:rsidP="00D34C87">
            <w:pPr>
              <w:rPr>
                <w:rFonts w:eastAsia="MS Mincho"/>
                <w:sz w:val="16"/>
                <w:szCs w:val="16"/>
                <w:lang w:eastAsia="ja-JP"/>
              </w:rPr>
            </w:pPr>
          </w:p>
        </w:tc>
        <w:tc>
          <w:tcPr>
            <w:tcW w:w="1134" w:type="dxa"/>
            <w:tcBorders>
              <w:top w:val="single" w:sz="4" w:space="0" w:color="auto"/>
              <w:bottom w:val="single" w:sz="4" w:space="0" w:color="auto"/>
            </w:tcBorders>
          </w:tcPr>
          <w:p w14:paraId="69E9C7AE" w14:textId="77777777" w:rsidR="00C25C76" w:rsidRPr="00B42AF5" w:rsidRDefault="00C25C76" w:rsidP="00D34C87">
            <w:pPr>
              <w:rPr>
                <w:rFonts w:eastAsia="MS Mincho"/>
                <w:sz w:val="16"/>
                <w:szCs w:val="16"/>
                <w:lang w:eastAsia="ja-JP"/>
              </w:rPr>
            </w:pPr>
          </w:p>
        </w:tc>
        <w:tc>
          <w:tcPr>
            <w:tcW w:w="1420" w:type="dxa"/>
            <w:tcBorders>
              <w:top w:val="single" w:sz="4" w:space="0" w:color="auto"/>
              <w:bottom w:val="single" w:sz="4" w:space="0" w:color="auto"/>
            </w:tcBorders>
          </w:tcPr>
          <w:p w14:paraId="489E5113" w14:textId="099828B1" w:rsidR="00C25C76" w:rsidRPr="00B42AF5" w:rsidRDefault="00C25C76" w:rsidP="00D34C87">
            <w:pPr>
              <w:rPr>
                <w:rFonts w:eastAsia="MS Mincho"/>
                <w:sz w:val="16"/>
                <w:szCs w:val="16"/>
                <w:lang w:eastAsia="ja-JP"/>
              </w:rPr>
            </w:pPr>
          </w:p>
        </w:tc>
      </w:tr>
      <w:tr w:rsidR="00C25C76" w:rsidRPr="00B42AF5" w14:paraId="5E632CF8" w14:textId="77777777" w:rsidTr="00D34C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014F91"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28</w:t>
            </w:r>
          </w:p>
        </w:tc>
        <w:tc>
          <w:tcPr>
            <w:tcW w:w="1418" w:type="dxa"/>
            <w:tcBorders>
              <w:top w:val="single" w:sz="4" w:space="0" w:color="auto"/>
              <w:bottom w:val="single" w:sz="4" w:space="0" w:color="auto"/>
            </w:tcBorders>
          </w:tcPr>
          <w:p w14:paraId="79561FA6" w14:textId="77777777" w:rsidR="00C25C76" w:rsidRPr="00B42AF5" w:rsidRDefault="00C25C76" w:rsidP="00D34C87">
            <w:pPr>
              <w:rPr>
                <w:rFonts w:eastAsia="MS Mincho"/>
                <w:sz w:val="18"/>
                <w:szCs w:val="18"/>
                <w:lang w:val="en-US" w:eastAsia="ja-JP"/>
              </w:rPr>
            </w:pPr>
            <w:r w:rsidRPr="00B42AF5">
              <w:rPr>
                <w:rFonts w:eastAsia="MS Mincho"/>
                <w:sz w:val="18"/>
                <w:szCs w:val="18"/>
                <w:lang w:val="en-US" w:eastAsia="ja-JP"/>
              </w:rPr>
              <w:t>TsH24A</w:t>
            </w:r>
          </w:p>
          <w:p w14:paraId="7809296C" w14:textId="77777777" w:rsidR="00C25C76" w:rsidRPr="00B42AF5" w:rsidRDefault="00C25C76" w:rsidP="00D34C87">
            <w:pPr>
              <w:rPr>
                <w:rFonts w:eastAsia="MS Mincho"/>
                <w:sz w:val="2"/>
                <w:szCs w:val="2"/>
                <w:lang w:eastAsia="ja-JP"/>
              </w:rPr>
            </w:pPr>
          </w:p>
        </w:tc>
        <w:tc>
          <w:tcPr>
            <w:tcW w:w="3544" w:type="dxa"/>
            <w:tcBorders>
              <w:top w:val="single" w:sz="4" w:space="0" w:color="auto"/>
              <w:bottom w:val="single" w:sz="4" w:space="0" w:color="auto"/>
            </w:tcBorders>
          </w:tcPr>
          <w:p w14:paraId="128719D6" w14:textId="77777777" w:rsidR="00C25C76" w:rsidRPr="007D043A" w:rsidRDefault="00C25C76" w:rsidP="00D34C87">
            <w:pPr>
              <w:rPr>
                <w:rFonts w:eastAsia="MS Mincho"/>
                <w:sz w:val="18"/>
                <w:szCs w:val="18"/>
                <w:lang w:val="en-GB" w:eastAsia="ja-JP"/>
              </w:rPr>
            </w:pPr>
            <w:r w:rsidRPr="007D043A">
              <w:rPr>
                <w:rFonts w:eastAsia="MS Mincho"/>
                <w:sz w:val="18"/>
                <w:szCs w:val="18"/>
                <w:lang w:val="en-GB" w:eastAsia="ja-JP"/>
              </w:rPr>
              <w:t>Plantari arbusti fara balot- Latris Spicata, Ghiveci 10L, inradacinate, H:40-50cm</w:t>
            </w:r>
          </w:p>
          <w:p w14:paraId="63F6D51F" w14:textId="77777777" w:rsidR="00C25C76" w:rsidRPr="00B42AF5" w:rsidRDefault="00C25C76" w:rsidP="00D34C87">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F5AF0D0" w14:textId="77777777" w:rsidR="00C25C76" w:rsidRPr="00B42AF5" w:rsidRDefault="00C25C76" w:rsidP="00D34C87">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ED51A47" w14:textId="77777777" w:rsidR="00C25C76" w:rsidRPr="00B42AF5" w:rsidRDefault="00C25C76" w:rsidP="00D34C8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05DF0E8" w14:textId="77777777" w:rsidR="00C25C76" w:rsidRPr="00B42AF5" w:rsidRDefault="00C25C76" w:rsidP="00D34C8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DD0CD5C" w14:textId="2D5DC8E5" w:rsidR="00C25C76" w:rsidRPr="00B42AF5" w:rsidRDefault="00C25C76" w:rsidP="00D34C87">
            <w:pPr>
              <w:jc w:val="center"/>
              <w:rPr>
                <w:rFonts w:eastAsia="MS Mincho"/>
                <w:sz w:val="2"/>
                <w:szCs w:val="2"/>
                <w:lang w:val="en-US" w:eastAsia="ja-JP"/>
              </w:rPr>
            </w:pPr>
          </w:p>
        </w:tc>
      </w:tr>
      <w:tr w:rsidR="00C25C76" w:rsidRPr="00B42AF5" w14:paraId="70942F7B"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C118D0"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13E19A90"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50F3463A"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1FD9F697"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7D5B854"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2D0D2E35" w14:textId="0F1BE8BC"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6DB269DD" w14:textId="01F0D4AF" w:rsidR="00C25C76" w:rsidRPr="00B42AF5" w:rsidRDefault="00C25C76" w:rsidP="00D34C87">
            <w:pPr>
              <w:rPr>
                <w:rFonts w:eastAsia="MS Mincho"/>
                <w:sz w:val="16"/>
                <w:szCs w:val="16"/>
                <w:lang w:val="en-US" w:eastAsia="ja-JP"/>
              </w:rPr>
            </w:pPr>
          </w:p>
        </w:tc>
      </w:tr>
      <w:tr w:rsidR="00C25C76" w:rsidRPr="00B42AF5" w14:paraId="4EE7F373"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EE669C"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77E36248"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7129020012880</w:t>
            </w:r>
          </w:p>
        </w:tc>
        <w:tc>
          <w:tcPr>
            <w:tcW w:w="3544" w:type="dxa"/>
            <w:tcBorders>
              <w:top w:val="single" w:sz="4" w:space="0" w:color="auto"/>
              <w:bottom w:val="single" w:sz="4" w:space="0" w:color="auto"/>
            </w:tcBorders>
          </w:tcPr>
          <w:p w14:paraId="693E6ED9"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14:paraId="1B2F5D11"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3120DAD"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0,3400</w:t>
            </w:r>
          </w:p>
        </w:tc>
        <w:tc>
          <w:tcPr>
            <w:tcW w:w="1134" w:type="dxa"/>
            <w:tcBorders>
              <w:top w:val="single" w:sz="4" w:space="0" w:color="auto"/>
              <w:bottom w:val="single" w:sz="4" w:space="0" w:color="auto"/>
            </w:tcBorders>
          </w:tcPr>
          <w:p w14:paraId="66A357AC" w14:textId="1CE69639"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236759AC" w14:textId="3CBC3FC1" w:rsidR="00C25C76" w:rsidRPr="00B42AF5" w:rsidRDefault="00C25C76" w:rsidP="00D34C87">
            <w:pPr>
              <w:rPr>
                <w:rFonts w:eastAsia="MS Mincho"/>
                <w:sz w:val="16"/>
                <w:szCs w:val="16"/>
                <w:lang w:val="en-US" w:eastAsia="ja-JP"/>
              </w:rPr>
            </w:pPr>
          </w:p>
        </w:tc>
      </w:tr>
      <w:tr w:rsidR="00C25C76" w:rsidRPr="00B42AF5" w14:paraId="4153930D"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73660F"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6D1F1AC6"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111100010000216</w:t>
            </w:r>
          </w:p>
        </w:tc>
        <w:tc>
          <w:tcPr>
            <w:tcW w:w="3544" w:type="dxa"/>
            <w:tcBorders>
              <w:top w:val="single" w:sz="4" w:space="0" w:color="auto"/>
              <w:bottom w:val="single" w:sz="4" w:space="0" w:color="auto"/>
            </w:tcBorders>
          </w:tcPr>
          <w:p w14:paraId="5D530927" w14:textId="77777777" w:rsidR="00C25C76" w:rsidRPr="007D043A" w:rsidRDefault="00C25C76" w:rsidP="00D34C87">
            <w:pPr>
              <w:rPr>
                <w:rFonts w:eastAsia="MS Mincho"/>
                <w:sz w:val="16"/>
                <w:szCs w:val="16"/>
                <w:lang w:val="en-GB" w:eastAsia="ja-JP"/>
              </w:rPr>
            </w:pPr>
            <w:r w:rsidRPr="007D043A">
              <w:rPr>
                <w:rFonts w:eastAsia="MS Mincho"/>
                <w:sz w:val="16"/>
                <w:szCs w:val="16"/>
                <w:lang w:val="en-GB" w:eastAsia="ja-JP"/>
              </w:rPr>
              <w:t>Latris Spicata, Ghiveci 10L, inradacinate, H:40-50cm</w:t>
            </w:r>
          </w:p>
        </w:tc>
        <w:tc>
          <w:tcPr>
            <w:tcW w:w="1134" w:type="dxa"/>
            <w:tcBorders>
              <w:top w:val="single" w:sz="4" w:space="0" w:color="auto"/>
              <w:bottom w:val="single" w:sz="4" w:space="0" w:color="auto"/>
            </w:tcBorders>
          </w:tcPr>
          <w:p w14:paraId="5592F44F"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1B35E0F"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1,0400</w:t>
            </w:r>
          </w:p>
        </w:tc>
        <w:tc>
          <w:tcPr>
            <w:tcW w:w="1134" w:type="dxa"/>
            <w:tcBorders>
              <w:top w:val="single" w:sz="4" w:space="0" w:color="auto"/>
              <w:bottom w:val="single" w:sz="4" w:space="0" w:color="auto"/>
            </w:tcBorders>
          </w:tcPr>
          <w:p w14:paraId="592C1361" w14:textId="72F3EFC9"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0AF05758" w14:textId="551DCAA5" w:rsidR="00C25C76" w:rsidRPr="00B42AF5" w:rsidRDefault="00C25C76" w:rsidP="00D34C87">
            <w:pPr>
              <w:rPr>
                <w:rFonts w:eastAsia="MS Mincho"/>
                <w:sz w:val="16"/>
                <w:szCs w:val="16"/>
                <w:lang w:val="en-US" w:eastAsia="ja-JP"/>
              </w:rPr>
            </w:pPr>
          </w:p>
        </w:tc>
      </w:tr>
      <w:tr w:rsidR="00C25C76" w:rsidRPr="00B42AF5" w14:paraId="6C42F4ED"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3D2986"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4B6EBE50"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7287EB96" w14:textId="77777777" w:rsidR="00C25C76" w:rsidRPr="007D043A" w:rsidRDefault="00C25C76" w:rsidP="00D34C87">
            <w:pPr>
              <w:rPr>
                <w:rFonts w:eastAsia="MS Mincho"/>
                <w:sz w:val="16"/>
                <w:szCs w:val="16"/>
                <w:lang w:val="en-GB" w:eastAsia="ja-JP"/>
              </w:rPr>
            </w:pPr>
            <w:r w:rsidRPr="007D043A">
              <w:rPr>
                <w:rFonts w:eastAsia="MS Mincho"/>
                <w:sz w:val="16"/>
                <w:szCs w:val="16"/>
                <w:lang w:val="en-GB" w:eastAsia="ja-JP"/>
              </w:rPr>
              <w:t>Apa industriala in cisterne pt. lucrari drumuri-terasam.</w:t>
            </w:r>
          </w:p>
        </w:tc>
        <w:tc>
          <w:tcPr>
            <w:tcW w:w="1134" w:type="dxa"/>
            <w:tcBorders>
              <w:top w:val="single" w:sz="4" w:space="0" w:color="auto"/>
              <w:bottom w:val="single" w:sz="4" w:space="0" w:color="auto"/>
            </w:tcBorders>
          </w:tcPr>
          <w:p w14:paraId="6365C23D"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1D99BF7"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24412B99" w14:textId="060C17CE"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73325064" w14:textId="1342D5AD" w:rsidR="00C25C76" w:rsidRPr="00B42AF5" w:rsidRDefault="00C25C76" w:rsidP="00D34C87">
            <w:pPr>
              <w:rPr>
                <w:rFonts w:eastAsia="MS Mincho"/>
                <w:sz w:val="16"/>
                <w:szCs w:val="16"/>
                <w:lang w:val="en-US" w:eastAsia="ja-JP"/>
              </w:rPr>
            </w:pPr>
          </w:p>
        </w:tc>
      </w:tr>
      <w:tr w:rsidR="00C25C76" w:rsidRPr="00B42AF5" w14:paraId="6E22B3FF"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FBB17D0"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278D802C" w14:textId="77777777" w:rsidR="00C25C76" w:rsidRPr="00B42AF5" w:rsidRDefault="00C25C76" w:rsidP="00D34C87">
            <w:pPr>
              <w:rPr>
                <w:rFonts w:eastAsia="MS Mincho"/>
                <w:sz w:val="16"/>
                <w:szCs w:val="16"/>
                <w:lang w:eastAsia="ja-JP"/>
              </w:rPr>
            </w:pPr>
          </w:p>
        </w:tc>
        <w:tc>
          <w:tcPr>
            <w:tcW w:w="3544" w:type="dxa"/>
            <w:tcBorders>
              <w:top w:val="single" w:sz="4" w:space="0" w:color="auto"/>
              <w:bottom w:val="single" w:sz="4" w:space="0" w:color="auto"/>
            </w:tcBorders>
          </w:tcPr>
          <w:p w14:paraId="7A7AEA41" w14:textId="77777777" w:rsidR="00C25C76" w:rsidRPr="00B42AF5" w:rsidRDefault="00C25C76" w:rsidP="00D34C87">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879AA63"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E8A6BA9" w14:textId="77777777" w:rsidR="00C25C76" w:rsidRPr="00B42AF5" w:rsidRDefault="00C25C76" w:rsidP="00D34C87">
            <w:pPr>
              <w:rPr>
                <w:rFonts w:eastAsia="MS Mincho"/>
                <w:sz w:val="16"/>
                <w:szCs w:val="16"/>
                <w:lang w:eastAsia="ja-JP"/>
              </w:rPr>
            </w:pPr>
          </w:p>
        </w:tc>
        <w:tc>
          <w:tcPr>
            <w:tcW w:w="1134" w:type="dxa"/>
            <w:tcBorders>
              <w:top w:val="single" w:sz="4" w:space="0" w:color="auto"/>
              <w:bottom w:val="single" w:sz="4" w:space="0" w:color="auto"/>
            </w:tcBorders>
          </w:tcPr>
          <w:p w14:paraId="2F51081D" w14:textId="77777777" w:rsidR="00C25C76" w:rsidRPr="00B42AF5" w:rsidRDefault="00C25C76" w:rsidP="00D34C87">
            <w:pPr>
              <w:rPr>
                <w:rFonts w:eastAsia="MS Mincho"/>
                <w:sz w:val="16"/>
                <w:szCs w:val="16"/>
                <w:lang w:eastAsia="ja-JP"/>
              </w:rPr>
            </w:pPr>
          </w:p>
        </w:tc>
        <w:tc>
          <w:tcPr>
            <w:tcW w:w="1420" w:type="dxa"/>
            <w:tcBorders>
              <w:top w:val="single" w:sz="4" w:space="0" w:color="auto"/>
              <w:bottom w:val="single" w:sz="4" w:space="0" w:color="auto"/>
            </w:tcBorders>
          </w:tcPr>
          <w:p w14:paraId="52B11295" w14:textId="18F9F807" w:rsidR="00C25C76" w:rsidRPr="00B42AF5" w:rsidRDefault="00C25C76" w:rsidP="00D34C87">
            <w:pPr>
              <w:rPr>
                <w:rFonts w:eastAsia="MS Mincho"/>
                <w:sz w:val="16"/>
                <w:szCs w:val="16"/>
                <w:lang w:eastAsia="ja-JP"/>
              </w:rPr>
            </w:pPr>
          </w:p>
        </w:tc>
      </w:tr>
      <w:tr w:rsidR="00C25C76" w:rsidRPr="00B42AF5" w14:paraId="56A48B01" w14:textId="77777777" w:rsidTr="00D34C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601D9F"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29</w:t>
            </w:r>
          </w:p>
        </w:tc>
        <w:tc>
          <w:tcPr>
            <w:tcW w:w="1418" w:type="dxa"/>
            <w:tcBorders>
              <w:top w:val="single" w:sz="4" w:space="0" w:color="auto"/>
              <w:bottom w:val="single" w:sz="4" w:space="0" w:color="auto"/>
            </w:tcBorders>
          </w:tcPr>
          <w:p w14:paraId="365D2A77" w14:textId="77777777" w:rsidR="00C25C76" w:rsidRPr="00B42AF5" w:rsidRDefault="00C25C76" w:rsidP="00D34C87">
            <w:pPr>
              <w:rPr>
                <w:rFonts w:eastAsia="MS Mincho"/>
                <w:sz w:val="18"/>
                <w:szCs w:val="18"/>
                <w:lang w:val="en-US" w:eastAsia="ja-JP"/>
              </w:rPr>
            </w:pPr>
            <w:r w:rsidRPr="00B42AF5">
              <w:rPr>
                <w:rFonts w:eastAsia="MS Mincho"/>
                <w:sz w:val="18"/>
                <w:szCs w:val="18"/>
                <w:lang w:val="en-US" w:eastAsia="ja-JP"/>
              </w:rPr>
              <w:t>TsH24A</w:t>
            </w:r>
          </w:p>
          <w:p w14:paraId="2F32D892" w14:textId="77777777" w:rsidR="00C25C76" w:rsidRPr="00B42AF5" w:rsidRDefault="00C25C76" w:rsidP="00D34C87">
            <w:pPr>
              <w:rPr>
                <w:rFonts w:eastAsia="MS Mincho"/>
                <w:sz w:val="2"/>
                <w:szCs w:val="2"/>
                <w:lang w:eastAsia="ja-JP"/>
              </w:rPr>
            </w:pPr>
          </w:p>
        </w:tc>
        <w:tc>
          <w:tcPr>
            <w:tcW w:w="3544" w:type="dxa"/>
            <w:tcBorders>
              <w:top w:val="single" w:sz="4" w:space="0" w:color="auto"/>
              <w:bottom w:val="single" w:sz="4" w:space="0" w:color="auto"/>
            </w:tcBorders>
          </w:tcPr>
          <w:p w14:paraId="4CAB1B80" w14:textId="77777777" w:rsidR="00C25C76" w:rsidRPr="007D043A" w:rsidRDefault="00C25C76" w:rsidP="00D34C87">
            <w:pPr>
              <w:rPr>
                <w:rFonts w:eastAsia="MS Mincho"/>
                <w:sz w:val="18"/>
                <w:szCs w:val="18"/>
                <w:lang w:val="en-GB" w:eastAsia="ja-JP"/>
              </w:rPr>
            </w:pPr>
            <w:r w:rsidRPr="007D043A">
              <w:rPr>
                <w:rFonts w:eastAsia="MS Mincho"/>
                <w:sz w:val="18"/>
                <w:szCs w:val="18"/>
                <w:lang w:val="en-GB" w:eastAsia="ja-JP"/>
              </w:rPr>
              <w:t>Plantari arbusti fara balot- Lonicera Nitida, Ghiveci 10L, inradacinate, H:40-50cm</w:t>
            </w:r>
          </w:p>
          <w:p w14:paraId="5B4ADBC2" w14:textId="77777777" w:rsidR="00C25C76" w:rsidRPr="00B42AF5" w:rsidRDefault="00C25C76" w:rsidP="00D34C87">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1DD8EA5" w14:textId="77777777" w:rsidR="00C25C76" w:rsidRPr="00B42AF5" w:rsidRDefault="00C25C76" w:rsidP="00D34C87">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0BB642BC" w14:textId="77777777" w:rsidR="00C25C76" w:rsidRPr="00B42AF5" w:rsidRDefault="00C25C76" w:rsidP="00D34C8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6A2AE443" w14:textId="77777777" w:rsidR="00C25C76" w:rsidRPr="00B42AF5" w:rsidRDefault="00C25C76" w:rsidP="00D34C8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71408DA" w14:textId="48ACF53E" w:rsidR="00C25C76" w:rsidRPr="00B42AF5" w:rsidRDefault="00C25C76" w:rsidP="00D34C87">
            <w:pPr>
              <w:jc w:val="center"/>
              <w:rPr>
                <w:rFonts w:eastAsia="MS Mincho"/>
                <w:sz w:val="2"/>
                <w:szCs w:val="2"/>
                <w:lang w:val="en-US" w:eastAsia="ja-JP"/>
              </w:rPr>
            </w:pPr>
          </w:p>
        </w:tc>
      </w:tr>
      <w:tr w:rsidR="00C25C76" w:rsidRPr="00B42AF5" w14:paraId="3A95A62E"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75904A"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162D2214"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5C811FC6"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0ACD159"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0E82064"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442F8D18" w14:textId="45062B29"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6F44B9B7" w14:textId="2E49170D" w:rsidR="00C25C76" w:rsidRPr="00B42AF5" w:rsidRDefault="00C25C76" w:rsidP="00D34C87">
            <w:pPr>
              <w:rPr>
                <w:rFonts w:eastAsia="MS Mincho"/>
                <w:sz w:val="16"/>
                <w:szCs w:val="16"/>
                <w:lang w:val="en-US" w:eastAsia="ja-JP"/>
              </w:rPr>
            </w:pPr>
          </w:p>
        </w:tc>
      </w:tr>
      <w:tr w:rsidR="00C25C76" w:rsidRPr="00B42AF5" w14:paraId="6E3DA446"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150090"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32C36396"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7129020012880</w:t>
            </w:r>
          </w:p>
        </w:tc>
        <w:tc>
          <w:tcPr>
            <w:tcW w:w="3544" w:type="dxa"/>
            <w:tcBorders>
              <w:top w:val="single" w:sz="4" w:space="0" w:color="auto"/>
              <w:bottom w:val="single" w:sz="4" w:space="0" w:color="auto"/>
            </w:tcBorders>
          </w:tcPr>
          <w:p w14:paraId="0CD05214"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14:paraId="2EE981EA"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F29ADC5"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0,3400</w:t>
            </w:r>
          </w:p>
        </w:tc>
        <w:tc>
          <w:tcPr>
            <w:tcW w:w="1134" w:type="dxa"/>
            <w:tcBorders>
              <w:top w:val="single" w:sz="4" w:space="0" w:color="auto"/>
              <w:bottom w:val="single" w:sz="4" w:space="0" w:color="auto"/>
            </w:tcBorders>
          </w:tcPr>
          <w:p w14:paraId="0CFC4E83" w14:textId="1482C7B1"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465CB94D" w14:textId="18B28AC8" w:rsidR="00C25C76" w:rsidRPr="00B42AF5" w:rsidRDefault="00C25C76" w:rsidP="00D34C87">
            <w:pPr>
              <w:rPr>
                <w:rFonts w:eastAsia="MS Mincho"/>
                <w:sz w:val="16"/>
                <w:szCs w:val="16"/>
                <w:lang w:val="en-US" w:eastAsia="ja-JP"/>
              </w:rPr>
            </w:pPr>
          </w:p>
        </w:tc>
      </w:tr>
      <w:tr w:rsidR="00C25C76" w:rsidRPr="00B42AF5" w14:paraId="16A17676"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D40172"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59486188"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111100010000217</w:t>
            </w:r>
          </w:p>
        </w:tc>
        <w:tc>
          <w:tcPr>
            <w:tcW w:w="3544" w:type="dxa"/>
            <w:tcBorders>
              <w:top w:val="single" w:sz="4" w:space="0" w:color="auto"/>
              <w:bottom w:val="single" w:sz="4" w:space="0" w:color="auto"/>
            </w:tcBorders>
          </w:tcPr>
          <w:p w14:paraId="48D2868E" w14:textId="77777777" w:rsidR="00C25C76" w:rsidRPr="007D043A" w:rsidRDefault="00C25C76" w:rsidP="00D34C87">
            <w:pPr>
              <w:rPr>
                <w:rFonts w:eastAsia="MS Mincho"/>
                <w:sz w:val="16"/>
                <w:szCs w:val="16"/>
                <w:lang w:val="en-GB" w:eastAsia="ja-JP"/>
              </w:rPr>
            </w:pPr>
            <w:r w:rsidRPr="007D043A">
              <w:rPr>
                <w:rFonts w:eastAsia="MS Mincho"/>
                <w:sz w:val="16"/>
                <w:szCs w:val="16"/>
                <w:lang w:val="en-GB" w:eastAsia="ja-JP"/>
              </w:rPr>
              <w:t>Lonicera Nitida, Ghiveci 10L, inradacinate, H:40-50cm</w:t>
            </w:r>
          </w:p>
        </w:tc>
        <w:tc>
          <w:tcPr>
            <w:tcW w:w="1134" w:type="dxa"/>
            <w:tcBorders>
              <w:top w:val="single" w:sz="4" w:space="0" w:color="auto"/>
              <w:bottom w:val="single" w:sz="4" w:space="0" w:color="auto"/>
            </w:tcBorders>
          </w:tcPr>
          <w:p w14:paraId="4F80E1DB"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E657A75"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1,0400</w:t>
            </w:r>
          </w:p>
        </w:tc>
        <w:tc>
          <w:tcPr>
            <w:tcW w:w="1134" w:type="dxa"/>
            <w:tcBorders>
              <w:top w:val="single" w:sz="4" w:space="0" w:color="auto"/>
              <w:bottom w:val="single" w:sz="4" w:space="0" w:color="auto"/>
            </w:tcBorders>
          </w:tcPr>
          <w:p w14:paraId="3617A38F" w14:textId="6C6DECF8"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43EA829C" w14:textId="78338B24" w:rsidR="00C25C76" w:rsidRPr="00B42AF5" w:rsidRDefault="00C25C76" w:rsidP="00D34C87">
            <w:pPr>
              <w:rPr>
                <w:rFonts w:eastAsia="MS Mincho"/>
                <w:sz w:val="16"/>
                <w:szCs w:val="16"/>
                <w:lang w:val="en-US" w:eastAsia="ja-JP"/>
              </w:rPr>
            </w:pPr>
          </w:p>
        </w:tc>
      </w:tr>
      <w:tr w:rsidR="00C25C76" w:rsidRPr="00B42AF5" w14:paraId="4C6BE87F"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4A53E6"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7D817FE2"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6C13FF6E" w14:textId="77777777" w:rsidR="00C25C76" w:rsidRPr="007D043A" w:rsidRDefault="00C25C76" w:rsidP="00D34C87">
            <w:pPr>
              <w:rPr>
                <w:rFonts w:eastAsia="MS Mincho"/>
                <w:sz w:val="16"/>
                <w:szCs w:val="16"/>
                <w:lang w:val="en-GB" w:eastAsia="ja-JP"/>
              </w:rPr>
            </w:pPr>
            <w:r w:rsidRPr="007D043A">
              <w:rPr>
                <w:rFonts w:eastAsia="MS Mincho"/>
                <w:sz w:val="16"/>
                <w:szCs w:val="16"/>
                <w:lang w:val="en-GB" w:eastAsia="ja-JP"/>
              </w:rPr>
              <w:t>Apa industriala in cisterne pt. lucrari drumuri-terasam.</w:t>
            </w:r>
          </w:p>
        </w:tc>
        <w:tc>
          <w:tcPr>
            <w:tcW w:w="1134" w:type="dxa"/>
            <w:tcBorders>
              <w:top w:val="single" w:sz="4" w:space="0" w:color="auto"/>
              <w:bottom w:val="single" w:sz="4" w:space="0" w:color="auto"/>
            </w:tcBorders>
          </w:tcPr>
          <w:p w14:paraId="563B0264"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0D791AB"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58FC10B5" w14:textId="4B48CCAB"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5919C373" w14:textId="5028E0E7" w:rsidR="00C25C76" w:rsidRPr="00B42AF5" w:rsidRDefault="00C25C76" w:rsidP="00D34C87">
            <w:pPr>
              <w:rPr>
                <w:rFonts w:eastAsia="MS Mincho"/>
                <w:sz w:val="16"/>
                <w:szCs w:val="16"/>
                <w:lang w:val="en-US" w:eastAsia="ja-JP"/>
              </w:rPr>
            </w:pPr>
          </w:p>
        </w:tc>
      </w:tr>
      <w:tr w:rsidR="00C25C76" w:rsidRPr="00B42AF5" w14:paraId="3D295C48"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62C3222E"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73033AF0" w14:textId="77777777" w:rsidR="00C25C76" w:rsidRPr="00B42AF5" w:rsidRDefault="00C25C76" w:rsidP="00D34C87">
            <w:pPr>
              <w:rPr>
                <w:rFonts w:eastAsia="MS Mincho"/>
                <w:sz w:val="16"/>
                <w:szCs w:val="16"/>
                <w:lang w:eastAsia="ja-JP"/>
              </w:rPr>
            </w:pPr>
          </w:p>
        </w:tc>
        <w:tc>
          <w:tcPr>
            <w:tcW w:w="3544" w:type="dxa"/>
            <w:tcBorders>
              <w:top w:val="single" w:sz="4" w:space="0" w:color="auto"/>
              <w:bottom w:val="single" w:sz="4" w:space="0" w:color="auto"/>
            </w:tcBorders>
          </w:tcPr>
          <w:p w14:paraId="5DF90F88" w14:textId="77777777" w:rsidR="00C25C76" w:rsidRPr="00B42AF5" w:rsidRDefault="00C25C76" w:rsidP="00D34C87">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6D5C879"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42788B4B" w14:textId="77777777" w:rsidR="00C25C76" w:rsidRPr="00B42AF5" w:rsidRDefault="00C25C76" w:rsidP="00D34C87">
            <w:pPr>
              <w:rPr>
                <w:rFonts w:eastAsia="MS Mincho"/>
                <w:sz w:val="16"/>
                <w:szCs w:val="16"/>
                <w:lang w:eastAsia="ja-JP"/>
              </w:rPr>
            </w:pPr>
          </w:p>
        </w:tc>
        <w:tc>
          <w:tcPr>
            <w:tcW w:w="1134" w:type="dxa"/>
            <w:tcBorders>
              <w:top w:val="single" w:sz="4" w:space="0" w:color="auto"/>
              <w:bottom w:val="single" w:sz="4" w:space="0" w:color="auto"/>
            </w:tcBorders>
          </w:tcPr>
          <w:p w14:paraId="2584A513" w14:textId="77777777" w:rsidR="00C25C76" w:rsidRPr="00B42AF5" w:rsidRDefault="00C25C76" w:rsidP="00D34C87">
            <w:pPr>
              <w:rPr>
                <w:rFonts w:eastAsia="MS Mincho"/>
                <w:sz w:val="16"/>
                <w:szCs w:val="16"/>
                <w:lang w:eastAsia="ja-JP"/>
              </w:rPr>
            </w:pPr>
          </w:p>
        </w:tc>
        <w:tc>
          <w:tcPr>
            <w:tcW w:w="1420" w:type="dxa"/>
            <w:tcBorders>
              <w:top w:val="single" w:sz="4" w:space="0" w:color="auto"/>
              <w:bottom w:val="single" w:sz="4" w:space="0" w:color="auto"/>
            </w:tcBorders>
          </w:tcPr>
          <w:p w14:paraId="6CBD81CC" w14:textId="42E0924A" w:rsidR="00C25C76" w:rsidRPr="00B42AF5" w:rsidRDefault="00C25C76" w:rsidP="00D34C87">
            <w:pPr>
              <w:rPr>
                <w:rFonts w:eastAsia="MS Mincho"/>
                <w:sz w:val="16"/>
                <w:szCs w:val="16"/>
                <w:lang w:eastAsia="ja-JP"/>
              </w:rPr>
            </w:pPr>
          </w:p>
        </w:tc>
      </w:tr>
      <w:tr w:rsidR="00C25C76" w:rsidRPr="00B42AF5" w14:paraId="238A15BC" w14:textId="77777777" w:rsidTr="00D34C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C602A8"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30</w:t>
            </w:r>
          </w:p>
        </w:tc>
        <w:tc>
          <w:tcPr>
            <w:tcW w:w="1418" w:type="dxa"/>
            <w:tcBorders>
              <w:top w:val="single" w:sz="4" w:space="0" w:color="auto"/>
              <w:bottom w:val="single" w:sz="4" w:space="0" w:color="auto"/>
            </w:tcBorders>
          </w:tcPr>
          <w:p w14:paraId="2560D255" w14:textId="77777777" w:rsidR="00C25C76" w:rsidRPr="00B42AF5" w:rsidRDefault="00C25C76" w:rsidP="00D34C87">
            <w:pPr>
              <w:rPr>
                <w:rFonts w:eastAsia="MS Mincho"/>
                <w:sz w:val="18"/>
                <w:szCs w:val="18"/>
                <w:lang w:val="en-US" w:eastAsia="ja-JP"/>
              </w:rPr>
            </w:pPr>
            <w:r w:rsidRPr="00B42AF5">
              <w:rPr>
                <w:rFonts w:eastAsia="MS Mincho"/>
                <w:sz w:val="18"/>
                <w:szCs w:val="18"/>
                <w:lang w:val="en-US" w:eastAsia="ja-JP"/>
              </w:rPr>
              <w:t>TsH24A</w:t>
            </w:r>
          </w:p>
          <w:p w14:paraId="0E71BE8E" w14:textId="77777777" w:rsidR="00C25C76" w:rsidRPr="00B42AF5" w:rsidRDefault="00C25C76" w:rsidP="00D34C87">
            <w:pPr>
              <w:rPr>
                <w:rFonts w:eastAsia="MS Mincho"/>
                <w:sz w:val="2"/>
                <w:szCs w:val="2"/>
                <w:lang w:eastAsia="ja-JP"/>
              </w:rPr>
            </w:pPr>
          </w:p>
        </w:tc>
        <w:tc>
          <w:tcPr>
            <w:tcW w:w="3544" w:type="dxa"/>
            <w:tcBorders>
              <w:top w:val="single" w:sz="4" w:space="0" w:color="auto"/>
              <w:bottom w:val="single" w:sz="4" w:space="0" w:color="auto"/>
            </w:tcBorders>
          </w:tcPr>
          <w:p w14:paraId="3CA7FF7D" w14:textId="77777777" w:rsidR="00C25C76" w:rsidRPr="007D043A" w:rsidRDefault="00C25C76" w:rsidP="00D34C87">
            <w:pPr>
              <w:rPr>
                <w:rFonts w:eastAsia="MS Mincho"/>
                <w:sz w:val="18"/>
                <w:szCs w:val="18"/>
                <w:lang w:val="en-GB" w:eastAsia="ja-JP"/>
              </w:rPr>
            </w:pPr>
            <w:r w:rsidRPr="007D043A">
              <w:rPr>
                <w:rFonts w:eastAsia="MS Mincho"/>
                <w:sz w:val="18"/>
                <w:szCs w:val="18"/>
                <w:lang w:val="en-GB" w:eastAsia="ja-JP"/>
              </w:rPr>
              <w:t>Plantari arbusti fara balot- Miscanthus Adagio, Ghiveci 10L, inradacinate, H:60-90cm</w:t>
            </w:r>
          </w:p>
          <w:p w14:paraId="14013734" w14:textId="77777777" w:rsidR="00C25C76" w:rsidRPr="00B42AF5" w:rsidRDefault="00C25C76" w:rsidP="00D34C87">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DAF82BC" w14:textId="77777777" w:rsidR="00C25C76" w:rsidRPr="00B42AF5" w:rsidRDefault="00C25C76" w:rsidP="00D34C87">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1372CA8" w14:textId="77777777" w:rsidR="00C25C76" w:rsidRPr="00B42AF5" w:rsidRDefault="00C25C76" w:rsidP="00D34C8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CB8F203" w14:textId="77777777" w:rsidR="00C25C76" w:rsidRPr="00B42AF5" w:rsidRDefault="00C25C76" w:rsidP="00D34C8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BC30456" w14:textId="3C58F660" w:rsidR="00C25C76" w:rsidRPr="00B42AF5" w:rsidRDefault="00C25C76" w:rsidP="00D34C87">
            <w:pPr>
              <w:jc w:val="center"/>
              <w:rPr>
                <w:rFonts w:eastAsia="MS Mincho"/>
                <w:sz w:val="2"/>
                <w:szCs w:val="2"/>
                <w:lang w:val="en-US" w:eastAsia="ja-JP"/>
              </w:rPr>
            </w:pPr>
          </w:p>
        </w:tc>
      </w:tr>
      <w:tr w:rsidR="00C25C76" w:rsidRPr="00B42AF5" w14:paraId="2E7D2051"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709382"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10D79D46"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3AB93F00"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FB2C228"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7CF6C99"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2B85EAFF" w14:textId="19DEFF79"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4B950211" w14:textId="3BF0A461" w:rsidR="00C25C76" w:rsidRPr="00B42AF5" w:rsidRDefault="00C25C76" w:rsidP="00D34C87">
            <w:pPr>
              <w:rPr>
                <w:rFonts w:eastAsia="MS Mincho"/>
                <w:sz w:val="16"/>
                <w:szCs w:val="16"/>
                <w:lang w:val="en-US" w:eastAsia="ja-JP"/>
              </w:rPr>
            </w:pPr>
          </w:p>
        </w:tc>
      </w:tr>
      <w:tr w:rsidR="00C25C76" w:rsidRPr="00B42AF5" w14:paraId="3C96DE22"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4D8A9C"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66CB4B93"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7129020012880</w:t>
            </w:r>
          </w:p>
        </w:tc>
        <w:tc>
          <w:tcPr>
            <w:tcW w:w="3544" w:type="dxa"/>
            <w:tcBorders>
              <w:top w:val="single" w:sz="4" w:space="0" w:color="auto"/>
              <w:bottom w:val="single" w:sz="4" w:space="0" w:color="auto"/>
            </w:tcBorders>
          </w:tcPr>
          <w:p w14:paraId="201F3C7E"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14:paraId="69606B70"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3069456"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0,3400</w:t>
            </w:r>
          </w:p>
        </w:tc>
        <w:tc>
          <w:tcPr>
            <w:tcW w:w="1134" w:type="dxa"/>
            <w:tcBorders>
              <w:top w:val="single" w:sz="4" w:space="0" w:color="auto"/>
              <w:bottom w:val="single" w:sz="4" w:space="0" w:color="auto"/>
            </w:tcBorders>
          </w:tcPr>
          <w:p w14:paraId="1E756942" w14:textId="3D08A355"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1953BD6E" w14:textId="1AFB7D75" w:rsidR="00C25C76" w:rsidRPr="00B42AF5" w:rsidRDefault="00C25C76" w:rsidP="00D34C87">
            <w:pPr>
              <w:rPr>
                <w:rFonts w:eastAsia="MS Mincho"/>
                <w:sz w:val="16"/>
                <w:szCs w:val="16"/>
                <w:lang w:val="en-US" w:eastAsia="ja-JP"/>
              </w:rPr>
            </w:pPr>
          </w:p>
        </w:tc>
      </w:tr>
      <w:tr w:rsidR="00C25C76" w:rsidRPr="00B42AF5" w14:paraId="5386822F"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D48889"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2E869C81"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111100010000218</w:t>
            </w:r>
          </w:p>
        </w:tc>
        <w:tc>
          <w:tcPr>
            <w:tcW w:w="3544" w:type="dxa"/>
            <w:tcBorders>
              <w:top w:val="single" w:sz="4" w:space="0" w:color="auto"/>
              <w:bottom w:val="single" w:sz="4" w:space="0" w:color="auto"/>
            </w:tcBorders>
          </w:tcPr>
          <w:p w14:paraId="7D2EC532" w14:textId="77777777" w:rsidR="00C25C76" w:rsidRPr="007D043A" w:rsidRDefault="00C25C76" w:rsidP="00D34C87">
            <w:pPr>
              <w:rPr>
                <w:rFonts w:eastAsia="MS Mincho"/>
                <w:sz w:val="16"/>
                <w:szCs w:val="16"/>
                <w:lang w:val="en-GB" w:eastAsia="ja-JP"/>
              </w:rPr>
            </w:pPr>
            <w:r w:rsidRPr="007D043A">
              <w:rPr>
                <w:rFonts w:eastAsia="MS Mincho"/>
                <w:sz w:val="16"/>
                <w:szCs w:val="16"/>
                <w:lang w:val="en-GB" w:eastAsia="ja-JP"/>
              </w:rPr>
              <w:t>Miscanthus Adagio, Ghiveci 10L, inradacinate, H:60-90cm</w:t>
            </w:r>
          </w:p>
        </w:tc>
        <w:tc>
          <w:tcPr>
            <w:tcW w:w="1134" w:type="dxa"/>
            <w:tcBorders>
              <w:top w:val="single" w:sz="4" w:space="0" w:color="auto"/>
              <w:bottom w:val="single" w:sz="4" w:space="0" w:color="auto"/>
            </w:tcBorders>
          </w:tcPr>
          <w:p w14:paraId="06501930"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9E2EA07"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1,0400</w:t>
            </w:r>
          </w:p>
        </w:tc>
        <w:tc>
          <w:tcPr>
            <w:tcW w:w="1134" w:type="dxa"/>
            <w:tcBorders>
              <w:top w:val="single" w:sz="4" w:space="0" w:color="auto"/>
              <w:bottom w:val="single" w:sz="4" w:space="0" w:color="auto"/>
            </w:tcBorders>
          </w:tcPr>
          <w:p w14:paraId="2138F319" w14:textId="27A34B5B"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20D2D6C8" w14:textId="0F6EC5B4" w:rsidR="00C25C76" w:rsidRPr="00B42AF5" w:rsidRDefault="00C25C76" w:rsidP="00D34C87">
            <w:pPr>
              <w:rPr>
                <w:rFonts w:eastAsia="MS Mincho"/>
                <w:sz w:val="16"/>
                <w:szCs w:val="16"/>
                <w:lang w:val="en-US" w:eastAsia="ja-JP"/>
              </w:rPr>
            </w:pPr>
          </w:p>
        </w:tc>
      </w:tr>
      <w:tr w:rsidR="00C25C76" w:rsidRPr="00B42AF5" w14:paraId="6F7418A6"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3D2282"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4661C279"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2F6E6F5B" w14:textId="77777777" w:rsidR="00C25C76" w:rsidRPr="007D043A" w:rsidRDefault="00C25C76" w:rsidP="00D34C87">
            <w:pPr>
              <w:rPr>
                <w:rFonts w:eastAsia="MS Mincho"/>
                <w:sz w:val="16"/>
                <w:szCs w:val="16"/>
                <w:lang w:val="en-GB" w:eastAsia="ja-JP"/>
              </w:rPr>
            </w:pPr>
            <w:r w:rsidRPr="007D043A">
              <w:rPr>
                <w:rFonts w:eastAsia="MS Mincho"/>
                <w:sz w:val="16"/>
                <w:szCs w:val="16"/>
                <w:lang w:val="en-GB" w:eastAsia="ja-JP"/>
              </w:rPr>
              <w:t>Apa industriala in cisterne pt. lucrari drumuri-terasam.</w:t>
            </w:r>
          </w:p>
        </w:tc>
        <w:tc>
          <w:tcPr>
            <w:tcW w:w="1134" w:type="dxa"/>
            <w:tcBorders>
              <w:top w:val="single" w:sz="4" w:space="0" w:color="auto"/>
              <w:bottom w:val="single" w:sz="4" w:space="0" w:color="auto"/>
            </w:tcBorders>
          </w:tcPr>
          <w:p w14:paraId="3AB2AFE7"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4131372"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1ADDF726" w14:textId="01D17A81"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505F34A9" w14:textId="3E8EA80B" w:rsidR="00C25C76" w:rsidRPr="00B42AF5" w:rsidRDefault="00C25C76" w:rsidP="00D34C87">
            <w:pPr>
              <w:rPr>
                <w:rFonts w:eastAsia="MS Mincho"/>
                <w:sz w:val="16"/>
                <w:szCs w:val="16"/>
                <w:lang w:val="en-US" w:eastAsia="ja-JP"/>
              </w:rPr>
            </w:pPr>
          </w:p>
        </w:tc>
      </w:tr>
      <w:tr w:rsidR="00C25C76" w:rsidRPr="00B42AF5" w14:paraId="20BE2981"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3E28FAA"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35AE543C" w14:textId="77777777" w:rsidR="00C25C76" w:rsidRPr="00B42AF5" w:rsidRDefault="00C25C76" w:rsidP="00D34C87">
            <w:pPr>
              <w:rPr>
                <w:rFonts w:eastAsia="MS Mincho"/>
                <w:sz w:val="16"/>
                <w:szCs w:val="16"/>
                <w:lang w:eastAsia="ja-JP"/>
              </w:rPr>
            </w:pPr>
          </w:p>
        </w:tc>
        <w:tc>
          <w:tcPr>
            <w:tcW w:w="3544" w:type="dxa"/>
            <w:tcBorders>
              <w:top w:val="single" w:sz="4" w:space="0" w:color="auto"/>
              <w:bottom w:val="single" w:sz="4" w:space="0" w:color="auto"/>
            </w:tcBorders>
          </w:tcPr>
          <w:p w14:paraId="7BE255B7" w14:textId="77777777" w:rsidR="00C25C76" w:rsidRPr="00B42AF5" w:rsidRDefault="00C25C76" w:rsidP="00D34C87">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4FF381B"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E182991" w14:textId="77777777" w:rsidR="00C25C76" w:rsidRPr="00B42AF5" w:rsidRDefault="00C25C76" w:rsidP="00D34C87">
            <w:pPr>
              <w:rPr>
                <w:rFonts w:eastAsia="MS Mincho"/>
                <w:sz w:val="16"/>
                <w:szCs w:val="16"/>
                <w:lang w:eastAsia="ja-JP"/>
              </w:rPr>
            </w:pPr>
          </w:p>
        </w:tc>
        <w:tc>
          <w:tcPr>
            <w:tcW w:w="1134" w:type="dxa"/>
            <w:tcBorders>
              <w:top w:val="single" w:sz="4" w:space="0" w:color="auto"/>
              <w:bottom w:val="single" w:sz="4" w:space="0" w:color="auto"/>
            </w:tcBorders>
          </w:tcPr>
          <w:p w14:paraId="3FFF7DA3" w14:textId="77777777" w:rsidR="00C25C76" w:rsidRPr="00B42AF5" w:rsidRDefault="00C25C76" w:rsidP="00D34C87">
            <w:pPr>
              <w:rPr>
                <w:rFonts w:eastAsia="MS Mincho"/>
                <w:sz w:val="16"/>
                <w:szCs w:val="16"/>
                <w:lang w:eastAsia="ja-JP"/>
              </w:rPr>
            </w:pPr>
          </w:p>
        </w:tc>
        <w:tc>
          <w:tcPr>
            <w:tcW w:w="1420" w:type="dxa"/>
            <w:tcBorders>
              <w:top w:val="single" w:sz="4" w:space="0" w:color="auto"/>
              <w:bottom w:val="single" w:sz="4" w:space="0" w:color="auto"/>
            </w:tcBorders>
          </w:tcPr>
          <w:p w14:paraId="4783A783" w14:textId="5C55456F" w:rsidR="00C25C76" w:rsidRPr="00B42AF5" w:rsidRDefault="00C25C76" w:rsidP="00D34C87">
            <w:pPr>
              <w:rPr>
                <w:rFonts w:eastAsia="MS Mincho"/>
                <w:sz w:val="16"/>
                <w:szCs w:val="16"/>
                <w:lang w:eastAsia="ja-JP"/>
              </w:rPr>
            </w:pPr>
          </w:p>
        </w:tc>
      </w:tr>
      <w:tr w:rsidR="00C25C76" w:rsidRPr="00B42AF5" w14:paraId="163DC9D0" w14:textId="77777777" w:rsidTr="00D34C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4AF655"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31</w:t>
            </w:r>
          </w:p>
        </w:tc>
        <w:tc>
          <w:tcPr>
            <w:tcW w:w="1418" w:type="dxa"/>
            <w:tcBorders>
              <w:top w:val="single" w:sz="4" w:space="0" w:color="auto"/>
              <w:bottom w:val="single" w:sz="4" w:space="0" w:color="auto"/>
            </w:tcBorders>
          </w:tcPr>
          <w:p w14:paraId="68D8E4C2" w14:textId="77777777" w:rsidR="00C25C76" w:rsidRPr="00B42AF5" w:rsidRDefault="00C25C76" w:rsidP="00D34C87">
            <w:pPr>
              <w:rPr>
                <w:rFonts w:eastAsia="MS Mincho"/>
                <w:sz w:val="18"/>
                <w:szCs w:val="18"/>
                <w:lang w:val="en-US" w:eastAsia="ja-JP"/>
              </w:rPr>
            </w:pPr>
            <w:r w:rsidRPr="00B42AF5">
              <w:rPr>
                <w:rFonts w:eastAsia="MS Mincho"/>
                <w:sz w:val="18"/>
                <w:szCs w:val="18"/>
                <w:lang w:val="en-US" w:eastAsia="ja-JP"/>
              </w:rPr>
              <w:t>TsH24A</w:t>
            </w:r>
          </w:p>
          <w:p w14:paraId="63CCC40F" w14:textId="77777777" w:rsidR="00C25C76" w:rsidRPr="00B42AF5" w:rsidRDefault="00C25C76" w:rsidP="00D34C87">
            <w:pPr>
              <w:rPr>
                <w:rFonts w:eastAsia="MS Mincho"/>
                <w:sz w:val="2"/>
                <w:szCs w:val="2"/>
                <w:lang w:eastAsia="ja-JP"/>
              </w:rPr>
            </w:pPr>
          </w:p>
        </w:tc>
        <w:tc>
          <w:tcPr>
            <w:tcW w:w="3544" w:type="dxa"/>
            <w:tcBorders>
              <w:top w:val="single" w:sz="4" w:space="0" w:color="auto"/>
              <w:bottom w:val="single" w:sz="4" w:space="0" w:color="auto"/>
            </w:tcBorders>
          </w:tcPr>
          <w:p w14:paraId="418A6EA2" w14:textId="77777777" w:rsidR="00C25C76" w:rsidRPr="007D043A" w:rsidRDefault="00C25C76" w:rsidP="00D34C87">
            <w:pPr>
              <w:rPr>
                <w:rFonts w:eastAsia="MS Mincho"/>
                <w:sz w:val="18"/>
                <w:szCs w:val="18"/>
                <w:lang w:val="en-GB" w:eastAsia="ja-JP"/>
              </w:rPr>
            </w:pPr>
            <w:r w:rsidRPr="007D043A">
              <w:rPr>
                <w:rFonts w:eastAsia="MS Mincho"/>
                <w:sz w:val="18"/>
                <w:szCs w:val="18"/>
                <w:lang w:val="en-GB" w:eastAsia="ja-JP"/>
              </w:rPr>
              <w:t>Plantari arbusti fara balot- Nepeta Blue Planet, Ghiveci 10L, inradacinate, H:40-50cm</w:t>
            </w:r>
          </w:p>
          <w:p w14:paraId="76C30800" w14:textId="77777777" w:rsidR="00C25C76" w:rsidRPr="00B42AF5" w:rsidRDefault="00C25C76" w:rsidP="00D34C87">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316EF52" w14:textId="77777777" w:rsidR="00C25C76" w:rsidRPr="00B42AF5" w:rsidRDefault="00C25C76" w:rsidP="00D34C87">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11E7F86E" w14:textId="77777777" w:rsidR="00C25C76" w:rsidRPr="00B42AF5" w:rsidRDefault="00C25C76" w:rsidP="00D34C8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B324D0F" w14:textId="77777777" w:rsidR="00C25C76" w:rsidRPr="00B42AF5" w:rsidRDefault="00C25C76" w:rsidP="00D34C8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6EA39FFE" w14:textId="4E55915C" w:rsidR="00C25C76" w:rsidRPr="00B42AF5" w:rsidRDefault="00C25C76" w:rsidP="00D34C87">
            <w:pPr>
              <w:jc w:val="center"/>
              <w:rPr>
                <w:rFonts w:eastAsia="MS Mincho"/>
                <w:sz w:val="2"/>
                <w:szCs w:val="2"/>
                <w:lang w:val="en-US" w:eastAsia="ja-JP"/>
              </w:rPr>
            </w:pPr>
          </w:p>
        </w:tc>
      </w:tr>
      <w:tr w:rsidR="00C25C76" w:rsidRPr="00B42AF5" w14:paraId="1E5BABF8"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73F1D3"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0A110D83"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4B40169B"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74B0251A"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48C4CC2"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35698120" w14:textId="47680706"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2B8B6984" w14:textId="43B665B1" w:rsidR="00C25C76" w:rsidRPr="00B42AF5" w:rsidRDefault="00C25C76" w:rsidP="00D34C87">
            <w:pPr>
              <w:rPr>
                <w:rFonts w:eastAsia="MS Mincho"/>
                <w:sz w:val="16"/>
                <w:szCs w:val="16"/>
                <w:lang w:val="en-US" w:eastAsia="ja-JP"/>
              </w:rPr>
            </w:pPr>
          </w:p>
        </w:tc>
      </w:tr>
      <w:tr w:rsidR="00C25C76" w:rsidRPr="00B42AF5" w14:paraId="22696536"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E119B8"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7FA46C66"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7129020012880</w:t>
            </w:r>
          </w:p>
        </w:tc>
        <w:tc>
          <w:tcPr>
            <w:tcW w:w="3544" w:type="dxa"/>
            <w:tcBorders>
              <w:top w:val="single" w:sz="4" w:space="0" w:color="auto"/>
              <w:bottom w:val="single" w:sz="4" w:space="0" w:color="auto"/>
            </w:tcBorders>
          </w:tcPr>
          <w:p w14:paraId="61DF8CF9"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14:paraId="5830197A"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84E422C"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0,3400</w:t>
            </w:r>
          </w:p>
        </w:tc>
        <w:tc>
          <w:tcPr>
            <w:tcW w:w="1134" w:type="dxa"/>
            <w:tcBorders>
              <w:top w:val="single" w:sz="4" w:space="0" w:color="auto"/>
              <w:bottom w:val="single" w:sz="4" w:space="0" w:color="auto"/>
            </w:tcBorders>
          </w:tcPr>
          <w:p w14:paraId="7D4D7E8D" w14:textId="11EBBEE7"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20FCEEFF" w14:textId="7CE25535" w:rsidR="00C25C76" w:rsidRPr="00B42AF5" w:rsidRDefault="00C25C76" w:rsidP="00D34C87">
            <w:pPr>
              <w:rPr>
                <w:rFonts w:eastAsia="MS Mincho"/>
                <w:sz w:val="16"/>
                <w:szCs w:val="16"/>
                <w:lang w:val="en-US" w:eastAsia="ja-JP"/>
              </w:rPr>
            </w:pPr>
          </w:p>
        </w:tc>
      </w:tr>
      <w:tr w:rsidR="00C25C76" w:rsidRPr="00B42AF5" w14:paraId="612AB8EA"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5C816A"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37DD8D36"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111100010000219</w:t>
            </w:r>
          </w:p>
        </w:tc>
        <w:tc>
          <w:tcPr>
            <w:tcW w:w="3544" w:type="dxa"/>
            <w:tcBorders>
              <w:top w:val="single" w:sz="4" w:space="0" w:color="auto"/>
              <w:bottom w:val="single" w:sz="4" w:space="0" w:color="auto"/>
            </w:tcBorders>
          </w:tcPr>
          <w:p w14:paraId="497F11F4" w14:textId="77777777" w:rsidR="00C25C76" w:rsidRPr="007D043A" w:rsidRDefault="00C25C76" w:rsidP="00D34C87">
            <w:pPr>
              <w:rPr>
                <w:rFonts w:eastAsia="MS Mincho"/>
                <w:sz w:val="16"/>
                <w:szCs w:val="16"/>
                <w:lang w:val="en-GB" w:eastAsia="ja-JP"/>
              </w:rPr>
            </w:pPr>
            <w:r w:rsidRPr="007D043A">
              <w:rPr>
                <w:rFonts w:eastAsia="MS Mincho"/>
                <w:sz w:val="16"/>
                <w:szCs w:val="16"/>
                <w:lang w:val="en-GB" w:eastAsia="ja-JP"/>
              </w:rPr>
              <w:t>Nepeta Blue Planet, Ghiveci 10L, inradacinate, H:40-50cm</w:t>
            </w:r>
          </w:p>
        </w:tc>
        <w:tc>
          <w:tcPr>
            <w:tcW w:w="1134" w:type="dxa"/>
            <w:tcBorders>
              <w:top w:val="single" w:sz="4" w:space="0" w:color="auto"/>
              <w:bottom w:val="single" w:sz="4" w:space="0" w:color="auto"/>
            </w:tcBorders>
          </w:tcPr>
          <w:p w14:paraId="2AE0A678"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75F017E"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1,0400</w:t>
            </w:r>
          </w:p>
        </w:tc>
        <w:tc>
          <w:tcPr>
            <w:tcW w:w="1134" w:type="dxa"/>
            <w:tcBorders>
              <w:top w:val="single" w:sz="4" w:space="0" w:color="auto"/>
              <w:bottom w:val="single" w:sz="4" w:space="0" w:color="auto"/>
            </w:tcBorders>
          </w:tcPr>
          <w:p w14:paraId="62C90594" w14:textId="62E3F603"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54E7F18E" w14:textId="1C076615" w:rsidR="00C25C76" w:rsidRPr="00B42AF5" w:rsidRDefault="00C25C76" w:rsidP="00D34C87">
            <w:pPr>
              <w:rPr>
                <w:rFonts w:eastAsia="MS Mincho"/>
                <w:sz w:val="16"/>
                <w:szCs w:val="16"/>
                <w:lang w:val="en-US" w:eastAsia="ja-JP"/>
              </w:rPr>
            </w:pPr>
          </w:p>
        </w:tc>
      </w:tr>
      <w:tr w:rsidR="00C25C76" w:rsidRPr="00B42AF5" w14:paraId="1350CE53"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04CB2A"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35F2E226"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41DAA81E" w14:textId="77777777" w:rsidR="00C25C76" w:rsidRPr="007D043A" w:rsidRDefault="00C25C76" w:rsidP="00D34C87">
            <w:pPr>
              <w:rPr>
                <w:rFonts w:eastAsia="MS Mincho"/>
                <w:sz w:val="16"/>
                <w:szCs w:val="16"/>
                <w:lang w:val="en-GB" w:eastAsia="ja-JP"/>
              </w:rPr>
            </w:pPr>
            <w:r w:rsidRPr="007D043A">
              <w:rPr>
                <w:rFonts w:eastAsia="MS Mincho"/>
                <w:sz w:val="16"/>
                <w:szCs w:val="16"/>
                <w:lang w:val="en-GB" w:eastAsia="ja-JP"/>
              </w:rPr>
              <w:t>Apa industriala in cisterne pt. lucrari drumuri-terasam.</w:t>
            </w:r>
          </w:p>
        </w:tc>
        <w:tc>
          <w:tcPr>
            <w:tcW w:w="1134" w:type="dxa"/>
            <w:tcBorders>
              <w:top w:val="single" w:sz="4" w:space="0" w:color="auto"/>
              <w:bottom w:val="single" w:sz="4" w:space="0" w:color="auto"/>
            </w:tcBorders>
          </w:tcPr>
          <w:p w14:paraId="7C705858"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CFA12D0"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20B0B6AB" w14:textId="69454050"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365C7066" w14:textId="5E61CEBE" w:rsidR="00C25C76" w:rsidRPr="00B42AF5" w:rsidRDefault="00C25C76" w:rsidP="00D34C87">
            <w:pPr>
              <w:rPr>
                <w:rFonts w:eastAsia="MS Mincho"/>
                <w:sz w:val="16"/>
                <w:szCs w:val="16"/>
                <w:lang w:val="en-US" w:eastAsia="ja-JP"/>
              </w:rPr>
            </w:pPr>
          </w:p>
        </w:tc>
      </w:tr>
      <w:tr w:rsidR="00C25C76" w:rsidRPr="00B42AF5" w14:paraId="044ADCDB"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E0814C1"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3710F858" w14:textId="77777777" w:rsidR="00C25C76" w:rsidRPr="00B42AF5" w:rsidRDefault="00C25C76" w:rsidP="00D34C87">
            <w:pPr>
              <w:rPr>
                <w:rFonts w:eastAsia="MS Mincho"/>
                <w:sz w:val="16"/>
                <w:szCs w:val="16"/>
                <w:lang w:eastAsia="ja-JP"/>
              </w:rPr>
            </w:pPr>
          </w:p>
        </w:tc>
        <w:tc>
          <w:tcPr>
            <w:tcW w:w="3544" w:type="dxa"/>
            <w:tcBorders>
              <w:top w:val="single" w:sz="4" w:space="0" w:color="auto"/>
              <w:bottom w:val="single" w:sz="4" w:space="0" w:color="auto"/>
            </w:tcBorders>
          </w:tcPr>
          <w:p w14:paraId="211425B5" w14:textId="77777777" w:rsidR="00C25C76" w:rsidRPr="00B42AF5" w:rsidRDefault="00C25C76" w:rsidP="00D34C87">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1CF74D26"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6576DB7" w14:textId="77777777" w:rsidR="00C25C76" w:rsidRPr="00B42AF5" w:rsidRDefault="00C25C76" w:rsidP="00D34C87">
            <w:pPr>
              <w:rPr>
                <w:rFonts w:eastAsia="MS Mincho"/>
                <w:sz w:val="16"/>
                <w:szCs w:val="16"/>
                <w:lang w:eastAsia="ja-JP"/>
              </w:rPr>
            </w:pPr>
          </w:p>
        </w:tc>
        <w:tc>
          <w:tcPr>
            <w:tcW w:w="1134" w:type="dxa"/>
            <w:tcBorders>
              <w:top w:val="single" w:sz="4" w:space="0" w:color="auto"/>
              <w:bottom w:val="single" w:sz="4" w:space="0" w:color="auto"/>
            </w:tcBorders>
          </w:tcPr>
          <w:p w14:paraId="7318E72F" w14:textId="77777777" w:rsidR="00C25C76" w:rsidRPr="00B42AF5" w:rsidRDefault="00C25C76" w:rsidP="00D34C87">
            <w:pPr>
              <w:rPr>
                <w:rFonts w:eastAsia="MS Mincho"/>
                <w:sz w:val="16"/>
                <w:szCs w:val="16"/>
                <w:lang w:eastAsia="ja-JP"/>
              </w:rPr>
            </w:pPr>
          </w:p>
        </w:tc>
        <w:tc>
          <w:tcPr>
            <w:tcW w:w="1420" w:type="dxa"/>
            <w:tcBorders>
              <w:top w:val="single" w:sz="4" w:space="0" w:color="auto"/>
              <w:bottom w:val="single" w:sz="4" w:space="0" w:color="auto"/>
            </w:tcBorders>
          </w:tcPr>
          <w:p w14:paraId="1D69F0E2" w14:textId="20C12F7B" w:rsidR="00C25C76" w:rsidRPr="00B42AF5" w:rsidRDefault="00C25C76" w:rsidP="00D34C87">
            <w:pPr>
              <w:rPr>
                <w:rFonts w:eastAsia="MS Mincho"/>
                <w:sz w:val="16"/>
                <w:szCs w:val="16"/>
                <w:lang w:eastAsia="ja-JP"/>
              </w:rPr>
            </w:pPr>
          </w:p>
        </w:tc>
      </w:tr>
      <w:tr w:rsidR="00C25C76" w:rsidRPr="00B42AF5" w14:paraId="3D992335" w14:textId="77777777" w:rsidTr="00D34C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076D5D"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32</w:t>
            </w:r>
          </w:p>
        </w:tc>
        <w:tc>
          <w:tcPr>
            <w:tcW w:w="1418" w:type="dxa"/>
            <w:tcBorders>
              <w:top w:val="single" w:sz="4" w:space="0" w:color="auto"/>
              <w:bottom w:val="single" w:sz="4" w:space="0" w:color="auto"/>
            </w:tcBorders>
          </w:tcPr>
          <w:p w14:paraId="02FB5E48" w14:textId="77777777" w:rsidR="00C25C76" w:rsidRPr="00B42AF5" w:rsidRDefault="00C25C76" w:rsidP="00D34C87">
            <w:pPr>
              <w:rPr>
                <w:rFonts w:eastAsia="MS Mincho"/>
                <w:sz w:val="18"/>
                <w:szCs w:val="18"/>
                <w:lang w:val="en-US" w:eastAsia="ja-JP"/>
              </w:rPr>
            </w:pPr>
            <w:r w:rsidRPr="00B42AF5">
              <w:rPr>
                <w:rFonts w:eastAsia="MS Mincho"/>
                <w:sz w:val="18"/>
                <w:szCs w:val="18"/>
                <w:lang w:val="en-US" w:eastAsia="ja-JP"/>
              </w:rPr>
              <w:t>TsH24A</w:t>
            </w:r>
          </w:p>
          <w:p w14:paraId="005CAD4D" w14:textId="77777777" w:rsidR="00C25C76" w:rsidRPr="00B42AF5" w:rsidRDefault="00C25C76" w:rsidP="00D34C87">
            <w:pPr>
              <w:rPr>
                <w:rFonts w:eastAsia="MS Mincho"/>
                <w:sz w:val="2"/>
                <w:szCs w:val="2"/>
                <w:lang w:eastAsia="ja-JP"/>
              </w:rPr>
            </w:pPr>
          </w:p>
        </w:tc>
        <w:tc>
          <w:tcPr>
            <w:tcW w:w="3544" w:type="dxa"/>
            <w:tcBorders>
              <w:top w:val="single" w:sz="4" w:space="0" w:color="auto"/>
              <w:bottom w:val="single" w:sz="4" w:space="0" w:color="auto"/>
            </w:tcBorders>
          </w:tcPr>
          <w:p w14:paraId="7E711ED7" w14:textId="77777777" w:rsidR="00C25C76" w:rsidRPr="007D043A" w:rsidRDefault="00C25C76" w:rsidP="00D34C87">
            <w:pPr>
              <w:rPr>
                <w:rFonts w:eastAsia="MS Mincho"/>
                <w:sz w:val="18"/>
                <w:szCs w:val="18"/>
                <w:lang w:val="en-GB" w:eastAsia="ja-JP"/>
              </w:rPr>
            </w:pPr>
            <w:r w:rsidRPr="007D043A">
              <w:rPr>
                <w:rFonts w:eastAsia="MS Mincho"/>
                <w:sz w:val="18"/>
                <w:szCs w:val="18"/>
                <w:lang w:val="en-GB" w:eastAsia="ja-JP"/>
              </w:rPr>
              <w:t>Plantari arbusti fara balot- Pennisetum Hameln, Ghiveci 10L, inradacinate, H:70-100cm</w:t>
            </w:r>
          </w:p>
          <w:p w14:paraId="54B913F6" w14:textId="77777777" w:rsidR="00C25C76" w:rsidRPr="00B42AF5" w:rsidRDefault="00C25C76" w:rsidP="00D34C87">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B3FA9BE" w14:textId="77777777" w:rsidR="00C25C76" w:rsidRPr="00B42AF5" w:rsidRDefault="00C25C76" w:rsidP="00D34C87">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45FD503" w14:textId="77777777" w:rsidR="00C25C76" w:rsidRPr="00B42AF5" w:rsidRDefault="00C25C76" w:rsidP="00D34C8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B7B98A6" w14:textId="77777777" w:rsidR="00C25C76" w:rsidRPr="00B42AF5" w:rsidRDefault="00C25C76" w:rsidP="00D34C8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9FA97AA" w14:textId="2E47432C" w:rsidR="00C25C76" w:rsidRPr="00B42AF5" w:rsidRDefault="00C25C76" w:rsidP="00D34C87">
            <w:pPr>
              <w:jc w:val="center"/>
              <w:rPr>
                <w:rFonts w:eastAsia="MS Mincho"/>
                <w:sz w:val="2"/>
                <w:szCs w:val="2"/>
                <w:lang w:val="en-US" w:eastAsia="ja-JP"/>
              </w:rPr>
            </w:pPr>
          </w:p>
        </w:tc>
      </w:tr>
      <w:tr w:rsidR="00C25C76" w:rsidRPr="00B42AF5" w14:paraId="2DBAB961"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E888EA"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11D938A0"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555E0DC4"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14430886"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AAABADE"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32CFCDB6" w14:textId="4202E89F"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69138AA5" w14:textId="7EE8BF61" w:rsidR="00C25C76" w:rsidRPr="00B42AF5" w:rsidRDefault="00C25C76" w:rsidP="00D34C87">
            <w:pPr>
              <w:rPr>
                <w:rFonts w:eastAsia="MS Mincho"/>
                <w:sz w:val="16"/>
                <w:szCs w:val="16"/>
                <w:lang w:val="en-US" w:eastAsia="ja-JP"/>
              </w:rPr>
            </w:pPr>
          </w:p>
        </w:tc>
      </w:tr>
      <w:tr w:rsidR="00C25C76" w:rsidRPr="00B42AF5" w14:paraId="7E313067"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66851E"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4B0DC9A8"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7129020012880</w:t>
            </w:r>
          </w:p>
        </w:tc>
        <w:tc>
          <w:tcPr>
            <w:tcW w:w="3544" w:type="dxa"/>
            <w:tcBorders>
              <w:top w:val="single" w:sz="4" w:space="0" w:color="auto"/>
              <w:bottom w:val="single" w:sz="4" w:space="0" w:color="auto"/>
            </w:tcBorders>
          </w:tcPr>
          <w:p w14:paraId="6AFE1250"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14:paraId="30117090"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8181490"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0,3400</w:t>
            </w:r>
          </w:p>
        </w:tc>
        <w:tc>
          <w:tcPr>
            <w:tcW w:w="1134" w:type="dxa"/>
            <w:tcBorders>
              <w:top w:val="single" w:sz="4" w:space="0" w:color="auto"/>
              <w:bottom w:val="single" w:sz="4" w:space="0" w:color="auto"/>
            </w:tcBorders>
          </w:tcPr>
          <w:p w14:paraId="3ED9A065" w14:textId="77F7862B"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3DEB127E" w14:textId="04A2E352" w:rsidR="00C25C76" w:rsidRPr="00B42AF5" w:rsidRDefault="00C25C76" w:rsidP="00D34C87">
            <w:pPr>
              <w:rPr>
                <w:rFonts w:eastAsia="MS Mincho"/>
                <w:sz w:val="16"/>
                <w:szCs w:val="16"/>
                <w:lang w:val="en-US" w:eastAsia="ja-JP"/>
              </w:rPr>
            </w:pPr>
          </w:p>
        </w:tc>
      </w:tr>
      <w:tr w:rsidR="00C25C76" w:rsidRPr="00B42AF5" w14:paraId="20BBBB89"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1AEE4E"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64350F29"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111100010000220</w:t>
            </w:r>
          </w:p>
        </w:tc>
        <w:tc>
          <w:tcPr>
            <w:tcW w:w="3544" w:type="dxa"/>
            <w:tcBorders>
              <w:top w:val="single" w:sz="4" w:space="0" w:color="auto"/>
              <w:bottom w:val="single" w:sz="4" w:space="0" w:color="auto"/>
            </w:tcBorders>
          </w:tcPr>
          <w:p w14:paraId="62937627" w14:textId="77777777" w:rsidR="00C25C76" w:rsidRPr="007D043A" w:rsidRDefault="00C25C76" w:rsidP="00D34C87">
            <w:pPr>
              <w:rPr>
                <w:rFonts w:eastAsia="MS Mincho"/>
                <w:sz w:val="16"/>
                <w:szCs w:val="16"/>
                <w:lang w:val="en-GB" w:eastAsia="ja-JP"/>
              </w:rPr>
            </w:pPr>
            <w:r w:rsidRPr="007D043A">
              <w:rPr>
                <w:rFonts w:eastAsia="MS Mincho"/>
                <w:sz w:val="16"/>
                <w:szCs w:val="16"/>
                <w:lang w:val="en-GB" w:eastAsia="ja-JP"/>
              </w:rPr>
              <w:t>Pennisetum Hameln, Ghiveci 10L, inradacinate, H:70-100cm</w:t>
            </w:r>
          </w:p>
        </w:tc>
        <w:tc>
          <w:tcPr>
            <w:tcW w:w="1134" w:type="dxa"/>
            <w:tcBorders>
              <w:top w:val="single" w:sz="4" w:space="0" w:color="auto"/>
              <w:bottom w:val="single" w:sz="4" w:space="0" w:color="auto"/>
            </w:tcBorders>
          </w:tcPr>
          <w:p w14:paraId="4E28A357"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80F0D09"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1,0400</w:t>
            </w:r>
          </w:p>
        </w:tc>
        <w:tc>
          <w:tcPr>
            <w:tcW w:w="1134" w:type="dxa"/>
            <w:tcBorders>
              <w:top w:val="single" w:sz="4" w:space="0" w:color="auto"/>
              <w:bottom w:val="single" w:sz="4" w:space="0" w:color="auto"/>
            </w:tcBorders>
          </w:tcPr>
          <w:p w14:paraId="4473D03C" w14:textId="3E6DE635"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2A086FF4" w14:textId="6DE32777" w:rsidR="00C25C76" w:rsidRPr="00B42AF5" w:rsidRDefault="00C25C76" w:rsidP="00D34C87">
            <w:pPr>
              <w:rPr>
                <w:rFonts w:eastAsia="MS Mincho"/>
                <w:sz w:val="16"/>
                <w:szCs w:val="16"/>
                <w:lang w:val="en-US" w:eastAsia="ja-JP"/>
              </w:rPr>
            </w:pPr>
          </w:p>
        </w:tc>
      </w:tr>
      <w:tr w:rsidR="00C25C76" w:rsidRPr="00B42AF5" w14:paraId="37506009"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162CB7"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36BE604B"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4080E1BB" w14:textId="77777777" w:rsidR="00C25C76" w:rsidRPr="007D043A" w:rsidRDefault="00C25C76" w:rsidP="00D34C87">
            <w:pPr>
              <w:rPr>
                <w:rFonts w:eastAsia="MS Mincho"/>
                <w:sz w:val="16"/>
                <w:szCs w:val="16"/>
                <w:lang w:val="en-GB" w:eastAsia="ja-JP"/>
              </w:rPr>
            </w:pPr>
            <w:r w:rsidRPr="007D043A">
              <w:rPr>
                <w:rFonts w:eastAsia="MS Mincho"/>
                <w:sz w:val="16"/>
                <w:szCs w:val="16"/>
                <w:lang w:val="en-GB" w:eastAsia="ja-JP"/>
              </w:rPr>
              <w:t>Apa industriala in cisterne pt. lucrari drumuri-terasam.</w:t>
            </w:r>
          </w:p>
        </w:tc>
        <w:tc>
          <w:tcPr>
            <w:tcW w:w="1134" w:type="dxa"/>
            <w:tcBorders>
              <w:top w:val="single" w:sz="4" w:space="0" w:color="auto"/>
              <w:bottom w:val="single" w:sz="4" w:space="0" w:color="auto"/>
            </w:tcBorders>
          </w:tcPr>
          <w:p w14:paraId="2B609D86"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487E84F"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5CE7F53D" w14:textId="4A13F12A"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49B81D7F" w14:textId="19256156" w:rsidR="00C25C76" w:rsidRPr="00B42AF5" w:rsidRDefault="00C25C76" w:rsidP="00D34C87">
            <w:pPr>
              <w:rPr>
                <w:rFonts w:eastAsia="MS Mincho"/>
                <w:sz w:val="16"/>
                <w:szCs w:val="16"/>
                <w:lang w:val="en-US" w:eastAsia="ja-JP"/>
              </w:rPr>
            </w:pPr>
          </w:p>
        </w:tc>
      </w:tr>
      <w:tr w:rsidR="00C25C76" w:rsidRPr="00B42AF5" w14:paraId="31119BE8"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1811D60"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7150B920" w14:textId="77777777" w:rsidR="00C25C76" w:rsidRPr="00B42AF5" w:rsidRDefault="00C25C76" w:rsidP="00D34C87">
            <w:pPr>
              <w:rPr>
                <w:rFonts w:eastAsia="MS Mincho"/>
                <w:sz w:val="16"/>
                <w:szCs w:val="16"/>
                <w:lang w:eastAsia="ja-JP"/>
              </w:rPr>
            </w:pPr>
          </w:p>
        </w:tc>
        <w:tc>
          <w:tcPr>
            <w:tcW w:w="3544" w:type="dxa"/>
            <w:tcBorders>
              <w:top w:val="single" w:sz="4" w:space="0" w:color="auto"/>
              <w:bottom w:val="single" w:sz="4" w:space="0" w:color="auto"/>
            </w:tcBorders>
          </w:tcPr>
          <w:p w14:paraId="40DAE4E1" w14:textId="77777777" w:rsidR="00C25C76" w:rsidRPr="00B42AF5" w:rsidRDefault="00C25C76" w:rsidP="00D34C87">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88B6714"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6FE2DDB" w14:textId="77777777" w:rsidR="00C25C76" w:rsidRPr="00B42AF5" w:rsidRDefault="00C25C76" w:rsidP="00D34C87">
            <w:pPr>
              <w:rPr>
                <w:rFonts w:eastAsia="MS Mincho"/>
                <w:sz w:val="16"/>
                <w:szCs w:val="16"/>
                <w:lang w:eastAsia="ja-JP"/>
              </w:rPr>
            </w:pPr>
          </w:p>
        </w:tc>
        <w:tc>
          <w:tcPr>
            <w:tcW w:w="1134" w:type="dxa"/>
            <w:tcBorders>
              <w:top w:val="single" w:sz="4" w:space="0" w:color="auto"/>
              <w:bottom w:val="single" w:sz="4" w:space="0" w:color="auto"/>
            </w:tcBorders>
          </w:tcPr>
          <w:p w14:paraId="6031D7E3" w14:textId="77777777" w:rsidR="00C25C76" w:rsidRPr="00B42AF5" w:rsidRDefault="00C25C76" w:rsidP="00D34C87">
            <w:pPr>
              <w:rPr>
                <w:rFonts w:eastAsia="MS Mincho"/>
                <w:sz w:val="16"/>
                <w:szCs w:val="16"/>
                <w:lang w:eastAsia="ja-JP"/>
              </w:rPr>
            </w:pPr>
          </w:p>
        </w:tc>
        <w:tc>
          <w:tcPr>
            <w:tcW w:w="1420" w:type="dxa"/>
            <w:tcBorders>
              <w:top w:val="single" w:sz="4" w:space="0" w:color="auto"/>
              <w:bottom w:val="single" w:sz="4" w:space="0" w:color="auto"/>
            </w:tcBorders>
          </w:tcPr>
          <w:p w14:paraId="73341B8B" w14:textId="7A17B8B0" w:rsidR="00C25C76" w:rsidRPr="00B42AF5" w:rsidRDefault="00C25C76" w:rsidP="00D34C87">
            <w:pPr>
              <w:rPr>
                <w:rFonts w:eastAsia="MS Mincho"/>
                <w:sz w:val="16"/>
                <w:szCs w:val="16"/>
                <w:lang w:eastAsia="ja-JP"/>
              </w:rPr>
            </w:pPr>
          </w:p>
        </w:tc>
      </w:tr>
      <w:tr w:rsidR="00C25C76" w:rsidRPr="00B42AF5" w14:paraId="4D9EF155" w14:textId="77777777" w:rsidTr="00D34C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96E93A"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33</w:t>
            </w:r>
          </w:p>
        </w:tc>
        <w:tc>
          <w:tcPr>
            <w:tcW w:w="1418" w:type="dxa"/>
            <w:tcBorders>
              <w:top w:val="single" w:sz="4" w:space="0" w:color="auto"/>
              <w:bottom w:val="single" w:sz="4" w:space="0" w:color="auto"/>
            </w:tcBorders>
          </w:tcPr>
          <w:p w14:paraId="377E16A9" w14:textId="77777777" w:rsidR="00C25C76" w:rsidRPr="00B42AF5" w:rsidRDefault="00C25C76" w:rsidP="00D34C87">
            <w:pPr>
              <w:rPr>
                <w:rFonts w:eastAsia="MS Mincho"/>
                <w:sz w:val="18"/>
                <w:szCs w:val="18"/>
                <w:lang w:val="en-US" w:eastAsia="ja-JP"/>
              </w:rPr>
            </w:pPr>
            <w:r w:rsidRPr="00B42AF5">
              <w:rPr>
                <w:rFonts w:eastAsia="MS Mincho"/>
                <w:sz w:val="18"/>
                <w:szCs w:val="18"/>
                <w:lang w:val="en-US" w:eastAsia="ja-JP"/>
              </w:rPr>
              <w:t>TsH24A</w:t>
            </w:r>
          </w:p>
          <w:p w14:paraId="7B381AE5" w14:textId="77777777" w:rsidR="00C25C76" w:rsidRPr="00B42AF5" w:rsidRDefault="00C25C76" w:rsidP="00D34C87">
            <w:pPr>
              <w:rPr>
                <w:rFonts w:eastAsia="MS Mincho"/>
                <w:sz w:val="2"/>
                <w:szCs w:val="2"/>
                <w:lang w:eastAsia="ja-JP"/>
              </w:rPr>
            </w:pPr>
          </w:p>
        </w:tc>
        <w:tc>
          <w:tcPr>
            <w:tcW w:w="3544" w:type="dxa"/>
            <w:tcBorders>
              <w:top w:val="single" w:sz="4" w:space="0" w:color="auto"/>
              <w:bottom w:val="single" w:sz="4" w:space="0" w:color="auto"/>
            </w:tcBorders>
          </w:tcPr>
          <w:p w14:paraId="326CCAAA" w14:textId="77777777" w:rsidR="00C25C76" w:rsidRPr="007D043A" w:rsidRDefault="00C25C76" w:rsidP="00D34C87">
            <w:pPr>
              <w:rPr>
                <w:rFonts w:eastAsia="MS Mincho"/>
                <w:sz w:val="18"/>
                <w:szCs w:val="18"/>
                <w:lang w:val="en-GB" w:eastAsia="ja-JP"/>
              </w:rPr>
            </w:pPr>
            <w:r w:rsidRPr="007D043A">
              <w:rPr>
                <w:rFonts w:eastAsia="MS Mincho"/>
                <w:sz w:val="18"/>
                <w:szCs w:val="18"/>
                <w:lang w:val="en-GB" w:eastAsia="ja-JP"/>
              </w:rPr>
              <w:t>Plantari arbusti fara balot- Pennisetum Litte Bunny, Ghiveci 10L, inradacinate, H:40-50cm</w:t>
            </w:r>
          </w:p>
          <w:p w14:paraId="12A79ED2" w14:textId="77777777" w:rsidR="00C25C76" w:rsidRPr="00B42AF5" w:rsidRDefault="00C25C76" w:rsidP="00D34C87">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384A792" w14:textId="77777777" w:rsidR="00C25C76" w:rsidRPr="00B42AF5" w:rsidRDefault="00C25C76" w:rsidP="00D34C87">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31D583E" w14:textId="77777777" w:rsidR="00C25C76" w:rsidRPr="00B42AF5" w:rsidRDefault="00C25C76" w:rsidP="00D34C8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7CF11F3" w14:textId="77777777" w:rsidR="00C25C76" w:rsidRPr="00B42AF5" w:rsidRDefault="00C25C76" w:rsidP="00D34C8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D98E53B" w14:textId="7B152F5F" w:rsidR="00C25C76" w:rsidRPr="00B42AF5" w:rsidRDefault="00C25C76" w:rsidP="00D34C87">
            <w:pPr>
              <w:jc w:val="center"/>
              <w:rPr>
                <w:rFonts w:eastAsia="MS Mincho"/>
                <w:sz w:val="2"/>
                <w:szCs w:val="2"/>
                <w:lang w:val="en-US" w:eastAsia="ja-JP"/>
              </w:rPr>
            </w:pPr>
          </w:p>
        </w:tc>
      </w:tr>
      <w:tr w:rsidR="00C25C76" w:rsidRPr="00B42AF5" w14:paraId="13288FD0"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9D2F1B"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5A2507DB"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59AB4FB9"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1C1E4D04"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17D6001"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51D8E020" w14:textId="54A38FBF"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081B1CB2" w14:textId="76C73E07" w:rsidR="00C25C76" w:rsidRPr="00B42AF5" w:rsidRDefault="00C25C76" w:rsidP="00D34C87">
            <w:pPr>
              <w:rPr>
                <w:rFonts w:eastAsia="MS Mincho"/>
                <w:sz w:val="16"/>
                <w:szCs w:val="16"/>
                <w:lang w:val="en-US" w:eastAsia="ja-JP"/>
              </w:rPr>
            </w:pPr>
          </w:p>
        </w:tc>
      </w:tr>
      <w:tr w:rsidR="00C25C76" w:rsidRPr="00B42AF5" w14:paraId="6F154328"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21EC6A"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2E776DC9"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7129020012880</w:t>
            </w:r>
          </w:p>
        </w:tc>
        <w:tc>
          <w:tcPr>
            <w:tcW w:w="3544" w:type="dxa"/>
            <w:tcBorders>
              <w:top w:val="single" w:sz="4" w:space="0" w:color="auto"/>
              <w:bottom w:val="single" w:sz="4" w:space="0" w:color="auto"/>
            </w:tcBorders>
          </w:tcPr>
          <w:p w14:paraId="36BB723D"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14:paraId="501A6D2B"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0DAF0C0"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0,3400</w:t>
            </w:r>
          </w:p>
        </w:tc>
        <w:tc>
          <w:tcPr>
            <w:tcW w:w="1134" w:type="dxa"/>
            <w:tcBorders>
              <w:top w:val="single" w:sz="4" w:space="0" w:color="auto"/>
              <w:bottom w:val="single" w:sz="4" w:space="0" w:color="auto"/>
            </w:tcBorders>
          </w:tcPr>
          <w:p w14:paraId="0A52BF55" w14:textId="0A1D1C16"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2382E198" w14:textId="21CE804F" w:rsidR="00C25C76" w:rsidRPr="00B42AF5" w:rsidRDefault="00C25C76" w:rsidP="00D34C87">
            <w:pPr>
              <w:rPr>
                <w:rFonts w:eastAsia="MS Mincho"/>
                <w:sz w:val="16"/>
                <w:szCs w:val="16"/>
                <w:lang w:val="en-US" w:eastAsia="ja-JP"/>
              </w:rPr>
            </w:pPr>
          </w:p>
        </w:tc>
      </w:tr>
      <w:tr w:rsidR="00C25C76" w:rsidRPr="00B42AF5" w14:paraId="26DD1298"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BE458D"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277EFAFB"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111100010000221</w:t>
            </w:r>
          </w:p>
        </w:tc>
        <w:tc>
          <w:tcPr>
            <w:tcW w:w="3544" w:type="dxa"/>
            <w:tcBorders>
              <w:top w:val="single" w:sz="4" w:space="0" w:color="auto"/>
              <w:bottom w:val="single" w:sz="4" w:space="0" w:color="auto"/>
            </w:tcBorders>
          </w:tcPr>
          <w:p w14:paraId="4D6F30F8" w14:textId="77777777" w:rsidR="00C25C76" w:rsidRPr="007D043A" w:rsidRDefault="00C25C76" w:rsidP="00D34C87">
            <w:pPr>
              <w:rPr>
                <w:rFonts w:eastAsia="MS Mincho"/>
                <w:sz w:val="16"/>
                <w:szCs w:val="16"/>
                <w:lang w:val="en-GB" w:eastAsia="ja-JP"/>
              </w:rPr>
            </w:pPr>
            <w:r w:rsidRPr="007D043A">
              <w:rPr>
                <w:rFonts w:eastAsia="MS Mincho"/>
                <w:sz w:val="16"/>
                <w:szCs w:val="16"/>
                <w:lang w:val="en-GB" w:eastAsia="ja-JP"/>
              </w:rPr>
              <w:t>Pennisetum Litte Bunny, Ghiveci 10L, inradacinate, H:40-50cm</w:t>
            </w:r>
          </w:p>
        </w:tc>
        <w:tc>
          <w:tcPr>
            <w:tcW w:w="1134" w:type="dxa"/>
            <w:tcBorders>
              <w:top w:val="single" w:sz="4" w:space="0" w:color="auto"/>
              <w:bottom w:val="single" w:sz="4" w:space="0" w:color="auto"/>
            </w:tcBorders>
          </w:tcPr>
          <w:p w14:paraId="3DB6865E"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E4D89AF"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1,0400</w:t>
            </w:r>
          </w:p>
        </w:tc>
        <w:tc>
          <w:tcPr>
            <w:tcW w:w="1134" w:type="dxa"/>
            <w:tcBorders>
              <w:top w:val="single" w:sz="4" w:space="0" w:color="auto"/>
              <w:bottom w:val="single" w:sz="4" w:space="0" w:color="auto"/>
            </w:tcBorders>
          </w:tcPr>
          <w:p w14:paraId="1FA7C7A2" w14:textId="23749F14"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02A24927" w14:textId="19CB331D" w:rsidR="00C25C76" w:rsidRPr="00B42AF5" w:rsidRDefault="00C25C76" w:rsidP="00D34C87">
            <w:pPr>
              <w:rPr>
                <w:rFonts w:eastAsia="MS Mincho"/>
                <w:sz w:val="16"/>
                <w:szCs w:val="16"/>
                <w:lang w:val="en-US" w:eastAsia="ja-JP"/>
              </w:rPr>
            </w:pPr>
          </w:p>
        </w:tc>
      </w:tr>
      <w:tr w:rsidR="00C25C76" w:rsidRPr="00B42AF5" w14:paraId="3CCC3A5B"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1F1842"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65F24795"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1AB11465" w14:textId="77777777" w:rsidR="00C25C76" w:rsidRPr="007D043A" w:rsidRDefault="00C25C76" w:rsidP="00D34C87">
            <w:pPr>
              <w:rPr>
                <w:rFonts w:eastAsia="MS Mincho"/>
                <w:sz w:val="16"/>
                <w:szCs w:val="16"/>
                <w:lang w:val="en-GB" w:eastAsia="ja-JP"/>
              </w:rPr>
            </w:pPr>
            <w:r w:rsidRPr="007D043A">
              <w:rPr>
                <w:rFonts w:eastAsia="MS Mincho"/>
                <w:sz w:val="16"/>
                <w:szCs w:val="16"/>
                <w:lang w:val="en-GB" w:eastAsia="ja-JP"/>
              </w:rPr>
              <w:t>Apa industriala in cisterne pt. lucrari drumuri-terasam.</w:t>
            </w:r>
          </w:p>
        </w:tc>
        <w:tc>
          <w:tcPr>
            <w:tcW w:w="1134" w:type="dxa"/>
            <w:tcBorders>
              <w:top w:val="single" w:sz="4" w:space="0" w:color="auto"/>
              <w:bottom w:val="single" w:sz="4" w:space="0" w:color="auto"/>
            </w:tcBorders>
          </w:tcPr>
          <w:p w14:paraId="1668246F"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344A8394"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29A682A8" w14:textId="556AC9A0"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73EF4237" w14:textId="4C0776F1" w:rsidR="00C25C76" w:rsidRPr="00B42AF5" w:rsidRDefault="00C25C76" w:rsidP="00D34C87">
            <w:pPr>
              <w:rPr>
                <w:rFonts w:eastAsia="MS Mincho"/>
                <w:sz w:val="16"/>
                <w:szCs w:val="16"/>
                <w:lang w:val="en-US" w:eastAsia="ja-JP"/>
              </w:rPr>
            </w:pPr>
          </w:p>
        </w:tc>
      </w:tr>
      <w:tr w:rsidR="00C25C76" w:rsidRPr="00B42AF5" w14:paraId="6BF32058"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1E79100"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2BB25B9B" w14:textId="77777777" w:rsidR="00C25C76" w:rsidRPr="00B42AF5" w:rsidRDefault="00C25C76" w:rsidP="00D34C87">
            <w:pPr>
              <w:rPr>
                <w:rFonts w:eastAsia="MS Mincho"/>
                <w:sz w:val="16"/>
                <w:szCs w:val="16"/>
                <w:lang w:eastAsia="ja-JP"/>
              </w:rPr>
            </w:pPr>
          </w:p>
        </w:tc>
        <w:tc>
          <w:tcPr>
            <w:tcW w:w="3544" w:type="dxa"/>
            <w:tcBorders>
              <w:top w:val="single" w:sz="4" w:space="0" w:color="auto"/>
              <w:bottom w:val="single" w:sz="4" w:space="0" w:color="auto"/>
            </w:tcBorders>
          </w:tcPr>
          <w:p w14:paraId="74712266" w14:textId="77777777" w:rsidR="00C25C76" w:rsidRPr="00B42AF5" w:rsidRDefault="00C25C76" w:rsidP="00D34C87">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34192C6"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5A8892C" w14:textId="77777777" w:rsidR="00C25C76" w:rsidRPr="00B42AF5" w:rsidRDefault="00C25C76" w:rsidP="00D34C87">
            <w:pPr>
              <w:rPr>
                <w:rFonts w:eastAsia="MS Mincho"/>
                <w:sz w:val="16"/>
                <w:szCs w:val="16"/>
                <w:lang w:eastAsia="ja-JP"/>
              </w:rPr>
            </w:pPr>
          </w:p>
        </w:tc>
        <w:tc>
          <w:tcPr>
            <w:tcW w:w="1134" w:type="dxa"/>
            <w:tcBorders>
              <w:top w:val="single" w:sz="4" w:space="0" w:color="auto"/>
              <w:bottom w:val="single" w:sz="4" w:space="0" w:color="auto"/>
            </w:tcBorders>
          </w:tcPr>
          <w:p w14:paraId="5DA3559E" w14:textId="77777777" w:rsidR="00C25C76" w:rsidRPr="00B42AF5" w:rsidRDefault="00C25C76" w:rsidP="00D34C87">
            <w:pPr>
              <w:rPr>
                <w:rFonts w:eastAsia="MS Mincho"/>
                <w:sz w:val="16"/>
                <w:szCs w:val="16"/>
                <w:lang w:eastAsia="ja-JP"/>
              </w:rPr>
            </w:pPr>
          </w:p>
        </w:tc>
        <w:tc>
          <w:tcPr>
            <w:tcW w:w="1420" w:type="dxa"/>
            <w:tcBorders>
              <w:top w:val="single" w:sz="4" w:space="0" w:color="auto"/>
              <w:bottom w:val="single" w:sz="4" w:space="0" w:color="auto"/>
            </w:tcBorders>
          </w:tcPr>
          <w:p w14:paraId="5E187952" w14:textId="7CC5E34D" w:rsidR="00C25C76" w:rsidRPr="00B42AF5" w:rsidRDefault="00C25C76" w:rsidP="00D34C87">
            <w:pPr>
              <w:rPr>
                <w:rFonts w:eastAsia="MS Mincho"/>
                <w:sz w:val="16"/>
                <w:szCs w:val="16"/>
                <w:lang w:eastAsia="ja-JP"/>
              </w:rPr>
            </w:pPr>
          </w:p>
        </w:tc>
      </w:tr>
      <w:tr w:rsidR="00C25C76" w:rsidRPr="00B42AF5" w14:paraId="0FE452DD" w14:textId="77777777" w:rsidTr="00D34C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2CBCD6"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lastRenderedPageBreak/>
              <w:t>34</w:t>
            </w:r>
          </w:p>
        </w:tc>
        <w:tc>
          <w:tcPr>
            <w:tcW w:w="1418" w:type="dxa"/>
            <w:tcBorders>
              <w:top w:val="single" w:sz="4" w:space="0" w:color="auto"/>
              <w:bottom w:val="single" w:sz="4" w:space="0" w:color="auto"/>
            </w:tcBorders>
          </w:tcPr>
          <w:p w14:paraId="74555B18" w14:textId="77777777" w:rsidR="00C25C76" w:rsidRPr="00B42AF5" w:rsidRDefault="00C25C76" w:rsidP="00D34C87">
            <w:pPr>
              <w:rPr>
                <w:rFonts w:eastAsia="MS Mincho"/>
                <w:sz w:val="18"/>
                <w:szCs w:val="18"/>
                <w:lang w:val="en-US" w:eastAsia="ja-JP"/>
              </w:rPr>
            </w:pPr>
            <w:r w:rsidRPr="00B42AF5">
              <w:rPr>
                <w:rFonts w:eastAsia="MS Mincho"/>
                <w:sz w:val="18"/>
                <w:szCs w:val="18"/>
                <w:lang w:val="en-US" w:eastAsia="ja-JP"/>
              </w:rPr>
              <w:t>TsH24A</w:t>
            </w:r>
          </w:p>
          <w:p w14:paraId="0994A381" w14:textId="77777777" w:rsidR="00C25C76" w:rsidRPr="00B42AF5" w:rsidRDefault="00C25C76" w:rsidP="00D34C87">
            <w:pPr>
              <w:rPr>
                <w:rFonts w:eastAsia="MS Mincho"/>
                <w:sz w:val="2"/>
                <w:szCs w:val="2"/>
                <w:lang w:eastAsia="ja-JP"/>
              </w:rPr>
            </w:pPr>
          </w:p>
        </w:tc>
        <w:tc>
          <w:tcPr>
            <w:tcW w:w="3544" w:type="dxa"/>
            <w:tcBorders>
              <w:top w:val="single" w:sz="4" w:space="0" w:color="auto"/>
              <w:bottom w:val="single" w:sz="4" w:space="0" w:color="auto"/>
            </w:tcBorders>
          </w:tcPr>
          <w:p w14:paraId="2651420A" w14:textId="77777777" w:rsidR="00C25C76" w:rsidRPr="007D043A" w:rsidRDefault="00C25C76" w:rsidP="00D34C87">
            <w:pPr>
              <w:rPr>
                <w:rFonts w:eastAsia="MS Mincho"/>
                <w:sz w:val="18"/>
                <w:szCs w:val="18"/>
                <w:lang w:val="en-GB" w:eastAsia="ja-JP"/>
              </w:rPr>
            </w:pPr>
            <w:r w:rsidRPr="007D043A">
              <w:rPr>
                <w:rFonts w:eastAsia="MS Mincho"/>
                <w:sz w:val="18"/>
                <w:szCs w:val="18"/>
                <w:lang w:val="en-GB" w:eastAsia="ja-JP"/>
              </w:rPr>
              <w:t>Plantari arbusti fara balot- Perovskia Litte Spire, Ghiveci 10L, inradacinate, H:40-50cm</w:t>
            </w:r>
          </w:p>
          <w:p w14:paraId="165F39A0" w14:textId="77777777" w:rsidR="00C25C76" w:rsidRPr="00B42AF5" w:rsidRDefault="00C25C76" w:rsidP="00D34C87">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E32673F" w14:textId="77777777" w:rsidR="00C25C76" w:rsidRPr="00B42AF5" w:rsidRDefault="00C25C76" w:rsidP="00D34C87">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4EAFB799" w14:textId="77777777" w:rsidR="00C25C76" w:rsidRPr="00B42AF5" w:rsidRDefault="00C25C76" w:rsidP="00D34C8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6234F02" w14:textId="77777777" w:rsidR="00C25C76" w:rsidRPr="00B42AF5" w:rsidRDefault="00C25C76" w:rsidP="00D34C8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9DA89C6" w14:textId="4EADFB8E" w:rsidR="00C25C76" w:rsidRPr="00B42AF5" w:rsidRDefault="00C25C76" w:rsidP="00D34C87">
            <w:pPr>
              <w:jc w:val="center"/>
              <w:rPr>
                <w:rFonts w:eastAsia="MS Mincho"/>
                <w:sz w:val="2"/>
                <w:szCs w:val="2"/>
                <w:lang w:val="en-US" w:eastAsia="ja-JP"/>
              </w:rPr>
            </w:pPr>
          </w:p>
        </w:tc>
      </w:tr>
      <w:tr w:rsidR="00C25C76" w:rsidRPr="00B42AF5" w14:paraId="0F2C8CA1"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4BAB45"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02F65EBF"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409D6F59"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72C57862"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CA82A49"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7A6AEE89" w14:textId="0643AC69"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734DEA90" w14:textId="039856B9" w:rsidR="00C25C76" w:rsidRPr="00B42AF5" w:rsidRDefault="00C25C76" w:rsidP="00D34C87">
            <w:pPr>
              <w:rPr>
                <w:rFonts w:eastAsia="MS Mincho"/>
                <w:sz w:val="16"/>
                <w:szCs w:val="16"/>
                <w:lang w:val="en-US" w:eastAsia="ja-JP"/>
              </w:rPr>
            </w:pPr>
          </w:p>
        </w:tc>
      </w:tr>
      <w:tr w:rsidR="00C25C76" w:rsidRPr="00B42AF5" w14:paraId="116866F2"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1BA8C6"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2F2674D2"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7129020012880</w:t>
            </w:r>
          </w:p>
        </w:tc>
        <w:tc>
          <w:tcPr>
            <w:tcW w:w="3544" w:type="dxa"/>
            <w:tcBorders>
              <w:top w:val="single" w:sz="4" w:space="0" w:color="auto"/>
              <w:bottom w:val="single" w:sz="4" w:space="0" w:color="auto"/>
            </w:tcBorders>
          </w:tcPr>
          <w:p w14:paraId="715C5B4D"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14:paraId="7F278FF5"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BCA94EE"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0,3400</w:t>
            </w:r>
          </w:p>
        </w:tc>
        <w:tc>
          <w:tcPr>
            <w:tcW w:w="1134" w:type="dxa"/>
            <w:tcBorders>
              <w:top w:val="single" w:sz="4" w:space="0" w:color="auto"/>
              <w:bottom w:val="single" w:sz="4" w:space="0" w:color="auto"/>
            </w:tcBorders>
          </w:tcPr>
          <w:p w14:paraId="15C029BB" w14:textId="61DD46C2"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080DB86A" w14:textId="6D39EA45" w:rsidR="00C25C76" w:rsidRPr="00B42AF5" w:rsidRDefault="00C25C76" w:rsidP="00D34C87">
            <w:pPr>
              <w:rPr>
                <w:rFonts w:eastAsia="MS Mincho"/>
                <w:sz w:val="16"/>
                <w:szCs w:val="16"/>
                <w:lang w:val="en-US" w:eastAsia="ja-JP"/>
              </w:rPr>
            </w:pPr>
          </w:p>
        </w:tc>
      </w:tr>
      <w:tr w:rsidR="00C25C76" w:rsidRPr="00B42AF5" w14:paraId="146A71E6"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41FA5F"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172F1204"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111100010000222</w:t>
            </w:r>
          </w:p>
        </w:tc>
        <w:tc>
          <w:tcPr>
            <w:tcW w:w="3544" w:type="dxa"/>
            <w:tcBorders>
              <w:top w:val="single" w:sz="4" w:space="0" w:color="auto"/>
              <w:bottom w:val="single" w:sz="4" w:space="0" w:color="auto"/>
            </w:tcBorders>
          </w:tcPr>
          <w:p w14:paraId="03D2CE8A" w14:textId="77777777" w:rsidR="00C25C76" w:rsidRPr="007D043A" w:rsidRDefault="00C25C76" w:rsidP="00D34C87">
            <w:pPr>
              <w:rPr>
                <w:rFonts w:eastAsia="MS Mincho"/>
                <w:sz w:val="16"/>
                <w:szCs w:val="16"/>
                <w:lang w:val="en-GB" w:eastAsia="ja-JP"/>
              </w:rPr>
            </w:pPr>
            <w:r w:rsidRPr="007D043A">
              <w:rPr>
                <w:rFonts w:eastAsia="MS Mincho"/>
                <w:sz w:val="16"/>
                <w:szCs w:val="16"/>
                <w:lang w:val="en-GB" w:eastAsia="ja-JP"/>
              </w:rPr>
              <w:t>Perovskia Litte Spire, Ghiveci 10L, inradacinate, H:40-50cm</w:t>
            </w:r>
          </w:p>
        </w:tc>
        <w:tc>
          <w:tcPr>
            <w:tcW w:w="1134" w:type="dxa"/>
            <w:tcBorders>
              <w:top w:val="single" w:sz="4" w:space="0" w:color="auto"/>
              <w:bottom w:val="single" w:sz="4" w:space="0" w:color="auto"/>
            </w:tcBorders>
          </w:tcPr>
          <w:p w14:paraId="494A489E"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41D0AFFD"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1,0400</w:t>
            </w:r>
          </w:p>
        </w:tc>
        <w:tc>
          <w:tcPr>
            <w:tcW w:w="1134" w:type="dxa"/>
            <w:tcBorders>
              <w:top w:val="single" w:sz="4" w:space="0" w:color="auto"/>
              <w:bottom w:val="single" w:sz="4" w:space="0" w:color="auto"/>
            </w:tcBorders>
          </w:tcPr>
          <w:p w14:paraId="7DFC4789" w14:textId="25126A0F"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52514FAD" w14:textId="00F07DB0" w:rsidR="00C25C76" w:rsidRPr="00B42AF5" w:rsidRDefault="00C25C76" w:rsidP="00D34C87">
            <w:pPr>
              <w:rPr>
                <w:rFonts w:eastAsia="MS Mincho"/>
                <w:sz w:val="16"/>
                <w:szCs w:val="16"/>
                <w:lang w:val="en-US" w:eastAsia="ja-JP"/>
              </w:rPr>
            </w:pPr>
          </w:p>
        </w:tc>
      </w:tr>
      <w:tr w:rsidR="00C25C76" w:rsidRPr="00B42AF5" w14:paraId="30B024CA"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A0340F"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66FA036E"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206286F4" w14:textId="77777777" w:rsidR="00C25C76" w:rsidRPr="007D043A" w:rsidRDefault="00C25C76" w:rsidP="00D34C87">
            <w:pPr>
              <w:rPr>
                <w:rFonts w:eastAsia="MS Mincho"/>
                <w:sz w:val="16"/>
                <w:szCs w:val="16"/>
                <w:lang w:val="en-GB" w:eastAsia="ja-JP"/>
              </w:rPr>
            </w:pPr>
            <w:r w:rsidRPr="007D043A">
              <w:rPr>
                <w:rFonts w:eastAsia="MS Mincho"/>
                <w:sz w:val="16"/>
                <w:szCs w:val="16"/>
                <w:lang w:val="en-GB" w:eastAsia="ja-JP"/>
              </w:rPr>
              <w:t>Apa industriala in cisterne pt. lucrari drumuri-terasam.</w:t>
            </w:r>
          </w:p>
        </w:tc>
        <w:tc>
          <w:tcPr>
            <w:tcW w:w="1134" w:type="dxa"/>
            <w:tcBorders>
              <w:top w:val="single" w:sz="4" w:space="0" w:color="auto"/>
              <w:bottom w:val="single" w:sz="4" w:space="0" w:color="auto"/>
            </w:tcBorders>
          </w:tcPr>
          <w:p w14:paraId="7EDFF902"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7160AEAB"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2519DA85" w14:textId="72E53263"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6BE0F8A8" w14:textId="4E7B7FDD" w:rsidR="00C25C76" w:rsidRPr="00B42AF5" w:rsidRDefault="00C25C76" w:rsidP="00D34C87">
            <w:pPr>
              <w:rPr>
                <w:rFonts w:eastAsia="MS Mincho"/>
                <w:sz w:val="16"/>
                <w:szCs w:val="16"/>
                <w:lang w:val="en-US" w:eastAsia="ja-JP"/>
              </w:rPr>
            </w:pPr>
          </w:p>
        </w:tc>
      </w:tr>
      <w:tr w:rsidR="00C25C76" w:rsidRPr="00B42AF5" w14:paraId="06EEC6E8"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080389D"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0208DA12" w14:textId="77777777" w:rsidR="00C25C76" w:rsidRPr="00B42AF5" w:rsidRDefault="00C25C76" w:rsidP="00D34C87">
            <w:pPr>
              <w:rPr>
                <w:rFonts w:eastAsia="MS Mincho"/>
                <w:sz w:val="16"/>
                <w:szCs w:val="16"/>
                <w:lang w:eastAsia="ja-JP"/>
              </w:rPr>
            </w:pPr>
          </w:p>
        </w:tc>
        <w:tc>
          <w:tcPr>
            <w:tcW w:w="3544" w:type="dxa"/>
            <w:tcBorders>
              <w:top w:val="single" w:sz="4" w:space="0" w:color="auto"/>
              <w:bottom w:val="single" w:sz="4" w:space="0" w:color="auto"/>
            </w:tcBorders>
          </w:tcPr>
          <w:p w14:paraId="28A2A1E8" w14:textId="77777777" w:rsidR="00C25C76" w:rsidRPr="00B42AF5" w:rsidRDefault="00C25C76" w:rsidP="00D34C87">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22A120F"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3038C96" w14:textId="77777777" w:rsidR="00C25C76" w:rsidRPr="00B42AF5" w:rsidRDefault="00C25C76" w:rsidP="00D34C87">
            <w:pPr>
              <w:rPr>
                <w:rFonts w:eastAsia="MS Mincho"/>
                <w:sz w:val="16"/>
                <w:szCs w:val="16"/>
                <w:lang w:eastAsia="ja-JP"/>
              </w:rPr>
            </w:pPr>
          </w:p>
        </w:tc>
        <w:tc>
          <w:tcPr>
            <w:tcW w:w="1134" w:type="dxa"/>
            <w:tcBorders>
              <w:top w:val="single" w:sz="4" w:space="0" w:color="auto"/>
              <w:bottom w:val="single" w:sz="4" w:space="0" w:color="auto"/>
            </w:tcBorders>
          </w:tcPr>
          <w:p w14:paraId="5A3526BE" w14:textId="77777777" w:rsidR="00C25C76" w:rsidRPr="00B42AF5" w:rsidRDefault="00C25C76" w:rsidP="00D34C87">
            <w:pPr>
              <w:rPr>
                <w:rFonts w:eastAsia="MS Mincho"/>
                <w:sz w:val="16"/>
                <w:szCs w:val="16"/>
                <w:lang w:eastAsia="ja-JP"/>
              </w:rPr>
            </w:pPr>
          </w:p>
        </w:tc>
        <w:tc>
          <w:tcPr>
            <w:tcW w:w="1420" w:type="dxa"/>
            <w:tcBorders>
              <w:top w:val="single" w:sz="4" w:space="0" w:color="auto"/>
              <w:bottom w:val="single" w:sz="4" w:space="0" w:color="auto"/>
            </w:tcBorders>
          </w:tcPr>
          <w:p w14:paraId="441C261C" w14:textId="5DCAF41A" w:rsidR="00C25C76" w:rsidRPr="00B42AF5" w:rsidRDefault="00C25C76" w:rsidP="00D34C87">
            <w:pPr>
              <w:rPr>
                <w:rFonts w:eastAsia="MS Mincho"/>
                <w:sz w:val="16"/>
                <w:szCs w:val="16"/>
                <w:lang w:eastAsia="ja-JP"/>
              </w:rPr>
            </w:pPr>
          </w:p>
        </w:tc>
      </w:tr>
      <w:tr w:rsidR="00C25C76" w:rsidRPr="00B42AF5" w14:paraId="296BD047" w14:textId="77777777" w:rsidTr="00D34C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5177BE"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35</w:t>
            </w:r>
          </w:p>
        </w:tc>
        <w:tc>
          <w:tcPr>
            <w:tcW w:w="1418" w:type="dxa"/>
            <w:tcBorders>
              <w:top w:val="single" w:sz="4" w:space="0" w:color="auto"/>
              <w:bottom w:val="single" w:sz="4" w:space="0" w:color="auto"/>
            </w:tcBorders>
          </w:tcPr>
          <w:p w14:paraId="7D6B761B" w14:textId="77777777" w:rsidR="00C25C76" w:rsidRPr="00B42AF5" w:rsidRDefault="00C25C76" w:rsidP="00D34C87">
            <w:pPr>
              <w:rPr>
                <w:rFonts w:eastAsia="MS Mincho"/>
                <w:sz w:val="18"/>
                <w:szCs w:val="18"/>
                <w:lang w:val="en-US" w:eastAsia="ja-JP"/>
              </w:rPr>
            </w:pPr>
            <w:r w:rsidRPr="00B42AF5">
              <w:rPr>
                <w:rFonts w:eastAsia="MS Mincho"/>
                <w:sz w:val="18"/>
                <w:szCs w:val="18"/>
                <w:lang w:val="en-US" w:eastAsia="ja-JP"/>
              </w:rPr>
              <w:t>TsH24A</w:t>
            </w:r>
          </w:p>
          <w:p w14:paraId="1E9EF1F5" w14:textId="77777777" w:rsidR="00C25C76" w:rsidRPr="00B42AF5" w:rsidRDefault="00C25C76" w:rsidP="00D34C87">
            <w:pPr>
              <w:rPr>
                <w:rFonts w:eastAsia="MS Mincho"/>
                <w:sz w:val="2"/>
                <w:szCs w:val="2"/>
                <w:lang w:eastAsia="ja-JP"/>
              </w:rPr>
            </w:pPr>
          </w:p>
        </w:tc>
        <w:tc>
          <w:tcPr>
            <w:tcW w:w="3544" w:type="dxa"/>
            <w:tcBorders>
              <w:top w:val="single" w:sz="4" w:space="0" w:color="auto"/>
              <w:bottom w:val="single" w:sz="4" w:space="0" w:color="auto"/>
            </w:tcBorders>
          </w:tcPr>
          <w:p w14:paraId="52B4F921" w14:textId="77777777" w:rsidR="00C25C76" w:rsidRPr="007D043A" w:rsidRDefault="00C25C76" w:rsidP="00D34C87">
            <w:pPr>
              <w:rPr>
                <w:rFonts w:eastAsia="MS Mincho"/>
                <w:sz w:val="18"/>
                <w:szCs w:val="18"/>
                <w:lang w:val="en-GB" w:eastAsia="ja-JP"/>
              </w:rPr>
            </w:pPr>
            <w:r w:rsidRPr="007D043A">
              <w:rPr>
                <w:rFonts w:eastAsia="MS Mincho"/>
                <w:sz w:val="18"/>
                <w:szCs w:val="18"/>
                <w:lang w:val="en-GB" w:eastAsia="ja-JP"/>
              </w:rPr>
              <w:t>Plantari arbusti fara balot- Pinus Mugo Var Pumilio, Ghiveci 10L, inradacinate, H:40-50cm</w:t>
            </w:r>
          </w:p>
          <w:p w14:paraId="03C63884" w14:textId="77777777" w:rsidR="00C25C76" w:rsidRPr="00B42AF5" w:rsidRDefault="00C25C76" w:rsidP="00D34C87">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672C50A" w14:textId="77777777" w:rsidR="00C25C76" w:rsidRPr="00B42AF5" w:rsidRDefault="00C25C76" w:rsidP="00D34C87">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BFE0D76" w14:textId="77777777" w:rsidR="00C25C76" w:rsidRPr="00B42AF5" w:rsidRDefault="00C25C76" w:rsidP="00D34C8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C57593C" w14:textId="77777777" w:rsidR="00C25C76" w:rsidRPr="00B42AF5" w:rsidRDefault="00C25C76" w:rsidP="00D34C8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F004BE1" w14:textId="4E037844" w:rsidR="00C25C76" w:rsidRPr="00B42AF5" w:rsidRDefault="00C25C76" w:rsidP="00D34C87">
            <w:pPr>
              <w:jc w:val="center"/>
              <w:rPr>
                <w:rFonts w:eastAsia="MS Mincho"/>
                <w:sz w:val="2"/>
                <w:szCs w:val="2"/>
                <w:lang w:val="en-US" w:eastAsia="ja-JP"/>
              </w:rPr>
            </w:pPr>
          </w:p>
        </w:tc>
      </w:tr>
      <w:tr w:rsidR="00C25C76" w:rsidRPr="00B42AF5" w14:paraId="5D630E17"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220FF5"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3DCAED84"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2D06ADAE"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7441C60C"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1A57B266"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3163A63B" w14:textId="34453794"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56ED0198" w14:textId="762994FA" w:rsidR="00C25C76" w:rsidRPr="00B42AF5" w:rsidRDefault="00C25C76" w:rsidP="00D34C87">
            <w:pPr>
              <w:rPr>
                <w:rFonts w:eastAsia="MS Mincho"/>
                <w:sz w:val="16"/>
                <w:szCs w:val="16"/>
                <w:lang w:val="en-US" w:eastAsia="ja-JP"/>
              </w:rPr>
            </w:pPr>
          </w:p>
        </w:tc>
      </w:tr>
      <w:tr w:rsidR="00C25C76" w:rsidRPr="00B42AF5" w14:paraId="31884C98"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207B72"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452C9E41"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7129020012880</w:t>
            </w:r>
          </w:p>
        </w:tc>
        <w:tc>
          <w:tcPr>
            <w:tcW w:w="3544" w:type="dxa"/>
            <w:tcBorders>
              <w:top w:val="single" w:sz="4" w:space="0" w:color="auto"/>
              <w:bottom w:val="single" w:sz="4" w:space="0" w:color="auto"/>
            </w:tcBorders>
          </w:tcPr>
          <w:p w14:paraId="5BBFF549"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14:paraId="6E31CAE8"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7421AE0"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0,3400</w:t>
            </w:r>
          </w:p>
        </w:tc>
        <w:tc>
          <w:tcPr>
            <w:tcW w:w="1134" w:type="dxa"/>
            <w:tcBorders>
              <w:top w:val="single" w:sz="4" w:space="0" w:color="auto"/>
              <w:bottom w:val="single" w:sz="4" w:space="0" w:color="auto"/>
            </w:tcBorders>
          </w:tcPr>
          <w:p w14:paraId="0E0DA8C5" w14:textId="53992B7C"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3D10332E" w14:textId="5E71ECE0" w:rsidR="00C25C76" w:rsidRPr="00B42AF5" w:rsidRDefault="00C25C76" w:rsidP="00D34C87">
            <w:pPr>
              <w:rPr>
                <w:rFonts w:eastAsia="MS Mincho"/>
                <w:sz w:val="16"/>
                <w:szCs w:val="16"/>
                <w:lang w:val="en-US" w:eastAsia="ja-JP"/>
              </w:rPr>
            </w:pPr>
          </w:p>
        </w:tc>
      </w:tr>
      <w:tr w:rsidR="00C25C76" w:rsidRPr="00B42AF5" w14:paraId="4FD369B4"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EF37BD"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783A234D"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111100010000223</w:t>
            </w:r>
          </w:p>
        </w:tc>
        <w:tc>
          <w:tcPr>
            <w:tcW w:w="3544" w:type="dxa"/>
            <w:tcBorders>
              <w:top w:val="single" w:sz="4" w:space="0" w:color="auto"/>
              <w:bottom w:val="single" w:sz="4" w:space="0" w:color="auto"/>
            </w:tcBorders>
          </w:tcPr>
          <w:p w14:paraId="69693269" w14:textId="77777777" w:rsidR="00C25C76" w:rsidRPr="007D043A" w:rsidRDefault="00C25C76" w:rsidP="00D34C87">
            <w:pPr>
              <w:rPr>
                <w:rFonts w:eastAsia="MS Mincho"/>
                <w:sz w:val="16"/>
                <w:szCs w:val="16"/>
                <w:lang w:val="en-GB" w:eastAsia="ja-JP"/>
              </w:rPr>
            </w:pPr>
            <w:r w:rsidRPr="007D043A">
              <w:rPr>
                <w:rFonts w:eastAsia="MS Mincho"/>
                <w:sz w:val="16"/>
                <w:szCs w:val="16"/>
                <w:lang w:val="en-GB" w:eastAsia="ja-JP"/>
              </w:rPr>
              <w:t>Pinus Mugo Var Pumilio, Ghiveci 10L, inradacinate, H:40-50cm</w:t>
            </w:r>
          </w:p>
        </w:tc>
        <w:tc>
          <w:tcPr>
            <w:tcW w:w="1134" w:type="dxa"/>
            <w:tcBorders>
              <w:top w:val="single" w:sz="4" w:space="0" w:color="auto"/>
              <w:bottom w:val="single" w:sz="4" w:space="0" w:color="auto"/>
            </w:tcBorders>
          </w:tcPr>
          <w:p w14:paraId="03BFE6A7"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7400357C"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1,0400</w:t>
            </w:r>
          </w:p>
        </w:tc>
        <w:tc>
          <w:tcPr>
            <w:tcW w:w="1134" w:type="dxa"/>
            <w:tcBorders>
              <w:top w:val="single" w:sz="4" w:space="0" w:color="auto"/>
              <w:bottom w:val="single" w:sz="4" w:space="0" w:color="auto"/>
            </w:tcBorders>
          </w:tcPr>
          <w:p w14:paraId="4710C551" w14:textId="6DBE85D3"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696E8439" w14:textId="36261348" w:rsidR="00C25C76" w:rsidRPr="00B42AF5" w:rsidRDefault="00C25C76" w:rsidP="00D34C87">
            <w:pPr>
              <w:rPr>
                <w:rFonts w:eastAsia="MS Mincho"/>
                <w:sz w:val="16"/>
                <w:szCs w:val="16"/>
                <w:lang w:val="en-US" w:eastAsia="ja-JP"/>
              </w:rPr>
            </w:pPr>
          </w:p>
        </w:tc>
      </w:tr>
      <w:tr w:rsidR="00C25C76" w:rsidRPr="00B42AF5" w14:paraId="7BF3CAA0"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8B06EA"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7C9527C1"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012314EC" w14:textId="77777777" w:rsidR="00C25C76" w:rsidRPr="007D043A" w:rsidRDefault="00C25C76" w:rsidP="00D34C87">
            <w:pPr>
              <w:rPr>
                <w:rFonts w:eastAsia="MS Mincho"/>
                <w:sz w:val="16"/>
                <w:szCs w:val="16"/>
                <w:lang w:val="en-GB" w:eastAsia="ja-JP"/>
              </w:rPr>
            </w:pPr>
            <w:r w:rsidRPr="007D043A">
              <w:rPr>
                <w:rFonts w:eastAsia="MS Mincho"/>
                <w:sz w:val="16"/>
                <w:szCs w:val="16"/>
                <w:lang w:val="en-GB" w:eastAsia="ja-JP"/>
              </w:rPr>
              <w:t>Apa industriala in cisterne pt. lucrari drumuri-terasam.</w:t>
            </w:r>
          </w:p>
        </w:tc>
        <w:tc>
          <w:tcPr>
            <w:tcW w:w="1134" w:type="dxa"/>
            <w:tcBorders>
              <w:top w:val="single" w:sz="4" w:space="0" w:color="auto"/>
              <w:bottom w:val="single" w:sz="4" w:space="0" w:color="auto"/>
            </w:tcBorders>
          </w:tcPr>
          <w:p w14:paraId="39E65450"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543D4BD7"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4E93670C" w14:textId="235467B6"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07E51F70" w14:textId="4120D33B" w:rsidR="00C25C76" w:rsidRPr="00B42AF5" w:rsidRDefault="00C25C76" w:rsidP="00D34C87">
            <w:pPr>
              <w:rPr>
                <w:rFonts w:eastAsia="MS Mincho"/>
                <w:sz w:val="16"/>
                <w:szCs w:val="16"/>
                <w:lang w:val="en-US" w:eastAsia="ja-JP"/>
              </w:rPr>
            </w:pPr>
          </w:p>
        </w:tc>
      </w:tr>
      <w:tr w:rsidR="00C25C76" w:rsidRPr="00B42AF5" w14:paraId="2F1A13AC"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2B14C24"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76C2F032" w14:textId="77777777" w:rsidR="00C25C76" w:rsidRPr="00B42AF5" w:rsidRDefault="00C25C76" w:rsidP="00D34C87">
            <w:pPr>
              <w:rPr>
                <w:rFonts w:eastAsia="MS Mincho"/>
                <w:sz w:val="16"/>
                <w:szCs w:val="16"/>
                <w:lang w:eastAsia="ja-JP"/>
              </w:rPr>
            </w:pPr>
          </w:p>
        </w:tc>
        <w:tc>
          <w:tcPr>
            <w:tcW w:w="3544" w:type="dxa"/>
            <w:tcBorders>
              <w:top w:val="single" w:sz="4" w:space="0" w:color="auto"/>
              <w:bottom w:val="single" w:sz="4" w:space="0" w:color="auto"/>
            </w:tcBorders>
          </w:tcPr>
          <w:p w14:paraId="2F859651" w14:textId="77777777" w:rsidR="00C25C76" w:rsidRPr="00B42AF5" w:rsidRDefault="00C25C76" w:rsidP="00D34C87">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2E4677C"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F62D383" w14:textId="77777777" w:rsidR="00C25C76" w:rsidRPr="00B42AF5" w:rsidRDefault="00C25C76" w:rsidP="00D34C87">
            <w:pPr>
              <w:rPr>
                <w:rFonts w:eastAsia="MS Mincho"/>
                <w:sz w:val="16"/>
                <w:szCs w:val="16"/>
                <w:lang w:eastAsia="ja-JP"/>
              </w:rPr>
            </w:pPr>
          </w:p>
        </w:tc>
        <w:tc>
          <w:tcPr>
            <w:tcW w:w="1134" w:type="dxa"/>
            <w:tcBorders>
              <w:top w:val="single" w:sz="4" w:space="0" w:color="auto"/>
              <w:bottom w:val="single" w:sz="4" w:space="0" w:color="auto"/>
            </w:tcBorders>
          </w:tcPr>
          <w:p w14:paraId="0D595622" w14:textId="77777777" w:rsidR="00C25C76" w:rsidRPr="00B42AF5" w:rsidRDefault="00C25C76" w:rsidP="00D34C87">
            <w:pPr>
              <w:rPr>
                <w:rFonts w:eastAsia="MS Mincho"/>
                <w:sz w:val="16"/>
                <w:szCs w:val="16"/>
                <w:lang w:eastAsia="ja-JP"/>
              </w:rPr>
            </w:pPr>
          </w:p>
        </w:tc>
        <w:tc>
          <w:tcPr>
            <w:tcW w:w="1420" w:type="dxa"/>
            <w:tcBorders>
              <w:top w:val="single" w:sz="4" w:space="0" w:color="auto"/>
              <w:bottom w:val="single" w:sz="4" w:space="0" w:color="auto"/>
            </w:tcBorders>
          </w:tcPr>
          <w:p w14:paraId="374A0E79" w14:textId="781B6C75" w:rsidR="00C25C76" w:rsidRPr="00B42AF5" w:rsidRDefault="00C25C76" w:rsidP="00D34C87">
            <w:pPr>
              <w:rPr>
                <w:rFonts w:eastAsia="MS Mincho"/>
                <w:sz w:val="16"/>
                <w:szCs w:val="16"/>
                <w:lang w:eastAsia="ja-JP"/>
              </w:rPr>
            </w:pPr>
          </w:p>
        </w:tc>
      </w:tr>
      <w:tr w:rsidR="00C25C76" w:rsidRPr="00B42AF5" w14:paraId="6D88D65C" w14:textId="77777777" w:rsidTr="00D34C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716D8D"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36</w:t>
            </w:r>
          </w:p>
        </w:tc>
        <w:tc>
          <w:tcPr>
            <w:tcW w:w="1418" w:type="dxa"/>
            <w:tcBorders>
              <w:top w:val="single" w:sz="4" w:space="0" w:color="auto"/>
              <w:bottom w:val="single" w:sz="4" w:space="0" w:color="auto"/>
            </w:tcBorders>
          </w:tcPr>
          <w:p w14:paraId="18847951" w14:textId="77777777" w:rsidR="00C25C76" w:rsidRPr="00B42AF5" w:rsidRDefault="00C25C76" w:rsidP="00D34C87">
            <w:pPr>
              <w:rPr>
                <w:rFonts w:eastAsia="MS Mincho"/>
                <w:sz w:val="18"/>
                <w:szCs w:val="18"/>
                <w:lang w:val="en-US" w:eastAsia="ja-JP"/>
              </w:rPr>
            </w:pPr>
            <w:r w:rsidRPr="00B42AF5">
              <w:rPr>
                <w:rFonts w:eastAsia="MS Mincho"/>
                <w:sz w:val="18"/>
                <w:szCs w:val="18"/>
                <w:lang w:val="en-US" w:eastAsia="ja-JP"/>
              </w:rPr>
              <w:t>TsH24A</w:t>
            </w:r>
          </w:p>
          <w:p w14:paraId="2D2EC9A8" w14:textId="77777777" w:rsidR="00C25C76" w:rsidRPr="00B42AF5" w:rsidRDefault="00C25C76" w:rsidP="00D34C87">
            <w:pPr>
              <w:rPr>
                <w:rFonts w:eastAsia="MS Mincho"/>
                <w:sz w:val="2"/>
                <w:szCs w:val="2"/>
                <w:lang w:eastAsia="ja-JP"/>
              </w:rPr>
            </w:pPr>
          </w:p>
        </w:tc>
        <w:tc>
          <w:tcPr>
            <w:tcW w:w="3544" w:type="dxa"/>
            <w:tcBorders>
              <w:top w:val="single" w:sz="4" w:space="0" w:color="auto"/>
              <w:bottom w:val="single" w:sz="4" w:space="0" w:color="auto"/>
            </w:tcBorders>
          </w:tcPr>
          <w:p w14:paraId="76FAF277" w14:textId="77777777" w:rsidR="00C25C76" w:rsidRPr="007D043A" w:rsidRDefault="00C25C76" w:rsidP="00D34C87">
            <w:pPr>
              <w:rPr>
                <w:rFonts w:eastAsia="MS Mincho"/>
                <w:sz w:val="18"/>
                <w:szCs w:val="18"/>
                <w:lang w:val="en-GB" w:eastAsia="ja-JP"/>
              </w:rPr>
            </w:pPr>
            <w:r w:rsidRPr="007D043A">
              <w:rPr>
                <w:rFonts w:eastAsia="MS Mincho"/>
                <w:sz w:val="18"/>
                <w:szCs w:val="18"/>
                <w:lang w:val="en-GB" w:eastAsia="ja-JP"/>
              </w:rPr>
              <w:t>Plantari arbusti fara balot- Salvia Caradonna, Ghiveci 10L, inradacinate, H:30-40cm</w:t>
            </w:r>
          </w:p>
          <w:p w14:paraId="1434C787" w14:textId="77777777" w:rsidR="00C25C76" w:rsidRPr="00B42AF5" w:rsidRDefault="00C25C76" w:rsidP="00D34C87">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7D7491B" w14:textId="77777777" w:rsidR="00C25C76" w:rsidRPr="00B42AF5" w:rsidRDefault="00C25C76" w:rsidP="00D34C87">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91C5A17" w14:textId="77777777" w:rsidR="00C25C76" w:rsidRPr="00B42AF5" w:rsidRDefault="00C25C76" w:rsidP="00D34C8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FB8F08F" w14:textId="77777777" w:rsidR="00C25C76" w:rsidRPr="00B42AF5" w:rsidRDefault="00C25C76" w:rsidP="00D34C8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E563DAD" w14:textId="4F1CBF50" w:rsidR="00C25C76" w:rsidRPr="00B42AF5" w:rsidRDefault="00C25C76" w:rsidP="00D34C87">
            <w:pPr>
              <w:jc w:val="center"/>
              <w:rPr>
                <w:rFonts w:eastAsia="MS Mincho"/>
                <w:sz w:val="2"/>
                <w:szCs w:val="2"/>
                <w:lang w:val="en-US" w:eastAsia="ja-JP"/>
              </w:rPr>
            </w:pPr>
          </w:p>
        </w:tc>
      </w:tr>
      <w:tr w:rsidR="00C25C76" w:rsidRPr="00B42AF5" w14:paraId="54EE9A72"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947053"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1AA5DF05"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68698580"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333372AA"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57C2C490"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65FBBC39" w14:textId="78E4B7BA"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0570D6D7" w14:textId="1CE42ED1" w:rsidR="00C25C76" w:rsidRPr="00B42AF5" w:rsidRDefault="00C25C76" w:rsidP="00D34C87">
            <w:pPr>
              <w:rPr>
                <w:rFonts w:eastAsia="MS Mincho"/>
                <w:sz w:val="16"/>
                <w:szCs w:val="16"/>
                <w:lang w:val="en-US" w:eastAsia="ja-JP"/>
              </w:rPr>
            </w:pPr>
          </w:p>
        </w:tc>
      </w:tr>
      <w:tr w:rsidR="00C25C76" w:rsidRPr="00B42AF5" w14:paraId="7DB8CFF7"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A7E4EC"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240625F3"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7129020012880</w:t>
            </w:r>
          </w:p>
        </w:tc>
        <w:tc>
          <w:tcPr>
            <w:tcW w:w="3544" w:type="dxa"/>
            <w:tcBorders>
              <w:top w:val="single" w:sz="4" w:space="0" w:color="auto"/>
              <w:bottom w:val="single" w:sz="4" w:space="0" w:color="auto"/>
            </w:tcBorders>
          </w:tcPr>
          <w:p w14:paraId="1AEAAA8E"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14:paraId="379DC3CE"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A6D94D8"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0,3400</w:t>
            </w:r>
          </w:p>
        </w:tc>
        <w:tc>
          <w:tcPr>
            <w:tcW w:w="1134" w:type="dxa"/>
            <w:tcBorders>
              <w:top w:val="single" w:sz="4" w:space="0" w:color="auto"/>
              <w:bottom w:val="single" w:sz="4" w:space="0" w:color="auto"/>
            </w:tcBorders>
          </w:tcPr>
          <w:p w14:paraId="18F40899" w14:textId="5925772D"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64FA9F29" w14:textId="7969566C" w:rsidR="00C25C76" w:rsidRPr="00B42AF5" w:rsidRDefault="00C25C76" w:rsidP="00D34C87">
            <w:pPr>
              <w:rPr>
                <w:rFonts w:eastAsia="MS Mincho"/>
                <w:sz w:val="16"/>
                <w:szCs w:val="16"/>
                <w:lang w:val="en-US" w:eastAsia="ja-JP"/>
              </w:rPr>
            </w:pPr>
          </w:p>
        </w:tc>
      </w:tr>
      <w:tr w:rsidR="00C25C76" w:rsidRPr="00B42AF5" w14:paraId="0A85F780"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0F4266"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02730CB7"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111100010000224</w:t>
            </w:r>
          </w:p>
        </w:tc>
        <w:tc>
          <w:tcPr>
            <w:tcW w:w="3544" w:type="dxa"/>
            <w:tcBorders>
              <w:top w:val="single" w:sz="4" w:space="0" w:color="auto"/>
              <w:bottom w:val="single" w:sz="4" w:space="0" w:color="auto"/>
            </w:tcBorders>
          </w:tcPr>
          <w:p w14:paraId="12BB6ACD" w14:textId="77777777" w:rsidR="00C25C76" w:rsidRPr="007D043A" w:rsidRDefault="00C25C76" w:rsidP="00D34C87">
            <w:pPr>
              <w:rPr>
                <w:rFonts w:eastAsia="MS Mincho"/>
                <w:sz w:val="16"/>
                <w:szCs w:val="16"/>
                <w:lang w:val="en-GB" w:eastAsia="ja-JP"/>
              </w:rPr>
            </w:pPr>
            <w:r w:rsidRPr="007D043A">
              <w:rPr>
                <w:rFonts w:eastAsia="MS Mincho"/>
                <w:sz w:val="16"/>
                <w:szCs w:val="16"/>
                <w:lang w:val="en-GB" w:eastAsia="ja-JP"/>
              </w:rPr>
              <w:t>Salvia Caradonna, Ghiveci 10L, inradacinate, H:30-40cm</w:t>
            </w:r>
          </w:p>
        </w:tc>
        <w:tc>
          <w:tcPr>
            <w:tcW w:w="1134" w:type="dxa"/>
            <w:tcBorders>
              <w:top w:val="single" w:sz="4" w:space="0" w:color="auto"/>
              <w:bottom w:val="single" w:sz="4" w:space="0" w:color="auto"/>
            </w:tcBorders>
          </w:tcPr>
          <w:p w14:paraId="3AFCF54B"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55B1F48"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1,0400</w:t>
            </w:r>
          </w:p>
        </w:tc>
        <w:tc>
          <w:tcPr>
            <w:tcW w:w="1134" w:type="dxa"/>
            <w:tcBorders>
              <w:top w:val="single" w:sz="4" w:space="0" w:color="auto"/>
              <w:bottom w:val="single" w:sz="4" w:space="0" w:color="auto"/>
            </w:tcBorders>
          </w:tcPr>
          <w:p w14:paraId="63CBC93F" w14:textId="4C57CF78"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1BF469A7" w14:textId="0D59E2A0" w:rsidR="00C25C76" w:rsidRPr="00B42AF5" w:rsidRDefault="00C25C76" w:rsidP="00D34C87">
            <w:pPr>
              <w:rPr>
                <w:rFonts w:eastAsia="MS Mincho"/>
                <w:sz w:val="16"/>
                <w:szCs w:val="16"/>
                <w:lang w:val="en-US" w:eastAsia="ja-JP"/>
              </w:rPr>
            </w:pPr>
          </w:p>
        </w:tc>
      </w:tr>
      <w:tr w:rsidR="00C25C76" w:rsidRPr="00B42AF5" w14:paraId="6B9678E0"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749615"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23AE8064"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78805138" w14:textId="77777777" w:rsidR="00C25C76" w:rsidRPr="007D043A" w:rsidRDefault="00C25C76" w:rsidP="00D34C87">
            <w:pPr>
              <w:rPr>
                <w:rFonts w:eastAsia="MS Mincho"/>
                <w:sz w:val="16"/>
                <w:szCs w:val="16"/>
                <w:lang w:val="en-GB" w:eastAsia="ja-JP"/>
              </w:rPr>
            </w:pPr>
            <w:r w:rsidRPr="007D043A">
              <w:rPr>
                <w:rFonts w:eastAsia="MS Mincho"/>
                <w:sz w:val="16"/>
                <w:szCs w:val="16"/>
                <w:lang w:val="en-GB" w:eastAsia="ja-JP"/>
              </w:rPr>
              <w:t>Apa industriala in cisterne pt. lucrari drumuri-terasam.</w:t>
            </w:r>
          </w:p>
        </w:tc>
        <w:tc>
          <w:tcPr>
            <w:tcW w:w="1134" w:type="dxa"/>
            <w:tcBorders>
              <w:top w:val="single" w:sz="4" w:space="0" w:color="auto"/>
              <w:bottom w:val="single" w:sz="4" w:space="0" w:color="auto"/>
            </w:tcBorders>
          </w:tcPr>
          <w:p w14:paraId="6DB8C9D3"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523A6DA"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23C4D522" w14:textId="3DE4654F"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51314E52" w14:textId="5FBF0309" w:rsidR="00C25C76" w:rsidRPr="00B42AF5" w:rsidRDefault="00C25C76" w:rsidP="00D34C87">
            <w:pPr>
              <w:rPr>
                <w:rFonts w:eastAsia="MS Mincho"/>
                <w:sz w:val="16"/>
                <w:szCs w:val="16"/>
                <w:lang w:val="en-US" w:eastAsia="ja-JP"/>
              </w:rPr>
            </w:pPr>
          </w:p>
        </w:tc>
      </w:tr>
      <w:tr w:rsidR="00C25C76" w:rsidRPr="00B42AF5" w14:paraId="6FE6CF6F"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6A82875"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7C24C660" w14:textId="77777777" w:rsidR="00C25C76" w:rsidRPr="00B42AF5" w:rsidRDefault="00C25C76" w:rsidP="00D34C87">
            <w:pPr>
              <w:rPr>
                <w:rFonts w:eastAsia="MS Mincho"/>
                <w:sz w:val="16"/>
                <w:szCs w:val="16"/>
                <w:lang w:eastAsia="ja-JP"/>
              </w:rPr>
            </w:pPr>
          </w:p>
        </w:tc>
        <w:tc>
          <w:tcPr>
            <w:tcW w:w="3544" w:type="dxa"/>
            <w:tcBorders>
              <w:top w:val="single" w:sz="4" w:space="0" w:color="auto"/>
              <w:bottom w:val="single" w:sz="4" w:space="0" w:color="auto"/>
            </w:tcBorders>
          </w:tcPr>
          <w:p w14:paraId="29DB41B8" w14:textId="77777777" w:rsidR="00C25C76" w:rsidRPr="00B42AF5" w:rsidRDefault="00C25C76" w:rsidP="00D34C87">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B74F899"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171EDBC" w14:textId="77777777" w:rsidR="00C25C76" w:rsidRPr="00B42AF5" w:rsidRDefault="00C25C76" w:rsidP="00D34C87">
            <w:pPr>
              <w:rPr>
                <w:rFonts w:eastAsia="MS Mincho"/>
                <w:sz w:val="16"/>
                <w:szCs w:val="16"/>
                <w:lang w:eastAsia="ja-JP"/>
              </w:rPr>
            </w:pPr>
          </w:p>
        </w:tc>
        <w:tc>
          <w:tcPr>
            <w:tcW w:w="1134" w:type="dxa"/>
            <w:tcBorders>
              <w:top w:val="single" w:sz="4" w:space="0" w:color="auto"/>
              <w:bottom w:val="single" w:sz="4" w:space="0" w:color="auto"/>
            </w:tcBorders>
          </w:tcPr>
          <w:p w14:paraId="7ABA0B34" w14:textId="77777777" w:rsidR="00C25C76" w:rsidRPr="00B42AF5" w:rsidRDefault="00C25C76" w:rsidP="00D34C87">
            <w:pPr>
              <w:rPr>
                <w:rFonts w:eastAsia="MS Mincho"/>
                <w:sz w:val="16"/>
                <w:szCs w:val="16"/>
                <w:lang w:eastAsia="ja-JP"/>
              </w:rPr>
            </w:pPr>
          </w:p>
        </w:tc>
        <w:tc>
          <w:tcPr>
            <w:tcW w:w="1420" w:type="dxa"/>
            <w:tcBorders>
              <w:top w:val="single" w:sz="4" w:space="0" w:color="auto"/>
              <w:bottom w:val="single" w:sz="4" w:space="0" w:color="auto"/>
            </w:tcBorders>
          </w:tcPr>
          <w:p w14:paraId="4E4CB5C9" w14:textId="7E0F56E5" w:rsidR="00C25C76" w:rsidRPr="00B42AF5" w:rsidRDefault="00C25C76" w:rsidP="00D34C87">
            <w:pPr>
              <w:rPr>
                <w:rFonts w:eastAsia="MS Mincho"/>
                <w:sz w:val="16"/>
                <w:szCs w:val="16"/>
                <w:lang w:eastAsia="ja-JP"/>
              </w:rPr>
            </w:pPr>
          </w:p>
        </w:tc>
      </w:tr>
      <w:tr w:rsidR="00C25C76" w:rsidRPr="00B42AF5" w14:paraId="16175723" w14:textId="77777777" w:rsidTr="00D34C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B0D95A"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37</w:t>
            </w:r>
          </w:p>
        </w:tc>
        <w:tc>
          <w:tcPr>
            <w:tcW w:w="1418" w:type="dxa"/>
            <w:tcBorders>
              <w:top w:val="single" w:sz="4" w:space="0" w:color="auto"/>
              <w:bottom w:val="single" w:sz="4" w:space="0" w:color="auto"/>
            </w:tcBorders>
          </w:tcPr>
          <w:p w14:paraId="0F8F0746" w14:textId="77777777" w:rsidR="00C25C76" w:rsidRPr="00B42AF5" w:rsidRDefault="00C25C76" w:rsidP="00D34C87">
            <w:pPr>
              <w:rPr>
                <w:rFonts w:eastAsia="MS Mincho"/>
                <w:sz w:val="18"/>
                <w:szCs w:val="18"/>
                <w:lang w:val="en-US" w:eastAsia="ja-JP"/>
              </w:rPr>
            </w:pPr>
            <w:r w:rsidRPr="00B42AF5">
              <w:rPr>
                <w:rFonts w:eastAsia="MS Mincho"/>
                <w:sz w:val="18"/>
                <w:szCs w:val="18"/>
                <w:lang w:val="en-US" w:eastAsia="ja-JP"/>
              </w:rPr>
              <w:t>TsH24A</w:t>
            </w:r>
          </w:p>
          <w:p w14:paraId="7D16B708" w14:textId="77777777" w:rsidR="00C25C76" w:rsidRPr="00B42AF5" w:rsidRDefault="00C25C76" w:rsidP="00D34C87">
            <w:pPr>
              <w:rPr>
                <w:rFonts w:eastAsia="MS Mincho"/>
                <w:sz w:val="2"/>
                <w:szCs w:val="2"/>
                <w:lang w:eastAsia="ja-JP"/>
              </w:rPr>
            </w:pPr>
          </w:p>
        </w:tc>
        <w:tc>
          <w:tcPr>
            <w:tcW w:w="3544" w:type="dxa"/>
            <w:tcBorders>
              <w:top w:val="single" w:sz="4" w:space="0" w:color="auto"/>
              <w:bottom w:val="single" w:sz="4" w:space="0" w:color="auto"/>
            </w:tcBorders>
          </w:tcPr>
          <w:p w14:paraId="6B78AD5B" w14:textId="77777777" w:rsidR="00C25C76" w:rsidRPr="007D043A" w:rsidRDefault="00C25C76" w:rsidP="00D34C87">
            <w:pPr>
              <w:rPr>
                <w:rFonts w:eastAsia="MS Mincho"/>
                <w:sz w:val="18"/>
                <w:szCs w:val="18"/>
                <w:lang w:val="en-GB" w:eastAsia="ja-JP"/>
              </w:rPr>
            </w:pPr>
            <w:r w:rsidRPr="007D043A">
              <w:rPr>
                <w:rFonts w:eastAsia="MS Mincho"/>
                <w:sz w:val="18"/>
                <w:szCs w:val="18"/>
                <w:lang w:val="en-GB" w:eastAsia="ja-JP"/>
              </w:rPr>
              <w:t>Plantari arbusti fara balot- Sesleria automnalis, Ghiveci 10L, inradacinate, H:80-100cm</w:t>
            </w:r>
          </w:p>
          <w:p w14:paraId="0F9F7B37" w14:textId="77777777" w:rsidR="00C25C76" w:rsidRPr="00B42AF5" w:rsidRDefault="00C25C76" w:rsidP="00D34C87">
            <w:pPr>
              <w:rPr>
                <w:rFonts w:eastAsia="MS Mincho"/>
                <w:sz w:val="2"/>
                <w:szCs w:val="2"/>
                <w:lang w:val="en-US" w:eastAsia="ja-JP"/>
              </w:rPr>
            </w:pPr>
          </w:p>
        </w:tc>
        <w:tc>
          <w:tcPr>
            <w:tcW w:w="1134" w:type="dxa"/>
            <w:tcBorders>
              <w:top w:val="single" w:sz="4" w:space="0" w:color="auto"/>
              <w:bottom w:val="single" w:sz="4" w:space="0" w:color="auto"/>
            </w:tcBorders>
            <w:vAlign w:val="center"/>
          </w:tcPr>
          <w:p w14:paraId="7446A9E5" w14:textId="77777777" w:rsidR="00C25C76" w:rsidRPr="00B42AF5" w:rsidRDefault="00C25C76" w:rsidP="00D34C87">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55F0A9E1" w14:textId="77777777" w:rsidR="00C25C76" w:rsidRPr="00B42AF5" w:rsidRDefault="00C25C76" w:rsidP="00D34C8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0CB207F7" w14:textId="77777777" w:rsidR="00C25C76" w:rsidRPr="00B42AF5" w:rsidRDefault="00C25C76" w:rsidP="00D34C8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76F5B88" w14:textId="2D858F2C" w:rsidR="00C25C76" w:rsidRPr="00B42AF5" w:rsidRDefault="00C25C76" w:rsidP="00D34C87">
            <w:pPr>
              <w:jc w:val="center"/>
              <w:rPr>
                <w:rFonts w:eastAsia="MS Mincho"/>
                <w:sz w:val="2"/>
                <w:szCs w:val="2"/>
                <w:lang w:val="en-US" w:eastAsia="ja-JP"/>
              </w:rPr>
            </w:pPr>
          </w:p>
        </w:tc>
      </w:tr>
      <w:tr w:rsidR="00C25C76" w:rsidRPr="00B42AF5" w14:paraId="48A70346"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768E51"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173E8089"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53D5C9B5"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4BA7F899"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5F8E93E"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391892F7" w14:textId="59177680"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7ECAE458" w14:textId="77D247C0" w:rsidR="00C25C76" w:rsidRPr="00B42AF5" w:rsidRDefault="00C25C76" w:rsidP="00D34C87">
            <w:pPr>
              <w:rPr>
                <w:rFonts w:eastAsia="MS Mincho"/>
                <w:sz w:val="16"/>
                <w:szCs w:val="16"/>
                <w:lang w:val="en-US" w:eastAsia="ja-JP"/>
              </w:rPr>
            </w:pPr>
          </w:p>
        </w:tc>
      </w:tr>
      <w:tr w:rsidR="00C25C76" w:rsidRPr="00B42AF5" w14:paraId="7F3E22AE"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355F48"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7C95389A"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7129020012880</w:t>
            </w:r>
          </w:p>
        </w:tc>
        <w:tc>
          <w:tcPr>
            <w:tcW w:w="3544" w:type="dxa"/>
            <w:tcBorders>
              <w:top w:val="single" w:sz="4" w:space="0" w:color="auto"/>
              <w:bottom w:val="single" w:sz="4" w:space="0" w:color="auto"/>
            </w:tcBorders>
          </w:tcPr>
          <w:p w14:paraId="03A957EC"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14:paraId="129EA279"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ACBB619"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0,3400</w:t>
            </w:r>
          </w:p>
        </w:tc>
        <w:tc>
          <w:tcPr>
            <w:tcW w:w="1134" w:type="dxa"/>
            <w:tcBorders>
              <w:top w:val="single" w:sz="4" w:space="0" w:color="auto"/>
              <w:bottom w:val="single" w:sz="4" w:space="0" w:color="auto"/>
            </w:tcBorders>
          </w:tcPr>
          <w:p w14:paraId="2415DB7D" w14:textId="0A533CCB"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75920E5E" w14:textId="742A001D" w:rsidR="00C25C76" w:rsidRPr="00B42AF5" w:rsidRDefault="00C25C76" w:rsidP="00D34C87">
            <w:pPr>
              <w:rPr>
                <w:rFonts w:eastAsia="MS Mincho"/>
                <w:sz w:val="16"/>
                <w:szCs w:val="16"/>
                <w:lang w:val="en-US" w:eastAsia="ja-JP"/>
              </w:rPr>
            </w:pPr>
          </w:p>
        </w:tc>
      </w:tr>
      <w:tr w:rsidR="00C25C76" w:rsidRPr="00B42AF5" w14:paraId="128095D9"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C57B34"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6C143575"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111100010000226</w:t>
            </w:r>
          </w:p>
        </w:tc>
        <w:tc>
          <w:tcPr>
            <w:tcW w:w="3544" w:type="dxa"/>
            <w:tcBorders>
              <w:top w:val="single" w:sz="4" w:space="0" w:color="auto"/>
              <w:bottom w:val="single" w:sz="4" w:space="0" w:color="auto"/>
            </w:tcBorders>
          </w:tcPr>
          <w:p w14:paraId="5E53B2DA" w14:textId="77777777" w:rsidR="00C25C76" w:rsidRPr="007D043A" w:rsidRDefault="00C25C76" w:rsidP="00D34C87">
            <w:pPr>
              <w:rPr>
                <w:rFonts w:eastAsia="MS Mincho"/>
                <w:sz w:val="16"/>
                <w:szCs w:val="16"/>
                <w:lang w:val="en-GB" w:eastAsia="ja-JP"/>
              </w:rPr>
            </w:pPr>
            <w:r w:rsidRPr="007D043A">
              <w:rPr>
                <w:rFonts w:eastAsia="MS Mincho"/>
                <w:sz w:val="16"/>
                <w:szCs w:val="16"/>
                <w:lang w:val="en-GB" w:eastAsia="ja-JP"/>
              </w:rPr>
              <w:t>Sesleria automnalis, Ghiveci 10L, inradacinate, H:80-100cm</w:t>
            </w:r>
          </w:p>
        </w:tc>
        <w:tc>
          <w:tcPr>
            <w:tcW w:w="1134" w:type="dxa"/>
            <w:tcBorders>
              <w:top w:val="single" w:sz="4" w:space="0" w:color="auto"/>
              <w:bottom w:val="single" w:sz="4" w:space="0" w:color="auto"/>
            </w:tcBorders>
          </w:tcPr>
          <w:p w14:paraId="4C013E05"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66B52413"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1,0400</w:t>
            </w:r>
          </w:p>
        </w:tc>
        <w:tc>
          <w:tcPr>
            <w:tcW w:w="1134" w:type="dxa"/>
            <w:tcBorders>
              <w:top w:val="single" w:sz="4" w:space="0" w:color="auto"/>
              <w:bottom w:val="single" w:sz="4" w:space="0" w:color="auto"/>
            </w:tcBorders>
          </w:tcPr>
          <w:p w14:paraId="4E35DA13" w14:textId="333938CB"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02FBD755" w14:textId="364FECB9" w:rsidR="00C25C76" w:rsidRPr="00B42AF5" w:rsidRDefault="00C25C76" w:rsidP="00D34C87">
            <w:pPr>
              <w:rPr>
                <w:rFonts w:eastAsia="MS Mincho"/>
                <w:sz w:val="16"/>
                <w:szCs w:val="16"/>
                <w:lang w:val="en-US" w:eastAsia="ja-JP"/>
              </w:rPr>
            </w:pPr>
          </w:p>
        </w:tc>
      </w:tr>
      <w:tr w:rsidR="00C25C76" w:rsidRPr="00B42AF5" w14:paraId="5910B5A9"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0161A0"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520B2605"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10BE6111" w14:textId="77777777" w:rsidR="00C25C76" w:rsidRPr="007D043A" w:rsidRDefault="00C25C76" w:rsidP="00D34C87">
            <w:pPr>
              <w:rPr>
                <w:rFonts w:eastAsia="MS Mincho"/>
                <w:sz w:val="16"/>
                <w:szCs w:val="16"/>
                <w:lang w:val="en-GB" w:eastAsia="ja-JP"/>
              </w:rPr>
            </w:pPr>
            <w:r w:rsidRPr="007D043A">
              <w:rPr>
                <w:rFonts w:eastAsia="MS Mincho"/>
                <w:sz w:val="16"/>
                <w:szCs w:val="16"/>
                <w:lang w:val="en-GB" w:eastAsia="ja-JP"/>
              </w:rPr>
              <w:t>Apa industriala in cisterne pt. lucrari drumuri-terasam.</w:t>
            </w:r>
          </w:p>
        </w:tc>
        <w:tc>
          <w:tcPr>
            <w:tcW w:w="1134" w:type="dxa"/>
            <w:tcBorders>
              <w:top w:val="single" w:sz="4" w:space="0" w:color="auto"/>
              <w:bottom w:val="single" w:sz="4" w:space="0" w:color="auto"/>
            </w:tcBorders>
          </w:tcPr>
          <w:p w14:paraId="729E7515"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3FE9167"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181CF01E" w14:textId="23729FC5"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29345E41" w14:textId="35449771" w:rsidR="00C25C76" w:rsidRPr="00B42AF5" w:rsidRDefault="00C25C76" w:rsidP="00D34C87">
            <w:pPr>
              <w:rPr>
                <w:rFonts w:eastAsia="MS Mincho"/>
                <w:sz w:val="16"/>
                <w:szCs w:val="16"/>
                <w:lang w:val="en-US" w:eastAsia="ja-JP"/>
              </w:rPr>
            </w:pPr>
          </w:p>
        </w:tc>
      </w:tr>
      <w:tr w:rsidR="00C25C76" w:rsidRPr="00B42AF5" w14:paraId="640989AD"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115EA42"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70C8EC52" w14:textId="77777777" w:rsidR="00C25C76" w:rsidRPr="00B42AF5" w:rsidRDefault="00C25C76" w:rsidP="00D34C87">
            <w:pPr>
              <w:rPr>
                <w:rFonts w:eastAsia="MS Mincho"/>
                <w:sz w:val="16"/>
                <w:szCs w:val="16"/>
                <w:lang w:eastAsia="ja-JP"/>
              </w:rPr>
            </w:pPr>
          </w:p>
        </w:tc>
        <w:tc>
          <w:tcPr>
            <w:tcW w:w="3544" w:type="dxa"/>
            <w:tcBorders>
              <w:top w:val="single" w:sz="4" w:space="0" w:color="auto"/>
              <w:bottom w:val="single" w:sz="4" w:space="0" w:color="auto"/>
            </w:tcBorders>
          </w:tcPr>
          <w:p w14:paraId="671EF9DA" w14:textId="77777777" w:rsidR="00C25C76" w:rsidRPr="00B42AF5" w:rsidRDefault="00C25C76" w:rsidP="00D34C87">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A6407F9"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A92A4E3" w14:textId="77777777" w:rsidR="00C25C76" w:rsidRPr="00B42AF5" w:rsidRDefault="00C25C76" w:rsidP="00D34C87">
            <w:pPr>
              <w:rPr>
                <w:rFonts w:eastAsia="MS Mincho"/>
                <w:sz w:val="16"/>
                <w:szCs w:val="16"/>
                <w:lang w:eastAsia="ja-JP"/>
              </w:rPr>
            </w:pPr>
          </w:p>
        </w:tc>
        <w:tc>
          <w:tcPr>
            <w:tcW w:w="1134" w:type="dxa"/>
            <w:tcBorders>
              <w:top w:val="single" w:sz="4" w:space="0" w:color="auto"/>
              <w:bottom w:val="single" w:sz="4" w:space="0" w:color="auto"/>
            </w:tcBorders>
          </w:tcPr>
          <w:p w14:paraId="46CC729A" w14:textId="77777777" w:rsidR="00C25C76" w:rsidRPr="00B42AF5" w:rsidRDefault="00C25C76" w:rsidP="00D34C87">
            <w:pPr>
              <w:rPr>
                <w:rFonts w:eastAsia="MS Mincho"/>
                <w:sz w:val="16"/>
                <w:szCs w:val="16"/>
                <w:lang w:eastAsia="ja-JP"/>
              </w:rPr>
            </w:pPr>
          </w:p>
        </w:tc>
        <w:tc>
          <w:tcPr>
            <w:tcW w:w="1420" w:type="dxa"/>
            <w:tcBorders>
              <w:top w:val="single" w:sz="4" w:space="0" w:color="auto"/>
              <w:bottom w:val="single" w:sz="4" w:space="0" w:color="auto"/>
            </w:tcBorders>
          </w:tcPr>
          <w:p w14:paraId="2C556B7E" w14:textId="7F681A9C" w:rsidR="00C25C76" w:rsidRPr="00B42AF5" w:rsidRDefault="00C25C76" w:rsidP="00D34C87">
            <w:pPr>
              <w:rPr>
                <w:rFonts w:eastAsia="MS Mincho"/>
                <w:sz w:val="16"/>
                <w:szCs w:val="16"/>
                <w:lang w:eastAsia="ja-JP"/>
              </w:rPr>
            </w:pPr>
          </w:p>
        </w:tc>
      </w:tr>
      <w:tr w:rsidR="00C25C76" w:rsidRPr="00B42AF5" w14:paraId="4BFC148C" w14:textId="77777777" w:rsidTr="00D34C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F3A7EF"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38</w:t>
            </w:r>
          </w:p>
        </w:tc>
        <w:tc>
          <w:tcPr>
            <w:tcW w:w="1418" w:type="dxa"/>
            <w:tcBorders>
              <w:top w:val="single" w:sz="4" w:space="0" w:color="auto"/>
              <w:bottom w:val="single" w:sz="4" w:space="0" w:color="auto"/>
            </w:tcBorders>
          </w:tcPr>
          <w:p w14:paraId="0A7E5FDB" w14:textId="77777777" w:rsidR="00C25C76" w:rsidRPr="00B42AF5" w:rsidRDefault="00C25C76" w:rsidP="00D34C87">
            <w:pPr>
              <w:rPr>
                <w:rFonts w:eastAsia="MS Mincho"/>
                <w:sz w:val="18"/>
                <w:szCs w:val="18"/>
                <w:lang w:val="en-US" w:eastAsia="ja-JP"/>
              </w:rPr>
            </w:pPr>
            <w:r w:rsidRPr="00B42AF5">
              <w:rPr>
                <w:rFonts w:eastAsia="MS Mincho"/>
                <w:sz w:val="18"/>
                <w:szCs w:val="18"/>
                <w:lang w:val="en-US" w:eastAsia="ja-JP"/>
              </w:rPr>
              <w:t>TsH24A</w:t>
            </w:r>
          </w:p>
          <w:p w14:paraId="2D301AD8" w14:textId="77777777" w:rsidR="00C25C76" w:rsidRPr="00B42AF5" w:rsidRDefault="00C25C76" w:rsidP="00D34C87">
            <w:pPr>
              <w:rPr>
                <w:rFonts w:eastAsia="MS Mincho"/>
                <w:sz w:val="2"/>
                <w:szCs w:val="2"/>
                <w:lang w:eastAsia="ja-JP"/>
              </w:rPr>
            </w:pPr>
          </w:p>
        </w:tc>
        <w:tc>
          <w:tcPr>
            <w:tcW w:w="3544" w:type="dxa"/>
            <w:tcBorders>
              <w:top w:val="single" w:sz="4" w:space="0" w:color="auto"/>
              <w:bottom w:val="single" w:sz="4" w:space="0" w:color="auto"/>
            </w:tcBorders>
          </w:tcPr>
          <w:p w14:paraId="2982927B" w14:textId="77777777" w:rsidR="00C25C76" w:rsidRPr="007D043A" w:rsidRDefault="00C25C76" w:rsidP="00D34C87">
            <w:pPr>
              <w:rPr>
                <w:rFonts w:eastAsia="MS Mincho"/>
                <w:sz w:val="18"/>
                <w:szCs w:val="18"/>
                <w:lang w:val="en-GB" w:eastAsia="ja-JP"/>
              </w:rPr>
            </w:pPr>
            <w:r w:rsidRPr="007D043A">
              <w:rPr>
                <w:rFonts w:eastAsia="MS Mincho"/>
                <w:sz w:val="18"/>
                <w:szCs w:val="18"/>
                <w:lang w:val="en-GB" w:eastAsia="ja-JP"/>
              </w:rPr>
              <w:t>Plantari arbusti fara balot- Stipa Ponytal, Ghiveci 10L, inradacinate, H:50-70cm</w:t>
            </w:r>
          </w:p>
          <w:p w14:paraId="113A5380" w14:textId="77777777" w:rsidR="00C25C76" w:rsidRPr="00B42AF5" w:rsidRDefault="00C25C76" w:rsidP="00D34C87">
            <w:pPr>
              <w:rPr>
                <w:rFonts w:eastAsia="MS Mincho"/>
                <w:sz w:val="2"/>
                <w:szCs w:val="2"/>
                <w:lang w:val="en-US" w:eastAsia="ja-JP"/>
              </w:rPr>
            </w:pPr>
          </w:p>
        </w:tc>
        <w:tc>
          <w:tcPr>
            <w:tcW w:w="1134" w:type="dxa"/>
            <w:tcBorders>
              <w:top w:val="single" w:sz="4" w:space="0" w:color="auto"/>
              <w:bottom w:val="single" w:sz="4" w:space="0" w:color="auto"/>
            </w:tcBorders>
            <w:vAlign w:val="center"/>
          </w:tcPr>
          <w:p w14:paraId="05A20EAD" w14:textId="77777777" w:rsidR="00C25C76" w:rsidRPr="00B42AF5" w:rsidRDefault="00C25C76" w:rsidP="00D34C87">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519A6AA" w14:textId="77777777" w:rsidR="00C25C76" w:rsidRPr="00B42AF5" w:rsidRDefault="00C25C76" w:rsidP="00D34C8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41B9ADB" w14:textId="77777777" w:rsidR="00C25C76" w:rsidRPr="00B42AF5" w:rsidRDefault="00C25C76" w:rsidP="00D34C8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53DB957" w14:textId="57D1CEE7" w:rsidR="00C25C76" w:rsidRPr="00B42AF5" w:rsidRDefault="00C25C76" w:rsidP="00D34C87">
            <w:pPr>
              <w:jc w:val="center"/>
              <w:rPr>
                <w:rFonts w:eastAsia="MS Mincho"/>
                <w:sz w:val="2"/>
                <w:szCs w:val="2"/>
                <w:lang w:val="en-US" w:eastAsia="ja-JP"/>
              </w:rPr>
            </w:pPr>
          </w:p>
        </w:tc>
      </w:tr>
      <w:tr w:rsidR="00C25C76" w:rsidRPr="00B42AF5" w14:paraId="46F9A6A2"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AD25D0"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2D906612"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17A87B49"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358E6295"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268B769"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76510358" w14:textId="12D4524A"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1CFA3CC2" w14:textId="26FB540E" w:rsidR="00C25C76" w:rsidRPr="00B42AF5" w:rsidRDefault="00C25C76" w:rsidP="00D34C87">
            <w:pPr>
              <w:rPr>
                <w:rFonts w:eastAsia="MS Mincho"/>
                <w:sz w:val="16"/>
                <w:szCs w:val="16"/>
                <w:lang w:val="en-US" w:eastAsia="ja-JP"/>
              </w:rPr>
            </w:pPr>
          </w:p>
        </w:tc>
      </w:tr>
      <w:tr w:rsidR="00C25C76" w:rsidRPr="00B42AF5" w14:paraId="7A8D31B9"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7A6B9E"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5D7F7346"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7129020012880</w:t>
            </w:r>
          </w:p>
        </w:tc>
        <w:tc>
          <w:tcPr>
            <w:tcW w:w="3544" w:type="dxa"/>
            <w:tcBorders>
              <w:top w:val="single" w:sz="4" w:space="0" w:color="auto"/>
              <w:bottom w:val="single" w:sz="4" w:space="0" w:color="auto"/>
            </w:tcBorders>
          </w:tcPr>
          <w:p w14:paraId="7D762D67"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14:paraId="39B8B49D"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DF5CFF6"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0,3400</w:t>
            </w:r>
          </w:p>
        </w:tc>
        <w:tc>
          <w:tcPr>
            <w:tcW w:w="1134" w:type="dxa"/>
            <w:tcBorders>
              <w:top w:val="single" w:sz="4" w:space="0" w:color="auto"/>
              <w:bottom w:val="single" w:sz="4" w:space="0" w:color="auto"/>
            </w:tcBorders>
          </w:tcPr>
          <w:p w14:paraId="5A3803E8" w14:textId="31C5A16C"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31FAB8B8" w14:textId="76659302" w:rsidR="00C25C76" w:rsidRPr="00B42AF5" w:rsidRDefault="00C25C76" w:rsidP="00D34C87">
            <w:pPr>
              <w:rPr>
                <w:rFonts w:eastAsia="MS Mincho"/>
                <w:sz w:val="16"/>
                <w:szCs w:val="16"/>
                <w:lang w:val="en-US" w:eastAsia="ja-JP"/>
              </w:rPr>
            </w:pPr>
          </w:p>
        </w:tc>
      </w:tr>
      <w:tr w:rsidR="00C25C76" w:rsidRPr="00B42AF5" w14:paraId="2BF343CA"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B97FF8"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086F0704"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111100010000227</w:t>
            </w:r>
          </w:p>
        </w:tc>
        <w:tc>
          <w:tcPr>
            <w:tcW w:w="3544" w:type="dxa"/>
            <w:tcBorders>
              <w:top w:val="single" w:sz="4" w:space="0" w:color="auto"/>
              <w:bottom w:val="single" w:sz="4" w:space="0" w:color="auto"/>
            </w:tcBorders>
          </w:tcPr>
          <w:p w14:paraId="266CE797" w14:textId="77777777" w:rsidR="00C25C76" w:rsidRPr="007D043A" w:rsidRDefault="00C25C76" w:rsidP="00D34C87">
            <w:pPr>
              <w:rPr>
                <w:rFonts w:eastAsia="MS Mincho"/>
                <w:sz w:val="16"/>
                <w:szCs w:val="16"/>
                <w:lang w:val="en-GB" w:eastAsia="ja-JP"/>
              </w:rPr>
            </w:pPr>
            <w:r w:rsidRPr="007D043A">
              <w:rPr>
                <w:rFonts w:eastAsia="MS Mincho"/>
                <w:sz w:val="16"/>
                <w:szCs w:val="16"/>
                <w:lang w:val="en-GB" w:eastAsia="ja-JP"/>
              </w:rPr>
              <w:t>Stipa Ponytal, Ghiveci 10L, inradacinate, H:50-70cm</w:t>
            </w:r>
          </w:p>
        </w:tc>
        <w:tc>
          <w:tcPr>
            <w:tcW w:w="1134" w:type="dxa"/>
            <w:tcBorders>
              <w:top w:val="single" w:sz="4" w:space="0" w:color="auto"/>
              <w:bottom w:val="single" w:sz="4" w:space="0" w:color="auto"/>
            </w:tcBorders>
          </w:tcPr>
          <w:p w14:paraId="3AFD5C1B"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24C33FE4"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1,0400</w:t>
            </w:r>
          </w:p>
        </w:tc>
        <w:tc>
          <w:tcPr>
            <w:tcW w:w="1134" w:type="dxa"/>
            <w:tcBorders>
              <w:top w:val="single" w:sz="4" w:space="0" w:color="auto"/>
              <w:bottom w:val="single" w:sz="4" w:space="0" w:color="auto"/>
            </w:tcBorders>
          </w:tcPr>
          <w:p w14:paraId="7176DDA0" w14:textId="5E875DBF"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78212E1F" w14:textId="05CE8315" w:rsidR="00C25C76" w:rsidRPr="00B42AF5" w:rsidRDefault="00C25C76" w:rsidP="00D34C87">
            <w:pPr>
              <w:rPr>
                <w:rFonts w:eastAsia="MS Mincho"/>
                <w:sz w:val="16"/>
                <w:szCs w:val="16"/>
                <w:lang w:val="en-US" w:eastAsia="ja-JP"/>
              </w:rPr>
            </w:pPr>
          </w:p>
        </w:tc>
      </w:tr>
      <w:tr w:rsidR="00C25C76" w:rsidRPr="00B42AF5" w14:paraId="5BA78E71"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7C5ED8"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744F62BA"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248B66BE" w14:textId="77777777" w:rsidR="00C25C76" w:rsidRPr="007D043A" w:rsidRDefault="00C25C76" w:rsidP="00D34C87">
            <w:pPr>
              <w:rPr>
                <w:rFonts w:eastAsia="MS Mincho"/>
                <w:sz w:val="16"/>
                <w:szCs w:val="16"/>
                <w:lang w:val="en-GB" w:eastAsia="ja-JP"/>
              </w:rPr>
            </w:pPr>
            <w:r w:rsidRPr="007D043A">
              <w:rPr>
                <w:rFonts w:eastAsia="MS Mincho"/>
                <w:sz w:val="16"/>
                <w:szCs w:val="16"/>
                <w:lang w:val="en-GB" w:eastAsia="ja-JP"/>
              </w:rPr>
              <w:t>Apa industriala in cisterne pt. lucrari drumuri-terasam.</w:t>
            </w:r>
          </w:p>
        </w:tc>
        <w:tc>
          <w:tcPr>
            <w:tcW w:w="1134" w:type="dxa"/>
            <w:tcBorders>
              <w:top w:val="single" w:sz="4" w:space="0" w:color="auto"/>
              <w:bottom w:val="single" w:sz="4" w:space="0" w:color="auto"/>
            </w:tcBorders>
          </w:tcPr>
          <w:p w14:paraId="12F15387"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F1E26FA"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52CA22DB" w14:textId="2DB129DD"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2FA803D3" w14:textId="0A244D2B" w:rsidR="00C25C76" w:rsidRPr="00B42AF5" w:rsidRDefault="00C25C76" w:rsidP="00D34C87">
            <w:pPr>
              <w:rPr>
                <w:rFonts w:eastAsia="MS Mincho"/>
                <w:sz w:val="16"/>
                <w:szCs w:val="16"/>
                <w:lang w:val="en-US" w:eastAsia="ja-JP"/>
              </w:rPr>
            </w:pPr>
          </w:p>
        </w:tc>
      </w:tr>
      <w:tr w:rsidR="00C25C76" w:rsidRPr="00B42AF5" w14:paraId="52313C72"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46106841"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7E7C7255" w14:textId="77777777" w:rsidR="00C25C76" w:rsidRPr="00B42AF5" w:rsidRDefault="00C25C76" w:rsidP="00D34C87">
            <w:pPr>
              <w:rPr>
                <w:rFonts w:eastAsia="MS Mincho"/>
                <w:sz w:val="16"/>
                <w:szCs w:val="16"/>
                <w:lang w:eastAsia="ja-JP"/>
              </w:rPr>
            </w:pPr>
          </w:p>
        </w:tc>
        <w:tc>
          <w:tcPr>
            <w:tcW w:w="3544" w:type="dxa"/>
            <w:tcBorders>
              <w:top w:val="single" w:sz="4" w:space="0" w:color="auto"/>
              <w:bottom w:val="single" w:sz="4" w:space="0" w:color="auto"/>
            </w:tcBorders>
          </w:tcPr>
          <w:p w14:paraId="073B163A" w14:textId="77777777" w:rsidR="00C25C76" w:rsidRPr="00B42AF5" w:rsidRDefault="00C25C76" w:rsidP="00D34C87">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0D05F8E"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4EE6BB4" w14:textId="77777777" w:rsidR="00C25C76" w:rsidRPr="00B42AF5" w:rsidRDefault="00C25C76" w:rsidP="00D34C87">
            <w:pPr>
              <w:rPr>
                <w:rFonts w:eastAsia="MS Mincho"/>
                <w:sz w:val="16"/>
                <w:szCs w:val="16"/>
                <w:lang w:eastAsia="ja-JP"/>
              </w:rPr>
            </w:pPr>
          </w:p>
        </w:tc>
        <w:tc>
          <w:tcPr>
            <w:tcW w:w="1134" w:type="dxa"/>
            <w:tcBorders>
              <w:top w:val="single" w:sz="4" w:space="0" w:color="auto"/>
              <w:bottom w:val="single" w:sz="4" w:space="0" w:color="auto"/>
            </w:tcBorders>
          </w:tcPr>
          <w:p w14:paraId="59A6BD2B" w14:textId="77777777" w:rsidR="00C25C76" w:rsidRPr="00B42AF5" w:rsidRDefault="00C25C76" w:rsidP="00D34C87">
            <w:pPr>
              <w:rPr>
                <w:rFonts w:eastAsia="MS Mincho"/>
                <w:sz w:val="16"/>
                <w:szCs w:val="16"/>
                <w:lang w:eastAsia="ja-JP"/>
              </w:rPr>
            </w:pPr>
          </w:p>
        </w:tc>
        <w:tc>
          <w:tcPr>
            <w:tcW w:w="1420" w:type="dxa"/>
            <w:tcBorders>
              <w:top w:val="single" w:sz="4" w:space="0" w:color="auto"/>
              <w:bottom w:val="single" w:sz="4" w:space="0" w:color="auto"/>
            </w:tcBorders>
          </w:tcPr>
          <w:p w14:paraId="6CB40BAF" w14:textId="009FC274" w:rsidR="00C25C76" w:rsidRPr="00B42AF5" w:rsidRDefault="00C25C76" w:rsidP="00D34C87">
            <w:pPr>
              <w:rPr>
                <w:rFonts w:eastAsia="MS Mincho"/>
                <w:sz w:val="16"/>
                <w:szCs w:val="16"/>
                <w:lang w:eastAsia="ja-JP"/>
              </w:rPr>
            </w:pPr>
          </w:p>
        </w:tc>
      </w:tr>
      <w:tr w:rsidR="00C25C76" w:rsidRPr="00B42AF5" w14:paraId="193E3695" w14:textId="77777777" w:rsidTr="00D34C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E8D5A1"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39</w:t>
            </w:r>
          </w:p>
        </w:tc>
        <w:tc>
          <w:tcPr>
            <w:tcW w:w="1418" w:type="dxa"/>
            <w:tcBorders>
              <w:top w:val="single" w:sz="4" w:space="0" w:color="auto"/>
              <w:bottom w:val="single" w:sz="4" w:space="0" w:color="auto"/>
            </w:tcBorders>
          </w:tcPr>
          <w:p w14:paraId="105850C4" w14:textId="77777777" w:rsidR="00C25C76" w:rsidRPr="00B42AF5" w:rsidRDefault="00C25C76" w:rsidP="00D34C87">
            <w:pPr>
              <w:rPr>
                <w:rFonts w:eastAsia="MS Mincho"/>
                <w:sz w:val="18"/>
                <w:szCs w:val="18"/>
                <w:lang w:val="en-US" w:eastAsia="ja-JP"/>
              </w:rPr>
            </w:pPr>
            <w:r w:rsidRPr="00B42AF5">
              <w:rPr>
                <w:rFonts w:eastAsia="MS Mincho"/>
                <w:sz w:val="18"/>
                <w:szCs w:val="18"/>
                <w:lang w:val="en-US" w:eastAsia="ja-JP"/>
              </w:rPr>
              <w:t>TsH24A</w:t>
            </w:r>
          </w:p>
          <w:p w14:paraId="271F296D" w14:textId="77777777" w:rsidR="00C25C76" w:rsidRPr="00B42AF5" w:rsidRDefault="00C25C76" w:rsidP="00D34C87">
            <w:pPr>
              <w:rPr>
                <w:rFonts w:eastAsia="MS Mincho"/>
                <w:sz w:val="2"/>
                <w:szCs w:val="2"/>
                <w:lang w:eastAsia="ja-JP"/>
              </w:rPr>
            </w:pPr>
          </w:p>
        </w:tc>
        <w:tc>
          <w:tcPr>
            <w:tcW w:w="3544" w:type="dxa"/>
            <w:tcBorders>
              <w:top w:val="single" w:sz="4" w:space="0" w:color="auto"/>
              <w:bottom w:val="single" w:sz="4" w:space="0" w:color="auto"/>
            </w:tcBorders>
          </w:tcPr>
          <w:p w14:paraId="7184F33E" w14:textId="77777777" w:rsidR="00C25C76" w:rsidRPr="007D043A" w:rsidRDefault="00C25C76" w:rsidP="00D34C87">
            <w:pPr>
              <w:rPr>
                <w:rFonts w:eastAsia="MS Mincho"/>
                <w:sz w:val="18"/>
                <w:szCs w:val="18"/>
                <w:lang w:val="en-GB" w:eastAsia="ja-JP"/>
              </w:rPr>
            </w:pPr>
            <w:r w:rsidRPr="007D043A">
              <w:rPr>
                <w:rFonts w:eastAsia="MS Mincho"/>
                <w:sz w:val="18"/>
                <w:szCs w:val="18"/>
                <w:lang w:val="en-GB" w:eastAsia="ja-JP"/>
              </w:rPr>
              <w:t>Plantari arbusti fara balot- Tiarella Spring Symphony, Ghiveci 10L, inradacinate, H:40-50cm</w:t>
            </w:r>
          </w:p>
          <w:p w14:paraId="147477A7" w14:textId="77777777" w:rsidR="00C25C76" w:rsidRPr="00B42AF5" w:rsidRDefault="00C25C76" w:rsidP="00D34C87">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31F0B52" w14:textId="77777777" w:rsidR="00C25C76" w:rsidRPr="00B42AF5" w:rsidRDefault="00C25C76" w:rsidP="00D34C87">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90237D5" w14:textId="77777777" w:rsidR="00C25C76" w:rsidRPr="00B42AF5" w:rsidRDefault="00C25C76" w:rsidP="00D34C8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1524C790" w14:textId="77777777" w:rsidR="00C25C76" w:rsidRPr="00B42AF5" w:rsidRDefault="00C25C76" w:rsidP="00D34C8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476F7091" w14:textId="0BF39457" w:rsidR="00C25C76" w:rsidRPr="00B42AF5" w:rsidRDefault="00C25C76" w:rsidP="00D34C87">
            <w:pPr>
              <w:jc w:val="center"/>
              <w:rPr>
                <w:rFonts w:eastAsia="MS Mincho"/>
                <w:sz w:val="2"/>
                <w:szCs w:val="2"/>
                <w:lang w:val="en-US" w:eastAsia="ja-JP"/>
              </w:rPr>
            </w:pPr>
          </w:p>
        </w:tc>
      </w:tr>
      <w:tr w:rsidR="00C25C76" w:rsidRPr="00B42AF5" w14:paraId="65504B11"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C0A5AF"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33A0DCDA"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3D456C77"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2B5EF6D6"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5302EE7"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548458D7" w14:textId="694E108A"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745112EF" w14:textId="1A8E89ED" w:rsidR="00C25C76" w:rsidRPr="00B42AF5" w:rsidRDefault="00C25C76" w:rsidP="00D34C87">
            <w:pPr>
              <w:rPr>
                <w:rFonts w:eastAsia="MS Mincho"/>
                <w:sz w:val="16"/>
                <w:szCs w:val="16"/>
                <w:lang w:val="en-US" w:eastAsia="ja-JP"/>
              </w:rPr>
            </w:pPr>
          </w:p>
        </w:tc>
      </w:tr>
      <w:tr w:rsidR="00C25C76" w:rsidRPr="00B42AF5" w14:paraId="362940FC"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5CA8E9"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01C8D567"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7129020012880</w:t>
            </w:r>
          </w:p>
        </w:tc>
        <w:tc>
          <w:tcPr>
            <w:tcW w:w="3544" w:type="dxa"/>
            <w:tcBorders>
              <w:top w:val="single" w:sz="4" w:space="0" w:color="auto"/>
              <w:bottom w:val="single" w:sz="4" w:space="0" w:color="auto"/>
            </w:tcBorders>
          </w:tcPr>
          <w:p w14:paraId="10AF9355"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14:paraId="3AB3DF3A"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1877928"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0,3400</w:t>
            </w:r>
          </w:p>
        </w:tc>
        <w:tc>
          <w:tcPr>
            <w:tcW w:w="1134" w:type="dxa"/>
            <w:tcBorders>
              <w:top w:val="single" w:sz="4" w:space="0" w:color="auto"/>
              <w:bottom w:val="single" w:sz="4" w:space="0" w:color="auto"/>
            </w:tcBorders>
          </w:tcPr>
          <w:p w14:paraId="653FB923" w14:textId="34829F31"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58AE6A1A" w14:textId="72DD729B" w:rsidR="00C25C76" w:rsidRPr="00B42AF5" w:rsidRDefault="00C25C76" w:rsidP="00D34C87">
            <w:pPr>
              <w:rPr>
                <w:rFonts w:eastAsia="MS Mincho"/>
                <w:sz w:val="16"/>
                <w:szCs w:val="16"/>
                <w:lang w:val="en-US" w:eastAsia="ja-JP"/>
              </w:rPr>
            </w:pPr>
          </w:p>
        </w:tc>
      </w:tr>
      <w:tr w:rsidR="00C25C76" w:rsidRPr="00B42AF5" w14:paraId="518CA7EC"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AEDFB5"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3AC90CA1"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111100010000228</w:t>
            </w:r>
          </w:p>
        </w:tc>
        <w:tc>
          <w:tcPr>
            <w:tcW w:w="3544" w:type="dxa"/>
            <w:tcBorders>
              <w:top w:val="single" w:sz="4" w:space="0" w:color="auto"/>
              <w:bottom w:val="single" w:sz="4" w:space="0" w:color="auto"/>
            </w:tcBorders>
          </w:tcPr>
          <w:p w14:paraId="4DF64937" w14:textId="77777777" w:rsidR="00C25C76" w:rsidRPr="007D043A" w:rsidRDefault="00C25C76" w:rsidP="00D34C87">
            <w:pPr>
              <w:rPr>
                <w:rFonts w:eastAsia="MS Mincho"/>
                <w:sz w:val="16"/>
                <w:szCs w:val="16"/>
                <w:lang w:val="en-GB" w:eastAsia="ja-JP"/>
              </w:rPr>
            </w:pPr>
            <w:r w:rsidRPr="007D043A">
              <w:rPr>
                <w:rFonts w:eastAsia="MS Mincho"/>
                <w:sz w:val="16"/>
                <w:szCs w:val="16"/>
                <w:lang w:val="en-GB" w:eastAsia="ja-JP"/>
              </w:rPr>
              <w:t>Tiarella Spring Symphony, Ghiveci 10L, inradacinate, H:40-50cm</w:t>
            </w:r>
          </w:p>
        </w:tc>
        <w:tc>
          <w:tcPr>
            <w:tcW w:w="1134" w:type="dxa"/>
            <w:tcBorders>
              <w:top w:val="single" w:sz="4" w:space="0" w:color="auto"/>
              <w:bottom w:val="single" w:sz="4" w:space="0" w:color="auto"/>
            </w:tcBorders>
          </w:tcPr>
          <w:p w14:paraId="7C639CD1"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483F5F7"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1,0400</w:t>
            </w:r>
          </w:p>
        </w:tc>
        <w:tc>
          <w:tcPr>
            <w:tcW w:w="1134" w:type="dxa"/>
            <w:tcBorders>
              <w:top w:val="single" w:sz="4" w:space="0" w:color="auto"/>
              <w:bottom w:val="single" w:sz="4" w:space="0" w:color="auto"/>
            </w:tcBorders>
          </w:tcPr>
          <w:p w14:paraId="257FB7E9" w14:textId="3B12107E"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2FBF1B72" w14:textId="1221F072" w:rsidR="00C25C76" w:rsidRPr="00B42AF5" w:rsidRDefault="00C25C76" w:rsidP="00D34C87">
            <w:pPr>
              <w:rPr>
                <w:rFonts w:eastAsia="MS Mincho"/>
                <w:sz w:val="16"/>
                <w:szCs w:val="16"/>
                <w:lang w:val="en-US" w:eastAsia="ja-JP"/>
              </w:rPr>
            </w:pPr>
          </w:p>
        </w:tc>
      </w:tr>
      <w:tr w:rsidR="00C25C76" w:rsidRPr="00B42AF5" w14:paraId="1F8AC38D"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12FBD4"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1F53A77E"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674D5E71" w14:textId="77777777" w:rsidR="00C25C76" w:rsidRPr="007D043A" w:rsidRDefault="00C25C76" w:rsidP="00D34C87">
            <w:pPr>
              <w:rPr>
                <w:rFonts w:eastAsia="MS Mincho"/>
                <w:sz w:val="16"/>
                <w:szCs w:val="16"/>
                <w:lang w:val="en-GB" w:eastAsia="ja-JP"/>
              </w:rPr>
            </w:pPr>
            <w:r w:rsidRPr="007D043A">
              <w:rPr>
                <w:rFonts w:eastAsia="MS Mincho"/>
                <w:sz w:val="16"/>
                <w:szCs w:val="16"/>
                <w:lang w:val="en-GB" w:eastAsia="ja-JP"/>
              </w:rPr>
              <w:t>Apa industriala in cisterne pt. lucrari drumuri-terasam.</w:t>
            </w:r>
          </w:p>
        </w:tc>
        <w:tc>
          <w:tcPr>
            <w:tcW w:w="1134" w:type="dxa"/>
            <w:tcBorders>
              <w:top w:val="single" w:sz="4" w:space="0" w:color="auto"/>
              <w:bottom w:val="single" w:sz="4" w:space="0" w:color="auto"/>
            </w:tcBorders>
          </w:tcPr>
          <w:p w14:paraId="1E2D14CE"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283F110"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5AC3BE90" w14:textId="52719773"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22728CA8" w14:textId="3F0F8BC3" w:rsidR="00C25C76" w:rsidRPr="00B42AF5" w:rsidRDefault="00C25C76" w:rsidP="00D34C87">
            <w:pPr>
              <w:rPr>
                <w:rFonts w:eastAsia="MS Mincho"/>
                <w:sz w:val="16"/>
                <w:szCs w:val="16"/>
                <w:lang w:val="en-US" w:eastAsia="ja-JP"/>
              </w:rPr>
            </w:pPr>
          </w:p>
        </w:tc>
      </w:tr>
      <w:tr w:rsidR="00C25C76" w:rsidRPr="00B42AF5" w14:paraId="0CA7632E"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97CCCBE"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33C76AAB" w14:textId="77777777" w:rsidR="00C25C76" w:rsidRPr="00B42AF5" w:rsidRDefault="00C25C76" w:rsidP="00D34C87">
            <w:pPr>
              <w:rPr>
                <w:rFonts w:eastAsia="MS Mincho"/>
                <w:sz w:val="16"/>
                <w:szCs w:val="16"/>
                <w:lang w:eastAsia="ja-JP"/>
              </w:rPr>
            </w:pPr>
          </w:p>
        </w:tc>
        <w:tc>
          <w:tcPr>
            <w:tcW w:w="3544" w:type="dxa"/>
            <w:tcBorders>
              <w:top w:val="single" w:sz="4" w:space="0" w:color="auto"/>
              <w:bottom w:val="single" w:sz="4" w:space="0" w:color="auto"/>
            </w:tcBorders>
          </w:tcPr>
          <w:p w14:paraId="0453ED34" w14:textId="77777777" w:rsidR="00C25C76" w:rsidRPr="00B42AF5" w:rsidRDefault="00C25C76" w:rsidP="00D34C87">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2BF9785"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B248290" w14:textId="77777777" w:rsidR="00C25C76" w:rsidRPr="00B42AF5" w:rsidRDefault="00C25C76" w:rsidP="00D34C87">
            <w:pPr>
              <w:rPr>
                <w:rFonts w:eastAsia="MS Mincho"/>
                <w:sz w:val="16"/>
                <w:szCs w:val="16"/>
                <w:lang w:eastAsia="ja-JP"/>
              </w:rPr>
            </w:pPr>
          </w:p>
        </w:tc>
        <w:tc>
          <w:tcPr>
            <w:tcW w:w="1134" w:type="dxa"/>
            <w:tcBorders>
              <w:top w:val="single" w:sz="4" w:space="0" w:color="auto"/>
              <w:bottom w:val="single" w:sz="4" w:space="0" w:color="auto"/>
            </w:tcBorders>
          </w:tcPr>
          <w:p w14:paraId="32B19F76" w14:textId="77777777" w:rsidR="00C25C76" w:rsidRPr="00B42AF5" w:rsidRDefault="00C25C76" w:rsidP="00D34C87">
            <w:pPr>
              <w:rPr>
                <w:rFonts w:eastAsia="MS Mincho"/>
                <w:sz w:val="16"/>
                <w:szCs w:val="16"/>
                <w:lang w:eastAsia="ja-JP"/>
              </w:rPr>
            </w:pPr>
          </w:p>
        </w:tc>
        <w:tc>
          <w:tcPr>
            <w:tcW w:w="1420" w:type="dxa"/>
            <w:tcBorders>
              <w:top w:val="single" w:sz="4" w:space="0" w:color="auto"/>
              <w:bottom w:val="single" w:sz="4" w:space="0" w:color="auto"/>
            </w:tcBorders>
          </w:tcPr>
          <w:p w14:paraId="633F40D7" w14:textId="6ACBE7EC" w:rsidR="00C25C76" w:rsidRPr="00B42AF5" w:rsidRDefault="00C25C76" w:rsidP="00D34C87">
            <w:pPr>
              <w:rPr>
                <w:rFonts w:eastAsia="MS Mincho"/>
                <w:sz w:val="16"/>
                <w:szCs w:val="16"/>
                <w:lang w:eastAsia="ja-JP"/>
              </w:rPr>
            </w:pPr>
          </w:p>
        </w:tc>
      </w:tr>
      <w:tr w:rsidR="00C25C76" w:rsidRPr="00B42AF5" w14:paraId="142221FB" w14:textId="77777777" w:rsidTr="00D34C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94A4D8"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40</w:t>
            </w:r>
          </w:p>
        </w:tc>
        <w:tc>
          <w:tcPr>
            <w:tcW w:w="1418" w:type="dxa"/>
            <w:tcBorders>
              <w:top w:val="single" w:sz="4" w:space="0" w:color="auto"/>
              <w:bottom w:val="single" w:sz="4" w:space="0" w:color="auto"/>
            </w:tcBorders>
          </w:tcPr>
          <w:p w14:paraId="3D84B0BC" w14:textId="77777777" w:rsidR="00C25C76" w:rsidRPr="00B42AF5" w:rsidRDefault="00C25C76" w:rsidP="00D34C87">
            <w:pPr>
              <w:rPr>
                <w:rFonts w:eastAsia="MS Mincho"/>
                <w:sz w:val="18"/>
                <w:szCs w:val="18"/>
                <w:lang w:val="en-US" w:eastAsia="ja-JP"/>
              </w:rPr>
            </w:pPr>
            <w:r w:rsidRPr="00B42AF5">
              <w:rPr>
                <w:rFonts w:eastAsia="MS Mincho"/>
                <w:sz w:val="18"/>
                <w:szCs w:val="18"/>
                <w:lang w:val="en-US" w:eastAsia="ja-JP"/>
              </w:rPr>
              <w:t>TsH24A</w:t>
            </w:r>
          </w:p>
          <w:p w14:paraId="267CF3F7" w14:textId="77777777" w:rsidR="00C25C76" w:rsidRPr="00B42AF5" w:rsidRDefault="00C25C76" w:rsidP="00D34C87">
            <w:pPr>
              <w:rPr>
                <w:rFonts w:eastAsia="MS Mincho"/>
                <w:sz w:val="2"/>
                <w:szCs w:val="2"/>
                <w:lang w:eastAsia="ja-JP"/>
              </w:rPr>
            </w:pPr>
          </w:p>
        </w:tc>
        <w:tc>
          <w:tcPr>
            <w:tcW w:w="3544" w:type="dxa"/>
            <w:tcBorders>
              <w:top w:val="single" w:sz="4" w:space="0" w:color="auto"/>
              <w:bottom w:val="single" w:sz="4" w:space="0" w:color="auto"/>
            </w:tcBorders>
          </w:tcPr>
          <w:p w14:paraId="22A81224" w14:textId="77777777" w:rsidR="00C25C76" w:rsidRPr="007D043A" w:rsidRDefault="00C25C76" w:rsidP="00D34C87">
            <w:pPr>
              <w:rPr>
                <w:rFonts w:eastAsia="MS Mincho"/>
                <w:sz w:val="18"/>
                <w:szCs w:val="18"/>
                <w:lang w:val="en-GB" w:eastAsia="ja-JP"/>
              </w:rPr>
            </w:pPr>
            <w:r w:rsidRPr="007D043A">
              <w:rPr>
                <w:rFonts w:eastAsia="MS Mincho"/>
                <w:sz w:val="18"/>
                <w:szCs w:val="18"/>
                <w:lang w:val="en-GB" w:eastAsia="ja-JP"/>
              </w:rPr>
              <w:t>Plantari arbusti fara balot- Verbena Bonariensis, Ghiveci 10L, inradacinate, H:100-120cm</w:t>
            </w:r>
          </w:p>
          <w:p w14:paraId="24CCA687" w14:textId="77777777" w:rsidR="00C25C76" w:rsidRPr="00B42AF5" w:rsidRDefault="00C25C76" w:rsidP="00D34C87">
            <w:pPr>
              <w:rPr>
                <w:rFonts w:eastAsia="MS Mincho"/>
                <w:sz w:val="2"/>
                <w:szCs w:val="2"/>
                <w:lang w:val="en-US" w:eastAsia="ja-JP"/>
              </w:rPr>
            </w:pPr>
          </w:p>
        </w:tc>
        <w:tc>
          <w:tcPr>
            <w:tcW w:w="1134" w:type="dxa"/>
            <w:tcBorders>
              <w:top w:val="single" w:sz="4" w:space="0" w:color="auto"/>
              <w:bottom w:val="single" w:sz="4" w:space="0" w:color="auto"/>
            </w:tcBorders>
            <w:vAlign w:val="center"/>
          </w:tcPr>
          <w:p w14:paraId="5A1D4C67" w14:textId="77777777" w:rsidR="00C25C76" w:rsidRPr="00B42AF5" w:rsidRDefault="00C25C76" w:rsidP="00D34C87">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108F093" w14:textId="77777777" w:rsidR="00C25C76" w:rsidRPr="00B42AF5" w:rsidRDefault="00C25C76" w:rsidP="00D34C8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F01F31F" w14:textId="77777777" w:rsidR="00C25C76" w:rsidRPr="00B42AF5" w:rsidRDefault="00C25C76" w:rsidP="00D34C8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EF4104D" w14:textId="2B8D3E13" w:rsidR="00C25C76" w:rsidRPr="00B42AF5" w:rsidRDefault="00C25C76" w:rsidP="00D34C87">
            <w:pPr>
              <w:jc w:val="center"/>
              <w:rPr>
                <w:rFonts w:eastAsia="MS Mincho"/>
                <w:sz w:val="2"/>
                <w:szCs w:val="2"/>
                <w:lang w:val="en-US" w:eastAsia="ja-JP"/>
              </w:rPr>
            </w:pPr>
          </w:p>
        </w:tc>
      </w:tr>
      <w:tr w:rsidR="00C25C76" w:rsidRPr="00B42AF5" w14:paraId="489D7943"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7E6303"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17A95936"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56D02E7A"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0B93F190"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45A6E2BA"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2E54C300" w14:textId="7BCFC6E7"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04C9B125" w14:textId="649323C2" w:rsidR="00C25C76" w:rsidRPr="00B42AF5" w:rsidRDefault="00C25C76" w:rsidP="00D34C87">
            <w:pPr>
              <w:rPr>
                <w:rFonts w:eastAsia="MS Mincho"/>
                <w:sz w:val="16"/>
                <w:szCs w:val="16"/>
                <w:lang w:val="en-US" w:eastAsia="ja-JP"/>
              </w:rPr>
            </w:pPr>
          </w:p>
        </w:tc>
      </w:tr>
      <w:tr w:rsidR="00C25C76" w:rsidRPr="00B42AF5" w14:paraId="751E27F6"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41C83E"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62ABE89C"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7129020012880</w:t>
            </w:r>
          </w:p>
        </w:tc>
        <w:tc>
          <w:tcPr>
            <w:tcW w:w="3544" w:type="dxa"/>
            <w:tcBorders>
              <w:top w:val="single" w:sz="4" w:space="0" w:color="auto"/>
              <w:bottom w:val="single" w:sz="4" w:space="0" w:color="auto"/>
            </w:tcBorders>
          </w:tcPr>
          <w:p w14:paraId="78078CB3"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14:paraId="54AD9BAC"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339FE03"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0,3400</w:t>
            </w:r>
          </w:p>
        </w:tc>
        <w:tc>
          <w:tcPr>
            <w:tcW w:w="1134" w:type="dxa"/>
            <w:tcBorders>
              <w:top w:val="single" w:sz="4" w:space="0" w:color="auto"/>
              <w:bottom w:val="single" w:sz="4" w:space="0" w:color="auto"/>
            </w:tcBorders>
          </w:tcPr>
          <w:p w14:paraId="02D27B7B" w14:textId="62840E9C"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5FD7CE9C" w14:textId="6D0E8EAA" w:rsidR="00C25C76" w:rsidRPr="00B42AF5" w:rsidRDefault="00C25C76" w:rsidP="00D34C87">
            <w:pPr>
              <w:rPr>
                <w:rFonts w:eastAsia="MS Mincho"/>
                <w:sz w:val="16"/>
                <w:szCs w:val="16"/>
                <w:lang w:val="en-US" w:eastAsia="ja-JP"/>
              </w:rPr>
            </w:pPr>
          </w:p>
        </w:tc>
      </w:tr>
      <w:tr w:rsidR="00C25C76" w:rsidRPr="00B42AF5" w14:paraId="51F7853B"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F011CA"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34E72AF4"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111100010000229</w:t>
            </w:r>
          </w:p>
        </w:tc>
        <w:tc>
          <w:tcPr>
            <w:tcW w:w="3544" w:type="dxa"/>
            <w:tcBorders>
              <w:top w:val="single" w:sz="4" w:space="0" w:color="auto"/>
              <w:bottom w:val="single" w:sz="4" w:space="0" w:color="auto"/>
            </w:tcBorders>
          </w:tcPr>
          <w:p w14:paraId="2367B1CD" w14:textId="77777777" w:rsidR="00C25C76" w:rsidRPr="007D043A" w:rsidRDefault="00C25C76" w:rsidP="00D34C87">
            <w:pPr>
              <w:rPr>
                <w:rFonts w:eastAsia="MS Mincho"/>
                <w:sz w:val="16"/>
                <w:szCs w:val="16"/>
                <w:lang w:val="en-GB" w:eastAsia="ja-JP"/>
              </w:rPr>
            </w:pPr>
            <w:r w:rsidRPr="007D043A">
              <w:rPr>
                <w:rFonts w:eastAsia="MS Mincho"/>
                <w:sz w:val="16"/>
                <w:szCs w:val="16"/>
                <w:lang w:val="en-GB" w:eastAsia="ja-JP"/>
              </w:rPr>
              <w:t>Verbena Bonariensis, Ghiveci 10L, inradacinate, H:100-120cm</w:t>
            </w:r>
          </w:p>
        </w:tc>
        <w:tc>
          <w:tcPr>
            <w:tcW w:w="1134" w:type="dxa"/>
            <w:tcBorders>
              <w:top w:val="single" w:sz="4" w:space="0" w:color="auto"/>
              <w:bottom w:val="single" w:sz="4" w:space="0" w:color="auto"/>
            </w:tcBorders>
          </w:tcPr>
          <w:p w14:paraId="5C1CD32C"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8DE26AF"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1,0400</w:t>
            </w:r>
          </w:p>
        </w:tc>
        <w:tc>
          <w:tcPr>
            <w:tcW w:w="1134" w:type="dxa"/>
            <w:tcBorders>
              <w:top w:val="single" w:sz="4" w:space="0" w:color="auto"/>
              <w:bottom w:val="single" w:sz="4" w:space="0" w:color="auto"/>
            </w:tcBorders>
          </w:tcPr>
          <w:p w14:paraId="5D7EF066" w14:textId="24E720DD"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69D95750" w14:textId="7F316470" w:rsidR="00C25C76" w:rsidRPr="00B42AF5" w:rsidRDefault="00C25C76" w:rsidP="00D34C87">
            <w:pPr>
              <w:rPr>
                <w:rFonts w:eastAsia="MS Mincho"/>
                <w:sz w:val="16"/>
                <w:szCs w:val="16"/>
                <w:lang w:val="en-US" w:eastAsia="ja-JP"/>
              </w:rPr>
            </w:pPr>
          </w:p>
        </w:tc>
      </w:tr>
      <w:tr w:rsidR="00C25C76" w:rsidRPr="00B42AF5" w14:paraId="5B4EE3F1"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BF1B3A"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01843E0A"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494CC16D" w14:textId="77777777" w:rsidR="00C25C76" w:rsidRPr="007D043A" w:rsidRDefault="00C25C76" w:rsidP="00D34C87">
            <w:pPr>
              <w:rPr>
                <w:rFonts w:eastAsia="MS Mincho"/>
                <w:sz w:val="16"/>
                <w:szCs w:val="16"/>
                <w:lang w:val="en-GB" w:eastAsia="ja-JP"/>
              </w:rPr>
            </w:pPr>
            <w:r w:rsidRPr="007D043A">
              <w:rPr>
                <w:rFonts w:eastAsia="MS Mincho"/>
                <w:sz w:val="16"/>
                <w:szCs w:val="16"/>
                <w:lang w:val="en-GB" w:eastAsia="ja-JP"/>
              </w:rPr>
              <w:t>Apa industriala in cisterne pt. lucrari drumuri-terasam.</w:t>
            </w:r>
          </w:p>
        </w:tc>
        <w:tc>
          <w:tcPr>
            <w:tcW w:w="1134" w:type="dxa"/>
            <w:tcBorders>
              <w:top w:val="single" w:sz="4" w:space="0" w:color="auto"/>
              <w:bottom w:val="single" w:sz="4" w:space="0" w:color="auto"/>
            </w:tcBorders>
          </w:tcPr>
          <w:p w14:paraId="20A54A7E"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0278531"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072D4BDF" w14:textId="464E7C18"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6FC45DC9" w14:textId="51E481A5" w:rsidR="00C25C76" w:rsidRPr="00B42AF5" w:rsidRDefault="00C25C76" w:rsidP="00D34C87">
            <w:pPr>
              <w:rPr>
                <w:rFonts w:eastAsia="MS Mincho"/>
                <w:sz w:val="16"/>
                <w:szCs w:val="16"/>
                <w:lang w:val="en-US" w:eastAsia="ja-JP"/>
              </w:rPr>
            </w:pPr>
          </w:p>
        </w:tc>
      </w:tr>
      <w:tr w:rsidR="00C25C76" w:rsidRPr="00B42AF5" w14:paraId="430FC04A"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7C8B6FE3"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0C50416B" w14:textId="77777777" w:rsidR="00C25C76" w:rsidRPr="00B42AF5" w:rsidRDefault="00C25C76" w:rsidP="00D34C87">
            <w:pPr>
              <w:rPr>
                <w:rFonts w:eastAsia="MS Mincho"/>
                <w:sz w:val="16"/>
                <w:szCs w:val="16"/>
                <w:lang w:eastAsia="ja-JP"/>
              </w:rPr>
            </w:pPr>
          </w:p>
        </w:tc>
        <w:tc>
          <w:tcPr>
            <w:tcW w:w="3544" w:type="dxa"/>
            <w:tcBorders>
              <w:top w:val="single" w:sz="4" w:space="0" w:color="auto"/>
              <w:bottom w:val="single" w:sz="4" w:space="0" w:color="auto"/>
            </w:tcBorders>
          </w:tcPr>
          <w:p w14:paraId="7DEA5359" w14:textId="77777777" w:rsidR="00C25C76" w:rsidRPr="00B42AF5" w:rsidRDefault="00C25C76" w:rsidP="00D34C87">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18C875A"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273151A7" w14:textId="77777777" w:rsidR="00C25C76" w:rsidRPr="00B42AF5" w:rsidRDefault="00C25C76" w:rsidP="00D34C87">
            <w:pPr>
              <w:rPr>
                <w:rFonts w:eastAsia="MS Mincho"/>
                <w:sz w:val="16"/>
                <w:szCs w:val="16"/>
                <w:lang w:eastAsia="ja-JP"/>
              </w:rPr>
            </w:pPr>
          </w:p>
        </w:tc>
        <w:tc>
          <w:tcPr>
            <w:tcW w:w="1134" w:type="dxa"/>
            <w:tcBorders>
              <w:top w:val="single" w:sz="4" w:space="0" w:color="auto"/>
              <w:bottom w:val="single" w:sz="4" w:space="0" w:color="auto"/>
            </w:tcBorders>
          </w:tcPr>
          <w:p w14:paraId="2A1631DC" w14:textId="77777777" w:rsidR="00C25C76" w:rsidRPr="00B42AF5" w:rsidRDefault="00C25C76" w:rsidP="00D34C87">
            <w:pPr>
              <w:rPr>
                <w:rFonts w:eastAsia="MS Mincho"/>
                <w:sz w:val="16"/>
                <w:szCs w:val="16"/>
                <w:lang w:eastAsia="ja-JP"/>
              </w:rPr>
            </w:pPr>
          </w:p>
        </w:tc>
        <w:tc>
          <w:tcPr>
            <w:tcW w:w="1420" w:type="dxa"/>
            <w:tcBorders>
              <w:top w:val="single" w:sz="4" w:space="0" w:color="auto"/>
              <w:bottom w:val="single" w:sz="4" w:space="0" w:color="auto"/>
            </w:tcBorders>
          </w:tcPr>
          <w:p w14:paraId="3083959F" w14:textId="4BFB86CD" w:rsidR="00C25C76" w:rsidRPr="00B42AF5" w:rsidRDefault="00C25C76" w:rsidP="00D34C87">
            <w:pPr>
              <w:rPr>
                <w:rFonts w:eastAsia="MS Mincho"/>
                <w:sz w:val="16"/>
                <w:szCs w:val="16"/>
                <w:lang w:eastAsia="ja-JP"/>
              </w:rPr>
            </w:pPr>
          </w:p>
        </w:tc>
      </w:tr>
      <w:tr w:rsidR="00C25C76" w:rsidRPr="00B42AF5" w14:paraId="4363C851" w14:textId="77777777" w:rsidTr="00D34C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50B451"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41</w:t>
            </w:r>
          </w:p>
        </w:tc>
        <w:tc>
          <w:tcPr>
            <w:tcW w:w="1418" w:type="dxa"/>
            <w:tcBorders>
              <w:top w:val="single" w:sz="4" w:space="0" w:color="auto"/>
              <w:bottom w:val="single" w:sz="4" w:space="0" w:color="auto"/>
            </w:tcBorders>
          </w:tcPr>
          <w:p w14:paraId="092274AD" w14:textId="77777777" w:rsidR="00C25C76" w:rsidRPr="00B42AF5" w:rsidRDefault="00C25C76" w:rsidP="00D34C87">
            <w:pPr>
              <w:rPr>
                <w:rFonts w:eastAsia="MS Mincho"/>
                <w:sz w:val="18"/>
                <w:szCs w:val="18"/>
                <w:lang w:val="en-US" w:eastAsia="ja-JP"/>
              </w:rPr>
            </w:pPr>
            <w:r w:rsidRPr="00B42AF5">
              <w:rPr>
                <w:rFonts w:eastAsia="MS Mincho"/>
                <w:sz w:val="18"/>
                <w:szCs w:val="18"/>
                <w:lang w:val="en-US" w:eastAsia="ja-JP"/>
              </w:rPr>
              <w:t>TsH24A</w:t>
            </w:r>
          </w:p>
          <w:p w14:paraId="09E2BDE2" w14:textId="77777777" w:rsidR="00C25C76" w:rsidRPr="00B42AF5" w:rsidRDefault="00C25C76" w:rsidP="00D34C87">
            <w:pPr>
              <w:rPr>
                <w:rFonts w:eastAsia="MS Mincho"/>
                <w:sz w:val="2"/>
                <w:szCs w:val="2"/>
                <w:lang w:eastAsia="ja-JP"/>
              </w:rPr>
            </w:pPr>
          </w:p>
        </w:tc>
        <w:tc>
          <w:tcPr>
            <w:tcW w:w="3544" w:type="dxa"/>
            <w:tcBorders>
              <w:top w:val="single" w:sz="4" w:space="0" w:color="auto"/>
              <w:bottom w:val="single" w:sz="4" w:space="0" w:color="auto"/>
            </w:tcBorders>
          </w:tcPr>
          <w:p w14:paraId="5A9B40F2" w14:textId="77777777" w:rsidR="00C25C76" w:rsidRPr="007D043A" w:rsidRDefault="00C25C76" w:rsidP="00D34C87">
            <w:pPr>
              <w:rPr>
                <w:rFonts w:eastAsia="MS Mincho"/>
                <w:sz w:val="18"/>
                <w:szCs w:val="18"/>
                <w:lang w:val="en-GB" w:eastAsia="ja-JP"/>
              </w:rPr>
            </w:pPr>
            <w:r w:rsidRPr="007D043A">
              <w:rPr>
                <w:rFonts w:eastAsia="MS Mincho"/>
                <w:sz w:val="18"/>
                <w:szCs w:val="18"/>
                <w:lang w:val="en-GB" w:eastAsia="ja-JP"/>
              </w:rPr>
              <w:t>Plantari arbusti fara balot- Veronica First Choise, Ghiveci 10L, inradacinate, H:40-50cm</w:t>
            </w:r>
          </w:p>
          <w:p w14:paraId="11176673" w14:textId="77777777" w:rsidR="00C25C76" w:rsidRPr="00B42AF5" w:rsidRDefault="00C25C76" w:rsidP="00D34C87">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9C1F7C8" w14:textId="77777777" w:rsidR="00C25C76" w:rsidRPr="00B42AF5" w:rsidRDefault="00C25C76" w:rsidP="00D34C87">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314BA1BA" w14:textId="77777777" w:rsidR="00C25C76" w:rsidRPr="00B42AF5" w:rsidRDefault="00C25C76" w:rsidP="00D34C8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D882FE4" w14:textId="77777777" w:rsidR="00C25C76" w:rsidRPr="00B42AF5" w:rsidRDefault="00C25C76" w:rsidP="00D34C8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9F41203" w14:textId="0B6F3766" w:rsidR="00C25C76" w:rsidRPr="00B42AF5" w:rsidRDefault="00C25C76" w:rsidP="00D34C87">
            <w:pPr>
              <w:jc w:val="center"/>
              <w:rPr>
                <w:rFonts w:eastAsia="MS Mincho"/>
                <w:sz w:val="2"/>
                <w:szCs w:val="2"/>
                <w:lang w:val="en-US" w:eastAsia="ja-JP"/>
              </w:rPr>
            </w:pPr>
          </w:p>
        </w:tc>
      </w:tr>
      <w:tr w:rsidR="00C25C76" w:rsidRPr="00B42AF5" w14:paraId="1315DD1A"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08B359"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76D55B0F"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721346B5"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688C7C1F"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7082A087"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5E555121" w14:textId="3B9DE2B3"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0A164305" w14:textId="44ACFE20" w:rsidR="00C25C76" w:rsidRPr="00B42AF5" w:rsidRDefault="00C25C76" w:rsidP="00D34C87">
            <w:pPr>
              <w:rPr>
                <w:rFonts w:eastAsia="MS Mincho"/>
                <w:sz w:val="16"/>
                <w:szCs w:val="16"/>
                <w:lang w:val="en-US" w:eastAsia="ja-JP"/>
              </w:rPr>
            </w:pPr>
          </w:p>
        </w:tc>
      </w:tr>
      <w:tr w:rsidR="00C25C76" w:rsidRPr="00B42AF5" w14:paraId="00C44000"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CFF075"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6C489351"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7129020012880</w:t>
            </w:r>
          </w:p>
        </w:tc>
        <w:tc>
          <w:tcPr>
            <w:tcW w:w="3544" w:type="dxa"/>
            <w:tcBorders>
              <w:top w:val="single" w:sz="4" w:space="0" w:color="auto"/>
              <w:bottom w:val="single" w:sz="4" w:space="0" w:color="auto"/>
            </w:tcBorders>
          </w:tcPr>
          <w:p w14:paraId="374869F6"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14:paraId="7015CC9E"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F57C9D4"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0,3400</w:t>
            </w:r>
          </w:p>
        </w:tc>
        <w:tc>
          <w:tcPr>
            <w:tcW w:w="1134" w:type="dxa"/>
            <w:tcBorders>
              <w:top w:val="single" w:sz="4" w:space="0" w:color="auto"/>
              <w:bottom w:val="single" w:sz="4" w:space="0" w:color="auto"/>
            </w:tcBorders>
          </w:tcPr>
          <w:p w14:paraId="35E68A61" w14:textId="5643E319"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68578633" w14:textId="330EB509" w:rsidR="00C25C76" w:rsidRPr="00B42AF5" w:rsidRDefault="00C25C76" w:rsidP="00D34C87">
            <w:pPr>
              <w:rPr>
                <w:rFonts w:eastAsia="MS Mincho"/>
                <w:sz w:val="16"/>
                <w:szCs w:val="16"/>
                <w:lang w:val="en-US" w:eastAsia="ja-JP"/>
              </w:rPr>
            </w:pPr>
          </w:p>
        </w:tc>
      </w:tr>
      <w:tr w:rsidR="00C25C76" w:rsidRPr="00B42AF5" w14:paraId="12A3060B"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D801F1"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10CF2809"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111100010000230</w:t>
            </w:r>
          </w:p>
        </w:tc>
        <w:tc>
          <w:tcPr>
            <w:tcW w:w="3544" w:type="dxa"/>
            <w:tcBorders>
              <w:top w:val="single" w:sz="4" w:space="0" w:color="auto"/>
              <w:bottom w:val="single" w:sz="4" w:space="0" w:color="auto"/>
            </w:tcBorders>
          </w:tcPr>
          <w:p w14:paraId="763FAA0E" w14:textId="77777777" w:rsidR="00C25C76" w:rsidRPr="007D043A" w:rsidRDefault="00C25C76" w:rsidP="00D34C87">
            <w:pPr>
              <w:rPr>
                <w:rFonts w:eastAsia="MS Mincho"/>
                <w:sz w:val="16"/>
                <w:szCs w:val="16"/>
                <w:lang w:val="en-GB" w:eastAsia="ja-JP"/>
              </w:rPr>
            </w:pPr>
            <w:r w:rsidRPr="007D043A">
              <w:rPr>
                <w:rFonts w:eastAsia="MS Mincho"/>
                <w:sz w:val="16"/>
                <w:szCs w:val="16"/>
                <w:lang w:val="en-GB" w:eastAsia="ja-JP"/>
              </w:rPr>
              <w:t>Veronica First Choise, Ghiveci 10L, inradacinate, H:40-50cm</w:t>
            </w:r>
          </w:p>
        </w:tc>
        <w:tc>
          <w:tcPr>
            <w:tcW w:w="1134" w:type="dxa"/>
            <w:tcBorders>
              <w:top w:val="single" w:sz="4" w:space="0" w:color="auto"/>
              <w:bottom w:val="single" w:sz="4" w:space="0" w:color="auto"/>
            </w:tcBorders>
          </w:tcPr>
          <w:p w14:paraId="036BD248"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5A6ECF20"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1,0400</w:t>
            </w:r>
          </w:p>
        </w:tc>
        <w:tc>
          <w:tcPr>
            <w:tcW w:w="1134" w:type="dxa"/>
            <w:tcBorders>
              <w:top w:val="single" w:sz="4" w:space="0" w:color="auto"/>
              <w:bottom w:val="single" w:sz="4" w:space="0" w:color="auto"/>
            </w:tcBorders>
          </w:tcPr>
          <w:p w14:paraId="680CD697" w14:textId="20DBFDAE"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4F914223" w14:textId="056C2534" w:rsidR="00C25C76" w:rsidRPr="00B42AF5" w:rsidRDefault="00C25C76" w:rsidP="00D34C87">
            <w:pPr>
              <w:rPr>
                <w:rFonts w:eastAsia="MS Mincho"/>
                <w:sz w:val="16"/>
                <w:szCs w:val="16"/>
                <w:lang w:val="en-US" w:eastAsia="ja-JP"/>
              </w:rPr>
            </w:pPr>
          </w:p>
        </w:tc>
      </w:tr>
      <w:tr w:rsidR="00C25C76" w:rsidRPr="00B42AF5" w14:paraId="7F055790"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2B98DC"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0A93E0A1"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661D3682" w14:textId="77777777" w:rsidR="00C25C76" w:rsidRPr="007D043A" w:rsidRDefault="00C25C76" w:rsidP="00D34C87">
            <w:pPr>
              <w:rPr>
                <w:rFonts w:eastAsia="MS Mincho"/>
                <w:sz w:val="16"/>
                <w:szCs w:val="16"/>
                <w:lang w:val="en-GB" w:eastAsia="ja-JP"/>
              </w:rPr>
            </w:pPr>
            <w:r w:rsidRPr="007D043A">
              <w:rPr>
                <w:rFonts w:eastAsia="MS Mincho"/>
                <w:sz w:val="16"/>
                <w:szCs w:val="16"/>
                <w:lang w:val="en-GB" w:eastAsia="ja-JP"/>
              </w:rPr>
              <w:t>Apa industriala in cisterne pt. lucrari drumuri-terasam.</w:t>
            </w:r>
          </w:p>
        </w:tc>
        <w:tc>
          <w:tcPr>
            <w:tcW w:w="1134" w:type="dxa"/>
            <w:tcBorders>
              <w:top w:val="single" w:sz="4" w:space="0" w:color="auto"/>
              <w:bottom w:val="single" w:sz="4" w:space="0" w:color="auto"/>
            </w:tcBorders>
          </w:tcPr>
          <w:p w14:paraId="09C11802"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4FC2C517"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7E0FDE51" w14:textId="35E6E4CC"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41D0B6E5" w14:textId="329FC21F" w:rsidR="00C25C76" w:rsidRPr="00B42AF5" w:rsidRDefault="00C25C76" w:rsidP="00D34C87">
            <w:pPr>
              <w:rPr>
                <w:rFonts w:eastAsia="MS Mincho"/>
                <w:sz w:val="16"/>
                <w:szCs w:val="16"/>
                <w:lang w:val="en-US" w:eastAsia="ja-JP"/>
              </w:rPr>
            </w:pPr>
          </w:p>
        </w:tc>
      </w:tr>
      <w:tr w:rsidR="00C25C76" w:rsidRPr="00B42AF5" w14:paraId="182A9763"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AFD307E"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2E3A0AF2" w14:textId="77777777" w:rsidR="00C25C76" w:rsidRPr="00B42AF5" w:rsidRDefault="00C25C76" w:rsidP="00D34C87">
            <w:pPr>
              <w:rPr>
                <w:rFonts w:eastAsia="MS Mincho"/>
                <w:sz w:val="16"/>
                <w:szCs w:val="16"/>
                <w:lang w:eastAsia="ja-JP"/>
              </w:rPr>
            </w:pPr>
          </w:p>
        </w:tc>
        <w:tc>
          <w:tcPr>
            <w:tcW w:w="3544" w:type="dxa"/>
            <w:tcBorders>
              <w:top w:val="single" w:sz="4" w:space="0" w:color="auto"/>
              <w:bottom w:val="single" w:sz="4" w:space="0" w:color="auto"/>
            </w:tcBorders>
          </w:tcPr>
          <w:p w14:paraId="03C2B019" w14:textId="77777777" w:rsidR="00C25C76" w:rsidRPr="00B42AF5" w:rsidRDefault="00C25C76" w:rsidP="00D34C87">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5EEA5BD0"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FD12542" w14:textId="77777777" w:rsidR="00C25C76" w:rsidRPr="00B42AF5" w:rsidRDefault="00C25C76" w:rsidP="00D34C87">
            <w:pPr>
              <w:rPr>
                <w:rFonts w:eastAsia="MS Mincho"/>
                <w:sz w:val="16"/>
                <w:szCs w:val="16"/>
                <w:lang w:eastAsia="ja-JP"/>
              </w:rPr>
            </w:pPr>
          </w:p>
        </w:tc>
        <w:tc>
          <w:tcPr>
            <w:tcW w:w="1134" w:type="dxa"/>
            <w:tcBorders>
              <w:top w:val="single" w:sz="4" w:space="0" w:color="auto"/>
              <w:bottom w:val="single" w:sz="4" w:space="0" w:color="auto"/>
            </w:tcBorders>
          </w:tcPr>
          <w:p w14:paraId="758F47FD" w14:textId="77777777" w:rsidR="00C25C76" w:rsidRPr="00B42AF5" w:rsidRDefault="00C25C76" w:rsidP="00D34C87">
            <w:pPr>
              <w:rPr>
                <w:rFonts w:eastAsia="MS Mincho"/>
                <w:sz w:val="16"/>
                <w:szCs w:val="16"/>
                <w:lang w:eastAsia="ja-JP"/>
              </w:rPr>
            </w:pPr>
          </w:p>
        </w:tc>
        <w:tc>
          <w:tcPr>
            <w:tcW w:w="1420" w:type="dxa"/>
            <w:tcBorders>
              <w:top w:val="single" w:sz="4" w:space="0" w:color="auto"/>
              <w:bottom w:val="single" w:sz="4" w:space="0" w:color="auto"/>
            </w:tcBorders>
          </w:tcPr>
          <w:p w14:paraId="14C9AE26" w14:textId="75E42F29" w:rsidR="00C25C76" w:rsidRPr="00B42AF5" w:rsidRDefault="00C25C76" w:rsidP="00D34C87">
            <w:pPr>
              <w:rPr>
                <w:rFonts w:eastAsia="MS Mincho"/>
                <w:sz w:val="16"/>
                <w:szCs w:val="16"/>
                <w:lang w:eastAsia="ja-JP"/>
              </w:rPr>
            </w:pPr>
          </w:p>
        </w:tc>
      </w:tr>
      <w:tr w:rsidR="00C25C76" w:rsidRPr="00B42AF5" w14:paraId="719E81A9" w14:textId="77777777" w:rsidTr="00D34C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FE718E"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42</w:t>
            </w:r>
          </w:p>
        </w:tc>
        <w:tc>
          <w:tcPr>
            <w:tcW w:w="1418" w:type="dxa"/>
            <w:tcBorders>
              <w:top w:val="single" w:sz="4" w:space="0" w:color="auto"/>
              <w:bottom w:val="single" w:sz="4" w:space="0" w:color="auto"/>
            </w:tcBorders>
          </w:tcPr>
          <w:p w14:paraId="20571E18" w14:textId="77777777" w:rsidR="00C25C76" w:rsidRPr="00B42AF5" w:rsidRDefault="00C25C76" w:rsidP="00D34C87">
            <w:pPr>
              <w:rPr>
                <w:rFonts w:eastAsia="MS Mincho"/>
                <w:sz w:val="18"/>
                <w:szCs w:val="18"/>
                <w:lang w:val="en-US" w:eastAsia="ja-JP"/>
              </w:rPr>
            </w:pPr>
            <w:r w:rsidRPr="00B42AF5">
              <w:rPr>
                <w:rFonts w:eastAsia="MS Mincho"/>
                <w:sz w:val="18"/>
                <w:szCs w:val="18"/>
                <w:lang w:val="en-US" w:eastAsia="ja-JP"/>
              </w:rPr>
              <w:t>TsH24A</w:t>
            </w:r>
          </w:p>
          <w:p w14:paraId="492A3976" w14:textId="77777777" w:rsidR="00C25C76" w:rsidRPr="00B42AF5" w:rsidRDefault="00C25C76" w:rsidP="00D34C87">
            <w:pPr>
              <w:rPr>
                <w:rFonts w:eastAsia="MS Mincho"/>
                <w:sz w:val="2"/>
                <w:szCs w:val="2"/>
                <w:lang w:eastAsia="ja-JP"/>
              </w:rPr>
            </w:pPr>
          </w:p>
        </w:tc>
        <w:tc>
          <w:tcPr>
            <w:tcW w:w="3544" w:type="dxa"/>
            <w:tcBorders>
              <w:top w:val="single" w:sz="4" w:space="0" w:color="auto"/>
              <w:bottom w:val="single" w:sz="4" w:space="0" w:color="auto"/>
            </w:tcBorders>
          </w:tcPr>
          <w:p w14:paraId="73EB4D4A" w14:textId="77777777" w:rsidR="00C25C76" w:rsidRPr="007D043A" w:rsidRDefault="00C25C76" w:rsidP="00D34C87">
            <w:pPr>
              <w:rPr>
                <w:rFonts w:eastAsia="MS Mincho"/>
                <w:sz w:val="18"/>
                <w:szCs w:val="18"/>
                <w:lang w:val="en-GB" w:eastAsia="ja-JP"/>
              </w:rPr>
            </w:pPr>
            <w:r w:rsidRPr="007D043A">
              <w:rPr>
                <w:rFonts w:eastAsia="MS Mincho"/>
                <w:sz w:val="18"/>
                <w:szCs w:val="18"/>
                <w:lang w:val="en-GB" w:eastAsia="ja-JP"/>
              </w:rPr>
              <w:t>Plantari arbusti fara balot- Viburnum Tinus Eve, Ghiveci 10L, inradacinate, H:60-80cm</w:t>
            </w:r>
          </w:p>
          <w:p w14:paraId="2500FF87" w14:textId="77777777" w:rsidR="00C25C76" w:rsidRPr="00B42AF5" w:rsidRDefault="00C25C76" w:rsidP="00D34C87">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257AA65" w14:textId="77777777" w:rsidR="00C25C76" w:rsidRPr="00B42AF5" w:rsidRDefault="00C25C76" w:rsidP="00D34C87">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6830C20D" w14:textId="77777777" w:rsidR="00C25C76" w:rsidRPr="00B42AF5" w:rsidRDefault="00C25C76" w:rsidP="00D34C8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1915300" w14:textId="77777777" w:rsidR="00C25C76" w:rsidRPr="00B42AF5" w:rsidRDefault="00C25C76" w:rsidP="00D34C8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59501E12" w14:textId="4DF23BEB" w:rsidR="00C25C76" w:rsidRPr="00B42AF5" w:rsidRDefault="00C25C76" w:rsidP="00D34C87">
            <w:pPr>
              <w:jc w:val="center"/>
              <w:rPr>
                <w:rFonts w:eastAsia="MS Mincho"/>
                <w:sz w:val="2"/>
                <w:szCs w:val="2"/>
                <w:lang w:val="en-US" w:eastAsia="ja-JP"/>
              </w:rPr>
            </w:pPr>
          </w:p>
        </w:tc>
      </w:tr>
      <w:tr w:rsidR="00C25C76" w:rsidRPr="00B42AF5" w14:paraId="761C3821"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E12A87"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212959E2"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4A69E89A"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5C0D29F2"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00F0621"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5B6AD1F7" w14:textId="2C20E5AB"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2C05D07E" w14:textId="60F1824E" w:rsidR="00C25C76" w:rsidRPr="00B42AF5" w:rsidRDefault="00C25C76" w:rsidP="00D34C87">
            <w:pPr>
              <w:rPr>
                <w:rFonts w:eastAsia="MS Mincho"/>
                <w:sz w:val="16"/>
                <w:szCs w:val="16"/>
                <w:lang w:val="en-US" w:eastAsia="ja-JP"/>
              </w:rPr>
            </w:pPr>
          </w:p>
        </w:tc>
      </w:tr>
      <w:tr w:rsidR="00C25C76" w:rsidRPr="00B42AF5" w14:paraId="274995C7"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A23955"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717E48B8"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7129020012880</w:t>
            </w:r>
          </w:p>
        </w:tc>
        <w:tc>
          <w:tcPr>
            <w:tcW w:w="3544" w:type="dxa"/>
            <w:tcBorders>
              <w:top w:val="single" w:sz="4" w:space="0" w:color="auto"/>
              <w:bottom w:val="single" w:sz="4" w:space="0" w:color="auto"/>
            </w:tcBorders>
          </w:tcPr>
          <w:p w14:paraId="14B8A8B1"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14:paraId="0B2C4CDF"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D8DADD3"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0,3400</w:t>
            </w:r>
          </w:p>
        </w:tc>
        <w:tc>
          <w:tcPr>
            <w:tcW w:w="1134" w:type="dxa"/>
            <w:tcBorders>
              <w:top w:val="single" w:sz="4" w:space="0" w:color="auto"/>
              <w:bottom w:val="single" w:sz="4" w:space="0" w:color="auto"/>
            </w:tcBorders>
          </w:tcPr>
          <w:p w14:paraId="7F5254EF" w14:textId="77E9B254"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14915A80" w14:textId="0517AA37" w:rsidR="00C25C76" w:rsidRPr="00B42AF5" w:rsidRDefault="00C25C76" w:rsidP="00D34C87">
            <w:pPr>
              <w:rPr>
                <w:rFonts w:eastAsia="MS Mincho"/>
                <w:sz w:val="16"/>
                <w:szCs w:val="16"/>
                <w:lang w:val="en-US" w:eastAsia="ja-JP"/>
              </w:rPr>
            </w:pPr>
          </w:p>
        </w:tc>
      </w:tr>
      <w:tr w:rsidR="00C25C76" w:rsidRPr="00B42AF5" w14:paraId="38CB4FCD"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03AC63"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20F93B8B"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111100010000231</w:t>
            </w:r>
          </w:p>
        </w:tc>
        <w:tc>
          <w:tcPr>
            <w:tcW w:w="3544" w:type="dxa"/>
            <w:tcBorders>
              <w:top w:val="single" w:sz="4" w:space="0" w:color="auto"/>
              <w:bottom w:val="single" w:sz="4" w:space="0" w:color="auto"/>
            </w:tcBorders>
          </w:tcPr>
          <w:p w14:paraId="146DF45A" w14:textId="77777777" w:rsidR="00C25C76" w:rsidRPr="007D043A" w:rsidRDefault="00C25C76" w:rsidP="00D34C87">
            <w:pPr>
              <w:rPr>
                <w:rFonts w:eastAsia="MS Mincho"/>
                <w:sz w:val="16"/>
                <w:szCs w:val="16"/>
                <w:lang w:val="en-GB" w:eastAsia="ja-JP"/>
              </w:rPr>
            </w:pPr>
            <w:r w:rsidRPr="007D043A">
              <w:rPr>
                <w:rFonts w:eastAsia="MS Mincho"/>
                <w:sz w:val="16"/>
                <w:szCs w:val="16"/>
                <w:lang w:val="en-GB" w:eastAsia="ja-JP"/>
              </w:rPr>
              <w:t>Viburnum Tinus Eve, Ghiveci 10L, inradacinate, H:60-80cm</w:t>
            </w:r>
          </w:p>
        </w:tc>
        <w:tc>
          <w:tcPr>
            <w:tcW w:w="1134" w:type="dxa"/>
            <w:tcBorders>
              <w:top w:val="single" w:sz="4" w:space="0" w:color="auto"/>
              <w:bottom w:val="single" w:sz="4" w:space="0" w:color="auto"/>
            </w:tcBorders>
          </w:tcPr>
          <w:p w14:paraId="5943E4A7"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1CA7D135"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1,0400</w:t>
            </w:r>
          </w:p>
        </w:tc>
        <w:tc>
          <w:tcPr>
            <w:tcW w:w="1134" w:type="dxa"/>
            <w:tcBorders>
              <w:top w:val="single" w:sz="4" w:space="0" w:color="auto"/>
              <w:bottom w:val="single" w:sz="4" w:space="0" w:color="auto"/>
            </w:tcBorders>
          </w:tcPr>
          <w:p w14:paraId="6D119F5D" w14:textId="3CFAA074"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581BAD11" w14:textId="5B6B431D" w:rsidR="00C25C76" w:rsidRPr="00B42AF5" w:rsidRDefault="00C25C76" w:rsidP="00D34C87">
            <w:pPr>
              <w:rPr>
                <w:rFonts w:eastAsia="MS Mincho"/>
                <w:sz w:val="16"/>
                <w:szCs w:val="16"/>
                <w:lang w:val="en-US" w:eastAsia="ja-JP"/>
              </w:rPr>
            </w:pPr>
          </w:p>
        </w:tc>
      </w:tr>
      <w:tr w:rsidR="00C25C76" w:rsidRPr="00B42AF5" w14:paraId="58B5D8A7"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C13127"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1087A287"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14:paraId="3E72C419" w14:textId="77777777" w:rsidR="00C25C76" w:rsidRPr="007D043A" w:rsidRDefault="00C25C76" w:rsidP="00D34C87">
            <w:pPr>
              <w:rPr>
                <w:rFonts w:eastAsia="MS Mincho"/>
                <w:sz w:val="16"/>
                <w:szCs w:val="16"/>
                <w:lang w:val="en-GB" w:eastAsia="ja-JP"/>
              </w:rPr>
            </w:pPr>
            <w:r w:rsidRPr="007D043A">
              <w:rPr>
                <w:rFonts w:eastAsia="MS Mincho"/>
                <w:sz w:val="16"/>
                <w:szCs w:val="16"/>
                <w:lang w:val="en-GB" w:eastAsia="ja-JP"/>
              </w:rPr>
              <w:t>Apa industriala in cisterne pt. lucrari drumuri-terasam.</w:t>
            </w:r>
          </w:p>
        </w:tc>
        <w:tc>
          <w:tcPr>
            <w:tcW w:w="1134" w:type="dxa"/>
            <w:tcBorders>
              <w:top w:val="single" w:sz="4" w:space="0" w:color="auto"/>
              <w:bottom w:val="single" w:sz="4" w:space="0" w:color="auto"/>
            </w:tcBorders>
          </w:tcPr>
          <w:p w14:paraId="53D9CF9E"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65FEC6C0"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14:paraId="7A1B923B" w14:textId="394DAF93"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0EC5E383" w14:textId="75EA51B6" w:rsidR="00C25C76" w:rsidRPr="00B42AF5" w:rsidRDefault="00C25C76" w:rsidP="00D34C87">
            <w:pPr>
              <w:rPr>
                <w:rFonts w:eastAsia="MS Mincho"/>
                <w:sz w:val="16"/>
                <w:szCs w:val="16"/>
                <w:lang w:val="en-US" w:eastAsia="ja-JP"/>
              </w:rPr>
            </w:pPr>
          </w:p>
        </w:tc>
      </w:tr>
      <w:tr w:rsidR="00C25C76" w:rsidRPr="00B42AF5" w14:paraId="1A6E4127"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5345641F"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281ED0DB" w14:textId="77777777" w:rsidR="00C25C76" w:rsidRPr="00B42AF5" w:rsidRDefault="00C25C76" w:rsidP="00D34C87">
            <w:pPr>
              <w:rPr>
                <w:rFonts w:eastAsia="MS Mincho"/>
                <w:sz w:val="16"/>
                <w:szCs w:val="16"/>
                <w:lang w:eastAsia="ja-JP"/>
              </w:rPr>
            </w:pPr>
          </w:p>
        </w:tc>
        <w:tc>
          <w:tcPr>
            <w:tcW w:w="3544" w:type="dxa"/>
            <w:tcBorders>
              <w:top w:val="single" w:sz="4" w:space="0" w:color="auto"/>
              <w:bottom w:val="single" w:sz="4" w:space="0" w:color="auto"/>
            </w:tcBorders>
          </w:tcPr>
          <w:p w14:paraId="413F21FF" w14:textId="77777777" w:rsidR="00C25C76" w:rsidRPr="00B42AF5" w:rsidRDefault="00C25C76" w:rsidP="00D34C87">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E081592"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07304507" w14:textId="77777777" w:rsidR="00C25C76" w:rsidRPr="00B42AF5" w:rsidRDefault="00C25C76" w:rsidP="00D34C87">
            <w:pPr>
              <w:rPr>
                <w:rFonts w:eastAsia="MS Mincho"/>
                <w:sz w:val="16"/>
                <w:szCs w:val="16"/>
                <w:lang w:eastAsia="ja-JP"/>
              </w:rPr>
            </w:pPr>
          </w:p>
        </w:tc>
        <w:tc>
          <w:tcPr>
            <w:tcW w:w="1134" w:type="dxa"/>
            <w:tcBorders>
              <w:top w:val="single" w:sz="4" w:space="0" w:color="auto"/>
              <w:bottom w:val="single" w:sz="4" w:space="0" w:color="auto"/>
            </w:tcBorders>
          </w:tcPr>
          <w:p w14:paraId="61D4DFDA" w14:textId="77777777" w:rsidR="00C25C76" w:rsidRPr="00B42AF5" w:rsidRDefault="00C25C76" w:rsidP="00D34C87">
            <w:pPr>
              <w:rPr>
                <w:rFonts w:eastAsia="MS Mincho"/>
                <w:sz w:val="16"/>
                <w:szCs w:val="16"/>
                <w:lang w:eastAsia="ja-JP"/>
              </w:rPr>
            </w:pPr>
          </w:p>
        </w:tc>
        <w:tc>
          <w:tcPr>
            <w:tcW w:w="1420" w:type="dxa"/>
            <w:tcBorders>
              <w:top w:val="single" w:sz="4" w:space="0" w:color="auto"/>
              <w:bottom w:val="single" w:sz="4" w:space="0" w:color="auto"/>
            </w:tcBorders>
          </w:tcPr>
          <w:p w14:paraId="3E9CA4E2" w14:textId="74556900" w:rsidR="00C25C76" w:rsidRPr="00B42AF5" w:rsidRDefault="00C25C76" w:rsidP="00D34C87">
            <w:pPr>
              <w:rPr>
                <w:rFonts w:eastAsia="MS Mincho"/>
                <w:sz w:val="16"/>
                <w:szCs w:val="16"/>
                <w:lang w:eastAsia="ja-JP"/>
              </w:rPr>
            </w:pPr>
          </w:p>
        </w:tc>
      </w:tr>
      <w:tr w:rsidR="00C25C76" w:rsidRPr="00B42AF5" w14:paraId="116DCF76" w14:textId="77777777" w:rsidTr="00D34C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C640D9"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43</w:t>
            </w:r>
          </w:p>
        </w:tc>
        <w:tc>
          <w:tcPr>
            <w:tcW w:w="1418" w:type="dxa"/>
            <w:tcBorders>
              <w:top w:val="single" w:sz="4" w:space="0" w:color="auto"/>
              <w:bottom w:val="single" w:sz="4" w:space="0" w:color="auto"/>
            </w:tcBorders>
          </w:tcPr>
          <w:p w14:paraId="5AB289D7" w14:textId="77777777" w:rsidR="00C25C76" w:rsidRPr="00B42AF5" w:rsidRDefault="00C25C76" w:rsidP="00D34C87">
            <w:pPr>
              <w:rPr>
                <w:rFonts w:eastAsia="MS Mincho"/>
                <w:sz w:val="18"/>
                <w:szCs w:val="18"/>
                <w:lang w:val="en-US" w:eastAsia="ja-JP"/>
              </w:rPr>
            </w:pPr>
            <w:r w:rsidRPr="00B42AF5">
              <w:rPr>
                <w:rFonts w:eastAsia="MS Mincho"/>
                <w:sz w:val="18"/>
                <w:szCs w:val="18"/>
                <w:lang w:val="en-US" w:eastAsia="ja-JP"/>
              </w:rPr>
              <w:t>TsH41A</w:t>
            </w:r>
          </w:p>
          <w:p w14:paraId="0E5EE21D" w14:textId="77777777" w:rsidR="00C25C76" w:rsidRPr="00B42AF5" w:rsidRDefault="00C25C76" w:rsidP="00D34C87">
            <w:pPr>
              <w:rPr>
                <w:rFonts w:eastAsia="MS Mincho"/>
                <w:sz w:val="2"/>
                <w:szCs w:val="2"/>
                <w:lang w:eastAsia="ja-JP"/>
              </w:rPr>
            </w:pPr>
          </w:p>
        </w:tc>
        <w:tc>
          <w:tcPr>
            <w:tcW w:w="3544" w:type="dxa"/>
            <w:tcBorders>
              <w:top w:val="single" w:sz="4" w:space="0" w:color="auto"/>
              <w:bottom w:val="single" w:sz="4" w:space="0" w:color="auto"/>
            </w:tcBorders>
          </w:tcPr>
          <w:p w14:paraId="69152050" w14:textId="77777777" w:rsidR="00C25C76" w:rsidRPr="007D043A" w:rsidRDefault="00C25C76" w:rsidP="00D34C87">
            <w:pPr>
              <w:rPr>
                <w:rFonts w:eastAsia="MS Mincho"/>
                <w:sz w:val="18"/>
                <w:szCs w:val="18"/>
                <w:lang w:val="en-GB" w:eastAsia="ja-JP"/>
              </w:rPr>
            </w:pPr>
            <w:r w:rsidRPr="007D043A">
              <w:rPr>
                <w:rFonts w:eastAsia="MS Mincho"/>
                <w:sz w:val="18"/>
                <w:szCs w:val="18"/>
                <w:lang w:val="en-GB" w:eastAsia="ja-JP"/>
              </w:rPr>
              <w:t>Protejarea si inierbarea taluzelor cu inclinare maxima de 2:3, expuse la eroziune, cu geotextil, folosind sol vegetal</w:t>
            </w:r>
          </w:p>
          <w:p w14:paraId="6A859C97" w14:textId="77777777" w:rsidR="00C25C76" w:rsidRPr="00B42AF5" w:rsidRDefault="00C25C76" w:rsidP="00D34C87">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2D52C8A" w14:textId="77777777" w:rsidR="00C25C76" w:rsidRPr="00B42AF5" w:rsidRDefault="00C25C76" w:rsidP="00D34C87">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671A823F" w14:textId="77777777" w:rsidR="00C25C76" w:rsidRPr="00B42AF5" w:rsidRDefault="00C25C76" w:rsidP="00D34C8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7F039C1A" w14:textId="77777777" w:rsidR="00C25C76" w:rsidRPr="00B42AF5" w:rsidRDefault="00C25C76" w:rsidP="00D34C8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345A23D" w14:textId="0BAA1399" w:rsidR="00C25C76" w:rsidRPr="00B42AF5" w:rsidRDefault="00C25C76" w:rsidP="00D34C87">
            <w:pPr>
              <w:jc w:val="center"/>
              <w:rPr>
                <w:rFonts w:eastAsia="MS Mincho"/>
                <w:sz w:val="2"/>
                <w:szCs w:val="2"/>
                <w:lang w:val="en-US" w:eastAsia="ja-JP"/>
              </w:rPr>
            </w:pPr>
          </w:p>
        </w:tc>
      </w:tr>
      <w:tr w:rsidR="00C25C76" w:rsidRPr="00B42AF5" w14:paraId="51014779"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BC986A"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2A2FFD57"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7129100011000</w:t>
            </w:r>
          </w:p>
        </w:tc>
        <w:tc>
          <w:tcPr>
            <w:tcW w:w="3544" w:type="dxa"/>
            <w:tcBorders>
              <w:top w:val="single" w:sz="4" w:space="0" w:color="auto"/>
              <w:bottom w:val="single" w:sz="4" w:space="0" w:color="auto"/>
            </w:tcBorders>
          </w:tcPr>
          <w:p w14:paraId="0E16BC7D"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Fascinar</w:t>
            </w:r>
          </w:p>
        </w:tc>
        <w:tc>
          <w:tcPr>
            <w:tcW w:w="1134" w:type="dxa"/>
            <w:tcBorders>
              <w:top w:val="single" w:sz="4" w:space="0" w:color="auto"/>
              <w:bottom w:val="single" w:sz="4" w:space="0" w:color="auto"/>
            </w:tcBorders>
          </w:tcPr>
          <w:p w14:paraId="1949BEA3"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3D2321AC"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14:paraId="07CF8EA4" w14:textId="270BF266"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409FE42C" w14:textId="16BE8BF5" w:rsidR="00C25C76" w:rsidRPr="00B42AF5" w:rsidRDefault="00C25C76" w:rsidP="00D34C87">
            <w:pPr>
              <w:rPr>
                <w:rFonts w:eastAsia="MS Mincho"/>
                <w:sz w:val="16"/>
                <w:szCs w:val="16"/>
                <w:lang w:val="en-US" w:eastAsia="ja-JP"/>
              </w:rPr>
            </w:pPr>
          </w:p>
        </w:tc>
      </w:tr>
      <w:tr w:rsidR="00C25C76" w:rsidRPr="00B42AF5" w14:paraId="5E1875AD"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1FBE7B"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11DB4024"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7134030012200</w:t>
            </w:r>
          </w:p>
        </w:tc>
        <w:tc>
          <w:tcPr>
            <w:tcW w:w="3544" w:type="dxa"/>
            <w:tcBorders>
              <w:top w:val="single" w:sz="4" w:space="0" w:color="auto"/>
              <w:bottom w:val="single" w:sz="4" w:space="0" w:color="auto"/>
            </w:tcBorders>
          </w:tcPr>
          <w:p w14:paraId="2338552F"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Izolator hidrofug</w:t>
            </w:r>
          </w:p>
        </w:tc>
        <w:tc>
          <w:tcPr>
            <w:tcW w:w="1134" w:type="dxa"/>
            <w:tcBorders>
              <w:top w:val="single" w:sz="4" w:space="0" w:color="auto"/>
              <w:bottom w:val="single" w:sz="4" w:space="0" w:color="auto"/>
            </w:tcBorders>
          </w:tcPr>
          <w:p w14:paraId="4328B714"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C044D4A"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14:paraId="1C15CD40" w14:textId="260EE670"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0B6FE107" w14:textId="105EF5F8" w:rsidR="00C25C76" w:rsidRPr="00B42AF5" w:rsidRDefault="00C25C76" w:rsidP="00D34C87">
            <w:pPr>
              <w:rPr>
                <w:rFonts w:eastAsia="MS Mincho"/>
                <w:sz w:val="16"/>
                <w:szCs w:val="16"/>
                <w:lang w:val="en-US" w:eastAsia="ja-JP"/>
              </w:rPr>
            </w:pPr>
          </w:p>
        </w:tc>
      </w:tr>
      <w:tr w:rsidR="00C25C76" w:rsidRPr="00B42AF5" w14:paraId="52249E87"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674729"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7421DD83"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523BE0E7"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5E2FD090"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B610B90"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14:paraId="050578B2" w14:textId="55A28606"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3DF3EF00" w14:textId="24AB2B22" w:rsidR="00C25C76" w:rsidRPr="00B42AF5" w:rsidRDefault="00C25C76" w:rsidP="00D34C87">
            <w:pPr>
              <w:rPr>
                <w:rFonts w:eastAsia="MS Mincho"/>
                <w:sz w:val="16"/>
                <w:szCs w:val="16"/>
                <w:lang w:val="en-US" w:eastAsia="ja-JP"/>
              </w:rPr>
            </w:pPr>
          </w:p>
        </w:tc>
      </w:tr>
      <w:tr w:rsidR="00C25C76" w:rsidRPr="00B42AF5" w14:paraId="7B606C40"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E27E7A"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491AFB91"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7112020030100</w:t>
            </w:r>
          </w:p>
        </w:tc>
        <w:tc>
          <w:tcPr>
            <w:tcW w:w="3544" w:type="dxa"/>
            <w:tcBorders>
              <w:top w:val="single" w:sz="4" w:space="0" w:color="auto"/>
              <w:bottom w:val="single" w:sz="4" w:space="0" w:color="auto"/>
            </w:tcBorders>
          </w:tcPr>
          <w:p w14:paraId="2B31BD13"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Specialist</w:t>
            </w:r>
          </w:p>
        </w:tc>
        <w:tc>
          <w:tcPr>
            <w:tcW w:w="1134" w:type="dxa"/>
            <w:tcBorders>
              <w:top w:val="single" w:sz="4" w:space="0" w:color="auto"/>
              <w:bottom w:val="single" w:sz="4" w:space="0" w:color="auto"/>
            </w:tcBorders>
          </w:tcPr>
          <w:p w14:paraId="2E2F3BC0"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513F0EA"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14:paraId="490E3BBD" w14:textId="313D17A4"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4216AFBB" w14:textId="56FC89BE" w:rsidR="00C25C76" w:rsidRPr="00B42AF5" w:rsidRDefault="00C25C76" w:rsidP="00D34C87">
            <w:pPr>
              <w:rPr>
                <w:rFonts w:eastAsia="MS Mincho"/>
                <w:sz w:val="16"/>
                <w:szCs w:val="16"/>
                <w:lang w:val="en-US" w:eastAsia="ja-JP"/>
              </w:rPr>
            </w:pPr>
          </w:p>
        </w:tc>
      </w:tr>
      <w:tr w:rsidR="00C25C76" w:rsidRPr="00B42AF5" w14:paraId="0824596F"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25D2DA"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6F16DBEB"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14:paraId="5AFFC7B2"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219CE549"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1B14F165"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0,0594</w:t>
            </w:r>
          </w:p>
        </w:tc>
        <w:tc>
          <w:tcPr>
            <w:tcW w:w="1134" w:type="dxa"/>
            <w:tcBorders>
              <w:top w:val="single" w:sz="4" w:space="0" w:color="auto"/>
              <w:bottom w:val="single" w:sz="4" w:space="0" w:color="auto"/>
            </w:tcBorders>
          </w:tcPr>
          <w:p w14:paraId="0D7D7B4C" w14:textId="6D7A34B8"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21EFD0A7" w14:textId="0FC0AB59" w:rsidR="00C25C76" w:rsidRPr="00B42AF5" w:rsidRDefault="00C25C76" w:rsidP="00D34C87">
            <w:pPr>
              <w:rPr>
                <w:rFonts w:eastAsia="MS Mincho"/>
                <w:sz w:val="16"/>
                <w:szCs w:val="16"/>
                <w:lang w:val="en-US" w:eastAsia="ja-JP"/>
              </w:rPr>
            </w:pPr>
          </w:p>
        </w:tc>
      </w:tr>
      <w:tr w:rsidR="00C25C76" w:rsidRPr="00B42AF5" w14:paraId="265AB6AC"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87A4BA"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6FC7769E"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3410540005603</w:t>
            </w:r>
          </w:p>
        </w:tc>
        <w:tc>
          <w:tcPr>
            <w:tcW w:w="3544" w:type="dxa"/>
            <w:tcBorders>
              <w:top w:val="single" w:sz="4" w:space="0" w:color="auto"/>
              <w:bottom w:val="single" w:sz="4" w:space="0" w:color="auto"/>
            </w:tcBorders>
          </w:tcPr>
          <w:p w14:paraId="521E7FC3" w14:textId="77777777" w:rsidR="00C25C76" w:rsidRPr="007D043A" w:rsidRDefault="00C25C76" w:rsidP="00D34C87">
            <w:pPr>
              <w:rPr>
                <w:rFonts w:eastAsia="MS Mincho"/>
                <w:sz w:val="16"/>
                <w:szCs w:val="16"/>
                <w:lang w:val="en-GB" w:eastAsia="ja-JP"/>
              </w:rPr>
            </w:pPr>
            <w:r w:rsidRPr="007D043A">
              <w:rPr>
                <w:rFonts w:eastAsia="MS Mincho"/>
                <w:sz w:val="16"/>
                <w:szCs w:val="16"/>
                <w:lang w:val="en-GB" w:eastAsia="ja-JP"/>
              </w:rPr>
              <w:t>Autocisterna 5-8 t cu dispozitive de stropire</w:t>
            </w:r>
          </w:p>
        </w:tc>
        <w:tc>
          <w:tcPr>
            <w:tcW w:w="1134" w:type="dxa"/>
            <w:tcBorders>
              <w:top w:val="single" w:sz="4" w:space="0" w:color="auto"/>
              <w:bottom w:val="single" w:sz="4" w:space="0" w:color="auto"/>
            </w:tcBorders>
          </w:tcPr>
          <w:p w14:paraId="7718391F"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77545FEE"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0,0860</w:t>
            </w:r>
          </w:p>
        </w:tc>
        <w:tc>
          <w:tcPr>
            <w:tcW w:w="1134" w:type="dxa"/>
            <w:tcBorders>
              <w:top w:val="single" w:sz="4" w:space="0" w:color="auto"/>
              <w:bottom w:val="single" w:sz="4" w:space="0" w:color="auto"/>
            </w:tcBorders>
          </w:tcPr>
          <w:p w14:paraId="7AF12F75" w14:textId="760C2F17"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11B6A167" w14:textId="04456A50" w:rsidR="00C25C76" w:rsidRPr="00B42AF5" w:rsidRDefault="00C25C76" w:rsidP="00D34C87">
            <w:pPr>
              <w:rPr>
                <w:rFonts w:eastAsia="MS Mincho"/>
                <w:sz w:val="16"/>
                <w:szCs w:val="16"/>
                <w:lang w:val="en-US" w:eastAsia="ja-JP"/>
              </w:rPr>
            </w:pPr>
          </w:p>
        </w:tc>
      </w:tr>
      <w:tr w:rsidR="00C25C76" w:rsidRPr="00B42AF5" w14:paraId="7EF7B939"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11EBE8D"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1380E770" w14:textId="77777777" w:rsidR="00C25C76" w:rsidRPr="00B42AF5" w:rsidRDefault="00C25C76" w:rsidP="00D34C87">
            <w:pPr>
              <w:rPr>
                <w:rFonts w:eastAsia="MS Mincho"/>
                <w:sz w:val="16"/>
                <w:szCs w:val="16"/>
                <w:lang w:eastAsia="ja-JP"/>
              </w:rPr>
            </w:pPr>
          </w:p>
        </w:tc>
        <w:tc>
          <w:tcPr>
            <w:tcW w:w="3544" w:type="dxa"/>
            <w:tcBorders>
              <w:top w:val="single" w:sz="4" w:space="0" w:color="auto"/>
              <w:bottom w:val="single" w:sz="4" w:space="0" w:color="auto"/>
            </w:tcBorders>
          </w:tcPr>
          <w:p w14:paraId="533B80B7" w14:textId="77777777" w:rsidR="00C25C76" w:rsidRPr="00B42AF5" w:rsidRDefault="00C25C76" w:rsidP="00D34C87">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CC5C755"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3A7CD7C1" w14:textId="77777777" w:rsidR="00C25C76" w:rsidRPr="00B42AF5" w:rsidRDefault="00C25C76" w:rsidP="00D34C87">
            <w:pPr>
              <w:rPr>
                <w:rFonts w:eastAsia="MS Mincho"/>
                <w:sz w:val="16"/>
                <w:szCs w:val="16"/>
                <w:lang w:eastAsia="ja-JP"/>
              </w:rPr>
            </w:pPr>
          </w:p>
        </w:tc>
        <w:tc>
          <w:tcPr>
            <w:tcW w:w="1134" w:type="dxa"/>
            <w:tcBorders>
              <w:top w:val="single" w:sz="4" w:space="0" w:color="auto"/>
              <w:bottom w:val="single" w:sz="4" w:space="0" w:color="auto"/>
            </w:tcBorders>
          </w:tcPr>
          <w:p w14:paraId="626DD2B7" w14:textId="77777777" w:rsidR="00C25C76" w:rsidRPr="00B42AF5" w:rsidRDefault="00C25C76" w:rsidP="00D34C87">
            <w:pPr>
              <w:rPr>
                <w:rFonts w:eastAsia="MS Mincho"/>
                <w:sz w:val="16"/>
                <w:szCs w:val="16"/>
                <w:lang w:eastAsia="ja-JP"/>
              </w:rPr>
            </w:pPr>
          </w:p>
        </w:tc>
        <w:tc>
          <w:tcPr>
            <w:tcW w:w="1420" w:type="dxa"/>
            <w:tcBorders>
              <w:top w:val="single" w:sz="4" w:space="0" w:color="auto"/>
              <w:bottom w:val="single" w:sz="4" w:space="0" w:color="auto"/>
            </w:tcBorders>
          </w:tcPr>
          <w:p w14:paraId="2A399AE3" w14:textId="4C776FC1" w:rsidR="00C25C76" w:rsidRPr="00B42AF5" w:rsidRDefault="00C25C76" w:rsidP="00D34C87">
            <w:pPr>
              <w:rPr>
                <w:rFonts w:eastAsia="MS Mincho"/>
                <w:sz w:val="16"/>
                <w:szCs w:val="16"/>
                <w:lang w:eastAsia="ja-JP"/>
              </w:rPr>
            </w:pPr>
          </w:p>
        </w:tc>
      </w:tr>
      <w:tr w:rsidR="00C25C76" w:rsidRPr="00B42AF5" w14:paraId="72765968" w14:textId="77777777" w:rsidTr="00D34C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89B9D8"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44</w:t>
            </w:r>
          </w:p>
        </w:tc>
        <w:tc>
          <w:tcPr>
            <w:tcW w:w="1418" w:type="dxa"/>
            <w:tcBorders>
              <w:top w:val="single" w:sz="4" w:space="0" w:color="auto"/>
              <w:bottom w:val="single" w:sz="4" w:space="0" w:color="auto"/>
            </w:tcBorders>
          </w:tcPr>
          <w:p w14:paraId="3EAB49F1" w14:textId="77777777" w:rsidR="00C25C76" w:rsidRPr="00B42AF5" w:rsidRDefault="00C25C76" w:rsidP="00D34C87">
            <w:pPr>
              <w:rPr>
                <w:rFonts w:eastAsia="MS Mincho"/>
                <w:sz w:val="18"/>
                <w:szCs w:val="18"/>
                <w:lang w:val="en-US" w:eastAsia="ja-JP"/>
              </w:rPr>
            </w:pPr>
            <w:r w:rsidRPr="00B42AF5">
              <w:rPr>
                <w:rFonts w:eastAsia="MS Mincho"/>
                <w:sz w:val="18"/>
                <w:szCs w:val="18"/>
                <w:lang w:val="en-US" w:eastAsia="ja-JP"/>
              </w:rPr>
              <w:t>Pret de piata</w:t>
            </w:r>
          </w:p>
          <w:p w14:paraId="4C407E6A" w14:textId="77777777" w:rsidR="00C25C76" w:rsidRPr="00B42AF5" w:rsidRDefault="00C25C76" w:rsidP="00D34C87">
            <w:pPr>
              <w:rPr>
                <w:rFonts w:eastAsia="MS Mincho"/>
                <w:sz w:val="2"/>
                <w:szCs w:val="2"/>
                <w:lang w:eastAsia="ja-JP"/>
              </w:rPr>
            </w:pPr>
          </w:p>
        </w:tc>
        <w:tc>
          <w:tcPr>
            <w:tcW w:w="3544" w:type="dxa"/>
            <w:tcBorders>
              <w:top w:val="single" w:sz="4" w:space="0" w:color="auto"/>
              <w:bottom w:val="single" w:sz="4" w:space="0" w:color="auto"/>
            </w:tcBorders>
          </w:tcPr>
          <w:p w14:paraId="613E81F8"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Geotextil 150gr/m2</w:t>
            </w:r>
          </w:p>
          <w:p w14:paraId="360D02A7" w14:textId="77777777" w:rsidR="00C25C76" w:rsidRPr="00B42AF5" w:rsidRDefault="00C25C76" w:rsidP="00D34C87">
            <w:pPr>
              <w:rPr>
                <w:rFonts w:eastAsia="MS Mincho"/>
                <w:sz w:val="2"/>
                <w:szCs w:val="2"/>
                <w:lang w:val="en-US" w:eastAsia="ja-JP"/>
              </w:rPr>
            </w:pPr>
          </w:p>
        </w:tc>
        <w:tc>
          <w:tcPr>
            <w:tcW w:w="1134" w:type="dxa"/>
            <w:tcBorders>
              <w:top w:val="single" w:sz="4" w:space="0" w:color="auto"/>
              <w:bottom w:val="single" w:sz="4" w:space="0" w:color="auto"/>
            </w:tcBorders>
            <w:vAlign w:val="center"/>
          </w:tcPr>
          <w:p w14:paraId="2C2B884D" w14:textId="77777777" w:rsidR="00C25C76" w:rsidRPr="00B42AF5" w:rsidRDefault="00C25C76" w:rsidP="00D34C87">
            <w:pPr>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14:paraId="1D18BE54" w14:textId="77777777" w:rsidR="00C25C76" w:rsidRPr="00B42AF5" w:rsidRDefault="00C25C76" w:rsidP="00D34C8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594A5383" w14:textId="77777777" w:rsidR="00C25C76" w:rsidRPr="00B42AF5" w:rsidRDefault="00C25C76" w:rsidP="00D34C8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147BF518" w14:textId="1D071642" w:rsidR="00C25C76" w:rsidRPr="00B42AF5" w:rsidRDefault="00C25C76" w:rsidP="00D34C87">
            <w:pPr>
              <w:jc w:val="center"/>
              <w:rPr>
                <w:rFonts w:eastAsia="MS Mincho"/>
                <w:sz w:val="2"/>
                <w:szCs w:val="2"/>
                <w:lang w:val="en-US" w:eastAsia="ja-JP"/>
              </w:rPr>
            </w:pPr>
          </w:p>
        </w:tc>
      </w:tr>
      <w:tr w:rsidR="00C25C76" w:rsidRPr="00B42AF5" w14:paraId="1E3371F1"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50D3C2"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54D87F62"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41-1</w:t>
            </w:r>
          </w:p>
        </w:tc>
        <w:tc>
          <w:tcPr>
            <w:tcW w:w="3544" w:type="dxa"/>
            <w:tcBorders>
              <w:top w:val="single" w:sz="4" w:space="0" w:color="auto"/>
              <w:bottom w:val="single" w:sz="4" w:space="0" w:color="auto"/>
            </w:tcBorders>
          </w:tcPr>
          <w:p w14:paraId="109BBE80"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Geotextil 150gr/m2</w:t>
            </w:r>
          </w:p>
        </w:tc>
        <w:tc>
          <w:tcPr>
            <w:tcW w:w="1134" w:type="dxa"/>
            <w:tcBorders>
              <w:top w:val="single" w:sz="4" w:space="0" w:color="auto"/>
              <w:bottom w:val="single" w:sz="4" w:space="0" w:color="auto"/>
            </w:tcBorders>
          </w:tcPr>
          <w:p w14:paraId="41E7FD8E"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14:paraId="7BF70E3E"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4FEA62AC" w14:textId="3DF86463"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6DD84DF4" w14:textId="33ED9EF8" w:rsidR="00C25C76" w:rsidRPr="00B42AF5" w:rsidRDefault="00C25C76" w:rsidP="00D34C87">
            <w:pPr>
              <w:rPr>
                <w:rFonts w:eastAsia="MS Mincho"/>
                <w:sz w:val="16"/>
                <w:szCs w:val="16"/>
                <w:lang w:val="en-US" w:eastAsia="ja-JP"/>
              </w:rPr>
            </w:pPr>
          </w:p>
        </w:tc>
      </w:tr>
      <w:tr w:rsidR="00C25C76" w:rsidRPr="00B42AF5" w14:paraId="211E1B81"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36A6FE65"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3F7A4C59" w14:textId="77777777" w:rsidR="00C25C76" w:rsidRPr="00B42AF5" w:rsidRDefault="00C25C76" w:rsidP="00D34C87">
            <w:pPr>
              <w:rPr>
                <w:rFonts w:eastAsia="MS Mincho"/>
                <w:sz w:val="16"/>
                <w:szCs w:val="16"/>
                <w:lang w:eastAsia="ja-JP"/>
              </w:rPr>
            </w:pPr>
          </w:p>
        </w:tc>
        <w:tc>
          <w:tcPr>
            <w:tcW w:w="3544" w:type="dxa"/>
            <w:tcBorders>
              <w:top w:val="single" w:sz="4" w:space="0" w:color="auto"/>
              <w:bottom w:val="single" w:sz="4" w:space="0" w:color="auto"/>
            </w:tcBorders>
          </w:tcPr>
          <w:p w14:paraId="51CFBC23" w14:textId="77777777" w:rsidR="00C25C76" w:rsidRPr="00B42AF5" w:rsidRDefault="00C25C76" w:rsidP="00D34C87">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9716155"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DAFD2D1" w14:textId="77777777" w:rsidR="00C25C76" w:rsidRPr="00B42AF5" w:rsidRDefault="00C25C76" w:rsidP="00D34C87">
            <w:pPr>
              <w:rPr>
                <w:rFonts w:eastAsia="MS Mincho"/>
                <w:sz w:val="16"/>
                <w:szCs w:val="16"/>
                <w:lang w:eastAsia="ja-JP"/>
              </w:rPr>
            </w:pPr>
          </w:p>
        </w:tc>
        <w:tc>
          <w:tcPr>
            <w:tcW w:w="1134" w:type="dxa"/>
            <w:tcBorders>
              <w:top w:val="single" w:sz="4" w:space="0" w:color="auto"/>
              <w:bottom w:val="single" w:sz="4" w:space="0" w:color="auto"/>
            </w:tcBorders>
          </w:tcPr>
          <w:p w14:paraId="5D378D11" w14:textId="77777777" w:rsidR="00C25C76" w:rsidRPr="00B42AF5" w:rsidRDefault="00C25C76" w:rsidP="00D34C87">
            <w:pPr>
              <w:rPr>
                <w:rFonts w:eastAsia="MS Mincho"/>
                <w:sz w:val="16"/>
                <w:szCs w:val="16"/>
                <w:lang w:eastAsia="ja-JP"/>
              </w:rPr>
            </w:pPr>
          </w:p>
        </w:tc>
        <w:tc>
          <w:tcPr>
            <w:tcW w:w="1420" w:type="dxa"/>
            <w:tcBorders>
              <w:top w:val="single" w:sz="4" w:space="0" w:color="auto"/>
              <w:bottom w:val="single" w:sz="4" w:space="0" w:color="auto"/>
            </w:tcBorders>
          </w:tcPr>
          <w:p w14:paraId="372BA9CE" w14:textId="7D301110" w:rsidR="00C25C76" w:rsidRPr="00B42AF5" w:rsidRDefault="00C25C76" w:rsidP="00D34C87">
            <w:pPr>
              <w:rPr>
                <w:rFonts w:eastAsia="MS Mincho"/>
                <w:sz w:val="16"/>
                <w:szCs w:val="16"/>
                <w:lang w:eastAsia="ja-JP"/>
              </w:rPr>
            </w:pPr>
          </w:p>
        </w:tc>
      </w:tr>
      <w:tr w:rsidR="00C25C76" w:rsidRPr="00B42AF5" w14:paraId="014BF653" w14:textId="77777777" w:rsidTr="00D34C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11EB46"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45</w:t>
            </w:r>
          </w:p>
        </w:tc>
        <w:tc>
          <w:tcPr>
            <w:tcW w:w="1418" w:type="dxa"/>
            <w:tcBorders>
              <w:top w:val="single" w:sz="4" w:space="0" w:color="auto"/>
              <w:bottom w:val="single" w:sz="4" w:space="0" w:color="auto"/>
            </w:tcBorders>
          </w:tcPr>
          <w:p w14:paraId="197B93E1" w14:textId="77777777" w:rsidR="00C25C76" w:rsidRPr="00B42AF5" w:rsidRDefault="00C25C76" w:rsidP="00D34C87">
            <w:pPr>
              <w:rPr>
                <w:rFonts w:eastAsia="MS Mincho"/>
                <w:sz w:val="18"/>
                <w:szCs w:val="18"/>
                <w:lang w:val="en-US" w:eastAsia="ja-JP"/>
              </w:rPr>
            </w:pPr>
            <w:r w:rsidRPr="00B42AF5">
              <w:rPr>
                <w:rFonts w:eastAsia="MS Mincho"/>
                <w:sz w:val="18"/>
                <w:szCs w:val="18"/>
                <w:lang w:val="en-US" w:eastAsia="ja-JP"/>
              </w:rPr>
              <w:t>TsH09AMod.</w:t>
            </w:r>
          </w:p>
          <w:p w14:paraId="34E4E21A" w14:textId="77777777" w:rsidR="00C25C76" w:rsidRPr="00B42AF5" w:rsidRDefault="00C25C76" w:rsidP="00D34C87">
            <w:pPr>
              <w:rPr>
                <w:rFonts w:eastAsia="MS Mincho"/>
                <w:sz w:val="2"/>
                <w:szCs w:val="2"/>
                <w:lang w:eastAsia="ja-JP"/>
              </w:rPr>
            </w:pPr>
          </w:p>
        </w:tc>
        <w:tc>
          <w:tcPr>
            <w:tcW w:w="3544" w:type="dxa"/>
            <w:tcBorders>
              <w:top w:val="single" w:sz="4" w:space="0" w:color="auto"/>
              <w:bottom w:val="single" w:sz="4" w:space="0" w:color="auto"/>
            </w:tcBorders>
          </w:tcPr>
          <w:p w14:paraId="4BC2BE3C" w14:textId="77777777" w:rsidR="00C25C76" w:rsidRPr="007D043A" w:rsidRDefault="00C25C76" w:rsidP="00D34C87">
            <w:pPr>
              <w:rPr>
                <w:rFonts w:eastAsia="MS Mincho"/>
                <w:sz w:val="18"/>
                <w:szCs w:val="18"/>
                <w:lang w:val="en-GB" w:eastAsia="ja-JP"/>
              </w:rPr>
            </w:pPr>
            <w:r w:rsidRPr="007D043A">
              <w:rPr>
                <w:rFonts w:eastAsia="MS Mincho"/>
                <w:sz w:val="18"/>
                <w:szCs w:val="18"/>
                <w:lang w:val="en-GB" w:eastAsia="ja-JP"/>
              </w:rPr>
              <w:t>Imprastierea/mobilizarea manuala a scoartei de pin pe suprafete orizontale sau in panta sub 30%</w:t>
            </w:r>
          </w:p>
          <w:p w14:paraId="0908E5E2" w14:textId="77777777" w:rsidR="00C25C76" w:rsidRPr="00B42AF5" w:rsidRDefault="00C25C76" w:rsidP="00D34C87">
            <w:pPr>
              <w:rPr>
                <w:rFonts w:eastAsia="MS Mincho"/>
                <w:sz w:val="2"/>
                <w:szCs w:val="2"/>
                <w:lang w:val="en-US" w:eastAsia="ja-JP"/>
              </w:rPr>
            </w:pPr>
          </w:p>
        </w:tc>
        <w:tc>
          <w:tcPr>
            <w:tcW w:w="1134" w:type="dxa"/>
            <w:tcBorders>
              <w:top w:val="single" w:sz="4" w:space="0" w:color="auto"/>
              <w:bottom w:val="single" w:sz="4" w:space="0" w:color="auto"/>
            </w:tcBorders>
            <w:vAlign w:val="center"/>
          </w:tcPr>
          <w:p w14:paraId="3567B9A9" w14:textId="77777777" w:rsidR="00C25C76" w:rsidRPr="00B42AF5" w:rsidRDefault="00C25C76" w:rsidP="00D34C87">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674A68D3" w14:textId="77777777" w:rsidR="00C25C76" w:rsidRPr="00B42AF5" w:rsidRDefault="00C25C76" w:rsidP="00D34C8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CA45E17" w14:textId="77777777" w:rsidR="00C25C76" w:rsidRPr="00B42AF5" w:rsidRDefault="00C25C76" w:rsidP="00D34C8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2E5EAE28" w14:textId="380B909E" w:rsidR="00C25C76" w:rsidRPr="00B42AF5" w:rsidRDefault="00C25C76" w:rsidP="00D34C87">
            <w:pPr>
              <w:jc w:val="center"/>
              <w:rPr>
                <w:rFonts w:eastAsia="MS Mincho"/>
                <w:sz w:val="2"/>
                <w:szCs w:val="2"/>
                <w:lang w:val="en-US" w:eastAsia="ja-JP"/>
              </w:rPr>
            </w:pPr>
          </w:p>
        </w:tc>
      </w:tr>
      <w:tr w:rsidR="00C25C76" w:rsidRPr="00B42AF5" w14:paraId="26FADDB3"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356DB2"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4EBE3190"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7129020012880</w:t>
            </w:r>
          </w:p>
        </w:tc>
        <w:tc>
          <w:tcPr>
            <w:tcW w:w="3544" w:type="dxa"/>
            <w:tcBorders>
              <w:top w:val="single" w:sz="4" w:space="0" w:color="auto"/>
              <w:bottom w:val="single" w:sz="4" w:space="0" w:color="auto"/>
            </w:tcBorders>
          </w:tcPr>
          <w:p w14:paraId="718035D4"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Peisagist-floricultor</w:t>
            </w:r>
          </w:p>
        </w:tc>
        <w:tc>
          <w:tcPr>
            <w:tcW w:w="1134" w:type="dxa"/>
            <w:tcBorders>
              <w:top w:val="single" w:sz="4" w:space="0" w:color="auto"/>
              <w:bottom w:val="single" w:sz="4" w:space="0" w:color="auto"/>
            </w:tcBorders>
          </w:tcPr>
          <w:p w14:paraId="5E9E0205"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6EC06B55"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4,8200</w:t>
            </w:r>
          </w:p>
        </w:tc>
        <w:tc>
          <w:tcPr>
            <w:tcW w:w="1134" w:type="dxa"/>
            <w:tcBorders>
              <w:top w:val="single" w:sz="4" w:space="0" w:color="auto"/>
              <w:bottom w:val="single" w:sz="4" w:space="0" w:color="auto"/>
            </w:tcBorders>
          </w:tcPr>
          <w:p w14:paraId="66E27CD6" w14:textId="5DA69262"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19DBF962" w14:textId="2EB7D657" w:rsidR="00C25C76" w:rsidRPr="00B42AF5" w:rsidRDefault="00C25C76" w:rsidP="00D34C87">
            <w:pPr>
              <w:rPr>
                <w:rFonts w:eastAsia="MS Mincho"/>
                <w:sz w:val="16"/>
                <w:szCs w:val="16"/>
                <w:lang w:val="en-US" w:eastAsia="ja-JP"/>
              </w:rPr>
            </w:pPr>
          </w:p>
        </w:tc>
      </w:tr>
      <w:tr w:rsidR="00C25C76" w:rsidRPr="00B42AF5" w14:paraId="76DD33EC"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0117DF3E"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0BDBFE61" w14:textId="77777777" w:rsidR="00C25C76" w:rsidRPr="00B42AF5" w:rsidRDefault="00C25C76" w:rsidP="00D34C87">
            <w:pPr>
              <w:rPr>
                <w:rFonts w:eastAsia="MS Mincho"/>
                <w:sz w:val="16"/>
                <w:szCs w:val="16"/>
                <w:lang w:eastAsia="ja-JP"/>
              </w:rPr>
            </w:pPr>
          </w:p>
        </w:tc>
        <w:tc>
          <w:tcPr>
            <w:tcW w:w="3544" w:type="dxa"/>
            <w:tcBorders>
              <w:top w:val="single" w:sz="4" w:space="0" w:color="auto"/>
              <w:bottom w:val="single" w:sz="4" w:space="0" w:color="auto"/>
            </w:tcBorders>
          </w:tcPr>
          <w:p w14:paraId="11BA9334" w14:textId="77777777" w:rsidR="00C25C76" w:rsidRPr="00B42AF5" w:rsidRDefault="00C25C76" w:rsidP="00D34C87">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3DADE734"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38B85A7" w14:textId="77777777" w:rsidR="00C25C76" w:rsidRPr="00B42AF5" w:rsidRDefault="00C25C76" w:rsidP="00D34C87">
            <w:pPr>
              <w:rPr>
                <w:rFonts w:eastAsia="MS Mincho"/>
                <w:sz w:val="16"/>
                <w:szCs w:val="16"/>
                <w:lang w:eastAsia="ja-JP"/>
              </w:rPr>
            </w:pPr>
          </w:p>
        </w:tc>
        <w:tc>
          <w:tcPr>
            <w:tcW w:w="1134" w:type="dxa"/>
            <w:tcBorders>
              <w:top w:val="single" w:sz="4" w:space="0" w:color="auto"/>
              <w:bottom w:val="single" w:sz="4" w:space="0" w:color="auto"/>
            </w:tcBorders>
          </w:tcPr>
          <w:p w14:paraId="2A932C0A" w14:textId="77777777" w:rsidR="00C25C76" w:rsidRPr="00B42AF5" w:rsidRDefault="00C25C76" w:rsidP="00D34C87">
            <w:pPr>
              <w:rPr>
                <w:rFonts w:eastAsia="MS Mincho"/>
                <w:sz w:val="16"/>
                <w:szCs w:val="16"/>
                <w:lang w:eastAsia="ja-JP"/>
              </w:rPr>
            </w:pPr>
          </w:p>
        </w:tc>
        <w:tc>
          <w:tcPr>
            <w:tcW w:w="1420" w:type="dxa"/>
            <w:tcBorders>
              <w:top w:val="single" w:sz="4" w:space="0" w:color="auto"/>
              <w:bottom w:val="single" w:sz="4" w:space="0" w:color="auto"/>
            </w:tcBorders>
          </w:tcPr>
          <w:p w14:paraId="6B0D4356" w14:textId="5A4A9E14" w:rsidR="00C25C76" w:rsidRPr="00B42AF5" w:rsidRDefault="00C25C76" w:rsidP="00D34C87">
            <w:pPr>
              <w:rPr>
                <w:rFonts w:eastAsia="MS Mincho"/>
                <w:sz w:val="16"/>
                <w:szCs w:val="16"/>
                <w:lang w:eastAsia="ja-JP"/>
              </w:rPr>
            </w:pPr>
          </w:p>
        </w:tc>
      </w:tr>
      <w:tr w:rsidR="00C25C76" w:rsidRPr="00B42AF5" w14:paraId="36A9A2C8" w14:textId="77777777" w:rsidTr="00D34C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1DE457"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46</w:t>
            </w:r>
          </w:p>
        </w:tc>
        <w:tc>
          <w:tcPr>
            <w:tcW w:w="1418" w:type="dxa"/>
            <w:tcBorders>
              <w:top w:val="single" w:sz="4" w:space="0" w:color="auto"/>
              <w:bottom w:val="single" w:sz="4" w:space="0" w:color="auto"/>
            </w:tcBorders>
          </w:tcPr>
          <w:p w14:paraId="58CD9DF8" w14:textId="77777777" w:rsidR="00C25C76" w:rsidRPr="00B42AF5" w:rsidRDefault="00C25C76" w:rsidP="00D34C87">
            <w:pPr>
              <w:rPr>
                <w:rFonts w:eastAsia="MS Mincho"/>
                <w:sz w:val="18"/>
                <w:szCs w:val="18"/>
                <w:lang w:val="en-US" w:eastAsia="ja-JP"/>
              </w:rPr>
            </w:pPr>
            <w:r w:rsidRPr="00B42AF5">
              <w:rPr>
                <w:rFonts w:eastAsia="MS Mincho"/>
                <w:sz w:val="18"/>
                <w:szCs w:val="18"/>
                <w:lang w:val="en-US" w:eastAsia="ja-JP"/>
              </w:rPr>
              <w:t>Pret de piata</w:t>
            </w:r>
          </w:p>
          <w:p w14:paraId="63320E0E" w14:textId="77777777" w:rsidR="00C25C76" w:rsidRPr="00B42AF5" w:rsidRDefault="00C25C76" w:rsidP="00D34C87">
            <w:pPr>
              <w:rPr>
                <w:rFonts w:eastAsia="MS Mincho"/>
                <w:sz w:val="2"/>
                <w:szCs w:val="2"/>
                <w:lang w:eastAsia="ja-JP"/>
              </w:rPr>
            </w:pPr>
          </w:p>
        </w:tc>
        <w:tc>
          <w:tcPr>
            <w:tcW w:w="3544" w:type="dxa"/>
            <w:tcBorders>
              <w:top w:val="single" w:sz="4" w:space="0" w:color="auto"/>
              <w:bottom w:val="single" w:sz="4" w:space="0" w:color="auto"/>
            </w:tcBorders>
          </w:tcPr>
          <w:p w14:paraId="12521C8F" w14:textId="77777777" w:rsidR="00C25C76" w:rsidRPr="007D043A" w:rsidRDefault="00C25C76" w:rsidP="00D34C87">
            <w:pPr>
              <w:rPr>
                <w:rFonts w:eastAsia="MS Mincho"/>
                <w:sz w:val="18"/>
                <w:szCs w:val="18"/>
                <w:lang w:val="en-GB" w:eastAsia="ja-JP"/>
              </w:rPr>
            </w:pPr>
            <w:r w:rsidRPr="007D043A">
              <w:rPr>
                <w:rFonts w:eastAsia="MS Mincho"/>
                <w:sz w:val="18"/>
                <w:szCs w:val="18"/>
                <w:lang w:val="en-GB" w:eastAsia="ja-JP"/>
              </w:rPr>
              <w:t>Scoarta marunta de pin 0-3cm, 50L</w:t>
            </w:r>
          </w:p>
          <w:p w14:paraId="731E5BE2" w14:textId="77777777" w:rsidR="00C25C76" w:rsidRPr="00B42AF5" w:rsidRDefault="00C25C76" w:rsidP="00D34C87">
            <w:pPr>
              <w:rPr>
                <w:rFonts w:eastAsia="MS Mincho"/>
                <w:sz w:val="2"/>
                <w:szCs w:val="2"/>
                <w:lang w:val="en-US" w:eastAsia="ja-JP"/>
              </w:rPr>
            </w:pPr>
          </w:p>
        </w:tc>
        <w:tc>
          <w:tcPr>
            <w:tcW w:w="1134" w:type="dxa"/>
            <w:tcBorders>
              <w:top w:val="single" w:sz="4" w:space="0" w:color="auto"/>
              <w:bottom w:val="single" w:sz="4" w:space="0" w:color="auto"/>
            </w:tcBorders>
            <w:vAlign w:val="center"/>
          </w:tcPr>
          <w:p w14:paraId="6EB7E74F" w14:textId="77777777" w:rsidR="00C25C76" w:rsidRPr="00B42AF5" w:rsidRDefault="00C25C76" w:rsidP="00D34C87">
            <w:pPr>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14:paraId="2031A56E" w14:textId="77777777" w:rsidR="00C25C76" w:rsidRPr="00B42AF5" w:rsidRDefault="00C25C76" w:rsidP="00D34C8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2BA43DCF" w14:textId="77777777" w:rsidR="00C25C76" w:rsidRPr="00B42AF5" w:rsidRDefault="00C25C76" w:rsidP="00D34C8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2E42D45" w14:textId="7B9F555B" w:rsidR="00C25C76" w:rsidRPr="00B42AF5" w:rsidRDefault="00C25C76" w:rsidP="00D34C87">
            <w:pPr>
              <w:jc w:val="center"/>
              <w:rPr>
                <w:rFonts w:eastAsia="MS Mincho"/>
                <w:sz w:val="2"/>
                <w:szCs w:val="2"/>
                <w:lang w:val="en-US" w:eastAsia="ja-JP"/>
              </w:rPr>
            </w:pPr>
          </w:p>
        </w:tc>
      </w:tr>
      <w:tr w:rsidR="00C25C76" w:rsidRPr="00B42AF5" w14:paraId="4837F122"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D6B018"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5B2E4F99"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42-1</w:t>
            </w:r>
          </w:p>
        </w:tc>
        <w:tc>
          <w:tcPr>
            <w:tcW w:w="3544" w:type="dxa"/>
            <w:tcBorders>
              <w:top w:val="single" w:sz="4" w:space="0" w:color="auto"/>
              <w:bottom w:val="single" w:sz="4" w:space="0" w:color="auto"/>
            </w:tcBorders>
          </w:tcPr>
          <w:p w14:paraId="1AB09A58" w14:textId="77777777" w:rsidR="00C25C76" w:rsidRPr="007D043A" w:rsidRDefault="00C25C76" w:rsidP="00D34C87">
            <w:pPr>
              <w:rPr>
                <w:rFonts w:eastAsia="MS Mincho"/>
                <w:sz w:val="16"/>
                <w:szCs w:val="16"/>
                <w:lang w:val="en-GB" w:eastAsia="ja-JP"/>
              </w:rPr>
            </w:pPr>
            <w:r w:rsidRPr="007D043A">
              <w:rPr>
                <w:rFonts w:eastAsia="MS Mincho"/>
                <w:sz w:val="16"/>
                <w:szCs w:val="16"/>
                <w:lang w:val="en-GB" w:eastAsia="ja-JP"/>
              </w:rPr>
              <w:t>Scoarta marunta de pin 0-3cm, 50L</w:t>
            </w:r>
          </w:p>
        </w:tc>
        <w:tc>
          <w:tcPr>
            <w:tcW w:w="1134" w:type="dxa"/>
            <w:tcBorders>
              <w:top w:val="single" w:sz="4" w:space="0" w:color="auto"/>
              <w:bottom w:val="single" w:sz="4" w:space="0" w:color="auto"/>
            </w:tcBorders>
          </w:tcPr>
          <w:p w14:paraId="041DDBD1"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14:paraId="08869D19"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2F457617" w14:textId="0349E1AE"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16D01811" w14:textId="2A9A7A13" w:rsidR="00C25C76" w:rsidRPr="00B42AF5" w:rsidRDefault="00C25C76" w:rsidP="00D34C87">
            <w:pPr>
              <w:rPr>
                <w:rFonts w:eastAsia="MS Mincho"/>
                <w:sz w:val="16"/>
                <w:szCs w:val="16"/>
                <w:lang w:val="en-US" w:eastAsia="ja-JP"/>
              </w:rPr>
            </w:pPr>
          </w:p>
        </w:tc>
      </w:tr>
      <w:tr w:rsidR="00C25C76" w:rsidRPr="00B42AF5" w14:paraId="1CB513C9"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52A7E98"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6A474D81" w14:textId="77777777" w:rsidR="00C25C76" w:rsidRPr="00B42AF5" w:rsidRDefault="00C25C76" w:rsidP="00D34C87">
            <w:pPr>
              <w:rPr>
                <w:rFonts w:eastAsia="MS Mincho"/>
                <w:sz w:val="16"/>
                <w:szCs w:val="16"/>
                <w:lang w:eastAsia="ja-JP"/>
              </w:rPr>
            </w:pPr>
          </w:p>
        </w:tc>
        <w:tc>
          <w:tcPr>
            <w:tcW w:w="3544" w:type="dxa"/>
            <w:tcBorders>
              <w:top w:val="single" w:sz="4" w:space="0" w:color="auto"/>
              <w:bottom w:val="single" w:sz="4" w:space="0" w:color="auto"/>
            </w:tcBorders>
          </w:tcPr>
          <w:p w14:paraId="4C754839" w14:textId="77777777" w:rsidR="00C25C76" w:rsidRPr="00B42AF5" w:rsidRDefault="00C25C76" w:rsidP="00D34C87">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4A607DEF"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72CC21BF" w14:textId="77777777" w:rsidR="00C25C76" w:rsidRPr="00B42AF5" w:rsidRDefault="00C25C76" w:rsidP="00D34C87">
            <w:pPr>
              <w:rPr>
                <w:rFonts w:eastAsia="MS Mincho"/>
                <w:sz w:val="16"/>
                <w:szCs w:val="16"/>
                <w:lang w:eastAsia="ja-JP"/>
              </w:rPr>
            </w:pPr>
          </w:p>
        </w:tc>
        <w:tc>
          <w:tcPr>
            <w:tcW w:w="1134" w:type="dxa"/>
            <w:tcBorders>
              <w:top w:val="single" w:sz="4" w:space="0" w:color="auto"/>
              <w:bottom w:val="single" w:sz="4" w:space="0" w:color="auto"/>
            </w:tcBorders>
          </w:tcPr>
          <w:p w14:paraId="1C379A1E" w14:textId="77777777" w:rsidR="00C25C76" w:rsidRPr="00B42AF5" w:rsidRDefault="00C25C76" w:rsidP="00D34C87">
            <w:pPr>
              <w:rPr>
                <w:rFonts w:eastAsia="MS Mincho"/>
                <w:sz w:val="16"/>
                <w:szCs w:val="16"/>
                <w:lang w:eastAsia="ja-JP"/>
              </w:rPr>
            </w:pPr>
          </w:p>
        </w:tc>
        <w:tc>
          <w:tcPr>
            <w:tcW w:w="1420" w:type="dxa"/>
            <w:tcBorders>
              <w:top w:val="single" w:sz="4" w:space="0" w:color="auto"/>
              <w:bottom w:val="single" w:sz="4" w:space="0" w:color="auto"/>
            </w:tcBorders>
          </w:tcPr>
          <w:p w14:paraId="1C2042F3" w14:textId="44637B38" w:rsidR="00C25C76" w:rsidRPr="00B42AF5" w:rsidRDefault="00C25C76" w:rsidP="00D34C87">
            <w:pPr>
              <w:rPr>
                <w:rFonts w:eastAsia="MS Mincho"/>
                <w:sz w:val="16"/>
                <w:szCs w:val="16"/>
                <w:lang w:eastAsia="ja-JP"/>
              </w:rPr>
            </w:pPr>
          </w:p>
        </w:tc>
      </w:tr>
      <w:tr w:rsidR="00C25C76" w:rsidRPr="00B42AF5" w14:paraId="65716BE1" w14:textId="77777777" w:rsidTr="00D34C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C4BFA3"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47</w:t>
            </w:r>
          </w:p>
        </w:tc>
        <w:tc>
          <w:tcPr>
            <w:tcW w:w="1418" w:type="dxa"/>
            <w:tcBorders>
              <w:top w:val="single" w:sz="4" w:space="0" w:color="auto"/>
              <w:bottom w:val="single" w:sz="4" w:space="0" w:color="auto"/>
            </w:tcBorders>
          </w:tcPr>
          <w:p w14:paraId="3BF8C434" w14:textId="77777777" w:rsidR="00C25C76" w:rsidRPr="00B42AF5" w:rsidRDefault="00C25C76" w:rsidP="00D34C87">
            <w:pPr>
              <w:rPr>
                <w:rFonts w:eastAsia="MS Mincho"/>
                <w:sz w:val="18"/>
                <w:szCs w:val="18"/>
                <w:lang w:val="en-US" w:eastAsia="ja-JP"/>
              </w:rPr>
            </w:pPr>
            <w:r w:rsidRPr="00B42AF5">
              <w:rPr>
                <w:rFonts w:eastAsia="MS Mincho"/>
                <w:sz w:val="18"/>
                <w:szCs w:val="18"/>
                <w:lang w:val="en-US" w:eastAsia="ja-JP"/>
              </w:rPr>
              <w:t>TsH230A</w:t>
            </w:r>
          </w:p>
          <w:p w14:paraId="518BDF9F" w14:textId="77777777" w:rsidR="00C25C76" w:rsidRPr="00B42AF5" w:rsidRDefault="00C25C76" w:rsidP="00D34C87">
            <w:pPr>
              <w:rPr>
                <w:rFonts w:eastAsia="MS Mincho"/>
                <w:sz w:val="2"/>
                <w:szCs w:val="2"/>
                <w:lang w:eastAsia="ja-JP"/>
              </w:rPr>
            </w:pPr>
          </w:p>
        </w:tc>
        <w:tc>
          <w:tcPr>
            <w:tcW w:w="3544" w:type="dxa"/>
            <w:tcBorders>
              <w:top w:val="single" w:sz="4" w:space="0" w:color="auto"/>
              <w:bottom w:val="single" w:sz="4" w:space="0" w:color="auto"/>
            </w:tcBorders>
          </w:tcPr>
          <w:p w14:paraId="7E0EC3B4" w14:textId="77777777" w:rsidR="00C25C76" w:rsidRPr="007D043A" w:rsidRDefault="00C25C76" w:rsidP="00D34C87">
            <w:pPr>
              <w:rPr>
                <w:rFonts w:eastAsia="MS Mincho"/>
                <w:sz w:val="18"/>
                <w:szCs w:val="18"/>
                <w:lang w:val="en-GB" w:eastAsia="ja-JP"/>
              </w:rPr>
            </w:pPr>
            <w:r w:rsidRPr="007D043A">
              <w:rPr>
                <w:rFonts w:eastAsia="MS Mincho"/>
                <w:sz w:val="18"/>
                <w:szCs w:val="18"/>
                <w:lang w:val="en-GB" w:eastAsia="ja-JP"/>
              </w:rPr>
              <w:t>Prelucrarea solului cu motocultivator cu freza, adincime 12-15 cm</w:t>
            </w:r>
          </w:p>
          <w:p w14:paraId="1776D4A4" w14:textId="77777777" w:rsidR="00C25C76" w:rsidRPr="00B42AF5" w:rsidRDefault="00C25C76" w:rsidP="00D34C87">
            <w:pPr>
              <w:rPr>
                <w:rFonts w:eastAsia="MS Mincho"/>
                <w:sz w:val="2"/>
                <w:szCs w:val="2"/>
                <w:lang w:val="en-US" w:eastAsia="ja-JP"/>
              </w:rPr>
            </w:pPr>
          </w:p>
        </w:tc>
        <w:tc>
          <w:tcPr>
            <w:tcW w:w="1134" w:type="dxa"/>
            <w:tcBorders>
              <w:top w:val="single" w:sz="4" w:space="0" w:color="auto"/>
              <w:bottom w:val="single" w:sz="4" w:space="0" w:color="auto"/>
            </w:tcBorders>
            <w:vAlign w:val="center"/>
          </w:tcPr>
          <w:p w14:paraId="44C861FB" w14:textId="77777777" w:rsidR="00C25C76" w:rsidRPr="00B42AF5" w:rsidRDefault="00C25C76" w:rsidP="00D34C87">
            <w:pPr>
              <w:jc w:val="center"/>
              <w:rPr>
                <w:rFonts w:eastAsia="MS Mincho"/>
                <w:sz w:val="18"/>
                <w:szCs w:val="18"/>
                <w:lang w:eastAsia="ja-JP"/>
              </w:rPr>
            </w:pPr>
            <w:r w:rsidRPr="00B42AF5">
              <w:rPr>
                <w:rFonts w:eastAsia="MS Mincho"/>
                <w:sz w:val="18"/>
                <w:szCs w:val="18"/>
                <w:lang w:eastAsia="ja-JP"/>
              </w:rPr>
              <w:t>100m2</w:t>
            </w:r>
          </w:p>
        </w:tc>
        <w:tc>
          <w:tcPr>
            <w:tcW w:w="1134" w:type="dxa"/>
            <w:tcBorders>
              <w:top w:val="single" w:sz="4" w:space="0" w:color="auto"/>
              <w:bottom w:val="single" w:sz="4" w:space="0" w:color="auto"/>
            </w:tcBorders>
            <w:vAlign w:val="center"/>
          </w:tcPr>
          <w:p w14:paraId="5663C22F" w14:textId="77777777" w:rsidR="00C25C76" w:rsidRPr="00B42AF5" w:rsidRDefault="00C25C76" w:rsidP="00D34C8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4C1D6369" w14:textId="77777777" w:rsidR="00C25C76" w:rsidRPr="00B42AF5" w:rsidRDefault="00C25C76" w:rsidP="00D34C8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3DA7B256" w14:textId="377AF73A" w:rsidR="00C25C76" w:rsidRPr="00B42AF5" w:rsidRDefault="00C25C76" w:rsidP="00D34C87">
            <w:pPr>
              <w:jc w:val="center"/>
              <w:rPr>
                <w:rFonts w:eastAsia="MS Mincho"/>
                <w:sz w:val="2"/>
                <w:szCs w:val="2"/>
                <w:lang w:val="en-US" w:eastAsia="ja-JP"/>
              </w:rPr>
            </w:pPr>
          </w:p>
        </w:tc>
      </w:tr>
      <w:tr w:rsidR="00C25C76" w:rsidRPr="00B42AF5" w14:paraId="6C41CEFD"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447107"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1BB0EEAA"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931006001992</w:t>
            </w:r>
          </w:p>
        </w:tc>
        <w:tc>
          <w:tcPr>
            <w:tcW w:w="3544" w:type="dxa"/>
            <w:tcBorders>
              <w:top w:val="single" w:sz="4" w:space="0" w:color="auto"/>
              <w:bottom w:val="single" w:sz="4" w:space="0" w:color="auto"/>
            </w:tcBorders>
          </w:tcPr>
          <w:p w14:paraId="6DC0B06B"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Piesagist-floricultor</w:t>
            </w:r>
          </w:p>
        </w:tc>
        <w:tc>
          <w:tcPr>
            <w:tcW w:w="1134" w:type="dxa"/>
            <w:tcBorders>
              <w:top w:val="single" w:sz="4" w:space="0" w:color="auto"/>
              <w:bottom w:val="single" w:sz="4" w:space="0" w:color="auto"/>
            </w:tcBorders>
          </w:tcPr>
          <w:p w14:paraId="143CEFB6"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00C4CFE5"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2,6000</w:t>
            </w:r>
          </w:p>
        </w:tc>
        <w:tc>
          <w:tcPr>
            <w:tcW w:w="1134" w:type="dxa"/>
            <w:tcBorders>
              <w:top w:val="single" w:sz="4" w:space="0" w:color="auto"/>
              <w:bottom w:val="single" w:sz="4" w:space="0" w:color="auto"/>
            </w:tcBorders>
          </w:tcPr>
          <w:p w14:paraId="19682F34" w14:textId="43D35F6C"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4CE79B68" w14:textId="036B3B6C" w:rsidR="00C25C76" w:rsidRPr="00B42AF5" w:rsidRDefault="00C25C76" w:rsidP="00D34C87">
            <w:pPr>
              <w:rPr>
                <w:rFonts w:eastAsia="MS Mincho"/>
                <w:sz w:val="16"/>
                <w:szCs w:val="16"/>
                <w:lang w:val="en-US" w:eastAsia="ja-JP"/>
              </w:rPr>
            </w:pPr>
          </w:p>
        </w:tc>
      </w:tr>
      <w:tr w:rsidR="00C25C76" w:rsidRPr="00B42AF5" w14:paraId="5E6C9B17"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AEBF24"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51E78C0A"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232011620050</w:t>
            </w:r>
          </w:p>
        </w:tc>
        <w:tc>
          <w:tcPr>
            <w:tcW w:w="3544" w:type="dxa"/>
            <w:tcBorders>
              <w:top w:val="single" w:sz="4" w:space="0" w:color="auto"/>
              <w:bottom w:val="single" w:sz="4" w:space="0" w:color="auto"/>
            </w:tcBorders>
          </w:tcPr>
          <w:p w14:paraId="3AF42BCF"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Benzina A-92</w:t>
            </w:r>
          </w:p>
        </w:tc>
        <w:tc>
          <w:tcPr>
            <w:tcW w:w="1134" w:type="dxa"/>
            <w:tcBorders>
              <w:top w:val="single" w:sz="4" w:space="0" w:color="auto"/>
              <w:bottom w:val="single" w:sz="4" w:space="0" w:color="auto"/>
            </w:tcBorders>
          </w:tcPr>
          <w:p w14:paraId="44416550"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14:paraId="1BD881FC"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14:paraId="5BFF64CE" w14:textId="7332C4C3"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6FCB1EE1" w14:textId="1F008D20" w:rsidR="00C25C76" w:rsidRPr="00B42AF5" w:rsidRDefault="00C25C76" w:rsidP="00D34C87">
            <w:pPr>
              <w:rPr>
                <w:rFonts w:eastAsia="MS Mincho"/>
                <w:sz w:val="16"/>
                <w:szCs w:val="16"/>
                <w:lang w:val="en-US" w:eastAsia="ja-JP"/>
              </w:rPr>
            </w:pPr>
          </w:p>
        </w:tc>
      </w:tr>
      <w:tr w:rsidR="00C25C76" w:rsidRPr="00B42AF5" w14:paraId="4144A201"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86BD37"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5715A41F"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154212610894</w:t>
            </w:r>
          </w:p>
        </w:tc>
        <w:tc>
          <w:tcPr>
            <w:tcW w:w="3544" w:type="dxa"/>
            <w:tcBorders>
              <w:top w:val="single" w:sz="4" w:space="0" w:color="auto"/>
              <w:bottom w:val="single" w:sz="4" w:space="0" w:color="auto"/>
            </w:tcBorders>
          </w:tcPr>
          <w:p w14:paraId="74461B7D"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Ulei TAD-17</w:t>
            </w:r>
          </w:p>
        </w:tc>
        <w:tc>
          <w:tcPr>
            <w:tcW w:w="1134" w:type="dxa"/>
            <w:tcBorders>
              <w:top w:val="single" w:sz="4" w:space="0" w:color="auto"/>
              <w:bottom w:val="single" w:sz="4" w:space="0" w:color="auto"/>
            </w:tcBorders>
          </w:tcPr>
          <w:p w14:paraId="40998FA2"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14:paraId="5E281231"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14:paraId="424EC18F" w14:textId="647432E2"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62646A08" w14:textId="7DB35942" w:rsidR="00C25C76" w:rsidRPr="00B42AF5" w:rsidRDefault="00C25C76" w:rsidP="00D34C87">
            <w:pPr>
              <w:rPr>
                <w:rFonts w:eastAsia="MS Mincho"/>
                <w:sz w:val="16"/>
                <w:szCs w:val="16"/>
                <w:lang w:val="en-US" w:eastAsia="ja-JP"/>
              </w:rPr>
            </w:pPr>
          </w:p>
        </w:tc>
      </w:tr>
      <w:tr w:rsidR="00C25C76" w:rsidRPr="00B42AF5" w14:paraId="39D7BCAD"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07C5D3"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223CF1BE"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232018620180</w:t>
            </w:r>
          </w:p>
        </w:tc>
        <w:tc>
          <w:tcPr>
            <w:tcW w:w="3544" w:type="dxa"/>
            <w:tcBorders>
              <w:top w:val="single" w:sz="4" w:space="0" w:color="auto"/>
              <w:bottom w:val="single" w:sz="4" w:space="0" w:color="auto"/>
            </w:tcBorders>
          </w:tcPr>
          <w:p w14:paraId="1712C172"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Ulei CASTROL</w:t>
            </w:r>
          </w:p>
        </w:tc>
        <w:tc>
          <w:tcPr>
            <w:tcW w:w="1134" w:type="dxa"/>
            <w:tcBorders>
              <w:top w:val="single" w:sz="4" w:space="0" w:color="auto"/>
              <w:bottom w:val="single" w:sz="4" w:space="0" w:color="auto"/>
            </w:tcBorders>
          </w:tcPr>
          <w:p w14:paraId="4593F2F7"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14:paraId="57DCC6EE"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0,6800</w:t>
            </w:r>
          </w:p>
        </w:tc>
        <w:tc>
          <w:tcPr>
            <w:tcW w:w="1134" w:type="dxa"/>
            <w:tcBorders>
              <w:top w:val="single" w:sz="4" w:space="0" w:color="auto"/>
              <w:bottom w:val="single" w:sz="4" w:space="0" w:color="auto"/>
            </w:tcBorders>
          </w:tcPr>
          <w:p w14:paraId="4BC88ED9" w14:textId="6386890B"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681CF45F" w14:textId="58D0F652" w:rsidR="00C25C76" w:rsidRPr="00B42AF5" w:rsidRDefault="00C25C76" w:rsidP="00D34C87">
            <w:pPr>
              <w:rPr>
                <w:rFonts w:eastAsia="MS Mincho"/>
                <w:sz w:val="16"/>
                <w:szCs w:val="16"/>
                <w:lang w:val="en-US" w:eastAsia="ja-JP"/>
              </w:rPr>
            </w:pPr>
          </w:p>
        </w:tc>
      </w:tr>
      <w:tr w:rsidR="00C25C76" w:rsidRPr="00B42AF5" w14:paraId="767CBAC1"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6DFC5C"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2A772226"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29000001</w:t>
            </w:r>
          </w:p>
        </w:tc>
        <w:tc>
          <w:tcPr>
            <w:tcW w:w="3544" w:type="dxa"/>
            <w:tcBorders>
              <w:top w:val="single" w:sz="4" w:space="0" w:color="auto"/>
              <w:bottom w:val="single" w:sz="4" w:space="0" w:color="auto"/>
            </w:tcBorders>
          </w:tcPr>
          <w:p w14:paraId="3765E5A5"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Motocultivator BS-3,5</w:t>
            </w:r>
          </w:p>
        </w:tc>
        <w:tc>
          <w:tcPr>
            <w:tcW w:w="1134" w:type="dxa"/>
            <w:tcBorders>
              <w:top w:val="single" w:sz="4" w:space="0" w:color="auto"/>
              <w:bottom w:val="single" w:sz="4" w:space="0" w:color="auto"/>
            </w:tcBorders>
          </w:tcPr>
          <w:p w14:paraId="5B27BC9D"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1E7BAC6D"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1,7000</w:t>
            </w:r>
          </w:p>
        </w:tc>
        <w:tc>
          <w:tcPr>
            <w:tcW w:w="1134" w:type="dxa"/>
            <w:tcBorders>
              <w:top w:val="single" w:sz="4" w:space="0" w:color="auto"/>
              <w:bottom w:val="single" w:sz="4" w:space="0" w:color="auto"/>
            </w:tcBorders>
          </w:tcPr>
          <w:p w14:paraId="09929FD4" w14:textId="497E2476"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590A2D67" w14:textId="3B44625C" w:rsidR="00C25C76" w:rsidRPr="00B42AF5" w:rsidRDefault="00C25C76" w:rsidP="00D34C87">
            <w:pPr>
              <w:rPr>
                <w:rFonts w:eastAsia="MS Mincho"/>
                <w:sz w:val="16"/>
                <w:szCs w:val="16"/>
                <w:lang w:val="en-US" w:eastAsia="ja-JP"/>
              </w:rPr>
            </w:pPr>
          </w:p>
        </w:tc>
      </w:tr>
      <w:tr w:rsidR="00C25C76" w:rsidRPr="00B42AF5" w14:paraId="1E2CAF26"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2A15855C"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16A9EF05" w14:textId="77777777" w:rsidR="00C25C76" w:rsidRPr="00B42AF5" w:rsidRDefault="00C25C76" w:rsidP="00D34C87">
            <w:pPr>
              <w:rPr>
                <w:rFonts w:eastAsia="MS Mincho"/>
                <w:sz w:val="16"/>
                <w:szCs w:val="16"/>
                <w:lang w:eastAsia="ja-JP"/>
              </w:rPr>
            </w:pPr>
          </w:p>
        </w:tc>
        <w:tc>
          <w:tcPr>
            <w:tcW w:w="3544" w:type="dxa"/>
            <w:tcBorders>
              <w:top w:val="single" w:sz="4" w:space="0" w:color="auto"/>
              <w:bottom w:val="single" w:sz="4" w:space="0" w:color="auto"/>
            </w:tcBorders>
          </w:tcPr>
          <w:p w14:paraId="10434911" w14:textId="77777777" w:rsidR="00C25C76" w:rsidRPr="00B42AF5" w:rsidRDefault="00C25C76" w:rsidP="00D34C87">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0056D823"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1EAE6AB8" w14:textId="77777777" w:rsidR="00C25C76" w:rsidRPr="00B42AF5" w:rsidRDefault="00C25C76" w:rsidP="00D34C87">
            <w:pPr>
              <w:rPr>
                <w:rFonts w:eastAsia="MS Mincho"/>
                <w:sz w:val="16"/>
                <w:szCs w:val="16"/>
                <w:lang w:eastAsia="ja-JP"/>
              </w:rPr>
            </w:pPr>
          </w:p>
        </w:tc>
        <w:tc>
          <w:tcPr>
            <w:tcW w:w="1134" w:type="dxa"/>
            <w:tcBorders>
              <w:top w:val="single" w:sz="4" w:space="0" w:color="auto"/>
              <w:bottom w:val="single" w:sz="4" w:space="0" w:color="auto"/>
            </w:tcBorders>
          </w:tcPr>
          <w:p w14:paraId="2440CA92" w14:textId="77777777" w:rsidR="00C25C76" w:rsidRPr="00B42AF5" w:rsidRDefault="00C25C76" w:rsidP="00D34C87">
            <w:pPr>
              <w:rPr>
                <w:rFonts w:eastAsia="MS Mincho"/>
                <w:sz w:val="16"/>
                <w:szCs w:val="16"/>
                <w:lang w:eastAsia="ja-JP"/>
              </w:rPr>
            </w:pPr>
          </w:p>
        </w:tc>
        <w:tc>
          <w:tcPr>
            <w:tcW w:w="1420" w:type="dxa"/>
            <w:tcBorders>
              <w:top w:val="single" w:sz="4" w:space="0" w:color="auto"/>
              <w:bottom w:val="single" w:sz="4" w:space="0" w:color="auto"/>
            </w:tcBorders>
          </w:tcPr>
          <w:p w14:paraId="64A80DF7" w14:textId="07498FD3" w:rsidR="00C25C76" w:rsidRPr="00B42AF5" w:rsidRDefault="00C25C76" w:rsidP="00D34C87">
            <w:pPr>
              <w:rPr>
                <w:rFonts w:eastAsia="MS Mincho"/>
                <w:sz w:val="16"/>
                <w:szCs w:val="16"/>
                <w:lang w:eastAsia="ja-JP"/>
              </w:rPr>
            </w:pPr>
          </w:p>
        </w:tc>
      </w:tr>
      <w:tr w:rsidR="00C25C76" w:rsidRPr="00B42AF5" w14:paraId="2ED8212A" w14:textId="77777777" w:rsidTr="00D34C8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48064B" w14:textId="77777777" w:rsidR="00C25C76" w:rsidRPr="00B42AF5" w:rsidRDefault="00C25C76" w:rsidP="00D34C87">
            <w:pPr>
              <w:rPr>
                <w:rFonts w:eastAsia="MS Mincho"/>
                <w:sz w:val="18"/>
                <w:szCs w:val="18"/>
                <w:lang w:eastAsia="ja-JP"/>
              </w:rPr>
            </w:pPr>
            <w:r w:rsidRPr="00B42AF5">
              <w:rPr>
                <w:rFonts w:eastAsia="MS Mincho"/>
                <w:sz w:val="18"/>
                <w:szCs w:val="18"/>
                <w:lang w:eastAsia="ja-JP"/>
              </w:rPr>
              <w:t>48</w:t>
            </w:r>
          </w:p>
        </w:tc>
        <w:tc>
          <w:tcPr>
            <w:tcW w:w="1418" w:type="dxa"/>
            <w:tcBorders>
              <w:top w:val="single" w:sz="4" w:space="0" w:color="auto"/>
              <w:bottom w:val="single" w:sz="4" w:space="0" w:color="auto"/>
            </w:tcBorders>
          </w:tcPr>
          <w:p w14:paraId="6D263BA4" w14:textId="77777777" w:rsidR="00C25C76" w:rsidRPr="00B42AF5" w:rsidRDefault="00C25C76" w:rsidP="00D34C87">
            <w:pPr>
              <w:rPr>
                <w:rFonts w:eastAsia="MS Mincho"/>
                <w:sz w:val="18"/>
                <w:szCs w:val="18"/>
                <w:lang w:val="en-US" w:eastAsia="ja-JP"/>
              </w:rPr>
            </w:pPr>
            <w:r w:rsidRPr="00B42AF5">
              <w:rPr>
                <w:rFonts w:eastAsia="MS Mincho"/>
                <w:sz w:val="18"/>
                <w:szCs w:val="18"/>
                <w:lang w:val="en-US" w:eastAsia="ja-JP"/>
              </w:rPr>
              <w:t>TsH94A</w:t>
            </w:r>
          </w:p>
          <w:p w14:paraId="6ECAFEF5" w14:textId="77777777" w:rsidR="00C25C76" w:rsidRPr="00B42AF5" w:rsidRDefault="00C25C76" w:rsidP="00D34C87">
            <w:pPr>
              <w:rPr>
                <w:rFonts w:eastAsia="MS Mincho"/>
                <w:sz w:val="2"/>
                <w:szCs w:val="2"/>
                <w:lang w:eastAsia="ja-JP"/>
              </w:rPr>
            </w:pPr>
          </w:p>
        </w:tc>
        <w:tc>
          <w:tcPr>
            <w:tcW w:w="3544" w:type="dxa"/>
            <w:tcBorders>
              <w:top w:val="single" w:sz="4" w:space="0" w:color="auto"/>
              <w:bottom w:val="single" w:sz="4" w:space="0" w:color="auto"/>
            </w:tcBorders>
          </w:tcPr>
          <w:p w14:paraId="7CA3EAEC" w14:textId="77777777" w:rsidR="00C25C76" w:rsidRPr="007D043A" w:rsidRDefault="00C25C76" w:rsidP="00D34C87">
            <w:pPr>
              <w:rPr>
                <w:rFonts w:eastAsia="MS Mincho"/>
                <w:sz w:val="18"/>
                <w:szCs w:val="18"/>
                <w:lang w:val="en-GB" w:eastAsia="ja-JP"/>
              </w:rPr>
            </w:pPr>
            <w:r w:rsidRPr="007D043A">
              <w:rPr>
                <w:rFonts w:eastAsia="MS Mincho"/>
                <w:sz w:val="18"/>
                <w:szCs w:val="18"/>
                <w:lang w:val="en-GB" w:eastAsia="ja-JP"/>
              </w:rPr>
              <w:t>Udarea prin ajutaj de la cisterna GAZ-53 OG a arbustilor</w:t>
            </w:r>
          </w:p>
          <w:p w14:paraId="37784B8F" w14:textId="77777777" w:rsidR="00C25C76" w:rsidRPr="00B42AF5" w:rsidRDefault="00C25C76" w:rsidP="00D34C87">
            <w:pPr>
              <w:rPr>
                <w:rFonts w:eastAsia="MS Mincho"/>
                <w:sz w:val="2"/>
                <w:szCs w:val="2"/>
                <w:lang w:val="en-US" w:eastAsia="ja-JP"/>
              </w:rPr>
            </w:pPr>
          </w:p>
        </w:tc>
        <w:tc>
          <w:tcPr>
            <w:tcW w:w="1134" w:type="dxa"/>
            <w:tcBorders>
              <w:top w:val="single" w:sz="4" w:space="0" w:color="auto"/>
              <w:bottom w:val="single" w:sz="4" w:space="0" w:color="auto"/>
            </w:tcBorders>
            <w:vAlign w:val="center"/>
          </w:tcPr>
          <w:p w14:paraId="1CF76F1D" w14:textId="77777777" w:rsidR="00C25C76" w:rsidRPr="00B42AF5" w:rsidRDefault="00C25C76" w:rsidP="00D34C87">
            <w:pPr>
              <w:jc w:val="center"/>
              <w:rPr>
                <w:rFonts w:eastAsia="MS Mincho"/>
                <w:sz w:val="18"/>
                <w:szCs w:val="18"/>
                <w:lang w:eastAsia="ja-JP"/>
              </w:rPr>
            </w:pPr>
            <w:r w:rsidRPr="00B42AF5">
              <w:rPr>
                <w:rFonts w:eastAsia="MS Mincho"/>
                <w:sz w:val="18"/>
                <w:szCs w:val="18"/>
                <w:lang w:eastAsia="ja-JP"/>
              </w:rPr>
              <w:t>100 buc</w:t>
            </w:r>
          </w:p>
        </w:tc>
        <w:tc>
          <w:tcPr>
            <w:tcW w:w="1134" w:type="dxa"/>
            <w:tcBorders>
              <w:top w:val="single" w:sz="4" w:space="0" w:color="auto"/>
              <w:bottom w:val="single" w:sz="4" w:space="0" w:color="auto"/>
            </w:tcBorders>
            <w:vAlign w:val="center"/>
          </w:tcPr>
          <w:p w14:paraId="5B6E6DEC" w14:textId="77777777" w:rsidR="00C25C76" w:rsidRPr="00B42AF5" w:rsidRDefault="00C25C76" w:rsidP="00D34C87">
            <w:pPr>
              <w:jc w:val="center"/>
              <w:rPr>
                <w:rFonts w:eastAsia="MS Mincho"/>
                <w:sz w:val="18"/>
                <w:szCs w:val="18"/>
                <w:lang w:eastAsia="ja-JP"/>
              </w:rPr>
            </w:pPr>
          </w:p>
        </w:tc>
        <w:tc>
          <w:tcPr>
            <w:tcW w:w="1134" w:type="dxa"/>
            <w:tcBorders>
              <w:top w:val="single" w:sz="4" w:space="0" w:color="auto"/>
              <w:bottom w:val="single" w:sz="4" w:space="0" w:color="auto"/>
            </w:tcBorders>
            <w:vAlign w:val="center"/>
          </w:tcPr>
          <w:p w14:paraId="367BCE07" w14:textId="77777777" w:rsidR="00C25C76" w:rsidRPr="00B42AF5" w:rsidRDefault="00C25C76" w:rsidP="00D34C87">
            <w:pPr>
              <w:jc w:val="center"/>
              <w:rPr>
                <w:rFonts w:eastAsia="MS Mincho"/>
                <w:sz w:val="18"/>
                <w:szCs w:val="18"/>
                <w:lang w:eastAsia="ja-JP"/>
              </w:rPr>
            </w:pPr>
          </w:p>
        </w:tc>
        <w:tc>
          <w:tcPr>
            <w:tcW w:w="1419" w:type="dxa"/>
            <w:tcBorders>
              <w:top w:val="single" w:sz="4" w:space="0" w:color="auto"/>
              <w:bottom w:val="single" w:sz="4" w:space="0" w:color="auto"/>
            </w:tcBorders>
            <w:vAlign w:val="center"/>
          </w:tcPr>
          <w:p w14:paraId="7E917F93" w14:textId="2C1F33AC" w:rsidR="00C25C76" w:rsidRPr="00B42AF5" w:rsidRDefault="00C25C76" w:rsidP="00D34C87">
            <w:pPr>
              <w:jc w:val="center"/>
              <w:rPr>
                <w:rFonts w:eastAsia="MS Mincho"/>
                <w:sz w:val="2"/>
                <w:szCs w:val="2"/>
                <w:lang w:val="en-US" w:eastAsia="ja-JP"/>
              </w:rPr>
            </w:pPr>
          </w:p>
        </w:tc>
      </w:tr>
      <w:tr w:rsidR="00C25C76" w:rsidRPr="00B42AF5" w14:paraId="2A29EA4E"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7D1E5A"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3F023138"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14:paraId="522718F8"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14:paraId="40F5C3F3"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14:paraId="2F6B23A9"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2,1300</w:t>
            </w:r>
          </w:p>
        </w:tc>
        <w:tc>
          <w:tcPr>
            <w:tcW w:w="1134" w:type="dxa"/>
            <w:tcBorders>
              <w:top w:val="single" w:sz="4" w:space="0" w:color="auto"/>
              <w:bottom w:val="single" w:sz="4" w:space="0" w:color="auto"/>
            </w:tcBorders>
          </w:tcPr>
          <w:p w14:paraId="3C43D0D4" w14:textId="6AF3D042"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10AF24F8" w14:textId="440E12CB" w:rsidR="00C25C76" w:rsidRPr="00B42AF5" w:rsidRDefault="00C25C76" w:rsidP="00D34C87">
            <w:pPr>
              <w:rPr>
                <w:rFonts w:eastAsia="MS Mincho"/>
                <w:sz w:val="16"/>
                <w:szCs w:val="16"/>
                <w:lang w:val="en-US" w:eastAsia="ja-JP"/>
              </w:rPr>
            </w:pPr>
          </w:p>
        </w:tc>
      </w:tr>
      <w:tr w:rsidR="00C25C76" w:rsidRPr="00B42AF5" w14:paraId="44CDCEDB"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0E6C42"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355BE31D"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1212121212121</w:t>
            </w:r>
          </w:p>
        </w:tc>
        <w:tc>
          <w:tcPr>
            <w:tcW w:w="3544" w:type="dxa"/>
            <w:tcBorders>
              <w:top w:val="single" w:sz="4" w:space="0" w:color="auto"/>
              <w:bottom w:val="single" w:sz="4" w:space="0" w:color="auto"/>
            </w:tcBorders>
          </w:tcPr>
          <w:p w14:paraId="21249FC9"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14:paraId="1512AA1A"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14:paraId="0814773F"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14:paraId="142F7086" w14:textId="7EE800BC"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7AFC86D7" w14:textId="26895E01" w:rsidR="00C25C76" w:rsidRPr="00B42AF5" w:rsidRDefault="00C25C76" w:rsidP="00D34C87">
            <w:pPr>
              <w:rPr>
                <w:rFonts w:eastAsia="MS Mincho"/>
                <w:sz w:val="16"/>
                <w:szCs w:val="16"/>
                <w:lang w:val="en-US" w:eastAsia="ja-JP"/>
              </w:rPr>
            </w:pPr>
          </w:p>
        </w:tc>
      </w:tr>
      <w:tr w:rsidR="00C25C76" w:rsidRPr="00B42AF5" w14:paraId="5CDCA73B"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857F00" w14:textId="77777777" w:rsidR="00C25C76" w:rsidRPr="00B42AF5" w:rsidRDefault="00C25C76" w:rsidP="00D34C87">
            <w:pPr>
              <w:rPr>
                <w:rFonts w:eastAsia="MS Mincho"/>
                <w:sz w:val="16"/>
                <w:szCs w:val="16"/>
                <w:lang w:val="en-US" w:eastAsia="ja-JP"/>
              </w:rPr>
            </w:pPr>
          </w:p>
        </w:tc>
        <w:tc>
          <w:tcPr>
            <w:tcW w:w="1418" w:type="dxa"/>
            <w:tcBorders>
              <w:top w:val="single" w:sz="4" w:space="0" w:color="auto"/>
              <w:bottom w:val="single" w:sz="4" w:space="0" w:color="auto"/>
            </w:tcBorders>
          </w:tcPr>
          <w:p w14:paraId="6A65FBDD"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3110320003013</w:t>
            </w:r>
          </w:p>
        </w:tc>
        <w:tc>
          <w:tcPr>
            <w:tcW w:w="3544" w:type="dxa"/>
            <w:tcBorders>
              <w:top w:val="single" w:sz="4" w:space="0" w:color="auto"/>
              <w:bottom w:val="single" w:sz="4" w:space="0" w:color="auto"/>
            </w:tcBorders>
          </w:tcPr>
          <w:p w14:paraId="657C3775"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GAZ-53 OG</w:t>
            </w:r>
          </w:p>
        </w:tc>
        <w:tc>
          <w:tcPr>
            <w:tcW w:w="1134" w:type="dxa"/>
            <w:tcBorders>
              <w:top w:val="single" w:sz="4" w:space="0" w:color="auto"/>
              <w:bottom w:val="single" w:sz="4" w:space="0" w:color="auto"/>
            </w:tcBorders>
          </w:tcPr>
          <w:p w14:paraId="69686C1A"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14:paraId="66081129" w14:textId="77777777" w:rsidR="00C25C76" w:rsidRPr="00B42AF5" w:rsidRDefault="00C25C76" w:rsidP="00D34C87">
            <w:pPr>
              <w:rPr>
                <w:rFonts w:eastAsia="MS Mincho"/>
                <w:sz w:val="16"/>
                <w:szCs w:val="16"/>
                <w:lang w:val="en-US" w:eastAsia="ja-JP"/>
              </w:rPr>
            </w:pPr>
            <w:r w:rsidRPr="00B42AF5">
              <w:rPr>
                <w:rFonts w:eastAsia="MS Mincho"/>
                <w:sz w:val="16"/>
                <w:szCs w:val="16"/>
                <w:lang w:val="en-US" w:eastAsia="ja-JP"/>
              </w:rPr>
              <w:t>2,1300</w:t>
            </w:r>
          </w:p>
        </w:tc>
        <w:tc>
          <w:tcPr>
            <w:tcW w:w="1134" w:type="dxa"/>
            <w:tcBorders>
              <w:top w:val="single" w:sz="4" w:space="0" w:color="auto"/>
              <w:bottom w:val="single" w:sz="4" w:space="0" w:color="auto"/>
            </w:tcBorders>
          </w:tcPr>
          <w:p w14:paraId="5E874B6D" w14:textId="01941E86" w:rsidR="00C25C76" w:rsidRPr="00B42AF5" w:rsidRDefault="00C25C76" w:rsidP="00D34C87">
            <w:pPr>
              <w:rPr>
                <w:rFonts w:eastAsia="MS Mincho"/>
                <w:sz w:val="16"/>
                <w:szCs w:val="16"/>
                <w:lang w:val="en-US" w:eastAsia="ja-JP"/>
              </w:rPr>
            </w:pPr>
          </w:p>
        </w:tc>
        <w:tc>
          <w:tcPr>
            <w:tcW w:w="1420" w:type="dxa"/>
            <w:tcBorders>
              <w:top w:val="single" w:sz="4" w:space="0" w:color="auto"/>
              <w:bottom w:val="single" w:sz="4" w:space="0" w:color="auto"/>
            </w:tcBorders>
          </w:tcPr>
          <w:p w14:paraId="07658645" w14:textId="25712B3A" w:rsidR="00C25C76" w:rsidRPr="00B42AF5" w:rsidRDefault="00C25C76" w:rsidP="00D34C87">
            <w:pPr>
              <w:rPr>
                <w:rFonts w:eastAsia="MS Mincho"/>
                <w:sz w:val="16"/>
                <w:szCs w:val="16"/>
                <w:lang w:val="en-US" w:eastAsia="ja-JP"/>
              </w:rPr>
            </w:pPr>
          </w:p>
        </w:tc>
      </w:tr>
      <w:tr w:rsidR="00C25C76" w:rsidRPr="00B42AF5" w14:paraId="120FC08C" w14:textId="77777777" w:rsidTr="00D34C87">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rPr>
          <w:trHeight w:val="340"/>
        </w:trPr>
        <w:tc>
          <w:tcPr>
            <w:tcW w:w="709" w:type="dxa"/>
            <w:tcBorders>
              <w:top w:val="single" w:sz="4" w:space="0" w:color="auto"/>
              <w:bottom w:val="single" w:sz="4" w:space="0" w:color="auto"/>
            </w:tcBorders>
          </w:tcPr>
          <w:p w14:paraId="18087C0C" w14:textId="77777777" w:rsidR="00C25C76" w:rsidRPr="00B42AF5" w:rsidRDefault="00C25C76" w:rsidP="00D34C87">
            <w:pPr>
              <w:rPr>
                <w:rFonts w:eastAsia="MS Mincho"/>
                <w:sz w:val="16"/>
                <w:szCs w:val="16"/>
                <w:lang w:eastAsia="ja-JP"/>
              </w:rPr>
            </w:pPr>
          </w:p>
        </w:tc>
        <w:tc>
          <w:tcPr>
            <w:tcW w:w="1418" w:type="dxa"/>
            <w:tcBorders>
              <w:top w:val="single" w:sz="4" w:space="0" w:color="auto"/>
              <w:bottom w:val="single" w:sz="4" w:space="0" w:color="auto"/>
            </w:tcBorders>
          </w:tcPr>
          <w:p w14:paraId="188B8445" w14:textId="77777777" w:rsidR="00C25C76" w:rsidRPr="00B42AF5" w:rsidRDefault="00C25C76" w:rsidP="00D34C87">
            <w:pPr>
              <w:rPr>
                <w:rFonts w:eastAsia="MS Mincho"/>
                <w:sz w:val="16"/>
                <w:szCs w:val="16"/>
                <w:lang w:eastAsia="ja-JP"/>
              </w:rPr>
            </w:pPr>
          </w:p>
        </w:tc>
        <w:tc>
          <w:tcPr>
            <w:tcW w:w="3544" w:type="dxa"/>
            <w:tcBorders>
              <w:top w:val="single" w:sz="4" w:space="0" w:color="auto"/>
              <w:bottom w:val="single" w:sz="4" w:space="0" w:color="auto"/>
            </w:tcBorders>
          </w:tcPr>
          <w:p w14:paraId="3B5E0F7A" w14:textId="77777777" w:rsidR="00C25C76" w:rsidRPr="00B42AF5" w:rsidRDefault="00C25C76" w:rsidP="00D34C87">
            <w:pPr>
              <w:rPr>
                <w:rFonts w:eastAsia="MS Mincho"/>
                <w:i/>
                <w:iCs/>
                <w:sz w:val="16"/>
                <w:szCs w:val="16"/>
                <w:lang w:val="en-US" w:eastAsia="ja-JP"/>
              </w:rPr>
            </w:pPr>
            <w:r w:rsidRPr="00B42AF5">
              <w:rPr>
                <w:rFonts w:eastAsia="MS Mincho"/>
                <w:i/>
                <w:iCs/>
                <w:sz w:val="16"/>
                <w:szCs w:val="16"/>
                <w:lang w:val="en-US" w:eastAsia="ja-JP"/>
              </w:rPr>
              <w:t>Cheltuieli directe</w:t>
            </w:r>
          </w:p>
        </w:tc>
        <w:tc>
          <w:tcPr>
            <w:tcW w:w="1134" w:type="dxa"/>
            <w:tcBorders>
              <w:top w:val="single" w:sz="4" w:space="0" w:color="auto"/>
              <w:bottom w:val="single" w:sz="4" w:space="0" w:color="auto"/>
            </w:tcBorders>
          </w:tcPr>
          <w:p w14:paraId="22848EF1" w14:textId="77777777" w:rsidR="00C25C76" w:rsidRPr="00B42AF5" w:rsidRDefault="00C25C76" w:rsidP="00D34C87">
            <w:pPr>
              <w:rPr>
                <w:rFonts w:eastAsia="MS Mincho"/>
                <w:sz w:val="16"/>
                <w:szCs w:val="16"/>
                <w:lang w:eastAsia="ja-JP"/>
              </w:rPr>
            </w:pPr>
            <w:r w:rsidRPr="00B42AF5">
              <w:rPr>
                <w:rFonts w:eastAsia="MS Mincho"/>
                <w:sz w:val="16"/>
                <w:szCs w:val="16"/>
                <w:lang w:eastAsia="ja-JP"/>
              </w:rPr>
              <w:t xml:space="preserve"> lei</w:t>
            </w:r>
          </w:p>
        </w:tc>
        <w:tc>
          <w:tcPr>
            <w:tcW w:w="1134" w:type="dxa"/>
            <w:tcBorders>
              <w:top w:val="single" w:sz="4" w:space="0" w:color="auto"/>
              <w:bottom w:val="single" w:sz="4" w:space="0" w:color="auto"/>
            </w:tcBorders>
          </w:tcPr>
          <w:p w14:paraId="526C824D" w14:textId="77777777" w:rsidR="00C25C76" w:rsidRPr="00B42AF5" w:rsidRDefault="00C25C76" w:rsidP="00D34C87">
            <w:pPr>
              <w:rPr>
                <w:rFonts w:eastAsia="MS Mincho"/>
                <w:sz w:val="16"/>
                <w:szCs w:val="16"/>
                <w:lang w:eastAsia="ja-JP"/>
              </w:rPr>
            </w:pPr>
          </w:p>
        </w:tc>
        <w:tc>
          <w:tcPr>
            <w:tcW w:w="1134" w:type="dxa"/>
            <w:tcBorders>
              <w:top w:val="single" w:sz="4" w:space="0" w:color="auto"/>
              <w:bottom w:val="single" w:sz="4" w:space="0" w:color="auto"/>
            </w:tcBorders>
          </w:tcPr>
          <w:p w14:paraId="27CF9A24" w14:textId="77777777" w:rsidR="00C25C76" w:rsidRPr="00B42AF5" w:rsidRDefault="00C25C76" w:rsidP="00D34C87">
            <w:pPr>
              <w:rPr>
                <w:rFonts w:eastAsia="MS Mincho"/>
                <w:sz w:val="16"/>
                <w:szCs w:val="16"/>
                <w:lang w:eastAsia="ja-JP"/>
              </w:rPr>
            </w:pPr>
          </w:p>
        </w:tc>
        <w:tc>
          <w:tcPr>
            <w:tcW w:w="1420" w:type="dxa"/>
            <w:tcBorders>
              <w:top w:val="single" w:sz="4" w:space="0" w:color="auto"/>
              <w:bottom w:val="single" w:sz="4" w:space="0" w:color="auto"/>
            </w:tcBorders>
          </w:tcPr>
          <w:p w14:paraId="62592C92" w14:textId="2A63B4FA" w:rsidR="00C25C76" w:rsidRPr="00B42AF5" w:rsidRDefault="00C25C76" w:rsidP="00D34C87">
            <w:pPr>
              <w:rPr>
                <w:rFonts w:eastAsia="MS Mincho"/>
                <w:sz w:val="16"/>
                <w:szCs w:val="16"/>
                <w:lang w:eastAsia="ja-JP"/>
              </w:rPr>
            </w:pPr>
          </w:p>
        </w:tc>
      </w:tr>
    </w:tbl>
    <w:p w14:paraId="2FE301F8" w14:textId="77777777" w:rsidR="00DE0CB3" w:rsidRDefault="00DE0CB3" w:rsidP="00CE3E3D">
      <w:pPr>
        <w:tabs>
          <w:tab w:val="left" w:pos="567"/>
        </w:tabs>
        <w:jc w:val="both"/>
        <w:rPr>
          <w:lang w:val="ro-MD"/>
        </w:rPr>
      </w:pPr>
    </w:p>
    <w:p w14:paraId="5DA2A9FE" w14:textId="114EDBB2" w:rsidR="00E71F7B" w:rsidRPr="00FF430B" w:rsidRDefault="0003591A" w:rsidP="00CE3E3D">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C0BEC">
          <w:footerReference w:type="first" r:id="rId15"/>
          <w:pgSz w:w="11906" w:h="16838" w:code="9"/>
          <w:pgMar w:top="426" w:right="1134" w:bottom="851" w:left="709"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4552C575" w:rsidR="00460653" w:rsidRPr="00330592" w:rsidRDefault="00A156C0" w:rsidP="00330592">
            <w:pPr>
              <w:ind w:right="567"/>
              <w:rPr>
                <w:sz w:val="28"/>
                <w:szCs w:val="28"/>
                <w:lang w:val="ro-MD"/>
              </w:rPr>
            </w:pPr>
            <w:r w:rsidRPr="00762A3C">
              <w:rPr>
                <w:lang w:val="ro-MD"/>
              </w:rPr>
              <w:t xml:space="preserve">1.1. </w:t>
            </w:r>
            <w:r w:rsidR="00460653" w:rsidRPr="00762A3C">
              <w:rPr>
                <w:lang w:val="ro-MD"/>
              </w:rPr>
              <w:t xml:space="preserve">Antreprenorul se obligă să </w:t>
            </w:r>
            <w:r w:rsidR="00460653" w:rsidRPr="008C0BEC">
              <w:rPr>
                <w:lang w:val="ro-MD"/>
              </w:rPr>
              <w:t xml:space="preserve">execute </w:t>
            </w:r>
            <w:r w:rsidR="0001079A">
              <w:rPr>
                <w:b/>
                <w:bCs/>
                <w:sz w:val="22"/>
                <w:szCs w:val="22"/>
                <w:u w:val="single"/>
                <w:lang w:val="ro-MD"/>
              </w:rPr>
              <w:t>A</w:t>
            </w:r>
            <w:r w:rsidR="0001079A" w:rsidRPr="00371AFD">
              <w:rPr>
                <w:b/>
                <w:bCs/>
                <w:sz w:val="22"/>
                <w:szCs w:val="22"/>
                <w:u w:val="single"/>
                <w:lang w:val="ro-MD"/>
              </w:rPr>
              <w:t>menajare a spatiilor verzi și plantare a copacilor pe bd. Moscova, conform necesitaților Preturii sect. Rîșcani</w:t>
            </w:r>
            <w:r w:rsidR="00302D9E">
              <w:rPr>
                <w:sz w:val="28"/>
                <w:szCs w:val="28"/>
                <w:lang w:val="ro-MD"/>
              </w:rPr>
              <w:t xml:space="preserve"> </w:t>
            </w:r>
            <w:r w:rsidR="00460653" w:rsidRPr="008C0BEC">
              <w:rPr>
                <w:lang w:val="ro-MD"/>
              </w:rPr>
              <w:t>în conformitate</w:t>
            </w:r>
            <w:r w:rsidR="00460653" w:rsidRPr="00FF430B">
              <w:rPr>
                <w:lang w:val="ro-MD"/>
              </w:rPr>
              <w:t xml:space="preserv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1203C2">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1203C2">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36858A00" w:rsidR="00460653" w:rsidRPr="00FF430B" w:rsidRDefault="00D83EE1" w:rsidP="001203C2">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lucrări</w:t>
            </w:r>
            <w:r w:rsidR="008C0BEC">
              <w:rPr>
                <w:lang w:val="ro-MD"/>
              </w:rPr>
              <w:t xml:space="preserve"> </w:t>
            </w:r>
            <w:r w:rsidR="00460653" w:rsidRPr="00FF430B">
              <w:rPr>
                <w:lang w:val="ro-MD"/>
              </w:rPr>
              <w:t xml:space="preserve">este de  </w:t>
            </w:r>
            <w:r w:rsidR="0001079A">
              <w:rPr>
                <w:b/>
                <w:color w:val="FF0000"/>
                <w:lang w:val="ro-MD"/>
              </w:rPr>
              <w:t>12 luni</w:t>
            </w:r>
            <w:r w:rsidR="00460653" w:rsidRPr="00FF430B">
              <w:rPr>
                <w:lang w:val="ro-MD"/>
              </w:rPr>
              <w:t xml:space="preserve">. </w:t>
            </w:r>
          </w:p>
          <w:p w14:paraId="1CEFAD7D" w14:textId="77777777" w:rsidR="00460653" w:rsidRPr="00FF430B" w:rsidRDefault="00D83EE1" w:rsidP="001203C2">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1203C2">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1203C2">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1203C2">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1203C2">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1203C2">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1203C2">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1203C2">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1203C2">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1203C2">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1608734C" w:rsidR="00460653" w:rsidRPr="00FF430B" w:rsidRDefault="007323B6" w:rsidP="001203C2">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762A3C" w:rsidRPr="00CE3E3D">
              <w:rPr>
                <w:lang w:val="ro-MD"/>
              </w:rPr>
              <w:t>31.12.202</w:t>
            </w:r>
            <w:r w:rsidR="003458A4" w:rsidRPr="00CE3E3D">
              <w:rPr>
                <w:lang w:val="ro-MD"/>
              </w:rPr>
              <w:t>6</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1203C2">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2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5076"/>
            </w:tblGrid>
            <w:tr w:rsidR="00762A3C" w:rsidRPr="00EC30C2" w14:paraId="75D52193" w14:textId="77777777" w:rsidTr="003458A4">
              <w:trPr>
                <w:jc w:val="center"/>
              </w:trPr>
              <w:tc>
                <w:tcPr>
                  <w:tcW w:w="5163" w:type="dxa"/>
                  <w:tcBorders>
                    <w:top w:val="nil"/>
                    <w:left w:val="nil"/>
                    <w:bottom w:val="nil"/>
                    <w:right w:val="nil"/>
                  </w:tcBorders>
                </w:tcPr>
                <w:p w14:paraId="6CDD02C7" w14:textId="77777777" w:rsidR="00762A3C" w:rsidRPr="00FF430B" w:rsidRDefault="00762A3C" w:rsidP="00762A3C">
                  <w:pPr>
                    <w:tabs>
                      <w:tab w:val="left" w:pos="3295"/>
                    </w:tabs>
                    <w:jc w:val="center"/>
                    <w:rPr>
                      <w:b/>
                      <w:lang w:val="ro-MD"/>
                    </w:rPr>
                  </w:pPr>
                  <w:r w:rsidRPr="00FF430B">
                    <w:rPr>
                      <w:b/>
                      <w:iCs/>
                      <w:lang w:val="ro-MD"/>
                    </w:rPr>
                    <w:t>ANTREPRENORUL</w:t>
                  </w:r>
                </w:p>
              </w:tc>
              <w:tc>
                <w:tcPr>
                  <w:tcW w:w="5076" w:type="dxa"/>
                  <w:tcBorders>
                    <w:top w:val="nil"/>
                    <w:left w:val="nil"/>
                    <w:bottom w:val="nil"/>
                    <w:right w:val="nil"/>
                  </w:tcBorders>
                </w:tcPr>
                <w:p w14:paraId="399379C8" w14:textId="77777777" w:rsidR="00762A3C" w:rsidRPr="00CE3E3D" w:rsidRDefault="00762A3C" w:rsidP="00762A3C">
                  <w:pPr>
                    <w:tabs>
                      <w:tab w:val="left" w:pos="3295"/>
                    </w:tabs>
                    <w:jc w:val="center"/>
                    <w:rPr>
                      <w:b/>
                      <w:iCs/>
                    </w:rPr>
                  </w:pPr>
                  <w:r w:rsidRPr="00CE3E3D">
                    <w:rPr>
                      <w:b/>
                      <w:iCs/>
                    </w:rPr>
                    <w:t>BENEFICIARUL</w:t>
                  </w:r>
                </w:p>
                <w:p w14:paraId="75C085AD" w14:textId="69B3C1A6" w:rsidR="00762A3C" w:rsidRPr="00CE3E3D" w:rsidRDefault="00762A3C" w:rsidP="00762A3C">
                  <w:pPr>
                    <w:tabs>
                      <w:tab w:val="left" w:pos="3295"/>
                    </w:tabs>
                    <w:jc w:val="center"/>
                    <w:rPr>
                      <w:lang w:val="ro-MD"/>
                    </w:rPr>
                  </w:pPr>
                  <w:r w:rsidRPr="00CE3E3D">
                    <w:rPr>
                      <w:b/>
                      <w:lang w:val="en-US"/>
                    </w:rPr>
                    <w:t>Pretura sectorului Rîşcani</w:t>
                  </w:r>
                </w:p>
              </w:tc>
            </w:tr>
            <w:tr w:rsidR="00762A3C" w:rsidRPr="00EC30C2" w14:paraId="058AD691" w14:textId="77777777" w:rsidTr="003458A4">
              <w:trPr>
                <w:jc w:val="center"/>
              </w:trPr>
              <w:tc>
                <w:tcPr>
                  <w:tcW w:w="5163" w:type="dxa"/>
                  <w:tcBorders>
                    <w:top w:val="nil"/>
                    <w:left w:val="nil"/>
                    <w:bottom w:val="nil"/>
                    <w:right w:val="nil"/>
                  </w:tcBorders>
                  <w:vAlign w:val="center"/>
                </w:tcPr>
                <w:p w14:paraId="0C75FB9E"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Adresa poştală:</w:t>
                  </w:r>
                </w:p>
              </w:tc>
              <w:tc>
                <w:tcPr>
                  <w:tcW w:w="5076" w:type="dxa"/>
                  <w:tcBorders>
                    <w:top w:val="nil"/>
                    <w:left w:val="nil"/>
                    <w:bottom w:val="nil"/>
                    <w:right w:val="nil"/>
                  </w:tcBorders>
                </w:tcPr>
                <w:p w14:paraId="25428F94" w14:textId="28627C4F" w:rsidR="00762A3C" w:rsidRPr="00CE3E3D" w:rsidRDefault="00762A3C" w:rsidP="00762A3C">
                  <w:pPr>
                    <w:tabs>
                      <w:tab w:val="left" w:pos="1134"/>
                      <w:tab w:val="left" w:pos="4680"/>
                      <w:tab w:val="left" w:pos="7020"/>
                    </w:tabs>
                    <w:suppressAutoHyphens/>
                    <w:ind w:firstLine="567"/>
                    <w:jc w:val="both"/>
                    <w:rPr>
                      <w:lang w:val="ro-MD"/>
                    </w:rPr>
                  </w:pPr>
                  <w:r w:rsidRPr="00CE3E3D">
                    <w:t xml:space="preserve">Adresa poştală: mun. Chişinău, str. Kiev, </w:t>
                  </w:r>
                  <w:r w:rsidR="003458A4" w:rsidRPr="00CE3E3D">
                    <w:t>3</w:t>
                  </w:r>
                </w:p>
              </w:tc>
            </w:tr>
            <w:tr w:rsidR="00762A3C" w:rsidRPr="00EC30C2" w14:paraId="250B8719" w14:textId="77777777" w:rsidTr="003458A4">
              <w:trPr>
                <w:jc w:val="center"/>
              </w:trPr>
              <w:tc>
                <w:tcPr>
                  <w:tcW w:w="5163" w:type="dxa"/>
                  <w:tcBorders>
                    <w:top w:val="nil"/>
                    <w:left w:val="nil"/>
                    <w:bottom w:val="nil"/>
                    <w:right w:val="nil"/>
                  </w:tcBorders>
                  <w:vAlign w:val="center"/>
                </w:tcPr>
                <w:p w14:paraId="3A563C30"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Telefon:</w:t>
                  </w:r>
                </w:p>
              </w:tc>
              <w:tc>
                <w:tcPr>
                  <w:tcW w:w="5076" w:type="dxa"/>
                  <w:tcBorders>
                    <w:top w:val="nil"/>
                    <w:left w:val="nil"/>
                    <w:bottom w:val="nil"/>
                    <w:right w:val="nil"/>
                  </w:tcBorders>
                  <w:vAlign w:val="center"/>
                </w:tcPr>
                <w:p w14:paraId="194FCA2B" w14:textId="5AE05F25" w:rsidR="00762A3C" w:rsidRPr="00CE3E3D" w:rsidRDefault="00762A3C" w:rsidP="00762A3C">
                  <w:pPr>
                    <w:tabs>
                      <w:tab w:val="left" w:pos="1134"/>
                      <w:tab w:val="left" w:pos="4680"/>
                      <w:tab w:val="left" w:pos="7020"/>
                    </w:tabs>
                    <w:suppressAutoHyphens/>
                    <w:ind w:firstLine="567"/>
                    <w:jc w:val="both"/>
                    <w:rPr>
                      <w:lang w:val="ro-MD"/>
                    </w:rPr>
                  </w:pPr>
                  <w:r w:rsidRPr="00CE3E3D">
                    <w:t>Cod fiscal:</w:t>
                  </w:r>
                  <w:r w:rsidRPr="00CE3E3D">
                    <w:rPr>
                      <w:b/>
                      <w:bCs/>
                      <w:i/>
                      <w:szCs w:val="22"/>
                      <w:shd w:val="clear" w:color="auto" w:fill="FFFFFF"/>
                    </w:rPr>
                    <w:t xml:space="preserve"> </w:t>
                  </w:r>
                  <w:r w:rsidRPr="00CE3E3D">
                    <w:t>1007601009853</w:t>
                  </w:r>
                </w:p>
              </w:tc>
            </w:tr>
            <w:tr w:rsidR="00762A3C" w:rsidRPr="00EC30C2" w14:paraId="168D6717" w14:textId="77777777" w:rsidTr="003458A4">
              <w:trPr>
                <w:jc w:val="center"/>
              </w:trPr>
              <w:tc>
                <w:tcPr>
                  <w:tcW w:w="5163" w:type="dxa"/>
                  <w:tcBorders>
                    <w:top w:val="nil"/>
                    <w:left w:val="nil"/>
                    <w:bottom w:val="nil"/>
                    <w:right w:val="nil"/>
                  </w:tcBorders>
                  <w:vAlign w:val="center"/>
                </w:tcPr>
                <w:p w14:paraId="464A9BC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 fiscal:</w:t>
                  </w:r>
                </w:p>
              </w:tc>
              <w:tc>
                <w:tcPr>
                  <w:tcW w:w="5076" w:type="dxa"/>
                  <w:tcBorders>
                    <w:top w:val="nil"/>
                    <w:left w:val="nil"/>
                    <w:bottom w:val="nil"/>
                    <w:right w:val="nil"/>
                  </w:tcBorders>
                  <w:vAlign w:val="center"/>
                </w:tcPr>
                <w:p w14:paraId="37461481" w14:textId="0E3156E6" w:rsidR="00762A3C" w:rsidRPr="00CE3E3D" w:rsidRDefault="00762A3C" w:rsidP="00762A3C">
                  <w:pPr>
                    <w:tabs>
                      <w:tab w:val="left" w:pos="1134"/>
                      <w:tab w:val="left" w:pos="4680"/>
                      <w:tab w:val="left" w:pos="7020"/>
                    </w:tabs>
                    <w:suppressAutoHyphens/>
                    <w:ind w:firstLine="567"/>
                    <w:jc w:val="both"/>
                    <w:rPr>
                      <w:lang w:val="ro-MD"/>
                    </w:rPr>
                  </w:pPr>
                  <w:r w:rsidRPr="00CE3E3D">
                    <w:t>Ministerul Finanţelor Trezoreria de Stat</w:t>
                  </w:r>
                </w:p>
              </w:tc>
            </w:tr>
            <w:tr w:rsidR="00762A3C" w:rsidRPr="00EC30C2" w14:paraId="43B489B0" w14:textId="77777777" w:rsidTr="003458A4">
              <w:trPr>
                <w:jc w:val="center"/>
              </w:trPr>
              <w:tc>
                <w:tcPr>
                  <w:tcW w:w="5163" w:type="dxa"/>
                  <w:tcBorders>
                    <w:top w:val="nil"/>
                    <w:left w:val="nil"/>
                    <w:bottom w:val="nil"/>
                    <w:right w:val="nil"/>
                  </w:tcBorders>
                  <w:vAlign w:val="center"/>
                </w:tcPr>
                <w:p w14:paraId="49B8A91C"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Banca:</w:t>
                  </w:r>
                </w:p>
              </w:tc>
              <w:tc>
                <w:tcPr>
                  <w:tcW w:w="5076" w:type="dxa"/>
                  <w:tcBorders>
                    <w:top w:val="nil"/>
                    <w:left w:val="nil"/>
                    <w:bottom w:val="nil"/>
                    <w:right w:val="nil"/>
                  </w:tcBorders>
                  <w:vAlign w:val="center"/>
                </w:tcPr>
                <w:p w14:paraId="4C3C6326" w14:textId="383D1906" w:rsidR="00762A3C" w:rsidRPr="00CE3E3D" w:rsidRDefault="00762A3C" w:rsidP="00762A3C">
                  <w:pPr>
                    <w:tabs>
                      <w:tab w:val="left" w:pos="1134"/>
                      <w:tab w:val="left" w:pos="4680"/>
                      <w:tab w:val="left" w:pos="7020"/>
                    </w:tabs>
                    <w:suppressAutoHyphens/>
                    <w:ind w:firstLine="567"/>
                    <w:jc w:val="both"/>
                    <w:rPr>
                      <w:lang w:val="ro-MD"/>
                    </w:rPr>
                  </w:pPr>
                  <w:r w:rsidRPr="00CE3E3D">
                    <w:rPr>
                      <w:lang w:val="en-US"/>
                    </w:rPr>
                    <w:t xml:space="preserve">MF-TT Chişinău-bugetul municipiului                        </w:t>
                  </w:r>
                </w:p>
              </w:tc>
            </w:tr>
            <w:tr w:rsidR="00762A3C" w:rsidRPr="00EC30C2" w14:paraId="4EC923E2" w14:textId="77777777" w:rsidTr="003458A4">
              <w:trPr>
                <w:jc w:val="center"/>
              </w:trPr>
              <w:tc>
                <w:tcPr>
                  <w:tcW w:w="5163" w:type="dxa"/>
                  <w:tcBorders>
                    <w:top w:val="nil"/>
                    <w:left w:val="nil"/>
                    <w:bottom w:val="nil"/>
                    <w:right w:val="nil"/>
                  </w:tcBorders>
                  <w:vAlign w:val="center"/>
                </w:tcPr>
                <w:p w14:paraId="0012F976"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w:t>
                  </w:r>
                </w:p>
              </w:tc>
              <w:tc>
                <w:tcPr>
                  <w:tcW w:w="5076" w:type="dxa"/>
                  <w:tcBorders>
                    <w:top w:val="nil"/>
                    <w:left w:val="nil"/>
                    <w:bottom w:val="nil"/>
                    <w:right w:val="nil"/>
                  </w:tcBorders>
                  <w:vAlign w:val="center"/>
                </w:tcPr>
                <w:p w14:paraId="6558A2B5" w14:textId="077686E1" w:rsidR="00762A3C" w:rsidRPr="00CE3E3D" w:rsidRDefault="00762A3C" w:rsidP="00762A3C">
                  <w:pPr>
                    <w:tabs>
                      <w:tab w:val="left" w:pos="1134"/>
                      <w:tab w:val="left" w:pos="4680"/>
                      <w:tab w:val="left" w:pos="7020"/>
                    </w:tabs>
                    <w:suppressAutoHyphens/>
                    <w:ind w:left="325" w:right="-108"/>
                  </w:pPr>
                  <w:r w:rsidRPr="00CE3E3D">
                    <w:rPr>
                      <w:lang w:val="it-IT"/>
                    </w:rPr>
                    <w:t xml:space="preserve">    Pretura sectorului Rîşcani                                              </w:t>
                  </w:r>
                </w:p>
                <w:p w14:paraId="1466F577" w14:textId="1516D89C" w:rsidR="00762A3C" w:rsidRPr="00CE3E3D" w:rsidRDefault="00762A3C" w:rsidP="00762A3C">
                  <w:pPr>
                    <w:tabs>
                      <w:tab w:val="left" w:pos="1134"/>
                      <w:tab w:val="left" w:pos="4680"/>
                      <w:tab w:val="left" w:pos="7020"/>
                    </w:tabs>
                    <w:suppressAutoHyphens/>
                    <w:ind w:left="325" w:right="-108"/>
                    <w:rPr>
                      <w:lang w:val="it-IT"/>
                    </w:rPr>
                  </w:pPr>
                  <w:r w:rsidRPr="00CE3E3D">
                    <w:rPr>
                      <w:lang w:val="it-IT"/>
                    </w:rPr>
                    <w:t xml:space="preserve">    Cod bancar:  TREZMD2X        </w:t>
                  </w:r>
                </w:p>
                <w:p w14:paraId="4CE3856F" w14:textId="3C0C05A8" w:rsidR="00762A3C" w:rsidRPr="00CE3E3D" w:rsidRDefault="00762A3C" w:rsidP="00762A3C">
                  <w:pPr>
                    <w:tabs>
                      <w:tab w:val="left" w:pos="1134"/>
                      <w:tab w:val="left" w:pos="4680"/>
                      <w:tab w:val="left" w:pos="7020"/>
                    </w:tabs>
                    <w:suppressAutoHyphens/>
                    <w:ind w:left="325"/>
                  </w:pPr>
                  <w:r w:rsidRPr="00CE3E3D">
                    <w:rPr>
                      <w:sz w:val="22"/>
                      <w:szCs w:val="22"/>
                      <w:lang w:val="it-IT"/>
                    </w:rPr>
                    <w:t xml:space="preserve">     </w:t>
                  </w:r>
                  <w:r w:rsidRPr="00CE3E3D">
                    <w:rPr>
                      <w:sz w:val="22"/>
                      <w:szCs w:val="22"/>
                      <w:highlight w:val="yellow"/>
                    </w:rPr>
                    <w:t xml:space="preserve">IBAN: </w:t>
                  </w:r>
                </w:p>
                <w:p w14:paraId="72F8D325" w14:textId="4F82DDCC" w:rsidR="00762A3C" w:rsidRPr="00CE3E3D" w:rsidRDefault="00762A3C" w:rsidP="00762A3C">
                  <w:pPr>
                    <w:tabs>
                      <w:tab w:val="left" w:pos="1134"/>
                      <w:tab w:val="left" w:pos="4680"/>
                      <w:tab w:val="left" w:pos="7020"/>
                    </w:tabs>
                    <w:suppressAutoHyphens/>
                    <w:ind w:firstLine="567"/>
                    <w:jc w:val="both"/>
                    <w:rPr>
                      <w:lang w:val="ro-MD"/>
                    </w:rPr>
                  </w:pPr>
                  <w:r w:rsidRPr="00CE3E3D">
                    <w:rPr>
                      <w:lang w:val="it-IT"/>
                    </w:rPr>
                    <w:t xml:space="preserve">                                   </w:t>
                  </w:r>
                </w:p>
              </w:tc>
            </w:tr>
            <w:tr w:rsidR="00762A3C" w:rsidRPr="00EC30C2" w14:paraId="428D84C3" w14:textId="77777777" w:rsidTr="00CE3E3D">
              <w:trPr>
                <w:trHeight w:val="80"/>
                <w:jc w:val="center"/>
              </w:trPr>
              <w:tc>
                <w:tcPr>
                  <w:tcW w:w="5163" w:type="dxa"/>
                  <w:tcBorders>
                    <w:top w:val="nil"/>
                    <w:left w:val="nil"/>
                    <w:bottom w:val="nil"/>
                    <w:right w:val="nil"/>
                  </w:tcBorders>
                  <w:vAlign w:val="center"/>
                </w:tcPr>
                <w:p w14:paraId="15727CE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IBAN</w:t>
                  </w:r>
                </w:p>
              </w:tc>
              <w:tc>
                <w:tcPr>
                  <w:tcW w:w="5076" w:type="dxa"/>
                  <w:tcBorders>
                    <w:top w:val="nil"/>
                    <w:left w:val="nil"/>
                    <w:bottom w:val="nil"/>
                    <w:right w:val="nil"/>
                  </w:tcBorders>
                </w:tcPr>
                <w:p w14:paraId="642D8D2B" w14:textId="5A657894" w:rsidR="00762A3C" w:rsidRPr="00CE3E3D" w:rsidRDefault="00762A3C" w:rsidP="00762A3C">
                  <w:pPr>
                    <w:tabs>
                      <w:tab w:val="left" w:pos="1134"/>
                      <w:tab w:val="left" w:pos="4680"/>
                      <w:tab w:val="left" w:pos="7020"/>
                    </w:tabs>
                    <w:suppressAutoHyphens/>
                    <w:ind w:firstLine="567"/>
                    <w:jc w:val="both"/>
                    <w:rPr>
                      <w:lang w:val="ro-MD"/>
                    </w:rPr>
                  </w:pPr>
                  <w:r w:rsidRPr="00CE3E3D">
                    <w:t>Telefon: 022441098, 022441191, 022445390</w:t>
                  </w:r>
                </w:p>
              </w:tc>
            </w:tr>
            <w:tr w:rsidR="00D76BD0" w:rsidRPr="00EC30C2" w14:paraId="36F192AB" w14:textId="77777777" w:rsidTr="003458A4">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5076"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lastRenderedPageBreak/>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D091F34" w:rsidR="00394DC7" w:rsidRPr="00FF430B" w:rsidRDefault="00394DC7" w:rsidP="00394DC7">
            <w:pPr>
              <w:jc w:val="center"/>
              <w:rPr>
                <w:b/>
                <w:i/>
                <w:lang w:val="ro-MD"/>
              </w:rPr>
            </w:pPr>
            <w:r w:rsidRPr="00FF430B">
              <w:rPr>
                <w:b/>
                <w:lang w:val="ro-MD"/>
              </w:rPr>
              <w:t>de achiziţionare a</w:t>
            </w:r>
            <w:r w:rsidR="003458A4">
              <w:rPr>
                <w:b/>
                <w:lang w:val="ro-MD"/>
              </w:rPr>
              <w:t xml:space="preserve"> </w:t>
            </w:r>
            <w:r w:rsidR="00A93011" w:rsidRPr="00FF430B">
              <w:rPr>
                <w:b/>
                <w:lang w:val="ro-MD"/>
              </w:rPr>
              <w:t>serviciil</w:t>
            </w:r>
            <w:r w:rsidR="0060188C" w:rsidRPr="00FF430B">
              <w:rPr>
                <w:b/>
                <w:lang w:val="ro-MD"/>
              </w:rPr>
              <w:t>or</w:t>
            </w:r>
            <w:r w:rsidR="00A93011" w:rsidRPr="00FF430B">
              <w:rPr>
                <w:b/>
                <w:lang w:val="ro-MD"/>
              </w:rPr>
              <w:t xml:space="preserve"> de </w:t>
            </w:r>
            <w:r w:rsidR="003458A4" w:rsidRPr="005A202E">
              <w:rPr>
                <w:b/>
                <w:bCs/>
                <w:i/>
                <w:iCs/>
                <w:lang w:val="ro-MD"/>
              </w:rPr>
              <w:t>Reparația curenta a gropilor prin plombare din sectorul Rîșcani, municipiul Chisinau</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1203C2">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1203C2">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1203C2">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1203C2">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1203C2">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1203C2">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1203C2">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1203C2">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1203C2">
            <w:pPr>
              <w:pStyle w:val="af2"/>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1203C2">
            <w:pPr>
              <w:pStyle w:val="af2"/>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lastRenderedPageBreak/>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1203C2">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1203C2">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lastRenderedPageBreak/>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1203C2">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1203C2">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03C2">
            <w:pPr>
              <w:pStyle w:val="a"/>
              <w:numPr>
                <w:ilvl w:val="0"/>
                <w:numId w:val="37"/>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03C2">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1203C2">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E3F104" w14:textId="77777777" w:rsidR="00A0010A" w:rsidRDefault="00A0010A" w:rsidP="00A20ACF">
      <w:r>
        <w:separator/>
      </w:r>
    </w:p>
  </w:endnote>
  <w:endnote w:type="continuationSeparator" w:id="0">
    <w:p w14:paraId="772B8C54" w14:textId="77777777" w:rsidR="00A0010A" w:rsidRDefault="00A0010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Arial Unicode MS"/>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762A3C" w:rsidRDefault="00762A3C"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762A3C" w:rsidRDefault="00762A3C">
        <w:pPr>
          <w:pStyle w:val="a4"/>
          <w:jc w:val="right"/>
        </w:pPr>
        <w:r>
          <w:fldChar w:fldCharType="begin"/>
        </w:r>
        <w:r>
          <w:instrText xml:space="preserve"> PAGE   \* MERGEFORMAT </w:instrText>
        </w:r>
        <w:r>
          <w:fldChar w:fldCharType="separate"/>
        </w:r>
        <w:r w:rsidR="0001079A">
          <w:t>68</w:t>
        </w:r>
        <w:r>
          <w:fldChar w:fldCharType="end"/>
        </w:r>
      </w:p>
    </w:sdtContent>
  </w:sdt>
  <w:p w14:paraId="075618FA" w14:textId="77777777" w:rsidR="00762A3C" w:rsidRDefault="00762A3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DCC87D" w14:textId="77777777" w:rsidR="00A0010A" w:rsidRDefault="00A0010A" w:rsidP="00A20ACF">
      <w:r>
        <w:separator/>
      </w:r>
    </w:p>
  </w:footnote>
  <w:footnote w:type="continuationSeparator" w:id="0">
    <w:p w14:paraId="3C4D38D7" w14:textId="77777777" w:rsidR="00A0010A" w:rsidRDefault="00A0010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3"/>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79A"/>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03C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2D9E"/>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92"/>
    <w:rsid w:val="003305D5"/>
    <w:rsid w:val="0033109C"/>
    <w:rsid w:val="003317BE"/>
    <w:rsid w:val="00332F8E"/>
    <w:rsid w:val="00335033"/>
    <w:rsid w:val="00341210"/>
    <w:rsid w:val="00341514"/>
    <w:rsid w:val="00341C8C"/>
    <w:rsid w:val="003427FE"/>
    <w:rsid w:val="0034315B"/>
    <w:rsid w:val="003458A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08C"/>
    <w:rsid w:val="00371806"/>
    <w:rsid w:val="003731FD"/>
    <w:rsid w:val="00373336"/>
    <w:rsid w:val="00373AF9"/>
    <w:rsid w:val="00377CE0"/>
    <w:rsid w:val="0038163C"/>
    <w:rsid w:val="00381EF2"/>
    <w:rsid w:val="0038237B"/>
    <w:rsid w:val="0038240D"/>
    <w:rsid w:val="0038275D"/>
    <w:rsid w:val="00384B42"/>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202E"/>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4AF"/>
    <w:rsid w:val="00715C8A"/>
    <w:rsid w:val="007167E4"/>
    <w:rsid w:val="00716AA3"/>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A3C"/>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0C7"/>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BEC"/>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3C60"/>
    <w:rsid w:val="00925DF7"/>
    <w:rsid w:val="00926CDF"/>
    <w:rsid w:val="00927F7D"/>
    <w:rsid w:val="00931029"/>
    <w:rsid w:val="009324DC"/>
    <w:rsid w:val="009337E1"/>
    <w:rsid w:val="009357DB"/>
    <w:rsid w:val="0093664D"/>
    <w:rsid w:val="0094094B"/>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010A"/>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2D1E"/>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ECF"/>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5C76"/>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357F"/>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C758A"/>
    <w:rsid w:val="00CD0EA7"/>
    <w:rsid w:val="00CD278A"/>
    <w:rsid w:val="00CD31E8"/>
    <w:rsid w:val="00CD74C4"/>
    <w:rsid w:val="00CE1192"/>
    <w:rsid w:val="00CE11D6"/>
    <w:rsid w:val="00CE32F1"/>
    <w:rsid w:val="00CE3D8F"/>
    <w:rsid w:val="00CE3E3D"/>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CB3"/>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6764"/>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7E70"/>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uiPriority w:val="99"/>
    <w:qFormat/>
    <w:rsid w:val="00A20ACF"/>
    <w:pPr>
      <w:jc w:val="center"/>
    </w:pPr>
    <w:rPr>
      <w:b/>
      <w:noProof w:val="0"/>
      <w:sz w:val="32"/>
      <w:szCs w:val="20"/>
      <w:lang w:val="en-US" w:eastAsia="ru-RU"/>
    </w:rPr>
  </w:style>
  <w:style w:type="character" w:customStyle="1" w:styleId="ac">
    <w:name w:val="Подзаголовок Знак"/>
    <w:basedOn w:val="a1"/>
    <w:link w:val="ab"/>
    <w:uiPriority w:val="11"/>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uiPriority w:val="99"/>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uiPriority w:val="99"/>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uiPriority w:val="99"/>
    <w:rsid w:val="00A20ACF"/>
    <w:rPr>
      <w:b/>
      <w:bCs/>
    </w:rPr>
  </w:style>
  <w:style w:type="character" w:customStyle="1" w:styleId="afc">
    <w:name w:val="Тема примечания Знак"/>
    <w:basedOn w:val="afa"/>
    <w:link w:val="afb"/>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7A40C7"/>
  </w:style>
  <w:style w:type="paragraph" w:styleId="aff3">
    <w:name w:val="Title"/>
    <w:basedOn w:val="a0"/>
    <w:next w:val="a7"/>
    <w:link w:val="aff4"/>
    <w:uiPriority w:val="99"/>
    <w:qFormat/>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character" w:customStyle="1" w:styleId="aff4">
    <w:name w:val="Заголовок Знак"/>
    <w:basedOn w:val="a1"/>
    <w:link w:val="aff3"/>
    <w:uiPriority w:val="99"/>
    <w:rsid w:val="00DE0CB3"/>
    <w:rPr>
      <w:rFonts w:ascii="Arial" w:eastAsiaTheme="minorEastAsia" w:hAnsi="Arial" w:cs="Tahoma"/>
      <w:sz w:val="28"/>
      <w:szCs w:val="28"/>
      <w:lang w:val="ru-RU"/>
    </w:rPr>
  </w:style>
  <w:style w:type="paragraph" w:styleId="aff5">
    <w:name w:val="List"/>
    <w:basedOn w:val="a7"/>
    <w:uiPriority w:val="99"/>
    <w:rsid w:val="00DE0CB3"/>
    <w:pPr>
      <w:widowControl w:val="0"/>
      <w:autoSpaceDE w:val="0"/>
      <w:autoSpaceDN w:val="0"/>
      <w:adjustRightInd w:val="0"/>
      <w:spacing w:after="120"/>
    </w:pPr>
    <w:rPr>
      <w:rFonts w:ascii="Arial" w:eastAsiaTheme="minorEastAsia" w:hAnsi="Arial" w:cs="Tahoma"/>
      <w:sz w:val="20"/>
      <w:lang w:val="ru-RU"/>
    </w:rPr>
  </w:style>
  <w:style w:type="paragraph" w:customStyle="1" w:styleId="Index">
    <w:name w:val="Index"/>
    <w:basedOn w:val="a0"/>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Index1">
    <w:name w:val="Index1"/>
    <w:basedOn w:val="a0"/>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
    <w:name w:val="WW-Title"/>
    <w:basedOn w:val="a0"/>
    <w:next w:val="a7"/>
    <w:uiPriority w:val="99"/>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
    <w:name w:val="WW-caption"/>
    <w:basedOn w:val="a0"/>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
    <w:name w:val="WW-Index"/>
    <w:basedOn w:val="a0"/>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
    <w:name w:val="WW-Title1"/>
    <w:basedOn w:val="a0"/>
    <w:next w:val="a7"/>
    <w:uiPriority w:val="99"/>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
    <w:name w:val="WW-caption1"/>
    <w:basedOn w:val="a0"/>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
    <w:name w:val="WW-Index1"/>
    <w:basedOn w:val="a0"/>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
    <w:name w:val="WW-Title11"/>
    <w:basedOn w:val="a0"/>
    <w:next w:val="a7"/>
    <w:uiPriority w:val="99"/>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
    <w:name w:val="WW-caption11"/>
    <w:basedOn w:val="a0"/>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
    <w:name w:val="WW-Index11"/>
    <w:basedOn w:val="a0"/>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caption111">
    <w:name w:val="WW-caption111"/>
    <w:basedOn w:val="a0"/>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
    <w:name w:val="WW-Index111"/>
    <w:basedOn w:val="a0"/>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WW-Title111">
    <w:name w:val="WW-Title111"/>
    <w:basedOn w:val="a0"/>
    <w:next w:val="a7"/>
    <w:uiPriority w:val="99"/>
    <w:rsid w:val="00DE0CB3"/>
    <w:pPr>
      <w:keepNext/>
      <w:widowControl w:val="0"/>
      <w:autoSpaceDE w:val="0"/>
      <w:autoSpaceDN w:val="0"/>
      <w:adjustRightInd w:val="0"/>
      <w:spacing w:before="240" w:after="120"/>
    </w:pPr>
    <w:rPr>
      <w:rFonts w:ascii="Arial" w:eastAsiaTheme="minorEastAsia" w:hAnsi="Arial" w:cs="Tahoma"/>
      <w:noProof w:val="0"/>
      <w:sz w:val="28"/>
      <w:szCs w:val="28"/>
      <w:lang w:val="ru-RU"/>
    </w:rPr>
  </w:style>
  <w:style w:type="paragraph" w:customStyle="1" w:styleId="WW-caption1111">
    <w:name w:val="WW-caption1111"/>
    <w:basedOn w:val="a0"/>
    <w:uiPriority w:val="99"/>
    <w:rsid w:val="00DE0CB3"/>
    <w:pPr>
      <w:widowControl w:val="0"/>
      <w:autoSpaceDE w:val="0"/>
      <w:autoSpaceDN w:val="0"/>
      <w:adjustRightInd w:val="0"/>
      <w:spacing w:before="120" w:after="120"/>
    </w:pPr>
    <w:rPr>
      <w:rFonts w:ascii="Arial" w:eastAsiaTheme="minorEastAsia" w:hAnsi="Arial" w:cs="Tahoma"/>
      <w:i/>
      <w:iCs/>
      <w:noProof w:val="0"/>
      <w:lang w:val="ru-RU"/>
    </w:rPr>
  </w:style>
  <w:style w:type="paragraph" w:customStyle="1" w:styleId="WW-Index1111">
    <w:name w:val="WW-Index1111"/>
    <w:basedOn w:val="a0"/>
    <w:uiPriority w:val="99"/>
    <w:rsid w:val="00DE0CB3"/>
    <w:pPr>
      <w:widowControl w:val="0"/>
      <w:autoSpaceDE w:val="0"/>
      <w:autoSpaceDN w:val="0"/>
      <w:adjustRightInd w:val="0"/>
    </w:pPr>
    <w:rPr>
      <w:rFonts w:ascii="Arial" w:eastAsiaTheme="minorEastAsia" w:hAnsi="Arial" w:cs="Tahoma"/>
      <w:noProof w:val="0"/>
      <w:sz w:val="20"/>
      <w:szCs w:val="20"/>
      <w:lang w:val="ru-RU"/>
    </w:rPr>
  </w:style>
  <w:style w:type="paragraph" w:customStyle="1" w:styleId="aff6">
    <w:name w:val="Îáû÷íûé"/>
    <w:uiPriority w:val="99"/>
    <w:rsid w:val="00DE0CB3"/>
    <w:pPr>
      <w:widowControl w:val="0"/>
      <w:autoSpaceDE w:val="0"/>
      <w:autoSpaceDN w:val="0"/>
      <w:adjustRightInd w:val="0"/>
      <w:spacing w:after="0" w:line="240" w:lineRule="auto"/>
    </w:pPr>
    <w:rPr>
      <w:rFonts w:ascii="Times New Roman" w:eastAsiaTheme="minorEastAsia" w:hAnsi="Times New Roman" w:cs="Times New Roman"/>
      <w:sz w:val="20"/>
      <w:szCs w:val="20"/>
      <w:lang w:val="ru-RU"/>
    </w:rPr>
  </w:style>
  <w:style w:type="paragraph" w:customStyle="1" w:styleId="TableContents">
    <w:name w:val="Table Contents"/>
    <w:basedOn w:val="a0"/>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TableHeading">
    <w:name w:val="Table Heading"/>
    <w:basedOn w:val="TableContents"/>
    <w:uiPriority w:val="99"/>
    <w:rsid w:val="00DE0CB3"/>
    <w:pPr>
      <w:jc w:val="center"/>
    </w:pPr>
    <w:rPr>
      <w:b/>
      <w:bCs/>
    </w:rPr>
  </w:style>
  <w:style w:type="paragraph" w:customStyle="1" w:styleId="WW-TableContents">
    <w:name w:val="WW-Table Contents"/>
    <w:basedOn w:val="a0"/>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
    <w:name w:val="WW-Table Heading"/>
    <w:basedOn w:val="WW-TableContents"/>
    <w:uiPriority w:val="99"/>
    <w:rsid w:val="00DE0CB3"/>
    <w:pPr>
      <w:jc w:val="center"/>
    </w:pPr>
    <w:rPr>
      <w:b/>
      <w:bCs/>
    </w:rPr>
  </w:style>
  <w:style w:type="paragraph" w:customStyle="1" w:styleId="WW-TableContents1">
    <w:name w:val="WW-Table Contents1"/>
    <w:basedOn w:val="a0"/>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1">
    <w:name w:val="WW-Table Heading1"/>
    <w:basedOn w:val="WW-TableContents1"/>
    <w:uiPriority w:val="99"/>
    <w:rsid w:val="00DE0CB3"/>
    <w:pPr>
      <w:jc w:val="center"/>
    </w:pPr>
    <w:rPr>
      <w:b/>
      <w:bCs/>
    </w:rPr>
  </w:style>
  <w:style w:type="paragraph" w:customStyle="1" w:styleId="WW-TableContents12">
    <w:name w:val="WW-Table Contents12"/>
    <w:basedOn w:val="a0"/>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12">
    <w:name w:val="WW-Table Heading12"/>
    <w:basedOn w:val="WW-TableContents12"/>
    <w:uiPriority w:val="99"/>
    <w:rsid w:val="00DE0CB3"/>
    <w:pPr>
      <w:jc w:val="center"/>
    </w:pPr>
    <w:rPr>
      <w:b/>
      <w:bCs/>
    </w:rPr>
  </w:style>
  <w:style w:type="paragraph" w:customStyle="1" w:styleId="WW-TableContents123">
    <w:name w:val="WW-Table Contents123"/>
    <w:basedOn w:val="a0"/>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123">
    <w:name w:val="WW-Table Heading123"/>
    <w:basedOn w:val="WW-TableContents123"/>
    <w:uiPriority w:val="99"/>
    <w:rsid w:val="00DE0CB3"/>
    <w:pPr>
      <w:jc w:val="center"/>
    </w:pPr>
    <w:rPr>
      <w:b/>
      <w:bCs/>
    </w:rPr>
  </w:style>
  <w:style w:type="paragraph" w:customStyle="1" w:styleId="WW-TableContents1234">
    <w:name w:val="WW-Table Contents1234"/>
    <w:basedOn w:val="a0"/>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WW-TableHeading1234">
    <w:name w:val="WW-Table Heading1234"/>
    <w:basedOn w:val="WW-TableContents1234"/>
    <w:uiPriority w:val="99"/>
    <w:rsid w:val="00DE0CB3"/>
    <w:pPr>
      <w:jc w:val="center"/>
    </w:pPr>
    <w:rPr>
      <w:b/>
      <w:bCs/>
    </w:rPr>
  </w:style>
  <w:style w:type="paragraph" w:customStyle="1" w:styleId="TableContents1">
    <w:name w:val="Table Contents1"/>
    <w:basedOn w:val="a0"/>
    <w:uiPriority w:val="99"/>
    <w:rsid w:val="00DE0CB3"/>
    <w:pPr>
      <w:widowControl w:val="0"/>
      <w:autoSpaceDE w:val="0"/>
      <w:autoSpaceDN w:val="0"/>
      <w:adjustRightInd w:val="0"/>
    </w:pPr>
    <w:rPr>
      <w:rFonts w:eastAsiaTheme="minorEastAsia"/>
      <w:noProof w:val="0"/>
      <w:sz w:val="20"/>
      <w:szCs w:val="20"/>
      <w:lang w:val="ru-RU"/>
    </w:rPr>
  </w:style>
  <w:style w:type="paragraph" w:customStyle="1" w:styleId="TableHeading1">
    <w:name w:val="Table Heading1"/>
    <w:basedOn w:val="TableContents1"/>
    <w:uiPriority w:val="99"/>
    <w:rsid w:val="00DE0CB3"/>
    <w:pPr>
      <w:jc w:val="center"/>
    </w:pPr>
    <w:rPr>
      <w:b/>
      <w:bCs/>
    </w:rPr>
  </w:style>
  <w:style w:type="character" w:customStyle="1" w:styleId="aff7">
    <w:name w:val="Îñíîâíîé øðèôò"/>
    <w:uiPriority w:val="99"/>
    <w:rsid w:val="00DE0CB3"/>
    <w:rPr>
      <w:rFonts w:eastAsia="Times New Roman"/>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903AFA-06D5-4D02-97DB-C83EF35FC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73</Pages>
  <Words>27100</Words>
  <Characters>154476</Characters>
  <Application>Microsoft Office Word</Application>
  <DocSecurity>0</DocSecurity>
  <Lines>1287</Lines>
  <Paragraphs>362</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181214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Bruma</cp:lastModifiedBy>
  <cp:revision>9</cp:revision>
  <cp:lastPrinted>2021-06-01T11:52:00Z</cp:lastPrinted>
  <dcterms:created xsi:type="dcterms:W3CDTF">2026-03-23T08:03:00Z</dcterms:created>
  <dcterms:modified xsi:type="dcterms:W3CDTF">2026-08-25T18:00:00Z</dcterms:modified>
</cp:coreProperties>
</file>