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Default="00B65C93" w:rsidP="00950D18">
      <w:pPr>
        <w:pStyle w:val="Corptext"/>
        <w:tabs>
          <w:tab w:val="left" w:pos="567"/>
        </w:tabs>
        <w:spacing w:line="360" w:lineRule="auto"/>
        <w:rPr>
          <w:rFonts w:ascii="Times New Roman" w:hAnsi="Times New Roman"/>
          <w:szCs w:val="24"/>
          <w:lang w:val="ro-MD"/>
        </w:rPr>
      </w:pPr>
    </w:p>
    <w:p w14:paraId="1F6C2DBF" w14:textId="77777777" w:rsidR="0077068C" w:rsidRDefault="0077068C" w:rsidP="00950D18">
      <w:pPr>
        <w:pStyle w:val="Corptext"/>
        <w:tabs>
          <w:tab w:val="left" w:pos="567"/>
        </w:tabs>
        <w:spacing w:line="360" w:lineRule="auto"/>
        <w:rPr>
          <w:rFonts w:ascii="Times New Roman" w:hAnsi="Times New Roman"/>
          <w:szCs w:val="24"/>
          <w:lang w:val="ro-MD"/>
        </w:rPr>
      </w:pPr>
    </w:p>
    <w:p w14:paraId="36FDF509" w14:textId="77777777" w:rsidR="0077068C" w:rsidRDefault="0077068C" w:rsidP="00950D18">
      <w:pPr>
        <w:pStyle w:val="Corptext"/>
        <w:tabs>
          <w:tab w:val="left" w:pos="567"/>
        </w:tabs>
        <w:spacing w:line="360" w:lineRule="auto"/>
        <w:rPr>
          <w:rFonts w:ascii="Times New Roman" w:hAnsi="Times New Roman"/>
          <w:szCs w:val="24"/>
          <w:lang w:val="ro-MD"/>
        </w:rPr>
      </w:pPr>
    </w:p>
    <w:p w14:paraId="01488564" w14:textId="77777777" w:rsidR="0077068C" w:rsidRDefault="0077068C" w:rsidP="00950D18">
      <w:pPr>
        <w:pStyle w:val="Corptext"/>
        <w:tabs>
          <w:tab w:val="left" w:pos="567"/>
        </w:tabs>
        <w:spacing w:line="360" w:lineRule="auto"/>
        <w:rPr>
          <w:rFonts w:ascii="Times New Roman" w:hAnsi="Times New Roman"/>
          <w:szCs w:val="24"/>
          <w:lang w:val="ro-MD"/>
        </w:rPr>
      </w:pPr>
    </w:p>
    <w:p w14:paraId="57081400" w14:textId="77777777" w:rsidR="0077068C" w:rsidRPr="00FF430B" w:rsidRDefault="0077068C"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Default="00BE49DD" w:rsidP="00950D18">
      <w:pPr>
        <w:pStyle w:val="Corptext"/>
        <w:tabs>
          <w:tab w:val="left" w:pos="567"/>
        </w:tabs>
        <w:spacing w:line="360" w:lineRule="auto"/>
        <w:rPr>
          <w:rFonts w:ascii="Times New Roman" w:hAnsi="Times New Roman"/>
          <w:szCs w:val="24"/>
          <w:lang w:val="ro-MD"/>
        </w:rPr>
      </w:pPr>
    </w:p>
    <w:p w14:paraId="1F943675" w14:textId="77777777" w:rsidR="0077068C" w:rsidRDefault="0077068C" w:rsidP="00950D18">
      <w:pPr>
        <w:pStyle w:val="Corptext"/>
        <w:tabs>
          <w:tab w:val="left" w:pos="567"/>
        </w:tabs>
        <w:spacing w:line="360" w:lineRule="auto"/>
        <w:rPr>
          <w:rFonts w:ascii="Times New Roman" w:hAnsi="Times New Roman"/>
          <w:szCs w:val="24"/>
          <w:lang w:val="ro-MD"/>
        </w:rPr>
      </w:pPr>
    </w:p>
    <w:p w14:paraId="37A7B050" w14:textId="77777777" w:rsidR="0077068C" w:rsidRDefault="0077068C" w:rsidP="00950D18">
      <w:pPr>
        <w:pStyle w:val="Corptext"/>
        <w:tabs>
          <w:tab w:val="left" w:pos="567"/>
        </w:tabs>
        <w:spacing w:line="360" w:lineRule="auto"/>
        <w:rPr>
          <w:rFonts w:ascii="Times New Roman" w:hAnsi="Times New Roman"/>
          <w:szCs w:val="24"/>
          <w:lang w:val="ro-MD"/>
        </w:rPr>
      </w:pPr>
    </w:p>
    <w:p w14:paraId="718429BE" w14:textId="77777777" w:rsidR="0077068C" w:rsidRPr="00FF430B" w:rsidRDefault="0077068C"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bookmarkEnd w:id="1"/>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6C8D3D89" w14:textId="77777777" w:rsidR="00C871D1" w:rsidRDefault="00C871D1" w:rsidP="00C871D1">
      <w:pPr>
        <w:jc w:val="right"/>
        <w:rPr>
          <w:noProof w:val="0"/>
          <w:lang w:val="ro-MD"/>
        </w:rPr>
      </w:pPr>
    </w:p>
    <w:p w14:paraId="6F92693D" w14:textId="77777777" w:rsidR="00C871D1" w:rsidRDefault="00C871D1" w:rsidP="00C871D1">
      <w:pPr>
        <w:jc w:val="right"/>
        <w:rPr>
          <w:noProof w:val="0"/>
          <w:lang w:val="ro-MD"/>
        </w:rPr>
      </w:pPr>
    </w:p>
    <w:p w14:paraId="43FFF19C" w14:textId="77777777" w:rsidR="00C871D1" w:rsidRDefault="00C871D1" w:rsidP="00C871D1">
      <w:pPr>
        <w:jc w:val="right"/>
        <w:rPr>
          <w:noProof w:val="0"/>
          <w:lang w:val="ro-MD"/>
        </w:rPr>
      </w:pPr>
    </w:p>
    <w:p w14:paraId="7DB2F62F" w14:textId="77777777" w:rsidR="00C871D1" w:rsidRDefault="00C871D1" w:rsidP="00C871D1">
      <w:pPr>
        <w:jc w:val="right"/>
        <w:rPr>
          <w:noProof w:val="0"/>
          <w:lang w:val="ro-MD"/>
        </w:rPr>
      </w:pPr>
    </w:p>
    <w:p w14:paraId="455683A6" w14:textId="77777777" w:rsidR="00C871D1" w:rsidRDefault="00C871D1" w:rsidP="00C871D1">
      <w:pPr>
        <w:jc w:val="right"/>
        <w:rPr>
          <w:noProof w:val="0"/>
          <w:lang w:val="ro-MD"/>
        </w:rPr>
      </w:pPr>
    </w:p>
    <w:p w14:paraId="1BD08398" w14:textId="77777777" w:rsidR="00C871D1" w:rsidRDefault="00C871D1" w:rsidP="00C871D1">
      <w:pPr>
        <w:jc w:val="right"/>
        <w:rPr>
          <w:noProof w:val="0"/>
          <w:lang w:val="ro-MD"/>
        </w:rPr>
      </w:pPr>
    </w:p>
    <w:p w14:paraId="40720161" w14:textId="77777777" w:rsidR="00C871D1" w:rsidRDefault="00C871D1" w:rsidP="00C871D1">
      <w:pPr>
        <w:jc w:val="right"/>
        <w:rPr>
          <w:noProof w:val="0"/>
          <w:lang w:val="ro-MD"/>
        </w:rPr>
      </w:pPr>
    </w:p>
    <w:p w14:paraId="0653C3B2" w14:textId="77777777" w:rsidR="00C871D1" w:rsidRDefault="00C871D1" w:rsidP="00C871D1">
      <w:pPr>
        <w:jc w:val="right"/>
        <w:rPr>
          <w:noProof w:val="0"/>
          <w:lang w:val="ro-MD"/>
        </w:rPr>
      </w:pPr>
    </w:p>
    <w:p w14:paraId="19DD0E77" w14:textId="77777777" w:rsidR="00C871D1" w:rsidRDefault="00C871D1" w:rsidP="00C871D1">
      <w:pPr>
        <w:jc w:val="right"/>
        <w:rPr>
          <w:noProof w:val="0"/>
          <w:lang w:val="ro-MD"/>
        </w:rPr>
      </w:pPr>
    </w:p>
    <w:p w14:paraId="7063E249" w14:textId="77777777" w:rsidR="00C871D1" w:rsidRDefault="00C871D1" w:rsidP="00C871D1">
      <w:pPr>
        <w:jc w:val="right"/>
        <w:rPr>
          <w:noProof w:val="0"/>
          <w:lang w:val="ro-MD"/>
        </w:rPr>
      </w:pPr>
    </w:p>
    <w:p w14:paraId="1AD26C2E" w14:textId="77777777" w:rsidR="00C871D1" w:rsidRDefault="00C871D1" w:rsidP="00C871D1">
      <w:pPr>
        <w:jc w:val="right"/>
        <w:rPr>
          <w:noProof w:val="0"/>
          <w:lang w:val="ro-MD"/>
        </w:rPr>
      </w:pPr>
    </w:p>
    <w:p w14:paraId="59BA4452" w14:textId="77777777" w:rsidR="00C871D1" w:rsidRDefault="00C871D1" w:rsidP="00C871D1">
      <w:pPr>
        <w:jc w:val="right"/>
        <w:rPr>
          <w:noProof w:val="0"/>
          <w:lang w:val="ro-MD"/>
        </w:rPr>
      </w:pPr>
    </w:p>
    <w:p w14:paraId="62732714" w14:textId="77777777" w:rsidR="00C871D1" w:rsidRDefault="00C871D1" w:rsidP="00C871D1">
      <w:pPr>
        <w:jc w:val="right"/>
        <w:rPr>
          <w:noProof w:val="0"/>
          <w:lang w:val="ro-MD"/>
        </w:rPr>
      </w:pPr>
    </w:p>
    <w:p w14:paraId="38A3F347" w14:textId="77777777" w:rsidR="00C871D1" w:rsidRDefault="00C871D1" w:rsidP="00C871D1">
      <w:pPr>
        <w:jc w:val="right"/>
        <w:rPr>
          <w:noProof w:val="0"/>
          <w:lang w:val="ro-MD"/>
        </w:rPr>
      </w:pPr>
    </w:p>
    <w:p w14:paraId="3B73F988" w14:textId="77777777" w:rsidR="00C871D1" w:rsidRDefault="00C871D1" w:rsidP="00C871D1">
      <w:pPr>
        <w:jc w:val="right"/>
        <w:rPr>
          <w:noProof w:val="0"/>
          <w:lang w:val="ro-MD"/>
        </w:rPr>
      </w:pPr>
    </w:p>
    <w:p w14:paraId="75309C33" w14:textId="77777777" w:rsidR="00C871D1" w:rsidRDefault="00C871D1" w:rsidP="00C871D1">
      <w:pPr>
        <w:jc w:val="right"/>
        <w:rPr>
          <w:noProof w:val="0"/>
          <w:lang w:val="ro-MD"/>
        </w:rPr>
      </w:pPr>
    </w:p>
    <w:p w14:paraId="49EA039D" w14:textId="77777777" w:rsidR="00C871D1" w:rsidRDefault="00C871D1" w:rsidP="00C871D1">
      <w:pPr>
        <w:jc w:val="right"/>
        <w:rPr>
          <w:noProof w:val="0"/>
          <w:lang w:val="ro-MD"/>
        </w:rPr>
      </w:pPr>
    </w:p>
    <w:p w14:paraId="7FEEE272" w14:textId="64E5408B" w:rsidR="00C871D1" w:rsidRPr="00FF430B" w:rsidRDefault="00C871D1" w:rsidP="00C871D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0A723A2F" w14:textId="77777777" w:rsidR="00C871D1" w:rsidRPr="00FF430B" w:rsidRDefault="00C871D1" w:rsidP="00C871D1">
      <w:pPr>
        <w:tabs>
          <w:tab w:val="left" w:pos="567"/>
        </w:tabs>
        <w:jc w:val="center"/>
        <w:rPr>
          <w:b/>
          <w:color w:val="000000"/>
          <w:w w:val="90"/>
          <w:lang w:val="ro-MD"/>
        </w:rPr>
      </w:pPr>
    </w:p>
    <w:p w14:paraId="5B2EDFD6" w14:textId="77777777" w:rsidR="00C871D1" w:rsidRPr="00FF430B" w:rsidRDefault="00C871D1" w:rsidP="00C871D1">
      <w:pPr>
        <w:spacing w:before="72" w:line="292" w:lineRule="auto"/>
        <w:jc w:val="center"/>
        <w:rPr>
          <w:b/>
          <w:color w:val="000000"/>
          <w:w w:val="90"/>
          <w:lang w:val="ro-MD"/>
        </w:rPr>
      </w:pPr>
      <w:r w:rsidRPr="00FF430B">
        <w:rPr>
          <w:b/>
          <w:color w:val="000000"/>
          <w:w w:val="90"/>
          <w:lang w:val="ro-MD"/>
        </w:rPr>
        <w:t>(Antetul instituției)</w:t>
      </w:r>
    </w:p>
    <w:p w14:paraId="304DE883" w14:textId="77777777" w:rsidR="00C871D1" w:rsidRPr="00FF430B" w:rsidRDefault="00C871D1" w:rsidP="00C871D1">
      <w:pPr>
        <w:spacing w:before="72" w:line="292" w:lineRule="auto"/>
        <w:jc w:val="center"/>
        <w:rPr>
          <w:b/>
          <w:color w:val="000000"/>
          <w:w w:val="90"/>
          <w:sz w:val="28"/>
          <w:szCs w:val="28"/>
          <w:lang w:val="ro-MD"/>
        </w:rPr>
      </w:pPr>
      <w:r w:rsidRPr="00FF430B">
        <w:rPr>
          <w:b/>
          <w:color w:val="000000"/>
          <w:w w:val="90"/>
          <w:lang w:val="ro-MD"/>
        </w:rPr>
        <w:t>~~~~~~~~~~~~~~~~~~~~~~~~~~~~~~~~~~~~~~~~~~~~~~~~~~~~~~~~~~~~~~~~~~~~~~~</w:t>
      </w:r>
    </w:p>
    <w:p w14:paraId="37DDC647" w14:textId="77777777" w:rsidR="00C871D1" w:rsidRPr="00FF430B" w:rsidRDefault="00C871D1" w:rsidP="00C871D1">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520C5FB8" w14:textId="77777777" w:rsidR="00C871D1" w:rsidRPr="00FF430B" w:rsidRDefault="00C871D1" w:rsidP="00C871D1">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FC0EC16" w14:textId="77777777" w:rsidR="00C871D1" w:rsidRPr="00FF430B" w:rsidRDefault="00C871D1" w:rsidP="00C871D1">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72DE474" w14:textId="77777777" w:rsidR="00C871D1" w:rsidRPr="00FF430B" w:rsidRDefault="00C871D1" w:rsidP="00C871D1">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66A21586" w14:textId="77777777" w:rsidR="00C871D1" w:rsidRPr="00FF430B" w:rsidRDefault="00C871D1" w:rsidP="00C871D1">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3209848"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47F03DB"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57C3D295"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0E7278CC"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C871D1" w:rsidRPr="00EC30C2" w14:paraId="4A08DAD9" w14:textId="77777777" w:rsidTr="000931F0">
        <w:tc>
          <w:tcPr>
            <w:tcW w:w="471" w:type="dxa"/>
          </w:tcPr>
          <w:p w14:paraId="5890D558"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7556364" w14:textId="77777777" w:rsidR="00C871D1" w:rsidRPr="00FF430B" w:rsidRDefault="00C871D1" w:rsidP="000931F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31D2C5AD" w14:textId="77777777" w:rsidR="00C871D1" w:rsidRPr="00FF430B" w:rsidRDefault="00C871D1" w:rsidP="000931F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7DF64939"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6C640591"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5436813D"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C871D1" w:rsidRPr="00EC30C2" w14:paraId="68AAB3D4" w14:textId="77777777" w:rsidTr="000931F0">
        <w:trPr>
          <w:trHeight w:val="540"/>
        </w:trPr>
        <w:tc>
          <w:tcPr>
            <w:tcW w:w="471" w:type="dxa"/>
            <w:vMerge w:val="restart"/>
          </w:tcPr>
          <w:p w14:paraId="50C0A0EE"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08EAAC19"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DD8E232"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746A6AF5" w14:textId="77777777" w:rsidR="00C871D1" w:rsidRPr="00FF430B" w:rsidRDefault="00C871D1" w:rsidP="000931F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31962E31"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p>
        </w:tc>
        <w:tc>
          <w:tcPr>
            <w:tcW w:w="563" w:type="dxa"/>
          </w:tcPr>
          <w:p w14:paraId="6976EAEF"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p>
        </w:tc>
        <w:tc>
          <w:tcPr>
            <w:tcW w:w="846" w:type="dxa"/>
          </w:tcPr>
          <w:p w14:paraId="121FCA90"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p>
        </w:tc>
      </w:tr>
      <w:tr w:rsidR="00C871D1" w:rsidRPr="00EC30C2" w14:paraId="46E28847" w14:textId="77777777" w:rsidTr="000931F0">
        <w:trPr>
          <w:trHeight w:val="1380"/>
        </w:trPr>
        <w:tc>
          <w:tcPr>
            <w:tcW w:w="471" w:type="dxa"/>
            <w:vMerge/>
          </w:tcPr>
          <w:p w14:paraId="77C1AAB9"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p>
        </w:tc>
        <w:tc>
          <w:tcPr>
            <w:tcW w:w="3751" w:type="dxa"/>
            <w:vMerge/>
          </w:tcPr>
          <w:p w14:paraId="5BBF6BD3" w14:textId="77777777" w:rsidR="00C871D1" w:rsidRPr="00FF430B" w:rsidRDefault="00C871D1" w:rsidP="000931F0">
            <w:pPr>
              <w:tabs>
                <w:tab w:val="left" w:leader="underscore" w:pos="6465"/>
                <w:tab w:val="right" w:leader="underscore" w:pos="9777"/>
              </w:tabs>
              <w:jc w:val="both"/>
              <w:rPr>
                <w:rFonts w:eastAsia="PMingLiU"/>
                <w:lang w:val="ro-MD" w:eastAsia="zh-CN"/>
              </w:rPr>
            </w:pPr>
          </w:p>
        </w:tc>
        <w:tc>
          <w:tcPr>
            <w:tcW w:w="4001" w:type="dxa"/>
          </w:tcPr>
          <w:p w14:paraId="599857CA"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46CCDEE"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1D24EC5E"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8CA1E0"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A2ACC0B"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42A2B308" w14:textId="77777777" w:rsidTr="000931F0">
        <w:trPr>
          <w:trHeight w:val="420"/>
        </w:trPr>
        <w:tc>
          <w:tcPr>
            <w:tcW w:w="471" w:type="dxa"/>
            <w:vMerge w:val="restart"/>
          </w:tcPr>
          <w:p w14:paraId="7B92F42A"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4FADF06F"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5EEDB1DB"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FCD0F19"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C92B8A"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89837D5"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29AF1D0E" w14:textId="77777777" w:rsidTr="000931F0">
        <w:trPr>
          <w:trHeight w:val="535"/>
        </w:trPr>
        <w:tc>
          <w:tcPr>
            <w:tcW w:w="471" w:type="dxa"/>
            <w:vMerge/>
          </w:tcPr>
          <w:p w14:paraId="76BB0CC6"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0E60417"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3379916" w14:textId="77777777" w:rsidR="00C871D1" w:rsidRPr="00FF430B" w:rsidRDefault="00C871D1" w:rsidP="000931F0">
            <w:pPr>
              <w:tabs>
                <w:tab w:val="left" w:leader="underscore" w:pos="6465"/>
                <w:tab w:val="right" w:leader="underscore" w:pos="9777"/>
              </w:tabs>
              <w:jc w:val="both"/>
              <w:rPr>
                <w:rFonts w:eastAsia="PMingLiU"/>
                <w:lang w:val="ro-MD" w:eastAsia="zh-CN"/>
              </w:rPr>
            </w:pPr>
          </w:p>
        </w:tc>
        <w:tc>
          <w:tcPr>
            <w:tcW w:w="575" w:type="dxa"/>
          </w:tcPr>
          <w:p w14:paraId="56F89358"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9397EB6"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DBEBEEB"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69D4C01C" w14:textId="77777777" w:rsidTr="000931F0">
        <w:trPr>
          <w:trHeight w:val="1770"/>
        </w:trPr>
        <w:tc>
          <w:tcPr>
            <w:tcW w:w="471" w:type="dxa"/>
            <w:vMerge w:val="restart"/>
          </w:tcPr>
          <w:p w14:paraId="3DFA7A34" w14:textId="77777777" w:rsidR="00C871D1" w:rsidRPr="00FF430B" w:rsidRDefault="00C871D1" w:rsidP="000931F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4D2EE7BE"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1B7D4F79"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p w14:paraId="315E9A91"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p w14:paraId="155C7CB4"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p w14:paraId="1828B892"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p w14:paraId="6D3D6ED6"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p w14:paraId="68D1F19D"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p w14:paraId="592F0733"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341055"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746380CA" w14:textId="77777777" w:rsidR="00C871D1" w:rsidRPr="00FF430B" w:rsidRDefault="00C871D1" w:rsidP="000931F0">
            <w:pPr>
              <w:tabs>
                <w:tab w:val="left" w:pos="567"/>
              </w:tabs>
              <w:rPr>
                <w:lang w:val="ro-MD"/>
              </w:rPr>
            </w:pPr>
            <w:r w:rsidRPr="00FF430B">
              <w:rPr>
                <w:lang w:val="ro-MD"/>
              </w:rPr>
              <w:t>A.Terasamente, lucrări la structura clădirilor;</w:t>
            </w:r>
          </w:p>
          <w:p w14:paraId="2850C596" w14:textId="77777777" w:rsidR="00C871D1" w:rsidRPr="00FF430B" w:rsidRDefault="00C871D1" w:rsidP="000931F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DB8DD3D" w14:textId="77777777" w:rsidR="00C871D1" w:rsidRPr="00FF430B" w:rsidRDefault="00C871D1" w:rsidP="000931F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780C4D84"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B06B16D"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AD14870"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396F2D5B" w14:textId="77777777" w:rsidTr="000931F0">
        <w:trPr>
          <w:trHeight w:val="1260"/>
        </w:trPr>
        <w:tc>
          <w:tcPr>
            <w:tcW w:w="471" w:type="dxa"/>
            <w:vMerge/>
          </w:tcPr>
          <w:p w14:paraId="21DAE0B1"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4EABD11"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C641C0E"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4795079F" w14:textId="77777777" w:rsidR="00C871D1" w:rsidRPr="00FF430B" w:rsidRDefault="00C871D1" w:rsidP="000931F0">
            <w:pPr>
              <w:tabs>
                <w:tab w:val="left" w:leader="underscore" w:pos="6465"/>
                <w:tab w:val="right" w:leader="underscore" w:pos="9777"/>
              </w:tabs>
              <w:jc w:val="both"/>
              <w:rPr>
                <w:lang w:val="ro-MD"/>
              </w:rPr>
            </w:pPr>
            <w:r w:rsidRPr="00FF430B">
              <w:rPr>
                <w:lang w:val="ro-MD"/>
              </w:rPr>
              <w:t xml:space="preserve">A.drumuri și piste de aviație; </w:t>
            </w:r>
          </w:p>
          <w:p w14:paraId="3B5243FE" w14:textId="77777777" w:rsidR="00C871D1" w:rsidRPr="00FF430B" w:rsidRDefault="00C871D1" w:rsidP="000931F0">
            <w:pPr>
              <w:tabs>
                <w:tab w:val="left" w:leader="underscore" w:pos="6465"/>
                <w:tab w:val="right" w:leader="underscore" w:pos="9777"/>
              </w:tabs>
              <w:jc w:val="both"/>
              <w:rPr>
                <w:lang w:val="ro-MD"/>
              </w:rPr>
            </w:pPr>
            <w:r w:rsidRPr="00FF430B">
              <w:rPr>
                <w:lang w:val="ro-MD"/>
              </w:rPr>
              <w:t xml:space="preserve">B.poduri; </w:t>
            </w:r>
          </w:p>
          <w:p w14:paraId="5E0729F5"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53E18F2B"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F3E456F"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2FA5A83"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70195FD6" w14:textId="77777777" w:rsidTr="000931F0">
        <w:trPr>
          <w:trHeight w:val="1260"/>
        </w:trPr>
        <w:tc>
          <w:tcPr>
            <w:tcW w:w="471" w:type="dxa"/>
            <w:vMerge/>
          </w:tcPr>
          <w:p w14:paraId="792BC6C2"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F75045A"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34BE8B" w14:textId="77777777" w:rsidR="00C871D1" w:rsidRPr="00FF430B" w:rsidRDefault="00C871D1" w:rsidP="000931F0">
            <w:pPr>
              <w:tabs>
                <w:tab w:val="left" w:pos="567"/>
              </w:tabs>
              <w:spacing w:line="276" w:lineRule="auto"/>
              <w:rPr>
                <w:lang w:val="ro-MD"/>
              </w:rPr>
            </w:pPr>
            <w:r w:rsidRPr="00FF430B">
              <w:rPr>
                <w:lang w:val="ro-MD"/>
              </w:rPr>
              <w:t>Construcții speciale:</w:t>
            </w:r>
          </w:p>
          <w:p w14:paraId="6D7ED022" w14:textId="77777777" w:rsidR="00C871D1" w:rsidRPr="00FF430B" w:rsidRDefault="00C871D1" w:rsidP="000931F0">
            <w:pPr>
              <w:tabs>
                <w:tab w:val="left" w:pos="567"/>
              </w:tabs>
              <w:spacing w:line="276" w:lineRule="auto"/>
              <w:rPr>
                <w:lang w:val="ro-MD"/>
              </w:rPr>
            </w:pPr>
            <w:r w:rsidRPr="00FF430B">
              <w:rPr>
                <w:lang w:val="ro-MD"/>
              </w:rPr>
              <w:t>A. hidrotehnice și pentru îmbunătățiri funciare;</w:t>
            </w:r>
          </w:p>
          <w:p w14:paraId="350388EF" w14:textId="77777777" w:rsidR="00C871D1" w:rsidRPr="00FF430B" w:rsidRDefault="00C871D1" w:rsidP="000931F0">
            <w:pPr>
              <w:tabs>
                <w:tab w:val="left" w:pos="567"/>
              </w:tabs>
              <w:spacing w:line="276" w:lineRule="auto"/>
              <w:rPr>
                <w:lang w:val="ro-MD"/>
              </w:rPr>
            </w:pPr>
            <w:r w:rsidRPr="00FF430B">
              <w:rPr>
                <w:lang w:val="ro-MD"/>
              </w:rPr>
              <w:t xml:space="preserve">B. fântâni arteziene; </w:t>
            </w:r>
          </w:p>
          <w:p w14:paraId="63A917E8" w14:textId="77777777" w:rsidR="00C871D1" w:rsidRPr="00FF430B" w:rsidRDefault="00C871D1" w:rsidP="000931F0">
            <w:pPr>
              <w:tabs>
                <w:tab w:val="left" w:pos="567"/>
              </w:tabs>
              <w:spacing w:line="276" w:lineRule="auto"/>
              <w:rPr>
                <w:lang w:val="ro-MD"/>
              </w:rPr>
            </w:pPr>
            <w:r w:rsidRPr="00FF430B">
              <w:rPr>
                <w:lang w:val="ro-MD"/>
              </w:rPr>
              <w:t>C. porturi și debarcadere;</w:t>
            </w:r>
          </w:p>
          <w:p w14:paraId="69070C60"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4E72AAB2"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00B571E"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E19D550"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06E978AD" w14:textId="77777777" w:rsidTr="000931F0">
        <w:trPr>
          <w:trHeight w:val="2055"/>
        </w:trPr>
        <w:tc>
          <w:tcPr>
            <w:tcW w:w="471" w:type="dxa"/>
            <w:vMerge/>
          </w:tcPr>
          <w:p w14:paraId="187E85A9"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8DA740B"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A2A70E"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EFB4DB" w14:textId="77777777" w:rsidR="00C871D1" w:rsidRPr="00FF430B" w:rsidRDefault="00C871D1" w:rsidP="000931F0">
            <w:pPr>
              <w:tabs>
                <w:tab w:val="left" w:pos="567"/>
              </w:tabs>
              <w:spacing w:line="276" w:lineRule="auto"/>
              <w:rPr>
                <w:lang w:val="ro-MD"/>
              </w:rPr>
            </w:pPr>
            <w:r w:rsidRPr="00FF430B">
              <w:rPr>
                <w:lang w:val="ro-MD"/>
              </w:rPr>
              <w:t>A.de alimentare cu apă și canalizare;</w:t>
            </w:r>
          </w:p>
          <w:p w14:paraId="0FF9F746" w14:textId="77777777" w:rsidR="00C871D1" w:rsidRPr="00FF430B" w:rsidRDefault="00C871D1" w:rsidP="000931F0">
            <w:pPr>
              <w:tabs>
                <w:tab w:val="left" w:pos="567"/>
              </w:tabs>
              <w:spacing w:line="276" w:lineRule="auto"/>
              <w:rPr>
                <w:lang w:val="ro-MD"/>
              </w:rPr>
            </w:pPr>
            <w:r w:rsidRPr="00FF430B">
              <w:rPr>
                <w:lang w:val="ro-MD"/>
              </w:rPr>
              <w:t xml:space="preserve">B.de încălzire; </w:t>
            </w:r>
          </w:p>
          <w:p w14:paraId="038FF760" w14:textId="77777777" w:rsidR="00C871D1" w:rsidRPr="00FF430B" w:rsidRDefault="00C871D1" w:rsidP="000931F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4511C12B" w14:textId="77777777" w:rsidR="00C871D1" w:rsidRPr="00FF430B" w:rsidRDefault="00C871D1" w:rsidP="000931F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52C574D" w14:textId="77777777" w:rsidR="00C871D1" w:rsidRPr="00FF430B" w:rsidRDefault="00C871D1" w:rsidP="000931F0">
            <w:pPr>
              <w:tabs>
                <w:tab w:val="left" w:leader="underscore" w:pos="6465"/>
                <w:tab w:val="right" w:leader="underscore" w:pos="9777"/>
              </w:tabs>
              <w:jc w:val="both"/>
              <w:rPr>
                <w:lang w:val="ro-MD"/>
              </w:rPr>
            </w:pPr>
            <w:r w:rsidRPr="00FF430B">
              <w:rPr>
                <w:lang w:val="ro-MD"/>
              </w:rPr>
              <w:t>H.frigorifice,compresoare;</w:t>
            </w:r>
          </w:p>
          <w:p w14:paraId="211E0628" w14:textId="77777777" w:rsidR="00C871D1" w:rsidRPr="00FF430B" w:rsidRDefault="00C871D1" w:rsidP="000931F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7DEF690"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A5B778"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7C6988"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r w:rsidR="00C871D1" w:rsidRPr="00EC30C2" w14:paraId="765EB627" w14:textId="77777777" w:rsidTr="000931F0">
        <w:trPr>
          <w:trHeight w:val="945"/>
        </w:trPr>
        <w:tc>
          <w:tcPr>
            <w:tcW w:w="471" w:type="dxa"/>
            <w:vMerge/>
          </w:tcPr>
          <w:p w14:paraId="45C73879"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6CE5992" w14:textId="77777777" w:rsidR="00C871D1" w:rsidRPr="00FF430B" w:rsidRDefault="00C871D1" w:rsidP="000931F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54EE0D3" w14:textId="77777777" w:rsidR="00C871D1" w:rsidRPr="00FF430B" w:rsidRDefault="00C871D1" w:rsidP="000931F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E13CDA1" w14:textId="77777777" w:rsidR="00C871D1" w:rsidRPr="00FF430B" w:rsidRDefault="00C871D1" w:rsidP="000931F0">
            <w:pPr>
              <w:tabs>
                <w:tab w:val="left" w:pos="567"/>
              </w:tabs>
              <w:spacing w:line="276" w:lineRule="auto"/>
              <w:rPr>
                <w:lang w:val="ro-MD"/>
              </w:rPr>
            </w:pPr>
            <w:r w:rsidRPr="00FF430B">
              <w:rPr>
                <w:lang w:val="ro-MD"/>
              </w:rPr>
              <w:t>A. sub presiune, mecanisme de ridicat, cazane;</w:t>
            </w:r>
          </w:p>
          <w:p w14:paraId="48C45E33" w14:textId="77777777" w:rsidR="00C871D1" w:rsidRPr="00FF430B" w:rsidRDefault="00C871D1" w:rsidP="000931F0">
            <w:pPr>
              <w:tabs>
                <w:tab w:val="left" w:pos="567"/>
              </w:tabs>
              <w:spacing w:line="276" w:lineRule="auto"/>
              <w:rPr>
                <w:lang w:val="ro-MD"/>
              </w:rPr>
            </w:pPr>
            <w:r w:rsidRPr="00FF430B">
              <w:rPr>
                <w:lang w:val="ro-MD"/>
              </w:rPr>
              <w:t>B. chimico-tehnologice; C. gazoducte magistrale;</w:t>
            </w:r>
          </w:p>
          <w:p w14:paraId="305E93A9" w14:textId="77777777" w:rsidR="00C871D1" w:rsidRPr="00FF430B" w:rsidRDefault="00C871D1" w:rsidP="000931F0">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375378A9"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48C310"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A700438" w14:textId="77777777" w:rsidR="00C871D1" w:rsidRPr="00FF430B" w:rsidRDefault="00C871D1" w:rsidP="000931F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2A7EDFE5"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6060130E"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60C7E922"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7047B084"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094B98C4"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34303E64"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39D65C18"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6F97CF6B"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2DFD3FBF" w14:textId="77777777" w:rsidR="00C871D1" w:rsidRPr="00FF5CB2" w:rsidRDefault="00C871D1" w:rsidP="00C871D1">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783503C"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33AA036F" w14:textId="77777777" w:rsidR="00C871D1" w:rsidRPr="00FF5CB2" w:rsidRDefault="00C871D1" w:rsidP="00C871D1">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1C5299E9"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7E7384B"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6C675502"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53351DAB"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37C01159"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5E665035"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161FE908"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613BA156"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47A93A61" w14:textId="77777777" w:rsidR="00C871D1" w:rsidRPr="00FF430B" w:rsidRDefault="00C871D1" w:rsidP="00C871D1">
      <w:pPr>
        <w:tabs>
          <w:tab w:val="left" w:leader="underscore" w:pos="6465"/>
          <w:tab w:val="right" w:leader="underscore" w:pos="9777"/>
        </w:tabs>
        <w:spacing w:line="302" w:lineRule="auto"/>
        <w:rPr>
          <w:rFonts w:eastAsia="PMingLiU"/>
          <w:lang w:val="ro-MD" w:eastAsia="zh-CN"/>
        </w:rPr>
      </w:pPr>
    </w:p>
    <w:p w14:paraId="423188C9" w14:textId="77777777" w:rsidR="00C871D1" w:rsidRPr="00FF430B" w:rsidRDefault="00C871D1" w:rsidP="00C871D1">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13F9A5F4" w14:textId="77777777" w:rsidR="002242A0" w:rsidRDefault="002242A0" w:rsidP="00773FE9">
      <w:pPr>
        <w:rPr>
          <w:rFonts w:eastAsia="PMingLiU"/>
          <w:b/>
          <w:lang w:val="ro-MD" w:eastAsia="zh-CN"/>
        </w:rPr>
      </w:pPr>
    </w:p>
    <w:p w14:paraId="199F1741" w14:textId="77777777" w:rsidR="001F3CA1" w:rsidRDefault="001F3CA1" w:rsidP="00773FE9">
      <w:pPr>
        <w:rPr>
          <w:rFonts w:eastAsia="PMingLiU"/>
          <w:b/>
          <w:lang w:val="ro-MD" w:eastAsia="zh-CN"/>
        </w:rPr>
      </w:pPr>
    </w:p>
    <w:p w14:paraId="0DDD45F7" w14:textId="77777777" w:rsidR="001F3CA1" w:rsidRPr="00FF430B" w:rsidRDefault="001F3CA1"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60D6F9A9" w14:textId="77777777" w:rsidR="002D6E71" w:rsidRDefault="002D6E71" w:rsidP="009A7C84">
      <w:pPr>
        <w:jc w:val="center"/>
        <w:rPr>
          <w:rFonts w:eastAsia="PMingLiU"/>
          <w:b/>
          <w:lang w:val="ro-MD" w:eastAsia="zh-CN"/>
        </w:rPr>
      </w:pPr>
    </w:p>
    <w:p w14:paraId="719A0979" w14:textId="77777777" w:rsidR="001F3CA1" w:rsidRPr="00FF430B" w:rsidRDefault="001F3CA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Default="002D6E71" w:rsidP="00B322B4">
      <w:pPr>
        <w:spacing w:line="276" w:lineRule="auto"/>
        <w:jc w:val="center"/>
        <w:rPr>
          <w:rFonts w:eastAsia="PMingLiU"/>
          <w:b/>
          <w:lang w:val="ro-MD" w:eastAsia="zh-CN"/>
        </w:rPr>
      </w:pPr>
    </w:p>
    <w:p w14:paraId="1A901444" w14:textId="77777777" w:rsidR="001F3CA1" w:rsidRDefault="001F3CA1" w:rsidP="00B322B4">
      <w:pPr>
        <w:spacing w:line="276" w:lineRule="auto"/>
        <w:jc w:val="center"/>
        <w:rPr>
          <w:rFonts w:eastAsia="PMingLiU"/>
          <w:b/>
          <w:lang w:val="ro-MD" w:eastAsia="zh-CN"/>
        </w:rPr>
      </w:pPr>
    </w:p>
    <w:p w14:paraId="7EDDF5D8" w14:textId="77777777" w:rsidR="001F3CA1" w:rsidRDefault="001F3CA1" w:rsidP="00B322B4">
      <w:pPr>
        <w:spacing w:line="276" w:lineRule="auto"/>
        <w:jc w:val="center"/>
        <w:rPr>
          <w:rFonts w:eastAsia="PMingLiU"/>
          <w:b/>
          <w:lang w:val="ro-MD" w:eastAsia="zh-CN"/>
        </w:rPr>
      </w:pPr>
    </w:p>
    <w:p w14:paraId="7B26A1F4" w14:textId="77777777" w:rsidR="001F3CA1" w:rsidRPr="00FF430B" w:rsidRDefault="001F3CA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Default="00211C74" w:rsidP="00BA7FF4">
      <w:pPr>
        <w:jc w:val="right"/>
        <w:rPr>
          <w:noProof w:val="0"/>
          <w:lang w:val="ro-MD"/>
        </w:rPr>
      </w:pPr>
    </w:p>
    <w:p w14:paraId="6E5F049F" w14:textId="77777777" w:rsidR="001F3CA1" w:rsidRDefault="001F3CA1" w:rsidP="00BA7FF4">
      <w:pPr>
        <w:jc w:val="right"/>
        <w:rPr>
          <w:noProof w:val="0"/>
          <w:lang w:val="ro-MD"/>
        </w:rPr>
      </w:pPr>
    </w:p>
    <w:p w14:paraId="3A3617AF" w14:textId="77777777" w:rsidR="001F3CA1" w:rsidRDefault="001F3CA1" w:rsidP="00BA7FF4">
      <w:pPr>
        <w:jc w:val="right"/>
        <w:rPr>
          <w:noProof w:val="0"/>
          <w:lang w:val="ro-MD"/>
        </w:rPr>
      </w:pPr>
    </w:p>
    <w:p w14:paraId="10CD531B" w14:textId="77777777" w:rsidR="001F3CA1" w:rsidRPr="00FF430B" w:rsidRDefault="001F3CA1"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Default="00B27D8B" w:rsidP="000D4488">
      <w:pPr>
        <w:tabs>
          <w:tab w:val="left" w:pos="567"/>
        </w:tabs>
        <w:jc w:val="center"/>
        <w:rPr>
          <w:b/>
          <w:color w:val="000000"/>
          <w:w w:val="90"/>
          <w:lang w:val="ro-MD"/>
        </w:rPr>
      </w:pPr>
    </w:p>
    <w:p w14:paraId="6961194D" w14:textId="77777777" w:rsidR="001F3CA1" w:rsidRDefault="001F3CA1" w:rsidP="000D4488">
      <w:pPr>
        <w:tabs>
          <w:tab w:val="left" w:pos="567"/>
        </w:tabs>
        <w:jc w:val="center"/>
        <w:rPr>
          <w:b/>
          <w:color w:val="000000"/>
          <w:w w:val="90"/>
          <w:lang w:val="ro-MD"/>
        </w:rPr>
      </w:pPr>
    </w:p>
    <w:p w14:paraId="265D0A5F" w14:textId="77777777" w:rsidR="001F3CA1" w:rsidRDefault="001F3CA1" w:rsidP="000D4488">
      <w:pPr>
        <w:tabs>
          <w:tab w:val="left" w:pos="567"/>
        </w:tabs>
        <w:jc w:val="center"/>
        <w:rPr>
          <w:b/>
          <w:color w:val="000000"/>
          <w:w w:val="90"/>
          <w:lang w:val="ro-MD"/>
        </w:rPr>
      </w:pPr>
    </w:p>
    <w:p w14:paraId="3E7068B2" w14:textId="77777777" w:rsidR="001F3CA1" w:rsidRDefault="001F3CA1" w:rsidP="000D4488">
      <w:pPr>
        <w:tabs>
          <w:tab w:val="left" w:pos="567"/>
        </w:tabs>
        <w:jc w:val="center"/>
        <w:rPr>
          <w:b/>
          <w:color w:val="000000"/>
          <w:w w:val="90"/>
          <w:lang w:val="ro-MD"/>
        </w:rPr>
      </w:pPr>
    </w:p>
    <w:p w14:paraId="70F681B5" w14:textId="77777777" w:rsidR="001F3CA1" w:rsidRDefault="001F3CA1" w:rsidP="000D4488">
      <w:pPr>
        <w:tabs>
          <w:tab w:val="left" w:pos="567"/>
        </w:tabs>
        <w:jc w:val="center"/>
        <w:rPr>
          <w:b/>
          <w:color w:val="000000"/>
          <w:w w:val="90"/>
          <w:lang w:val="ro-MD"/>
        </w:rPr>
      </w:pPr>
    </w:p>
    <w:p w14:paraId="5710C3D3" w14:textId="77777777" w:rsidR="001F3CA1" w:rsidRDefault="001F3CA1" w:rsidP="000D4488">
      <w:pPr>
        <w:tabs>
          <w:tab w:val="left" w:pos="567"/>
        </w:tabs>
        <w:jc w:val="center"/>
        <w:rPr>
          <w:b/>
          <w:color w:val="000000"/>
          <w:w w:val="90"/>
          <w:lang w:val="ro-MD"/>
        </w:rPr>
      </w:pPr>
    </w:p>
    <w:p w14:paraId="4EC6F478" w14:textId="77777777" w:rsidR="001F3CA1" w:rsidRDefault="001F3CA1" w:rsidP="000D4488">
      <w:pPr>
        <w:tabs>
          <w:tab w:val="left" w:pos="567"/>
        </w:tabs>
        <w:jc w:val="center"/>
        <w:rPr>
          <w:b/>
          <w:color w:val="000000"/>
          <w:w w:val="90"/>
          <w:lang w:val="ro-MD"/>
        </w:rPr>
      </w:pPr>
    </w:p>
    <w:p w14:paraId="519BC53F" w14:textId="77777777" w:rsidR="001F3CA1" w:rsidRDefault="001F3CA1" w:rsidP="000D4488">
      <w:pPr>
        <w:tabs>
          <w:tab w:val="left" w:pos="567"/>
        </w:tabs>
        <w:jc w:val="center"/>
        <w:rPr>
          <w:b/>
          <w:color w:val="000000"/>
          <w:w w:val="90"/>
          <w:lang w:val="ro-MD"/>
        </w:rPr>
      </w:pPr>
    </w:p>
    <w:p w14:paraId="4F4168A6" w14:textId="77777777" w:rsidR="001F3CA1" w:rsidRDefault="001F3CA1" w:rsidP="000D4488">
      <w:pPr>
        <w:tabs>
          <w:tab w:val="left" w:pos="567"/>
        </w:tabs>
        <w:jc w:val="center"/>
        <w:rPr>
          <w:b/>
          <w:color w:val="000000"/>
          <w:w w:val="90"/>
          <w:lang w:val="ro-MD"/>
        </w:rPr>
      </w:pPr>
    </w:p>
    <w:p w14:paraId="2D5A790E" w14:textId="77777777" w:rsidR="001F3CA1" w:rsidRDefault="001F3CA1" w:rsidP="000D4488">
      <w:pPr>
        <w:tabs>
          <w:tab w:val="left" w:pos="567"/>
        </w:tabs>
        <w:jc w:val="center"/>
        <w:rPr>
          <w:b/>
          <w:color w:val="000000"/>
          <w:w w:val="90"/>
          <w:lang w:val="ro-MD"/>
        </w:rPr>
      </w:pPr>
    </w:p>
    <w:p w14:paraId="539AFB48" w14:textId="77777777" w:rsidR="001F3CA1" w:rsidRDefault="001F3CA1" w:rsidP="000D4488">
      <w:pPr>
        <w:tabs>
          <w:tab w:val="left" w:pos="567"/>
        </w:tabs>
        <w:jc w:val="center"/>
        <w:rPr>
          <w:b/>
          <w:color w:val="000000"/>
          <w:w w:val="90"/>
          <w:lang w:val="ro-MD"/>
        </w:rPr>
      </w:pPr>
    </w:p>
    <w:p w14:paraId="4A07C8AA" w14:textId="77777777" w:rsidR="001F3CA1" w:rsidRDefault="001F3CA1" w:rsidP="000D4488">
      <w:pPr>
        <w:tabs>
          <w:tab w:val="left" w:pos="567"/>
        </w:tabs>
        <w:jc w:val="center"/>
        <w:rPr>
          <w:b/>
          <w:color w:val="000000"/>
          <w:w w:val="90"/>
          <w:lang w:val="ro-MD"/>
        </w:rPr>
      </w:pPr>
    </w:p>
    <w:p w14:paraId="4067DFC5" w14:textId="77777777" w:rsidR="001F3CA1" w:rsidRDefault="001F3CA1" w:rsidP="000D4488">
      <w:pPr>
        <w:tabs>
          <w:tab w:val="left" w:pos="567"/>
        </w:tabs>
        <w:jc w:val="center"/>
        <w:rPr>
          <w:b/>
          <w:color w:val="000000"/>
          <w:w w:val="90"/>
          <w:lang w:val="ro-MD"/>
        </w:rPr>
      </w:pPr>
    </w:p>
    <w:p w14:paraId="658CC44C" w14:textId="77777777" w:rsidR="001F3CA1" w:rsidRPr="00FF430B" w:rsidRDefault="001F3CA1"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sectPr w:rsidR="005C6BF4" w:rsidRPr="00FF430B" w:rsidSect="001F3CA1">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76F65" w14:textId="77777777" w:rsidR="00B86C22" w:rsidRDefault="00B86C22" w:rsidP="00A20ACF">
      <w:r>
        <w:separator/>
      </w:r>
    </w:p>
  </w:endnote>
  <w:endnote w:type="continuationSeparator" w:id="0">
    <w:p w14:paraId="2E1B0972" w14:textId="77777777" w:rsidR="00B86C22" w:rsidRDefault="00B86C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5B71D" w14:textId="77777777" w:rsidR="00B86C22" w:rsidRDefault="00B86C22" w:rsidP="00A20ACF">
      <w:r>
        <w:separator/>
      </w:r>
    </w:p>
  </w:footnote>
  <w:footnote w:type="continuationSeparator" w:id="0">
    <w:p w14:paraId="4C1CFFFC" w14:textId="77777777" w:rsidR="00B86C22" w:rsidRDefault="00B86C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CA1"/>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68C"/>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DC8"/>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C22"/>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1D1"/>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4016</Words>
  <Characters>23296</Characters>
  <Application>Microsoft Office Word</Application>
  <DocSecurity>0</DocSecurity>
  <Lines>194</Lines>
  <Paragraphs>54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10</cp:revision>
  <cp:lastPrinted>2021-06-01T11:52:00Z</cp:lastPrinted>
  <dcterms:created xsi:type="dcterms:W3CDTF">2026-02-19T08:09:00Z</dcterms:created>
  <dcterms:modified xsi:type="dcterms:W3CDTF">2026-05-18T10:46:00Z</dcterms:modified>
</cp:coreProperties>
</file>