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A2AA2" w14:textId="77777777" w:rsidR="0081161A" w:rsidRDefault="0081161A" w:rsidP="0081161A">
      <w:pPr>
        <w:jc w:val="right"/>
        <w:rPr>
          <w:noProof w:val="0"/>
          <w:sz w:val="28"/>
          <w:szCs w:val="28"/>
          <w:lang w:val="ro-MD"/>
        </w:rPr>
      </w:pPr>
      <w:r>
        <w:rPr>
          <w:sz w:val="28"/>
          <w:szCs w:val="28"/>
          <w:lang w:val="ro-MD"/>
        </w:rPr>
        <w:t xml:space="preserve">APROBAT </w:t>
      </w:r>
    </w:p>
    <w:p w14:paraId="71726190" w14:textId="77777777" w:rsidR="0081161A" w:rsidRDefault="0081161A" w:rsidP="0081161A">
      <w:pPr>
        <w:jc w:val="right"/>
        <w:rPr>
          <w:sz w:val="28"/>
          <w:szCs w:val="28"/>
          <w:lang w:val="ro-MD"/>
        </w:rPr>
      </w:pPr>
      <w:r>
        <w:rPr>
          <w:sz w:val="28"/>
          <w:szCs w:val="28"/>
          <w:lang w:val="ro-MD"/>
        </w:rPr>
        <w:t xml:space="preserve">prin Ordinul </w:t>
      </w:r>
    </w:p>
    <w:p w14:paraId="4C15D3E9" w14:textId="77777777" w:rsidR="0081161A" w:rsidRDefault="0081161A" w:rsidP="0081161A">
      <w:pPr>
        <w:jc w:val="right"/>
        <w:rPr>
          <w:sz w:val="28"/>
          <w:szCs w:val="28"/>
          <w:lang w:val="ro-MD"/>
        </w:rPr>
      </w:pPr>
      <w:r>
        <w:rPr>
          <w:sz w:val="28"/>
          <w:szCs w:val="28"/>
          <w:lang w:val="ro-MD"/>
        </w:rPr>
        <w:t>Ministrului Finanțelor</w:t>
      </w:r>
    </w:p>
    <w:p w14:paraId="7C6F828F" w14:textId="77777777" w:rsidR="0081161A" w:rsidRDefault="0081161A" w:rsidP="0081161A">
      <w:pPr>
        <w:jc w:val="right"/>
        <w:rPr>
          <w:sz w:val="28"/>
          <w:szCs w:val="28"/>
          <w:lang w:val="ro-MD"/>
        </w:rPr>
      </w:pPr>
      <w:r>
        <w:rPr>
          <w:sz w:val="28"/>
          <w:szCs w:val="28"/>
          <w:lang w:val="ro-MD"/>
        </w:rPr>
        <w:t xml:space="preserve">                                               nr. 72  din </w:t>
      </w:r>
      <w:r>
        <w:rPr>
          <w:sz w:val="28"/>
          <w:szCs w:val="28"/>
          <w:shd w:val="clear" w:color="auto" w:fill="FFFFFF"/>
        </w:rPr>
        <w:t>11.06.</w:t>
      </w:r>
      <w:r>
        <w:rPr>
          <w:sz w:val="28"/>
          <w:szCs w:val="28"/>
          <w:lang w:val="ro-MD"/>
        </w:rPr>
        <w:t xml:space="preserve">2020          </w:t>
      </w:r>
    </w:p>
    <w:p w14:paraId="49A2A71F" w14:textId="77777777" w:rsidR="008F1D40" w:rsidRPr="00FF430B" w:rsidRDefault="008F1D40" w:rsidP="003961E7">
      <w:pPr>
        <w:tabs>
          <w:tab w:val="left" w:pos="5103"/>
          <w:tab w:val="left" w:pos="10348"/>
        </w:tabs>
        <w:jc w:val="right"/>
        <w:rPr>
          <w:noProof w:val="0"/>
          <w:lang w:val="ro-MD" w:eastAsia="ru-RU"/>
        </w:rPr>
      </w:pPr>
      <w:bookmarkStart w:id="0" w:name="_GoBack"/>
      <w:bookmarkEnd w:id="0"/>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127A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CAAC5" w14:textId="77777777" w:rsidR="004127A6" w:rsidRDefault="004127A6" w:rsidP="00A20ACF">
      <w:r>
        <w:separator/>
      </w:r>
    </w:p>
  </w:endnote>
  <w:endnote w:type="continuationSeparator" w:id="0">
    <w:p w14:paraId="6155A3BB" w14:textId="77777777" w:rsidR="004127A6" w:rsidRDefault="004127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E33DFBC" w:rsidR="008F1D40" w:rsidRDefault="008F1D40">
        <w:pPr>
          <w:pStyle w:val="a4"/>
          <w:jc w:val="right"/>
        </w:pPr>
        <w:r>
          <w:fldChar w:fldCharType="begin"/>
        </w:r>
        <w:r>
          <w:instrText xml:space="preserve"> PAGE   \* MERGEFORMAT </w:instrText>
        </w:r>
        <w:r>
          <w:fldChar w:fldCharType="separate"/>
        </w:r>
        <w:r w:rsidR="0081161A">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F27E7" w14:textId="77777777" w:rsidR="004127A6" w:rsidRDefault="004127A6" w:rsidP="00A20ACF">
      <w:r>
        <w:separator/>
      </w:r>
    </w:p>
  </w:footnote>
  <w:footnote w:type="continuationSeparator" w:id="0">
    <w:p w14:paraId="3170B1AE" w14:textId="77777777" w:rsidR="004127A6" w:rsidRDefault="004127A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7A6"/>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61A"/>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76322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0C0EE-30D7-482E-8E4A-CEB8A253E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24621</Words>
  <Characters>140342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cp:lastModifiedBy>
  <cp:revision>4</cp:revision>
  <cp:lastPrinted>2021-06-01T11:52:00Z</cp:lastPrinted>
  <dcterms:created xsi:type="dcterms:W3CDTF">2021-06-14T10:00:00Z</dcterms:created>
  <dcterms:modified xsi:type="dcterms:W3CDTF">2025-12-17T13:16:00Z</dcterms:modified>
</cp:coreProperties>
</file>