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8BD8ADD" w14:textId="77777777" w:rsidR="00D277FC" w:rsidRDefault="00D277FC" w:rsidP="0006702F">
      <w:pPr>
        <w:pStyle w:val="Style3"/>
        <w:tabs>
          <w:tab w:val="left" w:pos="567"/>
        </w:tabs>
        <w:spacing w:before="0" w:beforeAutospacing="0" w:after="0"/>
        <w:ind w:left="0" w:firstLine="0"/>
        <w:rPr>
          <w:rFonts w:eastAsia="PMingLiU"/>
          <w:lang w:val="ro-MD" w:eastAsia="zh-CN"/>
        </w:rPr>
      </w:pPr>
    </w:p>
    <w:p w14:paraId="2B657C0C" w14:textId="77777777" w:rsidR="00D277FC" w:rsidRDefault="00D277FC" w:rsidP="002A6E99">
      <w:pPr>
        <w:pStyle w:val="Style3"/>
        <w:tabs>
          <w:tab w:val="left" w:pos="567"/>
        </w:tabs>
        <w:spacing w:before="0" w:beforeAutospacing="0" w:after="0"/>
        <w:ind w:left="0" w:firstLine="0"/>
        <w:jc w:val="center"/>
        <w:rPr>
          <w:rFonts w:eastAsia="PMingLiU"/>
          <w:lang w:val="ro-MD" w:eastAsia="zh-CN"/>
        </w:rPr>
      </w:pPr>
    </w:p>
    <w:p w14:paraId="1A6B5812" w14:textId="77777777" w:rsidR="00D277FC" w:rsidRPr="00FF430B" w:rsidRDefault="00D277FC"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Default="00A14C96" w:rsidP="00A26B23">
      <w:pPr>
        <w:pStyle w:val="Style3"/>
        <w:tabs>
          <w:tab w:val="left" w:pos="567"/>
        </w:tabs>
        <w:spacing w:before="0" w:beforeAutospacing="0" w:after="0"/>
        <w:ind w:left="0" w:firstLine="0"/>
        <w:rPr>
          <w:rFonts w:eastAsia="PMingLiU"/>
          <w:lang w:val="ro-MD" w:eastAsia="zh-CN"/>
        </w:rPr>
      </w:pPr>
    </w:p>
    <w:p w14:paraId="7A763C03" w14:textId="77777777" w:rsidR="001D5624" w:rsidRPr="00FF430B" w:rsidRDefault="001D5624"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Default="00130A49" w:rsidP="00130A49">
      <w:pPr>
        <w:rPr>
          <w:noProof w:val="0"/>
          <w:lang w:val="ro-MD" w:eastAsia="zh-CN"/>
        </w:rPr>
      </w:pPr>
    </w:p>
    <w:p w14:paraId="5F7AD8D6" w14:textId="77777777" w:rsidR="005E7CEE" w:rsidRDefault="005E7CEE" w:rsidP="00130A49">
      <w:pPr>
        <w:rPr>
          <w:noProof w:val="0"/>
          <w:lang w:val="ro-MD" w:eastAsia="zh-CN"/>
        </w:rPr>
      </w:pPr>
    </w:p>
    <w:p w14:paraId="7ADF87A5" w14:textId="77777777" w:rsidR="005E7CEE" w:rsidRDefault="005E7CEE" w:rsidP="00130A49">
      <w:pPr>
        <w:rPr>
          <w:noProof w:val="0"/>
          <w:lang w:val="ro-MD" w:eastAsia="zh-CN"/>
        </w:rPr>
      </w:pPr>
    </w:p>
    <w:p w14:paraId="49A058D9" w14:textId="77777777" w:rsidR="005E7CEE" w:rsidRDefault="005E7CEE" w:rsidP="00130A49">
      <w:pPr>
        <w:rPr>
          <w:noProof w:val="0"/>
          <w:lang w:val="ro-MD" w:eastAsia="zh-CN"/>
        </w:rPr>
      </w:pPr>
    </w:p>
    <w:p w14:paraId="0DE8DC5E" w14:textId="77777777" w:rsidR="005E7CEE" w:rsidRDefault="005E7CEE" w:rsidP="00130A49">
      <w:pPr>
        <w:rPr>
          <w:noProof w:val="0"/>
          <w:lang w:val="ro-MD" w:eastAsia="zh-CN"/>
        </w:rPr>
      </w:pPr>
    </w:p>
    <w:p w14:paraId="68CB4339" w14:textId="77777777" w:rsidR="005E7CEE" w:rsidRPr="00FF430B" w:rsidRDefault="005E7CEE"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F78AE" w14:textId="77777777" w:rsidR="00CE5E04" w:rsidRDefault="00CE5E04" w:rsidP="00A20ACF">
      <w:r>
        <w:separator/>
      </w:r>
    </w:p>
  </w:endnote>
  <w:endnote w:type="continuationSeparator" w:id="0">
    <w:p w14:paraId="46C491D4" w14:textId="77777777" w:rsidR="00CE5E04" w:rsidRDefault="00CE5E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92D37" w14:textId="77777777" w:rsidR="00CE5E04" w:rsidRDefault="00CE5E04" w:rsidP="00A20ACF">
      <w:r>
        <w:separator/>
      </w:r>
    </w:p>
  </w:footnote>
  <w:footnote w:type="continuationSeparator" w:id="0">
    <w:p w14:paraId="7C9B1719" w14:textId="77777777" w:rsidR="00CE5E04" w:rsidRDefault="00CE5E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15176872">
    <w:abstractNumId w:val="35"/>
  </w:num>
  <w:num w:numId="2" w16cid:durableId="117653010">
    <w:abstractNumId w:val="43"/>
  </w:num>
  <w:num w:numId="3" w16cid:durableId="1214082340">
    <w:abstractNumId w:val="32"/>
  </w:num>
  <w:num w:numId="4" w16cid:durableId="1399595250">
    <w:abstractNumId w:val="31"/>
  </w:num>
  <w:num w:numId="5" w16cid:durableId="1299260925">
    <w:abstractNumId w:val="15"/>
  </w:num>
  <w:num w:numId="6" w16cid:durableId="1150290911">
    <w:abstractNumId w:val="18"/>
  </w:num>
  <w:num w:numId="7" w16cid:durableId="2056463931">
    <w:abstractNumId w:val="16"/>
  </w:num>
  <w:num w:numId="8" w16cid:durableId="1728525796">
    <w:abstractNumId w:val="9"/>
  </w:num>
  <w:num w:numId="9" w16cid:durableId="575365766">
    <w:abstractNumId w:val="30"/>
  </w:num>
  <w:num w:numId="10" w16cid:durableId="309096630">
    <w:abstractNumId w:val="13"/>
  </w:num>
  <w:num w:numId="11" w16cid:durableId="425728810">
    <w:abstractNumId w:val="22"/>
  </w:num>
  <w:num w:numId="12" w16cid:durableId="45110809">
    <w:abstractNumId w:val="23"/>
  </w:num>
  <w:num w:numId="13" w16cid:durableId="1251113425">
    <w:abstractNumId w:val="38"/>
  </w:num>
  <w:num w:numId="14" w16cid:durableId="658004382">
    <w:abstractNumId w:val="29"/>
  </w:num>
  <w:num w:numId="15" w16cid:durableId="1695421787">
    <w:abstractNumId w:val="8"/>
  </w:num>
  <w:num w:numId="16" w16cid:durableId="1045913897">
    <w:abstractNumId w:val="24"/>
  </w:num>
  <w:num w:numId="17" w16cid:durableId="30763871">
    <w:abstractNumId w:val="25"/>
  </w:num>
  <w:num w:numId="18" w16cid:durableId="299774754">
    <w:abstractNumId w:val="36"/>
  </w:num>
  <w:num w:numId="19" w16cid:durableId="1741905789">
    <w:abstractNumId w:val="11"/>
  </w:num>
  <w:num w:numId="20" w16cid:durableId="1219708660">
    <w:abstractNumId w:val="40"/>
  </w:num>
  <w:num w:numId="21" w16cid:durableId="1392344665">
    <w:abstractNumId w:val="34"/>
  </w:num>
  <w:num w:numId="22" w16cid:durableId="945116313">
    <w:abstractNumId w:val="12"/>
  </w:num>
  <w:num w:numId="23" w16cid:durableId="1208447244">
    <w:abstractNumId w:val="33"/>
  </w:num>
  <w:num w:numId="24" w16cid:durableId="1010717766">
    <w:abstractNumId w:val="19"/>
  </w:num>
  <w:num w:numId="25" w16cid:durableId="1499463714">
    <w:abstractNumId w:val="27"/>
  </w:num>
  <w:num w:numId="26" w16cid:durableId="859666768">
    <w:abstractNumId w:val="21"/>
  </w:num>
  <w:num w:numId="27" w16cid:durableId="1721973633">
    <w:abstractNumId w:val="39"/>
  </w:num>
  <w:num w:numId="28" w16cid:durableId="940145451">
    <w:abstractNumId w:val="14"/>
  </w:num>
  <w:num w:numId="29" w16cid:durableId="1072235897">
    <w:abstractNumId w:val="10"/>
  </w:num>
  <w:num w:numId="30" w16cid:durableId="452405779">
    <w:abstractNumId w:val="20"/>
  </w:num>
  <w:num w:numId="31" w16cid:durableId="2043091172">
    <w:abstractNumId w:val="7"/>
  </w:num>
  <w:num w:numId="32" w16cid:durableId="1343387517">
    <w:abstractNumId w:val="5"/>
  </w:num>
  <w:num w:numId="33" w16cid:durableId="1278296207">
    <w:abstractNumId w:val="3"/>
  </w:num>
  <w:num w:numId="34" w16cid:durableId="37512483">
    <w:abstractNumId w:val="0"/>
  </w:num>
  <w:num w:numId="35" w16cid:durableId="1596746910">
    <w:abstractNumId w:val="2"/>
  </w:num>
  <w:num w:numId="36" w16cid:durableId="1157720550">
    <w:abstractNumId w:val="4"/>
  </w:num>
  <w:num w:numId="37" w16cid:durableId="2090610278">
    <w:abstractNumId w:val="1"/>
  </w:num>
  <w:num w:numId="38" w16cid:durableId="864634234">
    <w:abstractNumId w:val="28"/>
  </w:num>
  <w:num w:numId="39" w16cid:durableId="32437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61909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06931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03874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00540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4787887">
    <w:abstractNumId w:val="43"/>
  </w:num>
  <w:num w:numId="45" w16cid:durableId="1987737183">
    <w:abstractNumId w:val="37"/>
  </w:num>
  <w:num w:numId="46" w16cid:durableId="399521411">
    <w:abstractNumId w:val="6"/>
  </w:num>
  <w:num w:numId="47" w16cid:durableId="846478244">
    <w:abstractNumId w:val="42"/>
  </w:num>
  <w:num w:numId="48" w16cid:durableId="1788507055">
    <w:abstractNumId w:val="26"/>
  </w:num>
  <w:num w:numId="49" w16cid:durableId="85157949">
    <w:abstractNumId w:val="17"/>
  </w:num>
  <w:num w:numId="50" w16cid:durableId="110476867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02F"/>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624"/>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CEE"/>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3618"/>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5E04"/>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7F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F09"/>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64</Pages>
  <Words>22250</Words>
  <Characters>129051</Characters>
  <Application>Microsoft Office Word</Application>
  <DocSecurity>0</DocSecurity>
  <Lines>1075</Lines>
  <Paragraphs>301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7</cp:revision>
  <cp:lastPrinted>2021-06-01T11:52:00Z</cp:lastPrinted>
  <dcterms:created xsi:type="dcterms:W3CDTF">2021-06-14T10:00:00Z</dcterms:created>
  <dcterms:modified xsi:type="dcterms:W3CDTF">2023-08-06T13:25:00Z</dcterms:modified>
</cp:coreProperties>
</file>