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1D09DC">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1D09DC">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1D09DC">
      <w:pPr>
        <w:pStyle w:val="a"/>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1D09DC">
      <w:pPr>
        <w:pStyle w:val="a"/>
        <w:numPr>
          <w:ilvl w:val="0"/>
          <w:numId w:val="21"/>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1D09DC">
      <w:pPr>
        <w:pStyle w:val="a"/>
        <w:numPr>
          <w:ilvl w:val="0"/>
          <w:numId w:val="21"/>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1D09DC">
      <w:pPr>
        <w:pStyle w:val="a"/>
        <w:numPr>
          <w:ilvl w:val="0"/>
          <w:numId w:val="21"/>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1D09DC">
      <w:pPr>
        <w:pStyle w:val="a"/>
        <w:numPr>
          <w:ilvl w:val="0"/>
          <w:numId w:val="21"/>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1D09DC">
      <w:pPr>
        <w:pStyle w:val="a"/>
        <w:numPr>
          <w:ilvl w:val="0"/>
          <w:numId w:val="21"/>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1D09DC">
      <w:pPr>
        <w:pStyle w:val="a"/>
        <w:numPr>
          <w:ilvl w:val="0"/>
          <w:numId w:val="21"/>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1D09DC">
      <w:pPr>
        <w:pStyle w:val="a"/>
        <w:numPr>
          <w:ilvl w:val="0"/>
          <w:numId w:val="21"/>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1D09DC">
      <w:pPr>
        <w:pStyle w:val="a"/>
        <w:numPr>
          <w:ilvl w:val="0"/>
          <w:numId w:val="21"/>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1D09DC">
      <w:pPr>
        <w:pStyle w:val="a"/>
        <w:numPr>
          <w:ilvl w:val="0"/>
          <w:numId w:val="21"/>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1D09DC">
      <w:pPr>
        <w:pStyle w:val="a"/>
        <w:numPr>
          <w:ilvl w:val="0"/>
          <w:numId w:val="21"/>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1D09DC">
      <w:pPr>
        <w:pStyle w:val="a"/>
        <w:numPr>
          <w:ilvl w:val="0"/>
          <w:numId w:val="21"/>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1D09DC">
      <w:pPr>
        <w:pStyle w:val="a"/>
        <w:numPr>
          <w:ilvl w:val="0"/>
          <w:numId w:val="21"/>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1D09DC">
      <w:pPr>
        <w:pStyle w:val="a"/>
        <w:numPr>
          <w:ilvl w:val="0"/>
          <w:numId w:val="21"/>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1D09DC">
      <w:pPr>
        <w:pStyle w:val="a"/>
        <w:numPr>
          <w:ilvl w:val="0"/>
          <w:numId w:val="21"/>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1D09DC">
      <w:pPr>
        <w:pStyle w:val="a"/>
        <w:numPr>
          <w:ilvl w:val="0"/>
          <w:numId w:val="21"/>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1D09DC">
      <w:pPr>
        <w:pStyle w:val="a"/>
        <w:numPr>
          <w:ilvl w:val="0"/>
          <w:numId w:val="21"/>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1D09DC">
      <w:pPr>
        <w:pStyle w:val="a"/>
        <w:numPr>
          <w:ilvl w:val="0"/>
          <w:numId w:val="21"/>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1D09DC">
      <w:pPr>
        <w:pStyle w:val="a"/>
        <w:numPr>
          <w:ilvl w:val="0"/>
          <w:numId w:val="21"/>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1D09DC">
      <w:pPr>
        <w:pStyle w:val="a"/>
        <w:numPr>
          <w:ilvl w:val="0"/>
          <w:numId w:val="21"/>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1D09DC">
      <w:pPr>
        <w:pStyle w:val="a"/>
        <w:numPr>
          <w:ilvl w:val="0"/>
          <w:numId w:val="21"/>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1D09DC">
      <w:pPr>
        <w:pStyle w:val="a"/>
        <w:numPr>
          <w:ilvl w:val="0"/>
          <w:numId w:val="21"/>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1D09DC">
      <w:pPr>
        <w:pStyle w:val="a"/>
        <w:numPr>
          <w:ilvl w:val="0"/>
          <w:numId w:val="21"/>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1D09DC">
      <w:pPr>
        <w:pStyle w:val="a"/>
        <w:numPr>
          <w:ilvl w:val="0"/>
          <w:numId w:val="21"/>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1D09DC">
      <w:pPr>
        <w:pStyle w:val="a"/>
        <w:numPr>
          <w:ilvl w:val="0"/>
          <w:numId w:val="21"/>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1D09DC">
      <w:pPr>
        <w:pStyle w:val="a"/>
        <w:numPr>
          <w:ilvl w:val="0"/>
          <w:numId w:val="21"/>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1D09DC">
      <w:pPr>
        <w:pStyle w:val="a"/>
        <w:numPr>
          <w:ilvl w:val="0"/>
          <w:numId w:val="21"/>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1D09DC">
      <w:pPr>
        <w:pStyle w:val="a"/>
        <w:numPr>
          <w:ilvl w:val="0"/>
          <w:numId w:val="21"/>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1D09DC">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1D09DC">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1D09DC">
      <w:pPr>
        <w:pStyle w:val="a"/>
        <w:numPr>
          <w:ilvl w:val="0"/>
          <w:numId w:val="14"/>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1D09DC">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1D09DC">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985AA4" w:rsidP="001D09DC">
      <w:pPr>
        <w:pStyle w:val="a"/>
        <w:numPr>
          <w:ilvl w:val="0"/>
          <w:numId w:val="15"/>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1D09DC">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1D09DC">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1D09DC">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1D09DC">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1D09DC">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1D09DC">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1D09DC">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1D09DC">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1D09DC">
      <w:pPr>
        <w:pStyle w:val="a"/>
        <w:numPr>
          <w:ilvl w:val="0"/>
          <w:numId w:val="14"/>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1D09DC">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1D09DC">
      <w:pPr>
        <w:pStyle w:val="a"/>
        <w:numPr>
          <w:ilvl w:val="0"/>
          <w:numId w:val="16"/>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1D09DC">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1D09DC">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1D09DC">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1D09DC">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1D09DC">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1D09DC">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1D09DC">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004C28" w:rsidRDefault="000E4D7D" w:rsidP="009F1E2C">
      <w:pPr>
        <w:pStyle w:val="af2"/>
        <w:shd w:val="clear" w:color="auto" w:fill="FFFFFF"/>
        <w:tabs>
          <w:tab w:val="left" w:pos="-284"/>
        </w:tabs>
        <w:ind w:left="-284" w:firstLine="284"/>
        <w:rPr>
          <w:color w:val="000000" w:themeColor="text1"/>
          <w:lang w:val="en-US" w:eastAsia="it-IT"/>
        </w:rPr>
      </w:pPr>
      <w:r w:rsidRPr="00004C28">
        <w:rPr>
          <w:b/>
          <w:color w:val="000000" w:themeColor="text1"/>
          <w:lang w:val="en-US"/>
        </w:rPr>
        <w:t>9</w:t>
      </w:r>
      <w:r w:rsidR="0024699C" w:rsidRPr="00004C28">
        <w:rPr>
          <w:b/>
          <w:color w:val="000000" w:themeColor="text1"/>
          <w:lang w:val="en-US"/>
        </w:rPr>
        <w:t>8</w:t>
      </w:r>
      <w:r w:rsidR="00B00190" w:rsidRPr="00004C28">
        <w:rPr>
          <w:b/>
          <w:color w:val="000000" w:themeColor="text1"/>
          <w:lang w:val="en-US"/>
        </w:rPr>
        <w:t xml:space="preserve">. </w:t>
      </w:r>
      <w:r w:rsidR="009C11B3" w:rsidRPr="00004C28">
        <w:rPr>
          <w:b/>
          <w:color w:val="000000" w:themeColor="text1"/>
          <w:lang w:val="en-US"/>
        </w:rPr>
        <w:t xml:space="preserve"> </w:t>
      </w:r>
      <w:r w:rsidR="00B00190" w:rsidRPr="00004C28">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E706C1" w:rsidRPr="00FF430B" w:rsidRDefault="00E706C1" w:rsidP="00AF229A">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1D09DC">
      <w:pPr>
        <w:numPr>
          <w:ilvl w:val="0"/>
          <w:numId w:val="19"/>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1D09DC">
      <w:pPr>
        <w:numPr>
          <w:ilvl w:val="0"/>
          <w:numId w:val="19"/>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1D09DC">
      <w:pPr>
        <w:numPr>
          <w:ilvl w:val="0"/>
          <w:numId w:val="19"/>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1D09DC">
      <w:pPr>
        <w:numPr>
          <w:ilvl w:val="0"/>
          <w:numId w:val="19"/>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9D62FF" w:rsidRDefault="009D62FF" w:rsidP="00130A49">
      <w:pPr>
        <w:tabs>
          <w:tab w:val="decimal" w:pos="8364"/>
        </w:tabs>
        <w:spacing w:line="276" w:lineRule="auto"/>
        <w:ind w:right="-144"/>
        <w:jc w:val="center"/>
        <w:rPr>
          <w:b/>
          <w:bCs/>
          <w:color w:val="000000"/>
        </w:rPr>
      </w:pPr>
    </w:p>
    <w:p w:rsidR="007D58CA" w:rsidRPr="00FF430B" w:rsidRDefault="007D58CA" w:rsidP="00130A49">
      <w:pPr>
        <w:tabs>
          <w:tab w:val="decimal" w:pos="8364"/>
        </w:tabs>
        <w:spacing w:line="276" w:lineRule="auto"/>
        <w:ind w:right="-144"/>
        <w:jc w:val="center"/>
        <w:rPr>
          <w:b/>
          <w:bCs/>
          <w:color w:val="000000"/>
        </w:rPr>
      </w:pPr>
    </w:p>
    <w:p w:rsidR="00B65C93" w:rsidRDefault="00B65C93" w:rsidP="00130A49">
      <w:pPr>
        <w:tabs>
          <w:tab w:val="decimal" w:pos="8364"/>
        </w:tabs>
        <w:spacing w:line="276" w:lineRule="auto"/>
        <w:ind w:right="-144"/>
        <w:jc w:val="center"/>
        <w:rPr>
          <w:b/>
          <w:bCs/>
          <w:color w:val="000000"/>
        </w:rPr>
      </w:pPr>
    </w:p>
    <w:tbl>
      <w:tblPr>
        <w:tblW w:w="9744" w:type="dxa"/>
        <w:tblLayout w:type="fixed"/>
        <w:tblLook w:val="04A0" w:firstRow="1" w:lastRow="0" w:firstColumn="1" w:lastColumn="0" w:noHBand="0" w:noVBand="1"/>
      </w:tblPr>
      <w:tblGrid>
        <w:gridCol w:w="9744"/>
      </w:tblGrid>
      <w:tr w:rsidR="00FD081E" w:rsidRPr="00486DB2" w:rsidTr="00AF229A">
        <w:trPr>
          <w:trHeight w:val="697"/>
        </w:trPr>
        <w:tc>
          <w:tcPr>
            <w:tcW w:w="9744" w:type="dxa"/>
            <w:vAlign w:val="center"/>
          </w:tcPr>
          <w:p w:rsidR="00FD081E" w:rsidRPr="00486DB2" w:rsidRDefault="00FD081E" w:rsidP="00AF229A">
            <w:pPr>
              <w:pStyle w:val="2"/>
              <w:rPr>
                <w:sz w:val="24"/>
                <w:szCs w:val="24"/>
              </w:rPr>
            </w:pPr>
            <w:bookmarkStart w:id="45" w:name="_Toc392180198"/>
            <w:bookmarkStart w:id="46" w:name="_Toc449539086"/>
            <w:r w:rsidRPr="00486DB2">
              <w:rPr>
                <w:sz w:val="24"/>
                <w:szCs w:val="24"/>
              </w:rPr>
              <w:t>Formularul ofertei (F3.1)</w:t>
            </w:r>
            <w:bookmarkEnd w:id="45"/>
            <w:bookmarkEnd w:id="46"/>
          </w:p>
        </w:tc>
      </w:tr>
      <w:tr w:rsidR="00FD081E" w:rsidRPr="00852F74" w:rsidTr="00AF229A">
        <w:trPr>
          <w:trHeight w:val="284"/>
        </w:trPr>
        <w:tc>
          <w:tcPr>
            <w:tcW w:w="9744" w:type="dxa"/>
            <w:vAlign w:val="center"/>
          </w:tcPr>
          <w:p w:rsidR="00FD081E" w:rsidRPr="00486DB2" w:rsidRDefault="00FD081E" w:rsidP="00AF229A">
            <w:pPr>
              <w:pStyle w:val="BankNormal"/>
              <w:spacing w:after="0"/>
              <w:jc w:val="both"/>
              <w:rPr>
                <w:szCs w:val="24"/>
                <w:lang w:val="ro-RO"/>
              </w:rPr>
            </w:pPr>
            <w:r w:rsidRPr="00486DB2">
              <w:rPr>
                <w:i/>
                <w:iCs/>
                <w:szCs w:val="24"/>
                <w:lang w:val="ro-RO"/>
              </w:rPr>
              <w:t>[Ofertantul va completa acest formular în conformitate cu instrucţiunile de mai jos. Nu se vor permite modificări în formatul formularului, precum şi nu se vor accepta înlocuiri în textul acestuia.]</w:t>
            </w:r>
          </w:p>
          <w:p w:rsidR="00FD081E" w:rsidRPr="00486DB2" w:rsidRDefault="00FD081E" w:rsidP="00AF229A">
            <w:pPr>
              <w:tabs>
                <w:tab w:val="right" w:pos="6000"/>
                <w:tab w:val="right" w:pos="9360"/>
              </w:tabs>
              <w:spacing w:line="360" w:lineRule="auto"/>
              <w:ind w:right="990"/>
              <w:jc w:val="both"/>
            </w:pPr>
            <w:r w:rsidRPr="00486DB2">
              <w:t xml:space="preserve">Data depunerii ofertei: </w:t>
            </w:r>
            <w:r w:rsidRPr="00486DB2">
              <w:tab/>
            </w:r>
            <w:r w:rsidRPr="00486DB2">
              <w:rPr>
                <w:lang w:val="en-US"/>
              </w:rPr>
              <w:t>“___” _____________________ 20__</w:t>
            </w:r>
          </w:p>
          <w:p w:rsidR="00FD081E" w:rsidRPr="00486DB2" w:rsidRDefault="00FD081E" w:rsidP="00AF229A">
            <w:pPr>
              <w:tabs>
                <w:tab w:val="right" w:pos="6000"/>
                <w:tab w:val="right" w:pos="9360"/>
              </w:tabs>
              <w:spacing w:line="360" w:lineRule="auto"/>
              <w:ind w:right="660"/>
              <w:jc w:val="both"/>
            </w:pPr>
            <w:r w:rsidRPr="00486DB2">
              <w:t xml:space="preserve">Procedura de achiziție Nr.: </w:t>
            </w:r>
            <w:r w:rsidRPr="00486DB2">
              <w:tab/>
            </w:r>
            <w:r w:rsidRPr="00486DB2">
              <w:rPr>
                <w:iCs/>
              </w:rPr>
              <w:t>_______________________________________</w:t>
            </w:r>
          </w:p>
          <w:p w:rsidR="00FD081E" w:rsidRPr="00486DB2" w:rsidRDefault="00FD081E" w:rsidP="00AF229A">
            <w:pPr>
              <w:tabs>
                <w:tab w:val="right" w:pos="6000"/>
                <w:tab w:val="right" w:pos="9360"/>
              </w:tabs>
              <w:spacing w:line="360" w:lineRule="auto"/>
              <w:ind w:right="440"/>
              <w:jc w:val="both"/>
            </w:pPr>
            <w:r w:rsidRPr="00486DB2">
              <w:t xml:space="preserve">Anunț de participare Nr.: </w:t>
            </w:r>
            <w:r w:rsidRPr="00486DB2">
              <w:tab/>
            </w:r>
            <w:r w:rsidRPr="00486DB2">
              <w:rPr>
                <w:iCs/>
              </w:rPr>
              <w:t>______________________________</w:t>
            </w:r>
          </w:p>
          <w:p w:rsidR="00FD081E" w:rsidRPr="00486DB2" w:rsidRDefault="00FD081E" w:rsidP="00AF229A">
            <w:pPr>
              <w:tabs>
                <w:tab w:val="right" w:pos="6000"/>
              </w:tabs>
              <w:jc w:val="both"/>
            </w:pPr>
            <w:r w:rsidRPr="00486DB2">
              <w:t xml:space="preserve">Către:  </w:t>
            </w:r>
            <w:r w:rsidRPr="00486DB2">
              <w:tab/>
              <w:t>____________________________________________</w:t>
            </w:r>
          </w:p>
          <w:p w:rsidR="00FD081E" w:rsidRPr="00486DB2" w:rsidRDefault="00FD081E" w:rsidP="00AF229A">
            <w:pPr>
              <w:tabs>
                <w:tab w:val="left" w:pos="-9923"/>
                <w:tab w:val="right" w:pos="0"/>
                <w:tab w:val="left" w:pos="709"/>
              </w:tabs>
              <w:ind w:right="3531" w:firstLine="720"/>
              <w:jc w:val="center"/>
            </w:pPr>
            <w:r w:rsidRPr="00486DB2">
              <w:t>[numele deplin al autorităţii contractante]</w:t>
            </w:r>
          </w:p>
          <w:p w:rsidR="00FD081E" w:rsidRPr="00486DB2" w:rsidRDefault="00FD081E" w:rsidP="00AF229A">
            <w:pPr>
              <w:jc w:val="both"/>
            </w:pPr>
            <w:r w:rsidRPr="00486DB2">
              <w:t xml:space="preserve">________________________________________________________ declară că: </w:t>
            </w:r>
          </w:p>
          <w:p w:rsidR="00FD081E" w:rsidRPr="00486DB2" w:rsidRDefault="00FD081E" w:rsidP="00AF229A">
            <w:pPr>
              <w:tabs>
                <w:tab w:val="left" w:pos="-9923"/>
                <w:tab w:val="right" w:pos="0"/>
                <w:tab w:val="left" w:pos="709"/>
              </w:tabs>
              <w:ind w:right="2811"/>
              <w:jc w:val="center"/>
            </w:pPr>
            <w:r w:rsidRPr="00486DB2">
              <w:t>[denumirea ofertantului]</w:t>
            </w:r>
          </w:p>
          <w:p w:rsidR="00FD081E" w:rsidRPr="00486DB2" w:rsidRDefault="00FD081E" w:rsidP="001D09DC">
            <w:pPr>
              <w:numPr>
                <w:ilvl w:val="0"/>
                <w:numId w:val="22"/>
              </w:numPr>
              <w:ind w:left="720"/>
              <w:jc w:val="both"/>
            </w:pPr>
            <w:r w:rsidRPr="00486DB2">
              <w:t>Au fost examinate şi nu există rezervări faţă de documentele de atribuire, inclusiv modificările nr. ___________________________________________________________.</w:t>
            </w:r>
          </w:p>
          <w:p w:rsidR="00FD081E" w:rsidRPr="00486DB2" w:rsidRDefault="00FD081E" w:rsidP="00AF229A">
            <w:pPr>
              <w:ind w:left="720" w:firstLine="1560"/>
              <w:jc w:val="center"/>
            </w:pPr>
            <w:r w:rsidRPr="00486DB2">
              <w:t>[introduceţi numărul şi data fiecărei modificări, dacă au avut loc]</w:t>
            </w:r>
          </w:p>
          <w:p w:rsidR="00FD081E" w:rsidRPr="00486DB2" w:rsidRDefault="00FD081E" w:rsidP="001D09DC">
            <w:pPr>
              <w:numPr>
                <w:ilvl w:val="0"/>
                <w:numId w:val="22"/>
              </w:numPr>
              <w:ind w:left="720"/>
              <w:jc w:val="both"/>
            </w:pPr>
            <w:r w:rsidRPr="00486DB2">
              <w:t>____________________________________________________________ se angajează să</w:t>
            </w:r>
          </w:p>
          <w:p w:rsidR="00FD081E" w:rsidRPr="00486DB2" w:rsidRDefault="00FD081E" w:rsidP="00AF229A">
            <w:pPr>
              <w:tabs>
                <w:tab w:val="left" w:pos="-9923"/>
                <w:tab w:val="right" w:pos="0"/>
                <w:tab w:val="left" w:pos="709"/>
              </w:tabs>
              <w:ind w:right="1611" w:firstLine="720"/>
              <w:jc w:val="center"/>
            </w:pPr>
            <w:r w:rsidRPr="00486DB2">
              <w:t>[denumirea ofertantului]</w:t>
            </w:r>
          </w:p>
          <w:p w:rsidR="00FD081E" w:rsidRPr="00486DB2" w:rsidRDefault="00FD081E" w:rsidP="00AF229A">
            <w:pPr>
              <w:ind w:left="720"/>
              <w:jc w:val="both"/>
            </w:pPr>
            <w:r w:rsidRPr="00486DB2">
              <w:t xml:space="preserve">furnizeze în conformitate cu documentele de atribuire şi condiţiile stipulate în specificaţiile tehnice şi preț, următoarele bunuri _______________________ ________________________________________________________________________. </w:t>
            </w:r>
          </w:p>
          <w:p w:rsidR="00FD081E" w:rsidRPr="00486DB2" w:rsidRDefault="00FD081E" w:rsidP="00AF229A">
            <w:pPr>
              <w:ind w:left="720"/>
              <w:jc w:val="center"/>
            </w:pPr>
            <w:r w:rsidRPr="00486DB2">
              <w:t>[introduceţi o descriere succintă a bunurilor]</w:t>
            </w:r>
          </w:p>
          <w:p w:rsidR="00FD081E" w:rsidRPr="00486DB2" w:rsidRDefault="00FD081E" w:rsidP="001D09DC">
            <w:pPr>
              <w:numPr>
                <w:ilvl w:val="0"/>
                <w:numId w:val="22"/>
              </w:numPr>
              <w:ind w:left="720"/>
              <w:jc w:val="both"/>
            </w:pPr>
            <w:r w:rsidRPr="00486DB2">
              <w:t>Suma totală a ofertei  fără TVA constituie:</w:t>
            </w:r>
          </w:p>
          <w:p w:rsidR="00FD081E" w:rsidRPr="00486DB2" w:rsidRDefault="00FD081E" w:rsidP="00AF229A">
            <w:pPr>
              <w:ind w:left="720"/>
              <w:jc w:val="both"/>
            </w:pPr>
            <w:r w:rsidRPr="00486DB2">
              <w:t>________________________________________________________________________.</w:t>
            </w:r>
          </w:p>
          <w:p w:rsidR="00FD081E" w:rsidRPr="00486DB2" w:rsidRDefault="00FD081E" w:rsidP="00AF229A">
            <w:pPr>
              <w:ind w:left="720"/>
              <w:jc w:val="center"/>
            </w:pPr>
            <w:r w:rsidRPr="00486DB2">
              <w:t>[introduceţi preţul pe loturi (unde e cazul) şi totalul ofertei în cuvinte şi cifre, indicînd toate sumele şi valutele respective]</w:t>
            </w:r>
          </w:p>
          <w:p w:rsidR="00FD081E" w:rsidRPr="00486DB2" w:rsidRDefault="00FD081E" w:rsidP="001D09DC">
            <w:pPr>
              <w:numPr>
                <w:ilvl w:val="0"/>
                <w:numId w:val="22"/>
              </w:numPr>
              <w:ind w:left="720"/>
              <w:jc w:val="both"/>
            </w:pPr>
            <w:r w:rsidRPr="00486DB2">
              <w:t>Suma totală a ofertei  cu TVA constituie:</w:t>
            </w:r>
          </w:p>
          <w:p w:rsidR="00FD081E" w:rsidRPr="00486DB2" w:rsidRDefault="00FD081E" w:rsidP="00AF229A">
            <w:pPr>
              <w:ind w:left="720"/>
              <w:jc w:val="both"/>
            </w:pPr>
            <w:r w:rsidRPr="00486DB2">
              <w:t>________________________________________________________________________.</w:t>
            </w:r>
          </w:p>
          <w:p w:rsidR="00FD081E" w:rsidRPr="00486DB2" w:rsidRDefault="00FD081E" w:rsidP="00AF229A">
            <w:pPr>
              <w:ind w:left="720"/>
              <w:jc w:val="center"/>
            </w:pPr>
            <w:r w:rsidRPr="00486DB2">
              <w:t>[introduceţi preţul pe loturi (unde e cazul) şi totalul ofertei în cuvinte şi cifre, indicînd toate sumele şi valutele respective]</w:t>
            </w:r>
          </w:p>
          <w:p w:rsidR="00FD081E" w:rsidRPr="00486DB2" w:rsidRDefault="00FD081E" w:rsidP="001D09DC">
            <w:pPr>
              <w:numPr>
                <w:ilvl w:val="0"/>
                <w:numId w:val="22"/>
              </w:numPr>
              <w:ind w:left="720"/>
              <w:jc w:val="both"/>
            </w:pPr>
            <w:r w:rsidRPr="00486DB2">
              <w:t xml:space="preserve">Prezenta ofertă va rămîne valabilă pentru perioada de timp specificată în </w:t>
            </w:r>
            <w:r w:rsidRPr="00486DB2">
              <w:rPr>
                <w:b/>
              </w:rPr>
              <w:t>FDA3.8.</w:t>
            </w:r>
            <w:r w:rsidRPr="00486DB2">
              <w:t xml:space="preserve">, începînd cu data-limită pentru depunerea ofertei, în conformitate cu </w:t>
            </w:r>
            <w:r w:rsidRPr="00486DB2">
              <w:rPr>
                <w:b/>
              </w:rPr>
              <w:t>FDA4.2.</w:t>
            </w:r>
            <w:r w:rsidRPr="00486DB2">
              <w:t>, va rămîne obligatorie şi va putea fi acceptată în orice moment pînă la expirarea acestei perioade;</w:t>
            </w:r>
          </w:p>
          <w:p w:rsidR="00FD081E" w:rsidRPr="00486DB2" w:rsidRDefault="00FD081E" w:rsidP="001D09DC">
            <w:pPr>
              <w:numPr>
                <w:ilvl w:val="0"/>
                <w:numId w:val="22"/>
              </w:numPr>
              <w:ind w:left="720"/>
              <w:jc w:val="both"/>
            </w:pPr>
            <w:r w:rsidRPr="00486DB2">
              <w:t xml:space="preserve">În cazul acceptării prezentei oferte, ____________________________________________ </w:t>
            </w:r>
          </w:p>
          <w:p w:rsidR="00FD081E" w:rsidRPr="00486DB2" w:rsidRDefault="00FD081E" w:rsidP="00AF229A">
            <w:pPr>
              <w:ind w:left="720" w:firstLine="3480"/>
              <w:jc w:val="center"/>
            </w:pPr>
            <w:r w:rsidRPr="00486DB2">
              <w:t>[denumirea ofertantului]</w:t>
            </w:r>
          </w:p>
          <w:p w:rsidR="00FD081E" w:rsidRPr="00486DB2" w:rsidRDefault="00FD081E" w:rsidP="00AF229A">
            <w:pPr>
              <w:ind w:left="720"/>
              <w:jc w:val="both"/>
            </w:pPr>
            <w:r w:rsidRPr="00486DB2">
              <w:t xml:space="preserve">se angajează să obţină o Garanţie de bună execuţie în conformitate cu </w:t>
            </w:r>
            <w:r w:rsidRPr="00486DB2">
              <w:rPr>
                <w:b/>
              </w:rPr>
              <w:t>FDA6</w:t>
            </w:r>
            <w:r w:rsidRPr="00486DB2">
              <w:t>, pentru executarea corespunzătoare a contractului de achiziţie publică.</w:t>
            </w:r>
          </w:p>
          <w:p w:rsidR="00FD081E" w:rsidRPr="00486DB2" w:rsidRDefault="00FD081E" w:rsidP="001D09DC">
            <w:pPr>
              <w:numPr>
                <w:ilvl w:val="0"/>
                <w:numId w:val="22"/>
              </w:numPr>
              <w:ind w:left="720"/>
              <w:jc w:val="both"/>
            </w:pPr>
            <w:r w:rsidRPr="00486DB2">
              <w:t>Nu sîntem în nici un conflict de interese, în conformitate cu art. 74 din Legea nr. 131 din 03.07.2015 privind achizițiile publice.</w:t>
            </w:r>
          </w:p>
          <w:p w:rsidR="00FD081E" w:rsidRPr="00486DB2" w:rsidRDefault="00FD081E" w:rsidP="001D09DC">
            <w:pPr>
              <w:numPr>
                <w:ilvl w:val="0"/>
                <w:numId w:val="22"/>
              </w:numPr>
              <w:ind w:left="720" w:hanging="268"/>
              <w:jc w:val="both"/>
            </w:pPr>
            <w:r w:rsidRPr="00486DB2">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FD081E" w:rsidRPr="00486DB2" w:rsidRDefault="00FD081E" w:rsidP="00AF229A">
            <w:pPr>
              <w:tabs>
                <w:tab w:val="left" w:pos="6120"/>
              </w:tabs>
              <w:jc w:val="both"/>
            </w:pPr>
            <w:r w:rsidRPr="00486DB2">
              <w:lastRenderedPageBreak/>
              <w:t xml:space="preserve">Semnat:________________________________________________ </w:t>
            </w:r>
            <w:r w:rsidRPr="00486DB2">
              <w:tab/>
            </w:r>
            <w:r w:rsidRPr="00486DB2">
              <w:tab/>
            </w:r>
          </w:p>
          <w:p w:rsidR="00FD081E" w:rsidRPr="00486DB2" w:rsidRDefault="00FD081E" w:rsidP="00AF229A">
            <w:pPr>
              <w:ind w:right="3051" w:firstLine="840"/>
              <w:jc w:val="center"/>
            </w:pPr>
            <w:r w:rsidRPr="00486DB2">
              <w:t>[semnătura persoanei autorizate pentru semnarea ofertei]</w:t>
            </w:r>
          </w:p>
          <w:p w:rsidR="00FD081E" w:rsidRPr="00486DB2" w:rsidRDefault="00FD081E" w:rsidP="00AF229A">
            <w:pPr>
              <w:tabs>
                <w:tab w:val="left" w:pos="6120"/>
              </w:tabs>
              <w:spacing w:line="360" w:lineRule="auto"/>
              <w:jc w:val="both"/>
            </w:pPr>
            <w:r w:rsidRPr="00486DB2">
              <w:t xml:space="preserve">Nume:_________________________________________________ </w:t>
            </w:r>
            <w:r w:rsidRPr="00486DB2">
              <w:tab/>
            </w:r>
          </w:p>
          <w:p w:rsidR="00FD081E" w:rsidRPr="00486DB2" w:rsidRDefault="00FD081E" w:rsidP="00AF229A">
            <w:pPr>
              <w:tabs>
                <w:tab w:val="left" w:pos="0"/>
              </w:tabs>
              <w:ind w:right="2931"/>
              <w:jc w:val="both"/>
            </w:pPr>
            <w:r w:rsidRPr="00486DB2">
              <w:t xml:space="preserve">În calitate de: ___________________________________________ </w:t>
            </w:r>
          </w:p>
          <w:p w:rsidR="00FD081E" w:rsidRPr="00486DB2" w:rsidRDefault="00FD081E" w:rsidP="00AF229A">
            <w:pPr>
              <w:ind w:firstLine="1440"/>
              <w:jc w:val="both"/>
            </w:pPr>
            <w:r w:rsidRPr="00486DB2">
              <w:t xml:space="preserve">[funcţia oficială a persoanei ce semnează formularul ofertei] </w:t>
            </w:r>
          </w:p>
          <w:p w:rsidR="00FD081E" w:rsidRPr="00486DB2" w:rsidRDefault="00FD081E" w:rsidP="00AF229A">
            <w:pPr>
              <w:spacing w:line="360" w:lineRule="auto"/>
              <w:jc w:val="both"/>
            </w:pPr>
            <w:r w:rsidRPr="00486DB2">
              <w:t>Ofertantul: _____________________________________________</w:t>
            </w:r>
          </w:p>
          <w:p w:rsidR="00FD081E" w:rsidRPr="00486DB2" w:rsidRDefault="00FD081E" w:rsidP="00AF229A">
            <w:pPr>
              <w:tabs>
                <w:tab w:val="left" w:pos="6120"/>
              </w:tabs>
              <w:spacing w:line="360" w:lineRule="auto"/>
              <w:jc w:val="both"/>
            </w:pPr>
            <w:r w:rsidRPr="00486DB2">
              <w:t>Adresa: ________________________________________________</w:t>
            </w:r>
          </w:p>
          <w:p w:rsidR="00FD081E" w:rsidRPr="00852F74" w:rsidRDefault="00FD081E" w:rsidP="00AF229A">
            <w:pPr>
              <w:pStyle w:val="BankNormal"/>
              <w:spacing w:after="0" w:line="360" w:lineRule="auto"/>
              <w:jc w:val="both"/>
              <w:rPr>
                <w:szCs w:val="24"/>
              </w:rPr>
            </w:pPr>
            <w:r w:rsidRPr="00486DB2">
              <w:rPr>
                <w:szCs w:val="24"/>
                <w:lang w:val="ro-RO"/>
              </w:rPr>
              <w:t xml:space="preserve">Data: </w:t>
            </w:r>
            <w:r w:rsidRPr="00486DB2">
              <w:rPr>
                <w:szCs w:val="24"/>
              </w:rPr>
              <w:t>“___” _____________________ 20__</w:t>
            </w:r>
          </w:p>
        </w:tc>
      </w:tr>
    </w:tbl>
    <w:p w:rsidR="00FD081E" w:rsidRDefault="00FD081E" w:rsidP="00130A49">
      <w:pPr>
        <w:tabs>
          <w:tab w:val="decimal" w:pos="8364"/>
        </w:tabs>
        <w:spacing w:line="276" w:lineRule="auto"/>
        <w:ind w:right="-144"/>
        <w:jc w:val="center"/>
        <w:rPr>
          <w:b/>
          <w:bCs/>
          <w:color w:val="000000"/>
        </w:rPr>
      </w:pPr>
    </w:p>
    <w:p w:rsidR="00FD081E" w:rsidRDefault="00FD081E" w:rsidP="00130A49">
      <w:pPr>
        <w:tabs>
          <w:tab w:val="decimal" w:pos="8364"/>
        </w:tabs>
        <w:spacing w:line="276" w:lineRule="auto"/>
        <w:ind w:right="-144"/>
        <w:jc w:val="center"/>
        <w:rPr>
          <w:b/>
          <w:bCs/>
          <w:color w:val="000000"/>
        </w:rPr>
      </w:pPr>
    </w:p>
    <w:p w:rsidR="00FD081E" w:rsidRDefault="00FD081E" w:rsidP="00130A49">
      <w:pPr>
        <w:tabs>
          <w:tab w:val="decimal" w:pos="8364"/>
        </w:tabs>
        <w:spacing w:line="276" w:lineRule="auto"/>
        <w:ind w:right="-144"/>
        <w:jc w:val="center"/>
        <w:rPr>
          <w:b/>
          <w:bCs/>
          <w:color w:val="000000"/>
        </w:rPr>
      </w:pPr>
    </w:p>
    <w:p w:rsidR="00FD081E" w:rsidRPr="00FF430B" w:rsidRDefault="00FD081E"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1D09DC">
      <w:pPr>
        <w:pStyle w:val="a7"/>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1D09DC">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1D09DC">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Default="00950D18" w:rsidP="00196AB4">
      <w:pPr>
        <w:spacing w:after="200" w:line="276" w:lineRule="auto"/>
        <w:jc w:val="center"/>
        <w:rPr>
          <w:lang w:eastAsia="zh-CN"/>
        </w:rPr>
      </w:pPr>
      <w:bookmarkStart w:id="49" w:name="_Toc449692097"/>
    </w:p>
    <w:p w:rsidR="002A0AAD" w:rsidRPr="00FF430B" w:rsidRDefault="002A0AAD" w:rsidP="002A0AAD">
      <w:pPr>
        <w:pStyle w:val="a7"/>
        <w:tabs>
          <w:tab w:val="left" w:pos="567"/>
        </w:tabs>
        <w:spacing w:line="360" w:lineRule="auto"/>
        <w:rPr>
          <w:rFonts w:ascii="Times New Roman" w:hAnsi="Times New Roman"/>
          <w:szCs w:val="24"/>
        </w:rPr>
      </w:pPr>
    </w:p>
    <w:p w:rsidR="002A0AAD" w:rsidRPr="00FF430B" w:rsidRDefault="002A0AAD" w:rsidP="002A0AAD">
      <w:pPr>
        <w:jc w:val="right"/>
        <w:rPr>
          <w:noProof w:val="0"/>
          <w:sz w:val="22"/>
          <w:szCs w:val="22"/>
        </w:rPr>
      </w:pPr>
      <w:r w:rsidRPr="00FF430B">
        <w:rPr>
          <w:noProof w:val="0"/>
        </w:rPr>
        <w:t>Anexa nr.</w:t>
      </w:r>
      <w:r>
        <w:rPr>
          <w:noProof w:val="0"/>
        </w:rPr>
        <w:t xml:space="preserve"> </w:t>
      </w:r>
      <w:r w:rsidRPr="00FF430B">
        <w:rPr>
          <w:noProof w:val="0"/>
        </w:rPr>
        <w:t>9</w:t>
      </w:r>
      <w:r>
        <w:rPr>
          <w:noProof w:val="0"/>
        </w:rPr>
        <w:t>.1</w:t>
      </w:r>
      <w:bookmarkStart w:id="50" w:name="_GoBack"/>
      <w:bookmarkEnd w:id="50"/>
    </w:p>
    <w:p w:rsidR="002A0AAD" w:rsidRPr="00FF430B" w:rsidRDefault="002A0AAD" w:rsidP="002A0AAD">
      <w:pPr>
        <w:jc w:val="right"/>
        <w:rPr>
          <w:noProof w:val="0"/>
        </w:rPr>
      </w:pPr>
      <w:r w:rsidRPr="00FF430B">
        <w:rPr>
          <w:noProof w:val="0"/>
        </w:rPr>
        <w:t>la Documentația standard nr._____</w:t>
      </w:r>
    </w:p>
    <w:p w:rsidR="002A0AAD" w:rsidRPr="00FF430B" w:rsidRDefault="002A0AAD" w:rsidP="002A0AAD">
      <w:pPr>
        <w:jc w:val="right"/>
        <w:rPr>
          <w:noProof w:val="0"/>
        </w:rPr>
      </w:pPr>
      <w:r w:rsidRPr="00FF430B">
        <w:rPr>
          <w:noProof w:val="0"/>
        </w:rPr>
        <w:t>din “____” ________ 20___</w:t>
      </w:r>
    </w:p>
    <w:p w:rsidR="002A0AAD" w:rsidRPr="00FF430B" w:rsidRDefault="002A0AAD" w:rsidP="002A0AAD">
      <w:pPr>
        <w:pStyle w:val="a7"/>
        <w:tabs>
          <w:tab w:val="left" w:pos="567"/>
        </w:tabs>
        <w:spacing w:line="360" w:lineRule="auto"/>
        <w:rPr>
          <w:rFonts w:ascii="Times New Roman" w:hAnsi="Times New Roman"/>
          <w:szCs w:val="24"/>
        </w:rPr>
      </w:pPr>
    </w:p>
    <w:p w:rsidR="002A0AAD" w:rsidRPr="00FF430B" w:rsidRDefault="002A0AAD" w:rsidP="00196AB4">
      <w:pPr>
        <w:spacing w:after="200" w:line="276" w:lineRule="auto"/>
        <w:jc w:val="center"/>
        <w:rPr>
          <w:lang w:eastAsia="zh-CN"/>
        </w:rPr>
      </w:pPr>
    </w:p>
    <w:p w:rsidR="002A0AAD" w:rsidRDefault="002A0AAD" w:rsidP="002A0AAD">
      <w:pPr>
        <w:spacing w:after="200" w:line="276" w:lineRule="auto"/>
        <w:jc w:val="center"/>
        <w:rPr>
          <w:lang w:eastAsia="zh-CN"/>
        </w:rPr>
      </w:pPr>
      <w:r>
        <w:rPr>
          <w:lang w:eastAsia="zh-CN"/>
        </w:rPr>
        <w:t>GARANŢIA DE BUNĂ EXECUŢIE</w:t>
      </w:r>
    </w:p>
    <w:p w:rsidR="002A0AAD" w:rsidRDefault="002A0AAD" w:rsidP="002A0AAD">
      <w:pPr>
        <w:spacing w:after="200" w:line="276" w:lineRule="auto"/>
        <w:jc w:val="center"/>
        <w:rPr>
          <w:lang w:eastAsia="zh-CN"/>
        </w:rPr>
      </w:pPr>
      <w:r>
        <w:rPr>
          <w:lang w:eastAsia="zh-CN"/>
        </w:rPr>
        <w:t>Nr. _______________</w:t>
      </w:r>
    </w:p>
    <w:p w:rsidR="002A0AAD" w:rsidRDefault="002A0AAD" w:rsidP="002A0AAD">
      <w:pPr>
        <w:spacing w:after="200" w:line="276" w:lineRule="auto"/>
        <w:jc w:val="center"/>
        <w:rPr>
          <w:lang w:eastAsia="zh-CN"/>
        </w:rPr>
      </w:pPr>
    </w:p>
    <w:p w:rsidR="002A0AAD" w:rsidRDefault="002A0AAD" w:rsidP="002A0AAD">
      <w:pPr>
        <w:spacing w:after="200" w:line="276" w:lineRule="auto"/>
        <w:jc w:val="center"/>
        <w:rPr>
          <w:lang w:eastAsia="zh-CN"/>
        </w:rPr>
      </w:pPr>
      <w:r>
        <w:rPr>
          <w:lang w:eastAsia="zh-CN"/>
        </w:rPr>
        <w:t xml:space="preserve">Noi, [introduceţi numele legal şi adresa băncii], am fost informaţi că firmei [introduceţi numele deplin al Furnizorului/Prestatorului] (numit în continuare „Furnizor/Prestator”) i-a fost adjudecat Contractul de achiziție  publică de livrare/prestare ______________ [obiectul achiziţiei, descrieţi bunurile/serviciile] conform anunțului/invitaţiei la procedura de achiziție nr. din _________. 20_ [numărul şi data procedurii de achiziție] (numit în continuare „Contract”). </w:t>
      </w:r>
    </w:p>
    <w:p w:rsidR="002A0AAD" w:rsidRDefault="002A0AAD" w:rsidP="002A0AAD">
      <w:pPr>
        <w:spacing w:after="200" w:line="276" w:lineRule="auto"/>
        <w:jc w:val="center"/>
        <w:rPr>
          <w:lang w:eastAsia="zh-CN"/>
        </w:rPr>
      </w:pPr>
    </w:p>
    <w:p w:rsidR="002A0AAD" w:rsidRDefault="002A0AAD" w:rsidP="002A0AAD">
      <w:pPr>
        <w:spacing w:after="200" w:line="276" w:lineRule="auto"/>
        <w:jc w:val="center"/>
        <w:rPr>
          <w:lang w:eastAsia="zh-CN"/>
        </w:rPr>
      </w:pPr>
      <w:r>
        <w:rPr>
          <w:lang w:eastAsia="zh-CN"/>
        </w:rPr>
        <w:t>Prin urmare, noi înţelegem că Furnizorul/Prestatorul trebuie să depună o Garanţie de bună execuţie în conformitate cu prevederile documentației de atribuire.</w:t>
      </w:r>
    </w:p>
    <w:p w:rsidR="002A0AAD" w:rsidRDefault="002A0AAD" w:rsidP="002A0AAD">
      <w:pPr>
        <w:spacing w:after="200" w:line="276" w:lineRule="auto"/>
        <w:jc w:val="center"/>
        <w:rPr>
          <w:lang w:eastAsia="zh-CN"/>
        </w:rPr>
      </w:pPr>
    </w:p>
    <w:p w:rsidR="002A0AAD" w:rsidRDefault="002A0AAD" w:rsidP="002A0AAD">
      <w:pPr>
        <w:spacing w:after="200" w:line="276" w:lineRule="auto"/>
        <w:jc w:val="center"/>
        <w:rPr>
          <w:lang w:eastAsia="zh-CN"/>
        </w:rPr>
      </w:pPr>
      <w:r>
        <w:rPr>
          <w:lang w:eastAsia="zh-CN"/>
        </w:rPr>
        <w:t>În urma solicitării Furnizorul/Prestatorului, noi, prin prezenta, ne angajăm irevocabil să vă plătim orice sumă(e) ce nu depăşeşte [introduceţi suma(ele) în cifre şi cuvinte] 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rsidR="002A0AAD" w:rsidRDefault="002A0AAD" w:rsidP="002A0AAD">
      <w:pPr>
        <w:spacing w:after="200" w:line="276" w:lineRule="auto"/>
        <w:jc w:val="center"/>
        <w:rPr>
          <w:lang w:eastAsia="zh-CN"/>
        </w:rPr>
      </w:pPr>
    </w:p>
    <w:p w:rsidR="002A0AAD" w:rsidRDefault="002A0AAD" w:rsidP="002A0AAD">
      <w:pPr>
        <w:spacing w:after="200" w:line="276" w:lineRule="auto"/>
        <w:jc w:val="center"/>
        <w:rPr>
          <w:lang w:eastAsia="zh-CN"/>
        </w:rPr>
      </w:pPr>
      <w:r>
        <w:rPr>
          <w:lang w:eastAsia="zh-CN"/>
        </w:rPr>
        <w:t xml:space="preserve">Această Garanţie va expira nu mai tîrziu de [introduceţi numărul] de la data de [introduceţi luna][introduceţi anul], şi orice cerere de plată ce ţine de aceasta trebuie recepţionată de către noi la oficiu pînă la această dată inclusiv. </w:t>
      </w:r>
    </w:p>
    <w:p w:rsidR="002A0AAD" w:rsidRDefault="002A0AAD" w:rsidP="002A0AAD">
      <w:pPr>
        <w:spacing w:after="200" w:line="276" w:lineRule="auto"/>
        <w:jc w:val="center"/>
        <w:rPr>
          <w:lang w:eastAsia="zh-CN"/>
        </w:rPr>
      </w:pPr>
    </w:p>
    <w:p w:rsidR="002A0AAD" w:rsidRDefault="002A0AAD" w:rsidP="002A0AAD">
      <w:pPr>
        <w:spacing w:after="200" w:line="276" w:lineRule="auto"/>
        <w:jc w:val="center"/>
        <w:rPr>
          <w:lang w:eastAsia="zh-CN"/>
        </w:rPr>
      </w:pPr>
      <w:r>
        <w:rPr>
          <w:lang w:eastAsia="zh-CN"/>
        </w:rPr>
        <w:t>[semnăturile reprezentanţilor autorizaţi ai băncii şi ai Furnizorului/Prestatorului]</w:t>
      </w:r>
    </w:p>
    <w:p w:rsidR="002A0AAD" w:rsidRDefault="002A0AAD" w:rsidP="002A0AAD">
      <w:pPr>
        <w:spacing w:after="200" w:line="276" w:lineRule="auto"/>
        <w:jc w:val="center"/>
        <w:rPr>
          <w:lang w:eastAsia="zh-CN"/>
        </w:rPr>
      </w:pPr>
    </w:p>
    <w:p w:rsidR="002A0AAD" w:rsidRDefault="002A0AAD" w:rsidP="002A0AAD">
      <w:pPr>
        <w:spacing w:after="200" w:line="276" w:lineRule="auto"/>
        <w:jc w:val="center"/>
        <w:rPr>
          <w:lang w:eastAsia="zh-CN"/>
        </w:rPr>
      </w:pPr>
    </w:p>
    <w:p w:rsidR="002A0AAD" w:rsidRDefault="002A0AAD" w:rsidP="002A0AAD">
      <w:pPr>
        <w:spacing w:after="200" w:line="276" w:lineRule="auto"/>
        <w:jc w:val="center"/>
        <w:rPr>
          <w:lang w:eastAsia="zh-CN"/>
        </w:rPr>
      </w:pPr>
    </w:p>
    <w:p w:rsidR="002A0AAD" w:rsidRDefault="002A0AAD" w:rsidP="002A0AAD">
      <w:pPr>
        <w:spacing w:after="200" w:line="276" w:lineRule="auto"/>
        <w:jc w:val="center"/>
        <w:rPr>
          <w:lang w:eastAsia="zh-CN"/>
        </w:rPr>
      </w:pPr>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1"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1"/>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1D09DC">
      <w:pPr>
        <w:pStyle w:val="a7"/>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1D09DC">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1D09DC">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2"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2"/>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3"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3"/>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4" w:name="_Toc449632664"/>
      <w:bookmarkStart w:id="55" w:name="_Toc449633156"/>
      <w:bookmarkStart w:id="56" w:name="_Toc449692111"/>
      <w:r w:rsidRPr="00FF430B">
        <w:rPr>
          <w:rFonts w:eastAsia="PMingLiU"/>
          <w:b/>
          <w:bCs/>
          <w:iCs/>
          <w:lang w:eastAsia="zh-CN"/>
        </w:rPr>
        <w:t>DECLARAŢIE</w:t>
      </w:r>
      <w:bookmarkEnd w:id="54"/>
      <w:bookmarkEnd w:id="55"/>
      <w:bookmarkEnd w:id="56"/>
    </w:p>
    <w:p w:rsidR="00AA1372" w:rsidRPr="00FF430B" w:rsidRDefault="00A227F2" w:rsidP="00284ED0">
      <w:pPr>
        <w:tabs>
          <w:tab w:val="left" w:pos="720"/>
        </w:tabs>
        <w:jc w:val="center"/>
        <w:outlineLvl w:val="1"/>
        <w:rPr>
          <w:rFonts w:eastAsia="PMingLiU"/>
          <w:b/>
          <w:lang w:eastAsia="zh-CN"/>
        </w:rPr>
      </w:pPr>
      <w:bookmarkStart w:id="57" w:name="_Toc449632665"/>
      <w:bookmarkStart w:id="58" w:name="_Toc449633157"/>
      <w:bookmarkStart w:id="59"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7"/>
      <w:bookmarkEnd w:id="58"/>
      <w:bookmarkEnd w:id="59"/>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0"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0"/>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1"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2D5F2B">
      <w:pPr>
        <w:spacing w:after="200" w:line="276" w:lineRule="auto"/>
        <w:rPr>
          <w:rFonts w:eastAsia="PMingLiU"/>
          <w:b/>
          <w:lang w:eastAsia="zh-CN"/>
        </w:rPr>
      </w:pPr>
      <w:bookmarkStart w:id="62" w:name="_Toc449692115"/>
      <w:bookmarkEnd w:id="61"/>
    </w:p>
    <w:bookmarkEnd w:id="62"/>
    <w:p w:rsidR="0019071C" w:rsidRPr="00FF430B" w:rsidRDefault="0019071C" w:rsidP="00BA7FF4">
      <w:pPr>
        <w:jc w:val="right"/>
        <w:rPr>
          <w:noProof w:val="0"/>
        </w:rPr>
      </w:pPr>
    </w:p>
    <w:p w:rsidR="0019071C" w:rsidRPr="00FF430B" w:rsidRDefault="0019071C" w:rsidP="00BA7FF4">
      <w:pPr>
        <w:jc w:val="right"/>
        <w:rPr>
          <w:noProof w:val="0"/>
        </w:rPr>
      </w:pP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1D09DC">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3" w:name="_Toc449692118"/>
      <w:bookmarkStart w:id="64" w:name="_Toc390252621"/>
      <w:r w:rsidRPr="00FF430B">
        <w:rPr>
          <w:rFonts w:ascii="Times New Roman" w:hAnsi="Times New Roman" w:cs="Times New Roman"/>
          <w:bCs w:val="0"/>
          <w:color w:val="auto"/>
          <w:sz w:val="24"/>
          <w:szCs w:val="24"/>
        </w:rPr>
        <w:t>CAIET DE SARCINI</w:t>
      </w:r>
      <w:bookmarkEnd w:id="63"/>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4"/>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FD081E" w:rsidRDefault="00FD081E" w:rsidP="00196AB4">
      <w:pPr>
        <w:jc w:val="both"/>
        <w:rPr>
          <w:b/>
        </w:rPr>
      </w:pPr>
    </w:p>
    <w:p w:rsidR="00FD081E" w:rsidRDefault="00FD081E" w:rsidP="00196AB4">
      <w:pPr>
        <w:jc w:val="both"/>
        <w:rPr>
          <w:b/>
        </w:rPr>
      </w:pPr>
    </w:p>
    <w:p w:rsidR="00FD081E" w:rsidRDefault="00FD081E" w:rsidP="00196AB4">
      <w:pPr>
        <w:jc w:val="both"/>
        <w:rPr>
          <w:b/>
        </w:rPr>
      </w:pPr>
    </w:p>
    <w:p w:rsidR="00FD081E" w:rsidRDefault="00FD081E" w:rsidP="00196AB4">
      <w:pPr>
        <w:jc w:val="both"/>
        <w:rPr>
          <w:b/>
        </w:rPr>
      </w:pPr>
    </w:p>
    <w:p w:rsidR="00FD081E" w:rsidRDefault="00FD081E" w:rsidP="00196AB4">
      <w:pPr>
        <w:jc w:val="both"/>
        <w:rPr>
          <w:b/>
        </w:rPr>
      </w:pPr>
    </w:p>
    <w:p w:rsidR="00FD081E" w:rsidRPr="00FF430B" w:rsidRDefault="00FD081E"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004C28" w:rsidRDefault="00460653" w:rsidP="00385C85">
            <w:pPr>
              <w:pStyle w:val="af2"/>
              <w:tabs>
                <w:tab w:val="left" w:pos="567"/>
                <w:tab w:val="right" w:pos="9531"/>
              </w:tabs>
              <w:ind w:firstLine="0"/>
              <w:rPr>
                <w:lang w:val="en-US"/>
              </w:rPr>
            </w:pPr>
            <w:r w:rsidRPr="00004C28">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004C28" w:rsidRDefault="00460653" w:rsidP="00385C85">
            <w:pPr>
              <w:pStyle w:val="cn"/>
              <w:tabs>
                <w:tab w:val="left" w:pos="567"/>
              </w:tabs>
              <w:jc w:val="both"/>
              <w:rPr>
                <w:sz w:val="20"/>
                <w:szCs w:val="20"/>
                <w:lang w:val="en-US"/>
              </w:rPr>
            </w:pPr>
            <w:r w:rsidRPr="00004C28">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004C28" w:rsidRDefault="009157BF" w:rsidP="00385C85">
            <w:pPr>
              <w:pStyle w:val="af2"/>
              <w:tabs>
                <w:tab w:val="left" w:pos="567"/>
                <w:tab w:val="right" w:pos="9531"/>
              </w:tabs>
              <w:ind w:firstLine="0"/>
              <w:rPr>
                <w:lang w:val="en-US"/>
              </w:rPr>
            </w:pPr>
            <w:r w:rsidRPr="00004C28">
              <w:rPr>
                <w:lang w:val="en-US"/>
              </w:rPr>
              <w:t>IDNO</w:t>
            </w:r>
            <w:r w:rsidR="00460653" w:rsidRPr="00004C28">
              <w:rPr>
                <w:lang w:val="en-US"/>
              </w:rPr>
              <w:t xml:space="preserve"> ___</w:t>
            </w:r>
            <w:r w:rsidR="00B51B6E" w:rsidRPr="00004C28">
              <w:rPr>
                <w:lang w:val="en-US"/>
              </w:rPr>
              <w:t xml:space="preserve">_____________ reprezentat prin </w:t>
            </w:r>
            <w:r w:rsidR="00460653" w:rsidRPr="00004C28">
              <w:rPr>
                <w:lang w:val="en-US"/>
              </w:rPr>
              <w:t>________________________________________</w:t>
            </w:r>
            <w:r w:rsidR="007B392A" w:rsidRPr="00004C28">
              <w:rPr>
                <w:lang w:val="en-US"/>
              </w:rPr>
              <w:t>_____________________</w:t>
            </w:r>
            <w:r w:rsidR="00385C85" w:rsidRPr="00004C28">
              <w:rPr>
                <w:lang w:val="en-US"/>
              </w:rPr>
              <w:t>____</w:t>
            </w:r>
            <w:r w:rsidR="007B392A" w:rsidRPr="00004C28">
              <w:rPr>
                <w:lang w:val="en-US"/>
              </w:rPr>
              <w:t>_____________</w:t>
            </w:r>
            <w:r w:rsidR="00460653" w:rsidRPr="00004C28">
              <w:rPr>
                <w:lang w:val="en-US"/>
              </w:rPr>
              <w:t xml:space="preserve">,    </w:t>
            </w:r>
          </w:p>
          <w:p w:rsidR="00460653" w:rsidRPr="00004C28" w:rsidRDefault="005D4B79" w:rsidP="00385C85">
            <w:pPr>
              <w:pStyle w:val="af2"/>
              <w:tabs>
                <w:tab w:val="left" w:pos="567"/>
              </w:tabs>
              <w:ind w:firstLine="0"/>
              <w:rPr>
                <w:sz w:val="20"/>
                <w:szCs w:val="20"/>
                <w:lang w:val="en-US"/>
              </w:rPr>
            </w:pPr>
            <w:r w:rsidRPr="00004C28">
              <w:rPr>
                <w:sz w:val="20"/>
                <w:szCs w:val="20"/>
                <w:lang w:val="en-US"/>
              </w:rPr>
              <w:t xml:space="preserve">                                                   </w:t>
            </w:r>
            <w:r w:rsidR="00460653" w:rsidRPr="00004C28">
              <w:rPr>
                <w:sz w:val="20"/>
                <w:szCs w:val="20"/>
                <w:lang w:val="en-US"/>
              </w:rPr>
              <w:t xml:space="preserve"> (numele, prenumele şi</w:t>
            </w:r>
            <w:r w:rsidR="00DF4DCF" w:rsidRPr="00004C28">
              <w:rPr>
                <w:sz w:val="20"/>
                <w:szCs w:val="20"/>
                <w:lang w:val="en-US"/>
              </w:rPr>
              <w:t xml:space="preserve"> </w:t>
            </w:r>
            <w:r w:rsidR="00460653" w:rsidRPr="00004C28">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004C28" w:rsidRDefault="00460653" w:rsidP="00385C85">
            <w:pPr>
              <w:pStyle w:val="af2"/>
              <w:tabs>
                <w:tab w:val="left" w:pos="567"/>
              </w:tabs>
              <w:ind w:firstLine="0"/>
              <w:rPr>
                <w:sz w:val="20"/>
                <w:szCs w:val="20"/>
                <w:lang w:val="en-US"/>
              </w:rPr>
            </w:pPr>
            <w:r w:rsidRPr="00004C28">
              <w:rPr>
                <w:lang w:val="en-US"/>
              </w:rPr>
              <w:t>telefon: ______________, fax: _____________,</w:t>
            </w:r>
            <w:r w:rsidR="00DF4DCF" w:rsidRPr="00004C28">
              <w:rPr>
                <w:lang w:val="en-US"/>
              </w:rPr>
              <w:t xml:space="preserve"> </w:t>
            </w:r>
            <w:r w:rsidR="009157BF" w:rsidRPr="00004C28">
              <w:rPr>
                <w:lang w:val="en-US"/>
              </w:rPr>
              <w:t>IDNO</w:t>
            </w:r>
            <w:r w:rsidRPr="00004C28">
              <w:rPr>
                <w:lang w:val="en-US"/>
              </w:rPr>
              <w:t xml:space="preserve">________________ autorizat pentru activitatea în construcţii: autorizaţia nr. _______ </w:t>
            </w:r>
            <w:r w:rsidR="0016369C" w:rsidRPr="00004C28">
              <w:rPr>
                <w:lang w:val="en-US"/>
              </w:rPr>
              <w:t>din „</w:t>
            </w:r>
            <w:r w:rsidRPr="00004C28">
              <w:rPr>
                <w:lang w:val="en-US"/>
              </w:rPr>
              <w:t>__”______________20__, eliberată de __________________,pe un termen de ____</w:t>
            </w:r>
            <w:r w:rsidR="0016369C" w:rsidRPr="00004C28">
              <w:rPr>
                <w:lang w:val="en-US"/>
              </w:rPr>
              <w:t xml:space="preserve"> ani, pentru genurile de </w:t>
            </w:r>
            <w:r w:rsidRPr="00004C28">
              <w:rPr>
                <w:lang w:val="en-US"/>
              </w:rPr>
              <w:t>activitate___________________________________,</w:t>
            </w:r>
            <w:r w:rsidR="00CD0EA7" w:rsidRPr="00004C28">
              <w:rPr>
                <w:lang w:val="en-US"/>
              </w:rPr>
              <w:t xml:space="preserve"> reprezentat prin </w:t>
            </w:r>
            <w:r w:rsidRPr="00004C28">
              <w:rPr>
                <w:lang w:val="en-US"/>
              </w:rPr>
              <w:t>__________________</w:t>
            </w:r>
            <w:r w:rsidR="00CD0EA7" w:rsidRPr="00004C28">
              <w:rPr>
                <w:lang w:val="en-US"/>
              </w:rPr>
              <w:t>__________________</w:t>
            </w:r>
            <w:r w:rsidRPr="00004C28">
              <w:rPr>
                <w:lang w:val="en-US"/>
              </w:rPr>
              <w:t>_, în calitate</w:t>
            </w:r>
            <w:r w:rsidR="00CD0EA7" w:rsidRPr="00004C28">
              <w:rPr>
                <w:lang w:val="en-US"/>
              </w:rPr>
              <w:t xml:space="preserve"> de Antreprenor, pe de altă parte.</w:t>
            </w:r>
          </w:p>
          <w:p w:rsidR="001A5517" w:rsidRPr="00004C28" w:rsidRDefault="00460653" w:rsidP="00385C85">
            <w:pPr>
              <w:pStyle w:val="af2"/>
              <w:tabs>
                <w:tab w:val="left" w:pos="567"/>
              </w:tabs>
              <w:ind w:firstLine="0"/>
              <w:rPr>
                <w:sz w:val="20"/>
                <w:szCs w:val="20"/>
                <w:lang w:val="en-US"/>
              </w:rPr>
            </w:pPr>
            <w:r w:rsidRPr="00004C28">
              <w:rPr>
                <w:sz w:val="20"/>
                <w:szCs w:val="20"/>
                <w:lang w:val="en-US"/>
              </w:rPr>
              <w:t xml:space="preserve"> (numele şi</w:t>
            </w:r>
            <w:r w:rsidR="005D4B79" w:rsidRPr="00004C28">
              <w:rPr>
                <w:sz w:val="20"/>
                <w:szCs w:val="20"/>
                <w:lang w:val="en-US"/>
              </w:rPr>
              <w:t xml:space="preserve"> </w:t>
            </w:r>
            <w:r w:rsidRPr="00004C28">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004C28" w:rsidRDefault="00A156C0" w:rsidP="00196AB4">
            <w:pPr>
              <w:pStyle w:val="af2"/>
              <w:tabs>
                <w:tab w:val="left" w:pos="567"/>
              </w:tabs>
              <w:spacing w:line="276" w:lineRule="auto"/>
              <w:ind w:firstLine="0"/>
              <w:rPr>
                <w:lang w:val="en-US"/>
              </w:rPr>
            </w:pPr>
            <w:r w:rsidRPr="00004C28">
              <w:rPr>
                <w:lang w:val="en-US"/>
              </w:rPr>
              <w:t xml:space="preserve">2.1. </w:t>
            </w:r>
            <w:r w:rsidR="00460653" w:rsidRPr="00004C28">
              <w:rPr>
                <w:lang w:val="en-US"/>
              </w:rPr>
              <w:t xml:space="preserve">Durata de execuţie a lucrărilor contractate este de </w:t>
            </w:r>
            <w:r w:rsidR="009F0FE8" w:rsidRPr="00004C28">
              <w:rPr>
                <w:lang w:val="en-US"/>
              </w:rPr>
              <w:t>_________ luni</w:t>
            </w:r>
            <w:r w:rsidR="005D4B79" w:rsidRPr="00004C28">
              <w:rPr>
                <w:lang w:val="en-US"/>
              </w:rPr>
              <w:t xml:space="preserve"> </w:t>
            </w:r>
            <w:r w:rsidR="00EB65F6" w:rsidRPr="00004C28">
              <w:rPr>
                <w:lang w:val="en-US"/>
              </w:rPr>
              <w:t>și zile___</w:t>
            </w:r>
            <w:r w:rsidR="00460653" w:rsidRPr="00004C28">
              <w:rPr>
                <w:lang w:val="en-US"/>
              </w:rPr>
              <w:t xml:space="preserve">după primirea ordinului de începere </w:t>
            </w:r>
            <w:proofErr w:type="gramStart"/>
            <w:r w:rsidR="00460653" w:rsidRPr="00004C28">
              <w:rPr>
                <w:lang w:val="en-US"/>
              </w:rPr>
              <w:t>a</w:t>
            </w:r>
            <w:proofErr w:type="gramEnd"/>
            <w:r w:rsidR="00460653" w:rsidRPr="00004C28">
              <w:rPr>
                <w:lang w:val="en-US"/>
              </w:rPr>
              <w:t xml:space="preserve"> execuţiei</w:t>
            </w:r>
            <w:r w:rsidR="005D4B79" w:rsidRPr="00004C28">
              <w:rPr>
                <w:lang w:val="en-US"/>
              </w:rPr>
              <w:t xml:space="preserve"> </w:t>
            </w:r>
            <w:r w:rsidR="00460653" w:rsidRPr="00004C28">
              <w:rPr>
                <w:lang w:val="en-US"/>
              </w:rPr>
              <w:t>şi asigurării lucrului ritmic de către beneficiar</w:t>
            </w:r>
            <w:r w:rsidR="005D4B79" w:rsidRPr="00004C28">
              <w:rPr>
                <w:lang w:val="en-US"/>
              </w:rPr>
              <w:t>-</w:t>
            </w:r>
            <w:r w:rsidR="00460653" w:rsidRPr="00004C28">
              <w:rPr>
                <w:lang w:val="en-US"/>
              </w:rPr>
              <w:t>ordonatorul de credite.</w:t>
            </w:r>
          </w:p>
          <w:p w:rsidR="00460653" w:rsidRPr="00004C28" w:rsidRDefault="00A156C0" w:rsidP="00196AB4">
            <w:pPr>
              <w:pStyle w:val="af2"/>
              <w:tabs>
                <w:tab w:val="left" w:pos="567"/>
              </w:tabs>
              <w:spacing w:line="276" w:lineRule="auto"/>
              <w:ind w:firstLine="0"/>
              <w:rPr>
                <w:lang w:val="en-US"/>
              </w:rPr>
            </w:pPr>
            <w:r w:rsidRPr="00004C28">
              <w:rPr>
                <w:lang w:val="en-US"/>
              </w:rPr>
              <w:t xml:space="preserve">2.2. </w:t>
            </w:r>
            <w:r w:rsidR="00460653" w:rsidRPr="00004C28">
              <w:rPr>
                <w:lang w:val="en-US"/>
              </w:rPr>
              <w:t xml:space="preserve">Graficul de execuţie a lucrărilor se va efectua conform specificaţiei din anexa </w:t>
            </w:r>
            <w:r w:rsidR="009157BF" w:rsidRPr="00004C28">
              <w:rPr>
                <w:lang w:val="en-US"/>
              </w:rPr>
              <w:t xml:space="preserve">la </w:t>
            </w:r>
            <w:r w:rsidR="00460653" w:rsidRPr="00004C28">
              <w:rPr>
                <w:lang w:val="en-US"/>
              </w:rPr>
              <w:t xml:space="preserve">prezentul contract. </w:t>
            </w:r>
          </w:p>
          <w:p w:rsidR="00460653" w:rsidRPr="00004C28" w:rsidRDefault="00A156C0" w:rsidP="00196AB4">
            <w:pPr>
              <w:pStyle w:val="af2"/>
              <w:tabs>
                <w:tab w:val="left" w:pos="567"/>
              </w:tabs>
              <w:spacing w:line="276" w:lineRule="auto"/>
              <w:ind w:firstLine="0"/>
              <w:rPr>
                <w:lang w:val="en-US"/>
              </w:rPr>
            </w:pPr>
            <w:r w:rsidRPr="00004C28">
              <w:rPr>
                <w:lang w:val="en-US"/>
              </w:rPr>
              <w:t xml:space="preserve">2.3. </w:t>
            </w:r>
            <w:r w:rsidR="00460653" w:rsidRPr="00004C28">
              <w:rPr>
                <w:lang w:val="en-US"/>
              </w:rPr>
              <w:t xml:space="preserve">Perioada de execuţie poate fi prelungită </w:t>
            </w:r>
            <w:r w:rsidR="00EB65F6" w:rsidRPr="00004C28">
              <w:rPr>
                <w:lang w:val="en-US"/>
              </w:rPr>
              <w:t xml:space="preserve">sau suspendată </w:t>
            </w:r>
            <w:r w:rsidR="00460653" w:rsidRPr="00004C28">
              <w:rPr>
                <w:lang w:val="en-US"/>
              </w:rPr>
              <w:t>dacă constrângerea activităţii se datorează următoarelor cauze:</w:t>
            </w:r>
          </w:p>
          <w:p w:rsidR="00460653" w:rsidRPr="00FF430B" w:rsidRDefault="00460653" w:rsidP="001D09DC">
            <w:pPr>
              <w:numPr>
                <w:ilvl w:val="0"/>
                <w:numId w:val="7"/>
              </w:numPr>
              <w:tabs>
                <w:tab w:val="left" w:pos="1276"/>
              </w:tabs>
              <w:spacing w:line="276" w:lineRule="auto"/>
              <w:ind w:left="0" w:hanging="425"/>
              <w:jc w:val="both"/>
            </w:pPr>
            <w:r w:rsidRPr="00FF430B">
              <w:t>generate de Beneficiar;</w:t>
            </w:r>
          </w:p>
          <w:p w:rsidR="00460653" w:rsidRPr="00FF430B" w:rsidRDefault="001B1B6D" w:rsidP="001D09DC">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1D09DC">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1D09DC">
            <w:pPr>
              <w:numPr>
                <w:ilvl w:val="0"/>
                <w:numId w:val="7"/>
              </w:numPr>
              <w:tabs>
                <w:tab w:val="left" w:pos="1276"/>
              </w:tabs>
              <w:spacing w:line="276" w:lineRule="auto"/>
              <w:ind w:left="0" w:hanging="425"/>
              <w:jc w:val="both"/>
            </w:pPr>
            <w:r w:rsidRPr="00FF430B">
              <w:t>calamităţilor naturale recunoscute de autoritatea legală.</w:t>
            </w:r>
          </w:p>
          <w:p w:rsidR="00460653" w:rsidRPr="00004C28" w:rsidRDefault="00A156C0" w:rsidP="00196AB4">
            <w:pPr>
              <w:pStyle w:val="af2"/>
              <w:tabs>
                <w:tab w:val="left" w:pos="567"/>
              </w:tabs>
              <w:spacing w:line="276" w:lineRule="auto"/>
              <w:ind w:firstLine="0"/>
              <w:rPr>
                <w:lang w:val="en-US"/>
              </w:rPr>
            </w:pPr>
            <w:r w:rsidRPr="00004C28">
              <w:rPr>
                <w:lang w:val="en-US"/>
              </w:rPr>
              <w:t xml:space="preserve">2.4. </w:t>
            </w:r>
            <w:r w:rsidR="00460653" w:rsidRPr="00004C28">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04C28" w:rsidRDefault="00A156C0" w:rsidP="00196AB4">
            <w:pPr>
              <w:pStyle w:val="af2"/>
              <w:tabs>
                <w:tab w:val="left" w:pos="567"/>
              </w:tabs>
              <w:spacing w:line="276" w:lineRule="auto"/>
              <w:ind w:firstLine="0"/>
              <w:rPr>
                <w:lang w:val="en-US"/>
              </w:rPr>
            </w:pPr>
            <w:r w:rsidRPr="00004C28">
              <w:rPr>
                <w:lang w:val="en-US"/>
              </w:rPr>
              <w:t xml:space="preserve">2.5. </w:t>
            </w:r>
            <w:r w:rsidR="00460653" w:rsidRPr="00004C28">
              <w:rPr>
                <w:lang w:val="en-US"/>
              </w:rPr>
              <w:t xml:space="preserve">La terminarea lucrărilor, Antreprenorul </w:t>
            </w:r>
            <w:r w:rsidR="00183D79" w:rsidRPr="00004C28">
              <w:rPr>
                <w:lang w:val="en-US"/>
              </w:rPr>
              <w:t>va notifica Beneficiarul că su</w:t>
            </w:r>
            <w:r w:rsidR="00460653" w:rsidRPr="00004C28">
              <w:rPr>
                <w:lang w:val="en-US"/>
              </w:rPr>
              <w:t xml:space="preserve">nt îndeplinite condiţiile de recepţie, solicitând convocarea comisiei. În baza acestei notificări, Beneficiarul va convoca comisia </w:t>
            </w:r>
            <w:proofErr w:type="gramStart"/>
            <w:r w:rsidR="00460653" w:rsidRPr="00004C28">
              <w:rPr>
                <w:lang w:val="en-US"/>
              </w:rPr>
              <w:t>de  recepţie</w:t>
            </w:r>
            <w:proofErr w:type="gramEnd"/>
            <w:r w:rsidR="00460653" w:rsidRPr="00004C28">
              <w:rPr>
                <w:lang w:val="en-US"/>
              </w:rPr>
              <w:t xml:space="preserv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004C28" w:rsidRDefault="00E503F9" w:rsidP="00196AB4">
            <w:pPr>
              <w:pStyle w:val="af2"/>
              <w:tabs>
                <w:tab w:val="left" w:pos="321"/>
              </w:tabs>
              <w:spacing w:line="276" w:lineRule="auto"/>
              <w:ind w:firstLine="0"/>
              <w:rPr>
                <w:lang w:val="en-US"/>
              </w:rPr>
            </w:pPr>
            <w:r w:rsidRPr="00004C28">
              <w:rPr>
                <w:lang w:val="en-US"/>
              </w:rPr>
              <w:t>3.2</w:t>
            </w:r>
            <w:proofErr w:type="gramStart"/>
            <w:r w:rsidR="00A156C0" w:rsidRPr="00004C28">
              <w:rPr>
                <w:lang w:val="en-US"/>
              </w:rPr>
              <w:t>.</w:t>
            </w:r>
            <w:r w:rsidR="00460653" w:rsidRPr="00004C28">
              <w:rPr>
                <w:lang w:val="en-US"/>
              </w:rPr>
              <w:t>Achitările</w:t>
            </w:r>
            <w:proofErr w:type="gramEnd"/>
            <w:r w:rsidR="00460653" w:rsidRPr="00004C28">
              <w:rPr>
                <w:lang w:val="en-US"/>
              </w:rPr>
              <w:t xml:space="preserve"> vor fi efectuate prin transfer în baza facturilor fiscale, după primirea proceselor </w:t>
            </w:r>
            <w:r w:rsidR="00A156C0" w:rsidRPr="00004C28">
              <w:rPr>
                <w:lang w:val="en-US"/>
              </w:rPr>
              <w:t>–</w:t>
            </w:r>
            <w:r w:rsidR="00460653" w:rsidRPr="00004C28">
              <w:rPr>
                <w:lang w:val="en-US"/>
              </w:rPr>
              <w:t xml:space="preserve"> verbale de recepţie a lucrărilor executate, semnate şi</w:t>
            </w:r>
            <w:r w:rsidR="00995AF6" w:rsidRPr="00004C28">
              <w:rPr>
                <w:lang w:val="en-US"/>
              </w:rPr>
              <w:t xml:space="preserve"> acceptate de către Beneficiar.</w:t>
            </w:r>
          </w:p>
          <w:p w:rsidR="00A946E0" w:rsidRPr="00004C28" w:rsidRDefault="00A156C0" w:rsidP="00196AB4">
            <w:pPr>
              <w:pStyle w:val="af2"/>
              <w:tabs>
                <w:tab w:val="left" w:pos="37"/>
              </w:tabs>
              <w:spacing w:line="276" w:lineRule="auto"/>
              <w:ind w:firstLine="0"/>
              <w:rPr>
                <w:lang w:val="en-US"/>
              </w:rPr>
            </w:pPr>
            <w:r w:rsidRPr="00004C28">
              <w:rPr>
                <w:lang w:val="en-US"/>
              </w:rPr>
              <w:t xml:space="preserve">3.3. </w:t>
            </w:r>
            <w:r w:rsidR="00460653" w:rsidRPr="00004C28">
              <w:rPr>
                <w:lang w:val="en-US"/>
              </w:rPr>
              <w:t>Beneficiarul va verifica procesele</w:t>
            </w:r>
            <w:r w:rsidR="009E719D" w:rsidRPr="00004C28">
              <w:rPr>
                <w:lang w:val="en-US"/>
              </w:rPr>
              <w:t>-</w:t>
            </w:r>
            <w:r w:rsidR="00460653" w:rsidRPr="00004C28">
              <w:rPr>
                <w:lang w:val="en-US"/>
              </w:rPr>
              <w:t xml:space="preserve">verbale de recepție a lucrărilor executate în termen de </w:t>
            </w:r>
            <w:r w:rsidR="00684D44" w:rsidRPr="00004C28">
              <w:rPr>
                <w:lang w:val="en-US"/>
              </w:rPr>
              <w:t>…..</w:t>
            </w:r>
            <w:r w:rsidR="00460653" w:rsidRPr="00004C28">
              <w:rPr>
                <w:lang w:val="en-US"/>
              </w:rPr>
              <w:t xml:space="preserve"> zile calendaristice de la primirea acestora de la Antreprenor.</w:t>
            </w:r>
          </w:p>
          <w:p w:rsidR="00A946E0" w:rsidRPr="00004C28" w:rsidRDefault="00316769" w:rsidP="00196AB4">
            <w:pPr>
              <w:pStyle w:val="af2"/>
              <w:tabs>
                <w:tab w:val="left" w:pos="37"/>
              </w:tabs>
              <w:spacing w:line="276" w:lineRule="auto"/>
              <w:ind w:firstLine="0"/>
              <w:rPr>
                <w:lang w:val="en-US"/>
              </w:rPr>
            </w:pPr>
            <w:r w:rsidRPr="00004C28">
              <w:rPr>
                <w:lang w:val="en-US"/>
              </w:rPr>
              <w:t>3.4</w:t>
            </w:r>
            <w:r w:rsidR="00A156C0" w:rsidRPr="00004C28">
              <w:rPr>
                <w:lang w:val="en-US"/>
              </w:rPr>
              <w:t xml:space="preserve">. </w:t>
            </w:r>
            <w:r w:rsidR="00460653" w:rsidRPr="00004C28">
              <w:rPr>
                <w:lang w:val="en-US"/>
              </w:rPr>
              <w:t xml:space="preserve">Plata facturii finale se va face imediat după verificarea şi acceptarea situaţiei de plată definitive de către Beneficiar. Dacă verificarea se prelungeşte din diferite motive, dar în special </w:t>
            </w:r>
            <w:r w:rsidR="00460653" w:rsidRPr="00004C28">
              <w:rPr>
                <w:lang w:val="en-US"/>
              </w:rPr>
              <w:lastRenderedPageBreak/>
              <w:t>datorită unor eventuale litigii, contravaloarea lucrărilor care n</w:t>
            </w:r>
            <w:r w:rsidR="00183D79" w:rsidRPr="00004C28">
              <w:rPr>
                <w:lang w:val="en-US"/>
              </w:rPr>
              <w:t>u su</w:t>
            </w:r>
            <w:r w:rsidR="00460653" w:rsidRPr="00004C28">
              <w:rPr>
                <w:lang w:val="en-US"/>
              </w:rPr>
              <w:t xml:space="preserve">nt în litigiu va fi plătită imediat. </w:t>
            </w:r>
          </w:p>
          <w:p w:rsidR="00E503F9" w:rsidRPr="00004C28" w:rsidRDefault="00316769" w:rsidP="00196AB4">
            <w:pPr>
              <w:pStyle w:val="af2"/>
              <w:tabs>
                <w:tab w:val="left" w:pos="37"/>
              </w:tabs>
              <w:spacing w:line="276" w:lineRule="auto"/>
              <w:ind w:firstLine="0"/>
              <w:rPr>
                <w:lang w:val="en-US"/>
              </w:rPr>
            </w:pPr>
            <w:r w:rsidRPr="00004C28">
              <w:rPr>
                <w:lang w:val="en-US"/>
              </w:rPr>
              <w:t>3.5</w:t>
            </w:r>
            <w:proofErr w:type="gramStart"/>
            <w:r w:rsidR="00A156C0" w:rsidRPr="00004C28">
              <w:rPr>
                <w:lang w:val="en-US"/>
              </w:rPr>
              <w:t>.</w:t>
            </w:r>
            <w:r w:rsidR="00460653" w:rsidRPr="00004C28">
              <w:rPr>
                <w:lang w:val="en-US"/>
              </w:rPr>
              <w:t>Lucrările</w:t>
            </w:r>
            <w:proofErr w:type="gramEnd"/>
            <w:r w:rsidR="00460653" w:rsidRPr="00004C28">
              <w:rPr>
                <w:lang w:val="en-US"/>
              </w:rPr>
              <w:t xml:space="preserve"> nu </w:t>
            </w:r>
            <w:r w:rsidR="00183D79" w:rsidRPr="00004C28">
              <w:rPr>
                <w:lang w:val="en-US"/>
              </w:rPr>
              <w:t>vor fi considerate finalizate pâ</w:t>
            </w:r>
            <w:r w:rsidR="00460653" w:rsidRPr="00004C28">
              <w:rPr>
                <w:lang w:val="en-US"/>
              </w:rPr>
              <w:t>nă</w:t>
            </w:r>
            <w:r w:rsidR="00183D79" w:rsidRPr="00004C28">
              <w:rPr>
                <w:lang w:val="en-US"/>
              </w:rPr>
              <w:t xml:space="preserve"> câ</w:t>
            </w:r>
            <w:r w:rsidR="00460653" w:rsidRPr="00004C28">
              <w:rPr>
                <w:lang w:val="en-US"/>
              </w:rPr>
              <w:t xml:space="preserve">nd procesul-verbal de recepţie la terminarea lucrărilor  nu va fi semnat de comisia de recepţie, care confirmă că lucrările au fost executate </w:t>
            </w:r>
            <w:r w:rsidR="00A946E0" w:rsidRPr="00004C28">
              <w:rPr>
                <w:lang w:val="en-US"/>
              </w:rPr>
              <w:t>conform contractului.</w:t>
            </w:r>
          </w:p>
          <w:p w:rsidR="00267805" w:rsidRPr="00004C28" w:rsidRDefault="00316769" w:rsidP="00A101F6">
            <w:pPr>
              <w:pStyle w:val="af2"/>
              <w:tabs>
                <w:tab w:val="left" w:pos="37"/>
              </w:tabs>
              <w:spacing w:line="276" w:lineRule="auto"/>
              <w:ind w:firstLine="0"/>
              <w:rPr>
                <w:lang w:val="en-US"/>
              </w:rPr>
            </w:pPr>
            <w:r w:rsidRPr="00004C28">
              <w:rPr>
                <w:lang w:val="en-US"/>
              </w:rPr>
              <w:t>3.6</w:t>
            </w:r>
            <w:proofErr w:type="gramStart"/>
            <w:r w:rsidR="00A227F2" w:rsidRPr="00004C28">
              <w:rPr>
                <w:lang w:val="en-US"/>
              </w:rPr>
              <w:t>.Garanţia</w:t>
            </w:r>
            <w:proofErr w:type="gramEnd"/>
            <w:r w:rsidR="00A227F2" w:rsidRPr="00004C28">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004C28">
              <w:rPr>
                <w:lang w:val="en-US"/>
              </w:rPr>
              <w:t xml:space="preserve"> </w:t>
            </w:r>
            <w:r w:rsidR="00EB65F6" w:rsidRPr="00004C28">
              <w:rPr>
                <w:lang w:val="en-US"/>
              </w:rPr>
              <w:t>În cazul recepţiei cu obiecţii,</w:t>
            </w:r>
            <w:r w:rsidR="005D4B79" w:rsidRPr="00004C28">
              <w:rPr>
                <w:lang w:val="en-US"/>
              </w:rPr>
              <w:t xml:space="preserve"> </w:t>
            </w:r>
            <w:r w:rsidR="00EB65F6" w:rsidRPr="00004C28">
              <w:rPr>
                <w:lang w:val="en-US"/>
              </w:rPr>
              <w:t>garanţia se va restitui în cel mult 15 zile după înlăturarea acestora.</w:t>
            </w:r>
          </w:p>
          <w:p w:rsidR="00A156C0" w:rsidRPr="00004C28"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004C28" w:rsidRDefault="00A101F6" w:rsidP="00371806">
            <w:pPr>
              <w:pStyle w:val="af2"/>
              <w:tabs>
                <w:tab w:val="left" w:pos="567"/>
              </w:tabs>
              <w:spacing w:line="276" w:lineRule="auto"/>
              <w:ind w:firstLine="0"/>
              <w:rPr>
                <w:lang w:val="en-US"/>
              </w:rPr>
            </w:pPr>
            <w:r w:rsidRPr="00004C28">
              <w:rPr>
                <w:lang w:val="en-US"/>
              </w:rPr>
              <w:t xml:space="preserve">4.3. </w:t>
            </w:r>
            <w:r w:rsidR="00D7570D" w:rsidRPr="00004C28">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04C28" w:rsidRDefault="00A156C0" w:rsidP="00196AB4">
            <w:pPr>
              <w:pStyle w:val="af2"/>
              <w:tabs>
                <w:tab w:val="left" w:pos="567"/>
              </w:tabs>
              <w:spacing w:line="276" w:lineRule="auto"/>
              <w:ind w:firstLine="0"/>
              <w:rPr>
                <w:lang w:val="en-US"/>
              </w:rPr>
            </w:pPr>
            <w:r w:rsidRPr="00004C28">
              <w:rPr>
                <w:lang w:val="en-US"/>
              </w:rPr>
              <w:t xml:space="preserve">4.4. </w:t>
            </w:r>
            <w:r w:rsidR="00460653" w:rsidRPr="00004C28">
              <w:rPr>
                <w:lang w:val="en-US"/>
              </w:rPr>
              <w:t xml:space="preserve">Documentaţia pusă la dispoziţia Antreprenorului se repartizează astfel: </w:t>
            </w:r>
          </w:p>
          <w:p w:rsidR="00460653" w:rsidRPr="00FF430B" w:rsidRDefault="00460653" w:rsidP="001D09DC">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004C28" w:rsidRDefault="00A101F6" w:rsidP="00196AB4">
            <w:pPr>
              <w:pStyle w:val="af2"/>
              <w:tabs>
                <w:tab w:val="left" w:pos="567"/>
              </w:tabs>
              <w:spacing w:line="276" w:lineRule="auto"/>
              <w:ind w:firstLine="0"/>
              <w:rPr>
                <w:lang w:val="en-US"/>
              </w:rPr>
            </w:pPr>
            <w:r w:rsidRPr="00004C28">
              <w:rPr>
                <w:lang w:val="en-US"/>
              </w:rPr>
              <w:t xml:space="preserve">4.5. </w:t>
            </w:r>
            <w:r w:rsidR="00460653" w:rsidRPr="00004C28">
              <w:rPr>
                <w:lang w:val="en-US"/>
              </w:rPr>
              <w:t>Desenele, calculele, verificările calculelor, caietele de măsurări (ataşamentele) şi alte documente, pe care Beneficiarul sau Antreprenorul trebuie să le întocmească şi</w:t>
            </w:r>
            <w:r w:rsidR="005D4B79" w:rsidRPr="00004C28">
              <w:rPr>
                <w:lang w:val="en-US"/>
              </w:rPr>
              <w:t xml:space="preserve"> </w:t>
            </w:r>
            <w:r w:rsidR="00460653" w:rsidRPr="00004C28">
              <w:rPr>
                <w:lang w:val="en-US"/>
              </w:rPr>
              <w:t>s</w:t>
            </w:r>
            <w:r w:rsidR="00183D79" w:rsidRPr="00004C28">
              <w:rPr>
                <w:lang w:val="en-US"/>
              </w:rPr>
              <w:t>u</w:t>
            </w:r>
            <w:r w:rsidR="00460653" w:rsidRPr="00004C28">
              <w:rPr>
                <w:lang w:val="en-US"/>
              </w:rPr>
              <w:t xml:space="preserve">nt cerute de subantreprenorul proiectant, vor fi puse la dispoziţia acestuia de către Antreprenor. </w:t>
            </w:r>
          </w:p>
          <w:p w:rsidR="00460653" w:rsidRPr="00004C28" w:rsidRDefault="00A156C0" w:rsidP="00196AB4">
            <w:pPr>
              <w:pStyle w:val="af2"/>
              <w:tabs>
                <w:tab w:val="left" w:pos="567"/>
              </w:tabs>
              <w:spacing w:line="276" w:lineRule="auto"/>
              <w:ind w:firstLine="0"/>
              <w:rPr>
                <w:lang w:val="en-US"/>
              </w:rPr>
            </w:pPr>
            <w:r w:rsidRPr="00004C28">
              <w:rPr>
                <w:lang w:val="en-US"/>
              </w:rPr>
              <w:t xml:space="preserve">4.6. </w:t>
            </w:r>
            <w:r w:rsidR="00460653" w:rsidRPr="00004C28">
              <w:rPr>
                <w:lang w:val="en-US"/>
              </w:rPr>
              <w:t>Oferta adjudecată face parte integrantă din contract. Ea trebuie să fie corectă şi completă. Preţurile stabilite vor acoperi toate obligaţiunile din contract şi toate operaţiunile pentru terminarea şi</w:t>
            </w:r>
            <w:r w:rsidR="005D4B79" w:rsidRPr="00004C28">
              <w:rPr>
                <w:lang w:val="en-US"/>
              </w:rPr>
              <w:t xml:space="preserve"> </w:t>
            </w:r>
            <w:r w:rsidR="00460653" w:rsidRPr="00004C28">
              <w:rPr>
                <w:lang w:val="en-US"/>
              </w:rPr>
              <w:t xml:space="preserve">întreţinerea corespunzătoare a lucrărilor. </w:t>
            </w:r>
          </w:p>
          <w:p w:rsidR="00460653" w:rsidRPr="00004C28" w:rsidRDefault="00A156C0" w:rsidP="00196AB4">
            <w:pPr>
              <w:pStyle w:val="af2"/>
              <w:tabs>
                <w:tab w:val="left" w:pos="567"/>
              </w:tabs>
              <w:spacing w:line="276" w:lineRule="auto"/>
              <w:ind w:firstLine="0"/>
              <w:rPr>
                <w:lang w:val="en-US"/>
              </w:rPr>
            </w:pPr>
            <w:r w:rsidRPr="00004C28">
              <w:rPr>
                <w:lang w:val="en-US"/>
              </w:rPr>
              <w:t xml:space="preserve">4.7. </w:t>
            </w:r>
            <w:r w:rsidR="00460653" w:rsidRPr="00004C28">
              <w:rPr>
                <w:lang w:val="en-US"/>
              </w:rPr>
              <w:t>Dacă Beneficiarul nu emite în timp util dispoziţii suplimentare care să conţină</w:t>
            </w:r>
            <w:r w:rsidR="005D4B79" w:rsidRPr="00004C28">
              <w:rPr>
                <w:lang w:val="en-US"/>
              </w:rPr>
              <w:t xml:space="preserve"> </w:t>
            </w:r>
            <w:r w:rsidR="00460653" w:rsidRPr="00004C28">
              <w:rPr>
                <w:lang w:val="en-US"/>
              </w:rPr>
              <w:t>instrucţiuni sau aprobări, ordine, directive, sau detalii, Antreprenorul va notifica Beneficiarul prin scrisori, de c</w:t>
            </w:r>
            <w:r w:rsidR="00183D79" w:rsidRPr="00004C28">
              <w:rPr>
                <w:lang w:val="en-US"/>
              </w:rPr>
              <w:t>â</w:t>
            </w:r>
            <w:r w:rsidR="00460653" w:rsidRPr="00004C28">
              <w:rPr>
                <w:lang w:val="en-US"/>
              </w:rPr>
              <w:t>te ori este posibil, că acestea pot să provoace înt</w:t>
            </w:r>
            <w:r w:rsidR="00183D79" w:rsidRPr="00004C28">
              <w:rPr>
                <w:lang w:val="en-US"/>
              </w:rPr>
              <w:t>â</w:t>
            </w:r>
            <w:r w:rsidR="00460653" w:rsidRPr="00004C28">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04C28" w:rsidRDefault="00A156C0" w:rsidP="00196AB4">
            <w:pPr>
              <w:pStyle w:val="af2"/>
              <w:tabs>
                <w:tab w:val="left" w:pos="567"/>
              </w:tabs>
              <w:spacing w:line="276" w:lineRule="auto"/>
              <w:ind w:firstLine="0"/>
              <w:rPr>
                <w:lang w:val="en-US"/>
              </w:rPr>
            </w:pPr>
            <w:r w:rsidRPr="00004C28">
              <w:rPr>
                <w:lang w:val="en-US"/>
              </w:rPr>
              <w:t xml:space="preserve">4.8. </w:t>
            </w:r>
            <w:r w:rsidR="00460653" w:rsidRPr="00004C28">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04C28" w:rsidRDefault="00A156C0" w:rsidP="00196AB4">
            <w:pPr>
              <w:pStyle w:val="af2"/>
              <w:tabs>
                <w:tab w:val="left" w:pos="567"/>
              </w:tabs>
              <w:spacing w:line="276" w:lineRule="auto"/>
              <w:ind w:firstLine="0"/>
              <w:rPr>
                <w:lang w:val="en-US"/>
              </w:rPr>
            </w:pPr>
            <w:r w:rsidRPr="00004C28">
              <w:rPr>
                <w:lang w:val="en-US"/>
              </w:rPr>
              <w:t xml:space="preserve">4.9. </w:t>
            </w:r>
            <w:r w:rsidR="00460653" w:rsidRPr="00004C28">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004C28">
              <w:rPr>
                <w:lang w:val="en-US"/>
              </w:rPr>
              <w:t xml:space="preserve"> </w:t>
            </w:r>
            <w:r w:rsidR="00460653" w:rsidRPr="00004C28">
              <w:rPr>
                <w:lang w:val="en-US"/>
              </w:rPr>
              <w:t xml:space="preserve">şi pentru procedeele de execuţie utilizate. </w:t>
            </w:r>
          </w:p>
          <w:p w:rsidR="00460653" w:rsidRPr="00004C28" w:rsidRDefault="00A156C0" w:rsidP="00196AB4">
            <w:pPr>
              <w:pStyle w:val="af2"/>
              <w:tabs>
                <w:tab w:val="left" w:pos="567"/>
              </w:tabs>
              <w:spacing w:line="276" w:lineRule="auto"/>
              <w:ind w:firstLine="0"/>
              <w:rPr>
                <w:lang w:val="en-US"/>
              </w:rPr>
            </w:pPr>
            <w:r w:rsidRPr="00004C28">
              <w:rPr>
                <w:lang w:val="en-US"/>
              </w:rPr>
              <w:t xml:space="preserve">4.10. </w:t>
            </w:r>
            <w:r w:rsidR="00460653" w:rsidRPr="00004C28">
              <w:rPr>
                <w:lang w:val="en-US"/>
              </w:rPr>
              <w:t xml:space="preserve">Antreprenorul, prin </w:t>
            </w:r>
            <w:r w:rsidR="002F6A1E" w:rsidRPr="00004C28">
              <w:rPr>
                <w:lang w:val="en-US"/>
              </w:rPr>
              <w:t xml:space="preserve">atribuirea </w:t>
            </w:r>
            <w:r w:rsidR="00460653" w:rsidRPr="00004C28">
              <w:rPr>
                <w:lang w:val="en-US"/>
              </w:rPr>
              <w:t>ofertei în favoarea sa, se angajează să</w:t>
            </w:r>
            <w:r w:rsidR="00BC46B3" w:rsidRPr="00004C28">
              <w:rPr>
                <w:lang w:val="en-US"/>
              </w:rPr>
              <w:t xml:space="preserve"> prezinte</w:t>
            </w:r>
            <w:r w:rsidR="005D4B79" w:rsidRPr="00004C28">
              <w:rPr>
                <w:lang w:val="en-US"/>
              </w:rPr>
              <w:t xml:space="preserve"> </w:t>
            </w:r>
            <w:r w:rsidR="00EA64B0" w:rsidRPr="00004C28">
              <w:rPr>
                <w:lang w:val="en-US"/>
              </w:rPr>
              <w:t>garanţia de bună execuţie a contractului, în cuantum de __% din valoarea contractului atribuit.</w:t>
            </w:r>
          </w:p>
          <w:p w:rsidR="00267805" w:rsidRPr="00004C28" w:rsidRDefault="00A156C0" w:rsidP="00684D44">
            <w:pPr>
              <w:pStyle w:val="af2"/>
              <w:tabs>
                <w:tab w:val="left" w:pos="567"/>
              </w:tabs>
              <w:spacing w:line="276" w:lineRule="auto"/>
              <w:ind w:firstLine="0"/>
              <w:rPr>
                <w:lang w:val="en-US"/>
              </w:rPr>
            </w:pPr>
            <w:r w:rsidRPr="00004C28">
              <w:rPr>
                <w:lang w:val="en-US"/>
              </w:rPr>
              <w:t>4.11.</w:t>
            </w:r>
            <w:r w:rsidR="00A109E6" w:rsidRPr="00004C28">
              <w:rPr>
                <w:lang w:val="en-US"/>
              </w:rPr>
              <w:t xml:space="preserve"> Autoritatea contractantă eliberează/restituie</w:t>
            </w:r>
            <w:r w:rsidR="005D4B79" w:rsidRPr="00004C28">
              <w:rPr>
                <w:lang w:val="en-US"/>
              </w:rPr>
              <w:t xml:space="preserve"> </w:t>
            </w:r>
            <w:r w:rsidR="00A109E6" w:rsidRPr="00004C28">
              <w:rPr>
                <w:lang w:val="en-US"/>
              </w:rPr>
              <w:t>g</w:t>
            </w:r>
            <w:r w:rsidR="00460653" w:rsidRPr="00004C28">
              <w:rPr>
                <w:lang w:val="en-US"/>
              </w:rPr>
              <w:t xml:space="preserve">aranţia de bună execuţie Antreprenorului după </w:t>
            </w:r>
            <w:r w:rsidR="00460653" w:rsidRPr="00004C28">
              <w:rPr>
                <w:lang w:val="en-US"/>
              </w:rPr>
              <w:lastRenderedPageBreak/>
              <w:t>semnarea procesului-verbal de recepţie finală</w:t>
            </w:r>
            <w:r w:rsidR="00A109E6" w:rsidRPr="00004C28">
              <w:rPr>
                <w:lang w:val="en-US"/>
              </w:rPr>
              <w:t>/ procesului-verbal la terminarea lucrărilor</w:t>
            </w:r>
            <w:r w:rsidR="00460653" w:rsidRPr="00004C28">
              <w:rPr>
                <w:lang w:val="en-US"/>
              </w:rPr>
              <w:t xml:space="preserve"> în cel mult 15 zile</w:t>
            </w:r>
            <w:r w:rsidR="00E838F8" w:rsidRPr="00004C28">
              <w:rPr>
                <w:lang w:val="en-US"/>
              </w:rPr>
              <w:t>.</w:t>
            </w:r>
            <w:r w:rsidR="005D4B79" w:rsidRPr="00004C28">
              <w:rPr>
                <w:lang w:val="en-US"/>
              </w:rPr>
              <w:t xml:space="preserve"> </w:t>
            </w:r>
            <w:r w:rsidR="00EB65F6" w:rsidRPr="00004C28">
              <w:rPr>
                <w:lang w:val="en-US"/>
              </w:rPr>
              <w:t>În cazul recepţiei cu obiecţii,</w:t>
            </w:r>
            <w:r w:rsidR="005D4B79" w:rsidRPr="00004C28">
              <w:rPr>
                <w:lang w:val="en-US"/>
              </w:rPr>
              <w:t xml:space="preserve"> </w:t>
            </w:r>
            <w:r w:rsidR="00EB65F6" w:rsidRPr="00004C28">
              <w:rPr>
                <w:lang w:val="en-US"/>
              </w:rPr>
              <w:t>garanţia se va restitui în cel mult 15 zile după înlăturarea acestora.</w:t>
            </w:r>
          </w:p>
          <w:p w:rsidR="00460653" w:rsidRPr="00004C28" w:rsidRDefault="00A156C0" w:rsidP="00196AB4">
            <w:pPr>
              <w:pStyle w:val="af2"/>
              <w:tabs>
                <w:tab w:val="left" w:pos="567"/>
              </w:tabs>
              <w:spacing w:line="276" w:lineRule="auto"/>
              <w:ind w:firstLine="0"/>
              <w:rPr>
                <w:lang w:val="en-US"/>
              </w:rPr>
            </w:pPr>
            <w:r w:rsidRPr="00004C28">
              <w:rPr>
                <w:lang w:val="en-US"/>
              </w:rPr>
              <w:t>4.12</w:t>
            </w:r>
            <w:proofErr w:type="gramStart"/>
            <w:r w:rsidRPr="00004C28">
              <w:rPr>
                <w:lang w:val="en-US"/>
              </w:rPr>
              <w:t>.</w:t>
            </w:r>
            <w:r w:rsidR="00460653" w:rsidRPr="00004C28">
              <w:rPr>
                <w:lang w:val="en-US"/>
              </w:rPr>
              <w:t>Antreprenorul</w:t>
            </w:r>
            <w:proofErr w:type="gramEnd"/>
            <w:r w:rsidR="00460653" w:rsidRPr="00004C28">
              <w:rPr>
                <w:lang w:val="en-US"/>
              </w:rPr>
              <w:t xml:space="preserve"> trebuie să constituie garanţia de bună execuţie după primirea scris</w:t>
            </w:r>
            <w:r w:rsidR="00404C0D" w:rsidRPr="00004C28">
              <w:rPr>
                <w:lang w:val="en-US"/>
              </w:rPr>
              <w:t>orii de acceptare, dar nu mai târ</w:t>
            </w:r>
            <w:r w:rsidR="00460653" w:rsidRPr="00004C28">
              <w:rPr>
                <w:lang w:val="en-US"/>
              </w:rPr>
              <w:t>ziu de dat</w:t>
            </w:r>
            <w:r w:rsidR="00404C0D" w:rsidRPr="00004C28">
              <w:rPr>
                <w:lang w:val="en-US"/>
              </w:rPr>
              <w:t>a încheierii contractului. Atât</w:t>
            </w:r>
            <w:r w:rsidR="00460653" w:rsidRPr="00004C28">
              <w:rPr>
                <w:lang w:val="en-US"/>
              </w:rPr>
              <w:t xml:space="preserve"> timp c</w:t>
            </w:r>
            <w:r w:rsidR="00404C0D" w:rsidRPr="00004C28">
              <w:rPr>
                <w:lang w:val="en-US"/>
              </w:rPr>
              <w:t>â</w:t>
            </w:r>
            <w:r w:rsidR="00460653" w:rsidRPr="00004C28">
              <w:rPr>
                <w:lang w:val="en-US"/>
              </w:rPr>
              <w:t>t el nu şi-a îndeplinit această obligaţiune, Beneficiarul poate să reţină garanţia</w:t>
            </w:r>
            <w:r w:rsidR="005D4B79" w:rsidRPr="00004C28">
              <w:rPr>
                <w:lang w:val="en-US"/>
              </w:rPr>
              <w:t xml:space="preserve"> </w:t>
            </w:r>
            <w:r w:rsidR="00E364D5" w:rsidRPr="00004C28">
              <w:rPr>
                <w:lang w:val="en-US"/>
              </w:rPr>
              <w:t>Antreprenorului</w:t>
            </w:r>
            <w:r w:rsidR="00460653" w:rsidRPr="00004C28">
              <w:rPr>
                <w:lang w:val="en-US"/>
              </w:rPr>
              <w:t xml:space="preserve"> pentru ofertă. </w:t>
            </w:r>
          </w:p>
          <w:p w:rsidR="00460653" w:rsidRPr="00004C28" w:rsidRDefault="00A156C0" w:rsidP="00196AB4">
            <w:pPr>
              <w:pStyle w:val="af2"/>
              <w:tabs>
                <w:tab w:val="left" w:pos="567"/>
              </w:tabs>
              <w:spacing w:line="276" w:lineRule="auto"/>
              <w:ind w:firstLine="0"/>
              <w:rPr>
                <w:lang w:val="en-US"/>
              </w:rPr>
            </w:pPr>
            <w:r w:rsidRPr="00004C28">
              <w:rPr>
                <w:lang w:val="en-US"/>
              </w:rPr>
              <w:t>4.1</w:t>
            </w:r>
            <w:r w:rsidR="00893327" w:rsidRPr="00004C28">
              <w:rPr>
                <w:lang w:val="en-US"/>
              </w:rPr>
              <w:t>3</w:t>
            </w:r>
            <w:r w:rsidRPr="00004C28">
              <w:rPr>
                <w:lang w:val="en-US"/>
              </w:rPr>
              <w:t xml:space="preserve">. </w:t>
            </w:r>
            <w:r w:rsidR="00460653" w:rsidRPr="00004C28">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04C28" w:rsidRDefault="00A156C0" w:rsidP="00196AB4">
            <w:pPr>
              <w:pStyle w:val="af2"/>
              <w:tabs>
                <w:tab w:val="left" w:pos="567"/>
              </w:tabs>
              <w:spacing w:line="276" w:lineRule="auto"/>
              <w:ind w:firstLine="0"/>
              <w:rPr>
                <w:lang w:val="en-US"/>
              </w:rPr>
            </w:pPr>
            <w:r w:rsidRPr="00004C28">
              <w:rPr>
                <w:lang w:val="en-US"/>
              </w:rPr>
              <w:t>4.1</w:t>
            </w:r>
            <w:r w:rsidR="00893327" w:rsidRPr="00004C28">
              <w:rPr>
                <w:lang w:val="en-US"/>
              </w:rPr>
              <w:t>4</w:t>
            </w:r>
            <w:r w:rsidRPr="00004C28">
              <w:rPr>
                <w:lang w:val="en-US"/>
              </w:rPr>
              <w:t xml:space="preserve">. </w:t>
            </w:r>
            <w:r w:rsidR="00460653" w:rsidRPr="00004C28">
              <w:rPr>
                <w:lang w:val="en-US"/>
              </w:rPr>
              <w:t>La lucrările la care se fac încercări, se consideră calitatea probei îndeplinită at</w:t>
            </w:r>
            <w:r w:rsidR="00E171D4" w:rsidRPr="00004C28">
              <w:rPr>
                <w:lang w:val="en-US"/>
              </w:rPr>
              <w:t>â</w:t>
            </w:r>
            <w:r w:rsidR="00460653" w:rsidRPr="00004C28">
              <w:rPr>
                <w:lang w:val="en-US"/>
              </w:rPr>
              <w:t>ta timp c</w:t>
            </w:r>
            <w:r w:rsidR="00E171D4" w:rsidRPr="00004C28">
              <w:rPr>
                <w:lang w:val="en-US"/>
              </w:rPr>
              <w:t>â</w:t>
            </w:r>
            <w:r w:rsidR="00460653" w:rsidRPr="00004C28">
              <w:rPr>
                <w:lang w:val="en-US"/>
              </w:rPr>
              <w:t xml:space="preserve">t rezultatele se înscriu în limitele admise prin reglementările tehnice. </w:t>
            </w:r>
          </w:p>
          <w:p w:rsidR="00460653" w:rsidRPr="00004C28" w:rsidRDefault="00A156C0" w:rsidP="00196AB4">
            <w:pPr>
              <w:pStyle w:val="af2"/>
              <w:tabs>
                <w:tab w:val="left" w:pos="567"/>
              </w:tabs>
              <w:spacing w:line="276" w:lineRule="auto"/>
              <w:ind w:firstLine="0"/>
              <w:rPr>
                <w:lang w:val="en-US"/>
              </w:rPr>
            </w:pPr>
            <w:r w:rsidRPr="00004C28">
              <w:rPr>
                <w:lang w:val="en-US"/>
              </w:rPr>
              <w:t>4.</w:t>
            </w:r>
            <w:r w:rsidR="00603AB4" w:rsidRPr="00004C28">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04C28" w:rsidRDefault="00A156C0" w:rsidP="00196AB4">
            <w:pPr>
              <w:pStyle w:val="af2"/>
              <w:tabs>
                <w:tab w:val="left" w:pos="567"/>
              </w:tabs>
              <w:spacing w:line="276" w:lineRule="auto"/>
              <w:ind w:firstLine="0"/>
              <w:rPr>
                <w:lang w:val="en-US"/>
              </w:rPr>
            </w:pPr>
            <w:r w:rsidRPr="00004C28">
              <w:rPr>
                <w:lang w:val="en-US"/>
              </w:rPr>
              <w:t>4.1</w:t>
            </w:r>
            <w:r w:rsidR="00040EA0" w:rsidRPr="00004C28">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004C28" w:rsidRDefault="00A156C0" w:rsidP="00196AB4">
            <w:pPr>
              <w:pStyle w:val="af2"/>
              <w:tabs>
                <w:tab w:val="left" w:pos="567"/>
              </w:tabs>
              <w:spacing w:line="276" w:lineRule="auto"/>
              <w:ind w:firstLine="0"/>
              <w:rPr>
                <w:lang w:val="en-US"/>
              </w:rPr>
            </w:pPr>
            <w:r w:rsidRPr="00004C28">
              <w:rPr>
                <w:lang w:val="en-US"/>
              </w:rPr>
              <w:t>4.1</w:t>
            </w:r>
            <w:r w:rsidR="00893327" w:rsidRPr="00004C28">
              <w:rPr>
                <w:lang w:val="en-US"/>
              </w:rPr>
              <w:t>7</w:t>
            </w:r>
            <w:r w:rsidRPr="00004C28">
              <w:rPr>
                <w:lang w:val="en-US"/>
              </w:rPr>
              <w:t xml:space="preserve">. </w:t>
            </w:r>
            <w:r w:rsidR="00460653" w:rsidRPr="00004C28">
              <w:rPr>
                <w:lang w:val="en-US"/>
              </w:rPr>
              <w:t>Dacă Antreprenorul consideră că dispoziţiile Beneficiarului s</w:t>
            </w:r>
            <w:r w:rsidR="00183D79" w:rsidRPr="00004C28">
              <w:rPr>
                <w:lang w:val="en-US"/>
              </w:rPr>
              <w:t>u</w:t>
            </w:r>
            <w:r w:rsidR="00460653" w:rsidRPr="00004C28">
              <w:rPr>
                <w:lang w:val="en-US"/>
              </w:rPr>
              <w:t xml:space="preserve">nt nejustificate sau inoportune, el poate </w:t>
            </w:r>
            <w:r w:rsidR="00E171D4" w:rsidRPr="00004C28">
              <w:rPr>
                <w:lang w:val="en-US"/>
              </w:rPr>
              <w:t>înainta</w:t>
            </w:r>
            <w:r w:rsidR="005D4B79" w:rsidRPr="00004C28">
              <w:rPr>
                <w:lang w:val="en-US"/>
              </w:rPr>
              <w:t xml:space="preserve"> </w:t>
            </w:r>
            <w:r w:rsidR="00460653" w:rsidRPr="00004C28">
              <w:rPr>
                <w:lang w:val="en-US"/>
              </w:rPr>
              <w:t xml:space="preserve">obiecţii, dar acestea nu îl </w:t>
            </w:r>
            <w:r w:rsidR="00E171D4" w:rsidRPr="00004C28">
              <w:rPr>
                <w:lang w:val="en-US"/>
              </w:rPr>
              <w:t>scutește</w:t>
            </w:r>
            <w:r w:rsidR="005D4B79" w:rsidRPr="00004C28">
              <w:rPr>
                <w:lang w:val="en-US"/>
              </w:rPr>
              <w:t xml:space="preserve"> </w:t>
            </w:r>
            <w:r w:rsidR="00460653" w:rsidRPr="00004C28">
              <w:rPr>
                <w:lang w:val="en-US"/>
              </w:rPr>
              <w:t xml:space="preserve">de </w:t>
            </w:r>
            <w:r w:rsidR="00E364D5" w:rsidRPr="00004C28">
              <w:rPr>
                <w:lang w:val="en-US"/>
              </w:rPr>
              <w:t xml:space="preserve">obligația de </w:t>
            </w:r>
            <w:r w:rsidR="00460653" w:rsidRPr="00004C28">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04C28" w:rsidRDefault="00A156C0" w:rsidP="00196AB4">
            <w:pPr>
              <w:pStyle w:val="af2"/>
              <w:tabs>
                <w:tab w:val="left" w:pos="567"/>
              </w:tabs>
              <w:spacing w:line="276" w:lineRule="auto"/>
              <w:ind w:firstLine="0"/>
              <w:rPr>
                <w:lang w:val="en-US"/>
              </w:rPr>
            </w:pPr>
            <w:r w:rsidRPr="00004C28">
              <w:rPr>
                <w:lang w:val="en-US"/>
              </w:rPr>
              <w:t>4.1</w:t>
            </w:r>
            <w:r w:rsidR="00893327" w:rsidRPr="00004C28">
              <w:rPr>
                <w:lang w:val="en-US"/>
              </w:rPr>
              <w:t>8</w:t>
            </w:r>
            <w:r w:rsidRPr="00004C28">
              <w:rPr>
                <w:lang w:val="en-US"/>
              </w:rPr>
              <w:t xml:space="preserve">. </w:t>
            </w:r>
            <w:r w:rsidR="00460653" w:rsidRPr="00004C28">
              <w:rPr>
                <w:lang w:val="en-US"/>
              </w:rPr>
              <w:t>Trasarea axelor principale, bornelor de referinţă, căilor de circulaţieşi limitelor terenului pus la dispoziţia Antreprenorului, precum şi materializarea cotelor de nivel în i</w:t>
            </w:r>
            <w:r w:rsidR="00183D79" w:rsidRPr="00004C28">
              <w:rPr>
                <w:lang w:val="en-US"/>
              </w:rPr>
              <w:t>mediata apropiere a terenului, su</w:t>
            </w:r>
            <w:r w:rsidR="00460653" w:rsidRPr="00004C28">
              <w:rPr>
                <w:lang w:val="en-US"/>
              </w:rPr>
              <w:t>nt</w:t>
            </w:r>
            <w:r w:rsidR="005D4B79" w:rsidRPr="00004C28">
              <w:rPr>
                <w:lang w:val="en-US"/>
              </w:rPr>
              <w:t xml:space="preserve"> </w:t>
            </w:r>
            <w:r w:rsidR="00460653" w:rsidRPr="00004C28">
              <w:rPr>
                <w:lang w:val="en-US"/>
              </w:rPr>
              <w:t xml:space="preserve">obligaţiuni ale Antreprenorului. </w:t>
            </w:r>
          </w:p>
          <w:p w:rsidR="00460653" w:rsidRPr="00004C28" w:rsidRDefault="00A156C0" w:rsidP="00196AB4">
            <w:pPr>
              <w:pStyle w:val="af2"/>
              <w:tabs>
                <w:tab w:val="left" w:pos="567"/>
              </w:tabs>
              <w:spacing w:line="276" w:lineRule="auto"/>
              <w:ind w:firstLine="0"/>
              <w:rPr>
                <w:lang w:val="en-US"/>
              </w:rPr>
            </w:pPr>
            <w:r w:rsidRPr="00004C28">
              <w:rPr>
                <w:lang w:val="en-US"/>
              </w:rPr>
              <w:t>4.</w:t>
            </w:r>
            <w:r w:rsidR="00893327" w:rsidRPr="00004C28">
              <w:rPr>
                <w:lang w:val="en-US"/>
              </w:rPr>
              <w:t>19</w:t>
            </w:r>
            <w:r w:rsidRPr="00004C28">
              <w:rPr>
                <w:lang w:val="en-US"/>
              </w:rPr>
              <w:t xml:space="preserve">. </w:t>
            </w:r>
            <w:r w:rsidR="00460653" w:rsidRPr="00004C28">
              <w:rPr>
                <w:lang w:val="en-US"/>
              </w:rPr>
              <w:t xml:space="preserve">Pentru verificarea trasării de către Beneficiar sau proiectant, Antreprenorul este obligat să protejeze şi să păstreze toate reperele, bornele sau alte obiecte folosite la trasarea lucrărilor. </w:t>
            </w:r>
          </w:p>
          <w:p w:rsidR="00460653" w:rsidRPr="00004C28" w:rsidRDefault="00A156C0" w:rsidP="00196AB4">
            <w:pPr>
              <w:pStyle w:val="af2"/>
              <w:tabs>
                <w:tab w:val="left" w:pos="567"/>
              </w:tabs>
              <w:spacing w:line="276" w:lineRule="auto"/>
              <w:ind w:firstLine="0"/>
              <w:rPr>
                <w:lang w:val="en-US"/>
              </w:rPr>
            </w:pPr>
            <w:r w:rsidRPr="00004C28">
              <w:rPr>
                <w:lang w:val="en-US"/>
              </w:rPr>
              <w:t>4.2</w:t>
            </w:r>
            <w:r w:rsidR="00893327" w:rsidRPr="00004C28">
              <w:rPr>
                <w:lang w:val="en-US"/>
              </w:rPr>
              <w:t>0</w:t>
            </w:r>
            <w:r w:rsidRPr="00004C28">
              <w:rPr>
                <w:lang w:val="en-US"/>
              </w:rPr>
              <w:t xml:space="preserve">. </w:t>
            </w:r>
            <w:r w:rsidR="00460653" w:rsidRPr="00004C28">
              <w:rPr>
                <w:lang w:val="en-US"/>
              </w:rPr>
              <w:t>Ridicările de teren, trasările şi cotele de nivel, precum şi alte documente puse la dispoziţia Antreprenorului de către Beneficiar pentru executarea contractului s</w:t>
            </w:r>
            <w:r w:rsidR="00E10C0A" w:rsidRPr="00004C28">
              <w:rPr>
                <w:lang w:val="en-US"/>
              </w:rPr>
              <w:t>u</w:t>
            </w:r>
            <w:r w:rsidR="00460653" w:rsidRPr="00004C28">
              <w:rPr>
                <w:lang w:val="en-US"/>
              </w:rPr>
              <w:t>nt hotărâtoare. Antreprenorul este obligat să verifice documentele primite şi să înştiinţeze Beneficiarul cu privire la erorile şi</w:t>
            </w:r>
            <w:r w:rsidR="005D4B79" w:rsidRPr="00004C28">
              <w:rPr>
                <w:lang w:val="en-US"/>
              </w:rPr>
              <w:t xml:space="preserve"> </w:t>
            </w:r>
            <w:r w:rsidR="00460653" w:rsidRPr="00004C28">
              <w:rPr>
                <w:lang w:val="en-US"/>
              </w:rPr>
              <w:t xml:space="preserve">inexactităţile constatate sau presupuse. </w:t>
            </w:r>
          </w:p>
          <w:p w:rsidR="00460653" w:rsidRPr="00004C28" w:rsidRDefault="00A156C0" w:rsidP="00196AB4">
            <w:pPr>
              <w:pStyle w:val="af2"/>
              <w:tabs>
                <w:tab w:val="left" w:pos="567"/>
              </w:tabs>
              <w:spacing w:line="276" w:lineRule="auto"/>
              <w:ind w:firstLine="0"/>
              <w:rPr>
                <w:lang w:val="en-US"/>
              </w:rPr>
            </w:pPr>
            <w:r w:rsidRPr="00004C28">
              <w:rPr>
                <w:lang w:val="en-US"/>
              </w:rPr>
              <w:t>4.2</w:t>
            </w:r>
            <w:r w:rsidR="00893327" w:rsidRPr="00004C28">
              <w:rPr>
                <w:lang w:val="en-US"/>
              </w:rPr>
              <w:t>1</w:t>
            </w:r>
            <w:r w:rsidRPr="00004C28">
              <w:rPr>
                <w:lang w:val="en-US"/>
              </w:rPr>
              <w:t xml:space="preserve">. </w:t>
            </w:r>
            <w:r w:rsidR="00460653" w:rsidRPr="00004C28">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04C28">
              <w:rPr>
                <w:lang w:val="en-US"/>
              </w:rPr>
              <w:t>prevederilor legale și obligațiunilor contractuale și profesionale</w:t>
            </w:r>
            <w:r w:rsidR="00460653" w:rsidRPr="00004C28">
              <w:rPr>
                <w:lang w:val="en-US"/>
              </w:rPr>
              <w:t xml:space="preserve">. </w:t>
            </w:r>
          </w:p>
          <w:p w:rsidR="00460653" w:rsidRPr="00004C28" w:rsidRDefault="00A156C0" w:rsidP="00196AB4">
            <w:pPr>
              <w:pStyle w:val="af2"/>
              <w:tabs>
                <w:tab w:val="left" w:pos="567"/>
              </w:tabs>
              <w:spacing w:line="276" w:lineRule="auto"/>
              <w:ind w:firstLine="0"/>
              <w:rPr>
                <w:lang w:val="en-US"/>
              </w:rPr>
            </w:pPr>
            <w:r w:rsidRPr="00004C28">
              <w:rPr>
                <w:lang w:val="en-US"/>
              </w:rPr>
              <w:t>4.2</w:t>
            </w:r>
            <w:r w:rsidR="00893327" w:rsidRPr="00004C28">
              <w:rPr>
                <w:lang w:val="en-US"/>
              </w:rPr>
              <w:t>2</w:t>
            </w:r>
            <w:r w:rsidRPr="00004C28">
              <w:rPr>
                <w:lang w:val="en-US"/>
              </w:rPr>
              <w:t xml:space="preserve">. </w:t>
            </w:r>
            <w:r w:rsidR="00460653" w:rsidRPr="00004C28">
              <w:rPr>
                <w:lang w:val="en-US"/>
              </w:rPr>
              <w:t xml:space="preserve">Pe parcursul executării lucrărilor, Beneficiarul are dreptul să dispună în scris: </w:t>
            </w:r>
          </w:p>
          <w:p w:rsidR="00460653" w:rsidRPr="00FF430B" w:rsidRDefault="00460653" w:rsidP="001D09DC">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1D09DC">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1D09DC">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w:t>
            </w:r>
            <w:r w:rsidRPr="00FF430B">
              <w:lastRenderedPageBreak/>
              <w:t xml:space="preserve">vedere calitativ. </w:t>
            </w:r>
          </w:p>
          <w:p w:rsidR="00460653" w:rsidRPr="00004C28" w:rsidRDefault="00A156C0" w:rsidP="00196AB4">
            <w:pPr>
              <w:pStyle w:val="af2"/>
              <w:tabs>
                <w:tab w:val="left" w:pos="567"/>
              </w:tabs>
              <w:spacing w:line="276" w:lineRule="auto"/>
              <w:ind w:firstLine="0"/>
              <w:rPr>
                <w:lang w:val="en-US"/>
              </w:rPr>
            </w:pPr>
            <w:r w:rsidRPr="00004C28">
              <w:rPr>
                <w:lang w:val="en-US"/>
              </w:rPr>
              <w:t>4.2</w:t>
            </w:r>
            <w:r w:rsidR="00893327" w:rsidRPr="00004C28">
              <w:rPr>
                <w:lang w:val="en-US"/>
              </w:rPr>
              <w:t>3</w:t>
            </w:r>
            <w:r w:rsidRPr="00004C28">
              <w:rPr>
                <w:lang w:val="en-US"/>
              </w:rPr>
              <w:t xml:space="preserve">. </w:t>
            </w:r>
            <w:r w:rsidR="00460653" w:rsidRPr="00004C28">
              <w:rPr>
                <w:lang w:val="en-US"/>
              </w:rPr>
              <w:t xml:space="preserve">În cazul neexecutării de către Antreprenor a dispoziţiilor din punctul 2.1., Beneficiarul poate opri lucrările, </w:t>
            </w:r>
            <w:r w:rsidR="00F53F69" w:rsidRPr="00004C28">
              <w:rPr>
                <w:lang w:val="en-US"/>
              </w:rPr>
              <w:t xml:space="preserve">prin </w:t>
            </w:r>
            <w:r w:rsidR="00E364D5" w:rsidRPr="00004C28">
              <w:rPr>
                <w:lang w:val="en-US"/>
              </w:rPr>
              <w:t xml:space="preserve">rezoluțiunea </w:t>
            </w:r>
            <w:r w:rsidR="00F53F69" w:rsidRPr="00004C28">
              <w:rPr>
                <w:lang w:val="en-US"/>
              </w:rPr>
              <w:t>contractului</w:t>
            </w:r>
            <w:r w:rsidR="00460653" w:rsidRPr="00004C28">
              <w:rPr>
                <w:lang w:val="en-US"/>
              </w:rPr>
              <w:t xml:space="preserve">, în condiţiile legii, </w:t>
            </w:r>
            <w:r w:rsidR="00F53F69" w:rsidRPr="00004C28">
              <w:rPr>
                <w:lang w:val="en-US"/>
              </w:rPr>
              <w:t>totodată A</w:t>
            </w:r>
            <w:r w:rsidR="00316769" w:rsidRPr="00004C28">
              <w:rPr>
                <w:lang w:val="en-US"/>
              </w:rPr>
              <w:t xml:space="preserve">ntreprenorul </w:t>
            </w:r>
            <w:r w:rsidR="00460653" w:rsidRPr="00004C28">
              <w:rPr>
                <w:lang w:val="en-US"/>
              </w:rPr>
              <w:t>compense</w:t>
            </w:r>
            <w:r w:rsidR="00316769" w:rsidRPr="00004C28">
              <w:rPr>
                <w:lang w:val="en-US"/>
              </w:rPr>
              <w:t>ază</w:t>
            </w:r>
            <w:r w:rsidR="00460653" w:rsidRPr="00004C28">
              <w:rPr>
                <w:lang w:val="en-US"/>
              </w:rPr>
              <w:t xml:space="preserve"> cheltuielile aferente suportate de Beneficiar în legătură cu faptul neexecutării. </w:t>
            </w:r>
          </w:p>
          <w:p w:rsidR="00460653" w:rsidRPr="00004C28" w:rsidRDefault="00BE5A1E" w:rsidP="00196AB4">
            <w:pPr>
              <w:pStyle w:val="af2"/>
              <w:tabs>
                <w:tab w:val="left" w:pos="567"/>
              </w:tabs>
              <w:spacing w:line="276" w:lineRule="auto"/>
              <w:ind w:firstLine="0"/>
              <w:rPr>
                <w:lang w:val="en-US"/>
              </w:rPr>
            </w:pPr>
            <w:r w:rsidRPr="00004C28">
              <w:rPr>
                <w:lang w:val="en-US"/>
              </w:rPr>
              <w:t>4.2</w:t>
            </w:r>
            <w:r w:rsidR="00893327" w:rsidRPr="00004C28">
              <w:rPr>
                <w:lang w:val="en-US"/>
              </w:rPr>
              <w:t>4</w:t>
            </w:r>
            <w:r w:rsidRPr="00004C28">
              <w:rPr>
                <w:lang w:val="en-US"/>
              </w:rPr>
              <w:t xml:space="preserve">. </w:t>
            </w:r>
            <w:r w:rsidR="00460653" w:rsidRPr="00004C28">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004C28" w:rsidRDefault="00BE5A1E" w:rsidP="00196AB4">
            <w:pPr>
              <w:pStyle w:val="af2"/>
              <w:tabs>
                <w:tab w:val="left" w:pos="567"/>
              </w:tabs>
              <w:spacing w:line="276" w:lineRule="auto"/>
              <w:ind w:firstLine="0"/>
              <w:rPr>
                <w:lang w:val="en-US"/>
              </w:rPr>
            </w:pPr>
            <w:r w:rsidRPr="00004C28">
              <w:rPr>
                <w:lang w:val="en-US"/>
              </w:rPr>
              <w:t>4.2</w:t>
            </w:r>
            <w:r w:rsidR="00893327" w:rsidRPr="00004C28">
              <w:rPr>
                <w:lang w:val="en-US"/>
              </w:rPr>
              <w:t>5</w:t>
            </w:r>
            <w:r w:rsidRPr="00004C28">
              <w:rPr>
                <w:lang w:val="en-US"/>
              </w:rPr>
              <w:t xml:space="preserve">. </w:t>
            </w:r>
            <w:r w:rsidR="00460653" w:rsidRPr="00004C28">
              <w:rPr>
                <w:lang w:val="en-US"/>
              </w:rPr>
              <w:t>În timpul desfăşurării lucrărilor, Antreprenorul are obligaţia să menţină căile de acces libere, să retragă utilajele, să îndepărteze surplusurile de materiale, deşeuri</w:t>
            </w:r>
            <w:r w:rsidR="005D4B79" w:rsidRPr="00004C28">
              <w:rPr>
                <w:lang w:val="en-US"/>
              </w:rPr>
              <w:t xml:space="preserve"> </w:t>
            </w:r>
            <w:r w:rsidR="00460653" w:rsidRPr="00004C28">
              <w:rPr>
                <w:lang w:val="en-US"/>
              </w:rPr>
              <w:t>şi lucrări provizorii de orice fel, care nu s</w:t>
            </w:r>
            <w:r w:rsidR="00183D79" w:rsidRPr="00004C28">
              <w:rPr>
                <w:lang w:val="en-US"/>
              </w:rPr>
              <w:t>u</w:t>
            </w:r>
            <w:r w:rsidR="00460653" w:rsidRPr="00004C28">
              <w:rPr>
                <w:lang w:val="en-US"/>
              </w:rPr>
              <w:t>nt necesare, iar la terminarea lucrărilor, Antreprenorul va evacua de pe şantier toate utilajele de construcţie, surplusurile de materiale, deşeurile</w:t>
            </w:r>
            <w:r w:rsidR="005D4B79" w:rsidRPr="00004C28">
              <w:rPr>
                <w:lang w:val="en-US"/>
              </w:rPr>
              <w:t xml:space="preserve"> </w:t>
            </w:r>
            <w:r w:rsidR="00460653" w:rsidRPr="00004C28">
              <w:rPr>
                <w:lang w:val="en-US"/>
              </w:rPr>
              <w:t xml:space="preserve">şi lucrările provizorii. </w:t>
            </w:r>
          </w:p>
          <w:p w:rsidR="00460653" w:rsidRPr="00004C28" w:rsidRDefault="00BE5A1E" w:rsidP="00196AB4">
            <w:pPr>
              <w:pStyle w:val="af2"/>
              <w:tabs>
                <w:tab w:val="left" w:pos="426"/>
                <w:tab w:val="left" w:pos="3645"/>
              </w:tabs>
              <w:spacing w:line="276" w:lineRule="auto"/>
              <w:ind w:firstLine="0"/>
              <w:rPr>
                <w:lang w:val="en-US"/>
              </w:rPr>
            </w:pPr>
            <w:r w:rsidRPr="00004C28">
              <w:rPr>
                <w:lang w:val="en-US"/>
              </w:rPr>
              <w:t>4.2</w:t>
            </w:r>
            <w:r w:rsidR="00893327" w:rsidRPr="00004C28">
              <w:rPr>
                <w:lang w:val="en-US"/>
              </w:rPr>
              <w:t>6</w:t>
            </w:r>
            <w:r w:rsidRPr="00004C28">
              <w:rPr>
                <w:lang w:val="en-US"/>
              </w:rPr>
              <w:t xml:space="preserve">. </w:t>
            </w:r>
            <w:r w:rsidR="00460653" w:rsidRPr="00004C28">
              <w:rPr>
                <w:lang w:val="en-US"/>
              </w:rPr>
              <w:t>Beneficiarul trebuie să obţină, pe propria cheltuială, toate avizele, autorizaţiile</w:t>
            </w:r>
            <w:r w:rsidR="005D4B79" w:rsidRPr="00004C28">
              <w:rPr>
                <w:lang w:val="en-US"/>
              </w:rPr>
              <w:t xml:space="preserve"> </w:t>
            </w:r>
            <w:r w:rsidR="00460653" w:rsidRPr="00004C28">
              <w:rPr>
                <w:lang w:val="en-US"/>
              </w:rPr>
              <w:t xml:space="preserve">şi aprobările, să plătească toate taxele necesare legate de execuţia lucrărilor, precum şi pentru bunuri sau drepturi afectate sau care pot fi afectate de execuţia lucrărilor. </w:t>
            </w: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F06C32">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004C28" w:rsidRDefault="00BE5A1E" w:rsidP="00196AB4">
            <w:pPr>
              <w:pStyle w:val="af2"/>
              <w:tabs>
                <w:tab w:val="left" w:pos="567"/>
              </w:tabs>
              <w:spacing w:line="276" w:lineRule="auto"/>
              <w:ind w:firstLine="0"/>
              <w:rPr>
                <w:lang w:val="en-US"/>
              </w:rPr>
            </w:pPr>
            <w:r w:rsidRPr="00004C28">
              <w:rPr>
                <w:lang w:val="en-US"/>
              </w:rPr>
              <w:t xml:space="preserve">6.1. </w:t>
            </w:r>
            <w:r w:rsidR="005B666D" w:rsidRPr="00004C28">
              <w:rPr>
                <w:lang w:val="en-US"/>
              </w:rPr>
              <w:t>Antreprenorul este obligat să execute toate lucrările, prevăzute în contract, în termenele stabilite prin graficul general de realizare a lucrărilor şi graficul de execuţie</w:t>
            </w:r>
            <w:r w:rsidR="005D4B79" w:rsidRPr="00004C28">
              <w:rPr>
                <w:lang w:val="en-US"/>
              </w:rPr>
              <w:t xml:space="preserve"> </w:t>
            </w:r>
            <w:r w:rsidR="005B666D" w:rsidRPr="00004C28">
              <w:rPr>
                <w:lang w:val="en-US"/>
              </w:rPr>
              <w:t xml:space="preserve">şi de o calitate corespunzătoare prevederilor actelor normative </w:t>
            </w:r>
            <w:proofErr w:type="gramStart"/>
            <w:r w:rsidR="005B666D" w:rsidRPr="00004C28">
              <w:rPr>
                <w:lang w:val="en-US"/>
              </w:rPr>
              <w:t>şi  prezentului</w:t>
            </w:r>
            <w:proofErr w:type="gramEnd"/>
            <w:r w:rsidR="005B666D" w:rsidRPr="00004C28">
              <w:rPr>
                <w:lang w:val="en-US"/>
              </w:rPr>
              <w:t xml:space="preserve"> contract.</w:t>
            </w:r>
          </w:p>
          <w:p w:rsidR="005B666D" w:rsidRPr="00004C28" w:rsidRDefault="00BE5A1E" w:rsidP="00196AB4">
            <w:pPr>
              <w:pStyle w:val="af2"/>
              <w:tabs>
                <w:tab w:val="left" w:pos="567"/>
              </w:tabs>
              <w:spacing w:line="276" w:lineRule="auto"/>
              <w:ind w:firstLine="0"/>
              <w:rPr>
                <w:lang w:val="en-US"/>
              </w:rPr>
            </w:pPr>
            <w:r w:rsidRPr="00004C28">
              <w:rPr>
                <w:lang w:val="en-US"/>
              </w:rPr>
              <w:t xml:space="preserve">6.2. </w:t>
            </w:r>
            <w:r w:rsidR="005B666D" w:rsidRPr="00004C28">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04C28" w:rsidRDefault="00BE5A1E" w:rsidP="00196AB4">
            <w:pPr>
              <w:pStyle w:val="af2"/>
              <w:tabs>
                <w:tab w:val="left" w:pos="567"/>
              </w:tabs>
              <w:spacing w:line="276" w:lineRule="auto"/>
              <w:ind w:firstLine="0"/>
              <w:rPr>
                <w:lang w:val="en-US"/>
              </w:rPr>
            </w:pPr>
            <w:r w:rsidRPr="00004C28">
              <w:rPr>
                <w:lang w:val="en-US"/>
              </w:rPr>
              <w:t xml:space="preserve">6.3. </w:t>
            </w:r>
            <w:r w:rsidR="005B666D" w:rsidRPr="00004C28">
              <w:rPr>
                <w:lang w:val="en-US"/>
              </w:rPr>
              <w:t xml:space="preserve">Pe parcursul execuţiei lucrărilor, Antreprenorul este obligat să comunice, la cererea Beneficiarului, datele de </w:t>
            </w:r>
            <w:r w:rsidR="00E364D5" w:rsidRPr="00004C28">
              <w:rPr>
                <w:lang w:val="en-US"/>
              </w:rPr>
              <w:t>identificare</w:t>
            </w:r>
            <w:r w:rsidR="005D4B79" w:rsidRPr="00004C28">
              <w:rPr>
                <w:lang w:val="en-US"/>
              </w:rPr>
              <w:t xml:space="preserve"> </w:t>
            </w:r>
            <w:r w:rsidR="005B666D" w:rsidRPr="00004C28">
              <w:rPr>
                <w:lang w:val="en-US"/>
              </w:rPr>
              <w:t xml:space="preserve">ale subantreprenorilor. </w:t>
            </w:r>
          </w:p>
          <w:p w:rsidR="00684D44" w:rsidRPr="00004C28" w:rsidRDefault="00BE5A1E" w:rsidP="00196AB4">
            <w:pPr>
              <w:pStyle w:val="af2"/>
              <w:tabs>
                <w:tab w:val="left" w:pos="142"/>
                <w:tab w:val="left" w:pos="284"/>
              </w:tabs>
              <w:spacing w:line="276" w:lineRule="auto"/>
              <w:ind w:firstLine="0"/>
              <w:rPr>
                <w:lang w:val="en-US"/>
              </w:rPr>
            </w:pPr>
            <w:r w:rsidRPr="00004C28">
              <w:rPr>
                <w:lang w:val="en-US"/>
              </w:rPr>
              <w:t xml:space="preserve">6.4. </w:t>
            </w:r>
            <w:r w:rsidR="005B666D" w:rsidRPr="00004C28">
              <w:rPr>
                <w:lang w:val="en-US"/>
              </w:rPr>
              <w:t>Angajarea forţei de muncă pe bază de a</w:t>
            </w:r>
            <w:r w:rsidR="003D06D0" w:rsidRPr="00004C28">
              <w:rPr>
                <w:lang w:val="en-US"/>
              </w:rPr>
              <w:t>cord nu este considerată</w:t>
            </w:r>
            <w:r w:rsidR="005B666D" w:rsidRPr="00004C28">
              <w:rPr>
                <w:lang w:val="en-US"/>
              </w:rPr>
              <w:t xml:space="preserve"> obiectul unei subcontractări.</w:t>
            </w: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F06C32">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004C28" w:rsidRDefault="00BE5A1E" w:rsidP="00196AB4">
            <w:pPr>
              <w:pStyle w:val="af2"/>
              <w:tabs>
                <w:tab w:val="left" w:pos="0"/>
              </w:tabs>
              <w:spacing w:line="276" w:lineRule="auto"/>
              <w:ind w:firstLine="0"/>
              <w:rPr>
                <w:lang w:val="en-US"/>
              </w:rPr>
            </w:pPr>
            <w:r w:rsidRPr="00004C28">
              <w:rPr>
                <w:lang w:val="en-US"/>
              </w:rPr>
              <w:t xml:space="preserve">8.1. </w:t>
            </w:r>
            <w:r w:rsidR="00460653" w:rsidRPr="00004C28">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04C28" w:rsidRDefault="00BE5A1E" w:rsidP="00196AB4">
            <w:pPr>
              <w:pStyle w:val="af2"/>
              <w:tabs>
                <w:tab w:val="left" w:pos="284"/>
              </w:tabs>
              <w:spacing w:line="276" w:lineRule="auto"/>
              <w:ind w:firstLine="0"/>
              <w:rPr>
                <w:lang w:val="en-US"/>
              </w:rPr>
            </w:pPr>
            <w:r w:rsidRPr="00004C28">
              <w:rPr>
                <w:lang w:val="en-US"/>
              </w:rPr>
              <w:t>8.2</w:t>
            </w:r>
            <w:proofErr w:type="gramStart"/>
            <w:r w:rsidR="00D05A94" w:rsidRPr="00004C28">
              <w:rPr>
                <w:lang w:val="en-US"/>
              </w:rPr>
              <w:t>.</w:t>
            </w:r>
            <w:r w:rsidR="00460653" w:rsidRPr="00004C28">
              <w:rPr>
                <w:lang w:val="en-US"/>
              </w:rPr>
              <w:t>Costul</w:t>
            </w:r>
            <w:proofErr w:type="gramEnd"/>
            <w:r w:rsidR="00460653" w:rsidRPr="00004C28">
              <w:rPr>
                <w:lang w:val="en-US"/>
              </w:rPr>
              <w:t xml:space="preserve">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004C28">
              <w:rPr>
                <w:lang w:val="en-US"/>
              </w:rPr>
              <w:t xml:space="preserve">8.3. </w:t>
            </w:r>
            <w:r w:rsidR="00460653" w:rsidRPr="00004C28">
              <w:rPr>
                <w:lang w:val="en-US"/>
              </w:rPr>
              <w:t>Probele neprevăzute şi comandate de Beneficiar pentru verificarea unor lucrări sau materiale puse în</w:t>
            </w:r>
            <w:r w:rsidR="005D4B79" w:rsidRPr="00004C28">
              <w:rPr>
                <w:lang w:val="en-US"/>
              </w:rPr>
              <w:t xml:space="preserve"> </w:t>
            </w:r>
            <w:r w:rsidR="00460653" w:rsidRPr="00004C28">
              <w:rPr>
                <w:lang w:val="en-US"/>
              </w:rPr>
              <w:t>operă vor fi suportate de Antreprenor, dacă s</w:t>
            </w:r>
            <w:r w:rsidR="003D06D0" w:rsidRPr="00004C28">
              <w:rPr>
                <w:lang w:val="en-US"/>
              </w:rPr>
              <w:t>e dovedeşte că materialele nu su</w:t>
            </w:r>
            <w:r w:rsidR="00460653" w:rsidRPr="00004C28">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004C28" w:rsidRDefault="00D05A94" w:rsidP="001D09DC">
            <w:pPr>
              <w:pStyle w:val="af2"/>
              <w:numPr>
                <w:ilvl w:val="1"/>
                <w:numId w:val="13"/>
              </w:numPr>
              <w:tabs>
                <w:tab w:val="left" w:pos="284"/>
              </w:tabs>
              <w:spacing w:line="276" w:lineRule="auto"/>
              <w:ind w:left="0" w:hanging="425"/>
              <w:rPr>
                <w:lang w:val="en-US"/>
              </w:rPr>
            </w:pPr>
            <w:r w:rsidRPr="00004C28">
              <w:rPr>
                <w:lang w:val="en-US"/>
              </w:rPr>
              <w:t xml:space="preserve">8.4. </w:t>
            </w:r>
            <w:r w:rsidR="00460653" w:rsidRPr="00004C28">
              <w:rPr>
                <w:lang w:val="en-US"/>
              </w:rPr>
              <w:t>Beneficiarul, proiectantul sau orice altă persoană autorizată de aceştia au acces tot timpul la lucrări pe şantier</w:t>
            </w:r>
            <w:r w:rsidR="005D4B79" w:rsidRPr="00004C28">
              <w:rPr>
                <w:lang w:val="en-US"/>
              </w:rPr>
              <w:t xml:space="preserve"> </w:t>
            </w:r>
            <w:r w:rsidR="00460653" w:rsidRPr="00004C28">
              <w:rPr>
                <w:lang w:val="en-US"/>
              </w:rPr>
              <w:t xml:space="preserve">şi în locurile unde se pregăteşte lucrarea, în depozite de materiale prefabricate etc. </w:t>
            </w:r>
          </w:p>
          <w:p w:rsidR="00460653" w:rsidRPr="00004C28" w:rsidRDefault="00D05A94" w:rsidP="001D09DC">
            <w:pPr>
              <w:pStyle w:val="af2"/>
              <w:numPr>
                <w:ilvl w:val="1"/>
                <w:numId w:val="13"/>
              </w:numPr>
              <w:tabs>
                <w:tab w:val="left" w:pos="284"/>
              </w:tabs>
              <w:spacing w:line="276" w:lineRule="auto"/>
              <w:ind w:left="0" w:hanging="425"/>
              <w:rPr>
                <w:lang w:val="en-US"/>
              </w:rPr>
            </w:pPr>
            <w:r w:rsidRPr="00004C28">
              <w:rPr>
                <w:lang w:val="en-US"/>
              </w:rPr>
              <w:lastRenderedPageBreak/>
              <w:t xml:space="preserve">8.5. </w:t>
            </w:r>
            <w:r w:rsidR="00460653" w:rsidRPr="00004C28">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004C28">
              <w:rPr>
                <w:lang w:val="en-US"/>
              </w:rPr>
              <w:t>a</w:t>
            </w:r>
            <w:r w:rsidR="00460653" w:rsidRPr="00004C28">
              <w:rPr>
                <w:lang w:val="en-US"/>
              </w:rPr>
              <w:t xml:space="preserve"> anunţa</w:t>
            </w:r>
            <w:r w:rsidR="00C33344" w:rsidRPr="00004C28">
              <w:rPr>
                <w:lang w:val="en-US"/>
              </w:rPr>
              <w:t xml:space="preserve"> </w:t>
            </w:r>
            <w:r w:rsidR="00460653" w:rsidRPr="00004C28">
              <w:rPr>
                <w:lang w:val="en-US"/>
              </w:rPr>
              <w:t>responsabilul tehnic</w:t>
            </w:r>
            <w:r w:rsidR="00183D79" w:rsidRPr="00004C28">
              <w:rPr>
                <w:lang w:val="en-US"/>
              </w:rPr>
              <w:t xml:space="preserve"> atestat, proiectantul ori de câ</w:t>
            </w:r>
            <w:r w:rsidR="00460653" w:rsidRPr="00004C28">
              <w:rPr>
                <w:lang w:val="en-US"/>
              </w:rPr>
              <w:t xml:space="preserve">te ori astfel de lucrări, </w:t>
            </w:r>
            <w:r w:rsidR="00183D79" w:rsidRPr="00004C28">
              <w:rPr>
                <w:lang w:val="en-US"/>
              </w:rPr>
              <w:t>inclusiv fundaţiile clădirii, su</w:t>
            </w:r>
            <w:r w:rsidR="00460653" w:rsidRPr="00004C28">
              <w:rPr>
                <w:lang w:val="en-US"/>
              </w:rPr>
              <w:t xml:space="preserve">nt gata pentru a fi examinate. Responsabilul tehnic atestat şi proiectantul vor participa la examinarea şi măsurarea lucrărilor. </w:t>
            </w:r>
          </w:p>
          <w:p w:rsidR="00460653" w:rsidRPr="00004C28" w:rsidRDefault="00D05A94" w:rsidP="001D09DC">
            <w:pPr>
              <w:pStyle w:val="af2"/>
              <w:numPr>
                <w:ilvl w:val="1"/>
                <w:numId w:val="13"/>
              </w:numPr>
              <w:tabs>
                <w:tab w:val="left" w:pos="284"/>
              </w:tabs>
              <w:spacing w:line="276" w:lineRule="auto"/>
              <w:ind w:left="0" w:hanging="425"/>
              <w:rPr>
                <w:lang w:val="en-US"/>
              </w:rPr>
            </w:pPr>
            <w:r w:rsidRPr="00004C28">
              <w:rPr>
                <w:lang w:val="en-US"/>
              </w:rPr>
              <w:t xml:space="preserve">8.6. </w:t>
            </w:r>
            <w:r w:rsidR="00460653" w:rsidRPr="00004C28">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04C28">
              <w:rPr>
                <w:lang w:val="en-US"/>
              </w:rPr>
              <w:t xml:space="preserve"> fi suportate de Beneficiar,</w:t>
            </w:r>
            <w:r w:rsidR="00460653" w:rsidRPr="00004C28">
              <w:rPr>
                <w:lang w:val="en-US"/>
              </w:rPr>
              <w:t xml:space="preserve"> în caz contrar, de Antreprenor. </w:t>
            </w:r>
          </w:p>
          <w:p w:rsidR="00460653" w:rsidRPr="00004C28" w:rsidRDefault="00D05A94" w:rsidP="001D09DC">
            <w:pPr>
              <w:pStyle w:val="af2"/>
              <w:numPr>
                <w:ilvl w:val="1"/>
                <w:numId w:val="13"/>
              </w:numPr>
              <w:tabs>
                <w:tab w:val="left" w:pos="284"/>
              </w:tabs>
              <w:spacing w:line="276" w:lineRule="auto"/>
              <w:ind w:left="0" w:hanging="425"/>
              <w:rPr>
                <w:lang w:val="en-US"/>
              </w:rPr>
            </w:pPr>
            <w:r w:rsidRPr="00004C28">
              <w:rPr>
                <w:lang w:val="en-US"/>
              </w:rPr>
              <w:t xml:space="preserve">8.7. </w:t>
            </w:r>
            <w:r w:rsidR="00460653" w:rsidRPr="00004C28">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04C28" w:rsidRDefault="00D05A94" w:rsidP="001D09DC">
            <w:pPr>
              <w:pStyle w:val="af2"/>
              <w:numPr>
                <w:ilvl w:val="1"/>
                <w:numId w:val="13"/>
              </w:numPr>
              <w:tabs>
                <w:tab w:val="left" w:pos="284"/>
              </w:tabs>
              <w:spacing w:line="276" w:lineRule="auto"/>
              <w:ind w:left="0" w:hanging="425"/>
              <w:rPr>
                <w:lang w:val="en-US"/>
              </w:rPr>
            </w:pPr>
            <w:r w:rsidRPr="00004C28">
              <w:rPr>
                <w:lang w:val="en-US"/>
              </w:rPr>
              <w:t xml:space="preserve">8.8. </w:t>
            </w:r>
            <w:r w:rsidR="00460653" w:rsidRPr="00004C28">
              <w:rPr>
                <w:lang w:val="en-US"/>
              </w:rPr>
              <w:t>Lucrările executate de Antreprenor în afara celor prevăzute în contract sau fără dis</w:t>
            </w:r>
            <w:r w:rsidR="00183D79" w:rsidRPr="00004C28">
              <w:rPr>
                <w:lang w:val="en-US"/>
              </w:rPr>
              <w:t>poziţia Beneficiarului, precum ș</w:t>
            </w:r>
            <w:r w:rsidR="00460653" w:rsidRPr="00004C28">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06C32" w:rsidRDefault="00D05A94" w:rsidP="001D09DC">
            <w:pPr>
              <w:pStyle w:val="af2"/>
              <w:numPr>
                <w:ilvl w:val="1"/>
                <w:numId w:val="13"/>
              </w:numPr>
              <w:tabs>
                <w:tab w:val="left" w:pos="284"/>
                <w:tab w:val="left" w:pos="426"/>
              </w:tabs>
              <w:spacing w:line="276" w:lineRule="auto"/>
              <w:ind w:left="0" w:hanging="425"/>
              <w:rPr>
                <w:lang w:val="en-US"/>
              </w:rPr>
            </w:pPr>
            <w:r w:rsidRPr="00004C28">
              <w:rPr>
                <w:lang w:val="en-US"/>
              </w:rPr>
              <w:t xml:space="preserve">8.9. </w:t>
            </w:r>
            <w:r w:rsidR="00460653" w:rsidRPr="00004C28">
              <w:rPr>
                <w:lang w:val="en-US"/>
              </w:rPr>
              <w:t xml:space="preserve">Lucrările încep după </w:t>
            </w:r>
            <w:r w:rsidR="00684D44" w:rsidRPr="00004C28">
              <w:rPr>
                <w:lang w:val="en-US"/>
              </w:rPr>
              <w:t>…..</w:t>
            </w:r>
            <w:r w:rsidR="00460653" w:rsidRPr="00004C28">
              <w:rPr>
                <w:lang w:val="en-US"/>
              </w:rPr>
              <w:t xml:space="preserve"> zile de la semnarea şi înregistrarea contractului în modul corespunzător şi primirea ordinului de execuţie.</w:t>
            </w:r>
          </w:p>
          <w:p w:rsidR="00460653" w:rsidRPr="00FF430B" w:rsidRDefault="00D83EE1" w:rsidP="001D09DC">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004C28" w:rsidRDefault="00D83EE1" w:rsidP="001D09DC">
            <w:pPr>
              <w:pStyle w:val="af2"/>
              <w:numPr>
                <w:ilvl w:val="1"/>
                <w:numId w:val="13"/>
              </w:numPr>
              <w:tabs>
                <w:tab w:val="left" w:pos="567"/>
              </w:tabs>
              <w:spacing w:line="276" w:lineRule="auto"/>
              <w:ind w:left="0" w:hanging="567"/>
              <w:rPr>
                <w:lang w:val="en-US"/>
              </w:rPr>
            </w:pPr>
            <w:r w:rsidRPr="00004C28">
              <w:rPr>
                <w:lang w:val="en-US"/>
              </w:rPr>
              <w:t xml:space="preserve">9.1. </w:t>
            </w:r>
            <w:r w:rsidR="00460653" w:rsidRPr="00004C28">
              <w:rPr>
                <w:lang w:val="en-US"/>
              </w:rPr>
              <w:t xml:space="preserve">Perioada de garanţie pentru lucrărieste </w:t>
            </w:r>
            <w:proofErr w:type="gramStart"/>
            <w:r w:rsidR="00460653" w:rsidRPr="00004C28">
              <w:rPr>
                <w:lang w:val="en-US"/>
              </w:rPr>
              <w:t xml:space="preserve">de  </w:t>
            </w:r>
            <w:r w:rsidR="00D379F6" w:rsidRPr="00004C28">
              <w:rPr>
                <w:b/>
                <w:lang w:val="en-US"/>
              </w:rPr>
              <w:t>_</w:t>
            </w:r>
            <w:proofErr w:type="gramEnd"/>
            <w:r w:rsidR="00D379F6" w:rsidRPr="00004C28">
              <w:rPr>
                <w:b/>
                <w:lang w:val="en-US"/>
              </w:rPr>
              <w:t>__</w:t>
            </w:r>
            <w:r w:rsidR="00460653" w:rsidRPr="00004C28">
              <w:rPr>
                <w:lang w:val="en-US"/>
              </w:rPr>
              <w:t xml:space="preserve"> ani. </w:t>
            </w:r>
          </w:p>
          <w:p w:rsidR="00460653" w:rsidRPr="00004C28" w:rsidRDefault="00D83EE1" w:rsidP="001D09DC">
            <w:pPr>
              <w:pStyle w:val="af2"/>
              <w:numPr>
                <w:ilvl w:val="1"/>
                <w:numId w:val="13"/>
              </w:numPr>
              <w:tabs>
                <w:tab w:val="left" w:pos="567"/>
              </w:tabs>
              <w:spacing w:line="276" w:lineRule="auto"/>
              <w:ind w:left="0" w:hanging="567"/>
              <w:rPr>
                <w:lang w:val="en-US"/>
              </w:rPr>
            </w:pPr>
            <w:r w:rsidRPr="00004C28">
              <w:rPr>
                <w:lang w:val="en-US"/>
              </w:rPr>
              <w:t xml:space="preserve">9.2. </w:t>
            </w:r>
            <w:r w:rsidR="00460653" w:rsidRPr="00004C28">
              <w:rPr>
                <w:lang w:val="en-US"/>
              </w:rPr>
              <w:t xml:space="preserve">Perioada de garanţie </w:t>
            </w:r>
            <w:r w:rsidRPr="00004C28">
              <w:rPr>
                <w:lang w:val="en-US"/>
              </w:rPr>
              <w:t>începe</w:t>
            </w:r>
            <w:r w:rsidR="00460653" w:rsidRPr="00004C28">
              <w:rPr>
                <w:lang w:val="en-US"/>
              </w:rPr>
              <w:t xml:space="preserve"> de la data recepţiei la terminarea lucrărilor şip</w:t>
            </w:r>
            <w:r w:rsidRPr="00004C28">
              <w:rPr>
                <w:lang w:val="en-US"/>
              </w:rPr>
              <w:t>â</w:t>
            </w:r>
            <w:r w:rsidR="00460653" w:rsidRPr="00004C28">
              <w:rPr>
                <w:lang w:val="en-US"/>
              </w:rPr>
              <w:t xml:space="preserve">nă la expirarea </w:t>
            </w:r>
            <w:r w:rsidR="00D379F6" w:rsidRPr="00004C28">
              <w:rPr>
                <w:lang w:val="en-US"/>
              </w:rPr>
              <w:t>termenului prevăzut la punctul 9</w:t>
            </w:r>
            <w:r w:rsidR="00460653" w:rsidRPr="00004C28">
              <w:rPr>
                <w:lang w:val="en-US"/>
              </w:rPr>
              <w:t xml:space="preserve">.1 din prezentul </w:t>
            </w:r>
            <w:r w:rsidR="0001066E" w:rsidRPr="00004C28">
              <w:rPr>
                <w:lang w:val="en-US"/>
              </w:rPr>
              <w:t>capitol</w:t>
            </w:r>
            <w:r w:rsidR="00460653" w:rsidRPr="00004C28">
              <w:rPr>
                <w:lang w:val="en-US"/>
              </w:rPr>
              <w:t xml:space="preserve">. </w:t>
            </w:r>
          </w:p>
          <w:p w:rsidR="00460653" w:rsidRPr="00F06C32" w:rsidRDefault="00D83EE1" w:rsidP="001D09DC">
            <w:pPr>
              <w:pStyle w:val="af2"/>
              <w:numPr>
                <w:ilvl w:val="1"/>
                <w:numId w:val="13"/>
              </w:numPr>
              <w:tabs>
                <w:tab w:val="left" w:pos="567"/>
              </w:tabs>
              <w:spacing w:line="276" w:lineRule="auto"/>
              <w:ind w:left="0" w:hanging="567"/>
              <w:rPr>
                <w:lang w:val="en-US"/>
              </w:rPr>
            </w:pPr>
            <w:r w:rsidRPr="00004C28">
              <w:rPr>
                <w:lang w:val="en-US"/>
              </w:rPr>
              <w:t xml:space="preserve">9.3. </w:t>
            </w:r>
            <w:r w:rsidR="00460653" w:rsidRPr="00004C28">
              <w:rPr>
                <w:lang w:val="en-US"/>
              </w:rPr>
              <w:t xml:space="preserve">Antreprenorul are obligaţia ca în perioada de garanţie să înlăture toate defecţiunile ce ţin de nerespectarea clauzelor contractului </w:t>
            </w:r>
            <w:r w:rsidRPr="00004C28">
              <w:rPr>
                <w:lang w:val="en-US"/>
              </w:rPr>
              <w:t xml:space="preserve">din cont propriu, </w:t>
            </w:r>
            <w:r w:rsidR="00460653" w:rsidRPr="00004C28">
              <w:rPr>
                <w:lang w:val="en-US"/>
              </w:rPr>
              <w:t xml:space="preserve">în urma unei notificări transmise de către Beneficiar. </w:t>
            </w:r>
          </w:p>
          <w:p w:rsidR="00460653" w:rsidRPr="00FF430B" w:rsidRDefault="00D53233" w:rsidP="001D09DC">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004C28" w:rsidRDefault="00D53233" w:rsidP="001D09DC">
            <w:pPr>
              <w:pStyle w:val="af2"/>
              <w:numPr>
                <w:ilvl w:val="1"/>
                <w:numId w:val="13"/>
              </w:numPr>
              <w:tabs>
                <w:tab w:val="left" w:pos="567"/>
              </w:tabs>
              <w:spacing w:line="276" w:lineRule="auto"/>
              <w:ind w:left="0" w:hanging="567"/>
              <w:rPr>
                <w:lang w:val="en-US"/>
              </w:rPr>
            </w:pPr>
            <w:r w:rsidRPr="00004C28">
              <w:rPr>
                <w:lang w:val="en-US"/>
              </w:rPr>
              <w:t xml:space="preserve">10.1. </w:t>
            </w:r>
            <w:proofErr w:type="gramStart"/>
            <w:r w:rsidR="00460653" w:rsidRPr="00004C28">
              <w:rPr>
                <w:lang w:val="en-US"/>
              </w:rPr>
              <w:t>Părţile  poartă</w:t>
            </w:r>
            <w:proofErr w:type="gramEnd"/>
            <w:r w:rsidR="00460653" w:rsidRPr="00004C28">
              <w:rPr>
                <w:lang w:val="en-US"/>
              </w:rPr>
              <w:t xml:space="preserve"> răspundere pentru neexecutarea sau executarea necorespunzătoare a obligaţiilor  prevăzute de prezentul contract în conformitate cu legislaţia  Republicii Moldova.</w:t>
            </w:r>
          </w:p>
          <w:p w:rsidR="00460653" w:rsidRPr="00004C28" w:rsidRDefault="00D53233" w:rsidP="001D09DC">
            <w:pPr>
              <w:pStyle w:val="af2"/>
              <w:numPr>
                <w:ilvl w:val="1"/>
                <w:numId w:val="13"/>
              </w:numPr>
              <w:tabs>
                <w:tab w:val="left" w:pos="567"/>
              </w:tabs>
              <w:spacing w:line="276" w:lineRule="auto"/>
              <w:ind w:left="0" w:hanging="567"/>
              <w:rPr>
                <w:lang w:val="en-US"/>
              </w:rPr>
            </w:pPr>
            <w:r w:rsidRPr="00004C28">
              <w:rPr>
                <w:lang w:val="en-US"/>
              </w:rPr>
              <w:t xml:space="preserve">10.2. </w:t>
            </w:r>
            <w:r w:rsidR="00460653" w:rsidRPr="00004C28">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04C28" w:rsidRDefault="00D53233" w:rsidP="001D09DC">
            <w:pPr>
              <w:pStyle w:val="af2"/>
              <w:numPr>
                <w:ilvl w:val="1"/>
                <w:numId w:val="13"/>
              </w:numPr>
              <w:tabs>
                <w:tab w:val="left" w:pos="567"/>
              </w:tabs>
              <w:spacing w:line="276" w:lineRule="auto"/>
              <w:ind w:left="0" w:hanging="567"/>
              <w:rPr>
                <w:lang w:val="en-US"/>
              </w:rPr>
            </w:pPr>
            <w:r w:rsidRPr="00004C28">
              <w:rPr>
                <w:lang w:val="en-US"/>
              </w:rPr>
              <w:t xml:space="preserve">10.3. </w:t>
            </w:r>
            <w:r w:rsidR="00460653" w:rsidRPr="00004C28">
              <w:rPr>
                <w:lang w:val="en-US"/>
              </w:rPr>
              <w:t xml:space="preserve">Membrii asocierii își păstrează individualitatea ca subiecți de drept, însă sunt obligați </w:t>
            </w:r>
            <w:proofErr w:type="gramStart"/>
            <w:r w:rsidR="00460653" w:rsidRPr="00004C28">
              <w:rPr>
                <w:lang w:val="en-US"/>
              </w:rPr>
              <w:t>să</w:t>
            </w:r>
            <w:proofErr w:type="gramEnd"/>
            <w:r w:rsidR="00460653" w:rsidRPr="00004C28">
              <w:rPr>
                <w:lang w:val="en-US"/>
              </w:rPr>
              <w:t xml:space="preserve"> răspundă solidar față de autoritate</w:t>
            </w:r>
            <w:r w:rsidRPr="00004C28">
              <w:rPr>
                <w:lang w:val="en-US"/>
              </w:rPr>
              <w:t>a</w:t>
            </w:r>
            <w:r w:rsidR="00460653" w:rsidRPr="00004C28">
              <w:rPr>
                <w:lang w:val="en-US"/>
              </w:rPr>
              <w:t xml:space="preserve"> contractantă pentru modul de îndeplinire a obligațiilor contractuale.</w:t>
            </w:r>
          </w:p>
          <w:p w:rsidR="00460653" w:rsidRPr="00004C28" w:rsidRDefault="00D53233" w:rsidP="001D09DC">
            <w:pPr>
              <w:pStyle w:val="af2"/>
              <w:numPr>
                <w:ilvl w:val="1"/>
                <w:numId w:val="13"/>
              </w:numPr>
              <w:tabs>
                <w:tab w:val="left" w:pos="567"/>
              </w:tabs>
              <w:spacing w:line="276" w:lineRule="auto"/>
              <w:ind w:left="0" w:hanging="567"/>
              <w:rPr>
                <w:lang w:val="en-US"/>
              </w:rPr>
            </w:pPr>
            <w:r w:rsidRPr="00004C28">
              <w:rPr>
                <w:lang w:val="en-US"/>
              </w:rPr>
              <w:t xml:space="preserve">10.4. </w:t>
            </w:r>
            <w:r w:rsidR="00460653" w:rsidRPr="00004C28">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04C28" w:rsidRDefault="00D53233" w:rsidP="001D09DC">
            <w:pPr>
              <w:pStyle w:val="af2"/>
              <w:numPr>
                <w:ilvl w:val="1"/>
                <w:numId w:val="13"/>
              </w:numPr>
              <w:tabs>
                <w:tab w:val="left" w:pos="567"/>
              </w:tabs>
              <w:spacing w:line="276" w:lineRule="auto"/>
              <w:ind w:left="0" w:hanging="567"/>
              <w:rPr>
                <w:lang w:val="en-US"/>
              </w:rPr>
            </w:pPr>
            <w:r w:rsidRPr="00004C28">
              <w:rPr>
                <w:lang w:val="en-US"/>
              </w:rPr>
              <w:t xml:space="preserve">10.5. </w:t>
            </w:r>
            <w:r w:rsidR="00460653" w:rsidRPr="00004C28">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04C28" w:rsidRDefault="00D53233" w:rsidP="001D09DC">
            <w:pPr>
              <w:pStyle w:val="af2"/>
              <w:numPr>
                <w:ilvl w:val="1"/>
                <w:numId w:val="13"/>
              </w:numPr>
              <w:tabs>
                <w:tab w:val="left" w:pos="567"/>
              </w:tabs>
              <w:spacing w:line="276" w:lineRule="auto"/>
              <w:ind w:left="0" w:hanging="567"/>
              <w:rPr>
                <w:lang w:val="en-US"/>
              </w:rPr>
            </w:pPr>
            <w:r w:rsidRPr="00004C28">
              <w:rPr>
                <w:lang w:val="en-US"/>
              </w:rPr>
              <w:lastRenderedPageBreak/>
              <w:t xml:space="preserve">10.6. </w:t>
            </w:r>
            <w:r w:rsidR="00460653" w:rsidRPr="00004C28">
              <w:rPr>
                <w:lang w:val="en-US"/>
              </w:rPr>
              <w:t>Antreprenorul trebuie să asigure lucrările executate şi dotările pe care le are la dispoziţie împotriva degradări</w:t>
            </w:r>
            <w:r w:rsidR="00183D79" w:rsidRPr="00004C28">
              <w:rPr>
                <w:lang w:val="en-US"/>
              </w:rPr>
              <w:t>i şi furturilor pâ</w:t>
            </w:r>
            <w:r w:rsidR="00460653" w:rsidRPr="00004C28">
              <w:rPr>
                <w:lang w:val="en-US"/>
              </w:rPr>
              <w:t xml:space="preserve">nă la predarea lucrărilor către Beneficiar. El trebuie </w:t>
            </w:r>
            <w:proofErr w:type="gramStart"/>
            <w:r w:rsidR="00460653" w:rsidRPr="00004C28">
              <w:rPr>
                <w:lang w:val="en-US"/>
              </w:rPr>
              <w:t>să</w:t>
            </w:r>
            <w:proofErr w:type="gramEnd"/>
            <w:r w:rsidR="00460653" w:rsidRPr="00004C28">
              <w:rPr>
                <w:lang w:val="en-US"/>
              </w:rPr>
              <w:t xml:space="preserve"> ia măsuri de protecţie contra degradării lucrării datorită acţiunilor atmosferice şi a apei şi să îndepărteze zăpada şi</w:t>
            </w:r>
            <w:r w:rsidR="00C33344" w:rsidRPr="00004C28">
              <w:rPr>
                <w:lang w:val="en-US"/>
              </w:rPr>
              <w:t xml:space="preserve"> </w:t>
            </w:r>
            <w:r w:rsidR="00460653" w:rsidRPr="00004C28">
              <w:rPr>
                <w:lang w:val="en-US"/>
              </w:rPr>
              <w:t xml:space="preserve">gheaţa. </w:t>
            </w:r>
          </w:p>
          <w:p w:rsidR="00460653" w:rsidRPr="00004C28" w:rsidRDefault="00D53233" w:rsidP="001D09DC">
            <w:pPr>
              <w:pStyle w:val="af2"/>
              <w:numPr>
                <w:ilvl w:val="1"/>
                <w:numId w:val="13"/>
              </w:numPr>
              <w:tabs>
                <w:tab w:val="left" w:pos="567"/>
              </w:tabs>
              <w:spacing w:line="276" w:lineRule="auto"/>
              <w:ind w:left="0" w:hanging="567"/>
              <w:rPr>
                <w:lang w:val="en-US"/>
              </w:rPr>
            </w:pPr>
            <w:r w:rsidRPr="00004C28">
              <w:rPr>
                <w:lang w:val="en-US"/>
              </w:rPr>
              <w:t xml:space="preserve">10.7. </w:t>
            </w:r>
            <w:r w:rsidR="00460653" w:rsidRPr="00004C28">
              <w:rPr>
                <w:lang w:val="en-US"/>
              </w:rPr>
              <w:t>Dacă nerespectarea de către Antreprenorul a prevederilor oricărui regulament sau hotărâri ale autorităţilor</w:t>
            </w:r>
            <w:r w:rsidR="00C33344" w:rsidRPr="00004C28">
              <w:rPr>
                <w:lang w:val="en-US"/>
              </w:rPr>
              <w:t xml:space="preserve"> </w:t>
            </w:r>
            <w:r w:rsidR="00460653" w:rsidRPr="00004C28">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04C28" w:rsidRDefault="00D53233" w:rsidP="001D09DC">
            <w:pPr>
              <w:pStyle w:val="af2"/>
              <w:numPr>
                <w:ilvl w:val="1"/>
                <w:numId w:val="13"/>
              </w:numPr>
              <w:tabs>
                <w:tab w:val="left" w:pos="567"/>
              </w:tabs>
              <w:spacing w:line="276" w:lineRule="auto"/>
              <w:ind w:left="0" w:hanging="567"/>
              <w:rPr>
                <w:lang w:val="en-US"/>
              </w:rPr>
            </w:pPr>
            <w:r w:rsidRPr="00004C28">
              <w:rPr>
                <w:lang w:val="en-US"/>
              </w:rPr>
              <w:t xml:space="preserve">10.8. </w:t>
            </w:r>
            <w:r w:rsidR="00460653" w:rsidRPr="00004C28">
              <w:rPr>
                <w:lang w:val="en-US"/>
              </w:rPr>
              <w:t>Dacă motivele const</w:t>
            </w:r>
            <w:r w:rsidR="00183D79" w:rsidRPr="00004C28">
              <w:rPr>
                <w:lang w:val="en-US"/>
              </w:rPr>
              <w:t>rângerii sau ale întreruperii su</w:t>
            </w:r>
            <w:r w:rsidR="00460653" w:rsidRPr="00004C28">
              <w:rPr>
                <w:lang w:val="en-US"/>
              </w:rPr>
              <w:t xml:space="preserve">nt imputabile uneia dintre părţile contractante, atunci cealaltă parte poate emite pretenţii privind despăgubirea pentru daunele intervenite şi care pot fi dovedite. </w:t>
            </w:r>
          </w:p>
          <w:p w:rsidR="00460653" w:rsidRPr="00004C28" w:rsidRDefault="00D53233" w:rsidP="001D09DC">
            <w:pPr>
              <w:pStyle w:val="af2"/>
              <w:numPr>
                <w:ilvl w:val="1"/>
                <w:numId w:val="13"/>
              </w:numPr>
              <w:tabs>
                <w:tab w:val="left" w:pos="567"/>
              </w:tabs>
              <w:spacing w:line="276" w:lineRule="auto"/>
              <w:ind w:left="0" w:hanging="567"/>
              <w:rPr>
                <w:lang w:val="en-US"/>
              </w:rPr>
            </w:pPr>
            <w:r w:rsidRPr="00004C28">
              <w:rPr>
                <w:lang w:val="en-US"/>
              </w:rPr>
              <w:t xml:space="preserve">10.9. </w:t>
            </w:r>
            <w:r w:rsidR="00460653" w:rsidRPr="00004C28">
              <w:rPr>
                <w:lang w:val="en-US"/>
              </w:rPr>
              <w:t>Dacă întârzierea în execu</w:t>
            </w:r>
            <w:r w:rsidR="0001066E" w:rsidRPr="00004C28">
              <w:rPr>
                <w:lang w:val="en-US"/>
              </w:rPr>
              <w:t xml:space="preserve">ţia lucrărilor este </w:t>
            </w:r>
            <w:r w:rsidR="001278C6" w:rsidRPr="00004C28">
              <w:rPr>
                <w:lang w:val="en-US"/>
              </w:rPr>
              <w:t>din</w:t>
            </w:r>
            <w:r w:rsidR="0001066E" w:rsidRPr="00004C28">
              <w:rPr>
                <w:lang w:val="en-US"/>
              </w:rPr>
              <w:t xml:space="preserve"> culpa uneia</w:t>
            </w:r>
            <w:r w:rsidR="00460653" w:rsidRPr="00004C28">
              <w:rPr>
                <w:lang w:val="en-US"/>
              </w:rPr>
              <w:t xml:space="preserve"> din</w:t>
            </w:r>
            <w:r w:rsidR="0001066E" w:rsidRPr="00004C28">
              <w:rPr>
                <w:lang w:val="en-US"/>
              </w:rPr>
              <w:t>tre</w:t>
            </w:r>
            <w:r w:rsidR="00460653" w:rsidRPr="00004C28">
              <w:rPr>
                <w:lang w:val="en-US"/>
              </w:rPr>
              <w:t xml:space="preserve"> părţi</w:t>
            </w:r>
            <w:r w:rsidR="0001066E" w:rsidRPr="00004C28">
              <w:rPr>
                <w:lang w:val="en-US"/>
              </w:rPr>
              <w:t>le contractante</w:t>
            </w:r>
            <w:r w:rsidR="00460653" w:rsidRPr="00004C28">
              <w:rPr>
                <w:lang w:val="en-US"/>
              </w:rPr>
              <w:t>, partea culpabilă va plăti celeilalte părţi penalizări</w:t>
            </w:r>
            <w:r w:rsidR="0001066E" w:rsidRPr="00004C28">
              <w:rPr>
                <w:lang w:val="en-US"/>
              </w:rPr>
              <w:t xml:space="preserve"> şi/sau despăgubiri în cuantum de la 0,01% până la 0,1%</w:t>
            </w:r>
            <w:r w:rsidR="00460653" w:rsidRPr="00004C28">
              <w:rPr>
                <w:lang w:val="en-US"/>
              </w:rPr>
              <w:t xml:space="preserve"> din valoarea lucrărilor </w:t>
            </w:r>
            <w:r w:rsidR="00D74B95" w:rsidRPr="00004C28">
              <w:rPr>
                <w:lang w:val="en-US"/>
              </w:rPr>
              <w:t>rămase</w:t>
            </w:r>
            <w:r w:rsidR="00460653" w:rsidRPr="00004C28">
              <w:rPr>
                <w:lang w:val="en-US"/>
              </w:rPr>
              <w:t xml:space="preserve">de executat/neonorate pentru fiecare zi de întârziere. Penalizarea devine operantă în momentul în care partea </w:t>
            </w:r>
            <w:r w:rsidR="00BB2CB2" w:rsidRPr="00004C28">
              <w:rPr>
                <w:lang w:val="en-US"/>
              </w:rPr>
              <w:t>î</w:t>
            </w:r>
            <w:r w:rsidR="00460653" w:rsidRPr="00004C28">
              <w:rPr>
                <w:lang w:val="en-US"/>
              </w:rPr>
              <w:t xml:space="preserve">nculpă </w:t>
            </w:r>
            <w:proofErr w:type="gramStart"/>
            <w:r w:rsidR="00460653" w:rsidRPr="00004C28">
              <w:rPr>
                <w:lang w:val="en-US"/>
              </w:rPr>
              <w:t>a</w:t>
            </w:r>
            <w:proofErr w:type="gramEnd"/>
            <w:r w:rsidR="00460653" w:rsidRPr="00004C28">
              <w:rPr>
                <w:lang w:val="en-US"/>
              </w:rPr>
              <w:t xml:space="preserve"> intrat în întârziere. </w:t>
            </w:r>
          </w:p>
          <w:p w:rsidR="00460653" w:rsidRPr="00004C28" w:rsidRDefault="00D53233" w:rsidP="001D09DC">
            <w:pPr>
              <w:pStyle w:val="af2"/>
              <w:numPr>
                <w:ilvl w:val="1"/>
                <w:numId w:val="13"/>
              </w:numPr>
              <w:tabs>
                <w:tab w:val="left" w:pos="567"/>
                <w:tab w:val="left" w:pos="1890"/>
              </w:tabs>
              <w:spacing w:line="276" w:lineRule="auto"/>
              <w:ind w:left="0" w:hanging="567"/>
              <w:rPr>
                <w:lang w:val="en-US"/>
              </w:rPr>
            </w:pPr>
            <w:r w:rsidRPr="00004C28">
              <w:rPr>
                <w:lang w:val="en-US"/>
              </w:rPr>
              <w:t xml:space="preserve">10.10. </w:t>
            </w:r>
            <w:r w:rsidR="00460653" w:rsidRPr="00004C28">
              <w:rPr>
                <w:lang w:val="en-US"/>
              </w:rPr>
              <w:t xml:space="preserve">Beneficiarul nu </w:t>
            </w:r>
            <w:proofErr w:type="gramStart"/>
            <w:r w:rsidR="00460653" w:rsidRPr="00004C28">
              <w:rPr>
                <w:lang w:val="en-US"/>
              </w:rPr>
              <w:t>va</w:t>
            </w:r>
            <w:proofErr w:type="gramEnd"/>
            <w:r w:rsidR="00460653" w:rsidRPr="00004C28">
              <w:rPr>
                <w:lang w:val="en-US"/>
              </w:rPr>
              <w:t xml:space="preserve"> fi responsabil pentru nici un fel de daune</w:t>
            </w:r>
            <w:r w:rsidR="00C33344" w:rsidRPr="00004C28">
              <w:rPr>
                <w:lang w:val="en-US"/>
              </w:rPr>
              <w:t>-</w:t>
            </w:r>
            <w:r w:rsidR="00460653" w:rsidRPr="00004C28">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04C28">
              <w:rPr>
                <w:lang w:val="en-US"/>
              </w:rPr>
              <w:t>î</w:t>
            </w:r>
            <w:r w:rsidR="00460653" w:rsidRPr="00004C28">
              <w:rPr>
                <w:lang w:val="en-US"/>
              </w:rPr>
              <w:t>nd din vina Beneficiarului, a agenţilor sau a angajaţilor acestora.</w:t>
            </w:r>
          </w:p>
          <w:p w:rsidR="00460653" w:rsidRPr="00F06C32" w:rsidRDefault="00D53233" w:rsidP="001D09DC">
            <w:pPr>
              <w:pStyle w:val="af2"/>
              <w:numPr>
                <w:ilvl w:val="1"/>
                <w:numId w:val="13"/>
              </w:numPr>
              <w:tabs>
                <w:tab w:val="left" w:pos="567"/>
                <w:tab w:val="left" w:pos="1890"/>
              </w:tabs>
              <w:spacing w:line="276" w:lineRule="auto"/>
              <w:ind w:left="0" w:hanging="567"/>
              <w:rPr>
                <w:lang w:val="en-US"/>
              </w:rPr>
            </w:pPr>
            <w:r w:rsidRPr="00004C28">
              <w:rPr>
                <w:lang w:val="en-US"/>
              </w:rPr>
              <w:t xml:space="preserve">10.11. </w:t>
            </w:r>
            <w:r w:rsidR="00460653" w:rsidRPr="00004C28">
              <w:rPr>
                <w:lang w:val="en-US"/>
              </w:rPr>
              <w:t>Antreprenorul şi subantreprenorii răspund soli</w:t>
            </w:r>
            <w:r w:rsidR="00DA1062" w:rsidRPr="00004C28">
              <w:rPr>
                <w:lang w:val="en-US"/>
              </w:rPr>
              <w:t>dar pentru neexecutarea obligaț</w:t>
            </w:r>
            <w:r w:rsidR="00460653" w:rsidRPr="00004C28">
              <w:rPr>
                <w:lang w:val="en-US"/>
              </w:rPr>
              <w:t>iil</w:t>
            </w:r>
            <w:r w:rsidR="00BB2CB2" w:rsidRPr="00004C28">
              <w:rPr>
                <w:lang w:val="en-US"/>
              </w:rPr>
              <w:t>or</w:t>
            </w:r>
            <w:r w:rsidR="00460653" w:rsidRPr="00004C28">
              <w:rPr>
                <w:lang w:val="en-US"/>
              </w:rPr>
              <w:t xml:space="preserve"> contractuale.</w:t>
            </w:r>
          </w:p>
          <w:p w:rsidR="00460653" w:rsidRPr="00FF430B" w:rsidRDefault="00D53233" w:rsidP="001D09DC">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1D09DC">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rsidR="00460653" w:rsidRPr="00FF430B" w:rsidRDefault="00D53233" w:rsidP="001D09DC">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004C28" w:rsidRDefault="00D53233" w:rsidP="00D53233">
            <w:pPr>
              <w:pStyle w:val="af2"/>
              <w:tabs>
                <w:tab w:val="left" w:pos="567"/>
              </w:tabs>
              <w:spacing w:line="276" w:lineRule="auto"/>
              <w:ind w:firstLine="0"/>
              <w:rPr>
                <w:lang w:val="en-US"/>
              </w:rPr>
            </w:pPr>
            <w:r w:rsidRPr="00004C28">
              <w:rPr>
                <w:lang w:val="en-US"/>
              </w:rPr>
              <w:t xml:space="preserve">12.1. </w:t>
            </w:r>
            <w:r w:rsidR="00460653" w:rsidRPr="00004C28">
              <w:rPr>
                <w:lang w:val="en-US"/>
              </w:rPr>
              <w:t xml:space="preserve">Antreprenorul poate cere </w:t>
            </w:r>
            <w:r w:rsidR="00BB2CB2" w:rsidRPr="00004C28">
              <w:rPr>
                <w:lang w:val="en-US"/>
              </w:rPr>
              <w:t>rezoluțiunea</w:t>
            </w:r>
            <w:r w:rsidR="0001066E" w:rsidRPr="00004C28">
              <w:rPr>
                <w:lang w:val="en-US"/>
              </w:rPr>
              <w:t xml:space="preserve"> </w:t>
            </w:r>
            <w:r w:rsidR="00460653" w:rsidRPr="00004C28">
              <w:rPr>
                <w:lang w:val="en-US"/>
              </w:rPr>
              <w:t xml:space="preserve">contractului, dacă: </w:t>
            </w:r>
          </w:p>
          <w:p w:rsidR="00460653" w:rsidRPr="00FF430B" w:rsidRDefault="00D53233" w:rsidP="001D09DC">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1D09DC">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1D09DC">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004C28" w:rsidRDefault="00D53233" w:rsidP="001D09DC">
            <w:pPr>
              <w:pStyle w:val="af2"/>
              <w:numPr>
                <w:ilvl w:val="1"/>
                <w:numId w:val="13"/>
              </w:numPr>
              <w:tabs>
                <w:tab w:val="left" w:pos="567"/>
              </w:tabs>
              <w:spacing w:line="276" w:lineRule="auto"/>
              <w:ind w:left="0" w:hanging="567"/>
              <w:rPr>
                <w:lang w:val="en-US"/>
              </w:rPr>
            </w:pPr>
            <w:r w:rsidRPr="00004C28">
              <w:rPr>
                <w:lang w:val="en-US"/>
              </w:rPr>
              <w:t xml:space="preserve">12.2. </w:t>
            </w:r>
            <w:r w:rsidR="00460653" w:rsidRPr="00004C28">
              <w:rPr>
                <w:lang w:val="en-US"/>
              </w:rPr>
              <w:t xml:space="preserve">Beneficiarul poate cere </w:t>
            </w:r>
            <w:r w:rsidR="00BB2CB2" w:rsidRPr="00004C28">
              <w:rPr>
                <w:lang w:val="en-US"/>
              </w:rPr>
              <w:t>rezoluțiunea</w:t>
            </w:r>
            <w:r w:rsidR="00C33344" w:rsidRPr="00004C28">
              <w:rPr>
                <w:lang w:val="en-US"/>
              </w:rPr>
              <w:t xml:space="preserve"> </w:t>
            </w:r>
            <w:r w:rsidR="00460653" w:rsidRPr="00004C28">
              <w:rPr>
                <w:lang w:val="en-US"/>
              </w:rPr>
              <w:t xml:space="preserve">contractului, dacă: </w:t>
            </w:r>
          </w:p>
          <w:p w:rsidR="00460653" w:rsidRPr="00FF430B" w:rsidRDefault="007323B6" w:rsidP="001D09DC">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1D09DC">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1D09DC">
            <w:pPr>
              <w:pStyle w:val="a"/>
              <w:numPr>
                <w:ilvl w:val="0"/>
                <w:numId w:val="12"/>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1D09DC">
            <w:pPr>
              <w:pStyle w:val="a"/>
              <w:numPr>
                <w:ilvl w:val="0"/>
                <w:numId w:val="12"/>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004C28" w:rsidRDefault="007323B6" w:rsidP="001D09DC">
            <w:pPr>
              <w:pStyle w:val="af2"/>
              <w:numPr>
                <w:ilvl w:val="1"/>
                <w:numId w:val="13"/>
              </w:numPr>
              <w:tabs>
                <w:tab w:val="left" w:pos="567"/>
              </w:tabs>
              <w:ind w:left="0" w:hanging="567"/>
              <w:rPr>
                <w:lang w:val="en-US"/>
              </w:rPr>
            </w:pPr>
            <w:r w:rsidRPr="00004C28">
              <w:rPr>
                <w:lang w:val="en-US"/>
              </w:rPr>
              <w:t xml:space="preserve">12.3. </w:t>
            </w:r>
            <w:r w:rsidR="00460653" w:rsidRPr="00004C28">
              <w:rPr>
                <w:lang w:val="en-US"/>
              </w:rPr>
              <w:t xml:space="preserve">Contractul se consideră </w:t>
            </w:r>
            <w:r w:rsidR="00BB2CB2" w:rsidRPr="00004C28">
              <w:rPr>
                <w:lang w:val="en-US"/>
              </w:rPr>
              <w:t>rezolvit</w:t>
            </w:r>
            <w:r w:rsidR="00460653" w:rsidRPr="00004C28">
              <w:rPr>
                <w:lang w:val="en-US"/>
              </w:rPr>
              <w:t>, dacă partea contractantă va comunica în scris cele</w:t>
            </w:r>
            <w:r w:rsidRPr="00004C28">
              <w:rPr>
                <w:lang w:val="en-US"/>
              </w:rPr>
              <w:t>i</w:t>
            </w:r>
            <w:r w:rsidR="00460653" w:rsidRPr="00004C28">
              <w:rPr>
                <w:lang w:val="en-US"/>
              </w:rPr>
              <w:t>lalte părţi contractante în termen de 15 zile motivele indicate la punctele 1</w:t>
            </w:r>
            <w:r w:rsidR="00D379F6" w:rsidRPr="00004C28">
              <w:rPr>
                <w:lang w:val="en-US"/>
              </w:rPr>
              <w:t>2</w:t>
            </w:r>
            <w:r w:rsidR="00460653" w:rsidRPr="00004C28">
              <w:rPr>
                <w:lang w:val="en-US"/>
              </w:rPr>
              <w:t>.1 şi 1</w:t>
            </w:r>
            <w:r w:rsidR="00D379F6" w:rsidRPr="00004C28">
              <w:rPr>
                <w:lang w:val="en-US"/>
              </w:rPr>
              <w:t>2</w:t>
            </w:r>
            <w:r w:rsidR="00460653" w:rsidRPr="00004C28">
              <w:rPr>
                <w:lang w:val="en-US"/>
              </w:rPr>
              <w:t xml:space="preserve">.2 din prezentul contract.  </w:t>
            </w:r>
          </w:p>
          <w:p w:rsidR="00460653" w:rsidRPr="00004C28" w:rsidRDefault="007323B6" w:rsidP="001D09DC">
            <w:pPr>
              <w:pStyle w:val="af2"/>
              <w:numPr>
                <w:ilvl w:val="1"/>
                <w:numId w:val="13"/>
              </w:numPr>
              <w:tabs>
                <w:tab w:val="left" w:pos="567"/>
              </w:tabs>
              <w:ind w:left="0" w:hanging="567"/>
              <w:rPr>
                <w:lang w:val="en-US"/>
              </w:rPr>
            </w:pPr>
            <w:r w:rsidRPr="00004C28">
              <w:rPr>
                <w:lang w:val="en-US"/>
              </w:rPr>
              <w:t xml:space="preserve">12.4. </w:t>
            </w:r>
            <w:r w:rsidR="00460653" w:rsidRPr="00004C28">
              <w:rPr>
                <w:lang w:val="en-US"/>
              </w:rPr>
              <w:t xml:space="preserve">Beneficiarul, în caz de </w:t>
            </w:r>
            <w:r w:rsidR="00BB2CB2" w:rsidRPr="00004C28">
              <w:rPr>
                <w:lang w:val="en-US"/>
              </w:rPr>
              <w:t>rezoluțiune</w:t>
            </w:r>
            <w:r w:rsidR="00460653" w:rsidRPr="00004C28">
              <w:rPr>
                <w:lang w:val="en-US"/>
              </w:rPr>
              <w:t>a contractului, va convoca comisia de recepţie care va efectua recepţia cantitativă şi calitativ</w:t>
            </w:r>
            <w:r w:rsidR="00D74B95" w:rsidRPr="00004C28">
              <w:rPr>
                <w:lang w:val="en-US"/>
              </w:rPr>
              <w:t>ă</w:t>
            </w:r>
            <w:r w:rsidR="00460653" w:rsidRPr="00004C28">
              <w:rPr>
                <w:lang w:val="en-US"/>
              </w:rPr>
              <w:t xml:space="preserve"> a lucrărilor executate</w:t>
            </w:r>
            <w:r w:rsidR="00D74B95" w:rsidRPr="00004C28">
              <w:rPr>
                <w:lang w:val="en-US"/>
              </w:rPr>
              <w:t>,</w:t>
            </w:r>
            <w:r w:rsidR="00C33344" w:rsidRPr="00004C28">
              <w:rPr>
                <w:lang w:val="en-US"/>
              </w:rPr>
              <w:t xml:space="preserve"> </w:t>
            </w:r>
            <w:r w:rsidR="00D74B95" w:rsidRPr="00004C28">
              <w:rPr>
                <w:lang w:val="en-US"/>
              </w:rPr>
              <w:t xml:space="preserve">în maximum 15 zile de la data </w:t>
            </w:r>
            <w:r w:rsidR="00BB2CB2" w:rsidRPr="00004C28">
              <w:rPr>
                <w:lang w:val="en-US"/>
              </w:rPr>
              <w:t>rezoluțiunii</w:t>
            </w:r>
            <w:r w:rsidR="00C33344" w:rsidRPr="00004C28">
              <w:rPr>
                <w:lang w:val="en-US"/>
              </w:rPr>
              <w:t xml:space="preserve"> </w:t>
            </w:r>
            <w:r w:rsidR="00D74B95" w:rsidRPr="00004C28">
              <w:rPr>
                <w:lang w:val="en-US"/>
              </w:rPr>
              <w:t>contractului.</w:t>
            </w:r>
          </w:p>
          <w:p w:rsidR="00460653" w:rsidRPr="00004C28" w:rsidRDefault="007323B6" w:rsidP="001D09DC">
            <w:pPr>
              <w:pStyle w:val="af2"/>
              <w:numPr>
                <w:ilvl w:val="1"/>
                <w:numId w:val="13"/>
              </w:numPr>
              <w:tabs>
                <w:tab w:val="left" w:pos="567"/>
              </w:tabs>
              <w:ind w:left="0" w:hanging="567"/>
              <w:rPr>
                <w:lang w:val="en-US"/>
              </w:rPr>
            </w:pPr>
            <w:r w:rsidRPr="00004C28">
              <w:rPr>
                <w:lang w:val="en-US"/>
              </w:rPr>
              <w:t xml:space="preserve">12.5. </w:t>
            </w:r>
            <w:r w:rsidR="00460653" w:rsidRPr="00004C28">
              <w:rPr>
                <w:lang w:val="en-US"/>
              </w:rPr>
              <w:t xml:space="preserve">În cazul </w:t>
            </w:r>
            <w:r w:rsidR="00BB2CB2" w:rsidRPr="00004C28">
              <w:rPr>
                <w:lang w:val="en-US"/>
              </w:rPr>
              <w:t>rezoluțiunii</w:t>
            </w:r>
            <w:r w:rsidR="00C33344" w:rsidRPr="00004C28">
              <w:rPr>
                <w:lang w:val="en-US"/>
              </w:rPr>
              <w:t xml:space="preserve"> </w:t>
            </w:r>
            <w:r w:rsidR="00460653" w:rsidRPr="00004C28">
              <w:rPr>
                <w:lang w:val="en-US"/>
              </w:rPr>
              <w:t xml:space="preserve">contractului, Beneficiarul va întocmi situaţia lucrărilor efectiv executate, inventarul materialelor, utilajelor şi lucrărilor provizorii, după care se vor stabili sumele care </w:t>
            </w:r>
            <w:r w:rsidR="00460653" w:rsidRPr="00004C28">
              <w:rPr>
                <w:lang w:val="en-US"/>
              </w:rPr>
              <w:lastRenderedPageBreak/>
              <w:t xml:space="preserve">urmează să le plătească în conformitate cu prevederile contractului, precum şi daunele pe care trebuie să le suporte Antreprenorul din vina căruia s-a </w:t>
            </w:r>
            <w:r w:rsidR="00BB2CB2" w:rsidRPr="00004C28">
              <w:rPr>
                <w:lang w:val="en-US"/>
              </w:rPr>
              <w:t>rezolvit</w:t>
            </w:r>
            <w:r w:rsidR="00C33344" w:rsidRPr="00004C28">
              <w:rPr>
                <w:lang w:val="en-US"/>
              </w:rPr>
              <w:t xml:space="preserve"> </w:t>
            </w:r>
            <w:r w:rsidR="00460653" w:rsidRPr="00004C28">
              <w:rPr>
                <w:lang w:val="en-US"/>
              </w:rPr>
              <w:t xml:space="preserve">contractul. </w:t>
            </w:r>
          </w:p>
          <w:p w:rsidR="00460653" w:rsidRPr="00004C28" w:rsidRDefault="007323B6" w:rsidP="001D09DC">
            <w:pPr>
              <w:pStyle w:val="af2"/>
              <w:numPr>
                <w:ilvl w:val="1"/>
                <w:numId w:val="13"/>
              </w:numPr>
              <w:tabs>
                <w:tab w:val="left" w:pos="567"/>
              </w:tabs>
              <w:ind w:left="0" w:hanging="567"/>
              <w:rPr>
                <w:lang w:val="en-US"/>
              </w:rPr>
            </w:pPr>
            <w:r w:rsidRPr="00004C28">
              <w:rPr>
                <w:lang w:val="en-US"/>
              </w:rPr>
              <w:t xml:space="preserve">12.6. </w:t>
            </w:r>
            <w:r w:rsidR="00460653" w:rsidRPr="00004C28">
              <w:rPr>
                <w:lang w:val="en-US"/>
              </w:rPr>
              <w:t>După rez</w:t>
            </w:r>
            <w:r w:rsidR="00892A6D" w:rsidRPr="00004C28">
              <w:rPr>
                <w:lang w:val="en-US"/>
              </w:rPr>
              <w:t>oluțiunea</w:t>
            </w:r>
            <w:r w:rsidR="00460653" w:rsidRPr="00004C28">
              <w:rPr>
                <w:lang w:val="en-US"/>
              </w:rPr>
              <w:t xml:space="preserve"> contractului, Beneficiarul poate continua execuţia lucrărilor cu respectarea prevederilor legale. </w:t>
            </w:r>
          </w:p>
          <w:p w:rsidR="00E22640" w:rsidRPr="00004C28" w:rsidRDefault="00E22640" w:rsidP="00E22640">
            <w:pPr>
              <w:pStyle w:val="af2"/>
              <w:tabs>
                <w:tab w:val="left" w:pos="567"/>
                <w:tab w:val="left" w:pos="2070"/>
              </w:tabs>
              <w:ind w:firstLine="0"/>
              <w:rPr>
                <w:lang w:val="en-US"/>
              </w:rPr>
            </w:pPr>
            <w:r w:rsidRPr="00004C28">
              <w:rPr>
                <w:lang w:val="en-US"/>
              </w:rPr>
              <w:t>12.7. Cazuri specifice de încetare a contractului de achiziţii publice:</w:t>
            </w:r>
          </w:p>
          <w:p w:rsidR="00E22640" w:rsidRPr="00004C28" w:rsidRDefault="00E22640" w:rsidP="00E22640">
            <w:pPr>
              <w:pStyle w:val="af2"/>
              <w:tabs>
                <w:tab w:val="left" w:pos="567"/>
                <w:tab w:val="left" w:pos="2070"/>
              </w:tabs>
              <w:ind w:firstLine="284"/>
              <w:rPr>
                <w:lang w:val="en-US"/>
              </w:rPr>
            </w:pPr>
            <w:r w:rsidRPr="00004C28">
              <w:rPr>
                <w:lang w:val="en-US"/>
              </w:rPr>
              <w:t xml:space="preserve">     </w:t>
            </w:r>
            <w:r w:rsidR="00F168DC" w:rsidRPr="00004C28">
              <w:rPr>
                <w:lang w:val="en-US"/>
              </w:rPr>
              <w:t>Beneficiarul</w:t>
            </w:r>
            <w:r w:rsidRPr="00004C28">
              <w:rPr>
                <w:lang w:val="en-US"/>
              </w:rPr>
              <w:t xml:space="preserve"> are dreptul de a </w:t>
            </w:r>
            <w:r w:rsidR="0060188C" w:rsidRPr="00004C28">
              <w:rPr>
                <w:lang w:val="en-US"/>
              </w:rPr>
              <w:t>rezolvi</w:t>
            </w:r>
            <w:r w:rsidR="00C33344" w:rsidRPr="00004C28">
              <w:rPr>
                <w:lang w:val="en-US"/>
              </w:rPr>
              <w:t xml:space="preserve"> </w:t>
            </w:r>
            <w:r w:rsidRPr="00004C28">
              <w:rPr>
                <w:lang w:val="en-US"/>
              </w:rPr>
              <w:t>unilateral un contract de achiziţii publice în perioada de valabilitate a acestuia în una dintre următoarele situaţii:</w:t>
            </w:r>
          </w:p>
          <w:p w:rsidR="00E22640" w:rsidRPr="00004C28" w:rsidRDefault="00E22640" w:rsidP="00E22640">
            <w:pPr>
              <w:pStyle w:val="af2"/>
              <w:tabs>
                <w:tab w:val="left" w:pos="567"/>
                <w:tab w:val="left" w:pos="2070"/>
              </w:tabs>
              <w:rPr>
                <w:lang w:val="en-US"/>
              </w:rPr>
            </w:pPr>
            <w:r w:rsidRPr="00004C28">
              <w:rPr>
                <w:lang w:val="en-US"/>
              </w:rPr>
              <w:t xml:space="preserve">    a) contractantul se afla, la momentul atribuirii lui, în una dintre situaţiile care ar fi determinat excluderea sa din proce</w:t>
            </w:r>
            <w:r w:rsidR="00C33344" w:rsidRPr="00004C28">
              <w:rPr>
                <w:lang w:val="en-US"/>
              </w:rPr>
              <w:t>dura de atribuire potrivit art.</w:t>
            </w:r>
            <w:r w:rsidR="00DF4DCF" w:rsidRPr="00004C28">
              <w:rPr>
                <w:lang w:val="en-US"/>
              </w:rPr>
              <w:t xml:space="preserve"> </w:t>
            </w:r>
            <w:r w:rsidRPr="00004C28">
              <w:rPr>
                <w:lang w:val="en-US"/>
              </w:rPr>
              <w:t>19</w:t>
            </w:r>
            <w:r w:rsidR="00802287" w:rsidRPr="00004C28">
              <w:rPr>
                <w:lang w:val="en-US"/>
              </w:rPr>
              <w:t xml:space="preserve"> al Legii </w:t>
            </w:r>
            <w:r w:rsidR="0060188C" w:rsidRPr="00004C28">
              <w:rPr>
                <w:lang w:val="en-US"/>
              </w:rPr>
              <w:t>nr.</w:t>
            </w:r>
            <w:r w:rsidR="00FF5CB2" w:rsidRPr="00004C28">
              <w:rPr>
                <w:lang w:val="en-US"/>
              </w:rPr>
              <w:t xml:space="preserve"> </w:t>
            </w:r>
            <w:r w:rsidR="00802287" w:rsidRPr="00004C28">
              <w:rPr>
                <w:lang w:val="en-US"/>
              </w:rPr>
              <w:t>131/2015 privind achizițiile publice</w:t>
            </w:r>
            <w:r w:rsidRPr="00004C28">
              <w:rPr>
                <w:lang w:val="en-US"/>
              </w:rPr>
              <w:t>;</w:t>
            </w:r>
          </w:p>
          <w:p w:rsidR="00E22640" w:rsidRPr="00004C28" w:rsidRDefault="00E22640" w:rsidP="00E22640">
            <w:pPr>
              <w:pStyle w:val="af2"/>
              <w:tabs>
                <w:tab w:val="left" w:pos="567"/>
                <w:tab w:val="left" w:pos="2070"/>
              </w:tabs>
              <w:rPr>
                <w:lang w:val="en-US"/>
              </w:rPr>
            </w:pPr>
            <w:r w:rsidRPr="00004C28">
              <w:rPr>
                <w:lang w:val="en-US"/>
              </w:rPr>
              <w:t xml:space="preserve">    b) contractul a făcut obiectul unei modificări substanțiale care necesita o nouă procedură de achiziție publică în conformitate cu art. 76</w:t>
            </w:r>
            <w:r w:rsidR="00802287" w:rsidRPr="00004C28">
              <w:rPr>
                <w:lang w:val="en-US"/>
              </w:rPr>
              <w:t xml:space="preserve"> al Legii </w:t>
            </w:r>
            <w:r w:rsidR="0060188C" w:rsidRPr="00004C28">
              <w:rPr>
                <w:lang w:val="en-US"/>
              </w:rPr>
              <w:t>nr.</w:t>
            </w:r>
            <w:r w:rsidR="00DF4DCF" w:rsidRPr="00004C28">
              <w:rPr>
                <w:lang w:val="en-US"/>
              </w:rPr>
              <w:t xml:space="preserve"> </w:t>
            </w:r>
            <w:r w:rsidR="00802287" w:rsidRPr="00004C28">
              <w:rPr>
                <w:lang w:val="en-US"/>
              </w:rPr>
              <w:t>131/2015 privind achizițiile publice</w:t>
            </w:r>
            <w:r w:rsidRPr="00004C28">
              <w:rPr>
                <w:lang w:val="en-US"/>
              </w:rPr>
              <w:t>;</w:t>
            </w:r>
          </w:p>
          <w:p w:rsidR="00E22640" w:rsidRPr="00004C28" w:rsidRDefault="00E22640" w:rsidP="00F06C32">
            <w:pPr>
              <w:pStyle w:val="af2"/>
              <w:tabs>
                <w:tab w:val="left" w:pos="567"/>
                <w:tab w:val="left" w:pos="2070"/>
              </w:tabs>
              <w:rPr>
                <w:lang w:val="en-US"/>
              </w:rPr>
            </w:pPr>
            <w:r w:rsidRPr="00004C28">
              <w:rPr>
                <w:lang w:val="en-US"/>
              </w:rPr>
              <w:t xml:space="preserve">    c) </w:t>
            </w:r>
            <w:proofErr w:type="gramStart"/>
            <w:r w:rsidRPr="00004C28">
              <w:rPr>
                <w:lang w:val="en-US"/>
              </w:rPr>
              <w:t>contractul</w:t>
            </w:r>
            <w:proofErr w:type="gramEnd"/>
            <w:r w:rsidRPr="00004C28">
              <w:rPr>
                <w:lang w:val="en-US"/>
              </w:rPr>
              <w:t xml:space="preserve"> nu ar fi trebuit să fie atribui</w:t>
            </w:r>
            <w:r w:rsidR="00C33344" w:rsidRPr="00004C28">
              <w:rPr>
                <w:lang w:val="en-US"/>
              </w:rPr>
              <w:t>t contractantului respectiv, avâ</w:t>
            </w:r>
            <w:r w:rsidRPr="00004C28">
              <w:rPr>
                <w:lang w:val="en-US"/>
              </w:rPr>
              <w:t xml:space="preserve">nd în vedere o încălcare gravă a obligaţiilor ce rezultă din </w:t>
            </w:r>
            <w:r w:rsidR="00802287" w:rsidRPr="00004C28">
              <w:rPr>
                <w:lang w:val="en-US"/>
              </w:rPr>
              <w:t xml:space="preserve">Legea </w:t>
            </w:r>
            <w:r w:rsidR="0060188C" w:rsidRPr="00004C28">
              <w:rPr>
                <w:lang w:val="en-US"/>
              </w:rPr>
              <w:t>nr.</w:t>
            </w:r>
            <w:r w:rsidR="00DF4DCF" w:rsidRPr="00004C28">
              <w:rPr>
                <w:lang w:val="en-US"/>
              </w:rPr>
              <w:t xml:space="preserve"> </w:t>
            </w:r>
            <w:r w:rsidR="00802287" w:rsidRPr="00004C28">
              <w:rPr>
                <w:lang w:val="en-US"/>
              </w:rPr>
              <w:t>131/2015 priviind achizițiile publice</w:t>
            </w:r>
            <w:r w:rsidRPr="00004C28">
              <w:rPr>
                <w:lang w:val="en-US"/>
              </w:rPr>
              <w:t xml:space="preserve"> și/sau tratatele internaţionale la care Republica Moldova este parte, care a fost constatată printr-o decizie a unei instanțe judecătorești naționale sau, după caz, internaționale.</w:t>
            </w:r>
          </w:p>
          <w:p w:rsidR="00460653" w:rsidRPr="00FF430B" w:rsidRDefault="007323B6" w:rsidP="001D09DC">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rsidR="00460653" w:rsidRPr="00004C28" w:rsidRDefault="007323B6" w:rsidP="001D09DC">
            <w:pPr>
              <w:pStyle w:val="af2"/>
              <w:numPr>
                <w:ilvl w:val="1"/>
                <w:numId w:val="13"/>
              </w:numPr>
              <w:tabs>
                <w:tab w:val="left" w:pos="567"/>
              </w:tabs>
              <w:ind w:left="0" w:hanging="567"/>
              <w:rPr>
                <w:lang w:val="en-US"/>
              </w:rPr>
            </w:pPr>
            <w:r w:rsidRPr="00004C28">
              <w:rPr>
                <w:lang w:val="en-US"/>
              </w:rPr>
              <w:t xml:space="preserve">13.1. </w:t>
            </w:r>
            <w:r w:rsidR="00460653" w:rsidRPr="00004C28">
              <w:rPr>
                <w:lang w:val="en-US"/>
              </w:rPr>
              <w:t xml:space="preserve">Următoarele documente vor fi citite şi vor fi interpretate ca fiind parte integrantă a prezentului contract: </w:t>
            </w:r>
          </w:p>
          <w:p w:rsidR="00460653" w:rsidRPr="00FF430B" w:rsidRDefault="007323B6" w:rsidP="001D09DC">
            <w:pPr>
              <w:numPr>
                <w:ilvl w:val="0"/>
                <w:numId w:val="11"/>
              </w:numPr>
              <w:tabs>
                <w:tab w:val="left" w:pos="1276"/>
              </w:tabs>
              <w:ind w:left="0" w:hanging="425"/>
              <w:jc w:val="both"/>
            </w:pPr>
            <w:r w:rsidRPr="00FF430B">
              <w:t xml:space="preserve">a) </w:t>
            </w:r>
            <w:r w:rsidR="00460653" w:rsidRPr="00FF430B">
              <w:t>Caietul de sarcini;</w:t>
            </w:r>
          </w:p>
          <w:p w:rsidR="00D379F6" w:rsidRPr="00FF430B" w:rsidRDefault="007323B6" w:rsidP="001D09DC">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1D09DC">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1D09DC">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1D09DC">
            <w:pPr>
              <w:numPr>
                <w:ilvl w:val="0"/>
                <w:numId w:val="11"/>
              </w:numPr>
              <w:tabs>
                <w:tab w:val="left" w:pos="1276"/>
              </w:tabs>
              <w:ind w:left="0" w:hanging="425"/>
              <w:jc w:val="both"/>
            </w:pPr>
            <w:r w:rsidRPr="00FF430B">
              <w:t xml:space="preserve">e) </w:t>
            </w:r>
            <w:r w:rsidR="00460653" w:rsidRPr="00FF430B">
              <w:t>Garanția de bună execuție.</w:t>
            </w:r>
          </w:p>
          <w:p w:rsidR="00460653" w:rsidRPr="00004C28" w:rsidRDefault="007323B6" w:rsidP="001D09DC">
            <w:pPr>
              <w:pStyle w:val="af2"/>
              <w:numPr>
                <w:ilvl w:val="1"/>
                <w:numId w:val="13"/>
              </w:numPr>
              <w:tabs>
                <w:tab w:val="left" w:pos="567"/>
              </w:tabs>
              <w:ind w:left="0" w:hanging="567"/>
              <w:rPr>
                <w:lang w:val="en-US"/>
              </w:rPr>
            </w:pPr>
            <w:r w:rsidRPr="00004C28">
              <w:rPr>
                <w:lang w:val="en-US"/>
              </w:rPr>
              <w:t xml:space="preserve">13.2. </w:t>
            </w:r>
            <w:r w:rsidR="00460653" w:rsidRPr="00004C28">
              <w:rPr>
                <w:lang w:val="en-US"/>
              </w:rPr>
              <w:t>Documentele contractului vor fi întocmite în limba română.</w:t>
            </w:r>
          </w:p>
          <w:p w:rsidR="00D379F6" w:rsidRPr="00004C28" w:rsidRDefault="007323B6" w:rsidP="001D09DC">
            <w:pPr>
              <w:pStyle w:val="af2"/>
              <w:numPr>
                <w:ilvl w:val="1"/>
                <w:numId w:val="13"/>
              </w:numPr>
              <w:tabs>
                <w:tab w:val="left" w:pos="567"/>
              </w:tabs>
              <w:ind w:left="0" w:hanging="567"/>
              <w:rPr>
                <w:lang w:val="en-US"/>
              </w:rPr>
            </w:pPr>
            <w:r w:rsidRPr="00004C28">
              <w:rPr>
                <w:lang w:val="en-US"/>
              </w:rPr>
              <w:t>13.</w:t>
            </w:r>
            <w:r w:rsidR="001873A6" w:rsidRPr="00004C28">
              <w:rPr>
                <w:lang w:val="en-US"/>
              </w:rPr>
              <w:t>3</w:t>
            </w:r>
            <w:r w:rsidRPr="00004C28">
              <w:rPr>
                <w:lang w:val="en-US"/>
              </w:rPr>
              <w:t xml:space="preserve">. </w:t>
            </w:r>
            <w:r w:rsidR="00D379F6" w:rsidRPr="00004C28">
              <w:rPr>
                <w:lang w:val="en-US"/>
              </w:rPr>
              <w:t>Prezentul Contract reprezintă acordul de voinţă al părţilor</w:t>
            </w:r>
            <w:r w:rsidR="00C33344" w:rsidRPr="00004C28">
              <w:rPr>
                <w:lang w:val="en-US"/>
              </w:rPr>
              <w:t xml:space="preserve"> </w:t>
            </w:r>
            <w:r w:rsidR="00D379F6" w:rsidRPr="00004C28">
              <w:rPr>
                <w:lang w:val="en-US"/>
              </w:rPr>
              <w:t>şi se consideră semnat la data aplicării ultimei semnături de către una dintre părți.</w:t>
            </w:r>
          </w:p>
          <w:p w:rsidR="00877B36" w:rsidRPr="00F06C32" w:rsidRDefault="007323B6" w:rsidP="001D09DC">
            <w:pPr>
              <w:pStyle w:val="af2"/>
              <w:numPr>
                <w:ilvl w:val="1"/>
                <w:numId w:val="13"/>
              </w:numPr>
              <w:tabs>
                <w:tab w:val="left" w:pos="567"/>
                <w:tab w:val="left" w:pos="4005"/>
              </w:tabs>
              <w:ind w:left="0" w:hanging="567"/>
              <w:contextualSpacing/>
              <w:rPr>
                <w:lang w:val="en-US"/>
              </w:rPr>
            </w:pPr>
            <w:r w:rsidRPr="00004C28">
              <w:rPr>
                <w:lang w:val="en-US"/>
              </w:rPr>
              <w:t>13.</w:t>
            </w:r>
            <w:r w:rsidR="001873A6" w:rsidRPr="00004C28">
              <w:rPr>
                <w:lang w:val="en-US"/>
              </w:rPr>
              <w:t>4</w:t>
            </w:r>
            <w:r w:rsidRPr="00004C28">
              <w:rPr>
                <w:lang w:val="en-US"/>
              </w:rPr>
              <w:t xml:space="preserve">. </w:t>
            </w:r>
            <w:r w:rsidR="00D379F6" w:rsidRPr="00004C28">
              <w:rPr>
                <w:lang w:val="en-US"/>
              </w:rPr>
              <w:t xml:space="preserve">Pentru confirmarea celor menţionate, </w:t>
            </w:r>
            <w:r w:rsidR="009D3792" w:rsidRPr="00004C28">
              <w:rPr>
                <w:lang w:val="en-US"/>
              </w:rPr>
              <w:t>p</w:t>
            </w:r>
            <w:r w:rsidR="00D379F6" w:rsidRPr="00004C28">
              <w:rPr>
                <w:lang w:val="en-US"/>
              </w:rPr>
              <w:t xml:space="preserve">ărţile au semnat prezentul Contract în conformitate cu legislaţia Republicii Moldova, la data şi anul indicate, </w:t>
            </w:r>
            <w:r w:rsidR="00460653" w:rsidRPr="00004C28">
              <w:rPr>
                <w:lang w:val="en-US"/>
              </w:rPr>
              <w:t xml:space="preserve">fiind valabil până la </w:t>
            </w:r>
            <w:r w:rsidR="00684D44" w:rsidRPr="00004C28">
              <w:rPr>
                <w:lang w:val="en-US"/>
              </w:rPr>
              <w:t>……</w:t>
            </w:r>
            <w:proofErr w:type="gramStart"/>
            <w:r w:rsidR="00684D44" w:rsidRPr="00004C28">
              <w:rPr>
                <w:lang w:val="en-US"/>
              </w:rPr>
              <w:t>./</w:t>
            </w:r>
            <w:proofErr w:type="gramEnd"/>
            <w:r w:rsidR="00D379F6" w:rsidRPr="00004C28">
              <w:rPr>
                <w:lang w:val="en-US"/>
              </w:rPr>
              <w:t>recepția finală a lucrărilor</w:t>
            </w:r>
            <w:r w:rsidR="00460653" w:rsidRPr="00004C28">
              <w:rPr>
                <w:lang w:val="en-US"/>
              </w:rPr>
              <w:t>.</w:t>
            </w:r>
          </w:p>
          <w:p w:rsidR="00460653" w:rsidRPr="00FF430B" w:rsidRDefault="00C33344" w:rsidP="001D09DC">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385C85" w:rsidRPr="00FF430B" w:rsidRDefault="00385C85" w:rsidP="00196AB4">
            <w:pPr>
              <w:tabs>
                <w:tab w:val="left" w:pos="2295"/>
              </w:tabs>
              <w:jc w:val="both"/>
            </w:pP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F06C32" w:rsidRDefault="00F06C32" w:rsidP="00196AB4">
            <w:pPr>
              <w:tabs>
                <w:tab w:val="left" w:pos="2295"/>
              </w:tabs>
              <w:jc w:val="both"/>
            </w:pPr>
          </w:p>
          <w:p w:rsidR="00F06C32" w:rsidRDefault="00F06C32" w:rsidP="00196AB4">
            <w:pPr>
              <w:tabs>
                <w:tab w:val="left" w:pos="2295"/>
              </w:tabs>
              <w:jc w:val="both"/>
            </w:pPr>
          </w:p>
          <w:p w:rsidR="00F06C32" w:rsidRDefault="00F06C32" w:rsidP="00196AB4">
            <w:pPr>
              <w:tabs>
                <w:tab w:val="left" w:pos="2295"/>
              </w:tabs>
              <w:jc w:val="both"/>
            </w:pPr>
          </w:p>
          <w:p w:rsidR="00F06C32" w:rsidRDefault="00F06C32" w:rsidP="00196AB4">
            <w:pPr>
              <w:tabs>
                <w:tab w:val="left" w:pos="2295"/>
              </w:tabs>
              <w:jc w:val="both"/>
            </w:pPr>
          </w:p>
          <w:p w:rsidR="00F06C32" w:rsidRDefault="00F06C32" w:rsidP="00196AB4">
            <w:pPr>
              <w:tabs>
                <w:tab w:val="left" w:pos="2295"/>
              </w:tabs>
              <w:jc w:val="both"/>
            </w:pPr>
          </w:p>
          <w:p w:rsidR="00F06C32" w:rsidRDefault="00F06C32" w:rsidP="00196AB4">
            <w:pPr>
              <w:tabs>
                <w:tab w:val="left" w:pos="2295"/>
              </w:tabs>
              <w:jc w:val="both"/>
            </w:pPr>
          </w:p>
          <w:p w:rsidR="00F06C32" w:rsidRDefault="00F06C32" w:rsidP="00196AB4">
            <w:pPr>
              <w:tabs>
                <w:tab w:val="left" w:pos="2295"/>
              </w:tabs>
              <w:jc w:val="both"/>
            </w:pPr>
          </w:p>
          <w:p w:rsidR="00F06C32" w:rsidRDefault="00F06C32"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4763"/>
              <w:gridCol w:w="50"/>
              <w:gridCol w:w="4677"/>
            </w:tblGrid>
            <w:tr w:rsidR="004001DE" w:rsidRPr="00EC30C2" w:rsidTr="00F06C32">
              <w:tc>
                <w:tcPr>
                  <w:tcW w:w="4763" w:type="dxa"/>
                  <w:tcBorders>
                    <w:top w:val="nil"/>
                    <w:left w:val="nil"/>
                    <w:bottom w:val="nil"/>
                    <w:right w:val="nil"/>
                  </w:tcBorders>
                  <w:tcMar>
                    <w:top w:w="24" w:type="dxa"/>
                    <w:left w:w="48" w:type="dxa"/>
                    <w:bottom w:w="24" w:type="dxa"/>
                    <w:right w:w="48" w:type="dxa"/>
                  </w:tcMar>
                  <w:hideMark/>
                </w:tcPr>
                <w:p w:rsidR="004001DE" w:rsidRPr="00FF430B" w:rsidRDefault="004001DE" w:rsidP="00E10240">
                  <w:pPr>
                    <w:ind w:firstLine="567"/>
                    <w:jc w:val="both"/>
                    <w:rPr>
                      <w:noProof w:val="0"/>
                    </w:rPr>
                  </w:pP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tcBorders>
                    <w:top w:val="nil"/>
                    <w:left w:val="nil"/>
                    <w:bottom w:val="nil"/>
                    <w:right w:val="nil"/>
                  </w:tcBorders>
                  <w:tcMar>
                    <w:top w:w="24" w:type="dxa"/>
                    <w:left w:w="48" w:type="dxa"/>
                    <w:bottom w:w="24" w:type="dxa"/>
                    <w:right w:w="48" w:type="dxa"/>
                  </w:tcMar>
                  <w:hideMark/>
                </w:tcPr>
                <w:p w:rsidR="004001DE" w:rsidRPr="00FF430B" w:rsidRDefault="004001DE" w:rsidP="00196AB4">
                  <w:pPr>
                    <w:ind w:firstLine="567"/>
                    <w:jc w:val="both"/>
                    <w:rPr>
                      <w:noProof w:val="0"/>
                    </w:rPr>
                  </w:pPr>
                </w:p>
              </w:tc>
            </w:tr>
          </w:tbl>
          <w:p w:rsidR="00233538" w:rsidRPr="00FF430B" w:rsidRDefault="00233538" w:rsidP="00F06C32">
            <w:pPr>
              <w:jc w:val="both"/>
              <w:rPr>
                <w:noProof w:val="0"/>
              </w:rPr>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AA4" w:rsidRDefault="00985AA4" w:rsidP="00A20ACF">
      <w:r>
        <w:separator/>
      </w:r>
    </w:p>
  </w:endnote>
  <w:endnote w:type="continuationSeparator" w:id="0">
    <w:p w:rsidR="00985AA4" w:rsidRDefault="00985A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29A" w:rsidRDefault="00AF229A"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AF229A" w:rsidRDefault="00AF229A">
        <w:pPr>
          <w:pStyle w:val="a4"/>
          <w:jc w:val="right"/>
        </w:pPr>
        <w:r>
          <w:fldChar w:fldCharType="begin"/>
        </w:r>
        <w:r>
          <w:instrText xml:space="preserve"> PAGE   \* MERGEFORMAT </w:instrText>
        </w:r>
        <w:r>
          <w:fldChar w:fldCharType="separate"/>
        </w:r>
        <w:r w:rsidR="002A0AAD">
          <w:t>39</w:t>
        </w:r>
        <w:r>
          <w:fldChar w:fldCharType="end"/>
        </w:r>
      </w:p>
    </w:sdtContent>
  </w:sdt>
  <w:p w:rsidR="00AF229A" w:rsidRDefault="00AF229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AA4" w:rsidRDefault="00985AA4" w:rsidP="00A20ACF">
      <w:r>
        <w:separator/>
      </w:r>
    </w:p>
  </w:footnote>
  <w:footnote w:type="continuationSeparator" w:id="0">
    <w:p w:rsidR="00985AA4" w:rsidRDefault="00985AA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5"/>
  </w:num>
  <w:num w:numId="3">
    <w:abstractNumId w:val="19"/>
  </w:num>
  <w:num w:numId="4">
    <w:abstractNumId w:val="18"/>
  </w:num>
  <w:num w:numId="5">
    <w:abstractNumId w:val="11"/>
  </w:num>
  <w:num w:numId="6">
    <w:abstractNumId w:val="5"/>
  </w:num>
  <w:num w:numId="7">
    <w:abstractNumId w:val="17"/>
  </w:num>
  <w:num w:numId="8">
    <w:abstractNumId w:val="9"/>
  </w:num>
  <w:num w:numId="9">
    <w:abstractNumId w:val="13"/>
  </w:num>
  <w:num w:numId="10">
    <w:abstractNumId w:val="14"/>
  </w:num>
  <w:num w:numId="11">
    <w:abstractNumId w:val="23"/>
  </w:num>
  <w:num w:numId="12">
    <w:abstractNumId w:val="16"/>
  </w:num>
  <w:num w:numId="13">
    <w:abstractNumId w:val="15"/>
  </w:num>
  <w:num w:numId="14">
    <w:abstractNumId w:val="7"/>
  </w:num>
  <w:num w:numId="15">
    <w:abstractNumId w:val="24"/>
  </w:num>
  <w:num w:numId="16">
    <w:abstractNumId w:val="21"/>
  </w:num>
  <w:num w:numId="17">
    <w:abstractNumId w:val="8"/>
  </w:num>
  <w:num w:numId="18">
    <w:abstractNumId w:val="20"/>
  </w:num>
  <w:num w:numId="19">
    <w:abstractNumId w:val="10"/>
  </w:num>
  <w:num w:numId="20">
    <w:abstractNumId w:val="6"/>
  </w:num>
  <w:num w:numId="21">
    <w:abstractNumId w:val="12"/>
  </w:num>
  <w:num w:numId="22">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4C28"/>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61D"/>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09DC"/>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AD"/>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5F2B"/>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94B"/>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2C61"/>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4BC"/>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8CA"/>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AA4"/>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CD3"/>
    <w:rsid w:val="00A81267"/>
    <w:rsid w:val="00A819DE"/>
    <w:rsid w:val="00A84B21"/>
    <w:rsid w:val="00A85C06"/>
    <w:rsid w:val="00A875CF"/>
    <w:rsid w:val="00A90335"/>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229A"/>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E77"/>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2BDA"/>
    <w:rsid w:val="00B73406"/>
    <w:rsid w:val="00B73964"/>
    <w:rsid w:val="00B75572"/>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E65"/>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7A32"/>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32E"/>
    <w:rsid w:val="00E06A29"/>
    <w:rsid w:val="00E076DF"/>
    <w:rsid w:val="00E10240"/>
    <w:rsid w:val="00E10C0A"/>
    <w:rsid w:val="00E1157D"/>
    <w:rsid w:val="00E11BB1"/>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C32"/>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81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5A12F-3BF0-4B89-8327-1685A992C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Pages>
  <Words>16012</Words>
  <Characters>91273</Characters>
  <Application>Microsoft Office Word</Application>
  <DocSecurity>0</DocSecurity>
  <Lines>760</Lines>
  <Paragraphs>214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IPGAP1</cp:lastModifiedBy>
  <cp:revision>5</cp:revision>
  <cp:lastPrinted>2021-06-01T11:52:00Z</cp:lastPrinted>
  <dcterms:created xsi:type="dcterms:W3CDTF">2022-06-06T13:29:00Z</dcterms:created>
  <dcterms:modified xsi:type="dcterms:W3CDTF">2022-06-14T08:50:00Z</dcterms:modified>
</cp:coreProperties>
</file>