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50B8D38" w:rsidR="002C07A2" w:rsidRPr="00FF430B" w:rsidRDefault="00314161" w:rsidP="00C805CC">
      <w:pPr>
        <w:tabs>
          <w:tab w:val="left" w:pos="5103"/>
          <w:tab w:val="left" w:pos="10348"/>
        </w:tabs>
        <w:jc w:val="right"/>
        <w:rPr>
          <w:noProof w:val="0"/>
          <w:lang w:eastAsia="ru-RU"/>
        </w:rPr>
      </w:pPr>
      <w:r>
        <w:rPr>
          <w:noProof w:val="0"/>
          <w:lang w:eastAsia="ru-RU"/>
        </w:rPr>
        <w:t xml:space="preserve"> </w:t>
      </w:r>
      <w:r w:rsidR="002C07A2"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54E70398"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C127C6">
        <w:rPr>
          <w:noProof w:val="0"/>
          <w:lang w:eastAsia="ru-RU"/>
        </w:rPr>
        <w:t>69</w:t>
      </w:r>
      <w:r w:rsidRPr="00FF430B">
        <w:rPr>
          <w:noProof w:val="0"/>
          <w:lang w:eastAsia="ru-RU"/>
        </w:rPr>
        <w:t xml:space="preserve"> din </w:t>
      </w:r>
      <w:r w:rsidR="00C127C6">
        <w:rPr>
          <w:noProof w:val="0"/>
          <w:lang w:eastAsia="ru-RU"/>
        </w:rPr>
        <w:t xml:space="preserve">07 mai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175BD9F0" w14:textId="77777777" w:rsidR="0074269A" w:rsidRDefault="0074269A" w:rsidP="003961E7">
      <w:pPr>
        <w:tabs>
          <w:tab w:val="left" w:pos="5103"/>
          <w:tab w:val="left" w:pos="10348"/>
        </w:tabs>
        <w:jc w:val="center"/>
        <w:rPr>
          <w:b/>
          <w:noProof w:val="0"/>
          <w:lang w:eastAsia="ru-RU"/>
        </w:rPr>
      </w:pPr>
    </w:p>
    <w:p w14:paraId="39C48090" w14:textId="77777777" w:rsidR="0074269A" w:rsidRDefault="0074269A" w:rsidP="003961E7">
      <w:pPr>
        <w:tabs>
          <w:tab w:val="left" w:pos="5103"/>
          <w:tab w:val="left" w:pos="10348"/>
        </w:tabs>
        <w:jc w:val="center"/>
        <w:rPr>
          <w:b/>
          <w:noProof w:val="0"/>
          <w:lang w:eastAsia="ru-RU"/>
        </w:rPr>
      </w:pPr>
    </w:p>
    <w:p w14:paraId="4284ECE1" w14:textId="77777777" w:rsidR="0074269A" w:rsidRDefault="0074269A" w:rsidP="003961E7">
      <w:pPr>
        <w:tabs>
          <w:tab w:val="left" w:pos="5103"/>
          <w:tab w:val="left" w:pos="10348"/>
        </w:tabs>
        <w:jc w:val="center"/>
        <w:rPr>
          <w:b/>
          <w:noProof w:val="0"/>
          <w:lang w:eastAsia="ru-RU"/>
        </w:rPr>
      </w:pPr>
    </w:p>
    <w:p w14:paraId="0080420B" w14:textId="77777777" w:rsidR="0074269A" w:rsidRDefault="0074269A" w:rsidP="003961E7">
      <w:pPr>
        <w:tabs>
          <w:tab w:val="left" w:pos="5103"/>
          <w:tab w:val="left" w:pos="10348"/>
        </w:tabs>
        <w:jc w:val="center"/>
        <w:rPr>
          <w:b/>
          <w:noProof w:val="0"/>
          <w:lang w:eastAsia="ru-RU"/>
        </w:rPr>
      </w:pPr>
    </w:p>
    <w:p w14:paraId="53724C5A" w14:textId="77777777" w:rsidR="0074269A" w:rsidRDefault="0074269A" w:rsidP="003961E7">
      <w:pPr>
        <w:tabs>
          <w:tab w:val="left" w:pos="5103"/>
          <w:tab w:val="left" w:pos="10348"/>
        </w:tabs>
        <w:jc w:val="center"/>
        <w:rPr>
          <w:b/>
          <w:noProof w:val="0"/>
          <w:lang w:eastAsia="ru-RU"/>
        </w:rPr>
      </w:pPr>
    </w:p>
    <w:p w14:paraId="62E806EA" w14:textId="77777777" w:rsidR="0074269A" w:rsidRPr="00FB6299" w:rsidRDefault="0074269A" w:rsidP="003961E7">
      <w:pPr>
        <w:tabs>
          <w:tab w:val="left" w:pos="5103"/>
          <w:tab w:val="left" w:pos="10348"/>
        </w:tabs>
        <w:jc w:val="center"/>
        <w:rPr>
          <w:noProof w:val="0"/>
          <w:lang w:eastAsia="ru-RU"/>
        </w:rPr>
      </w:pPr>
    </w:p>
    <w:p w14:paraId="7A5E2BBA" w14:textId="44144F3F" w:rsidR="0074269A" w:rsidRDefault="0074269A" w:rsidP="0074269A">
      <w:pPr>
        <w:tabs>
          <w:tab w:val="left" w:pos="5103"/>
          <w:tab w:val="left" w:pos="10348"/>
        </w:tabs>
        <w:jc w:val="both"/>
        <w:rPr>
          <w:b/>
          <w:noProof w:val="0"/>
          <w:lang w:eastAsia="ru-RU"/>
        </w:rPr>
      </w:pPr>
      <w:r w:rsidRPr="00FB6299">
        <w:rPr>
          <w:noProof w:val="0"/>
          <w:lang w:eastAsia="ru-RU"/>
        </w:rPr>
        <w:t>Obiectul achiziției:</w:t>
      </w:r>
      <w:r>
        <w:rPr>
          <w:b/>
          <w:noProof w:val="0"/>
          <w:lang w:eastAsia="ru-RU"/>
        </w:rPr>
        <w:t xml:space="preserve"> </w:t>
      </w:r>
      <w:r w:rsidRPr="00FB6299">
        <w:rPr>
          <w:b/>
          <w:i/>
          <w:noProof w:val="0"/>
          <w:lang w:eastAsia="ru-RU"/>
        </w:rPr>
        <w:t xml:space="preserve">Lucrări de reparație curentă a </w:t>
      </w:r>
      <w:r w:rsidR="00D459CB">
        <w:rPr>
          <w:b/>
          <w:i/>
          <w:noProof w:val="0"/>
          <w:lang w:eastAsia="ru-RU"/>
        </w:rPr>
        <w:t>fațadei</w:t>
      </w:r>
      <w:r w:rsidR="002C7EFC">
        <w:rPr>
          <w:b/>
          <w:i/>
          <w:noProof w:val="0"/>
          <w:lang w:eastAsia="ru-RU"/>
        </w:rPr>
        <w:t xml:space="preserve"> garajului a Companiei „Teleradio – Moldova” din </w:t>
      </w:r>
      <w:r w:rsidRPr="00FB6299">
        <w:rPr>
          <w:b/>
          <w:i/>
          <w:noProof w:val="0"/>
          <w:lang w:eastAsia="ru-RU"/>
        </w:rPr>
        <w:t>șos. Hâncești 64, mun. Chișinău</w:t>
      </w:r>
      <w:r>
        <w:rPr>
          <w:b/>
          <w:noProof w:val="0"/>
          <w:lang w:eastAsia="ru-RU"/>
        </w:rPr>
        <w:t xml:space="preserve"> </w:t>
      </w:r>
    </w:p>
    <w:p w14:paraId="05324D19" w14:textId="77777777" w:rsidR="0074269A" w:rsidRDefault="0074269A" w:rsidP="0074269A">
      <w:pPr>
        <w:tabs>
          <w:tab w:val="left" w:pos="5103"/>
          <w:tab w:val="left" w:pos="10348"/>
        </w:tabs>
        <w:jc w:val="both"/>
        <w:rPr>
          <w:b/>
          <w:noProof w:val="0"/>
          <w:lang w:eastAsia="ru-RU"/>
        </w:rPr>
      </w:pPr>
    </w:p>
    <w:p w14:paraId="09C06DEB" w14:textId="77777777" w:rsidR="0074269A" w:rsidRDefault="0074269A" w:rsidP="003961E7">
      <w:pPr>
        <w:tabs>
          <w:tab w:val="left" w:pos="5103"/>
          <w:tab w:val="left" w:pos="10348"/>
        </w:tabs>
        <w:jc w:val="center"/>
        <w:rPr>
          <w:b/>
          <w:noProof w:val="0"/>
          <w:lang w:eastAsia="ru-RU"/>
        </w:rPr>
      </w:pPr>
    </w:p>
    <w:p w14:paraId="364580DA" w14:textId="77777777" w:rsidR="0074269A" w:rsidRDefault="0074269A" w:rsidP="003961E7">
      <w:pPr>
        <w:tabs>
          <w:tab w:val="left" w:pos="5103"/>
          <w:tab w:val="left" w:pos="10348"/>
        </w:tabs>
        <w:jc w:val="center"/>
        <w:rPr>
          <w:b/>
          <w:noProof w:val="0"/>
          <w:lang w:eastAsia="ru-RU"/>
        </w:rPr>
      </w:pPr>
    </w:p>
    <w:p w14:paraId="236CF2AE" w14:textId="77777777" w:rsidR="0074269A" w:rsidRDefault="0074269A" w:rsidP="003961E7">
      <w:pPr>
        <w:tabs>
          <w:tab w:val="left" w:pos="5103"/>
          <w:tab w:val="left" w:pos="10348"/>
        </w:tabs>
        <w:jc w:val="center"/>
        <w:rPr>
          <w:b/>
          <w:noProof w:val="0"/>
          <w:lang w:eastAsia="ru-RU"/>
        </w:rPr>
      </w:pPr>
    </w:p>
    <w:p w14:paraId="25A6BBA1" w14:textId="77777777" w:rsidR="0074269A" w:rsidRDefault="0074269A" w:rsidP="003961E7">
      <w:pPr>
        <w:tabs>
          <w:tab w:val="left" w:pos="5103"/>
          <w:tab w:val="left" w:pos="10348"/>
        </w:tabs>
        <w:jc w:val="center"/>
        <w:rPr>
          <w:b/>
          <w:noProof w:val="0"/>
          <w:lang w:eastAsia="ru-RU"/>
        </w:rPr>
      </w:pPr>
    </w:p>
    <w:p w14:paraId="0878CEBB" w14:textId="382F1271" w:rsidR="0074269A" w:rsidRPr="00141A75" w:rsidRDefault="00141A75" w:rsidP="00141A75">
      <w:pPr>
        <w:tabs>
          <w:tab w:val="left" w:pos="5103"/>
          <w:tab w:val="left" w:pos="10348"/>
        </w:tabs>
        <w:rPr>
          <w:noProof w:val="0"/>
          <w:lang w:eastAsia="ru-RU"/>
        </w:rPr>
      </w:pPr>
      <w:r w:rsidRPr="00141A75">
        <w:rPr>
          <w:noProof w:val="0"/>
          <w:lang w:eastAsia="ru-RU"/>
        </w:rPr>
        <w:t>Cod CPV 45400000-1</w:t>
      </w:r>
    </w:p>
    <w:p w14:paraId="78282C0E" w14:textId="77777777" w:rsidR="00141A75" w:rsidRPr="00141A75" w:rsidRDefault="00141A75" w:rsidP="00141A75">
      <w:pPr>
        <w:tabs>
          <w:tab w:val="left" w:pos="5103"/>
          <w:tab w:val="left" w:pos="10348"/>
        </w:tabs>
        <w:rPr>
          <w:noProof w:val="0"/>
          <w:lang w:eastAsia="ru-RU"/>
        </w:rPr>
      </w:pPr>
    </w:p>
    <w:p w14:paraId="00E34E8C" w14:textId="77777777" w:rsidR="00141A75" w:rsidRPr="00141A75" w:rsidRDefault="00141A75" w:rsidP="00141A75">
      <w:pPr>
        <w:tabs>
          <w:tab w:val="left" w:pos="5103"/>
          <w:tab w:val="left" w:pos="10348"/>
        </w:tabs>
        <w:rPr>
          <w:noProof w:val="0"/>
          <w:lang w:eastAsia="ru-RU"/>
        </w:rPr>
      </w:pPr>
    </w:p>
    <w:p w14:paraId="2B490E01" w14:textId="77777777" w:rsidR="00141A75" w:rsidRPr="00141A75" w:rsidRDefault="00141A75" w:rsidP="00141A75">
      <w:pPr>
        <w:tabs>
          <w:tab w:val="left" w:pos="5103"/>
          <w:tab w:val="left" w:pos="10348"/>
        </w:tabs>
        <w:rPr>
          <w:noProof w:val="0"/>
          <w:lang w:eastAsia="ru-RU"/>
        </w:rPr>
      </w:pPr>
    </w:p>
    <w:p w14:paraId="2CAAF83C" w14:textId="77777777" w:rsidR="00141A75" w:rsidRPr="00141A75" w:rsidRDefault="00141A75" w:rsidP="00141A75">
      <w:pPr>
        <w:tabs>
          <w:tab w:val="left" w:pos="5103"/>
          <w:tab w:val="left" w:pos="10348"/>
        </w:tabs>
        <w:rPr>
          <w:noProof w:val="0"/>
          <w:lang w:eastAsia="ru-RU"/>
        </w:rPr>
      </w:pPr>
    </w:p>
    <w:p w14:paraId="3601D9CC" w14:textId="45BED696" w:rsidR="00141A75" w:rsidRPr="00141A75" w:rsidRDefault="00141A75" w:rsidP="00141A75">
      <w:pPr>
        <w:tabs>
          <w:tab w:val="left" w:pos="5103"/>
          <w:tab w:val="left" w:pos="10348"/>
        </w:tabs>
        <w:rPr>
          <w:noProof w:val="0"/>
          <w:lang w:eastAsia="ru-RU"/>
        </w:rPr>
      </w:pPr>
      <w:r w:rsidRPr="00141A75">
        <w:rPr>
          <w:noProof w:val="0"/>
          <w:lang w:eastAsia="ru-RU"/>
        </w:rPr>
        <w:t xml:space="preserve">Autoritatea Contractantă: </w:t>
      </w:r>
      <w:r w:rsidRPr="00757196">
        <w:rPr>
          <w:i/>
          <w:noProof w:val="0"/>
          <w:lang w:eastAsia="ru-RU"/>
        </w:rPr>
        <w:t>IP Compania „Teleradio-Moldova</w:t>
      </w:r>
      <w:r w:rsidRPr="00141A75">
        <w:rPr>
          <w:noProof w:val="0"/>
          <w:lang w:eastAsia="ru-RU"/>
        </w:rPr>
        <w:t>”</w:t>
      </w:r>
    </w:p>
    <w:p w14:paraId="453AFFD3" w14:textId="77777777" w:rsidR="00141A75" w:rsidRPr="00141A75" w:rsidRDefault="00141A75" w:rsidP="00141A75">
      <w:pPr>
        <w:tabs>
          <w:tab w:val="left" w:pos="5103"/>
          <w:tab w:val="left" w:pos="10348"/>
        </w:tabs>
        <w:rPr>
          <w:noProof w:val="0"/>
          <w:lang w:eastAsia="ru-RU"/>
        </w:rPr>
      </w:pPr>
    </w:p>
    <w:p w14:paraId="03751880" w14:textId="77777777" w:rsidR="00141A75" w:rsidRPr="00141A75" w:rsidRDefault="00141A75" w:rsidP="00141A75">
      <w:pPr>
        <w:tabs>
          <w:tab w:val="left" w:pos="5103"/>
          <w:tab w:val="left" w:pos="10348"/>
        </w:tabs>
        <w:rPr>
          <w:noProof w:val="0"/>
          <w:lang w:eastAsia="ru-RU"/>
        </w:rPr>
      </w:pPr>
    </w:p>
    <w:p w14:paraId="3E39879E" w14:textId="77777777" w:rsidR="00141A75" w:rsidRPr="00141A75" w:rsidRDefault="00141A75" w:rsidP="00141A75">
      <w:pPr>
        <w:tabs>
          <w:tab w:val="left" w:pos="5103"/>
          <w:tab w:val="left" w:pos="10348"/>
        </w:tabs>
        <w:rPr>
          <w:noProof w:val="0"/>
          <w:lang w:eastAsia="ru-RU"/>
        </w:rPr>
      </w:pPr>
    </w:p>
    <w:p w14:paraId="40149D2D" w14:textId="77777777" w:rsidR="00141A75" w:rsidRPr="00141A75" w:rsidRDefault="00141A75" w:rsidP="00141A75">
      <w:pPr>
        <w:tabs>
          <w:tab w:val="left" w:pos="5103"/>
          <w:tab w:val="left" w:pos="10348"/>
        </w:tabs>
        <w:rPr>
          <w:noProof w:val="0"/>
          <w:lang w:eastAsia="ru-RU"/>
        </w:rPr>
      </w:pPr>
    </w:p>
    <w:p w14:paraId="71DEACF3" w14:textId="40868C61" w:rsidR="00141A75" w:rsidRPr="00141A75" w:rsidRDefault="00141A75" w:rsidP="00141A75">
      <w:pPr>
        <w:tabs>
          <w:tab w:val="left" w:pos="5103"/>
          <w:tab w:val="left" w:pos="10348"/>
        </w:tabs>
        <w:rPr>
          <w:noProof w:val="0"/>
          <w:lang w:eastAsia="ru-RU"/>
        </w:rPr>
      </w:pPr>
      <w:r w:rsidRPr="00141A75">
        <w:rPr>
          <w:noProof w:val="0"/>
          <w:lang w:eastAsia="ru-RU"/>
        </w:rPr>
        <w:t>Procedura achiziției:           Cererea Ofertelor de preț</w:t>
      </w:r>
    </w:p>
    <w:p w14:paraId="1D9F9B1A" w14:textId="77777777" w:rsidR="0074269A" w:rsidRDefault="0074269A" w:rsidP="003961E7">
      <w:pPr>
        <w:tabs>
          <w:tab w:val="left" w:pos="5103"/>
          <w:tab w:val="left" w:pos="10348"/>
        </w:tabs>
        <w:jc w:val="center"/>
        <w:rPr>
          <w:b/>
          <w:noProof w:val="0"/>
          <w:lang w:eastAsia="ru-RU"/>
        </w:rPr>
      </w:pPr>
    </w:p>
    <w:p w14:paraId="0F0DECA5" w14:textId="77777777" w:rsidR="0074269A" w:rsidRDefault="0074269A" w:rsidP="003961E7">
      <w:pPr>
        <w:tabs>
          <w:tab w:val="left" w:pos="5103"/>
          <w:tab w:val="left" w:pos="10348"/>
        </w:tabs>
        <w:jc w:val="center"/>
        <w:rPr>
          <w:b/>
          <w:noProof w:val="0"/>
          <w:lang w:eastAsia="ru-RU"/>
        </w:rPr>
      </w:pPr>
    </w:p>
    <w:p w14:paraId="243C3243" w14:textId="77777777" w:rsidR="0074269A" w:rsidRDefault="0074269A" w:rsidP="003961E7">
      <w:pPr>
        <w:tabs>
          <w:tab w:val="left" w:pos="5103"/>
          <w:tab w:val="left" w:pos="10348"/>
        </w:tabs>
        <w:jc w:val="center"/>
        <w:rPr>
          <w:b/>
          <w:noProof w:val="0"/>
          <w:lang w:eastAsia="ru-RU"/>
        </w:rPr>
      </w:pPr>
    </w:p>
    <w:p w14:paraId="3460F049" w14:textId="77777777" w:rsidR="0074269A" w:rsidRDefault="0074269A" w:rsidP="003961E7">
      <w:pPr>
        <w:tabs>
          <w:tab w:val="left" w:pos="5103"/>
          <w:tab w:val="left" w:pos="10348"/>
        </w:tabs>
        <w:jc w:val="center"/>
        <w:rPr>
          <w:b/>
          <w:noProof w:val="0"/>
          <w:lang w:eastAsia="ru-RU"/>
        </w:rPr>
      </w:pPr>
    </w:p>
    <w:p w14:paraId="05EEDFFD" w14:textId="77777777" w:rsidR="0074269A" w:rsidRDefault="0074269A" w:rsidP="003961E7">
      <w:pPr>
        <w:tabs>
          <w:tab w:val="left" w:pos="5103"/>
          <w:tab w:val="left" w:pos="10348"/>
        </w:tabs>
        <w:jc w:val="center"/>
        <w:rPr>
          <w:b/>
          <w:noProof w:val="0"/>
          <w:lang w:eastAsia="ru-RU"/>
        </w:rPr>
      </w:pPr>
    </w:p>
    <w:p w14:paraId="38139A9E" w14:textId="77777777" w:rsidR="0074269A" w:rsidRDefault="0074269A" w:rsidP="003961E7">
      <w:pPr>
        <w:tabs>
          <w:tab w:val="left" w:pos="5103"/>
          <w:tab w:val="left" w:pos="10348"/>
        </w:tabs>
        <w:jc w:val="center"/>
        <w:rPr>
          <w:b/>
          <w:noProof w:val="0"/>
          <w:lang w:eastAsia="ru-RU"/>
        </w:rPr>
      </w:pPr>
    </w:p>
    <w:p w14:paraId="631F7198" w14:textId="77777777" w:rsidR="0074269A" w:rsidRDefault="0074269A" w:rsidP="003961E7">
      <w:pPr>
        <w:tabs>
          <w:tab w:val="left" w:pos="5103"/>
          <w:tab w:val="left" w:pos="10348"/>
        </w:tabs>
        <w:jc w:val="center"/>
        <w:rPr>
          <w:b/>
          <w:noProof w:val="0"/>
          <w:lang w:eastAsia="ru-RU"/>
        </w:rPr>
      </w:pPr>
    </w:p>
    <w:p w14:paraId="4855B806" w14:textId="77777777" w:rsidR="0074269A" w:rsidRDefault="0074269A" w:rsidP="003961E7">
      <w:pPr>
        <w:tabs>
          <w:tab w:val="left" w:pos="5103"/>
          <w:tab w:val="left" w:pos="10348"/>
        </w:tabs>
        <w:jc w:val="center"/>
        <w:rPr>
          <w:b/>
          <w:noProof w:val="0"/>
          <w:lang w:eastAsia="ru-RU"/>
        </w:rPr>
      </w:pPr>
    </w:p>
    <w:p w14:paraId="1B8195EC" w14:textId="77777777" w:rsidR="0074269A" w:rsidRDefault="0074269A" w:rsidP="003961E7">
      <w:pPr>
        <w:tabs>
          <w:tab w:val="left" w:pos="5103"/>
          <w:tab w:val="left" w:pos="10348"/>
        </w:tabs>
        <w:jc w:val="center"/>
        <w:rPr>
          <w:b/>
          <w:noProof w:val="0"/>
          <w:lang w:eastAsia="ru-RU"/>
        </w:rPr>
      </w:pPr>
    </w:p>
    <w:p w14:paraId="55614D1C" w14:textId="77777777" w:rsidR="0074269A" w:rsidRDefault="0074269A" w:rsidP="003961E7">
      <w:pPr>
        <w:tabs>
          <w:tab w:val="left" w:pos="5103"/>
          <w:tab w:val="left" w:pos="10348"/>
        </w:tabs>
        <w:jc w:val="center"/>
        <w:rPr>
          <w:b/>
          <w:noProof w:val="0"/>
          <w:lang w:eastAsia="ru-RU"/>
        </w:rPr>
      </w:pPr>
    </w:p>
    <w:p w14:paraId="10D804DD" w14:textId="77777777" w:rsidR="0074269A" w:rsidRDefault="0074269A" w:rsidP="003961E7">
      <w:pPr>
        <w:tabs>
          <w:tab w:val="left" w:pos="5103"/>
          <w:tab w:val="left" w:pos="10348"/>
        </w:tabs>
        <w:jc w:val="center"/>
        <w:rPr>
          <w:b/>
          <w:noProof w:val="0"/>
          <w:lang w:eastAsia="ru-RU"/>
        </w:rPr>
      </w:pPr>
    </w:p>
    <w:p w14:paraId="4A3F5605" w14:textId="77777777" w:rsidR="0074269A" w:rsidRDefault="0074269A" w:rsidP="003961E7">
      <w:pPr>
        <w:tabs>
          <w:tab w:val="left" w:pos="5103"/>
          <w:tab w:val="left" w:pos="10348"/>
        </w:tabs>
        <w:jc w:val="center"/>
        <w:rPr>
          <w:b/>
          <w:noProof w:val="0"/>
          <w:lang w:eastAsia="ru-RU"/>
        </w:rPr>
      </w:pPr>
    </w:p>
    <w:p w14:paraId="7AD3DF72" w14:textId="77777777" w:rsidR="0074269A" w:rsidRDefault="0074269A" w:rsidP="003961E7">
      <w:pPr>
        <w:tabs>
          <w:tab w:val="left" w:pos="5103"/>
          <w:tab w:val="left" w:pos="10348"/>
        </w:tabs>
        <w:jc w:val="center"/>
        <w:rPr>
          <w:b/>
          <w:noProof w:val="0"/>
          <w:lang w:eastAsia="ru-RU"/>
        </w:rPr>
      </w:pPr>
    </w:p>
    <w:p w14:paraId="2D300C41" w14:textId="77777777" w:rsidR="0074269A" w:rsidRDefault="0074269A" w:rsidP="003961E7">
      <w:pPr>
        <w:tabs>
          <w:tab w:val="left" w:pos="5103"/>
          <w:tab w:val="left" w:pos="10348"/>
        </w:tabs>
        <w:jc w:val="center"/>
        <w:rPr>
          <w:b/>
          <w:noProof w:val="0"/>
          <w:lang w:eastAsia="ru-RU"/>
        </w:rPr>
      </w:pPr>
    </w:p>
    <w:p w14:paraId="2752EC90" w14:textId="77777777" w:rsidR="0074269A" w:rsidRDefault="0074269A" w:rsidP="003961E7">
      <w:pPr>
        <w:tabs>
          <w:tab w:val="left" w:pos="5103"/>
          <w:tab w:val="left" w:pos="10348"/>
        </w:tabs>
        <w:jc w:val="center"/>
        <w:rPr>
          <w:b/>
          <w:noProof w:val="0"/>
          <w:lang w:eastAsia="ru-RU"/>
        </w:rPr>
      </w:pPr>
    </w:p>
    <w:p w14:paraId="334A06B6" w14:textId="77777777" w:rsidR="0074269A" w:rsidRDefault="0074269A" w:rsidP="003961E7">
      <w:pPr>
        <w:tabs>
          <w:tab w:val="left" w:pos="5103"/>
          <w:tab w:val="left" w:pos="10348"/>
        </w:tabs>
        <w:jc w:val="center"/>
        <w:rPr>
          <w:b/>
          <w:noProof w:val="0"/>
          <w:lang w:eastAsia="ru-RU"/>
        </w:rPr>
      </w:pPr>
    </w:p>
    <w:p w14:paraId="39F04903" w14:textId="77777777" w:rsidR="0074269A" w:rsidRDefault="0074269A" w:rsidP="003961E7">
      <w:pPr>
        <w:tabs>
          <w:tab w:val="left" w:pos="5103"/>
          <w:tab w:val="left" w:pos="10348"/>
        </w:tabs>
        <w:jc w:val="center"/>
        <w:rPr>
          <w:b/>
          <w:noProof w:val="0"/>
          <w:lang w:eastAsia="ru-RU"/>
        </w:rPr>
      </w:pPr>
    </w:p>
    <w:p w14:paraId="522DCA36" w14:textId="77777777" w:rsidR="0074269A" w:rsidRDefault="0074269A" w:rsidP="003961E7">
      <w:pPr>
        <w:tabs>
          <w:tab w:val="left" w:pos="5103"/>
          <w:tab w:val="left" w:pos="10348"/>
        </w:tabs>
        <w:jc w:val="center"/>
        <w:rPr>
          <w:b/>
          <w:noProof w:val="0"/>
          <w:lang w:eastAsia="ru-RU"/>
        </w:rPr>
      </w:pPr>
    </w:p>
    <w:p w14:paraId="41B35674" w14:textId="77777777" w:rsidR="0074269A" w:rsidRDefault="0074269A" w:rsidP="003961E7">
      <w:pPr>
        <w:tabs>
          <w:tab w:val="left" w:pos="5103"/>
          <w:tab w:val="left" w:pos="10348"/>
        </w:tabs>
        <w:jc w:val="center"/>
        <w:rPr>
          <w:b/>
          <w:noProof w:val="0"/>
          <w:lang w:eastAsia="ru-RU"/>
        </w:rPr>
      </w:pPr>
    </w:p>
    <w:p w14:paraId="18087C01" w14:textId="77777777" w:rsidR="0074269A" w:rsidRDefault="0074269A" w:rsidP="003961E7">
      <w:pPr>
        <w:tabs>
          <w:tab w:val="left" w:pos="5103"/>
          <w:tab w:val="left" w:pos="10348"/>
        </w:tabs>
        <w:jc w:val="center"/>
        <w:rPr>
          <w:b/>
          <w:noProof w:val="0"/>
          <w:lang w:eastAsia="ru-RU"/>
        </w:rPr>
      </w:pPr>
    </w:p>
    <w:p w14:paraId="188A005E" w14:textId="77777777" w:rsidR="0074269A" w:rsidRDefault="0074269A" w:rsidP="003961E7">
      <w:pPr>
        <w:tabs>
          <w:tab w:val="left" w:pos="5103"/>
          <w:tab w:val="left" w:pos="10348"/>
        </w:tabs>
        <w:jc w:val="center"/>
        <w:rPr>
          <w:b/>
          <w:noProof w:val="0"/>
          <w:lang w:eastAsia="ru-RU"/>
        </w:rPr>
      </w:pPr>
    </w:p>
    <w:p w14:paraId="013CCD00" w14:textId="77777777" w:rsidR="0074269A" w:rsidRDefault="0074269A" w:rsidP="003961E7">
      <w:pPr>
        <w:tabs>
          <w:tab w:val="left" w:pos="5103"/>
          <w:tab w:val="left" w:pos="10348"/>
        </w:tabs>
        <w:jc w:val="center"/>
        <w:rPr>
          <w:b/>
          <w:noProof w:val="0"/>
          <w:lang w:eastAsia="ru-RU"/>
        </w:rPr>
      </w:pPr>
    </w:p>
    <w:p w14:paraId="13D809C4" w14:textId="77777777" w:rsidR="000877DE" w:rsidRDefault="000877DE" w:rsidP="003961E7">
      <w:pPr>
        <w:tabs>
          <w:tab w:val="left" w:pos="5103"/>
          <w:tab w:val="left" w:pos="10348"/>
        </w:tabs>
        <w:jc w:val="center"/>
        <w:rPr>
          <w:b/>
          <w:noProof w:val="0"/>
          <w:lang w:eastAsia="ru-RU"/>
        </w:rPr>
      </w:pPr>
    </w:p>
    <w:p w14:paraId="61FB6550" w14:textId="77777777" w:rsidR="000877DE" w:rsidRDefault="000877DE" w:rsidP="003961E7">
      <w:pPr>
        <w:tabs>
          <w:tab w:val="left" w:pos="5103"/>
          <w:tab w:val="left" w:pos="10348"/>
        </w:tabs>
        <w:jc w:val="center"/>
        <w:rPr>
          <w:b/>
          <w:noProof w:val="0"/>
          <w:lang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lastRenderedPageBreak/>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42A0C">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0877DE">
      <w:pPr>
        <w:pStyle w:val="a"/>
        <w:numPr>
          <w:ilvl w:val="0"/>
          <w:numId w:val="36"/>
        </w:numPr>
        <w:tabs>
          <w:tab w:val="clear" w:pos="1134"/>
          <w:tab w:val="left" w:pos="-284"/>
          <w:tab w:val="left" w:pos="284"/>
          <w:tab w:val="left" w:pos="426"/>
        </w:tabs>
        <w:ind w:left="-284" w:right="-286"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42A0C">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42A0C">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42A0C">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42A0C">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42A0C">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42A0C">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42A0C">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42A0C">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42A0C">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42A0C">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42A0C">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42A0C">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42A0C">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42A0C">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42A0C">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42A0C">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42A0C">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42A0C">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42A0C">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42A0C">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42A0C">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42A0C">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42A0C">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42A0C">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42A0C">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42A0C">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42A0C">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42A0C">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877DE" w:rsidP="00E42A0C">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42A0C">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42A0C">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42A0C">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42A0C">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42A0C">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42A0C">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42A0C">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42A0C">
      <w:pPr>
        <w:pStyle w:val="a"/>
        <w:numPr>
          <w:ilvl w:val="0"/>
          <w:numId w:val="17"/>
        </w:numPr>
        <w:tabs>
          <w:tab w:val="clear" w:pos="1134"/>
          <w:tab w:val="left" w:pos="-284"/>
          <w:tab w:val="left" w:pos="196"/>
          <w:tab w:val="left" w:pos="426"/>
        </w:tabs>
        <w:spacing w:after="120"/>
        <w:ind w:left="-284" w:firstLine="284"/>
      </w:pPr>
      <w:r w:rsidRPr="00FF430B">
        <w:lastRenderedPageBreak/>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lastRenderedPageBreak/>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 xml:space="preserve">Autoritatea contractantă evaluează măsurile întreprinse de către operatorii economici ținând seama de gravitatea și circumstanțele particulare ale infracțiunii sau ale abaterii. În cazul în care </w:t>
      </w:r>
      <w:r w:rsidR="007167E4" w:rsidRPr="00FF430B">
        <w:lastRenderedPageBreak/>
        <w:t>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lastRenderedPageBreak/>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lastRenderedPageBreak/>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 xml:space="preserve">131/2015 privind </w:t>
      </w:r>
      <w:r w:rsidR="00104432" w:rsidRPr="00FF430B">
        <w:lastRenderedPageBreak/>
        <w:t>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F5BAC" w:rsidRDefault="000E4D7D" w:rsidP="009F1E2C">
      <w:pPr>
        <w:pStyle w:val="af2"/>
        <w:shd w:val="clear" w:color="auto" w:fill="FFFFFF"/>
        <w:tabs>
          <w:tab w:val="left" w:pos="-284"/>
        </w:tabs>
        <w:ind w:left="-284" w:firstLine="284"/>
        <w:rPr>
          <w:color w:val="000000" w:themeColor="text1"/>
          <w:lang w:val="en-US" w:eastAsia="it-IT"/>
        </w:rPr>
      </w:pPr>
      <w:r w:rsidRPr="009F5BAC">
        <w:rPr>
          <w:b/>
          <w:color w:val="000000" w:themeColor="text1"/>
          <w:lang w:val="en-US"/>
        </w:rPr>
        <w:t>9</w:t>
      </w:r>
      <w:r w:rsidR="0024699C" w:rsidRPr="009F5BAC">
        <w:rPr>
          <w:b/>
          <w:color w:val="000000" w:themeColor="text1"/>
          <w:lang w:val="en-US"/>
        </w:rPr>
        <w:t>8</w:t>
      </w:r>
      <w:r w:rsidR="00B00190" w:rsidRPr="009F5BAC">
        <w:rPr>
          <w:b/>
          <w:color w:val="000000" w:themeColor="text1"/>
          <w:lang w:val="en-US"/>
        </w:rPr>
        <w:t xml:space="preserve">. </w:t>
      </w:r>
      <w:r w:rsidR="009C11B3" w:rsidRPr="009F5BAC">
        <w:rPr>
          <w:b/>
          <w:color w:val="000000" w:themeColor="text1"/>
          <w:lang w:val="en-US"/>
        </w:rPr>
        <w:t xml:space="preserve"> </w:t>
      </w:r>
      <w:r w:rsidR="00B00190" w:rsidRPr="009F5BA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D1379FA" w14:textId="77777777" w:rsidR="003F12F0" w:rsidRDefault="003F12F0" w:rsidP="00964783">
      <w:pPr>
        <w:jc w:val="right"/>
        <w:rPr>
          <w:noProof w:val="0"/>
        </w:rPr>
      </w:pPr>
    </w:p>
    <w:p w14:paraId="2F3B2DD5" w14:textId="77777777" w:rsidR="003F12F0" w:rsidRDefault="003F12F0" w:rsidP="00964783">
      <w:pPr>
        <w:jc w:val="right"/>
        <w:rPr>
          <w:noProof w:val="0"/>
        </w:rPr>
      </w:pP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42A0C">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lastRenderedPageBreak/>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42A0C">
      <w:pPr>
        <w:numPr>
          <w:ilvl w:val="0"/>
          <w:numId w:val="22"/>
        </w:numPr>
        <w:spacing w:before="240" w:after="160" w:line="276" w:lineRule="auto"/>
        <w:contextualSpacing/>
        <w:jc w:val="both"/>
        <w:rPr>
          <w:rFonts w:eastAsia="Calibri"/>
          <w:noProof w:val="0"/>
        </w:rPr>
      </w:pPr>
      <w:r w:rsidRPr="00FF430B">
        <w:rPr>
          <w:rFonts w:eastAsia="Calibri"/>
          <w:b/>
          <w:noProof w:val="0"/>
        </w:rPr>
        <w:lastRenderedPageBreak/>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42A0C">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42A0C">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lastRenderedPageBreak/>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lastRenderedPageBreak/>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E42A0C">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E42A0C">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E42A0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E42A0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E42A0C">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42A0C">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E42A0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E42A0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E42A0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E42A0C">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E42A0C">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E42A0C">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lastRenderedPageBreak/>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E42A0C">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E42A0C">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E42A0C">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E42A0C">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E42A0C">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E42A0C">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E42A0C">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lastRenderedPageBreak/>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42A0C">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42A0C">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42A0C">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0"/>
        <w:gridCol w:w="3319"/>
        <w:gridCol w:w="1389"/>
        <w:gridCol w:w="1407"/>
        <w:gridCol w:w="1552"/>
        <w:gridCol w:w="140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42A0C">
      <w:pPr>
        <w:numPr>
          <w:ilvl w:val="0"/>
          <w:numId w:val="26"/>
        </w:numPr>
        <w:spacing w:before="240" w:after="160" w:line="259" w:lineRule="auto"/>
        <w:jc w:val="both"/>
        <w:rPr>
          <w:rFonts w:eastAsia="Calibri"/>
          <w:b/>
          <w:noProof w:val="0"/>
        </w:rPr>
      </w:pPr>
      <w:r w:rsidRPr="00FF430B">
        <w:rPr>
          <w:rFonts w:eastAsia="Calibri"/>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42A0C">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42A0C">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w:t>
      </w:r>
    </w:p>
    <w:p w14:paraId="4021E5A4" w14:textId="77777777" w:rsidR="00130A49" w:rsidRPr="00FF430B" w:rsidRDefault="00130A49" w:rsidP="00E42A0C">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lastRenderedPageBreak/>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8"/>
        <w:gridCol w:w="1968"/>
        <w:gridCol w:w="2007"/>
        <w:gridCol w:w="172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xml:space="preserve">, care dă dreptul autorităţii contractante de a solicita, în </w:t>
      </w:r>
      <w:r w:rsidRPr="00FF430B">
        <w:rPr>
          <w:spacing w:val="-1"/>
        </w:rPr>
        <w:lastRenderedPageBreak/>
        <w:t>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lastRenderedPageBreak/>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lastRenderedPageBreak/>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42A0C">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6E0904C6" w14:textId="6B090C6D" w:rsidR="003F12F0" w:rsidRPr="003F12F0" w:rsidRDefault="0003591A" w:rsidP="003F12F0">
      <w:pPr>
        <w:tabs>
          <w:tab w:val="left" w:pos="5103"/>
          <w:tab w:val="left" w:pos="10348"/>
        </w:tabs>
        <w:jc w:val="both"/>
        <w:rPr>
          <w:noProof w:val="0"/>
          <w:lang w:eastAsia="ru-RU"/>
        </w:rPr>
      </w:pPr>
      <w:r w:rsidRPr="003F12F0">
        <w:rPr>
          <w:b/>
        </w:rPr>
        <w:t>Obiectul</w:t>
      </w:r>
      <w:r w:rsidR="003F12F0" w:rsidRPr="003F12F0">
        <w:rPr>
          <w:b/>
        </w:rPr>
        <w:t>:</w:t>
      </w:r>
      <w:r w:rsidR="003F12F0" w:rsidRPr="003F12F0">
        <w:rPr>
          <w:b/>
          <w:i/>
          <w:lang w:val="en-US"/>
        </w:rPr>
        <w:t xml:space="preserve"> </w:t>
      </w:r>
      <w:r w:rsidR="003F12F0" w:rsidRPr="003F12F0">
        <w:rPr>
          <w:i/>
          <w:lang w:val="en-US"/>
        </w:rPr>
        <w:t xml:space="preserve">Lucrări de reparație curentă a fațadei garajului </w:t>
      </w:r>
      <w:r w:rsidR="003F12F0" w:rsidRPr="003F12F0">
        <w:rPr>
          <w:i/>
          <w:noProof w:val="0"/>
          <w:lang w:eastAsia="ru-RU"/>
        </w:rPr>
        <w:t>a Companiei „Teleradio – Moldova” din șos. Hâncești 64, mun. Chișinău</w:t>
      </w:r>
      <w:r w:rsidR="003F12F0" w:rsidRPr="003F12F0">
        <w:rPr>
          <w:noProof w:val="0"/>
          <w:lang w:eastAsia="ru-RU"/>
        </w:rPr>
        <w:t xml:space="preserve"> </w:t>
      </w:r>
    </w:p>
    <w:p w14:paraId="6EFC4702" w14:textId="3AFCB4D2" w:rsidR="00233538" w:rsidRPr="003F12F0" w:rsidRDefault="0003591A" w:rsidP="003F12F0">
      <w:pPr>
        <w:jc w:val="both"/>
        <w:rPr>
          <w:i/>
        </w:rPr>
      </w:pPr>
      <w:r w:rsidRPr="003F12F0">
        <w:rPr>
          <w:b/>
        </w:rPr>
        <w:t>Autoritatea contractantă</w:t>
      </w:r>
      <w:r w:rsidR="003F12F0">
        <w:t xml:space="preserve">: </w:t>
      </w:r>
      <w:r w:rsidR="003F12F0" w:rsidRPr="003F12F0">
        <w:rPr>
          <w:i/>
        </w:rPr>
        <w:t xml:space="preserve">IP Compania </w:t>
      </w:r>
      <w:r w:rsidR="003F12F0" w:rsidRPr="003F12F0">
        <w:rPr>
          <w:i/>
          <w:noProof w:val="0"/>
          <w:lang w:eastAsia="ru-RU"/>
        </w:rPr>
        <w:t>„Teleradio – Moldova”</w:t>
      </w:r>
    </w:p>
    <w:p w14:paraId="1637CDE5" w14:textId="710FECAD" w:rsidR="003F12F0" w:rsidRPr="003F12F0" w:rsidRDefault="0003591A" w:rsidP="003F12F0">
      <w:pPr>
        <w:tabs>
          <w:tab w:val="left" w:pos="5103"/>
          <w:tab w:val="left" w:pos="10348"/>
        </w:tabs>
        <w:jc w:val="both"/>
        <w:rPr>
          <w:noProof w:val="0"/>
          <w:lang w:eastAsia="ru-RU"/>
        </w:rPr>
      </w:pPr>
      <w:r w:rsidRPr="00FF430B">
        <w:t>1 . Descriere generală</w:t>
      </w:r>
      <w:r w:rsidR="003F12F0">
        <w:t>:</w:t>
      </w:r>
      <w:r w:rsidR="003F12F0" w:rsidRPr="003F12F0">
        <w:rPr>
          <w:b/>
          <w:bCs/>
          <w:sz w:val="22"/>
          <w:szCs w:val="22"/>
        </w:rPr>
        <w:t xml:space="preserve"> </w:t>
      </w:r>
      <w:r w:rsidR="003F12F0" w:rsidRPr="003F12F0">
        <w:rPr>
          <w:sz w:val="22"/>
          <w:szCs w:val="22"/>
        </w:rPr>
        <w:t xml:space="preserve">În scopul identificării unor operatori economici care ar efectua </w:t>
      </w:r>
      <w:r w:rsidR="003F12F0" w:rsidRPr="003F12F0">
        <w:rPr>
          <w:i/>
          <w:color w:val="333333"/>
          <w:spacing w:val="-6"/>
          <w:sz w:val="22"/>
          <w:szCs w:val="22"/>
          <w:shd w:val="clear" w:color="auto" w:fill="FFFFFF"/>
        </w:rPr>
        <w:t>Lucrări de reparații</w:t>
      </w:r>
      <w:r w:rsidR="003F12F0">
        <w:t xml:space="preserve"> </w:t>
      </w:r>
      <w:r w:rsidR="00E110EC">
        <w:rPr>
          <w:i/>
          <w:lang w:val="en-US"/>
        </w:rPr>
        <w:t>curente</w:t>
      </w:r>
      <w:r w:rsidR="003F12F0" w:rsidRPr="003F12F0">
        <w:rPr>
          <w:i/>
          <w:lang w:val="en-US"/>
        </w:rPr>
        <w:t xml:space="preserve"> a fațadei garajului </w:t>
      </w:r>
      <w:r w:rsidR="003F12F0" w:rsidRPr="003F12F0">
        <w:rPr>
          <w:i/>
          <w:noProof w:val="0"/>
          <w:lang w:eastAsia="ru-RU"/>
        </w:rPr>
        <w:t>Companiei „Teleradio – Moldova” din șos. Hâncești 64, mun. Chișinău</w:t>
      </w:r>
      <w:r w:rsidR="003F12F0" w:rsidRPr="003F12F0">
        <w:rPr>
          <w:noProof w:val="0"/>
          <w:lang w:eastAsia="ru-RU"/>
        </w:rPr>
        <w:t xml:space="preserve"> </w:t>
      </w:r>
    </w:p>
    <w:p w14:paraId="5F3D0C63" w14:textId="023E6526" w:rsidR="00233538" w:rsidRDefault="00233538" w:rsidP="00196AB4">
      <w:pPr>
        <w:pStyle w:val="cp"/>
        <w:ind w:firstLine="709"/>
        <w:jc w:val="both"/>
      </w:pPr>
    </w:p>
    <w:p w14:paraId="51C1E409" w14:textId="77777777" w:rsidR="003F12F0" w:rsidRDefault="003F12F0" w:rsidP="00196AB4">
      <w:pPr>
        <w:pStyle w:val="cp"/>
        <w:ind w:firstLine="709"/>
        <w:jc w:val="both"/>
      </w:pPr>
    </w:p>
    <w:tbl>
      <w:tblPr>
        <w:tblStyle w:val="af1"/>
        <w:tblW w:w="9606" w:type="dxa"/>
        <w:tblLook w:val="04A0" w:firstRow="1" w:lastRow="0" w:firstColumn="1" w:lastColumn="0" w:noHBand="0" w:noVBand="1"/>
      </w:tblPr>
      <w:tblGrid>
        <w:gridCol w:w="4928"/>
        <w:gridCol w:w="4678"/>
      </w:tblGrid>
      <w:tr w:rsidR="003F12F0" w:rsidRPr="003F12F0" w14:paraId="1CA4C82A" w14:textId="77777777" w:rsidTr="00E110EC">
        <w:tc>
          <w:tcPr>
            <w:tcW w:w="4928" w:type="dxa"/>
          </w:tcPr>
          <w:p w14:paraId="0C4323F4" w14:textId="77777777" w:rsidR="003F12F0" w:rsidRPr="003F12F0" w:rsidRDefault="003F12F0" w:rsidP="003F12F0">
            <w:pPr>
              <w:rPr>
                <w:rFonts w:eastAsia="Calibri"/>
                <w:b/>
                <w:sz w:val="22"/>
                <w:szCs w:val="22"/>
              </w:rPr>
            </w:pPr>
            <w:r w:rsidRPr="003F12F0">
              <w:rPr>
                <w:rFonts w:eastAsia="Calibri"/>
                <w:b/>
                <w:sz w:val="22"/>
                <w:szCs w:val="22"/>
              </w:rPr>
              <w:t>Tip</w:t>
            </w:r>
          </w:p>
        </w:tc>
        <w:tc>
          <w:tcPr>
            <w:tcW w:w="4678" w:type="dxa"/>
          </w:tcPr>
          <w:p w14:paraId="06C708AF" w14:textId="77777777" w:rsidR="003F12F0" w:rsidRPr="003F12F0" w:rsidRDefault="003F12F0" w:rsidP="003F12F0">
            <w:pPr>
              <w:rPr>
                <w:rFonts w:eastAsia="Calibri"/>
                <w:b/>
                <w:sz w:val="22"/>
                <w:szCs w:val="22"/>
              </w:rPr>
            </w:pPr>
            <w:r w:rsidRPr="003F12F0">
              <w:rPr>
                <w:rFonts w:eastAsia="Calibri"/>
                <w:b/>
                <w:sz w:val="22"/>
                <w:szCs w:val="22"/>
              </w:rPr>
              <w:t>Preț estimativ</w:t>
            </w:r>
          </w:p>
        </w:tc>
      </w:tr>
      <w:tr w:rsidR="003F12F0" w:rsidRPr="003F12F0" w14:paraId="2A48AA0E" w14:textId="77777777" w:rsidTr="00E110EC">
        <w:tc>
          <w:tcPr>
            <w:tcW w:w="4928" w:type="dxa"/>
          </w:tcPr>
          <w:p w14:paraId="736DC807" w14:textId="2563E893" w:rsidR="00E110EC" w:rsidRPr="000731FD" w:rsidRDefault="003F12F0" w:rsidP="00E110EC">
            <w:pPr>
              <w:tabs>
                <w:tab w:val="left" w:pos="5103"/>
                <w:tab w:val="left" w:pos="10348"/>
              </w:tabs>
              <w:jc w:val="both"/>
              <w:rPr>
                <w:noProof w:val="0"/>
                <w:lang w:eastAsia="ru-RU"/>
              </w:rPr>
            </w:pPr>
            <w:r w:rsidRPr="000731FD">
              <w:rPr>
                <w:color w:val="333333"/>
                <w:spacing w:val="-6"/>
                <w:sz w:val="22"/>
                <w:szCs w:val="22"/>
                <w:shd w:val="clear" w:color="auto" w:fill="FFFFFF"/>
              </w:rPr>
              <w:t xml:space="preserve">Lotul 1. </w:t>
            </w:r>
            <w:r w:rsidR="00E110EC" w:rsidRPr="000731FD">
              <w:rPr>
                <w:lang w:val="en-US"/>
              </w:rPr>
              <w:t xml:space="preserve">Lucrări de reparație curentă a fațadei garajului </w:t>
            </w:r>
            <w:r w:rsidR="00E110EC" w:rsidRPr="000731FD">
              <w:rPr>
                <w:noProof w:val="0"/>
                <w:lang w:eastAsia="ru-RU"/>
              </w:rPr>
              <w:t xml:space="preserve">a </w:t>
            </w:r>
            <w:r w:rsidR="000731FD">
              <w:rPr>
                <w:noProof w:val="0"/>
                <w:lang w:eastAsia="ru-RU"/>
              </w:rPr>
              <w:t xml:space="preserve">IP </w:t>
            </w:r>
            <w:r w:rsidR="00E110EC" w:rsidRPr="000731FD">
              <w:rPr>
                <w:noProof w:val="0"/>
                <w:lang w:eastAsia="ru-RU"/>
              </w:rPr>
              <w:t xml:space="preserve">Companiei „Teleradio – Moldova” din șos. Hâncești 64, mun. Chișinău </w:t>
            </w:r>
          </w:p>
          <w:p w14:paraId="789FBBA3" w14:textId="55B09C6C" w:rsidR="003F12F0" w:rsidRPr="003F12F0" w:rsidRDefault="003F12F0" w:rsidP="003F12F0">
            <w:pPr>
              <w:rPr>
                <w:color w:val="333333"/>
                <w:spacing w:val="-6"/>
                <w:sz w:val="22"/>
                <w:szCs w:val="22"/>
                <w:shd w:val="clear" w:color="auto" w:fill="FFFFFF"/>
              </w:rPr>
            </w:pPr>
          </w:p>
        </w:tc>
        <w:tc>
          <w:tcPr>
            <w:tcW w:w="4678" w:type="dxa"/>
          </w:tcPr>
          <w:p w14:paraId="22EE47E4" w14:textId="227448C4" w:rsidR="003F12F0" w:rsidRPr="003F12F0" w:rsidRDefault="00E110EC" w:rsidP="00E110EC">
            <w:pPr>
              <w:rPr>
                <w:rFonts w:eastAsia="Calibri"/>
                <w:sz w:val="22"/>
                <w:szCs w:val="22"/>
              </w:rPr>
            </w:pPr>
            <w:r>
              <w:rPr>
                <w:sz w:val="22"/>
                <w:szCs w:val="22"/>
              </w:rPr>
              <w:t xml:space="preserve">72593,66 </w:t>
            </w:r>
            <w:r w:rsidR="003F12F0" w:rsidRPr="003F12F0">
              <w:rPr>
                <w:sz w:val="22"/>
                <w:szCs w:val="22"/>
              </w:rPr>
              <w:t>lei (fără TVA)</w:t>
            </w:r>
          </w:p>
        </w:tc>
      </w:tr>
      <w:tr w:rsidR="003F12F0" w:rsidRPr="003F12F0" w14:paraId="42D07268" w14:textId="77777777" w:rsidTr="00E110EC">
        <w:tc>
          <w:tcPr>
            <w:tcW w:w="4928" w:type="dxa"/>
          </w:tcPr>
          <w:p w14:paraId="44CD5311" w14:textId="77777777" w:rsidR="003F12F0" w:rsidRPr="000731FD" w:rsidRDefault="003F12F0" w:rsidP="003F12F0">
            <w:pPr>
              <w:rPr>
                <w:rFonts w:eastAsia="Calibri"/>
                <w:b/>
                <w:sz w:val="22"/>
                <w:szCs w:val="22"/>
              </w:rPr>
            </w:pPr>
            <w:r w:rsidRPr="000731FD">
              <w:rPr>
                <w:rFonts w:eastAsia="Calibri"/>
                <w:b/>
                <w:sz w:val="22"/>
                <w:szCs w:val="22"/>
              </w:rPr>
              <w:t>Total</w:t>
            </w:r>
          </w:p>
        </w:tc>
        <w:tc>
          <w:tcPr>
            <w:tcW w:w="4678" w:type="dxa"/>
          </w:tcPr>
          <w:p w14:paraId="13F89748" w14:textId="0103F57B" w:rsidR="003F12F0" w:rsidRPr="000731FD" w:rsidRDefault="00E110EC" w:rsidP="00E110EC">
            <w:pPr>
              <w:rPr>
                <w:rFonts w:eastAsia="Calibri"/>
                <w:b/>
                <w:sz w:val="22"/>
                <w:szCs w:val="22"/>
              </w:rPr>
            </w:pPr>
            <w:r w:rsidRPr="000731FD">
              <w:rPr>
                <w:b/>
                <w:sz w:val="22"/>
                <w:szCs w:val="22"/>
              </w:rPr>
              <w:t>72593,66 lei (fără TVA)</w:t>
            </w:r>
          </w:p>
        </w:tc>
      </w:tr>
    </w:tbl>
    <w:p w14:paraId="1445999B" w14:textId="77777777" w:rsidR="003F12F0" w:rsidRPr="00FF430B" w:rsidRDefault="003F12F0" w:rsidP="00196AB4">
      <w:pPr>
        <w:pStyle w:val="cp"/>
        <w:ind w:firstLine="709"/>
        <w:jc w:val="both"/>
      </w:pPr>
    </w:p>
    <w:p w14:paraId="11BA683C" w14:textId="77777777" w:rsidR="00E110EC" w:rsidRPr="00E110EC" w:rsidRDefault="00E110EC" w:rsidP="00E110EC">
      <w:pPr>
        <w:rPr>
          <w:sz w:val="22"/>
          <w:szCs w:val="22"/>
        </w:rPr>
      </w:pPr>
      <w:r w:rsidRPr="00E110EC">
        <w:rPr>
          <w:sz w:val="22"/>
          <w:szCs w:val="22"/>
        </w:rPr>
        <w:t xml:space="preserve">Lista lucrărilor care fac obiectul contractului sunt prezentate în  </w:t>
      </w:r>
      <w:r w:rsidRPr="00E110EC">
        <w:rPr>
          <w:b/>
          <w:i/>
          <w:sz w:val="22"/>
          <w:szCs w:val="22"/>
        </w:rPr>
        <w:t>Anexa, Formular nr. 1</w:t>
      </w:r>
      <w:r w:rsidRPr="00E110EC">
        <w:rPr>
          <w:b/>
          <w:sz w:val="22"/>
          <w:szCs w:val="22"/>
        </w:rPr>
        <w:t>.</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01F7683" w14:textId="2595AD8D" w:rsidR="00D459CB" w:rsidRDefault="00E110EC" w:rsidP="00D459CB">
      <w:pPr>
        <w:tabs>
          <w:tab w:val="left" w:pos="5103"/>
          <w:tab w:val="left" w:pos="10348"/>
        </w:tabs>
        <w:jc w:val="both"/>
        <w:rPr>
          <w:b/>
          <w:noProof w:val="0"/>
          <w:lang w:eastAsia="ru-RU"/>
        </w:rPr>
      </w:pPr>
      <w:r>
        <w:rPr>
          <w:b/>
          <w:bCs/>
          <w:lang w:val="en-US"/>
        </w:rPr>
        <w:t xml:space="preserve">Obiectul: </w:t>
      </w:r>
      <w:r w:rsidR="00B113D3" w:rsidRPr="009A0A6F">
        <w:rPr>
          <w:b/>
          <w:i/>
          <w:lang w:val="en-US"/>
        </w:rPr>
        <w:t xml:space="preserve">Lucrări de reparație curentă a </w:t>
      </w:r>
      <w:r w:rsidR="00D459CB">
        <w:rPr>
          <w:b/>
          <w:i/>
          <w:lang w:val="en-US"/>
        </w:rPr>
        <w:t xml:space="preserve">fațadei garajului </w:t>
      </w:r>
      <w:r w:rsidR="00D459CB">
        <w:rPr>
          <w:b/>
          <w:i/>
          <w:noProof w:val="0"/>
          <w:lang w:eastAsia="ru-RU"/>
        </w:rPr>
        <w:t xml:space="preserve">Companiei „Teleradio – Moldova” din </w:t>
      </w:r>
      <w:r w:rsidR="00D459CB" w:rsidRPr="00FB6299">
        <w:rPr>
          <w:b/>
          <w:i/>
          <w:noProof w:val="0"/>
          <w:lang w:eastAsia="ru-RU"/>
        </w:rPr>
        <w:t>șos. Hâncești 64, mun. Chișinău</w:t>
      </w:r>
      <w:r w:rsidR="00D459CB">
        <w:rPr>
          <w:b/>
          <w:noProof w:val="0"/>
          <w:lang w:eastAsia="ru-RU"/>
        </w:rPr>
        <w:t xml:space="preserve"> </w:t>
      </w:r>
    </w:p>
    <w:p w14:paraId="354AE25F" w14:textId="02127621" w:rsidR="00B113D3" w:rsidRPr="009A0A6F" w:rsidRDefault="00B113D3" w:rsidP="00B113D3">
      <w:pPr>
        <w:autoSpaceDE w:val="0"/>
        <w:autoSpaceDN w:val="0"/>
        <w:ind w:right="-1"/>
        <w:jc w:val="both"/>
        <w:rPr>
          <w:b/>
          <w:i/>
        </w:rPr>
      </w:pPr>
      <w:r w:rsidRPr="009A0A6F">
        <w:rPr>
          <w:b/>
          <w:i/>
          <w:lang w:val="en-US"/>
        </w:rPr>
        <w:t xml:space="preserve"> </w:t>
      </w:r>
    </w:p>
    <w:p w14:paraId="4019EE8E" w14:textId="77777777" w:rsidR="00753DAC" w:rsidRDefault="00753DAC" w:rsidP="00B113D3">
      <w:pPr>
        <w:ind w:right="567"/>
        <w:jc w:val="center"/>
        <w:rPr>
          <w:b/>
          <w:bCs/>
          <w:sz w:val="28"/>
          <w:szCs w:val="28"/>
          <w:lang w:val="en-US"/>
        </w:rPr>
      </w:pPr>
    </w:p>
    <w:p w14:paraId="39FC52C9" w14:textId="77777777" w:rsidR="00B113D3" w:rsidRDefault="00B113D3" w:rsidP="00B113D3">
      <w:pPr>
        <w:ind w:right="567"/>
        <w:jc w:val="center"/>
        <w:rPr>
          <w:b/>
          <w:bCs/>
          <w:sz w:val="28"/>
          <w:szCs w:val="28"/>
          <w:lang w:val="en-US"/>
        </w:rPr>
      </w:pPr>
      <w:r w:rsidRPr="008B47FF">
        <w:rPr>
          <w:b/>
          <w:bCs/>
          <w:sz w:val="28"/>
          <w:szCs w:val="28"/>
          <w:lang w:val="en-US"/>
        </w:rPr>
        <w:lastRenderedPageBreak/>
        <w:t>CAIET DE SARCINI</w:t>
      </w:r>
    </w:p>
    <w:p w14:paraId="2000B201" w14:textId="7D622A68" w:rsidR="00B113D3" w:rsidRDefault="00753DAC" w:rsidP="00B113D3">
      <w:pPr>
        <w:ind w:right="567"/>
        <w:jc w:val="center"/>
        <w:rPr>
          <w:b/>
          <w:bCs/>
          <w:sz w:val="28"/>
          <w:szCs w:val="28"/>
        </w:rPr>
      </w:pPr>
      <w:r>
        <w:rPr>
          <w:b/>
          <w:bCs/>
          <w:sz w:val="28"/>
          <w:szCs w:val="28"/>
          <w:lang w:val="en-US"/>
        </w:rPr>
        <w:t>(lista cantit</w:t>
      </w:r>
      <w:r>
        <w:rPr>
          <w:b/>
          <w:bCs/>
          <w:sz w:val="28"/>
          <w:szCs w:val="28"/>
        </w:rPr>
        <w:t>ăților de lucru)</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459CB" w:rsidRPr="00D459CB" w14:paraId="0DDB155D" w14:textId="77777777" w:rsidTr="00E110EC">
        <w:trPr>
          <w:cantSplit/>
          <w:trHeight w:val="592"/>
        </w:trPr>
        <w:tc>
          <w:tcPr>
            <w:tcW w:w="709" w:type="dxa"/>
            <w:tcBorders>
              <w:top w:val="single" w:sz="6" w:space="0" w:color="auto"/>
              <w:left w:val="single" w:sz="6" w:space="0" w:color="auto"/>
              <w:bottom w:val="nil"/>
              <w:right w:val="nil"/>
            </w:tcBorders>
            <w:shd w:val="pct5" w:color="auto" w:fill="auto"/>
          </w:tcPr>
          <w:p w14:paraId="5A5758C1" w14:textId="77777777" w:rsidR="00D459CB" w:rsidRPr="00D459CB" w:rsidRDefault="00D459CB" w:rsidP="00D459CB">
            <w:pPr>
              <w:autoSpaceDE w:val="0"/>
              <w:autoSpaceDN w:val="0"/>
              <w:ind w:right="-108"/>
              <w:jc w:val="center"/>
              <w:rPr>
                <w:noProof w:val="0"/>
                <w:sz w:val="22"/>
                <w:szCs w:val="22"/>
                <w:lang w:val="en-US" w:eastAsia="ru-RU"/>
              </w:rPr>
            </w:pPr>
            <w:r w:rsidRPr="00D459CB">
              <w:rPr>
                <w:noProof w:val="0"/>
                <w:sz w:val="22"/>
                <w:szCs w:val="22"/>
                <w:lang w:val="ru-RU" w:eastAsia="ru-RU"/>
              </w:rPr>
              <w:t>№</w:t>
            </w:r>
          </w:p>
          <w:p w14:paraId="63F4C8D1" w14:textId="77777777" w:rsidR="00D459CB" w:rsidRPr="00D459CB" w:rsidRDefault="00D459CB" w:rsidP="00D459CB">
            <w:pPr>
              <w:autoSpaceDE w:val="0"/>
              <w:autoSpaceDN w:val="0"/>
              <w:ind w:right="-108"/>
              <w:jc w:val="center"/>
              <w:rPr>
                <w:noProof w:val="0"/>
                <w:sz w:val="22"/>
                <w:szCs w:val="22"/>
                <w:lang w:val="ru-RU" w:eastAsia="ru-RU"/>
              </w:rPr>
            </w:pPr>
            <w:r w:rsidRPr="00D459CB">
              <w:rPr>
                <w:noProof w:val="0"/>
                <w:sz w:val="22"/>
                <w:szCs w:val="22"/>
                <w:lang w:val="ru-RU" w:eastAsia="ru-RU"/>
              </w:rPr>
              <w:t xml:space="preserve"> </w:t>
            </w:r>
            <w:r w:rsidRPr="00D459CB">
              <w:rPr>
                <w:noProof w:val="0"/>
                <w:sz w:val="22"/>
                <w:szCs w:val="22"/>
                <w:lang w:val="en-US" w:eastAsia="ru-RU"/>
              </w:rPr>
              <w:t>crt</w:t>
            </w:r>
            <w:r w:rsidRPr="00D459CB">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14:paraId="40C8D88F" w14:textId="77777777" w:rsidR="00D459CB" w:rsidRPr="00D459CB" w:rsidRDefault="00D459CB" w:rsidP="00D459CB">
            <w:pPr>
              <w:autoSpaceDE w:val="0"/>
              <w:autoSpaceDN w:val="0"/>
              <w:ind w:left="-120" w:right="-108"/>
              <w:jc w:val="center"/>
              <w:rPr>
                <w:noProof w:val="0"/>
                <w:sz w:val="22"/>
                <w:szCs w:val="22"/>
                <w:lang w:val="en-US" w:eastAsia="ru-RU"/>
              </w:rPr>
            </w:pPr>
            <w:r w:rsidRPr="00D459CB">
              <w:rPr>
                <w:noProof w:val="0"/>
                <w:sz w:val="22"/>
                <w:szCs w:val="22"/>
                <w:lang w:eastAsia="ru-RU"/>
              </w:rPr>
              <w:t>Simbol</w:t>
            </w:r>
            <w:r w:rsidRPr="00D459CB">
              <w:rPr>
                <w:noProof w:val="0"/>
                <w:sz w:val="22"/>
                <w:szCs w:val="22"/>
                <w:lang w:val="en-US" w:eastAsia="ru-RU"/>
              </w:rPr>
              <w:t xml:space="preserve"> </w:t>
            </w:r>
            <w:r w:rsidRPr="00D459CB">
              <w:rPr>
                <w:noProof w:val="0"/>
                <w:sz w:val="22"/>
                <w:szCs w:val="22"/>
                <w:lang w:eastAsia="ru-RU"/>
              </w:rPr>
              <w:t>norme</w:t>
            </w:r>
            <w:r w:rsidRPr="00D459CB">
              <w:rPr>
                <w:noProof w:val="0"/>
                <w:sz w:val="22"/>
                <w:szCs w:val="22"/>
                <w:lang w:val="en-US" w:eastAsia="ru-RU"/>
              </w:rPr>
              <w:t xml:space="preserve"> </w:t>
            </w:r>
            <w:r w:rsidRPr="00D459CB">
              <w:rPr>
                <w:noProof w:val="0"/>
                <w:sz w:val="22"/>
                <w:szCs w:val="22"/>
                <w:lang w:eastAsia="ru-RU"/>
              </w:rPr>
              <w:t xml:space="preserve">şi Cod </w:t>
            </w:r>
            <w:r w:rsidRPr="00D459CB">
              <w:rPr>
                <w:noProof w:val="0"/>
                <w:sz w:val="22"/>
                <w:szCs w:val="22"/>
                <w:lang w:val="en-US" w:eastAsia="ru-RU"/>
              </w:rPr>
              <w:t xml:space="preserve"> </w:t>
            </w:r>
            <w:r w:rsidRPr="00D459CB">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7428CF98" w14:textId="77777777" w:rsidR="00D459CB" w:rsidRPr="00D459CB" w:rsidRDefault="00D459CB" w:rsidP="00D459CB">
            <w:pPr>
              <w:autoSpaceDE w:val="0"/>
              <w:autoSpaceDN w:val="0"/>
              <w:jc w:val="center"/>
              <w:rPr>
                <w:noProof w:val="0"/>
                <w:sz w:val="22"/>
                <w:szCs w:val="22"/>
                <w:lang w:eastAsia="ru-RU"/>
              </w:rPr>
            </w:pPr>
          </w:p>
          <w:p w14:paraId="5CB0FEC4" w14:textId="77777777" w:rsidR="00D459CB" w:rsidRPr="00D459CB" w:rsidRDefault="00D459CB" w:rsidP="00D459CB">
            <w:pPr>
              <w:autoSpaceDE w:val="0"/>
              <w:autoSpaceDN w:val="0"/>
              <w:jc w:val="center"/>
              <w:rPr>
                <w:noProof w:val="0"/>
                <w:sz w:val="22"/>
                <w:szCs w:val="22"/>
                <w:lang w:val="en-US" w:eastAsia="ru-RU"/>
              </w:rPr>
            </w:pPr>
            <w:r w:rsidRPr="00D459CB">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0D2A8B7C" w14:textId="77777777" w:rsidR="00D459CB" w:rsidRPr="00D459CB" w:rsidRDefault="00D459CB" w:rsidP="00D459CB">
            <w:pPr>
              <w:autoSpaceDE w:val="0"/>
              <w:autoSpaceDN w:val="0"/>
              <w:ind w:left="-108" w:right="-108"/>
              <w:jc w:val="center"/>
              <w:rPr>
                <w:noProof w:val="0"/>
                <w:sz w:val="22"/>
                <w:szCs w:val="22"/>
                <w:lang w:val="ru-RU" w:eastAsia="ru-RU"/>
              </w:rPr>
            </w:pPr>
            <w:r w:rsidRPr="00D459CB">
              <w:rPr>
                <w:noProof w:val="0"/>
                <w:sz w:val="22"/>
                <w:szCs w:val="22"/>
                <w:lang w:eastAsia="ru-RU"/>
              </w:rPr>
              <w:t>Unitatea de masura</w:t>
            </w:r>
            <w:r w:rsidRPr="00D459CB">
              <w:rPr>
                <w:noProof w:val="0"/>
                <w:sz w:val="22"/>
                <w:szCs w:val="22"/>
                <w:lang w:val="ru-RU"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3435C533" w14:textId="77777777" w:rsidR="00D459CB" w:rsidRPr="00D459CB" w:rsidRDefault="00D459CB" w:rsidP="00D459CB">
            <w:pPr>
              <w:autoSpaceDE w:val="0"/>
              <w:autoSpaceDN w:val="0"/>
              <w:jc w:val="center"/>
              <w:rPr>
                <w:noProof w:val="0"/>
                <w:sz w:val="22"/>
                <w:szCs w:val="22"/>
                <w:lang w:val="en-US" w:eastAsia="ru-RU"/>
              </w:rPr>
            </w:pPr>
            <w:r w:rsidRPr="00D459CB">
              <w:rPr>
                <w:noProof w:val="0"/>
                <w:sz w:val="22"/>
                <w:szCs w:val="22"/>
                <w:lang w:val="en-US" w:eastAsia="ru-RU"/>
              </w:rPr>
              <w:t>Volum</w:t>
            </w:r>
          </w:p>
        </w:tc>
      </w:tr>
    </w:tbl>
    <w:p w14:paraId="28CF507A" w14:textId="77777777" w:rsidR="00D459CB" w:rsidRPr="00D459CB" w:rsidRDefault="00D459CB" w:rsidP="00D459CB">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459CB" w:rsidRPr="00D459CB" w14:paraId="488C7BF7" w14:textId="77777777" w:rsidTr="00E110E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44F1AEF" w14:textId="77777777" w:rsidR="00D459CB" w:rsidRPr="00D459CB" w:rsidRDefault="00D459CB" w:rsidP="00D459CB">
            <w:pPr>
              <w:autoSpaceDE w:val="0"/>
              <w:autoSpaceDN w:val="0"/>
              <w:ind w:right="-108"/>
              <w:jc w:val="center"/>
              <w:rPr>
                <w:noProof w:val="0"/>
                <w:sz w:val="22"/>
                <w:szCs w:val="22"/>
                <w:lang w:val="ru-RU" w:eastAsia="ru-RU"/>
              </w:rPr>
            </w:pPr>
            <w:r w:rsidRPr="00D459CB">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59C908A8" w14:textId="77777777" w:rsidR="00D459CB" w:rsidRPr="00D459CB" w:rsidRDefault="00D459CB" w:rsidP="00D459CB">
            <w:pPr>
              <w:autoSpaceDE w:val="0"/>
              <w:autoSpaceDN w:val="0"/>
              <w:ind w:left="-120" w:right="-108"/>
              <w:jc w:val="center"/>
              <w:rPr>
                <w:noProof w:val="0"/>
                <w:sz w:val="22"/>
                <w:szCs w:val="22"/>
                <w:lang w:val="ru-RU" w:eastAsia="ru-RU"/>
              </w:rPr>
            </w:pPr>
            <w:r w:rsidRPr="00D459CB">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105DF9F7" w14:textId="77777777" w:rsidR="00D459CB" w:rsidRPr="00D459CB" w:rsidRDefault="00D459CB" w:rsidP="00D459CB">
            <w:pPr>
              <w:autoSpaceDE w:val="0"/>
              <w:autoSpaceDN w:val="0"/>
              <w:jc w:val="center"/>
              <w:rPr>
                <w:noProof w:val="0"/>
                <w:sz w:val="22"/>
                <w:szCs w:val="22"/>
                <w:lang w:val="ru-RU" w:eastAsia="ru-RU"/>
              </w:rPr>
            </w:pPr>
            <w:r w:rsidRPr="00D459CB">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004B1F8C" w14:textId="77777777" w:rsidR="00D459CB" w:rsidRPr="00D459CB" w:rsidRDefault="00D459CB" w:rsidP="00D459CB">
            <w:pPr>
              <w:autoSpaceDE w:val="0"/>
              <w:autoSpaceDN w:val="0"/>
              <w:ind w:left="-108" w:right="-108"/>
              <w:jc w:val="center"/>
              <w:rPr>
                <w:noProof w:val="0"/>
                <w:sz w:val="22"/>
                <w:szCs w:val="22"/>
                <w:lang w:val="ru-RU" w:eastAsia="ru-RU"/>
              </w:rPr>
            </w:pPr>
            <w:r w:rsidRPr="00D459CB">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D05F4C8" w14:textId="77777777" w:rsidR="00D459CB" w:rsidRPr="00D459CB" w:rsidRDefault="00D459CB" w:rsidP="00D459CB">
            <w:pPr>
              <w:autoSpaceDE w:val="0"/>
              <w:autoSpaceDN w:val="0"/>
              <w:jc w:val="center"/>
              <w:rPr>
                <w:noProof w:val="0"/>
                <w:sz w:val="22"/>
                <w:szCs w:val="22"/>
                <w:lang w:val="en-US" w:eastAsia="ru-RU"/>
              </w:rPr>
            </w:pPr>
            <w:r w:rsidRPr="00D459CB">
              <w:rPr>
                <w:noProof w:val="0"/>
                <w:sz w:val="22"/>
                <w:szCs w:val="22"/>
                <w:lang w:val="en-US" w:eastAsia="ru-RU"/>
              </w:rPr>
              <w:t>5</w:t>
            </w:r>
          </w:p>
        </w:tc>
      </w:tr>
      <w:tr w:rsidR="00D459CB" w:rsidRPr="00D459CB" w14:paraId="63C2AAC5" w14:textId="77777777" w:rsidTr="00E110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7C9CC1" w14:textId="77777777" w:rsidR="00D459CB" w:rsidRPr="00D459CB" w:rsidRDefault="00D459CB" w:rsidP="00D459CB">
            <w:pPr>
              <w:autoSpaceDE w:val="0"/>
              <w:autoSpaceDN w:val="0"/>
              <w:rPr>
                <w:noProof w:val="0"/>
                <w:sz w:val="22"/>
                <w:szCs w:val="22"/>
                <w:lang w:val="ru-RU" w:eastAsia="ru-RU"/>
              </w:rPr>
            </w:pPr>
            <w:r w:rsidRPr="00D459CB">
              <w:rPr>
                <w:noProof w:val="0"/>
                <w:sz w:val="22"/>
                <w:szCs w:val="22"/>
                <w:lang w:val="ru-RU" w:eastAsia="ru-RU"/>
              </w:rPr>
              <w:t>1</w:t>
            </w:r>
          </w:p>
        </w:tc>
        <w:tc>
          <w:tcPr>
            <w:tcW w:w="1559" w:type="dxa"/>
            <w:tcBorders>
              <w:top w:val="single" w:sz="4" w:space="0" w:color="auto"/>
              <w:bottom w:val="single" w:sz="4" w:space="0" w:color="auto"/>
            </w:tcBorders>
          </w:tcPr>
          <w:p w14:paraId="579672C7" w14:textId="77777777" w:rsidR="00D459CB" w:rsidRPr="00D459CB" w:rsidRDefault="00D459CB" w:rsidP="00D459CB">
            <w:pPr>
              <w:autoSpaceDE w:val="0"/>
              <w:autoSpaceDN w:val="0"/>
              <w:rPr>
                <w:noProof w:val="0"/>
                <w:sz w:val="22"/>
                <w:szCs w:val="22"/>
                <w:lang w:val="ru-RU" w:eastAsia="ru-RU"/>
              </w:rPr>
            </w:pPr>
            <w:r w:rsidRPr="00D459CB">
              <w:rPr>
                <w:noProof w:val="0"/>
                <w:sz w:val="22"/>
                <w:szCs w:val="22"/>
                <w:lang w:val="en-US" w:eastAsia="ru-RU"/>
              </w:rPr>
              <w:t>RpCJ35A</w:t>
            </w:r>
          </w:p>
          <w:p w14:paraId="41BE0DE4" w14:textId="77777777" w:rsidR="00D459CB" w:rsidRPr="00D459CB" w:rsidRDefault="00D459CB" w:rsidP="00D459C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327B640" w14:textId="77777777" w:rsidR="00D459CB" w:rsidRPr="00D459CB" w:rsidRDefault="00D459CB" w:rsidP="00D459CB">
            <w:pPr>
              <w:autoSpaceDE w:val="0"/>
              <w:autoSpaceDN w:val="0"/>
              <w:rPr>
                <w:noProof w:val="0"/>
                <w:lang w:val="en-US" w:eastAsia="ru-RU"/>
              </w:rPr>
            </w:pPr>
            <w:r w:rsidRPr="00D459CB">
              <w:rPr>
                <w:noProof w:val="0"/>
                <w:lang w:val="en-US" w:eastAsia="ru-RU"/>
              </w:rPr>
              <w:t xml:space="preserve">Desfaceri de tencuieli interioare sau exterioare driscuite la pereti </w:t>
            </w:r>
          </w:p>
          <w:p w14:paraId="15878799" w14:textId="77777777" w:rsidR="00D459CB" w:rsidRPr="00D459CB" w:rsidRDefault="00D459CB" w:rsidP="00D459C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B69C3F7" w14:textId="77777777" w:rsidR="00D459CB" w:rsidRPr="00D459CB" w:rsidRDefault="00D459CB" w:rsidP="00D459CB">
            <w:pPr>
              <w:autoSpaceDE w:val="0"/>
              <w:autoSpaceDN w:val="0"/>
              <w:jc w:val="center"/>
              <w:rPr>
                <w:noProof w:val="0"/>
                <w:sz w:val="22"/>
                <w:szCs w:val="22"/>
                <w:lang w:val="ru-RU" w:eastAsia="ru-RU"/>
              </w:rPr>
            </w:pPr>
            <w:r w:rsidRPr="00D459CB">
              <w:rPr>
                <w:noProof w:val="0"/>
                <w:sz w:val="22"/>
                <w:szCs w:val="22"/>
                <w:lang w:val="ru-RU" w:eastAsia="ru-RU"/>
              </w:rPr>
              <w:t>m2</w:t>
            </w:r>
          </w:p>
        </w:tc>
        <w:tc>
          <w:tcPr>
            <w:tcW w:w="1843" w:type="dxa"/>
            <w:tcBorders>
              <w:top w:val="single" w:sz="4" w:space="0" w:color="auto"/>
              <w:bottom w:val="single" w:sz="4" w:space="0" w:color="auto"/>
            </w:tcBorders>
            <w:vAlign w:val="center"/>
          </w:tcPr>
          <w:p w14:paraId="738F83DD" w14:textId="77777777" w:rsidR="00D459CB" w:rsidRPr="00D459CB" w:rsidRDefault="00D459CB" w:rsidP="00D459CB">
            <w:pPr>
              <w:autoSpaceDE w:val="0"/>
              <w:autoSpaceDN w:val="0"/>
              <w:jc w:val="center"/>
              <w:rPr>
                <w:noProof w:val="0"/>
                <w:sz w:val="22"/>
                <w:szCs w:val="22"/>
                <w:lang w:val="en-US" w:eastAsia="ru-RU"/>
              </w:rPr>
            </w:pPr>
            <w:r w:rsidRPr="00D459CB">
              <w:rPr>
                <w:noProof w:val="0"/>
                <w:sz w:val="22"/>
                <w:szCs w:val="22"/>
                <w:lang w:val="en-US" w:eastAsia="ru-RU"/>
              </w:rPr>
              <w:t>116,400</w:t>
            </w:r>
          </w:p>
        </w:tc>
      </w:tr>
      <w:tr w:rsidR="00D459CB" w:rsidRPr="00D459CB" w14:paraId="7C464C37" w14:textId="77777777" w:rsidTr="00E110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1E4093" w14:textId="77777777" w:rsidR="00D459CB" w:rsidRPr="00D459CB" w:rsidRDefault="00D459CB" w:rsidP="00D459CB">
            <w:pPr>
              <w:autoSpaceDE w:val="0"/>
              <w:autoSpaceDN w:val="0"/>
              <w:rPr>
                <w:noProof w:val="0"/>
                <w:sz w:val="22"/>
                <w:szCs w:val="22"/>
                <w:lang w:val="ru-RU" w:eastAsia="ru-RU"/>
              </w:rPr>
            </w:pPr>
            <w:r w:rsidRPr="00D459CB">
              <w:rPr>
                <w:noProof w:val="0"/>
                <w:sz w:val="22"/>
                <w:szCs w:val="22"/>
                <w:lang w:val="ru-RU" w:eastAsia="ru-RU"/>
              </w:rPr>
              <w:t>2</w:t>
            </w:r>
          </w:p>
        </w:tc>
        <w:tc>
          <w:tcPr>
            <w:tcW w:w="1559" w:type="dxa"/>
            <w:tcBorders>
              <w:top w:val="single" w:sz="4" w:space="0" w:color="auto"/>
              <w:bottom w:val="single" w:sz="4" w:space="0" w:color="auto"/>
            </w:tcBorders>
          </w:tcPr>
          <w:p w14:paraId="29A02EA8" w14:textId="77777777" w:rsidR="00D459CB" w:rsidRPr="00D459CB" w:rsidRDefault="00D459CB" w:rsidP="00D459CB">
            <w:pPr>
              <w:autoSpaceDE w:val="0"/>
              <w:autoSpaceDN w:val="0"/>
              <w:rPr>
                <w:noProof w:val="0"/>
                <w:sz w:val="22"/>
                <w:szCs w:val="22"/>
                <w:lang w:val="ru-RU" w:eastAsia="ru-RU"/>
              </w:rPr>
            </w:pPr>
            <w:r w:rsidRPr="00D459CB">
              <w:rPr>
                <w:noProof w:val="0"/>
                <w:sz w:val="22"/>
                <w:szCs w:val="22"/>
                <w:lang w:val="en-US" w:eastAsia="ru-RU"/>
              </w:rPr>
              <w:t>CC03A</w:t>
            </w:r>
          </w:p>
          <w:p w14:paraId="012AA20D" w14:textId="77777777" w:rsidR="00D459CB" w:rsidRPr="00D459CB" w:rsidRDefault="00D459CB" w:rsidP="00D459C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B9776FB" w14:textId="77777777" w:rsidR="00D459CB" w:rsidRPr="00D459CB" w:rsidRDefault="00D459CB" w:rsidP="00D459CB">
            <w:pPr>
              <w:autoSpaceDE w:val="0"/>
              <w:autoSpaceDN w:val="0"/>
              <w:rPr>
                <w:noProof w:val="0"/>
                <w:lang w:val="en-US" w:eastAsia="ru-RU"/>
              </w:rPr>
            </w:pPr>
            <w:r w:rsidRPr="00D459CB">
              <w:rPr>
                <w:noProof w:val="0"/>
                <w:lang w:val="en-US" w:eastAsia="ru-RU"/>
              </w:rPr>
              <w:t>Montare plase sudate la inaltimi mai mici sau egale cu 35 m, la pereti si diafragme, cu greutatea plaselor pina la 3 kg/mp VR 100x100-VR-3 (116,4 m2)</w:t>
            </w:r>
          </w:p>
          <w:p w14:paraId="5CBC661B" w14:textId="77777777" w:rsidR="00D459CB" w:rsidRPr="00D459CB" w:rsidRDefault="00D459CB" w:rsidP="00D459C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2A606D4" w14:textId="77777777" w:rsidR="00D459CB" w:rsidRPr="00D459CB" w:rsidRDefault="00D459CB" w:rsidP="00D459CB">
            <w:pPr>
              <w:autoSpaceDE w:val="0"/>
              <w:autoSpaceDN w:val="0"/>
              <w:jc w:val="center"/>
              <w:rPr>
                <w:noProof w:val="0"/>
                <w:sz w:val="22"/>
                <w:szCs w:val="22"/>
                <w:lang w:val="ru-RU" w:eastAsia="ru-RU"/>
              </w:rPr>
            </w:pPr>
            <w:r w:rsidRPr="00D459CB">
              <w:rPr>
                <w:noProof w:val="0"/>
                <w:sz w:val="22"/>
                <w:szCs w:val="22"/>
                <w:lang w:val="ru-RU" w:eastAsia="ru-RU"/>
              </w:rPr>
              <w:t>kg</w:t>
            </w:r>
          </w:p>
        </w:tc>
        <w:tc>
          <w:tcPr>
            <w:tcW w:w="1843" w:type="dxa"/>
            <w:tcBorders>
              <w:top w:val="single" w:sz="4" w:space="0" w:color="auto"/>
              <w:bottom w:val="single" w:sz="4" w:space="0" w:color="auto"/>
            </w:tcBorders>
            <w:vAlign w:val="center"/>
          </w:tcPr>
          <w:p w14:paraId="7660D7DE" w14:textId="77777777" w:rsidR="00D459CB" w:rsidRPr="00D459CB" w:rsidRDefault="00D459CB" w:rsidP="00D459CB">
            <w:pPr>
              <w:autoSpaceDE w:val="0"/>
              <w:autoSpaceDN w:val="0"/>
              <w:jc w:val="center"/>
              <w:rPr>
                <w:noProof w:val="0"/>
                <w:sz w:val="22"/>
                <w:szCs w:val="22"/>
                <w:lang w:val="en-US" w:eastAsia="ru-RU"/>
              </w:rPr>
            </w:pPr>
            <w:r w:rsidRPr="00D459CB">
              <w:rPr>
                <w:noProof w:val="0"/>
                <w:sz w:val="22"/>
                <w:szCs w:val="22"/>
                <w:lang w:val="en-US" w:eastAsia="ru-RU"/>
              </w:rPr>
              <w:t>131,500</w:t>
            </w:r>
          </w:p>
        </w:tc>
      </w:tr>
      <w:tr w:rsidR="00D459CB" w:rsidRPr="00D459CB" w14:paraId="07083A93" w14:textId="77777777" w:rsidTr="00E110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6E1D4" w14:textId="77777777" w:rsidR="00D459CB" w:rsidRPr="00D459CB" w:rsidRDefault="00D459CB" w:rsidP="00D459CB">
            <w:pPr>
              <w:autoSpaceDE w:val="0"/>
              <w:autoSpaceDN w:val="0"/>
              <w:rPr>
                <w:noProof w:val="0"/>
                <w:sz w:val="22"/>
                <w:szCs w:val="22"/>
                <w:lang w:val="ru-RU" w:eastAsia="ru-RU"/>
              </w:rPr>
            </w:pPr>
            <w:r w:rsidRPr="00D459CB">
              <w:rPr>
                <w:noProof w:val="0"/>
                <w:sz w:val="22"/>
                <w:szCs w:val="22"/>
                <w:lang w:val="ru-RU" w:eastAsia="ru-RU"/>
              </w:rPr>
              <w:t>3</w:t>
            </w:r>
          </w:p>
        </w:tc>
        <w:tc>
          <w:tcPr>
            <w:tcW w:w="1559" w:type="dxa"/>
            <w:tcBorders>
              <w:top w:val="single" w:sz="4" w:space="0" w:color="auto"/>
              <w:bottom w:val="single" w:sz="4" w:space="0" w:color="auto"/>
            </w:tcBorders>
          </w:tcPr>
          <w:p w14:paraId="477241A1" w14:textId="77777777" w:rsidR="00D459CB" w:rsidRPr="00D459CB" w:rsidRDefault="00D459CB" w:rsidP="00D459CB">
            <w:pPr>
              <w:autoSpaceDE w:val="0"/>
              <w:autoSpaceDN w:val="0"/>
              <w:rPr>
                <w:noProof w:val="0"/>
                <w:sz w:val="22"/>
                <w:szCs w:val="22"/>
                <w:lang w:val="ru-RU" w:eastAsia="ru-RU"/>
              </w:rPr>
            </w:pPr>
            <w:r w:rsidRPr="00D459CB">
              <w:rPr>
                <w:noProof w:val="0"/>
                <w:sz w:val="22"/>
                <w:szCs w:val="22"/>
                <w:lang w:val="en-US" w:eastAsia="ru-RU"/>
              </w:rPr>
              <w:t>RpCJ12A</w:t>
            </w:r>
          </w:p>
          <w:p w14:paraId="054C9F80" w14:textId="77777777" w:rsidR="00D459CB" w:rsidRPr="00D459CB" w:rsidRDefault="00D459CB" w:rsidP="00D459C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78F9517" w14:textId="77777777" w:rsidR="00D459CB" w:rsidRPr="00D459CB" w:rsidRDefault="00D459CB" w:rsidP="00D459CB">
            <w:pPr>
              <w:autoSpaceDE w:val="0"/>
              <w:autoSpaceDN w:val="0"/>
              <w:rPr>
                <w:noProof w:val="0"/>
                <w:lang w:val="en-US" w:eastAsia="ru-RU"/>
              </w:rPr>
            </w:pPr>
            <w:r w:rsidRPr="00D459CB">
              <w:rPr>
                <w:noProof w:val="0"/>
                <w:lang w:val="en-US" w:eastAsia="ru-RU"/>
              </w:rPr>
              <w:t>Tencuieli exterioare sclivisite, executate cu mortar de ciment M 150-T de 3 cm grosime medie, la pereti din beton sau caramida, cu suprafete plane,  K=1.5</w:t>
            </w:r>
          </w:p>
          <w:p w14:paraId="0A5777EA" w14:textId="77777777" w:rsidR="00D459CB" w:rsidRPr="00D459CB" w:rsidRDefault="00D459CB" w:rsidP="00D459C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89FF657" w14:textId="77777777" w:rsidR="00D459CB" w:rsidRPr="00D459CB" w:rsidRDefault="00D459CB" w:rsidP="00D459CB">
            <w:pPr>
              <w:autoSpaceDE w:val="0"/>
              <w:autoSpaceDN w:val="0"/>
              <w:jc w:val="center"/>
              <w:rPr>
                <w:noProof w:val="0"/>
                <w:sz w:val="22"/>
                <w:szCs w:val="22"/>
                <w:lang w:val="ru-RU" w:eastAsia="ru-RU"/>
              </w:rPr>
            </w:pPr>
            <w:r w:rsidRPr="00D459CB">
              <w:rPr>
                <w:noProof w:val="0"/>
                <w:sz w:val="22"/>
                <w:szCs w:val="22"/>
                <w:lang w:val="ru-RU" w:eastAsia="ru-RU"/>
              </w:rPr>
              <w:t>m2</w:t>
            </w:r>
          </w:p>
        </w:tc>
        <w:tc>
          <w:tcPr>
            <w:tcW w:w="1843" w:type="dxa"/>
            <w:tcBorders>
              <w:top w:val="single" w:sz="4" w:space="0" w:color="auto"/>
              <w:bottom w:val="single" w:sz="4" w:space="0" w:color="auto"/>
            </w:tcBorders>
            <w:vAlign w:val="center"/>
          </w:tcPr>
          <w:p w14:paraId="0BBA5980" w14:textId="77777777" w:rsidR="00D459CB" w:rsidRPr="00D459CB" w:rsidRDefault="00D459CB" w:rsidP="00D459CB">
            <w:pPr>
              <w:autoSpaceDE w:val="0"/>
              <w:autoSpaceDN w:val="0"/>
              <w:jc w:val="center"/>
              <w:rPr>
                <w:noProof w:val="0"/>
                <w:sz w:val="22"/>
                <w:szCs w:val="22"/>
                <w:lang w:val="en-US" w:eastAsia="ru-RU"/>
              </w:rPr>
            </w:pPr>
            <w:r w:rsidRPr="00D459CB">
              <w:rPr>
                <w:noProof w:val="0"/>
                <w:sz w:val="22"/>
                <w:szCs w:val="22"/>
                <w:lang w:val="en-US" w:eastAsia="ru-RU"/>
              </w:rPr>
              <w:t>116,400</w:t>
            </w:r>
          </w:p>
        </w:tc>
      </w:tr>
      <w:tr w:rsidR="00D459CB" w:rsidRPr="00D459CB" w14:paraId="3CED5DF2" w14:textId="77777777" w:rsidTr="00E110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BBE048" w14:textId="77777777" w:rsidR="00D459CB" w:rsidRPr="00D459CB" w:rsidRDefault="00D459CB" w:rsidP="00D459CB">
            <w:pPr>
              <w:autoSpaceDE w:val="0"/>
              <w:autoSpaceDN w:val="0"/>
              <w:rPr>
                <w:noProof w:val="0"/>
                <w:sz w:val="22"/>
                <w:szCs w:val="22"/>
                <w:lang w:val="ru-RU" w:eastAsia="ru-RU"/>
              </w:rPr>
            </w:pPr>
            <w:r w:rsidRPr="00D459CB">
              <w:rPr>
                <w:noProof w:val="0"/>
                <w:sz w:val="22"/>
                <w:szCs w:val="22"/>
                <w:lang w:val="ru-RU" w:eastAsia="ru-RU"/>
              </w:rPr>
              <w:t>4</w:t>
            </w:r>
          </w:p>
        </w:tc>
        <w:tc>
          <w:tcPr>
            <w:tcW w:w="1559" w:type="dxa"/>
            <w:tcBorders>
              <w:top w:val="single" w:sz="4" w:space="0" w:color="auto"/>
              <w:bottom w:val="single" w:sz="4" w:space="0" w:color="auto"/>
            </w:tcBorders>
          </w:tcPr>
          <w:p w14:paraId="7F9823E9" w14:textId="77777777" w:rsidR="00D459CB" w:rsidRPr="00D459CB" w:rsidRDefault="00D459CB" w:rsidP="00D459CB">
            <w:pPr>
              <w:autoSpaceDE w:val="0"/>
              <w:autoSpaceDN w:val="0"/>
              <w:rPr>
                <w:noProof w:val="0"/>
                <w:sz w:val="22"/>
                <w:szCs w:val="22"/>
                <w:lang w:val="ru-RU" w:eastAsia="ru-RU"/>
              </w:rPr>
            </w:pPr>
            <w:r w:rsidRPr="00D459CB">
              <w:rPr>
                <w:noProof w:val="0"/>
                <w:sz w:val="22"/>
                <w:szCs w:val="22"/>
                <w:lang w:val="en-US" w:eastAsia="ru-RU"/>
              </w:rPr>
              <w:t>CN11B</w:t>
            </w:r>
          </w:p>
          <w:p w14:paraId="0AA6A838" w14:textId="77777777" w:rsidR="00D459CB" w:rsidRPr="00D459CB" w:rsidRDefault="00D459CB" w:rsidP="00D459C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6902883" w14:textId="77777777" w:rsidR="00D459CB" w:rsidRPr="00D459CB" w:rsidRDefault="00D459CB" w:rsidP="00D459CB">
            <w:pPr>
              <w:autoSpaceDE w:val="0"/>
              <w:autoSpaceDN w:val="0"/>
              <w:rPr>
                <w:noProof w:val="0"/>
                <w:lang w:val="en-US" w:eastAsia="ru-RU"/>
              </w:rPr>
            </w:pPr>
            <w:r w:rsidRPr="00D459CB">
              <w:rPr>
                <w:noProof w:val="0"/>
                <w:lang w:val="en-US" w:eastAsia="ru-RU"/>
              </w:rPr>
              <w:t>Vopsitorii exterioare cu vopsea pe baza de polimeri acrilici in dispersie apoasa,  aplicate in 3 straturi la fatade executate pe tencuiala driscuita</w:t>
            </w:r>
          </w:p>
          <w:p w14:paraId="536EFDF5" w14:textId="77777777" w:rsidR="00D459CB" w:rsidRPr="00D459CB" w:rsidRDefault="00D459CB" w:rsidP="00D459C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4118E12" w14:textId="77777777" w:rsidR="00D459CB" w:rsidRPr="00D459CB" w:rsidRDefault="00D459CB" w:rsidP="00D459CB">
            <w:pPr>
              <w:autoSpaceDE w:val="0"/>
              <w:autoSpaceDN w:val="0"/>
              <w:jc w:val="center"/>
              <w:rPr>
                <w:noProof w:val="0"/>
                <w:sz w:val="22"/>
                <w:szCs w:val="22"/>
                <w:lang w:val="ru-RU" w:eastAsia="ru-RU"/>
              </w:rPr>
            </w:pPr>
            <w:r w:rsidRPr="00D459CB">
              <w:rPr>
                <w:noProof w:val="0"/>
                <w:sz w:val="22"/>
                <w:szCs w:val="22"/>
                <w:lang w:val="ru-RU" w:eastAsia="ru-RU"/>
              </w:rPr>
              <w:t>m2</w:t>
            </w:r>
          </w:p>
        </w:tc>
        <w:tc>
          <w:tcPr>
            <w:tcW w:w="1843" w:type="dxa"/>
            <w:tcBorders>
              <w:top w:val="single" w:sz="4" w:space="0" w:color="auto"/>
              <w:bottom w:val="single" w:sz="4" w:space="0" w:color="auto"/>
            </w:tcBorders>
            <w:vAlign w:val="center"/>
          </w:tcPr>
          <w:p w14:paraId="1084423A" w14:textId="77777777" w:rsidR="00D459CB" w:rsidRPr="00D459CB" w:rsidRDefault="00D459CB" w:rsidP="00D459CB">
            <w:pPr>
              <w:autoSpaceDE w:val="0"/>
              <w:autoSpaceDN w:val="0"/>
              <w:jc w:val="center"/>
              <w:rPr>
                <w:noProof w:val="0"/>
                <w:sz w:val="22"/>
                <w:szCs w:val="22"/>
                <w:lang w:val="en-US" w:eastAsia="ru-RU"/>
              </w:rPr>
            </w:pPr>
            <w:r w:rsidRPr="00D459CB">
              <w:rPr>
                <w:noProof w:val="0"/>
                <w:sz w:val="22"/>
                <w:szCs w:val="22"/>
                <w:lang w:val="en-US" w:eastAsia="ru-RU"/>
              </w:rPr>
              <w:t>116,400</w:t>
            </w:r>
          </w:p>
        </w:tc>
      </w:tr>
      <w:tr w:rsidR="00D459CB" w:rsidRPr="00D459CB" w14:paraId="5F446EFE" w14:textId="77777777" w:rsidTr="00E110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9F390" w14:textId="77777777" w:rsidR="00D459CB" w:rsidRPr="00D459CB" w:rsidRDefault="00D459CB" w:rsidP="00D459CB">
            <w:pPr>
              <w:autoSpaceDE w:val="0"/>
              <w:autoSpaceDN w:val="0"/>
              <w:rPr>
                <w:noProof w:val="0"/>
                <w:sz w:val="22"/>
                <w:szCs w:val="22"/>
                <w:lang w:val="ru-RU" w:eastAsia="ru-RU"/>
              </w:rPr>
            </w:pPr>
            <w:r w:rsidRPr="00D459CB">
              <w:rPr>
                <w:noProof w:val="0"/>
                <w:sz w:val="22"/>
                <w:szCs w:val="22"/>
                <w:lang w:val="ru-RU" w:eastAsia="ru-RU"/>
              </w:rPr>
              <w:t>5</w:t>
            </w:r>
          </w:p>
        </w:tc>
        <w:tc>
          <w:tcPr>
            <w:tcW w:w="1559" w:type="dxa"/>
            <w:tcBorders>
              <w:top w:val="single" w:sz="4" w:space="0" w:color="auto"/>
              <w:bottom w:val="single" w:sz="4" w:space="0" w:color="auto"/>
            </w:tcBorders>
          </w:tcPr>
          <w:p w14:paraId="3F41D5AC" w14:textId="77777777" w:rsidR="00D459CB" w:rsidRPr="00D459CB" w:rsidRDefault="00D459CB" w:rsidP="00D459CB">
            <w:pPr>
              <w:autoSpaceDE w:val="0"/>
              <w:autoSpaceDN w:val="0"/>
              <w:rPr>
                <w:noProof w:val="0"/>
                <w:sz w:val="22"/>
                <w:szCs w:val="22"/>
                <w:lang w:val="ru-RU" w:eastAsia="ru-RU"/>
              </w:rPr>
            </w:pPr>
            <w:r w:rsidRPr="00D459CB">
              <w:rPr>
                <w:noProof w:val="0"/>
                <w:sz w:val="22"/>
                <w:szCs w:val="22"/>
                <w:lang w:val="en-US" w:eastAsia="ru-RU"/>
              </w:rPr>
              <w:t>CI22A</w:t>
            </w:r>
          </w:p>
          <w:p w14:paraId="5BAEF2C9" w14:textId="77777777" w:rsidR="00D459CB" w:rsidRPr="00D459CB" w:rsidRDefault="00D459CB" w:rsidP="00D459CB">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1A4F7E9" w14:textId="77777777" w:rsidR="00D459CB" w:rsidRPr="00D459CB" w:rsidRDefault="00D459CB" w:rsidP="00D459CB">
            <w:pPr>
              <w:autoSpaceDE w:val="0"/>
              <w:autoSpaceDN w:val="0"/>
              <w:ind w:right="-108"/>
              <w:rPr>
                <w:noProof w:val="0"/>
                <w:lang w:val="en-US" w:eastAsia="ru-RU"/>
              </w:rPr>
            </w:pPr>
            <w:r w:rsidRPr="00D459CB">
              <w:rPr>
                <w:noProof w:val="0"/>
                <w:lang w:val="en-US" w:eastAsia="ru-RU"/>
              </w:rPr>
              <w:t>Placaj din placute de ceramica (la soclu)  fixate de adeziv (amestec uscat),  dimensiuni  placute: pina la 100 x 100 mm  ( Soclu 23 m.l., h=500 mm)</w:t>
            </w:r>
          </w:p>
          <w:p w14:paraId="10C79F42" w14:textId="77777777" w:rsidR="00D459CB" w:rsidRPr="00D459CB" w:rsidRDefault="00D459CB" w:rsidP="00D459CB">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53552E2" w14:textId="77777777" w:rsidR="00D459CB" w:rsidRPr="00D459CB" w:rsidRDefault="00D459CB" w:rsidP="00D459CB">
            <w:pPr>
              <w:autoSpaceDE w:val="0"/>
              <w:autoSpaceDN w:val="0"/>
              <w:jc w:val="center"/>
              <w:rPr>
                <w:noProof w:val="0"/>
                <w:sz w:val="22"/>
                <w:szCs w:val="22"/>
                <w:lang w:val="ru-RU" w:eastAsia="ru-RU"/>
              </w:rPr>
            </w:pPr>
            <w:r w:rsidRPr="00D459CB">
              <w:rPr>
                <w:noProof w:val="0"/>
                <w:sz w:val="22"/>
                <w:szCs w:val="22"/>
                <w:lang w:val="ru-RU" w:eastAsia="ru-RU"/>
              </w:rPr>
              <w:t>m2</w:t>
            </w:r>
          </w:p>
        </w:tc>
        <w:tc>
          <w:tcPr>
            <w:tcW w:w="1843" w:type="dxa"/>
            <w:tcBorders>
              <w:top w:val="single" w:sz="4" w:space="0" w:color="auto"/>
              <w:bottom w:val="single" w:sz="4" w:space="0" w:color="auto"/>
            </w:tcBorders>
            <w:vAlign w:val="center"/>
          </w:tcPr>
          <w:p w14:paraId="79B992DF" w14:textId="77777777" w:rsidR="00D459CB" w:rsidRPr="00D459CB" w:rsidRDefault="00D459CB" w:rsidP="00D459CB">
            <w:pPr>
              <w:autoSpaceDE w:val="0"/>
              <w:autoSpaceDN w:val="0"/>
              <w:jc w:val="center"/>
              <w:rPr>
                <w:noProof w:val="0"/>
                <w:sz w:val="22"/>
                <w:szCs w:val="22"/>
                <w:lang w:val="en-US" w:eastAsia="ru-RU"/>
              </w:rPr>
            </w:pPr>
            <w:r w:rsidRPr="00D459CB">
              <w:rPr>
                <w:noProof w:val="0"/>
                <w:sz w:val="22"/>
                <w:szCs w:val="22"/>
                <w:lang w:val="en-US" w:eastAsia="ru-RU"/>
              </w:rPr>
              <w:t>11,500</w:t>
            </w:r>
          </w:p>
        </w:tc>
      </w:tr>
    </w:tbl>
    <w:p w14:paraId="4DB2FABA" w14:textId="77777777" w:rsidR="00D459CB" w:rsidRPr="00753DAC" w:rsidRDefault="00D459CB" w:rsidP="00B113D3">
      <w:pPr>
        <w:ind w:right="567"/>
        <w:jc w:val="center"/>
        <w:rPr>
          <w:b/>
          <w:bCs/>
          <w:sz w:val="28"/>
          <w:szCs w:val="28"/>
        </w:rPr>
      </w:pPr>
    </w:p>
    <w:p w14:paraId="75B63E73" w14:textId="77777777" w:rsidR="00B113D3" w:rsidRDefault="00B113D3" w:rsidP="009E2657">
      <w:pPr>
        <w:tabs>
          <w:tab w:val="left" w:pos="567"/>
        </w:tabs>
        <w:jc w:val="both"/>
      </w:pPr>
    </w:p>
    <w:p w14:paraId="6B86B7DD" w14:textId="77777777" w:rsidR="00B113D3" w:rsidRDefault="00B113D3" w:rsidP="009E2657">
      <w:pPr>
        <w:tabs>
          <w:tab w:val="left" w:pos="567"/>
        </w:tabs>
        <w:jc w:val="both"/>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3F12F0">
          <w:footerReference w:type="first" r:id="rId15"/>
          <w:pgSz w:w="11906" w:h="16838" w:code="9"/>
          <w:pgMar w:top="568" w:right="851" w:bottom="568" w:left="1418"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63C2C3D8" w:rsidR="00460653" w:rsidRPr="0019784B" w:rsidRDefault="00460653" w:rsidP="0019784B">
            <w:pPr>
              <w:pStyle w:val="af2"/>
              <w:tabs>
                <w:tab w:val="left" w:pos="567"/>
                <w:tab w:val="right" w:pos="9531"/>
              </w:tabs>
              <w:ind w:firstLine="0"/>
              <w:rPr>
                <w:lang w:val="en-US"/>
              </w:rPr>
            </w:pPr>
            <w:r w:rsidRPr="009F5BAC">
              <w:rPr>
                <w:lang w:val="en-US"/>
              </w:rPr>
              <w:t>Prezentul contract este încheiat în urma procedurii de achiziție nr. ________________ din</w:t>
            </w:r>
            <w:r w:rsidR="0019784B">
              <w:rPr>
                <w:lang w:val="en-US"/>
              </w:rPr>
              <w:t xml:space="preserve"> data___________________, între IP Compania „Teleradio-Moldova”</w:t>
            </w:r>
            <w:r w:rsidRPr="0019784B">
              <w:rPr>
                <w:lang w:val="en-US"/>
              </w:rPr>
              <w:t>, cu sediul în</w:t>
            </w:r>
            <w:r w:rsidR="0019784B">
              <w:rPr>
                <w:lang w:val="en-US"/>
              </w:rPr>
              <w:t xml:space="preserve"> mun.Chișinău str.Miorița nr.1, </w:t>
            </w:r>
            <w:r w:rsidRPr="0019784B">
              <w:rPr>
                <w:lang w:val="en-US"/>
              </w:rPr>
              <w:t>telefon:</w:t>
            </w:r>
            <w:r w:rsidR="0019784B">
              <w:rPr>
                <w:lang w:val="en-US"/>
              </w:rPr>
              <w:t>022721047</w:t>
            </w:r>
            <w:r w:rsidRPr="0019784B">
              <w:rPr>
                <w:lang w:val="en-US"/>
              </w:rPr>
              <w:t xml:space="preserve">, fax: </w:t>
            </w:r>
            <w:r w:rsidR="0019784B">
              <w:rPr>
                <w:lang w:val="en-US"/>
              </w:rPr>
              <w:t xml:space="preserve">022723352, </w:t>
            </w:r>
            <w:r w:rsidR="009157BF" w:rsidRPr="009F5BAC">
              <w:rPr>
                <w:lang w:val="en-US"/>
              </w:rPr>
              <w:t>IDNO</w:t>
            </w:r>
            <w:r w:rsidRPr="009F5BAC">
              <w:rPr>
                <w:lang w:val="en-US"/>
              </w:rPr>
              <w:t xml:space="preserve"> </w:t>
            </w:r>
            <w:r w:rsidR="0019784B">
              <w:rPr>
                <w:lang w:val="en-US"/>
              </w:rPr>
              <w:t>1004600050558</w:t>
            </w:r>
            <w:r w:rsidR="00B51B6E" w:rsidRPr="009F5BAC">
              <w:rPr>
                <w:lang w:val="en-US"/>
              </w:rPr>
              <w:t xml:space="preserve"> reprezentat</w:t>
            </w:r>
            <w:r w:rsidR="0019784B">
              <w:rPr>
                <w:lang w:val="en-US"/>
              </w:rPr>
              <w:t>ă</w:t>
            </w:r>
            <w:r w:rsidR="00B51B6E" w:rsidRPr="009F5BAC">
              <w:rPr>
                <w:lang w:val="en-US"/>
              </w:rPr>
              <w:t xml:space="preserve"> prin </w:t>
            </w:r>
            <w:r w:rsidR="0019784B">
              <w:rPr>
                <w:lang w:val="en-US"/>
              </w:rPr>
              <w:t>Vladimir Țurcanu, director general</w:t>
            </w:r>
            <w:r w:rsidRPr="009F5BAC">
              <w:rPr>
                <w:lang w:val="en-US"/>
              </w:rPr>
              <w:t>,</w:t>
            </w:r>
            <w:r w:rsidR="0019784B">
              <w:rPr>
                <w:lang w:val="en-US"/>
              </w:rPr>
              <w:t xml:space="preserve"> </w:t>
            </w:r>
            <w:r w:rsidRPr="0019784B">
              <w:rPr>
                <w:lang w:val="en-US"/>
              </w:rPr>
              <w:t>în calitate de</w:t>
            </w:r>
            <w:r w:rsidR="00B51B6E" w:rsidRPr="0019784B">
              <w:rPr>
                <w:lang w:val="en-US"/>
              </w:rPr>
              <w:t xml:space="preserve"> Beneficiar, pe de o parte, şi</w:t>
            </w:r>
            <w:r w:rsidRPr="0019784B">
              <w:rPr>
                <w:lang w:val="en-US"/>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F5BAC" w:rsidRDefault="00460653" w:rsidP="00385C85">
            <w:pPr>
              <w:pStyle w:val="af2"/>
              <w:tabs>
                <w:tab w:val="left" w:pos="567"/>
              </w:tabs>
              <w:ind w:firstLine="0"/>
              <w:rPr>
                <w:sz w:val="20"/>
                <w:szCs w:val="20"/>
                <w:lang w:val="en-US"/>
              </w:rPr>
            </w:pPr>
            <w:r w:rsidRPr="009F5BAC">
              <w:rPr>
                <w:lang w:val="en-US"/>
              </w:rPr>
              <w:t>telefon: ______________, fax: _____________,</w:t>
            </w:r>
            <w:r w:rsidR="00DF4DCF" w:rsidRPr="009F5BAC">
              <w:rPr>
                <w:lang w:val="en-US"/>
              </w:rPr>
              <w:t xml:space="preserve"> </w:t>
            </w:r>
            <w:r w:rsidR="009157BF" w:rsidRPr="009F5BAC">
              <w:rPr>
                <w:lang w:val="en-US"/>
              </w:rPr>
              <w:t>IDNO</w:t>
            </w:r>
            <w:r w:rsidRPr="009F5BAC">
              <w:rPr>
                <w:lang w:val="en-US"/>
              </w:rPr>
              <w:t xml:space="preserve">________________ autorizat pentru activitatea în construcţii: autorizaţia nr. _______ </w:t>
            </w:r>
            <w:r w:rsidR="0016369C" w:rsidRPr="009F5BAC">
              <w:rPr>
                <w:lang w:val="en-US"/>
              </w:rPr>
              <w:t>din „</w:t>
            </w:r>
            <w:r w:rsidRPr="009F5BAC">
              <w:rPr>
                <w:lang w:val="en-US"/>
              </w:rPr>
              <w:t>__”______________20__, eliberată de __________________,pe un termen de ____</w:t>
            </w:r>
            <w:r w:rsidR="0016369C" w:rsidRPr="009F5BAC">
              <w:rPr>
                <w:lang w:val="en-US"/>
              </w:rPr>
              <w:t xml:space="preserve"> ani, pentru genurile de </w:t>
            </w:r>
            <w:r w:rsidRPr="009F5BAC">
              <w:rPr>
                <w:lang w:val="en-US"/>
              </w:rPr>
              <w:t>activitate___________________________________,</w:t>
            </w:r>
            <w:r w:rsidR="00CD0EA7" w:rsidRPr="009F5BAC">
              <w:rPr>
                <w:lang w:val="en-US"/>
              </w:rPr>
              <w:t xml:space="preserve"> reprezentat prin </w:t>
            </w:r>
            <w:r w:rsidRPr="009F5BAC">
              <w:rPr>
                <w:lang w:val="en-US"/>
              </w:rPr>
              <w:t>__________________</w:t>
            </w:r>
            <w:r w:rsidR="00CD0EA7" w:rsidRPr="009F5BAC">
              <w:rPr>
                <w:lang w:val="en-US"/>
              </w:rPr>
              <w:t>__________________</w:t>
            </w:r>
            <w:r w:rsidRPr="009F5BAC">
              <w:rPr>
                <w:lang w:val="en-US"/>
              </w:rPr>
              <w:t>_, în calitate</w:t>
            </w:r>
            <w:r w:rsidR="00CD0EA7" w:rsidRPr="009F5BAC">
              <w:rPr>
                <w:lang w:val="en-US"/>
              </w:rPr>
              <w:t xml:space="preserve"> de Antreprenor, pe de altă parte.</w:t>
            </w:r>
          </w:p>
          <w:p w14:paraId="43F2E82E" w14:textId="77777777" w:rsidR="001A5517" w:rsidRPr="009F5BAC" w:rsidRDefault="00460653" w:rsidP="00385C85">
            <w:pPr>
              <w:pStyle w:val="af2"/>
              <w:tabs>
                <w:tab w:val="left" w:pos="567"/>
              </w:tabs>
              <w:ind w:firstLine="0"/>
              <w:rPr>
                <w:sz w:val="20"/>
                <w:szCs w:val="20"/>
                <w:lang w:val="en-US"/>
              </w:rPr>
            </w:pPr>
            <w:r w:rsidRPr="009F5BAC">
              <w:rPr>
                <w:sz w:val="20"/>
                <w:szCs w:val="20"/>
                <w:lang w:val="en-US"/>
              </w:rPr>
              <w:t xml:space="preserve"> (numele şi</w:t>
            </w:r>
            <w:r w:rsidR="005D4B79" w:rsidRPr="009F5BAC">
              <w:rPr>
                <w:sz w:val="20"/>
                <w:szCs w:val="20"/>
                <w:lang w:val="en-US"/>
              </w:rPr>
              <w:t xml:space="preserve"> </w:t>
            </w:r>
            <w:r w:rsidRPr="009F5BAC">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2.1. </w:t>
            </w:r>
            <w:r w:rsidR="00460653" w:rsidRPr="009F5BAC">
              <w:rPr>
                <w:lang w:val="en-US"/>
              </w:rPr>
              <w:t xml:space="preserve">Durata de execuţie a lucrărilor contractate este de </w:t>
            </w:r>
            <w:r w:rsidR="009F0FE8" w:rsidRPr="009F5BAC">
              <w:rPr>
                <w:lang w:val="en-US"/>
              </w:rPr>
              <w:t>_________ luni</w:t>
            </w:r>
            <w:r w:rsidR="005D4B79" w:rsidRPr="009F5BAC">
              <w:rPr>
                <w:lang w:val="en-US"/>
              </w:rPr>
              <w:t xml:space="preserve"> </w:t>
            </w:r>
            <w:r w:rsidR="00EB65F6" w:rsidRPr="009F5BAC">
              <w:rPr>
                <w:lang w:val="en-US"/>
              </w:rPr>
              <w:t>și zile___</w:t>
            </w:r>
            <w:r w:rsidR="00460653" w:rsidRPr="009F5BAC">
              <w:rPr>
                <w:lang w:val="en-US"/>
              </w:rPr>
              <w:t>după primirea ordinului de începere a execuţiei</w:t>
            </w:r>
            <w:r w:rsidR="005D4B79" w:rsidRPr="009F5BAC">
              <w:rPr>
                <w:lang w:val="en-US"/>
              </w:rPr>
              <w:t xml:space="preserve"> </w:t>
            </w:r>
            <w:r w:rsidR="00460653" w:rsidRPr="009F5BAC">
              <w:rPr>
                <w:lang w:val="en-US"/>
              </w:rPr>
              <w:t>şi asigurării lucrului ritmic de către beneficiar</w:t>
            </w:r>
            <w:r w:rsidR="005D4B79" w:rsidRPr="009F5BAC">
              <w:rPr>
                <w:lang w:val="en-US"/>
              </w:rPr>
              <w:t>-</w:t>
            </w:r>
            <w:r w:rsidR="00460653" w:rsidRPr="009F5BAC">
              <w:rPr>
                <w:lang w:val="en-US"/>
              </w:rPr>
              <w:t>ordonatorul de credite.</w:t>
            </w:r>
          </w:p>
          <w:p w14:paraId="0D18755A"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2.2. </w:t>
            </w:r>
            <w:r w:rsidR="00460653" w:rsidRPr="009F5BAC">
              <w:rPr>
                <w:lang w:val="en-US"/>
              </w:rPr>
              <w:t xml:space="preserve">Graficul de execuţie a lucrărilor se va efectua conform specificaţiei din anexa </w:t>
            </w:r>
            <w:r w:rsidR="009157BF" w:rsidRPr="009F5BAC">
              <w:rPr>
                <w:lang w:val="en-US"/>
              </w:rPr>
              <w:t xml:space="preserve">la </w:t>
            </w:r>
            <w:r w:rsidR="00460653" w:rsidRPr="009F5BAC">
              <w:rPr>
                <w:lang w:val="en-US"/>
              </w:rPr>
              <w:t xml:space="preserve">prezentul contract. </w:t>
            </w:r>
          </w:p>
          <w:p w14:paraId="7E5AA4F4" w14:textId="77777777" w:rsidR="00460653" w:rsidRPr="009F5BAC" w:rsidRDefault="00A156C0" w:rsidP="00196AB4">
            <w:pPr>
              <w:pStyle w:val="af2"/>
              <w:tabs>
                <w:tab w:val="left" w:pos="567"/>
              </w:tabs>
              <w:spacing w:line="276" w:lineRule="auto"/>
              <w:ind w:firstLine="0"/>
              <w:rPr>
                <w:lang w:val="en-US"/>
              </w:rPr>
            </w:pPr>
            <w:r w:rsidRPr="009F5BAC">
              <w:rPr>
                <w:lang w:val="en-US"/>
              </w:rPr>
              <w:lastRenderedPageBreak/>
              <w:t xml:space="preserve">2.3. </w:t>
            </w:r>
            <w:r w:rsidR="00460653" w:rsidRPr="009F5BAC">
              <w:rPr>
                <w:lang w:val="en-US"/>
              </w:rPr>
              <w:t xml:space="preserve">Perioada de execuţie poate fi prelungită </w:t>
            </w:r>
            <w:r w:rsidR="00EB65F6" w:rsidRPr="009F5BAC">
              <w:rPr>
                <w:lang w:val="en-US"/>
              </w:rPr>
              <w:t xml:space="preserve">sau suspendată </w:t>
            </w:r>
            <w:r w:rsidR="00460653" w:rsidRPr="009F5BAC">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2.4. </w:t>
            </w:r>
            <w:r w:rsidR="00460653" w:rsidRPr="009F5BA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2.5. </w:t>
            </w:r>
            <w:r w:rsidR="00460653" w:rsidRPr="009F5BAC">
              <w:rPr>
                <w:lang w:val="en-US"/>
              </w:rPr>
              <w:t xml:space="preserve">La terminarea lucrărilor, Antreprenorul </w:t>
            </w:r>
            <w:r w:rsidR="00183D79" w:rsidRPr="009F5BAC">
              <w:rPr>
                <w:lang w:val="en-US"/>
              </w:rPr>
              <w:t>va notifica Beneficiarul că su</w:t>
            </w:r>
            <w:r w:rsidR="00460653" w:rsidRPr="009F5BAC">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F5BAC" w:rsidRDefault="00E503F9" w:rsidP="00196AB4">
            <w:pPr>
              <w:pStyle w:val="af2"/>
              <w:tabs>
                <w:tab w:val="left" w:pos="321"/>
              </w:tabs>
              <w:spacing w:line="276" w:lineRule="auto"/>
              <w:ind w:firstLine="0"/>
              <w:rPr>
                <w:lang w:val="en-US"/>
              </w:rPr>
            </w:pPr>
            <w:r w:rsidRPr="009F5BAC">
              <w:rPr>
                <w:lang w:val="en-US"/>
              </w:rPr>
              <w:t>3.2</w:t>
            </w:r>
            <w:r w:rsidR="00A156C0" w:rsidRPr="009F5BAC">
              <w:rPr>
                <w:lang w:val="en-US"/>
              </w:rPr>
              <w:t>.</w:t>
            </w:r>
            <w:r w:rsidR="00460653" w:rsidRPr="009F5BAC">
              <w:rPr>
                <w:lang w:val="en-US"/>
              </w:rPr>
              <w:t xml:space="preserve">Achitările vor fi efectuate prin transfer în baza facturilor fiscale, după primirea proceselor </w:t>
            </w:r>
            <w:r w:rsidR="00A156C0" w:rsidRPr="009F5BAC">
              <w:rPr>
                <w:lang w:val="en-US"/>
              </w:rPr>
              <w:t>–</w:t>
            </w:r>
            <w:r w:rsidR="00460653" w:rsidRPr="009F5BAC">
              <w:rPr>
                <w:lang w:val="en-US"/>
              </w:rPr>
              <w:t xml:space="preserve"> verbale de recepţie a lucrărilor executate, semnate şi</w:t>
            </w:r>
            <w:r w:rsidR="00995AF6" w:rsidRPr="009F5BAC">
              <w:rPr>
                <w:lang w:val="en-US"/>
              </w:rPr>
              <w:t xml:space="preserve"> acceptate de către Beneficiar.</w:t>
            </w:r>
          </w:p>
          <w:p w14:paraId="4312716F" w14:textId="77777777" w:rsidR="00A946E0" w:rsidRPr="009F5BAC" w:rsidRDefault="00A156C0" w:rsidP="00196AB4">
            <w:pPr>
              <w:pStyle w:val="af2"/>
              <w:tabs>
                <w:tab w:val="left" w:pos="37"/>
              </w:tabs>
              <w:spacing w:line="276" w:lineRule="auto"/>
              <w:ind w:firstLine="0"/>
              <w:rPr>
                <w:lang w:val="en-US"/>
              </w:rPr>
            </w:pPr>
            <w:r w:rsidRPr="009F5BAC">
              <w:rPr>
                <w:lang w:val="en-US"/>
              </w:rPr>
              <w:t xml:space="preserve">3.3. </w:t>
            </w:r>
            <w:r w:rsidR="00460653" w:rsidRPr="009F5BAC">
              <w:rPr>
                <w:lang w:val="en-US"/>
              </w:rPr>
              <w:t>Beneficiarul va verifica procesele</w:t>
            </w:r>
            <w:r w:rsidR="009E719D" w:rsidRPr="009F5BAC">
              <w:rPr>
                <w:lang w:val="en-US"/>
              </w:rPr>
              <w:t>-</w:t>
            </w:r>
            <w:r w:rsidR="00460653" w:rsidRPr="009F5BAC">
              <w:rPr>
                <w:lang w:val="en-US"/>
              </w:rPr>
              <w:t xml:space="preserve">verbale de recepție a lucrărilor executate în termen de </w:t>
            </w:r>
            <w:r w:rsidR="00684D44" w:rsidRPr="009F5BAC">
              <w:rPr>
                <w:lang w:val="en-US"/>
              </w:rPr>
              <w:t>…..</w:t>
            </w:r>
            <w:r w:rsidR="00460653" w:rsidRPr="009F5BAC">
              <w:rPr>
                <w:lang w:val="en-US"/>
              </w:rPr>
              <w:t xml:space="preserve"> zile calendaristice de la primirea acestora de la Antreprenor.</w:t>
            </w:r>
          </w:p>
          <w:p w14:paraId="3596857E" w14:textId="77777777" w:rsidR="00A946E0" w:rsidRPr="009F5BAC" w:rsidRDefault="00316769" w:rsidP="00196AB4">
            <w:pPr>
              <w:pStyle w:val="af2"/>
              <w:tabs>
                <w:tab w:val="left" w:pos="37"/>
              </w:tabs>
              <w:spacing w:line="276" w:lineRule="auto"/>
              <w:ind w:firstLine="0"/>
              <w:rPr>
                <w:lang w:val="en-US"/>
              </w:rPr>
            </w:pPr>
            <w:r w:rsidRPr="009F5BAC">
              <w:rPr>
                <w:lang w:val="en-US"/>
              </w:rPr>
              <w:t>3.4</w:t>
            </w:r>
            <w:r w:rsidR="00A156C0" w:rsidRPr="009F5BAC">
              <w:rPr>
                <w:lang w:val="en-US"/>
              </w:rPr>
              <w:t xml:space="preserve">. </w:t>
            </w:r>
            <w:r w:rsidR="00460653" w:rsidRPr="009F5BA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F5BAC">
              <w:rPr>
                <w:lang w:val="en-US"/>
              </w:rPr>
              <w:t>u su</w:t>
            </w:r>
            <w:r w:rsidR="00460653" w:rsidRPr="009F5BAC">
              <w:rPr>
                <w:lang w:val="en-US"/>
              </w:rPr>
              <w:t xml:space="preserve">nt în litigiu va fi plătită imediat. </w:t>
            </w:r>
          </w:p>
          <w:p w14:paraId="6A8C0844" w14:textId="77777777" w:rsidR="00E503F9" w:rsidRPr="009F5BAC" w:rsidRDefault="00316769" w:rsidP="00196AB4">
            <w:pPr>
              <w:pStyle w:val="af2"/>
              <w:tabs>
                <w:tab w:val="left" w:pos="37"/>
              </w:tabs>
              <w:spacing w:line="276" w:lineRule="auto"/>
              <w:ind w:firstLine="0"/>
              <w:rPr>
                <w:lang w:val="en-US"/>
              </w:rPr>
            </w:pPr>
            <w:r w:rsidRPr="009F5BAC">
              <w:rPr>
                <w:lang w:val="en-US"/>
              </w:rPr>
              <w:t>3.5</w:t>
            </w:r>
            <w:r w:rsidR="00A156C0" w:rsidRPr="009F5BAC">
              <w:rPr>
                <w:lang w:val="en-US"/>
              </w:rPr>
              <w:t>.</w:t>
            </w:r>
            <w:r w:rsidR="00460653" w:rsidRPr="009F5BAC">
              <w:rPr>
                <w:lang w:val="en-US"/>
              </w:rPr>
              <w:t xml:space="preserve">Lucrările nu </w:t>
            </w:r>
            <w:r w:rsidR="00183D79" w:rsidRPr="009F5BAC">
              <w:rPr>
                <w:lang w:val="en-US"/>
              </w:rPr>
              <w:t>vor fi considerate finalizate pâ</w:t>
            </w:r>
            <w:r w:rsidR="00460653" w:rsidRPr="009F5BAC">
              <w:rPr>
                <w:lang w:val="en-US"/>
              </w:rPr>
              <w:t>nă</w:t>
            </w:r>
            <w:r w:rsidR="00183D79" w:rsidRPr="009F5BAC">
              <w:rPr>
                <w:lang w:val="en-US"/>
              </w:rPr>
              <w:t xml:space="preserve"> câ</w:t>
            </w:r>
            <w:r w:rsidR="00460653" w:rsidRPr="009F5BAC">
              <w:rPr>
                <w:lang w:val="en-US"/>
              </w:rPr>
              <w:t xml:space="preserve">nd procesul-verbal de recepţie la terminarea lucrărilor  nu va fi semnat de comisia de recepţie, care confirmă că lucrările au fost executate </w:t>
            </w:r>
            <w:r w:rsidR="00A946E0" w:rsidRPr="009F5BAC">
              <w:rPr>
                <w:lang w:val="en-US"/>
              </w:rPr>
              <w:t>conform contractului.</w:t>
            </w:r>
          </w:p>
          <w:p w14:paraId="1925FC36" w14:textId="77777777" w:rsidR="00267805" w:rsidRPr="009F5BAC" w:rsidRDefault="00316769" w:rsidP="00A101F6">
            <w:pPr>
              <w:pStyle w:val="af2"/>
              <w:tabs>
                <w:tab w:val="left" w:pos="37"/>
              </w:tabs>
              <w:spacing w:line="276" w:lineRule="auto"/>
              <w:ind w:firstLine="0"/>
              <w:rPr>
                <w:lang w:val="en-US"/>
              </w:rPr>
            </w:pPr>
            <w:r w:rsidRPr="009F5BAC">
              <w:rPr>
                <w:lang w:val="en-US"/>
              </w:rPr>
              <w:t>3.6</w:t>
            </w:r>
            <w:r w:rsidR="00A227F2" w:rsidRPr="009F5BAC">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9F5BAC">
              <w:rPr>
                <w:lang w:val="en-US"/>
              </w:rPr>
              <w:lastRenderedPageBreak/>
              <w:t>lucrărilor în cel mult 15 zile.</w:t>
            </w:r>
            <w:r w:rsidR="005D4B79" w:rsidRPr="009F5BAC">
              <w:rPr>
                <w:lang w:val="en-US"/>
              </w:rPr>
              <w:t xml:space="preserve"> </w:t>
            </w:r>
            <w:r w:rsidR="00EB65F6" w:rsidRPr="009F5BAC">
              <w:rPr>
                <w:lang w:val="en-US"/>
              </w:rPr>
              <w:t>În cazul recepţiei cu obiecţii,</w:t>
            </w:r>
            <w:r w:rsidR="005D4B79" w:rsidRPr="009F5BAC">
              <w:rPr>
                <w:lang w:val="en-US"/>
              </w:rPr>
              <w:t xml:space="preserve"> </w:t>
            </w:r>
            <w:r w:rsidR="00EB65F6" w:rsidRPr="009F5BAC">
              <w:rPr>
                <w:lang w:val="en-US"/>
              </w:rPr>
              <w:t>garanţia se va restitui în cel mult 15 zile după înlăturarea acestora.</w:t>
            </w:r>
          </w:p>
          <w:p w14:paraId="61495F7C" w14:textId="77777777" w:rsidR="00A156C0" w:rsidRPr="009F5BAC"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F5BAC" w:rsidRDefault="00A101F6" w:rsidP="00371806">
            <w:pPr>
              <w:pStyle w:val="af2"/>
              <w:tabs>
                <w:tab w:val="left" w:pos="567"/>
              </w:tabs>
              <w:spacing w:line="276" w:lineRule="auto"/>
              <w:ind w:firstLine="0"/>
              <w:rPr>
                <w:lang w:val="en-US"/>
              </w:rPr>
            </w:pPr>
            <w:r w:rsidRPr="009F5BAC">
              <w:rPr>
                <w:lang w:val="en-US"/>
              </w:rPr>
              <w:t xml:space="preserve">4.3. </w:t>
            </w:r>
            <w:r w:rsidR="00D7570D" w:rsidRPr="009F5BA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4.4. </w:t>
            </w:r>
            <w:r w:rsidR="00460653" w:rsidRPr="009F5BAC">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F5BAC" w:rsidRDefault="00A101F6" w:rsidP="00196AB4">
            <w:pPr>
              <w:pStyle w:val="af2"/>
              <w:tabs>
                <w:tab w:val="left" w:pos="567"/>
              </w:tabs>
              <w:spacing w:line="276" w:lineRule="auto"/>
              <w:ind w:firstLine="0"/>
              <w:rPr>
                <w:lang w:val="en-US"/>
              </w:rPr>
            </w:pPr>
            <w:r w:rsidRPr="009F5BAC">
              <w:rPr>
                <w:lang w:val="en-US"/>
              </w:rPr>
              <w:t xml:space="preserve">4.5. </w:t>
            </w:r>
            <w:r w:rsidR="00460653" w:rsidRPr="009F5BAC">
              <w:rPr>
                <w:lang w:val="en-US"/>
              </w:rPr>
              <w:t>Desenele, calculele, verificările calculelor, caietele de măsurări (ataşamentele) şi alte documente, pe care Beneficiarul sau Antreprenorul trebuie să le întocmească şi</w:t>
            </w:r>
            <w:r w:rsidR="005D4B79" w:rsidRPr="009F5BAC">
              <w:rPr>
                <w:lang w:val="en-US"/>
              </w:rPr>
              <w:t xml:space="preserve"> </w:t>
            </w:r>
            <w:r w:rsidR="00460653" w:rsidRPr="009F5BAC">
              <w:rPr>
                <w:lang w:val="en-US"/>
              </w:rPr>
              <w:t>s</w:t>
            </w:r>
            <w:r w:rsidR="00183D79" w:rsidRPr="009F5BAC">
              <w:rPr>
                <w:lang w:val="en-US"/>
              </w:rPr>
              <w:t>u</w:t>
            </w:r>
            <w:r w:rsidR="00460653" w:rsidRPr="009F5BAC">
              <w:rPr>
                <w:lang w:val="en-US"/>
              </w:rPr>
              <w:t xml:space="preserve">nt cerute de subantreprenorul proiectant, vor fi puse la dispoziţia acestuia de către Antreprenor. </w:t>
            </w:r>
          </w:p>
          <w:p w14:paraId="56A353E0"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4.6. </w:t>
            </w:r>
            <w:r w:rsidR="00460653" w:rsidRPr="009F5BAC">
              <w:rPr>
                <w:lang w:val="en-US"/>
              </w:rPr>
              <w:t>Oferta adjudecată face parte integrantă din contract. Ea trebuie să fie corectă şi completă. Preţurile stabilite vor acoperi toate obligaţiunile din contract şi toate operaţiunile pentru terminarea şi</w:t>
            </w:r>
            <w:r w:rsidR="005D4B79" w:rsidRPr="009F5BAC">
              <w:rPr>
                <w:lang w:val="en-US"/>
              </w:rPr>
              <w:t xml:space="preserve"> </w:t>
            </w:r>
            <w:r w:rsidR="00460653" w:rsidRPr="009F5BAC">
              <w:rPr>
                <w:lang w:val="en-US"/>
              </w:rPr>
              <w:t xml:space="preserve">întreţinerea corespunzătoare a lucrărilor. </w:t>
            </w:r>
          </w:p>
          <w:p w14:paraId="52D590A4"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4.7. </w:t>
            </w:r>
            <w:r w:rsidR="00460653" w:rsidRPr="009F5BAC">
              <w:rPr>
                <w:lang w:val="en-US"/>
              </w:rPr>
              <w:t>Dacă Beneficiarul nu emite în timp util dispoziţii suplimentare care să conţină</w:t>
            </w:r>
            <w:r w:rsidR="005D4B79" w:rsidRPr="009F5BAC">
              <w:rPr>
                <w:lang w:val="en-US"/>
              </w:rPr>
              <w:t xml:space="preserve"> </w:t>
            </w:r>
            <w:r w:rsidR="00460653" w:rsidRPr="009F5BAC">
              <w:rPr>
                <w:lang w:val="en-US"/>
              </w:rPr>
              <w:t>instrucţiuni sau aprobări, ordine, directive, sau detalii, Antreprenorul va notifica Beneficiarul prin scrisori, de c</w:t>
            </w:r>
            <w:r w:rsidR="00183D79" w:rsidRPr="009F5BAC">
              <w:rPr>
                <w:lang w:val="en-US"/>
              </w:rPr>
              <w:t>â</w:t>
            </w:r>
            <w:r w:rsidR="00460653" w:rsidRPr="009F5BAC">
              <w:rPr>
                <w:lang w:val="en-US"/>
              </w:rPr>
              <w:t>te ori este posibil, că acestea pot să provoace înt</w:t>
            </w:r>
            <w:r w:rsidR="00183D79" w:rsidRPr="009F5BAC">
              <w:rPr>
                <w:lang w:val="en-US"/>
              </w:rPr>
              <w:t>â</w:t>
            </w:r>
            <w:r w:rsidR="00460653" w:rsidRPr="009F5BA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4.8. </w:t>
            </w:r>
            <w:r w:rsidR="00460653" w:rsidRPr="009F5BA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4.9. </w:t>
            </w:r>
            <w:r w:rsidR="00460653" w:rsidRPr="009F5BA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F5BAC">
              <w:rPr>
                <w:lang w:val="en-US"/>
              </w:rPr>
              <w:t xml:space="preserve"> </w:t>
            </w:r>
            <w:r w:rsidR="00460653" w:rsidRPr="009F5BAC">
              <w:rPr>
                <w:lang w:val="en-US"/>
              </w:rPr>
              <w:t xml:space="preserve">şi pentru procedeele de execuţie utilizate. </w:t>
            </w:r>
          </w:p>
          <w:p w14:paraId="20A67A6B"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4.10. </w:t>
            </w:r>
            <w:r w:rsidR="00460653" w:rsidRPr="009F5BAC">
              <w:rPr>
                <w:lang w:val="en-US"/>
              </w:rPr>
              <w:t xml:space="preserve">Antreprenorul, prin </w:t>
            </w:r>
            <w:r w:rsidR="002F6A1E" w:rsidRPr="009F5BAC">
              <w:rPr>
                <w:lang w:val="en-US"/>
              </w:rPr>
              <w:t xml:space="preserve">atribuirea </w:t>
            </w:r>
            <w:r w:rsidR="00460653" w:rsidRPr="009F5BAC">
              <w:rPr>
                <w:lang w:val="en-US"/>
              </w:rPr>
              <w:t>ofertei în favoarea sa, se angajează să</w:t>
            </w:r>
            <w:r w:rsidR="00BC46B3" w:rsidRPr="009F5BAC">
              <w:rPr>
                <w:lang w:val="en-US"/>
              </w:rPr>
              <w:t xml:space="preserve"> prezinte</w:t>
            </w:r>
            <w:r w:rsidR="005D4B79" w:rsidRPr="009F5BAC">
              <w:rPr>
                <w:lang w:val="en-US"/>
              </w:rPr>
              <w:t xml:space="preserve"> </w:t>
            </w:r>
            <w:r w:rsidR="00EA64B0" w:rsidRPr="009F5BAC">
              <w:rPr>
                <w:lang w:val="en-US"/>
              </w:rPr>
              <w:t>garanţia de bună execuţie a contractului, în cuantum de __% din valoarea contractului atribuit.</w:t>
            </w:r>
          </w:p>
          <w:p w14:paraId="2DB323DA" w14:textId="77777777" w:rsidR="00267805" w:rsidRPr="009F5BAC" w:rsidRDefault="00A156C0" w:rsidP="00684D44">
            <w:pPr>
              <w:pStyle w:val="af2"/>
              <w:tabs>
                <w:tab w:val="left" w:pos="567"/>
              </w:tabs>
              <w:spacing w:line="276" w:lineRule="auto"/>
              <w:ind w:firstLine="0"/>
              <w:rPr>
                <w:lang w:val="en-US"/>
              </w:rPr>
            </w:pPr>
            <w:r w:rsidRPr="009F5BAC">
              <w:rPr>
                <w:lang w:val="en-US"/>
              </w:rPr>
              <w:t>4.11.</w:t>
            </w:r>
            <w:r w:rsidR="00A109E6" w:rsidRPr="009F5BAC">
              <w:rPr>
                <w:lang w:val="en-US"/>
              </w:rPr>
              <w:t xml:space="preserve"> Autoritatea contractantă eliberează/restituie</w:t>
            </w:r>
            <w:r w:rsidR="005D4B79" w:rsidRPr="009F5BAC">
              <w:rPr>
                <w:lang w:val="en-US"/>
              </w:rPr>
              <w:t xml:space="preserve"> </w:t>
            </w:r>
            <w:r w:rsidR="00A109E6" w:rsidRPr="009F5BAC">
              <w:rPr>
                <w:lang w:val="en-US"/>
              </w:rPr>
              <w:t>g</w:t>
            </w:r>
            <w:r w:rsidR="00460653" w:rsidRPr="009F5BAC">
              <w:rPr>
                <w:lang w:val="en-US"/>
              </w:rPr>
              <w:t>aranţia de bună execuţie Antreprenorului după semnarea procesului-verbal de recepţie finală</w:t>
            </w:r>
            <w:r w:rsidR="00A109E6" w:rsidRPr="009F5BAC">
              <w:rPr>
                <w:lang w:val="en-US"/>
              </w:rPr>
              <w:t>/ procesului-verbal la terminarea lucrărilor</w:t>
            </w:r>
            <w:r w:rsidR="00460653" w:rsidRPr="009F5BAC">
              <w:rPr>
                <w:lang w:val="en-US"/>
              </w:rPr>
              <w:t xml:space="preserve"> în cel mult 15 zile</w:t>
            </w:r>
            <w:r w:rsidR="00E838F8" w:rsidRPr="009F5BAC">
              <w:rPr>
                <w:lang w:val="en-US"/>
              </w:rPr>
              <w:t>.</w:t>
            </w:r>
            <w:r w:rsidR="005D4B79" w:rsidRPr="009F5BAC">
              <w:rPr>
                <w:lang w:val="en-US"/>
              </w:rPr>
              <w:t xml:space="preserve"> </w:t>
            </w:r>
            <w:r w:rsidR="00EB65F6" w:rsidRPr="009F5BAC">
              <w:rPr>
                <w:lang w:val="en-US"/>
              </w:rPr>
              <w:t>În cazul recepţiei cu obiecţii,</w:t>
            </w:r>
            <w:r w:rsidR="005D4B79" w:rsidRPr="009F5BAC">
              <w:rPr>
                <w:lang w:val="en-US"/>
              </w:rPr>
              <w:t xml:space="preserve"> </w:t>
            </w:r>
            <w:r w:rsidR="00EB65F6" w:rsidRPr="009F5BAC">
              <w:rPr>
                <w:lang w:val="en-US"/>
              </w:rPr>
              <w:t>garanţia se va restitui în cel mult 15 zile după înlăturarea acestora.</w:t>
            </w:r>
          </w:p>
          <w:p w14:paraId="4C7338E3" w14:textId="77777777" w:rsidR="00460653" w:rsidRPr="009F5BAC" w:rsidRDefault="00A156C0" w:rsidP="00196AB4">
            <w:pPr>
              <w:pStyle w:val="af2"/>
              <w:tabs>
                <w:tab w:val="left" w:pos="567"/>
              </w:tabs>
              <w:spacing w:line="276" w:lineRule="auto"/>
              <w:ind w:firstLine="0"/>
              <w:rPr>
                <w:lang w:val="en-US"/>
              </w:rPr>
            </w:pPr>
            <w:r w:rsidRPr="009F5BAC">
              <w:rPr>
                <w:lang w:val="en-US"/>
              </w:rPr>
              <w:t>4.12.</w:t>
            </w:r>
            <w:r w:rsidR="00460653" w:rsidRPr="009F5BAC">
              <w:rPr>
                <w:lang w:val="en-US"/>
              </w:rPr>
              <w:t>Antreprenorul trebuie să constituie garanţia de bună execuţie după primirea scris</w:t>
            </w:r>
            <w:r w:rsidR="00404C0D" w:rsidRPr="009F5BAC">
              <w:rPr>
                <w:lang w:val="en-US"/>
              </w:rPr>
              <w:t>orii de acceptare, dar nu mai târ</w:t>
            </w:r>
            <w:r w:rsidR="00460653" w:rsidRPr="009F5BAC">
              <w:rPr>
                <w:lang w:val="en-US"/>
              </w:rPr>
              <w:t>ziu de dat</w:t>
            </w:r>
            <w:r w:rsidR="00404C0D" w:rsidRPr="009F5BAC">
              <w:rPr>
                <w:lang w:val="en-US"/>
              </w:rPr>
              <w:t>a încheierii contractului. Atât</w:t>
            </w:r>
            <w:r w:rsidR="00460653" w:rsidRPr="009F5BAC">
              <w:rPr>
                <w:lang w:val="en-US"/>
              </w:rPr>
              <w:t xml:space="preserve"> timp c</w:t>
            </w:r>
            <w:r w:rsidR="00404C0D" w:rsidRPr="009F5BAC">
              <w:rPr>
                <w:lang w:val="en-US"/>
              </w:rPr>
              <w:t>â</w:t>
            </w:r>
            <w:r w:rsidR="00460653" w:rsidRPr="009F5BAC">
              <w:rPr>
                <w:lang w:val="en-US"/>
              </w:rPr>
              <w:t>t el nu şi-a îndeplinit această obligaţiune, Beneficiarul poate să reţină garanţia</w:t>
            </w:r>
            <w:r w:rsidR="005D4B79" w:rsidRPr="009F5BAC">
              <w:rPr>
                <w:lang w:val="en-US"/>
              </w:rPr>
              <w:t xml:space="preserve"> </w:t>
            </w:r>
            <w:r w:rsidR="00E364D5" w:rsidRPr="009F5BAC">
              <w:rPr>
                <w:lang w:val="en-US"/>
              </w:rPr>
              <w:t>Antreprenorului</w:t>
            </w:r>
            <w:r w:rsidR="00460653" w:rsidRPr="009F5BAC">
              <w:rPr>
                <w:lang w:val="en-US"/>
              </w:rPr>
              <w:t xml:space="preserve"> pentru ofertă. </w:t>
            </w:r>
          </w:p>
          <w:p w14:paraId="7B5A3C5F" w14:textId="77777777" w:rsidR="00460653" w:rsidRPr="009F5BAC" w:rsidRDefault="00A156C0" w:rsidP="00196AB4">
            <w:pPr>
              <w:pStyle w:val="af2"/>
              <w:tabs>
                <w:tab w:val="left" w:pos="567"/>
              </w:tabs>
              <w:spacing w:line="276" w:lineRule="auto"/>
              <w:ind w:firstLine="0"/>
              <w:rPr>
                <w:lang w:val="en-US"/>
              </w:rPr>
            </w:pPr>
            <w:r w:rsidRPr="009F5BAC">
              <w:rPr>
                <w:lang w:val="en-US"/>
              </w:rPr>
              <w:lastRenderedPageBreak/>
              <w:t>4.1</w:t>
            </w:r>
            <w:r w:rsidR="00893327" w:rsidRPr="009F5BAC">
              <w:rPr>
                <w:lang w:val="en-US"/>
              </w:rPr>
              <w:t>3</w:t>
            </w:r>
            <w:r w:rsidRPr="009F5BAC">
              <w:rPr>
                <w:lang w:val="en-US"/>
              </w:rPr>
              <w:t xml:space="preserve">. </w:t>
            </w:r>
            <w:r w:rsidR="00460653" w:rsidRPr="009F5BA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4</w:t>
            </w:r>
            <w:r w:rsidRPr="009F5BAC">
              <w:rPr>
                <w:lang w:val="en-US"/>
              </w:rPr>
              <w:t xml:space="preserve">. </w:t>
            </w:r>
            <w:r w:rsidR="00460653" w:rsidRPr="009F5BAC">
              <w:rPr>
                <w:lang w:val="en-US"/>
              </w:rPr>
              <w:t>La lucrările la care se fac încercări, se consideră calitatea probei îndeplinită at</w:t>
            </w:r>
            <w:r w:rsidR="00E171D4" w:rsidRPr="009F5BAC">
              <w:rPr>
                <w:lang w:val="en-US"/>
              </w:rPr>
              <w:t>â</w:t>
            </w:r>
            <w:r w:rsidR="00460653" w:rsidRPr="009F5BAC">
              <w:rPr>
                <w:lang w:val="en-US"/>
              </w:rPr>
              <w:t>ta timp c</w:t>
            </w:r>
            <w:r w:rsidR="00E171D4" w:rsidRPr="009F5BAC">
              <w:rPr>
                <w:lang w:val="en-US"/>
              </w:rPr>
              <w:t>â</w:t>
            </w:r>
            <w:r w:rsidR="00460653" w:rsidRPr="009F5BAC">
              <w:rPr>
                <w:lang w:val="en-US"/>
              </w:rPr>
              <w:t xml:space="preserve">t rezultatele se înscriu în limitele admise prin reglementările tehnice. </w:t>
            </w:r>
          </w:p>
          <w:p w14:paraId="383A4756" w14:textId="77777777" w:rsidR="00460653" w:rsidRPr="009F5BAC" w:rsidRDefault="00A156C0" w:rsidP="00196AB4">
            <w:pPr>
              <w:pStyle w:val="af2"/>
              <w:tabs>
                <w:tab w:val="left" w:pos="567"/>
              </w:tabs>
              <w:spacing w:line="276" w:lineRule="auto"/>
              <w:ind w:firstLine="0"/>
              <w:rPr>
                <w:lang w:val="en-US"/>
              </w:rPr>
            </w:pPr>
            <w:r w:rsidRPr="009F5BAC">
              <w:rPr>
                <w:lang w:val="en-US"/>
              </w:rPr>
              <w:t>4.</w:t>
            </w:r>
            <w:r w:rsidR="00603AB4" w:rsidRPr="009F5BA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040EA0" w:rsidRPr="009F5BA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7</w:t>
            </w:r>
            <w:r w:rsidRPr="009F5BAC">
              <w:rPr>
                <w:lang w:val="en-US"/>
              </w:rPr>
              <w:t xml:space="preserve">. </w:t>
            </w:r>
            <w:r w:rsidR="00460653" w:rsidRPr="009F5BAC">
              <w:rPr>
                <w:lang w:val="en-US"/>
              </w:rPr>
              <w:t>Dacă Antreprenorul consideră că dispoziţiile Beneficiarului s</w:t>
            </w:r>
            <w:r w:rsidR="00183D79" w:rsidRPr="009F5BAC">
              <w:rPr>
                <w:lang w:val="en-US"/>
              </w:rPr>
              <w:t>u</w:t>
            </w:r>
            <w:r w:rsidR="00460653" w:rsidRPr="009F5BAC">
              <w:rPr>
                <w:lang w:val="en-US"/>
              </w:rPr>
              <w:t xml:space="preserve">nt nejustificate sau inoportune, el poate </w:t>
            </w:r>
            <w:r w:rsidR="00E171D4" w:rsidRPr="009F5BAC">
              <w:rPr>
                <w:lang w:val="en-US"/>
              </w:rPr>
              <w:t>înainta</w:t>
            </w:r>
            <w:r w:rsidR="005D4B79" w:rsidRPr="009F5BAC">
              <w:rPr>
                <w:lang w:val="en-US"/>
              </w:rPr>
              <w:t xml:space="preserve"> </w:t>
            </w:r>
            <w:r w:rsidR="00460653" w:rsidRPr="009F5BAC">
              <w:rPr>
                <w:lang w:val="en-US"/>
              </w:rPr>
              <w:t xml:space="preserve">obiecţii, dar acestea nu îl </w:t>
            </w:r>
            <w:r w:rsidR="00E171D4" w:rsidRPr="009F5BAC">
              <w:rPr>
                <w:lang w:val="en-US"/>
              </w:rPr>
              <w:t>scutește</w:t>
            </w:r>
            <w:r w:rsidR="005D4B79" w:rsidRPr="009F5BAC">
              <w:rPr>
                <w:lang w:val="en-US"/>
              </w:rPr>
              <w:t xml:space="preserve"> </w:t>
            </w:r>
            <w:r w:rsidR="00460653" w:rsidRPr="009F5BAC">
              <w:rPr>
                <w:lang w:val="en-US"/>
              </w:rPr>
              <w:t xml:space="preserve">de </w:t>
            </w:r>
            <w:r w:rsidR="00E364D5" w:rsidRPr="009F5BAC">
              <w:rPr>
                <w:lang w:val="en-US"/>
              </w:rPr>
              <w:t xml:space="preserve">obligația de </w:t>
            </w:r>
            <w:r w:rsidR="00460653" w:rsidRPr="009F5BA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8</w:t>
            </w:r>
            <w:r w:rsidRPr="009F5BAC">
              <w:rPr>
                <w:lang w:val="en-US"/>
              </w:rPr>
              <w:t xml:space="preserve">. </w:t>
            </w:r>
            <w:r w:rsidR="00460653" w:rsidRPr="009F5BAC">
              <w:rPr>
                <w:lang w:val="en-US"/>
              </w:rPr>
              <w:t>Trasarea axelor principale, bornelor de referinţă, căilor de circulaţieşi limitelor terenului pus la dispoziţia Antreprenorului, precum şi materializarea cotelor de nivel în i</w:t>
            </w:r>
            <w:r w:rsidR="00183D79" w:rsidRPr="009F5BAC">
              <w:rPr>
                <w:lang w:val="en-US"/>
              </w:rPr>
              <w:t>mediata apropiere a terenului, su</w:t>
            </w:r>
            <w:r w:rsidR="00460653" w:rsidRPr="009F5BAC">
              <w:rPr>
                <w:lang w:val="en-US"/>
              </w:rPr>
              <w:t>nt</w:t>
            </w:r>
            <w:r w:rsidR="005D4B79" w:rsidRPr="009F5BAC">
              <w:rPr>
                <w:lang w:val="en-US"/>
              </w:rPr>
              <w:t xml:space="preserve"> </w:t>
            </w:r>
            <w:r w:rsidR="00460653" w:rsidRPr="009F5BAC">
              <w:rPr>
                <w:lang w:val="en-US"/>
              </w:rPr>
              <w:t xml:space="preserve">obligaţiuni ale Antreprenorului. </w:t>
            </w:r>
          </w:p>
          <w:p w14:paraId="5A7959BE" w14:textId="77777777" w:rsidR="00460653" w:rsidRPr="009F5BAC" w:rsidRDefault="00A156C0" w:rsidP="00196AB4">
            <w:pPr>
              <w:pStyle w:val="af2"/>
              <w:tabs>
                <w:tab w:val="left" w:pos="567"/>
              </w:tabs>
              <w:spacing w:line="276" w:lineRule="auto"/>
              <w:ind w:firstLine="0"/>
              <w:rPr>
                <w:lang w:val="en-US"/>
              </w:rPr>
            </w:pPr>
            <w:r w:rsidRPr="009F5BAC">
              <w:rPr>
                <w:lang w:val="en-US"/>
              </w:rPr>
              <w:t>4.</w:t>
            </w:r>
            <w:r w:rsidR="00893327" w:rsidRPr="009F5BAC">
              <w:rPr>
                <w:lang w:val="en-US"/>
              </w:rPr>
              <w:t>19</w:t>
            </w:r>
            <w:r w:rsidRPr="009F5BAC">
              <w:rPr>
                <w:lang w:val="en-US"/>
              </w:rPr>
              <w:t xml:space="preserve">. </w:t>
            </w:r>
            <w:r w:rsidR="00460653" w:rsidRPr="009F5BAC">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0</w:t>
            </w:r>
            <w:r w:rsidRPr="009F5BAC">
              <w:rPr>
                <w:lang w:val="en-US"/>
              </w:rPr>
              <w:t xml:space="preserve">. </w:t>
            </w:r>
            <w:r w:rsidR="00460653" w:rsidRPr="009F5BAC">
              <w:rPr>
                <w:lang w:val="en-US"/>
              </w:rPr>
              <w:t>Ridicările de teren, trasările şi cotele de nivel, precum şi alte documente puse la dispoziţia Antreprenorului de către Beneficiar pentru executarea contractului s</w:t>
            </w:r>
            <w:r w:rsidR="00E10C0A" w:rsidRPr="009F5BAC">
              <w:rPr>
                <w:lang w:val="en-US"/>
              </w:rPr>
              <w:t>u</w:t>
            </w:r>
            <w:r w:rsidR="00460653" w:rsidRPr="009F5BAC">
              <w:rPr>
                <w:lang w:val="en-US"/>
              </w:rPr>
              <w:t>nt hotărâtoare. Antreprenorul este obligat să verifice documentele primite şi să înştiinţeze Beneficiarul cu privire la erorile şi</w:t>
            </w:r>
            <w:r w:rsidR="005D4B79" w:rsidRPr="009F5BAC">
              <w:rPr>
                <w:lang w:val="en-US"/>
              </w:rPr>
              <w:t xml:space="preserve"> </w:t>
            </w:r>
            <w:r w:rsidR="00460653" w:rsidRPr="009F5BAC">
              <w:rPr>
                <w:lang w:val="en-US"/>
              </w:rPr>
              <w:t xml:space="preserve">inexactităţile constatate sau presupuse. </w:t>
            </w:r>
          </w:p>
          <w:p w14:paraId="23331121"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1</w:t>
            </w:r>
            <w:r w:rsidRPr="009F5BAC">
              <w:rPr>
                <w:lang w:val="en-US"/>
              </w:rPr>
              <w:t xml:space="preserve">. </w:t>
            </w:r>
            <w:r w:rsidR="00460653" w:rsidRPr="009F5BA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F5BAC">
              <w:rPr>
                <w:lang w:val="en-US"/>
              </w:rPr>
              <w:t>prevederilor legale și obligațiunilor contractuale și profesionale</w:t>
            </w:r>
            <w:r w:rsidR="00460653" w:rsidRPr="009F5BAC">
              <w:rPr>
                <w:lang w:val="en-US"/>
              </w:rPr>
              <w:t xml:space="preserve">. </w:t>
            </w:r>
          </w:p>
          <w:p w14:paraId="7924F23B"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2</w:t>
            </w:r>
            <w:r w:rsidRPr="009F5BAC">
              <w:rPr>
                <w:lang w:val="en-US"/>
              </w:rPr>
              <w:t xml:space="preserve">. </w:t>
            </w:r>
            <w:r w:rsidR="00460653" w:rsidRPr="009F5BAC">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3</w:t>
            </w:r>
            <w:r w:rsidRPr="009F5BAC">
              <w:rPr>
                <w:lang w:val="en-US"/>
              </w:rPr>
              <w:t xml:space="preserve">. </w:t>
            </w:r>
            <w:r w:rsidR="00460653" w:rsidRPr="009F5BAC">
              <w:rPr>
                <w:lang w:val="en-US"/>
              </w:rPr>
              <w:t xml:space="preserve">În cazul neexecutării de către Antreprenor a dispoziţiilor din punctul 2.1., Beneficiarul poate opri lucrările, </w:t>
            </w:r>
            <w:r w:rsidR="00F53F69" w:rsidRPr="009F5BAC">
              <w:rPr>
                <w:lang w:val="en-US"/>
              </w:rPr>
              <w:t xml:space="preserve">prin </w:t>
            </w:r>
            <w:r w:rsidR="00E364D5" w:rsidRPr="009F5BAC">
              <w:rPr>
                <w:lang w:val="en-US"/>
              </w:rPr>
              <w:t xml:space="preserve">rezoluțiunea </w:t>
            </w:r>
            <w:r w:rsidR="00F53F69" w:rsidRPr="009F5BAC">
              <w:rPr>
                <w:lang w:val="en-US"/>
              </w:rPr>
              <w:t>contractului</w:t>
            </w:r>
            <w:r w:rsidR="00460653" w:rsidRPr="009F5BAC">
              <w:rPr>
                <w:lang w:val="en-US"/>
              </w:rPr>
              <w:t xml:space="preserve">, în condiţiile legii, </w:t>
            </w:r>
            <w:r w:rsidR="00F53F69" w:rsidRPr="009F5BAC">
              <w:rPr>
                <w:lang w:val="en-US"/>
              </w:rPr>
              <w:t>totodată A</w:t>
            </w:r>
            <w:r w:rsidR="00316769" w:rsidRPr="009F5BAC">
              <w:rPr>
                <w:lang w:val="en-US"/>
              </w:rPr>
              <w:t xml:space="preserve">ntreprenorul </w:t>
            </w:r>
            <w:r w:rsidR="00460653" w:rsidRPr="009F5BAC">
              <w:rPr>
                <w:lang w:val="en-US"/>
              </w:rPr>
              <w:t>compense</w:t>
            </w:r>
            <w:r w:rsidR="00316769" w:rsidRPr="009F5BAC">
              <w:rPr>
                <w:lang w:val="en-US"/>
              </w:rPr>
              <w:t>ază</w:t>
            </w:r>
            <w:r w:rsidR="00460653" w:rsidRPr="009F5BAC">
              <w:rPr>
                <w:lang w:val="en-US"/>
              </w:rPr>
              <w:t xml:space="preserve"> cheltuielile aferente suportate de Beneficiar în legătură cu faptul neexecutării. </w:t>
            </w:r>
          </w:p>
          <w:p w14:paraId="42DBA1FC" w14:textId="77777777" w:rsidR="00460653" w:rsidRPr="009F5BAC" w:rsidRDefault="00BE5A1E" w:rsidP="00196AB4">
            <w:pPr>
              <w:pStyle w:val="af2"/>
              <w:tabs>
                <w:tab w:val="left" w:pos="567"/>
              </w:tabs>
              <w:spacing w:line="276" w:lineRule="auto"/>
              <w:ind w:firstLine="0"/>
              <w:rPr>
                <w:lang w:val="en-US"/>
              </w:rPr>
            </w:pPr>
            <w:r w:rsidRPr="009F5BAC">
              <w:rPr>
                <w:lang w:val="en-US"/>
              </w:rPr>
              <w:t>4.2</w:t>
            </w:r>
            <w:r w:rsidR="00893327" w:rsidRPr="009F5BAC">
              <w:rPr>
                <w:lang w:val="en-US"/>
              </w:rPr>
              <w:t>4</w:t>
            </w:r>
            <w:r w:rsidRPr="009F5BAC">
              <w:rPr>
                <w:lang w:val="en-US"/>
              </w:rPr>
              <w:t xml:space="preserve">. </w:t>
            </w:r>
            <w:r w:rsidR="00460653" w:rsidRPr="009F5BA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F5BAC" w:rsidRDefault="00BE5A1E" w:rsidP="00196AB4">
            <w:pPr>
              <w:pStyle w:val="af2"/>
              <w:tabs>
                <w:tab w:val="left" w:pos="567"/>
              </w:tabs>
              <w:spacing w:line="276" w:lineRule="auto"/>
              <w:ind w:firstLine="0"/>
              <w:rPr>
                <w:lang w:val="en-US"/>
              </w:rPr>
            </w:pPr>
            <w:r w:rsidRPr="009F5BAC">
              <w:rPr>
                <w:lang w:val="en-US"/>
              </w:rPr>
              <w:lastRenderedPageBreak/>
              <w:t>4.2</w:t>
            </w:r>
            <w:r w:rsidR="00893327" w:rsidRPr="009F5BAC">
              <w:rPr>
                <w:lang w:val="en-US"/>
              </w:rPr>
              <w:t>5</w:t>
            </w:r>
            <w:r w:rsidRPr="009F5BAC">
              <w:rPr>
                <w:lang w:val="en-US"/>
              </w:rPr>
              <w:t xml:space="preserve">. </w:t>
            </w:r>
            <w:r w:rsidR="00460653" w:rsidRPr="009F5BAC">
              <w:rPr>
                <w:lang w:val="en-US"/>
              </w:rPr>
              <w:t>În timpul desfăşurării lucrărilor, Antreprenorul are obligaţia să menţină căile de acces libere, să retragă utilajele, să îndepărteze surplusurile de materiale, deşeuri</w:t>
            </w:r>
            <w:r w:rsidR="005D4B79" w:rsidRPr="009F5BAC">
              <w:rPr>
                <w:lang w:val="en-US"/>
              </w:rPr>
              <w:t xml:space="preserve"> </w:t>
            </w:r>
            <w:r w:rsidR="00460653" w:rsidRPr="009F5BAC">
              <w:rPr>
                <w:lang w:val="en-US"/>
              </w:rPr>
              <w:t>şi lucrări provizorii de orice fel, care nu s</w:t>
            </w:r>
            <w:r w:rsidR="00183D79" w:rsidRPr="009F5BAC">
              <w:rPr>
                <w:lang w:val="en-US"/>
              </w:rPr>
              <w:t>u</w:t>
            </w:r>
            <w:r w:rsidR="00460653" w:rsidRPr="009F5BAC">
              <w:rPr>
                <w:lang w:val="en-US"/>
              </w:rPr>
              <w:t>nt necesare, iar la terminarea lucrărilor, Antreprenorul va evacua de pe şantier toate utilajele de construcţie, surplusurile de materiale, deşeurile</w:t>
            </w:r>
            <w:r w:rsidR="005D4B79" w:rsidRPr="009F5BAC">
              <w:rPr>
                <w:lang w:val="en-US"/>
              </w:rPr>
              <w:t xml:space="preserve"> </w:t>
            </w:r>
            <w:r w:rsidR="00460653" w:rsidRPr="009F5BAC">
              <w:rPr>
                <w:lang w:val="en-US"/>
              </w:rPr>
              <w:t xml:space="preserve">şi lucrările provizorii. </w:t>
            </w:r>
          </w:p>
          <w:p w14:paraId="42718144" w14:textId="77777777" w:rsidR="00B96242" w:rsidRPr="009F5BAC" w:rsidRDefault="00BE5A1E" w:rsidP="00196AB4">
            <w:pPr>
              <w:pStyle w:val="af2"/>
              <w:tabs>
                <w:tab w:val="left" w:pos="426"/>
                <w:tab w:val="left" w:pos="3645"/>
              </w:tabs>
              <w:spacing w:line="276" w:lineRule="auto"/>
              <w:ind w:firstLine="0"/>
              <w:rPr>
                <w:lang w:val="en-US"/>
              </w:rPr>
            </w:pPr>
            <w:r w:rsidRPr="009F5BAC">
              <w:rPr>
                <w:lang w:val="en-US"/>
              </w:rPr>
              <w:t>4.2</w:t>
            </w:r>
            <w:r w:rsidR="00893327" w:rsidRPr="009F5BAC">
              <w:rPr>
                <w:lang w:val="en-US"/>
              </w:rPr>
              <w:t>6</w:t>
            </w:r>
            <w:r w:rsidRPr="009F5BAC">
              <w:rPr>
                <w:lang w:val="en-US"/>
              </w:rPr>
              <w:t xml:space="preserve">. </w:t>
            </w:r>
            <w:r w:rsidR="00460653" w:rsidRPr="009F5BAC">
              <w:rPr>
                <w:lang w:val="en-US"/>
              </w:rPr>
              <w:t>Beneficiarul trebuie să obţină, pe propria cheltuială, toate avizele, autorizaţiile</w:t>
            </w:r>
            <w:r w:rsidR="005D4B79" w:rsidRPr="009F5BAC">
              <w:rPr>
                <w:lang w:val="en-US"/>
              </w:rPr>
              <w:t xml:space="preserve"> </w:t>
            </w:r>
            <w:r w:rsidR="00460653" w:rsidRPr="009F5BAC">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F5BAC"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6.1. </w:t>
            </w:r>
            <w:r w:rsidR="005B666D" w:rsidRPr="009F5BAC">
              <w:rPr>
                <w:lang w:val="en-US"/>
              </w:rPr>
              <w:t>Antreprenorul este obligat să execute toate lucrările, prevăzute în contract, în termenele stabilite prin graficul general de realizare a lucrărilor şi graficul de execuţie</w:t>
            </w:r>
            <w:r w:rsidR="005D4B79" w:rsidRPr="009F5BAC">
              <w:rPr>
                <w:lang w:val="en-US"/>
              </w:rPr>
              <w:t xml:space="preserve"> </w:t>
            </w:r>
            <w:r w:rsidR="005B666D" w:rsidRPr="009F5BAC">
              <w:rPr>
                <w:lang w:val="en-US"/>
              </w:rPr>
              <w:t>şi de o calitate corespunzătoare prevederilor actelor normative şi  prezentului contract.</w:t>
            </w:r>
          </w:p>
          <w:p w14:paraId="0797AEC6"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6.2. </w:t>
            </w:r>
            <w:r w:rsidR="005B666D" w:rsidRPr="009F5BA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6.3. </w:t>
            </w:r>
            <w:r w:rsidR="005B666D" w:rsidRPr="009F5BAC">
              <w:rPr>
                <w:lang w:val="en-US"/>
              </w:rPr>
              <w:t xml:space="preserve">Pe parcursul execuţiei lucrărilor, Antreprenorul este obligat să comunice, la cererea Beneficiarului, datele de </w:t>
            </w:r>
            <w:r w:rsidR="00E364D5" w:rsidRPr="009F5BAC">
              <w:rPr>
                <w:lang w:val="en-US"/>
              </w:rPr>
              <w:t>identificare</w:t>
            </w:r>
            <w:r w:rsidR="005D4B79" w:rsidRPr="009F5BAC">
              <w:rPr>
                <w:lang w:val="en-US"/>
              </w:rPr>
              <w:t xml:space="preserve"> </w:t>
            </w:r>
            <w:r w:rsidR="005B666D" w:rsidRPr="009F5BAC">
              <w:rPr>
                <w:lang w:val="en-US"/>
              </w:rPr>
              <w:t xml:space="preserve">ale subantreprenorilor. </w:t>
            </w:r>
          </w:p>
          <w:p w14:paraId="05BB78E2" w14:textId="77777777" w:rsidR="005B666D" w:rsidRPr="009F5BAC" w:rsidRDefault="00BE5A1E" w:rsidP="00196AB4">
            <w:pPr>
              <w:pStyle w:val="af2"/>
              <w:tabs>
                <w:tab w:val="left" w:pos="142"/>
                <w:tab w:val="left" w:pos="284"/>
              </w:tabs>
              <w:spacing w:line="276" w:lineRule="auto"/>
              <w:ind w:firstLine="0"/>
              <w:rPr>
                <w:lang w:val="en-US"/>
              </w:rPr>
            </w:pPr>
            <w:r w:rsidRPr="009F5BAC">
              <w:rPr>
                <w:lang w:val="en-US"/>
              </w:rPr>
              <w:t xml:space="preserve">6.4. </w:t>
            </w:r>
            <w:r w:rsidR="005B666D" w:rsidRPr="009F5BAC">
              <w:rPr>
                <w:lang w:val="en-US"/>
              </w:rPr>
              <w:t>Angajarea forţei de muncă pe bază de a</w:t>
            </w:r>
            <w:r w:rsidR="003D06D0" w:rsidRPr="009F5BAC">
              <w:rPr>
                <w:lang w:val="en-US"/>
              </w:rPr>
              <w:t>cord nu este considerată</w:t>
            </w:r>
            <w:r w:rsidR="005B666D" w:rsidRPr="009F5BAC">
              <w:rPr>
                <w:lang w:val="en-US"/>
              </w:rPr>
              <w:t xml:space="preserve"> obiectul unei subcontractări.</w:t>
            </w:r>
          </w:p>
          <w:p w14:paraId="04191B6B" w14:textId="77777777" w:rsidR="00684D44" w:rsidRPr="009F5BAC"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F5BAC" w:rsidRDefault="00BE5A1E" w:rsidP="00196AB4">
            <w:pPr>
              <w:pStyle w:val="af2"/>
              <w:tabs>
                <w:tab w:val="left" w:pos="0"/>
              </w:tabs>
              <w:spacing w:line="276" w:lineRule="auto"/>
              <w:ind w:firstLine="0"/>
              <w:rPr>
                <w:lang w:val="en-US"/>
              </w:rPr>
            </w:pPr>
            <w:r w:rsidRPr="009F5BAC">
              <w:rPr>
                <w:lang w:val="en-US"/>
              </w:rPr>
              <w:t xml:space="preserve">8.1. </w:t>
            </w:r>
            <w:r w:rsidR="00460653" w:rsidRPr="009F5BA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F5BAC" w:rsidRDefault="00BE5A1E" w:rsidP="00196AB4">
            <w:pPr>
              <w:pStyle w:val="af2"/>
              <w:tabs>
                <w:tab w:val="left" w:pos="284"/>
              </w:tabs>
              <w:spacing w:line="276" w:lineRule="auto"/>
              <w:ind w:firstLine="0"/>
              <w:rPr>
                <w:lang w:val="en-US"/>
              </w:rPr>
            </w:pPr>
            <w:r w:rsidRPr="009F5BAC">
              <w:rPr>
                <w:lang w:val="en-US"/>
              </w:rPr>
              <w:t>8.2</w:t>
            </w:r>
            <w:r w:rsidR="00D05A94" w:rsidRPr="009F5BAC">
              <w:rPr>
                <w:lang w:val="en-US"/>
              </w:rPr>
              <w:t>.</w:t>
            </w:r>
            <w:r w:rsidR="00460653" w:rsidRPr="009F5BAC">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F5BAC">
              <w:rPr>
                <w:lang w:val="en-US"/>
              </w:rPr>
              <w:t xml:space="preserve">8.3. </w:t>
            </w:r>
            <w:r w:rsidR="00460653" w:rsidRPr="009F5BAC">
              <w:rPr>
                <w:lang w:val="en-US"/>
              </w:rPr>
              <w:t>Probele neprevăzute şi comandate de Beneficiar pentru verificarea unor lucrări sau materiale puse în</w:t>
            </w:r>
            <w:r w:rsidR="005D4B79" w:rsidRPr="009F5BAC">
              <w:rPr>
                <w:lang w:val="en-US"/>
              </w:rPr>
              <w:t xml:space="preserve"> </w:t>
            </w:r>
            <w:r w:rsidR="00460653" w:rsidRPr="009F5BAC">
              <w:rPr>
                <w:lang w:val="en-US"/>
              </w:rPr>
              <w:t>operă vor fi suportate de Antreprenor, dacă s</w:t>
            </w:r>
            <w:r w:rsidR="003D06D0" w:rsidRPr="009F5BAC">
              <w:rPr>
                <w:lang w:val="en-US"/>
              </w:rPr>
              <w:t>e dovedeşte că materialele nu su</w:t>
            </w:r>
            <w:r w:rsidR="00460653" w:rsidRPr="009F5BAC">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8.4. </w:t>
            </w:r>
            <w:r w:rsidR="00460653" w:rsidRPr="009F5BAC">
              <w:rPr>
                <w:lang w:val="en-US"/>
              </w:rPr>
              <w:t>Beneficiarul, proiectantul sau orice altă persoană autorizată de aceştia au acces tot timpul la lucrări pe şantier</w:t>
            </w:r>
            <w:r w:rsidR="005D4B79" w:rsidRPr="009F5BAC">
              <w:rPr>
                <w:lang w:val="en-US"/>
              </w:rPr>
              <w:t xml:space="preserve"> </w:t>
            </w:r>
            <w:r w:rsidR="00460653" w:rsidRPr="009F5BAC">
              <w:rPr>
                <w:lang w:val="en-US"/>
              </w:rPr>
              <w:t xml:space="preserve">şi în locurile unde se pregăteşte lucrarea, în depozite de materiale prefabricate etc. </w:t>
            </w:r>
          </w:p>
          <w:p w14:paraId="122D8C18"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8.5. </w:t>
            </w:r>
            <w:r w:rsidR="00460653" w:rsidRPr="009F5BA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F5BAC">
              <w:rPr>
                <w:lang w:val="en-US"/>
              </w:rPr>
              <w:t>a</w:t>
            </w:r>
            <w:r w:rsidR="00460653" w:rsidRPr="009F5BAC">
              <w:rPr>
                <w:lang w:val="en-US"/>
              </w:rPr>
              <w:t xml:space="preserve"> anunţa</w:t>
            </w:r>
            <w:r w:rsidR="00C33344" w:rsidRPr="009F5BAC">
              <w:rPr>
                <w:lang w:val="en-US"/>
              </w:rPr>
              <w:t xml:space="preserve"> </w:t>
            </w:r>
            <w:r w:rsidR="00460653" w:rsidRPr="009F5BAC">
              <w:rPr>
                <w:lang w:val="en-US"/>
              </w:rPr>
              <w:t>responsabilul tehnic</w:t>
            </w:r>
            <w:r w:rsidR="00183D79" w:rsidRPr="009F5BAC">
              <w:rPr>
                <w:lang w:val="en-US"/>
              </w:rPr>
              <w:t xml:space="preserve"> </w:t>
            </w:r>
            <w:r w:rsidR="00183D79" w:rsidRPr="009F5BAC">
              <w:rPr>
                <w:lang w:val="en-US"/>
              </w:rPr>
              <w:lastRenderedPageBreak/>
              <w:t>atestat, proiectantul ori de câ</w:t>
            </w:r>
            <w:r w:rsidR="00460653" w:rsidRPr="009F5BAC">
              <w:rPr>
                <w:lang w:val="en-US"/>
              </w:rPr>
              <w:t xml:space="preserve">te ori astfel de lucrări, </w:t>
            </w:r>
            <w:r w:rsidR="00183D79" w:rsidRPr="009F5BAC">
              <w:rPr>
                <w:lang w:val="en-US"/>
              </w:rPr>
              <w:t>inclusiv fundaţiile clădirii, su</w:t>
            </w:r>
            <w:r w:rsidR="00460653" w:rsidRPr="009F5BAC">
              <w:rPr>
                <w:lang w:val="en-US"/>
              </w:rPr>
              <w:t xml:space="preserve">nt gata pentru a fi examinate. Responsabilul tehnic atestat şi proiectantul vor participa la examinarea şi măsurarea lucrărilor. </w:t>
            </w:r>
          </w:p>
          <w:p w14:paraId="78641E60"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8.6. </w:t>
            </w:r>
            <w:r w:rsidR="00460653" w:rsidRPr="009F5BA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F5BAC">
              <w:rPr>
                <w:lang w:val="en-US"/>
              </w:rPr>
              <w:t xml:space="preserve"> fi suportate de Beneficiar,</w:t>
            </w:r>
            <w:r w:rsidR="00460653" w:rsidRPr="009F5BAC">
              <w:rPr>
                <w:lang w:val="en-US"/>
              </w:rPr>
              <w:t xml:space="preserve"> în caz contrar, de Antreprenor. </w:t>
            </w:r>
          </w:p>
          <w:p w14:paraId="33EE48C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8.7. </w:t>
            </w:r>
            <w:r w:rsidR="00460653" w:rsidRPr="009F5BA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8.8. </w:t>
            </w:r>
            <w:r w:rsidR="00460653" w:rsidRPr="009F5BAC">
              <w:rPr>
                <w:lang w:val="en-US"/>
              </w:rPr>
              <w:t>Lucrările executate de Antreprenor în afara celor prevăzute în contract sau fără dis</w:t>
            </w:r>
            <w:r w:rsidR="00183D79" w:rsidRPr="009F5BAC">
              <w:rPr>
                <w:lang w:val="en-US"/>
              </w:rPr>
              <w:t>poziţia Beneficiarului, precum ș</w:t>
            </w:r>
            <w:r w:rsidR="00460653" w:rsidRPr="009F5BA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9F5BAC" w:rsidRDefault="00D05A94" w:rsidP="00E42A0C">
            <w:pPr>
              <w:pStyle w:val="af2"/>
              <w:numPr>
                <w:ilvl w:val="1"/>
                <w:numId w:val="16"/>
              </w:numPr>
              <w:tabs>
                <w:tab w:val="left" w:pos="284"/>
                <w:tab w:val="left" w:pos="426"/>
              </w:tabs>
              <w:spacing w:line="276" w:lineRule="auto"/>
              <w:ind w:left="0" w:hanging="425"/>
              <w:rPr>
                <w:lang w:val="en-US"/>
              </w:rPr>
            </w:pPr>
            <w:r w:rsidRPr="009F5BAC">
              <w:rPr>
                <w:lang w:val="en-US"/>
              </w:rPr>
              <w:t xml:space="preserve">8.9. </w:t>
            </w:r>
            <w:r w:rsidR="00460653" w:rsidRPr="009F5BAC">
              <w:rPr>
                <w:lang w:val="en-US"/>
              </w:rPr>
              <w:t xml:space="preserve">Lucrările încep după </w:t>
            </w:r>
            <w:r w:rsidR="00684D44" w:rsidRPr="009F5BAC">
              <w:rPr>
                <w:lang w:val="en-US"/>
              </w:rPr>
              <w:t>…..</w:t>
            </w:r>
            <w:r w:rsidR="00460653" w:rsidRPr="009F5BAC">
              <w:rPr>
                <w:lang w:val="en-US"/>
              </w:rPr>
              <w:t xml:space="preserve"> zile de la semnarea şi înregistrarea contractului în modul corespunzător şi primirea ordinului de execuţie.</w:t>
            </w:r>
          </w:p>
          <w:p w14:paraId="0F7D7213" w14:textId="77777777" w:rsidR="00460653" w:rsidRPr="009F5BAC"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E42A0C">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9.1. </w:t>
            </w:r>
            <w:r w:rsidR="00460653" w:rsidRPr="009F5BAC">
              <w:rPr>
                <w:lang w:val="en-US"/>
              </w:rPr>
              <w:t xml:space="preserve">Perioada de garanţie pentru lucrărieste de  </w:t>
            </w:r>
            <w:r w:rsidR="00D379F6" w:rsidRPr="009F5BAC">
              <w:rPr>
                <w:b/>
                <w:lang w:val="en-US"/>
              </w:rPr>
              <w:t>___</w:t>
            </w:r>
            <w:r w:rsidR="00460653" w:rsidRPr="009F5BAC">
              <w:rPr>
                <w:lang w:val="en-US"/>
              </w:rPr>
              <w:t xml:space="preserve"> ani. </w:t>
            </w:r>
          </w:p>
          <w:p w14:paraId="1CEFAD7D"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9.2. </w:t>
            </w:r>
            <w:r w:rsidR="00460653" w:rsidRPr="009F5BAC">
              <w:rPr>
                <w:lang w:val="en-US"/>
              </w:rPr>
              <w:t xml:space="preserve">Perioada de garanţie </w:t>
            </w:r>
            <w:r w:rsidRPr="009F5BAC">
              <w:rPr>
                <w:lang w:val="en-US"/>
              </w:rPr>
              <w:t>începe</w:t>
            </w:r>
            <w:r w:rsidR="00460653" w:rsidRPr="009F5BAC">
              <w:rPr>
                <w:lang w:val="en-US"/>
              </w:rPr>
              <w:t xml:space="preserve"> de la data recepţiei la terminarea lucrărilor şip</w:t>
            </w:r>
            <w:r w:rsidRPr="009F5BAC">
              <w:rPr>
                <w:lang w:val="en-US"/>
              </w:rPr>
              <w:t>â</w:t>
            </w:r>
            <w:r w:rsidR="00460653" w:rsidRPr="009F5BAC">
              <w:rPr>
                <w:lang w:val="en-US"/>
              </w:rPr>
              <w:t xml:space="preserve">nă la expirarea </w:t>
            </w:r>
            <w:r w:rsidR="00D379F6" w:rsidRPr="009F5BAC">
              <w:rPr>
                <w:lang w:val="en-US"/>
              </w:rPr>
              <w:t>termenului prevăzut la punctul 9</w:t>
            </w:r>
            <w:r w:rsidR="00460653" w:rsidRPr="009F5BAC">
              <w:rPr>
                <w:lang w:val="en-US"/>
              </w:rPr>
              <w:t xml:space="preserve">.1 din prezentul </w:t>
            </w:r>
            <w:r w:rsidR="0001066E" w:rsidRPr="009F5BAC">
              <w:rPr>
                <w:lang w:val="en-US"/>
              </w:rPr>
              <w:t>capitol</w:t>
            </w:r>
            <w:r w:rsidR="00460653" w:rsidRPr="009F5BAC">
              <w:rPr>
                <w:lang w:val="en-US"/>
              </w:rPr>
              <w:t xml:space="preserve">. </w:t>
            </w:r>
          </w:p>
          <w:p w14:paraId="31DF6482"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9.3. </w:t>
            </w:r>
            <w:r w:rsidR="00460653" w:rsidRPr="009F5BAC">
              <w:rPr>
                <w:lang w:val="en-US"/>
              </w:rPr>
              <w:t xml:space="preserve">Antreprenorul are obligaţia ca în perioada de garanţie să înlăture toate defecţiunile ce ţin de nerespectarea clauzelor contractului </w:t>
            </w:r>
            <w:r w:rsidRPr="009F5BAC">
              <w:rPr>
                <w:lang w:val="en-US"/>
              </w:rPr>
              <w:t xml:space="preserve">din cont propriu, </w:t>
            </w:r>
            <w:r w:rsidR="00460653" w:rsidRPr="009F5BAC">
              <w:rPr>
                <w:lang w:val="en-US"/>
              </w:rPr>
              <w:t xml:space="preserve">în urma unei notificări transmise de către Beneficiar. </w:t>
            </w:r>
          </w:p>
          <w:p w14:paraId="621FAFBC" w14:textId="77777777" w:rsidR="00460653" w:rsidRPr="009F5BAC" w:rsidRDefault="00460653" w:rsidP="00196AB4">
            <w:pPr>
              <w:pStyle w:val="af2"/>
              <w:tabs>
                <w:tab w:val="left" w:pos="567"/>
              </w:tabs>
              <w:spacing w:line="276" w:lineRule="auto"/>
              <w:ind w:firstLine="0"/>
              <w:rPr>
                <w:lang w:val="en-US"/>
              </w:rPr>
            </w:pPr>
          </w:p>
          <w:p w14:paraId="74A59756" w14:textId="77777777" w:rsidR="00460653" w:rsidRPr="00FF430B" w:rsidRDefault="00D53233" w:rsidP="00E42A0C">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10.1. </w:t>
            </w:r>
            <w:r w:rsidR="00460653" w:rsidRPr="009F5BAC">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10.2. </w:t>
            </w:r>
            <w:r w:rsidR="00460653" w:rsidRPr="009F5BA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10.3. </w:t>
            </w:r>
            <w:r w:rsidR="00460653" w:rsidRPr="009F5BAC">
              <w:rPr>
                <w:lang w:val="en-US"/>
              </w:rPr>
              <w:t>Membrii asocierii își păstrează individualitatea ca subiecți de drept, însă sunt obligați să răspundă solidar față de autoritate</w:t>
            </w:r>
            <w:r w:rsidRPr="009F5BAC">
              <w:rPr>
                <w:lang w:val="en-US"/>
              </w:rPr>
              <w:t>a</w:t>
            </w:r>
            <w:r w:rsidR="00460653" w:rsidRPr="009F5BAC">
              <w:rPr>
                <w:lang w:val="en-US"/>
              </w:rPr>
              <w:t xml:space="preserve"> contractantă pentru modul de îndeplinire a obligațiilor contractuale.</w:t>
            </w:r>
          </w:p>
          <w:p w14:paraId="377C0C3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10.4. </w:t>
            </w:r>
            <w:r w:rsidR="00460653" w:rsidRPr="009F5BA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10.5. </w:t>
            </w:r>
            <w:r w:rsidR="00460653" w:rsidRPr="009F5BA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lastRenderedPageBreak/>
              <w:t xml:space="preserve">10.6. </w:t>
            </w:r>
            <w:r w:rsidR="00460653" w:rsidRPr="009F5BAC">
              <w:rPr>
                <w:lang w:val="en-US"/>
              </w:rPr>
              <w:t>Antreprenorul trebuie să asigure lucrările executate şi dotările pe care le are la dispoziţie împotriva degradări</w:t>
            </w:r>
            <w:r w:rsidR="00183D79" w:rsidRPr="009F5BAC">
              <w:rPr>
                <w:lang w:val="en-US"/>
              </w:rPr>
              <w:t>i şi furturilor pâ</w:t>
            </w:r>
            <w:r w:rsidR="00460653" w:rsidRPr="009F5BAC">
              <w:rPr>
                <w:lang w:val="en-US"/>
              </w:rPr>
              <w:t>nă la predarea lucrărilor către Beneficiar. El trebuie să ia măsuri de protecţie contra degradării lucrării datorită acţiunilor atmosferice şi a apei şi să îndepărteze zăpada şi</w:t>
            </w:r>
            <w:r w:rsidR="00C33344" w:rsidRPr="009F5BAC">
              <w:rPr>
                <w:lang w:val="en-US"/>
              </w:rPr>
              <w:t xml:space="preserve"> </w:t>
            </w:r>
            <w:r w:rsidR="00460653" w:rsidRPr="009F5BAC">
              <w:rPr>
                <w:lang w:val="en-US"/>
              </w:rPr>
              <w:t xml:space="preserve">gheaţa. </w:t>
            </w:r>
          </w:p>
          <w:p w14:paraId="399BD9F0"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10.7. </w:t>
            </w:r>
            <w:r w:rsidR="00460653" w:rsidRPr="009F5BAC">
              <w:rPr>
                <w:lang w:val="en-US"/>
              </w:rPr>
              <w:t>Dacă nerespectarea de către Antreprenorul a prevederilor oricărui regulament sau hotărâri ale autorităţilor</w:t>
            </w:r>
            <w:r w:rsidR="00C33344" w:rsidRPr="009F5BAC">
              <w:rPr>
                <w:lang w:val="en-US"/>
              </w:rPr>
              <w:t xml:space="preserve"> </w:t>
            </w:r>
            <w:r w:rsidR="00460653" w:rsidRPr="009F5BA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10.8. </w:t>
            </w:r>
            <w:r w:rsidR="00460653" w:rsidRPr="009F5BAC">
              <w:rPr>
                <w:lang w:val="en-US"/>
              </w:rPr>
              <w:t>Dacă motivele const</w:t>
            </w:r>
            <w:r w:rsidR="00183D79" w:rsidRPr="009F5BAC">
              <w:rPr>
                <w:lang w:val="en-US"/>
              </w:rPr>
              <w:t>rângerii sau ale întreruperii su</w:t>
            </w:r>
            <w:r w:rsidR="00460653" w:rsidRPr="009F5BAC">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10.9. </w:t>
            </w:r>
            <w:r w:rsidR="00460653" w:rsidRPr="009F5BAC">
              <w:rPr>
                <w:lang w:val="en-US"/>
              </w:rPr>
              <w:t>Dacă întârzierea în execu</w:t>
            </w:r>
            <w:r w:rsidR="0001066E" w:rsidRPr="009F5BAC">
              <w:rPr>
                <w:lang w:val="en-US"/>
              </w:rPr>
              <w:t xml:space="preserve">ţia lucrărilor este </w:t>
            </w:r>
            <w:r w:rsidR="001278C6" w:rsidRPr="009F5BAC">
              <w:rPr>
                <w:lang w:val="en-US"/>
              </w:rPr>
              <w:t>din</w:t>
            </w:r>
            <w:r w:rsidR="0001066E" w:rsidRPr="009F5BAC">
              <w:rPr>
                <w:lang w:val="en-US"/>
              </w:rPr>
              <w:t xml:space="preserve"> culpa uneia</w:t>
            </w:r>
            <w:r w:rsidR="00460653" w:rsidRPr="009F5BAC">
              <w:rPr>
                <w:lang w:val="en-US"/>
              </w:rPr>
              <w:t xml:space="preserve"> din</w:t>
            </w:r>
            <w:r w:rsidR="0001066E" w:rsidRPr="009F5BAC">
              <w:rPr>
                <w:lang w:val="en-US"/>
              </w:rPr>
              <w:t>tre</w:t>
            </w:r>
            <w:r w:rsidR="00460653" w:rsidRPr="009F5BAC">
              <w:rPr>
                <w:lang w:val="en-US"/>
              </w:rPr>
              <w:t xml:space="preserve"> părţi</w:t>
            </w:r>
            <w:r w:rsidR="0001066E" w:rsidRPr="009F5BAC">
              <w:rPr>
                <w:lang w:val="en-US"/>
              </w:rPr>
              <w:t>le contractante</w:t>
            </w:r>
            <w:r w:rsidR="00460653" w:rsidRPr="009F5BAC">
              <w:rPr>
                <w:lang w:val="en-US"/>
              </w:rPr>
              <w:t>, partea culpabilă va plăti celeilalte părţi penalizări</w:t>
            </w:r>
            <w:r w:rsidR="0001066E" w:rsidRPr="009F5BAC">
              <w:rPr>
                <w:lang w:val="en-US"/>
              </w:rPr>
              <w:t xml:space="preserve"> şi/sau despăgubiri în cuantum de la 0,01% până la 0,1%</w:t>
            </w:r>
            <w:r w:rsidR="00460653" w:rsidRPr="009F5BAC">
              <w:rPr>
                <w:lang w:val="en-US"/>
              </w:rPr>
              <w:t xml:space="preserve"> din valoarea lucrărilor </w:t>
            </w:r>
            <w:r w:rsidR="00D74B95" w:rsidRPr="009F5BAC">
              <w:rPr>
                <w:lang w:val="en-US"/>
              </w:rPr>
              <w:t>rămase</w:t>
            </w:r>
            <w:r w:rsidR="00460653" w:rsidRPr="009F5BAC">
              <w:rPr>
                <w:lang w:val="en-US"/>
              </w:rPr>
              <w:t xml:space="preserve">de executat/neonorate pentru fiecare zi de întârziere. Penalizarea devine operantă în momentul în care partea </w:t>
            </w:r>
            <w:r w:rsidR="00BB2CB2" w:rsidRPr="009F5BAC">
              <w:rPr>
                <w:lang w:val="en-US"/>
              </w:rPr>
              <w:t>î</w:t>
            </w:r>
            <w:r w:rsidR="00460653" w:rsidRPr="009F5BAC">
              <w:rPr>
                <w:lang w:val="en-US"/>
              </w:rPr>
              <w:t xml:space="preserve">nculpă a intrat în întârziere. </w:t>
            </w:r>
          </w:p>
          <w:p w14:paraId="5A9CC6A4" w14:textId="77777777" w:rsidR="00460653" w:rsidRPr="009F5BAC" w:rsidRDefault="00D53233" w:rsidP="00E42A0C">
            <w:pPr>
              <w:pStyle w:val="af2"/>
              <w:numPr>
                <w:ilvl w:val="1"/>
                <w:numId w:val="16"/>
              </w:numPr>
              <w:tabs>
                <w:tab w:val="left" w:pos="567"/>
                <w:tab w:val="left" w:pos="1890"/>
              </w:tabs>
              <w:spacing w:line="276" w:lineRule="auto"/>
              <w:ind w:left="0" w:hanging="567"/>
              <w:rPr>
                <w:lang w:val="en-US"/>
              </w:rPr>
            </w:pPr>
            <w:r w:rsidRPr="009F5BAC">
              <w:rPr>
                <w:lang w:val="en-US"/>
              </w:rPr>
              <w:t xml:space="preserve">10.10. </w:t>
            </w:r>
            <w:r w:rsidR="00460653" w:rsidRPr="009F5BAC">
              <w:rPr>
                <w:lang w:val="en-US"/>
              </w:rPr>
              <w:t>Beneficiarul nu va fi responsabil pentru nici un fel de daune</w:t>
            </w:r>
            <w:r w:rsidR="00C33344" w:rsidRPr="009F5BAC">
              <w:rPr>
                <w:lang w:val="en-US"/>
              </w:rPr>
              <w:t>-</w:t>
            </w:r>
            <w:r w:rsidR="00460653" w:rsidRPr="009F5BA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F5BAC">
              <w:rPr>
                <w:lang w:val="en-US"/>
              </w:rPr>
              <w:t>î</w:t>
            </w:r>
            <w:r w:rsidR="00460653" w:rsidRPr="009F5BAC">
              <w:rPr>
                <w:lang w:val="en-US"/>
              </w:rPr>
              <w:t>nd din vina Beneficiarului, a agenţilor sau a angajaţilor acestora.</w:t>
            </w:r>
          </w:p>
          <w:p w14:paraId="4B7D57BF" w14:textId="77777777" w:rsidR="00460653" w:rsidRPr="009F5BAC" w:rsidRDefault="00D53233" w:rsidP="00E42A0C">
            <w:pPr>
              <w:pStyle w:val="af2"/>
              <w:numPr>
                <w:ilvl w:val="1"/>
                <w:numId w:val="16"/>
              </w:numPr>
              <w:tabs>
                <w:tab w:val="left" w:pos="567"/>
                <w:tab w:val="left" w:pos="1890"/>
              </w:tabs>
              <w:spacing w:line="276" w:lineRule="auto"/>
              <w:ind w:left="0" w:hanging="567"/>
              <w:rPr>
                <w:lang w:val="en-US"/>
              </w:rPr>
            </w:pPr>
            <w:r w:rsidRPr="009F5BAC">
              <w:rPr>
                <w:lang w:val="en-US"/>
              </w:rPr>
              <w:t xml:space="preserve">10.11. </w:t>
            </w:r>
            <w:r w:rsidR="00460653" w:rsidRPr="009F5BAC">
              <w:rPr>
                <w:lang w:val="en-US"/>
              </w:rPr>
              <w:t>Antreprenorul şi subantreprenorii răspund soli</w:t>
            </w:r>
            <w:r w:rsidR="00DA1062" w:rsidRPr="009F5BAC">
              <w:rPr>
                <w:lang w:val="en-US"/>
              </w:rPr>
              <w:t>dar pentru neexecutarea obligaț</w:t>
            </w:r>
            <w:r w:rsidR="00460653" w:rsidRPr="009F5BAC">
              <w:rPr>
                <w:lang w:val="en-US"/>
              </w:rPr>
              <w:t>iil</w:t>
            </w:r>
            <w:r w:rsidR="00BB2CB2" w:rsidRPr="009F5BAC">
              <w:rPr>
                <w:lang w:val="en-US"/>
              </w:rPr>
              <w:t>or</w:t>
            </w:r>
            <w:r w:rsidR="00460653" w:rsidRPr="009F5BAC">
              <w:rPr>
                <w:lang w:val="en-US"/>
              </w:rPr>
              <w:t xml:space="preserve"> contractuale.</w:t>
            </w:r>
          </w:p>
          <w:p w14:paraId="229C0FE2" w14:textId="77777777" w:rsidR="00460653" w:rsidRPr="009F5BAC"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E42A0C">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42A0C">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42A0C">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F5BAC" w:rsidRDefault="00D53233" w:rsidP="00D53233">
            <w:pPr>
              <w:pStyle w:val="af2"/>
              <w:tabs>
                <w:tab w:val="left" w:pos="567"/>
              </w:tabs>
              <w:spacing w:line="276" w:lineRule="auto"/>
              <w:ind w:firstLine="0"/>
              <w:rPr>
                <w:lang w:val="en-US"/>
              </w:rPr>
            </w:pPr>
            <w:r w:rsidRPr="009F5BAC">
              <w:rPr>
                <w:lang w:val="en-US"/>
              </w:rPr>
              <w:t xml:space="preserve">12.1. </w:t>
            </w:r>
            <w:r w:rsidR="00460653" w:rsidRPr="009F5BAC">
              <w:rPr>
                <w:lang w:val="en-US"/>
              </w:rPr>
              <w:t xml:space="preserve">Antreprenorul poate cere </w:t>
            </w:r>
            <w:r w:rsidR="00BB2CB2" w:rsidRPr="009F5BAC">
              <w:rPr>
                <w:lang w:val="en-US"/>
              </w:rPr>
              <w:t>rezoluțiunea</w:t>
            </w:r>
            <w:r w:rsidR="0001066E" w:rsidRPr="009F5BAC">
              <w:rPr>
                <w:lang w:val="en-US"/>
              </w:rPr>
              <w:t xml:space="preserve"> </w:t>
            </w:r>
            <w:r w:rsidR="00460653" w:rsidRPr="009F5BAC">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12.2. </w:t>
            </w:r>
            <w:r w:rsidR="00460653" w:rsidRPr="009F5BAC">
              <w:rPr>
                <w:lang w:val="en-US"/>
              </w:rPr>
              <w:t xml:space="preserve">Beneficiarul poate cere </w:t>
            </w:r>
            <w:r w:rsidR="00BB2CB2" w:rsidRPr="009F5BAC">
              <w:rPr>
                <w:lang w:val="en-US"/>
              </w:rPr>
              <w:t>rezoluțiunea</w:t>
            </w:r>
            <w:r w:rsidR="00C33344" w:rsidRPr="009F5BAC">
              <w:rPr>
                <w:lang w:val="en-US"/>
              </w:rPr>
              <w:t xml:space="preserve"> </w:t>
            </w:r>
            <w:r w:rsidR="00460653" w:rsidRPr="009F5BAC">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12.3. </w:t>
            </w:r>
            <w:r w:rsidR="00460653" w:rsidRPr="009F5BAC">
              <w:rPr>
                <w:lang w:val="en-US"/>
              </w:rPr>
              <w:t xml:space="preserve">Contractul se consideră </w:t>
            </w:r>
            <w:r w:rsidR="00BB2CB2" w:rsidRPr="009F5BAC">
              <w:rPr>
                <w:lang w:val="en-US"/>
              </w:rPr>
              <w:t>rezolvit</w:t>
            </w:r>
            <w:r w:rsidR="00460653" w:rsidRPr="009F5BAC">
              <w:rPr>
                <w:lang w:val="en-US"/>
              </w:rPr>
              <w:t>, dacă partea contractantă va comunica în scris cele</w:t>
            </w:r>
            <w:r w:rsidRPr="009F5BAC">
              <w:rPr>
                <w:lang w:val="en-US"/>
              </w:rPr>
              <w:t>i</w:t>
            </w:r>
            <w:r w:rsidR="00460653" w:rsidRPr="009F5BAC">
              <w:rPr>
                <w:lang w:val="en-US"/>
              </w:rPr>
              <w:t>lalte părţi contractante în termen de 15 zile motivele indicate la punctele 1</w:t>
            </w:r>
            <w:r w:rsidR="00D379F6" w:rsidRPr="009F5BAC">
              <w:rPr>
                <w:lang w:val="en-US"/>
              </w:rPr>
              <w:t>2</w:t>
            </w:r>
            <w:r w:rsidR="00460653" w:rsidRPr="009F5BAC">
              <w:rPr>
                <w:lang w:val="en-US"/>
              </w:rPr>
              <w:t>.1 şi 1</w:t>
            </w:r>
            <w:r w:rsidR="00D379F6" w:rsidRPr="009F5BAC">
              <w:rPr>
                <w:lang w:val="en-US"/>
              </w:rPr>
              <w:t>2</w:t>
            </w:r>
            <w:r w:rsidR="00460653" w:rsidRPr="009F5BAC">
              <w:rPr>
                <w:lang w:val="en-US"/>
              </w:rPr>
              <w:t xml:space="preserve">.2 din prezentul contract.  </w:t>
            </w:r>
          </w:p>
          <w:p w14:paraId="40D783CE"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12.4. </w:t>
            </w:r>
            <w:r w:rsidR="00460653" w:rsidRPr="009F5BAC">
              <w:rPr>
                <w:lang w:val="en-US"/>
              </w:rPr>
              <w:t xml:space="preserve">Beneficiarul, în caz de </w:t>
            </w:r>
            <w:r w:rsidR="00BB2CB2" w:rsidRPr="009F5BAC">
              <w:rPr>
                <w:lang w:val="en-US"/>
              </w:rPr>
              <w:t>rezoluțiune</w:t>
            </w:r>
            <w:r w:rsidR="00460653" w:rsidRPr="009F5BAC">
              <w:rPr>
                <w:lang w:val="en-US"/>
              </w:rPr>
              <w:t>a contractului, va convoca comisia de recepţie care va efectua recepţia cantitativă şi calitativ</w:t>
            </w:r>
            <w:r w:rsidR="00D74B95" w:rsidRPr="009F5BAC">
              <w:rPr>
                <w:lang w:val="en-US"/>
              </w:rPr>
              <w:t>ă</w:t>
            </w:r>
            <w:r w:rsidR="00460653" w:rsidRPr="009F5BAC">
              <w:rPr>
                <w:lang w:val="en-US"/>
              </w:rPr>
              <w:t xml:space="preserve"> a lucrărilor executate</w:t>
            </w:r>
            <w:r w:rsidR="00D74B95" w:rsidRPr="009F5BAC">
              <w:rPr>
                <w:lang w:val="en-US"/>
              </w:rPr>
              <w:t>,</w:t>
            </w:r>
            <w:r w:rsidR="00C33344" w:rsidRPr="009F5BAC">
              <w:rPr>
                <w:lang w:val="en-US"/>
              </w:rPr>
              <w:t xml:space="preserve"> </w:t>
            </w:r>
            <w:r w:rsidR="00D74B95" w:rsidRPr="009F5BAC">
              <w:rPr>
                <w:lang w:val="en-US"/>
              </w:rPr>
              <w:t xml:space="preserve">în maximum 15 zile de la data </w:t>
            </w:r>
            <w:r w:rsidR="00BB2CB2" w:rsidRPr="009F5BAC">
              <w:rPr>
                <w:lang w:val="en-US"/>
              </w:rPr>
              <w:t>rezoluțiunii</w:t>
            </w:r>
            <w:r w:rsidR="00C33344" w:rsidRPr="009F5BAC">
              <w:rPr>
                <w:lang w:val="en-US"/>
              </w:rPr>
              <w:t xml:space="preserve"> </w:t>
            </w:r>
            <w:r w:rsidR="00D74B95" w:rsidRPr="009F5BAC">
              <w:rPr>
                <w:lang w:val="en-US"/>
              </w:rPr>
              <w:t>contractului.</w:t>
            </w:r>
          </w:p>
          <w:p w14:paraId="26E83AD9"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lastRenderedPageBreak/>
              <w:t xml:space="preserve">12.5. </w:t>
            </w:r>
            <w:r w:rsidR="00460653" w:rsidRPr="009F5BAC">
              <w:rPr>
                <w:lang w:val="en-US"/>
              </w:rPr>
              <w:t xml:space="preserve">În cazul </w:t>
            </w:r>
            <w:r w:rsidR="00BB2CB2" w:rsidRPr="009F5BAC">
              <w:rPr>
                <w:lang w:val="en-US"/>
              </w:rPr>
              <w:t>rezoluțiunii</w:t>
            </w:r>
            <w:r w:rsidR="00C33344" w:rsidRPr="009F5BAC">
              <w:rPr>
                <w:lang w:val="en-US"/>
              </w:rPr>
              <w:t xml:space="preserve"> </w:t>
            </w:r>
            <w:r w:rsidR="00460653" w:rsidRPr="009F5BA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F5BAC">
              <w:rPr>
                <w:lang w:val="en-US"/>
              </w:rPr>
              <w:t>rezolvit</w:t>
            </w:r>
            <w:r w:rsidR="00C33344" w:rsidRPr="009F5BAC">
              <w:rPr>
                <w:lang w:val="en-US"/>
              </w:rPr>
              <w:t xml:space="preserve"> </w:t>
            </w:r>
            <w:r w:rsidR="00460653" w:rsidRPr="009F5BAC">
              <w:rPr>
                <w:lang w:val="en-US"/>
              </w:rPr>
              <w:t xml:space="preserve">contractul. </w:t>
            </w:r>
          </w:p>
          <w:p w14:paraId="36265579"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12.6. </w:t>
            </w:r>
            <w:r w:rsidR="00460653" w:rsidRPr="009F5BAC">
              <w:rPr>
                <w:lang w:val="en-US"/>
              </w:rPr>
              <w:t>După rez</w:t>
            </w:r>
            <w:r w:rsidR="00892A6D" w:rsidRPr="009F5BAC">
              <w:rPr>
                <w:lang w:val="en-US"/>
              </w:rPr>
              <w:t>oluțiunea</w:t>
            </w:r>
            <w:r w:rsidR="00460653" w:rsidRPr="009F5BAC">
              <w:rPr>
                <w:lang w:val="en-US"/>
              </w:rPr>
              <w:t xml:space="preserve"> contractului, Beneficiarul poate continua execuţia lucrărilor cu respectarea prevederilor legale. </w:t>
            </w:r>
          </w:p>
          <w:p w14:paraId="77A9D719" w14:textId="77777777" w:rsidR="00E22640" w:rsidRPr="009F5BAC" w:rsidRDefault="00E22640" w:rsidP="00E22640">
            <w:pPr>
              <w:pStyle w:val="af2"/>
              <w:tabs>
                <w:tab w:val="left" w:pos="567"/>
                <w:tab w:val="left" w:pos="2070"/>
              </w:tabs>
              <w:ind w:firstLine="0"/>
              <w:rPr>
                <w:lang w:val="en-US"/>
              </w:rPr>
            </w:pPr>
            <w:r w:rsidRPr="009F5BAC">
              <w:rPr>
                <w:lang w:val="en-US"/>
              </w:rPr>
              <w:t>12.7. Cazuri specifice de încetare a contractului de achiziţii publice:</w:t>
            </w:r>
          </w:p>
          <w:p w14:paraId="49ADD99C" w14:textId="15DBE3A9" w:rsidR="00E22640" w:rsidRPr="009F5BAC" w:rsidRDefault="00E22640" w:rsidP="00E22640">
            <w:pPr>
              <w:pStyle w:val="af2"/>
              <w:tabs>
                <w:tab w:val="left" w:pos="567"/>
                <w:tab w:val="left" w:pos="2070"/>
              </w:tabs>
              <w:ind w:firstLine="284"/>
              <w:rPr>
                <w:lang w:val="en-US"/>
              </w:rPr>
            </w:pPr>
            <w:r w:rsidRPr="009F5BAC">
              <w:rPr>
                <w:lang w:val="en-US"/>
              </w:rPr>
              <w:t xml:space="preserve">     </w:t>
            </w:r>
            <w:r w:rsidR="00F168DC" w:rsidRPr="009F5BAC">
              <w:rPr>
                <w:lang w:val="en-US"/>
              </w:rPr>
              <w:t>Beneficiarul</w:t>
            </w:r>
            <w:r w:rsidRPr="009F5BAC">
              <w:rPr>
                <w:lang w:val="en-US"/>
              </w:rPr>
              <w:t xml:space="preserve"> are dreptul de a </w:t>
            </w:r>
            <w:r w:rsidR="0060188C" w:rsidRPr="009F5BAC">
              <w:rPr>
                <w:lang w:val="en-US"/>
              </w:rPr>
              <w:t>rezolvi</w:t>
            </w:r>
            <w:r w:rsidR="00C33344" w:rsidRPr="009F5BAC">
              <w:rPr>
                <w:lang w:val="en-US"/>
              </w:rPr>
              <w:t xml:space="preserve"> </w:t>
            </w:r>
            <w:r w:rsidRPr="009F5BAC">
              <w:rPr>
                <w:lang w:val="en-US"/>
              </w:rPr>
              <w:t>unilateral un contract de achiziţii publice în perioada de valabilitate a acestuia în una dintre următoarele situaţii:</w:t>
            </w:r>
          </w:p>
          <w:p w14:paraId="2D821582" w14:textId="57F8FC30" w:rsidR="00E22640" w:rsidRPr="009F5BAC" w:rsidRDefault="00E22640" w:rsidP="00E22640">
            <w:pPr>
              <w:pStyle w:val="af2"/>
              <w:tabs>
                <w:tab w:val="left" w:pos="567"/>
                <w:tab w:val="left" w:pos="2070"/>
              </w:tabs>
              <w:rPr>
                <w:lang w:val="en-US"/>
              </w:rPr>
            </w:pPr>
            <w:r w:rsidRPr="009F5BAC">
              <w:rPr>
                <w:lang w:val="en-US"/>
              </w:rPr>
              <w:t xml:space="preserve">    a) contractantul se afla, la momentul atribuirii lui, în una dintre situaţiile care ar fi determinat excluderea sa din proce</w:t>
            </w:r>
            <w:r w:rsidR="00C33344" w:rsidRPr="009F5BAC">
              <w:rPr>
                <w:lang w:val="en-US"/>
              </w:rPr>
              <w:t>dura de atribuire potrivit art.</w:t>
            </w:r>
            <w:r w:rsidR="00DF4DCF" w:rsidRPr="009F5BAC">
              <w:rPr>
                <w:lang w:val="en-US"/>
              </w:rPr>
              <w:t xml:space="preserve"> </w:t>
            </w:r>
            <w:r w:rsidRPr="009F5BAC">
              <w:rPr>
                <w:lang w:val="en-US"/>
              </w:rPr>
              <w:t>19</w:t>
            </w:r>
            <w:r w:rsidR="00802287" w:rsidRPr="009F5BAC">
              <w:rPr>
                <w:lang w:val="en-US"/>
              </w:rPr>
              <w:t xml:space="preserve"> al Legii </w:t>
            </w:r>
            <w:r w:rsidR="0060188C" w:rsidRPr="009F5BAC">
              <w:rPr>
                <w:lang w:val="en-US"/>
              </w:rPr>
              <w:t>nr.</w:t>
            </w:r>
            <w:r w:rsidR="00FF5CB2" w:rsidRPr="009F5BAC">
              <w:rPr>
                <w:lang w:val="en-US"/>
              </w:rPr>
              <w:t xml:space="preserve"> </w:t>
            </w:r>
            <w:r w:rsidR="00802287" w:rsidRPr="009F5BAC">
              <w:rPr>
                <w:lang w:val="en-US"/>
              </w:rPr>
              <w:t>131/2015 privind achizițiile publice</w:t>
            </w:r>
            <w:r w:rsidRPr="009F5BAC">
              <w:rPr>
                <w:lang w:val="en-US"/>
              </w:rPr>
              <w:t>;</w:t>
            </w:r>
          </w:p>
          <w:p w14:paraId="727FDBEA" w14:textId="16282731" w:rsidR="00E22640" w:rsidRPr="009F5BAC" w:rsidRDefault="00E22640" w:rsidP="00E22640">
            <w:pPr>
              <w:pStyle w:val="af2"/>
              <w:tabs>
                <w:tab w:val="left" w:pos="567"/>
                <w:tab w:val="left" w:pos="2070"/>
              </w:tabs>
              <w:rPr>
                <w:lang w:val="en-US"/>
              </w:rPr>
            </w:pPr>
            <w:r w:rsidRPr="009F5BAC">
              <w:rPr>
                <w:lang w:val="en-US"/>
              </w:rPr>
              <w:t xml:space="preserve">    b) contractul a făcut obiectul unei modificări substanțiale care necesita o nouă procedură de achiziție publică în conformitate cu art. 76</w:t>
            </w:r>
            <w:r w:rsidR="00802287" w:rsidRPr="009F5BAC">
              <w:rPr>
                <w:lang w:val="en-US"/>
              </w:rPr>
              <w:t xml:space="preserve"> al Legii </w:t>
            </w:r>
            <w:r w:rsidR="0060188C" w:rsidRPr="009F5BAC">
              <w:rPr>
                <w:lang w:val="en-US"/>
              </w:rPr>
              <w:t>nr.</w:t>
            </w:r>
            <w:r w:rsidR="00DF4DCF" w:rsidRPr="009F5BAC">
              <w:rPr>
                <w:lang w:val="en-US"/>
              </w:rPr>
              <w:t xml:space="preserve"> </w:t>
            </w:r>
            <w:r w:rsidR="00802287" w:rsidRPr="009F5BAC">
              <w:rPr>
                <w:lang w:val="en-US"/>
              </w:rPr>
              <w:t>131/2015 privind achizițiile publice</w:t>
            </w:r>
            <w:r w:rsidRPr="009F5BAC">
              <w:rPr>
                <w:lang w:val="en-US"/>
              </w:rPr>
              <w:t>;</w:t>
            </w:r>
          </w:p>
          <w:p w14:paraId="2E2488FC" w14:textId="1D7433BB" w:rsidR="00E22640" w:rsidRPr="009F5BAC" w:rsidRDefault="00E22640" w:rsidP="00E22640">
            <w:pPr>
              <w:pStyle w:val="af2"/>
              <w:tabs>
                <w:tab w:val="left" w:pos="567"/>
                <w:tab w:val="left" w:pos="2070"/>
              </w:tabs>
              <w:rPr>
                <w:lang w:val="en-US"/>
              </w:rPr>
            </w:pPr>
            <w:r w:rsidRPr="009F5BAC">
              <w:rPr>
                <w:lang w:val="en-US"/>
              </w:rPr>
              <w:t xml:space="preserve">    c) contractul nu ar fi trebuit să fie atribui</w:t>
            </w:r>
            <w:r w:rsidR="00C33344" w:rsidRPr="009F5BAC">
              <w:rPr>
                <w:lang w:val="en-US"/>
              </w:rPr>
              <w:t>t contractantului respectiv, avâ</w:t>
            </w:r>
            <w:r w:rsidRPr="009F5BAC">
              <w:rPr>
                <w:lang w:val="en-US"/>
              </w:rPr>
              <w:t xml:space="preserve">nd în vedere o încălcare gravă a obligaţiilor ce rezultă din </w:t>
            </w:r>
            <w:r w:rsidR="00802287" w:rsidRPr="009F5BAC">
              <w:rPr>
                <w:lang w:val="en-US"/>
              </w:rPr>
              <w:t xml:space="preserve">Legea </w:t>
            </w:r>
            <w:r w:rsidR="0060188C" w:rsidRPr="009F5BAC">
              <w:rPr>
                <w:lang w:val="en-US"/>
              </w:rPr>
              <w:t>nr.</w:t>
            </w:r>
            <w:r w:rsidR="00DF4DCF" w:rsidRPr="009F5BAC">
              <w:rPr>
                <w:lang w:val="en-US"/>
              </w:rPr>
              <w:t xml:space="preserve"> </w:t>
            </w:r>
            <w:r w:rsidR="00802287" w:rsidRPr="009F5BAC">
              <w:rPr>
                <w:lang w:val="en-US"/>
              </w:rPr>
              <w:t>131/2015 priviind achizițiile publice</w:t>
            </w:r>
            <w:r w:rsidRPr="009F5BAC">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F5BAC" w:rsidRDefault="00E22640" w:rsidP="00802287">
            <w:pPr>
              <w:pStyle w:val="af2"/>
              <w:tabs>
                <w:tab w:val="left" w:pos="567"/>
                <w:tab w:val="left" w:pos="2070"/>
              </w:tabs>
              <w:ind w:firstLine="0"/>
              <w:rPr>
                <w:lang w:val="en-US"/>
              </w:rPr>
            </w:pPr>
          </w:p>
          <w:p w14:paraId="27E6DB0A" w14:textId="77777777" w:rsidR="00460653" w:rsidRPr="00FF430B" w:rsidRDefault="007323B6" w:rsidP="00E42A0C">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13.1. </w:t>
            </w:r>
            <w:r w:rsidR="00460653" w:rsidRPr="009F5BAC">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13.2. </w:t>
            </w:r>
            <w:r w:rsidR="00460653" w:rsidRPr="009F5BAC">
              <w:rPr>
                <w:lang w:val="en-US"/>
              </w:rPr>
              <w:t>Documentele contractului vor fi întocmite în limba română.</w:t>
            </w:r>
          </w:p>
          <w:p w14:paraId="61C0B172" w14:textId="77777777" w:rsidR="00D379F6" w:rsidRPr="009F5BAC" w:rsidRDefault="007323B6" w:rsidP="00E42A0C">
            <w:pPr>
              <w:pStyle w:val="af2"/>
              <w:numPr>
                <w:ilvl w:val="1"/>
                <w:numId w:val="16"/>
              </w:numPr>
              <w:tabs>
                <w:tab w:val="left" w:pos="567"/>
              </w:tabs>
              <w:ind w:left="0" w:hanging="567"/>
              <w:rPr>
                <w:lang w:val="en-US"/>
              </w:rPr>
            </w:pPr>
            <w:r w:rsidRPr="009F5BAC">
              <w:rPr>
                <w:lang w:val="en-US"/>
              </w:rPr>
              <w:t>13.</w:t>
            </w:r>
            <w:r w:rsidR="001873A6" w:rsidRPr="009F5BAC">
              <w:rPr>
                <w:lang w:val="en-US"/>
              </w:rPr>
              <w:t>3</w:t>
            </w:r>
            <w:r w:rsidRPr="009F5BAC">
              <w:rPr>
                <w:lang w:val="en-US"/>
              </w:rPr>
              <w:t xml:space="preserve">. </w:t>
            </w:r>
            <w:r w:rsidR="00D379F6" w:rsidRPr="009F5BAC">
              <w:rPr>
                <w:lang w:val="en-US"/>
              </w:rPr>
              <w:t>Prezentul Contract reprezintă acordul de voinţă al părţilor</w:t>
            </w:r>
            <w:r w:rsidR="00C33344" w:rsidRPr="009F5BAC">
              <w:rPr>
                <w:lang w:val="en-US"/>
              </w:rPr>
              <w:t xml:space="preserve"> </w:t>
            </w:r>
            <w:r w:rsidR="00D379F6" w:rsidRPr="009F5BAC">
              <w:rPr>
                <w:lang w:val="en-US"/>
              </w:rPr>
              <w:t>şi se consideră semnat la data aplicării ultimei semnături de către una dintre părți.</w:t>
            </w:r>
          </w:p>
          <w:p w14:paraId="38644E03" w14:textId="77777777" w:rsidR="00460653" w:rsidRPr="009F5BAC" w:rsidRDefault="007323B6" w:rsidP="00E42A0C">
            <w:pPr>
              <w:pStyle w:val="af2"/>
              <w:numPr>
                <w:ilvl w:val="1"/>
                <w:numId w:val="16"/>
              </w:numPr>
              <w:tabs>
                <w:tab w:val="left" w:pos="567"/>
                <w:tab w:val="left" w:pos="4005"/>
              </w:tabs>
              <w:ind w:left="0" w:hanging="567"/>
              <w:contextualSpacing/>
              <w:rPr>
                <w:lang w:val="en-US"/>
              </w:rPr>
            </w:pPr>
            <w:r w:rsidRPr="009F5BAC">
              <w:rPr>
                <w:lang w:val="en-US"/>
              </w:rPr>
              <w:t>13.</w:t>
            </w:r>
            <w:r w:rsidR="001873A6" w:rsidRPr="009F5BAC">
              <w:rPr>
                <w:lang w:val="en-US"/>
              </w:rPr>
              <w:t>4</w:t>
            </w:r>
            <w:r w:rsidRPr="009F5BAC">
              <w:rPr>
                <w:lang w:val="en-US"/>
              </w:rPr>
              <w:t xml:space="preserve">. </w:t>
            </w:r>
            <w:r w:rsidR="00D379F6" w:rsidRPr="009F5BAC">
              <w:rPr>
                <w:lang w:val="en-US"/>
              </w:rPr>
              <w:t xml:space="preserve">Pentru confirmarea celor menţionate, </w:t>
            </w:r>
            <w:r w:rsidR="009D3792" w:rsidRPr="009F5BAC">
              <w:rPr>
                <w:lang w:val="en-US"/>
              </w:rPr>
              <w:t>p</w:t>
            </w:r>
            <w:r w:rsidR="00D379F6" w:rsidRPr="009F5BAC">
              <w:rPr>
                <w:lang w:val="en-US"/>
              </w:rPr>
              <w:t xml:space="preserve">ărţile au semnat prezentul Contract în conformitate cu legislaţia Republicii Moldova, la data şi anul indicate, </w:t>
            </w:r>
            <w:r w:rsidR="00460653" w:rsidRPr="009F5BAC">
              <w:rPr>
                <w:lang w:val="en-US"/>
              </w:rPr>
              <w:t xml:space="preserve">fiind valabil până la </w:t>
            </w:r>
            <w:r w:rsidR="00684D44" w:rsidRPr="009F5BAC">
              <w:rPr>
                <w:lang w:val="en-US"/>
              </w:rPr>
              <w:t>……./</w:t>
            </w:r>
            <w:r w:rsidR="00D379F6" w:rsidRPr="009F5BAC">
              <w:rPr>
                <w:lang w:val="en-US"/>
              </w:rPr>
              <w:t>recepția finală a lucrărilor</w:t>
            </w:r>
            <w:r w:rsidR="00460653" w:rsidRPr="009F5BAC">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42A0C">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44D11" w:rsidRPr="00EC30C2" w14:paraId="058AD691" w14:textId="77777777" w:rsidTr="002C7EFC">
              <w:trPr>
                <w:jc w:val="center"/>
              </w:trPr>
              <w:tc>
                <w:tcPr>
                  <w:tcW w:w="5163" w:type="dxa"/>
                  <w:tcBorders>
                    <w:top w:val="nil"/>
                    <w:left w:val="nil"/>
                    <w:bottom w:val="nil"/>
                    <w:right w:val="nil"/>
                  </w:tcBorders>
                  <w:vAlign w:val="center"/>
                </w:tcPr>
                <w:p w14:paraId="0C75FB9E" w14:textId="77777777" w:rsidR="00D44D11" w:rsidRPr="00FF430B" w:rsidRDefault="00D44D11"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tcPr>
                <w:p w14:paraId="25428F94" w14:textId="23B78E1A" w:rsidR="00D44D11" w:rsidRPr="00FF430B" w:rsidRDefault="00D44D11" w:rsidP="00196AB4">
                  <w:pPr>
                    <w:tabs>
                      <w:tab w:val="left" w:pos="1134"/>
                      <w:tab w:val="left" w:pos="4680"/>
                      <w:tab w:val="left" w:pos="7020"/>
                    </w:tabs>
                    <w:suppressAutoHyphens/>
                    <w:ind w:firstLine="567"/>
                    <w:jc w:val="both"/>
                  </w:pPr>
                  <w:r>
                    <w:rPr>
                      <w:b/>
                    </w:rPr>
                    <w:t>IP Compania „Teleradio-Moldova”</w:t>
                  </w:r>
                </w:p>
              </w:tc>
            </w:tr>
            <w:tr w:rsidR="00D44D11" w:rsidRPr="00EC30C2" w14:paraId="250B8719" w14:textId="77777777" w:rsidTr="002C7EFC">
              <w:trPr>
                <w:jc w:val="center"/>
              </w:trPr>
              <w:tc>
                <w:tcPr>
                  <w:tcW w:w="5163" w:type="dxa"/>
                  <w:tcBorders>
                    <w:top w:val="nil"/>
                    <w:left w:val="nil"/>
                    <w:bottom w:val="nil"/>
                    <w:right w:val="nil"/>
                  </w:tcBorders>
                  <w:vAlign w:val="center"/>
                </w:tcPr>
                <w:p w14:paraId="3A563C30" w14:textId="77777777" w:rsidR="00D44D11" w:rsidRPr="00FF430B" w:rsidRDefault="00D44D11"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tcPr>
                <w:p w14:paraId="6B8A5990" w14:textId="77777777" w:rsidR="00D44D11" w:rsidRDefault="00D44D11" w:rsidP="002C7EFC">
                  <w:pPr>
                    <w:tabs>
                      <w:tab w:val="left" w:pos="4680"/>
                      <w:tab w:val="left" w:pos="7020"/>
                    </w:tabs>
                    <w:suppressAutoHyphens/>
                    <w:spacing w:line="256" w:lineRule="auto"/>
                    <w:jc w:val="both"/>
                  </w:pPr>
                  <w:r>
                    <w:t>Adresa poştală: str. Miorița 1, mun. Chișinău</w:t>
                  </w:r>
                </w:p>
                <w:p w14:paraId="194FCA2B" w14:textId="359AD91B" w:rsidR="00D44D11" w:rsidRPr="00FF430B" w:rsidRDefault="00D44D11" w:rsidP="00196AB4">
                  <w:pPr>
                    <w:tabs>
                      <w:tab w:val="left" w:pos="1134"/>
                      <w:tab w:val="left" w:pos="4680"/>
                      <w:tab w:val="left" w:pos="7020"/>
                    </w:tabs>
                    <w:suppressAutoHyphens/>
                    <w:ind w:firstLine="567"/>
                    <w:jc w:val="both"/>
                  </w:pPr>
                  <w:r>
                    <w:t>MD-2028</w:t>
                  </w:r>
                </w:p>
              </w:tc>
            </w:tr>
            <w:tr w:rsidR="00D44D11" w:rsidRPr="00EC30C2" w14:paraId="168D6717" w14:textId="77777777" w:rsidTr="002C7EFC">
              <w:trPr>
                <w:jc w:val="center"/>
              </w:trPr>
              <w:tc>
                <w:tcPr>
                  <w:tcW w:w="5163" w:type="dxa"/>
                  <w:tcBorders>
                    <w:top w:val="nil"/>
                    <w:left w:val="nil"/>
                    <w:bottom w:val="nil"/>
                    <w:right w:val="nil"/>
                  </w:tcBorders>
                  <w:vAlign w:val="center"/>
                </w:tcPr>
                <w:p w14:paraId="464A9BC1" w14:textId="77777777" w:rsidR="00D44D11" w:rsidRPr="00FF430B" w:rsidRDefault="00D44D11"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tcPr>
                <w:p w14:paraId="37461481" w14:textId="421BC376" w:rsidR="00D44D11" w:rsidRPr="00FF430B" w:rsidRDefault="00D44D11" w:rsidP="00196AB4">
                  <w:pPr>
                    <w:tabs>
                      <w:tab w:val="left" w:pos="1134"/>
                      <w:tab w:val="left" w:pos="4680"/>
                      <w:tab w:val="left" w:pos="7020"/>
                    </w:tabs>
                    <w:suppressAutoHyphens/>
                    <w:ind w:firstLine="567"/>
                    <w:jc w:val="both"/>
                  </w:pPr>
                  <w:r>
                    <w:t>Telefon: 022721047, 022723352</w:t>
                  </w:r>
                </w:p>
              </w:tc>
            </w:tr>
            <w:tr w:rsidR="00D44D11" w:rsidRPr="00EC30C2" w14:paraId="43B489B0" w14:textId="77777777" w:rsidTr="002C7EFC">
              <w:trPr>
                <w:jc w:val="center"/>
              </w:trPr>
              <w:tc>
                <w:tcPr>
                  <w:tcW w:w="5163" w:type="dxa"/>
                  <w:tcBorders>
                    <w:top w:val="nil"/>
                    <w:left w:val="nil"/>
                    <w:bottom w:val="nil"/>
                    <w:right w:val="nil"/>
                  </w:tcBorders>
                  <w:vAlign w:val="center"/>
                </w:tcPr>
                <w:p w14:paraId="49B8A91C" w14:textId="77777777" w:rsidR="00D44D11" w:rsidRPr="00FF430B" w:rsidRDefault="00D44D11"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tcPr>
                <w:p w14:paraId="4C3C6326" w14:textId="5EA8D1A7" w:rsidR="00D44D11" w:rsidRPr="00FF430B" w:rsidRDefault="00D44D11" w:rsidP="00196AB4">
                  <w:pPr>
                    <w:tabs>
                      <w:tab w:val="left" w:pos="1134"/>
                      <w:tab w:val="left" w:pos="4680"/>
                      <w:tab w:val="left" w:pos="7020"/>
                    </w:tabs>
                    <w:suppressAutoHyphens/>
                    <w:ind w:firstLine="567"/>
                    <w:jc w:val="both"/>
                  </w:pPr>
                  <w:r>
                    <w:t xml:space="preserve">IBAN: </w:t>
                  </w:r>
                  <w:r>
                    <w:rPr>
                      <w:szCs w:val="20"/>
                      <w:lang w:val="en-US"/>
                    </w:rPr>
                    <w:t>MD54TRPCCC518430A00044AA</w:t>
                  </w:r>
                </w:p>
              </w:tc>
            </w:tr>
            <w:tr w:rsidR="00D44D11" w:rsidRPr="00EC30C2" w14:paraId="4EC923E2" w14:textId="77777777" w:rsidTr="002C7EFC">
              <w:trPr>
                <w:jc w:val="center"/>
              </w:trPr>
              <w:tc>
                <w:tcPr>
                  <w:tcW w:w="5163" w:type="dxa"/>
                  <w:tcBorders>
                    <w:top w:val="nil"/>
                    <w:left w:val="nil"/>
                    <w:bottom w:val="nil"/>
                    <w:right w:val="nil"/>
                  </w:tcBorders>
                  <w:vAlign w:val="center"/>
                </w:tcPr>
                <w:p w14:paraId="0012F976" w14:textId="77777777" w:rsidR="00D44D11" w:rsidRPr="00FF430B" w:rsidRDefault="00D44D11"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tcPr>
                <w:p w14:paraId="72F8D325" w14:textId="7C82B44F" w:rsidR="00D44D11" w:rsidRPr="00FF430B" w:rsidRDefault="00D44D11" w:rsidP="00D44D11">
                  <w:pPr>
                    <w:tabs>
                      <w:tab w:val="left" w:pos="1134"/>
                      <w:tab w:val="left" w:pos="5064"/>
                      <w:tab w:val="left" w:pos="7020"/>
                    </w:tabs>
                    <w:suppressAutoHyphens/>
                    <w:ind w:firstLine="567"/>
                    <w:jc w:val="both"/>
                  </w:pPr>
                  <w:r>
                    <w:t>Banca</w:t>
                  </w:r>
                  <w:r>
                    <w:rPr>
                      <w:sz w:val="28"/>
                    </w:rPr>
                    <w:t xml:space="preserve">: </w:t>
                  </w:r>
                  <w:r>
                    <w:rPr>
                      <w:sz w:val="22"/>
                      <w:szCs w:val="20"/>
                    </w:rPr>
                    <w:t>Ministerul Finanțelor, Trezoreria de Stat</w:t>
                  </w:r>
                </w:p>
              </w:tc>
            </w:tr>
            <w:tr w:rsidR="00D44D11" w:rsidRPr="00EC30C2" w14:paraId="428D84C3" w14:textId="77777777" w:rsidTr="002C7EFC">
              <w:trPr>
                <w:jc w:val="center"/>
              </w:trPr>
              <w:tc>
                <w:tcPr>
                  <w:tcW w:w="5163" w:type="dxa"/>
                  <w:tcBorders>
                    <w:top w:val="nil"/>
                    <w:left w:val="nil"/>
                    <w:bottom w:val="nil"/>
                    <w:right w:val="nil"/>
                  </w:tcBorders>
                  <w:vAlign w:val="center"/>
                </w:tcPr>
                <w:p w14:paraId="15727CE1" w14:textId="77777777" w:rsidR="00D44D11" w:rsidRPr="00FF430B" w:rsidRDefault="00D44D11"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tcPr>
                <w:p w14:paraId="642D8D2B" w14:textId="2CEA6ACB" w:rsidR="00D44D11" w:rsidRPr="00FF430B" w:rsidRDefault="00D44D11" w:rsidP="00196AB4">
                  <w:pPr>
                    <w:tabs>
                      <w:tab w:val="left" w:pos="1134"/>
                      <w:tab w:val="left" w:pos="4680"/>
                      <w:tab w:val="left" w:pos="7020"/>
                    </w:tabs>
                    <w:suppressAutoHyphens/>
                    <w:ind w:firstLine="567"/>
                    <w:jc w:val="both"/>
                  </w:pPr>
                  <w:r>
                    <w:t>Cod: TREZMD2X</w:t>
                  </w:r>
                </w:p>
              </w:tc>
            </w:tr>
            <w:tr w:rsidR="00D44D11" w:rsidRPr="00EC30C2" w14:paraId="36F192AB" w14:textId="77777777" w:rsidTr="002C7EFC">
              <w:trPr>
                <w:trHeight w:val="713"/>
                <w:jc w:val="center"/>
              </w:trPr>
              <w:tc>
                <w:tcPr>
                  <w:tcW w:w="5163" w:type="dxa"/>
                  <w:tcBorders>
                    <w:top w:val="nil"/>
                    <w:left w:val="nil"/>
                    <w:bottom w:val="nil"/>
                    <w:right w:val="nil"/>
                  </w:tcBorders>
                  <w:vAlign w:val="center"/>
                </w:tcPr>
                <w:p w14:paraId="4A2AF405" w14:textId="77777777" w:rsidR="00D44D11" w:rsidRPr="00FF430B" w:rsidRDefault="00D44D11" w:rsidP="00196AB4">
                  <w:pPr>
                    <w:tabs>
                      <w:tab w:val="left" w:pos="1134"/>
                      <w:tab w:val="left" w:pos="4680"/>
                      <w:tab w:val="left" w:pos="7020"/>
                    </w:tabs>
                    <w:suppressAutoHyphens/>
                    <w:jc w:val="both"/>
                  </w:pPr>
                </w:p>
              </w:tc>
              <w:tc>
                <w:tcPr>
                  <w:tcW w:w="4927" w:type="dxa"/>
                  <w:tcBorders>
                    <w:top w:val="nil"/>
                    <w:left w:val="nil"/>
                    <w:bottom w:val="nil"/>
                    <w:right w:val="nil"/>
                  </w:tcBorders>
                </w:tcPr>
                <w:p w14:paraId="6CE8B841" w14:textId="380FADE3" w:rsidR="00D44D11" w:rsidRPr="00FF430B" w:rsidRDefault="00D44D11" w:rsidP="00196AB4">
                  <w:pPr>
                    <w:tabs>
                      <w:tab w:val="left" w:pos="1134"/>
                      <w:tab w:val="left" w:pos="4680"/>
                      <w:tab w:val="left" w:pos="7020"/>
                    </w:tabs>
                    <w:suppressAutoHyphens/>
                    <w:ind w:firstLine="567"/>
                    <w:jc w:val="both"/>
                  </w:pPr>
                  <w:r>
                    <w:t>Cod fiscal: 1004600050558</w:t>
                  </w: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lastRenderedPageBreak/>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E42A0C">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E42A0C">
            <w:pPr>
              <w:numPr>
                <w:ilvl w:val="0"/>
                <w:numId w:val="30"/>
              </w:numPr>
              <w:suppressAutoHyphens/>
              <w:ind w:left="0" w:firstLine="720"/>
              <w:jc w:val="both"/>
            </w:pPr>
            <w:r w:rsidRPr="00FF430B">
              <w:t>Formularul Contractului;</w:t>
            </w:r>
          </w:p>
          <w:p w14:paraId="62BECD35" w14:textId="77777777" w:rsidR="00AD32DD" w:rsidRPr="00FF430B" w:rsidRDefault="004C7DFB" w:rsidP="00E42A0C">
            <w:pPr>
              <w:numPr>
                <w:ilvl w:val="0"/>
                <w:numId w:val="30"/>
              </w:numPr>
              <w:suppressAutoHyphens/>
              <w:ind w:left="0" w:firstLine="720"/>
              <w:jc w:val="both"/>
              <w:rPr>
                <w:i/>
              </w:rPr>
            </w:pPr>
            <w:r w:rsidRPr="00FF430B">
              <w:t>Formularul ofertei;</w:t>
            </w:r>
          </w:p>
          <w:p w14:paraId="4CD35ADF" w14:textId="77777777" w:rsidR="00AD32DD" w:rsidRPr="00FF430B" w:rsidRDefault="004C7DFB" w:rsidP="00E42A0C">
            <w:pPr>
              <w:numPr>
                <w:ilvl w:val="0"/>
                <w:numId w:val="30"/>
              </w:numPr>
              <w:suppressAutoHyphens/>
              <w:ind w:left="0" w:firstLine="720"/>
              <w:jc w:val="both"/>
              <w:rPr>
                <w:i/>
              </w:rPr>
            </w:pPr>
            <w:r w:rsidRPr="00FF430B">
              <w:t>Caietul de sarcini;</w:t>
            </w:r>
          </w:p>
          <w:p w14:paraId="6351F713" w14:textId="77777777" w:rsidR="00AD32DD" w:rsidRPr="00FF430B" w:rsidRDefault="004C7DFB" w:rsidP="00E42A0C">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lastRenderedPageBreak/>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E42A0C">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E42A0C">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E42A0C">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E42A0C">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E42A0C">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E42A0C">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E42A0C">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E42A0C">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F5BAC" w:rsidRDefault="008A2F19" w:rsidP="00E42A0C">
            <w:pPr>
              <w:pStyle w:val="af2"/>
              <w:numPr>
                <w:ilvl w:val="0"/>
                <w:numId w:val="34"/>
              </w:numPr>
              <w:tabs>
                <w:tab w:val="clear" w:pos="1854"/>
                <w:tab w:val="left" w:pos="0"/>
                <w:tab w:val="num" w:pos="1135"/>
                <w:tab w:val="left" w:pos="2070"/>
              </w:tabs>
              <w:ind w:left="0" w:firstLine="710"/>
              <w:rPr>
                <w:lang w:val="en-US"/>
              </w:rPr>
            </w:pPr>
            <w:r w:rsidRPr="009F5BAC">
              <w:rPr>
                <w:lang w:val="en-US"/>
              </w:rPr>
              <w:t>contractul a făcut obiectul unei modificări substanțiale care necesita o nouă procedură de achiziție publi</w:t>
            </w:r>
            <w:r w:rsidR="00283820" w:rsidRPr="009F5BAC">
              <w:rPr>
                <w:lang w:val="en-US"/>
              </w:rPr>
              <w:t>că în conformitate cu art.</w:t>
            </w:r>
            <w:r w:rsidR="003B210E" w:rsidRPr="009F5BAC">
              <w:rPr>
                <w:lang w:val="en-US"/>
              </w:rPr>
              <w:t xml:space="preserve"> </w:t>
            </w:r>
            <w:r w:rsidRPr="009F5BAC">
              <w:rPr>
                <w:lang w:val="en-US"/>
              </w:rPr>
              <w:t xml:space="preserve">76 al Legii </w:t>
            </w:r>
            <w:r w:rsidR="00E10240" w:rsidRPr="009F5BAC">
              <w:rPr>
                <w:lang w:val="en-US"/>
              </w:rPr>
              <w:t>nr.</w:t>
            </w:r>
            <w:r w:rsidR="003B210E" w:rsidRPr="009F5BAC">
              <w:rPr>
                <w:lang w:val="en-US"/>
              </w:rPr>
              <w:t xml:space="preserve"> </w:t>
            </w:r>
            <w:r w:rsidRPr="009F5BAC">
              <w:rPr>
                <w:lang w:val="en-US"/>
              </w:rPr>
              <w:t>131/2015 privind achizițiile publice;</w:t>
            </w:r>
          </w:p>
          <w:p w14:paraId="64438E73" w14:textId="6A6AB7BE" w:rsidR="00AD32DD" w:rsidRPr="009F5BAC" w:rsidRDefault="008A2F19" w:rsidP="00E42A0C">
            <w:pPr>
              <w:pStyle w:val="af2"/>
              <w:numPr>
                <w:ilvl w:val="0"/>
                <w:numId w:val="34"/>
              </w:numPr>
              <w:tabs>
                <w:tab w:val="clear" w:pos="1854"/>
                <w:tab w:val="left" w:pos="0"/>
                <w:tab w:val="num" w:pos="1135"/>
                <w:tab w:val="left" w:pos="2070"/>
              </w:tabs>
              <w:ind w:left="0" w:firstLine="710"/>
              <w:rPr>
                <w:lang w:val="en-US"/>
              </w:rPr>
            </w:pPr>
            <w:r w:rsidRPr="009F5BAC">
              <w:rPr>
                <w:lang w:val="en-US"/>
              </w:rPr>
              <w:t xml:space="preserve">contractul nu </w:t>
            </w:r>
            <w:r w:rsidR="00073EB7" w:rsidRPr="009F5BAC">
              <w:rPr>
                <w:lang w:val="en-US"/>
              </w:rPr>
              <w:t>urma</w:t>
            </w:r>
            <w:r w:rsidRPr="009F5BAC">
              <w:rPr>
                <w:lang w:val="en-US"/>
              </w:rPr>
              <w:t xml:space="preserve"> să fie atribuit contractantului respectiv, avînd în vedere o încălcare gravă a obligaţiilor ce rezultă din Legea </w:t>
            </w:r>
            <w:r w:rsidR="00E10240" w:rsidRPr="009F5BAC">
              <w:rPr>
                <w:lang w:val="en-US"/>
              </w:rPr>
              <w:t>nr.</w:t>
            </w:r>
            <w:r w:rsidR="00FF5CB2" w:rsidRPr="009F5BAC">
              <w:rPr>
                <w:lang w:val="en-US"/>
              </w:rPr>
              <w:t xml:space="preserve"> </w:t>
            </w:r>
            <w:r w:rsidRPr="009F5BAC">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E42A0C">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E42A0C">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F5BA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bookmarkStart w:id="63" w:name="_GoBack"/>
                  <w:bookmarkEnd w:id="63"/>
                </w:p>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w:t>
            </w:r>
            <w:r w:rsidR="00C44B96" w:rsidRPr="00FF430B">
              <w:lastRenderedPageBreak/>
              <w:t>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E42A0C">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E42A0C">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E42A0C">
            <w:pPr>
              <w:pStyle w:val="a"/>
              <w:numPr>
                <w:ilvl w:val="0"/>
                <w:numId w:val="37"/>
              </w:numPr>
            </w:pPr>
            <w:r w:rsidRPr="00FF430B">
              <w:t>prin acordul de voinţă al părţilor ;</w:t>
            </w:r>
          </w:p>
          <w:p w14:paraId="0472106D" w14:textId="77777777" w:rsidR="0063773E" w:rsidRPr="00FF430B" w:rsidRDefault="0063773E" w:rsidP="00E42A0C">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E42A0C">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D1845" w14:textId="77777777" w:rsidR="00E110EC" w:rsidRDefault="00E110EC" w:rsidP="00A20ACF">
      <w:r>
        <w:separator/>
      </w:r>
    </w:p>
  </w:endnote>
  <w:endnote w:type="continuationSeparator" w:id="0">
    <w:p w14:paraId="71F60527" w14:textId="77777777" w:rsidR="00E110EC" w:rsidRDefault="00E110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110EC" w:rsidRDefault="00E110EC"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E110EC" w:rsidRDefault="00E110EC">
        <w:pPr>
          <w:pStyle w:val="a4"/>
          <w:jc w:val="right"/>
        </w:pPr>
        <w:r>
          <w:fldChar w:fldCharType="begin"/>
        </w:r>
        <w:r>
          <w:instrText xml:space="preserve"> PAGE   \* MERGEFORMAT </w:instrText>
        </w:r>
        <w:r>
          <w:fldChar w:fldCharType="separate"/>
        </w:r>
        <w:r w:rsidR="000877DE">
          <w:t>66</w:t>
        </w:r>
        <w:r>
          <w:fldChar w:fldCharType="end"/>
        </w:r>
      </w:p>
    </w:sdtContent>
  </w:sdt>
  <w:p w14:paraId="075618FA" w14:textId="77777777" w:rsidR="00E110EC" w:rsidRDefault="00E110E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54E3D" w14:textId="77777777" w:rsidR="00E110EC" w:rsidRDefault="00E110EC" w:rsidP="00A20ACF">
      <w:r>
        <w:separator/>
      </w:r>
    </w:p>
  </w:footnote>
  <w:footnote w:type="continuationSeparator" w:id="0">
    <w:p w14:paraId="11A0AEC4" w14:textId="77777777" w:rsidR="00E110EC" w:rsidRDefault="00E110E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A75"/>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7C6"/>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D11"/>
    <w:rsid w:val="00D459CB"/>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299"/>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06C50-9C3C-4CC6-99C5-60F6DE93C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69</Pages>
  <Words>24764</Words>
  <Characters>141161</Characters>
  <Application>Microsoft Office Word</Application>
  <DocSecurity>0</DocSecurity>
  <Lines>1176</Lines>
  <Paragraphs>331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10</cp:revision>
  <cp:lastPrinted>2021-06-01T11:52:00Z</cp:lastPrinted>
  <dcterms:created xsi:type="dcterms:W3CDTF">2022-10-20T06:24:00Z</dcterms:created>
  <dcterms:modified xsi:type="dcterms:W3CDTF">2023-05-15T15:06:00Z</dcterms:modified>
</cp:coreProperties>
</file>