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006A21" w14:textId="650B8D38" w:rsidR="002C07A2" w:rsidRPr="00FF430B" w:rsidRDefault="00314161" w:rsidP="00C805CC">
      <w:pPr>
        <w:tabs>
          <w:tab w:val="left" w:pos="5103"/>
          <w:tab w:val="left" w:pos="10348"/>
        </w:tabs>
        <w:jc w:val="right"/>
        <w:rPr>
          <w:noProof w:val="0"/>
          <w:lang w:eastAsia="ru-RU"/>
        </w:rPr>
      </w:pPr>
      <w:r>
        <w:rPr>
          <w:noProof w:val="0"/>
          <w:lang w:eastAsia="ru-RU"/>
        </w:rPr>
        <w:t xml:space="preserve"> </w:t>
      </w:r>
      <w:r w:rsidR="002C07A2"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54E70398" w:rsidR="003961E7" w:rsidRDefault="003961E7" w:rsidP="003961E7">
      <w:pPr>
        <w:tabs>
          <w:tab w:val="left" w:pos="5103"/>
          <w:tab w:val="left" w:pos="10348"/>
        </w:tabs>
        <w:jc w:val="right"/>
        <w:rPr>
          <w:noProof w:val="0"/>
          <w:lang w:eastAsia="ru-RU"/>
        </w:rPr>
      </w:pPr>
      <w:r w:rsidRPr="00FF430B">
        <w:rPr>
          <w:noProof w:val="0"/>
          <w:lang w:eastAsia="ru-RU"/>
        </w:rPr>
        <w:t xml:space="preserve">                                               nr.</w:t>
      </w:r>
      <w:r w:rsidR="00C127C6">
        <w:rPr>
          <w:noProof w:val="0"/>
          <w:lang w:eastAsia="ru-RU"/>
        </w:rPr>
        <w:t>69</w:t>
      </w:r>
      <w:r w:rsidRPr="00FF430B">
        <w:rPr>
          <w:noProof w:val="0"/>
          <w:lang w:eastAsia="ru-RU"/>
        </w:rPr>
        <w:t xml:space="preserve"> din </w:t>
      </w:r>
      <w:r w:rsidR="00C127C6">
        <w:rPr>
          <w:noProof w:val="0"/>
          <w:lang w:eastAsia="ru-RU"/>
        </w:rPr>
        <w:t xml:space="preserve">07 mai </w:t>
      </w:r>
      <w:r w:rsidRPr="00FF430B">
        <w:rPr>
          <w:noProof w:val="0"/>
          <w:lang w:eastAsia="ru-RU"/>
        </w:rPr>
        <w:t>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Default="00DA6115" w:rsidP="003961E7">
      <w:pPr>
        <w:tabs>
          <w:tab w:val="left" w:pos="5103"/>
          <w:tab w:val="left" w:pos="10348"/>
        </w:tabs>
        <w:jc w:val="center"/>
        <w:rPr>
          <w:b/>
          <w:noProof w:val="0"/>
          <w:lang w:eastAsia="ru-RU"/>
        </w:rPr>
      </w:pPr>
    </w:p>
    <w:p w14:paraId="618A097C" w14:textId="77777777" w:rsidR="008B584E" w:rsidRDefault="008B584E" w:rsidP="003961E7">
      <w:pPr>
        <w:tabs>
          <w:tab w:val="left" w:pos="5103"/>
          <w:tab w:val="left" w:pos="10348"/>
        </w:tabs>
        <w:jc w:val="center"/>
        <w:rPr>
          <w:b/>
          <w:noProof w:val="0"/>
          <w:lang w:eastAsia="ru-RU"/>
        </w:rPr>
      </w:pPr>
    </w:p>
    <w:p w14:paraId="079AD755" w14:textId="77777777" w:rsidR="008B584E" w:rsidRDefault="008B584E" w:rsidP="003961E7">
      <w:pPr>
        <w:tabs>
          <w:tab w:val="left" w:pos="5103"/>
          <w:tab w:val="left" w:pos="10348"/>
        </w:tabs>
        <w:jc w:val="center"/>
        <w:rPr>
          <w:b/>
          <w:noProof w:val="0"/>
          <w:lang w:eastAsia="ru-RU"/>
        </w:rPr>
      </w:pPr>
    </w:p>
    <w:p w14:paraId="5A437FF7" w14:textId="77777777" w:rsidR="008B584E" w:rsidRDefault="008B584E" w:rsidP="003961E7">
      <w:pPr>
        <w:tabs>
          <w:tab w:val="left" w:pos="5103"/>
          <w:tab w:val="left" w:pos="10348"/>
        </w:tabs>
        <w:jc w:val="center"/>
        <w:rPr>
          <w:b/>
          <w:noProof w:val="0"/>
          <w:lang w:eastAsia="ru-RU"/>
        </w:rPr>
      </w:pPr>
    </w:p>
    <w:p w14:paraId="6A910763" w14:textId="77777777" w:rsidR="008B584E" w:rsidRPr="00FF430B" w:rsidRDefault="008B584E"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175BD9F0" w14:textId="77777777" w:rsidR="0074269A" w:rsidRDefault="0074269A" w:rsidP="003961E7">
      <w:pPr>
        <w:tabs>
          <w:tab w:val="left" w:pos="5103"/>
          <w:tab w:val="left" w:pos="10348"/>
        </w:tabs>
        <w:jc w:val="center"/>
        <w:rPr>
          <w:b/>
          <w:noProof w:val="0"/>
          <w:lang w:eastAsia="ru-RU"/>
        </w:rPr>
      </w:pPr>
    </w:p>
    <w:p w14:paraId="39C48090" w14:textId="77777777" w:rsidR="0074269A" w:rsidRDefault="0074269A" w:rsidP="003961E7">
      <w:pPr>
        <w:tabs>
          <w:tab w:val="left" w:pos="5103"/>
          <w:tab w:val="left" w:pos="10348"/>
        </w:tabs>
        <w:jc w:val="center"/>
        <w:rPr>
          <w:b/>
          <w:noProof w:val="0"/>
          <w:lang w:eastAsia="ru-RU"/>
        </w:rPr>
      </w:pPr>
    </w:p>
    <w:p w14:paraId="4284ECE1" w14:textId="77777777" w:rsidR="0074269A" w:rsidRDefault="0074269A" w:rsidP="003961E7">
      <w:pPr>
        <w:tabs>
          <w:tab w:val="left" w:pos="5103"/>
          <w:tab w:val="left" w:pos="10348"/>
        </w:tabs>
        <w:jc w:val="center"/>
        <w:rPr>
          <w:b/>
          <w:noProof w:val="0"/>
          <w:lang w:eastAsia="ru-RU"/>
        </w:rPr>
      </w:pPr>
    </w:p>
    <w:p w14:paraId="0080420B" w14:textId="77777777" w:rsidR="0074269A" w:rsidRDefault="0074269A" w:rsidP="003961E7">
      <w:pPr>
        <w:tabs>
          <w:tab w:val="left" w:pos="5103"/>
          <w:tab w:val="left" w:pos="10348"/>
        </w:tabs>
        <w:jc w:val="center"/>
        <w:rPr>
          <w:b/>
          <w:noProof w:val="0"/>
          <w:lang w:eastAsia="ru-RU"/>
        </w:rPr>
      </w:pPr>
    </w:p>
    <w:p w14:paraId="58D546F1" w14:textId="77777777" w:rsidR="008B584E" w:rsidRDefault="008B584E" w:rsidP="003961E7">
      <w:pPr>
        <w:tabs>
          <w:tab w:val="left" w:pos="5103"/>
          <w:tab w:val="left" w:pos="10348"/>
        </w:tabs>
        <w:jc w:val="center"/>
        <w:rPr>
          <w:b/>
          <w:noProof w:val="0"/>
          <w:lang w:eastAsia="ru-RU"/>
        </w:rPr>
      </w:pPr>
    </w:p>
    <w:p w14:paraId="090F6D90" w14:textId="77777777" w:rsidR="008B584E" w:rsidRDefault="008B584E" w:rsidP="003961E7">
      <w:pPr>
        <w:tabs>
          <w:tab w:val="left" w:pos="5103"/>
          <w:tab w:val="left" w:pos="10348"/>
        </w:tabs>
        <w:jc w:val="center"/>
        <w:rPr>
          <w:b/>
          <w:noProof w:val="0"/>
          <w:lang w:eastAsia="ru-RU"/>
        </w:rPr>
      </w:pPr>
    </w:p>
    <w:p w14:paraId="53724C5A" w14:textId="77777777" w:rsidR="0074269A" w:rsidRDefault="0074269A" w:rsidP="003961E7">
      <w:pPr>
        <w:tabs>
          <w:tab w:val="left" w:pos="5103"/>
          <w:tab w:val="left" w:pos="10348"/>
        </w:tabs>
        <w:jc w:val="center"/>
        <w:rPr>
          <w:b/>
          <w:noProof w:val="0"/>
          <w:lang w:eastAsia="ru-RU"/>
        </w:rPr>
      </w:pPr>
    </w:p>
    <w:p w14:paraId="62E806EA" w14:textId="77777777" w:rsidR="0074269A" w:rsidRPr="00FB6299" w:rsidRDefault="0074269A" w:rsidP="003961E7">
      <w:pPr>
        <w:tabs>
          <w:tab w:val="left" w:pos="5103"/>
          <w:tab w:val="left" w:pos="10348"/>
        </w:tabs>
        <w:jc w:val="center"/>
        <w:rPr>
          <w:noProof w:val="0"/>
          <w:lang w:eastAsia="ru-RU"/>
        </w:rPr>
      </w:pPr>
    </w:p>
    <w:p w14:paraId="7A5E2BBA" w14:textId="44144F3F" w:rsidR="0074269A" w:rsidRDefault="0074269A" w:rsidP="0074269A">
      <w:pPr>
        <w:tabs>
          <w:tab w:val="left" w:pos="5103"/>
          <w:tab w:val="left" w:pos="10348"/>
        </w:tabs>
        <w:jc w:val="both"/>
        <w:rPr>
          <w:b/>
          <w:noProof w:val="0"/>
          <w:lang w:eastAsia="ru-RU"/>
        </w:rPr>
      </w:pPr>
      <w:r w:rsidRPr="00FB6299">
        <w:rPr>
          <w:noProof w:val="0"/>
          <w:lang w:eastAsia="ru-RU"/>
        </w:rPr>
        <w:t>Obiectul achiziției:</w:t>
      </w:r>
      <w:r>
        <w:rPr>
          <w:b/>
          <w:noProof w:val="0"/>
          <w:lang w:eastAsia="ru-RU"/>
        </w:rPr>
        <w:t xml:space="preserve"> </w:t>
      </w:r>
      <w:r w:rsidRPr="00FB6299">
        <w:rPr>
          <w:b/>
          <w:i/>
          <w:noProof w:val="0"/>
          <w:lang w:eastAsia="ru-RU"/>
        </w:rPr>
        <w:t xml:space="preserve">Lucrări de reparație curentă a </w:t>
      </w:r>
      <w:r w:rsidR="00D459CB">
        <w:rPr>
          <w:b/>
          <w:i/>
          <w:noProof w:val="0"/>
          <w:lang w:eastAsia="ru-RU"/>
        </w:rPr>
        <w:t>fațadei</w:t>
      </w:r>
      <w:r w:rsidR="002C7EFC">
        <w:rPr>
          <w:b/>
          <w:i/>
          <w:noProof w:val="0"/>
          <w:lang w:eastAsia="ru-RU"/>
        </w:rPr>
        <w:t xml:space="preserve"> garajului a Companiei „Teleradio – Moldova” din </w:t>
      </w:r>
      <w:r w:rsidRPr="00FB6299">
        <w:rPr>
          <w:b/>
          <w:i/>
          <w:noProof w:val="0"/>
          <w:lang w:eastAsia="ru-RU"/>
        </w:rPr>
        <w:t>șos. Hâncești 64, mun. Chișinău</w:t>
      </w:r>
      <w:r>
        <w:rPr>
          <w:b/>
          <w:noProof w:val="0"/>
          <w:lang w:eastAsia="ru-RU"/>
        </w:rPr>
        <w:t xml:space="preserve"> </w:t>
      </w:r>
    </w:p>
    <w:p w14:paraId="05324D19" w14:textId="77777777" w:rsidR="0074269A" w:rsidRDefault="0074269A" w:rsidP="0074269A">
      <w:pPr>
        <w:tabs>
          <w:tab w:val="left" w:pos="5103"/>
          <w:tab w:val="left" w:pos="10348"/>
        </w:tabs>
        <w:jc w:val="both"/>
        <w:rPr>
          <w:b/>
          <w:noProof w:val="0"/>
          <w:lang w:eastAsia="ru-RU"/>
        </w:rPr>
      </w:pPr>
    </w:p>
    <w:p w14:paraId="09C06DEB" w14:textId="77777777" w:rsidR="0074269A" w:rsidRDefault="0074269A" w:rsidP="003961E7">
      <w:pPr>
        <w:tabs>
          <w:tab w:val="left" w:pos="5103"/>
          <w:tab w:val="left" w:pos="10348"/>
        </w:tabs>
        <w:jc w:val="center"/>
        <w:rPr>
          <w:b/>
          <w:noProof w:val="0"/>
          <w:lang w:eastAsia="ru-RU"/>
        </w:rPr>
      </w:pPr>
    </w:p>
    <w:p w14:paraId="364580DA" w14:textId="77777777" w:rsidR="0074269A" w:rsidRDefault="0074269A" w:rsidP="003961E7">
      <w:pPr>
        <w:tabs>
          <w:tab w:val="left" w:pos="5103"/>
          <w:tab w:val="left" w:pos="10348"/>
        </w:tabs>
        <w:jc w:val="center"/>
        <w:rPr>
          <w:b/>
          <w:noProof w:val="0"/>
          <w:lang w:eastAsia="ru-RU"/>
        </w:rPr>
      </w:pPr>
    </w:p>
    <w:p w14:paraId="236CF2AE" w14:textId="77777777" w:rsidR="0074269A" w:rsidRDefault="0074269A" w:rsidP="003961E7">
      <w:pPr>
        <w:tabs>
          <w:tab w:val="left" w:pos="5103"/>
          <w:tab w:val="left" w:pos="10348"/>
        </w:tabs>
        <w:jc w:val="center"/>
        <w:rPr>
          <w:b/>
          <w:noProof w:val="0"/>
          <w:lang w:eastAsia="ru-RU"/>
        </w:rPr>
      </w:pPr>
    </w:p>
    <w:p w14:paraId="25A6BBA1" w14:textId="77777777" w:rsidR="0074269A" w:rsidRDefault="0074269A" w:rsidP="003961E7">
      <w:pPr>
        <w:tabs>
          <w:tab w:val="left" w:pos="5103"/>
          <w:tab w:val="left" w:pos="10348"/>
        </w:tabs>
        <w:jc w:val="center"/>
        <w:rPr>
          <w:b/>
          <w:noProof w:val="0"/>
          <w:lang w:eastAsia="ru-RU"/>
        </w:rPr>
      </w:pPr>
    </w:p>
    <w:p w14:paraId="0878CEBB" w14:textId="382F1271" w:rsidR="0074269A" w:rsidRPr="00141A75" w:rsidRDefault="00141A75" w:rsidP="00141A75">
      <w:pPr>
        <w:tabs>
          <w:tab w:val="left" w:pos="5103"/>
          <w:tab w:val="left" w:pos="10348"/>
        </w:tabs>
        <w:rPr>
          <w:noProof w:val="0"/>
          <w:lang w:eastAsia="ru-RU"/>
        </w:rPr>
      </w:pPr>
      <w:r w:rsidRPr="00141A75">
        <w:rPr>
          <w:noProof w:val="0"/>
          <w:lang w:eastAsia="ru-RU"/>
        </w:rPr>
        <w:t>Cod CPV 45400000-1</w:t>
      </w:r>
    </w:p>
    <w:p w14:paraId="78282C0E" w14:textId="77777777" w:rsidR="00141A75" w:rsidRPr="00141A75" w:rsidRDefault="00141A75" w:rsidP="00141A75">
      <w:pPr>
        <w:tabs>
          <w:tab w:val="left" w:pos="5103"/>
          <w:tab w:val="left" w:pos="10348"/>
        </w:tabs>
        <w:rPr>
          <w:noProof w:val="0"/>
          <w:lang w:eastAsia="ru-RU"/>
        </w:rPr>
      </w:pPr>
    </w:p>
    <w:p w14:paraId="00E34E8C" w14:textId="77777777" w:rsidR="00141A75" w:rsidRPr="00141A75" w:rsidRDefault="00141A75" w:rsidP="00141A75">
      <w:pPr>
        <w:tabs>
          <w:tab w:val="left" w:pos="5103"/>
          <w:tab w:val="left" w:pos="10348"/>
        </w:tabs>
        <w:rPr>
          <w:noProof w:val="0"/>
          <w:lang w:eastAsia="ru-RU"/>
        </w:rPr>
      </w:pPr>
    </w:p>
    <w:p w14:paraId="2B490E01" w14:textId="77777777" w:rsidR="00141A75" w:rsidRPr="00141A75" w:rsidRDefault="00141A75" w:rsidP="00141A75">
      <w:pPr>
        <w:tabs>
          <w:tab w:val="left" w:pos="5103"/>
          <w:tab w:val="left" w:pos="10348"/>
        </w:tabs>
        <w:rPr>
          <w:noProof w:val="0"/>
          <w:lang w:eastAsia="ru-RU"/>
        </w:rPr>
      </w:pPr>
    </w:p>
    <w:p w14:paraId="2CAAF83C" w14:textId="77777777" w:rsidR="00141A75" w:rsidRPr="00141A75" w:rsidRDefault="00141A75" w:rsidP="00141A75">
      <w:pPr>
        <w:tabs>
          <w:tab w:val="left" w:pos="5103"/>
          <w:tab w:val="left" w:pos="10348"/>
        </w:tabs>
        <w:rPr>
          <w:noProof w:val="0"/>
          <w:lang w:eastAsia="ru-RU"/>
        </w:rPr>
      </w:pPr>
    </w:p>
    <w:p w14:paraId="3601D9CC" w14:textId="45BED696" w:rsidR="00141A75" w:rsidRPr="00141A75" w:rsidRDefault="00141A75" w:rsidP="00141A75">
      <w:pPr>
        <w:tabs>
          <w:tab w:val="left" w:pos="5103"/>
          <w:tab w:val="left" w:pos="10348"/>
        </w:tabs>
        <w:rPr>
          <w:noProof w:val="0"/>
          <w:lang w:eastAsia="ru-RU"/>
        </w:rPr>
      </w:pPr>
      <w:r w:rsidRPr="00141A75">
        <w:rPr>
          <w:noProof w:val="0"/>
          <w:lang w:eastAsia="ru-RU"/>
        </w:rPr>
        <w:t xml:space="preserve">Autoritatea Contractantă: </w:t>
      </w:r>
      <w:r w:rsidRPr="00757196">
        <w:rPr>
          <w:i/>
          <w:noProof w:val="0"/>
          <w:lang w:eastAsia="ru-RU"/>
        </w:rPr>
        <w:t>IP Compania „Teleradio-Moldova</w:t>
      </w:r>
      <w:r w:rsidRPr="00141A75">
        <w:rPr>
          <w:noProof w:val="0"/>
          <w:lang w:eastAsia="ru-RU"/>
        </w:rPr>
        <w:t>”</w:t>
      </w:r>
    </w:p>
    <w:p w14:paraId="453AFFD3" w14:textId="77777777" w:rsidR="00141A75" w:rsidRPr="00141A75" w:rsidRDefault="00141A75" w:rsidP="00141A75">
      <w:pPr>
        <w:tabs>
          <w:tab w:val="left" w:pos="5103"/>
          <w:tab w:val="left" w:pos="10348"/>
        </w:tabs>
        <w:rPr>
          <w:noProof w:val="0"/>
          <w:lang w:eastAsia="ru-RU"/>
        </w:rPr>
      </w:pPr>
    </w:p>
    <w:p w14:paraId="03751880" w14:textId="77777777" w:rsidR="00141A75" w:rsidRPr="00141A75" w:rsidRDefault="00141A75" w:rsidP="00141A75">
      <w:pPr>
        <w:tabs>
          <w:tab w:val="left" w:pos="5103"/>
          <w:tab w:val="left" w:pos="10348"/>
        </w:tabs>
        <w:rPr>
          <w:noProof w:val="0"/>
          <w:lang w:eastAsia="ru-RU"/>
        </w:rPr>
      </w:pPr>
    </w:p>
    <w:p w14:paraId="3E39879E" w14:textId="77777777" w:rsidR="00141A75" w:rsidRPr="00141A75" w:rsidRDefault="00141A75" w:rsidP="00141A75">
      <w:pPr>
        <w:tabs>
          <w:tab w:val="left" w:pos="5103"/>
          <w:tab w:val="left" w:pos="10348"/>
        </w:tabs>
        <w:rPr>
          <w:noProof w:val="0"/>
          <w:lang w:eastAsia="ru-RU"/>
        </w:rPr>
      </w:pPr>
    </w:p>
    <w:p w14:paraId="40149D2D" w14:textId="77777777" w:rsidR="00141A75" w:rsidRPr="00141A75" w:rsidRDefault="00141A75" w:rsidP="00141A75">
      <w:pPr>
        <w:tabs>
          <w:tab w:val="left" w:pos="5103"/>
          <w:tab w:val="left" w:pos="10348"/>
        </w:tabs>
        <w:rPr>
          <w:noProof w:val="0"/>
          <w:lang w:eastAsia="ru-RU"/>
        </w:rPr>
      </w:pPr>
    </w:p>
    <w:p w14:paraId="71DEACF3" w14:textId="40868C61" w:rsidR="00141A75" w:rsidRPr="00141A75" w:rsidRDefault="00141A75" w:rsidP="00141A75">
      <w:pPr>
        <w:tabs>
          <w:tab w:val="left" w:pos="5103"/>
          <w:tab w:val="left" w:pos="10348"/>
        </w:tabs>
        <w:rPr>
          <w:noProof w:val="0"/>
          <w:lang w:eastAsia="ru-RU"/>
        </w:rPr>
      </w:pPr>
      <w:r w:rsidRPr="00141A75">
        <w:rPr>
          <w:noProof w:val="0"/>
          <w:lang w:eastAsia="ru-RU"/>
        </w:rPr>
        <w:t>Procedura achiziției:           Cererea Ofertelor de preț</w:t>
      </w:r>
    </w:p>
    <w:p w14:paraId="1D9F9B1A" w14:textId="77777777" w:rsidR="0074269A" w:rsidRDefault="0074269A" w:rsidP="003961E7">
      <w:pPr>
        <w:tabs>
          <w:tab w:val="left" w:pos="5103"/>
          <w:tab w:val="left" w:pos="10348"/>
        </w:tabs>
        <w:jc w:val="center"/>
        <w:rPr>
          <w:b/>
          <w:noProof w:val="0"/>
          <w:lang w:eastAsia="ru-RU"/>
        </w:rPr>
      </w:pPr>
    </w:p>
    <w:p w14:paraId="0F0DECA5" w14:textId="77777777" w:rsidR="0074269A" w:rsidRDefault="0074269A" w:rsidP="003961E7">
      <w:pPr>
        <w:tabs>
          <w:tab w:val="left" w:pos="5103"/>
          <w:tab w:val="left" w:pos="10348"/>
        </w:tabs>
        <w:jc w:val="center"/>
        <w:rPr>
          <w:b/>
          <w:noProof w:val="0"/>
          <w:lang w:eastAsia="ru-RU"/>
        </w:rPr>
      </w:pPr>
    </w:p>
    <w:p w14:paraId="243C3243" w14:textId="77777777" w:rsidR="0074269A" w:rsidRDefault="0074269A" w:rsidP="003961E7">
      <w:pPr>
        <w:tabs>
          <w:tab w:val="left" w:pos="5103"/>
          <w:tab w:val="left" w:pos="10348"/>
        </w:tabs>
        <w:jc w:val="center"/>
        <w:rPr>
          <w:b/>
          <w:noProof w:val="0"/>
          <w:lang w:eastAsia="ru-RU"/>
        </w:rPr>
      </w:pPr>
    </w:p>
    <w:p w14:paraId="3460F049" w14:textId="77777777" w:rsidR="0074269A" w:rsidRDefault="0074269A" w:rsidP="003961E7">
      <w:pPr>
        <w:tabs>
          <w:tab w:val="left" w:pos="5103"/>
          <w:tab w:val="left" w:pos="10348"/>
        </w:tabs>
        <w:jc w:val="center"/>
        <w:rPr>
          <w:b/>
          <w:noProof w:val="0"/>
          <w:lang w:eastAsia="ru-RU"/>
        </w:rPr>
      </w:pPr>
    </w:p>
    <w:p w14:paraId="05EEDFFD" w14:textId="77777777" w:rsidR="0074269A" w:rsidRDefault="0074269A" w:rsidP="003961E7">
      <w:pPr>
        <w:tabs>
          <w:tab w:val="left" w:pos="5103"/>
          <w:tab w:val="left" w:pos="10348"/>
        </w:tabs>
        <w:jc w:val="center"/>
        <w:rPr>
          <w:b/>
          <w:noProof w:val="0"/>
          <w:lang w:eastAsia="ru-RU"/>
        </w:rPr>
      </w:pPr>
    </w:p>
    <w:p w14:paraId="38139A9E" w14:textId="77777777" w:rsidR="0074269A" w:rsidRDefault="0074269A" w:rsidP="003961E7">
      <w:pPr>
        <w:tabs>
          <w:tab w:val="left" w:pos="5103"/>
          <w:tab w:val="left" w:pos="10348"/>
        </w:tabs>
        <w:jc w:val="center"/>
        <w:rPr>
          <w:b/>
          <w:noProof w:val="0"/>
          <w:lang w:eastAsia="ru-RU"/>
        </w:rPr>
      </w:pPr>
    </w:p>
    <w:p w14:paraId="631F7198" w14:textId="77777777" w:rsidR="0074269A" w:rsidRDefault="0074269A" w:rsidP="003961E7">
      <w:pPr>
        <w:tabs>
          <w:tab w:val="left" w:pos="5103"/>
          <w:tab w:val="left" w:pos="10348"/>
        </w:tabs>
        <w:jc w:val="center"/>
        <w:rPr>
          <w:b/>
          <w:noProof w:val="0"/>
          <w:lang w:eastAsia="ru-RU"/>
        </w:rPr>
      </w:pPr>
    </w:p>
    <w:p w14:paraId="4855B806" w14:textId="77777777" w:rsidR="0074269A" w:rsidRDefault="0074269A" w:rsidP="003961E7">
      <w:pPr>
        <w:tabs>
          <w:tab w:val="left" w:pos="5103"/>
          <w:tab w:val="left" w:pos="10348"/>
        </w:tabs>
        <w:jc w:val="center"/>
        <w:rPr>
          <w:b/>
          <w:noProof w:val="0"/>
          <w:lang w:eastAsia="ru-RU"/>
        </w:rPr>
      </w:pPr>
    </w:p>
    <w:p w14:paraId="2752EC90" w14:textId="77777777" w:rsidR="0074269A" w:rsidRDefault="0074269A" w:rsidP="003961E7">
      <w:pPr>
        <w:tabs>
          <w:tab w:val="left" w:pos="5103"/>
          <w:tab w:val="left" w:pos="10348"/>
        </w:tabs>
        <w:jc w:val="center"/>
        <w:rPr>
          <w:b/>
          <w:noProof w:val="0"/>
          <w:lang w:eastAsia="ru-RU"/>
        </w:rPr>
      </w:pPr>
    </w:p>
    <w:p w14:paraId="334A06B6" w14:textId="77777777" w:rsidR="0074269A" w:rsidRDefault="0074269A" w:rsidP="003961E7">
      <w:pPr>
        <w:tabs>
          <w:tab w:val="left" w:pos="5103"/>
          <w:tab w:val="left" w:pos="10348"/>
        </w:tabs>
        <w:jc w:val="center"/>
        <w:rPr>
          <w:b/>
          <w:noProof w:val="0"/>
          <w:lang w:eastAsia="ru-RU"/>
        </w:rPr>
      </w:pPr>
    </w:p>
    <w:p w14:paraId="39F04903" w14:textId="77777777" w:rsidR="0074269A" w:rsidRDefault="0074269A" w:rsidP="003961E7">
      <w:pPr>
        <w:tabs>
          <w:tab w:val="left" w:pos="5103"/>
          <w:tab w:val="left" w:pos="10348"/>
        </w:tabs>
        <w:jc w:val="center"/>
        <w:rPr>
          <w:b/>
          <w:noProof w:val="0"/>
          <w:lang w:eastAsia="ru-RU"/>
        </w:rPr>
      </w:pPr>
    </w:p>
    <w:p w14:paraId="522DCA36" w14:textId="77777777" w:rsidR="0074269A" w:rsidRDefault="0074269A" w:rsidP="003961E7">
      <w:pPr>
        <w:tabs>
          <w:tab w:val="left" w:pos="5103"/>
          <w:tab w:val="left" w:pos="10348"/>
        </w:tabs>
        <w:jc w:val="center"/>
        <w:rPr>
          <w:b/>
          <w:noProof w:val="0"/>
          <w:lang w:eastAsia="ru-RU"/>
        </w:rPr>
      </w:pPr>
    </w:p>
    <w:p w14:paraId="41B35674" w14:textId="77777777" w:rsidR="0074269A" w:rsidRDefault="0074269A" w:rsidP="003961E7">
      <w:pPr>
        <w:tabs>
          <w:tab w:val="left" w:pos="5103"/>
          <w:tab w:val="left" w:pos="10348"/>
        </w:tabs>
        <w:jc w:val="center"/>
        <w:rPr>
          <w:b/>
          <w:noProof w:val="0"/>
          <w:lang w:eastAsia="ru-RU"/>
        </w:rPr>
      </w:pPr>
    </w:p>
    <w:p w14:paraId="18087C01" w14:textId="77777777" w:rsidR="0074269A" w:rsidRDefault="0074269A" w:rsidP="003961E7">
      <w:pPr>
        <w:tabs>
          <w:tab w:val="left" w:pos="5103"/>
          <w:tab w:val="left" w:pos="10348"/>
        </w:tabs>
        <w:jc w:val="center"/>
        <w:rPr>
          <w:b/>
          <w:noProof w:val="0"/>
          <w:lang w:eastAsia="ru-RU"/>
        </w:rPr>
      </w:pPr>
    </w:p>
    <w:p w14:paraId="188A005E" w14:textId="77777777" w:rsidR="0074269A" w:rsidRDefault="0074269A" w:rsidP="003961E7">
      <w:pPr>
        <w:tabs>
          <w:tab w:val="left" w:pos="5103"/>
          <w:tab w:val="left" w:pos="10348"/>
        </w:tabs>
        <w:jc w:val="center"/>
        <w:rPr>
          <w:b/>
          <w:noProof w:val="0"/>
          <w:lang w:eastAsia="ru-RU"/>
        </w:rPr>
      </w:pPr>
    </w:p>
    <w:p w14:paraId="013CCD00" w14:textId="77777777" w:rsidR="0074269A" w:rsidRDefault="0074269A" w:rsidP="003961E7">
      <w:pPr>
        <w:tabs>
          <w:tab w:val="left" w:pos="5103"/>
          <w:tab w:val="left" w:pos="10348"/>
        </w:tabs>
        <w:jc w:val="center"/>
        <w:rPr>
          <w:b/>
          <w:noProof w:val="0"/>
          <w:lang w:eastAsia="ru-RU"/>
        </w:rPr>
      </w:pPr>
    </w:p>
    <w:p w14:paraId="13D809C4" w14:textId="77777777" w:rsidR="000877DE" w:rsidRDefault="000877DE" w:rsidP="003961E7">
      <w:pPr>
        <w:tabs>
          <w:tab w:val="left" w:pos="5103"/>
          <w:tab w:val="left" w:pos="10348"/>
        </w:tabs>
        <w:jc w:val="center"/>
        <w:rPr>
          <w:b/>
          <w:noProof w:val="0"/>
          <w:lang w:eastAsia="ru-RU"/>
        </w:rPr>
      </w:pPr>
    </w:p>
    <w:p w14:paraId="61FB6550" w14:textId="77777777" w:rsidR="000877DE" w:rsidRDefault="000877DE" w:rsidP="003961E7">
      <w:pPr>
        <w:tabs>
          <w:tab w:val="left" w:pos="5103"/>
          <w:tab w:val="left" w:pos="10348"/>
        </w:tabs>
        <w:jc w:val="center"/>
        <w:rPr>
          <w:b/>
          <w:noProof w:val="0"/>
          <w:lang w:eastAsia="ru-RU"/>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lastRenderedPageBreak/>
        <w:t>Secţiunea 1</w:t>
      </w:r>
    </w:p>
    <w:p w14:paraId="65871617" w14:textId="77777777" w:rsidR="007D2250" w:rsidRPr="007D2250" w:rsidRDefault="007D2250" w:rsidP="007D2250"/>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E42A0C">
      <w:pPr>
        <w:pStyle w:val="a"/>
        <w:numPr>
          <w:ilvl w:val="0"/>
          <w:numId w:val="17"/>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E42A0C">
      <w:pPr>
        <w:pStyle w:val="a"/>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6ADA99FD" w14:textId="0CF0549B" w:rsidR="00922F8A" w:rsidRPr="00FF430B" w:rsidRDefault="00922F8A" w:rsidP="00E42A0C">
      <w:pPr>
        <w:pStyle w:val="a"/>
        <w:numPr>
          <w:ilvl w:val="0"/>
          <w:numId w:val="36"/>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14:paraId="5F52706D" w14:textId="7AEA7DC5" w:rsidR="00922F8A" w:rsidRPr="00FF430B" w:rsidRDefault="00D8130E" w:rsidP="000877DE">
      <w:pPr>
        <w:pStyle w:val="a"/>
        <w:numPr>
          <w:ilvl w:val="0"/>
          <w:numId w:val="36"/>
        </w:numPr>
        <w:tabs>
          <w:tab w:val="clear" w:pos="1134"/>
          <w:tab w:val="left" w:pos="-284"/>
          <w:tab w:val="left" w:pos="284"/>
          <w:tab w:val="left" w:pos="426"/>
        </w:tabs>
        <w:ind w:left="-284" w:right="-286"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14:paraId="78AFE6A0" w14:textId="10E7E901" w:rsidR="00922F8A" w:rsidRPr="00FF430B" w:rsidRDefault="00922F8A" w:rsidP="00E42A0C">
      <w:pPr>
        <w:pStyle w:val="a"/>
        <w:numPr>
          <w:ilvl w:val="0"/>
          <w:numId w:val="36"/>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14:paraId="0F2F90F3" w14:textId="2BE27759" w:rsidR="00922F8A" w:rsidRPr="00FF430B" w:rsidRDefault="00922F8A" w:rsidP="00E42A0C">
      <w:pPr>
        <w:pStyle w:val="a"/>
        <w:numPr>
          <w:ilvl w:val="0"/>
          <w:numId w:val="36"/>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14:paraId="2ED86177" w14:textId="2A095CB6" w:rsidR="00922F8A" w:rsidRPr="00FF430B" w:rsidRDefault="00922F8A" w:rsidP="00E42A0C">
      <w:pPr>
        <w:pStyle w:val="a"/>
        <w:numPr>
          <w:ilvl w:val="0"/>
          <w:numId w:val="36"/>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14:paraId="3E1FEBFF" w14:textId="4436819E" w:rsidR="00922F8A" w:rsidRPr="00FF430B" w:rsidRDefault="00922F8A" w:rsidP="00E42A0C">
      <w:pPr>
        <w:pStyle w:val="a"/>
        <w:numPr>
          <w:ilvl w:val="0"/>
          <w:numId w:val="36"/>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14:paraId="69AD6057" w14:textId="7A175985" w:rsidR="00922F8A" w:rsidRPr="00FF430B" w:rsidRDefault="0072565E" w:rsidP="00E42A0C">
      <w:pPr>
        <w:pStyle w:val="a"/>
        <w:numPr>
          <w:ilvl w:val="0"/>
          <w:numId w:val="36"/>
        </w:numPr>
        <w:tabs>
          <w:tab w:val="left" w:pos="-284"/>
          <w:tab w:val="left" w:pos="426"/>
        </w:tabs>
        <w:ind w:left="-284" w:firstLine="284"/>
      </w:pPr>
      <w:r w:rsidRPr="00FF430B">
        <w:t>Cerere de participare (anexa nr.</w:t>
      </w:r>
      <w:r w:rsidR="00E322C9" w:rsidRPr="00FF430B">
        <w:t xml:space="preserve"> </w:t>
      </w:r>
      <w:r w:rsidRPr="00FF430B">
        <w:t>7);</w:t>
      </w:r>
    </w:p>
    <w:p w14:paraId="3B55C71E" w14:textId="6CD23C53" w:rsidR="00922F8A" w:rsidRPr="00FF430B" w:rsidRDefault="00922F8A" w:rsidP="00E42A0C">
      <w:pPr>
        <w:pStyle w:val="a"/>
        <w:numPr>
          <w:ilvl w:val="0"/>
          <w:numId w:val="36"/>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14:paraId="64C497BF" w14:textId="5861237A" w:rsidR="00922F8A" w:rsidRPr="00FF430B" w:rsidRDefault="00922F8A" w:rsidP="00E42A0C">
      <w:pPr>
        <w:pStyle w:val="a"/>
        <w:numPr>
          <w:ilvl w:val="0"/>
          <w:numId w:val="36"/>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14:paraId="64FE7006" w14:textId="3D183BBC" w:rsidR="00922F8A" w:rsidRPr="00FF430B" w:rsidRDefault="00922F8A" w:rsidP="00E42A0C">
      <w:pPr>
        <w:pStyle w:val="a"/>
        <w:numPr>
          <w:ilvl w:val="0"/>
          <w:numId w:val="36"/>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14:paraId="101C76C4" w14:textId="219AEBBE" w:rsidR="00922F8A" w:rsidRPr="00FF430B" w:rsidRDefault="00922F8A" w:rsidP="00E42A0C">
      <w:pPr>
        <w:pStyle w:val="a"/>
        <w:numPr>
          <w:ilvl w:val="0"/>
          <w:numId w:val="36"/>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14:paraId="2F04F5DA" w14:textId="4F52AB7E" w:rsidR="00922F8A" w:rsidRPr="00FF430B" w:rsidRDefault="00922F8A" w:rsidP="00E42A0C">
      <w:pPr>
        <w:pStyle w:val="a"/>
        <w:numPr>
          <w:ilvl w:val="0"/>
          <w:numId w:val="36"/>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14:paraId="6C586BF5" w14:textId="3189E7F3" w:rsidR="00922F8A" w:rsidRPr="00FF430B" w:rsidRDefault="00922F8A" w:rsidP="00E42A0C">
      <w:pPr>
        <w:pStyle w:val="a"/>
        <w:numPr>
          <w:ilvl w:val="0"/>
          <w:numId w:val="36"/>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14:paraId="173285F3" w14:textId="129433B1" w:rsidR="00922F8A" w:rsidRPr="00FF430B" w:rsidRDefault="00922F8A" w:rsidP="00E42A0C">
      <w:pPr>
        <w:pStyle w:val="a"/>
        <w:numPr>
          <w:ilvl w:val="0"/>
          <w:numId w:val="36"/>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14:paraId="08497D25" w14:textId="5A8FBBAE" w:rsidR="00922F8A" w:rsidRPr="00FF430B" w:rsidRDefault="00922F8A" w:rsidP="00E42A0C">
      <w:pPr>
        <w:pStyle w:val="a"/>
        <w:numPr>
          <w:ilvl w:val="0"/>
          <w:numId w:val="36"/>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14:paraId="06529AF5" w14:textId="65B87BA7" w:rsidR="00922F8A" w:rsidRPr="00FF430B" w:rsidRDefault="00922F8A" w:rsidP="00E42A0C">
      <w:pPr>
        <w:pStyle w:val="a"/>
        <w:numPr>
          <w:ilvl w:val="0"/>
          <w:numId w:val="36"/>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14:paraId="2A0F6A6B" w14:textId="7ECAB38D" w:rsidR="00922F8A" w:rsidRPr="00FF430B" w:rsidRDefault="0072565E" w:rsidP="00E42A0C">
      <w:pPr>
        <w:pStyle w:val="a"/>
        <w:numPr>
          <w:ilvl w:val="0"/>
          <w:numId w:val="36"/>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14:paraId="2C72544D" w14:textId="1824FADC" w:rsidR="00922F8A" w:rsidRPr="00FF430B" w:rsidRDefault="00922F8A" w:rsidP="00E42A0C">
      <w:pPr>
        <w:pStyle w:val="a"/>
        <w:numPr>
          <w:ilvl w:val="0"/>
          <w:numId w:val="36"/>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14:paraId="3918E81D" w14:textId="716CA622" w:rsidR="00922F8A" w:rsidRPr="00FF430B" w:rsidRDefault="00922F8A" w:rsidP="00E42A0C">
      <w:pPr>
        <w:pStyle w:val="a"/>
        <w:numPr>
          <w:ilvl w:val="0"/>
          <w:numId w:val="36"/>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14:paraId="0B8D67B8" w14:textId="5DB8766E" w:rsidR="00922F8A" w:rsidRPr="00FF430B" w:rsidRDefault="00922F8A" w:rsidP="00E42A0C">
      <w:pPr>
        <w:pStyle w:val="a"/>
        <w:numPr>
          <w:ilvl w:val="0"/>
          <w:numId w:val="36"/>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14:paraId="4AD0C6C0" w14:textId="08A42FC2" w:rsidR="00922F8A" w:rsidRPr="00FF430B" w:rsidRDefault="00922F8A" w:rsidP="00E42A0C">
      <w:pPr>
        <w:pStyle w:val="a"/>
        <w:numPr>
          <w:ilvl w:val="0"/>
          <w:numId w:val="36"/>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14:paraId="46658379" w14:textId="768E77F5" w:rsidR="00922F8A" w:rsidRPr="00FF430B" w:rsidRDefault="00922F8A" w:rsidP="00E42A0C">
      <w:pPr>
        <w:pStyle w:val="a"/>
        <w:numPr>
          <w:ilvl w:val="0"/>
          <w:numId w:val="36"/>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14:paraId="3F719CFD" w14:textId="529CDF53" w:rsidR="00922F8A" w:rsidRPr="00FF430B" w:rsidRDefault="00922F8A" w:rsidP="00E42A0C">
      <w:pPr>
        <w:pStyle w:val="a"/>
        <w:numPr>
          <w:ilvl w:val="0"/>
          <w:numId w:val="36"/>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14:paraId="04A05C32" w14:textId="67304D97" w:rsidR="00922F8A" w:rsidRPr="00FF430B" w:rsidRDefault="00922F8A" w:rsidP="00E42A0C">
      <w:pPr>
        <w:pStyle w:val="a"/>
        <w:numPr>
          <w:ilvl w:val="0"/>
          <w:numId w:val="36"/>
        </w:numPr>
        <w:tabs>
          <w:tab w:val="clear" w:pos="1134"/>
          <w:tab w:val="left" w:pos="-284"/>
          <w:tab w:val="left" w:pos="426"/>
        </w:tabs>
        <w:ind w:left="-284" w:firstLine="284"/>
      </w:pPr>
      <w:r w:rsidRPr="00FF430B">
        <w:t xml:space="preserve">Caiet de </w:t>
      </w:r>
      <w:r w:rsidR="0072565E" w:rsidRPr="00FF430B">
        <w:t>sarcini. Servicii de proiectare (anexa nr.</w:t>
      </w:r>
      <w:r w:rsidR="00E322C9" w:rsidRPr="00FF430B">
        <w:t xml:space="preserve"> </w:t>
      </w:r>
      <w:r w:rsidR="0072565E" w:rsidRPr="00FF430B">
        <w:t>24);</w:t>
      </w:r>
    </w:p>
    <w:p w14:paraId="16FDAC2E" w14:textId="431D7CE9" w:rsidR="00922F8A" w:rsidRPr="00FF430B" w:rsidRDefault="0072565E" w:rsidP="00E42A0C">
      <w:pPr>
        <w:pStyle w:val="a"/>
        <w:numPr>
          <w:ilvl w:val="0"/>
          <w:numId w:val="36"/>
        </w:numPr>
        <w:tabs>
          <w:tab w:val="clear" w:pos="1134"/>
          <w:tab w:val="left" w:pos="-284"/>
          <w:tab w:val="left" w:pos="426"/>
        </w:tabs>
        <w:ind w:left="-284" w:firstLine="284"/>
      </w:pPr>
      <w:r w:rsidRPr="00FF430B">
        <w:t>Contract de antrepriză (anexa nr.</w:t>
      </w:r>
      <w:r w:rsidR="00E322C9" w:rsidRPr="00FF430B">
        <w:t xml:space="preserve"> </w:t>
      </w:r>
      <w:r w:rsidRPr="00FF430B">
        <w:t>25);</w:t>
      </w:r>
    </w:p>
    <w:p w14:paraId="1CC3152A" w14:textId="5D4DD56D" w:rsidR="00922F8A" w:rsidRPr="00FF430B" w:rsidRDefault="00922F8A" w:rsidP="00E42A0C">
      <w:pPr>
        <w:pStyle w:val="a"/>
        <w:numPr>
          <w:ilvl w:val="0"/>
          <w:numId w:val="36"/>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14:paraId="030FA56F" w14:textId="0E01AE30" w:rsidR="00922F8A" w:rsidRPr="00FF430B" w:rsidRDefault="00922F8A" w:rsidP="00E42A0C">
      <w:pPr>
        <w:pStyle w:val="a"/>
        <w:numPr>
          <w:ilvl w:val="0"/>
          <w:numId w:val="36"/>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14:paraId="0A4A3725" w14:textId="71841704" w:rsidR="00922F8A" w:rsidRPr="00FF430B" w:rsidRDefault="0072565E" w:rsidP="00E42A0C">
      <w:pPr>
        <w:pStyle w:val="a"/>
        <w:numPr>
          <w:ilvl w:val="0"/>
          <w:numId w:val="36"/>
        </w:numPr>
        <w:tabs>
          <w:tab w:val="clear" w:pos="1134"/>
          <w:tab w:val="left" w:pos="-284"/>
          <w:tab w:val="left" w:pos="426"/>
        </w:tabs>
        <w:ind w:left="-284" w:firstLine="284"/>
      </w:pPr>
      <w:r w:rsidRPr="00FF430B">
        <w:t>Acord-cadru (anexa nr.</w:t>
      </w:r>
      <w:r w:rsidR="00E322C9" w:rsidRPr="00FF430B">
        <w:t xml:space="preserve"> </w:t>
      </w:r>
      <w:r w:rsidRPr="00FF430B">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E42A0C">
      <w:pPr>
        <w:pStyle w:val="a"/>
        <w:numPr>
          <w:ilvl w:val="0"/>
          <w:numId w:val="17"/>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E42A0C">
      <w:pPr>
        <w:pStyle w:val="a"/>
        <w:numPr>
          <w:ilvl w:val="0"/>
          <w:numId w:val="17"/>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a"/>
        <w:numPr>
          <w:ilvl w:val="0"/>
          <w:numId w:val="0"/>
        </w:numPr>
        <w:ind w:left="360"/>
      </w:pPr>
    </w:p>
    <w:p w14:paraId="4FFC2F44" w14:textId="77777777" w:rsidR="00352B05" w:rsidRPr="00FF430B" w:rsidRDefault="00033577" w:rsidP="00E42A0C">
      <w:pPr>
        <w:pStyle w:val="a"/>
        <w:numPr>
          <w:ilvl w:val="0"/>
          <w:numId w:val="17"/>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14:paraId="18AE3586" w14:textId="77777777" w:rsidR="00D8130E" w:rsidRPr="00FF430B" w:rsidRDefault="00D8130E" w:rsidP="00D8130E">
      <w:pPr>
        <w:pStyle w:val="a"/>
        <w:numPr>
          <w:ilvl w:val="0"/>
          <w:numId w:val="0"/>
        </w:numPr>
        <w:ind w:left="357"/>
      </w:pPr>
    </w:p>
    <w:p w14:paraId="6E4805C8" w14:textId="77777777" w:rsidR="00352B05" w:rsidRPr="00FF430B" w:rsidRDefault="00033577" w:rsidP="00E42A0C">
      <w:pPr>
        <w:pStyle w:val="a"/>
        <w:numPr>
          <w:ilvl w:val="0"/>
          <w:numId w:val="17"/>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14:paraId="5C12BB05" w14:textId="21963674" w:rsidR="00352B05" w:rsidRPr="00FF430B" w:rsidRDefault="004B16DD" w:rsidP="00E42A0C">
      <w:pPr>
        <w:pStyle w:val="a"/>
        <w:numPr>
          <w:ilvl w:val="0"/>
          <w:numId w:val="18"/>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14:paraId="559DA846" w14:textId="1AB3B724" w:rsidR="00352B05" w:rsidRPr="00FF430B" w:rsidRDefault="00B37EA0" w:rsidP="00E42A0C">
      <w:pPr>
        <w:pStyle w:val="a"/>
        <w:numPr>
          <w:ilvl w:val="0"/>
          <w:numId w:val="18"/>
        </w:numPr>
        <w:tabs>
          <w:tab w:val="clear" w:pos="1134"/>
          <w:tab w:val="left" w:pos="-284"/>
          <w:tab w:val="left" w:pos="284"/>
        </w:tabs>
        <w:spacing w:after="120"/>
        <w:ind w:left="-284" w:firstLine="284"/>
      </w:pPr>
      <w:hyperlink r:id="rId8" w:history="1">
        <w:r w:rsidR="00DA6115" w:rsidRPr="00FF430B">
          <w:rPr>
            <w:rStyle w:val="af3"/>
            <w:rFonts w:eastAsiaTheme="majorEastAsia"/>
            <w:bCs/>
            <w:color w:val="auto"/>
            <w:u w:val="none"/>
            <w:bdr w:val="none" w:sz="0" w:space="0" w:color="auto" w:frame="1"/>
            <w:shd w:val="clear" w:color="auto" w:fill="FFFFFF"/>
          </w:rPr>
          <w:t>Hotărârii Guvernului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14:paraId="1C4D7021" w14:textId="2DA1F513" w:rsidR="00A50D0A" w:rsidRPr="00FF430B" w:rsidRDefault="00033577" w:rsidP="00E42A0C">
      <w:pPr>
        <w:pStyle w:val="a"/>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E42A0C">
      <w:pPr>
        <w:pStyle w:val="a"/>
        <w:numPr>
          <w:ilvl w:val="0"/>
          <w:numId w:val="17"/>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E42A0C">
      <w:pPr>
        <w:pStyle w:val="a"/>
        <w:numPr>
          <w:ilvl w:val="0"/>
          <w:numId w:val="17"/>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E42A0C">
      <w:pPr>
        <w:pStyle w:val="a"/>
        <w:numPr>
          <w:ilvl w:val="0"/>
          <w:numId w:val="17"/>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14:paraId="3351230E" w14:textId="0B5FFED5" w:rsidR="00A50D0A" w:rsidRPr="00FF430B" w:rsidRDefault="00E42F35" w:rsidP="00E42A0C">
      <w:pPr>
        <w:pStyle w:val="a"/>
        <w:numPr>
          <w:ilvl w:val="0"/>
          <w:numId w:val="17"/>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14:paraId="4ABAA1D5" w14:textId="77777777" w:rsidR="00946421" w:rsidRPr="00FF430B" w:rsidRDefault="00946421" w:rsidP="00E42A0C">
      <w:pPr>
        <w:pStyle w:val="a"/>
        <w:numPr>
          <w:ilvl w:val="0"/>
          <w:numId w:val="17"/>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E42A0C">
      <w:pPr>
        <w:pStyle w:val="a"/>
        <w:numPr>
          <w:ilvl w:val="0"/>
          <w:numId w:val="17"/>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14:paraId="34F644C4" w14:textId="77777777" w:rsidR="00A50D0A" w:rsidRPr="00FF430B" w:rsidRDefault="001C03B0" w:rsidP="00E42A0C">
      <w:pPr>
        <w:pStyle w:val="a"/>
        <w:numPr>
          <w:ilvl w:val="0"/>
          <w:numId w:val="17"/>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14:paraId="66B8DF67" w14:textId="77777777" w:rsidR="00A50D0A" w:rsidRPr="00FF430B" w:rsidRDefault="001C03B0" w:rsidP="00E42A0C">
      <w:pPr>
        <w:pStyle w:val="a"/>
        <w:numPr>
          <w:ilvl w:val="0"/>
          <w:numId w:val="17"/>
        </w:numPr>
        <w:tabs>
          <w:tab w:val="clear" w:pos="1134"/>
          <w:tab w:val="left" w:pos="-284"/>
          <w:tab w:val="left" w:pos="196"/>
          <w:tab w:val="left" w:pos="426"/>
        </w:tabs>
        <w:spacing w:after="120"/>
        <w:ind w:left="-284" w:firstLine="284"/>
      </w:pPr>
      <w:r w:rsidRPr="00FF430B">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14:paraId="5D5F6834" w14:textId="3827FB92" w:rsidR="00D22624" w:rsidRPr="00FF430B" w:rsidRDefault="001C03B0" w:rsidP="00E42A0C">
      <w:pPr>
        <w:pStyle w:val="a"/>
        <w:numPr>
          <w:ilvl w:val="0"/>
          <w:numId w:val="17"/>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E42A0C">
      <w:pPr>
        <w:pStyle w:val="a"/>
        <w:numPr>
          <w:ilvl w:val="0"/>
          <w:numId w:val="19"/>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E42A0C">
      <w:pPr>
        <w:pStyle w:val="a"/>
        <w:numPr>
          <w:ilvl w:val="0"/>
          <w:numId w:val="19"/>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14:paraId="5D342485" w14:textId="017E0E8C" w:rsidR="00D22624" w:rsidRPr="00FF430B" w:rsidRDefault="00B45370" w:rsidP="00E42A0C">
      <w:pPr>
        <w:pStyle w:val="a"/>
        <w:numPr>
          <w:ilvl w:val="0"/>
          <w:numId w:val="17"/>
        </w:numPr>
        <w:tabs>
          <w:tab w:val="clear" w:pos="1134"/>
          <w:tab w:val="left" w:pos="-284"/>
          <w:tab w:val="left" w:pos="196"/>
          <w:tab w:val="left" w:pos="426"/>
        </w:tabs>
        <w:spacing w:after="120"/>
        <w:ind w:left="-284" w:firstLine="284"/>
      </w:pPr>
      <w:r w:rsidRPr="00FF430B">
        <w:lastRenderedPageBreak/>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14:paraId="3469EB38" w14:textId="40FE4E1D" w:rsidR="005D44CE" w:rsidRPr="00FF430B" w:rsidRDefault="007167E4" w:rsidP="00E42A0C">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E42A0C">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E42A0C">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E42A0C">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E42A0C">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au dreptul de a participa la procedura de atribuire a contractului de achiziție 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lastRenderedPageBreak/>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pPr>
      <w:r w:rsidRPr="00FF430B">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 xml:space="preserve">Autoritatea contractantă evaluează măsurile întreprinse de către operatorii economici ținând seama de gravitatea și circumstanțele particulare ale infracțiunii sau ale abaterii. În cazul în care </w:t>
      </w:r>
      <w:r w:rsidR="007167E4" w:rsidRPr="00FF430B">
        <w:lastRenderedPageBreak/>
        <w:t>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pPr>
      <w:r w:rsidRPr="00FF430B">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lastRenderedPageBreak/>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lastRenderedPageBreak/>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lastRenderedPageBreak/>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w:t>
      </w:r>
      <w:r w:rsidR="004344C6" w:rsidRPr="00FF430B">
        <w:lastRenderedPageBreak/>
        <w:t>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lastRenderedPageBreak/>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lastRenderedPageBreak/>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lastRenderedPageBreak/>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9F5BAC" w:rsidRDefault="000E4D7D" w:rsidP="009F1E2C">
      <w:pPr>
        <w:pStyle w:val="af2"/>
        <w:shd w:val="clear" w:color="auto" w:fill="FFFFFF"/>
        <w:tabs>
          <w:tab w:val="left" w:pos="-284"/>
        </w:tabs>
        <w:ind w:left="-284" w:firstLine="284"/>
        <w:rPr>
          <w:color w:val="000000" w:themeColor="text1"/>
          <w:lang w:val="en-US" w:eastAsia="it-IT"/>
        </w:rPr>
      </w:pPr>
      <w:r w:rsidRPr="009F5BAC">
        <w:rPr>
          <w:b/>
          <w:color w:val="000000" w:themeColor="text1"/>
          <w:lang w:val="en-US"/>
        </w:rPr>
        <w:t>9</w:t>
      </w:r>
      <w:r w:rsidR="0024699C" w:rsidRPr="009F5BAC">
        <w:rPr>
          <w:b/>
          <w:color w:val="000000" w:themeColor="text1"/>
          <w:lang w:val="en-US"/>
        </w:rPr>
        <w:t>8</w:t>
      </w:r>
      <w:r w:rsidR="00B00190" w:rsidRPr="009F5BAC">
        <w:rPr>
          <w:b/>
          <w:color w:val="000000" w:themeColor="text1"/>
          <w:lang w:val="en-US"/>
        </w:rPr>
        <w:t xml:space="preserve">. </w:t>
      </w:r>
      <w:r w:rsidR="009C11B3" w:rsidRPr="009F5BAC">
        <w:rPr>
          <w:b/>
          <w:color w:val="000000" w:themeColor="text1"/>
          <w:lang w:val="en-US"/>
        </w:rPr>
        <w:t xml:space="preserve"> </w:t>
      </w:r>
      <w:r w:rsidR="00B00190" w:rsidRPr="009F5BAC">
        <w:rPr>
          <w:color w:val="000000" w:themeColor="text1"/>
          <w:lang w:val="en-US"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lastRenderedPageBreak/>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3D1379FA" w14:textId="77777777" w:rsidR="003F12F0" w:rsidRDefault="003F12F0" w:rsidP="00964783">
      <w:pPr>
        <w:jc w:val="right"/>
        <w:rPr>
          <w:noProof w:val="0"/>
        </w:rPr>
      </w:pPr>
    </w:p>
    <w:p w14:paraId="2F3B2DD5" w14:textId="77777777" w:rsidR="003F12F0" w:rsidRDefault="003F12F0" w:rsidP="00964783">
      <w:pPr>
        <w:jc w:val="right"/>
        <w:rPr>
          <w:noProof w:val="0"/>
        </w:rPr>
      </w:pPr>
    </w:p>
    <w:p w14:paraId="5B27C5CF" w14:textId="00D2BB2C" w:rsidR="00964783" w:rsidRPr="00FF430B" w:rsidRDefault="00964783" w:rsidP="00964783">
      <w:pPr>
        <w:jc w:val="right"/>
        <w:rPr>
          <w:noProof w:val="0"/>
          <w:sz w:val="22"/>
          <w:szCs w:val="22"/>
        </w:rPr>
      </w:pPr>
      <w:r w:rsidRPr="00FF430B">
        <w:rPr>
          <w:noProof w:val="0"/>
        </w:rPr>
        <w:t>Anexa nr.</w:t>
      </w:r>
      <w:r w:rsidR="00FF430B">
        <w:rPr>
          <w:noProof w:val="0"/>
        </w:rPr>
        <w:t xml:space="preserve"> </w:t>
      </w:r>
      <w:r w:rsidRPr="00FF430B">
        <w:rPr>
          <w:noProof w:val="0"/>
        </w:rPr>
        <w:t>1</w:t>
      </w:r>
    </w:p>
    <w:p w14:paraId="1FDC69E5" w14:textId="77777777"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5D74BE8" w14:textId="77777777" w:rsidR="00964783" w:rsidRPr="00FF430B" w:rsidRDefault="00964783" w:rsidP="00964783">
      <w:pPr>
        <w:jc w:val="right"/>
        <w:rPr>
          <w:noProof w:val="0"/>
        </w:rPr>
      </w:pPr>
      <w:r w:rsidRPr="00FF430B">
        <w:rPr>
          <w:noProof w:val="0"/>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14:paraId="2B1AD09B" w14:textId="77777777"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14:paraId="3EC19802" w14:textId="77777777"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14:paraId="23F16C6E" w14:textId="77777777" w:rsidR="00615E49" w:rsidRPr="00FF430B" w:rsidRDefault="00615E49" w:rsidP="00E42A0C">
      <w:pPr>
        <w:numPr>
          <w:ilvl w:val="0"/>
          <w:numId w:val="22"/>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14:paraId="2B442AB8" w14:textId="77777777" w:rsidR="00615E49" w:rsidRPr="00FF430B" w:rsidRDefault="00615E49" w:rsidP="00615E49">
            <w:pPr>
              <w:spacing w:line="276" w:lineRule="auto"/>
              <w:jc w:val="both"/>
              <w:rPr>
                <w:rFonts w:eastAsia="Calibri"/>
                <w:noProof w:val="0"/>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14:paraId="4BF92C1A" w14:textId="77777777" w:rsidR="00615E49" w:rsidRPr="00FF430B" w:rsidRDefault="00615E49" w:rsidP="00615E49">
            <w:pPr>
              <w:spacing w:line="276" w:lineRule="auto"/>
              <w:jc w:val="both"/>
              <w:rPr>
                <w:rFonts w:eastAsia="Calibri"/>
                <w:noProof w:val="0"/>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w:t>
            </w:r>
            <w:r w:rsidR="00DF4DCF">
              <w:rPr>
                <w:rFonts w:eastAsia="Calibri"/>
                <w:i/>
                <w:noProof w:val="0"/>
                <w:sz w:val="20"/>
                <w:szCs w:val="20"/>
              </w:rPr>
              <w:t xml:space="preserve"> </w:t>
            </w:r>
            <w:r w:rsidR="006901DE" w:rsidRPr="00FF430B">
              <w:rPr>
                <w:rFonts w:eastAsia="Calibri"/>
                <w:i/>
                <w:noProof w:val="0"/>
                <w:sz w:val="20"/>
                <w:szCs w:val="20"/>
              </w:rPr>
              <w: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lastRenderedPageBreak/>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rPr>
            </w:pPr>
          </w:p>
        </w:tc>
      </w:tr>
    </w:tbl>
    <w:p w14:paraId="43367910" w14:textId="77777777" w:rsidR="00615E49" w:rsidRPr="00FF430B" w:rsidRDefault="00615E49" w:rsidP="00E42A0C">
      <w:pPr>
        <w:numPr>
          <w:ilvl w:val="0"/>
          <w:numId w:val="22"/>
        </w:numPr>
        <w:spacing w:before="240" w:after="160" w:line="276" w:lineRule="auto"/>
        <w:contextualSpacing/>
        <w:jc w:val="both"/>
        <w:rPr>
          <w:rFonts w:eastAsia="Calibri"/>
          <w:noProof w:val="0"/>
        </w:rPr>
      </w:pPr>
      <w:r w:rsidRPr="00FF430B">
        <w:rPr>
          <w:rFonts w:eastAsia="Calibri"/>
          <w:b/>
          <w:noProof w:val="0"/>
        </w:rPr>
        <w:lastRenderedPageBreak/>
        <w:t>Informații despre obiectul achiziției</w:t>
      </w:r>
      <w:r w:rsidRPr="00FF430B">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rPr>
            </w:pPr>
          </w:p>
        </w:tc>
      </w:tr>
    </w:tbl>
    <w:p w14:paraId="681541E2" w14:textId="77777777" w:rsidR="00615E49" w:rsidRPr="00FF430B" w:rsidRDefault="00615E49" w:rsidP="00E42A0C">
      <w:pPr>
        <w:numPr>
          <w:ilvl w:val="0"/>
          <w:numId w:val="22"/>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44E8E8B0"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17D7174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rPr>
            </w:pPr>
          </w:p>
          <w:p w14:paraId="5E0BD34D" w14:textId="77777777" w:rsidR="00615E49" w:rsidRPr="00FF430B" w:rsidRDefault="00615E49" w:rsidP="00615E49">
            <w:pPr>
              <w:spacing w:line="276" w:lineRule="auto"/>
              <w:contextualSpacing/>
              <w:jc w:val="both"/>
              <w:rPr>
                <w:rFonts w:eastAsia="Calibri"/>
                <w:noProof w:val="0"/>
              </w:rPr>
            </w:pPr>
          </w:p>
          <w:p w14:paraId="06B60E1D" w14:textId="77777777" w:rsidR="00615E49" w:rsidRPr="00FF430B" w:rsidRDefault="00615E49" w:rsidP="00615E49">
            <w:pPr>
              <w:spacing w:line="276" w:lineRule="auto"/>
              <w:contextualSpacing/>
              <w:jc w:val="both"/>
              <w:rPr>
                <w:rFonts w:eastAsia="Calibri"/>
                <w:noProof w:val="0"/>
              </w:rPr>
            </w:pPr>
          </w:p>
        </w:tc>
      </w:tr>
    </w:tbl>
    <w:p w14:paraId="60D977D2" w14:textId="77777777" w:rsidR="00006D6D" w:rsidRDefault="00006D6D" w:rsidP="00006D6D">
      <w:pPr>
        <w:spacing w:before="240" w:after="160" w:line="276" w:lineRule="auto"/>
        <w:ind w:left="1080"/>
        <w:jc w:val="both"/>
        <w:rPr>
          <w:rFonts w:eastAsia="Calibri"/>
          <w:b/>
          <w:noProof w:val="0"/>
        </w:rPr>
      </w:pPr>
    </w:p>
    <w:p w14:paraId="1608CD61" w14:textId="0563CDC3" w:rsidR="00615E49" w:rsidRPr="00FF430B" w:rsidRDefault="00615E49" w:rsidP="00E42A0C">
      <w:pPr>
        <w:numPr>
          <w:ilvl w:val="0"/>
          <w:numId w:val="22"/>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14:paraId="61EE9057"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14:paraId="3196A1EF"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7ACF215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14:paraId="274F40B5" w14:textId="77777777" w:rsidR="00615E49" w:rsidRPr="00FF430B" w:rsidRDefault="00615E49" w:rsidP="00615E49">
            <w:pPr>
              <w:spacing w:line="276" w:lineRule="auto"/>
              <w:contextualSpacing/>
              <w:jc w:val="both"/>
              <w:rPr>
                <w:noProof w:val="0"/>
                <w:lang w:eastAsia="zh-CN"/>
              </w:rPr>
            </w:pPr>
          </w:p>
        </w:tc>
        <w:tc>
          <w:tcPr>
            <w:tcW w:w="4111" w:type="dxa"/>
          </w:tcPr>
          <w:p w14:paraId="26721F38" w14:textId="77777777"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14:paraId="03247B6B"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2" w:history="1">
              <w:r w:rsidRPr="00FF430B">
                <w:rPr>
                  <w:rFonts w:eastAsia="Calibri"/>
                  <w:noProof w:val="0"/>
                  <w:color w:val="0563C1"/>
                  <w:u w:val="single"/>
                </w:rPr>
                <w:t>contestatii@ansc.md</w:t>
              </w:r>
            </w:hyperlink>
          </w:p>
          <w:p w14:paraId="62C0D432"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rPr>
            </w:pPr>
          </w:p>
          <w:p w14:paraId="240B3832" w14:textId="77777777" w:rsidR="00615E49" w:rsidRPr="00FF430B" w:rsidRDefault="00615E49" w:rsidP="00615E49">
            <w:pPr>
              <w:spacing w:line="276" w:lineRule="auto"/>
              <w:jc w:val="both"/>
              <w:rPr>
                <w:rFonts w:eastAsia="Calibri"/>
                <w:noProof w:val="0"/>
              </w:rPr>
            </w:pPr>
          </w:p>
        </w:tc>
      </w:tr>
    </w:tbl>
    <w:p w14:paraId="4E07C8D4" w14:textId="77777777" w:rsidR="00615E49" w:rsidRPr="00FF430B" w:rsidRDefault="00615E49" w:rsidP="00615E49">
      <w:pPr>
        <w:spacing w:after="160" w:line="276" w:lineRule="auto"/>
        <w:jc w:val="both"/>
        <w:rPr>
          <w:rFonts w:eastAsia="Calibri"/>
          <w:noProof w:val="0"/>
        </w:rPr>
      </w:pPr>
    </w:p>
    <w:p w14:paraId="1BB03F70" w14:textId="77777777"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14:paraId="537E7E08" w14:textId="77777777" w:rsidR="00615E49" w:rsidRPr="00FF430B" w:rsidRDefault="00615E49" w:rsidP="00615E49">
      <w:pPr>
        <w:spacing w:after="160" w:line="276" w:lineRule="auto"/>
        <w:jc w:val="both"/>
        <w:rPr>
          <w:rFonts w:eastAsia="Calibri"/>
          <w:noProof w:val="0"/>
        </w:rPr>
      </w:pPr>
    </w:p>
    <w:p w14:paraId="7BF7B1CD" w14:textId="75F18445"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 xml:space="preserve">nunțurile de intenție privind achiziţiile publice preconizate se publică în Buletinul achiziţiilor publice în cel mult 30 de zile de la data aprobării bugetului propriu al autorităţii contractante, în </w:t>
      </w:r>
      <w:r w:rsidRPr="00FF430B">
        <w:rPr>
          <w:rFonts w:eastAsia="Calibri"/>
          <w:i/>
          <w:noProof w:val="0"/>
          <w:color w:val="000000"/>
          <w:bdr w:val="none" w:sz="0" w:space="0" w:color="auto" w:frame="1"/>
          <w:shd w:val="clear" w:color="auto" w:fill="FFFFFF"/>
        </w:rPr>
        <w:lastRenderedPageBreak/>
        <w:t>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rPr>
      </w:pPr>
    </w:p>
    <w:p w14:paraId="37E48204" w14:textId="77777777" w:rsidR="00B65C93" w:rsidRPr="00FF430B" w:rsidRDefault="00B65C93" w:rsidP="00615E49">
      <w:pPr>
        <w:spacing w:after="160" w:line="276" w:lineRule="auto"/>
        <w:rPr>
          <w:rFonts w:ascii="Calibri" w:eastAsia="Calibri" w:hAnsi="Calibri"/>
          <w:noProof w:val="0"/>
          <w:sz w:val="22"/>
          <w:szCs w:val="22"/>
        </w:rPr>
      </w:pPr>
    </w:p>
    <w:p w14:paraId="23B6AB6F" w14:textId="11D6A628" w:rsidR="000E4D7D" w:rsidRPr="00FF430B" w:rsidRDefault="000E4D7D" w:rsidP="00615E49">
      <w:pPr>
        <w:spacing w:after="160" w:line="276" w:lineRule="auto"/>
        <w:rPr>
          <w:rFonts w:ascii="Calibri" w:eastAsia="Calibri" w:hAnsi="Calibri"/>
          <w:noProof w:val="0"/>
          <w:sz w:val="22"/>
          <w:szCs w:val="22"/>
        </w:rPr>
      </w:pPr>
    </w:p>
    <w:p w14:paraId="4EBDDC84" w14:textId="2F63258E"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2</w:t>
      </w:r>
    </w:p>
    <w:p w14:paraId="64C19F79"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730FD7E5" w14:textId="77777777" w:rsidR="00502EFF" w:rsidRPr="00FF430B" w:rsidRDefault="00502EFF" w:rsidP="00502EFF">
      <w:pPr>
        <w:jc w:val="right"/>
        <w:rPr>
          <w:noProof w:val="0"/>
        </w:rPr>
      </w:pPr>
      <w:r w:rsidRPr="00FF430B">
        <w:rPr>
          <w:noProof w:val="0"/>
        </w:rPr>
        <w:t>din “____” ________ 20___</w:t>
      </w:r>
    </w:p>
    <w:p w14:paraId="41DA5E75" w14:textId="77777777" w:rsidR="000E4D7D" w:rsidRPr="00FF430B" w:rsidRDefault="000E4D7D" w:rsidP="00502EFF">
      <w:pPr>
        <w:jc w:val="right"/>
        <w:rPr>
          <w:noProof w:val="0"/>
        </w:rPr>
      </w:pPr>
    </w:p>
    <w:p w14:paraId="7166887D" w14:textId="77777777" w:rsidR="000E4D7D" w:rsidRPr="00FF430B" w:rsidRDefault="000E4D7D" w:rsidP="00502EFF">
      <w:pPr>
        <w:jc w:val="right"/>
        <w:rPr>
          <w:noProof w:val="0"/>
        </w:rPr>
      </w:pPr>
    </w:p>
    <w:p w14:paraId="058F2963" w14:textId="77777777" w:rsidR="00BE362C" w:rsidRPr="00FF430B" w:rsidRDefault="00BE362C" w:rsidP="00BE362C">
      <w:pPr>
        <w:spacing w:before="120"/>
        <w:jc w:val="center"/>
        <w:outlineLvl w:val="0"/>
        <w:rPr>
          <w:b/>
          <w:noProof w:val="0"/>
          <w:sz w:val="28"/>
          <w:szCs w:val="28"/>
          <w:lang w:eastAsia="ru-RU"/>
        </w:rPr>
      </w:pPr>
      <w:r w:rsidRPr="00FF430B">
        <w:rPr>
          <w:b/>
          <w:noProof w:val="0"/>
          <w:sz w:val="28"/>
          <w:szCs w:val="28"/>
          <w:lang w:eastAsia="ru-RU"/>
        </w:rPr>
        <w:t>ANUNȚ DE PARTICIPARE</w:t>
      </w:r>
      <w:r w:rsidR="001C439F" w:rsidRPr="00FF430B">
        <w:rPr>
          <w:b/>
          <w:noProof w:val="0"/>
          <w:sz w:val="28"/>
          <w:szCs w:val="28"/>
          <w:lang w:eastAsia="ru-RU"/>
        </w:rPr>
        <w:t>,</w:t>
      </w:r>
      <w:r w:rsidR="00290D28" w:rsidRPr="00FF430B">
        <w:rPr>
          <w:b/>
          <w:noProof w:val="0"/>
          <w:sz w:val="28"/>
          <w:szCs w:val="28"/>
          <w:lang w:eastAsia="ru-RU"/>
        </w:rPr>
        <w:t xml:space="preserve"> INCLUSIV PENTRU PROCEDURILE </w:t>
      </w:r>
      <w:r w:rsidR="0062391F" w:rsidRPr="00FF430B">
        <w:rPr>
          <w:b/>
          <w:noProof w:val="0"/>
          <w:sz w:val="28"/>
          <w:szCs w:val="28"/>
          <w:lang w:eastAsia="ru-RU"/>
        </w:rPr>
        <w:t>DE PRESELECȚIE</w:t>
      </w:r>
      <w:r w:rsidR="007E463D" w:rsidRPr="00FF430B">
        <w:rPr>
          <w:b/>
          <w:noProof w:val="0"/>
          <w:sz w:val="28"/>
          <w:szCs w:val="28"/>
          <w:lang w:eastAsia="ru-RU"/>
        </w:rPr>
        <w:t>/PROCEDURILE NEGOCIATE</w:t>
      </w:r>
    </w:p>
    <w:p w14:paraId="603365BF" w14:textId="77777777" w:rsidR="00BE362C" w:rsidRPr="00FF430B" w:rsidRDefault="00BE362C" w:rsidP="00BE362C">
      <w:pPr>
        <w:rPr>
          <w:noProof w:val="0"/>
          <w:sz w:val="20"/>
          <w:szCs w:val="20"/>
          <w:lang w:eastAsia="ru-RU"/>
        </w:rPr>
      </w:pPr>
    </w:p>
    <w:p w14:paraId="2ED345BA" w14:textId="77777777" w:rsidR="00BE362C" w:rsidRPr="00FF430B" w:rsidRDefault="00BE362C" w:rsidP="001A1A16">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w:t>
      </w:r>
      <w:r w:rsidR="00A211F8" w:rsidRPr="00FF430B">
        <w:rPr>
          <w:b/>
          <w:noProof w:val="0"/>
          <w:shd w:val="clear" w:color="auto" w:fill="FFFFFF" w:themeFill="background1"/>
          <w:lang w:eastAsia="ru-RU"/>
        </w:rPr>
        <w:t>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 xml:space="preserve">prin procedura de </w:t>
      </w:r>
      <w:r w:rsidR="001A1A16" w:rsidRPr="00FF430B">
        <w:rPr>
          <w:b/>
          <w:noProof w:val="0"/>
          <w:lang w:eastAsia="ru-RU"/>
        </w:rPr>
        <w:t>a</w:t>
      </w:r>
      <w:r w:rsidRPr="00FF430B">
        <w:rPr>
          <w:b/>
          <w:noProof w:val="0"/>
          <w:lang w:eastAsia="ru-RU"/>
        </w:rPr>
        <w:t>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eastAsia="ru-RU"/>
        </w:rPr>
      </w:pPr>
    </w:p>
    <w:p w14:paraId="3A055449" w14:textId="77777777" w:rsidR="00BE362C" w:rsidRPr="00FF430B" w:rsidRDefault="00BE362C" w:rsidP="00E42A0C">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Denumirea autorității contractante: ____________________________________________</w:t>
      </w:r>
    </w:p>
    <w:p w14:paraId="797F5925" w14:textId="77777777" w:rsidR="00BE362C" w:rsidRPr="00FF430B" w:rsidRDefault="00BE362C" w:rsidP="00E42A0C">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_____________________________________________________________________</w:t>
      </w:r>
    </w:p>
    <w:p w14:paraId="258BDE79" w14:textId="77777777" w:rsidR="00BE362C" w:rsidRPr="00FF430B" w:rsidRDefault="00BE362C" w:rsidP="00E42A0C">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01E28F85" w14:textId="77777777" w:rsidR="00BE362C" w:rsidRPr="00FF430B" w:rsidRDefault="00BE362C" w:rsidP="00E42A0C">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6BA88056" w14:textId="77777777" w:rsidR="00BE362C" w:rsidRPr="00FF430B" w:rsidRDefault="00BE362C" w:rsidP="00E42A0C">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w:t>
      </w:r>
    </w:p>
    <w:p w14:paraId="3A5044BA" w14:textId="77777777" w:rsidR="00BE362C" w:rsidRPr="00FF430B" w:rsidRDefault="00BE362C" w:rsidP="00E42A0C">
      <w:pPr>
        <w:numPr>
          <w:ilvl w:val="0"/>
          <w:numId w:val="23"/>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p>
    <w:p w14:paraId="34696A1D" w14:textId="77777777" w:rsidR="00BE362C" w:rsidRPr="00FF430B" w:rsidRDefault="00BE362C" w:rsidP="00E42A0C">
      <w:pPr>
        <w:numPr>
          <w:ilvl w:val="0"/>
          <w:numId w:val="23"/>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eastAsia="ru-RU"/>
        </w:rPr>
        <w:t>____________________________</w:t>
      </w:r>
    </w:p>
    <w:p w14:paraId="4B18AC82" w14:textId="77777777" w:rsidR="00BE362C" w:rsidRPr="00FF430B" w:rsidRDefault="00BE362C" w:rsidP="00E42A0C">
      <w:pPr>
        <w:numPr>
          <w:ilvl w:val="0"/>
          <w:numId w:val="23"/>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w:t>
      </w:r>
      <w:r w:rsidR="00093AE5" w:rsidRPr="00FF430B">
        <w:rPr>
          <w:b/>
          <w:noProof w:val="0"/>
          <w:lang w:eastAsia="ru-RU"/>
        </w:rPr>
        <w:t xml:space="preserve">a de achiziție privind </w:t>
      </w:r>
      <w:r w:rsidRPr="00FF430B">
        <w:rPr>
          <w:b/>
          <w:noProof w:val="0"/>
          <w:lang w:eastAsia="ru-RU"/>
        </w:rPr>
        <w:t>prestarea/executarea următoarelor servicii</w:t>
      </w:r>
      <w:r w:rsidR="00D012A2" w:rsidRPr="00FF430B">
        <w:rPr>
          <w:b/>
          <w:noProof w:val="0"/>
          <w:lang w:eastAsia="ru-RU"/>
        </w:rPr>
        <w:t xml:space="preserve"> de proiectare</w:t>
      </w:r>
      <w:r w:rsidRPr="00FF430B">
        <w:rPr>
          <w:b/>
          <w:noProof w:val="0"/>
          <w:lang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 xml:space="preserve">Denumirea </w:t>
            </w:r>
            <w:r w:rsidR="00093AE5" w:rsidRPr="00FF430B">
              <w:rPr>
                <w:b/>
                <w:noProof w:val="0"/>
                <w:sz w:val="20"/>
                <w:szCs w:val="20"/>
                <w:lang w:eastAsia="ru-RU"/>
              </w:rPr>
              <w:t>serviciilor de proiectare sau de lucrări</w:t>
            </w:r>
            <w:r w:rsidRPr="00FF430B">
              <w:rPr>
                <w:b/>
                <w:noProof w:val="0"/>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FF430B" w:rsidRDefault="00BE362C" w:rsidP="00BE362C">
            <w:pPr>
              <w:shd w:val="clear" w:color="auto" w:fill="FFFFFF" w:themeFill="background1"/>
              <w:spacing w:before="120"/>
              <w:jc w:val="center"/>
              <w:rPr>
                <w:noProof w:val="0"/>
                <w:sz w:val="20"/>
                <w:szCs w:val="20"/>
                <w:lang w:eastAsia="ru-RU"/>
              </w:rPr>
            </w:pPr>
          </w:p>
        </w:tc>
      </w:tr>
    </w:tbl>
    <w:p w14:paraId="3D38E887" w14:textId="77777777" w:rsidR="004C499F" w:rsidRPr="00FF430B" w:rsidRDefault="00816026" w:rsidP="00E42A0C">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 xml:space="preserve">În cazul procedurilor </w:t>
      </w:r>
      <w:r w:rsidR="00631A2C" w:rsidRPr="00FF430B">
        <w:rPr>
          <w:b/>
          <w:noProof w:val="0"/>
          <w:lang w:eastAsia="ru-RU"/>
        </w:rPr>
        <w:t>de</w:t>
      </w:r>
      <w:r w:rsidRPr="00FF430B">
        <w:rPr>
          <w:b/>
          <w:noProof w:val="0"/>
          <w:lang w:eastAsia="ru-RU"/>
        </w:rPr>
        <w:t xml:space="preserve"> preselecție se indică numărul minim al candidaţilor şi, dacă este cazul, numărul maxim al acestora._______________________________________</w:t>
      </w:r>
      <w:r w:rsidR="00B40C4B" w:rsidRPr="00FF430B">
        <w:rPr>
          <w:b/>
          <w:noProof w:val="0"/>
          <w:lang w:eastAsia="ru-RU"/>
        </w:rPr>
        <w:t>__</w:t>
      </w:r>
    </w:p>
    <w:p w14:paraId="4B3D5C22" w14:textId="77777777" w:rsidR="004C499F" w:rsidRPr="00FF430B" w:rsidRDefault="00BE362C" w:rsidP="00E42A0C">
      <w:pPr>
        <w:numPr>
          <w:ilvl w:val="0"/>
          <w:numId w:val="23"/>
        </w:numPr>
        <w:shd w:val="clear" w:color="auto" w:fill="FFFFFF" w:themeFill="background1"/>
        <w:tabs>
          <w:tab w:val="right" w:pos="426"/>
        </w:tabs>
        <w:ind w:left="357"/>
        <w:rPr>
          <w:b/>
          <w:noProof w:val="0"/>
          <w:lang w:eastAsia="ru-RU"/>
        </w:rPr>
      </w:pPr>
      <w:r w:rsidRPr="00FF430B">
        <w:rPr>
          <w:b/>
          <w:noProof w:val="0"/>
          <w:lang w:eastAsia="ru-RU"/>
        </w:rPr>
        <w:lastRenderedPageBreak/>
        <w:t>În cazul în care contractul este împărțit pe loturi</w:t>
      </w:r>
      <w:r w:rsidR="001C439F" w:rsidRPr="00FF430B">
        <w:rPr>
          <w:b/>
          <w:noProof w:val="0"/>
          <w:lang w:eastAsia="ru-RU"/>
        </w:rPr>
        <w:t>,</w:t>
      </w:r>
      <w:r w:rsidRPr="00FF430B">
        <w:rPr>
          <w:b/>
          <w:noProof w:val="0"/>
          <w:lang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eastAsia="ru-RU"/>
        </w:rPr>
      </w:pPr>
      <w:r w:rsidRPr="00FF430B">
        <w:rPr>
          <w:b/>
          <w:noProof w:val="0"/>
          <w:lang w:eastAsia="ru-RU"/>
        </w:rPr>
        <w:t>oferta (se va selecta):</w:t>
      </w:r>
    </w:p>
    <w:p w14:paraId="1E73316A" w14:textId="77777777" w:rsidR="00BE362C" w:rsidRPr="00FF430B" w:rsidRDefault="00BE362C" w:rsidP="00E42A0C">
      <w:pPr>
        <w:numPr>
          <w:ilvl w:val="0"/>
          <w:numId w:val="24"/>
        </w:numPr>
        <w:shd w:val="clear" w:color="auto" w:fill="FFFFFF" w:themeFill="background1"/>
        <w:tabs>
          <w:tab w:val="right" w:pos="426"/>
        </w:tabs>
        <w:rPr>
          <w:noProof w:val="0"/>
          <w:lang w:eastAsia="ru-RU"/>
        </w:rPr>
      </w:pPr>
      <w:r w:rsidRPr="00FF430B">
        <w:rPr>
          <w:noProof w:val="0"/>
          <w:lang w:eastAsia="ru-RU"/>
        </w:rPr>
        <w:t>Pentru un singur lot;</w:t>
      </w:r>
    </w:p>
    <w:p w14:paraId="443B79FD" w14:textId="77777777" w:rsidR="00BE362C" w:rsidRPr="00FF430B" w:rsidRDefault="00BE362C" w:rsidP="00E42A0C">
      <w:pPr>
        <w:numPr>
          <w:ilvl w:val="0"/>
          <w:numId w:val="24"/>
        </w:numPr>
        <w:shd w:val="clear" w:color="auto" w:fill="FFFFFF" w:themeFill="background1"/>
        <w:tabs>
          <w:tab w:val="right" w:pos="426"/>
        </w:tabs>
        <w:rPr>
          <w:noProof w:val="0"/>
          <w:lang w:eastAsia="ru-RU"/>
        </w:rPr>
      </w:pPr>
      <w:r w:rsidRPr="00FF430B">
        <w:rPr>
          <w:noProof w:val="0"/>
          <w:lang w:eastAsia="ru-RU"/>
        </w:rPr>
        <w:t>Pentru mai multe loturi;</w:t>
      </w:r>
    </w:p>
    <w:p w14:paraId="38C3A784" w14:textId="77777777" w:rsidR="00BE362C" w:rsidRPr="00FF430B" w:rsidRDefault="00BE362C" w:rsidP="00E42A0C">
      <w:pPr>
        <w:numPr>
          <w:ilvl w:val="0"/>
          <w:numId w:val="24"/>
        </w:numPr>
        <w:shd w:val="clear" w:color="auto" w:fill="FFFFFF" w:themeFill="background1"/>
        <w:tabs>
          <w:tab w:val="right" w:pos="426"/>
        </w:tabs>
        <w:rPr>
          <w:noProof w:val="0"/>
          <w:lang w:eastAsia="ru-RU"/>
        </w:rPr>
      </w:pPr>
      <w:r w:rsidRPr="00FF430B">
        <w:rPr>
          <w:noProof w:val="0"/>
          <w:lang w:eastAsia="ru-RU"/>
        </w:rPr>
        <w:t>Pentru toate loturile;</w:t>
      </w:r>
    </w:p>
    <w:p w14:paraId="44FE4D2B" w14:textId="77777777" w:rsidR="00BE362C" w:rsidRPr="00FF430B" w:rsidRDefault="00BE362C" w:rsidP="00E42A0C">
      <w:pPr>
        <w:numPr>
          <w:ilvl w:val="0"/>
          <w:numId w:val="24"/>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w:t>
      </w:r>
      <w:r w:rsidR="00CE3D8F" w:rsidRPr="00FF430B">
        <w:rPr>
          <w:noProof w:val="0"/>
          <w:lang w:eastAsia="ru-RU"/>
        </w:rPr>
        <w:t>______</w:t>
      </w:r>
      <w:r w:rsidR="00B40C4B" w:rsidRPr="00FF430B">
        <w:rPr>
          <w:noProof w:val="0"/>
          <w:lang w:eastAsia="ru-RU"/>
        </w:rPr>
        <w:t>__</w:t>
      </w:r>
    </w:p>
    <w:p w14:paraId="6AE338C5" w14:textId="77777777" w:rsidR="00BE362C" w:rsidRPr="00FF430B" w:rsidRDefault="00BE362C" w:rsidP="00E42A0C">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Admiterea sau interzicerea ofertelor alternative: ________________________</w:t>
      </w:r>
      <w:r w:rsidR="0042296C" w:rsidRPr="00FF430B">
        <w:rPr>
          <w:b/>
          <w:noProof w:val="0"/>
          <w:lang w:eastAsia="ru-RU"/>
        </w:rPr>
        <w:t>_______</w:t>
      </w:r>
      <w:r w:rsidR="00B40C4B" w:rsidRPr="00FF430B">
        <w:rPr>
          <w:b/>
          <w:noProof w:val="0"/>
          <w:lang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eastAsia="ru-RU"/>
        </w:rPr>
      </w:pPr>
      <w:r w:rsidRPr="00FF430B">
        <w:rPr>
          <w:noProof w:val="0"/>
          <w:sz w:val="20"/>
          <w:lang w:eastAsia="ru-RU"/>
        </w:rPr>
        <w:t>(indicați se admite sau nu se admite)</w:t>
      </w:r>
    </w:p>
    <w:p w14:paraId="3AF1E4BB" w14:textId="77777777" w:rsidR="00BE362C" w:rsidRPr="00FF430B" w:rsidRDefault="00BE362C" w:rsidP="00E42A0C">
      <w:pPr>
        <w:numPr>
          <w:ilvl w:val="0"/>
          <w:numId w:val="23"/>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w:t>
      </w:r>
      <w:r w:rsidR="00093AE5" w:rsidRPr="00FF430B">
        <w:rPr>
          <w:b/>
          <w:noProof w:val="0"/>
          <w:lang w:eastAsia="ru-RU"/>
        </w:rPr>
        <w:t xml:space="preserve">ermenii și condițiile de </w:t>
      </w:r>
      <w:r w:rsidRPr="00FF430B">
        <w:rPr>
          <w:b/>
          <w:noProof w:val="0"/>
          <w:lang w:eastAsia="ru-RU"/>
        </w:rPr>
        <w:t>prestare/executare solicitați: __________________________________________________________</w:t>
      </w:r>
      <w:r w:rsidR="001A1A16" w:rsidRPr="00FF430B">
        <w:rPr>
          <w:b/>
          <w:noProof w:val="0"/>
          <w:lang w:eastAsia="ru-RU"/>
        </w:rPr>
        <w:t>_________________</w:t>
      </w:r>
    </w:p>
    <w:p w14:paraId="6CE0A203" w14:textId="77777777" w:rsidR="00BE362C" w:rsidRPr="00FF430B" w:rsidRDefault="00BE362C" w:rsidP="00E42A0C">
      <w:pPr>
        <w:numPr>
          <w:ilvl w:val="0"/>
          <w:numId w:val="23"/>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sidR="001A1A16" w:rsidRPr="00FF430B">
        <w:rPr>
          <w:b/>
          <w:noProof w:val="0"/>
          <w:lang w:eastAsia="ru-RU"/>
        </w:rPr>
        <w:t>:______</w:t>
      </w:r>
      <w:r w:rsidRPr="00FF430B">
        <w:rPr>
          <w:b/>
          <w:noProof w:val="0"/>
          <w:lang w:eastAsia="ru-RU"/>
        </w:rPr>
        <w:t>_________________________</w:t>
      </w:r>
      <w:r w:rsidR="0042296C" w:rsidRPr="00FF430B">
        <w:rPr>
          <w:b/>
          <w:noProof w:val="0"/>
          <w:lang w:eastAsia="ru-RU"/>
        </w:rPr>
        <w:t>_________</w:t>
      </w:r>
    </w:p>
    <w:p w14:paraId="00B44342" w14:textId="77777777" w:rsidR="00BE362C" w:rsidRPr="00FF430B" w:rsidRDefault="00BE362C" w:rsidP="00E42A0C">
      <w:pPr>
        <w:numPr>
          <w:ilvl w:val="0"/>
          <w:numId w:val="23"/>
        </w:numPr>
        <w:tabs>
          <w:tab w:val="right" w:pos="426"/>
        </w:tabs>
        <w:spacing w:before="120"/>
        <w:ind w:left="360"/>
        <w:rPr>
          <w:b/>
          <w:noProof w:val="0"/>
          <w:lang w:eastAsia="ru-RU"/>
        </w:rPr>
      </w:pPr>
      <w:r w:rsidRPr="00FF430B">
        <w:rPr>
          <w:b/>
          <w:noProof w:val="0"/>
          <w:lang w:eastAsia="ru-RU"/>
        </w:rPr>
        <w:t>Contract de achiziție rezervat atelierelor protejate sau că acesta poate fi executat numai în cadrul unor programe de angajare protejată (după caz): _____</w:t>
      </w:r>
      <w:r w:rsidR="001A1A16" w:rsidRPr="00FF430B">
        <w:rPr>
          <w:b/>
          <w:noProof w:val="0"/>
          <w:lang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14:paraId="69920E48" w14:textId="77777777" w:rsidR="00BE362C" w:rsidRPr="00FF430B" w:rsidRDefault="00BE362C" w:rsidP="00E42A0C">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 xml:space="preserve">Prestarea serviciului este rezervată unei anumite profesii în temeiul unor </w:t>
      </w:r>
      <w:r w:rsidR="00A57290" w:rsidRPr="00FF430B">
        <w:rPr>
          <w:b/>
          <w:noProof w:val="0"/>
          <w:lang w:eastAsia="ru-RU"/>
        </w:rPr>
        <w:t>legi</w:t>
      </w:r>
      <w:r w:rsidRPr="00FF430B">
        <w:rPr>
          <w:b/>
          <w:noProof w:val="0"/>
          <w:lang w:eastAsia="ru-RU"/>
        </w:rPr>
        <w:t>sau al unor acte administrative (după caz): ______________________________________________________________________</w:t>
      </w:r>
      <w:r w:rsidR="001A1A16" w:rsidRPr="00FF430B">
        <w:rPr>
          <w:b/>
          <w:noProof w:val="0"/>
          <w:lang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eastAsia="ru-RU"/>
        </w:rPr>
      </w:pPr>
      <w:r w:rsidRPr="00FF430B">
        <w:rPr>
          <w:noProof w:val="0"/>
          <w:sz w:val="20"/>
          <w:lang w:eastAsia="ru-RU"/>
        </w:rPr>
        <w:t xml:space="preserve">(se menționează respectivele </w:t>
      </w:r>
      <w:r w:rsidR="00AD62DE" w:rsidRPr="00FF430B">
        <w:rPr>
          <w:noProof w:val="0"/>
          <w:sz w:val="20"/>
          <w:lang w:eastAsia="ru-RU"/>
        </w:rPr>
        <w:t xml:space="preserve">legi </w:t>
      </w:r>
      <w:r w:rsidRPr="00FF430B">
        <w:rPr>
          <w:noProof w:val="0"/>
          <w:sz w:val="20"/>
          <w:lang w:eastAsia="ru-RU"/>
        </w:rPr>
        <w:t>și acte administrative)</w:t>
      </w:r>
    </w:p>
    <w:p w14:paraId="225566E0" w14:textId="77777777" w:rsidR="00BE362C" w:rsidRPr="00FF430B" w:rsidRDefault="00BE362C" w:rsidP="00E42A0C">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Scurta descriere a criteriilor privind eligibilitatea operatorilor economici care pot determina eliminarea acestora și a criteriilor de selecție</w:t>
      </w:r>
      <w:r w:rsidR="00292856" w:rsidRPr="00FF430B">
        <w:rPr>
          <w:b/>
          <w:noProof w:val="0"/>
          <w:lang w:eastAsia="ru-RU"/>
        </w:rPr>
        <w:t>/</w:t>
      </w:r>
      <w:r w:rsidR="00602562" w:rsidRPr="00FF430B">
        <w:rPr>
          <w:b/>
          <w:noProof w:val="0"/>
          <w:lang w:eastAsia="ru-RU"/>
        </w:rPr>
        <w:t xml:space="preserve">de </w:t>
      </w:r>
      <w:r w:rsidR="00292856" w:rsidRPr="00FF430B">
        <w:rPr>
          <w:b/>
          <w:noProof w:val="0"/>
          <w:lang w:eastAsia="ru-RU"/>
        </w:rPr>
        <w:t>preselecție</w:t>
      </w:r>
      <w:r w:rsidRPr="00FF430B">
        <w:rPr>
          <w:b/>
          <w:noProof w:val="0"/>
          <w:lang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6"/>
        <w:gridCol w:w="3810"/>
        <w:gridCol w:w="3563"/>
        <w:gridCol w:w="1621"/>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14:paraId="665ED90E"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14:paraId="5FB9CBAB"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14:paraId="75C75A4D"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14:paraId="7DFDD294"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14:paraId="0D847280"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14:paraId="2D29605C"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bl>
    <w:p w14:paraId="04AF486D" w14:textId="744E2BC1" w:rsidR="0015247E" w:rsidRPr="00FF430B" w:rsidRDefault="0015247E" w:rsidP="00E42A0C">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cuantumul___________________.</w:t>
      </w:r>
    </w:p>
    <w:p w14:paraId="537A3EA2" w14:textId="77777777" w:rsidR="0015247E" w:rsidRPr="00FF430B" w:rsidRDefault="00F6465C" w:rsidP="00E42A0C">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w:t>
      </w:r>
      <w:r w:rsidR="00984FA2" w:rsidRPr="00FF430B">
        <w:rPr>
          <w:b/>
          <w:noProof w:val="0"/>
          <w:lang w:eastAsia="ru-RU"/>
        </w:rPr>
        <w:t>sau serviciilor de proiectare și de lucrări</w:t>
      </w:r>
      <w:r w:rsidRPr="00FF430B">
        <w:rPr>
          <w:b/>
          <w:noProof w:val="0"/>
          <w:lang w:eastAsia="ru-RU"/>
        </w:rPr>
        <w:t>_______</w:t>
      </w:r>
      <w:r w:rsidR="00984FA2" w:rsidRPr="00FF430B">
        <w:rPr>
          <w:b/>
          <w:noProof w:val="0"/>
          <w:lang w:eastAsia="ru-RU"/>
        </w:rPr>
        <w:t>__</w:t>
      </w:r>
      <w:r w:rsidRPr="00FF430B">
        <w:rPr>
          <w:b/>
          <w:noProof w:val="0"/>
          <w:lang w:eastAsia="ru-RU"/>
        </w:rPr>
        <w:t>_.</w:t>
      </w:r>
    </w:p>
    <w:p w14:paraId="13C1C02B" w14:textId="0F3B62E9" w:rsidR="00F6465C" w:rsidRPr="00FF430B" w:rsidRDefault="00F6465C" w:rsidP="00E42A0C">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cuantumul______.</w:t>
      </w:r>
    </w:p>
    <w:p w14:paraId="0AF5FA01" w14:textId="4D6C4054" w:rsidR="00BE362C" w:rsidRPr="00FF430B" w:rsidRDefault="00BE362C" w:rsidP="00E42A0C">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w:t>
      </w:r>
      <w:r w:rsidR="00C32CB2" w:rsidRPr="00FF430B">
        <w:rPr>
          <w:b/>
          <w:noProof w:val="0"/>
          <w:lang w:eastAsia="ru-RU"/>
        </w:rPr>
        <w:t>â</w:t>
      </w:r>
      <w:r w:rsidRPr="00FF430B">
        <w:rPr>
          <w:b/>
          <w:noProof w:val="0"/>
          <w:lang w:eastAsia="ru-RU"/>
        </w:rPr>
        <w:t>nse</w:t>
      </w:r>
      <w:r w:rsidR="00FE38A6" w:rsidRPr="00FF430B">
        <w:rPr>
          <w:b/>
          <w:noProof w:val="0"/>
          <w:lang w:eastAsia="ru-RU"/>
        </w:rPr>
        <w:t xml:space="preserve"> </w:t>
      </w:r>
      <w:r w:rsidRPr="00FF430B">
        <w:rPr>
          <w:b/>
          <w:noProof w:val="0"/>
          <w:lang w:eastAsia="ru-RU"/>
        </w:rPr>
        <w:t>și a procedurii negociate), după caz________________________________________________</w:t>
      </w:r>
    </w:p>
    <w:p w14:paraId="1984BDAD" w14:textId="77777777" w:rsidR="00BE362C" w:rsidRPr="00FF430B" w:rsidRDefault="00BE362C" w:rsidP="00E42A0C">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electronică):_______</w:t>
      </w:r>
      <w:r w:rsidR="009F3CEA" w:rsidRPr="00FF430B">
        <w:rPr>
          <w:b/>
          <w:noProof w:val="0"/>
          <w:lang w:eastAsia="ru-RU"/>
        </w:rPr>
        <w:t>_</w:t>
      </w:r>
      <w:r w:rsidRPr="00FF430B">
        <w:rPr>
          <w:b/>
          <w:noProof w:val="0"/>
          <w:lang w:eastAsia="ru-RU"/>
        </w:rPr>
        <w:t>_</w:t>
      </w:r>
    </w:p>
    <w:p w14:paraId="146D4A00" w14:textId="77777777" w:rsidR="00BE362C" w:rsidRPr="00FF430B" w:rsidRDefault="00BE362C" w:rsidP="00E42A0C">
      <w:pPr>
        <w:numPr>
          <w:ilvl w:val="0"/>
          <w:numId w:val="23"/>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w:t>
      </w:r>
      <w:r w:rsidR="00CB0AEA" w:rsidRPr="00FF430B">
        <w:rPr>
          <w:b/>
          <w:noProof w:val="0"/>
          <w:lang w:eastAsia="ru-RU"/>
        </w:rPr>
        <w:t>________________________</w:t>
      </w:r>
      <w:r w:rsidRPr="00FF430B">
        <w:rPr>
          <w:b/>
          <w:noProof w:val="0"/>
          <w:lang w:eastAsia="ru-RU"/>
        </w:rPr>
        <w:t>_</w:t>
      </w:r>
      <w:r w:rsidR="009F3CEA" w:rsidRPr="00FF430B">
        <w:rPr>
          <w:b/>
          <w:noProof w:val="0"/>
          <w:lang w:eastAsia="ru-RU"/>
        </w:rPr>
        <w:t>______</w:t>
      </w:r>
    </w:p>
    <w:p w14:paraId="3FBCA5A9" w14:textId="77777777" w:rsidR="00EF4276" w:rsidRPr="00FF430B" w:rsidRDefault="00EF4276" w:rsidP="00E42A0C">
      <w:pPr>
        <w:numPr>
          <w:ilvl w:val="0"/>
          <w:numId w:val="23"/>
        </w:numPr>
        <w:tabs>
          <w:tab w:val="right" w:pos="426"/>
        </w:tabs>
        <w:spacing w:before="120"/>
        <w:ind w:left="0" w:firstLine="0"/>
        <w:rPr>
          <w:b/>
          <w:noProof w:val="0"/>
          <w:lang w:eastAsia="ru-RU"/>
        </w:rPr>
      </w:pPr>
      <w:bookmarkStart w:id="45" w:name="_Hlk71621175"/>
      <w:r w:rsidRPr="00FF430B">
        <w:rPr>
          <w:b/>
          <w:noProof w:val="0"/>
          <w:lang w:eastAsia="ru-RU"/>
        </w:rPr>
        <w:t>Ofertele se prezintă în valuta________________</w:t>
      </w:r>
      <w:bookmarkEnd w:id="45"/>
      <w:r w:rsidRPr="00FF430B">
        <w:rPr>
          <w:b/>
          <w:noProof w:val="0"/>
          <w:lang w:eastAsia="ru-RU"/>
        </w:rPr>
        <w:t>_________________________________</w:t>
      </w:r>
    </w:p>
    <w:p w14:paraId="432C1F0F" w14:textId="77777777" w:rsidR="00BE362C" w:rsidRPr="00FF430B" w:rsidRDefault="00BE362C" w:rsidP="00E42A0C">
      <w:pPr>
        <w:numPr>
          <w:ilvl w:val="0"/>
          <w:numId w:val="23"/>
        </w:numPr>
        <w:tabs>
          <w:tab w:val="right" w:pos="426"/>
        </w:tabs>
        <w:spacing w:before="120"/>
        <w:ind w:left="0" w:firstLine="0"/>
        <w:rPr>
          <w:b/>
          <w:noProof w:val="0"/>
          <w:lang w:eastAsia="ru-RU"/>
        </w:rPr>
      </w:pPr>
      <w:r w:rsidRPr="00FF430B">
        <w:rPr>
          <w:b/>
          <w:noProof w:val="0"/>
          <w:lang w:eastAsia="ru-RU"/>
        </w:rPr>
        <w:t xml:space="preserve">Criteriul de evaluare aplicat pentru </w:t>
      </w:r>
      <w:r w:rsidR="009D14A7" w:rsidRPr="00FF430B">
        <w:rPr>
          <w:b/>
          <w:noProof w:val="0"/>
          <w:lang w:eastAsia="ru-RU"/>
        </w:rPr>
        <w:t>atribuirea</w:t>
      </w:r>
      <w:r w:rsidR="00E706C1" w:rsidRPr="00FF430B">
        <w:rPr>
          <w:b/>
          <w:noProof w:val="0"/>
          <w:lang w:eastAsia="ru-RU"/>
        </w:rPr>
        <w:t xml:space="preserve"> </w:t>
      </w:r>
      <w:r w:rsidRPr="00FF430B">
        <w:rPr>
          <w:b/>
          <w:noProof w:val="0"/>
          <w:lang w:eastAsia="ru-RU"/>
        </w:rPr>
        <w:t>contractului:____________</w:t>
      </w:r>
      <w:r w:rsidR="009F3CEA" w:rsidRPr="00FF430B">
        <w:rPr>
          <w:b/>
          <w:noProof w:val="0"/>
          <w:lang w:eastAsia="ru-RU"/>
        </w:rPr>
        <w:t>________</w:t>
      </w:r>
      <w:r w:rsidR="00EF4276" w:rsidRPr="00FF430B">
        <w:rPr>
          <w:b/>
          <w:noProof w:val="0"/>
          <w:lang w:eastAsia="ru-RU"/>
        </w:rPr>
        <w:t>___</w:t>
      </w:r>
    </w:p>
    <w:p w14:paraId="0EB0540D" w14:textId="77777777" w:rsidR="00BE362C" w:rsidRPr="00FF430B" w:rsidRDefault="00BE362C" w:rsidP="00E42A0C">
      <w:pPr>
        <w:numPr>
          <w:ilvl w:val="0"/>
          <w:numId w:val="23"/>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bl>
    <w:p w14:paraId="56F393EE" w14:textId="77777777" w:rsidR="00BE362C" w:rsidRPr="00FF430B" w:rsidRDefault="00BE362C" w:rsidP="00E42A0C">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597EEFCB" w14:textId="77777777" w:rsidR="00BE362C" w:rsidRPr="00FF430B" w:rsidRDefault="00EF4276" w:rsidP="00E42A0C">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conform SIA RSAP /</w:t>
      </w:r>
      <w:r w:rsidR="00BE362C" w:rsidRPr="00FF430B">
        <w:rPr>
          <w:b/>
          <w:noProof w:val="0"/>
          <w:lang w:eastAsia="ru-RU"/>
        </w:rPr>
        <w:t xml:space="preserve">până la: </w:t>
      </w:r>
      <w:r w:rsidR="00BE362C" w:rsidRPr="00FF430B">
        <w:rPr>
          <w:b/>
          <w:i/>
          <w:noProof w:val="0"/>
          <w:lang w:eastAsia="ru-RU"/>
        </w:rPr>
        <w:t>[ora exactă]</w:t>
      </w:r>
      <w:r w:rsidR="00BE362C" w:rsidRPr="00FF430B">
        <w:rPr>
          <w:b/>
          <w:noProof w:val="0"/>
          <w:lang w:eastAsia="ru-RU"/>
        </w:rPr>
        <w:t>_______________________________</w:t>
      </w:r>
      <w:r w:rsidRPr="00FF430B">
        <w:rPr>
          <w:b/>
          <w:noProof w:val="0"/>
          <w:lang w:eastAsia="ru-RU"/>
        </w:rPr>
        <w:t>_</w:t>
      </w:r>
      <w:r w:rsidR="00BE362C" w:rsidRPr="00FF430B">
        <w:rPr>
          <w:b/>
          <w:noProof w:val="0"/>
          <w:lang w:eastAsia="ru-RU"/>
        </w:rPr>
        <w:t>____</w:t>
      </w:r>
    </w:p>
    <w:p w14:paraId="75C232E2" w14:textId="77777777" w:rsidR="00BE362C" w:rsidRPr="00FF430B" w:rsidRDefault="00BE362C" w:rsidP="00E42A0C">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lastRenderedPageBreak/>
        <w:t xml:space="preserve">pe: </w:t>
      </w:r>
      <w:r w:rsidRPr="00FF430B">
        <w:rPr>
          <w:b/>
          <w:i/>
          <w:noProof w:val="0"/>
          <w:lang w:eastAsia="ru-RU"/>
        </w:rPr>
        <w:t>[data]</w:t>
      </w:r>
      <w:r w:rsidRPr="00FF430B">
        <w:rPr>
          <w:b/>
          <w:noProof w:val="0"/>
          <w:lang w:eastAsia="ru-RU"/>
        </w:rPr>
        <w:t>_______________________________________________________________</w:t>
      </w:r>
    </w:p>
    <w:p w14:paraId="3626F6C6" w14:textId="77777777" w:rsidR="00BE362C" w:rsidRPr="00FF430B" w:rsidRDefault="00BE362C" w:rsidP="00E42A0C">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14:paraId="1773BD93" w14:textId="77777777" w:rsidR="00BE362C" w:rsidRPr="00FF430B" w:rsidRDefault="00BE362C" w:rsidP="00E42A0C">
      <w:pPr>
        <w:numPr>
          <w:ilvl w:val="0"/>
          <w:numId w:val="23"/>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4E3C6F91" w14:textId="77777777" w:rsidR="00BE362C" w:rsidRPr="00FF430B" w:rsidRDefault="00BE362C" w:rsidP="00E42A0C">
      <w:pPr>
        <w:numPr>
          <w:ilvl w:val="0"/>
          <w:numId w:val="23"/>
        </w:numPr>
        <w:tabs>
          <w:tab w:val="right" w:pos="426"/>
        </w:tabs>
        <w:spacing w:before="120"/>
        <w:ind w:left="0" w:firstLine="0"/>
        <w:rPr>
          <w:b/>
          <w:noProof w:val="0"/>
          <w:lang w:eastAsia="ru-RU"/>
        </w:rPr>
      </w:pPr>
      <w:r w:rsidRPr="00FF430B">
        <w:rPr>
          <w:b/>
          <w:noProof w:val="0"/>
          <w:lang w:eastAsia="ru-RU"/>
        </w:rPr>
        <w:t xml:space="preserve">Locul deschiderii ofertelor: </w:t>
      </w:r>
      <w:r w:rsidR="00426FF4" w:rsidRPr="00FF430B">
        <w:rPr>
          <w:b/>
          <w:noProof w:val="0"/>
          <w:lang w:eastAsia="ru-RU"/>
        </w:rPr>
        <w:t>________</w:t>
      </w:r>
      <w:r w:rsidRPr="00FF430B">
        <w:rPr>
          <w:b/>
          <w:noProof w:val="0"/>
          <w:lang w:eastAsia="ru-RU"/>
        </w:rPr>
        <w:t>________________________________________</w:t>
      </w:r>
      <w:r w:rsidR="0042296C" w:rsidRPr="00FF430B">
        <w:rPr>
          <w:b/>
          <w:noProof w:val="0"/>
          <w:lang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6C56D6B3" w14:textId="77777777" w:rsidR="00BE362C" w:rsidRPr="00FF430B" w:rsidRDefault="00BE362C" w:rsidP="00E42A0C">
      <w:pPr>
        <w:numPr>
          <w:ilvl w:val="0"/>
          <w:numId w:val="23"/>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5A777DE6" w14:textId="77777777" w:rsidR="00BE362C" w:rsidRPr="00FF430B" w:rsidRDefault="00BE362C" w:rsidP="00E42A0C">
      <w:pPr>
        <w:numPr>
          <w:ilvl w:val="0"/>
          <w:numId w:val="23"/>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sau cererile de participare: ___________________________________________</w:t>
      </w:r>
      <w:r w:rsidR="00426FF4" w:rsidRPr="00FF430B">
        <w:rPr>
          <w:b/>
          <w:noProof w:val="0"/>
          <w:lang w:eastAsia="ru-RU"/>
        </w:rPr>
        <w:t>_______________________________</w:t>
      </w:r>
    </w:p>
    <w:p w14:paraId="3525B78C" w14:textId="77777777" w:rsidR="00BE362C" w:rsidRPr="00FF430B" w:rsidRDefault="00BE362C" w:rsidP="00E42A0C">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w:t>
      </w:r>
      <w:r w:rsidR="00426FF4" w:rsidRPr="00FF430B">
        <w:rPr>
          <w:b/>
          <w:noProof w:val="0"/>
          <w:lang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14:paraId="16F7BF55" w14:textId="77777777" w:rsidR="00BE362C" w:rsidRPr="00FF430B" w:rsidRDefault="00BE362C" w:rsidP="00E42A0C">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Tel/Fax/email:</w:t>
      </w:r>
      <w:r w:rsidR="00FE38A6" w:rsidRPr="00FF430B">
        <w:rPr>
          <w:b/>
          <w:i/>
          <w:noProof w:val="0"/>
          <w:lang w:eastAsia="ru-RU"/>
        </w:rPr>
        <w:t xml:space="preserve"> </w:t>
      </w:r>
      <w:r w:rsidRPr="00FF430B">
        <w:rPr>
          <w:b/>
          <w:i/>
          <w:noProof w:val="0"/>
          <w:lang w:eastAsia="ru-RU"/>
        </w:rPr>
        <w:t>022-820 652, 022 820-651, contestatii@ansc.md</w:t>
      </w:r>
    </w:p>
    <w:p w14:paraId="4FC9C2AC" w14:textId="77777777" w:rsidR="00BE362C" w:rsidRPr="00FF430B" w:rsidRDefault="00BE362C" w:rsidP="00E42A0C">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E42A0C">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14:paraId="0D3F5FE9" w14:textId="26A125FF" w:rsidR="00BE362C" w:rsidRPr="00FF430B" w:rsidRDefault="00BE362C" w:rsidP="00E42A0C">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Data publicării anunțului de intenție sau, după caz, precizarea că nu a fost publicat un astfel de</w:t>
      </w:r>
      <w:r w:rsidR="00FE38A6" w:rsidRPr="00FF430B">
        <w:rPr>
          <w:b/>
          <w:noProof w:val="0"/>
          <w:lang w:eastAsia="ru-RU"/>
        </w:rPr>
        <w:t xml:space="preserve"> </w:t>
      </w:r>
      <w:r w:rsidR="00093AE5" w:rsidRPr="00FF430B">
        <w:rPr>
          <w:b/>
          <w:noProof w:val="0"/>
          <w:shd w:val="clear" w:color="auto" w:fill="FFFFFF" w:themeFill="background1"/>
          <w:lang w:eastAsia="ru-RU"/>
        </w:rPr>
        <w:t>a</w:t>
      </w:r>
      <w:r w:rsidRPr="00FF430B">
        <w:rPr>
          <w:b/>
          <w:noProof w:val="0"/>
          <w:shd w:val="clear" w:color="auto" w:fill="FFFFFF" w:themeFill="background1"/>
          <w:lang w:eastAsia="ru-RU"/>
        </w:rPr>
        <w:t>nunţ:________________________________________________________</w:t>
      </w:r>
      <w:r w:rsidR="00426FF4" w:rsidRPr="00FF430B">
        <w:rPr>
          <w:b/>
          <w:noProof w:val="0"/>
          <w:shd w:val="clear" w:color="auto" w:fill="FFFFFF" w:themeFill="background1"/>
          <w:lang w:eastAsia="ru-RU"/>
        </w:rPr>
        <w:t>_____</w:t>
      </w:r>
    </w:p>
    <w:p w14:paraId="534F3234" w14:textId="77777777" w:rsidR="00BE362C" w:rsidRPr="00FF430B" w:rsidRDefault="00BE362C" w:rsidP="00E42A0C">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sidR="00426FF4" w:rsidRPr="00FF430B">
        <w:rPr>
          <w:b/>
          <w:noProof w:val="0"/>
          <w:shd w:val="clear" w:color="auto" w:fill="FFFFFF" w:themeFill="background1"/>
          <w:lang w:eastAsia="ru-RU"/>
        </w:rPr>
        <w:t>:________</w:t>
      </w:r>
      <w:r w:rsidRPr="00FF430B">
        <w:rPr>
          <w:b/>
          <w:noProof w:val="0"/>
          <w:shd w:val="clear" w:color="auto" w:fill="FFFFFF" w:themeFill="background1"/>
          <w:lang w:eastAsia="ru-RU"/>
        </w:rPr>
        <w:t>______</w:t>
      </w:r>
      <w:r w:rsidR="00426FF4" w:rsidRPr="00FF430B">
        <w:rPr>
          <w:b/>
          <w:noProof w:val="0"/>
          <w:shd w:val="clear" w:color="auto" w:fill="FFFFFF" w:themeFill="background1"/>
          <w:lang w:eastAsia="ru-RU"/>
        </w:rPr>
        <w:t>_________</w:t>
      </w:r>
    </w:p>
    <w:p w14:paraId="2045D673" w14:textId="77777777" w:rsidR="00BE362C" w:rsidRPr="00FF430B" w:rsidRDefault="00BE362C" w:rsidP="00E42A0C">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eastAsia="ru-RU"/>
              </w:rPr>
            </w:pPr>
          </w:p>
        </w:tc>
      </w:tr>
    </w:tbl>
    <w:p w14:paraId="5FE76AE5" w14:textId="77777777" w:rsidR="00BE362C" w:rsidRPr="00FF430B" w:rsidRDefault="00BE362C" w:rsidP="00E42A0C">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eastAsia="ru-RU"/>
        </w:rPr>
        <w:t>________________________________________</w:t>
      </w:r>
      <w:r w:rsidR="00426FF4" w:rsidRPr="00FF430B">
        <w:rPr>
          <w:b/>
          <w:noProof w:val="0"/>
          <w:shd w:val="clear" w:color="auto" w:fill="FFFFFF" w:themeFill="background1"/>
          <w:lang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14:paraId="387292F9" w14:textId="77777777" w:rsidR="00BE362C" w:rsidRPr="00FF430B" w:rsidRDefault="00BE362C" w:rsidP="00E42A0C">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eastAsia="ru-RU"/>
        </w:rPr>
      </w:pPr>
    </w:p>
    <w:p w14:paraId="45548D62" w14:textId="77777777" w:rsidR="00BE362C" w:rsidRPr="00FF430B" w:rsidRDefault="00BE362C" w:rsidP="00BE362C">
      <w:pPr>
        <w:shd w:val="clear" w:color="auto" w:fill="FFFFFF" w:themeFill="background1"/>
        <w:spacing w:before="120" w:after="120"/>
        <w:rPr>
          <w:b/>
          <w:noProof w:val="0"/>
          <w:lang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00426FF4" w:rsidRPr="00FF430B">
        <w:rPr>
          <w:b/>
        </w:rPr>
        <w:t>.</w:t>
      </w:r>
    </w:p>
    <w:p w14:paraId="198B73BE" w14:textId="77777777" w:rsidR="00507348" w:rsidRPr="00FF430B" w:rsidRDefault="00507348" w:rsidP="00443BED">
      <w:pPr>
        <w:tabs>
          <w:tab w:val="decimal" w:pos="8364"/>
        </w:tabs>
        <w:spacing w:line="276" w:lineRule="auto"/>
        <w:ind w:right="-144"/>
        <w:jc w:val="center"/>
        <w:rPr>
          <w:b/>
          <w:bCs/>
          <w:color w:val="000000"/>
        </w:rPr>
      </w:pPr>
    </w:p>
    <w:p w14:paraId="15E3FAB2" w14:textId="77777777" w:rsidR="002A6E99" w:rsidRPr="00FF430B" w:rsidRDefault="002A6E99" w:rsidP="00443BED">
      <w:pPr>
        <w:tabs>
          <w:tab w:val="decimal" w:pos="8364"/>
        </w:tabs>
        <w:spacing w:line="276" w:lineRule="auto"/>
        <w:ind w:right="-144"/>
        <w:jc w:val="center"/>
        <w:rPr>
          <w:b/>
          <w:bCs/>
          <w:color w:val="000000"/>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E860AEC" w14:textId="09A496A0"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3</w:t>
      </w:r>
    </w:p>
    <w:p w14:paraId="775E034E"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CB1C60A" w14:textId="77777777" w:rsidR="00502EFF" w:rsidRPr="00FF430B" w:rsidRDefault="00502EFF" w:rsidP="00502EFF">
      <w:pPr>
        <w:jc w:val="right"/>
        <w:rPr>
          <w:noProof w:val="0"/>
        </w:rPr>
      </w:pPr>
      <w:r w:rsidRPr="00FF430B">
        <w:rPr>
          <w:noProof w:val="0"/>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49AF713" w14:textId="77777777"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14:paraId="780582F1" w14:textId="77777777" w:rsidR="00864A45" w:rsidRPr="00FF430B" w:rsidRDefault="00864A45" w:rsidP="00631A2C">
      <w:pPr>
        <w:shd w:val="clear" w:color="auto" w:fill="FFFFFF" w:themeFill="background1"/>
        <w:spacing w:before="120"/>
        <w:rPr>
          <w:b/>
          <w:noProof w:val="0"/>
          <w:lang w:eastAsia="ru-RU"/>
        </w:rPr>
      </w:pPr>
    </w:p>
    <w:p w14:paraId="067D5F40" w14:textId="77777777"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eastAsia="ru-RU"/>
        </w:rPr>
      </w:pPr>
    </w:p>
    <w:p w14:paraId="498B2D59" w14:textId="77777777" w:rsidR="00631A2C" w:rsidRPr="00FF430B" w:rsidRDefault="00864A45" w:rsidP="00E42A0C">
      <w:pPr>
        <w:pStyle w:val="a"/>
        <w:numPr>
          <w:ilvl w:val="0"/>
          <w:numId w:val="29"/>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14:paraId="7B577889" w14:textId="77777777" w:rsidR="00631A2C" w:rsidRPr="00FF430B" w:rsidRDefault="00631A2C" w:rsidP="00E42A0C">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14:paraId="65B80B5D" w14:textId="77777777" w:rsidR="00631A2C" w:rsidRPr="00FF430B" w:rsidRDefault="00631A2C" w:rsidP="00E42A0C">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6098E8B1" w14:textId="77777777" w:rsidR="00631A2C" w:rsidRPr="00FF430B" w:rsidRDefault="00631A2C" w:rsidP="00E42A0C">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6523BC72" w14:textId="77777777" w:rsidR="00631A2C" w:rsidRPr="00FF430B" w:rsidRDefault="00631A2C" w:rsidP="00E42A0C">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14:paraId="27013BB4" w14:textId="77777777" w:rsidR="0005316F" w:rsidRPr="00FF430B" w:rsidRDefault="00631A2C" w:rsidP="00E42A0C">
      <w:pPr>
        <w:numPr>
          <w:ilvl w:val="0"/>
          <w:numId w:val="2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14:paraId="755C3D82" w14:textId="59A025CD" w:rsidR="0005316F" w:rsidRPr="00FF430B" w:rsidRDefault="0005316F" w:rsidP="00E42A0C">
      <w:pPr>
        <w:numPr>
          <w:ilvl w:val="0"/>
          <w:numId w:val="2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14:paraId="6EB08B40" w14:textId="77777777" w:rsidR="00631A2C" w:rsidRPr="00FF430B" w:rsidRDefault="00631A2C" w:rsidP="00E42A0C">
      <w:pPr>
        <w:numPr>
          <w:ilvl w:val="0"/>
          <w:numId w:val="2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14:paraId="05DB0D2A" w14:textId="77777777" w:rsidR="00C459CA" w:rsidRPr="00FF430B" w:rsidRDefault="00C459CA" w:rsidP="00E42A0C">
      <w:pPr>
        <w:numPr>
          <w:ilvl w:val="0"/>
          <w:numId w:val="2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bl>
    <w:p w14:paraId="72E51402" w14:textId="52C74FAF" w:rsidR="009C1502" w:rsidRPr="00FF430B" w:rsidRDefault="009C1502" w:rsidP="00E42A0C">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14:paraId="593D9845" w14:textId="77777777" w:rsidR="009C1502" w:rsidRPr="00FF430B" w:rsidRDefault="009C1502" w:rsidP="00E42A0C">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14:paraId="2B077F89" w14:textId="4348C451" w:rsidR="00EF4276" w:rsidRPr="00FF430B" w:rsidRDefault="009C1502" w:rsidP="00E42A0C">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14:paraId="59B476E5" w14:textId="77777777" w:rsidR="00EF4276" w:rsidRPr="00FF430B" w:rsidRDefault="00EF4276" w:rsidP="00E42A0C">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14:paraId="7B421E02" w14:textId="77777777" w:rsidR="00631A2C" w:rsidRPr="00FF430B" w:rsidRDefault="00631A2C" w:rsidP="00E42A0C">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3286255E" w14:textId="77777777" w:rsidR="00631A2C" w:rsidRPr="00FF430B" w:rsidRDefault="00631A2C" w:rsidP="00E42A0C">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14:paraId="5F545DB0" w14:textId="77777777" w:rsidR="00631A2C" w:rsidRPr="00FF430B" w:rsidRDefault="00631A2C" w:rsidP="00E42A0C">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429B2146" w14:textId="77777777" w:rsidR="00631A2C" w:rsidRPr="00FF430B" w:rsidRDefault="00631A2C" w:rsidP="00E42A0C">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14:paraId="5A01FF9E" w14:textId="77777777" w:rsidR="00631A2C" w:rsidRPr="00FF430B" w:rsidRDefault="00631A2C" w:rsidP="00E42A0C">
      <w:pPr>
        <w:numPr>
          <w:ilvl w:val="0"/>
          <w:numId w:val="29"/>
        </w:numPr>
        <w:tabs>
          <w:tab w:val="right" w:pos="426"/>
        </w:tabs>
        <w:spacing w:before="120"/>
        <w:ind w:left="0" w:firstLine="0"/>
        <w:rPr>
          <w:b/>
          <w:noProof w:val="0"/>
          <w:lang w:eastAsia="ru-RU"/>
        </w:rPr>
      </w:pPr>
      <w:r w:rsidRPr="00FF430B">
        <w:rPr>
          <w:b/>
          <w:noProof w:val="0"/>
          <w:lang w:eastAsia="ru-RU"/>
        </w:rPr>
        <w:lastRenderedPageBreak/>
        <w:t>Termenul de valabilitate a ofertelor: __________________________________________</w:t>
      </w:r>
    </w:p>
    <w:p w14:paraId="19B84404" w14:textId="77777777" w:rsidR="00631A2C" w:rsidRPr="00FF430B" w:rsidRDefault="00631A2C" w:rsidP="00E42A0C">
      <w:pPr>
        <w:numPr>
          <w:ilvl w:val="0"/>
          <w:numId w:val="29"/>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52987C8B" w14:textId="77777777" w:rsidR="00631A2C" w:rsidRPr="00FF430B" w:rsidRDefault="00631A2C" w:rsidP="00E42A0C">
      <w:pPr>
        <w:numPr>
          <w:ilvl w:val="0"/>
          <w:numId w:val="29"/>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3EEEBC6F" w14:textId="77777777" w:rsidR="00631A2C" w:rsidRPr="00FF430B" w:rsidRDefault="00631A2C" w:rsidP="00E42A0C">
      <w:pPr>
        <w:numPr>
          <w:ilvl w:val="0"/>
          <w:numId w:val="29"/>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14:paraId="67BFC34A" w14:textId="77777777" w:rsidR="00631A2C" w:rsidRPr="00FF430B" w:rsidRDefault="00631A2C" w:rsidP="00E42A0C">
      <w:pPr>
        <w:numPr>
          <w:ilvl w:val="0"/>
          <w:numId w:val="29"/>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14:paraId="0BA4D4F6" w14:textId="77777777" w:rsidR="00631A2C" w:rsidRPr="00FF430B" w:rsidRDefault="00631A2C" w:rsidP="00E42A0C">
      <w:pPr>
        <w:numPr>
          <w:ilvl w:val="0"/>
          <w:numId w:val="29"/>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E42A0C">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eastAsia="ru-RU"/>
        </w:rPr>
      </w:pPr>
    </w:p>
    <w:p w14:paraId="157C1EF9" w14:textId="77777777" w:rsidR="00631A2C" w:rsidRPr="00FF430B" w:rsidRDefault="00631A2C" w:rsidP="00631A2C">
      <w:pPr>
        <w:shd w:val="clear" w:color="auto" w:fill="FFFFFF" w:themeFill="background1"/>
        <w:spacing w:before="120" w:after="120"/>
        <w:rPr>
          <w:b/>
          <w:noProof w:val="0"/>
          <w:lang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14:paraId="4B75A6D9" w14:textId="77777777" w:rsidR="00631A2C" w:rsidRPr="00FF430B" w:rsidRDefault="00631A2C" w:rsidP="00631A2C">
      <w:pPr>
        <w:tabs>
          <w:tab w:val="decimal" w:pos="8364"/>
        </w:tabs>
        <w:spacing w:line="276" w:lineRule="auto"/>
        <w:ind w:right="-144"/>
        <w:jc w:val="center"/>
        <w:rPr>
          <w:b/>
          <w:bCs/>
          <w:color w:val="000000"/>
        </w:rPr>
      </w:pPr>
    </w:p>
    <w:p w14:paraId="7B8EBDFA" w14:textId="77777777" w:rsidR="00631A2C" w:rsidRPr="00FF430B" w:rsidRDefault="00631A2C" w:rsidP="00631A2C">
      <w:pPr>
        <w:tabs>
          <w:tab w:val="decimal" w:pos="8364"/>
        </w:tabs>
        <w:spacing w:line="276" w:lineRule="auto"/>
        <w:ind w:right="-144"/>
        <w:jc w:val="center"/>
        <w:rPr>
          <w:b/>
          <w:bCs/>
          <w:color w:val="000000"/>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750ADA8" w14:textId="0A333588"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4</w:t>
      </w:r>
    </w:p>
    <w:p w14:paraId="7D22F2C0"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0C79F18" w14:textId="77777777" w:rsidR="00502EFF" w:rsidRPr="00FF430B" w:rsidRDefault="00502EFF" w:rsidP="00502EFF">
      <w:pPr>
        <w:jc w:val="right"/>
        <w:rPr>
          <w:noProof w:val="0"/>
        </w:rPr>
      </w:pPr>
      <w:r w:rsidRPr="00FF430B">
        <w:rPr>
          <w:noProof w:val="0"/>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eastAsia="zh-CN"/>
        </w:rPr>
      </w:pPr>
    </w:p>
    <w:p w14:paraId="6A38EEA6" w14:textId="46B8483C"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14:paraId="68EB9B72" w14:textId="77777777"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rPr>
            </w:pPr>
            <w:r w:rsidRPr="00FF430B">
              <w:rPr>
                <w:bCs/>
                <w:color w:val="000000" w:themeColor="text1"/>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14:paraId="1630A35E" w14:textId="77777777"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eastAsia="zh-CN"/>
        </w:rPr>
      </w:pPr>
    </w:p>
    <w:p w14:paraId="0433DA9E" w14:textId="26E02AB2"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5</w:t>
      </w:r>
    </w:p>
    <w:p w14:paraId="5456847D"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62585E1" w14:textId="77777777" w:rsidR="00502EFF" w:rsidRPr="00FF430B" w:rsidRDefault="00502EFF" w:rsidP="00502EFF">
      <w:pPr>
        <w:jc w:val="right"/>
        <w:rPr>
          <w:noProof w:val="0"/>
        </w:rPr>
      </w:pPr>
      <w:r w:rsidRPr="00FF430B">
        <w:rPr>
          <w:noProof w:val="0"/>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378D0BA" w14:textId="77777777"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14:paraId="6CEC4057" w14:textId="77777777" w:rsidR="009D62FF" w:rsidRPr="00FF430B" w:rsidRDefault="009D62FF" w:rsidP="009D62FF">
      <w:pPr>
        <w:spacing w:after="160"/>
        <w:jc w:val="center"/>
        <w:rPr>
          <w:rFonts w:eastAsia="Calibri"/>
          <w:noProof w:val="0"/>
          <w:u w:val="single"/>
        </w:rPr>
      </w:pPr>
      <w:r w:rsidRPr="00FF430B">
        <w:rPr>
          <w:rFonts w:eastAsia="Cambria"/>
          <w:noProof w:val="0"/>
        </w:rPr>
        <w:t>Nr.din___________</w:t>
      </w:r>
    </w:p>
    <w:p w14:paraId="3E6D4277" w14:textId="77777777" w:rsidR="009D62FF" w:rsidRPr="00FF430B" w:rsidRDefault="009D62FF" w:rsidP="00E42A0C">
      <w:pPr>
        <w:numPr>
          <w:ilvl w:val="0"/>
          <w:numId w:val="26"/>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14:paraId="6EA0A9FC" w14:textId="77777777" w:rsidR="009D62FF" w:rsidRPr="00FF430B" w:rsidRDefault="009D62FF" w:rsidP="009D62FF">
            <w:pPr>
              <w:ind w:right="-1"/>
              <w:jc w:val="both"/>
              <w:rPr>
                <w:rFonts w:eastAsia="Cambria"/>
                <w:noProof w:val="0"/>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14:paraId="75A81421" w14:textId="77777777" w:rsidR="009D62FF" w:rsidRPr="00FF430B" w:rsidRDefault="009D62FF" w:rsidP="009D62FF">
            <w:pPr>
              <w:ind w:right="-1"/>
              <w:jc w:val="both"/>
              <w:rPr>
                <w:rFonts w:eastAsia="Cambria"/>
                <w:noProof w:val="0"/>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14:paraId="1BE8D269" w14:textId="77777777" w:rsidR="009D62FF" w:rsidRPr="00FF430B" w:rsidRDefault="009D62FF" w:rsidP="009D62FF">
            <w:pPr>
              <w:ind w:right="-1"/>
              <w:jc w:val="both"/>
              <w:rPr>
                <w:rFonts w:eastAsia="Cambria"/>
                <w:noProof w:val="0"/>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14:paraId="091F016B" w14:textId="77777777" w:rsidR="009D62FF" w:rsidRPr="00FF430B" w:rsidRDefault="009D62FF" w:rsidP="009D62FF">
            <w:pPr>
              <w:ind w:right="-1"/>
              <w:jc w:val="both"/>
              <w:rPr>
                <w:rFonts w:eastAsia="Cambria"/>
                <w:noProof w:val="0"/>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14:paraId="78B55624" w14:textId="77777777" w:rsidR="009D62FF" w:rsidRPr="00FF430B" w:rsidRDefault="009D62FF" w:rsidP="009D62FF">
            <w:pPr>
              <w:ind w:right="-1"/>
              <w:jc w:val="both"/>
              <w:rPr>
                <w:rFonts w:eastAsia="Cambria"/>
                <w:noProof w:val="0"/>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14:paraId="043D8E2D" w14:textId="77777777" w:rsidR="009D62FF" w:rsidRPr="00FF430B" w:rsidRDefault="009D62FF" w:rsidP="009D62FF">
            <w:pPr>
              <w:ind w:right="-1"/>
              <w:jc w:val="both"/>
              <w:rPr>
                <w:rFonts w:eastAsia="Cambria"/>
                <w:noProof w:val="0"/>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14:paraId="3715D109" w14:textId="77777777" w:rsidR="009D62FF" w:rsidRPr="00FF430B" w:rsidRDefault="009D62FF" w:rsidP="009D62FF">
            <w:pPr>
              <w:ind w:right="-1"/>
              <w:jc w:val="both"/>
              <w:rPr>
                <w:rFonts w:eastAsia="Cambria"/>
                <w:noProof w:val="0"/>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14:paraId="00459C4E" w14:textId="77777777" w:rsidR="009D62FF" w:rsidRPr="00FF430B" w:rsidRDefault="009D62FF" w:rsidP="009D62FF">
            <w:pPr>
              <w:ind w:right="-1"/>
              <w:jc w:val="both"/>
              <w:rPr>
                <w:rFonts w:eastAsia="Cambria"/>
                <w:noProof w:val="0"/>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rPr>
            </w:pPr>
          </w:p>
        </w:tc>
      </w:tr>
    </w:tbl>
    <w:p w14:paraId="7E1B20DA" w14:textId="77777777" w:rsidR="009D62FF" w:rsidRPr="00FF430B" w:rsidRDefault="009D62FF" w:rsidP="00E42A0C">
      <w:pPr>
        <w:numPr>
          <w:ilvl w:val="0"/>
          <w:numId w:val="26"/>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14:paraId="7AE870E1" w14:textId="77777777"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14:paraId="358BF1A2" w14:textId="77777777" w:rsidR="009D62FF" w:rsidRPr="00FF430B" w:rsidRDefault="009D62FF" w:rsidP="009D62FF">
            <w:pPr>
              <w:spacing w:after="160" w:line="259" w:lineRule="auto"/>
              <w:ind w:right="-1"/>
              <w:jc w:val="both"/>
              <w:rPr>
                <w:i/>
                <w:noProof w:val="0"/>
                <w:lang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14:paraId="4E53B43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14:paraId="7C359C2F"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14:paraId="2FB5C11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14:paraId="4FB35669" w14:textId="77777777"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14:paraId="2E06C839"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rPr>
            </w:pPr>
          </w:p>
        </w:tc>
        <w:tc>
          <w:tcPr>
            <w:tcW w:w="5570" w:type="dxa"/>
          </w:tcPr>
          <w:p w14:paraId="1B330D80"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rPr>
            </w:pPr>
          </w:p>
        </w:tc>
        <w:tc>
          <w:tcPr>
            <w:tcW w:w="5570" w:type="dxa"/>
          </w:tcPr>
          <w:p w14:paraId="1ACE9B18"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rPr>
            </w:pPr>
          </w:p>
        </w:tc>
        <w:tc>
          <w:tcPr>
            <w:tcW w:w="5570" w:type="dxa"/>
          </w:tcPr>
          <w:p w14:paraId="6C0471B2"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14:paraId="41CFCDFB" w14:textId="77777777" w:rsidR="009D62FF" w:rsidRPr="00FF430B" w:rsidRDefault="009D62FF" w:rsidP="00E42A0C">
      <w:pPr>
        <w:numPr>
          <w:ilvl w:val="0"/>
          <w:numId w:val="26"/>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313FEF93" w14:textId="77777777" w:rsidR="009D62FF" w:rsidRPr="00FF430B" w:rsidRDefault="009D62FF" w:rsidP="009D62FF">
            <w:pPr>
              <w:tabs>
                <w:tab w:val="left" w:pos="1134"/>
                <w:tab w:val="left" w:pos="2694"/>
              </w:tabs>
              <w:jc w:val="both"/>
              <w:rPr>
                <w:noProof w:val="0"/>
                <w:lang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60"/>
        <w:gridCol w:w="3319"/>
        <w:gridCol w:w="1389"/>
        <w:gridCol w:w="1407"/>
        <w:gridCol w:w="1552"/>
        <w:gridCol w:w="1400"/>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13DF7393" w14:textId="77777777" w:rsidR="009D62FF" w:rsidRPr="00FF430B" w:rsidRDefault="009D62FF" w:rsidP="00E42A0C">
      <w:pPr>
        <w:numPr>
          <w:ilvl w:val="0"/>
          <w:numId w:val="26"/>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eastAsia="ro-RO"/>
              </w:rPr>
            </w:pPr>
            <w:r w:rsidRPr="00FF430B">
              <w:rPr>
                <w:noProof w:val="0"/>
                <w:lang w:eastAsia="ro-RO"/>
              </w:rPr>
              <w:t xml:space="preserve">Nu □        </w:t>
            </w:r>
          </w:p>
          <w:p w14:paraId="7C8A450E" w14:textId="77777777"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rPr>
            </w:pPr>
          </w:p>
        </w:tc>
        <w:tc>
          <w:tcPr>
            <w:tcW w:w="4394" w:type="dxa"/>
          </w:tcPr>
          <w:p w14:paraId="14CAB841" w14:textId="77777777"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14:paraId="4CC72E59" w14:textId="77777777" w:rsidR="009D62FF" w:rsidRPr="00FF430B" w:rsidRDefault="009D62FF" w:rsidP="009D62FF">
            <w:pPr>
              <w:contextualSpacing/>
              <w:jc w:val="both"/>
              <w:rPr>
                <w:noProof w:val="0"/>
                <w:lang w:eastAsia="zh-CN"/>
              </w:rPr>
            </w:pPr>
          </w:p>
        </w:tc>
        <w:tc>
          <w:tcPr>
            <w:tcW w:w="4394" w:type="dxa"/>
          </w:tcPr>
          <w:p w14:paraId="1049FD7A" w14:textId="77777777"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14:paraId="018DEF71" w14:textId="77777777" w:rsidR="009D62FF" w:rsidRPr="00FF430B" w:rsidRDefault="009D62FF" w:rsidP="009D62FF">
            <w:pPr>
              <w:jc w:val="both"/>
              <w:rPr>
                <w:rFonts w:eastAsia="Calibri"/>
                <w:noProof w:val="0"/>
              </w:rPr>
            </w:pPr>
            <w:r w:rsidRPr="00FF430B">
              <w:rPr>
                <w:rFonts w:eastAsia="Calibri"/>
                <w:noProof w:val="0"/>
              </w:rPr>
              <w:t xml:space="preserve">tel/fax: (022) 820 652, 820-651 </w:t>
            </w:r>
          </w:p>
          <w:p w14:paraId="3D27656B" w14:textId="77777777"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14:paraId="2B6A8986" w14:textId="77777777"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14:paraId="6134FBD9" w14:textId="77777777" w:rsidR="009D62FF" w:rsidRPr="00FF430B" w:rsidRDefault="009D62FF" w:rsidP="009D62FF">
            <w:pPr>
              <w:jc w:val="both"/>
              <w:rPr>
                <w:rFonts w:eastAsia="Calibri"/>
                <w:noProof w:val="0"/>
              </w:rPr>
            </w:pPr>
          </w:p>
        </w:tc>
      </w:tr>
    </w:tbl>
    <w:p w14:paraId="6F0188AD" w14:textId="77777777" w:rsidR="009D62FF" w:rsidRPr="00FF430B" w:rsidRDefault="009D62FF" w:rsidP="009D62FF">
      <w:pPr>
        <w:jc w:val="both"/>
        <w:rPr>
          <w:rFonts w:eastAsia="Calibri"/>
          <w:noProof w:val="0"/>
        </w:rPr>
      </w:pPr>
    </w:p>
    <w:p w14:paraId="28E53CB3" w14:textId="77777777"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14:paraId="78033E5B" w14:textId="77777777" w:rsidR="009D62FF" w:rsidRPr="00FF430B" w:rsidRDefault="009D62FF" w:rsidP="009D62FF">
      <w:pPr>
        <w:jc w:val="both"/>
        <w:rPr>
          <w:rFonts w:eastAsia="Calibri"/>
          <w:noProof w:val="0"/>
        </w:rPr>
      </w:pPr>
    </w:p>
    <w:p w14:paraId="2F7C0EE3" w14:textId="7C18FEE9"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14:paraId="515021B6" w14:textId="6999637B"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14:paraId="0A2A3456" w14:textId="77777777" w:rsidR="00502EFF" w:rsidRPr="00FF430B" w:rsidRDefault="00502EFF" w:rsidP="00502EFF">
      <w:pPr>
        <w:jc w:val="right"/>
        <w:rPr>
          <w:noProof w:val="0"/>
        </w:rPr>
      </w:pPr>
      <w:r w:rsidRPr="00FF430B">
        <w:rPr>
          <w:noProof w:val="0"/>
        </w:rPr>
        <w:lastRenderedPageBreak/>
        <w:t xml:space="preserve">la </w:t>
      </w:r>
      <w:r w:rsidR="00FA0A8D" w:rsidRPr="00FF430B">
        <w:rPr>
          <w:noProof w:val="0"/>
        </w:rPr>
        <w:t>D</w:t>
      </w:r>
      <w:r w:rsidRPr="00FF430B">
        <w:rPr>
          <w:noProof w:val="0"/>
        </w:rPr>
        <w:t>ocumentația standard nr._____</w:t>
      </w:r>
    </w:p>
    <w:p w14:paraId="10268C54" w14:textId="77777777" w:rsidR="00502EFF" w:rsidRPr="00FF430B" w:rsidRDefault="00502EFF" w:rsidP="00502EFF">
      <w:pPr>
        <w:jc w:val="right"/>
        <w:rPr>
          <w:noProof w:val="0"/>
        </w:rPr>
      </w:pPr>
      <w:r w:rsidRPr="00FF430B">
        <w:rPr>
          <w:noProof w:val="0"/>
        </w:rPr>
        <w:t>din “____” ________ 20___</w:t>
      </w:r>
    </w:p>
    <w:p w14:paraId="31E23820" w14:textId="77777777" w:rsidR="002439D3" w:rsidRPr="00FF430B" w:rsidRDefault="002439D3" w:rsidP="00130A49">
      <w:pPr>
        <w:jc w:val="right"/>
        <w:rPr>
          <w:noProof w:val="0"/>
          <w:sz w:val="22"/>
          <w:szCs w:val="22"/>
        </w:rPr>
      </w:pPr>
    </w:p>
    <w:p w14:paraId="4E8FF3A6" w14:textId="77777777" w:rsidR="00641038" w:rsidRPr="00FF430B" w:rsidRDefault="00641038" w:rsidP="00130A49">
      <w:pPr>
        <w:jc w:val="right"/>
        <w:rPr>
          <w:i/>
          <w:noProof w:val="0"/>
          <w:sz w:val="22"/>
          <w:szCs w:val="22"/>
        </w:rPr>
      </w:pPr>
    </w:p>
    <w:p w14:paraId="038300D9" w14:textId="77777777" w:rsidR="00130A49" w:rsidRPr="00FF430B" w:rsidRDefault="00130A49" w:rsidP="002A6E99">
      <w:pPr>
        <w:ind w:right="-1"/>
        <w:jc w:val="center"/>
        <w:rPr>
          <w:b/>
          <w:bCs/>
          <w:noProof w:val="0"/>
          <w:color w:val="000000"/>
          <w:sz w:val="22"/>
          <w:szCs w:val="22"/>
        </w:rPr>
      </w:pPr>
    </w:p>
    <w:p w14:paraId="53C43AA1" w14:textId="77777777"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14:paraId="2A0A1C5D" w14:textId="77777777"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485AC36E" w14:textId="77777777" w:rsidR="00130A49" w:rsidRPr="00FF430B" w:rsidRDefault="00130A49" w:rsidP="00E42A0C">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14:paraId="1C72343E" w14:textId="77777777" w:rsidR="00130A49" w:rsidRPr="00FF430B" w:rsidRDefault="00130A49" w:rsidP="00130A49">
            <w:pPr>
              <w:jc w:val="both"/>
              <w:rPr>
                <w:rFonts w:eastAsia="Cambria"/>
                <w:noProof w:val="0"/>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rPr>
            </w:pPr>
            <w:r w:rsidRPr="00FF430B">
              <w:rPr>
                <w:rFonts w:eastAsia="Cambria"/>
                <w:b/>
                <w:noProof w:val="0"/>
              </w:rPr>
              <w:t>Localitate</w:t>
            </w:r>
          </w:p>
        </w:tc>
        <w:tc>
          <w:tcPr>
            <w:tcW w:w="4218" w:type="dxa"/>
          </w:tcPr>
          <w:p w14:paraId="43ABA9D7" w14:textId="77777777" w:rsidR="00130A49" w:rsidRPr="00FF430B" w:rsidRDefault="00130A49" w:rsidP="00130A49">
            <w:pPr>
              <w:jc w:val="both"/>
              <w:rPr>
                <w:rFonts w:eastAsia="Cambria"/>
                <w:noProof w:val="0"/>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rPr>
            </w:pPr>
            <w:r w:rsidRPr="00FF430B">
              <w:rPr>
                <w:b/>
                <w:noProof w:val="0"/>
              </w:rPr>
              <w:t>IDNO</w:t>
            </w:r>
          </w:p>
        </w:tc>
        <w:tc>
          <w:tcPr>
            <w:tcW w:w="4218" w:type="dxa"/>
          </w:tcPr>
          <w:p w14:paraId="47427C9B" w14:textId="77777777" w:rsidR="00130A49" w:rsidRPr="00FF430B" w:rsidRDefault="00130A49" w:rsidP="00130A49">
            <w:pPr>
              <w:jc w:val="both"/>
              <w:rPr>
                <w:rFonts w:eastAsia="Cambria"/>
                <w:noProof w:val="0"/>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rPr>
            </w:pPr>
            <w:r w:rsidRPr="00FF430B">
              <w:rPr>
                <w:b/>
                <w:noProof w:val="0"/>
              </w:rPr>
              <w:t>Adresa</w:t>
            </w:r>
          </w:p>
        </w:tc>
        <w:tc>
          <w:tcPr>
            <w:tcW w:w="4218" w:type="dxa"/>
          </w:tcPr>
          <w:p w14:paraId="3B5F5C40" w14:textId="77777777" w:rsidR="00130A49" w:rsidRPr="00FF430B" w:rsidRDefault="00130A49" w:rsidP="00130A49">
            <w:pPr>
              <w:jc w:val="both"/>
              <w:rPr>
                <w:rFonts w:eastAsia="Cambria"/>
                <w:noProof w:val="0"/>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rPr>
            </w:pPr>
            <w:r w:rsidRPr="00FF430B">
              <w:rPr>
                <w:b/>
                <w:noProof w:val="0"/>
              </w:rPr>
              <w:t>Număr de telefon</w:t>
            </w:r>
          </w:p>
        </w:tc>
        <w:tc>
          <w:tcPr>
            <w:tcW w:w="4218" w:type="dxa"/>
          </w:tcPr>
          <w:p w14:paraId="03EF239F" w14:textId="77777777" w:rsidR="00130A49" w:rsidRPr="00FF430B" w:rsidRDefault="00130A49" w:rsidP="00130A49">
            <w:pPr>
              <w:jc w:val="both"/>
              <w:rPr>
                <w:rFonts w:eastAsia="Cambria"/>
                <w:noProof w:val="0"/>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rPr>
            </w:pPr>
            <w:r w:rsidRPr="00FF430B">
              <w:rPr>
                <w:b/>
                <w:noProof w:val="0"/>
              </w:rPr>
              <w:t>Număr de fax</w:t>
            </w:r>
          </w:p>
        </w:tc>
        <w:tc>
          <w:tcPr>
            <w:tcW w:w="4218" w:type="dxa"/>
          </w:tcPr>
          <w:p w14:paraId="53D1A00A" w14:textId="77777777" w:rsidR="00130A49" w:rsidRPr="00FF430B" w:rsidRDefault="00130A49" w:rsidP="00130A49">
            <w:pPr>
              <w:jc w:val="both"/>
              <w:rPr>
                <w:rFonts w:eastAsia="Cambria"/>
                <w:noProof w:val="0"/>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rPr>
            </w:pPr>
            <w:r w:rsidRPr="00FF430B">
              <w:rPr>
                <w:b/>
                <w:noProof w:val="0"/>
              </w:rPr>
              <w:t xml:space="preserve">E-mail </w:t>
            </w:r>
          </w:p>
        </w:tc>
        <w:tc>
          <w:tcPr>
            <w:tcW w:w="4218" w:type="dxa"/>
          </w:tcPr>
          <w:p w14:paraId="4F105A3F" w14:textId="77777777" w:rsidR="00130A49" w:rsidRPr="00FF430B" w:rsidRDefault="00130A49" w:rsidP="00130A49">
            <w:pPr>
              <w:jc w:val="both"/>
              <w:rPr>
                <w:rFonts w:eastAsia="Cambria"/>
                <w:noProof w:val="0"/>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rPr>
            </w:pPr>
            <w:r w:rsidRPr="00FF430B">
              <w:rPr>
                <w:b/>
                <w:noProof w:val="0"/>
              </w:rPr>
              <w:t>Pagina web oficială</w:t>
            </w:r>
          </w:p>
        </w:tc>
        <w:tc>
          <w:tcPr>
            <w:tcW w:w="4218" w:type="dxa"/>
          </w:tcPr>
          <w:p w14:paraId="425119AB" w14:textId="77777777" w:rsidR="00130A49" w:rsidRPr="00FF430B" w:rsidRDefault="00130A49" w:rsidP="00130A49">
            <w:pPr>
              <w:jc w:val="both"/>
              <w:rPr>
                <w:rFonts w:eastAsia="Cambria"/>
                <w:noProof w:val="0"/>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rPr>
            </w:pPr>
            <w:r w:rsidRPr="00FF430B">
              <w:rPr>
                <w:b/>
                <w:noProof w:val="0"/>
              </w:rPr>
              <w:t xml:space="preserve">Persoana de contact </w:t>
            </w:r>
          </w:p>
          <w:p w14:paraId="5E5284BB" w14:textId="77777777" w:rsidR="00130A49" w:rsidRPr="00FF430B" w:rsidRDefault="00130A49" w:rsidP="00130A49">
            <w:pPr>
              <w:jc w:val="both"/>
              <w:rPr>
                <w:b/>
                <w:noProof w:val="0"/>
              </w:rPr>
            </w:pPr>
            <w:r w:rsidRPr="00FF430B">
              <w:rPr>
                <w:i/>
                <w:noProof w:val="0"/>
              </w:rPr>
              <w:t>(nume, prenume, telefon, e-mail)</w:t>
            </w:r>
          </w:p>
        </w:tc>
        <w:tc>
          <w:tcPr>
            <w:tcW w:w="4218" w:type="dxa"/>
          </w:tcPr>
          <w:p w14:paraId="1EBAF199" w14:textId="77777777" w:rsidR="00130A49" w:rsidRPr="00FF430B" w:rsidRDefault="00130A49" w:rsidP="00130A49">
            <w:pPr>
              <w:jc w:val="both"/>
              <w:rPr>
                <w:rFonts w:eastAsia="Cambria"/>
                <w:noProof w:val="0"/>
              </w:rPr>
            </w:pPr>
          </w:p>
        </w:tc>
      </w:tr>
    </w:tbl>
    <w:p w14:paraId="3510A1D2" w14:textId="77777777" w:rsidR="00130A49" w:rsidRPr="00FF430B" w:rsidRDefault="00130A49" w:rsidP="00E42A0C">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14:paraId="1BDEB236" w14:textId="77777777" w:rsidR="00130A49" w:rsidRPr="00FF430B" w:rsidRDefault="00130A49" w:rsidP="00130A49">
            <w:pPr>
              <w:jc w:val="both"/>
              <w:rPr>
                <w:noProof w:val="0"/>
                <w:lang w:eastAsia="ro-RO"/>
              </w:rPr>
            </w:pPr>
            <w:r w:rsidRPr="00FF430B">
              <w:rPr>
                <w:noProof w:val="0"/>
                <w:lang w:eastAsia="ro-RO"/>
              </w:rPr>
              <w:t xml:space="preserve">Cererea ofertelor de prețuri □  </w:t>
            </w:r>
          </w:p>
          <w:p w14:paraId="49677013" w14:textId="77777777"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14:paraId="5E7C477B" w14:textId="77777777" w:rsidR="00130A49" w:rsidRPr="00FF430B" w:rsidRDefault="00130A49" w:rsidP="00130A49">
            <w:pPr>
              <w:jc w:val="both"/>
              <w:rPr>
                <w:noProof w:val="0"/>
                <w:lang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eastAsia="ro-RO"/>
              </w:rPr>
            </w:pPr>
            <w:r w:rsidRPr="00FF430B">
              <w:rPr>
                <w:b/>
                <w:noProof w:val="0"/>
                <w:lang w:eastAsia="ro-RO"/>
              </w:rPr>
              <w:t>Cod CPV</w:t>
            </w:r>
          </w:p>
        </w:tc>
        <w:tc>
          <w:tcPr>
            <w:tcW w:w="4218" w:type="dxa"/>
          </w:tcPr>
          <w:p w14:paraId="251AAD3E" w14:textId="77777777" w:rsidR="00130A49" w:rsidRPr="00FF430B" w:rsidRDefault="00130A49" w:rsidP="00130A49">
            <w:pPr>
              <w:jc w:val="both"/>
              <w:rPr>
                <w:noProof w:val="0"/>
                <w:lang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4" w:history="1">
              <w:r w:rsidRPr="00FF430B">
                <w:rPr>
                  <w:i/>
                  <w:noProof w:val="0"/>
                  <w:color w:val="0000FF"/>
                  <w:u w:val="single"/>
                  <w:lang w:eastAsia="ro-RO"/>
                </w:rPr>
                <w:t>www.mtender.gov.md</w:t>
              </w:r>
            </w:hyperlink>
            <w:r w:rsidRPr="00FF430B">
              <w:rPr>
                <w:i/>
                <w:noProof w:val="0"/>
                <w:lang w:eastAsia="ro-RO"/>
              </w:rPr>
              <w:t>)</w:t>
            </w:r>
          </w:p>
        </w:tc>
        <w:tc>
          <w:tcPr>
            <w:tcW w:w="4218" w:type="dxa"/>
          </w:tcPr>
          <w:p w14:paraId="35D910A1" w14:textId="77777777" w:rsidR="00130A49" w:rsidRPr="00FF430B" w:rsidRDefault="00130A49" w:rsidP="00130A49">
            <w:pPr>
              <w:jc w:val="both"/>
              <w:rPr>
                <w:rFonts w:eastAsia="Cambria"/>
                <w:noProof w:val="0"/>
              </w:rPr>
            </w:pPr>
            <w:r w:rsidRPr="00FF430B">
              <w:rPr>
                <w:rFonts w:eastAsia="Cambria"/>
                <w:noProof w:val="0"/>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eastAsia="ro-RO"/>
              </w:rPr>
            </w:pPr>
          </w:p>
        </w:tc>
        <w:tc>
          <w:tcPr>
            <w:tcW w:w="4218" w:type="dxa"/>
          </w:tcPr>
          <w:p w14:paraId="58DFD7F1" w14:textId="77777777" w:rsidR="00130A49" w:rsidRPr="00FF430B" w:rsidRDefault="00130A49" w:rsidP="00130A49">
            <w:pPr>
              <w:jc w:val="both"/>
              <w:rPr>
                <w:rFonts w:eastAsia="Cambria"/>
                <w:noProof w:val="0"/>
              </w:rPr>
            </w:pPr>
            <w:r w:rsidRPr="00FF430B">
              <w:rPr>
                <w:rFonts w:eastAsia="Cambria"/>
                <w:noProof w:val="0"/>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29382543" w14:textId="77777777" w:rsidR="00130A49" w:rsidRPr="00FF430B" w:rsidRDefault="00130A49" w:rsidP="00130A49">
            <w:pPr>
              <w:jc w:val="both"/>
              <w:rPr>
                <w:rFonts w:eastAsia="Cambria"/>
                <w:noProof w:val="0"/>
              </w:rPr>
            </w:pPr>
          </w:p>
        </w:tc>
      </w:tr>
    </w:tbl>
    <w:p w14:paraId="436919F8" w14:textId="77777777" w:rsidR="00130A49" w:rsidRPr="00FF430B" w:rsidRDefault="00130A49" w:rsidP="00E42A0C">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14:paraId="15909172" w14:textId="77777777"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eastAsia="ro-RO"/>
              </w:rPr>
            </w:pPr>
            <w:r w:rsidRPr="00FF430B">
              <w:rPr>
                <w:noProof w:val="0"/>
                <w:lang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14:paraId="0C3B42A2" w14:textId="77777777"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14:paraId="5877F094" w14:textId="77777777"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14:paraId="0C5552A8" w14:textId="77777777"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14:paraId="0363C809" w14:textId="77777777" w:rsidR="00130A49" w:rsidRPr="00FF430B" w:rsidRDefault="00130A49" w:rsidP="00130A49">
            <w:pPr>
              <w:jc w:val="both"/>
              <w:rPr>
                <w:i/>
                <w:noProof w:val="0"/>
                <w:lang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14:paraId="41011DE4" w14:textId="77777777" w:rsidR="00130A49" w:rsidRPr="00FF430B" w:rsidRDefault="00130A49" w:rsidP="00130A49">
            <w:pPr>
              <w:jc w:val="both"/>
              <w:rPr>
                <w:noProof w:val="0"/>
                <w:lang w:eastAsia="ro-RO"/>
              </w:rPr>
            </w:pPr>
            <w:r w:rsidRPr="00FF430B">
              <w:rPr>
                <w:noProof w:val="0"/>
                <w:lang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eastAsia="ro-RO"/>
              </w:rPr>
            </w:pPr>
          </w:p>
        </w:tc>
        <w:tc>
          <w:tcPr>
            <w:tcW w:w="4218" w:type="dxa"/>
          </w:tcPr>
          <w:p w14:paraId="6F245650" w14:textId="77777777" w:rsidR="00130A49" w:rsidRPr="00FF430B" w:rsidRDefault="00130A49" w:rsidP="00130A49">
            <w:pPr>
              <w:jc w:val="both"/>
              <w:rPr>
                <w:noProof w:val="0"/>
                <w:lang w:eastAsia="ro-RO"/>
              </w:rPr>
            </w:pPr>
            <w:r w:rsidRPr="00FF430B">
              <w:rPr>
                <w:noProof w:val="0"/>
                <w:lang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14:paraId="71D091E8" w14:textId="77777777" w:rsidR="00130A49" w:rsidRPr="00FF430B" w:rsidRDefault="00130A49" w:rsidP="00130A49">
            <w:pPr>
              <w:jc w:val="both"/>
              <w:rPr>
                <w:noProof w:val="0"/>
                <w:lang w:eastAsia="ro-RO"/>
              </w:rPr>
            </w:pPr>
            <w:r w:rsidRPr="00FF430B">
              <w:rPr>
                <w:noProof w:val="0"/>
                <w:lang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eastAsia="ro-RO"/>
              </w:rPr>
            </w:pPr>
          </w:p>
        </w:tc>
        <w:tc>
          <w:tcPr>
            <w:tcW w:w="4218" w:type="dxa"/>
          </w:tcPr>
          <w:p w14:paraId="0EDED1FA" w14:textId="77777777" w:rsidR="00130A49" w:rsidRPr="00FF430B" w:rsidRDefault="00130A49" w:rsidP="00130A49">
            <w:pPr>
              <w:jc w:val="both"/>
              <w:rPr>
                <w:noProof w:val="0"/>
                <w:lang w:eastAsia="ro-RO"/>
              </w:rPr>
            </w:pPr>
            <w:r w:rsidRPr="00FF430B">
              <w:rPr>
                <w:noProof w:val="0"/>
                <w:lang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14:paraId="1DA360E6" w14:textId="77777777" w:rsidR="00130A49" w:rsidRPr="00FF430B" w:rsidRDefault="00130A49" w:rsidP="00130A49">
            <w:pPr>
              <w:jc w:val="both"/>
              <w:rPr>
                <w:noProof w:val="0"/>
                <w:lang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14:paraId="659E5BD3" w14:textId="77777777" w:rsidR="00130A49" w:rsidRPr="00FF430B" w:rsidRDefault="00130A49" w:rsidP="00130A49">
            <w:pPr>
              <w:jc w:val="both"/>
              <w:rPr>
                <w:noProof w:val="0"/>
                <w:lang w:eastAsia="ro-RO"/>
              </w:rPr>
            </w:pPr>
          </w:p>
        </w:tc>
      </w:tr>
    </w:tbl>
    <w:p w14:paraId="2FC90E56" w14:textId="5BAA12C5" w:rsidR="00130A49" w:rsidRPr="00FF430B" w:rsidRDefault="00130A49" w:rsidP="00E42A0C">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lastRenderedPageBreak/>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14:paraId="2BD1DC7E" w14:textId="77777777"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14:paraId="2D0493D5" w14:textId="77777777"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14:paraId="23A825DA" w14:textId="77777777"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14:paraId="04C0DD03" w14:textId="77777777"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14:paraId="75EB7422" w14:textId="33C9B178"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14:paraId="64D33775" w14:textId="77777777"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14:paraId="74A77679" w14:textId="77777777"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5A508A84" w14:textId="77777777"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09CBCB7C" w14:textId="77777777"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14:paraId="711E8023" w14:textId="77777777" w:rsidR="00130A49" w:rsidRPr="00FF430B" w:rsidRDefault="00130A49" w:rsidP="00130A49">
            <w:pPr>
              <w:ind w:right="-1"/>
              <w:jc w:val="both"/>
              <w:rPr>
                <w:noProof w:val="0"/>
                <w:lang w:eastAsia="ro-RO"/>
              </w:rPr>
            </w:pPr>
          </w:p>
        </w:tc>
      </w:tr>
    </w:tbl>
    <w:p w14:paraId="76EDC35D" w14:textId="77777777" w:rsidR="00130A49" w:rsidRPr="00FF430B" w:rsidRDefault="00130A49" w:rsidP="00E42A0C">
      <w:pPr>
        <w:numPr>
          <w:ilvl w:val="0"/>
          <w:numId w:val="27"/>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14:paraId="579F6650"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E42A0C">
      <w:pPr>
        <w:numPr>
          <w:ilvl w:val="0"/>
          <w:numId w:val="27"/>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E42A0C">
      <w:pPr>
        <w:numPr>
          <w:ilvl w:val="0"/>
          <w:numId w:val="27"/>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6F73AAA1" w14:textId="77777777"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rPr>
            </w:pPr>
            <w:r w:rsidRPr="00FF430B">
              <w:rPr>
                <w:b/>
                <w:noProof w:val="0"/>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rPr>
            </w:pPr>
          </w:p>
        </w:tc>
        <w:tc>
          <w:tcPr>
            <w:tcW w:w="1735" w:type="dxa"/>
          </w:tcPr>
          <w:p w14:paraId="03614D02" w14:textId="77777777" w:rsidR="00130A49" w:rsidRPr="00FF430B" w:rsidRDefault="00130A49" w:rsidP="00130A49">
            <w:pPr>
              <w:jc w:val="both"/>
              <w:rPr>
                <w:noProof w:val="0"/>
              </w:rPr>
            </w:pPr>
          </w:p>
        </w:tc>
        <w:tc>
          <w:tcPr>
            <w:tcW w:w="1667" w:type="dxa"/>
          </w:tcPr>
          <w:p w14:paraId="46D40A96" w14:textId="77777777" w:rsidR="00130A49" w:rsidRPr="00FF430B" w:rsidRDefault="00130A49" w:rsidP="00130A49">
            <w:pPr>
              <w:jc w:val="both"/>
              <w:rPr>
                <w:noProof w:val="0"/>
              </w:rPr>
            </w:pPr>
          </w:p>
        </w:tc>
        <w:tc>
          <w:tcPr>
            <w:tcW w:w="2161" w:type="dxa"/>
          </w:tcPr>
          <w:p w14:paraId="4FA6F38F" w14:textId="77777777" w:rsidR="00130A49" w:rsidRPr="00FF430B" w:rsidRDefault="00130A49" w:rsidP="00130A49">
            <w:pPr>
              <w:jc w:val="both"/>
              <w:rPr>
                <w:noProof w:val="0"/>
              </w:rPr>
            </w:pPr>
          </w:p>
        </w:tc>
        <w:tc>
          <w:tcPr>
            <w:tcW w:w="1915" w:type="dxa"/>
          </w:tcPr>
          <w:p w14:paraId="52DA9156" w14:textId="77777777" w:rsidR="00130A49" w:rsidRPr="00FF430B" w:rsidRDefault="00130A49" w:rsidP="00130A49">
            <w:pPr>
              <w:jc w:val="both"/>
              <w:rPr>
                <w:noProof w:val="0"/>
              </w:rPr>
            </w:pPr>
          </w:p>
        </w:tc>
      </w:tr>
    </w:tbl>
    <w:p w14:paraId="5EE9DBC2" w14:textId="77777777"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14:paraId="43D2C228" w14:textId="77777777"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14:paraId="4F03315C" w14:textId="77777777" w:rsidR="00130A49" w:rsidRPr="00FF430B" w:rsidRDefault="00130A49" w:rsidP="00130A49">
      <w:pPr>
        <w:rPr>
          <w:noProof w:val="0"/>
          <w:lang w:eastAsia="zh-CN"/>
        </w:rPr>
      </w:pPr>
    </w:p>
    <w:p w14:paraId="48898697" w14:textId="77777777" w:rsidR="009D62FF" w:rsidRDefault="009D62FF" w:rsidP="00130A49">
      <w:pPr>
        <w:tabs>
          <w:tab w:val="decimal" w:pos="8364"/>
        </w:tabs>
        <w:spacing w:line="276" w:lineRule="auto"/>
        <w:ind w:right="-144"/>
        <w:jc w:val="center"/>
        <w:rPr>
          <w:b/>
          <w:bCs/>
          <w:color w:val="000000"/>
        </w:rPr>
      </w:pPr>
    </w:p>
    <w:p w14:paraId="0AF20E8C" w14:textId="77777777" w:rsidR="00FB5E10" w:rsidRPr="00FF430B" w:rsidRDefault="00FB5E10" w:rsidP="00130A49">
      <w:pPr>
        <w:tabs>
          <w:tab w:val="decimal" w:pos="8364"/>
        </w:tabs>
        <w:spacing w:line="276" w:lineRule="auto"/>
        <w:ind w:right="-144"/>
        <w:jc w:val="center"/>
        <w:rPr>
          <w:b/>
          <w:bCs/>
          <w:color w:val="000000"/>
        </w:rPr>
      </w:pPr>
    </w:p>
    <w:p w14:paraId="5EFD2579" w14:textId="77777777" w:rsidR="00B65C93" w:rsidRPr="00FF430B" w:rsidRDefault="00B65C93"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46" w:name="_Toc449692095"/>
      <w:r w:rsidRPr="00FF430B">
        <w:rPr>
          <w:noProof w:val="0"/>
        </w:rPr>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lastRenderedPageBreak/>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rPr>
      </w:pPr>
    </w:p>
    <w:p w14:paraId="55B9266A" w14:textId="77777777"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rPr>
      </w:pPr>
    </w:p>
    <w:p w14:paraId="368B1992" w14:textId="77777777" w:rsidR="0033109C" w:rsidRPr="00FF430B" w:rsidRDefault="0033109C" w:rsidP="00950D18">
      <w:pPr>
        <w:pStyle w:val="a7"/>
        <w:tabs>
          <w:tab w:val="left" w:pos="567"/>
        </w:tabs>
        <w:spacing w:line="360" w:lineRule="auto"/>
        <w:rPr>
          <w:rFonts w:ascii="Times New Roman" w:hAnsi="Times New Roman"/>
          <w:szCs w:val="24"/>
        </w:rPr>
      </w:pPr>
    </w:p>
    <w:p w14:paraId="1160CA7D" w14:textId="77777777" w:rsidR="00B65C93" w:rsidRPr="00FF430B" w:rsidRDefault="00B65C93" w:rsidP="00950D18">
      <w:pPr>
        <w:pStyle w:val="a7"/>
        <w:tabs>
          <w:tab w:val="left" w:pos="567"/>
        </w:tabs>
        <w:spacing w:line="360" w:lineRule="auto"/>
        <w:rPr>
          <w:rFonts w:ascii="Times New Roman" w:hAnsi="Times New Roman"/>
          <w:szCs w:val="24"/>
        </w:rPr>
      </w:pPr>
    </w:p>
    <w:p w14:paraId="4944C5B9" w14:textId="77777777" w:rsidR="00B65C93" w:rsidRPr="00FF430B" w:rsidRDefault="00B65C93" w:rsidP="00950D18">
      <w:pPr>
        <w:pStyle w:val="a7"/>
        <w:tabs>
          <w:tab w:val="left" w:pos="567"/>
        </w:tabs>
        <w:spacing w:line="360" w:lineRule="auto"/>
        <w:rPr>
          <w:rFonts w:ascii="Times New Roman" w:hAnsi="Times New Roman"/>
          <w:szCs w:val="24"/>
        </w:rPr>
      </w:pPr>
    </w:p>
    <w:p w14:paraId="6E621967" w14:textId="77777777" w:rsidR="00B65C93" w:rsidRPr="00FF430B" w:rsidRDefault="00B65C93" w:rsidP="00950D18">
      <w:pPr>
        <w:pStyle w:val="a7"/>
        <w:tabs>
          <w:tab w:val="left" w:pos="567"/>
        </w:tabs>
        <w:spacing w:line="360" w:lineRule="auto"/>
        <w:rPr>
          <w:rFonts w:ascii="Times New Roman" w:hAnsi="Times New Roman"/>
          <w:szCs w:val="24"/>
        </w:rPr>
      </w:pPr>
    </w:p>
    <w:p w14:paraId="44758465" w14:textId="77777777" w:rsidR="00B65C93" w:rsidRPr="00FF430B" w:rsidRDefault="00B65C93" w:rsidP="00950D18">
      <w:pPr>
        <w:pStyle w:val="a7"/>
        <w:tabs>
          <w:tab w:val="left" w:pos="567"/>
        </w:tabs>
        <w:spacing w:line="360" w:lineRule="auto"/>
        <w:rPr>
          <w:rFonts w:ascii="Times New Roman" w:hAnsi="Times New Roman"/>
          <w:szCs w:val="24"/>
        </w:rPr>
      </w:pPr>
    </w:p>
    <w:p w14:paraId="6B64F9D2" w14:textId="77777777" w:rsidR="00B65C93" w:rsidRPr="00FF430B" w:rsidRDefault="00B65C93" w:rsidP="00950D18">
      <w:pPr>
        <w:pStyle w:val="a7"/>
        <w:tabs>
          <w:tab w:val="left" w:pos="567"/>
        </w:tabs>
        <w:spacing w:line="360" w:lineRule="auto"/>
        <w:rPr>
          <w:rFonts w:ascii="Times New Roman" w:hAnsi="Times New Roman"/>
          <w:szCs w:val="24"/>
        </w:rPr>
      </w:pPr>
    </w:p>
    <w:p w14:paraId="1BD0D30B" w14:textId="77777777" w:rsidR="00B65C93" w:rsidRPr="00FF430B" w:rsidRDefault="00B65C93" w:rsidP="00950D18">
      <w:pPr>
        <w:pStyle w:val="a7"/>
        <w:tabs>
          <w:tab w:val="left" w:pos="567"/>
        </w:tabs>
        <w:spacing w:line="360" w:lineRule="auto"/>
        <w:rPr>
          <w:rFonts w:ascii="Times New Roman" w:hAnsi="Times New Roman"/>
          <w:szCs w:val="24"/>
        </w:rPr>
      </w:pPr>
    </w:p>
    <w:p w14:paraId="353D1A40" w14:textId="77777777" w:rsidR="00B65C93" w:rsidRPr="00FF430B" w:rsidRDefault="00B65C93" w:rsidP="00950D18">
      <w:pPr>
        <w:pStyle w:val="a7"/>
        <w:tabs>
          <w:tab w:val="left" w:pos="567"/>
        </w:tabs>
        <w:spacing w:line="360" w:lineRule="auto"/>
        <w:rPr>
          <w:rFonts w:ascii="Times New Roman" w:hAnsi="Times New Roman"/>
          <w:szCs w:val="24"/>
        </w:rPr>
      </w:pPr>
    </w:p>
    <w:p w14:paraId="0424C725" w14:textId="77777777" w:rsidR="00B65C93" w:rsidRPr="00FF430B" w:rsidRDefault="00B65C93" w:rsidP="00950D18">
      <w:pPr>
        <w:pStyle w:val="a7"/>
        <w:tabs>
          <w:tab w:val="left" w:pos="567"/>
        </w:tabs>
        <w:spacing w:line="360" w:lineRule="auto"/>
        <w:rPr>
          <w:rFonts w:ascii="Times New Roman" w:hAnsi="Times New Roman"/>
          <w:szCs w:val="24"/>
        </w:rPr>
      </w:pPr>
    </w:p>
    <w:p w14:paraId="11F88B45" w14:textId="77777777" w:rsidR="00B65C93" w:rsidRPr="00FF430B" w:rsidRDefault="00B65C93" w:rsidP="00950D18">
      <w:pPr>
        <w:pStyle w:val="a7"/>
        <w:tabs>
          <w:tab w:val="left" w:pos="567"/>
        </w:tabs>
        <w:spacing w:line="360" w:lineRule="auto"/>
        <w:rPr>
          <w:rFonts w:ascii="Times New Roman" w:hAnsi="Times New Roman"/>
          <w:szCs w:val="24"/>
        </w:rPr>
      </w:pPr>
    </w:p>
    <w:p w14:paraId="07038BB8" w14:textId="77777777" w:rsidR="00B65C93" w:rsidRPr="00FF430B" w:rsidRDefault="00B65C93" w:rsidP="00950D18">
      <w:pPr>
        <w:pStyle w:val="a7"/>
        <w:tabs>
          <w:tab w:val="left" w:pos="567"/>
        </w:tabs>
        <w:spacing w:line="360" w:lineRule="auto"/>
        <w:rPr>
          <w:rFonts w:ascii="Times New Roman" w:hAnsi="Times New Roman"/>
          <w:szCs w:val="24"/>
        </w:rPr>
      </w:pPr>
    </w:p>
    <w:p w14:paraId="2E13C76B" w14:textId="77777777" w:rsidR="00B65C93" w:rsidRPr="00FF430B" w:rsidRDefault="00B65C93" w:rsidP="00950D18">
      <w:pPr>
        <w:pStyle w:val="a7"/>
        <w:tabs>
          <w:tab w:val="left" w:pos="567"/>
        </w:tabs>
        <w:spacing w:line="360" w:lineRule="auto"/>
        <w:rPr>
          <w:rFonts w:ascii="Times New Roman" w:hAnsi="Times New Roman"/>
          <w:szCs w:val="24"/>
        </w:rPr>
      </w:pPr>
    </w:p>
    <w:p w14:paraId="47D628D7" w14:textId="77777777" w:rsidR="00B65C93" w:rsidRPr="00FF430B" w:rsidRDefault="00B65C93" w:rsidP="00950D18">
      <w:pPr>
        <w:pStyle w:val="a7"/>
        <w:tabs>
          <w:tab w:val="left" w:pos="567"/>
        </w:tabs>
        <w:spacing w:line="360" w:lineRule="auto"/>
        <w:rPr>
          <w:rFonts w:ascii="Times New Roman" w:hAnsi="Times New Roman"/>
          <w:szCs w:val="24"/>
        </w:rPr>
      </w:pPr>
    </w:p>
    <w:p w14:paraId="7DE99931" w14:textId="77777777" w:rsidR="00B65C93" w:rsidRDefault="00B65C93" w:rsidP="00950D18">
      <w:pPr>
        <w:pStyle w:val="a7"/>
        <w:tabs>
          <w:tab w:val="left" w:pos="567"/>
        </w:tabs>
        <w:spacing w:line="360" w:lineRule="auto"/>
        <w:rPr>
          <w:rFonts w:ascii="Times New Roman" w:hAnsi="Times New Roman"/>
          <w:szCs w:val="24"/>
        </w:rPr>
      </w:pPr>
    </w:p>
    <w:p w14:paraId="0324D8F2" w14:textId="77777777" w:rsidR="00FB5E10" w:rsidRPr="00FF430B" w:rsidRDefault="00FB5E10" w:rsidP="00950D18">
      <w:pPr>
        <w:pStyle w:val="a7"/>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lastRenderedPageBreak/>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rPr>
      </w:pPr>
    </w:p>
    <w:p w14:paraId="3C3054B9" w14:textId="77777777" w:rsidR="00BE49DD" w:rsidRPr="00FF430B" w:rsidRDefault="00BE49DD" w:rsidP="00950D18">
      <w:pPr>
        <w:pStyle w:val="a7"/>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rPr>
      </w:pPr>
    </w:p>
    <w:p w14:paraId="37C20DD9" w14:textId="77777777" w:rsidR="00BB1EC7" w:rsidRPr="00FF430B" w:rsidRDefault="00BB1EC7" w:rsidP="00950D18">
      <w:pPr>
        <w:pStyle w:val="a7"/>
        <w:tabs>
          <w:tab w:val="left" w:pos="567"/>
        </w:tabs>
        <w:spacing w:line="360" w:lineRule="auto"/>
        <w:rPr>
          <w:rFonts w:ascii="Times New Roman" w:hAnsi="Times New Roman"/>
          <w:szCs w:val="24"/>
        </w:rPr>
      </w:pPr>
    </w:p>
    <w:p w14:paraId="2A9A1F9D" w14:textId="77777777" w:rsidR="00BB1EC7" w:rsidRPr="00FF430B" w:rsidRDefault="00BB1EC7" w:rsidP="00950D18">
      <w:pPr>
        <w:pStyle w:val="a7"/>
        <w:tabs>
          <w:tab w:val="left" w:pos="567"/>
        </w:tabs>
        <w:spacing w:line="360" w:lineRule="auto"/>
        <w:rPr>
          <w:rFonts w:ascii="Times New Roman" w:hAnsi="Times New Roman"/>
          <w:szCs w:val="24"/>
        </w:rPr>
      </w:pPr>
    </w:p>
    <w:p w14:paraId="75BBA572" w14:textId="77777777" w:rsidR="00BB1EC7" w:rsidRPr="00FF430B" w:rsidRDefault="00BB1EC7" w:rsidP="00950D18">
      <w:pPr>
        <w:pStyle w:val="a7"/>
        <w:tabs>
          <w:tab w:val="left" w:pos="567"/>
        </w:tabs>
        <w:spacing w:line="360" w:lineRule="auto"/>
        <w:rPr>
          <w:rFonts w:ascii="Times New Roman" w:hAnsi="Times New Roman"/>
          <w:szCs w:val="24"/>
        </w:rPr>
      </w:pPr>
    </w:p>
    <w:p w14:paraId="3AC6F755" w14:textId="77777777" w:rsidR="00BE49DD" w:rsidRPr="00FF430B" w:rsidRDefault="00BE49DD" w:rsidP="00950D18">
      <w:pPr>
        <w:pStyle w:val="a7"/>
        <w:tabs>
          <w:tab w:val="left" w:pos="567"/>
        </w:tabs>
        <w:spacing w:line="360" w:lineRule="auto"/>
        <w:rPr>
          <w:rFonts w:ascii="Times New Roman" w:hAnsi="Times New Roman"/>
          <w:szCs w:val="24"/>
        </w:rPr>
      </w:pPr>
    </w:p>
    <w:p w14:paraId="7E0B4786" w14:textId="77777777" w:rsidR="00BE49DD" w:rsidRPr="00FF430B" w:rsidRDefault="00BE49DD" w:rsidP="00950D18">
      <w:pPr>
        <w:pStyle w:val="a7"/>
        <w:tabs>
          <w:tab w:val="left" w:pos="567"/>
        </w:tabs>
        <w:spacing w:line="360" w:lineRule="auto"/>
        <w:rPr>
          <w:rFonts w:ascii="Times New Roman" w:hAnsi="Times New Roman"/>
          <w:szCs w:val="24"/>
        </w:rPr>
      </w:pPr>
    </w:p>
    <w:p w14:paraId="11C3E31B" w14:textId="77777777"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rPr>
      </w:pPr>
    </w:p>
    <w:p w14:paraId="6C271CF2" w14:textId="77777777" w:rsidR="00BE49DD" w:rsidRPr="00FF430B" w:rsidRDefault="00BE49DD" w:rsidP="00950D18">
      <w:pPr>
        <w:pStyle w:val="a7"/>
        <w:tabs>
          <w:tab w:val="left" w:pos="567"/>
        </w:tabs>
        <w:spacing w:line="360" w:lineRule="auto"/>
        <w:rPr>
          <w:rFonts w:ascii="Times New Roman" w:hAnsi="Times New Roman"/>
          <w:szCs w:val="24"/>
        </w:rPr>
      </w:pPr>
    </w:p>
    <w:p w14:paraId="338E51C6" w14:textId="77777777" w:rsidR="00BE49DD" w:rsidRPr="00FF430B" w:rsidRDefault="00BE49DD" w:rsidP="00950D18">
      <w:pPr>
        <w:pStyle w:val="a7"/>
        <w:tabs>
          <w:tab w:val="left" w:pos="567"/>
        </w:tabs>
        <w:spacing w:line="360" w:lineRule="auto"/>
        <w:rPr>
          <w:rFonts w:ascii="Times New Roman" w:hAnsi="Times New Roman"/>
          <w:szCs w:val="24"/>
        </w:rPr>
      </w:pPr>
    </w:p>
    <w:p w14:paraId="75E3D518" w14:textId="77777777" w:rsidR="00BE49DD" w:rsidRPr="00FF430B" w:rsidRDefault="00BE49DD" w:rsidP="00950D18">
      <w:pPr>
        <w:pStyle w:val="a7"/>
        <w:tabs>
          <w:tab w:val="left" w:pos="567"/>
        </w:tabs>
        <w:spacing w:line="360" w:lineRule="auto"/>
        <w:rPr>
          <w:rFonts w:ascii="Times New Roman" w:hAnsi="Times New Roman"/>
          <w:szCs w:val="24"/>
        </w:rPr>
      </w:pPr>
    </w:p>
    <w:p w14:paraId="4072F474" w14:textId="77777777" w:rsidR="00BE49DD" w:rsidRPr="00FF430B" w:rsidRDefault="00BE49DD" w:rsidP="00950D18">
      <w:pPr>
        <w:pStyle w:val="a7"/>
        <w:tabs>
          <w:tab w:val="left" w:pos="567"/>
        </w:tabs>
        <w:spacing w:line="360" w:lineRule="auto"/>
        <w:rPr>
          <w:rFonts w:ascii="Times New Roman" w:hAnsi="Times New Roman"/>
          <w:szCs w:val="24"/>
        </w:rPr>
      </w:pPr>
    </w:p>
    <w:p w14:paraId="1518CE00" w14:textId="77777777" w:rsidR="00BE49DD" w:rsidRPr="00FF430B" w:rsidRDefault="00BE49DD" w:rsidP="00950D18">
      <w:pPr>
        <w:pStyle w:val="a7"/>
        <w:tabs>
          <w:tab w:val="left" w:pos="567"/>
        </w:tabs>
        <w:spacing w:line="360" w:lineRule="auto"/>
        <w:rPr>
          <w:rFonts w:ascii="Times New Roman" w:hAnsi="Times New Roman"/>
          <w:szCs w:val="24"/>
        </w:rPr>
      </w:pPr>
    </w:p>
    <w:p w14:paraId="73A390E4" w14:textId="77777777" w:rsidR="00BE49DD" w:rsidRPr="00FF430B" w:rsidRDefault="00BE49DD" w:rsidP="00950D18">
      <w:pPr>
        <w:pStyle w:val="a7"/>
        <w:tabs>
          <w:tab w:val="left" w:pos="567"/>
        </w:tabs>
        <w:spacing w:line="360" w:lineRule="auto"/>
        <w:rPr>
          <w:rFonts w:ascii="Times New Roman" w:hAnsi="Times New Roman"/>
          <w:szCs w:val="24"/>
        </w:rPr>
      </w:pPr>
    </w:p>
    <w:p w14:paraId="64FA7230" w14:textId="77777777" w:rsidR="00BE49DD" w:rsidRDefault="00BE49DD" w:rsidP="00950D18">
      <w:pPr>
        <w:pStyle w:val="a7"/>
        <w:tabs>
          <w:tab w:val="left" w:pos="567"/>
        </w:tabs>
        <w:spacing w:line="360" w:lineRule="auto"/>
        <w:rPr>
          <w:rFonts w:ascii="Times New Roman" w:hAnsi="Times New Roman"/>
          <w:szCs w:val="24"/>
        </w:rPr>
      </w:pPr>
    </w:p>
    <w:p w14:paraId="37A3655A" w14:textId="77777777" w:rsidR="00FB5E10" w:rsidRPr="00FF430B" w:rsidRDefault="00FB5E10" w:rsidP="00950D18">
      <w:pPr>
        <w:pStyle w:val="a7"/>
        <w:tabs>
          <w:tab w:val="left" w:pos="567"/>
        </w:tabs>
        <w:spacing w:line="360" w:lineRule="auto"/>
        <w:rPr>
          <w:rFonts w:ascii="Times New Roman" w:hAnsi="Times New Roman"/>
          <w:szCs w:val="24"/>
        </w:rPr>
      </w:pPr>
    </w:p>
    <w:p w14:paraId="76FB82E9" w14:textId="77777777" w:rsidR="00BE49DD" w:rsidRPr="00FF430B" w:rsidRDefault="00BE49DD" w:rsidP="00950D18">
      <w:pPr>
        <w:pStyle w:val="a7"/>
        <w:tabs>
          <w:tab w:val="left" w:pos="567"/>
        </w:tabs>
        <w:spacing w:line="360" w:lineRule="auto"/>
        <w:rPr>
          <w:rFonts w:ascii="Times New Roman" w:hAnsi="Times New Roman"/>
          <w:szCs w:val="24"/>
        </w:rPr>
      </w:pPr>
    </w:p>
    <w:p w14:paraId="29DA1EEE" w14:textId="77777777" w:rsidR="00BE49DD" w:rsidRPr="00FF430B" w:rsidRDefault="00BE49DD" w:rsidP="00950D18">
      <w:pPr>
        <w:pStyle w:val="a7"/>
        <w:tabs>
          <w:tab w:val="left" w:pos="567"/>
        </w:tabs>
        <w:spacing w:line="360" w:lineRule="auto"/>
        <w:rPr>
          <w:rFonts w:ascii="Times New Roman" w:hAnsi="Times New Roman"/>
          <w:szCs w:val="24"/>
        </w:rPr>
      </w:pPr>
    </w:p>
    <w:p w14:paraId="2FE154B9" w14:textId="2923E5E2" w:rsidR="00BE49DD" w:rsidRPr="00FF430B" w:rsidRDefault="00BE49DD" w:rsidP="00BE49DD">
      <w:pPr>
        <w:jc w:val="right"/>
        <w:rPr>
          <w:noProof w:val="0"/>
          <w:sz w:val="22"/>
          <w:szCs w:val="22"/>
        </w:rPr>
      </w:pPr>
      <w:r w:rsidRPr="00FF430B">
        <w:rPr>
          <w:noProof w:val="0"/>
        </w:rPr>
        <w:lastRenderedPageBreak/>
        <w:t>Anexa nr.</w:t>
      </w:r>
      <w:r w:rsidR="00FF430B">
        <w:rPr>
          <w:noProof w:val="0"/>
        </w:rPr>
        <w:t xml:space="preserve"> </w:t>
      </w:r>
      <w:r w:rsidRPr="00FF430B">
        <w:rPr>
          <w:noProof w:val="0"/>
        </w:rPr>
        <w:t>9</w:t>
      </w:r>
    </w:p>
    <w:p w14:paraId="727C02E3" w14:textId="77777777"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1A87BBD3" w14:textId="77777777" w:rsidR="00BE49DD" w:rsidRPr="00FF430B" w:rsidRDefault="00BE49DD" w:rsidP="00BE49DD">
      <w:pPr>
        <w:jc w:val="right"/>
        <w:rPr>
          <w:noProof w:val="0"/>
        </w:rPr>
      </w:pPr>
      <w:r w:rsidRPr="00FF430B">
        <w:rPr>
          <w:noProof w:val="0"/>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rPr>
      </w:pPr>
    </w:p>
    <w:bookmarkEnd w:id="47"/>
    <w:p w14:paraId="1C51A82A" w14:textId="77777777" w:rsidR="00AA1372" w:rsidRPr="00FF430B" w:rsidRDefault="00AA1372" w:rsidP="00950D18">
      <w:pPr>
        <w:pStyle w:val="a7"/>
        <w:tabs>
          <w:tab w:val="left" w:pos="567"/>
        </w:tabs>
        <w:rPr>
          <w:rFonts w:ascii="Times New Roman" w:hAnsi="Times New Roman"/>
          <w:b/>
          <w:szCs w:val="24"/>
        </w:rPr>
      </w:pPr>
    </w:p>
    <w:p w14:paraId="03AD0F2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212A1D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rPr>
      </w:pPr>
    </w:p>
    <w:p w14:paraId="7A2AAB8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rPr>
      </w:pPr>
    </w:p>
    <w:p w14:paraId="5D1725F5" w14:textId="77777777" w:rsidR="00AA1372" w:rsidRPr="00FF430B" w:rsidRDefault="00AA1372" w:rsidP="00950D18">
      <w:pPr>
        <w:pStyle w:val="a7"/>
        <w:tabs>
          <w:tab w:val="left" w:pos="567"/>
        </w:tabs>
        <w:rPr>
          <w:rFonts w:ascii="Times New Roman" w:hAnsi="Times New Roman"/>
          <w:szCs w:val="24"/>
        </w:rPr>
      </w:pPr>
    </w:p>
    <w:p w14:paraId="5C17FDC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4331B42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14:paraId="64DA598C" w14:textId="77777777"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46B26254"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0B9ABFA8" w14:textId="77777777"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rPr>
      </w:pPr>
    </w:p>
    <w:p w14:paraId="59A22C7D" w14:textId="77777777"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14:paraId="10BE6221" w14:textId="77777777" w:rsidR="00950D18" w:rsidRPr="00FF430B" w:rsidRDefault="00950D18" w:rsidP="00196AB4">
      <w:pPr>
        <w:spacing w:after="200" w:line="276" w:lineRule="auto"/>
        <w:jc w:val="center"/>
        <w:rPr>
          <w:lang w:eastAsia="zh-CN"/>
        </w:rPr>
      </w:pPr>
      <w:bookmarkStart w:id="48" w:name="_Toc449692097"/>
    </w:p>
    <w:p w14:paraId="72C753EB" w14:textId="77777777" w:rsidR="008726D2" w:rsidRPr="00FF430B" w:rsidRDefault="008726D2" w:rsidP="00196AB4">
      <w:pPr>
        <w:spacing w:after="200" w:line="276" w:lineRule="auto"/>
        <w:jc w:val="center"/>
        <w:rPr>
          <w:lang w:eastAsia="zh-CN"/>
        </w:rPr>
      </w:pPr>
    </w:p>
    <w:p w14:paraId="63EB4698" w14:textId="77777777" w:rsidR="002927B7" w:rsidRPr="00FF430B" w:rsidRDefault="002927B7" w:rsidP="00196AB4">
      <w:pPr>
        <w:spacing w:after="200" w:line="276" w:lineRule="auto"/>
        <w:jc w:val="center"/>
        <w:rPr>
          <w:lang w:eastAsia="zh-CN"/>
        </w:rPr>
      </w:pPr>
    </w:p>
    <w:p w14:paraId="54002888" w14:textId="6136D6B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lastRenderedPageBreak/>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48"/>
    <w:p w14:paraId="5F7BC614" w14:textId="77777777" w:rsidR="008B330F" w:rsidRPr="00FF430B" w:rsidRDefault="008B330F" w:rsidP="00950D18">
      <w:pPr>
        <w:jc w:val="center"/>
        <w:rPr>
          <w:b/>
        </w:rPr>
      </w:pPr>
    </w:p>
    <w:p w14:paraId="2A6AE53A" w14:textId="77777777"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a7"/>
              <w:tabs>
                <w:tab w:val="left" w:pos="567"/>
              </w:tabs>
              <w:rPr>
                <w:rFonts w:ascii="Times New Roman" w:hAnsi="Times New Roman"/>
                <w:szCs w:val="24"/>
              </w:rPr>
            </w:pPr>
          </w:p>
          <w:p w14:paraId="407D3D03" w14:textId="77777777" w:rsidR="00AA1372" w:rsidRPr="00FF430B" w:rsidRDefault="00AA1372" w:rsidP="00950D18">
            <w:pPr>
              <w:pStyle w:val="a7"/>
              <w:tabs>
                <w:tab w:val="left" w:pos="567"/>
              </w:tabs>
              <w:rPr>
                <w:rFonts w:ascii="Times New Roman" w:hAnsi="Times New Roman"/>
                <w:szCs w:val="24"/>
              </w:rPr>
            </w:pPr>
          </w:p>
          <w:p w14:paraId="1F9A6ED0" w14:textId="77777777" w:rsidR="00AA1372" w:rsidRPr="00FF430B" w:rsidRDefault="00AA1372" w:rsidP="00950D18">
            <w:pPr>
              <w:pStyle w:val="a7"/>
              <w:tabs>
                <w:tab w:val="left" w:pos="567"/>
              </w:tabs>
              <w:rPr>
                <w:rFonts w:ascii="Times New Roman" w:hAnsi="Times New Roman"/>
                <w:szCs w:val="24"/>
              </w:rPr>
            </w:pPr>
          </w:p>
          <w:p w14:paraId="0299E96C" w14:textId="77777777" w:rsidR="00AA1372" w:rsidRPr="00FF430B" w:rsidRDefault="00AA1372" w:rsidP="00950D18">
            <w:pPr>
              <w:pStyle w:val="a7"/>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a7"/>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a7"/>
              <w:tabs>
                <w:tab w:val="left" w:pos="567"/>
              </w:tabs>
              <w:rPr>
                <w:rFonts w:ascii="Times New Roman" w:hAnsi="Times New Roman"/>
                <w:szCs w:val="24"/>
              </w:rPr>
            </w:pPr>
          </w:p>
          <w:p w14:paraId="54ABA37C" w14:textId="77777777" w:rsidR="00AA1372" w:rsidRPr="00FF430B" w:rsidRDefault="00AA1372" w:rsidP="00950D18">
            <w:pPr>
              <w:pStyle w:val="a7"/>
              <w:tabs>
                <w:tab w:val="left" w:pos="567"/>
              </w:tabs>
              <w:rPr>
                <w:rFonts w:ascii="Times New Roman" w:hAnsi="Times New Roman"/>
                <w:szCs w:val="24"/>
              </w:rPr>
            </w:pPr>
          </w:p>
          <w:p w14:paraId="57ABB82B" w14:textId="77777777" w:rsidR="00AA1372" w:rsidRPr="00FF430B" w:rsidRDefault="00AA1372" w:rsidP="00950D18">
            <w:pPr>
              <w:pStyle w:val="a7"/>
              <w:tabs>
                <w:tab w:val="left" w:pos="567"/>
              </w:tabs>
              <w:rPr>
                <w:rFonts w:ascii="Times New Roman" w:hAnsi="Times New Roman"/>
                <w:szCs w:val="24"/>
              </w:rPr>
            </w:pPr>
          </w:p>
          <w:p w14:paraId="71C52794" w14:textId="77777777" w:rsidR="00AA1372" w:rsidRPr="00FF430B" w:rsidRDefault="00AA1372" w:rsidP="00950D18">
            <w:pPr>
              <w:pStyle w:val="a7"/>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a7"/>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a7"/>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9"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2907A3E" w14:textId="77777777" w:rsidR="00B65C93" w:rsidRPr="00FF430B" w:rsidRDefault="00B65C93" w:rsidP="00F43D02">
      <w:pPr>
        <w:jc w:val="both"/>
        <w:rPr>
          <w:rFonts w:eastAsia="PMingLiU"/>
          <w:lang w:eastAsia="zh-CN"/>
        </w:rPr>
      </w:pPr>
    </w:p>
    <w:p w14:paraId="3BAE76D0" w14:textId="77777777" w:rsidR="00B65C93" w:rsidRPr="00FF430B" w:rsidRDefault="00B65C93" w:rsidP="00F43D02">
      <w:pPr>
        <w:jc w:val="both"/>
        <w:rPr>
          <w:rFonts w:eastAsia="PMingLiU"/>
          <w:lang w:eastAsia="zh-CN"/>
        </w:rPr>
      </w:pPr>
    </w:p>
    <w:p w14:paraId="2F10DEAF" w14:textId="77777777" w:rsidR="00B65C93" w:rsidRPr="00FF430B" w:rsidRDefault="00B65C93" w:rsidP="00F43D02">
      <w:pPr>
        <w:jc w:val="both"/>
        <w:rPr>
          <w:rFonts w:eastAsia="PMingLiU"/>
          <w:lang w:eastAsia="zh-CN"/>
        </w:rPr>
      </w:pPr>
    </w:p>
    <w:p w14:paraId="353BA03D" w14:textId="77777777" w:rsidR="00B65C93" w:rsidRPr="00FF430B" w:rsidRDefault="00B65C93" w:rsidP="00F43D02">
      <w:pPr>
        <w:jc w:val="both"/>
        <w:rPr>
          <w:rFonts w:eastAsia="PMingLiU"/>
          <w:lang w:eastAsia="zh-CN"/>
        </w:rPr>
      </w:pPr>
    </w:p>
    <w:p w14:paraId="4B7F14A2" w14:textId="77777777" w:rsidR="00B65C93" w:rsidRPr="00FF430B" w:rsidRDefault="00B65C93" w:rsidP="00F43D02">
      <w:pPr>
        <w:jc w:val="both"/>
        <w:rPr>
          <w:rFonts w:eastAsia="PMingLiU"/>
          <w:lang w:eastAsia="zh-CN"/>
        </w:rPr>
      </w:pPr>
    </w:p>
    <w:p w14:paraId="654767D6" w14:textId="77777777" w:rsidR="00B65C93" w:rsidRPr="00FF430B" w:rsidRDefault="00B65C93" w:rsidP="00F43D02">
      <w:pPr>
        <w:jc w:val="both"/>
        <w:rPr>
          <w:rFonts w:eastAsia="PMingLiU"/>
          <w:lang w:eastAsia="zh-CN"/>
        </w:rPr>
      </w:pPr>
    </w:p>
    <w:p w14:paraId="7F67668A" w14:textId="77777777" w:rsidR="00B65C93" w:rsidRPr="00FF430B" w:rsidRDefault="00B65C93" w:rsidP="00F43D02">
      <w:pPr>
        <w:jc w:val="both"/>
        <w:rPr>
          <w:rFonts w:eastAsia="PMingLiU"/>
          <w:lang w:eastAsia="zh-CN"/>
        </w:rPr>
      </w:pPr>
    </w:p>
    <w:p w14:paraId="3CD5A841" w14:textId="77777777" w:rsidR="00B65C93" w:rsidRPr="00FF430B" w:rsidRDefault="00B65C93" w:rsidP="00F43D02">
      <w:pPr>
        <w:jc w:val="both"/>
        <w:rPr>
          <w:rFonts w:eastAsia="PMingLiU"/>
          <w:lang w:eastAsia="zh-CN"/>
        </w:rPr>
      </w:pPr>
    </w:p>
    <w:p w14:paraId="6BA4A3A5" w14:textId="77777777" w:rsidR="00B65C93" w:rsidRPr="00FF430B" w:rsidRDefault="00B65C93" w:rsidP="00F43D02">
      <w:pPr>
        <w:jc w:val="both"/>
        <w:rPr>
          <w:rFonts w:eastAsia="PMingLiU"/>
          <w:lang w:eastAsia="zh-CN"/>
        </w:rPr>
      </w:pPr>
    </w:p>
    <w:p w14:paraId="2626EF92" w14:textId="77777777" w:rsidR="00B65C93" w:rsidRPr="00FF430B" w:rsidRDefault="00B65C93" w:rsidP="00F43D02">
      <w:pPr>
        <w:jc w:val="both"/>
        <w:rPr>
          <w:rFonts w:eastAsia="PMingLiU"/>
          <w:lang w:eastAsia="zh-CN"/>
        </w:rPr>
      </w:pPr>
    </w:p>
    <w:p w14:paraId="3EC18CFB" w14:textId="77777777" w:rsidR="00B65C93" w:rsidRPr="00FF430B" w:rsidRDefault="00B65C93" w:rsidP="00F43D02">
      <w:pPr>
        <w:jc w:val="both"/>
        <w:rPr>
          <w:rFonts w:eastAsia="PMingLiU"/>
          <w:lang w:eastAsia="zh-CN"/>
        </w:rPr>
      </w:pPr>
    </w:p>
    <w:p w14:paraId="224A43F7" w14:textId="77777777" w:rsidR="00B65C93" w:rsidRPr="00FF430B" w:rsidRDefault="00B65C93" w:rsidP="00F43D02">
      <w:pPr>
        <w:jc w:val="both"/>
        <w:rPr>
          <w:rFonts w:eastAsia="PMingLiU"/>
          <w:lang w:eastAsia="zh-CN"/>
        </w:rPr>
      </w:pPr>
    </w:p>
    <w:p w14:paraId="161E18D9" w14:textId="77777777" w:rsidR="00B65C93" w:rsidRDefault="00B65C93" w:rsidP="00F43D02">
      <w:pPr>
        <w:jc w:val="both"/>
        <w:rPr>
          <w:rFonts w:eastAsia="PMingLiU"/>
          <w:lang w:eastAsia="zh-CN"/>
        </w:rPr>
      </w:pPr>
    </w:p>
    <w:p w14:paraId="1273F256" w14:textId="77777777" w:rsidR="00FB5E10" w:rsidRPr="00FF430B" w:rsidRDefault="00FB5E10" w:rsidP="00F43D02">
      <w:pPr>
        <w:jc w:val="both"/>
        <w:rPr>
          <w:rFonts w:eastAsia="PMingLiU"/>
          <w:lang w:eastAsia="zh-CN"/>
        </w:rPr>
      </w:pPr>
    </w:p>
    <w:p w14:paraId="1BAC0690" w14:textId="77777777" w:rsidR="00B65C93" w:rsidRPr="00FF430B" w:rsidRDefault="00B65C93" w:rsidP="00F43D02">
      <w:pPr>
        <w:jc w:val="both"/>
        <w:rPr>
          <w:rFonts w:eastAsia="PMingLiU"/>
          <w:lang w:eastAsia="zh-CN"/>
        </w:rPr>
      </w:pPr>
    </w:p>
    <w:p w14:paraId="318491F6" w14:textId="77777777" w:rsidR="00B65C93" w:rsidRPr="00FF430B" w:rsidRDefault="00B65C93" w:rsidP="00F43D02">
      <w:pPr>
        <w:jc w:val="both"/>
        <w:rPr>
          <w:rFonts w:eastAsia="PMingLiU"/>
          <w:lang w:eastAsia="zh-CN"/>
        </w:rPr>
      </w:pPr>
    </w:p>
    <w:p w14:paraId="45E0676E" w14:textId="77777777" w:rsidR="00B65C93" w:rsidRPr="00FF430B" w:rsidRDefault="00B65C93" w:rsidP="00F43D02">
      <w:pPr>
        <w:jc w:val="both"/>
        <w:rPr>
          <w:rFonts w:eastAsia="PMingLiU"/>
          <w:lang w:eastAsia="zh-CN"/>
        </w:rPr>
      </w:pPr>
    </w:p>
    <w:p w14:paraId="4CECB15D" w14:textId="0FD8B6A7"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BE49DD" w:rsidRPr="00FF430B">
        <w:rPr>
          <w:noProof w:val="0"/>
        </w:rPr>
        <w:t>1</w:t>
      </w:r>
    </w:p>
    <w:p w14:paraId="2F5D24C9"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2359115B" w14:textId="77777777" w:rsidR="00BA7FF4" w:rsidRPr="00FF430B" w:rsidRDefault="00BA7FF4" w:rsidP="00BA7FF4">
      <w:pPr>
        <w:jc w:val="right"/>
        <w:rPr>
          <w:noProof w:val="0"/>
        </w:rPr>
      </w:pPr>
      <w:r w:rsidRPr="00FF430B">
        <w:rPr>
          <w:noProof w:val="0"/>
        </w:rPr>
        <w:t>din “____” ________ 20___</w:t>
      </w:r>
    </w:p>
    <w:p w14:paraId="2AFB9DD6" w14:textId="77777777" w:rsidR="00B65C93" w:rsidRPr="00FF430B" w:rsidRDefault="00B65C93" w:rsidP="00F43D02">
      <w:pPr>
        <w:jc w:val="both"/>
        <w:rPr>
          <w:rFonts w:eastAsia="PMingLiU"/>
          <w:lang w:eastAsia="zh-CN"/>
        </w:rPr>
      </w:pPr>
    </w:p>
    <w:p w14:paraId="11E2E30D" w14:textId="77777777" w:rsidR="00B65C93" w:rsidRPr="00FF430B" w:rsidRDefault="00B65C93" w:rsidP="00F43D02">
      <w:pPr>
        <w:jc w:val="both"/>
        <w:rPr>
          <w:rFonts w:eastAsia="PMingLiU"/>
          <w:lang w:eastAsia="zh-CN"/>
        </w:rPr>
      </w:pPr>
    </w:p>
    <w:p w14:paraId="482D2810" w14:textId="77777777" w:rsidR="00B65C93" w:rsidRPr="00FF430B" w:rsidRDefault="00B65C93" w:rsidP="00F43D02">
      <w:pPr>
        <w:jc w:val="both"/>
        <w:rPr>
          <w:rFonts w:eastAsia="PMingLiU"/>
          <w:lang w:eastAsia="zh-CN"/>
        </w:rPr>
      </w:pPr>
    </w:p>
    <w:p w14:paraId="0766CC73" w14:textId="77777777" w:rsidR="008B330F" w:rsidRPr="00FF430B" w:rsidRDefault="008B330F" w:rsidP="00F43D02">
      <w:pPr>
        <w:jc w:val="center"/>
        <w:rPr>
          <w:rFonts w:eastAsia="PMingLiU"/>
          <w:lang w:eastAsia="zh-CN"/>
        </w:rPr>
      </w:pPr>
    </w:p>
    <w:p w14:paraId="0DBE1B11" w14:textId="77777777"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14:paraId="1E2756A8" w14:textId="77777777"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14:paraId="7A0A214F"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14:paraId="2D468F1B"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14:paraId="70BBDEDE" w14:textId="77777777" w:rsidR="00D01642" w:rsidRPr="00FF430B" w:rsidRDefault="00D01642" w:rsidP="00F43D02">
            <w:pPr>
              <w:pStyle w:val="a7"/>
              <w:tabs>
                <w:tab w:val="left" w:pos="567"/>
              </w:tabs>
              <w:rPr>
                <w:rFonts w:ascii="Times New Roman" w:hAnsi="Times New Roman"/>
                <w:szCs w:val="24"/>
              </w:rPr>
            </w:pPr>
          </w:p>
          <w:p w14:paraId="7261E288" w14:textId="77777777" w:rsidR="00D01642" w:rsidRPr="00FF430B" w:rsidRDefault="00D01642" w:rsidP="00F43D02">
            <w:pPr>
              <w:pStyle w:val="a7"/>
              <w:tabs>
                <w:tab w:val="left" w:pos="567"/>
              </w:tabs>
              <w:rPr>
                <w:rFonts w:ascii="Times New Roman" w:hAnsi="Times New Roman"/>
                <w:szCs w:val="24"/>
              </w:rPr>
            </w:pPr>
          </w:p>
          <w:p w14:paraId="303C6D39" w14:textId="77777777" w:rsidR="00D01642" w:rsidRPr="00FF430B" w:rsidRDefault="00D01642" w:rsidP="00F43D02">
            <w:pPr>
              <w:pStyle w:val="a7"/>
              <w:tabs>
                <w:tab w:val="left" w:pos="567"/>
              </w:tabs>
              <w:rPr>
                <w:rFonts w:ascii="Times New Roman" w:hAnsi="Times New Roman"/>
                <w:szCs w:val="24"/>
              </w:rPr>
            </w:pPr>
          </w:p>
          <w:p w14:paraId="1936FA40" w14:textId="77777777" w:rsidR="00D01642" w:rsidRPr="00FF430B" w:rsidRDefault="00D01642" w:rsidP="00F43D02">
            <w:pPr>
              <w:pStyle w:val="a7"/>
              <w:tabs>
                <w:tab w:val="left" w:pos="567"/>
              </w:tabs>
              <w:rPr>
                <w:rFonts w:ascii="Times New Roman" w:hAnsi="Times New Roman"/>
                <w:szCs w:val="24"/>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14:paraId="2E8BC89C"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14:paraId="0F94075E" w14:textId="77777777" w:rsidR="00D01642" w:rsidRPr="00FF430B" w:rsidRDefault="00D01642" w:rsidP="00F43D02">
            <w:pPr>
              <w:pStyle w:val="a7"/>
              <w:tabs>
                <w:tab w:val="left" w:pos="567"/>
              </w:tabs>
              <w:rPr>
                <w:rFonts w:ascii="Times New Roman" w:hAnsi="Times New Roman"/>
                <w:szCs w:val="24"/>
              </w:rPr>
            </w:pPr>
          </w:p>
          <w:p w14:paraId="3CEB5A05" w14:textId="77777777" w:rsidR="00D01642" w:rsidRPr="00FF430B" w:rsidRDefault="00D01642" w:rsidP="00F43D02">
            <w:pPr>
              <w:pStyle w:val="a7"/>
              <w:tabs>
                <w:tab w:val="left" w:pos="567"/>
              </w:tabs>
              <w:rPr>
                <w:rFonts w:ascii="Times New Roman" w:hAnsi="Times New Roman"/>
                <w:szCs w:val="24"/>
              </w:rPr>
            </w:pPr>
          </w:p>
          <w:p w14:paraId="2BE9467D" w14:textId="77777777" w:rsidR="00D01642" w:rsidRPr="00FF430B" w:rsidRDefault="00D01642" w:rsidP="00F43D02">
            <w:pPr>
              <w:pStyle w:val="a7"/>
              <w:tabs>
                <w:tab w:val="left" w:pos="567"/>
              </w:tabs>
              <w:rPr>
                <w:rFonts w:ascii="Times New Roman" w:hAnsi="Times New Roman"/>
                <w:szCs w:val="24"/>
              </w:rPr>
            </w:pPr>
          </w:p>
          <w:p w14:paraId="2F41E6A1" w14:textId="77777777" w:rsidR="00D01642" w:rsidRPr="00FF430B" w:rsidRDefault="00D01642" w:rsidP="00F43D02">
            <w:pPr>
              <w:pStyle w:val="a7"/>
              <w:tabs>
                <w:tab w:val="left" w:pos="567"/>
              </w:tabs>
              <w:rPr>
                <w:rFonts w:ascii="Times New Roman" w:hAnsi="Times New Roman"/>
                <w:szCs w:val="24"/>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14:paraId="4CBD57E4"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688656FD"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04C42100"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73329E7D" w14:textId="77777777" w:rsidR="00D01642" w:rsidRPr="00FF430B" w:rsidRDefault="00D01642" w:rsidP="00F43D02">
            <w:pPr>
              <w:pStyle w:val="a7"/>
              <w:tabs>
                <w:tab w:val="left" w:pos="567"/>
              </w:tabs>
              <w:rPr>
                <w:rFonts w:ascii="Times New Roman" w:hAnsi="Times New Roman"/>
                <w:szCs w:val="24"/>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14:paraId="17D5A86E"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14:paraId="7AAB392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15BCB263"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03144760" w14:textId="77777777" w:rsidR="00D01642" w:rsidRPr="00FF430B" w:rsidRDefault="00D01642" w:rsidP="00F43D02">
            <w:pPr>
              <w:pStyle w:val="a7"/>
              <w:tabs>
                <w:tab w:val="left" w:pos="567"/>
              </w:tabs>
              <w:rPr>
                <w:rFonts w:ascii="Times New Roman" w:hAnsi="Times New Roman"/>
                <w:szCs w:val="24"/>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rPr>
            </w:pPr>
          </w:p>
        </w:tc>
      </w:tr>
    </w:tbl>
    <w:p w14:paraId="19243881" w14:textId="77777777" w:rsidR="003207B4" w:rsidRPr="00FF430B" w:rsidRDefault="003207B4" w:rsidP="00F43D02">
      <w:pPr>
        <w:jc w:val="both"/>
        <w:rPr>
          <w:rFonts w:eastAsia="PMingLiU"/>
          <w:lang w:eastAsia="zh-CN"/>
        </w:rPr>
      </w:pPr>
    </w:p>
    <w:p w14:paraId="1D9878FF" w14:textId="77777777"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14:paraId="7D667F18" w14:textId="77777777"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14:paraId="6026B16E" w14:textId="77777777"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4771B096" w14:textId="77777777"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14:paraId="0DCDD4B7" w14:textId="77777777" w:rsidR="003B4ACE" w:rsidRPr="00FF430B" w:rsidRDefault="003B4ACE" w:rsidP="00196AB4">
      <w:pPr>
        <w:pStyle w:val="Style3"/>
        <w:tabs>
          <w:tab w:val="left" w:pos="567"/>
        </w:tabs>
        <w:ind w:left="0" w:firstLine="0"/>
        <w:rPr>
          <w:rFonts w:eastAsia="PMingLiU"/>
          <w:lang w:eastAsia="zh-CN"/>
        </w:rPr>
      </w:pPr>
    </w:p>
    <w:p w14:paraId="2C6636FD" w14:textId="77777777" w:rsidR="008B330F" w:rsidRPr="00FF430B" w:rsidRDefault="008B330F" w:rsidP="00196AB4">
      <w:pPr>
        <w:pStyle w:val="Style3"/>
        <w:tabs>
          <w:tab w:val="left" w:pos="567"/>
        </w:tabs>
        <w:ind w:left="0" w:firstLine="0"/>
        <w:rPr>
          <w:rFonts w:eastAsia="PMingLiU"/>
          <w:lang w:eastAsia="zh-CN"/>
        </w:rPr>
      </w:pPr>
    </w:p>
    <w:p w14:paraId="68585ED3" w14:textId="77777777" w:rsidR="008B330F" w:rsidRPr="00FF430B" w:rsidRDefault="008B330F" w:rsidP="00196AB4">
      <w:pPr>
        <w:pStyle w:val="Style3"/>
        <w:tabs>
          <w:tab w:val="left" w:pos="567"/>
        </w:tabs>
        <w:ind w:left="0" w:firstLine="0"/>
        <w:rPr>
          <w:rFonts w:eastAsia="PMingLiU"/>
          <w:lang w:eastAsia="zh-CN"/>
        </w:rPr>
      </w:pPr>
    </w:p>
    <w:p w14:paraId="213AB978" w14:textId="77777777" w:rsidR="00B65C93" w:rsidRPr="00FF430B" w:rsidRDefault="00B65C93" w:rsidP="00196AB4">
      <w:pPr>
        <w:pStyle w:val="Style3"/>
        <w:tabs>
          <w:tab w:val="left" w:pos="567"/>
        </w:tabs>
        <w:ind w:left="0" w:firstLine="0"/>
        <w:rPr>
          <w:rFonts w:eastAsia="PMingLiU"/>
          <w:lang w:eastAsia="zh-CN"/>
        </w:rPr>
      </w:pPr>
    </w:p>
    <w:p w14:paraId="64E9EAE3" w14:textId="77777777" w:rsidR="00B65C93" w:rsidRPr="00FF430B" w:rsidRDefault="00B65C93" w:rsidP="00196AB4">
      <w:pPr>
        <w:pStyle w:val="Style3"/>
        <w:tabs>
          <w:tab w:val="left" w:pos="567"/>
        </w:tabs>
        <w:ind w:left="0" w:firstLine="0"/>
        <w:rPr>
          <w:rFonts w:eastAsia="PMingLiU"/>
          <w:lang w:eastAsia="zh-CN"/>
        </w:rPr>
      </w:pPr>
    </w:p>
    <w:p w14:paraId="7CE4EC70" w14:textId="77777777" w:rsidR="00B65C93" w:rsidRPr="00FF430B" w:rsidRDefault="00B65C93" w:rsidP="00196AB4">
      <w:pPr>
        <w:pStyle w:val="Style3"/>
        <w:tabs>
          <w:tab w:val="left" w:pos="567"/>
        </w:tabs>
        <w:ind w:left="0" w:firstLine="0"/>
        <w:rPr>
          <w:rFonts w:eastAsia="PMingLiU"/>
          <w:lang w:eastAsia="zh-CN"/>
        </w:rPr>
      </w:pPr>
    </w:p>
    <w:p w14:paraId="754F8D0E" w14:textId="77777777" w:rsidR="00B65C93" w:rsidRPr="00FF430B" w:rsidRDefault="00B65C93" w:rsidP="00196AB4">
      <w:pPr>
        <w:pStyle w:val="Style3"/>
        <w:tabs>
          <w:tab w:val="left" w:pos="567"/>
        </w:tabs>
        <w:ind w:left="0" w:firstLine="0"/>
        <w:rPr>
          <w:rFonts w:eastAsia="PMingLiU"/>
          <w:lang w:eastAsia="zh-CN"/>
        </w:rPr>
      </w:pPr>
    </w:p>
    <w:p w14:paraId="07E34268" w14:textId="07E3DBAB"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BE49DD" w:rsidRPr="00FF430B">
        <w:rPr>
          <w:noProof w:val="0"/>
        </w:rPr>
        <w:t>2</w:t>
      </w:r>
    </w:p>
    <w:p w14:paraId="34774E0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5FF9FA06" w14:textId="77777777" w:rsidR="00BA7FF4" w:rsidRPr="00FF430B" w:rsidRDefault="00BA7FF4" w:rsidP="00BA7FF4">
      <w:pPr>
        <w:jc w:val="right"/>
        <w:rPr>
          <w:noProof w:val="0"/>
        </w:rPr>
      </w:pPr>
      <w:r w:rsidRPr="00FF430B">
        <w:rPr>
          <w:noProof w:val="0"/>
        </w:rPr>
        <w:t>din “____” ________ 20___</w:t>
      </w:r>
    </w:p>
    <w:bookmarkEnd w:id="49"/>
    <w:p w14:paraId="13F9A5F4" w14:textId="77777777" w:rsidR="002242A0" w:rsidRPr="00FF430B" w:rsidRDefault="002242A0" w:rsidP="00773FE9">
      <w:pPr>
        <w:rPr>
          <w:rFonts w:eastAsia="PMingLiU"/>
          <w:b/>
          <w:lang w:eastAsia="zh-CN"/>
        </w:rPr>
      </w:pPr>
    </w:p>
    <w:p w14:paraId="6B603916"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657AEAB7" w14:textId="77777777"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378B53B6" w14:textId="77777777" w:rsidR="00FB2FFC" w:rsidRPr="00FF430B" w:rsidRDefault="00FB2FFC">
      <w:pPr>
        <w:pStyle w:val="a7"/>
        <w:tabs>
          <w:tab w:val="left" w:pos="567"/>
        </w:tabs>
        <w:jc w:val="center"/>
        <w:rPr>
          <w:rFonts w:ascii="Times New Roman" w:hAnsi="Times New Roman"/>
          <w:b/>
          <w:szCs w:val="24"/>
        </w:rPr>
      </w:pPr>
    </w:p>
    <w:p w14:paraId="77172FCD"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66A619F6"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1E32A242"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eastAsia="zh-CN"/>
        </w:rPr>
      </w:pPr>
    </w:p>
    <w:p w14:paraId="4A0272D8"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5AFC94AB"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26E059E9"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07E607CE"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EC61A3E"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0E97D0A" w14:textId="77777777" w:rsidR="009A7C84" w:rsidRPr="00FF430B" w:rsidRDefault="009A7C84" w:rsidP="009A7C84">
      <w:pPr>
        <w:spacing w:after="200" w:line="276" w:lineRule="auto"/>
        <w:rPr>
          <w:rFonts w:eastAsia="PMingLiU"/>
          <w:lang w:eastAsia="zh-CN"/>
        </w:rPr>
      </w:pPr>
      <w:bookmarkStart w:id="50" w:name="_Toc449692109"/>
    </w:p>
    <w:p w14:paraId="086EAB2C" w14:textId="77777777" w:rsidR="002D6E71" w:rsidRPr="00FF430B" w:rsidRDefault="002D6E71" w:rsidP="009A7C84">
      <w:pPr>
        <w:jc w:val="center"/>
        <w:rPr>
          <w:rFonts w:eastAsia="PMingLiU"/>
          <w:b/>
          <w:lang w:eastAsia="zh-CN"/>
        </w:rPr>
      </w:pPr>
    </w:p>
    <w:p w14:paraId="18A975DA" w14:textId="77777777" w:rsidR="002D6E71" w:rsidRPr="00FF430B" w:rsidRDefault="002D6E71" w:rsidP="009A7C84">
      <w:pPr>
        <w:jc w:val="center"/>
        <w:rPr>
          <w:rFonts w:eastAsia="PMingLiU"/>
          <w:b/>
          <w:lang w:eastAsia="zh-CN"/>
        </w:rPr>
      </w:pPr>
    </w:p>
    <w:p w14:paraId="381AEEE2" w14:textId="77777777" w:rsidR="002D6E71" w:rsidRPr="00FF430B" w:rsidRDefault="002D6E71" w:rsidP="009A7C84">
      <w:pPr>
        <w:jc w:val="center"/>
        <w:rPr>
          <w:rFonts w:eastAsia="PMingLiU"/>
          <w:b/>
          <w:lang w:eastAsia="zh-CN"/>
        </w:rPr>
      </w:pPr>
    </w:p>
    <w:p w14:paraId="7C4B20E6" w14:textId="77777777" w:rsidR="002D6E71" w:rsidRPr="00FF430B" w:rsidRDefault="002D6E71" w:rsidP="009A7C84">
      <w:pPr>
        <w:jc w:val="center"/>
        <w:rPr>
          <w:rFonts w:eastAsia="PMingLiU"/>
          <w:b/>
          <w:lang w:eastAsia="zh-CN"/>
        </w:rPr>
      </w:pPr>
    </w:p>
    <w:p w14:paraId="693A1EB9" w14:textId="77777777" w:rsidR="002D6E71" w:rsidRPr="00FF430B" w:rsidRDefault="002D6E71" w:rsidP="009A7C84">
      <w:pPr>
        <w:jc w:val="center"/>
        <w:rPr>
          <w:rFonts w:eastAsia="PMingLiU"/>
          <w:b/>
          <w:lang w:eastAsia="zh-CN"/>
        </w:rPr>
      </w:pPr>
    </w:p>
    <w:p w14:paraId="75B9931E" w14:textId="77777777" w:rsidR="002D6E71" w:rsidRPr="00FF430B" w:rsidRDefault="002D6E71" w:rsidP="009A7C84">
      <w:pPr>
        <w:jc w:val="center"/>
        <w:rPr>
          <w:rFonts w:eastAsia="PMingLiU"/>
          <w:b/>
          <w:lang w:eastAsia="zh-CN"/>
        </w:rPr>
      </w:pPr>
    </w:p>
    <w:p w14:paraId="6B4DE606" w14:textId="77777777" w:rsidR="00EF4276" w:rsidRPr="00FF430B" w:rsidRDefault="00EF4276" w:rsidP="009A7C84">
      <w:pPr>
        <w:jc w:val="center"/>
        <w:rPr>
          <w:rFonts w:eastAsia="PMingLiU"/>
          <w:b/>
          <w:lang w:eastAsia="zh-CN"/>
        </w:rPr>
      </w:pPr>
    </w:p>
    <w:p w14:paraId="267E6566" w14:textId="77777777" w:rsidR="00EF4276" w:rsidRPr="00FF430B" w:rsidRDefault="00EF4276" w:rsidP="009A7C84">
      <w:pPr>
        <w:jc w:val="center"/>
        <w:rPr>
          <w:rFonts w:eastAsia="PMingLiU"/>
          <w:b/>
          <w:lang w:eastAsia="zh-CN"/>
        </w:rPr>
      </w:pPr>
    </w:p>
    <w:p w14:paraId="5A04BF36" w14:textId="77777777" w:rsidR="0019071C" w:rsidRPr="00FF430B" w:rsidRDefault="0019071C" w:rsidP="009A7C84">
      <w:pPr>
        <w:jc w:val="center"/>
        <w:rPr>
          <w:rFonts w:eastAsia="PMingLiU"/>
          <w:b/>
          <w:lang w:eastAsia="zh-CN"/>
        </w:rPr>
      </w:pPr>
    </w:p>
    <w:p w14:paraId="03286D90" w14:textId="77777777" w:rsidR="0019071C" w:rsidRPr="00FF430B" w:rsidRDefault="0019071C" w:rsidP="009A7C84">
      <w:pPr>
        <w:jc w:val="center"/>
        <w:rPr>
          <w:rFonts w:eastAsia="PMingLiU"/>
          <w:b/>
          <w:lang w:eastAsia="zh-CN"/>
        </w:rPr>
      </w:pPr>
    </w:p>
    <w:p w14:paraId="40FFD2DA" w14:textId="77777777" w:rsidR="002D6E71" w:rsidRDefault="002D6E71" w:rsidP="009A7C84">
      <w:pPr>
        <w:jc w:val="center"/>
        <w:rPr>
          <w:rFonts w:eastAsia="PMingLiU"/>
          <w:b/>
          <w:lang w:eastAsia="zh-CN"/>
        </w:rPr>
      </w:pPr>
    </w:p>
    <w:p w14:paraId="0524800C" w14:textId="77777777" w:rsidR="00FB5E10" w:rsidRPr="00FF430B" w:rsidRDefault="00FB5E10" w:rsidP="009A7C84">
      <w:pPr>
        <w:jc w:val="center"/>
        <w:rPr>
          <w:rFonts w:eastAsia="PMingLiU"/>
          <w:b/>
          <w:lang w:eastAsia="zh-CN"/>
        </w:rPr>
      </w:pPr>
    </w:p>
    <w:p w14:paraId="3148CF1D" w14:textId="77777777" w:rsidR="002D6E71" w:rsidRPr="00FF430B" w:rsidRDefault="002D6E71"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50"/>
    <w:p w14:paraId="2D8A9806" w14:textId="77777777" w:rsidR="00B14173" w:rsidRPr="00FF430B" w:rsidRDefault="00B14173" w:rsidP="009A7C84">
      <w:pPr>
        <w:jc w:val="center"/>
        <w:rPr>
          <w:b/>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1"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3E4EBBF7" w14:textId="77777777" w:rsidR="002D6E71" w:rsidRPr="00FF430B" w:rsidRDefault="002D6E71" w:rsidP="00284ED0">
      <w:pPr>
        <w:spacing w:line="276" w:lineRule="auto"/>
        <w:jc w:val="center"/>
        <w:rPr>
          <w:rFonts w:eastAsia="PMingLiU"/>
          <w:b/>
          <w:lang w:eastAsia="zh-CN"/>
        </w:rPr>
      </w:pPr>
    </w:p>
    <w:p w14:paraId="6D8DB856" w14:textId="77777777" w:rsidR="002D6E71" w:rsidRPr="00FF430B" w:rsidRDefault="002D6E71" w:rsidP="00284ED0">
      <w:pPr>
        <w:spacing w:line="276" w:lineRule="auto"/>
        <w:jc w:val="center"/>
        <w:rPr>
          <w:rFonts w:eastAsia="PMingLiU"/>
          <w:b/>
          <w:lang w:eastAsia="zh-CN"/>
        </w:rPr>
      </w:pPr>
    </w:p>
    <w:p w14:paraId="70E5B1A0" w14:textId="77777777" w:rsidR="002D6E71" w:rsidRPr="00FF430B" w:rsidRDefault="002D6E71" w:rsidP="00284ED0">
      <w:pPr>
        <w:spacing w:line="276" w:lineRule="auto"/>
        <w:jc w:val="center"/>
        <w:rPr>
          <w:rFonts w:eastAsia="PMingLiU"/>
          <w:b/>
          <w:lang w:eastAsia="zh-CN"/>
        </w:rPr>
      </w:pPr>
    </w:p>
    <w:p w14:paraId="36DC4707" w14:textId="77777777" w:rsidR="002D6E71" w:rsidRPr="00FF430B" w:rsidRDefault="002D6E71" w:rsidP="00284ED0">
      <w:pPr>
        <w:spacing w:line="276" w:lineRule="auto"/>
        <w:jc w:val="center"/>
        <w:rPr>
          <w:rFonts w:eastAsia="PMingLiU"/>
          <w:b/>
          <w:lang w:eastAsia="zh-CN"/>
        </w:rPr>
      </w:pPr>
    </w:p>
    <w:p w14:paraId="3B9DB3C8" w14:textId="77777777" w:rsidR="002D6E71" w:rsidRPr="00FF430B" w:rsidRDefault="002D6E71" w:rsidP="00284ED0">
      <w:pPr>
        <w:spacing w:line="276" w:lineRule="auto"/>
        <w:jc w:val="center"/>
        <w:rPr>
          <w:rFonts w:eastAsia="PMingLiU"/>
          <w:b/>
          <w:lang w:eastAsia="zh-CN"/>
        </w:rPr>
      </w:pPr>
    </w:p>
    <w:p w14:paraId="2C06CA23" w14:textId="77777777" w:rsidR="002D6E71" w:rsidRPr="00FF430B" w:rsidRDefault="002D6E71" w:rsidP="00284ED0">
      <w:pPr>
        <w:spacing w:line="276" w:lineRule="auto"/>
        <w:jc w:val="center"/>
        <w:rPr>
          <w:rFonts w:eastAsia="PMingLiU"/>
          <w:b/>
          <w:lang w:eastAsia="zh-CN"/>
        </w:rPr>
      </w:pPr>
    </w:p>
    <w:p w14:paraId="1B856953" w14:textId="77777777" w:rsidR="002D6E71" w:rsidRPr="00FF430B" w:rsidRDefault="002D6E71" w:rsidP="00284ED0">
      <w:pPr>
        <w:spacing w:line="276" w:lineRule="auto"/>
        <w:jc w:val="center"/>
        <w:rPr>
          <w:rFonts w:eastAsia="PMingLiU"/>
          <w:b/>
          <w:lang w:eastAsia="zh-CN"/>
        </w:rPr>
      </w:pPr>
    </w:p>
    <w:p w14:paraId="68264900" w14:textId="77777777" w:rsidR="002D6E71" w:rsidRPr="00FF430B" w:rsidRDefault="002D6E71" w:rsidP="00284ED0">
      <w:pPr>
        <w:spacing w:line="276" w:lineRule="auto"/>
        <w:jc w:val="center"/>
        <w:rPr>
          <w:rFonts w:eastAsia="PMingLiU"/>
          <w:b/>
          <w:lang w:eastAsia="zh-CN"/>
        </w:rPr>
      </w:pPr>
    </w:p>
    <w:p w14:paraId="1FCB7984" w14:textId="77777777" w:rsidR="002D6E71" w:rsidRDefault="002D6E71" w:rsidP="00284ED0">
      <w:pPr>
        <w:spacing w:line="276" w:lineRule="auto"/>
        <w:jc w:val="center"/>
        <w:rPr>
          <w:rFonts w:eastAsia="PMingLiU"/>
          <w:b/>
          <w:lang w:eastAsia="zh-CN"/>
        </w:rPr>
      </w:pPr>
    </w:p>
    <w:p w14:paraId="645105AD" w14:textId="77777777" w:rsidR="00FB5E10" w:rsidRPr="00FF430B" w:rsidRDefault="00FB5E10" w:rsidP="00284ED0">
      <w:pPr>
        <w:spacing w:line="276" w:lineRule="auto"/>
        <w:jc w:val="center"/>
        <w:rPr>
          <w:rFonts w:eastAsia="PMingLiU"/>
          <w:b/>
          <w:lang w:eastAsia="zh-CN"/>
        </w:rPr>
      </w:pPr>
    </w:p>
    <w:p w14:paraId="5C0181BC"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1"/>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52" w:name="_Toc449632664"/>
      <w:bookmarkStart w:id="53" w:name="_Toc449633156"/>
      <w:bookmarkStart w:id="54" w:name="_Toc449692111"/>
      <w:r w:rsidRPr="00FF430B">
        <w:rPr>
          <w:rFonts w:eastAsia="PMingLiU"/>
          <w:b/>
          <w:bCs/>
          <w:iCs/>
          <w:lang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eastAsia="zh-CN"/>
        </w:rPr>
      </w:pPr>
      <w:bookmarkStart w:id="55" w:name="_Toc449632665"/>
      <w:bookmarkStart w:id="56" w:name="_Toc449633157"/>
      <w:bookmarkStart w:id="57"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58"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E891A2C" w14:textId="77777777" w:rsidR="002D6E71" w:rsidRDefault="002D6E71" w:rsidP="00B322B4">
      <w:pPr>
        <w:spacing w:line="276" w:lineRule="auto"/>
        <w:jc w:val="center"/>
        <w:rPr>
          <w:rFonts w:eastAsia="PMingLiU"/>
          <w:b/>
          <w:lang w:eastAsia="zh-CN"/>
        </w:rPr>
      </w:pPr>
    </w:p>
    <w:p w14:paraId="1353BC54" w14:textId="77777777" w:rsidR="00FB5E10" w:rsidRPr="00FF430B" w:rsidRDefault="00FB5E10" w:rsidP="00B322B4">
      <w:pPr>
        <w:spacing w:line="276" w:lineRule="auto"/>
        <w:jc w:val="center"/>
        <w:rPr>
          <w:rFonts w:eastAsia="PMingLiU"/>
          <w:b/>
          <w:lang w:eastAsia="zh-CN"/>
        </w:rPr>
      </w:pPr>
    </w:p>
    <w:p w14:paraId="5CBDE3BF" w14:textId="77777777" w:rsidR="002D6E71" w:rsidRPr="00FF430B" w:rsidRDefault="002D6E71" w:rsidP="00B322B4">
      <w:pPr>
        <w:spacing w:line="276" w:lineRule="auto"/>
        <w:jc w:val="center"/>
        <w:rPr>
          <w:rFonts w:eastAsia="PMingLiU"/>
          <w:b/>
          <w:lang w:eastAsia="zh-CN"/>
        </w:rPr>
      </w:pPr>
    </w:p>
    <w:p w14:paraId="7BD70773" w14:textId="77777777" w:rsidR="002D6E71" w:rsidRPr="00FF430B" w:rsidRDefault="002D6E71" w:rsidP="00B322B4">
      <w:pPr>
        <w:spacing w:line="276" w:lineRule="auto"/>
        <w:jc w:val="center"/>
        <w:rPr>
          <w:rFonts w:eastAsia="PMingLiU"/>
          <w:b/>
          <w:lang w:eastAsia="zh-CN"/>
        </w:rPr>
      </w:pPr>
    </w:p>
    <w:p w14:paraId="0345CAA8" w14:textId="77777777" w:rsidR="002D6E71" w:rsidRPr="00FF430B" w:rsidRDefault="002D6E71" w:rsidP="00B322B4">
      <w:pPr>
        <w:spacing w:line="276" w:lineRule="auto"/>
        <w:jc w:val="center"/>
        <w:rPr>
          <w:rFonts w:eastAsia="PMingLiU"/>
          <w:b/>
          <w:lang w:eastAsia="zh-CN"/>
        </w:rPr>
      </w:pPr>
    </w:p>
    <w:p w14:paraId="277C3685" w14:textId="77777777" w:rsidR="002D6E71" w:rsidRPr="00FF430B" w:rsidRDefault="002D6E71" w:rsidP="00B322B4">
      <w:pPr>
        <w:spacing w:line="276" w:lineRule="auto"/>
        <w:jc w:val="center"/>
        <w:rPr>
          <w:rFonts w:eastAsia="PMingLiU"/>
          <w:b/>
          <w:lang w:eastAsia="zh-CN"/>
        </w:rPr>
      </w:pPr>
    </w:p>
    <w:p w14:paraId="63445B97" w14:textId="77777777" w:rsidR="000E4D7D" w:rsidRPr="00FF430B" w:rsidRDefault="000E4D7D"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0C766FFF" w14:textId="7BFF15D9"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58"/>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98"/>
        <w:gridCol w:w="1968"/>
        <w:gridCol w:w="2007"/>
        <w:gridCol w:w="1722"/>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59"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Pr="00FF430B" w:rsidRDefault="002D6E71" w:rsidP="004F77F1">
      <w:pPr>
        <w:spacing w:line="276" w:lineRule="auto"/>
        <w:jc w:val="center"/>
        <w:rPr>
          <w:rFonts w:eastAsia="PMingLiU"/>
          <w:b/>
          <w:lang w:eastAsia="zh-CN"/>
        </w:rPr>
      </w:pPr>
    </w:p>
    <w:p w14:paraId="0500D455" w14:textId="77777777" w:rsidR="002D6E71" w:rsidRPr="00FF430B" w:rsidRDefault="002D6E71" w:rsidP="004F77F1">
      <w:pPr>
        <w:spacing w:line="276" w:lineRule="auto"/>
        <w:jc w:val="center"/>
        <w:rPr>
          <w:rFonts w:eastAsia="PMingLiU"/>
          <w:b/>
          <w:lang w:eastAsia="zh-CN"/>
        </w:rPr>
      </w:pPr>
    </w:p>
    <w:p w14:paraId="0BDE82D2" w14:textId="77777777" w:rsidR="000E4D7D" w:rsidRPr="00FF430B" w:rsidRDefault="000E4D7D" w:rsidP="004F77F1">
      <w:pPr>
        <w:spacing w:line="276" w:lineRule="auto"/>
        <w:jc w:val="center"/>
        <w:rPr>
          <w:rFonts w:eastAsia="PMingLiU"/>
          <w:b/>
          <w:lang w:eastAsia="zh-CN"/>
        </w:rPr>
      </w:pPr>
    </w:p>
    <w:p w14:paraId="724D5FC5" w14:textId="77777777" w:rsidR="000E4D7D" w:rsidRPr="00FF430B" w:rsidRDefault="000E4D7D" w:rsidP="004F77F1">
      <w:pPr>
        <w:spacing w:line="276" w:lineRule="auto"/>
        <w:jc w:val="center"/>
        <w:rPr>
          <w:rFonts w:eastAsia="PMingLiU"/>
          <w:b/>
          <w:lang w:eastAsia="zh-CN"/>
        </w:rPr>
      </w:pPr>
    </w:p>
    <w:p w14:paraId="1D5FEC39" w14:textId="77777777" w:rsidR="000E4D7D" w:rsidRPr="00FF430B" w:rsidRDefault="000E4D7D" w:rsidP="004F77F1">
      <w:pPr>
        <w:spacing w:line="276" w:lineRule="auto"/>
        <w:jc w:val="center"/>
        <w:rPr>
          <w:rFonts w:eastAsia="PMingLiU"/>
          <w:b/>
          <w:lang w:eastAsia="zh-CN"/>
        </w:rPr>
      </w:pPr>
    </w:p>
    <w:p w14:paraId="03F610AA" w14:textId="77777777" w:rsidR="000E4D7D" w:rsidRPr="00FF430B" w:rsidRDefault="000E4D7D" w:rsidP="004F77F1">
      <w:pPr>
        <w:spacing w:line="276" w:lineRule="auto"/>
        <w:jc w:val="center"/>
        <w:rPr>
          <w:rFonts w:eastAsia="PMingLiU"/>
          <w:b/>
          <w:lang w:eastAsia="zh-CN"/>
        </w:rPr>
      </w:pPr>
    </w:p>
    <w:p w14:paraId="11EA07F4" w14:textId="77777777" w:rsidR="000E4D7D" w:rsidRPr="00FF430B" w:rsidRDefault="000E4D7D" w:rsidP="004F77F1">
      <w:pPr>
        <w:spacing w:line="276" w:lineRule="auto"/>
        <w:jc w:val="center"/>
        <w:rPr>
          <w:rFonts w:eastAsia="PMingLiU"/>
          <w:b/>
          <w:lang w:eastAsia="zh-CN"/>
        </w:rPr>
      </w:pPr>
    </w:p>
    <w:p w14:paraId="5A3FC5F9" w14:textId="77777777" w:rsidR="00211C74" w:rsidRPr="00FF430B" w:rsidRDefault="00211C74" w:rsidP="00BA7FF4">
      <w:pPr>
        <w:jc w:val="right"/>
        <w:rPr>
          <w:noProof w:val="0"/>
        </w:rPr>
      </w:pPr>
    </w:p>
    <w:p w14:paraId="5B9AD359" w14:textId="03F63254"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6</w:t>
      </w:r>
    </w:p>
    <w:p w14:paraId="5DAADAC4"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7E977E72" w14:textId="77777777" w:rsidR="00BA7FF4" w:rsidRPr="00FF430B" w:rsidRDefault="00BA7FF4" w:rsidP="00BA7FF4">
      <w:pPr>
        <w:jc w:val="right"/>
        <w:rPr>
          <w:noProof w:val="0"/>
        </w:rPr>
      </w:pPr>
      <w:r w:rsidRPr="00FF430B">
        <w:rPr>
          <w:noProof w:val="0"/>
        </w:rPr>
        <w:t>din “____” ________ 20___</w:t>
      </w:r>
    </w:p>
    <w:p w14:paraId="14DAD52D" w14:textId="77777777" w:rsidR="002D6E71" w:rsidRPr="00FF430B" w:rsidRDefault="002D6E71" w:rsidP="004F77F1">
      <w:pPr>
        <w:spacing w:line="276" w:lineRule="auto"/>
        <w:jc w:val="center"/>
        <w:rPr>
          <w:rFonts w:eastAsia="PMingLiU"/>
          <w:b/>
          <w:lang w:eastAsia="zh-CN"/>
        </w:rPr>
      </w:pPr>
    </w:p>
    <w:p w14:paraId="2A30D945" w14:textId="77777777" w:rsidR="002D6E71" w:rsidRPr="00FF430B" w:rsidRDefault="002D6E71" w:rsidP="004F77F1">
      <w:pPr>
        <w:spacing w:line="276" w:lineRule="auto"/>
        <w:jc w:val="center"/>
        <w:rPr>
          <w:rFonts w:eastAsia="PMingLiU"/>
          <w:b/>
          <w:lang w:eastAsia="zh-CN"/>
        </w:rPr>
      </w:pPr>
    </w:p>
    <w:p w14:paraId="2F0BEF34" w14:textId="77777777" w:rsidR="002D6E71" w:rsidRPr="00FF430B" w:rsidRDefault="002D6E71" w:rsidP="004F77F1">
      <w:pPr>
        <w:spacing w:line="276" w:lineRule="auto"/>
        <w:jc w:val="center"/>
        <w:rPr>
          <w:rFonts w:eastAsia="PMingLiU"/>
          <w:b/>
          <w:lang w:eastAsia="zh-CN"/>
        </w:rPr>
      </w:pPr>
    </w:p>
    <w:bookmarkEnd w:id="59"/>
    <w:p w14:paraId="77E46E23" w14:textId="77777777" w:rsidR="00316C81" w:rsidRPr="00FF430B" w:rsidRDefault="00316C81" w:rsidP="004F77F1">
      <w:pPr>
        <w:spacing w:line="276" w:lineRule="auto"/>
        <w:jc w:val="center"/>
        <w:rPr>
          <w:rFonts w:eastAsia="PMingLiU"/>
          <w:b/>
          <w:noProof w:val="0"/>
          <w:lang w:eastAsia="zh-CN"/>
        </w:rPr>
      </w:pPr>
    </w:p>
    <w:p w14:paraId="1162232A"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7CEBABD7"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782C5009"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57077010"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6"/>
        <w:gridCol w:w="3126"/>
        <w:gridCol w:w="1984"/>
        <w:gridCol w:w="1590"/>
        <w:gridCol w:w="2201"/>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rPr>
            </w:pPr>
            <w:r w:rsidRPr="00FF430B">
              <w:rPr>
                <w:b/>
              </w:rPr>
              <w:t>Nr. d/o</w:t>
            </w:r>
          </w:p>
        </w:tc>
        <w:tc>
          <w:tcPr>
            <w:tcW w:w="3126" w:type="dxa"/>
            <w:vAlign w:val="center"/>
          </w:tcPr>
          <w:p w14:paraId="1A02F821" w14:textId="77777777" w:rsidR="00AA1372" w:rsidRPr="00FF430B" w:rsidRDefault="0003591A" w:rsidP="00196AB4">
            <w:pPr>
              <w:jc w:val="center"/>
              <w:rPr>
                <w:b/>
              </w:rPr>
            </w:pPr>
            <w:r w:rsidRPr="00FF430B">
              <w:rPr>
                <w:b/>
              </w:rPr>
              <w:t>Numele şi adresa subantreprenorilor</w:t>
            </w:r>
          </w:p>
        </w:tc>
        <w:tc>
          <w:tcPr>
            <w:tcW w:w="1984" w:type="dxa"/>
            <w:vAlign w:val="center"/>
          </w:tcPr>
          <w:p w14:paraId="7EF5CEB2"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37077229"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33B34D29"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pPr>
            <w:r w:rsidRPr="00FF430B">
              <w:t>1.</w:t>
            </w:r>
          </w:p>
        </w:tc>
        <w:tc>
          <w:tcPr>
            <w:tcW w:w="3126" w:type="dxa"/>
          </w:tcPr>
          <w:p w14:paraId="67C1DCA7" w14:textId="77777777" w:rsidR="00AA1372" w:rsidRPr="00FF430B" w:rsidRDefault="00AA1372" w:rsidP="00196AB4">
            <w:pPr>
              <w:keepNext/>
              <w:keepLines/>
              <w:tabs>
                <w:tab w:val="left" w:pos="567"/>
              </w:tabs>
              <w:spacing w:before="200"/>
              <w:jc w:val="both"/>
              <w:outlineLvl w:val="2"/>
            </w:pPr>
          </w:p>
        </w:tc>
        <w:tc>
          <w:tcPr>
            <w:tcW w:w="1984" w:type="dxa"/>
          </w:tcPr>
          <w:p w14:paraId="133AE7E5" w14:textId="77777777" w:rsidR="00AA1372" w:rsidRPr="00FF430B" w:rsidRDefault="00AA1372" w:rsidP="00196AB4">
            <w:pPr>
              <w:keepNext/>
              <w:keepLines/>
              <w:tabs>
                <w:tab w:val="left" w:pos="567"/>
              </w:tabs>
              <w:spacing w:before="200"/>
              <w:jc w:val="both"/>
              <w:outlineLvl w:val="2"/>
            </w:pPr>
          </w:p>
        </w:tc>
        <w:tc>
          <w:tcPr>
            <w:tcW w:w="1443" w:type="dxa"/>
          </w:tcPr>
          <w:p w14:paraId="55DF09AB" w14:textId="77777777" w:rsidR="00AA1372" w:rsidRPr="00FF430B" w:rsidRDefault="00AA1372" w:rsidP="00196AB4">
            <w:pPr>
              <w:keepNext/>
              <w:keepLines/>
              <w:tabs>
                <w:tab w:val="left" w:pos="567"/>
              </w:tabs>
              <w:spacing w:before="200"/>
              <w:jc w:val="both"/>
              <w:outlineLvl w:val="2"/>
            </w:pPr>
          </w:p>
        </w:tc>
        <w:tc>
          <w:tcPr>
            <w:tcW w:w="0" w:type="auto"/>
          </w:tcPr>
          <w:p w14:paraId="6882B7EA" w14:textId="77777777" w:rsidR="00AA1372" w:rsidRPr="00FF430B" w:rsidRDefault="00AA1372" w:rsidP="00196AB4">
            <w:pPr>
              <w:keepNext/>
              <w:keepLines/>
              <w:tabs>
                <w:tab w:val="left" w:pos="567"/>
              </w:tabs>
              <w:spacing w:before="200"/>
              <w:jc w:val="both"/>
              <w:outlineLvl w:val="2"/>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pPr>
            <w:r w:rsidRPr="00FF430B">
              <w:t>2.</w:t>
            </w:r>
          </w:p>
        </w:tc>
        <w:tc>
          <w:tcPr>
            <w:tcW w:w="3126" w:type="dxa"/>
          </w:tcPr>
          <w:p w14:paraId="3CA7B36C" w14:textId="77777777" w:rsidR="00AA1372" w:rsidRPr="00FF430B" w:rsidRDefault="00AA1372" w:rsidP="00196AB4">
            <w:pPr>
              <w:keepNext/>
              <w:keepLines/>
              <w:tabs>
                <w:tab w:val="left" w:pos="567"/>
              </w:tabs>
              <w:spacing w:before="200"/>
              <w:jc w:val="both"/>
              <w:outlineLvl w:val="2"/>
            </w:pPr>
          </w:p>
        </w:tc>
        <w:tc>
          <w:tcPr>
            <w:tcW w:w="1984" w:type="dxa"/>
          </w:tcPr>
          <w:p w14:paraId="089AFAB9" w14:textId="77777777" w:rsidR="00AA1372" w:rsidRPr="00FF430B" w:rsidRDefault="00AA1372" w:rsidP="00196AB4">
            <w:pPr>
              <w:keepNext/>
              <w:keepLines/>
              <w:tabs>
                <w:tab w:val="left" w:pos="567"/>
              </w:tabs>
              <w:spacing w:before="200"/>
              <w:jc w:val="both"/>
              <w:outlineLvl w:val="2"/>
            </w:pPr>
          </w:p>
        </w:tc>
        <w:tc>
          <w:tcPr>
            <w:tcW w:w="1443" w:type="dxa"/>
          </w:tcPr>
          <w:p w14:paraId="3C913F6F" w14:textId="77777777" w:rsidR="00AA1372" w:rsidRPr="00FF430B" w:rsidRDefault="00AA1372" w:rsidP="00196AB4">
            <w:pPr>
              <w:keepNext/>
              <w:keepLines/>
              <w:tabs>
                <w:tab w:val="left" w:pos="567"/>
              </w:tabs>
              <w:spacing w:before="200"/>
              <w:jc w:val="both"/>
              <w:outlineLvl w:val="2"/>
            </w:pPr>
          </w:p>
        </w:tc>
        <w:tc>
          <w:tcPr>
            <w:tcW w:w="0" w:type="auto"/>
          </w:tcPr>
          <w:p w14:paraId="2B3B4FF4" w14:textId="77777777" w:rsidR="00AA1372" w:rsidRPr="00FF430B" w:rsidRDefault="00AA1372" w:rsidP="00196AB4">
            <w:pPr>
              <w:keepNext/>
              <w:keepLines/>
              <w:tabs>
                <w:tab w:val="left" w:pos="567"/>
              </w:tabs>
              <w:spacing w:before="200"/>
              <w:jc w:val="both"/>
              <w:outlineLvl w:val="2"/>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pPr>
            <w:r w:rsidRPr="00FF430B">
              <w:t>3.</w:t>
            </w:r>
          </w:p>
        </w:tc>
        <w:tc>
          <w:tcPr>
            <w:tcW w:w="3126" w:type="dxa"/>
          </w:tcPr>
          <w:p w14:paraId="5AC94E42" w14:textId="77777777" w:rsidR="00AA1372" w:rsidRPr="00FF430B" w:rsidRDefault="00AA1372" w:rsidP="00196AB4">
            <w:pPr>
              <w:keepNext/>
              <w:keepLines/>
              <w:tabs>
                <w:tab w:val="left" w:pos="567"/>
              </w:tabs>
              <w:spacing w:before="200"/>
              <w:jc w:val="both"/>
              <w:outlineLvl w:val="2"/>
            </w:pPr>
          </w:p>
        </w:tc>
        <w:tc>
          <w:tcPr>
            <w:tcW w:w="1984" w:type="dxa"/>
          </w:tcPr>
          <w:p w14:paraId="77CC1E27" w14:textId="77777777" w:rsidR="00AA1372" w:rsidRPr="00FF430B" w:rsidRDefault="00AA1372" w:rsidP="00196AB4">
            <w:pPr>
              <w:keepNext/>
              <w:keepLines/>
              <w:tabs>
                <w:tab w:val="left" w:pos="567"/>
              </w:tabs>
              <w:spacing w:before="200"/>
              <w:jc w:val="both"/>
              <w:outlineLvl w:val="2"/>
            </w:pPr>
          </w:p>
        </w:tc>
        <w:tc>
          <w:tcPr>
            <w:tcW w:w="1443" w:type="dxa"/>
          </w:tcPr>
          <w:p w14:paraId="6CADB8C0" w14:textId="77777777" w:rsidR="00AA1372" w:rsidRPr="00FF430B" w:rsidRDefault="00AA1372" w:rsidP="00196AB4">
            <w:pPr>
              <w:keepNext/>
              <w:keepLines/>
              <w:tabs>
                <w:tab w:val="left" w:pos="567"/>
              </w:tabs>
              <w:spacing w:before="200"/>
              <w:jc w:val="both"/>
              <w:outlineLvl w:val="2"/>
            </w:pPr>
          </w:p>
        </w:tc>
        <w:tc>
          <w:tcPr>
            <w:tcW w:w="0" w:type="auto"/>
          </w:tcPr>
          <w:p w14:paraId="5F957DE2" w14:textId="77777777" w:rsidR="00AA1372" w:rsidRPr="00FF430B" w:rsidRDefault="00AA1372" w:rsidP="00196AB4">
            <w:pPr>
              <w:keepNext/>
              <w:keepLines/>
              <w:tabs>
                <w:tab w:val="left" w:pos="567"/>
              </w:tabs>
              <w:spacing w:before="200"/>
              <w:jc w:val="both"/>
              <w:outlineLvl w:val="2"/>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pPr>
            <w:r w:rsidRPr="00FF430B">
              <w:t>4.</w:t>
            </w:r>
          </w:p>
        </w:tc>
        <w:tc>
          <w:tcPr>
            <w:tcW w:w="3126" w:type="dxa"/>
          </w:tcPr>
          <w:p w14:paraId="224C4479" w14:textId="77777777" w:rsidR="00AA1372" w:rsidRPr="00FF430B" w:rsidRDefault="00AA1372" w:rsidP="00196AB4">
            <w:pPr>
              <w:keepNext/>
              <w:keepLines/>
              <w:tabs>
                <w:tab w:val="left" w:pos="567"/>
              </w:tabs>
              <w:spacing w:before="200"/>
              <w:jc w:val="both"/>
              <w:outlineLvl w:val="2"/>
            </w:pPr>
          </w:p>
        </w:tc>
        <w:tc>
          <w:tcPr>
            <w:tcW w:w="1984" w:type="dxa"/>
          </w:tcPr>
          <w:p w14:paraId="62EBAD2C" w14:textId="77777777" w:rsidR="00AA1372" w:rsidRPr="00FF430B" w:rsidRDefault="00AA1372" w:rsidP="00196AB4">
            <w:pPr>
              <w:keepNext/>
              <w:keepLines/>
              <w:tabs>
                <w:tab w:val="left" w:pos="567"/>
              </w:tabs>
              <w:spacing w:before="200"/>
              <w:jc w:val="both"/>
              <w:outlineLvl w:val="2"/>
            </w:pPr>
          </w:p>
        </w:tc>
        <w:tc>
          <w:tcPr>
            <w:tcW w:w="1443" w:type="dxa"/>
          </w:tcPr>
          <w:p w14:paraId="065F5B50" w14:textId="77777777" w:rsidR="00AA1372" w:rsidRPr="00FF430B" w:rsidRDefault="00AA1372" w:rsidP="00196AB4">
            <w:pPr>
              <w:keepNext/>
              <w:keepLines/>
              <w:tabs>
                <w:tab w:val="left" w:pos="567"/>
              </w:tabs>
              <w:spacing w:before="200"/>
              <w:jc w:val="both"/>
              <w:outlineLvl w:val="2"/>
            </w:pPr>
          </w:p>
        </w:tc>
        <w:tc>
          <w:tcPr>
            <w:tcW w:w="0" w:type="auto"/>
          </w:tcPr>
          <w:p w14:paraId="133EB5E0" w14:textId="77777777" w:rsidR="00AA1372" w:rsidRPr="00FF430B" w:rsidRDefault="00AA1372" w:rsidP="00196AB4">
            <w:pPr>
              <w:keepNext/>
              <w:keepLines/>
              <w:tabs>
                <w:tab w:val="left" w:pos="567"/>
              </w:tabs>
              <w:spacing w:before="200"/>
              <w:jc w:val="both"/>
              <w:outlineLvl w:val="2"/>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pPr>
          </w:p>
        </w:tc>
        <w:tc>
          <w:tcPr>
            <w:tcW w:w="3126" w:type="dxa"/>
          </w:tcPr>
          <w:p w14:paraId="69545F23" w14:textId="77777777" w:rsidR="00AA1372" w:rsidRPr="00FF430B" w:rsidRDefault="00AA1372" w:rsidP="00196AB4">
            <w:pPr>
              <w:keepNext/>
              <w:keepLines/>
              <w:tabs>
                <w:tab w:val="left" w:pos="567"/>
              </w:tabs>
              <w:spacing w:before="200"/>
              <w:jc w:val="both"/>
              <w:outlineLvl w:val="2"/>
            </w:pPr>
          </w:p>
        </w:tc>
        <w:tc>
          <w:tcPr>
            <w:tcW w:w="1984" w:type="dxa"/>
          </w:tcPr>
          <w:p w14:paraId="64D2ADC2" w14:textId="77777777" w:rsidR="00AA1372" w:rsidRPr="00FF430B" w:rsidRDefault="00AA1372" w:rsidP="00196AB4">
            <w:pPr>
              <w:keepNext/>
              <w:keepLines/>
              <w:tabs>
                <w:tab w:val="left" w:pos="567"/>
              </w:tabs>
              <w:spacing w:before="200"/>
              <w:jc w:val="both"/>
              <w:outlineLvl w:val="2"/>
            </w:pPr>
          </w:p>
        </w:tc>
        <w:tc>
          <w:tcPr>
            <w:tcW w:w="1443" w:type="dxa"/>
          </w:tcPr>
          <w:p w14:paraId="0160E8D6" w14:textId="77777777" w:rsidR="00AA1372" w:rsidRPr="00FF430B" w:rsidRDefault="00AA1372" w:rsidP="00196AB4">
            <w:pPr>
              <w:keepNext/>
              <w:keepLines/>
              <w:tabs>
                <w:tab w:val="left" w:pos="567"/>
              </w:tabs>
              <w:spacing w:before="200"/>
              <w:jc w:val="both"/>
              <w:outlineLvl w:val="2"/>
            </w:pPr>
          </w:p>
        </w:tc>
        <w:tc>
          <w:tcPr>
            <w:tcW w:w="0" w:type="auto"/>
          </w:tcPr>
          <w:p w14:paraId="7DD108CB" w14:textId="77777777" w:rsidR="00AA1372" w:rsidRPr="00FF430B" w:rsidRDefault="00AA1372" w:rsidP="00196AB4">
            <w:pPr>
              <w:keepNext/>
              <w:keepLines/>
              <w:tabs>
                <w:tab w:val="left" w:pos="567"/>
              </w:tabs>
              <w:spacing w:before="200"/>
              <w:jc w:val="both"/>
              <w:outlineLvl w:val="2"/>
            </w:pPr>
          </w:p>
        </w:tc>
      </w:tr>
    </w:tbl>
    <w:p w14:paraId="0047E9E9" w14:textId="77777777" w:rsidR="00B27D8B" w:rsidRPr="00FF430B" w:rsidRDefault="00B27D8B" w:rsidP="00196AB4">
      <w:pPr>
        <w:jc w:val="both"/>
        <w:rPr>
          <w:rFonts w:eastAsia="PMingLiU"/>
          <w:lang w:eastAsia="zh-CN"/>
        </w:rPr>
      </w:pPr>
    </w:p>
    <w:p w14:paraId="61E54DAF"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34E21BB3"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614D842F"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75D4D6F6"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01479E0C" w14:textId="77777777" w:rsidR="00AA1372" w:rsidRPr="00FF430B" w:rsidRDefault="00AA1372" w:rsidP="00196AB4">
      <w:pPr>
        <w:rPr>
          <w:rFonts w:eastAsia="PMingLiU"/>
          <w:lang w:eastAsia="zh-CN"/>
        </w:rPr>
      </w:pPr>
    </w:p>
    <w:p w14:paraId="3386DD72" w14:textId="77777777" w:rsidR="00316C81" w:rsidRPr="00FF430B" w:rsidRDefault="00316C81" w:rsidP="00316C81">
      <w:pPr>
        <w:spacing w:after="200" w:line="276" w:lineRule="auto"/>
        <w:jc w:val="center"/>
        <w:rPr>
          <w:rFonts w:eastAsia="PMingLiU"/>
          <w:lang w:eastAsia="zh-CN"/>
        </w:rPr>
      </w:pPr>
      <w:bookmarkStart w:id="60" w:name="_Toc449692115"/>
    </w:p>
    <w:p w14:paraId="57EA22E6" w14:textId="77777777" w:rsidR="002D6E71" w:rsidRPr="00FF430B" w:rsidRDefault="002D6E71" w:rsidP="00316C81">
      <w:pPr>
        <w:spacing w:after="200" w:line="276" w:lineRule="auto"/>
        <w:jc w:val="center"/>
        <w:rPr>
          <w:rFonts w:eastAsia="PMingLiU"/>
          <w:b/>
          <w:lang w:eastAsia="zh-CN"/>
        </w:rPr>
      </w:pPr>
    </w:p>
    <w:p w14:paraId="4C49B7A5" w14:textId="77777777" w:rsidR="002D6E71" w:rsidRPr="00FF430B" w:rsidRDefault="002D6E71" w:rsidP="00316C81">
      <w:pPr>
        <w:spacing w:after="200" w:line="276" w:lineRule="auto"/>
        <w:jc w:val="center"/>
        <w:rPr>
          <w:rFonts w:eastAsia="PMingLiU"/>
          <w:b/>
          <w:lang w:eastAsia="zh-CN"/>
        </w:rPr>
      </w:pPr>
    </w:p>
    <w:p w14:paraId="43170E42" w14:textId="77777777" w:rsidR="002D6E71" w:rsidRPr="00FF430B" w:rsidRDefault="002D6E71" w:rsidP="00316C81">
      <w:pPr>
        <w:spacing w:after="200" w:line="276" w:lineRule="auto"/>
        <w:jc w:val="center"/>
        <w:rPr>
          <w:rFonts w:eastAsia="PMingLiU"/>
          <w:b/>
          <w:lang w:eastAsia="zh-CN"/>
        </w:rPr>
      </w:pPr>
    </w:p>
    <w:p w14:paraId="668AC13B" w14:textId="77777777" w:rsidR="002D6E71" w:rsidRPr="00FF430B" w:rsidRDefault="002D6E71" w:rsidP="00316C81">
      <w:pPr>
        <w:spacing w:after="200" w:line="276" w:lineRule="auto"/>
        <w:jc w:val="center"/>
        <w:rPr>
          <w:rFonts w:eastAsia="PMingLiU"/>
          <w:b/>
          <w:lang w:eastAsia="zh-CN"/>
        </w:rPr>
      </w:pPr>
    </w:p>
    <w:p w14:paraId="7423EAAB" w14:textId="77777777" w:rsidR="002D6E71" w:rsidRPr="00FF430B" w:rsidRDefault="002D6E71" w:rsidP="00316C81">
      <w:pPr>
        <w:spacing w:after="200" w:line="276" w:lineRule="auto"/>
        <w:jc w:val="center"/>
        <w:rPr>
          <w:rFonts w:eastAsia="PMingLiU"/>
          <w:b/>
          <w:lang w:eastAsia="zh-CN"/>
        </w:rPr>
      </w:pPr>
    </w:p>
    <w:p w14:paraId="20EE9417" w14:textId="77777777" w:rsidR="002D6E71" w:rsidRPr="00FF430B" w:rsidRDefault="002D6E71" w:rsidP="00316C81">
      <w:pPr>
        <w:spacing w:after="200" w:line="276" w:lineRule="auto"/>
        <w:jc w:val="center"/>
        <w:rPr>
          <w:rFonts w:eastAsia="PMingLiU"/>
          <w:b/>
          <w:lang w:eastAsia="zh-CN"/>
        </w:rPr>
      </w:pPr>
    </w:p>
    <w:p w14:paraId="7BB3F478" w14:textId="77777777" w:rsidR="002D6E71" w:rsidRPr="00FF430B" w:rsidRDefault="002D6E71" w:rsidP="00316C81">
      <w:pPr>
        <w:spacing w:after="200" w:line="276" w:lineRule="auto"/>
        <w:jc w:val="center"/>
        <w:rPr>
          <w:rFonts w:eastAsia="PMingLiU"/>
          <w:b/>
          <w:lang w:eastAsia="zh-CN"/>
        </w:rPr>
      </w:pPr>
    </w:p>
    <w:p w14:paraId="41B68FB0" w14:textId="77777777" w:rsidR="002D6E71" w:rsidRPr="00FF430B" w:rsidRDefault="002D6E71" w:rsidP="00316C81">
      <w:pPr>
        <w:spacing w:after="200" w:line="276" w:lineRule="auto"/>
        <w:jc w:val="center"/>
        <w:rPr>
          <w:rFonts w:eastAsia="PMingLiU"/>
          <w:b/>
          <w:lang w:eastAsia="zh-CN"/>
        </w:rPr>
      </w:pPr>
    </w:p>
    <w:p w14:paraId="13B32297" w14:textId="77777777" w:rsidR="002D6E71" w:rsidRPr="00FF430B" w:rsidRDefault="002D6E71" w:rsidP="00316C81">
      <w:pPr>
        <w:spacing w:after="200" w:line="276" w:lineRule="auto"/>
        <w:jc w:val="center"/>
        <w:rPr>
          <w:rFonts w:eastAsia="PMingLiU"/>
          <w:b/>
          <w:lang w:eastAsia="zh-CN"/>
        </w:rPr>
      </w:pPr>
    </w:p>
    <w:p w14:paraId="5A42B18D" w14:textId="77777777" w:rsidR="000E4D7D" w:rsidRPr="00FF430B" w:rsidRDefault="000E4D7D" w:rsidP="00316C81">
      <w:pPr>
        <w:spacing w:after="200" w:line="276" w:lineRule="auto"/>
        <w:jc w:val="center"/>
        <w:rPr>
          <w:rFonts w:eastAsia="PMingLiU"/>
          <w:b/>
          <w:lang w:eastAsia="zh-CN"/>
        </w:rPr>
      </w:pPr>
    </w:p>
    <w:p w14:paraId="4BA25EFD" w14:textId="77777777" w:rsidR="000E4D7D" w:rsidRPr="00FF430B" w:rsidRDefault="000E4D7D" w:rsidP="00316C81">
      <w:pPr>
        <w:spacing w:after="200" w:line="276" w:lineRule="auto"/>
        <w:jc w:val="center"/>
        <w:rPr>
          <w:rFonts w:eastAsia="PMingLiU"/>
          <w:b/>
          <w:lang w:eastAsia="zh-CN"/>
        </w:rPr>
      </w:pPr>
    </w:p>
    <w:p w14:paraId="2F22F7E9" w14:textId="77777777" w:rsidR="000E4D7D" w:rsidRPr="00FF430B" w:rsidRDefault="000E4D7D" w:rsidP="00316C81">
      <w:pPr>
        <w:spacing w:after="200" w:line="276" w:lineRule="auto"/>
        <w:jc w:val="center"/>
        <w:rPr>
          <w:rFonts w:eastAsia="PMingLiU"/>
          <w:b/>
          <w:lang w:eastAsia="zh-CN"/>
        </w:rPr>
      </w:pPr>
    </w:p>
    <w:p w14:paraId="6B8D83FA" w14:textId="77777777" w:rsidR="002D6E71" w:rsidRPr="00FF430B" w:rsidRDefault="002D6E71" w:rsidP="00316C81">
      <w:pPr>
        <w:spacing w:after="200" w:line="276" w:lineRule="auto"/>
        <w:jc w:val="center"/>
        <w:rPr>
          <w:rFonts w:eastAsia="PMingLiU"/>
          <w:b/>
          <w:lang w:eastAsia="zh-CN"/>
        </w:rPr>
      </w:pPr>
    </w:p>
    <w:p w14:paraId="2F0D01F6" w14:textId="16F563CF"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7</w:t>
      </w:r>
    </w:p>
    <w:p w14:paraId="211102D3"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24A624EE" w14:textId="77777777" w:rsidR="00BA7FF4" w:rsidRPr="00FF430B" w:rsidRDefault="00BA7FF4" w:rsidP="00BA7FF4">
      <w:pPr>
        <w:jc w:val="right"/>
        <w:rPr>
          <w:noProof w:val="0"/>
        </w:rPr>
      </w:pPr>
      <w:r w:rsidRPr="00FF430B">
        <w:rPr>
          <w:noProof w:val="0"/>
        </w:rPr>
        <w:t>din “____” ________ 20___</w:t>
      </w:r>
    </w:p>
    <w:p w14:paraId="14E394DB" w14:textId="77777777" w:rsidR="002D6E71" w:rsidRPr="00FF430B" w:rsidRDefault="002D6E71" w:rsidP="00316C81">
      <w:pPr>
        <w:spacing w:after="200" w:line="276" w:lineRule="auto"/>
        <w:jc w:val="center"/>
        <w:rPr>
          <w:rFonts w:eastAsia="PMingLiU"/>
          <w:b/>
          <w:lang w:eastAsia="zh-CN"/>
        </w:rPr>
      </w:pPr>
    </w:p>
    <w:p w14:paraId="79D25997" w14:textId="77777777" w:rsidR="002D6E71" w:rsidRPr="00FF430B" w:rsidRDefault="002D6E71" w:rsidP="00316C81">
      <w:pPr>
        <w:spacing w:after="200" w:line="276" w:lineRule="auto"/>
        <w:jc w:val="center"/>
        <w:rPr>
          <w:rFonts w:eastAsia="PMingLiU"/>
          <w:b/>
          <w:lang w:eastAsia="zh-CN"/>
        </w:rPr>
      </w:pPr>
    </w:p>
    <w:bookmarkEnd w:id="60"/>
    <w:p w14:paraId="15C3F35D" w14:textId="77777777"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77A6CD74" w14:textId="77777777" w:rsidR="00AA1372" w:rsidRPr="00FF430B" w:rsidRDefault="0003591A" w:rsidP="008C0290">
      <w:pPr>
        <w:tabs>
          <w:tab w:val="left" w:pos="567"/>
        </w:tabs>
        <w:jc w:val="both"/>
      </w:pPr>
      <w:r w:rsidRPr="00FF430B">
        <w:t>____________________________________________________________________________</w:t>
      </w:r>
    </w:p>
    <w:p w14:paraId="5524E47C" w14:textId="77777777" w:rsidR="00AA1372" w:rsidRPr="00FF430B" w:rsidRDefault="0003591A" w:rsidP="008C0290">
      <w:pPr>
        <w:tabs>
          <w:tab w:val="left" w:pos="567"/>
        </w:tabs>
        <w:jc w:val="center"/>
        <w:rPr>
          <w:b/>
        </w:rPr>
      </w:pPr>
      <w:r w:rsidRPr="00FF430B">
        <w:rPr>
          <w:b/>
        </w:rPr>
        <w:t>(denumirea)</w:t>
      </w:r>
    </w:p>
    <w:p w14:paraId="035E40F1"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6BC5F6E"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C8A56A5" w14:textId="77777777" w:rsidR="00AA1372" w:rsidRPr="00FF430B" w:rsidRDefault="00A227F2" w:rsidP="008C0290">
      <w:pPr>
        <w:tabs>
          <w:tab w:val="left" w:pos="567"/>
        </w:tabs>
        <w:jc w:val="both"/>
      </w:pPr>
      <w:r w:rsidRPr="00FF430B">
        <w:rPr>
          <w:b/>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00C16BB1" w14:textId="77777777" w:rsidR="00AA1372" w:rsidRPr="00FF430B" w:rsidRDefault="00A227F2" w:rsidP="008C0290">
      <w:pPr>
        <w:tabs>
          <w:tab w:val="left" w:pos="567"/>
        </w:tabs>
        <w:jc w:val="both"/>
      </w:pPr>
      <w:r w:rsidRPr="00FF430B">
        <w:t>b) Locul şi data înregistrării asociaţiei______________________________________________</w:t>
      </w:r>
    </w:p>
    <w:p w14:paraId="174D2511" w14:textId="77777777" w:rsidR="00AA1372" w:rsidRPr="00FF430B" w:rsidRDefault="00A227F2" w:rsidP="008C0290">
      <w:pPr>
        <w:pStyle w:val="a4"/>
        <w:tabs>
          <w:tab w:val="left" w:pos="567"/>
        </w:tabs>
        <w:jc w:val="both"/>
      </w:pPr>
      <w:r w:rsidRPr="00FF430B">
        <w:t>c) Activităţi economice ce se vor realiza în comun ____________________________________</w:t>
      </w:r>
    </w:p>
    <w:p w14:paraId="0593C6C3" w14:textId="77777777" w:rsidR="00AA1372" w:rsidRPr="00FF430B" w:rsidRDefault="00A227F2" w:rsidP="008C0290">
      <w:pPr>
        <w:tabs>
          <w:tab w:val="left" w:pos="567"/>
        </w:tabs>
        <w:jc w:val="both"/>
      </w:pPr>
      <w:r w:rsidRPr="00FF430B">
        <w:t>_____________________________________________________________________________</w:t>
      </w:r>
    </w:p>
    <w:p w14:paraId="113CCDB1"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2DE010E5" w14:textId="77777777" w:rsidR="00355106" w:rsidRPr="00FF430B" w:rsidRDefault="00A227F2" w:rsidP="008C0290">
      <w:pPr>
        <w:tabs>
          <w:tab w:val="left" w:pos="567"/>
        </w:tabs>
        <w:jc w:val="both"/>
      </w:pPr>
      <w:r w:rsidRPr="00FF430B">
        <w:t>_____________________________________________________________________________</w:t>
      </w:r>
    </w:p>
    <w:p w14:paraId="07F4FD0F" w14:textId="77777777" w:rsidR="00355106" w:rsidRPr="00FF430B" w:rsidRDefault="00A227F2" w:rsidP="008C0290">
      <w:pPr>
        <w:tabs>
          <w:tab w:val="left" w:pos="567"/>
        </w:tabs>
        <w:jc w:val="both"/>
      </w:pPr>
      <w:r w:rsidRPr="00FF430B">
        <w:t>f) Condiţii de administrare a asociaţiei______________________________________________</w:t>
      </w:r>
    </w:p>
    <w:p w14:paraId="5C9CD016"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pPr>
      <w:r w:rsidRPr="00FF430B">
        <w:t>j) Alte cauze__________________________________________________________________</w:t>
      </w:r>
    </w:p>
    <w:p w14:paraId="6DBB49E2" w14:textId="77777777" w:rsidR="008C0290" w:rsidRPr="00FF430B" w:rsidRDefault="008C0290" w:rsidP="008C0290">
      <w:pPr>
        <w:jc w:val="both"/>
        <w:rPr>
          <w:rFonts w:eastAsia="PMingLiU"/>
          <w:lang w:eastAsia="zh-CN"/>
        </w:rPr>
      </w:pPr>
    </w:p>
    <w:p w14:paraId="450E6731" w14:textId="77777777" w:rsidR="00B27D8B" w:rsidRPr="00FF430B" w:rsidRDefault="00B27D8B" w:rsidP="008C0290">
      <w:pPr>
        <w:jc w:val="both"/>
        <w:rPr>
          <w:rFonts w:eastAsia="PMingLiU"/>
          <w:lang w:eastAsia="zh-CN"/>
        </w:rPr>
      </w:pPr>
    </w:p>
    <w:p w14:paraId="54999658"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23299C1E"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0E56DED4"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35AF19C6"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97C8198"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8474B1" w14:textId="77777777" w:rsidR="00AA1372" w:rsidRPr="00FF430B" w:rsidRDefault="00AA1372" w:rsidP="008C0290">
      <w:pPr>
        <w:jc w:val="both"/>
        <w:rPr>
          <w:rFonts w:eastAsia="PMingLiU"/>
          <w:lang w:eastAsia="zh-CN"/>
        </w:rPr>
      </w:pPr>
    </w:p>
    <w:p w14:paraId="6C7D8749"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26BBE552"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1159408D"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80E18D2"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eastAsia="zh-CN"/>
        </w:rPr>
      </w:pPr>
    </w:p>
    <w:p w14:paraId="4FD8B467" w14:textId="77777777" w:rsidR="0036022B" w:rsidRPr="00FF430B" w:rsidRDefault="0036022B" w:rsidP="00A1178E">
      <w:pPr>
        <w:tabs>
          <w:tab w:val="left" w:pos="567"/>
        </w:tabs>
        <w:jc w:val="center"/>
        <w:rPr>
          <w:b/>
          <w:color w:val="000000"/>
          <w:w w:val="90"/>
          <w:sz w:val="28"/>
          <w:szCs w:val="28"/>
        </w:rPr>
      </w:pPr>
    </w:p>
    <w:p w14:paraId="5C3AF293" w14:textId="77777777" w:rsidR="002D6E71" w:rsidRPr="00FF430B" w:rsidRDefault="002D6E71" w:rsidP="00A1178E">
      <w:pPr>
        <w:tabs>
          <w:tab w:val="left" w:pos="567"/>
        </w:tabs>
        <w:jc w:val="center"/>
        <w:rPr>
          <w:b/>
          <w:color w:val="000000"/>
          <w:w w:val="90"/>
        </w:rPr>
      </w:pPr>
    </w:p>
    <w:p w14:paraId="5C78C638" w14:textId="77777777" w:rsidR="00B27D8B" w:rsidRPr="00FF430B" w:rsidRDefault="00B27D8B" w:rsidP="00A1178E">
      <w:pPr>
        <w:tabs>
          <w:tab w:val="left" w:pos="567"/>
        </w:tabs>
        <w:jc w:val="center"/>
        <w:rPr>
          <w:b/>
          <w:color w:val="000000"/>
          <w:w w:val="90"/>
        </w:rPr>
      </w:pPr>
    </w:p>
    <w:p w14:paraId="205943DD" w14:textId="5F02C4E1" w:rsidR="00B27D8B" w:rsidRDefault="00B27D8B" w:rsidP="00A1178E">
      <w:pPr>
        <w:tabs>
          <w:tab w:val="left" w:pos="567"/>
        </w:tabs>
        <w:jc w:val="center"/>
        <w:rPr>
          <w:b/>
          <w:color w:val="000000"/>
          <w:w w:val="90"/>
        </w:rPr>
      </w:pPr>
    </w:p>
    <w:p w14:paraId="0847CCED" w14:textId="458D43C3" w:rsidR="00FF430B" w:rsidRDefault="00FF430B" w:rsidP="00A1178E">
      <w:pPr>
        <w:tabs>
          <w:tab w:val="left" w:pos="567"/>
        </w:tabs>
        <w:jc w:val="center"/>
        <w:rPr>
          <w:b/>
          <w:color w:val="000000"/>
          <w:w w:val="90"/>
        </w:rPr>
      </w:pPr>
    </w:p>
    <w:p w14:paraId="576D7B5C" w14:textId="77777777" w:rsidR="00FF430B" w:rsidRPr="00FF430B" w:rsidRDefault="00FF430B" w:rsidP="00A1178E">
      <w:pPr>
        <w:tabs>
          <w:tab w:val="left" w:pos="567"/>
        </w:tabs>
        <w:jc w:val="center"/>
        <w:rPr>
          <w:b/>
          <w:color w:val="000000"/>
          <w:w w:val="90"/>
        </w:rPr>
      </w:pPr>
    </w:p>
    <w:p w14:paraId="1B8D2FE2" w14:textId="1E226B5D"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8</w:t>
      </w:r>
    </w:p>
    <w:p w14:paraId="1272A63B"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535FD097" w14:textId="77777777" w:rsidR="00BA7FF4" w:rsidRPr="00FF430B" w:rsidRDefault="00A13EAE" w:rsidP="00BA7FF4">
      <w:pPr>
        <w:jc w:val="right"/>
        <w:rPr>
          <w:noProof w:val="0"/>
        </w:rPr>
      </w:pPr>
      <w:r w:rsidRPr="00FF430B">
        <w:rPr>
          <w:noProof w:val="0"/>
        </w:rPr>
        <w:t>din “____” ________ 20___</w:t>
      </w:r>
    </w:p>
    <w:p w14:paraId="1DD222AD" w14:textId="77777777" w:rsidR="00B27D8B" w:rsidRPr="00FF430B" w:rsidRDefault="00B27D8B" w:rsidP="00A1178E">
      <w:pPr>
        <w:tabs>
          <w:tab w:val="left" w:pos="567"/>
        </w:tabs>
        <w:jc w:val="center"/>
        <w:rPr>
          <w:b/>
          <w:color w:val="000000"/>
          <w:w w:val="90"/>
        </w:rPr>
      </w:pPr>
    </w:p>
    <w:p w14:paraId="2188F6F4" w14:textId="77777777" w:rsidR="00B27D8B" w:rsidRPr="00FF430B" w:rsidRDefault="00B27D8B" w:rsidP="00A1178E">
      <w:pPr>
        <w:tabs>
          <w:tab w:val="left" w:pos="567"/>
        </w:tabs>
        <w:jc w:val="center"/>
        <w:rPr>
          <w:b/>
          <w:color w:val="000000"/>
          <w:w w:val="90"/>
        </w:rPr>
      </w:pPr>
    </w:p>
    <w:p w14:paraId="1E76B9A5" w14:textId="77777777" w:rsidR="00653E70" w:rsidRPr="00FF430B" w:rsidRDefault="00653E70" w:rsidP="00B27D8B">
      <w:pPr>
        <w:tabs>
          <w:tab w:val="left" w:pos="567"/>
        </w:tabs>
        <w:jc w:val="center"/>
        <w:rPr>
          <w:b/>
          <w:color w:val="000000"/>
          <w:w w:val="90"/>
        </w:rPr>
      </w:pPr>
    </w:p>
    <w:p w14:paraId="4BBCC1F6" w14:textId="77777777" w:rsidR="00653E70" w:rsidRPr="00FF430B" w:rsidRDefault="00A13EAE" w:rsidP="00B27D8B">
      <w:pPr>
        <w:pStyle w:val="1"/>
        <w:numPr>
          <w:ilvl w:val="0"/>
          <w:numId w:val="0"/>
        </w:numPr>
        <w:ind w:left="720"/>
      </w:pPr>
      <w:r w:rsidRPr="00FF430B">
        <w:t>ANGAJAMENT TERŢ SUSŢINĂTOR FINANCIAR</w:t>
      </w:r>
    </w:p>
    <w:p w14:paraId="2369DE19" w14:textId="77777777" w:rsidR="002D6E71" w:rsidRPr="00FF430B" w:rsidRDefault="002D6E71" w:rsidP="00B27D8B">
      <w:pPr>
        <w:tabs>
          <w:tab w:val="left" w:pos="567"/>
        </w:tabs>
        <w:jc w:val="center"/>
        <w:rPr>
          <w:b/>
          <w:color w:val="000000"/>
          <w:w w:val="90"/>
        </w:rPr>
      </w:pPr>
    </w:p>
    <w:p w14:paraId="2F7A35DB" w14:textId="77777777" w:rsidR="00AC7DAC" w:rsidRPr="00FF430B" w:rsidRDefault="00AC7DAC" w:rsidP="00AC7DAC">
      <w:pPr>
        <w:shd w:val="clear" w:color="auto" w:fill="FFFFFF"/>
        <w:jc w:val="both"/>
        <w:rPr>
          <w:b/>
          <w:spacing w:val="-2"/>
        </w:rPr>
      </w:pPr>
      <w:r w:rsidRPr="00FF430B">
        <w:rPr>
          <w:b/>
          <w:spacing w:val="-2"/>
        </w:rPr>
        <w:t>Terţ susţinător financiar</w:t>
      </w:r>
    </w:p>
    <w:p w14:paraId="7E70E50D" w14:textId="77777777" w:rsidR="00AC7DAC" w:rsidRPr="00FF430B" w:rsidRDefault="00AC7DAC" w:rsidP="00AC7DAC">
      <w:pPr>
        <w:shd w:val="clear" w:color="auto" w:fill="FFFFFF"/>
        <w:jc w:val="both"/>
      </w:pPr>
      <w:r w:rsidRPr="00FF430B">
        <w:rPr>
          <w:b/>
          <w:spacing w:val="-2"/>
        </w:rPr>
        <w:t>..........................</w:t>
      </w:r>
      <w:r w:rsidRPr="00FF430B">
        <w:t xml:space="preserve">(denumirea)  </w:t>
      </w:r>
    </w:p>
    <w:p w14:paraId="4C102366" w14:textId="77777777" w:rsidR="00AC7DAC" w:rsidRPr="00FF430B" w:rsidRDefault="00AC7DAC" w:rsidP="00AC7DAC">
      <w:pPr>
        <w:shd w:val="clear" w:color="auto" w:fill="FFFFFF"/>
        <w:jc w:val="center"/>
        <w:rPr>
          <w:b/>
        </w:rPr>
      </w:pPr>
      <w:r w:rsidRPr="00FF430B">
        <w:rPr>
          <w:b/>
        </w:rPr>
        <w:t>ANGAJAMENT</w:t>
      </w:r>
    </w:p>
    <w:p w14:paraId="222AEDAD" w14:textId="77777777"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14:paraId="63ECD5B8" w14:textId="77777777"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14:paraId="0FCFE5D0" w14:textId="77777777"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14:paraId="3FF96F12" w14:textId="77777777"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14:paraId="73F1DC34" w14:textId="77777777" w:rsidR="00AC7DAC" w:rsidRPr="00FF430B" w:rsidRDefault="00AC7DAC" w:rsidP="00AC7DAC">
      <w:pPr>
        <w:shd w:val="clear" w:color="auto" w:fill="FFFFFF"/>
        <w:jc w:val="both"/>
        <w:rPr>
          <w:spacing w:val="-1"/>
        </w:rPr>
      </w:pPr>
    </w:p>
    <w:p w14:paraId="2099B898" w14:textId="77777777" w:rsidR="00B27D8B" w:rsidRPr="00FF430B" w:rsidRDefault="00B27D8B" w:rsidP="00AC7DAC">
      <w:pPr>
        <w:shd w:val="clear" w:color="auto" w:fill="FFFFFF"/>
        <w:jc w:val="both"/>
        <w:rPr>
          <w:spacing w:val="-1"/>
        </w:rPr>
      </w:pPr>
    </w:p>
    <w:p w14:paraId="444B62E1" w14:textId="77777777" w:rsidR="00B27D8B" w:rsidRPr="00FF430B" w:rsidRDefault="00B27D8B" w:rsidP="00AC7DAC">
      <w:pPr>
        <w:shd w:val="clear" w:color="auto" w:fill="FFFFFF"/>
        <w:jc w:val="both"/>
        <w:rPr>
          <w:spacing w:val="-1"/>
        </w:rPr>
      </w:pPr>
    </w:p>
    <w:p w14:paraId="1B1D2C67" w14:textId="77777777" w:rsidR="00AC7DAC" w:rsidRPr="00FF430B" w:rsidRDefault="00AC7DAC" w:rsidP="00AC7DAC">
      <w:pPr>
        <w:shd w:val="clear" w:color="auto" w:fill="FFFFFF"/>
        <w:jc w:val="both"/>
        <w:rPr>
          <w:spacing w:val="-1"/>
        </w:rPr>
      </w:pPr>
    </w:p>
    <w:p w14:paraId="493D3D04" w14:textId="77777777" w:rsidR="00AC7DAC" w:rsidRPr="00FF430B" w:rsidRDefault="00AC7DAC" w:rsidP="00AC7DAC">
      <w:pPr>
        <w:shd w:val="clear" w:color="auto" w:fill="FFFFFF"/>
        <w:jc w:val="both"/>
        <w:rPr>
          <w:spacing w:val="-1"/>
        </w:rPr>
      </w:pPr>
    </w:p>
    <w:p w14:paraId="4D5A94E0" w14:textId="77777777"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rPr>
      </w:pPr>
    </w:p>
    <w:p w14:paraId="6516AF95" w14:textId="77777777" w:rsidR="0019071C" w:rsidRDefault="0019071C" w:rsidP="00BA7FF4">
      <w:pPr>
        <w:jc w:val="right"/>
        <w:rPr>
          <w:noProof w:val="0"/>
        </w:rPr>
      </w:pPr>
    </w:p>
    <w:p w14:paraId="0E6CAD5F" w14:textId="77777777" w:rsidR="00FB5E10" w:rsidRPr="00FF430B" w:rsidRDefault="00FB5E10" w:rsidP="00BA7FF4">
      <w:pPr>
        <w:jc w:val="right"/>
        <w:rPr>
          <w:noProof w:val="0"/>
        </w:rPr>
      </w:pPr>
    </w:p>
    <w:p w14:paraId="325ADCFE" w14:textId="77777777" w:rsidR="0019071C" w:rsidRPr="00FF430B" w:rsidRDefault="0019071C" w:rsidP="00BA7FF4">
      <w:pPr>
        <w:jc w:val="right"/>
        <w:rPr>
          <w:noProof w:val="0"/>
        </w:rPr>
      </w:pPr>
    </w:p>
    <w:p w14:paraId="62DCCB65" w14:textId="297D9AB0"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EF4276" w:rsidRPr="00FF430B">
        <w:rPr>
          <w:noProof w:val="0"/>
        </w:rPr>
        <w:t>19</w:t>
      </w:r>
    </w:p>
    <w:p w14:paraId="4B73DAB3"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699EC48" w14:textId="77777777" w:rsidR="00BA7FF4" w:rsidRPr="00FF430B" w:rsidRDefault="00BA7FF4" w:rsidP="00BA7FF4">
      <w:pPr>
        <w:jc w:val="right"/>
        <w:rPr>
          <w:noProof w:val="0"/>
        </w:rPr>
      </w:pPr>
      <w:r w:rsidRPr="00FF430B">
        <w:rPr>
          <w:noProof w:val="0"/>
        </w:rPr>
        <w:t>din “____” ________ 20___</w:t>
      </w:r>
    </w:p>
    <w:p w14:paraId="4A0A452C" w14:textId="77777777" w:rsidR="00B27D8B" w:rsidRPr="00FF430B" w:rsidRDefault="00B27D8B" w:rsidP="000D4488">
      <w:pPr>
        <w:tabs>
          <w:tab w:val="left" w:pos="567"/>
        </w:tabs>
        <w:jc w:val="center"/>
        <w:rPr>
          <w:b/>
          <w:color w:val="000000"/>
          <w:w w:val="90"/>
        </w:rPr>
      </w:pPr>
    </w:p>
    <w:p w14:paraId="070C799C" w14:textId="77777777" w:rsidR="00653E70" w:rsidRPr="00FF430B" w:rsidRDefault="00653E70" w:rsidP="00653E70">
      <w:pPr>
        <w:pStyle w:val="1"/>
        <w:numPr>
          <w:ilvl w:val="0"/>
          <w:numId w:val="0"/>
        </w:numPr>
        <w:ind w:left="720"/>
        <w:rPr>
          <w:sz w:val="22"/>
          <w:szCs w:val="22"/>
        </w:rPr>
      </w:pPr>
    </w:p>
    <w:p w14:paraId="04A21A3C" w14:textId="77777777"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rPr>
      </w:pPr>
    </w:p>
    <w:p w14:paraId="61DF18C7" w14:textId="77777777" w:rsidR="006A6FDA" w:rsidRPr="00FF430B" w:rsidRDefault="006A6FDA" w:rsidP="00AC7DAC">
      <w:pPr>
        <w:ind w:left="5040" w:firstLine="720"/>
        <w:jc w:val="both"/>
        <w:rPr>
          <w:rStyle w:val="tax1"/>
          <w:rFonts w:eastAsiaTheme="majorEastAsia"/>
          <w:sz w:val="24"/>
          <w:szCs w:val="24"/>
        </w:rPr>
      </w:pPr>
    </w:p>
    <w:p w14:paraId="46C68793" w14:textId="77777777" w:rsidR="006A6FDA" w:rsidRPr="00FF430B" w:rsidRDefault="006A6FDA" w:rsidP="006A6FDA">
      <w:pPr>
        <w:pStyle w:val="DefaultText"/>
        <w:rPr>
          <w:noProof w:val="0"/>
          <w:szCs w:val="24"/>
        </w:rPr>
      </w:pPr>
    </w:p>
    <w:p w14:paraId="494BE0DA" w14:textId="77777777" w:rsidR="006A6FDA" w:rsidRPr="00FF430B" w:rsidRDefault="006A6FDA" w:rsidP="006A6FDA">
      <w:pPr>
        <w:shd w:val="clear" w:color="auto" w:fill="FFFFFF"/>
        <w:rPr>
          <w:b/>
        </w:rPr>
      </w:pPr>
      <w:r w:rsidRPr="00FF430B">
        <w:rPr>
          <w:b/>
          <w:spacing w:val="-2"/>
        </w:rPr>
        <w:t>..........................</w:t>
      </w:r>
    </w:p>
    <w:p w14:paraId="7EFDEBD9" w14:textId="77777777" w:rsidR="006A6FDA" w:rsidRPr="00FF430B" w:rsidRDefault="006A6FDA" w:rsidP="006A6FDA">
      <w:pPr>
        <w:shd w:val="clear" w:color="auto" w:fill="FFFFFF"/>
      </w:pPr>
      <w:r w:rsidRPr="00FF430B">
        <w:t>(denumirea)</w:t>
      </w:r>
    </w:p>
    <w:p w14:paraId="6E4DF02C" w14:textId="77777777" w:rsidR="006A6FDA" w:rsidRPr="00FF430B" w:rsidRDefault="006A6FDA" w:rsidP="006A6FDA">
      <w:pPr>
        <w:shd w:val="clear" w:color="auto" w:fill="FFFFFF"/>
        <w:jc w:val="center"/>
        <w:rPr>
          <w:b/>
        </w:rPr>
      </w:pPr>
      <w:r w:rsidRPr="00FF430B">
        <w:rPr>
          <w:b/>
        </w:rPr>
        <w:t>ANGAJAMENT</w:t>
      </w:r>
    </w:p>
    <w:p w14:paraId="3F03AA11" w14:textId="77777777"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14:paraId="0AA01F2D" w14:textId="77777777" w:rsidR="006A6FDA" w:rsidRPr="00FF430B" w:rsidRDefault="006A6FDA" w:rsidP="006A6FDA">
      <w:pPr>
        <w:shd w:val="clear" w:color="auto" w:fill="FFFFFF"/>
        <w:jc w:val="center"/>
        <w:rPr>
          <w:b/>
        </w:rPr>
      </w:pPr>
      <w:r w:rsidRPr="00FF430B">
        <w:rPr>
          <w:b/>
        </w:rPr>
        <w:t>a ofertantului/candidatului</w:t>
      </w:r>
    </w:p>
    <w:p w14:paraId="3BD8C263" w14:textId="77777777" w:rsidR="00FB2FFC" w:rsidRPr="00FF430B" w:rsidRDefault="00FB2FFC" w:rsidP="006A6FDA">
      <w:pPr>
        <w:shd w:val="clear" w:color="auto" w:fill="FFFFFF"/>
        <w:jc w:val="center"/>
      </w:pPr>
    </w:p>
    <w:p w14:paraId="05A61CEC" w14:textId="77777777"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14:paraId="50B02BC0" w14:textId="77777777"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14:paraId="05BFAC7F" w14:textId="77777777" w:rsidR="006A6FDA" w:rsidRPr="00FF430B" w:rsidRDefault="006A6FDA" w:rsidP="006A6FDA">
      <w:pPr>
        <w:shd w:val="clear" w:color="auto" w:fill="FFFFFF"/>
        <w:rPr>
          <w:spacing w:val="-1"/>
        </w:rPr>
      </w:pPr>
    </w:p>
    <w:p w14:paraId="25492D46" w14:textId="77777777" w:rsidR="006A6FDA" w:rsidRPr="00FF430B" w:rsidRDefault="006A6FDA" w:rsidP="006A6FDA">
      <w:pPr>
        <w:shd w:val="clear" w:color="auto" w:fill="FFFFFF"/>
        <w:rPr>
          <w:spacing w:val="-1"/>
        </w:rPr>
      </w:pPr>
    </w:p>
    <w:p w14:paraId="035AA58F" w14:textId="77777777"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478E0B3B" w14:textId="77777777"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2F51BDB0" w14:textId="77777777" w:rsidR="006A6FDA" w:rsidRPr="00FF430B" w:rsidRDefault="006A6FDA" w:rsidP="009E719D">
      <w:pPr>
        <w:shd w:val="clear" w:color="auto" w:fill="FFFFFF"/>
        <w:jc w:val="right"/>
        <w:rPr>
          <w:i/>
          <w:spacing w:val="-1"/>
        </w:rPr>
      </w:pPr>
      <w:r w:rsidRPr="00FF430B">
        <w:rPr>
          <w:i/>
          <w:spacing w:val="-1"/>
        </w:rPr>
        <w:t>(semnătură autorizată)</w:t>
      </w:r>
    </w:p>
    <w:p w14:paraId="6DE6C7F3" w14:textId="77777777" w:rsidR="00F85D58" w:rsidRPr="00FF430B" w:rsidRDefault="00F85D58" w:rsidP="00A1178E">
      <w:pPr>
        <w:tabs>
          <w:tab w:val="left" w:pos="567"/>
        </w:tabs>
        <w:jc w:val="center"/>
        <w:rPr>
          <w:b/>
          <w:color w:val="000000"/>
          <w:w w:val="90"/>
        </w:rPr>
      </w:pPr>
    </w:p>
    <w:p w14:paraId="4991AC43" w14:textId="52A42BDA"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0</w:t>
      </w:r>
    </w:p>
    <w:p w14:paraId="748A7142"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7E27F8E5" w14:textId="77777777" w:rsidR="00BA7FF4" w:rsidRPr="00FF430B" w:rsidRDefault="00BA7FF4" w:rsidP="00BA7FF4">
      <w:pPr>
        <w:jc w:val="right"/>
        <w:rPr>
          <w:noProof w:val="0"/>
        </w:rPr>
      </w:pPr>
      <w:r w:rsidRPr="00FF430B">
        <w:rPr>
          <w:noProof w:val="0"/>
        </w:rPr>
        <w:t>din “____” ________ 20___</w:t>
      </w:r>
    </w:p>
    <w:p w14:paraId="5E845636" w14:textId="77777777" w:rsidR="00B27D8B" w:rsidRPr="00FF430B" w:rsidRDefault="00B27D8B" w:rsidP="000D4488">
      <w:pPr>
        <w:tabs>
          <w:tab w:val="left" w:pos="567"/>
        </w:tabs>
        <w:jc w:val="center"/>
        <w:rPr>
          <w:b/>
          <w:color w:val="000000"/>
          <w:w w:val="90"/>
        </w:rPr>
      </w:pPr>
    </w:p>
    <w:p w14:paraId="15EC3A8C" w14:textId="77777777" w:rsidR="00B27D8B" w:rsidRPr="00FF430B" w:rsidRDefault="00B27D8B" w:rsidP="000D4488">
      <w:pPr>
        <w:tabs>
          <w:tab w:val="left" w:pos="567"/>
        </w:tabs>
        <w:jc w:val="center"/>
        <w:rPr>
          <w:b/>
          <w:color w:val="000000"/>
          <w:w w:val="90"/>
        </w:rPr>
      </w:pPr>
    </w:p>
    <w:p w14:paraId="228EDA0A" w14:textId="77777777"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14:paraId="5D4F688E" w14:textId="77777777" w:rsidR="005C6BF4" w:rsidRPr="00FF430B" w:rsidRDefault="005C6BF4" w:rsidP="005C6BF4">
      <w:pPr>
        <w:shd w:val="clear" w:color="auto" w:fill="FFFFFF"/>
        <w:spacing w:after="200"/>
        <w:rPr>
          <w:rFonts w:eastAsia="Calibri"/>
          <w:b/>
          <w:i/>
        </w:rPr>
      </w:pPr>
    </w:p>
    <w:p w14:paraId="4A6AEEE5" w14:textId="77777777"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14:paraId="035BA2D5" w14:textId="77777777" w:rsidR="005C6BF4" w:rsidRPr="00FF430B" w:rsidRDefault="005C6BF4" w:rsidP="005C6BF4">
      <w:pPr>
        <w:shd w:val="clear" w:color="auto" w:fill="FFFFFF"/>
        <w:rPr>
          <w:rFonts w:eastAsia="Calibri"/>
          <w:b/>
        </w:rPr>
      </w:pPr>
      <w:r w:rsidRPr="00FF430B">
        <w:rPr>
          <w:rFonts w:eastAsia="Calibri"/>
          <w:b/>
          <w:spacing w:val="-2"/>
        </w:rPr>
        <w:t>..........................</w:t>
      </w:r>
    </w:p>
    <w:p w14:paraId="6D827E79" w14:textId="77777777" w:rsidR="005C6BF4" w:rsidRPr="00FF430B" w:rsidRDefault="005C6BF4" w:rsidP="005C6BF4">
      <w:pPr>
        <w:shd w:val="clear" w:color="auto" w:fill="FFFFFF"/>
        <w:rPr>
          <w:rFonts w:eastAsia="Calibri"/>
        </w:rPr>
      </w:pPr>
      <w:r w:rsidRPr="00FF430B">
        <w:rPr>
          <w:rFonts w:eastAsia="Calibri"/>
        </w:rPr>
        <w:t>(denumirea)</w:t>
      </w:r>
    </w:p>
    <w:p w14:paraId="423AD188" w14:textId="77777777" w:rsidR="005C6BF4" w:rsidRPr="00FF430B" w:rsidRDefault="005C6BF4" w:rsidP="005C6BF4">
      <w:pPr>
        <w:shd w:val="clear" w:color="auto" w:fill="FFFFFF"/>
        <w:rPr>
          <w:rFonts w:eastAsia="Calibri"/>
        </w:rPr>
      </w:pPr>
    </w:p>
    <w:p w14:paraId="658525B2" w14:textId="77777777" w:rsidR="005C6BF4" w:rsidRPr="00FF430B" w:rsidRDefault="005C6BF4" w:rsidP="005C6BF4">
      <w:pPr>
        <w:spacing w:after="200"/>
        <w:jc w:val="center"/>
        <w:rPr>
          <w:rFonts w:eastAsia="Calibri"/>
          <w:b/>
        </w:rPr>
      </w:pPr>
      <w:r w:rsidRPr="00FF430B">
        <w:rPr>
          <w:rFonts w:eastAsia="Calibri"/>
          <w:b/>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090295F1" w14:textId="77777777" w:rsidR="005C6BF4" w:rsidRPr="00FF430B" w:rsidRDefault="005C6BF4" w:rsidP="005C6BF4">
      <w:pPr>
        <w:shd w:val="clear" w:color="auto" w:fill="FFFFFF"/>
        <w:spacing w:after="200"/>
        <w:rPr>
          <w:rFonts w:eastAsia="Calibri"/>
        </w:rPr>
      </w:pPr>
    </w:p>
    <w:p w14:paraId="433EE8BC" w14:textId="77777777"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14:paraId="5F735840" w14:textId="77777777"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eastAsia="ro-RO"/>
              </w:rPr>
            </w:pPr>
            <w:r w:rsidRPr="00FF430B">
              <w:rPr>
                <w:rFonts w:eastAsia="Calibri"/>
                <w:lang w:eastAsia="ro-RO"/>
              </w:rPr>
              <w:t xml:space="preserve">Nr. </w:t>
            </w:r>
          </w:p>
          <w:p w14:paraId="0A4B9499" w14:textId="77777777"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14:paraId="109065A9" w14:textId="77777777"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eastAsia="ro-RO"/>
              </w:rPr>
            </w:pPr>
          </w:p>
        </w:tc>
        <w:tc>
          <w:tcPr>
            <w:tcW w:w="3477" w:type="dxa"/>
            <w:shd w:val="clear" w:color="auto" w:fill="auto"/>
          </w:tcPr>
          <w:p w14:paraId="7FA49F24" w14:textId="77777777" w:rsidR="005C6BF4" w:rsidRPr="00FF430B" w:rsidRDefault="005C6BF4" w:rsidP="008A2F19">
            <w:pPr>
              <w:jc w:val="center"/>
              <w:rPr>
                <w:rFonts w:eastAsia="Calibri"/>
                <w:lang w:eastAsia="ro-RO"/>
              </w:rPr>
            </w:pPr>
          </w:p>
        </w:tc>
        <w:tc>
          <w:tcPr>
            <w:tcW w:w="1293" w:type="dxa"/>
            <w:shd w:val="clear" w:color="auto" w:fill="auto"/>
          </w:tcPr>
          <w:p w14:paraId="697A17F2" w14:textId="77777777" w:rsidR="005C6BF4" w:rsidRPr="00FF430B" w:rsidRDefault="005C6BF4" w:rsidP="008A2F19">
            <w:pPr>
              <w:jc w:val="center"/>
              <w:rPr>
                <w:rFonts w:eastAsia="Calibri"/>
                <w:lang w:eastAsia="ro-RO"/>
              </w:rPr>
            </w:pPr>
          </w:p>
        </w:tc>
        <w:tc>
          <w:tcPr>
            <w:tcW w:w="1608" w:type="dxa"/>
            <w:shd w:val="clear" w:color="auto" w:fill="auto"/>
          </w:tcPr>
          <w:p w14:paraId="0BF58019" w14:textId="77777777"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eastAsia="ro-RO"/>
              </w:rPr>
            </w:pPr>
          </w:p>
        </w:tc>
        <w:tc>
          <w:tcPr>
            <w:tcW w:w="3477" w:type="dxa"/>
            <w:shd w:val="clear" w:color="auto" w:fill="auto"/>
          </w:tcPr>
          <w:p w14:paraId="4183FD6D" w14:textId="77777777" w:rsidR="005C6BF4" w:rsidRPr="00FF430B" w:rsidRDefault="005C6BF4" w:rsidP="008A2F19">
            <w:pPr>
              <w:jc w:val="center"/>
              <w:rPr>
                <w:rFonts w:eastAsia="Calibri"/>
                <w:lang w:eastAsia="ro-RO"/>
              </w:rPr>
            </w:pPr>
          </w:p>
        </w:tc>
        <w:tc>
          <w:tcPr>
            <w:tcW w:w="1293" w:type="dxa"/>
            <w:shd w:val="clear" w:color="auto" w:fill="auto"/>
          </w:tcPr>
          <w:p w14:paraId="7F9E1882" w14:textId="77777777" w:rsidR="005C6BF4" w:rsidRPr="00FF430B" w:rsidRDefault="005C6BF4" w:rsidP="008A2F19">
            <w:pPr>
              <w:jc w:val="center"/>
              <w:rPr>
                <w:rFonts w:eastAsia="Calibri"/>
                <w:lang w:eastAsia="ro-RO"/>
              </w:rPr>
            </w:pPr>
          </w:p>
        </w:tc>
        <w:tc>
          <w:tcPr>
            <w:tcW w:w="1608" w:type="dxa"/>
            <w:shd w:val="clear" w:color="auto" w:fill="auto"/>
          </w:tcPr>
          <w:p w14:paraId="6F1F323A" w14:textId="77777777" w:rsidR="005C6BF4" w:rsidRPr="00FF430B" w:rsidRDefault="005C6BF4" w:rsidP="008A2F19">
            <w:pPr>
              <w:jc w:val="center"/>
              <w:rPr>
                <w:rFonts w:eastAsia="Calibri"/>
                <w:lang w:eastAsia="ro-RO"/>
              </w:rPr>
            </w:pPr>
          </w:p>
        </w:tc>
        <w:tc>
          <w:tcPr>
            <w:tcW w:w="1323" w:type="dxa"/>
            <w:shd w:val="clear" w:color="auto" w:fill="auto"/>
          </w:tcPr>
          <w:p w14:paraId="1AD6D6C8" w14:textId="77777777" w:rsidR="005C6BF4" w:rsidRPr="00FF430B" w:rsidRDefault="005C6BF4" w:rsidP="008A2F19">
            <w:pPr>
              <w:jc w:val="center"/>
              <w:rPr>
                <w:rFonts w:eastAsia="Calibri"/>
                <w:lang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eastAsia="ro-RO"/>
              </w:rPr>
            </w:pPr>
          </w:p>
        </w:tc>
        <w:tc>
          <w:tcPr>
            <w:tcW w:w="3477" w:type="dxa"/>
            <w:shd w:val="clear" w:color="auto" w:fill="auto"/>
          </w:tcPr>
          <w:p w14:paraId="62C3D1B1" w14:textId="77777777" w:rsidR="005C6BF4" w:rsidRPr="00FF430B" w:rsidRDefault="005C6BF4" w:rsidP="008A2F19">
            <w:pPr>
              <w:jc w:val="center"/>
              <w:rPr>
                <w:rFonts w:eastAsia="Calibri"/>
                <w:lang w:eastAsia="ro-RO"/>
              </w:rPr>
            </w:pPr>
          </w:p>
        </w:tc>
        <w:tc>
          <w:tcPr>
            <w:tcW w:w="1293" w:type="dxa"/>
            <w:shd w:val="clear" w:color="auto" w:fill="auto"/>
          </w:tcPr>
          <w:p w14:paraId="0D5052EA" w14:textId="77777777" w:rsidR="005C6BF4" w:rsidRPr="00FF430B" w:rsidRDefault="005C6BF4" w:rsidP="008A2F19">
            <w:pPr>
              <w:jc w:val="center"/>
              <w:rPr>
                <w:rFonts w:eastAsia="Calibri"/>
                <w:lang w:eastAsia="ro-RO"/>
              </w:rPr>
            </w:pPr>
          </w:p>
        </w:tc>
        <w:tc>
          <w:tcPr>
            <w:tcW w:w="1608" w:type="dxa"/>
            <w:shd w:val="clear" w:color="auto" w:fill="auto"/>
          </w:tcPr>
          <w:p w14:paraId="5D8985CA" w14:textId="77777777" w:rsidR="005C6BF4" w:rsidRPr="00FF430B" w:rsidRDefault="005C6BF4" w:rsidP="008A2F19">
            <w:pPr>
              <w:jc w:val="center"/>
              <w:rPr>
                <w:rFonts w:eastAsia="Calibri"/>
                <w:lang w:eastAsia="ro-RO"/>
              </w:rPr>
            </w:pPr>
          </w:p>
        </w:tc>
        <w:tc>
          <w:tcPr>
            <w:tcW w:w="1323" w:type="dxa"/>
            <w:shd w:val="clear" w:color="auto" w:fill="auto"/>
          </w:tcPr>
          <w:p w14:paraId="7FDE8BB8" w14:textId="77777777" w:rsidR="005C6BF4" w:rsidRPr="00FF430B" w:rsidRDefault="005C6BF4" w:rsidP="008A2F19">
            <w:pPr>
              <w:jc w:val="center"/>
              <w:rPr>
                <w:rFonts w:eastAsia="Calibri"/>
                <w:lang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eastAsia="ro-RO"/>
              </w:rPr>
            </w:pPr>
          </w:p>
        </w:tc>
        <w:tc>
          <w:tcPr>
            <w:tcW w:w="3477" w:type="dxa"/>
            <w:shd w:val="clear" w:color="auto" w:fill="auto"/>
          </w:tcPr>
          <w:p w14:paraId="0296CF01" w14:textId="77777777" w:rsidR="005C6BF4" w:rsidRPr="00FF430B" w:rsidRDefault="005C6BF4" w:rsidP="008A2F19">
            <w:pPr>
              <w:jc w:val="center"/>
              <w:rPr>
                <w:rFonts w:eastAsia="Calibri"/>
                <w:lang w:eastAsia="ro-RO"/>
              </w:rPr>
            </w:pPr>
          </w:p>
        </w:tc>
        <w:tc>
          <w:tcPr>
            <w:tcW w:w="1293" w:type="dxa"/>
            <w:shd w:val="clear" w:color="auto" w:fill="auto"/>
          </w:tcPr>
          <w:p w14:paraId="6E90068B" w14:textId="77777777" w:rsidR="005C6BF4" w:rsidRPr="00FF430B" w:rsidRDefault="005C6BF4" w:rsidP="008A2F19">
            <w:pPr>
              <w:jc w:val="center"/>
              <w:rPr>
                <w:rFonts w:eastAsia="Calibri"/>
                <w:lang w:eastAsia="ro-RO"/>
              </w:rPr>
            </w:pPr>
          </w:p>
        </w:tc>
        <w:tc>
          <w:tcPr>
            <w:tcW w:w="1608" w:type="dxa"/>
            <w:shd w:val="clear" w:color="auto" w:fill="auto"/>
          </w:tcPr>
          <w:p w14:paraId="2657F0A5" w14:textId="77777777" w:rsidR="005C6BF4" w:rsidRPr="00FF430B" w:rsidRDefault="005C6BF4" w:rsidP="008A2F19">
            <w:pPr>
              <w:jc w:val="center"/>
              <w:rPr>
                <w:rFonts w:eastAsia="Calibri"/>
                <w:lang w:eastAsia="ro-RO"/>
              </w:rPr>
            </w:pPr>
          </w:p>
        </w:tc>
        <w:tc>
          <w:tcPr>
            <w:tcW w:w="1323" w:type="dxa"/>
            <w:shd w:val="clear" w:color="auto" w:fill="auto"/>
          </w:tcPr>
          <w:p w14:paraId="16B7B4F3" w14:textId="77777777" w:rsidR="005C6BF4" w:rsidRPr="00FF430B" w:rsidRDefault="005C6BF4" w:rsidP="008A2F19">
            <w:pPr>
              <w:jc w:val="center"/>
              <w:rPr>
                <w:rFonts w:eastAsia="Calibri"/>
                <w:lang w:eastAsia="ro-RO"/>
              </w:rPr>
            </w:pPr>
          </w:p>
        </w:tc>
      </w:tr>
    </w:tbl>
    <w:p w14:paraId="076A068F" w14:textId="77777777" w:rsidR="005C6BF4" w:rsidRPr="00FF430B" w:rsidRDefault="005C6BF4" w:rsidP="005C6BF4">
      <w:pPr>
        <w:spacing w:after="200"/>
        <w:ind w:left="28"/>
        <w:rPr>
          <w:rFonts w:eastAsia="Calibri"/>
        </w:rPr>
      </w:pPr>
    </w:p>
    <w:p w14:paraId="098A465D" w14:textId="77777777"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14:paraId="18BA09EC" w14:textId="77777777"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rPr>
      </w:pPr>
    </w:p>
    <w:p w14:paraId="17B30832" w14:textId="77777777" w:rsidR="00B27D8B" w:rsidRPr="00FF430B" w:rsidRDefault="00B27D8B" w:rsidP="005C6BF4">
      <w:pPr>
        <w:shd w:val="clear" w:color="auto" w:fill="FFFFFF"/>
        <w:spacing w:after="200"/>
        <w:ind w:firstLine="993"/>
        <w:rPr>
          <w:rFonts w:eastAsia="Calibri"/>
          <w:spacing w:val="-1"/>
        </w:rPr>
      </w:pPr>
    </w:p>
    <w:p w14:paraId="4A4E360A" w14:textId="77777777" w:rsidR="00B27D8B" w:rsidRPr="00FF430B" w:rsidRDefault="00B27D8B" w:rsidP="005C6BF4">
      <w:pPr>
        <w:shd w:val="clear" w:color="auto" w:fill="FFFFFF"/>
        <w:spacing w:after="200"/>
        <w:ind w:firstLine="993"/>
        <w:rPr>
          <w:rFonts w:eastAsia="Calibri"/>
          <w:spacing w:val="-1"/>
        </w:rPr>
      </w:pPr>
    </w:p>
    <w:p w14:paraId="357BE93D" w14:textId="77777777"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14:paraId="01E298A8" w14:textId="77777777" w:rsidR="00B27D8B" w:rsidRPr="00FF430B" w:rsidRDefault="00B27D8B" w:rsidP="000D4488">
      <w:pPr>
        <w:tabs>
          <w:tab w:val="left" w:pos="567"/>
        </w:tabs>
        <w:jc w:val="center"/>
        <w:rPr>
          <w:b/>
          <w:color w:val="000000"/>
          <w:w w:val="90"/>
        </w:rPr>
      </w:pPr>
    </w:p>
    <w:p w14:paraId="6D071283" w14:textId="77777777" w:rsidR="00B27D8B" w:rsidRPr="00FF430B" w:rsidRDefault="00B27D8B" w:rsidP="000D4488">
      <w:pPr>
        <w:tabs>
          <w:tab w:val="left" w:pos="567"/>
        </w:tabs>
        <w:jc w:val="center"/>
        <w:rPr>
          <w:b/>
          <w:color w:val="000000"/>
          <w:w w:val="90"/>
        </w:rPr>
      </w:pPr>
    </w:p>
    <w:p w14:paraId="435E0F3F" w14:textId="77777777" w:rsidR="00B27D8B" w:rsidRPr="00FF430B" w:rsidRDefault="00B27D8B" w:rsidP="000D4488">
      <w:pPr>
        <w:tabs>
          <w:tab w:val="left" w:pos="567"/>
        </w:tabs>
        <w:jc w:val="center"/>
        <w:rPr>
          <w:b/>
          <w:color w:val="000000"/>
          <w:w w:val="90"/>
        </w:rPr>
      </w:pPr>
    </w:p>
    <w:p w14:paraId="0A7BC4C6" w14:textId="77777777" w:rsidR="00B27D8B" w:rsidRPr="00FF430B" w:rsidRDefault="00B27D8B" w:rsidP="000D4488">
      <w:pPr>
        <w:tabs>
          <w:tab w:val="left" w:pos="567"/>
        </w:tabs>
        <w:jc w:val="center"/>
        <w:rPr>
          <w:b/>
          <w:color w:val="000000"/>
          <w:w w:val="90"/>
        </w:rPr>
      </w:pPr>
    </w:p>
    <w:p w14:paraId="49388E16" w14:textId="77777777" w:rsidR="00B27D8B" w:rsidRPr="00FF430B" w:rsidRDefault="00B27D8B" w:rsidP="000D4488">
      <w:pPr>
        <w:tabs>
          <w:tab w:val="left" w:pos="567"/>
        </w:tabs>
        <w:jc w:val="center"/>
        <w:rPr>
          <w:b/>
          <w:color w:val="000000"/>
          <w:w w:val="90"/>
        </w:rPr>
      </w:pPr>
    </w:p>
    <w:p w14:paraId="19AFB7A3" w14:textId="7F3322D5"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1</w:t>
      </w:r>
    </w:p>
    <w:p w14:paraId="0524B34C"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6BFF1E3C" w14:textId="77777777" w:rsidR="00BA7FF4" w:rsidRPr="00FF430B" w:rsidRDefault="00BA7FF4" w:rsidP="00BA7FF4">
      <w:pPr>
        <w:jc w:val="right"/>
        <w:rPr>
          <w:noProof w:val="0"/>
        </w:rPr>
      </w:pPr>
      <w:r w:rsidRPr="00FF430B">
        <w:rPr>
          <w:noProof w:val="0"/>
        </w:rPr>
        <w:t>din “____” ________ 20___</w:t>
      </w:r>
    </w:p>
    <w:p w14:paraId="3537C368" w14:textId="77777777" w:rsidR="00B27D8B" w:rsidRPr="00FF430B" w:rsidRDefault="00B27D8B" w:rsidP="000D4488">
      <w:pPr>
        <w:tabs>
          <w:tab w:val="left" w:pos="567"/>
        </w:tabs>
        <w:jc w:val="center"/>
        <w:rPr>
          <w:b/>
          <w:color w:val="000000"/>
          <w:w w:val="90"/>
        </w:rPr>
      </w:pPr>
    </w:p>
    <w:p w14:paraId="37503DEE" w14:textId="77777777" w:rsidR="00B27D8B" w:rsidRPr="00FF430B" w:rsidRDefault="00B27D8B" w:rsidP="000D4488">
      <w:pPr>
        <w:tabs>
          <w:tab w:val="left" w:pos="567"/>
        </w:tabs>
        <w:jc w:val="center"/>
        <w:rPr>
          <w:b/>
          <w:color w:val="000000"/>
          <w:w w:val="90"/>
        </w:rPr>
      </w:pPr>
    </w:p>
    <w:p w14:paraId="1C64A270" w14:textId="77777777" w:rsidR="00B27D8B" w:rsidRPr="00FF430B" w:rsidRDefault="00B27D8B" w:rsidP="000D4488">
      <w:pPr>
        <w:tabs>
          <w:tab w:val="left" w:pos="567"/>
        </w:tabs>
        <w:jc w:val="center"/>
        <w:rPr>
          <w:b/>
          <w:color w:val="000000"/>
          <w:w w:val="90"/>
        </w:rPr>
      </w:pPr>
    </w:p>
    <w:p w14:paraId="5BB86765" w14:textId="77777777"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14:paraId="4C637D2F" w14:textId="77777777" w:rsidR="005C6BF4" w:rsidRPr="00FF430B" w:rsidRDefault="005C6BF4" w:rsidP="005C6BF4">
      <w:pPr>
        <w:spacing w:line="276" w:lineRule="auto"/>
        <w:rPr>
          <w:rFonts w:eastAsia="Calibri"/>
        </w:rPr>
      </w:pPr>
    </w:p>
    <w:p w14:paraId="1FC658B5" w14:textId="77777777"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14:paraId="1745C90F" w14:textId="77777777" w:rsidR="005C6BF4" w:rsidRPr="00FF430B" w:rsidRDefault="005C6BF4" w:rsidP="005C6BF4">
      <w:pPr>
        <w:shd w:val="clear" w:color="auto" w:fill="FFFFFF"/>
        <w:spacing w:line="276" w:lineRule="auto"/>
        <w:rPr>
          <w:rFonts w:eastAsia="Calibri"/>
          <w:b/>
        </w:rPr>
      </w:pPr>
      <w:r w:rsidRPr="00FF430B">
        <w:rPr>
          <w:rFonts w:eastAsia="Calibri"/>
          <w:b/>
          <w:spacing w:val="-2"/>
        </w:rPr>
        <w:t>..........................</w:t>
      </w:r>
    </w:p>
    <w:p w14:paraId="6B3F0BDB" w14:textId="77777777" w:rsidR="005C6BF4" w:rsidRPr="00FF430B" w:rsidRDefault="005C6BF4" w:rsidP="005C6BF4">
      <w:pPr>
        <w:shd w:val="clear" w:color="auto" w:fill="FFFFFF"/>
        <w:spacing w:line="276" w:lineRule="auto"/>
        <w:rPr>
          <w:rFonts w:eastAsia="Calibri"/>
        </w:rPr>
      </w:pPr>
      <w:r w:rsidRPr="00FF430B">
        <w:rPr>
          <w:rFonts w:eastAsia="Calibri"/>
        </w:rPr>
        <w:t>(denumirea)</w:t>
      </w:r>
    </w:p>
    <w:p w14:paraId="6CB6AE5E" w14:textId="77777777" w:rsidR="005C6BF4" w:rsidRPr="00FF430B" w:rsidRDefault="005C6BF4" w:rsidP="005C6BF4">
      <w:pPr>
        <w:shd w:val="clear" w:color="auto" w:fill="FFFFFF"/>
        <w:spacing w:line="276" w:lineRule="auto"/>
        <w:rPr>
          <w:rFonts w:eastAsia="Calibri"/>
        </w:rPr>
      </w:pPr>
    </w:p>
    <w:p w14:paraId="374C35E0" w14:textId="77777777" w:rsidR="005C6BF4" w:rsidRPr="00FF430B" w:rsidRDefault="005C6BF4" w:rsidP="005C6BF4">
      <w:pPr>
        <w:spacing w:after="200" w:line="276" w:lineRule="auto"/>
        <w:jc w:val="center"/>
        <w:rPr>
          <w:rFonts w:eastAsia="Calibri"/>
          <w:b/>
        </w:rPr>
      </w:pPr>
      <w:r w:rsidRPr="00FF430B">
        <w:rPr>
          <w:rFonts w:eastAsia="Calibri"/>
          <w:b/>
        </w:rPr>
        <w:t>Declaraţie</w:t>
      </w:r>
    </w:p>
    <w:p w14:paraId="01BB913E" w14:textId="77777777"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14:paraId="3D57766C" w14:textId="77777777"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14:paraId="5F66DEAE" w14:textId="77777777"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eastAsia="ro-RO"/>
              </w:rPr>
            </w:pPr>
          </w:p>
        </w:tc>
        <w:tc>
          <w:tcPr>
            <w:tcW w:w="1757" w:type="dxa"/>
            <w:shd w:val="clear" w:color="auto" w:fill="auto"/>
          </w:tcPr>
          <w:p w14:paraId="7EFC8042" w14:textId="77777777"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14:paraId="37D160E2" w14:textId="77777777"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14:paraId="767E9025" w14:textId="77777777"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14:paraId="3E02A609" w14:textId="77777777" w:rsidR="005C6BF4" w:rsidRPr="00FF430B" w:rsidRDefault="005C6BF4" w:rsidP="008A2F19">
            <w:pPr>
              <w:rPr>
                <w:rFonts w:eastAsia="Calibri"/>
                <w:lang w:eastAsia="ro-RO"/>
              </w:rPr>
            </w:pPr>
          </w:p>
        </w:tc>
        <w:tc>
          <w:tcPr>
            <w:tcW w:w="1845" w:type="dxa"/>
            <w:shd w:val="clear" w:color="auto" w:fill="auto"/>
          </w:tcPr>
          <w:p w14:paraId="06A886BB" w14:textId="77777777" w:rsidR="005C6BF4" w:rsidRPr="00FF430B" w:rsidRDefault="005C6BF4" w:rsidP="008A2F19">
            <w:pPr>
              <w:rPr>
                <w:rFonts w:eastAsia="Calibri"/>
                <w:lang w:eastAsia="ro-RO"/>
              </w:rPr>
            </w:pPr>
          </w:p>
        </w:tc>
        <w:tc>
          <w:tcPr>
            <w:tcW w:w="1757" w:type="dxa"/>
            <w:shd w:val="clear" w:color="auto" w:fill="auto"/>
          </w:tcPr>
          <w:p w14:paraId="0A457726" w14:textId="77777777" w:rsidR="005C6BF4" w:rsidRPr="00FF430B" w:rsidRDefault="005C6BF4" w:rsidP="008A2F19">
            <w:pPr>
              <w:rPr>
                <w:rFonts w:eastAsia="Calibri"/>
                <w:lang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E77133C" w14:textId="77777777" w:rsidR="005C6BF4" w:rsidRPr="00FF430B" w:rsidRDefault="005C6BF4" w:rsidP="008A2F19">
            <w:pPr>
              <w:rPr>
                <w:rFonts w:eastAsia="Calibri"/>
                <w:lang w:eastAsia="ro-RO"/>
              </w:rPr>
            </w:pPr>
          </w:p>
        </w:tc>
        <w:tc>
          <w:tcPr>
            <w:tcW w:w="1845" w:type="dxa"/>
            <w:shd w:val="clear" w:color="auto" w:fill="auto"/>
          </w:tcPr>
          <w:p w14:paraId="5929A5E9" w14:textId="77777777" w:rsidR="005C6BF4" w:rsidRPr="00FF430B" w:rsidRDefault="005C6BF4" w:rsidP="008A2F19">
            <w:pPr>
              <w:rPr>
                <w:rFonts w:eastAsia="Calibri"/>
                <w:lang w:eastAsia="ro-RO"/>
              </w:rPr>
            </w:pPr>
          </w:p>
        </w:tc>
        <w:tc>
          <w:tcPr>
            <w:tcW w:w="1757" w:type="dxa"/>
            <w:shd w:val="clear" w:color="auto" w:fill="auto"/>
          </w:tcPr>
          <w:p w14:paraId="2DCEAF91" w14:textId="77777777" w:rsidR="005C6BF4" w:rsidRPr="00FF430B" w:rsidRDefault="005C6BF4" w:rsidP="008A2F19">
            <w:pPr>
              <w:rPr>
                <w:rFonts w:eastAsia="Calibri"/>
                <w:lang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9A6E728" w14:textId="77777777" w:rsidR="005C6BF4" w:rsidRPr="00FF430B" w:rsidRDefault="005C6BF4" w:rsidP="008A2F19">
            <w:pPr>
              <w:rPr>
                <w:rFonts w:eastAsia="Calibri"/>
                <w:lang w:eastAsia="ro-RO"/>
              </w:rPr>
            </w:pPr>
          </w:p>
        </w:tc>
        <w:tc>
          <w:tcPr>
            <w:tcW w:w="1845" w:type="dxa"/>
            <w:shd w:val="clear" w:color="auto" w:fill="auto"/>
          </w:tcPr>
          <w:p w14:paraId="32FEA686" w14:textId="77777777" w:rsidR="005C6BF4" w:rsidRPr="00FF430B" w:rsidRDefault="005C6BF4" w:rsidP="008A2F19">
            <w:pPr>
              <w:rPr>
                <w:rFonts w:eastAsia="Calibri"/>
                <w:lang w:eastAsia="ro-RO"/>
              </w:rPr>
            </w:pPr>
          </w:p>
        </w:tc>
        <w:tc>
          <w:tcPr>
            <w:tcW w:w="1757" w:type="dxa"/>
            <w:shd w:val="clear" w:color="auto" w:fill="auto"/>
          </w:tcPr>
          <w:p w14:paraId="6E4736F9" w14:textId="77777777" w:rsidR="005C6BF4" w:rsidRPr="00FF430B" w:rsidRDefault="005C6BF4" w:rsidP="008A2F19">
            <w:pPr>
              <w:rPr>
                <w:rFonts w:eastAsia="Calibri"/>
                <w:lang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4E692331" w14:textId="77777777" w:rsidR="005C6BF4" w:rsidRPr="00FF430B" w:rsidRDefault="005C6BF4" w:rsidP="008A2F19">
            <w:pPr>
              <w:rPr>
                <w:rFonts w:eastAsia="Calibri"/>
                <w:lang w:eastAsia="ro-RO"/>
              </w:rPr>
            </w:pPr>
          </w:p>
        </w:tc>
        <w:tc>
          <w:tcPr>
            <w:tcW w:w="1845" w:type="dxa"/>
            <w:shd w:val="clear" w:color="auto" w:fill="auto"/>
          </w:tcPr>
          <w:p w14:paraId="3277F8FA" w14:textId="77777777" w:rsidR="005C6BF4" w:rsidRPr="00FF430B" w:rsidRDefault="005C6BF4" w:rsidP="008A2F19">
            <w:pPr>
              <w:rPr>
                <w:rFonts w:eastAsia="Calibri"/>
                <w:lang w:eastAsia="ro-RO"/>
              </w:rPr>
            </w:pPr>
          </w:p>
        </w:tc>
        <w:tc>
          <w:tcPr>
            <w:tcW w:w="1757" w:type="dxa"/>
            <w:shd w:val="clear" w:color="auto" w:fill="auto"/>
          </w:tcPr>
          <w:p w14:paraId="3F97510F" w14:textId="77777777" w:rsidR="005C6BF4" w:rsidRPr="00FF430B" w:rsidRDefault="005C6BF4" w:rsidP="008A2F19">
            <w:pPr>
              <w:rPr>
                <w:rFonts w:eastAsia="Calibri"/>
                <w:lang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rPr>
      </w:pPr>
    </w:p>
    <w:p w14:paraId="7E4A9F07"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14:paraId="53DE237E" w14:textId="77777777"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14:paraId="0C046C79" w14:textId="77777777" w:rsidR="00E26A0E" w:rsidRPr="00FF430B" w:rsidRDefault="00E26A0E" w:rsidP="005C6BF4">
      <w:pPr>
        <w:shd w:val="clear" w:color="auto" w:fill="FFFFFF"/>
        <w:spacing w:after="200" w:line="276" w:lineRule="auto"/>
        <w:ind w:firstLine="720"/>
        <w:rPr>
          <w:rFonts w:eastAsia="Calibri"/>
          <w:spacing w:val="-1"/>
        </w:rPr>
      </w:pPr>
    </w:p>
    <w:p w14:paraId="20C20D50" w14:textId="77777777" w:rsidR="002927B7" w:rsidRPr="00FF430B" w:rsidRDefault="002927B7" w:rsidP="005C6BF4">
      <w:pPr>
        <w:shd w:val="clear" w:color="auto" w:fill="FFFFFF"/>
        <w:spacing w:after="200" w:line="276" w:lineRule="auto"/>
        <w:ind w:firstLine="720"/>
        <w:rPr>
          <w:rFonts w:eastAsia="Calibri"/>
          <w:spacing w:val="-1"/>
        </w:rPr>
      </w:pPr>
    </w:p>
    <w:p w14:paraId="4F85881C" w14:textId="77777777"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14:paraId="74AE0F9D" w14:textId="757D5F3C" w:rsidR="00BA7FF4" w:rsidRPr="00FF430B" w:rsidRDefault="00BA7FF4" w:rsidP="00BA7FF4">
      <w:pPr>
        <w:jc w:val="right"/>
        <w:rPr>
          <w:noProof w:val="0"/>
          <w:sz w:val="22"/>
          <w:szCs w:val="22"/>
        </w:rPr>
      </w:pPr>
      <w:r w:rsidRPr="00FF430B">
        <w:rPr>
          <w:noProof w:val="0"/>
        </w:rPr>
        <w:lastRenderedPageBreak/>
        <w:t>Anexa nr.</w:t>
      </w:r>
      <w:r w:rsidR="00FF5CB2">
        <w:rPr>
          <w:noProof w:val="0"/>
        </w:rPr>
        <w:t xml:space="preserve"> </w:t>
      </w:r>
      <w:r w:rsidRPr="00FF430B">
        <w:rPr>
          <w:noProof w:val="0"/>
        </w:rPr>
        <w:t>2</w:t>
      </w:r>
      <w:r w:rsidR="00EF4276" w:rsidRPr="00FF430B">
        <w:rPr>
          <w:noProof w:val="0"/>
        </w:rPr>
        <w:t>2</w:t>
      </w:r>
    </w:p>
    <w:p w14:paraId="5499EE0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04D3CEA" w14:textId="77777777" w:rsidR="00BA7FF4" w:rsidRPr="00FF430B" w:rsidRDefault="00BA7FF4" w:rsidP="00BA7FF4">
      <w:pPr>
        <w:jc w:val="right"/>
        <w:rPr>
          <w:noProof w:val="0"/>
        </w:rPr>
      </w:pPr>
      <w:r w:rsidRPr="00FF430B">
        <w:rPr>
          <w:noProof w:val="0"/>
        </w:rPr>
        <w:t>din “____” ________ 20___</w:t>
      </w:r>
    </w:p>
    <w:p w14:paraId="1E26A398" w14:textId="77777777" w:rsidR="00B27D8B" w:rsidRPr="00FF430B" w:rsidRDefault="00B27D8B" w:rsidP="00A1178E">
      <w:pPr>
        <w:tabs>
          <w:tab w:val="left" w:pos="567"/>
        </w:tabs>
        <w:jc w:val="center"/>
        <w:rPr>
          <w:b/>
          <w:color w:val="000000"/>
          <w:w w:val="90"/>
        </w:rPr>
      </w:pPr>
    </w:p>
    <w:p w14:paraId="4B5EB5BE"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0B6F045B"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D06D1BA"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 xml:space="preserve">),tehnică specializată (mecanisme, utilaje), </w:t>
            </w:r>
            <w:r w:rsidRPr="00FF430B">
              <w:rPr>
                <w:rFonts w:eastAsia="PMingLiU"/>
                <w:lang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lastRenderedPageBreak/>
              <w:t>Construcții civile, industriale și agrozootehnice</w:t>
            </w:r>
          </w:p>
          <w:p w14:paraId="3E85027B" w14:textId="77777777" w:rsidR="00F366C7" w:rsidRPr="00FF430B" w:rsidRDefault="000F650B" w:rsidP="00F366C7">
            <w:pPr>
              <w:tabs>
                <w:tab w:val="left" w:pos="567"/>
              </w:tabs>
            </w:pPr>
            <w:r w:rsidRPr="00FF430B">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pPr>
            <w:r w:rsidRPr="00FF430B">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F430B" w:rsidRDefault="00F366C7" w:rsidP="00F366C7">
            <w:pPr>
              <w:tabs>
                <w:tab w:val="left" w:pos="567"/>
              </w:tabs>
              <w:spacing w:line="276" w:lineRule="auto"/>
            </w:pPr>
            <w:r w:rsidRPr="00FF430B">
              <w:t>Construcții speciale:</w:t>
            </w:r>
          </w:p>
          <w:p w14:paraId="27F25A23" w14:textId="77777777" w:rsidR="00F366C7" w:rsidRPr="00FF430B" w:rsidRDefault="00F366C7" w:rsidP="00F366C7">
            <w:pPr>
              <w:tabs>
                <w:tab w:val="left" w:pos="567"/>
              </w:tabs>
              <w:spacing w:line="276" w:lineRule="auto"/>
            </w:pPr>
            <w:r w:rsidRPr="00FF430B">
              <w:t>A. hidrotehnice și pentru îmbunătățiri funciare;</w:t>
            </w:r>
          </w:p>
          <w:p w14:paraId="1778BE6B"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0E2DD036" w14:textId="77777777" w:rsidR="00F366C7" w:rsidRPr="00FF430B" w:rsidRDefault="00F366C7" w:rsidP="00F366C7">
            <w:pPr>
              <w:tabs>
                <w:tab w:val="left" w:pos="567"/>
              </w:tabs>
              <w:spacing w:line="276" w:lineRule="auto"/>
            </w:pPr>
            <w:r w:rsidRPr="00FF430B">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D44D616" w14:textId="77777777" w:rsidR="00F366C7" w:rsidRPr="00FF430B" w:rsidRDefault="00F366C7" w:rsidP="00F366C7">
            <w:pPr>
              <w:tabs>
                <w:tab w:val="left" w:pos="567"/>
              </w:tabs>
              <w:spacing w:line="276" w:lineRule="auto"/>
            </w:pPr>
            <w:r w:rsidRPr="00FF430B">
              <w:t>A.de alimentare cu apă și canalizare;</w:t>
            </w:r>
          </w:p>
          <w:p w14:paraId="74D5CE79" w14:textId="77777777" w:rsidR="0079357E" w:rsidRPr="00FF430B" w:rsidRDefault="00F366C7" w:rsidP="00F366C7">
            <w:pPr>
              <w:tabs>
                <w:tab w:val="left" w:pos="567"/>
              </w:tabs>
              <w:spacing w:line="276" w:lineRule="auto"/>
            </w:pPr>
            <w:r w:rsidRPr="00FF430B">
              <w:t xml:space="preserve">B.de încălzire; </w:t>
            </w:r>
          </w:p>
          <w:p w14:paraId="495EF8E9" w14:textId="315684BA"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5B7FCD59" w14:textId="5F2EA3D1"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50F5ACD8"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6AACD0B" w14:textId="77777777" w:rsidR="00F366C7" w:rsidRPr="00FF430B" w:rsidRDefault="00F366C7" w:rsidP="00F366C7">
            <w:pPr>
              <w:tabs>
                <w:tab w:val="left" w:pos="567"/>
              </w:tabs>
              <w:spacing w:line="276" w:lineRule="auto"/>
            </w:pPr>
            <w:r w:rsidRPr="00FF430B">
              <w:t>A. sub presiune, mecanisme de ridicat, cazane;</w:t>
            </w:r>
          </w:p>
          <w:p w14:paraId="0188D818" w14:textId="77777777" w:rsidR="00F366C7" w:rsidRPr="00FF430B" w:rsidRDefault="00F366C7" w:rsidP="00F366C7">
            <w:pPr>
              <w:tabs>
                <w:tab w:val="left" w:pos="567"/>
              </w:tabs>
              <w:spacing w:line="276" w:lineRule="auto"/>
            </w:pPr>
            <w:r w:rsidRPr="00FF430B">
              <w:t>B. chimico-tehnologice; C. gazoducte magistrale;</w:t>
            </w:r>
          </w:p>
          <w:p w14:paraId="79D6D3ED" w14:textId="77777777" w:rsidR="006C4C0E" w:rsidRPr="00FF430B" w:rsidRDefault="00F366C7" w:rsidP="00E42A0C">
            <w:pPr>
              <w:pStyle w:val="a"/>
              <w:numPr>
                <w:ilvl w:val="0"/>
                <w:numId w:val="21"/>
              </w:numPr>
              <w:tabs>
                <w:tab w:val="decimal" w:pos="317"/>
              </w:tabs>
              <w:ind w:left="0" w:hanging="650"/>
              <w:rPr>
                <w:rFonts w:eastAsia="PMingLiU"/>
                <w:i/>
                <w:noProof/>
                <w:lang w:eastAsia="zh-CN"/>
              </w:rPr>
            </w:pPr>
            <w:r w:rsidRPr="00FF430B">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eastAsia="zh-CN"/>
        </w:rPr>
      </w:pPr>
    </w:p>
    <w:p w14:paraId="37F837D0" w14:textId="09B8E52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14:paraId="4881E534"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A42D009" w14:textId="77777777" w:rsidR="000C5DFB" w:rsidRPr="00FF430B" w:rsidRDefault="000C5DFB" w:rsidP="000C5DFB">
      <w:pPr>
        <w:jc w:val="right"/>
        <w:rPr>
          <w:noProof w:val="0"/>
        </w:rPr>
      </w:pPr>
      <w:r w:rsidRPr="00FF430B">
        <w:rPr>
          <w:noProof w:val="0"/>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rPr>
      </w:pPr>
      <w:bookmarkStart w:id="61" w:name="_Toc449692118"/>
      <w:bookmarkStart w:id="62" w:name="_Toc390252621"/>
      <w:r w:rsidRPr="00FF430B">
        <w:rPr>
          <w:rFonts w:ascii="Times New Roman" w:hAnsi="Times New Roman" w:cs="Times New Roman"/>
          <w:bCs w:val="0"/>
          <w:color w:val="auto"/>
          <w:sz w:val="24"/>
          <w:szCs w:val="24"/>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rPr>
      </w:pPr>
    </w:p>
    <w:p w14:paraId="49391497" w14:textId="77777777"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2DD7BE65" w14:textId="77777777" w:rsidR="00E71F7B" w:rsidRPr="00FF430B" w:rsidRDefault="00E71F7B" w:rsidP="00196AB4">
      <w:pPr>
        <w:jc w:val="both"/>
      </w:pPr>
    </w:p>
    <w:p w14:paraId="23B70912" w14:textId="77777777" w:rsidR="00E71F7B" w:rsidRPr="00FF430B" w:rsidRDefault="00E71F7B" w:rsidP="00196AB4">
      <w:pPr>
        <w:pStyle w:val="a"/>
        <w:numPr>
          <w:ilvl w:val="0"/>
          <w:numId w:val="0"/>
        </w:numPr>
      </w:pPr>
    </w:p>
    <w:p w14:paraId="6E0904C6" w14:textId="6B090C6D" w:rsidR="003F12F0" w:rsidRPr="003F12F0" w:rsidRDefault="0003591A" w:rsidP="003F12F0">
      <w:pPr>
        <w:tabs>
          <w:tab w:val="left" w:pos="5103"/>
          <w:tab w:val="left" w:pos="10348"/>
        </w:tabs>
        <w:jc w:val="both"/>
        <w:rPr>
          <w:noProof w:val="0"/>
          <w:lang w:eastAsia="ru-RU"/>
        </w:rPr>
      </w:pPr>
      <w:r w:rsidRPr="003F12F0">
        <w:rPr>
          <w:b/>
        </w:rPr>
        <w:t>Obiectul</w:t>
      </w:r>
      <w:r w:rsidR="003F12F0" w:rsidRPr="003F12F0">
        <w:rPr>
          <w:b/>
        </w:rPr>
        <w:t>:</w:t>
      </w:r>
      <w:r w:rsidR="003F12F0" w:rsidRPr="003F12F0">
        <w:rPr>
          <w:b/>
          <w:i/>
          <w:lang w:val="en-US"/>
        </w:rPr>
        <w:t xml:space="preserve"> </w:t>
      </w:r>
      <w:r w:rsidR="003F12F0" w:rsidRPr="003F12F0">
        <w:rPr>
          <w:i/>
          <w:lang w:val="en-US"/>
        </w:rPr>
        <w:t xml:space="preserve">Lucrări de reparație curentă a fațadei garajului </w:t>
      </w:r>
      <w:r w:rsidR="003F12F0" w:rsidRPr="003F12F0">
        <w:rPr>
          <w:i/>
          <w:noProof w:val="0"/>
          <w:lang w:eastAsia="ru-RU"/>
        </w:rPr>
        <w:t>a Companiei „Teleradio – Moldova” din șos. Hâncești 64, mun. Chișinău</w:t>
      </w:r>
      <w:r w:rsidR="003F12F0" w:rsidRPr="003F12F0">
        <w:rPr>
          <w:noProof w:val="0"/>
          <w:lang w:eastAsia="ru-RU"/>
        </w:rPr>
        <w:t xml:space="preserve"> </w:t>
      </w:r>
    </w:p>
    <w:p w14:paraId="6EFC4702" w14:textId="3AFCB4D2" w:rsidR="00233538" w:rsidRPr="003F12F0" w:rsidRDefault="0003591A" w:rsidP="003F12F0">
      <w:pPr>
        <w:jc w:val="both"/>
        <w:rPr>
          <w:i/>
        </w:rPr>
      </w:pPr>
      <w:r w:rsidRPr="003F12F0">
        <w:rPr>
          <w:b/>
        </w:rPr>
        <w:t>Autoritatea contractantă</w:t>
      </w:r>
      <w:r w:rsidR="003F12F0">
        <w:t xml:space="preserve">: </w:t>
      </w:r>
      <w:r w:rsidR="003F12F0" w:rsidRPr="003F12F0">
        <w:rPr>
          <w:i/>
        </w:rPr>
        <w:t xml:space="preserve">IP Compania </w:t>
      </w:r>
      <w:r w:rsidR="003F12F0" w:rsidRPr="003F12F0">
        <w:rPr>
          <w:i/>
          <w:noProof w:val="0"/>
          <w:lang w:eastAsia="ru-RU"/>
        </w:rPr>
        <w:t>„Teleradio – Moldova”</w:t>
      </w:r>
    </w:p>
    <w:p w14:paraId="1637CDE5" w14:textId="710FECAD" w:rsidR="003F12F0" w:rsidRPr="003F12F0" w:rsidRDefault="0003591A" w:rsidP="003F12F0">
      <w:pPr>
        <w:tabs>
          <w:tab w:val="left" w:pos="5103"/>
          <w:tab w:val="left" w:pos="10348"/>
        </w:tabs>
        <w:jc w:val="both"/>
        <w:rPr>
          <w:noProof w:val="0"/>
          <w:lang w:eastAsia="ru-RU"/>
        </w:rPr>
      </w:pPr>
      <w:r w:rsidRPr="00FF430B">
        <w:t>1 . Descriere generală</w:t>
      </w:r>
      <w:r w:rsidR="003F12F0">
        <w:t>:</w:t>
      </w:r>
      <w:r w:rsidR="003F12F0" w:rsidRPr="003F12F0">
        <w:rPr>
          <w:b/>
          <w:bCs/>
          <w:sz w:val="22"/>
          <w:szCs w:val="22"/>
        </w:rPr>
        <w:t xml:space="preserve"> </w:t>
      </w:r>
      <w:r w:rsidR="003F12F0" w:rsidRPr="003F12F0">
        <w:rPr>
          <w:sz w:val="22"/>
          <w:szCs w:val="22"/>
        </w:rPr>
        <w:t xml:space="preserve">În scopul identificării unor operatori economici care ar efectua </w:t>
      </w:r>
      <w:r w:rsidR="003F12F0" w:rsidRPr="003F12F0">
        <w:rPr>
          <w:i/>
          <w:color w:val="333333"/>
          <w:spacing w:val="-6"/>
          <w:sz w:val="22"/>
          <w:szCs w:val="22"/>
          <w:shd w:val="clear" w:color="auto" w:fill="FFFFFF"/>
        </w:rPr>
        <w:t>Lucrări de reparații</w:t>
      </w:r>
      <w:r w:rsidR="003F12F0">
        <w:t xml:space="preserve"> </w:t>
      </w:r>
      <w:r w:rsidR="00E110EC">
        <w:rPr>
          <w:i/>
          <w:lang w:val="en-US"/>
        </w:rPr>
        <w:t>curente</w:t>
      </w:r>
      <w:r w:rsidR="003F12F0" w:rsidRPr="003F12F0">
        <w:rPr>
          <w:i/>
          <w:lang w:val="en-US"/>
        </w:rPr>
        <w:t xml:space="preserve"> a fațadei garajului </w:t>
      </w:r>
      <w:r w:rsidR="003F12F0" w:rsidRPr="003F12F0">
        <w:rPr>
          <w:i/>
          <w:noProof w:val="0"/>
          <w:lang w:eastAsia="ru-RU"/>
        </w:rPr>
        <w:t>Companiei „Teleradio – Moldova” din șos. Hâncești 64, mun. Chișinău</w:t>
      </w:r>
      <w:r w:rsidR="003F12F0" w:rsidRPr="003F12F0">
        <w:rPr>
          <w:noProof w:val="0"/>
          <w:lang w:eastAsia="ru-RU"/>
        </w:rPr>
        <w:t xml:space="preserve"> </w:t>
      </w:r>
    </w:p>
    <w:p w14:paraId="5F3D0C63" w14:textId="023E6526" w:rsidR="00233538" w:rsidRDefault="00233538" w:rsidP="00196AB4">
      <w:pPr>
        <w:pStyle w:val="cp"/>
        <w:ind w:firstLine="709"/>
        <w:jc w:val="both"/>
      </w:pPr>
    </w:p>
    <w:p w14:paraId="51C1E409" w14:textId="77777777" w:rsidR="003F12F0" w:rsidRDefault="003F12F0" w:rsidP="00196AB4">
      <w:pPr>
        <w:pStyle w:val="cp"/>
        <w:ind w:firstLine="709"/>
        <w:jc w:val="both"/>
      </w:pPr>
    </w:p>
    <w:tbl>
      <w:tblPr>
        <w:tblStyle w:val="af1"/>
        <w:tblW w:w="9606" w:type="dxa"/>
        <w:tblLook w:val="04A0" w:firstRow="1" w:lastRow="0" w:firstColumn="1" w:lastColumn="0" w:noHBand="0" w:noVBand="1"/>
      </w:tblPr>
      <w:tblGrid>
        <w:gridCol w:w="4928"/>
        <w:gridCol w:w="4678"/>
      </w:tblGrid>
      <w:tr w:rsidR="003F12F0" w:rsidRPr="003F12F0" w14:paraId="1CA4C82A" w14:textId="77777777" w:rsidTr="00E110EC">
        <w:tc>
          <w:tcPr>
            <w:tcW w:w="4928" w:type="dxa"/>
          </w:tcPr>
          <w:p w14:paraId="0C4323F4" w14:textId="77777777" w:rsidR="003F12F0" w:rsidRPr="003F12F0" w:rsidRDefault="003F12F0" w:rsidP="003F12F0">
            <w:pPr>
              <w:rPr>
                <w:rFonts w:eastAsia="Calibri"/>
                <w:b/>
                <w:sz w:val="22"/>
                <w:szCs w:val="22"/>
              </w:rPr>
            </w:pPr>
            <w:r w:rsidRPr="003F12F0">
              <w:rPr>
                <w:rFonts w:eastAsia="Calibri"/>
                <w:b/>
                <w:sz w:val="22"/>
                <w:szCs w:val="22"/>
              </w:rPr>
              <w:t>Tip</w:t>
            </w:r>
          </w:p>
        </w:tc>
        <w:tc>
          <w:tcPr>
            <w:tcW w:w="4678" w:type="dxa"/>
          </w:tcPr>
          <w:p w14:paraId="06C708AF" w14:textId="77777777" w:rsidR="003F12F0" w:rsidRPr="003F12F0" w:rsidRDefault="003F12F0" w:rsidP="003F12F0">
            <w:pPr>
              <w:rPr>
                <w:rFonts w:eastAsia="Calibri"/>
                <w:b/>
                <w:sz w:val="22"/>
                <w:szCs w:val="22"/>
              </w:rPr>
            </w:pPr>
            <w:r w:rsidRPr="003F12F0">
              <w:rPr>
                <w:rFonts w:eastAsia="Calibri"/>
                <w:b/>
                <w:sz w:val="22"/>
                <w:szCs w:val="22"/>
              </w:rPr>
              <w:t>Preț estimativ</w:t>
            </w:r>
          </w:p>
        </w:tc>
      </w:tr>
      <w:tr w:rsidR="003F12F0" w:rsidRPr="003F12F0" w14:paraId="2A48AA0E" w14:textId="77777777" w:rsidTr="00E110EC">
        <w:tc>
          <w:tcPr>
            <w:tcW w:w="4928" w:type="dxa"/>
          </w:tcPr>
          <w:p w14:paraId="736DC807" w14:textId="2563E893" w:rsidR="00E110EC" w:rsidRPr="000731FD" w:rsidRDefault="003F12F0" w:rsidP="00E110EC">
            <w:pPr>
              <w:tabs>
                <w:tab w:val="left" w:pos="5103"/>
                <w:tab w:val="left" w:pos="10348"/>
              </w:tabs>
              <w:jc w:val="both"/>
              <w:rPr>
                <w:noProof w:val="0"/>
                <w:lang w:eastAsia="ru-RU"/>
              </w:rPr>
            </w:pPr>
            <w:r w:rsidRPr="000731FD">
              <w:rPr>
                <w:color w:val="333333"/>
                <w:spacing w:val="-6"/>
                <w:sz w:val="22"/>
                <w:szCs w:val="22"/>
                <w:shd w:val="clear" w:color="auto" w:fill="FFFFFF"/>
              </w:rPr>
              <w:t xml:space="preserve">Lotul 1. </w:t>
            </w:r>
            <w:r w:rsidR="00E110EC" w:rsidRPr="000731FD">
              <w:rPr>
                <w:lang w:val="en-US"/>
              </w:rPr>
              <w:t xml:space="preserve">Lucrări de reparație curentă a fațadei garajului </w:t>
            </w:r>
            <w:r w:rsidR="00E110EC" w:rsidRPr="000731FD">
              <w:rPr>
                <w:noProof w:val="0"/>
                <w:lang w:eastAsia="ru-RU"/>
              </w:rPr>
              <w:t xml:space="preserve">a </w:t>
            </w:r>
            <w:r w:rsidR="000731FD">
              <w:rPr>
                <w:noProof w:val="0"/>
                <w:lang w:eastAsia="ru-RU"/>
              </w:rPr>
              <w:t xml:space="preserve">IP </w:t>
            </w:r>
            <w:r w:rsidR="00E110EC" w:rsidRPr="000731FD">
              <w:rPr>
                <w:noProof w:val="0"/>
                <w:lang w:eastAsia="ru-RU"/>
              </w:rPr>
              <w:t xml:space="preserve">Companiei „Teleradio – Moldova” din șos. Hâncești 64, mun. Chișinău </w:t>
            </w:r>
          </w:p>
          <w:p w14:paraId="789FBBA3" w14:textId="55B09C6C" w:rsidR="003F12F0" w:rsidRPr="003F12F0" w:rsidRDefault="003F12F0" w:rsidP="003F12F0">
            <w:pPr>
              <w:rPr>
                <w:color w:val="333333"/>
                <w:spacing w:val="-6"/>
                <w:sz w:val="22"/>
                <w:szCs w:val="22"/>
                <w:shd w:val="clear" w:color="auto" w:fill="FFFFFF"/>
              </w:rPr>
            </w:pPr>
          </w:p>
        </w:tc>
        <w:tc>
          <w:tcPr>
            <w:tcW w:w="4678" w:type="dxa"/>
          </w:tcPr>
          <w:p w14:paraId="22EE47E4" w14:textId="227448C4" w:rsidR="003F12F0" w:rsidRPr="003F12F0" w:rsidRDefault="00E110EC" w:rsidP="00E110EC">
            <w:pPr>
              <w:rPr>
                <w:rFonts w:eastAsia="Calibri"/>
                <w:sz w:val="22"/>
                <w:szCs w:val="22"/>
              </w:rPr>
            </w:pPr>
            <w:r>
              <w:rPr>
                <w:sz w:val="22"/>
                <w:szCs w:val="22"/>
              </w:rPr>
              <w:t xml:space="preserve">72593,66 </w:t>
            </w:r>
            <w:r w:rsidR="003F12F0" w:rsidRPr="003F12F0">
              <w:rPr>
                <w:sz w:val="22"/>
                <w:szCs w:val="22"/>
              </w:rPr>
              <w:t>lei (fără TVA)</w:t>
            </w:r>
          </w:p>
        </w:tc>
      </w:tr>
      <w:tr w:rsidR="003F12F0" w:rsidRPr="003F12F0" w14:paraId="42D07268" w14:textId="77777777" w:rsidTr="00E110EC">
        <w:tc>
          <w:tcPr>
            <w:tcW w:w="4928" w:type="dxa"/>
          </w:tcPr>
          <w:p w14:paraId="44CD5311" w14:textId="77777777" w:rsidR="003F12F0" w:rsidRPr="000731FD" w:rsidRDefault="003F12F0" w:rsidP="003F12F0">
            <w:pPr>
              <w:rPr>
                <w:rFonts w:eastAsia="Calibri"/>
                <w:b/>
                <w:sz w:val="22"/>
                <w:szCs w:val="22"/>
              </w:rPr>
            </w:pPr>
            <w:r w:rsidRPr="000731FD">
              <w:rPr>
                <w:rFonts w:eastAsia="Calibri"/>
                <w:b/>
                <w:sz w:val="22"/>
                <w:szCs w:val="22"/>
              </w:rPr>
              <w:t>Total</w:t>
            </w:r>
          </w:p>
        </w:tc>
        <w:tc>
          <w:tcPr>
            <w:tcW w:w="4678" w:type="dxa"/>
          </w:tcPr>
          <w:p w14:paraId="13F89748" w14:textId="0103F57B" w:rsidR="003F12F0" w:rsidRPr="000731FD" w:rsidRDefault="00E110EC" w:rsidP="00E110EC">
            <w:pPr>
              <w:rPr>
                <w:rFonts w:eastAsia="Calibri"/>
                <w:b/>
                <w:sz w:val="22"/>
                <w:szCs w:val="22"/>
              </w:rPr>
            </w:pPr>
            <w:r w:rsidRPr="000731FD">
              <w:rPr>
                <w:b/>
                <w:sz w:val="22"/>
                <w:szCs w:val="22"/>
              </w:rPr>
              <w:t>72593,66 lei (fără TVA)</w:t>
            </w:r>
          </w:p>
        </w:tc>
      </w:tr>
    </w:tbl>
    <w:p w14:paraId="1445999B" w14:textId="77777777" w:rsidR="003F12F0" w:rsidRPr="00FF430B" w:rsidRDefault="003F12F0" w:rsidP="00196AB4">
      <w:pPr>
        <w:pStyle w:val="cp"/>
        <w:ind w:firstLine="709"/>
        <w:jc w:val="both"/>
      </w:pPr>
    </w:p>
    <w:p w14:paraId="11BA683C" w14:textId="77777777" w:rsidR="00E110EC" w:rsidRPr="00E110EC" w:rsidRDefault="00E110EC" w:rsidP="00E110EC">
      <w:pPr>
        <w:rPr>
          <w:sz w:val="22"/>
          <w:szCs w:val="22"/>
        </w:rPr>
      </w:pPr>
      <w:r w:rsidRPr="00E110EC">
        <w:rPr>
          <w:sz w:val="22"/>
          <w:szCs w:val="22"/>
        </w:rPr>
        <w:t xml:space="preserve">Lista lucrărilor care fac obiectul contractului sunt prezentate în  </w:t>
      </w:r>
      <w:r w:rsidRPr="00E110EC">
        <w:rPr>
          <w:b/>
          <w:i/>
          <w:sz w:val="22"/>
          <w:szCs w:val="22"/>
        </w:rPr>
        <w:t>Anexa, Formular nr. 1</w:t>
      </w:r>
      <w:r w:rsidRPr="00E110EC">
        <w:rPr>
          <w:b/>
          <w:sz w:val="22"/>
          <w:szCs w:val="22"/>
        </w:rPr>
        <w:t>.</w:t>
      </w:r>
    </w:p>
    <w:p w14:paraId="61B03973" w14:textId="77777777" w:rsidR="00233538" w:rsidRPr="00FF430B" w:rsidRDefault="0003591A" w:rsidP="00196AB4">
      <w:pPr>
        <w:ind w:firstLine="709"/>
        <w:jc w:val="both"/>
        <w:rPr>
          <w:b/>
        </w:rPr>
      </w:pPr>
      <w:r w:rsidRPr="00FF430B">
        <w:rPr>
          <w:b/>
        </w:rPr>
        <w:t>2. Informaţii şi proiectare</w:t>
      </w:r>
    </w:p>
    <w:p w14:paraId="4098CDEA" w14:textId="77777777"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rPr>
      </w:pPr>
      <w:r w:rsidRPr="00FF430B">
        <w:rPr>
          <w:b/>
        </w:rPr>
        <w:t>3. Materiale, compatibilităţi, reglementări tehnice şi standarde utilizate</w:t>
      </w:r>
    </w:p>
    <w:p w14:paraId="115E7C1F" w14:textId="77777777"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14:paraId="70CC699B" w14:textId="77777777" w:rsidR="00233538" w:rsidRPr="00FF430B" w:rsidRDefault="0003591A" w:rsidP="00196AB4">
      <w:pPr>
        <w:ind w:firstLine="709"/>
        <w:jc w:val="both"/>
        <w:rPr>
          <w:b/>
        </w:rPr>
      </w:pPr>
      <w:r w:rsidRPr="00FF430B">
        <w:rPr>
          <w:b/>
        </w:rPr>
        <w:t>4. Mostre</w:t>
      </w:r>
    </w:p>
    <w:p w14:paraId="6CFC4FEC" w14:textId="77777777" w:rsidR="00233538" w:rsidRPr="00FF430B" w:rsidRDefault="0003591A" w:rsidP="00196AB4">
      <w:pPr>
        <w:ind w:firstLine="709"/>
        <w:jc w:val="both"/>
      </w:pPr>
      <w:r w:rsidRPr="00FF430B">
        <w:t>Se precizează modul de prezentare a mostrelor la toate produsele utilizate.</w:t>
      </w:r>
    </w:p>
    <w:p w14:paraId="2693113D" w14:textId="77777777"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rPr>
      </w:pPr>
      <w:r w:rsidRPr="00FF430B">
        <w:rPr>
          <w:b/>
        </w:rPr>
        <w:t>6. Încercări, instrucţiuni, garanţii ale furnizorilor, desene şi scheme de execuţie</w:t>
      </w:r>
    </w:p>
    <w:p w14:paraId="2D8FBB24" w14:textId="77777777"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rPr>
      </w:pPr>
      <w:r w:rsidRPr="00FF430B">
        <w:rPr>
          <w:b/>
        </w:rPr>
        <w:t>7. Remedierea viciilor ascunse şi a defectelor</w:t>
      </w:r>
    </w:p>
    <w:p w14:paraId="0BD999F9" w14:textId="77777777" w:rsidR="00233538" w:rsidRPr="00FF430B" w:rsidRDefault="0003591A" w:rsidP="00196AB4">
      <w:pPr>
        <w:ind w:firstLine="709"/>
        <w:jc w:val="both"/>
      </w:pPr>
      <w:r w:rsidRPr="00FF430B">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rPr>
      </w:pPr>
      <w:r w:rsidRPr="00FF430B">
        <w:rPr>
          <w:b/>
        </w:rPr>
        <w:t>8. Trasarea geodezică a lucrărilor, toleranţe de execuţie</w:t>
      </w:r>
    </w:p>
    <w:p w14:paraId="02D2A38E" w14:textId="77777777"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rPr>
      </w:pPr>
      <w:r w:rsidRPr="00FF430B">
        <w:rPr>
          <w:b/>
        </w:rPr>
        <w:t>9. Parametrii de calcul ai elementelor constructive</w:t>
      </w:r>
    </w:p>
    <w:p w14:paraId="558E0213" w14:textId="77777777" w:rsidR="00233538" w:rsidRPr="00FF430B" w:rsidRDefault="0003591A" w:rsidP="00196AB4">
      <w:pPr>
        <w:ind w:firstLine="709"/>
        <w:jc w:val="both"/>
      </w:pPr>
      <w:r w:rsidRPr="00FF430B">
        <w:t>Se precizează sarcinile luate în calcul: seismicitatea, acţiunile, alţi parametri.</w:t>
      </w:r>
    </w:p>
    <w:p w14:paraId="43F285FE" w14:textId="77777777" w:rsidR="00233538" w:rsidRPr="00FF430B" w:rsidRDefault="0003591A" w:rsidP="00196AB4">
      <w:pPr>
        <w:ind w:firstLine="709"/>
        <w:jc w:val="both"/>
        <w:rPr>
          <w:b/>
        </w:rPr>
      </w:pPr>
      <w:r w:rsidRPr="00FF430B">
        <w:rPr>
          <w:b/>
        </w:rPr>
        <w:t>10. Criterii privind calculul sistemelor de încălzire, ventilare şi condiţionare a aerului</w:t>
      </w:r>
    </w:p>
    <w:p w14:paraId="4A0B3B1D" w14:textId="77777777" w:rsidR="00233538" w:rsidRPr="00FF430B" w:rsidRDefault="0003591A" w:rsidP="00196AB4">
      <w:pPr>
        <w:ind w:firstLine="709"/>
        <w:jc w:val="both"/>
      </w:pPr>
      <w:r w:rsidRPr="00FF430B">
        <w:lastRenderedPageBreak/>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rPr>
      </w:pPr>
      <w:r w:rsidRPr="00FF430B">
        <w:rPr>
          <w:b/>
        </w:rPr>
        <w:t>11. Nivelul admis al zgomotului şi al vibraţiilor</w:t>
      </w:r>
    </w:p>
    <w:p w14:paraId="6EED5FA4" w14:textId="77777777" w:rsidR="00233538" w:rsidRPr="00FF430B" w:rsidRDefault="0003591A" w:rsidP="00196AB4">
      <w:pPr>
        <w:ind w:firstLine="709"/>
        <w:jc w:val="both"/>
      </w:pPr>
      <w:r w:rsidRPr="00FF430B">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rPr>
      </w:pPr>
      <w:r w:rsidRPr="00FF430B">
        <w:rPr>
          <w:b/>
        </w:rPr>
        <w:t>12. Cerinţe privind montarea utilajelor şi a instalaţiilor</w:t>
      </w:r>
    </w:p>
    <w:p w14:paraId="42683C60" w14:textId="77777777" w:rsidR="00233538" w:rsidRPr="00FF430B" w:rsidRDefault="0003591A" w:rsidP="00196AB4">
      <w:pPr>
        <w:ind w:firstLine="709"/>
        <w:jc w:val="both"/>
      </w:pPr>
      <w:r w:rsidRPr="00FF430B">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rPr>
      </w:pPr>
      <w:r w:rsidRPr="00FF430B">
        <w:rPr>
          <w:b/>
        </w:rPr>
        <w:t>13. Lucrări de construcţii aferente montării instalaţiilor</w:t>
      </w:r>
    </w:p>
    <w:p w14:paraId="59045E14" w14:textId="77777777"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rPr>
      </w:pPr>
      <w:r w:rsidRPr="00FF430B">
        <w:rPr>
          <w:b/>
        </w:rPr>
        <w:t>14. Articole, produse şi piese necesare instalaţiilor</w:t>
      </w:r>
    </w:p>
    <w:p w14:paraId="091069AB" w14:textId="77777777" w:rsidR="00233538" w:rsidRPr="00FF430B" w:rsidRDefault="0003591A" w:rsidP="00196AB4">
      <w:pPr>
        <w:ind w:firstLine="709"/>
        <w:jc w:val="both"/>
      </w:pPr>
      <w:r w:rsidRPr="00FF430B">
        <w:t>Se precizează furnizorul articolelor, produselor şi pieselor necesare instalaţiilor; tipurile şi cantitatea.</w:t>
      </w:r>
    </w:p>
    <w:p w14:paraId="55B269D6" w14:textId="77777777"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rPr>
      </w:pPr>
      <w:r w:rsidRPr="00FF430B">
        <w:rPr>
          <w:b/>
        </w:rPr>
        <w:t>16. Definiţii</w:t>
      </w:r>
    </w:p>
    <w:p w14:paraId="794266A4" w14:textId="77777777" w:rsidR="00233538" w:rsidRPr="00FF430B" w:rsidRDefault="0003591A" w:rsidP="00196AB4">
      <w:pPr>
        <w:ind w:firstLine="709"/>
        <w:jc w:val="both"/>
      </w:pPr>
      <w:r w:rsidRPr="00FF430B">
        <w:t>Se precizează termenii şi definiţiile utilizate în caietul de sarcini şi unele caracteristici.</w:t>
      </w:r>
    </w:p>
    <w:p w14:paraId="036896FF" w14:textId="77777777" w:rsidR="00233538" w:rsidRPr="00FF430B" w:rsidRDefault="0003591A" w:rsidP="00196AB4">
      <w:pPr>
        <w:ind w:firstLine="709"/>
        <w:jc w:val="both"/>
        <w:rPr>
          <w:b/>
        </w:rPr>
      </w:pPr>
      <w:r w:rsidRPr="00FF430B">
        <w:rPr>
          <w:b/>
        </w:rPr>
        <w:t>17. Cerinţe privind calculul costului</w:t>
      </w:r>
    </w:p>
    <w:p w14:paraId="5E755A06" w14:textId="77777777" w:rsidR="00233538" w:rsidRPr="00FF430B" w:rsidRDefault="0003591A" w:rsidP="00196AB4">
      <w:pPr>
        <w:ind w:firstLine="709"/>
        <w:jc w:val="both"/>
      </w:pPr>
      <w:r w:rsidRPr="00FF430B">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rPr>
      </w:pPr>
      <w:r w:rsidRPr="00FF430B">
        <w:rPr>
          <w:b/>
        </w:rPr>
        <w:t>18. Documente obligatorii la depunerea ofertei</w:t>
      </w:r>
    </w:p>
    <w:p w14:paraId="70CDF132" w14:textId="77777777"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14:paraId="27AB060C" w14:textId="77777777" w:rsidR="00F4030F" w:rsidRPr="00FF430B" w:rsidRDefault="00F4030F" w:rsidP="00196AB4">
      <w:pPr>
        <w:ind w:firstLine="709"/>
        <w:jc w:val="both"/>
        <w:rPr>
          <w:b/>
        </w:rPr>
      </w:pPr>
      <w:r w:rsidRPr="00FF430B">
        <w:rPr>
          <w:b/>
        </w:rPr>
        <w:t>19. Documente obligatorii la evaluarea ofertelor</w:t>
      </w:r>
    </w:p>
    <w:p w14:paraId="6713D000" w14:textId="77777777"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pPr>
    </w:p>
    <w:p w14:paraId="19B5A60B" w14:textId="77777777" w:rsidR="00B27D8B" w:rsidRPr="00FF430B" w:rsidRDefault="00B27D8B" w:rsidP="00196AB4">
      <w:pPr>
        <w:ind w:firstLine="709"/>
        <w:jc w:val="both"/>
      </w:pPr>
    </w:p>
    <w:p w14:paraId="68AFAD50" w14:textId="77777777" w:rsidR="000E4D7D" w:rsidRPr="00FF430B" w:rsidRDefault="000E4D7D" w:rsidP="00196AB4">
      <w:pPr>
        <w:ind w:firstLine="709"/>
        <w:jc w:val="both"/>
      </w:pPr>
    </w:p>
    <w:p w14:paraId="3698D48B" w14:textId="77777777" w:rsidR="000E4D7D" w:rsidRPr="00FF430B" w:rsidRDefault="000E4D7D" w:rsidP="00196AB4">
      <w:pPr>
        <w:ind w:firstLine="709"/>
        <w:jc w:val="both"/>
      </w:pPr>
    </w:p>
    <w:p w14:paraId="201EA35A" w14:textId="77777777" w:rsidR="000E4D7D" w:rsidRPr="00FF430B" w:rsidRDefault="000E4D7D" w:rsidP="00196AB4">
      <w:pPr>
        <w:ind w:firstLine="709"/>
        <w:jc w:val="both"/>
      </w:pPr>
    </w:p>
    <w:p w14:paraId="526D78C7" w14:textId="77777777" w:rsidR="00233538" w:rsidRPr="00FF430B" w:rsidRDefault="0003591A" w:rsidP="00196AB4">
      <w:pPr>
        <w:ind w:firstLine="709"/>
        <w:jc w:val="both"/>
      </w:pPr>
      <w:r w:rsidRPr="00FF430B">
        <w:t>------------------------</w:t>
      </w:r>
    </w:p>
    <w:p w14:paraId="4CBF5644" w14:textId="77777777"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14:paraId="635D3EBA" w14:textId="77777777" w:rsidR="00233538" w:rsidRPr="00FF430B" w:rsidRDefault="0003591A" w:rsidP="00196AB4">
      <w:pPr>
        <w:ind w:firstLine="709"/>
        <w:jc w:val="both"/>
      </w:pPr>
      <w:r w:rsidRPr="00FF430B">
        <w:t> </w:t>
      </w:r>
    </w:p>
    <w:p w14:paraId="0B3C3F1D" w14:textId="77777777" w:rsidR="0019071C" w:rsidRPr="00FF430B" w:rsidRDefault="0019071C" w:rsidP="00196AB4">
      <w:pPr>
        <w:ind w:firstLine="709"/>
        <w:jc w:val="both"/>
        <w:rPr>
          <w:bCs/>
        </w:rPr>
      </w:pPr>
      <w:r w:rsidRPr="00FF430B">
        <w:rPr>
          <w:bCs/>
        </w:rPr>
        <w:t xml:space="preserve"> </w:t>
      </w:r>
    </w:p>
    <w:p w14:paraId="214DF156" w14:textId="77777777" w:rsidR="0019071C" w:rsidRPr="00FF430B" w:rsidRDefault="0019071C" w:rsidP="00196AB4">
      <w:pPr>
        <w:ind w:firstLine="709"/>
        <w:jc w:val="both"/>
        <w:rPr>
          <w:bCs/>
        </w:rPr>
      </w:pPr>
    </w:p>
    <w:p w14:paraId="463033C1" w14:textId="77777777"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14:paraId="423E3FD7" w14:textId="77777777" w:rsidR="00F6496F" w:rsidRPr="00FF430B" w:rsidRDefault="00F6496F" w:rsidP="00196AB4">
      <w:pPr>
        <w:jc w:val="both"/>
      </w:pPr>
    </w:p>
    <w:p w14:paraId="4D79F342" w14:textId="77777777" w:rsidR="000E4D7D" w:rsidRPr="00FF430B" w:rsidRDefault="000E4D7D" w:rsidP="00196AB4">
      <w:pPr>
        <w:jc w:val="both"/>
        <w:rPr>
          <w:b/>
        </w:rPr>
      </w:pPr>
    </w:p>
    <w:p w14:paraId="5A76009E" w14:textId="77777777" w:rsidR="000E4D7D" w:rsidRPr="00FF430B" w:rsidRDefault="000E4D7D" w:rsidP="00196AB4">
      <w:pPr>
        <w:jc w:val="both"/>
        <w:rPr>
          <w:b/>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14:paraId="6A55CC41" w14:textId="77777777" w:rsidR="00E71F7B" w:rsidRPr="00FF430B" w:rsidRDefault="00E71F7B" w:rsidP="00196AB4">
      <w:pPr>
        <w:ind w:firstLine="709"/>
        <w:jc w:val="both"/>
        <w:rPr>
          <w:b/>
        </w:rPr>
      </w:pPr>
    </w:p>
    <w:p w14:paraId="701F7683" w14:textId="2595AD8D" w:rsidR="00D459CB" w:rsidRDefault="00E110EC" w:rsidP="00D459CB">
      <w:pPr>
        <w:tabs>
          <w:tab w:val="left" w:pos="5103"/>
          <w:tab w:val="left" w:pos="10348"/>
        </w:tabs>
        <w:jc w:val="both"/>
        <w:rPr>
          <w:b/>
          <w:noProof w:val="0"/>
          <w:lang w:eastAsia="ru-RU"/>
        </w:rPr>
      </w:pPr>
      <w:r>
        <w:rPr>
          <w:b/>
          <w:bCs/>
          <w:lang w:val="en-US"/>
        </w:rPr>
        <w:t xml:space="preserve">Obiectul: </w:t>
      </w:r>
      <w:r w:rsidR="00B113D3" w:rsidRPr="009A0A6F">
        <w:rPr>
          <w:b/>
          <w:i/>
          <w:lang w:val="en-US"/>
        </w:rPr>
        <w:t xml:space="preserve">Lucrări de reparație curentă a </w:t>
      </w:r>
      <w:r w:rsidR="00D459CB">
        <w:rPr>
          <w:b/>
          <w:i/>
          <w:lang w:val="en-US"/>
        </w:rPr>
        <w:t xml:space="preserve">fațadei garajului </w:t>
      </w:r>
      <w:r w:rsidR="00D459CB">
        <w:rPr>
          <w:b/>
          <w:i/>
          <w:noProof w:val="0"/>
          <w:lang w:eastAsia="ru-RU"/>
        </w:rPr>
        <w:t xml:space="preserve">Companiei „Teleradio – Moldova” din </w:t>
      </w:r>
      <w:r w:rsidR="00D459CB" w:rsidRPr="00FB6299">
        <w:rPr>
          <w:b/>
          <w:i/>
          <w:noProof w:val="0"/>
          <w:lang w:eastAsia="ru-RU"/>
        </w:rPr>
        <w:t>șos. Hâncești 64, mun. Chișinău</w:t>
      </w:r>
      <w:r w:rsidR="00D459CB">
        <w:rPr>
          <w:b/>
          <w:noProof w:val="0"/>
          <w:lang w:eastAsia="ru-RU"/>
        </w:rPr>
        <w:t xml:space="preserve"> </w:t>
      </w:r>
    </w:p>
    <w:p w14:paraId="354AE25F" w14:textId="02127621" w:rsidR="00B113D3" w:rsidRPr="009A0A6F" w:rsidRDefault="00B113D3" w:rsidP="00B113D3">
      <w:pPr>
        <w:autoSpaceDE w:val="0"/>
        <w:autoSpaceDN w:val="0"/>
        <w:ind w:right="-1"/>
        <w:jc w:val="both"/>
        <w:rPr>
          <w:b/>
          <w:i/>
        </w:rPr>
      </w:pPr>
      <w:r w:rsidRPr="009A0A6F">
        <w:rPr>
          <w:b/>
          <w:i/>
          <w:lang w:val="en-US"/>
        </w:rPr>
        <w:t xml:space="preserve"> </w:t>
      </w:r>
    </w:p>
    <w:p w14:paraId="4019EE8E" w14:textId="77777777" w:rsidR="00753DAC" w:rsidRDefault="00753DAC" w:rsidP="00B113D3">
      <w:pPr>
        <w:ind w:right="567"/>
        <w:jc w:val="center"/>
        <w:rPr>
          <w:b/>
          <w:bCs/>
          <w:sz w:val="28"/>
          <w:szCs w:val="28"/>
          <w:lang w:val="en-US"/>
        </w:rPr>
      </w:pPr>
    </w:p>
    <w:p w14:paraId="39FC52C9" w14:textId="77777777" w:rsidR="00B113D3" w:rsidRDefault="00B113D3" w:rsidP="00B113D3">
      <w:pPr>
        <w:ind w:right="567"/>
        <w:jc w:val="center"/>
        <w:rPr>
          <w:b/>
          <w:bCs/>
          <w:sz w:val="28"/>
          <w:szCs w:val="28"/>
          <w:lang w:val="en-US"/>
        </w:rPr>
      </w:pPr>
      <w:r w:rsidRPr="008B47FF">
        <w:rPr>
          <w:b/>
          <w:bCs/>
          <w:sz w:val="28"/>
          <w:szCs w:val="28"/>
          <w:lang w:val="en-US"/>
        </w:rPr>
        <w:lastRenderedPageBreak/>
        <w:t>CAIET DE SARCINI</w:t>
      </w:r>
    </w:p>
    <w:p w14:paraId="6D0E358D" w14:textId="603C5D26" w:rsidR="00103537" w:rsidRDefault="00753DAC" w:rsidP="00103537">
      <w:pPr>
        <w:ind w:right="567"/>
        <w:jc w:val="center"/>
        <w:rPr>
          <w:b/>
          <w:bCs/>
          <w:sz w:val="28"/>
          <w:szCs w:val="28"/>
        </w:rPr>
      </w:pPr>
      <w:r>
        <w:rPr>
          <w:b/>
          <w:bCs/>
          <w:sz w:val="28"/>
          <w:szCs w:val="28"/>
          <w:lang w:val="en-US"/>
        </w:rPr>
        <w:t>(lista cantit</w:t>
      </w:r>
      <w:r>
        <w:rPr>
          <w:b/>
          <w:bCs/>
          <w:sz w:val="28"/>
          <w:szCs w:val="28"/>
        </w:rPr>
        <w:t>ăților de lucru)</w:t>
      </w:r>
    </w:p>
    <w:p w14:paraId="5529426E" w14:textId="77777777" w:rsidR="00103537" w:rsidRDefault="00103537" w:rsidP="00B113D3">
      <w:pPr>
        <w:ind w:right="567"/>
        <w:jc w:val="center"/>
        <w:rPr>
          <w:b/>
          <w:bCs/>
          <w:sz w:val="28"/>
          <w:szCs w:val="28"/>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103537" w:rsidRPr="00103537" w14:paraId="0B3C348A" w14:textId="77777777" w:rsidTr="00AA4ED7">
        <w:trPr>
          <w:cantSplit/>
          <w:trHeight w:val="592"/>
        </w:trPr>
        <w:tc>
          <w:tcPr>
            <w:tcW w:w="709" w:type="dxa"/>
            <w:tcBorders>
              <w:top w:val="single" w:sz="6" w:space="0" w:color="auto"/>
              <w:left w:val="single" w:sz="6" w:space="0" w:color="auto"/>
              <w:bottom w:val="nil"/>
              <w:right w:val="nil"/>
            </w:tcBorders>
            <w:shd w:val="pct5" w:color="auto" w:fill="auto"/>
          </w:tcPr>
          <w:p w14:paraId="7B904A1F" w14:textId="77777777" w:rsidR="00103537" w:rsidRPr="00103537" w:rsidRDefault="00103537" w:rsidP="00103537">
            <w:pPr>
              <w:autoSpaceDE w:val="0"/>
              <w:autoSpaceDN w:val="0"/>
              <w:ind w:right="-108"/>
              <w:jc w:val="center"/>
              <w:rPr>
                <w:noProof w:val="0"/>
                <w:sz w:val="22"/>
                <w:szCs w:val="22"/>
                <w:lang w:val="en-US" w:eastAsia="ru-RU"/>
              </w:rPr>
            </w:pPr>
            <w:r w:rsidRPr="00103537">
              <w:rPr>
                <w:noProof w:val="0"/>
                <w:sz w:val="22"/>
                <w:szCs w:val="22"/>
                <w:lang w:val="ru-RU" w:eastAsia="ru-RU"/>
              </w:rPr>
              <w:t>№</w:t>
            </w:r>
          </w:p>
          <w:p w14:paraId="697886DD" w14:textId="77777777" w:rsidR="00103537" w:rsidRPr="00103537" w:rsidRDefault="00103537" w:rsidP="00103537">
            <w:pPr>
              <w:autoSpaceDE w:val="0"/>
              <w:autoSpaceDN w:val="0"/>
              <w:ind w:right="-108"/>
              <w:jc w:val="center"/>
              <w:rPr>
                <w:noProof w:val="0"/>
                <w:sz w:val="22"/>
                <w:szCs w:val="22"/>
                <w:lang w:val="ru-RU" w:eastAsia="ru-RU"/>
              </w:rPr>
            </w:pPr>
            <w:r w:rsidRPr="00103537">
              <w:rPr>
                <w:noProof w:val="0"/>
                <w:sz w:val="22"/>
                <w:szCs w:val="22"/>
                <w:lang w:val="ru-RU" w:eastAsia="ru-RU"/>
              </w:rPr>
              <w:t xml:space="preserve"> </w:t>
            </w:r>
            <w:r w:rsidRPr="00103537">
              <w:rPr>
                <w:noProof w:val="0"/>
                <w:sz w:val="22"/>
                <w:szCs w:val="22"/>
                <w:lang w:val="en-US" w:eastAsia="ru-RU"/>
              </w:rPr>
              <w:t>crt</w:t>
            </w:r>
            <w:r w:rsidRPr="00103537">
              <w:rPr>
                <w:noProof w:val="0"/>
                <w:sz w:val="22"/>
                <w:szCs w:val="22"/>
                <w:lang w:val="ru-RU" w:eastAsia="ru-RU"/>
              </w:rPr>
              <w:t>.</w:t>
            </w:r>
          </w:p>
        </w:tc>
        <w:tc>
          <w:tcPr>
            <w:tcW w:w="1559" w:type="dxa"/>
            <w:tcBorders>
              <w:top w:val="single" w:sz="6" w:space="0" w:color="auto"/>
              <w:left w:val="single" w:sz="6" w:space="0" w:color="auto"/>
              <w:bottom w:val="nil"/>
              <w:right w:val="nil"/>
            </w:tcBorders>
            <w:shd w:val="pct5" w:color="auto" w:fill="auto"/>
          </w:tcPr>
          <w:p w14:paraId="4FDAB303" w14:textId="77777777" w:rsidR="00103537" w:rsidRPr="00103537" w:rsidRDefault="00103537" w:rsidP="00103537">
            <w:pPr>
              <w:autoSpaceDE w:val="0"/>
              <w:autoSpaceDN w:val="0"/>
              <w:ind w:left="-120" w:right="-108"/>
              <w:jc w:val="center"/>
              <w:rPr>
                <w:noProof w:val="0"/>
                <w:sz w:val="22"/>
                <w:szCs w:val="22"/>
                <w:lang w:val="en-US" w:eastAsia="ru-RU"/>
              </w:rPr>
            </w:pPr>
            <w:r w:rsidRPr="00103537">
              <w:rPr>
                <w:noProof w:val="0"/>
                <w:sz w:val="22"/>
                <w:szCs w:val="22"/>
                <w:lang w:eastAsia="ru-RU"/>
              </w:rPr>
              <w:t>Simbol</w:t>
            </w:r>
            <w:r w:rsidRPr="00103537">
              <w:rPr>
                <w:noProof w:val="0"/>
                <w:sz w:val="22"/>
                <w:szCs w:val="22"/>
                <w:lang w:val="en-US" w:eastAsia="ru-RU"/>
              </w:rPr>
              <w:t xml:space="preserve"> </w:t>
            </w:r>
            <w:r w:rsidRPr="00103537">
              <w:rPr>
                <w:noProof w:val="0"/>
                <w:sz w:val="22"/>
                <w:szCs w:val="22"/>
                <w:lang w:eastAsia="ru-RU"/>
              </w:rPr>
              <w:t>norme</w:t>
            </w:r>
            <w:r w:rsidRPr="00103537">
              <w:rPr>
                <w:noProof w:val="0"/>
                <w:sz w:val="22"/>
                <w:szCs w:val="22"/>
                <w:lang w:val="en-US" w:eastAsia="ru-RU"/>
              </w:rPr>
              <w:t xml:space="preserve"> </w:t>
            </w:r>
            <w:r w:rsidRPr="00103537">
              <w:rPr>
                <w:noProof w:val="0"/>
                <w:sz w:val="22"/>
                <w:szCs w:val="22"/>
                <w:lang w:eastAsia="ru-RU"/>
              </w:rPr>
              <w:t xml:space="preserve">şi Cod </w:t>
            </w:r>
            <w:r w:rsidRPr="00103537">
              <w:rPr>
                <w:noProof w:val="0"/>
                <w:sz w:val="22"/>
                <w:szCs w:val="22"/>
                <w:lang w:val="en-US" w:eastAsia="ru-RU"/>
              </w:rPr>
              <w:t xml:space="preserve"> </w:t>
            </w:r>
            <w:r w:rsidRPr="00103537">
              <w:rPr>
                <w:noProof w:val="0"/>
                <w:sz w:val="22"/>
                <w:szCs w:val="22"/>
                <w:lang w:eastAsia="ru-RU"/>
              </w:rPr>
              <w:t xml:space="preserve">resurse  </w:t>
            </w:r>
          </w:p>
        </w:tc>
        <w:tc>
          <w:tcPr>
            <w:tcW w:w="4678" w:type="dxa"/>
            <w:tcBorders>
              <w:top w:val="single" w:sz="6" w:space="0" w:color="auto"/>
              <w:left w:val="single" w:sz="6" w:space="0" w:color="auto"/>
              <w:bottom w:val="nil"/>
              <w:right w:val="nil"/>
            </w:tcBorders>
            <w:shd w:val="pct5" w:color="auto" w:fill="auto"/>
          </w:tcPr>
          <w:p w14:paraId="1412550E" w14:textId="77777777" w:rsidR="00103537" w:rsidRPr="00103537" w:rsidRDefault="00103537" w:rsidP="00103537">
            <w:pPr>
              <w:autoSpaceDE w:val="0"/>
              <w:autoSpaceDN w:val="0"/>
              <w:jc w:val="center"/>
              <w:rPr>
                <w:noProof w:val="0"/>
                <w:sz w:val="22"/>
                <w:szCs w:val="22"/>
                <w:lang w:eastAsia="ru-RU"/>
              </w:rPr>
            </w:pPr>
          </w:p>
          <w:p w14:paraId="1E55C132" w14:textId="77777777" w:rsidR="00103537" w:rsidRPr="00103537" w:rsidRDefault="00103537" w:rsidP="00103537">
            <w:pPr>
              <w:autoSpaceDE w:val="0"/>
              <w:autoSpaceDN w:val="0"/>
              <w:jc w:val="center"/>
              <w:rPr>
                <w:noProof w:val="0"/>
                <w:sz w:val="22"/>
                <w:szCs w:val="22"/>
                <w:lang w:val="en-US" w:eastAsia="ru-RU"/>
              </w:rPr>
            </w:pPr>
            <w:r w:rsidRPr="00103537">
              <w:rPr>
                <w:noProof w:val="0"/>
                <w:sz w:val="22"/>
                <w:szCs w:val="22"/>
                <w:lang w:eastAsia="ru-RU"/>
              </w:rPr>
              <w:t xml:space="preserve">Denumire lucrărilor    </w:t>
            </w:r>
          </w:p>
        </w:tc>
        <w:tc>
          <w:tcPr>
            <w:tcW w:w="992" w:type="dxa"/>
            <w:tcBorders>
              <w:top w:val="single" w:sz="6" w:space="0" w:color="auto"/>
              <w:left w:val="single" w:sz="6" w:space="0" w:color="auto"/>
              <w:bottom w:val="nil"/>
              <w:right w:val="nil"/>
            </w:tcBorders>
            <w:shd w:val="pct5" w:color="auto" w:fill="auto"/>
          </w:tcPr>
          <w:p w14:paraId="5AE15D1A" w14:textId="77777777" w:rsidR="00103537" w:rsidRPr="00103537" w:rsidRDefault="00103537" w:rsidP="00103537">
            <w:pPr>
              <w:autoSpaceDE w:val="0"/>
              <w:autoSpaceDN w:val="0"/>
              <w:ind w:left="-108" w:right="-108"/>
              <w:jc w:val="center"/>
              <w:rPr>
                <w:noProof w:val="0"/>
                <w:sz w:val="22"/>
                <w:szCs w:val="22"/>
                <w:lang w:val="ru-RU" w:eastAsia="ru-RU"/>
              </w:rPr>
            </w:pPr>
            <w:r w:rsidRPr="00103537">
              <w:rPr>
                <w:noProof w:val="0"/>
                <w:sz w:val="22"/>
                <w:szCs w:val="22"/>
                <w:lang w:eastAsia="ru-RU"/>
              </w:rPr>
              <w:t>Unitatea de masura</w:t>
            </w:r>
            <w:r w:rsidRPr="00103537">
              <w:rPr>
                <w:noProof w:val="0"/>
                <w:sz w:val="22"/>
                <w:szCs w:val="22"/>
                <w:lang w:val="ru-RU" w:eastAsia="ru-RU"/>
              </w:rPr>
              <w:t xml:space="preserve"> </w:t>
            </w:r>
          </w:p>
        </w:tc>
        <w:tc>
          <w:tcPr>
            <w:tcW w:w="1843" w:type="dxa"/>
            <w:tcBorders>
              <w:top w:val="single" w:sz="6" w:space="0" w:color="auto"/>
              <w:left w:val="single" w:sz="6" w:space="0" w:color="auto"/>
              <w:right w:val="single" w:sz="6" w:space="0" w:color="auto"/>
            </w:tcBorders>
            <w:shd w:val="pct5" w:color="auto" w:fill="auto"/>
          </w:tcPr>
          <w:p w14:paraId="12BD824B" w14:textId="77777777" w:rsidR="00103537" w:rsidRPr="00103537" w:rsidRDefault="00103537" w:rsidP="00103537">
            <w:pPr>
              <w:autoSpaceDE w:val="0"/>
              <w:autoSpaceDN w:val="0"/>
              <w:jc w:val="center"/>
              <w:rPr>
                <w:noProof w:val="0"/>
                <w:sz w:val="22"/>
                <w:szCs w:val="22"/>
                <w:lang w:val="en-US" w:eastAsia="ru-RU"/>
              </w:rPr>
            </w:pPr>
            <w:r w:rsidRPr="00103537">
              <w:rPr>
                <w:noProof w:val="0"/>
                <w:sz w:val="22"/>
                <w:szCs w:val="22"/>
                <w:lang w:val="en-US" w:eastAsia="ru-RU"/>
              </w:rPr>
              <w:t>Volum</w:t>
            </w:r>
          </w:p>
        </w:tc>
      </w:tr>
    </w:tbl>
    <w:p w14:paraId="1FB85BF1" w14:textId="77777777" w:rsidR="00103537" w:rsidRPr="00103537" w:rsidRDefault="00103537" w:rsidP="00103537">
      <w:pPr>
        <w:autoSpaceDE w:val="0"/>
        <w:autoSpaceDN w:val="0"/>
        <w:rPr>
          <w:noProof w:val="0"/>
          <w:sz w:val="2"/>
          <w:szCs w:val="2"/>
          <w:lang w:val="en-US" w:eastAsia="ru-RU"/>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103537" w:rsidRPr="00103537" w14:paraId="40E65274" w14:textId="77777777" w:rsidTr="00AA4ED7">
        <w:trPr>
          <w:cantSplit/>
          <w:tblHeader/>
        </w:trPr>
        <w:tc>
          <w:tcPr>
            <w:tcW w:w="709" w:type="dxa"/>
            <w:tcBorders>
              <w:top w:val="single" w:sz="6" w:space="0" w:color="auto"/>
              <w:left w:val="single" w:sz="6" w:space="0" w:color="auto"/>
              <w:bottom w:val="double" w:sz="6" w:space="0" w:color="auto"/>
              <w:right w:val="nil"/>
            </w:tcBorders>
            <w:shd w:val="pct5" w:color="auto" w:fill="auto"/>
          </w:tcPr>
          <w:p w14:paraId="7EABDCCD" w14:textId="77777777" w:rsidR="00103537" w:rsidRPr="00103537" w:rsidRDefault="00103537" w:rsidP="00103537">
            <w:pPr>
              <w:autoSpaceDE w:val="0"/>
              <w:autoSpaceDN w:val="0"/>
              <w:ind w:right="-108"/>
              <w:jc w:val="center"/>
              <w:rPr>
                <w:noProof w:val="0"/>
                <w:sz w:val="22"/>
                <w:szCs w:val="22"/>
                <w:lang w:val="ru-RU" w:eastAsia="ru-RU"/>
              </w:rPr>
            </w:pPr>
            <w:r w:rsidRPr="00103537">
              <w:rPr>
                <w:noProof w:val="0"/>
                <w:sz w:val="22"/>
                <w:szCs w:val="22"/>
                <w:lang w:val="ru-RU" w:eastAsia="ru-RU"/>
              </w:rPr>
              <w:t>1</w:t>
            </w:r>
          </w:p>
        </w:tc>
        <w:tc>
          <w:tcPr>
            <w:tcW w:w="1559" w:type="dxa"/>
            <w:tcBorders>
              <w:top w:val="single" w:sz="6" w:space="0" w:color="auto"/>
              <w:left w:val="single" w:sz="6" w:space="0" w:color="auto"/>
              <w:bottom w:val="double" w:sz="6" w:space="0" w:color="auto"/>
              <w:right w:val="nil"/>
            </w:tcBorders>
            <w:shd w:val="pct5" w:color="auto" w:fill="auto"/>
          </w:tcPr>
          <w:p w14:paraId="2242A3C7" w14:textId="77777777" w:rsidR="00103537" w:rsidRPr="00103537" w:rsidRDefault="00103537" w:rsidP="00103537">
            <w:pPr>
              <w:autoSpaceDE w:val="0"/>
              <w:autoSpaceDN w:val="0"/>
              <w:ind w:left="-120" w:right="-108"/>
              <w:jc w:val="center"/>
              <w:rPr>
                <w:noProof w:val="0"/>
                <w:sz w:val="22"/>
                <w:szCs w:val="22"/>
                <w:lang w:val="ru-RU" w:eastAsia="ru-RU"/>
              </w:rPr>
            </w:pPr>
            <w:r w:rsidRPr="00103537">
              <w:rPr>
                <w:noProof w:val="0"/>
                <w:sz w:val="22"/>
                <w:szCs w:val="22"/>
                <w:lang w:val="ru-RU" w:eastAsia="ru-RU"/>
              </w:rPr>
              <w:t>2</w:t>
            </w:r>
          </w:p>
        </w:tc>
        <w:tc>
          <w:tcPr>
            <w:tcW w:w="4678" w:type="dxa"/>
            <w:tcBorders>
              <w:top w:val="single" w:sz="6" w:space="0" w:color="auto"/>
              <w:left w:val="single" w:sz="6" w:space="0" w:color="auto"/>
              <w:bottom w:val="double" w:sz="6" w:space="0" w:color="auto"/>
              <w:right w:val="nil"/>
            </w:tcBorders>
            <w:shd w:val="pct5" w:color="auto" w:fill="auto"/>
          </w:tcPr>
          <w:p w14:paraId="7191D425" w14:textId="77777777" w:rsidR="00103537" w:rsidRPr="00103537" w:rsidRDefault="00103537" w:rsidP="00103537">
            <w:pPr>
              <w:autoSpaceDE w:val="0"/>
              <w:autoSpaceDN w:val="0"/>
              <w:jc w:val="center"/>
              <w:rPr>
                <w:noProof w:val="0"/>
                <w:sz w:val="22"/>
                <w:szCs w:val="22"/>
                <w:lang w:val="ru-RU" w:eastAsia="ru-RU"/>
              </w:rPr>
            </w:pPr>
            <w:r w:rsidRPr="00103537">
              <w:rPr>
                <w:noProof w:val="0"/>
                <w:sz w:val="22"/>
                <w:szCs w:val="22"/>
                <w:lang w:val="ru-RU" w:eastAsia="ru-RU"/>
              </w:rPr>
              <w:t>3</w:t>
            </w:r>
          </w:p>
        </w:tc>
        <w:tc>
          <w:tcPr>
            <w:tcW w:w="992" w:type="dxa"/>
            <w:tcBorders>
              <w:top w:val="single" w:sz="6" w:space="0" w:color="auto"/>
              <w:left w:val="single" w:sz="6" w:space="0" w:color="auto"/>
              <w:bottom w:val="double" w:sz="6" w:space="0" w:color="auto"/>
              <w:right w:val="nil"/>
            </w:tcBorders>
            <w:shd w:val="pct5" w:color="auto" w:fill="auto"/>
          </w:tcPr>
          <w:p w14:paraId="02847AE5" w14:textId="77777777" w:rsidR="00103537" w:rsidRPr="00103537" w:rsidRDefault="00103537" w:rsidP="00103537">
            <w:pPr>
              <w:autoSpaceDE w:val="0"/>
              <w:autoSpaceDN w:val="0"/>
              <w:ind w:left="-108" w:right="-108"/>
              <w:jc w:val="center"/>
              <w:rPr>
                <w:noProof w:val="0"/>
                <w:sz w:val="22"/>
                <w:szCs w:val="22"/>
                <w:lang w:val="ru-RU" w:eastAsia="ru-RU"/>
              </w:rPr>
            </w:pPr>
            <w:r w:rsidRPr="00103537">
              <w:rPr>
                <w:noProof w:val="0"/>
                <w:sz w:val="22"/>
                <w:szCs w:val="22"/>
                <w:lang w:val="ru-RU" w:eastAsia="ru-RU"/>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14:paraId="2F6B4296" w14:textId="77777777" w:rsidR="00103537" w:rsidRPr="00103537" w:rsidRDefault="00103537" w:rsidP="00103537">
            <w:pPr>
              <w:autoSpaceDE w:val="0"/>
              <w:autoSpaceDN w:val="0"/>
              <w:jc w:val="center"/>
              <w:rPr>
                <w:noProof w:val="0"/>
                <w:sz w:val="22"/>
                <w:szCs w:val="22"/>
                <w:lang w:val="en-US" w:eastAsia="ru-RU"/>
              </w:rPr>
            </w:pPr>
            <w:r w:rsidRPr="00103537">
              <w:rPr>
                <w:noProof w:val="0"/>
                <w:sz w:val="22"/>
                <w:szCs w:val="22"/>
                <w:lang w:val="en-US" w:eastAsia="ru-RU"/>
              </w:rPr>
              <w:t>5</w:t>
            </w:r>
          </w:p>
        </w:tc>
      </w:tr>
      <w:tr w:rsidR="00103537" w:rsidRPr="00103537" w14:paraId="57487E27" w14:textId="77777777" w:rsidTr="0010353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586"/>
        </w:trPr>
        <w:tc>
          <w:tcPr>
            <w:tcW w:w="709" w:type="dxa"/>
            <w:tcBorders>
              <w:top w:val="single" w:sz="4" w:space="0" w:color="auto"/>
              <w:bottom w:val="single" w:sz="4" w:space="0" w:color="auto"/>
            </w:tcBorders>
          </w:tcPr>
          <w:p w14:paraId="5EF61470" w14:textId="77777777" w:rsidR="00103537" w:rsidRPr="00103537" w:rsidRDefault="00103537" w:rsidP="00103537">
            <w:pPr>
              <w:autoSpaceDE w:val="0"/>
              <w:autoSpaceDN w:val="0"/>
              <w:rPr>
                <w:noProof w:val="0"/>
                <w:sz w:val="22"/>
                <w:szCs w:val="22"/>
                <w:lang w:val="ru-RU" w:eastAsia="ru-RU"/>
              </w:rPr>
            </w:pPr>
            <w:r w:rsidRPr="00103537">
              <w:rPr>
                <w:noProof w:val="0"/>
                <w:sz w:val="22"/>
                <w:szCs w:val="22"/>
                <w:lang w:val="ru-RU" w:eastAsia="ru-RU"/>
              </w:rPr>
              <w:t>1</w:t>
            </w:r>
          </w:p>
        </w:tc>
        <w:tc>
          <w:tcPr>
            <w:tcW w:w="1559" w:type="dxa"/>
            <w:tcBorders>
              <w:top w:val="single" w:sz="4" w:space="0" w:color="auto"/>
              <w:bottom w:val="single" w:sz="4" w:space="0" w:color="auto"/>
            </w:tcBorders>
          </w:tcPr>
          <w:p w14:paraId="217B06E6" w14:textId="77777777" w:rsidR="00103537" w:rsidRPr="00103537" w:rsidRDefault="00103537" w:rsidP="00103537">
            <w:pPr>
              <w:autoSpaceDE w:val="0"/>
              <w:autoSpaceDN w:val="0"/>
              <w:rPr>
                <w:noProof w:val="0"/>
                <w:sz w:val="22"/>
                <w:szCs w:val="22"/>
                <w:lang w:val="ru-RU" w:eastAsia="ru-RU"/>
              </w:rPr>
            </w:pPr>
            <w:r w:rsidRPr="00103537">
              <w:rPr>
                <w:noProof w:val="0"/>
                <w:sz w:val="22"/>
                <w:szCs w:val="22"/>
                <w:lang w:val="en-US" w:eastAsia="ru-RU"/>
              </w:rPr>
              <w:t>RpCJ35A</w:t>
            </w:r>
          </w:p>
          <w:p w14:paraId="07C462DA" w14:textId="77777777" w:rsidR="00103537" w:rsidRPr="00103537" w:rsidRDefault="00103537" w:rsidP="00103537">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67B98BD4" w14:textId="7212A2E3" w:rsidR="00103537" w:rsidRPr="00103537" w:rsidRDefault="00103537" w:rsidP="001436DC">
            <w:pPr>
              <w:autoSpaceDE w:val="0"/>
              <w:autoSpaceDN w:val="0"/>
              <w:jc w:val="both"/>
              <w:rPr>
                <w:noProof w:val="0"/>
                <w:lang w:val="en-US" w:eastAsia="ru-RU"/>
              </w:rPr>
            </w:pPr>
            <w:r w:rsidRPr="00103537">
              <w:rPr>
                <w:noProof w:val="0"/>
                <w:lang w:val="en-US" w:eastAsia="ru-RU"/>
              </w:rPr>
              <w:t xml:space="preserve">Desfaceri de tencuieli interioare sau exterioare driscuite la pereti </w:t>
            </w:r>
          </w:p>
        </w:tc>
        <w:tc>
          <w:tcPr>
            <w:tcW w:w="992" w:type="dxa"/>
            <w:tcBorders>
              <w:top w:val="single" w:sz="4" w:space="0" w:color="auto"/>
              <w:bottom w:val="single" w:sz="4" w:space="0" w:color="auto"/>
            </w:tcBorders>
            <w:vAlign w:val="center"/>
          </w:tcPr>
          <w:p w14:paraId="54364351" w14:textId="77777777" w:rsidR="00103537" w:rsidRPr="00103537" w:rsidRDefault="00103537" w:rsidP="00103537">
            <w:pPr>
              <w:autoSpaceDE w:val="0"/>
              <w:autoSpaceDN w:val="0"/>
              <w:jc w:val="center"/>
              <w:rPr>
                <w:noProof w:val="0"/>
                <w:sz w:val="22"/>
                <w:szCs w:val="22"/>
                <w:lang w:val="ru-RU" w:eastAsia="ru-RU"/>
              </w:rPr>
            </w:pPr>
            <w:r w:rsidRPr="00103537">
              <w:rPr>
                <w:noProof w:val="0"/>
                <w:sz w:val="22"/>
                <w:szCs w:val="22"/>
                <w:lang w:val="ru-RU" w:eastAsia="ru-RU"/>
              </w:rPr>
              <w:t>m2</w:t>
            </w:r>
          </w:p>
        </w:tc>
        <w:tc>
          <w:tcPr>
            <w:tcW w:w="1843" w:type="dxa"/>
            <w:tcBorders>
              <w:top w:val="single" w:sz="4" w:space="0" w:color="auto"/>
              <w:bottom w:val="single" w:sz="4" w:space="0" w:color="auto"/>
            </w:tcBorders>
            <w:vAlign w:val="center"/>
          </w:tcPr>
          <w:p w14:paraId="40C16B91" w14:textId="77777777" w:rsidR="00103537" w:rsidRPr="00103537" w:rsidRDefault="00103537" w:rsidP="00103537">
            <w:pPr>
              <w:autoSpaceDE w:val="0"/>
              <w:autoSpaceDN w:val="0"/>
              <w:jc w:val="center"/>
              <w:rPr>
                <w:noProof w:val="0"/>
                <w:sz w:val="22"/>
                <w:szCs w:val="22"/>
                <w:lang w:val="en-US" w:eastAsia="ru-RU"/>
              </w:rPr>
            </w:pPr>
            <w:r w:rsidRPr="00103537">
              <w:rPr>
                <w:noProof w:val="0"/>
                <w:sz w:val="22"/>
                <w:szCs w:val="22"/>
                <w:lang w:val="en-US" w:eastAsia="ru-RU"/>
              </w:rPr>
              <w:t>116,400</w:t>
            </w:r>
          </w:p>
        </w:tc>
      </w:tr>
      <w:tr w:rsidR="00103537" w:rsidRPr="00103537" w14:paraId="1C7E41BC" w14:textId="77777777" w:rsidTr="00AA4ED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31C8E44" w14:textId="77777777" w:rsidR="00103537" w:rsidRPr="00103537" w:rsidRDefault="00103537" w:rsidP="00103537">
            <w:pPr>
              <w:autoSpaceDE w:val="0"/>
              <w:autoSpaceDN w:val="0"/>
              <w:rPr>
                <w:noProof w:val="0"/>
                <w:sz w:val="22"/>
                <w:szCs w:val="22"/>
                <w:lang w:val="ru-RU" w:eastAsia="ru-RU"/>
              </w:rPr>
            </w:pPr>
            <w:r w:rsidRPr="00103537">
              <w:rPr>
                <w:noProof w:val="0"/>
                <w:sz w:val="22"/>
                <w:szCs w:val="22"/>
                <w:lang w:val="ru-RU" w:eastAsia="ru-RU"/>
              </w:rPr>
              <w:t>2</w:t>
            </w:r>
          </w:p>
        </w:tc>
        <w:tc>
          <w:tcPr>
            <w:tcW w:w="1559" w:type="dxa"/>
            <w:tcBorders>
              <w:top w:val="single" w:sz="4" w:space="0" w:color="auto"/>
              <w:bottom w:val="single" w:sz="4" w:space="0" w:color="auto"/>
            </w:tcBorders>
          </w:tcPr>
          <w:p w14:paraId="498A6FFD" w14:textId="77777777" w:rsidR="00103537" w:rsidRPr="00103537" w:rsidRDefault="00103537" w:rsidP="00103537">
            <w:pPr>
              <w:autoSpaceDE w:val="0"/>
              <w:autoSpaceDN w:val="0"/>
              <w:rPr>
                <w:noProof w:val="0"/>
                <w:sz w:val="22"/>
                <w:szCs w:val="22"/>
                <w:lang w:val="ru-RU" w:eastAsia="ru-RU"/>
              </w:rPr>
            </w:pPr>
            <w:r w:rsidRPr="00103537">
              <w:rPr>
                <w:noProof w:val="0"/>
                <w:sz w:val="22"/>
                <w:szCs w:val="22"/>
                <w:lang w:val="en-US" w:eastAsia="ru-RU"/>
              </w:rPr>
              <w:t>RpCJ34A</w:t>
            </w:r>
          </w:p>
          <w:p w14:paraId="5EF719F8" w14:textId="77777777" w:rsidR="00103537" w:rsidRPr="00103537" w:rsidRDefault="00103537" w:rsidP="00103537">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10B4F2ED" w14:textId="4FFFC03F" w:rsidR="00103537" w:rsidRPr="00103537" w:rsidRDefault="00103537" w:rsidP="001436DC">
            <w:pPr>
              <w:autoSpaceDE w:val="0"/>
              <w:autoSpaceDN w:val="0"/>
              <w:jc w:val="both"/>
              <w:rPr>
                <w:noProof w:val="0"/>
                <w:lang w:val="en-US" w:eastAsia="ru-RU"/>
              </w:rPr>
            </w:pPr>
            <w:r w:rsidRPr="00103537">
              <w:rPr>
                <w:noProof w:val="0"/>
                <w:lang w:val="en-US" w:eastAsia="ru-RU"/>
              </w:rPr>
              <w:t>Reparatii la fatade, prin spalarea manuala a tencuielilor speciale la fatade</w:t>
            </w:r>
          </w:p>
        </w:tc>
        <w:tc>
          <w:tcPr>
            <w:tcW w:w="992" w:type="dxa"/>
            <w:tcBorders>
              <w:top w:val="single" w:sz="4" w:space="0" w:color="auto"/>
              <w:bottom w:val="single" w:sz="4" w:space="0" w:color="auto"/>
            </w:tcBorders>
            <w:vAlign w:val="center"/>
          </w:tcPr>
          <w:p w14:paraId="08D82613" w14:textId="77777777" w:rsidR="00103537" w:rsidRPr="00103537" w:rsidRDefault="00103537" w:rsidP="00103537">
            <w:pPr>
              <w:autoSpaceDE w:val="0"/>
              <w:autoSpaceDN w:val="0"/>
              <w:jc w:val="center"/>
              <w:rPr>
                <w:noProof w:val="0"/>
                <w:sz w:val="22"/>
                <w:szCs w:val="22"/>
                <w:lang w:val="ru-RU" w:eastAsia="ru-RU"/>
              </w:rPr>
            </w:pPr>
            <w:r w:rsidRPr="00103537">
              <w:rPr>
                <w:noProof w:val="0"/>
                <w:sz w:val="22"/>
                <w:szCs w:val="22"/>
                <w:lang w:val="ru-RU" w:eastAsia="ru-RU"/>
              </w:rPr>
              <w:t>m2</w:t>
            </w:r>
          </w:p>
        </w:tc>
        <w:tc>
          <w:tcPr>
            <w:tcW w:w="1843" w:type="dxa"/>
            <w:tcBorders>
              <w:top w:val="single" w:sz="4" w:space="0" w:color="auto"/>
              <w:bottom w:val="single" w:sz="4" w:space="0" w:color="auto"/>
            </w:tcBorders>
            <w:vAlign w:val="center"/>
          </w:tcPr>
          <w:p w14:paraId="67394E50" w14:textId="77777777" w:rsidR="00103537" w:rsidRPr="00103537" w:rsidRDefault="00103537" w:rsidP="00103537">
            <w:pPr>
              <w:autoSpaceDE w:val="0"/>
              <w:autoSpaceDN w:val="0"/>
              <w:jc w:val="center"/>
              <w:rPr>
                <w:noProof w:val="0"/>
                <w:sz w:val="22"/>
                <w:szCs w:val="22"/>
                <w:lang w:val="en-US" w:eastAsia="ru-RU"/>
              </w:rPr>
            </w:pPr>
            <w:r w:rsidRPr="00103537">
              <w:rPr>
                <w:noProof w:val="0"/>
                <w:sz w:val="22"/>
                <w:szCs w:val="22"/>
                <w:lang w:val="en-US" w:eastAsia="ru-RU"/>
              </w:rPr>
              <w:t>116,400</w:t>
            </w:r>
          </w:p>
        </w:tc>
      </w:tr>
      <w:tr w:rsidR="00103537" w:rsidRPr="00103537" w14:paraId="5978757F" w14:textId="77777777" w:rsidTr="00AA4ED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2AC87A3" w14:textId="77777777" w:rsidR="00103537" w:rsidRPr="00103537" w:rsidRDefault="00103537" w:rsidP="00103537">
            <w:pPr>
              <w:autoSpaceDE w:val="0"/>
              <w:autoSpaceDN w:val="0"/>
              <w:rPr>
                <w:noProof w:val="0"/>
                <w:sz w:val="22"/>
                <w:szCs w:val="22"/>
                <w:lang w:val="ru-RU" w:eastAsia="ru-RU"/>
              </w:rPr>
            </w:pPr>
            <w:r w:rsidRPr="00103537">
              <w:rPr>
                <w:noProof w:val="0"/>
                <w:sz w:val="22"/>
                <w:szCs w:val="22"/>
                <w:lang w:val="ru-RU" w:eastAsia="ru-RU"/>
              </w:rPr>
              <w:t>3</w:t>
            </w:r>
          </w:p>
        </w:tc>
        <w:tc>
          <w:tcPr>
            <w:tcW w:w="1559" w:type="dxa"/>
            <w:tcBorders>
              <w:top w:val="single" w:sz="4" w:space="0" w:color="auto"/>
              <w:bottom w:val="single" w:sz="4" w:space="0" w:color="auto"/>
            </w:tcBorders>
          </w:tcPr>
          <w:p w14:paraId="1FDC56DA" w14:textId="77777777" w:rsidR="00103537" w:rsidRPr="00103537" w:rsidRDefault="00103537" w:rsidP="00103537">
            <w:pPr>
              <w:autoSpaceDE w:val="0"/>
              <w:autoSpaceDN w:val="0"/>
              <w:rPr>
                <w:noProof w:val="0"/>
                <w:sz w:val="22"/>
                <w:szCs w:val="22"/>
                <w:lang w:val="ru-RU" w:eastAsia="ru-RU"/>
              </w:rPr>
            </w:pPr>
            <w:r w:rsidRPr="00103537">
              <w:rPr>
                <w:noProof w:val="0"/>
                <w:sz w:val="22"/>
                <w:szCs w:val="22"/>
                <w:lang w:val="en-US" w:eastAsia="ru-RU"/>
              </w:rPr>
              <w:t>CN54B</w:t>
            </w:r>
          </w:p>
          <w:p w14:paraId="62FCAC7B" w14:textId="77777777" w:rsidR="00103537" w:rsidRPr="00103537" w:rsidRDefault="00103537" w:rsidP="00103537">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3233D2DA" w14:textId="217F0C60" w:rsidR="00103537" w:rsidRPr="00103537" w:rsidRDefault="00103537" w:rsidP="001436DC">
            <w:pPr>
              <w:autoSpaceDE w:val="0"/>
              <w:autoSpaceDN w:val="0"/>
              <w:jc w:val="both"/>
              <w:rPr>
                <w:noProof w:val="0"/>
                <w:lang w:val="en-US" w:eastAsia="ru-RU"/>
              </w:rPr>
            </w:pPr>
            <w:r w:rsidRPr="00103537">
              <w:rPr>
                <w:noProof w:val="0"/>
                <w:lang w:val="en-US" w:eastAsia="ru-RU"/>
              </w:rPr>
              <w:t xml:space="preserve">Aplicarea manuala a grundului "Betonocontact" intr-un strat, la pereti exteriori la fatade </w:t>
            </w:r>
          </w:p>
        </w:tc>
        <w:tc>
          <w:tcPr>
            <w:tcW w:w="992" w:type="dxa"/>
            <w:tcBorders>
              <w:top w:val="single" w:sz="4" w:space="0" w:color="auto"/>
              <w:bottom w:val="single" w:sz="4" w:space="0" w:color="auto"/>
            </w:tcBorders>
            <w:vAlign w:val="center"/>
          </w:tcPr>
          <w:p w14:paraId="092CC5BF" w14:textId="77777777" w:rsidR="00103537" w:rsidRPr="00103537" w:rsidRDefault="00103537" w:rsidP="00103537">
            <w:pPr>
              <w:autoSpaceDE w:val="0"/>
              <w:autoSpaceDN w:val="0"/>
              <w:jc w:val="center"/>
              <w:rPr>
                <w:noProof w:val="0"/>
                <w:sz w:val="22"/>
                <w:szCs w:val="22"/>
                <w:lang w:val="ru-RU" w:eastAsia="ru-RU"/>
              </w:rPr>
            </w:pPr>
            <w:r w:rsidRPr="00103537">
              <w:rPr>
                <w:noProof w:val="0"/>
                <w:sz w:val="22"/>
                <w:szCs w:val="22"/>
                <w:lang w:val="ru-RU" w:eastAsia="ru-RU"/>
              </w:rPr>
              <w:t>m2</w:t>
            </w:r>
          </w:p>
        </w:tc>
        <w:tc>
          <w:tcPr>
            <w:tcW w:w="1843" w:type="dxa"/>
            <w:tcBorders>
              <w:top w:val="single" w:sz="4" w:space="0" w:color="auto"/>
              <w:bottom w:val="single" w:sz="4" w:space="0" w:color="auto"/>
            </w:tcBorders>
            <w:vAlign w:val="center"/>
          </w:tcPr>
          <w:p w14:paraId="15AAEDFB" w14:textId="77777777" w:rsidR="00103537" w:rsidRPr="00103537" w:rsidRDefault="00103537" w:rsidP="00103537">
            <w:pPr>
              <w:autoSpaceDE w:val="0"/>
              <w:autoSpaceDN w:val="0"/>
              <w:jc w:val="center"/>
              <w:rPr>
                <w:noProof w:val="0"/>
                <w:sz w:val="22"/>
                <w:szCs w:val="22"/>
                <w:lang w:val="en-US" w:eastAsia="ru-RU"/>
              </w:rPr>
            </w:pPr>
            <w:r w:rsidRPr="00103537">
              <w:rPr>
                <w:noProof w:val="0"/>
                <w:sz w:val="22"/>
                <w:szCs w:val="22"/>
                <w:lang w:val="en-US" w:eastAsia="ru-RU"/>
              </w:rPr>
              <w:t>116,400</w:t>
            </w:r>
          </w:p>
        </w:tc>
      </w:tr>
      <w:tr w:rsidR="00103537" w:rsidRPr="00103537" w14:paraId="5068E6AC" w14:textId="77777777" w:rsidTr="00AA4ED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D4075A1" w14:textId="77777777" w:rsidR="00103537" w:rsidRPr="00103537" w:rsidRDefault="00103537" w:rsidP="00103537">
            <w:pPr>
              <w:autoSpaceDE w:val="0"/>
              <w:autoSpaceDN w:val="0"/>
              <w:rPr>
                <w:noProof w:val="0"/>
                <w:sz w:val="22"/>
                <w:szCs w:val="22"/>
                <w:lang w:val="ru-RU" w:eastAsia="ru-RU"/>
              </w:rPr>
            </w:pPr>
            <w:r w:rsidRPr="00103537">
              <w:rPr>
                <w:noProof w:val="0"/>
                <w:sz w:val="22"/>
                <w:szCs w:val="22"/>
                <w:lang w:val="ru-RU" w:eastAsia="ru-RU"/>
              </w:rPr>
              <w:t>4</w:t>
            </w:r>
          </w:p>
        </w:tc>
        <w:tc>
          <w:tcPr>
            <w:tcW w:w="1559" w:type="dxa"/>
            <w:tcBorders>
              <w:top w:val="single" w:sz="4" w:space="0" w:color="auto"/>
              <w:bottom w:val="single" w:sz="4" w:space="0" w:color="auto"/>
            </w:tcBorders>
          </w:tcPr>
          <w:p w14:paraId="2CEDA24B" w14:textId="77777777" w:rsidR="00103537" w:rsidRPr="00103537" w:rsidRDefault="00103537" w:rsidP="00103537">
            <w:pPr>
              <w:autoSpaceDE w:val="0"/>
              <w:autoSpaceDN w:val="0"/>
              <w:rPr>
                <w:noProof w:val="0"/>
                <w:sz w:val="22"/>
                <w:szCs w:val="22"/>
                <w:lang w:val="ru-RU" w:eastAsia="ru-RU"/>
              </w:rPr>
            </w:pPr>
            <w:r w:rsidRPr="00103537">
              <w:rPr>
                <w:noProof w:val="0"/>
                <w:sz w:val="22"/>
                <w:szCs w:val="22"/>
                <w:lang w:val="en-US" w:eastAsia="ru-RU"/>
              </w:rPr>
              <w:t>CF05A</w:t>
            </w:r>
          </w:p>
          <w:p w14:paraId="3377D404" w14:textId="77777777" w:rsidR="00103537" w:rsidRPr="00103537" w:rsidRDefault="00103537" w:rsidP="00103537">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76AF9791" w14:textId="220A9066" w:rsidR="00103537" w:rsidRPr="00103537" w:rsidRDefault="00103537" w:rsidP="009D7892">
            <w:pPr>
              <w:autoSpaceDE w:val="0"/>
              <w:autoSpaceDN w:val="0"/>
              <w:jc w:val="both"/>
              <w:rPr>
                <w:noProof w:val="0"/>
                <w:lang w:val="en-US" w:eastAsia="ru-RU"/>
              </w:rPr>
            </w:pPr>
            <w:r w:rsidRPr="00103537">
              <w:rPr>
                <w:noProof w:val="0"/>
                <w:lang w:val="en-US" w:eastAsia="ru-RU"/>
              </w:rPr>
              <w:t>Tencuieli interioare de 3 cm grosime, executate pe impletitura de sirma, driscuite, cu mortar de ciment-var marca M 100-T pentru smir, mortar de ciment-var marca M 50-T pentru grund si mortar de var-ciment M 10-T pentru stratul vizibil, executate manual pe suprafete drepte, inclusiv montarea armaturii de otel si a impletiturii, aplicate la pereti   (Plasa sudata zincata 50x50x1,8 mm  norma- 0.77)</w:t>
            </w:r>
          </w:p>
        </w:tc>
        <w:tc>
          <w:tcPr>
            <w:tcW w:w="992" w:type="dxa"/>
            <w:tcBorders>
              <w:top w:val="single" w:sz="4" w:space="0" w:color="auto"/>
              <w:bottom w:val="single" w:sz="4" w:space="0" w:color="auto"/>
            </w:tcBorders>
            <w:vAlign w:val="center"/>
          </w:tcPr>
          <w:p w14:paraId="4956925B" w14:textId="77777777" w:rsidR="00103537" w:rsidRPr="00103537" w:rsidRDefault="00103537" w:rsidP="00103537">
            <w:pPr>
              <w:autoSpaceDE w:val="0"/>
              <w:autoSpaceDN w:val="0"/>
              <w:jc w:val="center"/>
              <w:rPr>
                <w:noProof w:val="0"/>
                <w:sz w:val="22"/>
                <w:szCs w:val="22"/>
                <w:lang w:val="ru-RU" w:eastAsia="ru-RU"/>
              </w:rPr>
            </w:pPr>
            <w:r w:rsidRPr="00103537">
              <w:rPr>
                <w:noProof w:val="0"/>
                <w:sz w:val="22"/>
                <w:szCs w:val="22"/>
                <w:lang w:val="ru-RU" w:eastAsia="ru-RU"/>
              </w:rPr>
              <w:t>m2</w:t>
            </w:r>
          </w:p>
        </w:tc>
        <w:tc>
          <w:tcPr>
            <w:tcW w:w="1843" w:type="dxa"/>
            <w:tcBorders>
              <w:top w:val="single" w:sz="4" w:space="0" w:color="auto"/>
              <w:bottom w:val="single" w:sz="4" w:space="0" w:color="auto"/>
            </w:tcBorders>
            <w:vAlign w:val="center"/>
          </w:tcPr>
          <w:p w14:paraId="1939907E" w14:textId="77777777" w:rsidR="00103537" w:rsidRPr="00103537" w:rsidRDefault="00103537" w:rsidP="00103537">
            <w:pPr>
              <w:autoSpaceDE w:val="0"/>
              <w:autoSpaceDN w:val="0"/>
              <w:jc w:val="center"/>
              <w:rPr>
                <w:noProof w:val="0"/>
                <w:sz w:val="22"/>
                <w:szCs w:val="22"/>
                <w:lang w:val="en-US" w:eastAsia="ru-RU"/>
              </w:rPr>
            </w:pPr>
            <w:r w:rsidRPr="00103537">
              <w:rPr>
                <w:noProof w:val="0"/>
                <w:sz w:val="22"/>
                <w:szCs w:val="22"/>
                <w:lang w:val="en-US" w:eastAsia="ru-RU"/>
              </w:rPr>
              <w:t>116,400</w:t>
            </w:r>
          </w:p>
        </w:tc>
      </w:tr>
      <w:tr w:rsidR="00103537" w:rsidRPr="00103537" w14:paraId="4395FFE8" w14:textId="77777777" w:rsidTr="00AA4ED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3663776" w14:textId="77777777" w:rsidR="00103537" w:rsidRPr="00103537" w:rsidRDefault="00103537" w:rsidP="00103537">
            <w:pPr>
              <w:autoSpaceDE w:val="0"/>
              <w:autoSpaceDN w:val="0"/>
              <w:rPr>
                <w:noProof w:val="0"/>
                <w:sz w:val="22"/>
                <w:szCs w:val="22"/>
                <w:lang w:val="ru-RU" w:eastAsia="ru-RU"/>
              </w:rPr>
            </w:pPr>
            <w:r w:rsidRPr="00103537">
              <w:rPr>
                <w:noProof w:val="0"/>
                <w:sz w:val="22"/>
                <w:szCs w:val="22"/>
                <w:lang w:val="ru-RU" w:eastAsia="ru-RU"/>
              </w:rPr>
              <w:t>5</w:t>
            </w:r>
          </w:p>
        </w:tc>
        <w:tc>
          <w:tcPr>
            <w:tcW w:w="1559" w:type="dxa"/>
            <w:tcBorders>
              <w:top w:val="single" w:sz="4" w:space="0" w:color="auto"/>
              <w:bottom w:val="single" w:sz="4" w:space="0" w:color="auto"/>
            </w:tcBorders>
          </w:tcPr>
          <w:p w14:paraId="636AA80B" w14:textId="77777777" w:rsidR="00103537" w:rsidRPr="00103537" w:rsidRDefault="00103537" w:rsidP="00103537">
            <w:pPr>
              <w:autoSpaceDE w:val="0"/>
              <w:autoSpaceDN w:val="0"/>
              <w:rPr>
                <w:noProof w:val="0"/>
                <w:sz w:val="22"/>
                <w:szCs w:val="22"/>
                <w:lang w:val="ru-RU" w:eastAsia="ru-RU"/>
              </w:rPr>
            </w:pPr>
            <w:r w:rsidRPr="00103537">
              <w:rPr>
                <w:noProof w:val="0"/>
                <w:sz w:val="22"/>
                <w:szCs w:val="22"/>
                <w:lang w:val="en-US" w:eastAsia="ru-RU"/>
              </w:rPr>
              <w:t>CF17B</w:t>
            </w:r>
          </w:p>
          <w:p w14:paraId="0DBDA9B5" w14:textId="77777777" w:rsidR="00103537" w:rsidRPr="00103537" w:rsidRDefault="00103537" w:rsidP="00103537">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47EA287A" w14:textId="0A526483" w:rsidR="00103537" w:rsidRPr="00103537" w:rsidRDefault="00103537" w:rsidP="009D7892">
            <w:pPr>
              <w:autoSpaceDE w:val="0"/>
              <w:autoSpaceDN w:val="0"/>
              <w:jc w:val="both"/>
              <w:rPr>
                <w:noProof w:val="0"/>
                <w:lang w:val="en-US" w:eastAsia="ru-RU"/>
              </w:rPr>
            </w:pPr>
            <w:r w:rsidRPr="00103537">
              <w:rPr>
                <w:noProof w:val="0"/>
                <w:lang w:val="en-US" w:eastAsia="ru-RU"/>
              </w:rPr>
              <w:t>Diverse lucrari - diferenta de grosime, +- 5 mm la stratul de grund aplicat la pereti, executat cu mortar k=1.5</w:t>
            </w:r>
          </w:p>
        </w:tc>
        <w:tc>
          <w:tcPr>
            <w:tcW w:w="992" w:type="dxa"/>
            <w:tcBorders>
              <w:top w:val="single" w:sz="4" w:space="0" w:color="auto"/>
              <w:bottom w:val="single" w:sz="4" w:space="0" w:color="auto"/>
            </w:tcBorders>
            <w:vAlign w:val="center"/>
          </w:tcPr>
          <w:p w14:paraId="7D1FAE6D" w14:textId="77777777" w:rsidR="00103537" w:rsidRPr="00103537" w:rsidRDefault="00103537" w:rsidP="00103537">
            <w:pPr>
              <w:autoSpaceDE w:val="0"/>
              <w:autoSpaceDN w:val="0"/>
              <w:jc w:val="center"/>
              <w:rPr>
                <w:noProof w:val="0"/>
                <w:sz w:val="22"/>
                <w:szCs w:val="22"/>
                <w:lang w:val="ru-RU" w:eastAsia="ru-RU"/>
              </w:rPr>
            </w:pPr>
            <w:r w:rsidRPr="00103537">
              <w:rPr>
                <w:noProof w:val="0"/>
                <w:sz w:val="22"/>
                <w:szCs w:val="22"/>
                <w:lang w:val="ru-RU" w:eastAsia="ru-RU"/>
              </w:rPr>
              <w:t>m2</w:t>
            </w:r>
          </w:p>
        </w:tc>
        <w:tc>
          <w:tcPr>
            <w:tcW w:w="1843" w:type="dxa"/>
            <w:tcBorders>
              <w:top w:val="single" w:sz="4" w:space="0" w:color="auto"/>
              <w:bottom w:val="single" w:sz="4" w:space="0" w:color="auto"/>
            </w:tcBorders>
            <w:vAlign w:val="center"/>
          </w:tcPr>
          <w:p w14:paraId="43739132" w14:textId="77777777" w:rsidR="00103537" w:rsidRPr="00103537" w:rsidRDefault="00103537" w:rsidP="00103537">
            <w:pPr>
              <w:autoSpaceDE w:val="0"/>
              <w:autoSpaceDN w:val="0"/>
              <w:jc w:val="center"/>
              <w:rPr>
                <w:noProof w:val="0"/>
                <w:sz w:val="22"/>
                <w:szCs w:val="22"/>
                <w:lang w:val="en-US" w:eastAsia="ru-RU"/>
              </w:rPr>
            </w:pPr>
            <w:r w:rsidRPr="00103537">
              <w:rPr>
                <w:noProof w:val="0"/>
                <w:sz w:val="22"/>
                <w:szCs w:val="22"/>
                <w:lang w:val="en-US" w:eastAsia="ru-RU"/>
              </w:rPr>
              <w:t>116,400</w:t>
            </w:r>
          </w:p>
        </w:tc>
      </w:tr>
      <w:tr w:rsidR="00103537" w:rsidRPr="00103537" w14:paraId="2FB4BA73" w14:textId="77777777" w:rsidTr="00AA4ED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C8751D4" w14:textId="77777777" w:rsidR="00103537" w:rsidRPr="00103537" w:rsidRDefault="00103537" w:rsidP="00103537">
            <w:pPr>
              <w:autoSpaceDE w:val="0"/>
              <w:autoSpaceDN w:val="0"/>
              <w:rPr>
                <w:noProof w:val="0"/>
                <w:sz w:val="22"/>
                <w:szCs w:val="22"/>
                <w:lang w:val="ru-RU" w:eastAsia="ru-RU"/>
              </w:rPr>
            </w:pPr>
            <w:r w:rsidRPr="00103537">
              <w:rPr>
                <w:noProof w:val="0"/>
                <w:sz w:val="22"/>
                <w:szCs w:val="22"/>
                <w:lang w:val="ru-RU" w:eastAsia="ru-RU"/>
              </w:rPr>
              <w:t>6</w:t>
            </w:r>
          </w:p>
        </w:tc>
        <w:tc>
          <w:tcPr>
            <w:tcW w:w="1559" w:type="dxa"/>
            <w:tcBorders>
              <w:top w:val="single" w:sz="4" w:space="0" w:color="auto"/>
              <w:bottom w:val="single" w:sz="4" w:space="0" w:color="auto"/>
            </w:tcBorders>
          </w:tcPr>
          <w:p w14:paraId="1E5B1719" w14:textId="77777777" w:rsidR="00103537" w:rsidRPr="00103537" w:rsidRDefault="00103537" w:rsidP="00103537">
            <w:pPr>
              <w:autoSpaceDE w:val="0"/>
              <w:autoSpaceDN w:val="0"/>
              <w:rPr>
                <w:noProof w:val="0"/>
                <w:sz w:val="22"/>
                <w:szCs w:val="22"/>
                <w:lang w:val="ru-RU" w:eastAsia="ru-RU"/>
              </w:rPr>
            </w:pPr>
            <w:r w:rsidRPr="00103537">
              <w:rPr>
                <w:noProof w:val="0"/>
                <w:sz w:val="22"/>
                <w:szCs w:val="22"/>
                <w:lang w:val="en-US" w:eastAsia="ru-RU"/>
              </w:rPr>
              <w:t>CN11B</w:t>
            </w:r>
          </w:p>
          <w:p w14:paraId="2791CEE9" w14:textId="77777777" w:rsidR="00103537" w:rsidRPr="00103537" w:rsidRDefault="00103537" w:rsidP="00103537">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75B5F72E" w14:textId="15E6A5B2" w:rsidR="00103537" w:rsidRPr="00103537" w:rsidRDefault="00103537" w:rsidP="00F924FB">
            <w:pPr>
              <w:autoSpaceDE w:val="0"/>
              <w:autoSpaceDN w:val="0"/>
              <w:jc w:val="both"/>
              <w:rPr>
                <w:noProof w:val="0"/>
                <w:lang w:val="en-US" w:eastAsia="ru-RU"/>
              </w:rPr>
            </w:pPr>
            <w:r w:rsidRPr="00103537">
              <w:rPr>
                <w:noProof w:val="0"/>
                <w:lang w:val="en-US" w:eastAsia="ru-RU"/>
              </w:rPr>
              <w:t>Vopsitorii exterioare cu vopsea pe baza de polimeri acrilici in dispersie apoasa,  aplicate in 3 straturi la fatade executate pe tencuiala driscuita</w:t>
            </w:r>
          </w:p>
        </w:tc>
        <w:tc>
          <w:tcPr>
            <w:tcW w:w="992" w:type="dxa"/>
            <w:tcBorders>
              <w:top w:val="single" w:sz="4" w:space="0" w:color="auto"/>
              <w:bottom w:val="single" w:sz="4" w:space="0" w:color="auto"/>
            </w:tcBorders>
            <w:vAlign w:val="center"/>
          </w:tcPr>
          <w:p w14:paraId="60D89B0B" w14:textId="77777777" w:rsidR="00103537" w:rsidRPr="00103537" w:rsidRDefault="00103537" w:rsidP="00103537">
            <w:pPr>
              <w:autoSpaceDE w:val="0"/>
              <w:autoSpaceDN w:val="0"/>
              <w:jc w:val="center"/>
              <w:rPr>
                <w:noProof w:val="0"/>
                <w:sz w:val="22"/>
                <w:szCs w:val="22"/>
                <w:lang w:val="ru-RU" w:eastAsia="ru-RU"/>
              </w:rPr>
            </w:pPr>
            <w:r w:rsidRPr="00103537">
              <w:rPr>
                <w:noProof w:val="0"/>
                <w:sz w:val="22"/>
                <w:szCs w:val="22"/>
                <w:lang w:val="ru-RU" w:eastAsia="ru-RU"/>
              </w:rPr>
              <w:t>m2</w:t>
            </w:r>
          </w:p>
        </w:tc>
        <w:tc>
          <w:tcPr>
            <w:tcW w:w="1843" w:type="dxa"/>
            <w:tcBorders>
              <w:top w:val="single" w:sz="4" w:space="0" w:color="auto"/>
              <w:bottom w:val="single" w:sz="4" w:space="0" w:color="auto"/>
            </w:tcBorders>
            <w:vAlign w:val="center"/>
          </w:tcPr>
          <w:p w14:paraId="70C0CE3C" w14:textId="77777777" w:rsidR="00103537" w:rsidRPr="00103537" w:rsidRDefault="00103537" w:rsidP="00103537">
            <w:pPr>
              <w:autoSpaceDE w:val="0"/>
              <w:autoSpaceDN w:val="0"/>
              <w:jc w:val="center"/>
              <w:rPr>
                <w:noProof w:val="0"/>
                <w:sz w:val="22"/>
                <w:szCs w:val="22"/>
                <w:lang w:val="en-US" w:eastAsia="ru-RU"/>
              </w:rPr>
            </w:pPr>
            <w:r w:rsidRPr="00103537">
              <w:rPr>
                <w:noProof w:val="0"/>
                <w:sz w:val="22"/>
                <w:szCs w:val="22"/>
                <w:lang w:val="en-US" w:eastAsia="ru-RU"/>
              </w:rPr>
              <w:t>116,400</w:t>
            </w:r>
          </w:p>
        </w:tc>
      </w:tr>
      <w:tr w:rsidR="00103537" w:rsidRPr="00103537" w14:paraId="58055936" w14:textId="77777777" w:rsidTr="00AA4ED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361A1EC" w14:textId="77777777" w:rsidR="00103537" w:rsidRPr="00103537" w:rsidRDefault="00103537" w:rsidP="00103537">
            <w:pPr>
              <w:autoSpaceDE w:val="0"/>
              <w:autoSpaceDN w:val="0"/>
              <w:rPr>
                <w:noProof w:val="0"/>
                <w:sz w:val="22"/>
                <w:szCs w:val="22"/>
                <w:lang w:val="ru-RU" w:eastAsia="ru-RU"/>
              </w:rPr>
            </w:pPr>
            <w:r w:rsidRPr="00103537">
              <w:rPr>
                <w:noProof w:val="0"/>
                <w:sz w:val="22"/>
                <w:szCs w:val="22"/>
                <w:lang w:val="ru-RU" w:eastAsia="ru-RU"/>
              </w:rPr>
              <w:t>7</w:t>
            </w:r>
          </w:p>
        </w:tc>
        <w:tc>
          <w:tcPr>
            <w:tcW w:w="1559" w:type="dxa"/>
            <w:tcBorders>
              <w:top w:val="single" w:sz="4" w:space="0" w:color="auto"/>
              <w:bottom w:val="single" w:sz="4" w:space="0" w:color="auto"/>
            </w:tcBorders>
          </w:tcPr>
          <w:p w14:paraId="138DB3E7" w14:textId="77777777" w:rsidR="00103537" w:rsidRPr="00103537" w:rsidRDefault="00103537" w:rsidP="00103537">
            <w:pPr>
              <w:autoSpaceDE w:val="0"/>
              <w:autoSpaceDN w:val="0"/>
              <w:rPr>
                <w:noProof w:val="0"/>
                <w:sz w:val="22"/>
                <w:szCs w:val="22"/>
                <w:lang w:val="ru-RU" w:eastAsia="ru-RU"/>
              </w:rPr>
            </w:pPr>
            <w:r w:rsidRPr="00103537">
              <w:rPr>
                <w:noProof w:val="0"/>
                <w:sz w:val="22"/>
                <w:szCs w:val="22"/>
                <w:lang w:val="en-US" w:eastAsia="ru-RU"/>
              </w:rPr>
              <w:t>CI22A</w:t>
            </w:r>
          </w:p>
          <w:p w14:paraId="3E3B5E3D" w14:textId="77777777" w:rsidR="00103537" w:rsidRPr="00103537" w:rsidRDefault="00103537" w:rsidP="00103537">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087EC8A6" w14:textId="44EC51E4" w:rsidR="00103537" w:rsidRPr="00103537" w:rsidRDefault="00103537" w:rsidP="00F924FB">
            <w:pPr>
              <w:autoSpaceDE w:val="0"/>
              <w:autoSpaceDN w:val="0"/>
              <w:jc w:val="both"/>
              <w:rPr>
                <w:noProof w:val="0"/>
                <w:lang w:val="en-US" w:eastAsia="ru-RU"/>
              </w:rPr>
            </w:pPr>
            <w:r w:rsidRPr="00103537">
              <w:rPr>
                <w:noProof w:val="0"/>
                <w:lang w:val="en-US" w:eastAsia="ru-RU"/>
              </w:rPr>
              <w:t xml:space="preserve">Placaj din placute de ceramica (la soclu)  fixate de adeziv (amestec uscat), </w:t>
            </w:r>
            <w:bookmarkStart w:id="63" w:name="_GoBack"/>
            <w:bookmarkEnd w:id="63"/>
            <w:r w:rsidRPr="00103537">
              <w:rPr>
                <w:noProof w:val="0"/>
                <w:lang w:val="en-US" w:eastAsia="ru-RU"/>
              </w:rPr>
              <w:t>dimensiuni  placute: pina la 100 x 100 mm ( Soclu 23 m.l. , h=500 mm)</w:t>
            </w:r>
          </w:p>
        </w:tc>
        <w:tc>
          <w:tcPr>
            <w:tcW w:w="992" w:type="dxa"/>
            <w:tcBorders>
              <w:top w:val="single" w:sz="4" w:space="0" w:color="auto"/>
              <w:bottom w:val="single" w:sz="4" w:space="0" w:color="auto"/>
            </w:tcBorders>
            <w:vAlign w:val="center"/>
          </w:tcPr>
          <w:p w14:paraId="02E44D65" w14:textId="77777777" w:rsidR="00103537" w:rsidRPr="00103537" w:rsidRDefault="00103537" w:rsidP="00103537">
            <w:pPr>
              <w:autoSpaceDE w:val="0"/>
              <w:autoSpaceDN w:val="0"/>
              <w:jc w:val="center"/>
              <w:rPr>
                <w:noProof w:val="0"/>
                <w:sz w:val="22"/>
                <w:szCs w:val="22"/>
                <w:lang w:val="ru-RU" w:eastAsia="ru-RU"/>
              </w:rPr>
            </w:pPr>
            <w:r w:rsidRPr="00103537">
              <w:rPr>
                <w:noProof w:val="0"/>
                <w:sz w:val="22"/>
                <w:szCs w:val="22"/>
                <w:lang w:val="ru-RU" w:eastAsia="ru-RU"/>
              </w:rPr>
              <w:t>m2</w:t>
            </w:r>
          </w:p>
        </w:tc>
        <w:tc>
          <w:tcPr>
            <w:tcW w:w="1843" w:type="dxa"/>
            <w:tcBorders>
              <w:top w:val="single" w:sz="4" w:space="0" w:color="auto"/>
              <w:bottom w:val="single" w:sz="4" w:space="0" w:color="auto"/>
            </w:tcBorders>
            <w:vAlign w:val="center"/>
          </w:tcPr>
          <w:p w14:paraId="0B79BAF1" w14:textId="77777777" w:rsidR="00103537" w:rsidRPr="00103537" w:rsidRDefault="00103537" w:rsidP="00103537">
            <w:pPr>
              <w:autoSpaceDE w:val="0"/>
              <w:autoSpaceDN w:val="0"/>
              <w:jc w:val="center"/>
              <w:rPr>
                <w:noProof w:val="0"/>
                <w:sz w:val="22"/>
                <w:szCs w:val="22"/>
                <w:lang w:val="en-US" w:eastAsia="ru-RU"/>
              </w:rPr>
            </w:pPr>
            <w:r w:rsidRPr="00103537">
              <w:rPr>
                <w:noProof w:val="0"/>
                <w:sz w:val="22"/>
                <w:szCs w:val="22"/>
                <w:lang w:val="en-US" w:eastAsia="ru-RU"/>
              </w:rPr>
              <w:t>11,500</w:t>
            </w:r>
          </w:p>
        </w:tc>
      </w:tr>
      <w:tr w:rsidR="00753B2C" w:rsidRPr="00103537" w14:paraId="702A9787" w14:textId="77777777" w:rsidTr="00AA4ED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D900ECB" w14:textId="2D04095C" w:rsidR="00753B2C" w:rsidRPr="00753B2C" w:rsidRDefault="00753B2C" w:rsidP="00753B2C">
            <w:pPr>
              <w:autoSpaceDE w:val="0"/>
              <w:autoSpaceDN w:val="0"/>
              <w:rPr>
                <w:noProof w:val="0"/>
                <w:sz w:val="22"/>
                <w:szCs w:val="22"/>
                <w:lang w:val="en-US" w:eastAsia="ru-RU"/>
              </w:rPr>
            </w:pPr>
            <w:r>
              <w:rPr>
                <w:noProof w:val="0"/>
                <w:sz w:val="22"/>
                <w:szCs w:val="22"/>
                <w:lang w:val="en-US" w:eastAsia="ru-RU"/>
              </w:rPr>
              <w:t>8</w:t>
            </w:r>
          </w:p>
        </w:tc>
        <w:tc>
          <w:tcPr>
            <w:tcW w:w="1559" w:type="dxa"/>
            <w:tcBorders>
              <w:top w:val="single" w:sz="4" w:space="0" w:color="auto"/>
              <w:bottom w:val="single" w:sz="4" w:space="0" w:color="auto"/>
            </w:tcBorders>
          </w:tcPr>
          <w:p w14:paraId="42BA47C8" w14:textId="77777777" w:rsidR="00753B2C" w:rsidRDefault="00753B2C" w:rsidP="00753B2C">
            <w:pPr>
              <w:rPr>
                <w:sz w:val="22"/>
                <w:szCs w:val="22"/>
              </w:rPr>
            </w:pPr>
            <w:r>
              <w:rPr>
                <w:sz w:val="22"/>
                <w:szCs w:val="22"/>
                <w:lang w:val="en-US"/>
              </w:rPr>
              <w:t>CB14C</w:t>
            </w:r>
          </w:p>
          <w:p w14:paraId="5A9469AC" w14:textId="77777777" w:rsidR="00753B2C" w:rsidRPr="00103537" w:rsidRDefault="00753B2C" w:rsidP="00753B2C">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14:paraId="7F60976C" w14:textId="77777777" w:rsidR="00753B2C" w:rsidRPr="008A17CE" w:rsidRDefault="00753B2C" w:rsidP="00753B2C">
            <w:pPr>
              <w:jc w:val="both"/>
              <w:rPr>
                <w:lang w:val="en-US"/>
              </w:rPr>
            </w:pPr>
            <w:r w:rsidRPr="008A17CE">
              <w:rPr>
                <w:lang w:val="en-US"/>
              </w:rPr>
              <w:t>Schela metalica tubulara pentru lucrari de finisaje la tavane la inaltimi pina la 7 m, cu imobilizarea schelei timp de 15 zile (120 ore)</w:t>
            </w:r>
          </w:p>
          <w:p w14:paraId="0AA6C2DB" w14:textId="77777777" w:rsidR="00753B2C" w:rsidRPr="00103537" w:rsidRDefault="00753B2C" w:rsidP="00753B2C">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3A8DF718" w14:textId="379E0D49" w:rsidR="00753B2C" w:rsidRPr="00103537" w:rsidRDefault="00753B2C" w:rsidP="00753B2C">
            <w:pPr>
              <w:autoSpaceDE w:val="0"/>
              <w:autoSpaceDN w:val="0"/>
              <w:jc w:val="center"/>
              <w:rPr>
                <w:noProof w:val="0"/>
                <w:sz w:val="22"/>
                <w:szCs w:val="22"/>
                <w:lang w:val="ru-RU" w:eastAsia="ru-RU"/>
              </w:rPr>
            </w:pPr>
            <w:r>
              <w:rPr>
                <w:sz w:val="22"/>
                <w:szCs w:val="22"/>
              </w:rPr>
              <w:t>m2</w:t>
            </w:r>
          </w:p>
        </w:tc>
        <w:tc>
          <w:tcPr>
            <w:tcW w:w="1843" w:type="dxa"/>
            <w:tcBorders>
              <w:top w:val="single" w:sz="4" w:space="0" w:color="auto"/>
              <w:bottom w:val="single" w:sz="4" w:space="0" w:color="auto"/>
            </w:tcBorders>
            <w:vAlign w:val="center"/>
          </w:tcPr>
          <w:p w14:paraId="734D1BA6" w14:textId="45707785" w:rsidR="00753B2C" w:rsidRPr="00103537" w:rsidRDefault="00753B2C" w:rsidP="00753B2C">
            <w:pPr>
              <w:autoSpaceDE w:val="0"/>
              <w:autoSpaceDN w:val="0"/>
              <w:jc w:val="center"/>
              <w:rPr>
                <w:noProof w:val="0"/>
                <w:sz w:val="22"/>
                <w:szCs w:val="22"/>
                <w:lang w:val="en-US" w:eastAsia="ru-RU"/>
              </w:rPr>
            </w:pPr>
            <w:r>
              <w:rPr>
                <w:sz w:val="22"/>
                <w:szCs w:val="22"/>
                <w:lang w:val="en-US"/>
              </w:rPr>
              <w:t>116,400</w:t>
            </w:r>
          </w:p>
        </w:tc>
      </w:tr>
    </w:tbl>
    <w:p w14:paraId="4DB2FABA" w14:textId="77777777" w:rsidR="00D459CB" w:rsidRPr="00753DAC" w:rsidRDefault="00D459CB" w:rsidP="00103537">
      <w:pPr>
        <w:ind w:right="567"/>
        <w:rPr>
          <w:b/>
          <w:bCs/>
          <w:sz w:val="28"/>
          <w:szCs w:val="28"/>
        </w:rPr>
      </w:pPr>
    </w:p>
    <w:p w14:paraId="2C73A8CE" w14:textId="29DE13C2"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rPr>
        <w:sectPr w:rsidR="006537B3" w:rsidRPr="00FF430B" w:rsidSect="003F12F0">
          <w:footerReference w:type="first" r:id="rId15"/>
          <w:pgSz w:w="11906" w:h="16838" w:code="9"/>
          <w:pgMar w:top="568" w:right="851" w:bottom="568" w:left="1418" w:header="720" w:footer="510" w:gutter="0"/>
          <w:cols w:space="720"/>
          <w:titlePg/>
          <w:docGrid w:linePitch="326"/>
        </w:sectPr>
      </w:pPr>
    </w:p>
    <w:p w14:paraId="6C1FA1BA" w14:textId="153C361B"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14:paraId="148C53EF"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667CB8EF" w14:textId="77777777" w:rsidR="000C5DFB" w:rsidRPr="00FF430B" w:rsidRDefault="000C5DFB" w:rsidP="000C5DFB">
      <w:pPr>
        <w:jc w:val="right"/>
        <w:rPr>
          <w:noProof w:val="0"/>
        </w:rPr>
      </w:pPr>
      <w:r w:rsidRPr="00FF430B">
        <w:rPr>
          <w:noProof w:val="0"/>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rPr>
      </w:pPr>
    </w:p>
    <w:p w14:paraId="198F0059" w14:textId="0E578F37" w:rsidR="006F2895" w:rsidRPr="006F2895" w:rsidRDefault="006F2895" w:rsidP="006F2895">
      <w:pPr>
        <w:jc w:val="center"/>
        <w:rPr>
          <w:b/>
        </w:rPr>
      </w:pPr>
      <w:r w:rsidRPr="006F2895">
        <w:rPr>
          <w:b/>
        </w:rPr>
        <w:t>CAIET DE SARCINI</w:t>
      </w:r>
    </w:p>
    <w:p w14:paraId="6128C101" w14:textId="77777777" w:rsidR="000E4D7D" w:rsidRPr="00FF430B" w:rsidRDefault="000E4D7D" w:rsidP="000E4D7D"/>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14:paraId="13ABEDBB" w14:textId="6B925F93" w:rsidR="00E71F7B" w:rsidRPr="00FF430B" w:rsidRDefault="00E71F7B" w:rsidP="007B392A">
      <w:pPr>
        <w:pStyle w:val="a"/>
        <w:numPr>
          <w:ilvl w:val="0"/>
          <w:numId w:val="0"/>
        </w:numPr>
      </w:pPr>
    </w:p>
    <w:p w14:paraId="45CBD70E" w14:textId="77777777" w:rsidR="00233538" w:rsidRPr="00FF430B" w:rsidRDefault="00233538" w:rsidP="002F556B">
      <w:pPr>
        <w:pStyle w:val="a"/>
        <w:numPr>
          <w:ilvl w:val="0"/>
          <w:numId w:val="15"/>
        </w:numPr>
        <w:ind w:left="0"/>
        <w:contextualSpacing/>
      </w:pPr>
      <w:r w:rsidRPr="00FF430B">
        <w:rPr>
          <w:b/>
        </w:rPr>
        <w:t>Denumirea</w:t>
      </w:r>
      <w:r w:rsidR="009453D7" w:rsidRPr="00FF430B">
        <w:rPr>
          <w:b/>
        </w:rPr>
        <w:t xml:space="preserve"> obiect</w:t>
      </w:r>
      <w:r w:rsidRPr="00FF430B">
        <w:rPr>
          <w:b/>
        </w:rPr>
        <w:t>ului</w:t>
      </w:r>
    </w:p>
    <w:p w14:paraId="38060FCD" w14:textId="77777777" w:rsidR="00233538" w:rsidRPr="00FF430B" w:rsidRDefault="00233538" w:rsidP="007B392A">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14:paraId="5B98EB89" w14:textId="77777777" w:rsidR="00233538" w:rsidRPr="00FF430B" w:rsidRDefault="00233538" w:rsidP="002F556B">
      <w:pPr>
        <w:pStyle w:val="a"/>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14:paraId="1490CC3A" w14:textId="77777777" w:rsidR="00233538" w:rsidRPr="00FF430B" w:rsidRDefault="007B392A" w:rsidP="007B392A">
      <w:pPr>
        <w:pStyle w:val="a"/>
        <w:numPr>
          <w:ilvl w:val="0"/>
          <w:numId w:val="0"/>
        </w:numPr>
      </w:pPr>
      <w:r w:rsidRPr="00FF430B">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14:paraId="5EB51069" w14:textId="77777777"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14:paraId="63436E13" w14:textId="77777777" w:rsidR="00233538" w:rsidRPr="00FF430B" w:rsidRDefault="00233538" w:rsidP="002F556B">
      <w:pPr>
        <w:pStyle w:val="a"/>
        <w:numPr>
          <w:ilvl w:val="0"/>
          <w:numId w:val="15"/>
        </w:numPr>
        <w:tabs>
          <w:tab w:val="clear" w:pos="1134"/>
        </w:tabs>
        <w:ind w:left="0"/>
        <w:contextualSpacing/>
      </w:pPr>
      <w:r w:rsidRPr="00FF430B">
        <w:rPr>
          <w:b/>
        </w:rPr>
        <w:t xml:space="preserve">Statutul de protecție  </w:t>
      </w:r>
    </w:p>
    <w:p w14:paraId="2CE2B841" w14:textId="77777777" w:rsidR="00806E2B" w:rsidRPr="00FF430B" w:rsidRDefault="00233538" w:rsidP="007B392A">
      <w:pPr>
        <w:pStyle w:val="a"/>
        <w:numPr>
          <w:ilvl w:val="0"/>
          <w:numId w:val="0"/>
        </w:numPr>
      </w:pPr>
      <w:r w:rsidRPr="00FF430B">
        <w:t>Se precizează</w:t>
      </w:r>
      <w:r w:rsidR="002253A6" w:rsidRPr="00FF430B">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rPr>
      </w:pPr>
      <w:r w:rsidRPr="00FF430B">
        <w:rPr>
          <w:b/>
        </w:rPr>
        <w:t>Temeiul proiectării</w:t>
      </w:r>
    </w:p>
    <w:p w14:paraId="3110EF6C" w14:textId="77777777" w:rsidR="00806E2B" w:rsidRPr="00FF430B" w:rsidRDefault="00806E2B" w:rsidP="007B392A">
      <w:pPr>
        <w:pStyle w:val="a"/>
        <w:numPr>
          <w:ilvl w:val="0"/>
          <w:numId w:val="0"/>
        </w:numPr>
        <w:tabs>
          <w:tab w:val="clear" w:pos="1134"/>
        </w:tabs>
        <w:contextualSpacing/>
      </w:pPr>
      <w:r w:rsidRPr="00FF430B">
        <w:t>Se precizează tem</w:t>
      </w:r>
      <w:r w:rsidR="007B392A" w:rsidRPr="00FF430B">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pPr>
      <w:r w:rsidRPr="00FF430B">
        <w:rPr>
          <w:b/>
        </w:rPr>
        <w:t xml:space="preserve">Descrierea obiectului </w:t>
      </w:r>
    </w:p>
    <w:p w14:paraId="1A12A933" w14:textId="77777777" w:rsidR="00233538" w:rsidRPr="00FF430B" w:rsidRDefault="00233538" w:rsidP="007B392A">
      <w:r w:rsidRPr="00FF430B">
        <w:t>Se precizează caracteristicile tehnice ale obiectului</w:t>
      </w:r>
      <w:r w:rsidR="002253A6" w:rsidRPr="00FF430B">
        <w:t>.</w:t>
      </w:r>
    </w:p>
    <w:p w14:paraId="58F1CEAF" w14:textId="77777777" w:rsidR="00233538" w:rsidRPr="00FF430B" w:rsidRDefault="00233538" w:rsidP="002F556B">
      <w:pPr>
        <w:pStyle w:val="a"/>
        <w:numPr>
          <w:ilvl w:val="0"/>
          <w:numId w:val="15"/>
        </w:numPr>
        <w:ind w:left="0"/>
        <w:contextualSpacing/>
      </w:pPr>
      <w:r w:rsidRPr="00FF430B">
        <w:rPr>
          <w:b/>
        </w:rPr>
        <w:t>Justificarea elaborării documentației de proiect</w:t>
      </w:r>
    </w:p>
    <w:p w14:paraId="4F930283" w14:textId="77777777" w:rsidR="002253A6" w:rsidRPr="00FF430B" w:rsidRDefault="002253A6" w:rsidP="007B392A">
      <w:r w:rsidRPr="00FF430B">
        <w:t>Se precizează neces</w:t>
      </w:r>
      <w:r w:rsidR="007B392A" w:rsidRPr="00FF430B">
        <w:t>itatea elaborării documentației</w:t>
      </w:r>
      <w:r w:rsidR="006D4EE2" w:rsidRPr="00FF430B">
        <w:t>.</w:t>
      </w:r>
    </w:p>
    <w:p w14:paraId="55D44DDB" w14:textId="77777777" w:rsidR="00233538" w:rsidRPr="00FF430B" w:rsidRDefault="00233538" w:rsidP="002F556B">
      <w:pPr>
        <w:pStyle w:val="a"/>
        <w:numPr>
          <w:ilvl w:val="0"/>
          <w:numId w:val="15"/>
        </w:numPr>
        <w:tabs>
          <w:tab w:val="clear" w:pos="1134"/>
        </w:tabs>
        <w:ind w:left="0"/>
        <w:contextualSpacing/>
        <w:rPr>
          <w:b/>
        </w:rPr>
      </w:pPr>
      <w:r w:rsidRPr="00FF430B">
        <w:rPr>
          <w:b/>
        </w:rPr>
        <w:t>Cerințe referitor la lucrările planificate la obiect</w:t>
      </w:r>
    </w:p>
    <w:p w14:paraId="4CBBA479" w14:textId="77777777" w:rsidR="00233538" w:rsidRPr="00FF430B" w:rsidRDefault="002253A6" w:rsidP="007B392A">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14:paraId="31E858DA" w14:textId="77777777"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14:paraId="39A571CC" w14:textId="77777777"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14:paraId="1B0B6758" w14:textId="77777777"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14:paraId="4BCBB65C" w14:textId="77777777"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pPr>
    </w:p>
    <w:p w14:paraId="1C961E5F" w14:textId="77777777" w:rsidR="009453D7" w:rsidRPr="00FF430B" w:rsidRDefault="009453D7" w:rsidP="007B392A">
      <w:pPr>
        <w:ind w:firstLine="142"/>
        <w:jc w:val="both"/>
        <w:rPr>
          <w:b/>
          <w:bCs/>
        </w:rPr>
      </w:pPr>
    </w:p>
    <w:p w14:paraId="4617F6F5" w14:textId="77777777"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14:paraId="2069E3AE" w14:textId="77777777" w:rsidR="00806E2B" w:rsidRPr="00FF430B" w:rsidRDefault="00806E2B" w:rsidP="00196AB4">
      <w:pPr>
        <w:pStyle w:val="a"/>
        <w:numPr>
          <w:ilvl w:val="0"/>
          <w:numId w:val="0"/>
        </w:numPr>
        <w:ind w:right="-1"/>
        <w:rPr>
          <w:i/>
        </w:rPr>
      </w:pPr>
    </w:p>
    <w:p w14:paraId="1950596A" w14:textId="77777777" w:rsidR="00806E2B" w:rsidRPr="00FF430B" w:rsidRDefault="00806E2B" w:rsidP="00196AB4">
      <w:pPr>
        <w:pStyle w:val="a"/>
        <w:numPr>
          <w:ilvl w:val="0"/>
          <w:numId w:val="0"/>
        </w:numPr>
        <w:ind w:right="-1"/>
        <w:rPr>
          <w:i/>
        </w:rPr>
      </w:pPr>
    </w:p>
    <w:p w14:paraId="3A82EAC2" w14:textId="77777777" w:rsidR="00E57AFE" w:rsidRPr="00FF430B" w:rsidRDefault="00E57AFE" w:rsidP="008A652C">
      <w:pPr>
        <w:ind w:firstLine="709"/>
        <w:jc w:val="both"/>
        <w:rPr>
          <w:i/>
          <w:iCs/>
        </w:rPr>
      </w:pPr>
    </w:p>
    <w:p w14:paraId="4B74F79B" w14:textId="77777777" w:rsidR="00E57AFE" w:rsidRPr="00FF430B" w:rsidRDefault="00E57AFE" w:rsidP="008A652C">
      <w:pPr>
        <w:ind w:firstLine="709"/>
        <w:jc w:val="both"/>
        <w:rPr>
          <w:i/>
          <w:iCs/>
        </w:rPr>
      </w:pPr>
    </w:p>
    <w:p w14:paraId="614BDB0F" w14:textId="77777777" w:rsidR="00E57AFE" w:rsidRPr="00FF430B" w:rsidRDefault="00E57AFE" w:rsidP="008A652C">
      <w:pPr>
        <w:ind w:firstLine="709"/>
        <w:jc w:val="both"/>
        <w:rPr>
          <w:i/>
          <w:iCs/>
        </w:rPr>
      </w:pPr>
    </w:p>
    <w:p w14:paraId="361FC1EA" w14:textId="77777777" w:rsidR="00E57AFE" w:rsidRPr="00FF430B" w:rsidRDefault="00E57AFE" w:rsidP="008A652C">
      <w:pPr>
        <w:ind w:firstLine="709"/>
        <w:jc w:val="both"/>
        <w:rPr>
          <w:i/>
          <w:iCs/>
        </w:rPr>
      </w:pPr>
    </w:p>
    <w:p w14:paraId="7B5F0452" w14:textId="77777777"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rPr>
      </w:pPr>
    </w:p>
    <w:p w14:paraId="35367A78" w14:textId="77777777" w:rsidR="002D6E71" w:rsidRPr="00FF430B" w:rsidRDefault="002D6E71" w:rsidP="00196AB4">
      <w:pPr>
        <w:pStyle w:val="a"/>
        <w:numPr>
          <w:ilvl w:val="0"/>
          <w:numId w:val="0"/>
        </w:numPr>
        <w:ind w:right="-1"/>
        <w:rPr>
          <w:i/>
        </w:rPr>
      </w:pPr>
    </w:p>
    <w:p w14:paraId="66AE216F" w14:textId="77777777" w:rsidR="001F7AEE" w:rsidRDefault="001F7AEE" w:rsidP="000C5DFB">
      <w:pPr>
        <w:jc w:val="right"/>
        <w:rPr>
          <w:noProof w:val="0"/>
        </w:rPr>
      </w:pPr>
    </w:p>
    <w:p w14:paraId="236B193B" w14:textId="77777777" w:rsidR="001F7AEE" w:rsidRDefault="001F7AEE" w:rsidP="000C5DFB">
      <w:pPr>
        <w:jc w:val="right"/>
        <w:rPr>
          <w:noProof w:val="0"/>
        </w:rPr>
      </w:pPr>
    </w:p>
    <w:p w14:paraId="0605112F" w14:textId="4145877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14:paraId="0B70E569"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51D9C81" w14:textId="77777777" w:rsidR="000C5DFB" w:rsidRPr="00FF430B" w:rsidRDefault="000C5DFB" w:rsidP="000C5DFB">
      <w:pPr>
        <w:jc w:val="right"/>
        <w:rPr>
          <w:noProof w:val="0"/>
        </w:rPr>
      </w:pPr>
      <w:r w:rsidRPr="00FF430B">
        <w:rPr>
          <w:noProof w:val="0"/>
        </w:rPr>
        <w:t>din “____” ________ 20___</w:t>
      </w:r>
    </w:p>
    <w:p w14:paraId="5C09AC8C" w14:textId="77777777" w:rsidR="002D6E71" w:rsidRPr="00FF430B" w:rsidRDefault="002D6E71" w:rsidP="00196AB4">
      <w:pPr>
        <w:pStyle w:val="a"/>
        <w:numPr>
          <w:ilvl w:val="0"/>
          <w:numId w:val="0"/>
        </w:numPr>
        <w:ind w:right="-1"/>
        <w:rPr>
          <w:i/>
        </w:rPr>
      </w:pPr>
    </w:p>
    <w:p w14:paraId="7A2D4CB9" w14:textId="77777777" w:rsidR="002D6E71" w:rsidRPr="00FF430B" w:rsidRDefault="002D6E71" w:rsidP="00196AB4">
      <w:pPr>
        <w:pStyle w:val="a"/>
        <w:numPr>
          <w:ilvl w:val="0"/>
          <w:numId w:val="0"/>
        </w:numPr>
        <w:ind w:right="-1"/>
        <w:rPr>
          <w:i/>
        </w:rPr>
      </w:pPr>
    </w:p>
    <w:p w14:paraId="36E55B8E" w14:textId="77777777" w:rsidR="002D6E71" w:rsidRPr="00FF430B" w:rsidRDefault="002D6E71" w:rsidP="00196AB4">
      <w:pPr>
        <w:pStyle w:val="a"/>
        <w:numPr>
          <w:ilvl w:val="0"/>
          <w:numId w:val="0"/>
        </w:numPr>
        <w:ind w:right="-1"/>
        <w:rPr>
          <w:i/>
        </w:rPr>
      </w:pPr>
    </w:p>
    <w:p w14:paraId="17F6244A" w14:textId="77777777" w:rsidR="002D6E71" w:rsidRPr="00FF430B" w:rsidRDefault="002D6E71" w:rsidP="007B392A">
      <w:pPr>
        <w:jc w:val="center"/>
        <w:rPr>
          <w:b/>
          <w:noProof w:val="0"/>
        </w:rPr>
      </w:pPr>
    </w:p>
    <w:p w14:paraId="58DAEC38" w14:textId="77777777"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14:paraId="61A5092B" w14:textId="77777777" w:rsidR="00806E2B" w:rsidRPr="00FF430B" w:rsidRDefault="00806E2B" w:rsidP="00196AB4">
      <w:pPr>
        <w:pStyle w:val="a"/>
        <w:numPr>
          <w:ilvl w:val="0"/>
          <w:numId w:val="0"/>
        </w:numPr>
        <w:ind w:right="-1"/>
      </w:pPr>
    </w:p>
    <w:p w14:paraId="135D94E2" w14:textId="77777777" w:rsidR="00806E2B" w:rsidRPr="00FF430B" w:rsidRDefault="00806E2B" w:rsidP="00196AB4">
      <w:pPr>
        <w:pStyle w:val="a"/>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pPr>
          </w:p>
          <w:p w14:paraId="1E367F13" w14:textId="77777777" w:rsidR="00460653" w:rsidRPr="00FF430B" w:rsidRDefault="00460653" w:rsidP="00196AB4">
            <w:pPr>
              <w:jc w:val="both"/>
              <w:rPr>
                <w:b/>
                <w:caps/>
                <w:sz w:val="28"/>
                <w:szCs w:val="28"/>
              </w:rPr>
            </w:pPr>
          </w:p>
          <w:p w14:paraId="2BB5B9DF" w14:textId="77777777"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14:paraId="75A85BCD" w14:textId="77777777"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14:paraId="56D6C5BA" w14:textId="77777777" w:rsidR="00460653" w:rsidRPr="00FF430B" w:rsidRDefault="00460653" w:rsidP="00196AB4">
            <w:pPr>
              <w:jc w:val="both"/>
              <w:rPr>
                <w:b/>
                <w:i/>
              </w:rPr>
            </w:pPr>
          </w:p>
          <w:p w14:paraId="086C4CF6" w14:textId="77777777" w:rsidR="00460653" w:rsidRPr="00FF430B" w:rsidRDefault="00460653" w:rsidP="00196AB4">
            <w:pPr>
              <w:jc w:val="both"/>
              <w:rPr>
                <w:b/>
                <w:i/>
              </w:rPr>
            </w:pPr>
          </w:p>
          <w:p w14:paraId="3DD12B6B" w14:textId="77777777"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14:paraId="1C7B8E9A" w14:textId="77777777"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14:paraId="4B1A5E8B" w14:textId="77777777" w:rsidR="00460653" w:rsidRPr="00FF430B" w:rsidRDefault="00460653" w:rsidP="00196AB4">
            <w:pPr>
              <w:jc w:val="both"/>
            </w:pPr>
          </w:p>
          <w:p w14:paraId="4DA9E7F7" w14:textId="77777777" w:rsidR="00460653" w:rsidRPr="00FF430B" w:rsidRDefault="00460653" w:rsidP="00196AB4">
            <w:pPr>
              <w:jc w:val="both"/>
            </w:pPr>
          </w:p>
          <w:p w14:paraId="0A34D709" w14:textId="77777777" w:rsidR="004B0051" w:rsidRPr="00FF430B" w:rsidRDefault="00792182" w:rsidP="0019071C">
            <w:pPr>
              <w:pStyle w:val="a"/>
              <w:numPr>
                <w:ilvl w:val="3"/>
                <w:numId w:val="3"/>
              </w:numPr>
              <w:rPr>
                <w:b/>
                <w:kern w:val="28"/>
              </w:rPr>
            </w:pPr>
            <w:r w:rsidRPr="00FF430B">
              <w:rPr>
                <w:b/>
                <w:kern w:val="28"/>
              </w:rPr>
              <w:t>PARTEA GENERALĂ</w:t>
            </w:r>
          </w:p>
          <w:p w14:paraId="282A21C1" w14:textId="77777777"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14:paraId="735DA667" w14:textId="77777777" w:rsidR="004B0051" w:rsidRPr="00FF430B" w:rsidRDefault="004B0051" w:rsidP="004B0051">
            <w:pPr>
              <w:rPr>
                <w:b/>
                <w:kern w:val="28"/>
              </w:rPr>
            </w:pPr>
          </w:p>
          <w:p w14:paraId="6AC5AD95" w14:textId="77777777" w:rsidR="00460653" w:rsidRPr="00FF430B" w:rsidRDefault="00460653" w:rsidP="004B0051">
            <w:pPr>
              <w:rPr>
                <w:b/>
                <w:kern w:val="28"/>
              </w:rPr>
            </w:pPr>
            <w:r w:rsidRPr="00FF430B">
              <w:rPr>
                <w:b/>
                <w:kern w:val="28"/>
              </w:rPr>
              <w:t>PĂRŢILE CONTRACTANTE</w:t>
            </w:r>
          </w:p>
          <w:p w14:paraId="3CA12A2F" w14:textId="77777777" w:rsidR="004B0051" w:rsidRPr="00FF430B" w:rsidRDefault="004B0051" w:rsidP="004B0051">
            <w:pPr>
              <w:rPr>
                <w:b/>
                <w:kern w:val="28"/>
              </w:rPr>
            </w:pPr>
          </w:p>
          <w:p w14:paraId="117328E3" w14:textId="63C2C3D8" w:rsidR="00460653" w:rsidRPr="0019784B" w:rsidRDefault="00460653" w:rsidP="0019784B">
            <w:pPr>
              <w:pStyle w:val="af2"/>
              <w:tabs>
                <w:tab w:val="left" w:pos="567"/>
                <w:tab w:val="right" w:pos="9531"/>
              </w:tabs>
              <w:ind w:firstLine="0"/>
              <w:rPr>
                <w:lang w:val="en-US"/>
              </w:rPr>
            </w:pPr>
            <w:r w:rsidRPr="009F5BAC">
              <w:rPr>
                <w:lang w:val="en-US"/>
              </w:rPr>
              <w:t>Prezentul contract este încheiat în urma procedurii de achiziție nr. ________________ din</w:t>
            </w:r>
            <w:r w:rsidR="0019784B">
              <w:rPr>
                <w:lang w:val="en-US"/>
              </w:rPr>
              <w:t xml:space="preserve"> data___________________, între IP Compania „Teleradio-Moldova”</w:t>
            </w:r>
            <w:r w:rsidRPr="0019784B">
              <w:rPr>
                <w:lang w:val="en-US"/>
              </w:rPr>
              <w:t>, cu sediul în</w:t>
            </w:r>
            <w:r w:rsidR="0019784B">
              <w:rPr>
                <w:lang w:val="en-US"/>
              </w:rPr>
              <w:t xml:space="preserve"> mun.Chișinău str.Miorița nr.1, </w:t>
            </w:r>
            <w:r w:rsidRPr="0019784B">
              <w:rPr>
                <w:lang w:val="en-US"/>
              </w:rPr>
              <w:t>telefon:</w:t>
            </w:r>
            <w:r w:rsidR="0019784B">
              <w:rPr>
                <w:lang w:val="en-US"/>
              </w:rPr>
              <w:t>022721047</w:t>
            </w:r>
            <w:r w:rsidRPr="0019784B">
              <w:rPr>
                <w:lang w:val="en-US"/>
              </w:rPr>
              <w:t xml:space="preserve">, fax: </w:t>
            </w:r>
            <w:r w:rsidR="0019784B">
              <w:rPr>
                <w:lang w:val="en-US"/>
              </w:rPr>
              <w:t xml:space="preserve">022723352, </w:t>
            </w:r>
            <w:r w:rsidR="009157BF" w:rsidRPr="009F5BAC">
              <w:rPr>
                <w:lang w:val="en-US"/>
              </w:rPr>
              <w:t>IDNO</w:t>
            </w:r>
            <w:r w:rsidRPr="009F5BAC">
              <w:rPr>
                <w:lang w:val="en-US"/>
              </w:rPr>
              <w:t xml:space="preserve"> </w:t>
            </w:r>
            <w:r w:rsidR="0019784B">
              <w:rPr>
                <w:lang w:val="en-US"/>
              </w:rPr>
              <w:t>1004600050558</w:t>
            </w:r>
            <w:r w:rsidR="00B51B6E" w:rsidRPr="009F5BAC">
              <w:rPr>
                <w:lang w:val="en-US"/>
              </w:rPr>
              <w:t xml:space="preserve"> reprezentat</w:t>
            </w:r>
            <w:r w:rsidR="0019784B">
              <w:rPr>
                <w:lang w:val="en-US"/>
              </w:rPr>
              <w:t>ă</w:t>
            </w:r>
            <w:r w:rsidR="00B51B6E" w:rsidRPr="009F5BAC">
              <w:rPr>
                <w:lang w:val="en-US"/>
              </w:rPr>
              <w:t xml:space="preserve"> prin </w:t>
            </w:r>
            <w:r w:rsidR="0019784B">
              <w:rPr>
                <w:lang w:val="en-US"/>
              </w:rPr>
              <w:t>Vladimir Țurcanu, director general</w:t>
            </w:r>
            <w:r w:rsidRPr="009F5BAC">
              <w:rPr>
                <w:lang w:val="en-US"/>
              </w:rPr>
              <w:t>,</w:t>
            </w:r>
            <w:r w:rsidR="0019784B">
              <w:rPr>
                <w:lang w:val="en-US"/>
              </w:rPr>
              <w:t xml:space="preserve"> </w:t>
            </w:r>
            <w:r w:rsidRPr="0019784B">
              <w:rPr>
                <w:lang w:val="en-US"/>
              </w:rPr>
              <w:t>în calitate de</w:t>
            </w:r>
            <w:r w:rsidR="00B51B6E" w:rsidRPr="0019784B">
              <w:rPr>
                <w:lang w:val="en-US"/>
              </w:rPr>
              <w:t xml:space="preserve"> Beneficiar, pe de o parte, şi</w:t>
            </w:r>
            <w:r w:rsidRPr="0019784B">
              <w:rPr>
                <w:lang w:val="en-US"/>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14:paraId="7B00A9D0" w14:textId="77777777"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14:paraId="637F90FD" w14:textId="77777777"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14:paraId="2FEA20A3" w14:textId="1B4F775F" w:rsidR="00CD0EA7" w:rsidRPr="009F5BAC" w:rsidRDefault="00460653" w:rsidP="00385C85">
            <w:pPr>
              <w:pStyle w:val="af2"/>
              <w:tabs>
                <w:tab w:val="left" w:pos="567"/>
              </w:tabs>
              <w:ind w:firstLine="0"/>
              <w:rPr>
                <w:sz w:val="20"/>
                <w:szCs w:val="20"/>
                <w:lang w:val="en-US"/>
              </w:rPr>
            </w:pPr>
            <w:r w:rsidRPr="009F5BAC">
              <w:rPr>
                <w:lang w:val="en-US"/>
              </w:rPr>
              <w:t>telefon: ______________, fax: _____________,</w:t>
            </w:r>
            <w:r w:rsidR="00DF4DCF" w:rsidRPr="009F5BAC">
              <w:rPr>
                <w:lang w:val="en-US"/>
              </w:rPr>
              <w:t xml:space="preserve"> </w:t>
            </w:r>
            <w:r w:rsidR="009157BF" w:rsidRPr="009F5BAC">
              <w:rPr>
                <w:lang w:val="en-US"/>
              </w:rPr>
              <w:t>IDNO</w:t>
            </w:r>
            <w:r w:rsidRPr="009F5BAC">
              <w:rPr>
                <w:lang w:val="en-US"/>
              </w:rPr>
              <w:t xml:space="preserve">________________ autorizat pentru activitatea în construcţii: autorizaţia nr. _______ </w:t>
            </w:r>
            <w:r w:rsidR="0016369C" w:rsidRPr="009F5BAC">
              <w:rPr>
                <w:lang w:val="en-US"/>
              </w:rPr>
              <w:t>din „</w:t>
            </w:r>
            <w:r w:rsidRPr="009F5BAC">
              <w:rPr>
                <w:lang w:val="en-US"/>
              </w:rPr>
              <w:t>__”______________20__, eliberată de __________________,pe un termen de ____</w:t>
            </w:r>
            <w:r w:rsidR="0016369C" w:rsidRPr="009F5BAC">
              <w:rPr>
                <w:lang w:val="en-US"/>
              </w:rPr>
              <w:t xml:space="preserve"> ani, pentru genurile de </w:t>
            </w:r>
            <w:r w:rsidRPr="009F5BAC">
              <w:rPr>
                <w:lang w:val="en-US"/>
              </w:rPr>
              <w:t>activitate___________________________________,</w:t>
            </w:r>
            <w:r w:rsidR="00CD0EA7" w:rsidRPr="009F5BAC">
              <w:rPr>
                <w:lang w:val="en-US"/>
              </w:rPr>
              <w:t xml:space="preserve"> reprezentat prin </w:t>
            </w:r>
            <w:r w:rsidRPr="009F5BAC">
              <w:rPr>
                <w:lang w:val="en-US"/>
              </w:rPr>
              <w:t>__________________</w:t>
            </w:r>
            <w:r w:rsidR="00CD0EA7" w:rsidRPr="009F5BAC">
              <w:rPr>
                <w:lang w:val="en-US"/>
              </w:rPr>
              <w:t>__________________</w:t>
            </w:r>
            <w:r w:rsidRPr="009F5BAC">
              <w:rPr>
                <w:lang w:val="en-US"/>
              </w:rPr>
              <w:t>_, în calitate</w:t>
            </w:r>
            <w:r w:rsidR="00CD0EA7" w:rsidRPr="009F5BAC">
              <w:rPr>
                <w:lang w:val="en-US"/>
              </w:rPr>
              <w:t xml:space="preserve"> de Antreprenor, pe de altă parte.</w:t>
            </w:r>
          </w:p>
          <w:p w14:paraId="43F2E82E" w14:textId="77777777" w:rsidR="001A5517" w:rsidRPr="009F5BAC" w:rsidRDefault="00460653" w:rsidP="00385C85">
            <w:pPr>
              <w:pStyle w:val="af2"/>
              <w:tabs>
                <w:tab w:val="left" w:pos="567"/>
              </w:tabs>
              <w:ind w:firstLine="0"/>
              <w:rPr>
                <w:sz w:val="20"/>
                <w:szCs w:val="20"/>
                <w:lang w:val="en-US"/>
              </w:rPr>
            </w:pPr>
            <w:r w:rsidRPr="009F5BAC">
              <w:rPr>
                <w:sz w:val="20"/>
                <w:szCs w:val="20"/>
                <w:lang w:val="en-US"/>
              </w:rPr>
              <w:t xml:space="preserve"> (numele şi</w:t>
            </w:r>
            <w:r w:rsidR="005D4B79" w:rsidRPr="009F5BAC">
              <w:rPr>
                <w:sz w:val="20"/>
                <w:szCs w:val="20"/>
                <w:lang w:val="en-US"/>
              </w:rPr>
              <w:t xml:space="preserve"> </w:t>
            </w:r>
            <w:r w:rsidRPr="009F5BAC">
              <w:rPr>
                <w:sz w:val="20"/>
                <w:szCs w:val="20"/>
                <w:lang w:val="en-US"/>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pPr>
          </w:p>
          <w:p w14:paraId="23B3813A" w14:textId="77777777"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14:paraId="387161EA" w14:textId="77777777"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9F0FE8" w:rsidRPr="00FF430B">
              <w:rPr>
                <w:i/>
              </w:rPr>
              <w:t>______________________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14:paraId="70C631A9" w14:textId="77777777" w:rsidR="00460653" w:rsidRPr="00FF430B" w:rsidRDefault="00460653" w:rsidP="00196AB4">
            <w:pPr>
              <w:jc w:val="both"/>
            </w:pPr>
          </w:p>
          <w:p w14:paraId="7E6C108F" w14:textId="77777777"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14:paraId="12C43B02" w14:textId="77777777" w:rsidR="00460653" w:rsidRPr="009F5BAC" w:rsidRDefault="00A156C0" w:rsidP="00196AB4">
            <w:pPr>
              <w:pStyle w:val="af2"/>
              <w:tabs>
                <w:tab w:val="left" w:pos="567"/>
              </w:tabs>
              <w:spacing w:line="276" w:lineRule="auto"/>
              <w:ind w:firstLine="0"/>
              <w:rPr>
                <w:lang w:val="en-US"/>
              </w:rPr>
            </w:pPr>
            <w:r w:rsidRPr="009F5BAC">
              <w:rPr>
                <w:lang w:val="en-US"/>
              </w:rPr>
              <w:t xml:space="preserve">2.1. </w:t>
            </w:r>
            <w:r w:rsidR="00460653" w:rsidRPr="009F5BAC">
              <w:rPr>
                <w:lang w:val="en-US"/>
              </w:rPr>
              <w:t xml:space="preserve">Durata de execuţie a lucrărilor contractate este de </w:t>
            </w:r>
            <w:r w:rsidR="009F0FE8" w:rsidRPr="009F5BAC">
              <w:rPr>
                <w:lang w:val="en-US"/>
              </w:rPr>
              <w:t>_________ luni</w:t>
            </w:r>
            <w:r w:rsidR="005D4B79" w:rsidRPr="009F5BAC">
              <w:rPr>
                <w:lang w:val="en-US"/>
              </w:rPr>
              <w:t xml:space="preserve"> </w:t>
            </w:r>
            <w:r w:rsidR="00EB65F6" w:rsidRPr="009F5BAC">
              <w:rPr>
                <w:lang w:val="en-US"/>
              </w:rPr>
              <w:t>și zile___</w:t>
            </w:r>
            <w:r w:rsidR="00460653" w:rsidRPr="009F5BAC">
              <w:rPr>
                <w:lang w:val="en-US"/>
              </w:rPr>
              <w:t>după primirea ordinului de începere a execuţiei</w:t>
            </w:r>
            <w:r w:rsidR="005D4B79" w:rsidRPr="009F5BAC">
              <w:rPr>
                <w:lang w:val="en-US"/>
              </w:rPr>
              <w:t xml:space="preserve"> </w:t>
            </w:r>
            <w:r w:rsidR="00460653" w:rsidRPr="009F5BAC">
              <w:rPr>
                <w:lang w:val="en-US"/>
              </w:rPr>
              <w:t>şi asigurării lucrului ritmic de către beneficiar</w:t>
            </w:r>
            <w:r w:rsidR="005D4B79" w:rsidRPr="009F5BAC">
              <w:rPr>
                <w:lang w:val="en-US"/>
              </w:rPr>
              <w:t>-</w:t>
            </w:r>
            <w:r w:rsidR="00460653" w:rsidRPr="009F5BAC">
              <w:rPr>
                <w:lang w:val="en-US"/>
              </w:rPr>
              <w:t>ordonatorul de credite.</w:t>
            </w:r>
          </w:p>
          <w:p w14:paraId="0D18755A" w14:textId="77777777" w:rsidR="00460653" w:rsidRPr="009F5BAC" w:rsidRDefault="00A156C0" w:rsidP="00196AB4">
            <w:pPr>
              <w:pStyle w:val="af2"/>
              <w:tabs>
                <w:tab w:val="left" w:pos="567"/>
              </w:tabs>
              <w:spacing w:line="276" w:lineRule="auto"/>
              <w:ind w:firstLine="0"/>
              <w:rPr>
                <w:lang w:val="en-US"/>
              </w:rPr>
            </w:pPr>
            <w:r w:rsidRPr="009F5BAC">
              <w:rPr>
                <w:lang w:val="en-US"/>
              </w:rPr>
              <w:t xml:space="preserve">2.2. </w:t>
            </w:r>
            <w:r w:rsidR="00460653" w:rsidRPr="009F5BAC">
              <w:rPr>
                <w:lang w:val="en-US"/>
              </w:rPr>
              <w:t xml:space="preserve">Graficul de execuţie a lucrărilor se va efectua conform specificaţiei din anexa </w:t>
            </w:r>
            <w:r w:rsidR="009157BF" w:rsidRPr="009F5BAC">
              <w:rPr>
                <w:lang w:val="en-US"/>
              </w:rPr>
              <w:t xml:space="preserve">la </w:t>
            </w:r>
            <w:r w:rsidR="00460653" w:rsidRPr="009F5BAC">
              <w:rPr>
                <w:lang w:val="en-US"/>
              </w:rPr>
              <w:t xml:space="preserve">prezentul contract. </w:t>
            </w:r>
          </w:p>
          <w:p w14:paraId="7E5AA4F4" w14:textId="77777777" w:rsidR="00460653" w:rsidRPr="009F5BAC" w:rsidRDefault="00A156C0" w:rsidP="00196AB4">
            <w:pPr>
              <w:pStyle w:val="af2"/>
              <w:tabs>
                <w:tab w:val="left" w:pos="567"/>
              </w:tabs>
              <w:spacing w:line="276" w:lineRule="auto"/>
              <w:ind w:firstLine="0"/>
              <w:rPr>
                <w:lang w:val="en-US"/>
              </w:rPr>
            </w:pPr>
            <w:r w:rsidRPr="009F5BAC">
              <w:rPr>
                <w:lang w:val="en-US"/>
              </w:rPr>
              <w:lastRenderedPageBreak/>
              <w:t xml:space="preserve">2.3. </w:t>
            </w:r>
            <w:r w:rsidR="00460653" w:rsidRPr="009F5BAC">
              <w:rPr>
                <w:lang w:val="en-US"/>
              </w:rPr>
              <w:t xml:space="preserve">Perioada de execuţie poate fi prelungită </w:t>
            </w:r>
            <w:r w:rsidR="00EB65F6" w:rsidRPr="009F5BAC">
              <w:rPr>
                <w:lang w:val="en-US"/>
              </w:rPr>
              <w:t xml:space="preserve">sau suspendată </w:t>
            </w:r>
            <w:r w:rsidR="00460653" w:rsidRPr="009F5BAC">
              <w:rPr>
                <w:lang w:val="en-US"/>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14:paraId="5707D03C" w14:textId="77777777"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14:paraId="61CC6B15" w14:textId="77777777" w:rsidR="00460653" w:rsidRPr="009F5BAC" w:rsidRDefault="00A156C0" w:rsidP="00196AB4">
            <w:pPr>
              <w:pStyle w:val="af2"/>
              <w:tabs>
                <w:tab w:val="left" w:pos="567"/>
              </w:tabs>
              <w:spacing w:line="276" w:lineRule="auto"/>
              <w:ind w:firstLine="0"/>
              <w:rPr>
                <w:lang w:val="en-US"/>
              </w:rPr>
            </w:pPr>
            <w:r w:rsidRPr="009F5BAC">
              <w:rPr>
                <w:lang w:val="en-US"/>
              </w:rPr>
              <w:t xml:space="preserve">2.4. </w:t>
            </w:r>
            <w:r w:rsidR="00460653" w:rsidRPr="009F5BAC">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9F5BAC" w:rsidRDefault="00A156C0" w:rsidP="00196AB4">
            <w:pPr>
              <w:pStyle w:val="af2"/>
              <w:tabs>
                <w:tab w:val="left" w:pos="567"/>
              </w:tabs>
              <w:spacing w:line="276" w:lineRule="auto"/>
              <w:ind w:firstLine="0"/>
              <w:rPr>
                <w:lang w:val="en-US"/>
              </w:rPr>
            </w:pPr>
            <w:r w:rsidRPr="009F5BAC">
              <w:rPr>
                <w:lang w:val="en-US"/>
              </w:rPr>
              <w:t xml:space="preserve">2.5. </w:t>
            </w:r>
            <w:r w:rsidR="00460653" w:rsidRPr="009F5BAC">
              <w:rPr>
                <w:lang w:val="en-US"/>
              </w:rPr>
              <w:t xml:space="preserve">La terminarea lucrărilor, Antreprenorul </w:t>
            </w:r>
            <w:r w:rsidR="00183D79" w:rsidRPr="009F5BAC">
              <w:rPr>
                <w:lang w:val="en-US"/>
              </w:rPr>
              <w:t>va notifica Beneficiarul că su</w:t>
            </w:r>
            <w:r w:rsidR="00460653" w:rsidRPr="009F5BAC">
              <w:rPr>
                <w:lang w:val="en-US"/>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14:paraId="17320330" w14:textId="77777777"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14:paraId="74B1129D" w14:textId="77777777" w:rsidR="007A2F41" w:rsidRPr="00FF430B" w:rsidRDefault="007A2F41" w:rsidP="00196AB4">
            <w:pPr>
              <w:pStyle w:val="a"/>
              <w:numPr>
                <w:ilvl w:val="0"/>
                <w:numId w:val="0"/>
              </w:numPr>
            </w:pPr>
          </w:p>
          <w:p w14:paraId="48240A7E" w14:textId="77777777"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14:paraId="29B36E8C" w14:textId="5CF38CB2"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14:paraId="63A4C47A" w14:textId="77777777" w:rsidR="00995AF6" w:rsidRPr="009F5BAC" w:rsidRDefault="00E503F9" w:rsidP="00196AB4">
            <w:pPr>
              <w:pStyle w:val="af2"/>
              <w:tabs>
                <w:tab w:val="left" w:pos="321"/>
              </w:tabs>
              <w:spacing w:line="276" w:lineRule="auto"/>
              <w:ind w:firstLine="0"/>
              <w:rPr>
                <w:lang w:val="en-US"/>
              </w:rPr>
            </w:pPr>
            <w:r w:rsidRPr="009F5BAC">
              <w:rPr>
                <w:lang w:val="en-US"/>
              </w:rPr>
              <w:t>3.2</w:t>
            </w:r>
            <w:r w:rsidR="00A156C0" w:rsidRPr="009F5BAC">
              <w:rPr>
                <w:lang w:val="en-US"/>
              </w:rPr>
              <w:t>.</w:t>
            </w:r>
            <w:r w:rsidR="00460653" w:rsidRPr="009F5BAC">
              <w:rPr>
                <w:lang w:val="en-US"/>
              </w:rPr>
              <w:t xml:space="preserve">Achitările vor fi efectuate prin transfer în baza facturilor fiscale, după primirea proceselor </w:t>
            </w:r>
            <w:r w:rsidR="00A156C0" w:rsidRPr="009F5BAC">
              <w:rPr>
                <w:lang w:val="en-US"/>
              </w:rPr>
              <w:t>–</w:t>
            </w:r>
            <w:r w:rsidR="00460653" w:rsidRPr="009F5BAC">
              <w:rPr>
                <w:lang w:val="en-US"/>
              </w:rPr>
              <w:t xml:space="preserve"> verbale de recepţie a lucrărilor executate, semnate şi</w:t>
            </w:r>
            <w:r w:rsidR="00995AF6" w:rsidRPr="009F5BAC">
              <w:rPr>
                <w:lang w:val="en-US"/>
              </w:rPr>
              <w:t xml:space="preserve"> acceptate de către Beneficiar.</w:t>
            </w:r>
          </w:p>
          <w:p w14:paraId="4312716F" w14:textId="77777777" w:rsidR="00A946E0" w:rsidRPr="009F5BAC" w:rsidRDefault="00A156C0" w:rsidP="00196AB4">
            <w:pPr>
              <w:pStyle w:val="af2"/>
              <w:tabs>
                <w:tab w:val="left" w:pos="37"/>
              </w:tabs>
              <w:spacing w:line="276" w:lineRule="auto"/>
              <w:ind w:firstLine="0"/>
              <w:rPr>
                <w:lang w:val="en-US"/>
              </w:rPr>
            </w:pPr>
            <w:r w:rsidRPr="009F5BAC">
              <w:rPr>
                <w:lang w:val="en-US"/>
              </w:rPr>
              <w:t xml:space="preserve">3.3. </w:t>
            </w:r>
            <w:r w:rsidR="00460653" w:rsidRPr="009F5BAC">
              <w:rPr>
                <w:lang w:val="en-US"/>
              </w:rPr>
              <w:t>Beneficiarul va verifica procesele</w:t>
            </w:r>
            <w:r w:rsidR="009E719D" w:rsidRPr="009F5BAC">
              <w:rPr>
                <w:lang w:val="en-US"/>
              </w:rPr>
              <w:t>-</w:t>
            </w:r>
            <w:r w:rsidR="00460653" w:rsidRPr="009F5BAC">
              <w:rPr>
                <w:lang w:val="en-US"/>
              </w:rPr>
              <w:t xml:space="preserve">verbale de recepție a lucrărilor executate în termen de </w:t>
            </w:r>
            <w:r w:rsidR="00684D44" w:rsidRPr="009F5BAC">
              <w:rPr>
                <w:lang w:val="en-US"/>
              </w:rPr>
              <w:t>…..</w:t>
            </w:r>
            <w:r w:rsidR="00460653" w:rsidRPr="009F5BAC">
              <w:rPr>
                <w:lang w:val="en-US"/>
              </w:rPr>
              <w:t xml:space="preserve"> zile calendaristice de la primirea acestora de la Antreprenor.</w:t>
            </w:r>
          </w:p>
          <w:p w14:paraId="3596857E" w14:textId="77777777" w:rsidR="00A946E0" w:rsidRPr="009F5BAC" w:rsidRDefault="00316769" w:rsidP="00196AB4">
            <w:pPr>
              <w:pStyle w:val="af2"/>
              <w:tabs>
                <w:tab w:val="left" w:pos="37"/>
              </w:tabs>
              <w:spacing w:line="276" w:lineRule="auto"/>
              <w:ind w:firstLine="0"/>
              <w:rPr>
                <w:lang w:val="en-US"/>
              </w:rPr>
            </w:pPr>
            <w:r w:rsidRPr="009F5BAC">
              <w:rPr>
                <w:lang w:val="en-US"/>
              </w:rPr>
              <w:t>3.4</w:t>
            </w:r>
            <w:r w:rsidR="00A156C0" w:rsidRPr="009F5BAC">
              <w:rPr>
                <w:lang w:val="en-US"/>
              </w:rPr>
              <w:t xml:space="preserve">. </w:t>
            </w:r>
            <w:r w:rsidR="00460653" w:rsidRPr="009F5BAC">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9F5BAC">
              <w:rPr>
                <w:lang w:val="en-US"/>
              </w:rPr>
              <w:t>u su</w:t>
            </w:r>
            <w:r w:rsidR="00460653" w:rsidRPr="009F5BAC">
              <w:rPr>
                <w:lang w:val="en-US"/>
              </w:rPr>
              <w:t xml:space="preserve">nt în litigiu va fi plătită imediat. </w:t>
            </w:r>
          </w:p>
          <w:p w14:paraId="6A8C0844" w14:textId="77777777" w:rsidR="00E503F9" w:rsidRPr="009F5BAC" w:rsidRDefault="00316769" w:rsidP="00196AB4">
            <w:pPr>
              <w:pStyle w:val="af2"/>
              <w:tabs>
                <w:tab w:val="left" w:pos="37"/>
              </w:tabs>
              <w:spacing w:line="276" w:lineRule="auto"/>
              <w:ind w:firstLine="0"/>
              <w:rPr>
                <w:lang w:val="en-US"/>
              </w:rPr>
            </w:pPr>
            <w:r w:rsidRPr="009F5BAC">
              <w:rPr>
                <w:lang w:val="en-US"/>
              </w:rPr>
              <w:t>3.5</w:t>
            </w:r>
            <w:r w:rsidR="00A156C0" w:rsidRPr="009F5BAC">
              <w:rPr>
                <w:lang w:val="en-US"/>
              </w:rPr>
              <w:t>.</w:t>
            </w:r>
            <w:r w:rsidR="00460653" w:rsidRPr="009F5BAC">
              <w:rPr>
                <w:lang w:val="en-US"/>
              </w:rPr>
              <w:t xml:space="preserve">Lucrările nu </w:t>
            </w:r>
            <w:r w:rsidR="00183D79" w:rsidRPr="009F5BAC">
              <w:rPr>
                <w:lang w:val="en-US"/>
              </w:rPr>
              <w:t>vor fi considerate finalizate pâ</w:t>
            </w:r>
            <w:r w:rsidR="00460653" w:rsidRPr="009F5BAC">
              <w:rPr>
                <w:lang w:val="en-US"/>
              </w:rPr>
              <w:t>nă</w:t>
            </w:r>
            <w:r w:rsidR="00183D79" w:rsidRPr="009F5BAC">
              <w:rPr>
                <w:lang w:val="en-US"/>
              </w:rPr>
              <w:t xml:space="preserve"> câ</w:t>
            </w:r>
            <w:r w:rsidR="00460653" w:rsidRPr="009F5BAC">
              <w:rPr>
                <w:lang w:val="en-US"/>
              </w:rPr>
              <w:t xml:space="preserve">nd procesul-verbal de recepţie la terminarea lucrărilor  nu va fi semnat de comisia de recepţie, care confirmă că lucrările au fost executate </w:t>
            </w:r>
            <w:r w:rsidR="00A946E0" w:rsidRPr="009F5BAC">
              <w:rPr>
                <w:lang w:val="en-US"/>
              </w:rPr>
              <w:t>conform contractului.</w:t>
            </w:r>
          </w:p>
          <w:p w14:paraId="1925FC36" w14:textId="77777777" w:rsidR="00267805" w:rsidRPr="009F5BAC" w:rsidRDefault="00316769" w:rsidP="00A101F6">
            <w:pPr>
              <w:pStyle w:val="af2"/>
              <w:tabs>
                <w:tab w:val="left" w:pos="37"/>
              </w:tabs>
              <w:spacing w:line="276" w:lineRule="auto"/>
              <w:ind w:firstLine="0"/>
              <w:rPr>
                <w:lang w:val="en-US"/>
              </w:rPr>
            </w:pPr>
            <w:r w:rsidRPr="009F5BAC">
              <w:rPr>
                <w:lang w:val="en-US"/>
              </w:rPr>
              <w:t>3.6</w:t>
            </w:r>
            <w:r w:rsidR="00A227F2" w:rsidRPr="009F5BAC">
              <w:rPr>
                <w:lang w:val="en-US"/>
              </w:rPr>
              <w:t xml:space="preserve">.Garanţia de bună execuţie se va restitui Antreprenorului în baza notificării Beneficiarului către agentul bancar. Notificarea se va face după semnarea procesului-verbal de recepţie la terminarea </w:t>
            </w:r>
            <w:r w:rsidR="00A227F2" w:rsidRPr="009F5BAC">
              <w:rPr>
                <w:lang w:val="en-US"/>
              </w:rPr>
              <w:lastRenderedPageBreak/>
              <w:t>lucrărilor în cel mult 15 zile.</w:t>
            </w:r>
            <w:r w:rsidR="005D4B79" w:rsidRPr="009F5BAC">
              <w:rPr>
                <w:lang w:val="en-US"/>
              </w:rPr>
              <w:t xml:space="preserve"> </w:t>
            </w:r>
            <w:r w:rsidR="00EB65F6" w:rsidRPr="009F5BAC">
              <w:rPr>
                <w:lang w:val="en-US"/>
              </w:rPr>
              <w:t>În cazul recepţiei cu obiecţii,</w:t>
            </w:r>
            <w:r w:rsidR="005D4B79" w:rsidRPr="009F5BAC">
              <w:rPr>
                <w:lang w:val="en-US"/>
              </w:rPr>
              <w:t xml:space="preserve"> </w:t>
            </w:r>
            <w:r w:rsidR="00EB65F6" w:rsidRPr="009F5BAC">
              <w:rPr>
                <w:lang w:val="en-US"/>
              </w:rPr>
              <w:t>garanţia se va restitui în cel mult 15 zile după înlăturarea acestora.</w:t>
            </w:r>
          </w:p>
          <w:p w14:paraId="61495F7C" w14:textId="77777777" w:rsidR="00A156C0" w:rsidRPr="009F5BAC" w:rsidRDefault="00A156C0" w:rsidP="00196AB4">
            <w:pPr>
              <w:pStyle w:val="af2"/>
              <w:tabs>
                <w:tab w:val="left" w:pos="37"/>
              </w:tabs>
              <w:spacing w:line="276" w:lineRule="auto"/>
              <w:ind w:firstLine="0"/>
              <w:rPr>
                <w:lang w:val="en-US"/>
              </w:rPr>
            </w:pPr>
          </w:p>
          <w:p w14:paraId="56E0F6E8" w14:textId="77777777"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14:paraId="249D4A9F" w14:textId="77777777" w:rsidR="00460653" w:rsidRPr="009F5BAC" w:rsidRDefault="00A101F6" w:rsidP="00371806">
            <w:pPr>
              <w:pStyle w:val="af2"/>
              <w:tabs>
                <w:tab w:val="left" w:pos="567"/>
              </w:tabs>
              <w:spacing w:line="276" w:lineRule="auto"/>
              <w:ind w:firstLine="0"/>
              <w:rPr>
                <w:lang w:val="en-US"/>
              </w:rPr>
            </w:pPr>
            <w:r w:rsidRPr="009F5BAC">
              <w:rPr>
                <w:lang w:val="en-US"/>
              </w:rPr>
              <w:t xml:space="preserve">4.3. </w:t>
            </w:r>
            <w:r w:rsidR="00D7570D" w:rsidRPr="009F5BAC">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9F5BAC" w:rsidRDefault="00A156C0" w:rsidP="00196AB4">
            <w:pPr>
              <w:pStyle w:val="af2"/>
              <w:tabs>
                <w:tab w:val="left" w:pos="567"/>
              </w:tabs>
              <w:spacing w:line="276" w:lineRule="auto"/>
              <w:ind w:firstLine="0"/>
              <w:rPr>
                <w:lang w:val="en-US"/>
              </w:rPr>
            </w:pPr>
            <w:r w:rsidRPr="009F5BAC">
              <w:rPr>
                <w:lang w:val="en-US"/>
              </w:rPr>
              <w:t xml:space="preserve">4.4. </w:t>
            </w:r>
            <w:r w:rsidR="00460653" w:rsidRPr="009F5BAC">
              <w:rPr>
                <w:lang w:val="en-US"/>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14:paraId="31B061C3" w14:textId="77777777" w:rsidR="00460653" w:rsidRPr="009F5BAC" w:rsidRDefault="00A101F6" w:rsidP="00196AB4">
            <w:pPr>
              <w:pStyle w:val="af2"/>
              <w:tabs>
                <w:tab w:val="left" w:pos="567"/>
              </w:tabs>
              <w:spacing w:line="276" w:lineRule="auto"/>
              <w:ind w:firstLine="0"/>
              <w:rPr>
                <w:lang w:val="en-US"/>
              </w:rPr>
            </w:pPr>
            <w:r w:rsidRPr="009F5BAC">
              <w:rPr>
                <w:lang w:val="en-US"/>
              </w:rPr>
              <w:t xml:space="preserve">4.5. </w:t>
            </w:r>
            <w:r w:rsidR="00460653" w:rsidRPr="009F5BAC">
              <w:rPr>
                <w:lang w:val="en-US"/>
              </w:rPr>
              <w:t>Desenele, calculele, verificările calculelor, caietele de măsurări (ataşamentele) şi alte documente, pe care Beneficiarul sau Antreprenorul trebuie să le întocmească şi</w:t>
            </w:r>
            <w:r w:rsidR="005D4B79" w:rsidRPr="009F5BAC">
              <w:rPr>
                <w:lang w:val="en-US"/>
              </w:rPr>
              <w:t xml:space="preserve"> </w:t>
            </w:r>
            <w:r w:rsidR="00460653" w:rsidRPr="009F5BAC">
              <w:rPr>
                <w:lang w:val="en-US"/>
              </w:rPr>
              <w:t>s</w:t>
            </w:r>
            <w:r w:rsidR="00183D79" w:rsidRPr="009F5BAC">
              <w:rPr>
                <w:lang w:val="en-US"/>
              </w:rPr>
              <w:t>u</w:t>
            </w:r>
            <w:r w:rsidR="00460653" w:rsidRPr="009F5BAC">
              <w:rPr>
                <w:lang w:val="en-US"/>
              </w:rPr>
              <w:t xml:space="preserve">nt cerute de subantreprenorul proiectant, vor fi puse la dispoziţia acestuia de către Antreprenor. </w:t>
            </w:r>
          </w:p>
          <w:p w14:paraId="56A353E0" w14:textId="77777777" w:rsidR="00460653" w:rsidRPr="009F5BAC" w:rsidRDefault="00A156C0" w:rsidP="00196AB4">
            <w:pPr>
              <w:pStyle w:val="af2"/>
              <w:tabs>
                <w:tab w:val="left" w:pos="567"/>
              </w:tabs>
              <w:spacing w:line="276" w:lineRule="auto"/>
              <w:ind w:firstLine="0"/>
              <w:rPr>
                <w:lang w:val="en-US"/>
              </w:rPr>
            </w:pPr>
            <w:r w:rsidRPr="009F5BAC">
              <w:rPr>
                <w:lang w:val="en-US"/>
              </w:rPr>
              <w:t xml:space="preserve">4.6. </w:t>
            </w:r>
            <w:r w:rsidR="00460653" w:rsidRPr="009F5BAC">
              <w:rPr>
                <w:lang w:val="en-US"/>
              </w:rPr>
              <w:t>Oferta adjudecată face parte integrantă din contract. Ea trebuie să fie corectă şi completă. Preţurile stabilite vor acoperi toate obligaţiunile din contract şi toate operaţiunile pentru terminarea şi</w:t>
            </w:r>
            <w:r w:rsidR="005D4B79" w:rsidRPr="009F5BAC">
              <w:rPr>
                <w:lang w:val="en-US"/>
              </w:rPr>
              <w:t xml:space="preserve"> </w:t>
            </w:r>
            <w:r w:rsidR="00460653" w:rsidRPr="009F5BAC">
              <w:rPr>
                <w:lang w:val="en-US"/>
              </w:rPr>
              <w:t xml:space="preserve">întreţinerea corespunzătoare a lucrărilor. </w:t>
            </w:r>
          </w:p>
          <w:p w14:paraId="52D590A4" w14:textId="77777777" w:rsidR="00460653" w:rsidRPr="009F5BAC" w:rsidRDefault="00A156C0" w:rsidP="00196AB4">
            <w:pPr>
              <w:pStyle w:val="af2"/>
              <w:tabs>
                <w:tab w:val="left" w:pos="567"/>
              </w:tabs>
              <w:spacing w:line="276" w:lineRule="auto"/>
              <w:ind w:firstLine="0"/>
              <w:rPr>
                <w:lang w:val="en-US"/>
              </w:rPr>
            </w:pPr>
            <w:r w:rsidRPr="009F5BAC">
              <w:rPr>
                <w:lang w:val="en-US"/>
              </w:rPr>
              <w:t xml:space="preserve">4.7. </w:t>
            </w:r>
            <w:r w:rsidR="00460653" w:rsidRPr="009F5BAC">
              <w:rPr>
                <w:lang w:val="en-US"/>
              </w:rPr>
              <w:t>Dacă Beneficiarul nu emite în timp util dispoziţii suplimentare care să conţină</w:t>
            </w:r>
            <w:r w:rsidR="005D4B79" w:rsidRPr="009F5BAC">
              <w:rPr>
                <w:lang w:val="en-US"/>
              </w:rPr>
              <w:t xml:space="preserve"> </w:t>
            </w:r>
            <w:r w:rsidR="00460653" w:rsidRPr="009F5BAC">
              <w:rPr>
                <w:lang w:val="en-US"/>
              </w:rPr>
              <w:t>instrucţiuni sau aprobări, ordine, directive, sau detalii, Antreprenorul va notifica Beneficiarul prin scrisori, de c</w:t>
            </w:r>
            <w:r w:rsidR="00183D79" w:rsidRPr="009F5BAC">
              <w:rPr>
                <w:lang w:val="en-US"/>
              </w:rPr>
              <w:t>â</w:t>
            </w:r>
            <w:r w:rsidR="00460653" w:rsidRPr="009F5BAC">
              <w:rPr>
                <w:lang w:val="en-US"/>
              </w:rPr>
              <w:t>te ori este posibil, că acestea pot să provoace înt</w:t>
            </w:r>
            <w:r w:rsidR="00183D79" w:rsidRPr="009F5BAC">
              <w:rPr>
                <w:lang w:val="en-US"/>
              </w:rPr>
              <w:t>â</w:t>
            </w:r>
            <w:r w:rsidR="00460653" w:rsidRPr="009F5BAC">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9F5BAC" w:rsidRDefault="00A156C0" w:rsidP="00196AB4">
            <w:pPr>
              <w:pStyle w:val="af2"/>
              <w:tabs>
                <w:tab w:val="left" w:pos="567"/>
              </w:tabs>
              <w:spacing w:line="276" w:lineRule="auto"/>
              <w:ind w:firstLine="0"/>
              <w:rPr>
                <w:lang w:val="en-US"/>
              </w:rPr>
            </w:pPr>
            <w:r w:rsidRPr="009F5BAC">
              <w:rPr>
                <w:lang w:val="en-US"/>
              </w:rPr>
              <w:t xml:space="preserve">4.8. </w:t>
            </w:r>
            <w:r w:rsidR="00460653" w:rsidRPr="009F5BAC">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9F5BAC" w:rsidRDefault="00A156C0" w:rsidP="00196AB4">
            <w:pPr>
              <w:pStyle w:val="af2"/>
              <w:tabs>
                <w:tab w:val="left" w:pos="567"/>
              </w:tabs>
              <w:spacing w:line="276" w:lineRule="auto"/>
              <w:ind w:firstLine="0"/>
              <w:rPr>
                <w:lang w:val="en-US"/>
              </w:rPr>
            </w:pPr>
            <w:r w:rsidRPr="009F5BAC">
              <w:rPr>
                <w:lang w:val="en-US"/>
              </w:rPr>
              <w:t xml:space="preserve">4.9. </w:t>
            </w:r>
            <w:r w:rsidR="00460653" w:rsidRPr="009F5BAC">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9F5BAC">
              <w:rPr>
                <w:lang w:val="en-US"/>
              </w:rPr>
              <w:t xml:space="preserve"> </w:t>
            </w:r>
            <w:r w:rsidR="00460653" w:rsidRPr="009F5BAC">
              <w:rPr>
                <w:lang w:val="en-US"/>
              </w:rPr>
              <w:t xml:space="preserve">şi pentru procedeele de execuţie utilizate. </w:t>
            </w:r>
          </w:p>
          <w:p w14:paraId="20A67A6B" w14:textId="77777777" w:rsidR="00460653" w:rsidRPr="009F5BAC" w:rsidRDefault="00A156C0" w:rsidP="00196AB4">
            <w:pPr>
              <w:pStyle w:val="af2"/>
              <w:tabs>
                <w:tab w:val="left" w:pos="567"/>
              </w:tabs>
              <w:spacing w:line="276" w:lineRule="auto"/>
              <w:ind w:firstLine="0"/>
              <w:rPr>
                <w:lang w:val="en-US"/>
              </w:rPr>
            </w:pPr>
            <w:r w:rsidRPr="009F5BAC">
              <w:rPr>
                <w:lang w:val="en-US"/>
              </w:rPr>
              <w:t xml:space="preserve">4.10. </w:t>
            </w:r>
            <w:r w:rsidR="00460653" w:rsidRPr="009F5BAC">
              <w:rPr>
                <w:lang w:val="en-US"/>
              </w:rPr>
              <w:t xml:space="preserve">Antreprenorul, prin </w:t>
            </w:r>
            <w:r w:rsidR="002F6A1E" w:rsidRPr="009F5BAC">
              <w:rPr>
                <w:lang w:val="en-US"/>
              </w:rPr>
              <w:t xml:space="preserve">atribuirea </w:t>
            </w:r>
            <w:r w:rsidR="00460653" w:rsidRPr="009F5BAC">
              <w:rPr>
                <w:lang w:val="en-US"/>
              </w:rPr>
              <w:t>ofertei în favoarea sa, se angajează să</w:t>
            </w:r>
            <w:r w:rsidR="00BC46B3" w:rsidRPr="009F5BAC">
              <w:rPr>
                <w:lang w:val="en-US"/>
              </w:rPr>
              <w:t xml:space="preserve"> prezinte</w:t>
            </w:r>
            <w:r w:rsidR="005D4B79" w:rsidRPr="009F5BAC">
              <w:rPr>
                <w:lang w:val="en-US"/>
              </w:rPr>
              <w:t xml:space="preserve"> </w:t>
            </w:r>
            <w:r w:rsidR="00EA64B0" w:rsidRPr="009F5BAC">
              <w:rPr>
                <w:lang w:val="en-US"/>
              </w:rPr>
              <w:t>garanţia de bună execuţie a contractului, în cuantum de __% din valoarea contractului atribuit.</w:t>
            </w:r>
          </w:p>
          <w:p w14:paraId="2DB323DA" w14:textId="77777777" w:rsidR="00267805" w:rsidRPr="009F5BAC" w:rsidRDefault="00A156C0" w:rsidP="00684D44">
            <w:pPr>
              <w:pStyle w:val="af2"/>
              <w:tabs>
                <w:tab w:val="left" w:pos="567"/>
              </w:tabs>
              <w:spacing w:line="276" w:lineRule="auto"/>
              <w:ind w:firstLine="0"/>
              <w:rPr>
                <w:lang w:val="en-US"/>
              </w:rPr>
            </w:pPr>
            <w:r w:rsidRPr="009F5BAC">
              <w:rPr>
                <w:lang w:val="en-US"/>
              </w:rPr>
              <w:t>4.11.</w:t>
            </w:r>
            <w:r w:rsidR="00A109E6" w:rsidRPr="009F5BAC">
              <w:rPr>
                <w:lang w:val="en-US"/>
              </w:rPr>
              <w:t xml:space="preserve"> Autoritatea contractantă eliberează/restituie</w:t>
            </w:r>
            <w:r w:rsidR="005D4B79" w:rsidRPr="009F5BAC">
              <w:rPr>
                <w:lang w:val="en-US"/>
              </w:rPr>
              <w:t xml:space="preserve"> </w:t>
            </w:r>
            <w:r w:rsidR="00A109E6" w:rsidRPr="009F5BAC">
              <w:rPr>
                <w:lang w:val="en-US"/>
              </w:rPr>
              <w:t>g</w:t>
            </w:r>
            <w:r w:rsidR="00460653" w:rsidRPr="009F5BAC">
              <w:rPr>
                <w:lang w:val="en-US"/>
              </w:rPr>
              <w:t>aranţia de bună execuţie Antreprenorului după semnarea procesului-verbal de recepţie finală</w:t>
            </w:r>
            <w:r w:rsidR="00A109E6" w:rsidRPr="009F5BAC">
              <w:rPr>
                <w:lang w:val="en-US"/>
              </w:rPr>
              <w:t>/ procesului-verbal la terminarea lucrărilor</w:t>
            </w:r>
            <w:r w:rsidR="00460653" w:rsidRPr="009F5BAC">
              <w:rPr>
                <w:lang w:val="en-US"/>
              </w:rPr>
              <w:t xml:space="preserve"> în cel mult 15 zile</w:t>
            </w:r>
            <w:r w:rsidR="00E838F8" w:rsidRPr="009F5BAC">
              <w:rPr>
                <w:lang w:val="en-US"/>
              </w:rPr>
              <w:t>.</w:t>
            </w:r>
            <w:r w:rsidR="005D4B79" w:rsidRPr="009F5BAC">
              <w:rPr>
                <w:lang w:val="en-US"/>
              </w:rPr>
              <w:t xml:space="preserve"> </w:t>
            </w:r>
            <w:r w:rsidR="00EB65F6" w:rsidRPr="009F5BAC">
              <w:rPr>
                <w:lang w:val="en-US"/>
              </w:rPr>
              <w:t>În cazul recepţiei cu obiecţii,</w:t>
            </w:r>
            <w:r w:rsidR="005D4B79" w:rsidRPr="009F5BAC">
              <w:rPr>
                <w:lang w:val="en-US"/>
              </w:rPr>
              <w:t xml:space="preserve"> </w:t>
            </w:r>
            <w:r w:rsidR="00EB65F6" w:rsidRPr="009F5BAC">
              <w:rPr>
                <w:lang w:val="en-US"/>
              </w:rPr>
              <w:t>garanţia se va restitui în cel mult 15 zile după înlăturarea acestora.</w:t>
            </w:r>
          </w:p>
          <w:p w14:paraId="4C7338E3" w14:textId="77777777" w:rsidR="00460653" w:rsidRPr="009F5BAC" w:rsidRDefault="00A156C0" w:rsidP="00196AB4">
            <w:pPr>
              <w:pStyle w:val="af2"/>
              <w:tabs>
                <w:tab w:val="left" w:pos="567"/>
              </w:tabs>
              <w:spacing w:line="276" w:lineRule="auto"/>
              <w:ind w:firstLine="0"/>
              <w:rPr>
                <w:lang w:val="en-US"/>
              </w:rPr>
            </w:pPr>
            <w:r w:rsidRPr="009F5BAC">
              <w:rPr>
                <w:lang w:val="en-US"/>
              </w:rPr>
              <w:t>4.12.</w:t>
            </w:r>
            <w:r w:rsidR="00460653" w:rsidRPr="009F5BAC">
              <w:rPr>
                <w:lang w:val="en-US"/>
              </w:rPr>
              <w:t>Antreprenorul trebuie să constituie garanţia de bună execuţie după primirea scris</w:t>
            </w:r>
            <w:r w:rsidR="00404C0D" w:rsidRPr="009F5BAC">
              <w:rPr>
                <w:lang w:val="en-US"/>
              </w:rPr>
              <w:t>orii de acceptare, dar nu mai târ</w:t>
            </w:r>
            <w:r w:rsidR="00460653" w:rsidRPr="009F5BAC">
              <w:rPr>
                <w:lang w:val="en-US"/>
              </w:rPr>
              <w:t>ziu de dat</w:t>
            </w:r>
            <w:r w:rsidR="00404C0D" w:rsidRPr="009F5BAC">
              <w:rPr>
                <w:lang w:val="en-US"/>
              </w:rPr>
              <w:t>a încheierii contractului. Atât</w:t>
            </w:r>
            <w:r w:rsidR="00460653" w:rsidRPr="009F5BAC">
              <w:rPr>
                <w:lang w:val="en-US"/>
              </w:rPr>
              <w:t xml:space="preserve"> timp c</w:t>
            </w:r>
            <w:r w:rsidR="00404C0D" w:rsidRPr="009F5BAC">
              <w:rPr>
                <w:lang w:val="en-US"/>
              </w:rPr>
              <w:t>â</w:t>
            </w:r>
            <w:r w:rsidR="00460653" w:rsidRPr="009F5BAC">
              <w:rPr>
                <w:lang w:val="en-US"/>
              </w:rPr>
              <w:t>t el nu şi-a îndeplinit această obligaţiune, Beneficiarul poate să reţină garanţia</w:t>
            </w:r>
            <w:r w:rsidR="005D4B79" w:rsidRPr="009F5BAC">
              <w:rPr>
                <w:lang w:val="en-US"/>
              </w:rPr>
              <w:t xml:space="preserve"> </w:t>
            </w:r>
            <w:r w:rsidR="00E364D5" w:rsidRPr="009F5BAC">
              <w:rPr>
                <w:lang w:val="en-US"/>
              </w:rPr>
              <w:t>Antreprenorului</w:t>
            </w:r>
            <w:r w:rsidR="00460653" w:rsidRPr="009F5BAC">
              <w:rPr>
                <w:lang w:val="en-US"/>
              </w:rPr>
              <w:t xml:space="preserve"> pentru ofertă. </w:t>
            </w:r>
          </w:p>
          <w:p w14:paraId="7B5A3C5F" w14:textId="77777777" w:rsidR="00460653" w:rsidRPr="009F5BAC" w:rsidRDefault="00A156C0" w:rsidP="00196AB4">
            <w:pPr>
              <w:pStyle w:val="af2"/>
              <w:tabs>
                <w:tab w:val="left" w:pos="567"/>
              </w:tabs>
              <w:spacing w:line="276" w:lineRule="auto"/>
              <w:ind w:firstLine="0"/>
              <w:rPr>
                <w:lang w:val="en-US"/>
              </w:rPr>
            </w:pPr>
            <w:r w:rsidRPr="009F5BAC">
              <w:rPr>
                <w:lang w:val="en-US"/>
              </w:rPr>
              <w:lastRenderedPageBreak/>
              <w:t>4.1</w:t>
            </w:r>
            <w:r w:rsidR="00893327" w:rsidRPr="009F5BAC">
              <w:rPr>
                <w:lang w:val="en-US"/>
              </w:rPr>
              <w:t>3</w:t>
            </w:r>
            <w:r w:rsidRPr="009F5BAC">
              <w:rPr>
                <w:lang w:val="en-US"/>
              </w:rPr>
              <w:t xml:space="preserve">. </w:t>
            </w:r>
            <w:r w:rsidR="00460653" w:rsidRPr="009F5BAC">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9F5BAC" w:rsidRDefault="00A156C0" w:rsidP="00196AB4">
            <w:pPr>
              <w:pStyle w:val="af2"/>
              <w:tabs>
                <w:tab w:val="left" w:pos="567"/>
              </w:tabs>
              <w:spacing w:line="276" w:lineRule="auto"/>
              <w:ind w:firstLine="0"/>
              <w:rPr>
                <w:lang w:val="en-US"/>
              </w:rPr>
            </w:pPr>
            <w:r w:rsidRPr="009F5BAC">
              <w:rPr>
                <w:lang w:val="en-US"/>
              </w:rPr>
              <w:t>4.1</w:t>
            </w:r>
            <w:r w:rsidR="00893327" w:rsidRPr="009F5BAC">
              <w:rPr>
                <w:lang w:val="en-US"/>
              </w:rPr>
              <w:t>4</w:t>
            </w:r>
            <w:r w:rsidRPr="009F5BAC">
              <w:rPr>
                <w:lang w:val="en-US"/>
              </w:rPr>
              <w:t xml:space="preserve">. </w:t>
            </w:r>
            <w:r w:rsidR="00460653" w:rsidRPr="009F5BAC">
              <w:rPr>
                <w:lang w:val="en-US"/>
              </w:rPr>
              <w:t>La lucrările la care se fac încercări, se consideră calitatea probei îndeplinită at</w:t>
            </w:r>
            <w:r w:rsidR="00E171D4" w:rsidRPr="009F5BAC">
              <w:rPr>
                <w:lang w:val="en-US"/>
              </w:rPr>
              <w:t>â</w:t>
            </w:r>
            <w:r w:rsidR="00460653" w:rsidRPr="009F5BAC">
              <w:rPr>
                <w:lang w:val="en-US"/>
              </w:rPr>
              <w:t>ta timp c</w:t>
            </w:r>
            <w:r w:rsidR="00E171D4" w:rsidRPr="009F5BAC">
              <w:rPr>
                <w:lang w:val="en-US"/>
              </w:rPr>
              <w:t>â</w:t>
            </w:r>
            <w:r w:rsidR="00460653" w:rsidRPr="009F5BAC">
              <w:rPr>
                <w:lang w:val="en-US"/>
              </w:rPr>
              <w:t xml:space="preserve">t rezultatele se înscriu în limitele admise prin reglementările tehnice. </w:t>
            </w:r>
          </w:p>
          <w:p w14:paraId="383A4756" w14:textId="77777777" w:rsidR="00460653" w:rsidRPr="009F5BAC" w:rsidRDefault="00A156C0" w:rsidP="00196AB4">
            <w:pPr>
              <w:pStyle w:val="af2"/>
              <w:tabs>
                <w:tab w:val="left" w:pos="567"/>
              </w:tabs>
              <w:spacing w:line="276" w:lineRule="auto"/>
              <w:ind w:firstLine="0"/>
              <w:rPr>
                <w:lang w:val="en-US"/>
              </w:rPr>
            </w:pPr>
            <w:r w:rsidRPr="009F5BAC">
              <w:rPr>
                <w:lang w:val="en-US"/>
              </w:rPr>
              <w:t>4.</w:t>
            </w:r>
            <w:r w:rsidR="00603AB4" w:rsidRPr="009F5BAC">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9F5BAC" w:rsidRDefault="00A156C0" w:rsidP="00196AB4">
            <w:pPr>
              <w:pStyle w:val="af2"/>
              <w:tabs>
                <w:tab w:val="left" w:pos="567"/>
              </w:tabs>
              <w:spacing w:line="276" w:lineRule="auto"/>
              <w:ind w:firstLine="0"/>
              <w:rPr>
                <w:lang w:val="en-US"/>
              </w:rPr>
            </w:pPr>
            <w:r w:rsidRPr="009F5BAC">
              <w:rPr>
                <w:lang w:val="en-US"/>
              </w:rPr>
              <w:t>4.1</w:t>
            </w:r>
            <w:r w:rsidR="00040EA0" w:rsidRPr="009F5BAC">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9F5BAC" w:rsidRDefault="00A156C0" w:rsidP="00196AB4">
            <w:pPr>
              <w:pStyle w:val="af2"/>
              <w:tabs>
                <w:tab w:val="left" w:pos="567"/>
              </w:tabs>
              <w:spacing w:line="276" w:lineRule="auto"/>
              <w:ind w:firstLine="0"/>
              <w:rPr>
                <w:lang w:val="en-US"/>
              </w:rPr>
            </w:pPr>
            <w:r w:rsidRPr="009F5BAC">
              <w:rPr>
                <w:lang w:val="en-US"/>
              </w:rPr>
              <w:t>4.1</w:t>
            </w:r>
            <w:r w:rsidR="00893327" w:rsidRPr="009F5BAC">
              <w:rPr>
                <w:lang w:val="en-US"/>
              </w:rPr>
              <w:t>7</w:t>
            </w:r>
            <w:r w:rsidRPr="009F5BAC">
              <w:rPr>
                <w:lang w:val="en-US"/>
              </w:rPr>
              <w:t xml:space="preserve">. </w:t>
            </w:r>
            <w:r w:rsidR="00460653" w:rsidRPr="009F5BAC">
              <w:rPr>
                <w:lang w:val="en-US"/>
              </w:rPr>
              <w:t>Dacă Antreprenorul consideră că dispoziţiile Beneficiarului s</w:t>
            </w:r>
            <w:r w:rsidR="00183D79" w:rsidRPr="009F5BAC">
              <w:rPr>
                <w:lang w:val="en-US"/>
              </w:rPr>
              <w:t>u</w:t>
            </w:r>
            <w:r w:rsidR="00460653" w:rsidRPr="009F5BAC">
              <w:rPr>
                <w:lang w:val="en-US"/>
              </w:rPr>
              <w:t xml:space="preserve">nt nejustificate sau inoportune, el poate </w:t>
            </w:r>
            <w:r w:rsidR="00E171D4" w:rsidRPr="009F5BAC">
              <w:rPr>
                <w:lang w:val="en-US"/>
              </w:rPr>
              <w:t>înainta</w:t>
            </w:r>
            <w:r w:rsidR="005D4B79" w:rsidRPr="009F5BAC">
              <w:rPr>
                <w:lang w:val="en-US"/>
              </w:rPr>
              <w:t xml:space="preserve"> </w:t>
            </w:r>
            <w:r w:rsidR="00460653" w:rsidRPr="009F5BAC">
              <w:rPr>
                <w:lang w:val="en-US"/>
              </w:rPr>
              <w:t xml:space="preserve">obiecţii, dar acestea nu îl </w:t>
            </w:r>
            <w:r w:rsidR="00E171D4" w:rsidRPr="009F5BAC">
              <w:rPr>
                <w:lang w:val="en-US"/>
              </w:rPr>
              <w:t>scutește</w:t>
            </w:r>
            <w:r w:rsidR="005D4B79" w:rsidRPr="009F5BAC">
              <w:rPr>
                <w:lang w:val="en-US"/>
              </w:rPr>
              <w:t xml:space="preserve"> </w:t>
            </w:r>
            <w:r w:rsidR="00460653" w:rsidRPr="009F5BAC">
              <w:rPr>
                <w:lang w:val="en-US"/>
              </w:rPr>
              <w:t xml:space="preserve">de </w:t>
            </w:r>
            <w:r w:rsidR="00E364D5" w:rsidRPr="009F5BAC">
              <w:rPr>
                <w:lang w:val="en-US"/>
              </w:rPr>
              <w:t xml:space="preserve">obligația de </w:t>
            </w:r>
            <w:r w:rsidR="00460653" w:rsidRPr="009F5BAC">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9F5BAC" w:rsidRDefault="00A156C0" w:rsidP="00196AB4">
            <w:pPr>
              <w:pStyle w:val="af2"/>
              <w:tabs>
                <w:tab w:val="left" w:pos="567"/>
              </w:tabs>
              <w:spacing w:line="276" w:lineRule="auto"/>
              <w:ind w:firstLine="0"/>
              <w:rPr>
                <w:lang w:val="en-US"/>
              </w:rPr>
            </w:pPr>
            <w:r w:rsidRPr="009F5BAC">
              <w:rPr>
                <w:lang w:val="en-US"/>
              </w:rPr>
              <w:t>4.1</w:t>
            </w:r>
            <w:r w:rsidR="00893327" w:rsidRPr="009F5BAC">
              <w:rPr>
                <w:lang w:val="en-US"/>
              </w:rPr>
              <w:t>8</w:t>
            </w:r>
            <w:r w:rsidRPr="009F5BAC">
              <w:rPr>
                <w:lang w:val="en-US"/>
              </w:rPr>
              <w:t xml:space="preserve">. </w:t>
            </w:r>
            <w:r w:rsidR="00460653" w:rsidRPr="009F5BAC">
              <w:rPr>
                <w:lang w:val="en-US"/>
              </w:rPr>
              <w:t>Trasarea axelor principale, bornelor de referinţă, căilor de circulaţieşi limitelor terenului pus la dispoziţia Antreprenorului, precum şi materializarea cotelor de nivel în i</w:t>
            </w:r>
            <w:r w:rsidR="00183D79" w:rsidRPr="009F5BAC">
              <w:rPr>
                <w:lang w:val="en-US"/>
              </w:rPr>
              <w:t>mediata apropiere a terenului, su</w:t>
            </w:r>
            <w:r w:rsidR="00460653" w:rsidRPr="009F5BAC">
              <w:rPr>
                <w:lang w:val="en-US"/>
              </w:rPr>
              <w:t>nt</w:t>
            </w:r>
            <w:r w:rsidR="005D4B79" w:rsidRPr="009F5BAC">
              <w:rPr>
                <w:lang w:val="en-US"/>
              </w:rPr>
              <w:t xml:space="preserve"> </w:t>
            </w:r>
            <w:r w:rsidR="00460653" w:rsidRPr="009F5BAC">
              <w:rPr>
                <w:lang w:val="en-US"/>
              </w:rPr>
              <w:t xml:space="preserve">obligaţiuni ale Antreprenorului. </w:t>
            </w:r>
          </w:p>
          <w:p w14:paraId="5A7959BE" w14:textId="77777777" w:rsidR="00460653" w:rsidRPr="009F5BAC" w:rsidRDefault="00A156C0" w:rsidP="00196AB4">
            <w:pPr>
              <w:pStyle w:val="af2"/>
              <w:tabs>
                <w:tab w:val="left" w:pos="567"/>
              </w:tabs>
              <w:spacing w:line="276" w:lineRule="auto"/>
              <w:ind w:firstLine="0"/>
              <w:rPr>
                <w:lang w:val="en-US"/>
              </w:rPr>
            </w:pPr>
            <w:r w:rsidRPr="009F5BAC">
              <w:rPr>
                <w:lang w:val="en-US"/>
              </w:rPr>
              <w:t>4.</w:t>
            </w:r>
            <w:r w:rsidR="00893327" w:rsidRPr="009F5BAC">
              <w:rPr>
                <w:lang w:val="en-US"/>
              </w:rPr>
              <w:t>19</w:t>
            </w:r>
            <w:r w:rsidRPr="009F5BAC">
              <w:rPr>
                <w:lang w:val="en-US"/>
              </w:rPr>
              <w:t xml:space="preserve">. </w:t>
            </w:r>
            <w:r w:rsidR="00460653" w:rsidRPr="009F5BAC">
              <w:rPr>
                <w:lang w:val="en-US"/>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9F5BAC" w:rsidRDefault="00A156C0" w:rsidP="00196AB4">
            <w:pPr>
              <w:pStyle w:val="af2"/>
              <w:tabs>
                <w:tab w:val="left" w:pos="567"/>
              </w:tabs>
              <w:spacing w:line="276" w:lineRule="auto"/>
              <w:ind w:firstLine="0"/>
              <w:rPr>
                <w:lang w:val="en-US"/>
              </w:rPr>
            </w:pPr>
            <w:r w:rsidRPr="009F5BAC">
              <w:rPr>
                <w:lang w:val="en-US"/>
              </w:rPr>
              <w:t>4.2</w:t>
            </w:r>
            <w:r w:rsidR="00893327" w:rsidRPr="009F5BAC">
              <w:rPr>
                <w:lang w:val="en-US"/>
              </w:rPr>
              <w:t>0</w:t>
            </w:r>
            <w:r w:rsidRPr="009F5BAC">
              <w:rPr>
                <w:lang w:val="en-US"/>
              </w:rPr>
              <w:t xml:space="preserve">. </w:t>
            </w:r>
            <w:r w:rsidR="00460653" w:rsidRPr="009F5BAC">
              <w:rPr>
                <w:lang w:val="en-US"/>
              </w:rPr>
              <w:t>Ridicările de teren, trasările şi cotele de nivel, precum şi alte documente puse la dispoziţia Antreprenorului de către Beneficiar pentru executarea contractului s</w:t>
            </w:r>
            <w:r w:rsidR="00E10C0A" w:rsidRPr="009F5BAC">
              <w:rPr>
                <w:lang w:val="en-US"/>
              </w:rPr>
              <w:t>u</w:t>
            </w:r>
            <w:r w:rsidR="00460653" w:rsidRPr="009F5BAC">
              <w:rPr>
                <w:lang w:val="en-US"/>
              </w:rPr>
              <w:t>nt hotărâtoare. Antreprenorul este obligat să verifice documentele primite şi să înştiinţeze Beneficiarul cu privire la erorile şi</w:t>
            </w:r>
            <w:r w:rsidR="005D4B79" w:rsidRPr="009F5BAC">
              <w:rPr>
                <w:lang w:val="en-US"/>
              </w:rPr>
              <w:t xml:space="preserve"> </w:t>
            </w:r>
            <w:r w:rsidR="00460653" w:rsidRPr="009F5BAC">
              <w:rPr>
                <w:lang w:val="en-US"/>
              </w:rPr>
              <w:t xml:space="preserve">inexactităţile constatate sau presupuse. </w:t>
            </w:r>
          </w:p>
          <w:p w14:paraId="23331121" w14:textId="77777777" w:rsidR="00460653" w:rsidRPr="009F5BAC" w:rsidRDefault="00A156C0" w:rsidP="00196AB4">
            <w:pPr>
              <w:pStyle w:val="af2"/>
              <w:tabs>
                <w:tab w:val="left" w:pos="567"/>
              </w:tabs>
              <w:spacing w:line="276" w:lineRule="auto"/>
              <w:ind w:firstLine="0"/>
              <w:rPr>
                <w:lang w:val="en-US"/>
              </w:rPr>
            </w:pPr>
            <w:r w:rsidRPr="009F5BAC">
              <w:rPr>
                <w:lang w:val="en-US"/>
              </w:rPr>
              <w:t>4.2</w:t>
            </w:r>
            <w:r w:rsidR="00893327" w:rsidRPr="009F5BAC">
              <w:rPr>
                <w:lang w:val="en-US"/>
              </w:rPr>
              <w:t>1</w:t>
            </w:r>
            <w:r w:rsidRPr="009F5BAC">
              <w:rPr>
                <w:lang w:val="en-US"/>
              </w:rPr>
              <w:t xml:space="preserve">. </w:t>
            </w:r>
            <w:r w:rsidR="00460653" w:rsidRPr="009F5BAC">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9F5BAC">
              <w:rPr>
                <w:lang w:val="en-US"/>
              </w:rPr>
              <w:t>prevederilor legale și obligațiunilor contractuale și profesionale</w:t>
            </w:r>
            <w:r w:rsidR="00460653" w:rsidRPr="009F5BAC">
              <w:rPr>
                <w:lang w:val="en-US"/>
              </w:rPr>
              <w:t xml:space="preserve">. </w:t>
            </w:r>
          </w:p>
          <w:p w14:paraId="7924F23B" w14:textId="77777777" w:rsidR="00460653" w:rsidRPr="009F5BAC" w:rsidRDefault="00A156C0" w:rsidP="00196AB4">
            <w:pPr>
              <w:pStyle w:val="af2"/>
              <w:tabs>
                <w:tab w:val="left" w:pos="567"/>
              </w:tabs>
              <w:spacing w:line="276" w:lineRule="auto"/>
              <w:ind w:firstLine="0"/>
              <w:rPr>
                <w:lang w:val="en-US"/>
              </w:rPr>
            </w:pPr>
            <w:r w:rsidRPr="009F5BAC">
              <w:rPr>
                <w:lang w:val="en-US"/>
              </w:rPr>
              <w:t>4.2</w:t>
            </w:r>
            <w:r w:rsidR="00893327" w:rsidRPr="009F5BAC">
              <w:rPr>
                <w:lang w:val="en-US"/>
              </w:rPr>
              <w:t>2</w:t>
            </w:r>
            <w:r w:rsidRPr="009F5BAC">
              <w:rPr>
                <w:lang w:val="en-US"/>
              </w:rPr>
              <w:t xml:space="preserve">. </w:t>
            </w:r>
            <w:r w:rsidR="00460653" w:rsidRPr="009F5BAC">
              <w:rPr>
                <w:lang w:val="en-US"/>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14:paraId="61638B15" w14:textId="77777777" w:rsidR="00460653" w:rsidRPr="009F5BAC" w:rsidRDefault="00A156C0" w:rsidP="00196AB4">
            <w:pPr>
              <w:pStyle w:val="af2"/>
              <w:tabs>
                <w:tab w:val="left" w:pos="567"/>
              </w:tabs>
              <w:spacing w:line="276" w:lineRule="auto"/>
              <w:ind w:firstLine="0"/>
              <w:rPr>
                <w:lang w:val="en-US"/>
              </w:rPr>
            </w:pPr>
            <w:r w:rsidRPr="009F5BAC">
              <w:rPr>
                <w:lang w:val="en-US"/>
              </w:rPr>
              <w:t>4.2</w:t>
            </w:r>
            <w:r w:rsidR="00893327" w:rsidRPr="009F5BAC">
              <w:rPr>
                <w:lang w:val="en-US"/>
              </w:rPr>
              <w:t>3</w:t>
            </w:r>
            <w:r w:rsidRPr="009F5BAC">
              <w:rPr>
                <w:lang w:val="en-US"/>
              </w:rPr>
              <w:t xml:space="preserve">. </w:t>
            </w:r>
            <w:r w:rsidR="00460653" w:rsidRPr="009F5BAC">
              <w:rPr>
                <w:lang w:val="en-US"/>
              </w:rPr>
              <w:t xml:space="preserve">În cazul neexecutării de către Antreprenor a dispoziţiilor din punctul 2.1., Beneficiarul poate opri lucrările, </w:t>
            </w:r>
            <w:r w:rsidR="00F53F69" w:rsidRPr="009F5BAC">
              <w:rPr>
                <w:lang w:val="en-US"/>
              </w:rPr>
              <w:t xml:space="preserve">prin </w:t>
            </w:r>
            <w:r w:rsidR="00E364D5" w:rsidRPr="009F5BAC">
              <w:rPr>
                <w:lang w:val="en-US"/>
              </w:rPr>
              <w:t xml:space="preserve">rezoluțiunea </w:t>
            </w:r>
            <w:r w:rsidR="00F53F69" w:rsidRPr="009F5BAC">
              <w:rPr>
                <w:lang w:val="en-US"/>
              </w:rPr>
              <w:t>contractului</w:t>
            </w:r>
            <w:r w:rsidR="00460653" w:rsidRPr="009F5BAC">
              <w:rPr>
                <w:lang w:val="en-US"/>
              </w:rPr>
              <w:t xml:space="preserve">, în condiţiile legii, </w:t>
            </w:r>
            <w:r w:rsidR="00F53F69" w:rsidRPr="009F5BAC">
              <w:rPr>
                <w:lang w:val="en-US"/>
              </w:rPr>
              <w:t>totodată A</w:t>
            </w:r>
            <w:r w:rsidR="00316769" w:rsidRPr="009F5BAC">
              <w:rPr>
                <w:lang w:val="en-US"/>
              </w:rPr>
              <w:t xml:space="preserve">ntreprenorul </w:t>
            </w:r>
            <w:r w:rsidR="00460653" w:rsidRPr="009F5BAC">
              <w:rPr>
                <w:lang w:val="en-US"/>
              </w:rPr>
              <w:t>compense</w:t>
            </w:r>
            <w:r w:rsidR="00316769" w:rsidRPr="009F5BAC">
              <w:rPr>
                <w:lang w:val="en-US"/>
              </w:rPr>
              <w:t>ază</w:t>
            </w:r>
            <w:r w:rsidR="00460653" w:rsidRPr="009F5BAC">
              <w:rPr>
                <w:lang w:val="en-US"/>
              </w:rPr>
              <w:t xml:space="preserve"> cheltuielile aferente suportate de Beneficiar în legătură cu faptul neexecutării. </w:t>
            </w:r>
          </w:p>
          <w:p w14:paraId="42DBA1FC" w14:textId="77777777" w:rsidR="00460653" w:rsidRPr="009F5BAC" w:rsidRDefault="00BE5A1E" w:rsidP="00196AB4">
            <w:pPr>
              <w:pStyle w:val="af2"/>
              <w:tabs>
                <w:tab w:val="left" w:pos="567"/>
              </w:tabs>
              <w:spacing w:line="276" w:lineRule="auto"/>
              <w:ind w:firstLine="0"/>
              <w:rPr>
                <w:lang w:val="en-US"/>
              </w:rPr>
            </w:pPr>
            <w:r w:rsidRPr="009F5BAC">
              <w:rPr>
                <w:lang w:val="en-US"/>
              </w:rPr>
              <w:t>4.2</w:t>
            </w:r>
            <w:r w:rsidR="00893327" w:rsidRPr="009F5BAC">
              <w:rPr>
                <w:lang w:val="en-US"/>
              </w:rPr>
              <w:t>4</w:t>
            </w:r>
            <w:r w:rsidRPr="009F5BAC">
              <w:rPr>
                <w:lang w:val="en-US"/>
              </w:rPr>
              <w:t xml:space="preserve">. </w:t>
            </w:r>
            <w:r w:rsidR="00460653" w:rsidRPr="009F5BAC">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9F5BAC" w:rsidRDefault="00BE5A1E" w:rsidP="00196AB4">
            <w:pPr>
              <w:pStyle w:val="af2"/>
              <w:tabs>
                <w:tab w:val="left" w:pos="567"/>
              </w:tabs>
              <w:spacing w:line="276" w:lineRule="auto"/>
              <w:ind w:firstLine="0"/>
              <w:rPr>
                <w:lang w:val="en-US"/>
              </w:rPr>
            </w:pPr>
            <w:r w:rsidRPr="009F5BAC">
              <w:rPr>
                <w:lang w:val="en-US"/>
              </w:rPr>
              <w:lastRenderedPageBreak/>
              <w:t>4.2</w:t>
            </w:r>
            <w:r w:rsidR="00893327" w:rsidRPr="009F5BAC">
              <w:rPr>
                <w:lang w:val="en-US"/>
              </w:rPr>
              <w:t>5</w:t>
            </w:r>
            <w:r w:rsidRPr="009F5BAC">
              <w:rPr>
                <w:lang w:val="en-US"/>
              </w:rPr>
              <w:t xml:space="preserve">. </w:t>
            </w:r>
            <w:r w:rsidR="00460653" w:rsidRPr="009F5BAC">
              <w:rPr>
                <w:lang w:val="en-US"/>
              </w:rPr>
              <w:t>În timpul desfăşurării lucrărilor, Antreprenorul are obligaţia să menţină căile de acces libere, să retragă utilajele, să îndepărteze surplusurile de materiale, deşeuri</w:t>
            </w:r>
            <w:r w:rsidR="005D4B79" w:rsidRPr="009F5BAC">
              <w:rPr>
                <w:lang w:val="en-US"/>
              </w:rPr>
              <w:t xml:space="preserve"> </w:t>
            </w:r>
            <w:r w:rsidR="00460653" w:rsidRPr="009F5BAC">
              <w:rPr>
                <w:lang w:val="en-US"/>
              </w:rPr>
              <w:t>şi lucrări provizorii de orice fel, care nu s</w:t>
            </w:r>
            <w:r w:rsidR="00183D79" w:rsidRPr="009F5BAC">
              <w:rPr>
                <w:lang w:val="en-US"/>
              </w:rPr>
              <w:t>u</w:t>
            </w:r>
            <w:r w:rsidR="00460653" w:rsidRPr="009F5BAC">
              <w:rPr>
                <w:lang w:val="en-US"/>
              </w:rPr>
              <w:t>nt necesare, iar la terminarea lucrărilor, Antreprenorul va evacua de pe şantier toate utilajele de construcţie, surplusurile de materiale, deşeurile</w:t>
            </w:r>
            <w:r w:rsidR="005D4B79" w:rsidRPr="009F5BAC">
              <w:rPr>
                <w:lang w:val="en-US"/>
              </w:rPr>
              <w:t xml:space="preserve"> </w:t>
            </w:r>
            <w:r w:rsidR="00460653" w:rsidRPr="009F5BAC">
              <w:rPr>
                <w:lang w:val="en-US"/>
              </w:rPr>
              <w:t xml:space="preserve">şi lucrările provizorii. </w:t>
            </w:r>
          </w:p>
          <w:p w14:paraId="42718144" w14:textId="77777777" w:rsidR="00B96242" w:rsidRPr="009F5BAC" w:rsidRDefault="00BE5A1E" w:rsidP="00196AB4">
            <w:pPr>
              <w:pStyle w:val="af2"/>
              <w:tabs>
                <w:tab w:val="left" w:pos="426"/>
                <w:tab w:val="left" w:pos="3645"/>
              </w:tabs>
              <w:spacing w:line="276" w:lineRule="auto"/>
              <w:ind w:firstLine="0"/>
              <w:rPr>
                <w:lang w:val="en-US"/>
              </w:rPr>
            </w:pPr>
            <w:r w:rsidRPr="009F5BAC">
              <w:rPr>
                <w:lang w:val="en-US"/>
              </w:rPr>
              <w:t>4.2</w:t>
            </w:r>
            <w:r w:rsidR="00893327" w:rsidRPr="009F5BAC">
              <w:rPr>
                <w:lang w:val="en-US"/>
              </w:rPr>
              <w:t>6</w:t>
            </w:r>
            <w:r w:rsidRPr="009F5BAC">
              <w:rPr>
                <w:lang w:val="en-US"/>
              </w:rPr>
              <w:t xml:space="preserve">. </w:t>
            </w:r>
            <w:r w:rsidR="00460653" w:rsidRPr="009F5BAC">
              <w:rPr>
                <w:lang w:val="en-US"/>
              </w:rPr>
              <w:t>Beneficiarul trebuie să obţină, pe propria cheltuială, toate avizele, autorizaţiile</w:t>
            </w:r>
            <w:r w:rsidR="005D4B79" w:rsidRPr="009F5BAC">
              <w:rPr>
                <w:lang w:val="en-US"/>
              </w:rPr>
              <w:t xml:space="preserve"> </w:t>
            </w:r>
            <w:r w:rsidR="00460653" w:rsidRPr="009F5BAC">
              <w:rPr>
                <w:lang w:val="en-US"/>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9F5BAC" w:rsidRDefault="00460653" w:rsidP="00196AB4">
            <w:pPr>
              <w:pStyle w:val="af2"/>
              <w:tabs>
                <w:tab w:val="left" w:pos="426"/>
                <w:tab w:val="left" w:pos="3645"/>
              </w:tabs>
              <w:spacing w:line="276" w:lineRule="auto"/>
              <w:ind w:firstLine="0"/>
              <w:rPr>
                <w:lang w:val="en-US"/>
              </w:rPr>
            </w:pPr>
          </w:p>
          <w:p w14:paraId="163A7B72" w14:textId="77777777"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14:paraId="5C9E75A4" w14:textId="77777777"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pPr>
          </w:p>
          <w:p w14:paraId="079F9A2C" w14:textId="77777777"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14:paraId="10EA4CF9" w14:textId="77777777" w:rsidR="005B666D" w:rsidRPr="009F5BAC" w:rsidRDefault="00BE5A1E" w:rsidP="00196AB4">
            <w:pPr>
              <w:pStyle w:val="af2"/>
              <w:tabs>
                <w:tab w:val="left" w:pos="567"/>
              </w:tabs>
              <w:spacing w:line="276" w:lineRule="auto"/>
              <w:ind w:firstLine="0"/>
              <w:rPr>
                <w:lang w:val="en-US"/>
              </w:rPr>
            </w:pPr>
            <w:r w:rsidRPr="009F5BAC">
              <w:rPr>
                <w:lang w:val="en-US"/>
              </w:rPr>
              <w:t xml:space="preserve">6.1. </w:t>
            </w:r>
            <w:r w:rsidR="005B666D" w:rsidRPr="009F5BAC">
              <w:rPr>
                <w:lang w:val="en-US"/>
              </w:rPr>
              <w:t>Antreprenorul este obligat să execute toate lucrările, prevăzute în contract, în termenele stabilite prin graficul general de realizare a lucrărilor şi graficul de execuţie</w:t>
            </w:r>
            <w:r w:rsidR="005D4B79" w:rsidRPr="009F5BAC">
              <w:rPr>
                <w:lang w:val="en-US"/>
              </w:rPr>
              <w:t xml:space="preserve"> </w:t>
            </w:r>
            <w:r w:rsidR="005B666D" w:rsidRPr="009F5BAC">
              <w:rPr>
                <w:lang w:val="en-US"/>
              </w:rPr>
              <w:t>şi de o calitate corespunzătoare prevederilor actelor normative şi  prezentului contract.</w:t>
            </w:r>
          </w:p>
          <w:p w14:paraId="0797AEC6" w14:textId="77777777" w:rsidR="005B666D" w:rsidRPr="009F5BAC" w:rsidRDefault="00BE5A1E" w:rsidP="00196AB4">
            <w:pPr>
              <w:pStyle w:val="af2"/>
              <w:tabs>
                <w:tab w:val="left" w:pos="567"/>
              </w:tabs>
              <w:spacing w:line="276" w:lineRule="auto"/>
              <w:ind w:firstLine="0"/>
              <w:rPr>
                <w:lang w:val="en-US"/>
              </w:rPr>
            </w:pPr>
            <w:r w:rsidRPr="009F5BAC">
              <w:rPr>
                <w:lang w:val="en-US"/>
              </w:rPr>
              <w:t xml:space="preserve">6.2. </w:t>
            </w:r>
            <w:r w:rsidR="005B666D" w:rsidRPr="009F5BAC">
              <w:rPr>
                <w:lang w:val="en-US"/>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9F5BAC" w:rsidRDefault="00BE5A1E" w:rsidP="00196AB4">
            <w:pPr>
              <w:pStyle w:val="af2"/>
              <w:tabs>
                <w:tab w:val="left" w:pos="567"/>
              </w:tabs>
              <w:spacing w:line="276" w:lineRule="auto"/>
              <w:ind w:firstLine="0"/>
              <w:rPr>
                <w:lang w:val="en-US"/>
              </w:rPr>
            </w:pPr>
            <w:r w:rsidRPr="009F5BAC">
              <w:rPr>
                <w:lang w:val="en-US"/>
              </w:rPr>
              <w:t xml:space="preserve">6.3. </w:t>
            </w:r>
            <w:r w:rsidR="005B666D" w:rsidRPr="009F5BAC">
              <w:rPr>
                <w:lang w:val="en-US"/>
              </w:rPr>
              <w:t xml:space="preserve">Pe parcursul execuţiei lucrărilor, Antreprenorul este obligat să comunice, la cererea Beneficiarului, datele de </w:t>
            </w:r>
            <w:r w:rsidR="00E364D5" w:rsidRPr="009F5BAC">
              <w:rPr>
                <w:lang w:val="en-US"/>
              </w:rPr>
              <w:t>identificare</w:t>
            </w:r>
            <w:r w:rsidR="005D4B79" w:rsidRPr="009F5BAC">
              <w:rPr>
                <w:lang w:val="en-US"/>
              </w:rPr>
              <w:t xml:space="preserve"> </w:t>
            </w:r>
            <w:r w:rsidR="005B666D" w:rsidRPr="009F5BAC">
              <w:rPr>
                <w:lang w:val="en-US"/>
              </w:rPr>
              <w:t xml:space="preserve">ale subantreprenorilor. </w:t>
            </w:r>
          </w:p>
          <w:p w14:paraId="05BB78E2" w14:textId="77777777" w:rsidR="005B666D" w:rsidRPr="009F5BAC" w:rsidRDefault="00BE5A1E" w:rsidP="00196AB4">
            <w:pPr>
              <w:pStyle w:val="af2"/>
              <w:tabs>
                <w:tab w:val="left" w:pos="142"/>
                <w:tab w:val="left" w:pos="284"/>
              </w:tabs>
              <w:spacing w:line="276" w:lineRule="auto"/>
              <w:ind w:firstLine="0"/>
              <w:rPr>
                <w:lang w:val="en-US"/>
              </w:rPr>
            </w:pPr>
            <w:r w:rsidRPr="009F5BAC">
              <w:rPr>
                <w:lang w:val="en-US"/>
              </w:rPr>
              <w:t xml:space="preserve">6.4. </w:t>
            </w:r>
            <w:r w:rsidR="005B666D" w:rsidRPr="009F5BAC">
              <w:rPr>
                <w:lang w:val="en-US"/>
              </w:rPr>
              <w:t>Angajarea forţei de muncă pe bază de a</w:t>
            </w:r>
            <w:r w:rsidR="003D06D0" w:rsidRPr="009F5BAC">
              <w:rPr>
                <w:lang w:val="en-US"/>
              </w:rPr>
              <w:t>cord nu este considerată</w:t>
            </w:r>
            <w:r w:rsidR="005B666D" w:rsidRPr="009F5BAC">
              <w:rPr>
                <w:lang w:val="en-US"/>
              </w:rPr>
              <w:t xml:space="preserve"> obiectul unei subcontractări.</w:t>
            </w:r>
          </w:p>
          <w:p w14:paraId="04191B6B" w14:textId="77777777" w:rsidR="00684D44" w:rsidRPr="009F5BAC" w:rsidRDefault="00684D44" w:rsidP="00196AB4">
            <w:pPr>
              <w:pStyle w:val="af2"/>
              <w:tabs>
                <w:tab w:val="left" w:pos="142"/>
                <w:tab w:val="left" w:pos="284"/>
              </w:tabs>
              <w:spacing w:line="276" w:lineRule="auto"/>
              <w:ind w:firstLine="0"/>
              <w:rPr>
                <w:lang w:val="en-US"/>
              </w:rPr>
            </w:pPr>
          </w:p>
          <w:p w14:paraId="523D9CE1" w14:textId="77777777"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14:paraId="20B848BE" w14:textId="77777777"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14:paraId="58CB752B" w14:textId="77777777" w:rsidR="00460653" w:rsidRPr="00FF430B" w:rsidRDefault="00460653" w:rsidP="00196AB4">
            <w:pPr>
              <w:tabs>
                <w:tab w:val="left" w:pos="2385"/>
              </w:tabs>
              <w:jc w:val="both"/>
            </w:pPr>
          </w:p>
          <w:p w14:paraId="105ACBCA" w14:textId="77777777"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14:paraId="0648BDB5" w14:textId="77777777" w:rsidR="00460653" w:rsidRPr="009F5BAC" w:rsidRDefault="00BE5A1E" w:rsidP="00196AB4">
            <w:pPr>
              <w:pStyle w:val="af2"/>
              <w:tabs>
                <w:tab w:val="left" w:pos="0"/>
              </w:tabs>
              <w:spacing w:line="276" w:lineRule="auto"/>
              <w:ind w:firstLine="0"/>
              <w:rPr>
                <w:lang w:val="en-US"/>
              </w:rPr>
            </w:pPr>
            <w:r w:rsidRPr="009F5BAC">
              <w:rPr>
                <w:lang w:val="en-US"/>
              </w:rPr>
              <w:t xml:space="preserve">8.1. </w:t>
            </w:r>
            <w:r w:rsidR="00460653" w:rsidRPr="009F5BAC">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9F5BAC" w:rsidRDefault="00BE5A1E" w:rsidP="00196AB4">
            <w:pPr>
              <w:pStyle w:val="af2"/>
              <w:tabs>
                <w:tab w:val="left" w:pos="284"/>
              </w:tabs>
              <w:spacing w:line="276" w:lineRule="auto"/>
              <w:ind w:firstLine="0"/>
              <w:rPr>
                <w:lang w:val="en-US"/>
              </w:rPr>
            </w:pPr>
            <w:r w:rsidRPr="009F5BAC">
              <w:rPr>
                <w:lang w:val="en-US"/>
              </w:rPr>
              <w:t>8.2</w:t>
            </w:r>
            <w:r w:rsidR="00D05A94" w:rsidRPr="009F5BAC">
              <w:rPr>
                <w:lang w:val="en-US"/>
              </w:rPr>
              <w:t>.</w:t>
            </w:r>
            <w:r w:rsidR="00460653" w:rsidRPr="009F5BAC">
              <w:rPr>
                <w:lang w:val="en-US"/>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pPr>
            <w:r w:rsidRPr="009F5BAC">
              <w:rPr>
                <w:lang w:val="en-US"/>
              </w:rPr>
              <w:t xml:space="preserve">8.3. </w:t>
            </w:r>
            <w:r w:rsidR="00460653" w:rsidRPr="009F5BAC">
              <w:rPr>
                <w:lang w:val="en-US"/>
              </w:rPr>
              <w:t>Probele neprevăzute şi comandate de Beneficiar pentru verificarea unor lucrări sau materiale puse în</w:t>
            </w:r>
            <w:r w:rsidR="005D4B79" w:rsidRPr="009F5BAC">
              <w:rPr>
                <w:lang w:val="en-US"/>
              </w:rPr>
              <w:t xml:space="preserve"> </w:t>
            </w:r>
            <w:r w:rsidR="00460653" w:rsidRPr="009F5BAC">
              <w:rPr>
                <w:lang w:val="en-US"/>
              </w:rPr>
              <w:t>operă vor fi suportate de Antreprenor, dacă s</w:t>
            </w:r>
            <w:r w:rsidR="003D06D0" w:rsidRPr="009F5BAC">
              <w:rPr>
                <w:lang w:val="en-US"/>
              </w:rPr>
              <w:t>e dovedeşte că materialele nu su</w:t>
            </w:r>
            <w:r w:rsidR="00460653" w:rsidRPr="009F5BAC">
              <w:rPr>
                <w:lang w:val="en-US"/>
              </w:rPr>
              <w:t xml:space="preserve">nt corespunzător calitative sau manopera nu este în conformitate cu prevederile contractului. </w:t>
            </w:r>
            <w:r w:rsidR="00460653" w:rsidRPr="00FF430B">
              <w:t xml:space="preserve">În caz contrar, Beneficiarul va suporta aceste cheltuieli. </w:t>
            </w:r>
          </w:p>
          <w:p w14:paraId="20D122B7" w14:textId="77777777" w:rsidR="00460653" w:rsidRPr="009F5BAC" w:rsidRDefault="00D05A94" w:rsidP="00E42A0C">
            <w:pPr>
              <w:pStyle w:val="af2"/>
              <w:numPr>
                <w:ilvl w:val="1"/>
                <w:numId w:val="16"/>
              </w:numPr>
              <w:tabs>
                <w:tab w:val="left" w:pos="284"/>
              </w:tabs>
              <w:spacing w:line="276" w:lineRule="auto"/>
              <w:ind w:left="0" w:hanging="425"/>
              <w:rPr>
                <w:lang w:val="en-US"/>
              </w:rPr>
            </w:pPr>
            <w:r w:rsidRPr="009F5BAC">
              <w:rPr>
                <w:lang w:val="en-US"/>
              </w:rPr>
              <w:t xml:space="preserve">8.4. </w:t>
            </w:r>
            <w:r w:rsidR="00460653" w:rsidRPr="009F5BAC">
              <w:rPr>
                <w:lang w:val="en-US"/>
              </w:rPr>
              <w:t>Beneficiarul, proiectantul sau orice altă persoană autorizată de aceştia au acces tot timpul la lucrări pe şantier</w:t>
            </w:r>
            <w:r w:rsidR="005D4B79" w:rsidRPr="009F5BAC">
              <w:rPr>
                <w:lang w:val="en-US"/>
              </w:rPr>
              <w:t xml:space="preserve"> </w:t>
            </w:r>
            <w:r w:rsidR="00460653" w:rsidRPr="009F5BAC">
              <w:rPr>
                <w:lang w:val="en-US"/>
              </w:rPr>
              <w:t xml:space="preserve">şi în locurile unde se pregăteşte lucrarea, în depozite de materiale prefabricate etc. </w:t>
            </w:r>
          </w:p>
          <w:p w14:paraId="122D8C18" w14:textId="77777777" w:rsidR="00460653" w:rsidRPr="009F5BAC" w:rsidRDefault="00D05A94" w:rsidP="00E42A0C">
            <w:pPr>
              <w:pStyle w:val="af2"/>
              <w:numPr>
                <w:ilvl w:val="1"/>
                <w:numId w:val="16"/>
              </w:numPr>
              <w:tabs>
                <w:tab w:val="left" w:pos="284"/>
              </w:tabs>
              <w:spacing w:line="276" w:lineRule="auto"/>
              <w:ind w:left="0" w:hanging="425"/>
              <w:rPr>
                <w:lang w:val="en-US"/>
              </w:rPr>
            </w:pPr>
            <w:r w:rsidRPr="009F5BAC">
              <w:rPr>
                <w:lang w:val="en-US"/>
              </w:rPr>
              <w:t xml:space="preserve">8.5. </w:t>
            </w:r>
            <w:r w:rsidR="00460653" w:rsidRPr="009F5BAC">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9F5BAC">
              <w:rPr>
                <w:lang w:val="en-US"/>
              </w:rPr>
              <w:t>a</w:t>
            </w:r>
            <w:r w:rsidR="00460653" w:rsidRPr="009F5BAC">
              <w:rPr>
                <w:lang w:val="en-US"/>
              </w:rPr>
              <w:t xml:space="preserve"> anunţa</w:t>
            </w:r>
            <w:r w:rsidR="00C33344" w:rsidRPr="009F5BAC">
              <w:rPr>
                <w:lang w:val="en-US"/>
              </w:rPr>
              <w:t xml:space="preserve"> </w:t>
            </w:r>
            <w:r w:rsidR="00460653" w:rsidRPr="009F5BAC">
              <w:rPr>
                <w:lang w:val="en-US"/>
              </w:rPr>
              <w:t>responsabilul tehnic</w:t>
            </w:r>
            <w:r w:rsidR="00183D79" w:rsidRPr="009F5BAC">
              <w:rPr>
                <w:lang w:val="en-US"/>
              </w:rPr>
              <w:t xml:space="preserve"> </w:t>
            </w:r>
            <w:r w:rsidR="00183D79" w:rsidRPr="009F5BAC">
              <w:rPr>
                <w:lang w:val="en-US"/>
              </w:rPr>
              <w:lastRenderedPageBreak/>
              <w:t>atestat, proiectantul ori de câ</w:t>
            </w:r>
            <w:r w:rsidR="00460653" w:rsidRPr="009F5BAC">
              <w:rPr>
                <w:lang w:val="en-US"/>
              </w:rPr>
              <w:t xml:space="preserve">te ori astfel de lucrări, </w:t>
            </w:r>
            <w:r w:rsidR="00183D79" w:rsidRPr="009F5BAC">
              <w:rPr>
                <w:lang w:val="en-US"/>
              </w:rPr>
              <w:t>inclusiv fundaţiile clădirii, su</w:t>
            </w:r>
            <w:r w:rsidR="00460653" w:rsidRPr="009F5BAC">
              <w:rPr>
                <w:lang w:val="en-US"/>
              </w:rPr>
              <w:t xml:space="preserve">nt gata pentru a fi examinate. Responsabilul tehnic atestat şi proiectantul vor participa la examinarea şi măsurarea lucrărilor. </w:t>
            </w:r>
          </w:p>
          <w:p w14:paraId="78641E60" w14:textId="77777777" w:rsidR="00460653" w:rsidRPr="009F5BAC" w:rsidRDefault="00D05A94" w:rsidP="00E42A0C">
            <w:pPr>
              <w:pStyle w:val="af2"/>
              <w:numPr>
                <w:ilvl w:val="1"/>
                <w:numId w:val="16"/>
              </w:numPr>
              <w:tabs>
                <w:tab w:val="left" w:pos="284"/>
              </w:tabs>
              <w:spacing w:line="276" w:lineRule="auto"/>
              <w:ind w:left="0" w:hanging="425"/>
              <w:rPr>
                <w:lang w:val="en-US"/>
              </w:rPr>
            </w:pPr>
            <w:r w:rsidRPr="009F5BAC">
              <w:rPr>
                <w:lang w:val="en-US"/>
              </w:rPr>
              <w:t xml:space="preserve">8.6. </w:t>
            </w:r>
            <w:r w:rsidR="00460653" w:rsidRPr="009F5BAC">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9F5BAC">
              <w:rPr>
                <w:lang w:val="en-US"/>
              </w:rPr>
              <w:t xml:space="preserve"> fi suportate de Beneficiar,</w:t>
            </w:r>
            <w:r w:rsidR="00460653" w:rsidRPr="009F5BAC">
              <w:rPr>
                <w:lang w:val="en-US"/>
              </w:rPr>
              <w:t xml:space="preserve"> în caz contrar, de Antreprenor. </w:t>
            </w:r>
          </w:p>
          <w:p w14:paraId="33EE48C7" w14:textId="77777777" w:rsidR="00460653" w:rsidRPr="009F5BAC" w:rsidRDefault="00D05A94" w:rsidP="00E42A0C">
            <w:pPr>
              <w:pStyle w:val="af2"/>
              <w:numPr>
                <w:ilvl w:val="1"/>
                <w:numId w:val="16"/>
              </w:numPr>
              <w:tabs>
                <w:tab w:val="left" w:pos="284"/>
              </w:tabs>
              <w:spacing w:line="276" w:lineRule="auto"/>
              <w:ind w:left="0" w:hanging="425"/>
              <w:rPr>
                <w:lang w:val="en-US"/>
              </w:rPr>
            </w:pPr>
            <w:r w:rsidRPr="009F5BAC">
              <w:rPr>
                <w:lang w:val="en-US"/>
              </w:rPr>
              <w:t xml:space="preserve">8.7. </w:t>
            </w:r>
            <w:r w:rsidR="00460653" w:rsidRPr="009F5BAC">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9F5BAC" w:rsidRDefault="00D05A94" w:rsidP="00E42A0C">
            <w:pPr>
              <w:pStyle w:val="af2"/>
              <w:numPr>
                <w:ilvl w:val="1"/>
                <w:numId w:val="16"/>
              </w:numPr>
              <w:tabs>
                <w:tab w:val="left" w:pos="284"/>
              </w:tabs>
              <w:spacing w:line="276" w:lineRule="auto"/>
              <w:ind w:left="0" w:hanging="425"/>
              <w:rPr>
                <w:lang w:val="en-US"/>
              </w:rPr>
            </w:pPr>
            <w:r w:rsidRPr="009F5BAC">
              <w:rPr>
                <w:lang w:val="en-US"/>
              </w:rPr>
              <w:t xml:space="preserve">8.8. </w:t>
            </w:r>
            <w:r w:rsidR="00460653" w:rsidRPr="009F5BAC">
              <w:rPr>
                <w:lang w:val="en-US"/>
              </w:rPr>
              <w:t>Lucrările executate de Antreprenor în afara celor prevăzute în contract sau fără dis</w:t>
            </w:r>
            <w:r w:rsidR="00183D79" w:rsidRPr="009F5BAC">
              <w:rPr>
                <w:lang w:val="en-US"/>
              </w:rPr>
              <w:t>poziţia Beneficiarului, precum ș</w:t>
            </w:r>
            <w:r w:rsidR="00460653" w:rsidRPr="009F5BAC">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9F5BAC" w:rsidRDefault="00D05A94" w:rsidP="00E42A0C">
            <w:pPr>
              <w:pStyle w:val="af2"/>
              <w:numPr>
                <w:ilvl w:val="1"/>
                <w:numId w:val="16"/>
              </w:numPr>
              <w:tabs>
                <w:tab w:val="left" w:pos="284"/>
                <w:tab w:val="left" w:pos="426"/>
              </w:tabs>
              <w:spacing w:line="276" w:lineRule="auto"/>
              <w:ind w:left="0" w:hanging="425"/>
              <w:rPr>
                <w:lang w:val="en-US"/>
              </w:rPr>
            </w:pPr>
            <w:r w:rsidRPr="009F5BAC">
              <w:rPr>
                <w:lang w:val="en-US"/>
              </w:rPr>
              <w:t xml:space="preserve">8.9. </w:t>
            </w:r>
            <w:r w:rsidR="00460653" w:rsidRPr="009F5BAC">
              <w:rPr>
                <w:lang w:val="en-US"/>
              </w:rPr>
              <w:t xml:space="preserve">Lucrările încep după </w:t>
            </w:r>
            <w:r w:rsidR="00684D44" w:rsidRPr="009F5BAC">
              <w:rPr>
                <w:lang w:val="en-US"/>
              </w:rPr>
              <w:t>…..</w:t>
            </w:r>
            <w:r w:rsidR="00460653" w:rsidRPr="009F5BAC">
              <w:rPr>
                <w:lang w:val="en-US"/>
              </w:rPr>
              <w:t xml:space="preserve"> zile de la semnarea şi înregistrarea contractului în modul corespunzător şi primirea ordinului de execuţie.</w:t>
            </w:r>
          </w:p>
          <w:p w14:paraId="0F7D7213" w14:textId="77777777" w:rsidR="00460653" w:rsidRPr="009F5BAC" w:rsidRDefault="00460653" w:rsidP="00196AB4">
            <w:pPr>
              <w:pStyle w:val="af2"/>
              <w:tabs>
                <w:tab w:val="left" w:pos="284"/>
                <w:tab w:val="left" w:pos="426"/>
              </w:tabs>
              <w:spacing w:line="276" w:lineRule="auto"/>
              <w:ind w:firstLine="0"/>
              <w:rPr>
                <w:lang w:val="en-US"/>
              </w:rPr>
            </w:pPr>
          </w:p>
          <w:p w14:paraId="5A8DF6C0" w14:textId="77777777" w:rsidR="00460653" w:rsidRPr="00FF430B" w:rsidRDefault="00D83EE1" w:rsidP="00E42A0C">
            <w:pPr>
              <w:pStyle w:val="a"/>
              <w:numPr>
                <w:ilvl w:val="0"/>
                <w:numId w:val="16"/>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14:paraId="13401844" w14:textId="77777777" w:rsidR="00460653" w:rsidRPr="009F5BAC" w:rsidRDefault="00D83EE1" w:rsidP="00E42A0C">
            <w:pPr>
              <w:pStyle w:val="af2"/>
              <w:numPr>
                <w:ilvl w:val="1"/>
                <w:numId w:val="16"/>
              </w:numPr>
              <w:tabs>
                <w:tab w:val="left" w:pos="567"/>
              </w:tabs>
              <w:spacing w:line="276" w:lineRule="auto"/>
              <w:ind w:left="0" w:hanging="567"/>
              <w:rPr>
                <w:lang w:val="en-US"/>
              </w:rPr>
            </w:pPr>
            <w:r w:rsidRPr="009F5BAC">
              <w:rPr>
                <w:lang w:val="en-US"/>
              </w:rPr>
              <w:t xml:space="preserve">9.1. </w:t>
            </w:r>
            <w:r w:rsidR="00460653" w:rsidRPr="009F5BAC">
              <w:rPr>
                <w:lang w:val="en-US"/>
              </w:rPr>
              <w:t xml:space="preserve">Perioada de garanţie pentru lucrărieste de  </w:t>
            </w:r>
            <w:r w:rsidR="00D379F6" w:rsidRPr="009F5BAC">
              <w:rPr>
                <w:b/>
                <w:lang w:val="en-US"/>
              </w:rPr>
              <w:t>___</w:t>
            </w:r>
            <w:r w:rsidR="00460653" w:rsidRPr="009F5BAC">
              <w:rPr>
                <w:lang w:val="en-US"/>
              </w:rPr>
              <w:t xml:space="preserve"> ani. </w:t>
            </w:r>
          </w:p>
          <w:p w14:paraId="1CEFAD7D" w14:textId="77777777" w:rsidR="00460653" w:rsidRPr="009F5BAC" w:rsidRDefault="00D83EE1" w:rsidP="00E42A0C">
            <w:pPr>
              <w:pStyle w:val="af2"/>
              <w:numPr>
                <w:ilvl w:val="1"/>
                <w:numId w:val="16"/>
              </w:numPr>
              <w:tabs>
                <w:tab w:val="left" w:pos="567"/>
              </w:tabs>
              <w:spacing w:line="276" w:lineRule="auto"/>
              <w:ind w:left="0" w:hanging="567"/>
              <w:rPr>
                <w:lang w:val="en-US"/>
              </w:rPr>
            </w:pPr>
            <w:r w:rsidRPr="009F5BAC">
              <w:rPr>
                <w:lang w:val="en-US"/>
              </w:rPr>
              <w:t xml:space="preserve">9.2. </w:t>
            </w:r>
            <w:r w:rsidR="00460653" w:rsidRPr="009F5BAC">
              <w:rPr>
                <w:lang w:val="en-US"/>
              </w:rPr>
              <w:t xml:space="preserve">Perioada de garanţie </w:t>
            </w:r>
            <w:r w:rsidRPr="009F5BAC">
              <w:rPr>
                <w:lang w:val="en-US"/>
              </w:rPr>
              <w:t>începe</w:t>
            </w:r>
            <w:r w:rsidR="00460653" w:rsidRPr="009F5BAC">
              <w:rPr>
                <w:lang w:val="en-US"/>
              </w:rPr>
              <w:t xml:space="preserve"> de la data recepţiei la terminarea lucrărilor şip</w:t>
            </w:r>
            <w:r w:rsidRPr="009F5BAC">
              <w:rPr>
                <w:lang w:val="en-US"/>
              </w:rPr>
              <w:t>â</w:t>
            </w:r>
            <w:r w:rsidR="00460653" w:rsidRPr="009F5BAC">
              <w:rPr>
                <w:lang w:val="en-US"/>
              </w:rPr>
              <w:t xml:space="preserve">nă la expirarea </w:t>
            </w:r>
            <w:r w:rsidR="00D379F6" w:rsidRPr="009F5BAC">
              <w:rPr>
                <w:lang w:val="en-US"/>
              </w:rPr>
              <w:t>termenului prevăzut la punctul 9</w:t>
            </w:r>
            <w:r w:rsidR="00460653" w:rsidRPr="009F5BAC">
              <w:rPr>
                <w:lang w:val="en-US"/>
              </w:rPr>
              <w:t xml:space="preserve">.1 din prezentul </w:t>
            </w:r>
            <w:r w:rsidR="0001066E" w:rsidRPr="009F5BAC">
              <w:rPr>
                <w:lang w:val="en-US"/>
              </w:rPr>
              <w:t>capitol</w:t>
            </w:r>
            <w:r w:rsidR="00460653" w:rsidRPr="009F5BAC">
              <w:rPr>
                <w:lang w:val="en-US"/>
              </w:rPr>
              <w:t xml:space="preserve">. </w:t>
            </w:r>
          </w:p>
          <w:p w14:paraId="31DF6482" w14:textId="77777777" w:rsidR="00460653" w:rsidRPr="009F5BAC" w:rsidRDefault="00D83EE1" w:rsidP="00E42A0C">
            <w:pPr>
              <w:pStyle w:val="af2"/>
              <w:numPr>
                <w:ilvl w:val="1"/>
                <w:numId w:val="16"/>
              </w:numPr>
              <w:tabs>
                <w:tab w:val="left" w:pos="567"/>
              </w:tabs>
              <w:spacing w:line="276" w:lineRule="auto"/>
              <w:ind w:left="0" w:hanging="567"/>
              <w:rPr>
                <w:lang w:val="en-US"/>
              </w:rPr>
            </w:pPr>
            <w:r w:rsidRPr="009F5BAC">
              <w:rPr>
                <w:lang w:val="en-US"/>
              </w:rPr>
              <w:t xml:space="preserve">9.3. </w:t>
            </w:r>
            <w:r w:rsidR="00460653" w:rsidRPr="009F5BAC">
              <w:rPr>
                <w:lang w:val="en-US"/>
              </w:rPr>
              <w:t xml:space="preserve">Antreprenorul are obligaţia ca în perioada de garanţie să înlăture toate defecţiunile ce ţin de nerespectarea clauzelor contractului </w:t>
            </w:r>
            <w:r w:rsidRPr="009F5BAC">
              <w:rPr>
                <w:lang w:val="en-US"/>
              </w:rPr>
              <w:t xml:space="preserve">din cont propriu, </w:t>
            </w:r>
            <w:r w:rsidR="00460653" w:rsidRPr="009F5BAC">
              <w:rPr>
                <w:lang w:val="en-US"/>
              </w:rPr>
              <w:t xml:space="preserve">în urma unei notificări transmise de către Beneficiar. </w:t>
            </w:r>
          </w:p>
          <w:p w14:paraId="621FAFBC" w14:textId="77777777" w:rsidR="00460653" w:rsidRPr="009F5BAC" w:rsidRDefault="00460653" w:rsidP="00196AB4">
            <w:pPr>
              <w:pStyle w:val="af2"/>
              <w:tabs>
                <w:tab w:val="left" w:pos="567"/>
              </w:tabs>
              <w:spacing w:line="276" w:lineRule="auto"/>
              <w:ind w:firstLine="0"/>
              <w:rPr>
                <w:lang w:val="en-US"/>
              </w:rPr>
            </w:pPr>
          </w:p>
          <w:p w14:paraId="74A59756" w14:textId="77777777" w:rsidR="00460653" w:rsidRPr="00FF430B" w:rsidRDefault="00D53233" w:rsidP="00E42A0C">
            <w:pPr>
              <w:pStyle w:val="a"/>
              <w:numPr>
                <w:ilvl w:val="0"/>
                <w:numId w:val="16"/>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14:paraId="0FABA87E" w14:textId="77777777" w:rsidR="00460653" w:rsidRPr="009F5BAC" w:rsidRDefault="00D53233" w:rsidP="00E42A0C">
            <w:pPr>
              <w:pStyle w:val="af2"/>
              <w:numPr>
                <w:ilvl w:val="1"/>
                <w:numId w:val="16"/>
              </w:numPr>
              <w:tabs>
                <w:tab w:val="left" w:pos="567"/>
              </w:tabs>
              <w:spacing w:line="276" w:lineRule="auto"/>
              <w:ind w:left="0" w:hanging="567"/>
              <w:rPr>
                <w:lang w:val="en-US"/>
              </w:rPr>
            </w:pPr>
            <w:r w:rsidRPr="009F5BAC">
              <w:rPr>
                <w:lang w:val="en-US"/>
              </w:rPr>
              <w:t xml:space="preserve">10.1. </w:t>
            </w:r>
            <w:r w:rsidR="00460653" w:rsidRPr="009F5BAC">
              <w:rPr>
                <w:lang w:val="en-US"/>
              </w:rPr>
              <w:t>Părţile  poartă răspundere pentru neexecutarea sau executarea necorespunzătoare a obligaţiilor  prevăzute de prezentul contract în conformitate cu legislaţia  Republicii Moldova.</w:t>
            </w:r>
          </w:p>
          <w:p w14:paraId="476BB321" w14:textId="77777777" w:rsidR="00460653" w:rsidRPr="009F5BAC" w:rsidRDefault="00D53233" w:rsidP="00E42A0C">
            <w:pPr>
              <w:pStyle w:val="af2"/>
              <w:numPr>
                <w:ilvl w:val="1"/>
                <w:numId w:val="16"/>
              </w:numPr>
              <w:tabs>
                <w:tab w:val="left" w:pos="567"/>
              </w:tabs>
              <w:spacing w:line="276" w:lineRule="auto"/>
              <w:ind w:left="0" w:hanging="567"/>
              <w:rPr>
                <w:lang w:val="en-US"/>
              </w:rPr>
            </w:pPr>
            <w:r w:rsidRPr="009F5BAC">
              <w:rPr>
                <w:lang w:val="en-US"/>
              </w:rPr>
              <w:t xml:space="preserve">10.2. </w:t>
            </w:r>
            <w:r w:rsidR="00460653" w:rsidRPr="009F5BAC">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9F5BAC" w:rsidRDefault="00D53233" w:rsidP="00E42A0C">
            <w:pPr>
              <w:pStyle w:val="af2"/>
              <w:numPr>
                <w:ilvl w:val="1"/>
                <w:numId w:val="16"/>
              </w:numPr>
              <w:tabs>
                <w:tab w:val="left" w:pos="567"/>
              </w:tabs>
              <w:spacing w:line="276" w:lineRule="auto"/>
              <w:ind w:left="0" w:hanging="567"/>
              <w:rPr>
                <w:lang w:val="en-US"/>
              </w:rPr>
            </w:pPr>
            <w:r w:rsidRPr="009F5BAC">
              <w:rPr>
                <w:lang w:val="en-US"/>
              </w:rPr>
              <w:t xml:space="preserve">10.3. </w:t>
            </w:r>
            <w:r w:rsidR="00460653" w:rsidRPr="009F5BAC">
              <w:rPr>
                <w:lang w:val="en-US"/>
              </w:rPr>
              <w:t>Membrii asocierii își păstrează individualitatea ca subiecți de drept, însă sunt obligați să răspundă solidar față de autoritate</w:t>
            </w:r>
            <w:r w:rsidRPr="009F5BAC">
              <w:rPr>
                <w:lang w:val="en-US"/>
              </w:rPr>
              <w:t>a</w:t>
            </w:r>
            <w:r w:rsidR="00460653" w:rsidRPr="009F5BAC">
              <w:rPr>
                <w:lang w:val="en-US"/>
              </w:rPr>
              <w:t xml:space="preserve"> contractantă pentru modul de îndeplinire a obligațiilor contractuale.</w:t>
            </w:r>
          </w:p>
          <w:p w14:paraId="377C0C33" w14:textId="77777777" w:rsidR="00460653" w:rsidRPr="009F5BAC" w:rsidRDefault="00D53233" w:rsidP="00E42A0C">
            <w:pPr>
              <w:pStyle w:val="af2"/>
              <w:numPr>
                <w:ilvl w:val="1"/>
                <w:numId w:val="16"/>
              </w:numPr>
              <w:tabs>
                <w:tab w:val="left" w:pos="567"/>
              </w:tabs>
              <w:spacing w:line="276" w:lineRule="auto"/>
              <w:ind w:left="0" w:hanging="567"/>
              <w:rPr>
                <w:lang w:val="en-US"/>
              </w:rPr>
            </w:pPr>
            <w:r w:rsidRPr="009F5BAC">
              <w:rPr>
                <w:lang w:val="en-US"/>
              </w:rPr>
              <w:t xml:space="preserve">10.4. </w:t>
            </w:r>
            <w:r w:rsidR="00460653" w:rsidRPr="009F5BAC">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9F5BAC" w:rsidRDefault="00D53233" w:rsidP="00E42A0C">
            <w:pPr>
              <w:pStyle w:val="af2"/>
              <w:numPr>
                <w:ilvl w:val="1"/>
                <w:numId w:val="16"/>
              </w:numPr>
              <w:tabs>
                <w:tab w:val="left" w:pos="567"/>
              </w:tabs>
              <w:spacing w:line="276" w:lineRule="auto"/>
              <w:ind w:left="0" w:hanging="567"/>
              <w:rPr>
                <w:lang w:val="en-US"/>
              </w:rPr>
            </w:pPr>
            <w:r w:rsidRPr="009F5BAC">
              <w:rPr>
                <w:lang w:val="en-US"/>
              </w:rPr>
              <w:t xml:space="preserve">10.5. </w:t>
            </w:r>
            <w:r w:rsidR="00460653" w:rsidRPr="009F5BAC">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9F5BAC" w:rsidRDefault="00D53233" w:rsidP="00E42A0C">
            <w:pPr>
              <w:pStyle w:val="af2"/>
              <w:numPr>
                <w:ilvl w:val="1"/>
                <w:numId w:val="16"/>
              </w:numPr>
              <w:tabs>
                <w:tab w:val="left" w:pos="567"/>
              </w:tabs>
              <w:spacing w:line="276" w:lineRule="auto"/>
              <w:ind w:left="0" w:hanging="567"/>
              <w:rPr>
                <w:lang w:val="en-US"/>
              </w:rPr>
            </w:pPr>
            <w:r w:rsidRPr="009F5BAC">
              <w:rPr>
                <w:lang w:val="en-US"/>
              </w:rPr>
              <w:lastRenderedPageBreak/>
              <w:t xml:space="preserve">10.6. </w:t>
            </w:r>
            <w:r w:rsidR="00460653" w:rsidRPr="009F5BAC">
              <w:rPr>
                <w:lang w:val="en-US"/>
              </w:rPr>
              <w:t>Antreprenorul trebuie să asigure lucrările executate şi dotările pe care le are la dispoziţie împotriva degradări</w:t>
            </w:r>
            <w:r w:rsidR="00183D79" w:rsidRPr="009F5BAC">
              <w:rPr>
                <w:lang w:val="en-US"/>
              </w:rPr>
              <w:t>i şi furturilor pâ</w:t>
            </w:r>
            <w:r w:rsidR="00460653" w:rsidRPr="009F5BAC">
              <w:rPr>
                <w:lang w:val="en-US"/>
              </w:rPr>
              <w:t>nă la predarea lucrărilor către Beneficiar. El trebuie să ia măsuri de protecţie contra degradării lucrării datorită acţiunilor atmosferice şi a apei şi să îndepărteze zăpada şi</w:t>
            </w:r>
            <w:r w:rsidR="00C33344" w:rsidRPr="009F5BAC">
              <w:rPr>
                <w:lang w:val="en-US"/>
              </w:rPr>
              <w:t xml:space="preserve"> </w:t>
            </w:r>
            <w:r w:rsidR="00460653" w:rsidRPr="009F5BAC">
              <w:rPr>
                <w:lang w:val="en-US"/>
              </w:rPr>
              <w:t xml:space="preserve">gheaţa. </w:t>
            </w:r>
          </w:p>
          <w:p w14:paraId="399BD9F0" w14:textId="77777777" w:rsidR="00460653" w:rsidRPr="009F5BAC" w:rsidRDefault="00D53233" w:rsidP="00E42A0C">
            <w:pPr>
              <w:pStyle w:val="af2"/>
              <w:numPr>
                <w:ilvl w:val="1"/>
                <w:numId w:val="16"/>
              </w:numPr>
              <w:tabs>
                <w:tab w:val="left" w:pos="567"/>
              </w:tabs>
              <w:spacing w:line="276" w:lineRule="auto"/>
              <w:ind w:left="0" w:hanging="567"/>
              <w:rPr>
                <w:lang w:val="en-US"/>
              </w:rPr>
            </w:pPr>
            <w:r w:rsidRPr="009F5BAC">
              <w:rPr>
                <w:lang w:val="en-US"/>
              </w:rPr>
              <w:t xml:space="preserve">10.7. </w:t>
            </w:r>
            <w:r w:rsidR="00460653" w:rsidRPr="009F5BAC">
              <w:rPr>
                <w:lang w:val="en-US"/>
              </w:rPr>
              <w:t>Dacă nerespectarea de către Antreprenorul a prevederilor oricărui regulament sau hotărâri ale autorităţilor</w:t>
            </w:r>
            <w:r w:rsidR="00C33344" w:rsidRPr="009F5BAC">
              <w:rPr>
                <w:lang w:val="en-US"/>
              </w:rPr>
              <w:t xml:space="preserve"> </w:t>
            </w:r>
            <w:r w:rsidR="00460653" w:rsidRPr="009F5BAC">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9F5BAC" w:rsidRDefault="00D53233" w:rsidP="00E42A0C">
            <w:pPr>
              <w:pStyle w:val="af2"/>
              <w:numPr>
                <w:ilvl w:val="1"/>
                <w:numId w:val="16"/>
              </w:numPr>
              <w:tabs>
                <w:tab w:val="left" w:pos="567"/>
              </w:tabs>
              <w:spacing w:line="276" w:lineRule="auto"/>
              <w:ind w:left="0" w:hanging="567"/>
              <w:rPr>
                <w:lang w:val="en-US"/>
              </w:rPr>
            </w:pPr>
            <w:r w:rsidRPr="009F5BAC">
              <w:rPr>
                <w:lang w:val="en-US"/>
              </w:rPr>
              <w:t xml:space="preserve">10.8. </w:t>
            </w:r>
            <w:r w:rsidR="00460653" w:rsidRPr="009F5BAC">
              <w:rPr>
                <w:lang w:val="en-US"/>
              </w:rPr>
              <w:t>Dacă motivele const</w:t>
            </w:r>
            <w:r w:rsidR="00183D79" w:rsidRPr="009F5BAC">
              <w:rPr>
                <w:lang w:val="en-US"/>
              </w:rPr>
              <w:t>rângerii sau ale întreruperii su</w:t>
            </w:r>
            <w:r w:rsidR="00460653" w:rsidRPr="009F5BAC">
              <w:rPr>
                <w:lang w:val="en-US"/>
              </w:rPr>
              <w:t xml:space="preserve">nt imputabile uneia dintre părţile contractante, atunci cealaltă parte poate emite pretenţii privind despăgubirea pentru daunele intervenite şi care pot fi dovedite. </w:t>
            </w:r>
          </w:p>
          <w:p w14:paraId="692C1133" w14:textId="77777777" w:rsidR="00460653" w:rsidRPr="009F5BAC" w:rsidRDefault="00D53233" w:rsidP="00E42A0C">
            <w:pPr>
              <w:pStyle w:val="af2"/>
              <w:numPr>
                <w:ilvl w:val="1"/>
                <w:numId w:val="16"/>
              </w:numPr>
              <w:tabs>
                <w:tab w:val="left" w:pos="567"/>
              </w:tabs>
              <w:spacing w:line="276" w:lineRule="auto"/>
              <w:ind w:left="0" w:hanging="567"/>
              <w:rPr>
                <w:lang w:val="en-US"/>
              </w:rPr>
            </w:pPr>
            <w:r w:rsidRPr="009F5BAC">
              <w:rPr>
                <w:lang w:val="en-US"/>
              </w:rPr>
              <w:t xml:space="preserve">10.9. </w:t>
            </w:r>
            <w:r w:rsidR="00460653" w:rsidRPr="009F5BAC">
              <w:rPr>
                <w:lang w:val="en-US"/>
              </w:rPr>
              <w:t>Dacă întârzierea în execu</w:t>
            </w:r>
            <w:r w:rsidR="0001066E" w:rsidRPr="009F5BAC">
              <w:rPr>
                <w:lang w:val="en-US"/>
              </w:rPr>
              <w:t xml:space="preserve">ţia lucrărilor este </w:t>
            </w:r>
            <w:r w:rsidR="001278C6" w:rsidRPr="009F5BAC">
              <w:rPr>
                <w:lang w:val="en-US"/>
              </w:rPr>
              <w:t>din</w:t>
            </w:r>
            <w:r w:rsidR="0001066E" w:rsidRPr="009F5BAC">
              <w:rPr>
                <w:lang w:val="en-US"/>
              </w:rPr>
              <w:t xml:space="preserve"> culpa uneia</w:t>
            </w:r>
            <w:r w:rsidR="00460653" w:rsidRPr="009F5BAC">
              <w:rPr>
                <w:lang w:val="en-US"/>
              </w:rPr>
              <w:t xml:space="preserve"> din</w:t>
            </w:r>
            <w:r w:rsidR="0001066E" w:rsidRPr="009F5BAC">
              <w:rPr>
                <w:lang w:val="en-US"/>
              </w:rPr>
              <w:t>tre</w:t>
            </w:r>
            <w:r w:rsidR="00460653" w:rsidRPr="009F5BAC">
              <w:rPr>
                <w:lang w:val="en-US"/>
              </w:rPr>
              <w:t xml:space="preserve"> părţi</w:t>
            </w:r>
            <w:r w:rsidR="0001066E" w:rsidRPr="009F5BAC">
              <w:rPr>
                <w:lang w:val="en-US"/>
              </w:rPr>
              <w:t>le contractante</w:t>
            </w:r>
            <w:r w:rsidR="00460653" w:rsidRPr="009F5BAC">
              <w:rPr>
                <w:lang w:val="en-US"/>
              </w:rPr>
              <w:t>, partea culpabilă va plăti celeilalte părţi penalizări</w:t>
            </w:r>
            <w:r w:rsidR="0001066E" w:rsidRPr="009F5BAC">
              <w:rPr>
                <w:lang w:val="en-US"/>
              </w:rPr>
              <w:t xml:space="preserve"> şi/sau despăgubiri în cuantum de la 0,01% până la 0,1%</w:t>
            </w:r>
            <w:r w:rsidR="00460653" w:rsidRPr="009F5BAC">
              <w:rPr>
                <w:lang w:val="en-US"/>
              </w:rPr>
              <w:t xml:space="preserve"> din valoarea lucrărilor </w:t>
            </w:r>
            <w:r w:rsidR="00D74B95" w:rsidRPr="009F5BAC">
              <w:rPr>
                <w:lang w:val="en-US"/>
              </w:rPr>
              <w:t>rămase</w:t>
            </w:r>
            <w:r w:rsidR="00460653" w:rsidRPr="009F5BAC">
              <w:rPr>
                <w:lang w:val="en-US"/>
              </w:rPr>
              <w:t xml:space="preserve">de executat/neonorate pentru fiecare zi de întârziere. Penalizarea devine operantă în momentul în care partea </w:t>
            </w:r>
            <w:r w:rsidR="00BB2CB2" w:rsidRPr="009F5BAC">
              <w:rPr>
                <w:lang w:val="en-US"/>
              </w:rPr>
              <w:t>î</w:t>
            </w:r>
            <w:r w:rsidR="00460653" w:rsidRPr="009F5BAC">
              <w:rPr>
                <w:lang w:val="en-US"/>
              </w:rPr>
              <w:t xml:space="preserve">nculpă a intrat în întârziere. </w:t>
            </w:r>
          </w:p>
          <w:p w14:paraId="5A9CC6A4" w14:textId="77777777" w:rsidR="00460653" w:rsidRPr="009F5BAC" w:rsidRDefault="00D53233" w:rsidP="00E42A0C">
            <w:pPr>
              <w:pStyle w:val="af2"/>
              <w:numPr>
                <w:ilvl w:val="1"/>
                <w:numId w:val="16"/>
              </w:numPr>
              <w:tabs>
                <w:tab w:val="left" w:pos="567"/>
                <w:tab w:val="left" w:pos="1890"/>
              </w:tabs>
              <w:spacing w:line="276" w:lineRule="auto"/>
              <w:ind w:left="0" w:hanging="567"/>
              <w:rPr>
                <w:lang w:val="en-US"/>
              </w:rPr>
            </w:pPr>
            <w:r w:rsidRPr="009F5BAC">
              <w:rPr>
                <w:lang w:val="en-US"/>
              </w:rPr>
              <w:t xml:space="preserve">10.10. </w:t>
            </w:r>
            <w:r w:rsidR="00460653" w:rsidRPr="009F5BAC">
              <w:rPr>
                <w:lang w:val="en-US"/>
              </w:rPr>
              <w:t>Beneficiarul nu va fi responsabil pentru nici un fel de daune</w:t>
            </w:r>
            <w:r w:rsidR="00C33344" w:rsidRPr="009F5BAC">
              <w:rPr>
                <w:lang w:val="en-US"/>
              </w:rPr>
              <w:t>-</w:t>
            </w:r>
            <w:r w:rsidR="00460653" w:rsidRPr="009F5BAC">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9F5BAC">
              <w:rPr>
                <w:lang w:val="en-US"/>
              </w:rPr>
              <w:t>î</w:t>
            </w:r>
            <w:r w:rsidR="00460653" w:rsidRPr="009F5BAC">
              <w:rPr>
                <w:lang w:val="en-US"/>
              </w:rPr>
              <w:t>nd din vina Beneficiarului, a agenţilor sau a angajaţilor acestora.</w:t>
            </w:r>
          </w:p>
          <w:p w14:paraId="4B7D57BF" w14:textId="77777777" w:rsidR="00460653" w:rsidRPr="009F5BAC" w:rsidRDefault="00D53233" w:rsidP="00E42A0C">
            <w:pPr>
              <w:pStyle w:val="af2"/>
              <w:numPr>
                <w:ilvl w:val="1"/>
                <w:numId w:val="16"/>
              </w:numPr>
              <w:tabs>
                <w:tab w:val="left" w:pos="567"/>
                <w:tab w:val="left" w:pos="1890"/>
              </w:tabs>
              <w:spacing w:line="276" w:lineRule="auto"/>
              <w:ind w:left="0" w:hanging="567"/>
              <w:rPr>
                <w:lang w:val="en-US"/>
              </w:rPr>
            </w:pPr>
            <w:r w:rsidRPr="009F5BAC">
              <w:rPr>
                <w:lang w:val="en-US"/>
              </w:rPr>
              <w:t xml:space="preserve">10.11. </w:t>
            </w:r>
            <w:r w:rsidR="00460653" w:rsidRPr="009F5BAC">
              <w:rPr>
                <w:lang w:val="en-US"/>
              </w:rPr>
              <w:t>Antreprenorul şi subantreprenorii răspund soli</w:t>
            </w:r>
            <w:r w:rsidR="00DA1062" w:rsidRPr="009F5BAC">
              <w:rPr>
                <w:lang w:val="en-US"/>
              </w:rPr>
              <w:t>dar pentru neexecutarea obligaț</w:t>
            </w:r>
            <w:r w:rsidR="00460653" w:rsidRPr="009F5BAC">
              <w:rPr>
                <w:lang w:val="en-US"/>
              </w:rPr>
              <w:t>iil</w:t>
            </w:r>
            <w:r w:rsidR="00BB2CB2" w:rsidRPr="009F5BAC">
              <w:rPr>
                <w:lang w:val="en-US"/>
              </w:rPr>
              <w:t>or</w:t>
            </w:r>
            <w:r w:rsidR="00460653" w:rsidRPr="009F5BAC">
              <w:rPr>
                <w:lang w:val="en-US"/>
              </w:rPr>
              <w:t xml:space="preserve"> contractuale.</w:t>
            </w:r>
          </w:p>
          <w:p w14:paraId="229C0FE2" w14:textId="77777777" w:rsidR="00460653" w:rsidRPr="009F5BAC" w:rsidRDefault="00460653" w:rsidP="00196AB4">
            <w:pPr>
              <w:pStyle w:val="af2"/>
              <w:tabs>
                <w:tab w:val="left" w:pos="567"/>
                <w:tab w:val="left" w:pos="1890"/>
              </w:tabs>
              <w:spacing w:line="276" w:lineRule="auto"/>
              <w:ind w:firstLine="0"/>
              <w:rPr>
                <w:lang w:val="en-US"/>
              </w:rPr>
            </w:pPr>
          </w:p>
          <w:p w14:paraId="581A0E3E" w14:textId="77777777" w:rsidR="00460653" w:rsidRPr="00FF430B" w:rsidRDefault="00D53233" w:rsidP="00E42A0C">
            <w:pPr>
              <w:pStyle w:val="a"/>
              <w:numPr>
                <w:ilvl w:val="0"/>
                <w:numId w:val="16"/>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14:paraId="7AA142C0" w14:textId="77777777" w:rsidR="00460653" w:rsidRPr="00FF430B" w:rsidRDefault="00D53233" w:rsidP="00E42A0C">
            <w:pPr>
              <w:pStyle w:val="a"/>
              <w:numPr>
                <w:ilvl w:val="1"/>
                <w:numId w:val="16"/>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14:paraId="178AC4FA" w14:textId="77777777" w:rsidR="00460653" w:rsidRPr="00FF430B" w:rsidRDefault="00460653" w:rsidP="00196AB4">
            <w:pPr>
              <w:tabs>
                <w:tab w:val="left" w:pos="567"/>
              </w:tabs>
              <w:jc w:val="both"/>
            </w:pPr>
          </w:p>
          <w:p w14:paraId="41B35CCC" w14:textId="77777777" w:rsidR="00460653" w:rsidRPr="00FF430B" w:rsidRDefault="00D53233" w:rsidP="00E42A0C">
            <w:pPr>
              <w:pStyle w:val="a"/>
              <w:numPr>
                <w:ilvl w:val="0"/>
                <w:numId w:val="16"/>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14:paraId="18FBDDDF" w14:textId="77777777" w:rsidR="00460653" w:rsidRPr="009F5BAC" w:rsidRDefault="00D53233" w:rsidP="00D53233">
            <w:pPr>
              <w:pStyle w:val="af2"/>
              <w:tabs>
                <w:tab w:val="left" w:pos="567"/>
              </w:tabs>
              <w:spacing w:line="276" w:lineRule="auto"/>
              <w:ind w:firstLine="0"/>
              <w:rPr>
                <w:lang w:val="en-US"/>
              </w:rPr>
            </w:pPr>
            <w:r w:rsidRPr="009F5BAC">
              <w:rPr>
                <w:lang w:val="en-US"/>
              </w:rPr>
              <w:t xml:space="preserve">12.1. </w:t>
            </w:r>
            <w:r w:rsidR="00460653" w:rsidRPr="009F5BAC">
              <w:rPr>
                <w:lang w:val="en-US"/>
              </w:rPr>
              <w:t xml:space="preserve">Antreprenorul poate cere </w:t>
            </w:r>
            <w:r w:rsidR="00BB2CB2" w:rsidRPr="009F5BAC">
              <w:rPr>
                <w:lang w:val="en-US"/>
              </w:rPr>
              <w:t>rezoluțiunea</w:t>
            </w:r>
            <w:r w:rsidR="0001066E" w:rsidRPr="009F5BAC">
              <w:rPr>
                <w:lang w:val="en-US"/>
              </w:rPr>
              <w:t xml:space="preserve"> </w:t>
            </w:r>
            <w:r w:rsidR="00460653" w:rsidRPr="009F5BAC">
              <w:rPr>
                <w:lang w:val="en-US"/>
              </w:rPr>
              <w:t xml:space="preserve">contractului, dacă: </w:t>
            </w:r>
          </w:p>
          <w:p w14:paraId="117B6CBC" w14:textId="77777777"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14:paraId="2554D73D" w14:textId="77777777" w:rsidR="00460653" w:rsidRPr="009F5BAC" w:rsidRDefault="00D53233" w:rsidP="00E42A0C">
            <w:pPr>
              <w:pStyle w:val="af2"/>
              <w:numPr>
                <w:ilvl w:val="1"/>
                <w:numId w:val="16"/>
              </w:numPr>
              <w:tabs>
                <w:tab w:val="left" w:pos="567"/>
              </w:tabs>
              <w:spacing w:line="276" w:lineRule="auto"/>
              <w:ind w:left="0" w:hanging="567"/>
              <w:rPr>
                <w:lang w:val="en-US"/>
              </w:rPr>
            </w:pPr>
            <w:r w:rsidRPr="009F5BAC">
              <w:rPr>
                <w:lang w:val="en-US"/>
              </w:rPr>
              <w:t xml:space="preserve">12.2. </w:t>
            </w:r>
            <w:r w:rsidR="00460653" w:rsidRPr="009F5BAC">
              <w:rPr>
                <w:lang w:val="en-US"/>
              </w:rPr>
              <w:t xml:space="preserve">Beneficiarul poate cere </w:t>
            </w:r>
            <w:r w:rsidR="00BB2CB2" w:rsidRPr="009F5BAC">
              <w:rPr>
                <w:lang w:val="en-US"/>
              </w:rPr>
              <w:t>rezoluțiunea</w:t>
            </w:r>
            <w:r w:rsidR="00C33344" w:rsidRPr="009F5BAC">
              <w:rPr>
                <w:lang w:val="en-US"/>
              </w:rPr>
              <w:t xml:space="preserve"> </w:t>
            </w:r>
            <w:r w:rsidR="00460653" w:rsidRPr="009F5BAC">
              <w:rPr>
                <w:lang w:val="en-US"/>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14:paraId="0C8C9AEC" w14:textId="77777777" w:rsidR="00460653" w:rsidRPr="00FF430B" w:rsidRDefault="00A101F6" w:rsidP="002F556B">
            <w:pPr>
              <w:pStyle w:val="a"/>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14:paraId="2E6126AF" w14:textId="77777777" w:rsidR="00460653" w:rsidRPr="00FF430B" w:rsidRDefault="007323B6" w:rsidP="002F556B">
            <w:pPr>
              <w:pStyle w:val="a"/>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14:paraId="6015D69F" w14:textId="77777777" w:rsidR="00460653" w:rsidRPr="009F5BAC" w:rsidRDefault="007323B6" w:rsidP="00E42A0C">
            <w:pPr>
              <w:pStyle w:val="af2"/>
              <w:numPr>
                <w:ilvl w:val="1"/>
                <w:numId w:val="16"/>
              </w:numPr>
              <w:tabs>
                <w:tab w:val="left" w:pos="567"/>
              </w:tabs>
              <w:ind w:left="0" w:hanging="567"/>
              <w:rPr>
                <w:lang w:val="en-US"/>
              </w:rPr>
            </w:pPr>
            <w:r w:rsidRPr="009F5BAC">
              <w:rPr>
                <w:lang w:val="en-US"/>
              </w:rPr>
              <w:t xml:space="preserve">12.3. </w:t>
            </w:r>
            <w:r w:rsidR="00460653" w:rsidRPr="009F5BAC">
              <w:rPr>
                <w:lang w:val="en-US"/>
              </w:rPr>
              <w:t xml:space="preserve">Contractul se consideră </w:t>
            </w:r>
            <w:r w:rsidR="00BB2CB2" w:rsidRPr="009F5BAC">
              <w:rPr>
                <w:lang w:val="en-US"/>
              </w:rPr>
              <w:t>rezolvit</w:t>
            </w:r>
            <w:r w:rsidR="00460653" w:rsidRPr="009F5BAC">
              <w:rPr>
                <w:lang w:val="en-US"/>
              </w:rPr>
              <w:t>, dacă partea contractantă va comunica în scris cele</w:t>
            </w:r>
            <w:r w:rsidRPr="009F5BAC">
              <w:rPr>
                <w:lang w:val="en-US"/>
              </w:rPr>
              <w:t>i</w:t>
            </w:r>
            <w:r w:rsidR="00460653" w:rsidRPr="009F5BAC">
              <w:rPr>
                <w:lang w:val="en-US"/>
              </w:rPr>
              <w:t>lalte părţi contractante în termen de 15 zile motivele indicate la punctele 1</w:t>
            </w:r>
            <w:r w:rsidR="00D379F6" w:rsidRPr="009F5BAC">
              <w:rPr>
                <w:lang w:val="en-US"/>
              </w:rPr>
              <w:t>2</w:t>
            </w:r>
            <w:r w:rsidR="00460653" w:rsidRPr="009F5BAC">
              <w:rPr>
                <w:lang w:val="en-US"/>
              </w:rPr>
              <w:t>.1 şi 1</w:t>
            </w:r>
            <w:r w:rsidR="00D379F6" w:rsidRPr="009F5BAC">
              <w:rPr>
                <w:lang w:val="en-US"/>
              </w:rPr>
              <w:t>2</w:t>
            </w:r>
            <w:r w:rsidR="00460653" w:rsidRPr="009F5BAC">
              <w:rPr>
                <w:lang w:val="en-US"/>
              </w:rPr>
              <w:t xml:space="preserve">.2 din prezentul contract.  </w:t>
            </w:r>
          </w:p>
          <w:p w14:paraId="40D783CE" w14:textId="77777777" w:rsidR="00460653" w:rsidRPr="009F5BAC" w:rsidRDefault="007323B6" w:rsidP="00E42A0C">
            <w:pPr>
              <w:pStyle w:val="af2"/>
              <w:numPr>
                <w:ilvl w:val="1"/>
                <w:numId w:val="16"/>
              </w:numPr>
              <w:tabs>
                <w:tab w:val="left" w:pos="567"/>
              </w:tabs>
              <w:ind w:left="0" w:hanging="567"/>
              <w:rPr>
                <w:lang w:val="en-US"/>
              </w:rPr>
            </w:pPr>
            <w:r w:rsidRPr="009F5BAC">
              <w:rPr>
                <w:lang w:val="en-US"/>
              </w:rPr>
              <w:t xml:space="preserve">12.4. </w:t>
            </w:r>
            <w:r w:rsidR="00460653" w:rsidRPr="009F5BAC">
              <w:rPr>
                <w:lang w:val="en-US"/>
              </w:rPr>
              <w:t xml:space="preserve">Beneficiarul, în caz de </w:t>
            </w:r>
            <w:r w:rsidR="00BB2CB2" w:rsidRPr="009F5BAC">
              <w:rPr>
                <w:lang w:val="en-US"/>
              </w:rPr>
              <w:t>rezoluțiune</w:t>
            </w:r>
            <w:r w:rsidR="00460653" w:rsidRPr="009F5BAC">
              <w:rPr>
                <w:lang w:val="en-US"/>
              </w:rPr>
              <w:t>a contractului, va convoca comisia de recepţie care va efectua recepţia cantitativă şi calitativ</w:t>
            </w:r>
            <w:r w:rsidR="00D74B95" w:rsidRPr="009F5BAC">
              <w:rPr>
                <w:lang w:val="en-US"/>
              </w:rPr>
              <w:t>ă</w:t>
            </w:r>
            <w:r w:rsidR="00460653" w:rsidRPr="009F5BAC">
              <w:rPr>
                <w:lang w:val="en-US"/>
              </w:rPr>
              <w:t xml:space="preserve"> a lucrărilor executate</w:t>
            </w:r>
            <w:r w:rsidR="00D74B95" w:rsidRPr="009F5BAC">
              <w:rPr>
                <w:lang w:val="en-US"/>
              </w:rPr>
              <w:t>,</w:t>
            </w:r>
            <w:r w:rsidR="00C33344" w:rsidRPr="009F5BAC">
              <w:rPr>
                <w:lang w:val="en-US"/>
              </w:rPr>
              <w:t xml:space="preserve"> </w:t>
            </w:r>
            <w:r w:rsidR="00D74B95" w:rsidRPr="009F5BAC">
              <w:rPr>
                <w:lang w:val="en-US"/>
              </w:rPr>
              <w:t xml:space="preserve">în maximum 15 zile de la data </w:t>
            </w:r>
            <w:r w:rsidR="00BB2CB2" w:rsidRPr="009F5BAC">
              <w:rPr>
                <w:lang w:val="en-US"/>
              </w:rPr>
              <w:t>rezoluțiunii</w:t>
            </w:r>
            <w:r w:rsidR="00C33344" w:rsidRPr="009F5BAC">
              <w:rPr>
                <w:lang w:val="en-US"/>
              </w:rPr>
              <w:t xml:space="preserve"> </w:t>
            </w:r>
            <w:r w:rsidR="00D74B95" w:rsidRPr="009F5BAC">
              <w:rPr>
                <w:lang w:val="en-US"/>
              </w:rPr>
              <w:t>contractului.</w:t>
            </w:r>
          </w:p>
          <w:p w14:paraId="26E83AD9" w14:textId="77777777" w:rsidR="00460653" w:rsidRPr="009F5BAC" w:rsidRDefault="007323B6" w:rsidP="00E42A0C">
            <w:pPr>
              <w:pStyle w:val="af2"/>
              <w:numPr>
                <w:ilvl w:val="1"/>
                <w:numId w:val="16"/>
              </w:numPr>
              <w:tabs>
                <w:tab w:val="left" w:pos="567"/>
              </w:tabs>
              <w:ind w:left="0" w:hanging="567"/>
              <w:rPr>
                <w:lang w:val="en-US"/>
              </w:rPr>
            </w:pPr>
            <w:r w:rsidRPr="009F5BAC">
              <w:rPr>
                <w:lang w:val="en-US"/>
              </w:rPr>
              <w:lastRenderedPageBreak/>
              <w:t xml:space="preserve">12.5. </w:t>
            </w:r>
            <w:r w:rsidR="00460653" w:rsidRPr="009F5BAC">
              <w:rPr>
                <w:lang w:val="en-US"/>
              </w:rPr>
              <w:t xml:space="preserve">În cazul </w:t>
            </w:r>
            <w:r w:rsidR="00BB2CB2" w:rsidRPr="009F5BAC">
              <w:rPr>
                <w:lang w:val="en-US"/>
              </w:rPr>
              <w:t>rezoluțiunii</w:t>
            </w:r>
            <w:r w:rsidR="00C33344" w:rsidRPr="009F5BAC">
              <w:rPr>
                <w:lang w:val="en-US"/>
              </w:rPr>
              <w:t xml:space="preserve"> </w:t>
            </w:r>
            <w:r w:rsidR="00460653" w:rsidRPr="009F5BAC">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9F5BAC">
              <w:rPr>
                <w:lang w:val="en-US"/>
              </w:rPr>
              <w:t>rezolvit</w:t>
            </w:r>
            <w:r w:rsidR="00C33344" w:rsidRPr="009F5BAC">
              <w:rPr>
                <w:lang w:val="en-US"/>
              </w:rPr>
              <w:t xml:space="preserve"> </w:t>
            </w:r>
            <w:r w:rsidR="00460653" w:rsidRPr="009F5BAC">
              <w:rPr>
                <w:lang w:val="en-US"/>
              </w:rPr>
              <w:t xml:space="preserve">contractul. </w:t>
            </w:r>
          </w:p>
          <w:p w14:paraId="36265579" w14:textId="77777777" w:rsidR="00460653" w:rsidRPr="009F5BAC" w:rsidRDefault="007323B6" w:rsidP="00E42A0C">
            <w:pPr>
              <w:pStyle w:val="af2"/>
              <w:numPr>
                <w:ilvl w:val="1"/>
                <w:numId w:val="16"/>
              </w:numPr>
              <w:tabs>
                <w:tab w:val="left" w:pos="567"/>
              </w:tabs>
              <w:ind w:left="0" w:hanging="567"/>
              <w:rPr>
                <w:lang w:val="en-US"/>
              </w:rPr>
            </w:pPr>
            <w:r w:rsidRPr="009F5BAC">
              <w:rPr>
                <w:lang w:val="en-US"/>
              </w:rPr>
              <w:t xml:space="preserve">12.6. </w:t>
            </w:r>
            <w:r w:rsidR="00460653" w:rsidRPr="009F5BAC">
              <w:rPr>
                <w:lang w:val="en-US"/>
              </w:rPr>
              <w:t>După rez</w:t>
            </w:r>
            <w:r w:rsidR="00892A6D" w:rsidRPr="009F5BAC">
              <w:rPr>
                <w:lang w:val="en-US"/>
              </w:rPr>
              <w:t>oluțiunea</w:t>
            </w:r>
            <w:r w:rsidR="00460653" w:rsidRPr="009F5BAC">
              <w:rPr>
                <w:lang w:val="en-US"/>
              </w:rPr>
              <w:t xml:space="preserve"> contractului, Beneficiarul poate continua execuţia lucrărilor cu respectarea prevederilor legale. </w:t>
            </w:r>
          </w:p>
          <w:p w14:paraId="77A9D719" w14:textId="77777777" w:rsidR="00E22640" w:rsidRPr="009F5BAC" w:rsidRDefault="00E22640" w:rsidP="00E22640">
            <w:pPr>
              <w:pStyle w:val="af2"/>
              <w:tabs>
                <w:tab w:val="left" w:pos="567"/>
                <w:tab w:val="left" w:pos="2070"/>
              </w:tabs>
              <w:ind w:firstLine="0"/>
              <w:rPr>
                <w:lang w:val="en-US"/>
              </w:rPr>
            </w:pPr>
            <w:r w:rsidRPr="009F5BAC">
              <w:rPr>
                <w:lang w:val="en-US"/>
              </w:rPr>
              <w:t>12.7. Cazuri specifice de încetare a contractului de achiziţii publice:</w:t>
            </w:r>
          </w:p>
          <w:p w14:paraId="49ADD99C" w14:textId="15DBE3A9" w:rsidR="00E22640" w:rsidRPr="009F5BAC" w:rsidRDefault="00E22640" w:rsidP="00E22640">
            <w:pPr>
              <w:pStyle w:val="af2"/>
              <w:tabs>
                <w:tab w:val="left" w:pos="567"/>
                <w:tab w:val="left" w:pos="2070"/>
              </w:tabs>
              <w:ind w:firstLine="284"/>
              <w:rPr>
                <w:lang w:val="en-US"/>
              </w:rPr>
            </w:pPr>
            <w:r w:rsidRPr="009F5BAC">
              <w:rPr>
                <w:lang w:val="en-US"/>
              </w:rPr>
              <w:t xml:space="preserve">     </w:t>
            </w:r>
            <w:r w:rsidR="00F168DC" w:rsidRPr="009F5BAC">
              <w:rPr>
                <w:lang w:val="en-US"/>
              </w:rPr>
              <w:t>Beneficiarul</w:t>
            </w:r>
            <w:r w:rsidRPr="009F5BAC">
              <w:rPr>
                <w:lang w:val="en-US"/>
              </w:rPr>
              <w:t xml:space="preserve"> are dreptul de a </w:t>
            </w:r>
            <w:r w:rsidR="0060188C" w:rsidRPr="009F5BAC">
              <w:rPr>
                <w:lang w:val="en-US"/>
              </w:rPr>
              <w:t>rezolvi</w:t>
            </w:r>
            <w:r w:rsidR="00C33344" w:rsidRPr="009F5BAC">
              <w:rPr>
                <w:lang w:val="en-US"/>
              </w:rPr>
              <w:t xml:space="preserve"> </w:t>
            </w:r>
            <w:r w:rsidRPr="009F5BAC">
              <w:rPr>
                <w:lang w:val="en-US"/>
              </w:rPr>
              <w:t>unilateral un contract de achiziţii publice în perioada de valabilitate a acestuia în una dintre următoarele situaţii:</w:t>
            </w:r>
          </w:p>
          <w:p w14:paraId="2D821582" w14:textId="57F8FC30" w:rsidR="00E22640" w:rsidRPr="009F5BAC" w:rsidRDefault="00E22640" w:rsidP="00E22640">
            <w:pPr>
              <w:pStyle w:val="af2"/>
              <w:tabs>
                <w:tab w:val="left" w:pos="567"/>
                <w:tab w:val="left" w:pos="2070"/>
              </w:tabs>
              <w:rPr>
                <w:lang w:val="en-US"/>
              </w:rPr>
            </w:pPr>
            <w:r w:rsidRPr="009F5BAC">
              <w:rPr>
                <w:lang w:val="en-US"/>
              </w:rPr>
              <w:t xml:space="preserve">    a) contractantul se afla, la momentul atribuirii lui, în una dintre situaţiile care ar fi determinat excluderea sa din proce</w:t>
            </w:r>
            <w:r w:rsidR="00C33344" w:rsidRPr="009F5BAC">
              <w:rPr>
                <w:lang w:val="en-US"/>
              </w:rPr>
              <w:t>dura de atribuire potrivit art.</w:t>
            </w:r>
            <w:r w:rsidR="00DF4DCF" w:rsidRPr="009F5BAC">
              <w:rPr>
                <w:lang w:val="en-US"/>
              </w:rPr>
              <w:t xml:space="preserve"> </w:t>
            </w:r>
            <w:r w:rsidRPr="009F5BAC">
              <w:rPr>
                <w:lang w:val="en-US"/>
              </w:rPr>
              <w:t>19</w:t>
            </w:r>
            <w:r w:rsidR="00802287" w:rsidRPr="009F5BAC">
              <w:rPr>
                <w:lang w:val="en-US"/>
              </w:rPr>
              <w:t xml:space="preserve"> al Legii </w:t>
            </w:r>
            <w:r w:rsidR="0060188C" w:rsidRPr="009F5BAC">
              <w:rPr>
                <w:lang w:val="en-US"/>
              </w:rPr>
              <w:t>nr.</w:t>
            </w:r>
            <w:r w:rsidR="00FF5CB2" w:rsidRPr="009F5BAC">
              <w:rPr>
                <w:lang w:val="en-US"/>
              </w:rPr>
              <w:t xml:space="preserve"> </w:t>
            </w:r>
            <w:r w:rsidR="00802287" w:rsidRPr="009F5BAC">
              <w:rPr>
                <w:lang w:val="en-US"/>
              </w:rPr>
              <w:t>131/2015 privind achizițiile publice</w:t>
            </w:r>
            <w:r w:rsidRPr="009F5BAC">
              <w:rPr>
                <w:lang w:val="en-US"/>
              </w:rPr>
              <w:t>;</w:t>
            </w:r>
          </w:p>
          <w:p w14:paraId="727FDBEA" w14:textId="16282731" w:rsidR="00E22640" w:rsidRPr="009F5BAC" w:rsidRDefault="00E22640" w:rsidP="00E22640">
            <w:pPr>
              <w:pStyle w:val="af2"/>
              <w:tabs>
                <w:tab w:val="left" w:pos="567"/>
                <w:tab w:val="left" w:pos="2070"/>
              </w:tabs>
              <w:rPr>
                <w:lang w:val="en-US"/>
              </w:rPr>
            </w:pPr>
            <w:r w:rsidRPr="009F5BAC">
              <w:rPr>
                <w:lang w:val="en-US"/>
              </w:rPr>
              <w:t xml:space="preserve">    b) contractul a făcut obiectul unei modificări substanțiale care necesita o nouă procedură de achiziție publică în conformitate cu art. 76</w:t>
            </w:r>
            <w:r w:rsidR="00802287" w:rsidRPr="009F5BAC">
              <w:rPr>
                <w:lang w:val="en-US"/>
              </w:rPr>
              <w:t xml:space="preserve"> al Legii </w:t>
            </w:r>
            <w:r w:rsidR="0060188C" w:rsidRPr="009F5BAC">
              <w:rPr>
                <w:lang w:val="en-US"/>
              </w:rPr>
              <w:t>nr.</w:t>
            </w:r>
            <w:r w:rsidR="00DF4DCF" w:rsidRPr="009F5BAC">
              <w:rPr>
                <w:lang w:val="en-US"/>
              </w:rPr>
              <w:t xml:space="preserve"> </w:t>
            </w:r>
            <w:r w:rsidR="00802287" w:rsidRPr="009F5BAC">
              <w:rPr>
                <w:lang w:val="en-US"/>
              </w:rPr>
              <w:t>131/2015 privind achizițiile publice</w:t>
            </w:r>
            <w:r w:rsidRPr="009F5BAC">
              <w:rPr>
                <w:lang w:val="en-US"/>
              </w:rPr>
              <w:t>;</w:t>
            </w:r>
          </w:p>
          <w:p w14:paraId="2E2488FC" w14:textId="1D7433BB" w:rsidR="00E22640" w:rsidRPr="009F5BAC" w:rsidRDefault="00E22640" w:rsidP="00E22640">
            <w:pPr>
              <w:pStyle w:val="af2"/>
              <w:tabs>
                <w:tab w:val="left" w:pos="567"/>
                <w:tab w:val="left" w:pos="2070"/>
              </w:tabs>
              <w:rPr>
                <w:lang w:val="en-US"/>
              </w:rPr>
            </w:pPr>
            <w:r w:rsidRPr="009F5BAC">
              <w:rPr>
                <w:lang w:val="en-US"/>
              </w:rPr>
              <w:t xml:space="preserve">    c) contractul nu ar fi trebuit să fie atribui</w:t>
            </w:r>
            <w:r w:rsidR="00C33344" w:rsidRPr="009F5BAC">
              <w:rPr>
                <w:lang w:val="en-US"/>
              </w:rPr>
              <w:t>t contractantului respectiv, avâ</w:t>
            </w:r>
            <w:r w:rsidRPr="009F5BAC">
              <w:rPr>
                <w:lang w:val="en-US"/>
              </w:rPr>
              <w:t xml:space="preserve">nd în vedere o încălcare gravă a obligaţiilor ce rezultă din </w:t>
            </w:r>
            <w:r w:rsidR="00802287" w:rsidRPr="009F5BAC">
              <w:rPr>
                <w:lang w:val="en-US"/>
              </w:rPr>
              <w:t xml:space="preserve">Legea </w:t>
            </w:r>
            <w:r w:rsidR="0060188C" w:rsidRPr="009F5BAC">
              <w:rPr>
                <w:lang w:val="en-US"/>
              </w:rPr>
              <w:t>nr.</w:t>
            </w:r>
            <w:r w:rsidR="00DF4DCF" w:rsidRPr="009F5BAC">
              <w:rPr>
                <w:lang w:val="en-US"/>
              </w:rPr>
              <w:t xml:space="preserve"> </w:t>
            </w:r>
            <w:r w:rsidR="00802287" w:rsidRPr="009F5BAC">
              <w:rPr>
                <w:lang w:val="en-US"/>
              </w:rPr>
              <w:t>131/2015 priviind achizițiile publice</w:t>
            </w:r>
            <w:r w:rsidRPr="009F5BAC">
              <w:rPr>
                <w:lang w:val="en-US"/>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9F5BAC" w:rsidRDefault="00E22640" w:rsidP="00802287">
            <w:pPr>
              <w:pStyle w:val="af2"/>
              <w:tabs>
                <w:tab w:val="left" w:pos="567"/>
                <w:tab w:val="left" w:pos="2070"/>
              </w:tabs>
              <w:ind w:firstLine="0"/>
              <w:rPr>
                <w:lang w:val="en-US"/>
              </w:rPr>
            </w:pPr>
          </w:p>
          <w:p w14:paraId="27E6DB0A" w14:textId="77777777" w:rsidR="00460653" w:rsidRPr="00FF430B" w:rsidRDefault="007323B6" w:rsidP="00E42A0C">
            <w:pPr>
              <w:pStyle w:val="a"/>
              <w:numPr>
                <w:ilvl w:val="0"/>
                <w:numId w:val="16"/>
              </w:numPr>
              <w:tabs>
                <w:tab w:val="clear" w:pos="1134"/>
                <w:tab w:val="left" w:pos="3705"/>
              </w:tabs>
              <w:ind w:left="0"/>
              <w:contextualSpacing/>
            </w:pPr>
            <w:r w:rsidRPr="00FF430B">
              <w:rPr>
                <w:b/>
              </w:rPr>
              <w:t xml:space="preserve">13. </w:t>
            </w:r>
            <w:r w:rsidR="00460653" w:rsidRPr="00FF430B">
              <w:rPr>
                <w:b/>
              </w:rPr>
              <w:t>DISPOZIŢII FINALE</w:t>
            </w:r>
          </w:p>
          <w:p w14:paraId="5E6DD7B0" w14:textId="77777777" w:rsidR="00460653" w:rsidRPr="009F5BAC" w:rsidRDefault="007323B6" w:rsidP="00E42A0C">
            <w:pPr>
              <w:pStyle w:val="af2"/>
              <w:numPr>
                <w:ilvl w:val="1"/>
                <w:numId w:val="16"/>
              </w:numPr>
              <w:tabs>
                <w:tab w:val="left" w:pos="567"/>
              </w:tabs>
              <w:ind w:left="0" w:hanging="567"/>
              <w:rPr>
                <w:lang w:val="en-US"/>
              </w:rPr>
            </w:pPr>
            <w:r w:rsidRPr="009F5BAC">
              <w:rPr>
                <w:lang w:val="en-US"/>
              </w:rPr>
              <w:t xml:space="preserve">13.1. </w:t>
            </w:r>
            <w:r w:rsidR="00460653" w:rsidRPr="009F5BAC">
              <w:rPr>
                <w:lang w:val="en-US"/>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14:paraId="706BC15E" w14:textId="77777777"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14:paraId="70E6208B" w14:textId="77777777"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14:paraId="477B55D4" w14:textId="77777777"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14:paraId="61987E0E" w14:textId="77777777"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14:paraId="3228C956" w14:textId="77777777" w:rsidR="00460653" w:rsidRPr="009F5BAC" w:rsidRDefault="007323B6" w:rsidP="00E42A0C">
            <w:pPr>
              <w:pStyle w:val="af2"/>
              <w:numPr>
                <w:ilvl w:val="1"/>
                <w:numId w:val="16"/>
              </w:numPr>
              <w:tabs>
                <w:tab w:val="left" w:pos="567"/>
              </w:tabs>
              <w:ind w:left="0" w:hanging="567"/>
              <w:rPr>
                <w:lang w:val="en-US"/>
              </w:rPr>
            </w:pPr>
            <w:r w:rsidRPr="009F5BAC">
              <w:rPr>
                <w:lang w:val="en-US"/>
              </w:rPr>
              <w:t xml:space="preserve">13.2. </w:t>
            </w:r>
            <w:r w:rsidR="00460653" w:rsidRPr="009F5BAC">
              <w:rPr>
                <w:lang w:val="en-US"/>
              </w:rPr>
              <w:t>Documentele contractului vor fi întocmite în limba română.</w:t>
            </w:r>
          </w:p>
          <w:p w14:paraId="61C0B172" w14:textId="77777777" w:rsidR="00D379F6" w:rsidRPr="009F5BAC" w:rsidRDefault="007323B6" w:rsidP="00E42A0C">
            <w:pPr>
              <w:pStyle w:val="af2"/>
              <w:numPr>
                <w:ilvl w:val="1"/>
                <w:numId w:val="16"/>
              </w:numPr>
              <w:tabs>
                <w:tab w:val="left" w:pos="567"/>
              </w:tabs>
              <w:ind w:left="0" w:hanging="567"/>
              <w:rPr>
                <w:lang w:val="en-US"/>
              </w:rPr>
            </w:pPr>
            <w:r w:rsidRPr="009F5BAC">
              <w:rPr>
                <w:lang w:val="en-US"/>
              </w:rPr>
              <w:t>13.</w:t>
            </w:r>
            <w:r w:rsidR="001873A6" w:rsidRPr="009F5BAC">
              <w:rPr>
                <w:lang w:val="en-US"/>
              </w:rPr>
              <w:t>3</w:t>
            </w:r>
            <w:r w:rsidRPr="009F5BAC">
              <w:rPr>
                <w:lang w:val="en-US"/>
              </w:rPr>
              <w:t xml:space="preserve">. </w:t>
            </w:r>
            <w:r w:rsidR="00D379F6" w:rsidRPr="009F5BAC">
              <w:rPr>
                <w:lang w:val="en-US"/>
              </w:rPr>
              <w:t>Prezentul Contract reprezintă acordul de voinţă al părţilor</w:t>
            </w:r>
            <w:r w:rsidR="00C33344" w:rsidRPr="009F5BAC">
              <w:rPr>
                <w:lang w:val="en-US"/>
              </w:rPr>
              <w:t xml:space="preserve"> </w:t>
            </w:r>
            <w:r w:rsidR="00D379F6" w:rsidRPr="009F5BAC">
              <w:rPr>
                <w:lang w:val="en-US"/>
              </w:rPr>
              <w:t>şi se consideră semnat la data aplicării ultimei semnături de către una dintre părți.</w:t>
            </w:r>
          </w:p>
          <w:p w14:paraId="38644E03" w14:textId="77777777" w:rsidR="00460653" w:rsidRPr="009F5BAC" w:rsidRDefault="007323B6" w:rsidP="00E42A0C">
            <w:pPr>
              <w:pStyle w:val="af2"/>
              <w:numPr>
                <w:ilvl w:val="1"/>
                <w:numId w:val="16"/>
              </w:numPr>
              <w:tabs>
                <w:tab w:val="left" w:pos="567"/>
                <w:tab w:val="left" w:pos="4005"/>
              </w:tabs>
              <w:ind w:left="0" w:hanging="567"/>
              <w:contextualSpacing/>
              <w:rPr>
                <w:lang w:val="en-US"/>
              </w:rPr>
            </w:pPr>
            <w:r w:rsidRPr="009F5BAC">
              <w:rPr>
                <w:lang w:val="en-US"/>
              </w:rPr>
              <w:t>13.</w:t>
            </w:r>
            <w:r w:rsidR="001873A6" w:rsidRPr="009F5BAC">
              <w:rPr>
                <w:lang w:val="en-US"/>
              </w:rPr>
              <w:t>4</w:t>
            </w:r>
            <w:r w:rsidRPr="009F5BAC">
              <w:rPr>
                <w:lang w:val="en-US"/>
              </w:rPr>
              <w:t xml:space="preserve">. </w:t>
            </w:r>
            <w:r w:rsidR="00D379F6" w:rsidRPr="009F5BAC">
              <w:rPr>
                <w:lang w:val="en-US"/>
              </w:rPr>
              <w:t xml:space="preserve">Pentru confirmarea celor menţionate, </w:t>
            </w:r>
            <w:r w:rsidR="009D3792" w:rsidRPr="009F5BAC">
              <w:rPr>
                <w:lang w:val="en-US"/>
              </w:rPr>
              <w:t>p</w:t>
            </w:r>
            <w:r w:rsidR="00D379F6" w:rsidRPr="009F5BAC">
              <w:rPr>
                <w:lang w:val="en-US"/>
              </w:rPr>
              <w:t xml:space="preserve">ărţile au semnat prezentul Contract în conformitate cu legislaţia Republicii Moldova, la data şi anul indicate, </w:t>
            </w:r>
            <w:r w:rsidR="00460653" w:rsidRPr="009F5BAC">
              <w:rPr>
                <w:lang w:val="en-US"/>
              </w:rPr>
              <w:t xml:space="preserve">fiind valabil până la </w:t>
            </w:r>
            <w:r w:rsidR="00684D44" w:rsidRPr="009F5BAC">
              <w:rPr>
                <w:lang w:val="en-US"/>
              </w:rPr>
              <w:t>……./</w:t>
            </w:r>
            <w:r w:rsidR="00D379F6" w:rsidRPr="009F5BAC">
              <w:rPr>
                <w:lang w:val="en-US"/>
              </w:rPr>
              <w:t>recepția finală a lucrărilor</w:t>
            </w:r>
            <w:r w:rsidR="00460653" w:rsidRPr="009F5BAC">
              <w:rPr>
                <w:lang w:val="en-US"/>
              </w:rPr>
              <w:t>.</w:t>
            </w:r>
          </w:p>
          <w:p w14:paraId="7B119CA2" w14:textId="77777777" w:rsidR="00877B36" w:rsidRPr="00FF430B" w:rsidRDefault="00877B36" w:rsidP="00877B36">
            <w:pPr>
              <w:tabs>
                <w:tab w:val="left" w:pos="2295"/>
              </w:tabs>
              <w:jc w:val="both"/>
            </w:pPr>
          </w:p>
          <w:p w14:paraId="081E5D1C" w14:textId="77777777" w:rsidR="00877B36" w:rsidRPr="00FF430B" w:rsidRDefault="00877B36" w:rsidP="00877B36">
            <w:pPr>
              <w:tabs>
                <w:tab w:val="left" w:pos="2295"/>
              </w:tabs>
              <w:jc w:val="both"/>
            </w:pPr>
          </w:p>
          <w:p w14:paraId="0FE69F4A" w14:textId="77777777" w:rsidR="00877B36" w:rsidRPr="00FF430B" w:rsidRDefault="00877B36" w:rsidP="00877B36">
            <w:pPr>
              <w:pStyle w:val="a"/>
              <w:numPr>
                <w:ilvl w:val="3"/>
                <w:numId w:val="3"/>
              </w:numPr>
              <w:tabs>
                <w:tab w:val="left" w:pos="2295"/>
              </w:tabs>
            </w:pPr>
            <w:r w:rsidRPr="00FF430B">
              <w:rPr>
                <w:b/>
              </w:rPr>
              <w:t xml:space="preserve">PARTEA CE ȚINE DE CONDIȚIILE </w:t>
            </w:r>
          </w:p>
          <w:p w14:paraId="1D79A27E" w14:textId="77777777" w:rsidR="00877B36" w:rsidRPr="00FF430B" w:rsidRDefault="00877B36" w:rsidP="00877B36">
            <w:pPr>
              <w:pStyle w:val="a"/>
              <w:numPr>
                <w:ilvl w:val="0"/>
                <w:numId w:val="0"/>
              </w:numPr>
              <w:tabs>
                <w:tab w:val="left" w:pos="2295"/>
              </w:tabs>
              <w:ind w:left="3240"/>
            </w:pPr>
            <w:r w:rsidRPr="00FF430B">
              <w:rPr>
                <w:b/>
              </w:rPr>
              <w:t>SPECIALE A CONTRACTULUI</w:t>
            </w:r>
          </w:p>
          <w:p w14:paraId="5E5B6F9F" w14:textId="77777777" w:rsidR="00877B36" w:rsidRPr="00FF430B" w:rsidRDefault="00877B36" w:rsidP="00877B36">
            <w:pPr>
              <w:jc w:val="center"/>
            </w:pPr>
            <w:r w:rsidRPr="00FF430B">
              <w:t xml:space="preserve">             (</w:t>
            </w:r>
            <w:r w:rsidRPr="00FF430B">
              <w:rPr>
                <w:sz w:val="20"/>
                <w:szCs w:val="20"/>
              </w:rPr>
              <w:t>LA NECESITATE)</w:t>
            </w:r>
          </w:p>
          <w:p w14:paraId="74D61B46" w14:textId="77777777" w:rsidR="00460653" w:rsidRPr="00FF430B" w:rsidRDefault="00460653" w:rsidP="00196AB4">
            <w:pPr>
              <w:tabs>
                <w:tab w:val="left" w:pos="567"/>
                <w:tab w:val="left" w:pos="4005"/>
              </w:tabs>
              <w:jc w:val="both"/>
            </w:pPr>
          </w:p>
          <w:p w14:paraId="54E13794" w14:textId="77777777" w:rsidR="00877B36" w:rsidRPr="00FF430B" w:rsidRDefault="00877B36" w:rsidP="00196AB4">
            <w:pPr>
              <w:tabs>
                <w:tab w:val="left" w:pos="567"/>
                <w:tab w:val="left" w:pos="4005"/>
              </w:tabs>
              <w:jc w:val="both"/>
            </w:pPr>
          </w:p>
          <w:p w14:paraId="41AB9C30" w14:textId="77777777" w:rsidR="00877B36" w:rsidRDefault="00877B36" w:rsidP="00196AB4">
            <w:pPr>
              <w:tabs>
                <w:tab w:val="left" w:pos="567"/>
                <w:tab w:val="left" w:pos="4005"/>
              </w:tabs>
              <w:jc w:val="both"/>
            </w:pPr>
          </w:p>
          <w:p w14:paraId="690F3B24" w14:textId="77777777" w:rsidR="00103537" w:rsidRDefault="00103537" w:rsidP="00196AB4">
            <w:pPr>
              <w:tabs>
                <w:tab w:val="left" w:pos="567"/>
                <w:tab w:val="left" w:pos="4005"/>
              </w:tabs>
              <w:jc w:val="both"/>
            </w:pPr>
          </w:p>
          <w:p w14:paraId="085CB7D0" w14:textId="77777777" w:rsidR="00103537" w:rsidRDefault="00103537" w:rsidP="00196AB4">
            <w:pPr>
              <w:tabs>
                <w:tab w:val="left" w:pos="567"/>
                <w:tab w:val="left" w:pos="4005"/>
              </w:tabs>
              <w:jc w:val="both"/>
            </w:pPr>
          </w:p>
          <w:p w14:paraId="680450F8" w14:textId="77777777" w:rsidR="00103537" w:rsidRPr="00FF430B" w:rsidRDefault="00103537" w:rsidP="00196AB4">
            <w:pPr>
              <w:tabs>
                <w:tab w:val="left" w:pos="567"/>
                <w:tab w:val="left" w:pos="4005"/>
              </w:tabs>
              <w:jc w:val="both"/>
            </w:pPr>
          </w:p>
          <w:p w14:paraId="6F93B8EC" w14:textId="77777777" w:rsidR="00877B36" w:rsidRPr="00FF430B" w:rsidRDefault="00877B36" w:rsidP="00196AB4">
            <w:pPr>
              <w:tabs>
                <w:tab w:val="left" w:pos="567"/>
                <w:tab w:val="left" w:pos="4005"/>
              </w:tabs>
              <w:jc w:val="both"/>
            </w:pPr>
          </w:p>
          <w:p w14:paraId="112A2D9F" w14:textId="77777777" w:rsidR="00877B36" w:rsidRPr="00FF430B" w:rsidRDefault="00877B36" w:rsidP="00196AB4">
            <w:pPr>
              <w:tabs>
                <w:tab w:val="left" w:pos="567"/>
                <w:tab w:val="left" w:pos="4005"/>
              </w:tabs>
              <w:jc w:val="both"/>
            </w:pPr>
          </w:p>
          <w:p w14:paraId="1A24F838" w14:textId="77777777" w:rsidR="00460653" w:rsidRPr="00FF430B" w:rsidRDefault="00C33344" w:rsidP="00E42A0C">
            <w:pPr>
              <w:pStyle w:val="a"/>
              <w:numPr>
                <w:ilvl w:val="0"/>
                <w:numId w:val="16"/>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14:paraId="17532C73" w14:textId="77777777"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pPr>
                  <w:r w:rsidRPr="00FF430B">
                    <w:rPr>
                      <w:b/>
                      <w:iCs/>
                    </w:rPr>
                    <w:t>BENEFICIARUL</w:t>
                  </w:r>
                </w:p>
              </w:tc>
            </w:tr>
            <w:tr w:rsidR="00D44D11" w:rsidRPr="00EC30C2" w14:paraId="058AD691" w14:textId="77777777" w:rsidTr="002C7EFC">
              <w:trPr>
                <w:jc w:val="center"/>
              </w:trPr>
              <w:tc>
                <w:tcPr>
                  <w:tcW w:w="5163" w:type="dxa"/>
                  <w:tcBorders>
                    <w:top w:val="nil"/>
                    <w:left w:val="nil"/>
                    <w:bottom w:val="nil"/>
                    <w:right w:val="nil"/>
                  </w:tcBorders>
                  <w:vAlign w:val="center"/>
                </w:tcPr>
                <w:p w14:paraId="0C75FB9E" w14:textId="77777777" w:rsidR="00D44D11" w:rsidRPr="00FF430B" w:rsidRDefault="00D44D11"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tcPr>
                <w:p w14:paraId="25428F94" w14:textId="23B78E1A" w:rsidR="00D44D11" w:rsidRPr="00FF430B" w:rsidRDefault="00D44D11" w:rsidP="00196AB4">
                  <w:pPr>
                    <w:tabs>
                      <w:tab w:val="left" w:pos="1134"/>
                      <w:tab w:val="left" w:pos="4680"/>
                      <w:tab w:val="left" w:pos="7020"/>
                    </w:tabs>
                    <w:suppressAutoHyphens/>
                    <w:ind w:firstLine="567"/>
                    <w:jc w:val="both"/>
                  </w:pPr>
                  <w:r>
                    <w:rPr>
                      <w:b/>
                    </w:rPr>
                    <w:t>IP Compania „Teleradio-Moldova”</w:t>
                  </w:r>
                </w:p>
              </w:tc>
            </w:tr>
            <w:tr w:rsidR="00D44D11" w:rsidRPr="00EC30C2" w14:paraId="250B8719" w14:textId="77777777" w:rsidTr="002C7EFC">
              <w:trPr>
                <w:jc w:val="center"/>
              </w:trPr>
              <w:tc>
                <w:tcPr>
                  <w:tcW w:w="5163" w:type="dxa"/>
                  <w:tcBorders>
                    <w:top w:val="nil"/>
                    <w:left w:val="nil"/>
                    <w:bottom w:val="nil"/>
                    <w:right w:val="nil"/>
                  </w:tcBorders>
                  <w:vAlign w:val="center"/>
                </w:tcPr>
                <w:p w14:paraId="3A563C30" w14:textId="77777777" w:rsidR="00D44D11" w:rsidRPr="00FF430B" w:rsidRDefault="00D44D11"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tcPr>
                <w:p w14:paraId="6B8A5990" w14:textId="77777777" w:rsidR="00D44D11" w:rsidRDefault="00D44D11" w:rsidP="002C7EFC">
                  <w:pPr>
                    <w:tabs>
                      <w:tab w:val="left" w:pos="4680"/>
                      <w:tab w:val="left" w:pos="7020"/>
                    </w:tabs>
                    <w:suppressAutoHyphens/>
                    <w:spacing w:line="256" w:lineRule="auto"/>
                    <w:jc w:val="both"/>
                  </w:pPr>
                  <w:r>
                    <w:t>Adresa poştală: str. Miorița 1, mun. Chișinău</w:t>
                  </w:r>
                </w:p>
                <w:p w14:paraId="194FCA2B" w14:textId="359AD91B" w:rsidR="00D44D11" w:rsidRPr="00FF430B" w:rsidRDefault="00D44D11" w:rsidP="00196AB4">
                  <w:pPr>
                    <w:tabs>
                      <w:tab w:val="left" w:pos="1134"/>
                      <w:tab w:val="left" w:pos="4680"/>
                      <w:tab w:val="left" w:pos="7020"/>
                    </w:tabs>
                    <w:suppressAutoHyphens/>
                    <w:ind w:firstLine="567"/>
                    <w:jc w:val="both"/>
                  </w:pPr>
                  <w:r>
                    <w:t>MD-2028</w:t>
                  </w:r>
                </w:p>
              </w:tc>
            </w:tr>
            <w:tr w:rsidR="00D44D11" w:rsidRPr="00EC30C2" w14:paraId="168D6717" w14:textId="77777777" w:rsidTr="002C7EFC">
              <w:trPr>
                <w:jc w:val="center"/>
              </w:trPr>
              <w:tc>
                <w:tcPr>
                  <w:tcW w:w="5163" w:type="dxa"/>
                  <w:tcBorders>
                    <w:top w:val="nil"/>
                    <w:left w:val="nil"/>
                    <w:bottom w:val="nil"/>
                    <w:right w:val="nil"/>
                  </w:tcBorders>
                  <w:vAlign w:val="center"/>
                </w:tcPr>
                <w:p w14:paraId="464A9BC1" w14:textId="77777777" w:rsidR="00D44D11" w:rsidRPr="00FF430B" w:rsidRDefault="00D44D11"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tcPr>
                <w:p w14:paraId="37461481" w14:textId="421BC376" w:rsidR="00D44D11" w:rsidRPr="00FF430B" w:rsidRDefault="00D44D11" w:rsidP="00196AB4">
                  <w:pPr>
                    <w:tabs>
                      <w:tab w:val="left" w:pos="1134"/>
                      <w:tab w:val="left" w:pos="4680"/>
                      <w:tab w:val="left" w:pos="7020"/>
                    </w:tabs>
                    <w:suppressAutoHyphens/>
                    <w:ind w:firstLine="567"/>
                    <w:jc w:val="both"/>
                  </w:pPr>
                  <w:r>
                    <w:t>Telefon: 022721047, 022723352</w:t>
                  </w:r>
                </w:p>
              </w:tc>
            </w:tr>
            <w:tr w:rsidR="00D44D11" w:rsidRPr="00EC30C2" w14:paraId="43B489B0" w14:textId="77777777" w:rsidTr="002C7EFC">
              <w:trPr>
                <w:jc w:val="center"/>
              </w:trPr>
              <w:tc>
                <w:tcPr>
                  <w:tcW w:w="5163" w:type="dxa"/>
                  <w:tcBorders>
                    <w:top w:val="nil"/>
                    <w:left w:val="nil"/>
                    <w:bottom w:val="nil"/>
                    <w:right w:val="nil"/>
                  </w:tcBorders>
                  <w:vAlign w:val="center"/>
                </w:tcPr>
                <w:p w14:paraId="49B8A91C" w14:textId="77777777" w:rsidR="00D44D11" w:rsidRPr="00FF430B" w:rsidRDefault="00D44D11" w:rsidP="00196AB4">
                  <w:pPr>
                    <w:tabs>
                      <w:tab w:val="left" w:pos="1134"/>
                      <w:tab w:val="left" w:pos="4680"/>
                      <w:tab w:val="left" w:pos="7020"/>
                    </w:tabs>
                    <w:suppressAutoHyphens/>
                    <w:ind w:firstLine="567"/>
                    <w:jc w:val="both"/>
                  </w:pPr>
                  <w:r w:rsidRPr="00FF430B">
                    <w:lastRenderedPageBreak/>
                    <w:t>Banca:</w:t>
                  </w:r>
                </w:p>
              </w:tc>
              <w:tc>
                <w:tcPr>
                  <w:tcW w:w="4927" w:type="dxa"/>
                  <w:tcBorders>
                    <w:top w:val="nil"/>
                    <w:left w:val="nil"/>
                    <w:bottom w:val="nil"/>
                    <w:right w:val="nil"/>
                  </w:tcBorders>
                </w:tcPr>
                <w:p w14:paraId="4C3C6326" w14:textId="5EA8D1A7" w:rsidR="00D44D11" w:rsidRPr="00FF430B" w:rsidRDefault="00D44D11" w:rsidP="00196AB4">
                  <w:pPr>
                    <w:tabs>
                      <w:tab w:val="left" w:pos="1134"/>
                      <w:tab w:val="left" w:pos="4680"/>
                      <w:tab w:val="left" w:pos="7020"/>
                    </w:tabs>
                    <w:suppressAutoHyphens/>
                    <w:ind w:firstLine="567"/>
                    <w:jc w:val="both"/>
                  </w:pPr>
                  <w:r>
                    <w:t xml:space="preserve">IBAN: </w:t>
                  </w:r>
                  <w:r>
                    <w:rPr>
                      <w:szCs w:val="20"/>
                      <w:lang w:val="en-US"/>
                    </w:rPr>
                    <w:t>MD54TRPCCC518430A00044AA</w:t>
                  </w:r>
                </w:p>
              </w:tc>
            </w:tr>
            <w:tr w:rsidR="00D44D11" w:rsidRPr="00EC30C2" w14:paraId="4EC923E2" w14:textId="77777777" w:rsidTr="002C7EFC">
              <w:trPr>
                <w:jc w:val="center"/>
              </w:trPr>
              <w:tc>
                <w:tcPr>
                  <w:tcW w:w="5163" w:type="dxa"/>
                  <w:tcBorders>
                    <w:top w:val="nil"/>
                    <w:left w:val="nil"/>
                    <w:bottom w:val="nil"/>
                    <w:right w:val="nil"/>
                  </w:tcBorders>
                  <w:vAlign w:val="center"/>
                </w:tcPr>
                <w:p w14:paraId="0012F976" w14:textId="77777777" w:rsidR="00D44D11" w:rsidRPr="00FF430B" w:rsidRDefault="00D44D11"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tcPr>
                <w:p w14:paraId="72F8D325" w14:textId="7C82B44F" w:rsidR="00D44D11" w:rsidRPr="00FF430B" w:rsidRDefault="00D44D11" w:rsidP="00D44D11">
                  <w:pPr>
                    <w:tabs>
                      <w:tab w:val="left" w:pos="1134"/>
                      <w:tab w:val="left" w:pos="5064"/>
                      <w:tab w:val="left" w:pos="7020"/>
                    </w:tabs>
                    <w:suppressAutoHyphens/>
                    <w:ind w:firstLine="567"/>
                    <w:jc w:val="both"/>
                  </w:pPr>
                  <w:r>
                    <w:t>Banca</w:t>
                  </w:r>
                  <w:r>
                    <w:rPr>
                      <w:sz w:val="28"/>
                    </w:rPr>
                    <w:t xml:space="preserve">: </w:t>
                  </w:r>
                  <w:r>
                    <w:rPr>
                      <w:sz w:val="22"/>
                      <w:szCs w:val="20"/>
                    </w:rPr>
                    <w:t>Ministerul Finanțelor, Trezoreria de Stat</w:t>
                  </w:r>
                </w:p>
              </w:tc>
            </w:tr>
            <w:tr w:rsidR="00D44D11" w:rsidRPr="00EC30C2" w14:paraId="428D84C3" w14:textId="77777777" w:rsidTr="002C7EFC">
              <w:trPr>
                <w:jc w:val="center"/>
              </w:trPr>
              <w:tc>
                <w:tcPr>
                  <w:tcW w:w="5163" w:type="dxa"/>
                  <w:tcBorders>
                    <w:top w:val="nil"/>
                    <w:left w:val="nil"/>
                    <w:bottom w:val="nil"/>
                    <w:right w:val="nil"/>
                  </w:tcBorders>
                  <w:vAlign w:val="center"/>
                </w:tcPr>
                <w:p w14:paraId="15727CE1" w14:textId="77777777" w:rsidR="00D44D11" w:rsidRPr="00FF430B" w:rsidRDefault="00D44D11"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tcPr>
                <w:p w14:paraId="642D8D2B" w14:textId="2CEA6ACB" w:rsidR="00D44D11" w:rsidRPr="00FF430B" w:rsidRDefault="00D44D11" w:rsidP="00196AB4">
                  <w:pPr>
                    <w:tabs>
                      <w:tab w:val="left" w:pos="1134"/>
                      <w:tab w:val="left" w:pos="4680"/>
                      <w:tab w:val="left" w:pos="7020"/>
                    </w:tabs>
                    <w:suppressAutoHyphens/>
                    <w:ind w:firstLine="567"/>
                    <w:jc w:val="both"/>
                  </w:pPr>
                  <w:r>
                    <w:t>Cod: TREZMD2X</w:t>
                  </w:r>
                </w:p>
              </w:tc>
            </w:tr>
            <w:tr w:rsidR="00D44D11" w:rsidRPr="00EC30C2" w14:paraId="36F192AB" w14:textId="77777777" w:rsidTr="002C7EFC">
              <w:trPr>
                <w:trHeight w:val="713"/>
                <w:jc w:val="center"/>
              </w:trPr>
              <w:tc>
                <w:tcPr>
                  <w:tcW w:w="5163" w:type="dxa"/>
                  <w:tcBorders>
                    <w:top w:val="nil"/>
                    <w:left w:val="nil"/>
                    <w:bottom w:val="nil"/>
                    <w:right w:val="nil"/>
                  </w:tcBorders>
                  <w:vAlign w:val="center"/>
                </w:tcPr>
                <w:p w14:paraId="4A2AF405" w14:textId="77777777" w:rsidR="00D44D11" w:rsidRPr="00FF430B" w:rsidRDefault="00D44D11" w:rsidP="00196AB4">
                  <w:pPr>
                    <w:tabs>
                      <w:tab w:val="left" w:pos="1134"/>
                      <w:tab w:val="left" w:pos="4680"/>
                      <w:tab w:val="left" w:pos="7020"/>
                    </w:tabs>
                    <w:suppressAutoHyphens/>
                    <w:jc w:val="both"/>
                  </w:pPr>
                </w:p>
              </w:tc>
              <w:tc>
                <w:tcPr>
                  <w:tcW w:w="4927" w:type="dxa"/>
                  <w:tcBorders>
                    <w:top w:val="nil"/>
                    <w:left w:val="nil"/>
                    <w:bottom w:val="nil"/>
                    <w:right w:val="nil"/>
                  </w:tcBorders>
                </w:tcPr>
                <w:p w14:paraId="6CE8B841" w14:textId="380FADE3" w:rsidR="00D44D11" w:rsidRPr="00FF430B" w:rsidRDefault="00D44D11" w:rsidP="00196AB4">
                  <w:pPr>
                    <w:tabs>
                      <w:tab w:val="left" w:pos="1134"/>
                      <w:tab w:val="left" w:pos="4680"/>
                      <w:tab w:val="left" w:pos="7020"/>
                    </w:tabs>
                    <w:suppressAutoHyphens/>
                    <w:ind w:firstLine="567"/>
                    <w:jc w:val="both"/>
                  </w:pPr>
                  <w:r>
                    <w:t>Cod fiscal: 1004600050558</w:t>
                  </w: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rPr>
                  </w:pPr>
                  <w:r w:rsidRPr="00FF430B">
                    <w:rPr>
                      <w:b/>
                    </w:rPr>
                    <w:t>ANTREPRENOR</w:t>
                  </w:r>
                </w:p>
              </w:tc>
              <w:tc>
                <w:tcPr>
                  <w:tcW w:w="4559" w:type="dxa"/>
                  <w:vAlign w:val="center"/>
                </w:tcPr>
                <w:p w14:paraId="50F4B20E" w14:textId="77777777" w:rsidR="00460653" w:rsidRPr="00FF430B" w:rsidRDefault="00460653" w:rsidP="00633782">
                  <w:pPr>
                    <w:jc w:val="center"/>
                    <w:rPr>
                      <w:b/>
                    </w:rPr>
                  </w:pPr>
                  <w:r w:rsidRPr="00FF430B">
                    <w:rPr>
                      <w:b/>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rPr>
                  </w:pPr>
                </w:p>
                <w:p w14:paraId="4BB83613" w14:textId="77777777" w:rsidR="00B96242" w:rsidRPr="00FF430B" w:rsidRDefault="00B96242" w:rsidP="00196AB4">
                  <w:pPr>
                    <w:jc w:val="both"/>
                    <w:rPr>
                      <w:b/>
                    </w:rPr>
                  </w:pPr>
                </w:p>
                <w:p w14:paraId="74FF57EE" w14:textId="77777777" w:rsidR="00460653" w:rsidRPr="00FF430B" w:rsidRDefault="00460653" w:rsidP="003E7B03">
                  <w:pPr>
                    <w:jc w:val="both"/>
                    <w:rPr>
                      <w:b/>
                    </w:rPr>
                  </w:pPr>
                </w:p>
              </w:tc>
              <w:tc>
                <w:tcPr>
                  <w:tcW w:w="4559" w:type="dxa"/>
                  <w:vAlign w:val="center"/>
                </w:tcPr>
                <w:p w14:paraId="02DD4E49" w14:textId="77777777" w:rsidR="00460653" w:rsidRPr="00FF430B" w:rsidRDefault="00460653" w:rsidP="00196AB4">
                  <w:pPr>
                    <w:jc w:val="both"/>
                    <w:rPr>
                      <w:b/>
                    </w:rPr>
                  </w:pPr>
                </w:p>
                <w:p w14:paraId="7F10EDB4" w14:textId="77777777" w:rsidR="00460653" w:rsidRPr="00FF430B" w:rsidRDefault="00460653" w:rsidP="00196AB4">
                  <w:pPr>
                    <w:jc w:val="both"/>
                    <w:rPr>
                      <w:b/>
                    </w:rPr>
                  </w:pPr>
                </w:p>
                <w:p w14:paraId="477C1285" w14:textId="77777777" w:rsidR="00460653" w:rsidRPr="00FF430B" w:rsidRDefault="00460653" w:rsidP="003E7B03">
                  <w:pPr>
                    <w:jc w:val="both"/>
                    <w:rPr>
                      <w:b/>
                    </w:rPr>
                  </w:pPr>
                </w:p>
              </w:tc>
            </w:tr>
          </w:tbl>
          <w:p w14:paraId="7C904C7E" w14:textId="77777777" w:rsidR="00F7186F" w:rsidRPr="00FF430B" w:rsidRDefault="00F7186F" w:rsidP="00196AB4">
            <w:pPr>
              <w:tabs>
                <w:tab w:val="left" w:pos="2295"/>
              </w:tabs>
              <w:jc w:val="both"/>
            </w:pPr>
          </w:p>
          <w:p w14:paraId="46D36EB1" w14:textId="77777777" w:rsidR="00FA66D8" w:rsidRPr="00FF430B" w:rsidRDefault="00FA66D8" w:rsidP="00196AB4">
            <w:pPr>
              <w:tabs>
                <w:tab w:val="left" w:pos="2295"/>
              </w:tabs>
              <w:jc w:val="both"/>
            </w:pPr>
          </w:p>
          <w:p w14:paraId="54B9A13B" w14:textId="77E693F4" w:rsidR="006A7C1C" w:rsidRDefault="006A7C1C" w:rsidP="00196AB4">
            <w:pPr>
              <w:tabs>
                <w:tab w:val="left" w:pos="2295"/>
              </w:tabs>
              <w:jc w:val="both"/>
            </w:pPr>
          </w:p>
          <w:p w14:paraId="1EC37CA1" w14:textId="5C92DF7B" w:rsidR="007E709D" w:rsidRDefault="007E709D" w:rsidP="007E709D">
            <w:pPr>
              <w:jc w:val="both"/>
            </w:pPr>
          </w:p>
          <w:p w14:paraId="0994472E" w14:textId="77777777" w:rsidR="00006D6D" w:rsidRPr="00FF430B" w:rsidRDefault="00006D6D" w:rsidP="007E709D">
            <w:pPr>
              <w:jc w:val="both"/>
              <w:rPr>
                <w:sz w:val="28"/>
                <w:szCs w:val="28"/>
              </w:rPr>
            </w:pPr>
          </w:p>
          <w:p w14:paraId="19F7FAF8" w14:textId="77777777" w:rsidR="007E709D" w:rsidRPr="00FF430B" w:rsidRDefault="007E709D" w:rsidP="004D7C86">
            <w:pPr>
              <w:tabs>
                <w:tab w:val="left" w:pos="2295"/>
              </w:tabs>
              <w:jc w:val="right"/>
            </w:pPr>
            <w:r w:rsidRPr="00FF430B">
              <w:t xml:space="preserve">Anexa nr. </w:t>
            </w:r>
            <w:r w:rsidR="004D7C86" w:rsidRPr="00FF430B">
              <w:t>1</w:t>
            </w:r>
          </w:p>
          <w:p w14:paraId="5963C5BF" w14:textId="77777777" w:rsidR="007E709D" w:rsidRPr="00FF430B" w:rsidRDefault="00C33344" w:rsidP="004D7C86">
            <w:pPr>
              <w:tabs>
                <w:tab w:val="left" w:pos="2295"/>
              </w:tabs>
              <w:jc w:val="right"/>
            </w:pPr>
            <w:r w:rsidRPr="00FF430B">
              <w:t>l</w:t>
            </w:r>
            <w:r w:rsidR="00892A6D" w:rsidRPr="00FF430B">
              <w:t>a C</w:t>
            </w:r>
            <w:r w:rsidR="007E709D" w:rsidRPr="00FF430B">
              <w:t>ontractul nr. ___________</w:t>
            </w:r>
          </w:p>
          <w:p w14:paraId="63A61F6E" w14:textId="77777777" w:rsidR="007E709D" w:rsidRPr="00FF430B" w:rsidRDefault="007E709D" w:rsidP="004D7C86">
            <w:pPr>
              <w:tabs>
                <w:tab w:val="left" w:pos="2295"/>
              </w:tabs>
              <w:jc w:val="right"/>
            </w:pPr>
            <w:r w:rsidRPr="00FF430B">
              <w:t>Din „____”  _____ 20_______</w:t>
            </w:r>
          </w:p>
          <w:p w14:paraId="7710A024" w14:textId="77777777" w:rsidR="007E709D" w:rsidRPr="00FF430B" w:rsidRDefault="007E709D" w:rsidP="007E709D">
            <w:pPr>
              <w:tabs>
                <w:tab w:val="left" w:pos="2295"/>
              </w:tabs>
              <w:jc w:val="both"/>
            </w:pPr>
          </w:p>
          <w:p w14:paraId="53DC7578" w14:textId="77777777" w:rsidR="004D7C86" w:rsidRPr="00FF430B" w:rsidRDefault="004D7C86" w:rsidP="007E709D">
            <w:pPr>
              <w:tabs>
                <w:tab w:val="left" w:pos="2295"/>
              </w:tabs>
              <w:jc w:val="both"/>
            </w:pPr>
          </w:p>
          <w:p w14:paraId="4B93681E" w14:textId="77777777" w:rsidR="004D7C86" w:rsidRPr="00FF430B" w:rsidRDefault="004D7C86" w:rsidP="007E709D">
            <w:pPr>
              <w:tabs>
                <w:tab w:val="left" w:pos="2295"/>
              </w:tabs>
              <w:jc w:val="both"/>
            </w:pPr>
          </w:p>
          <w:p w14:paraId="710E1379" w14:textId="77777777" w:rsidR="004D7C86" w:rsidRPr="00FF430B" w:rsidRDefault="004D7C86" w:rsidP="007E709D">
            <w:pPr>
              <w:tabs>
                <w:tab w:val="left" w:pos="2295"/>
              </w:tabs>
              <w:jc w:val="both"/>
            </w:pPr>
          </w:p>
          <w:p w14:paraId="440DFB39" w14:textId="77777777" w:rsidR="004D7C86" w:rsidRPr="00FF430B" w:rsidRDefault="004D7C86" w:rsidP="007E709D">
            <w:pPr>
              <w:tabs>
                <w:tab w:val="left" w:pos="2295"/>
              </w:tabs>
              <w:jc w:val="both"/>
            </w:pPr>
          </w:p>
          <w:p w14:paraId="676B93B2" w14:textId="77777777" w:rsidR="004D7C86" w:rsidRPr="00FF430B" w:rsidRDefault="004D7C86" w:rsidP="007E709D">
            <w:pPr>
              <w:tabs>
                <w:tab w:val="left" w:pos="2295"/>
              </w:tabs>
              <w:jc w:val="both"/>
            </w:pPr>
          </w:p>
          <w:p w14:paraId="250DF346" w14:textId="77777777" w:rsidR="004D7C86" w:rsidRPr="00FF430B" w:rsidRDefault="004D7C86" w:rsidP="007E709D">
            <w:pPr>
              <w:tabs>
                <w:tab w:val="left" w:pos="2295"/>
              </w:tabs>
              <w:jc w:val="both"/>
            </w:pPr>
          </w:p>
          <w:p w14:paraId="233A9594" w14:textId="77777777" w:rsidR="007E709D" w:rsidRPr="00FF430B" w:rsidRDefault="007E709D" w:rsidP="007E709D">
            <w:pPr>
              <w:tabs>
                <w:tab w:val="left" w:pos="2295"/>
              </w:tabs>
              <w:jc w:val="both"/>
            </w:pPr>
          </w:p>
          <w:p w14:paraId="19891DBE" w14:textId="77777777"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14:paraId="3C46C6BC" w14:textId="77777777"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rPr>
                  </w:pPr>
                  <w:r w:rsidRPr="00FF430B">
                    <w:rPr>
                      <w:b/>
                    </w:rPr>
                    <w:t>Specificarea tehnică deplină solicitată de către autoritatea contractantă</w:t>
                  </w:r>
                </w:p>
                <w:p w14:paraId="046E9149" w14:textId="77777777"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14:paraId="42591B78" w14:textId="77777777"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rPr>
                  </w:pPr>
                  <w:r w:rsidRPr="00FF430B">
                    <w:rPr>
                      <w:b/>
                      <w:bCs/>
                      <w:noProof w:val="0"/>
                    </w:rPr>
                    <w:t>Standarde de</w:t>
                  </w:r>
                </w:p>
                <w:p w14:paraId="0F04E5CD" w14:textId="77777777" w:rsidR="007E709D" w:rsidRPr="00FF430B" w:rsidRDefault="007E709D" w:rsidP="001223E6">
                  <w:pPr>
                    <w:ind w:right="943"/>
                    <w:jc w:val="center"/>
                    <w:rPr>
                      <w:b/>
                      <w:bCs/>
                      <w:noProof w:val="0"/>
                    </w:rPr>
                  </w:pPr>
                  <w:r w:rsidRPr="00FF430B">
                    <w:rPr>
                      <w:b/>
                      <w:bCs/>
                      <w:noProof w:val="0"/>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rPr>
                  </w:pPr>
                </w:p>
                <w:p w14:paraId="08AAC997" w14:textId="77777777" w:rsidR="007E709D" w:rsidRPr="00FF430B" w:rsidRDefault="007E709D" w:rsidP="004D7C86">
                  <w:pPr>
                    <w:jc w:val="both"/>
                    <w:rPr>
                      <w:noProof w:val="0"/>
                    </w:rPr>
                  </w:pPr>
                </w:p>
                <w:p w14:paraId="1B044BD9" w14:textId="77777777" w:rsidR="007E709D" w:rsidRPr="00FF430B" w:rsidRDefault="007E709D" w:rsidP="004D7C86">
                  <w:pPr>
                    <w:jc w:val="both"/>
                    <w:rPr>
                      <w:noProof w:val="0"/>
                    </w:rPr>
                  </w:pPr>
                </w:p>
                <w:p w14:paraId="0EDE7AD5" w14:textId="77777777" w:rsidR="007E709D" w:rsidRPr="00FF430B" w:rsidRDefault="007E709D" w:rsidP="004D7C86">
                  <w:pPr>
                    <w:jc w:val="both"/>
                    <w:rPr>
                      <w:noProof w:val="0"/>
                    </w:rPr>
                  </w:pPr>
                </w:p>
                <w:p w14:paraId="081AFD4C" w14:textId="77777777"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rPr>
                  </w:pPr>
                  <w:r w:rsidRPr="00FF430B">
                    <w:rPr>
                      <w:noProof w:val="0"/>
                    </w:rPr>
                    <w:t> </w:t>
                  </w:r>
                </w:p>
                <w:p w14:paraId="12DB01AD" w14:textId="77777777" w:rsidR="007E709D" w:rsidRPr="00FF430B" w:rsidRDefault="007E709D" w:rsidP="004D7C86">
                  <w:pPr>
                    <w:jc w:val="center"/>
                    <w:rPr>
                      <w:b/>
                      <w:bCs/>
                      <w:noProof w:val="0"/>
                    </w:rPr>
                  </w:pPr>
                </w:p>
                <w:p w14:paraId="76DC0989" w14:textId="77777777" w:rsidR="004D7C86" w:rsidRPr="00FF430B" w:rsidRDefault="004D7C86" w:rsidP="004D7C86">
                  <w:pPr>
                    <w:jc w:val="center"/>
                    <w:rPr>
                      <w:b/>
                      <w:bCs/>
                      <w:noProof w:val="0"/>
                    </w:rPr>
                  </w:pPr>
                </w:p>
                <w:p w14:paraId="7266B5BE" w14:textId="77777777" w:rsidR="004D7C86" w:rsidRPr="00FF430B" w:rsidRDefault="004D7C86" w:rsidP="004D7C86">
                  <w:pPr>
                    <w:jc w:val="center"/>
                    <w:rPr>
                      <w:b/>
                      <w:bCs/>
                      <w:noProof w:val="0"/>
                    </w:rPr>
                  </w:pPr>
                </w:p>
                <w:p w14:paraId="6957264B" w14:textId="77777777" w:rsidR="004D7C86" w:rsidRPr="00FF430B" w:rsidRDefault="004D7C86" w:rsidP="004D7C86">
                  <w:pPr>
                    <w:jc w:val="center"/>
                    <w:rPr>
                      <w:b/>
                      <w:bCs/>
                      <w:noProof w:val="0"/>
                    </w:rPr>
                  </w:pPr>
                </w:p>
                <w:p w14:paraId="4F64F738" w14:textId="77777777" w:rsidR="004D7C86" w:rsidRPr="00FF430B" w:rsidRDefault="004D7C86" w:rsidP="004D7C86">
                  <w:pPr>
                    <w:jc w:val="center"/>
                    <w:rPr>
                      <w:b/>
                      <w:bCs/>
                      <w:noProof w:val="0"/>
                    </w:rPr>
                  </w:pPr>
                </w:p>
                <w:p w14:paraId="6F6CEF5D" w14:textId="77777777" w:rsidR="004D7C86" w:rsidRPr="00FF430B" w:rsidRDefault="004D7C86" w:rsidP="004D7C86">
                  <w:pPr>
                    <w:jc w:val="center"/>
                    <w:rPr>
                      <w:b/>
                      <w:bCs/>
                      <w:noProof w:val="0"/>
                    </w:rPr>
                  </w:pPr>
                </w:p>
                <w:p w14:paraId="4127C2B0" w14:textId="77777777" w:rsidR="007E709D" w:rsidRPr="00FF430B" w:rsidRDefault="007E709D" w:rsidP="007E709D">
                  <w:pPr>
                    <w:rPr>
                      <w:b/>
                      <w:bCs/>
                      <w:noProof w:val="0"/>
                    </w:rPr>
                  </w:pPr>
                  <w:r w:rsidRPr="00FF430B">
                    <w:rPr>
                      <w:b/>
                      <w:bCs/>
                      <w:noProof w:val="0"/>
                    </w:rPr>
                    <w:t xml:space="preserve">                 SEMNĂTURILE PĂRŢILOR</w:t>
                  </w:r>
                </w:p>
                <w:p w14:paraId="2D64B62D" w14:textId="77777777" w:rsidR="004D7C86" w:rsidRPr="00FF430B" w:rsidRDefault="004D7C86" w:rsidP="007E709D">
                  <w:pPr>
                    <w:rPr>
                      <w:noProof w:val="0"/>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rPr>
                  </w:pPr>
                  <w:r w:rsidRPr="006A7C1C">
                    <w:rPr>
                      <w:b/>
                      <w:bCs/>
                      <w:noProof w:val="0"/>
                    </w:rPr>
                    <w:t>ANTREPRENORU</w:t>
                  </w:r>
                  <w:r>
                    <w:rPr>
                      <w:b/>
                      <w:bCs/>
                      <w:noProof w:val="0"/>
                    </w:rPr>
                    <w:t>L</w:t>
                  </w:r>
                </w:p>
                <w:p w14:paraId="50273CFA" w14:textId="77777777" w:rsidR="007E709D" w:rsidRPr="00FF430B" w:rsidRDefault="007E709D" w:rsidP="004D7C86">
                  <w:pPr>
                    <w:ind w:firstLine="567"/>
                    <w:jc w:val="both"/>
                    <w:rPr>
                      <w:noProof w:val="0"/>
                    </w:rPr>
                  </w:pPr>
                  <w:r w:rsidRPr="00FF430B">
                    <w:rPr>
                      <w:noProof w:val="0"/>
                    </w:rPr>
                    <w:t> </w:t>
                  </w:r>
                </w:p>
                <w:p w14:paraId="0C5B10F9" w14:textId="77777777" w:rsidR="00753976" w:rsidRPr="00FF430B" w:rsidRDefault="00753976" w:rsidP="00240751">
                  <w:pPr>
                    <w:ind w:firstLine="567"/>
                    <w:rPr>
                      <w:noProof w:val="0"/>
                    </w:rPr>
                  </w:pPr>
                </w:p>
                <w:p w14:paraId="1CA6E53E" w14:textId="77777777" w:rsidR="007E709D" w:rsidRPr="00FF430B" w:rsidRDefault="007E709D" w:rsidP="00240751">
                  <w:pPr>
                    <w:ind w:firstLine="567"/>
                    <w:rPr>
                      <w:noProof w:val="0"/>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14:paraId="16DB761C" w14:textId="77777777" w:rsidR="007E709D" w:rsidRPr="00FF430B" w:rsidRDefault="007E709D" w:rsidP="004D7C86">
                  <w:pPr>
                    <w:ind w:firstLine="567"/>
                    <w:jc w:val="both"/>
                    <w:rPr>
                      <w:noProof w:val="0"/>
                    </w:rPr>
                  </w:pPr>
                  <w:r w:rsidRPr="00FF430B">
                    <w:rPr>
                      <w:noProof w:val="0"/>
                    </w:rPr>
                    <w:t> </w:t>
                  </w:r>
                </w:p>
                <w:p w14:paraId="7C4ED40E" w14:textId="77777777" w:rsidR="007E709D" w:rsidRPr="00FF430B" w:rsidRDefault="007E709D" w:rsidP="007E709D">
                  <w:pPr>
                    <w:rPr>
                      <w:noProof w:val="0"/>
                    </w:rPr>
                  </w:pPr>
                </w:p>
                <w:p w14:paraId="772A0CA7" w14:textId="77777777" w:rsidR="007E709D" w:rsidRPr="00FF430B" w:rsidRDefault="007E709D" w:rsidP="003E7B03">
                  <w:pPr>
                    <w:jc w:val="both"/>
                    <w:rPr>
                      <w:noProof w:val="0"/>
                    </w:rPr>
                  </w:pPr>
                </w:p>
              </w:tc>
            </w:tr>
          </w:tbl>
          <w:p w14:paraId="453EA8D8" w14:textId="0FE04E19" w:rsidR="00A14C96" w:rsidRDefault="00A14C96" w:rsidP="00196AB4">
            <w:pPr>
              <w:tabs>
                <w:tab w:val="left" w:pos="2295"/>
              </w:tabs>
              <w:jc w:val="both"/>
            </w:pPr>
          </w:p>
          <w:p w14:paraId="2B20D094" w14:textId="77777777" w:rsidR="00A14C96" w:rsidRPr="00FF430B" w:rsidRDefault="00A14C96" w:rsidP="00196AB4">
            <w:pPr>
              <w:tabs>
                <w:tab w:val="left" w:pos="2295"/>
              </w:tabs>
              <w:jc w:val="both"/>
            </w:pPr>
          </w:p>
          <w:p w14:paraId="23EE9EF3" w14:textId="05EFAB83"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14:paraId="14548E19" w14:textId="77777777"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14:paraId="0ADC02F1" w14:textId="77777777" w:rsidR="00803E7E" w:rsidRPr="00FF430B" w:rsidRDefault="00803E7E" w:rsidP="004D7C86">
            <w:pPr>
              <w:jc w:val="right"/>
              <w:rPr>
                <w:noProof w:val="0"/>
              </w:rPr>
            </w:pPr>
            <w:r w:rsidRPr="00FF430B">
              <w:rPr>
                <w:noProof w:val="0"/>
              </w:rPr>
              <w:t>din “____” ________ 20___</w:t>
            </w:r>
          </w:p>
          <w:p w14:paraId="6B954B68" w14:textId="008538E4" w:rsidR="004D7C86" w:rsidRDefault="004D7C86" w:rsidP="006A7C1C">
            <w:pPr>
              <w:keepNext/>
              <w:keepLines/>
              <w:spacing w:before="200"/>
              <w:jc w:val="both"/>
              <w:outlineLvl w:val="2"/>
              <w:rPr>
                <w:noProof w:val="0"/>
              </w:rPr>
            </w:pPr>
          </w:p>
          <w:p w14:paraId="11E4291F" w14:textId="77777777" w:rsidR="006A7C1C" w:rsidRPr="00FF430B" w:rsidRDefault="006A7C1C" w:rsidP="006A7C1C">
            <w:pPr>
              <w:keepNext/>
              <w:keepLines/>
              <w:spacing w:before="200"/>
              <w:jc w:val="both"/>
              <w:outlineLvl w:val="2"/>
              <w:rPr>
                <w:noProof w:val="0"/>
              </w:rPr>
            </w:pPr>
          </w:p>
          <w:p w14:paraId="597AC2A0" w14:textId="77777777" w:rsidR="00803E7E" w:rsidRPr="00FF430B" w:rsidRDefault="00803E7E" w:rsidP="00803E7E">
            <w:pPr>
              <w:ind w:firstLine="567"/>
              <w:jc w:val="both"/>
              <w:rPr>
                <w:b/>
                <w:noProof w:val="0"/>
              </w:rPr>
            </w:pPr>
            <w:r w:rsidRPr="00FF430B">
              <w:rPr>
                <w:b/>
                <w:noProof w:val="0"/>
              </w:rPr>
              <w:t>SPECIFICAŢII DE PREŢ</w:t>
            </w:r>
          </w:p>
          <w:p w14:paraId="5589590D" w14:textId="77777777"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14:paraId="05781770" w14:textId="77777777"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14:paraId="6B27D8F6" w14:textId="77777777"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rPr>
                  </w:pPr>
                  <w:r w:rsidRPr="00FF430B">
                    <w:rPr>
                      <w:b/>
                      <w:bCs/>
                      <w:noProof w:val="0"/>
                    </w:rPr>
                    <w:t>Termenii de executare</w:t>
                  </w:r>
                </w:p>
                <w:p w14:paraId="5F805D30" w14:textId="77777777" w:rsidR="00803E7E" w:rsidRPr="00FF430B" w:rsidRDefault="00803E7E" w:rsidP="003E7B03">
                  <w:pPr>
                    <w:tabs>
                      <w:tab w:val="left" w:pos="1134"/>
                    </w:tabs>
                    <w:ind w:left="720"/>
                    <w:outlineLvl w:val="0"/>
                    <w:rPr>
                      <w:b/>
                      <w:bCs/>
                      <w:noProof w:val="0"/>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rPr>
                  </w:pPr>
                  <w:r w:rsidRPr="00FF430B">
                    <w:rPr>
                      <w:noProof w:val="0"/>
                    </w:rPr>
                    <w:t> </w:t>
                  </w:r>
                </w:p>
                <w:p w14:paraId="7C69EAEA" w14:textId="77777777" w:rsidR="00803E7E" w:rsidRPr="00FF430B" w:rsidRDefault="00803E7E" w:rsidP="004D7C86">
                  <w:pPr>
                    <w:keepNext/>
                    <w:keepLines/>
                    <w:spacing w:before="200"/>
                    <w:jc w:val="both"/>
                    <w:outlineLvl w:val="2"/>
                    <w:rPr>
                      <w:noProof w:val="0"/>
                    </w:rPr>
                  </w:pPr>
                </w:p>
                <w:p w14:paraId="06660E0C" w14:textId="77777777" w:rsidR="00753976" w:rsidRPr="00FF430B" w:rsidRDefault="00753976" w:rsidP="004D7C86">
                  <w:pPr>
                    <w:keepNext/>
                    <w:keepLines/>
                    <w:spacing w:before="200"/>
                    <w:jc w:val="both"/>
                    <w:outlineLvl w:val="2"/>
                    <w:rPr>
                      <w:noProof w:val="0"/>
                    </w:rPr>
                  </w:pPr>
                </w:p>
                <w:p w14:paraId="1435904B" w14:textId="77777777" w:rsidR="00753976" w:rsidRPr="00FF430B" w:rsidRDefault="00753976" w:rsidP="004D7C86">
                  <w:pPr>
                    <w:keepNext/>
                    <w:keepLines/>
                    <w:spacing w:before="200"/>
                    <w:jc w:val="both"/>
                    <w:outlineLvl w:val="2"/>
                    <w:rPr>
                      <w:noProof w:val="0"/>
                    </w:rPr>
                  </w:pPr>
                </w:p>
                <w:p w14:paraId="65ED4DFB" w14:textId="77777777" w:rsidR="00753976" w:rsidRPr="00FF430B" w:rsidRDefault="00753976" w:rsidP="004D7C86">
                  <w:pPr>
                    <w:keepNext/>
                    <w:keepLines/>
                    <w:spacing w:before="200"/>
                    <w:jc w:val="both"/>
                    <w:outlineLvl w:val="2"/>
                    <w:rPr>
                      <w:noProof w:val="0"/>
                    </w:rPr>
                  </w:pPr>
                </w:p>
                <w:p w14:paraId="5BD593FD" w14:textId="77777777" w:rsidR="00803E7E" w:rsidRPr="00FF430B" w:rsidRDefault="00803E7E" w:rsidP="004D7C86">
                  <w:pPr>
                    <w:keepNext/>
                    <w:keepLines/>
                    <w:spacing w:before="200"/>
                    <w:jc w:val="both"/>
                    <w:outlineLvl w:val="2"/>
                    <w:rPr>
                      <w:noProof w:val="0"/>
                    </w:rPr>
                  </w:pPr>
                </w:p>
                <w:p w14:paraId="2B9B29C7" w14:textId="77777777" w:rsidR="00803E7E" w:rsidRPr="00FF430B" w:rsidRDefault="00803E7E" w:rsidP="004D7C86">
                  <w:pPr>
                    <w:keepNext/>
                    <w:keepLines/>
                    <w:spacing w:before="200"/>
                    <w:jc w:val="both"/>
                    <w:outlineLvl w:val="2"/>
                    <w:rPr>
                      <w:noProof w:val="0"/>
                    </w:rPr>
                  </w:pPr>
                </w:p>
                <w:p w14:paraId="2BC83696" w14:textId="77777777" w:rsidR="00803E7E" w:rsidRDefault="00EA64B0" w:rsidP="004D7C86">
                  <w:pPr>
                    <w:jc w:val="center"/>
                    <w:rPr>
                      <w:b/>
                      <w:bCs/>
                      <w:noProof w:val="0"/>
                    </w:rPr>
                  </w:pPr>
                  <w:r w:rsidRPr="00FF430B">
                    <w:rPr>
                      <w:b/>
                      <w:bCs/>
                      <w:noProof w:val="0"/>
                    </w:rPr>
                    <w:t>SEMNĂTURILE PĂRŢILOR</w:t>
                  </w:r>
                </w:p>
                <w:p w14:paraId="7A9E7B1A" w14:textId="5A91F09A" w:rsidR="006A7C1C" w:rsidRPr="00FF430B" w:rsidRDefault="006A7C1C" w:rsidP="004D7C86">
                  <w:pPr>
                    <w:jc w:val="center"/>
                    <w:rPr>
                      <w:noProof w:val="0"/>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rPr>
                  </w:pPr>
                  <w:r w:rsidRPr="00FF430B">
                    <w:rPr>
                      <w:b/>
                      <w:bCs/>
                      <w:noProof w:val="0"/>
                    </w:rPr>
                    <w:t>ANTREPRENOR</w:t>
                  </w:r>
                </w:p>
                <w:p w14:paraId="0A0A85A8" w14:textId="77777777" w:rsidR="00371806" w:rsidRPr="00FF430B" w:rsidRDefault="00371806" w:rsidP="00B262BA">
                  <w:pPr>
                    <w:tabs>
                      <w:tab w:val="left" w:pos="1134"/>
                    </w:tabs>
                    <w:ind w:left="720"/>
                    <w:outlineLvl w:val="0"/>
                    <w:rPr>
                      <w:noProof w:val="0"/>
                    </w:rPr>
                  </w:pPr>
                </w:p>
                <w:p w14:paraId="50B6231F" w14:textId="77777777"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rPr>
                  </w:pPr>
                  <w:r w:rsidRPr="00FF430B">
                    <w:rPr>
                      <w:b/>
                      <w:bCs/>
                      <w:noProof w:val="0"/>
                    </w:rPr>
                    <w:t>BENEFICIAR</w:t>
                  </w:r>
                </w:p>
                <w:p w14:paraId="7C9CFAEF" w14:textId="77777777" w:rsidR="00240751" w:rsidRPr="00FF430B" w:rsidRDefault="00EA64B0" w:rsidP="00240751">
                  <w:pPr>
                    <w:ind w:firstLine="567"/>
                    <w:jc w:val="both"/>
                    <w:rPr>
                      <w:noProof w:val="0"/>
                    </w:rPr>
                  </w:pPr>
                  <w:r w:rsidRPr="00FF430B">
                    <w:rPr>
                      <w:noProof w:val="0"/>
                    </w:rPr>
                    <w:t> </w:t>
                  </w:r>
                </w:p>
                <w:p w14:paraId="2D539C49" w14:textId="77777777" w:rsidR="00240751" w:rsidRPr="00FF430B" w:rsidRDefault="00240751" w:rsidP="00240751">
                  <w:pPr>
                    <w:keepNext/>
                    <w:keepLines/>
                    <w:spacing w:before="200"/>
                    <w:ind w:firstLine="567"/>
                    <w:jc w:val="both"/>
                    <w:outlineLvl w:val="2"/>
                    <w:rPr>
                      <w:noProof w:val="0"/>
                    </w:rPr>
                  </w:pPr>
                </w:p>
                <w:p w14:paraId="7B9F60ED" w14:textId="77777777" w:rsidR="00803E7E" w:rsidRPr="00FF430B" w:rsidRDefault="00803E7E" w:rsidP="003E7B03">
                  <w:pPr>
                    <w:ind w:firstLine="567"/>
                    <w:jc w:val="both"/>
                    <w:rPr>
                      <w:noProof w:val="0"/>
                    </w:rPr>
                  </w:pPr>
                </w:p>
              </w:tc>
            </w:tr>
          </w:tbl>
          <w:p w14:paraId="08641A62" w14:textId="77777777" w:rsidR="00385C85" w:rsidRPr="00FF430B" w:rsidRDefault="00385C85" w:rsidP="00196AB4">
            <w:pPr>
              <w:tabs>
                <w:tab w:val="left" w:pos="2295"/>
              </w:tabs>
              <w:jc w:val="both"/>
            </w:pPr>
          </w:p>
          <w:p w14:paraId="0354D169" w14:textId="77777777" w:rsidR="00385C85" w:rsidRPr="00FF430B" w:rsidRDefault="00385C85" w:rsidP="00196AB4">
            <w:pPr>
              <w:tabs>
                <w:tab w:val="left" w:pos="2295"/>
              </w:tabs>
              <w:jc w:val="both"/>
            </w:pPr>
          </w:p>
          <w:p w14:paraId="67F25846" w14:textId="77777777" w:rsidR="00385C85" w:rsidRPr="00FF430B" w:rsidRDefault="00385C85" w:rsidP="00196AB4">
            <w:pPr>
              <w:tabs>
                <w:tab w:val="left" w:pos="2295"/>
              </w:tabs>
              <w:jc w:val="both"/>
            </w:pPr>
          </w:p>
          <w:p w14:paraId="573158F0" w14:textId="77777777" w:rsidR="00385C85" w:rsidRPr="00FF430B" w:rsidRDefault="00385C85" w:rsidP="00196AB4">
            <w:pPr>
              <w:tabs>
                <w:tab w:val="left" w:pos="2295"/>
              </w:tabs>
              <w:jc w:val="both"/>
            </w:pPr>
          </w:p>
          <w:p w14:paraId="1B2DC210" w14:textId="77777777" w:rsidR="00385C85" w:rsidRPr="00FF430B" w:rsidRDefault="00385C85" w:rsidP="00196AB4">
            <w:pPr>
              <w:tabs>
                <w:tab w:val="left" w:pos="2295"/>
              </w:tabs>
              <w:jc w:val="both"/>
            </w:pPr>
          </w:p>
          <w:p w14:paraId="457A8F3E" w14:textId="77777777" w:rsidR="00385C85" w:rsidRPr="00FF430B" w:rsidRDefault="00385C85" w:rsidP="00196AB4">
            <w:pPr>
              <w:tabs>
                <w:tab w:val="left" w:pos="2295"/>
              </w:tabs>
              <w:jc w:val="both"/>
            </w:pPr>
          </w:p>
          <w:p w14:paraId="09D6168B" w14:textId="77777777" w:rsidR="00385C85" w:rsidRPr="00FF430B" w:rsidRDefault="00385C85" w:rsidP="00196AB4">
            <w:pPr>
              <w:tabs>
                <w:tab w:val="left" w:pos="2295"/>
              </w:tabs>
              <w:jc w:val="both"/>
            </w:pPr>
          </w:p>
          <w:p w14:paraId="752B7DE0" w14:textId="77777777" w:rsidR="00385C85" w:rsidRPr="00FF430B" w:rsidRDefault="00385C85" w:rsidP="00196AB4">
            <w:pPr>
              <w:tabs>
                <w:tab w:val="left" w:pos="2295"/>
              </w:tabs>
              <w:jc w:val="both"/>
            </w:pPr>
          </w:p>
          <w:p w14:paraId="20890119" w14:textId="77777777" w:rsidR="00385C85" w:rsidRPr="00FF430B" w:rsidRDefault="00385C85" w:rsidP="00196AB4">
            <w:pPr>
              <w:tabs>
                <w:tab w:val="left" w:pos="2295"/>
              </w:tabs>
              <w:jc w:val="both"/>
            </w:pPr>
          </w:p>
          <w:p w14:paraId="6BC2DA73" w14:textId="2F3DA076" w:rsidR="00A14C96" w:rsidRDefault="00A14C96" w:rsidP="00196AB4">
            <w:pPr>
              <w:tabs>
                <w:tab w:val="left" w:pos="2295"/>
              </w:tabs>
              <w:jc w:val="both"/>
            </w:pPr>
          </w:p>
          <w:p w14:paraId="6A419E84" w14:textId="77777777" w:rsidR="00006D6D" w:rsidRDefault="00006D6D" w:rsidP="00196AB4">
            <w:pPr>
              <w:tabs>
                <w:tab w:val="left" w:pos="2295"/>
              </w:tabs>
              <w:jc w:val="both"/>
            </w:pPr>
          </w:p>
          <w:p w14:paraId="0D639901" w14:textId="40F17C40" w:rsidR="00A14C96" w:rsidRDefault="00A14C96" w:rsidP="00196AB4">
            <w:pPr>
              <w:tabs>
                <w:tab w:val="left" w:pos="2295"/>
              </w:tabs>
              <w:jc w:val="both"/>
            </w:pPr>
          </w:p>
          <w:p w14:paraId="0B3888A2" w14:textId="12DE591D" w:rsidR="00A14C96" w:rsidRDefault="00A14C96" w:rsidP="00196AB4">
            <w:pPr>
              <w:tabs>
                <w:tab w:val="left" w:pos="2295"/>
              </w:tabs>
              <w:jc w:val="both"/>
            </w:pPr>
          </w:p>
          <w:p w14:paraId="770D7217" w14:textId="77777777" w:rsidR="00A14C96" w:rsidRDefault="00A14C96" w:rsidP="00196AB4">
            <w:pPr>
              <w:tabs>
                <w:tab w:val="left" w:pos="2295"/>
              </w:tabs>
              <w:jc w:val="both"/>
            </w:pPr>
          </w:p>
          <w:p w14:paraId="19663106" w14:textId="77777777" w:rsidR="006A7C1C" w:rsidRPr="00FF430B" w:rsidRDefault="006A7C1C" w:rsidP="00196AB4">
            <w:pPr>
              <w:tabs>
                <w:tab w:val="left" w:pos="2295"/>
              </w:tabs>
              <w:jc w:val="both"/>
            </w:pPr>
          </w:p>
          <w:p w14:paraId="288993F3" w14:textId="0DF157DE" w:rsidR="000C5DFB" w:rsidRPr="00FF430B" w:rsidRDefault="000C5DFB" w:rsidP="000C5DFB">
            <w:pPr>
              <w:jc w:val="right"/>
              <w:rPr>
                <w:noProof w:val="0"/>
              </w:rPr>
            </w:pPr>
            <w:r w:rsidRPr="00FF430B">
              <w:rPr>
                <w:noProof w:val="0"/>
              </w:rPr>
              <w:t>Anexa nr.</w:t>
            </w:r>
            <w:r w:rsidR="00DF4DCF">
              <w:rPr>
                <w:noProof w:val="0"/>
              </w:rPr>
              <w:t xml:space="preserve"> </w:t>
            </w:r>
            <w:r w:rsidR="00D8130E" w:rsidRPr="00FF430B">
              <w:rPr>
                <w:noProof w:val="0"/>
              </w:rPr>
              <w:t>26</w:t>
            </w:r>
          </w:p>
          <w:p w14:paraId="40FDAC2A" w14:textId="77777777"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14:paraId="5EC2ADC2" w14:textId="77777777" w:rsidR="000C5DFB" w:rsidRPr="00FF430B" w:rsidRDefault="000C5DFB" w:rsidP="000C5DFB">
            <w:pPr>
              <w:jc w:val="right"/>
              <w:rPr>
                <w:noProof w:val="0"/>
              </w:rPr>
            </w:pPr>
            <w:r w:rsidRPr="00FF430B">
              <w:rPr>
                <w:noProof w:val="0"/>
              </w:rPr>
              <w:t>din “____” ________ 20___</w:t>
            </w:r>
          </w:p>
          <w:p w14:paraId="6D90D7E5" w14:textId="77777777" w:rsidR="00385C85" w:rsidRPr="00FF430B" w:rsidRDefault="00385C85" w:rsidP="00196AB4">
            <w:pPr>
              <w:tabs>
                <w:tab w:val="left" w:pos="2295"/>
              </w:tabs>
              <w:jc w:val="both"/>
            </w:pPr>
          </w:p>
          <w:p w14:paraId="68B76606" w14:textId="77777777" w:rsidR="00385C85" w:rsidRPr="00FF430B" w:rsidRDefault="00385C85" w:rsidP="00196AB4">
            <w:pPr>
              <w:tabs>
                <w:tab w:val="left" w:pos="2295"/>
              </w:tabs>
              <w:jc w:val="both"/>
            </w:pPr>
          </w:p>
          <w:p w14:paraId="5ED1DB81" w14:textId="77777777" w:rsidR="00385C85" w:rsidRPr="00FF430B" w:rsidRDefault="00385C85" w:rsidP="00196AB4">
            <w:pPr>
              <w:tabs>
                <w:tab w:val="left" w:pos="2295"/>
              </w:tabs>
              <w:jc w:val="both"/>
            </w:pPr>
          </w:p>
          <w:p w14:paraId="33DED036" w14:textId="77777777" w:rsidR="00394DC7" w:rsidRPr="00FF430B" w:rsidRDefault="00394DC7" w:rsidP="00394DC7">
            <w:pPr>
              <w:jc w:val="center"/>
              <w:rPr>
                <w:b/>
                <w:noProof w:val="0"/>
              </w:rPr>
            </w:pPr>
            <w:r w:rsidRPr="00FF430B">
              <w:rPr>
                <w:b/>
                <w:noProof w:val="0"/>
              </w:rPr>
              <w:t>CONTRACT – MODEL</w:t>
            </w:r>
          </w:p>
          <w:p w14:paraId="05E6741F" w14:textId="77777777" w:rsidR="009174E1" w:rsidRPr="00FF430B" w:rsidRDefault="009174E1" w:rsidP="009174E1">
            <w:pPr>
              <w:jc w:val="center"/>
              <w:rPr>
                <w:b/>
                <w:noProof w:val="0"/>
              </w:rPr>
            </w:pPr>
          </w:p>
          <w:p w14:paraId="75018E31" w14:textId="77777777" w:rsidR="00EB080B" w:rsidRPr="00FF430B" w:rsidRDefault="00EB080B" w:rsidP="00196AB4">
            <w:pPr>
              <w:tabs>
                <w:tab w:val="left" w:pos="2295"/>
              </w:tabs>
              <w:jc w:val="both"/>
            </w:pPr>
          </w:p>
          <w:p w14:paraId="57B8F233" w14:textId="77777777"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14:paraId="6D3066DE" w14:textId="77777777"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14:paraId="74E73267" w14:textId="77777777" w:rsidR="00EB080B" w:rsidRPr="00FF430B" w:rsidRDefault="00EB080B" w:rsidP="00196AB4">
            <w:pPr>
              <w:tabs>
                <w:tab w:val="left" w:pos="2295"/>
              </w:tabs>
              <w:jc w:val="both"/>
            </w:pPr>
          </w:p>
          <w:p w14:paraId="64859F03" w14:textId="77777777" w:rsidR="00394DC7" w:rsidRPr="00FF430B" w:rsidRDefault="00394DC7" w:rsidP="00F23E62">
            <w:pPr>
              <w:rPr>
                <w:i/>
              </w:rPr>
            </w:pPr>
            <w:r w:rsidRPr="00FF430B">
              <w:rPr>
                <w:b/>
              </w:rPr>
              <w:t>”___” _____________  202</w:t>
            </w:r>
            <w:r w:rsidR="00F23E62" w:rsidRPr="00FF430B">
              <w:rPr>
                <w:b/>
              </w:rPr>
              <w:t>..</w:t>
            </w:r>
            <w:r w:rsidR="00C33344" w:rsidRPr="00FF430B">
              <w:rPr>
                <w:b/>
              </w:rPr>
              <w:t xml:space="preserve">                                                                 </w:t>
            </w:r>
            <w:r w:rsidR="00F23E62" w:rsidRPr="00FF430B">
              <w:t>oraș/municipiu</w:t>
            </w:r>
            <w:r w:rsidR="00F23E62" w:rsidRPr="00FF430B">
              <w:rPr>
                <w:b/>
              </w:rPr>
              <w:t>…...………</w:t>
            </w:r>
          </w:p>
          <w:p w14:paraId="75323132" w14:textId="77777777" w:rsidR="002D6E71" w:rsidRPr="00FF430B" w:rsidRDefault="002D6E71" w:rsidP="00196AB4">
            <w:pPr>
              <w:tabs>
                <w:tab w:val="left" w:pos="2295"/>
              </w:tabs>
              <w:jc w:val="both"/>
            </w:pPr>
          </w:p>
          <w:p w14:paraId="219635B7" w14:textId="77777777" w:rsidR="00AD32DD" w:rsidRPr="00FF430B" w:rsidRDefault="00394DC7" w:rsidP="00E42A0C">
            <w:pPr>
              <w:pStyle w:val="a"/>
              <w:numPr>
                <w:ilvl w:val="0"/>
                <w:numId w:val="35"/>
              </w:numPr>
              <w:jc w:val="center"/>
              <w:rPr>
                <w:b/>
                <w:kern w:val="28"/>
              </w:rPr>
            </w:pPr>
            <w:r w:rsidRPr="00FF430B">
              <w:rPr>
                <w:b/>
                <w:kern w:val="28"/>
              </w:rPr>
              <w:t>PARTEA GENERALĂ</w:t>
            </w:r>
          </w:p>
          <w:p w14:paraId="1A976C59" w14:textId="77777777" w:rsidR="00394DC7" w:rsidRPr="00FF430B" w:rsidRDefault="00394DC7" w:rsidP="00394DC7">
            <w:pPr>
              <w:pStyle w:val="a"/>
              <w:numPr>
                <w:ilvl w:val="0"/>
                <w:numId w:val="0"/>
              </w:numPr>
              <w:ind w:left="3240"/>
              <w:rPr>
                <w:kern w:val="28"/>
                <w:sz w:val="20"/>
                <w:szCs w:val="20"/>
              </w:rPr>
            </w:pPr>
            <w:r w:rsidRPr="00FF430B">
              <w:rPr>
                <w:kern w:val="28"/>
                <w:sz w:val="20"/>
                <w:szCs w:val="20"/>
              </w:rPr>
              <w:t xml:space="preserve"> </w:t>
            </w:r>
            <w:r w:rsidR="00C33344" w:rsidRPr="00FF430B">
              <w:rPr>
                <w:kern w:val="28"/>
                <w:sz w:val="20"/>
                <w:szCs w:val="20"/>
              </w:rPr>
              <w:t xml:space="preserve">                  </w:t>
            </w:r>
            <w:r w:rsidRPr="00FF430B">
              <w:rPr>
                <w:kern w:val="28"/>
                <w:sz w:val="20"/>
                <w:szCs w:val="20"/>
              </w:rPr>
              <w:t xml:space="preserve"> (OBLIGATORI</w:t>
            </w:r>
            <w:r w:rsidR="0060188C" w:rsidRPr="00FF430B">
              <w:rPr>
                <w:kern w:val="28"/>
                <w:sz w:val="20"/>
                <w:szCs w:val="20"/>
              </w:rPr>
              <w:t>U</w:t>
            </w:r>
            <w:r w:rsidRPr="00FF430B">
              <w:rPr>
                <w:kern w:val="28"/>
                <w:sz w:val="20"/>
                <w:szCs w:val="20"/>
              </w:rPr>
              <w:t>)</w:t>
            </w:r>
          </w:p>
          <w:p w14:paraId="3E245505" w14:textId="77777777" w:rsidR="00394DC7" w:rsidRPr="00FF430B" w:rsidRDefault="00394DC7" w:rsidP="00394DC7">
            <w:pPr>
              <w:pStyle w:val="a"/>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rPr>
                  </w:pPr>
                  <w:r w:rsidRPr="00FF430B">
                    <w:rPr>
                      <w:b/>
                    </w:rPr>
                    <w:t>Beneficiar</w:t>
                  </w:r>
                </w:p>
              </w:tc>
              <w:tc>
                <w:tcPr>
                  <w:tcW w:w="2350" w:type="pct"/>
                </w:tcPr>
                <w:p w14:paraId="7A202734" w14:textId="77777777" w:rsidR="00394DC7" w:rsidRPr="00FF430B" w:rsidRDefault="00394DC7" w:rsidP="008A2F19">
                  <w:pPr>
                    <w:jc w:val="both"/>
                    <w:rPr>
                      <w:b/>
                    </w:rPr>
                  </w:pPr>
                  <w:r w:rsidRPr="00FF430B">
                    <w:rPr>
                      <w:b/>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922F8A" w:rsidRPr="00FF430B">
                    <w:t xml:space="preserve"> </w:t>
                  </w:r>
                  <w:r w:rsidR="0060188C" w:rsidRPr="00FF430B">
                    <w:rPr>
                      <w:i/>
                    </w:rPr>
                    <w:t>IDNO</w:t>
                  </w:r>
                  <w:r w:rsidR="00922F8A" w:rsidRPr="00FF430B">
                    <w:rPr>
                      <w:i/>
                    </w:rPr>
                    <w:t>,</w:t>
                  </w:r>
                  <w:r w:rsidR="0060188C" w:rsidRPr="00FF430B">
                    <w:rPr>
                      <w:i/>
                    </w:rPr>
                    <w:t xml:space="preserve"> </w:t>
                  </w:r>
                  <w:r w:rsidRPr="00FF430B">
                    <w:t xml:space="preserve"> pe de o parte,</w:t>
                  </w:r>
                </w:p>
              </w:tc>
              <w:tc>
                <w:tcPr>
                  <w:tcW w:w="2350" w:type="pct"/>
                </w:tcPr>
                <w:p w14:paraId="73008784" w14:textId="77777777"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0060188C" w:rsidRPr="00FF430B">
                    <w:rPr>
                      <w:i/>
                    </w:rPr>
                    <w:t xml:space="preserve"> </w:t>
                  </w:r>
                  <w:r w:rsidRPr="00FF430B">
                    <w:t xml:space="preserve"> pe de </w:t>
                  </w:r>
                  <w:r w:rsidR="00922F8A" w:rsidRPr="00FF430B">
                    <w:t>altă</w:t>
                  </w:r>
                  <w:r w:rsidRPr="00FF430B">
                    <w:t xml:space="preserve"> parte,</w:t>
                  </w:r>
                </w:p>
              </w:tc>
            </w:tr>
          </w:tbl>
          <w:p w14:paraId="3BAF380E" w14:textId="77777777"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rPr>
            </w:pPr>
          </w:p>
          <w:p w14:paraId="276703EE" w14:textId="77777777"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rPr>
            </w:pPr>
          </w:p>
          <w:p w14:paraId="6427672B" w14:textId="77777777" w:rsidR="004C7DFB" w:rsidRPr="00FF430B" w:rsidRDefault="004C7DFB" w:rsidP="007C193B">
            <w:pPr>
              <w:jc w:val="both"/>
            </w:pPr>
            <w:r w:rsidRPr="00FF430B">
              <w:t>2. Următoarele documente vor fi considerate părţi componente ale Contractului:</w:t>
            </w:r>
          </w:p>
          <w:p w14:paraId="56ADC080" w14:textId="77777777" w:rsidR="00AD32DD" w:rsidRPr="00FF430B" w:rsidRDefault="004C7DFB" w:rsidP="00E42A0C">
            <w:pPr>
              <w:numPr>
                <w:ilvl w:val="0"/>
                <w:numId w:val="30"/>
              </w:numPr>
              <w:suppressAutoHyphens/>
              <w:ind w:left="0" w:firstLine="720"/>
              <w:jc w:val="both"/>
            </w:pPr>
            <w:r w:rsidRPr="00FF430B">
              <w:t>Formularul Contractului;</w:t>
            </w:r>
          </w:p>
          <w:p w14:paraId="62BECD35" w14:textId="77777777" w:rsidR="00AD32DD" w:rsidRPr="00FF430B" w:rsidRDefault="004C7DFB" w:rsidP="00E42A0C">
            <w:pPr>
              <w:numPr>
                <w:ilvl w:val="0"/>
                <w:numId w:val="30"/>
              </w:numPr>
              <w:suppressAutoHyphens/>
              <w:ind w:left="0" w:firstLine="720"/>
              <w:jc w:val="both"/>
              <w:rPr>
                <w:i/>
              </w:rPr>
            </w:pPr>
            <w:r w:rsidRPr="00FF430B">
              <w:t>Formularul ofertei;</w:t>
            </w:r>
          </w:p>
          <w:p w14:paraId="4CD35ADF" w14:textId="77777777" w:rsidR="00AD32DD" w:rsidRPr="00FF430B" w:rsidRDefault="004C7DFB" w:rsidP="00E42A0C">
            <w:pPr>
              <w:numPr>
                <w:ilvl w:val="0"/>
                <w:numId w:val="30"/>
              </w:numPr>
              <w:suppressAutoHyphens/>
              <w:ind w:left="0" w:firstLine="720"/>
              <w:jc w:val="both"/>
              <w:rPr>
                <w:i/>
              </w:rPr>
            </w:pPr>
            <w:r w:rsidRPr="00FF430B">
              <w:t>Caietul de sarcini;</w:t>
            </w:r>
          </w:p>
          <w:p w14:paraId="6351F713" w14:textId="77777777" w:rsidR="00AD32DD" w:rsidRPr="00FF430B" w:rsidRDefault="004C7DFB" w:rsidP="00E42A0C">
            <w:pPr>
              <w:numPr>
                <w:ilvl w:val="0"/>
                <w:numId w:val="30"/>
              </w:numPr>
              <w:suppressAutoHyphens/>
              <w:ind w:left="0" w:firstLine="720"/>
              <w:jc w:val="both"/>
              <w:rPr>
                <w:i/>
              </w:rPr>
            </w:pPr>
            <w:r w:rsidRPr="00FF430B">
              <w:t>Garanția de bună execuție.</w:t>
            </w:r>
          </w:p>
          <w:p w14:paraId="5A807A7A" w14:textId="7EC48555"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w:t>
            </w:r>
            <w:r w:rsidR="00DF4DCF">
              <w:t xml:space="preserve"> </w:t>
            </w:r>
            <w:r w:rsidR="0060188C" w:rsidRPr="00FF430B">
              <w:t>2</w:t>
            </w:r>
            <w:r w:rsidRPr="00FF430B">
              <w:t>.</w:t>
            </w:r>
          </w:p>
          <w:p w14:paraId="0DE78DB7" w14:textId="77777777"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rPr>
            </w:pPr>
          </w:p>
          <w:p w14:paraId="7CE45D8A" w14:textId="77777777" w:rsidR="004C7DFB" w:rsidRPr="00FF430B" w:rsidRDefault="007C193B" w:rsidP="007C193B">
            <w:pPr>
              <w:rPr>
                <w:b/>
              </w:rPr>
            </w:pPr>
            <w:r w:rsidRPr="00FF430B">
              <w:rPr>
                <w:b/>
              </w:rPr>
              <w:t>1. OBIECTUL CONTRACTULUI</w:t>
            </w:r>
          </w:p>
          <w:p w14:paraId="5FE58412" w14:textId="77777777"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pPr>
            <w:r w:rsidRPr="00FF430B">
              <w:t xml:space="preserve">1.2. Beneficiarul se obligă, la rândul său, să achite şi să recepţioneze Lucrările livrate de Antreprenor. </w:t>
            </w:r>
          </w:p>
          <w:p w14:paraId="7C08EEAD" w14:textId="77777777"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rPr>
            </w:pPr>
          </w:p>
          <w:p w14:paraId="4D89C1D8" w14:textId="77777777" w:rsidR="004C7DFB" w:rsidRPr="00FF430B" w:rsidRDefault="007C193B" w:rsidP="007C193B">
            <w:pPr>
              <w:rPr>
                <w:b/>
              </w:rPr>
            </w:pPr>
            <w:r w:rsidRPr="00FF430B">
              <w:rPr>
                <w:b/>
              </w:rPr>
              <w:t>2.TERMENII ŞI CONDIŢIILE DE PRESTARE</w:t>
            </w:r>
          </w:p>
          <w:p w14:paraId="38DE5575" w14:textId="77777777" w:rsidR="004C7DFB" w:rsidRPr="00FF430B" w:rsidRDefault="004C7DFB" w:rsidP="007C193B">
            <w:pPr>
              <w:jc w:val="both"/>
            </w:pPr>
            <w:r w:rsidRPr="00FF430B">
              <w:lastRenderedPageBreak/>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t>prezentul</w:t>
            </w:r>
            <w:r w:rsidRPr="00FF430B">
              <w:t xml:space="preserve"> Contract. </w:t>
            </w:r>
          </w:p>
          <w:p w14:paraId="4481491D" w14:textId="77777777"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14:paraId="2EDEAEAF" w14:textId="77777777" w:rsidR="004C7DFB" w:rsidRPr="00FF430B" w:rsidRDefault="004C7DFB" w:rsidP="007C193B">
            <w:pPr>
              <w:jc w:val="both"/>
            </w:pPr>
            <w:r w:rsidRPr="00FF430B">
              <w:t xml:space="preserve"> 2.3. La elaborarea soluțiilor de proiect, se va opta pentru soluții care vor duce la optimizarea cheltuielilor pentru execuția lucrărilor de reparație (ulterior și pentru lucrările de întreținere).</w:t>
            </w:r>
            <w:r w:rsidR="00C33344" w:rsidRPr="00FF430B">
              <w:t xml:space="preserve"> </w:t>
            </w:r>
            <w:r w:rsidRPr="00FF430B">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14:paraId="48CC6BEF" w14:textId="77777777"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w:t>
            </w:r>
            <w:r w:rsidR="00C33344" w:rsidRPr="00FF430B">
              <w:t xml:space="preserve"> </w:t>
            </w:r>
            <w:r w:rsidRPr="00FF430B">
              <w:t>și originalul facturii fiscale.</w:t>
            </w:r>
          </w:p>
          <w:p w14:paraId="655578F4" w14:textId="77777777" w:rsidR="002B1EFF" w:rsidRPr="00FF430B" w:rsidRDefault="002B1EFF" w:rsidP="004C7DFB">
            <w:pPr>
              <w:ind w:firstLine="720"/>
              <w:jc w:val="both"/>
            </w:pPr>
          </w:p>
          <w:p w14:paraId="1B0E0D46" w14:textId="77777777" w:rsidR="005212EA" w:rsidRPr="00FF430B" w:rsidRDefault="007C193B" w:rsidP="007C193B">
            <w:pPr>
              <w:rPr>
                <w:b/>
              </w:rPr>
            </w:pPr>
            <w:r w:rsidRPr="00FF430B">
              <w:rPr>
                <w:b/>
              </w:rPr>
              <w:t>3. PREŢUL ŞI CONDIŢIILE DE PLATĂ</w:t>
            </w:r>
          </w:p>
          <w:p w14:paraId="051FE7BD" w14:textId="77777777" w:rsidR="005212EA" w:rsidRPr="00FF430B" w:rsidRDefault="005212EA" w:rsidP="007C193B">
            <w:pPr>
              <w:jc w:val="both"/>
            </w:pPr>
            <w:r w:rsidRPr="00FF430B">
              <w:t>3.1. Preţul Lucrărilor conform prezentului Contract este stabilit în lei moldoveneşti.</w:t>
            </w:r>
          </w:p>
          <w:p w14:paraId="3409DEB4" w14:textId="77777777"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14:paraId="79B17D33" w14:textId="77777777" w:rsidR="005212EA" w:rsidRPr="00FF430B" w:rsidRDefault="005212EA" w:rsidP="007C193B">
            <w:pPr>
              <w:jc w:val="both"/>
            </w:pPr>
            <w:r w:rsidRPr="00FF430B">
              <w:t>3.3. Beneficiarul va achita Antreprenorului în două etape suma totală pentru Lucrările executate, după cum urmează:</w:t>
            </w:r>
          </w:p>
          <w:p w14:paraId="291CF741" w14:textId="478135A8"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003B210E">
              <w:rPr>
                <w:b/>
              </w:rPr>
              <w:t xml:space="preserve"> </w:t>
            </w:r>
            <w:r w:rsidRPr="00FF430B">
              <w:rPr>
                <w:b/>
              </w:rPr>
              <w:t>inclusiv TVA</w:t>
            </w:r>
            <w:r w:rsidR="00073EB7" w:rsidRPr="00FF430B">
              <w:rPr>
                <w:b/>
              </w:rPr>
              <w:t>,</w:t>
            </w:r>
            <w:r w:rsidRPr="00FF430B">
              <w:t xml:space="preserve"> conform Specificației;</w:t>
            </w:r>
          </w:p>
          <w:p w14:paraId="5746377A" w14:textId="77777777"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00C33344" w:rsidRPr="00FF430B">
              <w:rPr>
                <w:b/>
              </w:rPr>
              <w:t xml:space="preserve"> </w:t>
            </w:r>
            <w:r w:rsidRPr="00FF430B">
              <w:rPr>
                <w:b/>
              </w:rPr>
              <w:t>inclusiv TVA</w:t>
            </w:r>
            <w:r w:rsidR="00073EB7" w:rsidRPr="00FF430B">
              <w:rPr>
                <w:b/>
              </w:rPr>
              <w:t>,</w:t>
            </w:r>
            <w:r w:rsidRPr="00FF430B">
              <w:t xml:space="preserve"> conform Specificației. </w:t>
            </w:r>
          </w:p>
          <w:p w14:paraId="3BCB2C5F" w14:textId="77777777"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pPr>
            <w:r w:rsidRPr="00FF430B">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rPr>
            </w:pPr>
          </w:p>
          <w:p w14:paraId="423B6E90" w14:textId="77777777" w:rsidR="009A30D6" w:rsidRPr="00FF430B" w:rsidRDefault="007C193B" w:rsidP="007C193B">
            <w:pPr>
              <w:rPr>
                <w:b/>
              </w:rPr>
            </w:pPr>
            <w:r w:rsidRPr="00FF430B">
              <w:rPr>
                <w:b/>
              </w:rPr>
              <w:t>4. CONDIŢIILE DE PREDARE-PRIMIRE</w:t>
            </w:r>
          </w:p>
          <w:p w14:paraId="7D0D6413" w14:textId="77777777" w:rsidR="009A30D6" w:rsidRPr="00FF430B" w:rsidRDefault="009A30D6" w:rsidP="007C193B">
            <w:pPr>
              <w:jc w:val="both"/>
            </w:pPr>
            <w:r w:rsidRPr="00FF430B">
              <w:t>4.1. Lucrările se consideră predate de către Antreprenor şi recepţionate de către Beneficiar dacă:</w:t>
            </w:r>
          </w:p>
          <w:p w14:paraId="05C51DF9" w14:textId="77777777" w:rsidR="00AD32DD" w:rsidRPr="00FF430B" w:rsidRDefault="009A30D6" w:rsidP="00E42A0C">
            <w:pPr>
              <w:numPr>
                <w:ilvl w:val="0"/>
                <w:numId w:val="31"/>
              </w:numPr>
              <w:suppressAutoHyphens/>
              <w:ind w:left="0" w:firstLine="720"/>
              <w:jc w:val="both"/>
            </w:pPr>
            <w:r w:rsidRPr="00FF430B">
              <w:t xml:space="preserve">cantitatea Lucrărilor corespunde informaţiei indicate în specificația la prezentul Contract; </w:t>
            </w:r>
          </w:p>
          <w:p w14:paraId="761B90AD" w14:textId="77777777" w:rsidR="00AD32DD" w:rsidRPr="00FF430B" w:rsidRDefault="009A30D6" w:rsidP="00E42A0C">
            <w:pPr>
              <w:numPr>
                <w:ilvl w:val="0"/>
                <w:numId w:val="31"/>
              </w:numPr>
              <w:suppressAutoHyphens/>
              <w:ind w:left="0" w:firstLine="720"/>
              <w:jc w:val="both"/>
            </w:pPr>
            <w:r w:rsidRPr="00FF430B">
              <w:t>calitatea Lucrărilor corespunde documentelor normative și standardelor de stat.</w:t>
            </w:r>
          </w:p>
          <w:p w14:paraId="1A8A3808" w14:textId="77777777" w:rsidR="001C3DC4" w:rsidRPr="00FF430B" w:rsidRDefault="001C3DC4" w:rsidP="001C3DC4">
            <w:pPr>
              <w:ind w:firstLine="720"/>
              <w:jc w:val="center"/>
              <w:rPr>
                <w:b/>
              </w:rPr>
            </w:pPr>
          </w:p>
          <w:p w14:paraId="4394560F" w14:textId="77777777" w:rsidR="001C3DC4" w:rsidRPr="00FF430B" w:rsidRDefault="007C193B" w:rsidP="007C193B">
            <w:pPr>
              <w:rPr>
                <w:b/>
              </w:rPr>
            </w:pPr>
            <w:r w:rsidRPr="00FF430B">
              <w:rPr>
                <w:b/>
              </w:rPr>
              <w:t>5. STANDARDE</w:t>
            </w:r>
          </w:p>
          <w:p w14:paraId="2CB65E68" w14:textId="77777777" w:rsidR="001C3DC4" w:rsidRPr="00FF430B" w:rsidRDefault="001C3DC4" w:rsidP="007C193B">
            <w:pPr>
              <w:jc w:val="both"/>
            </w:pPr>
            <w:r w:rsidRPr="00FF430B">
              <w:t>5.1 Lucrările</w:t>
            </w:r>
            <w:r w:rsidR="004A5F0C" w:rsidRPr="00FF430B">
              <w:t xml:space="preserve"> </w:t>
            </w:r>
            <w:r w:rsidRPr="00FF430B">
              <w:t>prestate în baza contractului vor respecta standardele prezentate de către Beneficiar în cerințele caietului de sarcini.</w:t>
            </w:r>
          </w:p>
          <w:p w14:paraId="6B509744" w14:textId="77777777"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pPr>
          </w:p>
          <w:p w14:paraId="4D3E834F" w14:textId="77777777" w:rsidR="001C3DC4" w:rsidRPr="00FF430B" w:rsidRDefault="007C193B" w:rsidP="007C193B">
            <w:pPr>
              <w:rPr>
                <w:b/>
              </w:rPr>
            </w:pPr>
            <w:r w:rsidRPr="00FF430B">
              <w:rPr>
                <w:b/>
              </w:rPr>
              <w:t>6. OBLIGAŢIILE PĂRŢILOR</w:t>
            </w:r>
          </w:p>
          <w:p w14:paraId="7240442A" w14:textId="77777777" w:rsidR="001C3DC4" w:rsidRPr="00FF430B" w:rsidRDefault="001C3DC4" w:rsidP="007C193B">
            <w:pPr>
              <w:jc w:val="both"/>
            </w:pPr>
            <w:r w:rsidRPr="00FF430B">
              <w:t>6.1. În baza prezentului Contract, Antreprenorul se obligă:</w:t>
            </w:r>
          </w:p>
          <w:p w14:paraId="2683F0A0" w14:textId="77777777" w:rsidR="00AD32DD" w:rsidRPr="00FF430B" w:rsidRDefault="001C3DC4" w:rsidP="00E42A0C">
            <w:pPr>
              <w:numPr>
                <w:ilvl w:val="0"/>
                <w:numId w:val="32"/>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14:paraId="2EB2FD39" w14:textId="77777777" w:rsidR="00AD32DD" w:rsidRPr="00FF430B" w:rsidRDefault="001C3DC4" w:rsidP="00E42A0C">
            <w:pPr>
              <w:numPr>
                <w:ilvl w:val="0"/>
                <w:numId w:val="32"/>
              </w:numPr>
              <w:tabs>
                <w:tab w:val="clear" w:pos="1065"/>
                <w:tab w:val="left" w:pos="792"/>
                <w:tab w:val="left" w:pos="1080"/>
              </w:tabs>
              <w:suppressAutoHyphens/>
              <w:ind w:left="0" w:firstLine="720"/>
              <w:jc w:val="both"/>
            </w:pPr>
            <w:r w:rsidRPr="00FF430B">
              <w:t>să presteze Lucrările conform condiţiilor prevăzute de prezentul Contract;</w:t>
            </w:r>
          </w:p>
          <w:p w14:paraId="23A9380B" w14:textId="77777777" w:rsidR="00F8797B" w:rsidRPr="00FF430B" w:rsidRDefault="00F8797B" w:rsidP="00E42A0C">
            <w:pPr>
              <w:numPr>
                <w:ilvl w:val="0"/>
                <w:numId w:val="32"/>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14:paraId="2DD7CAA6" w14:textId="77777777" w:rsidR="00AD32DD" w:rsidRPr="00FF430B" w:rsidRDefault="001C3DC4" w:rsidP="00E42A0C">
            <w:pPr>
              <w:numPr>
                <w:ilvl w:val="0"/>
                <w:numId w:val="32"/>
              </w:numPr>
              <w:tabs>
                <w:tab w:val="clear" w:pos="1065"/>
                <w:tab w:val="left" w:pos="792"/>
                <w:tab w:val="left" w:pos="1080"/>
              </w:tabs>
              <w:suppressAutoHyphens/>
              <w:ind w:left="0" w:firstLine="720"/>
              <w:jc w:val="both"/>
            </w:pPr>
            <w:r w:rsidRPr="00FF430B">
              <w:t>să notifice</w:t>
            </w:r>
            <w:r w:rsidR="00AB7AE2" w:rsidRPr="00FF430B">
              <w:t xml:space="preserve"> </w:t>
            </w:r>
            <w:r w:rsidRPr="00FF430B">
              <w:t>Beneficiarul,</w:t>
            </w:r>
            <w:r w:rsidR="00AB7AE2" w:rsidRPr="00FF430B">
              <w:t xml:space="preserve"> </w:t>
            </w:r>
            <w:r w:rsidRPr="00FF430B">
              <w:t xml:space="preserve">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w:t>
            </w:r>
            <w:r w:rsidR="00AB7AE2" w:rsidRPr="00FF430B">
              <w:t xml:space="preserve"> </w:t>
            </w:r>
            <w:r w:rsidRPr="00FF430B">
              <w:t>executării Lucrărilor;</w:t>
            </w:r>
          </w:p>
          <w:p w14:paraId="4A86152D" w14:textId="77777777" w:rsidR="00AD32DD" w:rsidRPr="00FF430B" w:rsidRDefault="001C3DC4" w:rsidP="00E42A0C">
            <w:pPr>
              <w:numPr>
                <w:ilvl w:val="0"/>
                <w:numId w:val="32"/>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14:paraId="14E73525" w14:textId="77777777" w:rsidR="00AD32DD" w:rsidRPr="00FF430B" w:rsidRDefault="001C3DC4" w:rsidP="00E42A0C">
            <w:pPr>
              <w:numPr>
                <w:ilvl w:val="0"/>
                <w:numId w:val="32"/>
              </w:numPr>
              <w:tabs>
                <w:tab w:val="clear" w:pos="1065"/>
                <w:tab w:val="left" w:pos="792"/>
                <w:tab w:val="left" w:pos="1080"/>
              </w:tabs>
              <w:suppressAutoHyphens/>
              <w:ind w:left="0" w:firstLine="720"/>
              <w:jc w:val="both"/>
            </w:pPr>
            <w:r w:rsidRPr="00FF430B">
              <w:lastRenderedPageBreak/>
              <w:t>să asigure calitatea executării Lucrărilor și să suporte cheltuielile de verificare repetată, în caz de primire a Avizului negativ al</w:t>
            </w:r>
            <w:r w:rsidR="00AB7AE2" w:rsidRPr="00FF430B">
              <w:t xml:space="preserve"> </w:t>
            </w:r>
            <w:r w:rsidRPr="00FF430B">
              <w:t>Î.S.</w:t>
            </w:r>
            <w:r w:rsidR="00AB7AE2" w:rsidRPr="00FF430B">
              <w:t xml:space="preserve"> „</w:t>
            </w:r>
            <w:r w:rsidRPr="00FF430B">
              <w:t>Serviciul de Stat pentru Verificarea și Expertizarea Proiectelor și Construcțiilor”;</w:t>
            </w:r>
          </w:p>
          <w:p w14:paraId="04EE7F19" w14:textId="77777777" w:rsidR="00AD32DD" w:rsidRPr="00FF430B" w:rsidRDefault="001C3DC4" w:rsidP="00E42A0C">
            <w:pPr>
              <w:numPr>
                <w:ilvl w:val="0"/>
                <w:numId w:val="32"/>
              </w:numPr>
              <w:tabs>
                <w:tab w:val="clear" w:pos="1065"/>
                <w:tab w:val="left" w:pos="792"/>
                <w:tab w:val="left" w:pos="1080"/>
              </w:tabs>
              <w:suppressAutoHyphens/>
              <w:ind w:left="0" w:firstLine="720"/>
              <w:jc w:val="both"/>
            </w:pPr>
            <w:r w:rsidRPr="00FF430B">
              <w:t>să stabilească, în proiect, fazele determinante de execuție a lucrărilor și exercitarea</w:t>
            </w:r>
            <w:r w:rsidR="004A5F0C" w:rsidRPr="00FF430B">
              <w:t xml:space="preserve"> </w:t>
            </w:r>
            <w:r w:rsidRPr="00FF430B">
              <w:t>supravegherii de autor asupra lucrărilor pe tot parcursul construcției;</w:t>
            </w:r>
          </w:p>
          <w:p w14:paraId="4C8E8D77" w14:textId="77777777" w:rsidR="00AD32DD" w:rsidRPr="00FF430B" w:rsidRDefault="001C3DC4" w:rsidP="00E42A0C">
            <w:pPr>
              <w:numPr>
                <w:ilvl w:val="0"/>
                <w:numId w:val="32"/>
              </w:numPr>
              <w:tabs>
                <w:tab w:val="clear" w:pos="1065"/>
                <w:tab w:val="left" w:pos="792"/>
                <w:tab w:val="left" w:pos="1080"/>
              </w:tabs>
              <w:suppressAutoHyphens/>
              <w:ind w:left="0" w:firstLine="720"/>
              <w:jc w:val="both"/>
            </w:pPr>
            <w:r w:rsidRPr="00FF430B">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14:paraId="112EE0F6" w14:textId="77777777" w:rsidR="001C3DC4" w:rsidRPr="00FF430B" w:rsidRDefault="001C3DC4" w:rsidP="00FF5CB2">
            <w:pPr>
              <w:jc w:val="both"/>
            </w:pPr>
            <w:r w:rsidRPr="00FF430B">
              <w:t>6.2.  În baza prezentului Contract, Beneficiarul se obligă:</w:t>
            </w:r>
          </w:p>
          <w:p w14:paraId="4E79097E" w14:textId="77777777" w:rsidR="00AD32DD" w:rsidRPr="00FF430B" w:rsidRDefault="001C3DC4" w:rsidP="00E42A0C">
            <w:pPr>
              <w:numPr>
                <w:ilvl w:val="0"/>
                <w:numId w:val="33"/>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14:paraId="146E1598" w14:textId="77777777" w:rsidR="00AD32DD" w:rsidRPr="00FF430B" w:rsidRDefault="001C3DC4" w:rsidP="00E42A0C">
            <w:pPr>
              <w:numPr>
                <w:ilvl w:val="0"/>
                <w:numId w:val="33"/>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14:paraId="5E3F347F" w14:textId="42F453B6" w:rsidR="00AD32DD" w:rsidRPr="00FF430B" w:rsidRDefault="001C3DC4" w:rsidP="00E42A0C">
            <w:pPr>
              <w:numPr>
                <w:ilvl w:val="0"/>
                <w:numId w:val="33"/>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w:t>
            </w:r>
            <w:r w:rsidR="003B210E">
              <w:t xml:space="preserve"> </w:t>
            </w:r>
            <w:r w:rsidRPr="00FF430B">
              <w:t>a</w:t>
            </w:r>
            <w:r w:rsidR="00073EB7" w:rsidRPr="00FF430B">
              <w:t>l</w:t>
            </w:r>
            <w:r w:rsidRPr="00FF430B">
              <w:t xml:space="preserve"> Contractului. </w:t>
            </w:r>
          </w:p>
          <w:p w14:paraId="39CDC288" w14:textId="77777777" w:rsidR="00A93011" w:rsidRPr="00FF430B" w:rsidRDefault="00A93011" w:rsidP="00A93011">
            <w:pPr>
              <w:ind w:firstLine="720"/>
              <w:jc w:val="center"/>
              <w:rPr>
                <w:b/>
              </w:rPr>
            </w:pPr>
          </w:p>
          <w:p w14:paraId="25AC9F71" w14:textId="77777777" w:rsidR="00A93011" w:rsidRPr="00FF430B" w:rsidRDefault="007C193B" w:rsidP="007C193B">
            <w:pPr>
              <w:rPr>
                <w:b/>
              </w:rPr>
            </w:pPr>
            <w:r w:rsidRPr="00FF430B">
              <w:rPr>
                <w:b/>
              </w:rPr>
              <w:t>7. JUSTIFICAREA DATORITĂ UNUI IMPEDIMENT</w:t>
            </w:r>
          </w:p>
          <w:p w14:paraId="6A6D8931" w14:textId="77777777"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14:paraId="07350029" w14:textId="77777777"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pPr>
          </w:p>
          <w:p w14:paraId="76EDF68D" w14:textId="77777777" w:rsidR="00A93011" w:rsidRPr="00FF430B" w:rsidRDefault="007C193B" w:rsidP="007C193B">
            <w:pPr>
              <w:rPr>
                <w:b/>
              </w:rPr>
            </w:pPr>
            <w:r w:rsidRPr="00FF430B">
              <w:rPr>
                <w:b/>
              </w:rPr>
              <w:t>8. REZOLUȚIUNEA CONTRACTULUI</w:t>
            </w:r>
          </w:p>
          <w:p w14:paraId="22187E74" w14:textId="77777777" w:rsidR="00A93011" w:rsidRPr="00FF430B" w:rsidRDefault="00A93011" w:rsidP="007C193B">
            <w:pPr>
              <w:jc w:val="both"/>
            </w:pPr>
            <w:r w:rsidRPr="00FF430B">
              <w:t>8.1.Rezoluțiunea Contractului se poate realiza cu acordul comun al Părţilor.</w:t>
            </w:r>
          </w:p>
          <w:p w14:paraId="20B7EC1A" w14:textId="77777777" w:rsidR="00A93011" w:rsidRPr="00FF430B" w:rsidRDefault="00A93011" w:rsidP="007C193B">
            <w:pPr>
              <w:jc w:val="both"/>
            </w:pPr>
            <w:r w:rsidRPr="00FF430B">
              <w:t xml:space="preserve">8.2. Contractul poate fi </w:t>
            </w:r>
            <w:r w:rsidR="00073EB7" w:rsidRPr="00FF430B">
              <w:t>rezolvit</w:t>
            </w:r>
            <w:r w:rsidRPr="00FF430B">
              <w:t>în mod unilateral în caz de:</w:t>
            </w:r>
          </w:p>
          <w:p w14:paraId="4AE9719E" w14:textId="77777777" w:rsidR="00AD32DD" w:rsidRPr="00FF430B" w:rsidRDefault="00A93011" w:rsidP="00E42A0C">
            <w:pPr>
              <w:numPr>
                <w:ilvl w:val="0"/>
                <w:numId w:val="34"/>
              </w:numPr>
              <w:tabs>
                <w:tab w:val="left" w:pos="1080"/>
              </w:tabs>
              <w:suppressAutoHyphens/>
              <w:ind w:left="0" w:firstLine="720"/>
              <w:jc w:val="both"/>
            </w:pPr>
            <w:r w:rsidRPr="00FF430B">
              <w:t xml:space="preserve">refuz al Antreprenorului de a presta Lucrările prevăzute în prezentul Contract;         </w:t>
            </w:r>
          </w:p>
          <w:p w14:paraId="78B8A1DF" w14:textId="77777777" w:rsidR="00AD32DD" w:rsidRPr="00FF430B" w:rsidRDefault="00A93011" w:rsidP="00E42A0C">
            <w:pPr>
              <w:numPr>
                <w:ilvl w:val="0"/>
                <w:numId w:val="34"/>
              </w:numPr>
              <w:tabs>
                <w:tab w:val="left" w:pos="1080"/>
              </w:tabs>
              <w:suppressAutoHyphens/>
              <w:ind w:left="0" w:firstLine="720"/>
              <w:jc w:val="both"/>
            </w:pPr>
            <w:r w:rsidRPr="00FF430B">
              <w:t>nerespectare de către Antreprenor a termenelor de executare stabilite;</w:t>
            </w:r>
          </w:p>
          <w:p w14:paraId="5E26E24B" w14:textId="77777777" w:rsidR="00AD32DD" w:rsidRPr="00FF430B" w:rsidRDefault="00A93011" w:rsidP="00E42A0C">
            <w:pPr>
              <w:numPr>
                <w:ilvl w:val="0"/>
                <w:numId w:val="34"/>
              </w:numPr>
              <w:tabs>
                <w:tab w:val="left" w:pos="1080"/>
              </w:tabs>
              <w:suppressAutoHyphens/>
              <w:ind w:left="0" w:firstLine="720"/>
              <w:jc w:val="both"/>
            </w:pPr>
            <w:r w:rsidRPr="00FF430B">
              <w:t>nerespectare de către Beneficiar a termenelor de plată a Lucrărilor;</w:t>
            </w:r>
          </w:p>
          <w:p w14:paraId="14C441DF" w14:textId="77777777" w:rsidR="00AD32DD" w:rsidRPr="00FF430B" w:rsidRDefault="00A93011" w:rsidP="00E42A0C">
            <w:pPr>
              <w:numPr>
                <w:ilvl w:val="0"/>
                <w:numId w:val="34"/>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14:paraId="481FCDB2" w14:textId="07B5F453" w:rsidR="00AD32DD" w:rsidRPr="00FF430B" w:rsidRDefault="008A2F19" w:rsidP="00E42A0C">
            <w:pPr>
              <w:numPr>
                <w:ilvl w:val="0"/>
                <w:numId w:val="34"/>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w:t>
            </w:r>
            <w:r w:rsidR="003B210E">
              <w:t xml:space="preserve"> </w:t>
            </w:r>
            <w:r w:rsidRPr="00FF430B">
              <w:t>19 al Legii</w:t>
            </w:r>
            <w:r w:rsidR="00E10240" w:rsidRPr="00FF430B">
              <w:t xml:space="preserve"> nr.</w:t>
            </w:r>
            <w:r w:rsidR="00FF5CB2">
              <w:t xml:space="preserve"> </w:t>
            </w:r>
            <w:r w:rsidRPr="00FF430B">
              <w:t>131/2015 privind achizițiile publice;</w:t>
            </w:r>
          </w:p>
          <w:p w14:paraId="0722FCA9" w14:textId="36FF5AFE" w:rsidR="00AD32DD" w:rsidRPr="009F5BAC" w:rsidRDefault="008A2F19" w:rsidP="00E42A0C">
            <w:pPr>
              <w:pStyle w:val="af2"/>
              <w:numPr>
                <w:ilvl w:val="0"/>
                <w:numId w:val="34"/>
              </w:numPr>
              <w:tabs>
                <w:tab w:val="clear" w:pos="1854"/>
                <w:tab w:val="left" w:pos="0"/>
                <w:tab w:val="num" w:pos="1135"/>
                <w:tab w:val="left" w:pos="2070"/>
              </w:tabs>
              <w:ind w:left="0" w:firstLine="710"/>
              <w:rPr>
                <w:lang w:val="en-US"/>
              </w:rPr>
            </w:pPr>
            <w:r w:rsidRPr="009F5BAC">
              <w:rPr>
                <w:lang w:val="en-US"/>
              </w:rPr>
              <w:t>contractul a făcut obiectul unei modificări substanțiale care necesita o nouă procedură de achiziție publi</w:t>
            </w:r>
            <w:r w:rsidR="00283820" w:rsidRPr="009F5BAC">
              <w:rPr>
                <w:lang w:val="en-US"/>
              </w:rPr>
              <w:t>că în conformitate cu art.</w:t>
            </w:r>
            <w:r w:rsidR="003B210E" w:rsidRPr="009F5BAC">
              <w:rPr>
                <w:lang w:val="en-US"/>
              </w:rPr>
              <w:t xml:space="preserve"> </w:t>
            </w:r>
            <w:r w:rsidRPr="009F5BAC">
              <w:rPr>
                <w:lang w:val="en-US"/>
              </w:rPr>
              <w:t xml:space="preserve">76 al Legii </w:t>
            </w:r>
            <w:r w:rsidR="00E10240" w:rsidRPr="009F5BAC">
              <w:rPr>
                <w:lang w:val="en-US"/>
              </w:rPr>
              <w:t>nr.</w:t>
            </w:r>
            <w:r w:rsidR="003B210E" w:rsidRPr="009F5BAC">
              <w:rPr>
                <w:lang w:val="en-US"/>
              </w:rPr>
              <w:t xml:space="preserve"> </w:t>
            </w:r>
            <w:r w:rsidRPr="009F5BAC">
              <w:rPr>
                <w:lang w:val="en-US"/>
              </w:rPr>
              <w:t>131/2015 privind achizițiile publice;</w:t>
            </w:r>
          </w:p>
          <w:p w14:paraId="64438E73" w14:textId="6A6AB7BE" w:rsidR="00AD32DD" w:rsidRPr="009F5BAC" w:rsidRDefault="008A2F19" w:rsidP="00E42A0C">
            <w:pPr>
              <w:pStyle w:val="af2"/>
              <w:numPr>
                <w:ilvl w:val="0"/>
                <w:numId w:val="34"/>
              </w:numPr>
              <w:tabs>
                <w:tab w:val="clear" w:pos="1854"/>
                <w:tab w:val="left" w:pos="0"/>
                <w:tab w:val="num" w:pos="1135"/>
                <w:tab w:val="left" w:pos="2070"/>
              </w:tabs>
              <w:ind w:left="0" w:firstLine="710"/>
              <w:rPr>
                <w:lang w:val="en-US"/>
              </w:rPr>
            </w:pPr>
            <w:r w:rsidRPr="009F5BAC">
              <w:rPr>
                <w:lang w:val="en-US"/>
              </w:rPr>
              <w:t xml:space="preserve">contractul nu </w:t>
            </w:r>
            <w:r w:rsidR="00073EB7" w:rsidRPr="009F5BAC">
              <w:rPr>
                <w:lang w:val="en-US"/>
              </w:rPr>
              <w:t>urma</w:t>
            </w:r>
            <w:r w:rsidRPr="009F5BAC">
              <w:rPr>
                <w:lang w:val="en-US"/>
              </w:rPr>
              <w:t xml:space="preserve"> să fie atribuit contractantului respectiv, avînd în vedere o încălcare gravă a obligaţiilor ce rezultă din Legea </w:t>
            </w:r>
            <w:r w:rsidR="00E10240" w:rsidRPr="009F5BAC">
              <w:rPr>
                <w:lang w:val="en-US"/>
              </w:rPr>
              <w:t>nr.</w:t>
            </w:r>
            <w:r w:rsidR="00FF5CB2" w:rsidRPr="009F5BAC">
              <w:rPr>
                <w:lang w:val="en-US"/>
              </w:rPr>
              <w:t xml:space="preserve"> </w:t>
            </w:r>
            <w:r w:rsidRPr="009F5BAC">
              <w:rPr>
                <w:lang w:val="en-US"/>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pPr>
          </w:p>
          <w:p w14:paraId="57E54D0F" w14:textId="77777777" w:rsidR="008A2F19" w:rsidRPr="00FF430B" w:rsidRDefault="007C193B" w:rsidP="007C193B">
            <w:pPr>
              <w:rPr>
                <w:b/>
              </w:rPr>
            </w:pPr>
            <w:r w:rsidRPr="00FF430B">
              <w:rPr>
                <w:b/>
              </w:rPr>
              <w:t>9. RECLAMAŢII ŞI SANCŢIUNI</w:t>
            </w:r>
          </w:p>
          <w:p w14:paraId="12CA25D9" w14:textId="77777777" w:rsidR="001278C6" w:rsidRPr="00FF430B" w:rsidRDefault="008A2F19" w:rsidP="007C193B">
            <w:pPr>
              <w:jc w:val="both"/>
            </w:pPr>
            <w:r w:rsidRPr="00FF430B">
              <w:lastRenderedPageBreak/>
              <w:t>9.1. Reclamaţiile privind cantitatea Lucrărilor prestate sunt înaintate Antreprenorului la momentul 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14:paraId="701AB0CC" w14:textId="77777777"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14:paraId="4AFD8070" w14:textId="77777777" w:rsidR="008A2F19" w:rsidRPr="00FF430B" w:rsidRDefault="008A2F19" w:rsidP="007C193B">
            <w:pPr>
              <w:jc w:val="both"/>
            </w:pPr>
            <w:r w:rsidRPr="00FF430B">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14:paraId="64EA5629" w14:textId="77777777" w:rsidR="008A2F19" w:rsidRPr="00FF430B" w:rsidRDefault="008A2F19" w:rsidP="007C193B">
            <w:pPr>
              <w:jc w:val="both"/>
            </w:pPr>
            <w:r w:rsidRPr="00FF430B">
              <w:t>9.5. Antreprenorul poartă răspundere pentru calitatea Lucrărilor în limitele stabilite, inclusiv pentru viciile ascunse.</w:t>
            </w:r>
          </w:p>
          <w:p w14:paraId="0CF84607" w14:textId="77777777"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14:paraId="2BA339EF" w14:textId="77777777" w:rsidR="008A2F19" w:rsidRPr="00FF430B" w:rsidRDefault="008A2F19" w:rsidP="007C193B">
            <w:pPr>
              <w:jc w:val="both"/>
            </w:pPr>
            <w:r w:rsidRPr="00FF430B">
              <w:t>9.7. Pentru prestarea cu înt</w:t>
            </w:r>
            <w:r w:rsidR="00073EB7" w:rsidRPr="00FF430B">
              <w:t>â</w:t>
            </w:r>
            <w:r w:rsidRPr="00FF430B">
              <w:t>rziere a Lucrărilor, Antreprenorul</w:t>
            </w:r>
            <w:r w:rsidR="004A5F0C" w:rsidRPr="00FF430B">
              <w:t xml:space="preserve"> </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14:paraId="2FF252ED" w14:textId="77777777"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00AB7AE2" w:rsidRPr="00FF430B">
              <w:t xml:space="preserve"> </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14:paraId="7E642469" w14:textId="77777777" w:rsidR="00A93011" w:rsidRPr="00FF430B" w:rsidRDefault="00A93011" w:rsidP="00A93011">
            <w:pPr>
              <w:rPr>
                <w:b/>
              </w:rPr>
            </w:pPr>
          </w:p>
          <w:p w14:paraId="62D5D9F0" w14:textId="77777777" w:rsidR="00AE27C8" w:rsidRPr="00FF430B" w:rsidRDefault="007C193B" w:rsidP="007C193B">
            <w:pPr>
              <w:rPr>
                <w:b/>
              </w:rPr>
            </w:pPr>
            <w:r w:rsidRPr="00FF430B">
              <w:rPr>
                <w:b/>
              </w:rPr>
              <w:t>10. DREPTURI DE PROPRIETATE INTELECTUALĂ</w:t>
            </w:r>
          </w:p>
          <w:p w14:paraId="4116A786" w14:textId="77777777" w:rsidR="00AE27C8" w:rsidRPr="00FF430B" w:rsidRDefault="00AE27C8" w:rsidP="007C193B">
            <w:pPr>
              <w:jc w:val="both"/>
            </w:pPr>
            <w:r w:rsidRPr="00FF430B">
              <w:t>10.1. Antreprenorul are obligaţia să despăgubească Beneficiarul împotriva oricăror:</w:t>
            </w:r>
          </w:p>
          <w:p w14:paraId="1D25A9A1" w14:textId="77777777"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pPr>
          </w:p>
          <w:p w14:paraId="518F7ECB" w14:textId="77777777" w:rsidR="00AE27C8" w:rsidRPr="00FF430B" w:rsidRDefault="007C193B" w:rsidP="007C193B">
            <w:pPr>
              <w:rPr>
                <w:b/>
              </w:rPr>
            </w:pPr>
            <w:r w:rsidRPr="00FF430B">
              <w:rPr>
                <w:b/>
              </w:rPr>
              <w:t>11. DISPOZIŢII FINALE</w:t>
            </w:r>
          </w:p>
          <w:p w14:paraId="0900079E" w14:textId="77777777"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pPr>
            <w:r w:rsidRPr="00FF430B">
              <w:t>11.2. De la data semnării prezentului Contract, toate negocierile purtate şi documentele  perfectate anterior, îşi pierd valabilitatea.</w:t>
            </w:r>
          </w:p>
          <w:p w14:paraId="2DC17772" w14:textId="77777777"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14:paraId="33B0FCFB" w14:textId="77777777" w:rsidR="00DF4A99" w:rsidRPr="00FF430B" w:rsidRDefault="00DF4A99" w:rsidP="00DF4A99">
            <w:pPr>
              <w:tabs>
                <w:tab w:val="left" w:pos="2295"/>
              </w:tabs>
              <w:jc w:val="both"/>
            </w:pPr>
            <w:r w:rsidRPr="00FF430B">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pPr>
          </w:p>
          <w:p w14:paraId="3BA214C6" w14:textId="77777777" w:rsidR="004D7C86" w:rsidRPr="00FF430B" w:rsidRDefault="004D7C86" w:rsidP="004D7C86">
            <w:pPr>
              <w:spacing w:line="276" w:lineRule="auto"/>
              <w:contextualSpacing/>
            </w:pPr>
          </w:p>
          <w:p w14:paraId="5403B6A9" w14:textId="5C49D4DB" w:rsidR="00B262BA" w:rsidRPr="00FF430B" w:rsidRDefault="00B262BA" w:rsidP="004D7C86">
            <w:pPr>
              <w:spacing w:line="276" w:lineRule="auto"/>
              <w:contextualSpacing/>
            </w:pPr>
          </w:p>
          <w:p w14:paraId="1777AAAE" w14:textId="64DB95DF" w:rsidR="000960C1" w:rsidRPr="00FF430B" w:rsidRDefault="000960C1" w:rsidP="004D7C86">
            <w:pPr>
              <w:spacing w:line="276" w:lineRule="auto"/>
              <w:contextualSpacing/>
            </w:pPr>
          </w:p>
          <w:p w14:paraId="571182D9" w14:textId="55D59BD1" w:rsidR="000960C1" w:rsidRPr="00FF430B" w:rsidRDefault="000960C1" w:rsidP="004D7C86">
            <w:pPr>
              <w:spacing w:line="276" w:lineRule="auto"/>
              <w:contextualSpacing/>
            </w:pPr>
          </w:p>
          <w:p w14:paraId="7EC78AB9" w14:textId="4821C754" w:rsidR="000960C1" w:rsidRPr="00FF430B" w:rsidRDefault="000960C1" w:rsidP="004D7C86">
            <w:pPr>
              <w:spacing w:line="276" w:lineRule="auto"/>
              <w:contextualSpacing/>
            </w:pPr>
          </w:p>
          <w:p w14:paraId="239BEF6F" w14:textId="77777777" w:rsidR="004A5F0C" w:rsidRPr="00FF430B" w:rsidRDefault="004A5F0C" w:rsidP="004D7C86">
            <w:pPr>
              <w:spacing w:line="276" w:lineRule="auto"/>
              <w:contextualSpacing/>
            </w:pPr>
          </w:p>
          <w:p w14:paraId="303D30BE" w14:textId="77777777" w:rsidR="004D7C86" w:rsidRPr="00FF430B" w:rsidRDefault="004D7C86" w:rsidP="00E42A0C">
            <w:pPr>
              <w:pStyle w:val="a"/>
              <w:numPr>
                <w:ilvl w:val="0"/>
                <w:numId w:val="35"/>
              </w:numPr>
              <w:tabs>
                <w:tab w:val="left" w:pos="2295"/>
              </w:tabs>
              <w:jc w:val="center"/>
            </w:pPr>
            <w:r w:rsidRPr="00FF430B">
              <w:rPr>
                <w:b/>
              </w:rPr>
              <w:t>PARTEA CE ȚINE DE CONDIȚIILE</w:t>
            </w:r>
          </w:p>
          <w:p w14:paraId="3683C470" w14:textId="77777777" w:rsidR="004D7C86" w:rsidRPr="00FF430B" w:rsidRDefault="004D7C86" w:rsidP="004D7C86">
            <w:pPr>
              <w:pStyle w:val="a"/>
              <w:numPr>
                <w:ilvl w:val="0"/>
                <w:numId w:val="0"/>
              </w:numPr>
              <w:tabs>
                <w:tab w:val="left" w:pos="2295"/>
              </w:tabs>
              <w:ind w:left="3240"/>
            </w:pPr>
            <w:r w:rsidRPr="00FF430B">
              <w:rPr>
                <w:b/>
              </w:rPr>
              <w:t>SPECIALE AL CONTRACTULUI</w:t>
            </w:r>
          </w:p>
          <w:p w14:paraId="7813C73D" w14:textId="77777777" w:rsidR="004D7C86" w:rsidRPr="00FF430B" w:rsidRDefault="004D7C86" w:rsidP="004D7C86">
            <w:pPr>
              <w:jc w:val="center"/>
            </w:pPr>
            <w:r w:rsidRPr="00FF430B">
              <w:t>(</w:t>
            </w:r>
            <w:r w:rsidRPr="00FF430B">
              <w:rPr>
                <w:sz w:val="20"/>
                <w:szCs w:val="20"/>
              </w:rPr>
              <w:t>LA NECESITATE)</w:t>
            </w:r>
          </w:p>
          <w:p w14:paraId="29CF6519" w14:textId="77777777" w:rsidR="004D7C86" w:rsidRPr="00FF430B" w:rsidRDefault="004D7C86" w:rsidP="004D7C86">
            <w:pPr>
              <w:jc w:val="both"/>
              <w:rPr>
                <w:sz w:val="28"/>
                <w:szCs w:val="28"/>
              </w:rPr>
            </w:pPr>
          </w:p>
          <w:p w14:paraId="14664654" w14:textId="77777777" w:rsidR="004D7C86" w:rsidRPr="00FF430B" w:rsidRDefault="004D7C86" w:rsidP="004D7C86">
            <w:pPr>
              <w:spacing w:line="276" w:lineRule="auto"/>
              <w:contextualSpacing/>
            </w:pPr>
          </w:p>
          <w:p w14:paraId="32A4BA9D" w14:textId="77777777" w:rsidR="004D7C86" w:rsidRPr="00FF430B" w:rsidRDefault="004D7C86" w:rsidP="004D7C86">
            <w:pPr>
              <w:spacing w:line="276" w:lineRule="auto"/>
              <w:contextualSpacing/>
            </w:pPr>
          </w:p>
          <w:p w14:paraId="7497F86A" w14:textId="77777777" w:rsidR="004D7C86" w:rsidRPr="00FF430B" w:rsidRDefault="004D7C86" w:rsidP="004D7C86">
            <w:pPr>
              <w:spacing w:line="276" w:lineRule="auto"/>
              <w:contextualSpacing/>
            </w:pPr>
          </w:p>
          <w:p w14:paraId="0522037B" w14:textId="77777777" w:rsidR="004D7C86" w:rsidRPr="00FF430B" w:rsidRDefault="004D7C86" w:rsidP="004D7C86">
            <w:pPr>
              <w:spacing w:line="276" w:lineRule="auto"/>
              <w:contextualSpacing/>
            </w:pPr>
          </w:p>
          <w:p w14:paraId="04EC3AA9" w14:textId="77777777" w:rsidR="004D7C86" w:rsidRPr="00FF430B" w:rsidRDefault="004D7C86" w:rsidP="004D7C86">
            <w:pPr>
              <w:spacing w:line="276" w:lineRule="auto"/>
              <w:contextualSpacing/>
            </w:pPr>
          </w:p>
          <w:p w14:paraId="759328FA" w14:textId="77777777" w:rsidR="004D7C86" w:rsidRPr="00FF430B" w:rsidRDefault="004D7C86" w:rsidP="004D7C86">
            <w:pPr>
              <w:spacing w:line="276" w:lineRule="auto"/>
              <w:contextualSpacing/>
            </w:pPr>
          </w:p>
          <w:p w14:paraId="2997F8E1" w14:textId="77777777" w:rsidR="00DF4A99" w:rsidRPr="00FF430B" w:rsidRDefault="00DF4A99" w:rsidP="00E42A0C">
            <w:pPr>
              <w:pStyle w:val="a"/>
              <w:numPr>
                <w:ilvl w:val="0"/>
                <w:numId w:val="16"/>
              </w:numPr>
              <w:tabs>
                <w:tab w:val="clear" w:pos="1134"/>
              </w:tabs>
              <w:spacing w:line="276" w:lineRule="auto"/>
              <w:ind w:left="0"/>
              <w:contextualSpacing/>
            </w:pPr>
            <w:r w:rsidRPr="00FF430B">
              <w:rPr>
                <w:b/>
              </w:rPr>
              <w:t>RECHIZITELE JURIDICE, POŞTALE ŞI DE PLĂŢI ALE PĂRŢILOR</w:t>
            </w:r>
          </w:p>
          <w:p w14:paraId="4633A588" w14:textId="77777777"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pPr>
                  <w:r w:rsidRPr="00FF430B">
                    <w:rPr>
                      <w:b/>
                      <w:iCs/>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pPr>
                </w:p>
                <w:p w14:paraId="62C2FB63" w14:textId="77777777" w:rsidR="00DF4A99" w:rsidRPr="00FF430B" w:rsidRDefault="00DF4A99" w:rsidP="006A7C1C">
                  <w:pPr>
                    <w:tabs>
                      <w:tab w:val="left" w:pos="1134"/>
                      <w:tab w:val="left" w:pos="4680"/>
                      <w:tab w:val="left" w:pos="7020"/>
                    </w:tabs>
                    <w:suppressAutoHyphens/>
                    <w:ind w:firstLine="567"/>
                    <w:jc w:val="both"/>
                  </w:pPr>
                </w:p>
                <w:p w14:paraId="6D3302FE" w14:textId="77777777" w:rsidR="00DF4A99" w:rsidRPr="00FF430B" w:rsidRDefault="00DF4A99" w:rsidP="006A7C1C">
                  <w:pPr>
                    <w:tabs>
                      <w:tab w:val="left" w:pos="1134"/>
                      <w:tab w:val="left" w:pos="4680"/>
                      <w:tab w:val="left" w:pos="7020"/>
                    </w:tabs>
                    <w:suppressAutoHyphens/>
                    <w:ind w:firstLine="567"/>
                    <w:jc w:val="both"/>
                  </w:pPr>
                </w:p>
                <w:p w14:paraId="5906B80B" w14:textId="77777777" w:rsidR="00DF4A99" w:rsidRPr="00FF430B" w:rsidRDefault="00DF4A99" w:rsidP="006A7C1C">
                  <w:pPr>
                    <w:tabs>
                      <w:tab w:val="left" w:pos="1134"/>
                      <w:tab w:val="left" w:pos="4680"/>
                      <w:tab w:val="left" w:pos="7020"/>
                    </w:tabs>
                    <w:suppressAutoHyphens/>
                    <w:ind w:firstLine="567"/>
                    <w:jc w:val="both"/>
                  </w:pPr>
                </w:p>
                <w:p w14:paraId="71CF5BE1" w14:textId="77777777" w:rsidR="00DF4A99" w:rsidRPr="00FF430B" w:rsidRDefault="00DF4A99" w:rsidP="006A7C1C">
                  <w:pPr>
                    <w:tabs>
                      <w:tab w:val="left" w:pos="1134"/>
                      <w:tab w:val="left" w:pos="4680"/>
                      <w:tab w:val="left" w:pos="7020"/>
                    </w:tabs>
                    <w:suppressAutoHyphens/>
                    <w:ind w:firstLine="567"/>
                    <w:jc w:val="both"/>
                  </w:pPr>
                </w:p>
              </w:tc>
            </w:tr>
          </w:tbl>
          <w:p w14:paraId="3EFDD7FE" w14:textId="4475A6E9" w:rsidR="00DF4A99" w:rsidRDefault="00DF4A99" w:rsidP="006A7C1C">
            <w:pPr>
              <w:pStyle w:val="a"/>
              <w:numPr>
                <w:ilvl w:val="0"/>
                <w:numId w:val="0"/>
              </w:numPr>
              <w:tabs>
                <w:tab w:val="clear" w:pos="1134"/>
                <w:tab w:val="left" w:pos="2685"/>
              </w:tabs>
              <w:contextualSpacing/>
              <w:jc w:val="center"/>
              <w:rPr>
                <w:b/>
              </w:rPr>
            </w:pPr>
            <w:r w:rsidRPr="00FF430B">
              <w:rPr>
                <w:b/>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rPr>
                  </w:pPr>
                  <w:r w:rsidRPr="00FF430B">
                    <w:rPr>
                      <w:b/>
                    </w:rPr>
                    <w:t>ANTREPRENOR</w:t>
                  </w:r>
                </w:p>
              </w:tc>
              <w:tc>
                <w:tcPr>
                  <w:tcW w:w="4559" w:type="dxa"/>
                  <w:vAlign w:val="center"/>
                </w:tcPr>
                <w:p w14:paraId="529F8C55" w14:textId="77777777" w:rsidR="00DF4A99" w:rsidRPr="00FF430B" w:rsidRDefault="00DF4A99" w:rsidP="006A7C1C">
                  <w:pPr>
                    <w:jc w:val="center"/>
                    <w:rPr>
                      <w:b/>
                    </w:rPr>
                  </w:pPr>
                  <w:r w:rsidRPr="00FF430B">
                    <w:rPr>
                      <w:b/>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rPr>
                  </w:pPr>
                </w:p>
              </w:tc>
              <w:tc>
                <w:tcPr>
                  <w:tcW w:w="4559" w:type="dxa"/>
                  <w:vAlign w:val="center"/>
                </w:tcPr>
                <w:p w14:paraId="325BE5CF" w14:textId="77777777" w:rsidR="00DF4A99" w:rsidRPr="00FF430B" w:rsidRDefault="00DF4A99" w:rsidP="00AD32DD">
                  <w:pPr>
                    <w:jc w:val="both"/>
                    <w:rPr>
                      <w:b/>
                    </w:rPr>
                  </w:pPr>
                </w:p>
              </w:tc>
            </w:tr>
          </w:tbl>
          <w:p w14:paraId="399269D7" w14:textId="77777777" w:rsidR="00DF4A99" w:rsidRPr="00FF430B" w:rsidRDefault="00DF4A99" w:rsidP="00DF4A99">
            <w:pPr>
              <w:tabs>
                <w:tab w:val="left" w:pos="2295"/>
              </w:tabs>
              <w:jc w:val="both"/>
            </w:pPr>
          </w:p>
          <w:p w14:paraId="40F339F1" w14:textId="77777777" w:rsidR="00DF4A99" w:rsidRPr="00FF430B" w:rsidRDefault="00DF4A99" w:rsidP="00DF4A99">
            <w:pPr>
              <w:tabs>
                <w:tab w:val="left" w:pos="2295"/>
              </w:tabs>
              <w:jc w:val="both"/>
            </w:pPr>
          </w:p>
          <w:p w14:paraId="4E02AE6A" w14:textId="77777777" w:rsidR="00DF4A99" w:rsidRPr="00FF430B" w:rsidRDefault="00DF4A99" w:rsidP="00DF4A99">
            <w:pPr>
              <w:tabs>
                <w:tab w:val="left" w:pos="2295"/>
              </w:tabs>
              <w:jc w:val="center"/>
            </w:pPr>
          </w:p>
          <w:p w14:paraId="57E9E682" w14:textId="77777777" w:rsidR="00234775" w:rsidRPr="00FF430B" w:rsidRDefault="00234775" w:rsidP="00DF4A99">
            <w:pPr>
              <w:tabs>
                <w:tab w:val="left" w:pos="2295"/>
              </w:tabs>
              <w:jc w:val="center"/>
            </w:pPr>
          </w:p>
          <w:p w14:paraId="433CE670" w14:textId="77777777" w:rsidR="00283820" w:rsidRPr="00FF430B" w:rsidRDefault="00283820" w:rsidP="00DF4A99">
            <w:pPr>
              <w:tabs>
                <w:tab w:val="left" w:pos="2295"/>
              </w:tabs>
              <w:jc w:val="center"/>
            </w:pPr>
          </w:p>
          <w:p w14:paraId="12612F08" w14:textId="77777777" w:rsidR="00DF4A99" w:rsidRPr="00FF430B" w:rsidRDefault="00DF4A99" w:rsidP="00DF4A99">
            <w:pPr>
              <w:tabs>
                <w:tab w:val="left" w:pos="2295"/>
              </w:tabs>
              <w:jc w:val="both"/>
            </w:pPr>
          </w:p>
          <w:p w14:paraId="3555FF4D" w14:textId="77777777" w:rsidR="00DB5DCF" w:rsidRPr="00FF430B" w:rsidRDefault="00DB5DCF" w:rsidP="00196AB4">
            <w:pPr>
              <w:tabs>
                <w:tab w:val="left" w:pos="2295"/>
              </w:tabs>
              <w:jc w:val="both"/>
            </w:pPr>
          </w:p>
          <w:p w14:paraId="3F300C0F" w14:textId="77777777" w:rsidR="00F53F69" w:rsidRPr="00FF430B" w:rsidRDefault="00F53F69" w:rsidP="00196AB4">
            <w:pPr>
              <w:tabs>
                <w:tab w:val="left" w:pos="2295"/>
              </w:tabs>
              <w:jc w:val="both"/>
            </w:pPr>
          </w:p>
          <w:p w14:paraId="314B622F" w14:textId="77777777" w:rsidR="002D6E71" w:rsidRPr="00FF430B" w:rsidRDefault="002D6E71" w:rsidP="00196AB4">
            <w:pPr>
              <w:jc w:val="both"/>
              <w:rPr>
                <w:sz w:val="28"/>
                <w:szCs w:val="28"/>
              </w:rPr>
            </w:pPr>
          </w:p>
          <w:p w14:paraId="34026A89" w14:textId="77777777" w:rsidR="004D7C86" w:rsidRPr="00FF430B" w:rsidRDefault="004D7C86" w:rsidP="00196AB4">
            <w:pPr>
              <w:jc w:val="both"/>
              <w:rPr>
                <w:sz w:val="28"/>
                <w:szCs w:val="28"/>
              </w:rPr>
            </w:pPr>
          </w:p>
          <w:p w14:paraId="5BBDCBDB" w14:textId="77777777" w:rsidR="004D7C86" w:rsidRPr="00FF430B" w:rsidRDefault="004D7C86" w:rsidP="00196AB4">
            <w:pPr>
              <w:jc w:val="both"/>
              <w:rPr>
                <w:sz w:val="28"/>
                <w:szCs w:val="28"/>
              </w:rPr>
            </w:pPr>
          </w:p>
          <w:p w14:paraId="1B427258" w14:textId="77777777" w:rsidR="004D7C86" w:rsidRPr="00FF430B" w:rsidRDefault="004D7C86" w:rsidP="00196AB4">
            <w:pPr>
              <w:jc w:val="both"/>
              <w:rPr>
                <w:sz w:val="28"/>
                <w:szCs w:val="28"/>
              </w:rPr>
            </w:pPr>
          </w:p>
          <w:p w14:paraId="5F294F04" w14:textId="77777777" w:rsidR="004D7C86" w:rsidRPr="00FF430B" w:rsidRDefault="004D7C86" w:rsidP="00196AB4">
            <w:pPr>
              <w:jc w:val="both"/>
              <w:rPr>
                <w:sz w:val="28"/>
                <w:szCs w:val="28"/>
              </w:rPr>
            </w:pPr>
          </w:p>
          <w:p w14:paraId="4EC93D5F" w14:textId="77777777" w:rsidR="004D7C86" w:rsidRPr="00FF430B" w:rsidRDefault="004D7C86" w:rsidP="00196AB4">
            <w:pPr>
              <w:jc w:val="both"/>
              <w:rPr>
                <w:sz w:val="28"/>
                <w:szCs w:val="28"/>
              </w:rPr>
            </w:pPr>
          </w:p>
          <w:p w14:paraId="11A71185" w14:textId="77777777" w:rsidR="004D7C86" w:rsidRPr="00FF430B" w:rsidRDefault="004D7C86" w:rsidP="00196AB4">
            <w:pPr>
              <w:jc w:val="both"/>
              <w:rPr>
                <w:sz w:val="28"/>
                <w:szCs w:val="28"/>
              </w:rPr>
            </w:pPr>
          </w:p>
          <w:p w14:paraId="5157DC94" w14:textId="77777777" w:rsidR="004D7C86" w:rsidRPr="00FF430B" w:rsidRDefault="004D7C86" w:rsidP="00196AB4">
            <w:pPr>
              <w:jc w:val="both"/>
              <w:rPr>
                <w:sz w:val="28"/>
                <w:szCs w:val="28"/>
              </w:rPr>
            </w:pPr>
          </w:p>
          <w:p w14:paraId="32B5FBA0" w14:textId="5D345534" w:rsidR="004D7C86" w:rsidRPr="00FF430B" w:rsidRDefault="004D7C86" w:rsidP="00196AB4">
            <w:pPr>
              <w:jc w:val="both"/>
              <w:rPr>
                <w:sz w:val="28"/>
                <w:szCs w:val="28"/>
              </w:rPr>
            </w:pPr>
          </w:p>
          <w:p w14:paraId="2CF9C595" w14:textId="00F53F2D" w:rsidR="00AD17E8" w:rsidRDefault="00AD17E8" w:rsidP="00196AB4">
            <w:pPr>
              <w:jc w:val="both"/>
              <w:rPr>
                <w:sz w:val="28"/>
                <w:szCs w:val="28"/>
              </w:rPr>
            </w:pPr>
          </w:p>
          <w:p w14:paraId="5B855918" w14:textId="77777777" w:rsidR="006537B3" w:rsidRPr="00FF430B" w:rsidRDefault="006537B3" w:rsidP="00196AB4">
            <w:pPr>
              <w:jc w:val="both"/>
              <w:rPr>
                <w:sz w:val="28"/>
                <w:szCs w:val="28"/>
              </w:rPr>
            </w:pPr>
          </w:p>
          <w:p w14:paraId="67B29B52" w14:textId="77777777" w:rsidR="00BE49DD" w:rsidRPr="00FF430B" w:rsidRDefault="00BE49DD" w:rsidP="004D7C86">
            <w:pPr>
              <w:tabs>
                <w:tab w:val="left" w:pos="2295"/>
              </w:tabs>
              <w:jc w:val="right"/>
            </w:pPr>
          </w:p>
          <w:p w14:paraId="49FD91B9" w14:textId="77777777" w:rsidR="00461DAC" w:rsidRPr="00FF430B" w:rsidRDefault="00461DAC" w:rsidP="004D7C86">
            <w:pPr>
              <w:tabs>
                <w:tab w:val="left" w:pos="2295"/>
              </w:tabs>
              <w:jc w:val="right"/>
            </w:pPr>
            <w:r w:rsidRPr="00FF430B">
              <w:t xml:space="preserve">Anexa nr. </w:t>
            </w:r>
            <w:r w:rsidR="004D7C86" w:rsidRPr="00FF430B">
              <w:t>1</w:t>
            </w:r>
          </w:p>
          <w:p w14:paraId="1FCC467E" w14:textId="77777777" w:rsidR="00461DAC" w:rsidRPr="00FF430B" w:rsidRDefault="00AB7AE2" w:rsidP="004D7C86">
            <w:pPr>
              <w:tabs>
                <w:tab w:val="left" w:pos="2295"/>
              </w:tabs>
              <w:jc w:val="right"/>
            </w:pPr>
            <w:r w:rsidRPr="00FF430B">
              <w:t>la C</w:t>
            </w:r>
            <w:r w:rsidR="00461DAC" w:rsidRPr="00FF430B">
              <w:t>ontractul nr. ___________</w:t>
            </w:r>
          </w:p>
          <w:p w14:paraId="7AB912E8" w14:textId="77777777" w:rsidR="00461DAC" w:rsidRPr="00FF430B" w:rsidRDefault="001278C6" w:rsidP="004D7C86">
            <w:pPr>
              <w:tabs>
                <w:tab w:val="left" w:pos="2295"/>
              </w:tabs>
              <w:jc w:val="right"/>
            </w:pPr>
            <w:r w:rsidRPr="00FF430B">
              <w:t>d</w:t>
            </w:r>
            <w:r w:rsidR="00461DAC" w:rsidRPr="00FF430B">
              <w:t>in „____”  _____ 20_____</w:t>
            </w:r>
            <w:r w:rsidR="002B4D12" w:rsidRPr="00FF430B">
              <w:t>__</w:t>
            </w:r>
          </w:p>
          <w:p w14:paraId="291744E5" w14:textId="77777777" w:rsidR="007323B6" w:rsidRPr="00FF430B" w:rsidRDefault="007323B6" w:rsidP="00196AB4">
            <w:pPr>
              <w:tabs>
                <w:tab w:val="left" w:pos="2295"/>
              </w:tabs>
              <w:jc w:val="both"/>
            </w:pPr>
          </w:p>
          <w:p w14:paraId="7CBACD58" w14:textId="77777777" w:rsidR="004D7C86" w:rsidRPr="00FF430B" w:rsidRDefault="004D7C86" w:rsidP="00196AB4">
            <w:pPr>
              <w:tabs>
                <w:tab w:val="left" w:pos="2295"/>
              </w:tabs>
              <w:jc w:val="both"/>
            </w:pPr>
          </w:p>
          <w:p w14:paraId="2564A61A" w14:textId="77777777" w:rsidR="004D7C86" w:rsidRPr="00FF430B" w:rsidRDefault="004D7C86" w:rsidP="00196AB4">
            <w:pPr>
              <w:tabs>
                <w:tab w:val="left" w:pos="2295"/>
              </w:tabs>
              <w:jc w:val="both"/>
            </w:pPr>
          </w:p>
          <w:p w14:paraId="2144F41C" w14:textId="77777777" w:rsidR="004D7C86" w:rsidRPr="00FF430B" w:rsidRDefault="004D7C86" w:rsidP="00196AB4">
            <w:pPr>
              <w:tabs>
                <w:tab w:val="left" w:pos="2295"/>
              </w:tabs>
              <w:jc w:val="both"/>
            </w:pPr>
          </w:p>
          <w:p w14:paraId="6D55A6A4" w14:textId="77777777" w:rsidR="004D7C86" w:rsidRPr="00FF430B" w:rsidRDefault="004D7C86" w:rsidP="00196AB4">
            <w:pPr>
              <w:tabs>
                <w:tab w:val="left" w:pos="2295"/>
              </w:tabs>
              <w:jc w:val="both"/>
            </w:pPr>
          </w:p>
          <w:p w14:paraId="09E6E4EE" w14:textId="77777777" w:rsidR="002B4D12" w:rsidRPr="00FF430B" w:rsidRDefault="002B4D12" w:rsidP="00196AB4">
            <w:pPr>
              <w:tabs>
                <w:tab w:val="left" w:pos="2295"/>
              </w:tabs>
              <w:jc w:val="both"/>
            </w:pPr>
          </w:p>
          <w:p w14:paraId="79E941F8" w14:textId="77777777" w:rsidR="002B4D12" w:rsidRPr="00FF430B" w:rsidRDefault="004A5F0C" w:rsidP="00196AB4">
            <w:pPr>
              <w:tabs>
                <w:tab w:val="left" w:pos="2295"/>
              </w:tabs>
              <w:jc w:val="both"/>
              <w:rPr>
                <w:b/>
              </w:rPr>
            </w:pPr>
            <w:r w:rsidRPr="00FF430B">
              <w:rPr>
                <w:b/>
              </w:rPr>
              <w:t xml:space="preserve">        </w:t>
            </w:r>
            <w:r w:rsidR="002B4D12" w:rsidRPr="00FF430B">
              <w:rPr>
                <w:b/>
              </w:rPr>
              <w:t>SPECIFICAŢII TEHNICE</w:t>
            </w:r>
          </w:p>
          <w:p w14:paraId="0494BA30" w14:textId="77777777"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rPr>
                  </w:pPr>
                  <w:r w:rsidRPr="00FF430B">
                    <w:rPr>
                      <w:b/>
                    </w:rPr>
                    <w:t>Specificarea tehnică deplină solicitată de către autoritatea contractantă</w:t>
                  </w:r>
                </w:p>
                <w:p w14:paraId="213489BD" w14:textId="77777777"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rPr>
                  </w:pPr>
                  <w:r w:rsidRPr="00FF430B">
                    <w:rPr>
                      <w:b/>
                      <w:bCs/>
                      <w:noProof w:val="0"/>
                    </w:rPr>
                    <w:t>Specificarea tehnică</w:t>
                  </w:r>
                  <w:r w:rsidRPr="00FF430B">
                    <w:rPr>
                      <w:b/>
                    </w:rPr>
                    <w:t>deplină propusă de către ofertant</w:t>
                  </w:r>
                </w:p>
                <w:p w14:paraId="25EDC519" w14:textId="77777777"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rPr>
                  </w:pPr>
                  <w:r w:rsidRPr="00FF430B">
                    <w:rPr>
                      <w:b/>
                      <w:bCs/>
                      <w:noProof w:val="0"/>
                    </w:rPr>
                    <w:t>Standarde de</w:t>
                  </w:r>
                </w:p>
                <w:p w14:paraId="331EDD76" w14:textId="77777777"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rPr>
                  </w:pPr>
                </w:p>
                <w:p w14:paraId="7B1AC1F0" w14:textId="77777777" w:rsidR="005C3D95" w:rsidRPr="00FF430B" w:rsidRDefault="005C3D95" w:rsidP="00196AB4">
                  <w:pPr>
                    <w:jc w:val="both"/>
                    <w:rPr>
                      <w:noProof w:val="0"/>
                    </w:rPr>
                  </w:pPr>
                </w:p>
                <w:p w14:paraId="4C8F1E81" w14:textId="77777777" w:rsidR="005C3D95" w:rsidRPr="00FF430B" w:rsidRDefault="005C3D95" w:rsidP="00196AB4">
                  <w:pPr>
                    <w:jc w:val="both"/>
                    <w:rPr>
                      <w:noProof w:val="0"/>
                    </w:rPr>
                  </w:pPr>
                </w:p>
                <w:p w14:paraId="299220B1" w14:textId="77777777" w:rsidR="005C3D95" w:rsidRPr="00FF430B" w:rsidRDefault="005C3D95" w:rsidP="00196AB4">
                  <w:pPr>
                    <w:jc w:val="both"/>
                    <w:rPr>
                      <w:noProof w:val="0"/>
                    </w:rPr>
                  </w:pPr>
                </w:p>
                <w:p w14:paraId="65FCFA5E" w14:textId="77777777"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rPr>
                  </w:pPr>
                  <w:r w:rsidRPr="00FF430B">
                    <w:rPr>
                      <w:noProof w:val="0"/>
                    </w:rPr>
                    <w:t> </w:t>
                  </w:r>
                </w:p>
                <w:p w14:paraId="5642638F" w14:textId="77777777" w:rsidR="005C3D95" w:rsidRPr="00FF430B" w:rsidRDefault="005C3D95" w:rsidP="002B4D12">
                  <w:pPr>
                    <w:jc w:val="center"/>
                    <w:rPr>
                      <w:b/>
                      <w:bCs/>
                      <w:noProof w:val="0"/>
                    </w:rPr>
                  </w:pPr>
                </w:p>
                <w:p w14:paraId="4BF23CB1" w14:textId="77777777" w:rsidR="004D7C86" w:rsidRPr="00FF430B" w:rsidRDefault="004D7C86" w:rsidP="002B4D12">
                  <w:pPr>
                    <w:jc w:val="center"/>
                    <w:rPr>
                      <w:b/>
                      <w:bCs/>
                      <w:noProof w:val="0"/>
                    </w:rPr>
                  </w:pPr>
                </w:p>
                <w:p w14:paraId="270F20AD" w14:textId="77777777" w:rsidR="004D7C86" w:rsidRPr="00FF430B" w:rsidRDefault="004D7C86" w:rsidP="002B4D12">
                  <w:pPr>
                    <w:jc w:val="center"/>
                    <w:rPr>
                      <w:b/>
                      <w:bCs/>
                      <w:noProof w:val="0"/>
                    </w:rPr>
                  </w:pPr>
                </w:p>
                <w:p w14:paraId="0A65668A" w14:textId="77777777" w:rsidR="004D7C86" w:rsidRPr="00FF430B" w:rsidRDefault="004D7C86" w:rsidP="002B4D12">
                  <w:pPr>
                    <w:jc w:val="center"/>
                    <w:rPr>
                      <w:b/>
                      <w:bCs/>
                      <w:noProof w:val="0"/>
                    </w:rPr>
                  </w:pPr>
                </w:p>
                <w:p w14:paraId="6F1B7FDE" w14:textId="77777777" w:rsidR="004D7C86" w:rsidRPr="00FF430B" w:rsidRDefault="004D7C86" w:rsidP="002B4D12">
                  <w:pPr>
                    <w:jc w:val="center"/>
                    <w:rPr>
                      <w:b/>
                      <w:bCs/>
                      <w:noProof w:val="0"/>
                    </w:rPr>
                  </w:pPr>
                </w:p>
                <w:p w14:paraId="0D054949" w14:textId="77777777" w:rsidR="004D7C86" w:rsidRPr="00FF430B" w:rsidRDefault="004D7C86" w:rsidP="002B4D12">
                  <w:pPr>
                    <w:jc w:val="center"/>
                    <w:rPr>
                      <w:b/>
                      <w:bCs/>
                      <w:noProof w:val="0"/>
                    </w:rPr>
                  </w:pPr>
                </w:p>
                <w:p w14:paraId="1ED91CB6" w14:textId="77777777" w:rsidR="005C3D95" w:rsidRPr="00FF430B" w:rsidRDefault="005C3D95" w:rsidP="002B4D12">
                  <w:pPr>
                    <w:jc w:val="center"/>
                    <w:rPr>
                      <w:b/>
                      <w:bCs/>
                      <w:noProof w:val="0"/>
                    </w:rPr>
                  </w:pPr>
                </w:p>
                <w:p w14:paraId="01FFB410" w14:textId="77777777" w:rsidR="004001DE" w:rsidRDefault="004A5F0C" w:rsidP="00D51F0A">
                  <w:pPr>
                    <w:rPr>
                      <w:b/>
                      <w:bCs/>
                      <w:noProof w:val="0"/>
                    </w:rPr>
                  </w:pPr>
                  <w:r w:rsidRPr="00FF430B">
                    <w:rPr>
                      <w:b/>
                      <w:bCs/>
                      <w:noProof w:val="0"/>
                    </w:rPr>
                    <w:t xml:space="preserve">                 </w:t>
                  </w:r>
                  <w:r w:rsidR="004001DE" w:rsidRPr="00FF430B">
                    <w:rPr>
                      <w:b/>
                      <w:bCs/>
                      <w:noProof w:val="0"/>
                    </w:rPr>
                    <w:t>SEMNĂTURILE PĂRŢILOR</w:t>
                  </w:r>
                </w:p>
                <w:p w14:paraId="0A2F2586" w14:textId="2B233D9F" w:rsidR="006A7C1C" w:rsidRPr="00FF430B" w:rsidRDefault="006A7C1C" w:rsidP="00D51F0A">
                  <w:pPr>
                    <w:rPr>
                      <w:noProof w:val="0"/>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14:paraId="7773675D" w14:textId="77777777" w:rsidR="004001DE" w:rsidRPr="00FF430B" w:rsidRDefault="004001DE" w:rsidP="00196AB4">
                  <w:pPr>
                    <w:ind w:firstLine="567"/>
                    <w:jc w:val="both"/>
                    <w:rPr>
                      <w:noProof w:val="0"/>
                    </w:rPr>
                  </w:pPr>
                  <w:r w:rsidRPr="00FF430B">
                    <w:rPr>
                      <w:noProof w:val="0"/>
                    </w:rPr>
                    <w:t> </w:t>
                  </w:r>
                </w:p>
                <w:p w14:paraId="2151506D" w14:textId="77777777"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rPr>
                  </w:pPr>
                  <w:r w:rsidRPr="00FF430B">
                    <w:rPr>
                      <w:b/>
                      <w:bCs/>
                      <w:noProof w:val="0"/>
                    </w:rPr>
                    <w:t xml:space="preserve">                                  Beneficiar</w:t>
                  </w:r>
                </w:p>
                <w:p w14:paraId="71E551BB" w14:textId="77777777" w:rsidR="00D51F0A" w:rsidRPr="00FF430B" w:rsidRDefault="00D51F0A" w:rsidP="00196AB4">
                  <w:pPr>
                    <w:ind w:firstLine="567"/>
                    <w:jc w:val="both"/>
                    <w:rPr>
                      <w:noProof w:val="0"/>
                    </w:rPr>
                  </w:pPr>
                </w:p>
                <w:p w14:paraId="057D63A1" w14:textId="77777777" w:rsidR="004001DE" w:rsidRPr="00FF430B" w:rsidRDefault="00A30B00" w:rsidP="00196AB4">
                  <w:pPr>
                    <w:ind w:firstLine="567"/>
                    <w:jc w:val="both"/>
                    <w:rPr>
                      <w:noProof w:val="0"/>
                    </w:rPr>
                  </w:pPr>
                  <w:r w:rsidRPr="00FF430B">
                    <w:rPr>
                      <w:noProof w:val="0"/>
                    </w:rPr>
                    <w:t> </w:t>
                  </w:r>
                </w:p>
                <w:p w14:paraId="3663D228" w14:textId="77777777" w:rsidR="004001DE" w:rsidRPr="00FF430B" w:rsidRDefault="004001DE" w:rsidP="00196AB4">
                  <w:pPr>
                    <w:ind w:firstLine="567"/>
                    <w:jc w:val="both"/>
                    <w:rPr>
                      <w:noProof w:val="0"/>
                    </w:rPr>
                  </w:pPr>
                </w:p>
              </w:tc>
            </w:tr>
          </w:tbl>
          <w:p w14:paraId="52B7F94F" w14:textId="77777777" w:rsidR="004D7C86" w:rsidRPr="00FF430B" w:rsidRDefault="004D7C86" w:rsidP="00196AB4">
            <w:pPr>
              <w:ind w:firstLine="567"/>
              <w:jc w:val="both"/>
              <w:rPr>
                <w:noProof w:val="0"/>
              </w:rPr>
            </w:pPr>
          </w:p>
          <w:p w14:paraId="76E43DE3" w14:textId="77777777" w:rsidR="004D7C86" w:rsidRPr="00FF430B" w:rsidRDefault="004D7C86" w:rsidP="00196AB4">
            <w:pPr>
              <w:ind w:firstLine="567"/>
              <w:jc w:val="both"/>
              <w:rPr>
                <w:noProof w:val="0"/>
              </w:rPr>
            </w:pPr>
          </w:p>
          <w:p w14:paraId="2D2726C6" w14:textId="77777777" w:rsidR="004D7C86" w:rsidRPr="00FF430B" w:rsidRDefault="004D7C86" w:rsidP="00196AB4">
            <w:pPr>
              <w:ind w:firstLine="567"/>
              <w:jc w:val="both"/>
              <w:rPr>
                <w:noProof w:val="0"/>
              </w:rPr>
            </w:pPr>
          </w:p>
          <w:p w14:paraId="520756C4" w14:textId="77777777" w:rsidR="004D7C86" w:rsidRPr="00FF430B" w:rsidRDefault="004D7C86" w:rsidP="00196AB4">
            <w:pPr>
              <w:ind w:firstLine="567"/>
              <w:jc w:val="both"/>
              <w:rPr>
                <w:noProof w:val="0"/>
              </w:rPr>
            </w:pPr>
          </w:p>
          <w:p w14:paraId="7E987910" w14:textId="77777777" w:rsidR="004D7C86" w:rsidRPr="00FF430B" w:rsidRDefault="004D7C86" w:rsidP="00196AB4">
            <w:pPr>
              <w:ind w:firstLine="567"/>
              <w:jc w:val="both"/>
              <w:rPr>
                <w:noProof w:val="0"/>
              </w:rPr>
            </w:pPr>
          </w:p>
          <w:p w14:paraId="3A694F2D" w14:textId="77777777" w:rsidR="004D7C86" w:rsidRPr="00FF430B" w:rsidRDefault="004D7C86" w:rsidP="00196AB4">
            <w:pPr>
              <w:ind w:firstLine="567"/>
              <w:jc w:val="both"/>
              <w:rPr>
                <w:noProof w:val="0"/>
              </w:rPr>
            </w:pPr>
          </w:p>
          <w:p w14:paraId="750F4EA1" w14:textId="77777777" w:rsidR="004D7C86" w:rsidRPr="00FF430B" w:rsidRDefault="004D7C86" w:rsidP="00196AB4">
            <w:pPr>
              <w:ind w:firstLine="567"/>
              <w:jc w:val="both"/>
              <w:rPr>
                <w:noProof w:val="0"/>
              </w:rPr>
            </w:pPr>
          </w:p>
          <w:p w14:paraId="67487C29" w14:textId="77777777" w:rsidR="004D7C86" w:rsidRPr="00FF430B" w:rsidRDefault="004D7C86" w:rsidP="00196AB4">
            <w:pPr>
              <w:ind w:firstLine="567"/>
              <w:jc w:val="both"/>
              <w:rPr>
                <w:noProof w:val="0"/>
              </w:rPr>
            </w:pPr>
          </w:p>
          <w:p w14:paraId="62D00C88" w14:textId="77777777" w:rsidR="004D7C86" w:rsidRPr="00FF430B" w:rsidRDefault="004D7C86" w:rsidP="00196AB4">
            <w:pPr>
              <w:ind w:firstLine="567"/>
              <w:jc w:val="both"/>
              <w:rPr>
                <w:noProof w:val="0"/>
              </w:rPr>
            </w:pPr>
          </w:p>
          <w:p w14:paraId="627D9CDD" w14:textId="77777777" w:rsidR="004D7C86" w:rsidRPr="00FF430B" w:rsidRDefault="004D7C86" w:rsidP="00196AB4">
            <w:pPr>
              <w:ind w:firstLine="567"/>
              <w:jc w:val="both"/>
              <w:rPr>
                <w:noProof w:val="0"/>
              </w:rPr>
            </w:pPr>
          </w:p>
          <w:p w14:paraId="07F7B3DD" w14:textId="77777777" w:rsidR="004D7C86" w:rsidRPr="00FF430B" w:rsidRDefault="004D7C86" w:rsidP="00196AB4">
            <w:pPr>
              <w:ind w:firstLine="567"/>
              <w:jc w:val="both"/>
              <w:rPr>
                <w:noProof w:val="0"/>
              </w:rPr>
            </w:pPr>
          </w:p>
          <w:p w14:paraId="44BBD623" w14:textId="77777777" w:rsidR="004D7C86" w:rsidRPr="00FF430B" w:rsidRDefault="004D7C86" w:rsidP="00196AB4">
            <w:pPr>
              <w:ind w:firstLine="567"/>
              <w:jc w:val="both"/>
              <w:rPr>
                <w:noProof w:val="0"/>
              </w:rPr>
            </w:pPr>
          </w:p>
          <w:p w14:paraId="7512E709" w14:textId="77777777" w:rsidR="004D7C86" w:rsidRPr="00FF430B" w:rsidRDefault="004D7C86" w:rsidP="00196AB4">
            <w:pPr>
              <w:ind w:firstLine="567"/>
              <w:jc w:val="both"/>
              <w:rPr>
                <w:noProof w:val="0"/>
              </w:rPr>
            </w:pPr>
          </w:p>
          <w:p w14:paraId="71363ACE" w14:textId="77777777" w:rsidR="004D7C86" w:rsidRPr="00FF430B" w:rsidRDefault="004D7C86" w:rsidP="00196AB4">
            <w:pPr>
              <w:ind w:firstLine="567"/>
              <w:jc w:val="both"/>
              <w:rPr>
                <w:noProof w:val="0"/>
              </w:rPr>
            </w:pPr>
          </w:p>
          <w:p w14:paraId="487AD876" w14:textId="77777777" w:rsidR="004D7C86" w:rsidRPr="00FF430B" w:rsidRDefault="004D7C86" w:rsidP="00196AB4">
            <w:pPr>
              <w:ind w:firstLine="567"/>
              <w:jc w:val="both"/>
              <w:rPr>
                <w:noProof w:val="0"/>
              </w:rPr>
            </w:pPr>
          </w:p>
          <w:p w14:paraId="2BCF08CD" w14:textId="77777777" w:rsidR="004D7C86" w:rsidRPr="00FF430B" w:rsidRDefault="004D7C86" w:rsidP="00196AB4">
            <w:pPr>
              <w:ind w:firstLine="567"/>
              <w:jc w:val="both"/>
              <w:rPr>
                <w:noProof w:val="0"/>
              </w:rPr>
            </w:pPr>
          </w:p>
          <w:p w14:paraId="5F267D08" w14:textId="59DEE446" w:rsidR="004D7C86" w:rsidRDefault="004D7C86" w:rsidP="006537B3">
            <w:pPr>
              <w:jc w:val="both"/>
              <w:rPr>
                <w:noProof w:val="0"/>
              </w:rPr>
            </w:pPr>
          </w:p>
          <w:p w14:paraId="56E83E73" w14:textId="77777777" w:rsidR="00A14C96" w:rsidRDefault="00A14C96" w:rsidP="006537B3">
            <w:pPr>
              <w:jc w:val="both"/>
              <w:rPr>
                <w:noProof w:val="0"/>
              </w:rPr>
            </w:pPr>
          </w:p>
          <w:p w14:paraId="4F534684" w14:textId="77777777" w:rsidR="006537B3" w:rsidRPr="00FF430B" w:rsidRDefault="006537B3" w:rsidP="006537B3">
            <w:pPr>
              <w:jc w:val="both"/>
              <w:rPr>
                <w:noProof w:val="0"/>
              </w:rPr>
            </w:pPr>
          </w:p>
          <w:p w14:paraId="62979151" w14:textId="77777777" w:rsidR="00425938" w:rsidRPr="00FF430B" w:rsidRDefault="00A30B00" w:rsidP="00196AB4">
            <w:pPr>
              <w:ind w:firstLine="567"/>
              <w:jc w:val="both"/>
              <w:rPr>
                <w:noProof w:val="0"/>
              </w:rPr>
            </w:pPr>
            <w:r w:rsidRPr="00FF430B">
              <w:rPr>
                <w:noProof w:val="0"/>
              </w:rPr>
              <w:t> </w:t>
            </w:r>
          </w:p>
          <w:p w14:paraId="6BAEC277" w14:textId="1B17D894" w:rsidR="002B4D12" w:rsidRPr="00FF430B" w:rsidRDefault="00A30B00" w:rsidP="004D7C86">
            <w:pPr>
              <w:jc w:val="right"/>
              <w:rPr>
                <w:noProof w:val="0"/>
              </w:rPr>
            </w:pPr>
            <w:r w:rsidRPr="00FF430B">
              <w:rPr>
                <w:noProof w:val="0"/>
              </w:rPr>
              <w:t>Anexa nr.</w:t>
            </w:r>
            <w:r w:rsidR="00FF5CB2">
              <w:rPr>
                <w:noProof w:val="0"/>
              </w:rPr>
              <w:t xml:space="preserve"> </w:t>
            </w:r>
            <w:r w:rsidRPr="00FF430B">
              <w:rPr>
                <w:noProof w:val="0"/>
              </w:rPr>
              <w:t>2</w:t>
            </w:r>
          </w:p>
          <w:p w14:paraId="2A673A9B" w14:textId="77777777" w:rsidR="002B4D12" w:rsidRPr="00FF430B" w:rsidRDefault="00AB7AE2" w:rsidP="004D7C86">
            <w:pPr>
              <w:jc w:val="right"/>
              <w:rPr>
                <w:noProof w:val="0"/>
              </w:rPr>
            </w:pPr>
            <w:r w:rsidRPr="00FF430B">
              <w:rPr>
                <w:noProof w:val="0"/>
              </w:rPr>
              <w:t>la C</w:t>
            </w:r>
            <w:r w:rsidR="0003591A" w:rsidRPr="00FF430B">
              <w:rPr>
                <w:noProof w:val="0"/>
              </w:rPr>
              <w:t>ontractul nr.__________</w:t>
            </w:r>
          </w:p>
          <w:p w14:paraId="55400B06" w14:textId="77777777" w:rsidR="002B4D12" w:rsidRPr="00FF430B" w:rsidRDefault="0003591A" w:rsidP="004D7C86">
            <w:pPr>
              <w:jc w:val="right"/>
              <w:rPr>
                <w:noProof w:val="0"/>
              </w:rPr>
            </w:pPr>
            <w:r w:rsidRPr="00FF430B">
              <w:rPr>
                <w:noProof w:val="0"/>
              </w:rPr>
              <w:t>din “____” ________ 20___</w:t>
            </w:r>
          </w:p>
          <w:p w14:paraId="14F3C04C" w14:textId="77777777" w:rsidR="002B4D12" w:rsidRPr="00FF430B" w:rsidRDefault="002B4D12" w:rsidP="002B4D12">
            <w:pPr>
              <w:keepNext/>
              <w:keepLines/>
              <w:spacing w:before="200"/>
              <w:ind w:firstLine="567"/>
              <w:jc w:val="both"/>
              <w:outlineLvl w:val="2"/>
              <w:rPr>
                <w:noProof w:val="0"/>
              </w:rPr>
            </w:pPr>
          </w:p>
          <w:p w14:paraId="6624D24A" w14:textId="77777777" w:rsidR="004D7C86" w:rsidRPr="00FF430B" w:rsidRDefault="004D7C86" w:rsidP="002B4D12">
            <w:pPr>
              <w:keepNext/>
              <w:keepLines/>
              <w:spacing w:before="200"/>
              <w:ind w:firstLine="567"/>
              <w:jc w:val="both"/>
              <w:outlineLvl w:val="2"/>
              <w:rPr>
                <w:noProof w:val="0"/>
              </w:rPr>
            </w:pPr>
          </w:p>
          <w:p w14:paraId="2DA440F1" w14:textId="77777777" w:rsidR="004D7C86" w:rsidRPr="00FF430B" w:rsidRDefault="004D7C86" w:rsidP="002B4D12">
            <w:pPr>
              <w:keepNext/>
              <w:keepLines/>
              <w:spacing w:before="200"/>
              <w:ind w:firstLine="567"/>
              <w:jc w:val="both"/>
              <w:outlineLvl w:val="2"/>
              <w:rPr>
                <w:noProof w:val="0"/>
              </w:rPr>
            </w:pPr>
          </w:p>
          <w:p w14:paraId="115C3226" w14:textId="77777777" w:rsidR="004D7C86" w:rsidRPr="00FF430B" w:rsidRDefault="004D7C86" w:rsidP="002B4D12">
            <w:pPr>
              <w:keepNext/>
              <w:keepLines/>
              <w:spacing w:before="200"/>
              <w:ind w:firstLine="567"/>
              <w:jc w:val="both"/>
              <w:outlineLvl w:val="2"/>
              <w:rPr>
                <w:noProof w:val="0"/>
              </w:rPr>
            </w:pPr>
          </w:p>
          <w:p w14:paraId="18FC920E" w14:textId="77777777" w:rsidR="002B4D12" w:rsidRPr="00FF430B" w:rsidRDefault="004A5F0C" w:rsidP="00D51F0A">
            <w:pPr>
              <w:jc w:val="both"/>
              <w:rPr>
                <w:b/>
                <w:noProof w:val="0"/>
              </w:rPr>
            </w:pPr>
            <w:r w:rsidRPr="00FF430B">
              <w:rPr>
                <w:b/>
                <w:noProof w:val="0"/>
              </w:rPr>
              <w:t xml:space="preserve">        </w:t>
            </w:r>
            <w:r w:rsidR="0003591A" w:rsidRPr="00FF430B">
              <w:rPr>
                <w:b/>
                <w:noProof w:val="0"/>
              </w:rPr>
              <w:t>SPECIFICAŢII DE PREŢ</w:t>
            </w:r>
          </w:p>
          <w:p w14:paraId="2C7BEA0B" w14:textId="77777777"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rPr>
                  </w:pPr>
                  <w:r w:rsidRPr="00FF430B">
                    <w:rPr>
                      <w:b/>
                      <w:bCs/>
                      <w:noProof w:val="0"/>
                    </w:rPr>
                    <w:t xml:space="preserve">      </w:t>
                  </w:r>
                  <w:r w:rsidR="006D2A20" w:rsidRPr="00FF430B">
                    <w:rPr>
                      <w:b/>
                      <w:bCs/>
                      <w:noProof w:val="0"/>
                    </w:rPr>
                    <w:t>Denumirea</w:t>
                  </w:r>
                </w:p>
                <w:p w14:paraId="666A6121" w14:textId="77777777" w:rsidR="00283820" w:rsidRPr="00FF430B" w:rsidRDefault="004A5F0C" w:rsidP="00283820">
                  <w:pPr>
                    <w:tabs>
                      <w:tab w:val="left" w:pos="369"/>
                    </w:tabs>
                    <w:ind w:left="-923"/>
                    <w:jc w:val="center"/>
                    <w:rPr>
                      <w:b/>
                      <w:bCs/>
                      <w:noProof w:val="0"/>
                    </w:rPr>
                  </w:pPr>
                  <w:r w:rsidRPr="00FF430B">
                    <w:rPr>
                      <w:b/>
                      <w:bCs/>
                      <w:noProof w:val="0"/>
                    </w:rPr>
                    <w:t xml:space="preserve">      </w:t>
                  </w:r>
                  <w:r w:rsidR="006D2A20" w:rsidRPr="00FF430B">
                    <w:rPr>
                      <w:b/>
                      <w:bCs/>
                      <w:noProof w:val="0"/>
                    </w:rPr>
                    <w:t>lucrărilor/</w:t>
                  </w:r>
                </w:p>
                <w:p w14:paraId="1A1D2634" w14:textId="77777777"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14:paraId="6B4F4BFD" w14:textId="77777777"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14:paraId="510BB1B3" w14:textId="77777777"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rPr>
                  </w:pPr>
                  <w:r w:rsidRPr="00FF430B">
                    <w:rPr>
                      <w:b/>
                      <w:bCs/>
                      <w:noProof w:val="0"/>
                    </w:rPr>
                    <w:t>Termenii de executare/</w:t>
                  </w:r>
                </w:p>
                <w:p w14:paraId="1FD8327E" w14:textId="77777777" w:rsidR="006D2A20" w:rsidRPr="00FF430B" w:rsidRDefault="006D2A20" w:rsidP="00D51F0A">
                  <w:pPr>
                    <w:jc w:val="center"/>
                    <w:rPr>
                      <w:b/>
                      <w:bCs/>
                      <w:noProof w:val="0"/>
                    </w:rPr>
                  </w:pPr>
                  <w:r w:rsidRPr="00FF430B">
                    <w:rPr>
                      <w:b/>
                      <w:bCs/>
                      <w:noProof w:val="0"/>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rPr>
                  </w:pPr>
                  <w:r w:rsidRPr="00FF430B">
                    <w:rPr>
                      <w:noProof w:val="0"/>
                    </w:rPr>
                    <w:t> </w:t>
                  </w:r>
                </w:p>
                <w:p w14:paraId="08028511" w14:textId="77777777" w:rsidR="005C3D95" w:rsidRPr="00FF430B" w:rsidRDefault="005C3D95" w:rsidP="00101CBC">
                  <w:pPr>
                    <w:jc w:val="both"/>
                    <w:rPr>
                      <w:noProof w:val="0"/>
                    </w:rPr>
                  </w:pPr>
                </w:p>
                <w:p w14:paraId="63B787F5" w14:textId="77777777" w:rsidR="005C3D95" w:rsidRPr="00FF430B" w:rsidRDefault="005C3D95" w:rsidP="00101CBC">
                  <w:pPr>
                    <w:jc w:val="both"/>
                    <w:rPr>
                      <w:noProof w:val="0"/>
                    </w:rPr>
                  </w:pPr>
                </w:p>
                <w:p w14:paraId="12E7B758" w14:textId="77777777" w:rsidR="00753976" w:rsidRPr="00FF430B" w:rsidRDefault="00753976" w:rsidP="00101CBC">
                  <w:pPr>
                    <w:jc w:val="both"/>
                    <w:rPr>
                      <w:noProof w:val="0"/>
                    </w:rPr>
                  </w:pPr>
                </w:p>
                <w:p w14:paraId="5E716FAD" w14:textId="77777777" w:rsidR="00753976" w:rsidRPr="00FF430B" w:rsidRDefault="00753976" w:rsidP="00101CBC">
                  <w:pPr>
                    <w:jc w:val="both"/>
                    <w:rPr>
                      <w:noProof w:val="0"/>
                    </w:rPr>
                  </w:pPr>
                </w:p>
                <w:p w14:paraId="40D62F57" w14:textId="77777777" w:rsidR="00753976" w:rsidRPr="00FF430B" w:rsidRDefault="00753976" w:rsidP="00101CBC">
                  <w:pPr>
                    <w:jc w:val="both"/>
                    <w:rPr>
                      <w:noProof w:val="0"/>
                    </w:rPr>
                  </w:pPr>
                </w:p>
                <w:p w14:paraId="73E3013B" w14:textId="77777777" w:rsidR="00753976" w:rsidRPr="00FF430B" w:rsidRDefault="00753976" w:rsidP="00101CBC">
                  <w:pPr>
                    <w:jc w:val="both"/>
                    <w:rPr>
                      <w:noProof w:val="0"/>
                    </w:rPr>
                  </w:pPr>
                </w:p>
                <w:p w14:paraId="66B33276" w14:textId="77777777" w:rsidR="00753976" w:rsidRPr="00FF430B" w:rsidRDefault="00753976" w:rsidP="00101CBC">
                  <w:pPr>
                    <w:jc w:val="both"/>
                    <w:rPr>
                      <w:noProof w:val="0"/>
                    </w:rPr>
                  </w:pPr>
                </w:p>
                <w:p w14:paraId="03A3C6CA" w14:textId="77777777" w:rsidR="005C3D95" w:rsidRPr="00FF430B" w:rsidRDefault="005C3D95" w:rsidP="00101CBC">
                  <w:pPr>
                    <w:jc w:val="both"/>
                    <w:rPr>
                      <w:noProof w:val="0"/>
                    </w:rPr>
                  </w:pPr>
                </w:p>
                <w:p w14:paraId="3D0DF8C4" w14:textId="77777777" w:rsidR="006D2A20" w:rsidRPr="00FF430B" w:rsidRDefault="006D2A20" w:rsidP="00101CBC">
                  <w:pPr>
                    <w:jc w:val="center"/>
                    <w:rPr>
                      <w:noProof w:val="0"/>
                    </w:rPr>
                  </w:pPr>
                  <w:r w:rsidRPr="00FF430B">
                    <w:rPr>
                      <w:b/>
                      <w:bCs/>
                      <w:noProof w:val="0"/>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rPr>
                  </w:pPr>
                  <w:r w:rsidRPr="00FF430B">
                    <w:rPr>
                      <w:b/>
                      <w:bCs/>
                      <w:noProof w:val="0"/>
                    </w:rPr>
                    <w:t>Antreprenorul/Prestatorul de lucrări/</w:t>
                  </w:r>
                </w:p>
                <w:p w14:paraId="0F617E5D" w14:textId="77777777"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14:paraId="2A395D80" w14:textId="77777777" w:rsidR="006D2A20" w:rsidRPr="00FF430B" w:rsidRDefault="006D2A20" w:rsidP="00101CBC">
                  <w:pPr>
                    <w:ind w:firstLine="567"/>
                    <w:jc w:val="both"/>
                    <w:rPr>
                      <w:noProof w:val="0"/>
                    </w:rPr>
                  </w:pPr>
                  <w:r w:rsidRPr="00FF430B">
                    <w:rPr>
                      <w:noProof w:val="0"/>
                    </w:rPr>
                    <w:t> </w:t>
                  </w:r>
                </w:p>
                <w:p w14:paraId="75C4B550" w14:textId="77777777"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rPr>
                  </w:pPr>
                  <w:r w:rsidRPr="00FF430B">
                    <w:rPr>
                      <w:b/>
                      <w:bCs/>
                      <w:noProof w:val="0"/>
                    </w:rPr>
                    <w:t>Beneficiar</w:t>
                  </w:r>
                </w:p>
                <w:p w14:paraId="63F47213" w14:textId="77777777" w:rsidR="006D2A20" w:rsidRPr="00FF430B" w:rsidRDefault="006D2A20" w:rsidP="00101CBC">
                  <w:pPr>
                    <w:ind w:firstLine="567"/>
                    <w:jc w:val="both"/>
                    <w:rPr>
                      <w:noProof w:val="0"/>
                    </w:rPr>
                  </w:pPr>
                  <w:r w:rsidRPr="00FF430B">
                    <w:rPr>
                      <w:noProof w:val="0"/>
                    </w:rPr>
                    <w:t> </w:t>
                  </w:r>
                </w:p>
                <w:p w14:paraId="33C91E77" w14:textId="77777777" w:rsidR="005E1BB7" w:rsidRPr="00FF430B" w:rsidRDefault="005E1BB7" w:rsidP="00101CBC">
                  <w:pPr>
                    <w:ind w:firstLine="567"/>
                    <w:jc w:val="both"/>
                    <w:rPr>
                      <w:noProof w:val="0"/>
                    </w:rPr>
                  </w:pPr>
                </w:p>
                <w:p w14:paraId="45A293B9" w14:textId="77777777" w:rsidR="006D2A20" w:rsidRPr="00FF430B" w:rsidRDefault="006D2A20" w:rsidP="00101CBC">
                  <w:pPr>
                    <w:ind w:firstLine="567"/>
                    <w:jc w:val="both"/>
                    <w:rPr>
                      <w:noProof w:val="0"/>
                    </w:rPr>
                  </w:pPr>
                </w:p>
              </w:tc>
            </w:tr>
          </w:tbl>
          <w:p w14:paraId="5C046FF9" w14:textId="77777777" w:rsidR="002B4D12" w:rsidRPr="00FF430B" w:rsidRDefault="002B4D12" w:rsidP="00196AB4">
            <w:pPr>
              <w:keepNext/>
              <w:keepLines/>
              <w:spacing w:before="200"/>
              <w:ind w:firstLine="567"/>
              <w:jc w:val="both"/>
              <w:outlineLvl w:val="2"/>
              <w:rPr>
                <w:noProof w:val="0"/>
              </w:rPr>
            </w:pPr>
          </w:p>
          <w:p w14:paraId="3148914E" w14:textId="77777777" w:rsidR="007323B6" w:rsidRPr="00FF430B" w:rsidRDefault="007323B6" w:rsidP="002B4D12">
            <w:pPr>
              <w:tabs>
                <w:tab w:val="left" w:pos="2295"/>
              </w:tabs>
              <w:jc w:val="both"/>
            </w:pPr>
          </w:p>
          <w:p w14:paraId="47FB1BC0" w14:textId="77777777" w:rsidR="00F94BAD" w:rsidRPr="00FF430B" w:rsidRDefault="00F94BAD" w:rsidP="007D2982">
            <w:pPr>
              <w:autoSpaceDE w:val="0"/>
              <w:autoSpaceDN w:val="0"/>
              <w:adjustRightInd w:val="0"/>
              <w:ind w:right="23"/>
              <w:jc w:val="center"/>
              <w:rPr>
                <w:b/>
                <w:bCs/>
              </w:rPr>
            </w:pPr>
          </w:p>
          <w:p w14:paraId="07647A5B" w14:textId="77777777" w:rsidR="00C6170E" w:rsidRPr="00FF430B" w:rsidRDefault="00C6170E" w:rsidP="007D2982">
            <w:pPr>
              <w:autoSpaceDE w:val="0"/>
              <w:autoSpaceDN w:val="0"/>
              <w:adjustRightInd w:val="0"/>
              <w:ind w:right="23"/>
              <w:jc w:val="center"/>
              <w:rPr>
                <w:b/>
                <w:bCs/>
              </w:rPr>
            </w:pPr>
          </w:p>
          <w:p w14:paraId="34B6B439" w14:textId="77777777" w:rsidR="00C6170E" w:rsidRPr="00FF430B" w:rsidRDefault="00C6170E" w:rsidP="007D2982">
            <w:pPr>
              <w:autoSpaceDE w:val="0"/>
              <w:autoSpaceDN w:val="0"/>
              <w:adjustRightInd w:val="0"/>
              <w:ind w:right="23"/>
              <w:jc w:val="center"/>
              <w:rPr>
                <w:b/>
                <w:bCs/>
              </w:rPr>
            </w:pPr>
          </w:p>
          <w:p w14:paraId="602CCD44" w14:textId="77777777" w:rsidR="00C6170E" w:rsidRPr="00FF430B" w:rsidRDefault="00C6170E" w:rsidP="007D2982">
            <w:pPr>
              <w:autoSpaceDE w:val="0"/>
              <w:autoSpaceDN w:val="0"/>
              <w:adjustRightInd w:val="0"/>
              <w:ind w:right="23"/>
              <w:jc w:val="center"/>
              <w:rPr>
                <w:b/>
                <w:bCs/>
              </w:rPr>
            </w:pPr>
          </w:p>
          <w:p w14:paraId="31CB8C63" w14:textId="77777777" w:rsidR="00C6170E" w:rsidRPr="00FF430B" w:rsidRDefault="00C6170E" w:rsidP="007D2982">
            <w:pPr>
              <w:autoSpaceDE w:val="0"/>
              <w:autoSpaceDN w:val="0"/>
              <w:adjustRightInd w:val="0"/>
              <w:ind w:right="23"/>
              <w:jc w:val="center"/>
              <w:rPr>
                <w:b/>
                <w:bCs/>
              </w:rPr>
            </w:pPr>
          </w:p>
          <w:p w14:paraId="68D56DE8" w14:textId="77777777" w:rsidR="00C6170E" w:rsidRPr="00FF430B" w:rsidRDefault="00C6170E" w:rsidP="007D2982">
            <w:pPr>
              <w:autoSpaceDE w:val="0"/>
              <w:autoSpaceDN w:val="0"/>
              <w:adjustRightInd w:val="0"/>
              <w:ind w:right="23"/>
              <w:jc w:val="center"/>
              <w:rPr>
                <w:b/>
                <w:bCs/>
              </w:rPr>
            </w:pPr>
          </w:p>
          <w:p w14:paraId="5EE6431B" w14:textId="77777777" w:rsidR="00C6170E" w:rsidRPr="00FF430B" w:rsidRDefault="00C6170E" w:rsidP="007D2982">
            <w:pPr>
              <w:autoSpaceDE w:val="0"/>
              <w:autoSpaceDN w:val="0"/>
              <w:adjustRightInd w:val="0"/>
              <w:ind w:right="23"/>
              <w:jc w:val="center"/>
              <w:rPr>
                <w:b/>
                <w:bCs/>
              </w:rPr>
            </w:pPr>
          </w:p>
          <w:p w14:paraId="42A95D3E" w14:textId="77777777" w:rsidR="00C6170E" w:rsidRPr="00FF430B" w:rsidRDefault="00C6170E" w:rsidP="007D2982">
            <w:pPr>
              <w:autoSpaceDE w:val="0"/>
              <w:autoSpaceDN w:val="0"/>
              <w:adjustRightInd w:val="0"/>
              <w:ind w:right="23"/>
              <w:jc w:val="center"/>
              <w:rPr>
                <w:b/>
                <w:bCs/>
              </w:rPr>
            </w:pPr>
          </w:p>
          <w:p w14:paraId="766AE5B7" w14:textId="77777777" w:rsidR="00C6170E" w:rsidRPr="00FF430B" w:rsidRDefault="00C6170E" w:rsidP="007D2982">
            <w:pPr>
              <w:autoSpaceDE w:val="0"/>
              <w:autoSpaceDN w:val="0"/>
              <w:adjustRightInd w:val="0"/>
              <w:ind w:right="23"/>
              <w:jc w:val="center"/>
              <w:rPr>
                <w:b/>
                <w:bCs/>
              </w:rPr>
            </w:pPr>
          </w:p>
          <w:p w14:paraId="7DFBA7A5" w14:textId="77777777" w:rsidR="00C6170E" w:rsidRPr="00FF430B" w:rsidRDefault="00C6170E" w:rsidP="007D2982">
            <w:pPr>
              <w:autoSpaceDE w:val="0"/>
              <w:autoSpaceDN w:val="0"/>
              <w:adjustRightInd w:val="0"/>
              <w:ind w:right="23"/>
              <w:jc w:val="center"/>
              <w:rPr>
                <w:b/>
                <w:bCs/>
              </w:rPr>
            </w:pPr>
          </w:p>
          <w:p w14:paraId="55D6B88E" w14:textId="20418291" w:rsidR="001F7AEE" w:rsidRDefault="001F7AEE" w:rsidP="00006D6D">
            <w:pPr>
              <w:autoSpaceDE w:val="0"/>
              <w:autoSpaceDN w:val="0"/>
              <w:adjustRightInd w:val="0"/>
              <w:ind w:right="23"/>
              <w:rPr>
                <w:b/>
                <w:bCs/>
              </w:rPr>
            </w:pPr>
          </w:p>
          <w:p w14:paraId="0C3AB98A" w14:textId="77777777" w:rsidR="00006D6D" w:rsidRDefault="00006D6D" w:rsidP="00006D6D">
            <w:pPr>
              <w:autoSpaceDE w:val="0"/>
              <w:autoSpaceDN w:val="0"/>
              <w:adjustRightInd w:val="0"/>
              <w:ind w:right="23"/>
              <w:rPr>
                <w:b/>
                <w:bCs/>
              </w:rPr>
            </w:pPr>
          </w:p>
          <w:p w14:paraId="61F55B0F" w14:textId="77777777" w:rsidR="00A14C96" w:rsidRDefault="00A14C96" w:rsidP="007D2982">
            <w:pPr>
              <w:autoSpaceDE w:val="0"/>
              <w:autoSpaceDN w:val="0"/>
              <w:adjustRightInd w:val="0"/>
              <w:ind w:right="23"/>
              <w:jc w:val="center"/>
              <w:rPr>
                <w:b/>
                <w:bCs/>
              </w:rPr>
            </w:pPr>
          </w:p>
          <w:p w14:paraId="3E7AF25E" w14:textId="77777777" w:rsidR="001F7AEE" w:rsidRPr="00FF430B" w:rsidRDefault="001F7AEE" w:rsidP="007D2982">
            <w:pPr>
              <w:autoSpaceDE w:val="0"/>
              <w:autoSpaceDN w:val="0"/>
              <w:adjustRightInd w:val="0"/>
              <w:ind w:right="23"/>
              <w:jc w:val="center"/>
              <w:rPr>
                <w:b/>
                <w:bCs/>
              </w:rPr>
            </w:pPr>
          </w:p>
          <w:p w14:paraId="41D74A3F" w14:textId="7CDC7676"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14:paraId="7B483770"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1C83BAC0" w14:textId="77777777" w:rsidR="000C5DFB" w:rsidRPr="00FF430B" w:rsidRDefault="000C5DFB" w:rsidP="000C5DFB">
            <w:pPr>
              <w:jc w:val="right"/>
              <w:rPr>
                <w:noProof w:val="0"/>
              </w:rPr>
            </w:pPr>
            <w:r w:rsidRPr="00FF430B">
              <w:rPr>
                <w:noProof w:val="0"/>
              </w:rPr>
              <w:t>din “____” ________ 20___</w:t>
            </w:r>
          </w:p>
          <w:p w14:paraId="04A0235B" w14:textId="77777777" w:rsidR="004D7C86" w:rsidRPr="00FF430B" w:rsidRDefault="004D7C86" w:rsidP="000C5DFB">
            <w:pPr>
              <w:autoSpaceDE w:val="0"/>
              <w:autoSpaceDN w:val="0"/>
              <w:adjustRightInd w:val="0"/>
              <w:ind w:right="23"/>
              <w:jc w:val="right"/>
              <w:rPr>
                <w:b/>
                <w:bCs/>
              </w:rPr>
            </w:pPr>
          </w:p>
          <w:p w14:paraId="0E79181A" w14:textId="77777777" w:rsidR="00C6170E" w:rsidRPr="00FF430B" w:rsidRDefault="00C6170E" w:rsidP="007D2982">
            <w:pPr>
              <w:autoSpaceDE w:val="0"/>
              <w:autoSpaceDN w:val="0"/>
              <w:adjustRightInd w:val="0"/>
              <w:ind w:right="23"/>
              <w:jc w:val="center"/>
              <w:rPr>
                <w:b/>
                <w:bCs/>
              </w:rPr>
            </w:pPr>
          </w:p>
          <w:p w14:paraId="569E6035" w14:textId="77777777"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rPr>
                  </w:pPr>
                  <w:r w:rsidRPr="00FF430B">
                    <w:rPr>
                      <w:b/>
                      <w:caps/>
                    </w:rPr>
                    <w:t>ACORD ADIȚIONAL</w:t>
                  </w:r>
                  <w:r w:rsidRPr="00FF430B">
                    <w:rPr>
                      <w:b/>
                    </w:rPr>
                    <w:t xml:space="preserve"> Nr.______</w:t>
                  </w:r>
                </w:p>
                <w:p w14:paraId="1610B3DE" w14:textId="77777777" w:rsidR="00F94BAD" w:rsidRPr="00FF430B" w:rsidRDefault="00F94BAD" w:rsidP="00F94BAD">
                  <w:pPr>
                    <w:jc w:val="center"/>
                    <w:rPr>
                      <w:b/>
                    </w:rPr>
                  </w:pPr>
                </w:p>
                <w:p w14:paraId="19D11994" w14:textId="0A4639E3"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14:paraId="05CEF2A6" w14:textId="77777777" w:rsidR="00F94BAD" w:rsidRPr="00FF430B" w:rsidRDefault="00F94BAD" w:rsidP="00F94BAD"/>
                <w:p w14:paraId="6F3F8066" w14:textId="77777777" w:rsidR="00F94BAD" w:rsidRPr="00FF430B" w:rsidRDefault="00F94BAD" w:rsidP="00F94BAD"/>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rPr>
                  </w:pPr>
                </w:p>
                <w:p w14:paraId="320C32A8" w14:textId="77777777" w:rsidR="00F94BAD" w:rsidRPr="00FF430B" w:rsidRDefault="00F94BAD" w:rsidP="00411C62">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rPr>
                  </w:pPr>
                </w:p>
                <w:p w14:paraId="35E43DC1" w14:textId="77777777" w:rsidR="00F94BAD" w:rsidRPr="00FF430B" w:rsidRDefault="00F94BAD" w:rsidP="00F94BAD">
                  <w:pPr>
                    <w:pStyle w:val="ad"/>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14:paraId="1021F566" w14:textId="77777777" w:rsidR="00F94BAD" w:rsidRPr="009F5BAC" w:rsidRDefault="00F94BAD" w:rsidP="00F94BAD">
                  <w:pPr>
                    <w:pStyle w:val="af2"/>
                    <w:tabs>
                      <w:tab w:val="right" w:pos="10205"/>
                    </w:tabs>
                    <w:ind w:firstLine="0"/>
                    <w:jc w:val="left"/>
                    <w:rPr>
                      <w:lang w:val="en-US"/>
                    </w:rPr>
                  </w:pPr>
                </w:p>
                <w:p w14:paraId="01D00D32" w14:textId="77777777" w:rsidR="00F94BAD" w:rsidRPr="00FF430B" w:rsidRDefault="00F94BAD" w:rsidP="00F94BAD">
                  <w:pPr>
                    <w:pStyle w:val="ad"/>
                    <w:ind w:right="-1" w:firstLine="0"/>
                    <w:rPr>
                      <w:sz w:val="24"/>
                      <w:szCs w:val="24"/>
                    </w:rPr>
                  </w:pPr>
                  <w:r w:rsidRPr="00FF430B">
                    <w:rPr>
                      <w:sz w:val="24"/>
                      <w:szCs w:val="24"/>
                    </w:rPr>
                    <w:t>Prin prezentul acord, în Contract se aplică următoarele modificări:</w:t>
                  </w:r>
                </w:p>
                <w:p w14:paraId="2596E10D" w14:textId="77777777" w:rsidR="00F94BAD" w:rsidRPr="00FF430B" w:rsidRDefault="00F94BAD" w:rsidP="00F94BAD">
                  <w:pPr>
                    <w:pStyle w:val="a"/>
                    <w:ind w:left="743"/>
                  </w:pPr>
                  <w:r w:rsidRPr="00FF430B">
                    <w:t>_________________________________________</w:t>
                  </w:r>
                  <w:r w:rsidR="00AB7AE2" w:rsidRPr="00FF430B">
                    <w:t>_______________________________</w:t>
                  </w:r>
                </w:p>
                <w:p w14:paraId="284477CF" w14:textId="77777777" w:rsidR="00F94BAD" w:rsidRPr="00FF430B" w:rsidRDefault="00F94BAD" w:rsidP="00F94BAD">
                  <w:pPr>
                    <w:tabs>
                      <w:tab w:val="right" w:pos="10205"/>
                    </w:tabs>
                    <w:ind w:left="1134" w:right="-1"/>
                  </w:pPr>
                </w:p>
                <w:p w14:paraId="65B500A3" w14:textId="77777777"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14:paraId="6BE64F25" w14:textId="77777777" w:rsidR="00F94BAD" w:rsidRPr="00FF430B" w:rsidRDefault="00F94BAD" w:rsidP="00F94BAD">
                  <w:pPr>
                    <w:pStyle w:val="2"/>
                    <w:rPr>
                      <w:szCs w:val="24"/>
                    </w:rPr>
                  </w:pPr>
                </w:p>
                <w:p w14:paraId="7D7727CA" w14:textId="77777777" w:rsidR="00F94BAD" w:rsidRPr="00FF430B" w:rsidRDefault="00F94BAD" w:rsidP="00F94BAD"/>
                <w:p w14:paraId="5F3E5935" w14:textId="77777777" w:rsidR="00F94BAD" w:rsidRPr="00FF430B" w:rsidRDefault="009429D7" w:rsidP="00FD0E2B">
                  <w:pPr>
                    <w:jc w:val="center"/>
                  </w:pPr>
                  <w:r w:rsidRPr="00FF430B">
                    <w:rPr>
                      <w:b/>
                      <w:bCs/>
                      <w:noProof w:val="0"/>
                    </w:rPr>
                    <w:t>SEMNĂTURILE PĂRŢILOR</w:t>
                  </w:r>
                </w:p>
                <w:p w14:paraId="75F12496" w14:textId="77777777" w:rsidR="00F94BAD" w:rsidRPr="00FF430B" w:rsidRDefault="00F94BAD" w:rsidP="00F94BAD"/>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rPr>
                  </w:pPr>
                  <w:r w:rsidRPr="00FF430B">
                    <w:rPr>
                      <w:b/>
                      <w:bCs/>
                      <w:noProof w:val="0"/>
                    </w:rPr>
                    <w:t>ANTREPRENORUL/PRESTATORUL</w:t>
                  </w:r>
                </w:p>
              </w:tc>
              <w:tc>
                <w:tcPr>
                  <w:tcW w:w="4461" w:type="dxa"/>
                  <w:vAlign w:val="center"/>
                </w:tcPr>
                <w:p w14:paraId="5EA627FA" w14:textId="7E076C50" w:rsidR="00F94BAD" w:rsidRPr="00FF430B" w:rsidRDefault="006A7C1C" w:rsidP="0067769C">
                  <w:pPr>
                    <w:jc w:val="center"/>
                    <w:rPr>
                      <w:noProof w:val="0"/>
                    </w:rPr>
                  </w:pPr>
                  <w:r w:rsidRPr="00FF430B">
                    <w:rPr>
                      <w:b/>
                      <w:bCs/>
                      <w:noProof w:val="0"/>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tc>
              <w:tc>
                <w:tcPr>
                  <w:tcW w:w="4461" w:type="dxa"/>
                  <w:tcBorders>
                    <w:top w:val="nil"/>
                    <w:left w:val="nil"/>
                    <w:bottom w:val="nil"/>
                    <w:right w:val="nil"/>
                  </w:tcBorders>
                  <w:vAlign w:val="center"/>
                </w:tcPr>
                <w:p w14:paraId="4D096298" w14:textId="77777777" w:rsidR="00F94BAD" w:rsidRPr="00FF430B" w:rsidRDefault="00F94BAD" w:rsidP="0067769C"/>
              </w:tc>
            </w:tr>
          </w:tbl>
          <w:p w14:paraId="4A0B8FB2" w14:textId="77777777" w:rsidR="00F94BAD" w:rsidRPr="00FF430B" w:rsidRDefault="00F94BAD" w:rsidP="007D2982">
            <w:pPr>
              <w:autoSpaceDE w:val="0"/>
              <w:autoSpaceDN w:val="0"/>
              <w:adjustRightInd w:val="0"/>
              <w:ind w:right="23"/>
              <w:jc w:val="center"/>
              <w:rPr>
                <w:b/>
                <w:color w:val="000000"/>
                <w:w w:val="90"/>
              </w:rPr>
            </w:pPr>
          </w:p>
          <w:p w14:paraId="389486D7" w14:textId="77777777" w:rsidR="002217B0" w:rsidRPr="00FF430B" w:rsidRDefault="002217B0" w:rsidP="007D2982">
            <w:pPr>
              <w:autoSpaceDE w:val="0"/>
              <w:autoSpaceDN w:val="0"/>
              <w:adjustRightInd w:val="0"/>
              <w:ind w:right="23"/>
              <w:jc w:val="center"/>
              <w:rPr>
                <w:b/>
                <w:color w:val="000000"/>
                <w:w w:val="90"/>
              </w:rPr>
            </w:pPr>
          </w:p>
          <w:p w14:paraId="3505C484" w14:textId="77777777" w:rsidR="003A40C2" w:rsidRPr="00FF430B" w:rsidRDefault="003A40C2" w:rsidP="007D2982">
            <w:pPr>
              <w:autoSpaceDE w:val="0"/>
              <w:autoSpaceDN w:val="0"/>
              <w:adjustRightInd w:val="0"/>
              <w:ind w:right="23"/>
              <w:jc w:val="center"/>
              <w:rPr>
                <w:b/>
                <w:color w:val="000000"/>
                <w:w w:val="90"/>
              </w:rPr>
            </w:pPr>
          </w:p>
          <w:p w14:paraId="3950D0B3" w14:textId="77777777" w:rsidR="003A40C2" w:rsidRPr="00FF430B" w:rsidRDefault="003A40C2" w:rsidP="007D2982">
            <w:pPr>
              <w:autoSpaceDE w:val="0"/>
              <w:autoSpaceDN w:val="0"/>
              <w:adjustRightInd w:val="0"/>
              <w:ind w:right="23"/>
              <w:jc w:val="center"/>
              <w:rPr>
                <w:b/>
                <w:color w:val="000000"/>
                <w:w w:val="90"/>
              </w:rPr>
            </w:pPr>
          </w:p>
          <w:p w14:paraId="6C632736" w14:textId="77777777" w:rsidR="003A40C2" w:rsidRPr="00FF430B" w:rsidRDefault="003A40C2" w:rsidP="007D2982">
            <w:pPr>
              <w:autoSpaceDE w:val="0"/>
              <w:autoSpaceDN w:val="0"/>
              <w:adjustRightInd w:val="0"/>
              <w:ind w:right="23"/>
              <w:jc w:val="center"/>
              <w:rPr>
                <w:b/>
                <w:color w:val="000000"/>
                <w:w w:val="90"/>
              </w:rPr>
            </w:pPr>
          </w:p>
          <w:p w14:paraId="32E427B2" w14:textId="77777777" w:rsidR="003A40C2" w:rsidRPr="00FF430B" w:rsidRDefault="003A40C2" w:rsidP="007D2982">
            <w:pPr>
              <w:autoSpaceDE w:val="0"/>
              <w:autoSpaceDN w:val="0"/>
              <w:adjustRightInd w:val="0"/>
              <w:ind w:right="23"/>
              <w:jc w:val="center"/>
              <w:rPr>
                <w:b/>
                <w:color w:val="000000"/>
                <w:w w:val="90"/>
              </w:rPr>
            </w:pPr>
          </w:p>
          <w:p w14:paraId="75D3B2D9" w14:textId="77777777" w:rsidR="003A40C2" w:rsidRPr="00FF430B" w:rsidRDefault="003A40C2" w:rsidP="007D2982">
            <w:pPr>
              <w:autoSpaceDE w:val="0"/>
              <w:autoSpaceDN w:val="0"/>
              <w:adjustRightInd w:val="0"/>
              <w:ind w:right="23"/>
              <w:jc w:val="center"/>
              <w:rPr>
                <w:b/>
                <w:color w:val="000000"/>
                <w:w w:val="90"/>
              </w:rPr>
            </w:pPr>
          </w:p>
          <w:p w14:paraId="55813135" w14:textId="77777777" w:rsidR="00C6170E" w:rsidRPr="00FF430B" w:rsidRDefault="00C6170E" w:rsidP="007D2982">
            <w:pPr>
              <w:autoSpaceDE w:val="0"/>
              <w:autoSpaceDN w:val="0"/>
              <w:adjustRightInd w:val="0"/>
              <w:ind w:right="23"/>
              <w:jc w:val="center"/>
              <w:rPr>
                <w:b/>
                <w:color w:val="000000"/>
                <w:w w:val="90"/>
              </w:rPr>
            </w:pPr>
          </w:p>
          <w:p w14:paraId="58499A31" w14:textId="77777777" w:rsidR="003A40C2" w:rsidRPr="00FF430B" w:rsidRDefault="003A40C2" w:rsidP="007D2982">
            <w:pPr>
              <w:autoSpaceDE w:val="0"/>
              <w:autoSpaceDN w:val="0"/>
              <w:adjustRightInd w:val="0"/>
              <w:ind w:right="23"/>
              <w:jc w:val="center"/>
              <w:rPr>
                <w:b/>
                <w:color w:val="000000"/>
                <w:w w:val="90"/>
              </w:rPr>
            </w:pPr>
          </w:p>
          <w:p w14:paraId="1AAD1EC6" w14:textId="77777777" w:rsidR="00BE49DD" w:rsidRPr="00FF430B" w:rsidRDefault="00BE49DD" w:rsidP="007D2982">
            <w:pPr>
              <w:autoSpaceDE w:val="0"/>
              <w:autoSpaceDN w:val="0"/>
              <w:adjustRightInd w:val="0"/>
              <w:ind w:right="23"/>
              <w:jc w:val="center"/>
              <w:rPr>
                <w:b/>
                <w:color w:val="000000"/>
                <w:w w:val="90"/>
              </w:rPr>
            </w:pPr>
          </w:p>
          <w:p w14:paraId="7E8244A7" w14:textId="77777777" w:rsidR="004A5F0C" w:rsidRPr="00FF430B" w:rsidRDefault="004A5F0C" w:rsidP="007D2982">
            <w:pPr>
              <w:autoSpaceDE w:val="0"/>
              <w:autoSpaceDN w:val="0"/>
              <w:adjustRightInd w:val="0"/>
              <w:ind w:right="23"/>
              <w:jc w:val="center"/>
              <w:rPr>
                <w:b/>
                <w:color w:val="000000"/>
                <w:w w:val="90"/>
              </w:rPr>
            </w:pPr>
          </w:p>
          <w:p w14:paraId="6690B9BF" w14:textId="77777777" w:rsidR="00BE49DD" w:rsidRPr="00FF430B" w:rsidRDefault="00BE49DD" w:rsidP="007D2982">
            <w:pPr>
              <w:autoSpaceDE w:val="0"/>
              <w:autoSpaceDN w:val="0"/>
              <w:adjustRightInd w:val="0"/>
              <w:ind w:right="23"/>
              <w:jc w:val="center"/>
              <w:rPr>
                <w:b/>
                <w:color w:val="000000"/>
                <w:w w:val="90"/>
              </w:rPr>
            </w:pPr>
          </w:p>
          <w:p w14:paraId="5932B09F" w14:textId="77777777" w:rsidR="003A40C2" w:rsidRPr="00FF430B" w:rsidRDefault="003A40C2" w:rsidP="007D2982">
            <w:pPr>
              <w:autoSpaceDE w:val="0"/>
              <w:autoSpaceDN w:val="0"/>
              <w:adjustRightInd w:val="0"/>
              <w:ind w:right="23"/>
              <w:jc w:val="center"/>
              <w:rPr>
                <w:b/>
                <w:color w:val="000000"/>
                <w:w w:val="90"/>
              </w:rPr>
            </w:pPr>
          </w:p>
          <w:p w14:paraId="08AEB49C" w14:textId="77777777" w:rsidR="003A40C2" w:rsidRPr="00FF430B" w:rsidRDefault="003A40C2" w:rsidP="007D2982">
            <w:pPr>
              <w:autoSpaceDE w:val="0"/>
              <w:autoSpaceDN w:val="0"/>
              <w:adjustRightInd w:val="0"/>
              <w:ind w:right="23"/>
              <w:jc w:val="center"/>
              <w:rPr>
                <w:b/>
                <w:color w:val="000000"/>
                <w:w w:val="90"/>
              </w:rPr>
            </w:pPr>
          </w:p>
          <w:p w14:paraId="315366EA" w14:textId="30B97EC2"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8</w:t>
            </w:r>
          </w:p>
          <w:p w14:paraId="679FF938"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7F28CDDB" w14:textId="77777777" w:rsidR="000C5DFB" w:rsidRPr="00FF430B" w:rsidRDefault="000C5DFB" w:rsidP="000C5DFB">
            <w:pPr>
              <w:jc w:val="right"/>
              <w:rPr>
                <w:noProof w:val="0"/>
              </w:rPr>
            </w:pPr>
            <w:r w:rsidRPr="00FF430B">
              <w:rPr>
                <w:noProof w:val="0"/>
              </w:rPr>
              <w:t>din “____” ________ 20___</w:t>
            </w:r>
          </w:p>
          <w:p w14:paraId="5B6E35B4" w14:textId="77777777" w:rsidR="003A40C2" w:rsidRPr="00FF430B" w:rsidRDefault="003A40C2" w:rsidP="007D2982">
            <w:pPr>
              <w:autoSpaceDE w:val="0"/>
              <w:autoSpaceDN w:val="0"/>
              <w:adjustRightInd w:val="0"/>
              <w:ind w:right="23"/>
              <w:jc w:val="center"/>
              <w:rPr>
                <w:b/>
                <w:color w:val="000000"/>
                <w:w w:val="90"/>
              </w:rPr>
            </w:pPr>
          </w:p>
          <w:p w14:paraId="2E0F3101" w14:textId="77777777" w:rsidR="00FD0E2B" w:rsidRPr="00FF430B" w:rsidRDefault="00FD0E2B" w:rsidP="007D2982">
            <w:pPr>
              <w:autoSpaceDE w:val="0"/>
              <w:autoSpaceDN w:val="0"/>
              <w:adjustRightInd w:val="0"/>
              <w:ind w:right="23"/>
              <w:jc w:val="center"/>
              <w:rPr>
                <w:b/>
                <w:color w:val="000000"/>
                <w:w w:val="90"/>
              </w:rPr>
            </w:pPr>
          </w:p>
          <w:p w14:paraId="17D7BB72" w14:textId="77777777" w:rsidR="00F94BAD" w:rsidRPr="00FF430B" w:rsidRDefault="00F94BAD" w:rsidP="007D2982">
            <w:pPr>
              <w:autoSpaceDE w:val="0"/>
              <w:autoSpaceDN w:val="0"/>
              <w:adjustRightInd w:val="0"/>
              <w:ind w:right="23"/>
              <w:jc w:val="center"/>
              <w:rPr>
                <w:b/>
                <w:bCs/>
              </w:rPr>
            </w:pPr>
          </w:p>
          <w:p w14:paraId="4A3ED436" w14:textId="77777777" w:rsidR="007D2982" w:rsidRPr="00FF430B" w:rsidRDefault="007D2982" w:rsidP="007D2982">
            <w:pPr>
              <w:autoSpaceDE w:val="0"/>
              <w:autoSpaceDN w:val="0"/>
              <w:adjustRightInd w:val="0"/>
              <w:ind w:right="23"/>
              <w:jc w:val="center"/>
              <w:rPr>
                <w:b/>
                <w:bCs/>
              </w:rPr>
            </w:pPr>
            <w:r w:rsidRPr="00FF430B">
              <w:rPr>
                <w:b/>
                <w:bCs/>
              </w:rPr>
              <w:t xml:space="preserve">ACORD-CADRU </w:t>
            </w:r>
          </w:p>
          <w:p w14:paraId="6760069D" w14:textId="77777777" w:rsidR="007D2982" w:rsidRPr="00FF430B" w:rsidRDefault="007D2982" w:rsidP="007D2982">
            <w:pPr>
              <w:autoSpaceDE w:val="0"/>
              <w:autoSpaceDN w:val="0"/>
              <w:adjustRightInd w:val="0"/>
              <w:ind w:right="23"/>
              <w:jc w:val="center"/>
            </w:pPr>
            <w:r w:rsidRPr="00FF430B">
              <w:t>nr. ________ data ___________</w:t>
            </w:r>
          </w:p>
          <w:p w14:paraId="69EA9D8F" w14:textId="77777777" w:rsidR="007D2982" w:rsidRPr="00FF430B" w:rsidRDefault="007D2982" w:rsidP="007D2982">
            <w:pPr>
              <w:autoSpaceDE w:val="0"/>
              <w:autoSpaceDN w:val="0"/>
              <w:adjustRightInd w:val="0"/>
              <w:ind w:right="23"/>
              <w:jc w:val="center"/>
            </w:pPr>
          </w:p>
          <w:p w14:paraId="68AB5FB2" w14:textId="77777777" w:rsidR="007D2982" w:rsidRPr="00FF430B" w:rsidRDefault="007D2982" w:rsidP="007D2982">
            <w:pPr>
              <w:autoSpaceDE w:val="0"/>
              <w:autoSpaceDN w:val="0"/>
              <w:adjustRightInd w:val="0"/>
              <w:ind w:left="720" w:right="-540"/>
              <w:jc w:val="both"/>
              <w:rPr>
                <w:b/>
                <w:bCs/>
              </w:rPr>
            </w:pPr>
            <w:r w:rsidRPr="00FF430B">
              <w:rPr>
                <w:b/>
                <w:bCs/>
              </w:rPr>
              <w:t>1. Părţile acordului-cadru</w:t>
            </w:r>
          </w:p>
          <w:p w14:paraId="11832D52" w14:textId="77777777" w:rsidR="007D2982" w:rsidRPr="00FF430B" w:rsidRDefault="007D2982" w:rsidP="007D2982">
            <w:pPr>
              <w:autoSpaceDE w:val="0"/>
              <w:autoSpaceDN w:val="0"/>
              <w:adjustRightInd w:val="0"/>
              <w:ind w:left="1140" w:right="-540"/>
              <w:jc w:val="both"/>
              <w:rPr>
                <w:b/>
                <w:bCs/>
              </w:rPr>
            </w:pPr>
          </w:p>
          <w:p w14:paraId="706E6DB7" w14:textId="5740B5E9"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pPr>
          </w:p>
          <w:p w14:paraId="16F9F41F" w14:textId="77777777" w:rsidR="007D2982" w:rsidRPr="00FF430B" w:rsidRDefault="007D2982" w:rsidP="007D2982">
            <w:pPr>
              <w:autoSpaceDE w:val="0"/>
              <w:autoSpaceDN w:val="0"/>
              <w:adjustRightInd w:val="0"/>
              <w:jc w:val="both"/>
            </w:pPr>
            <w:r w:rsidRPr="00FF430B">
              <w:t xml:space="preserve">    între</w:t>
            </w:r>
          </w:p>
          <w:p w14:paraId="0E16FA45" w14:textId="77777777" w:rsidR="007D2982" w:rsidRPr="00FF430B" w:rsidRDefault="007D2982" w:rsidP="007D2982">
            <w:pPr>
              <w:autoSpaceDE w:val="0"/>
              <w:autoSpaceDN w:val="0"/>
              <w:adjustRightInd w:val="0"/>
              <w:jc w:val="both"/>
            </w:pPr>
          </w:p>
          <w:p w14:paraId="228BD49A" w14:textId="65F98DAB"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14:paraId="6967DFE0" w14:textId="77777777" w:rsidR="007D2982" w:rsidRPr="00FF430B" w:rsidRDefault="007D2982" w:rsidP="007D2982">
            <w:pPr>
              <w:autoSpaceDE w:val="0"/>
              <w:autoSpaceDN w:val="0"/>
              <w:adjustRightInd w:val="0"/>
              <w:jc w:val="both"/>
            </w:pPr>
          </w:p>
          <w:p w14:paraId="51047C99" w14:textId="77777777" w:rsidR="007D2982" w:rsidRPr="00FF430B" w:rsidRDefault="007D2982" w:rsidP="002217B0">
            <w:pPr>
              <w:autoSpaceDE w:val="0"/>
              <w:autoSpaceDN w:val="0"/>
              <w:adjustRightInd w:val="0"/>
              <w:ind w:left="710"/>
              <w:jc w:val="both"/>
              <w:rPr>
                <w:b/>
                <w:bCs/>
              </w:rPr>
            </w:pPr>
            <w:r w:rsidRPr="00FF430B">
              <w:rPr>
                <w:b/>
                <w:bCs/>
              </w:rPr>
              <w:t>2. Scopul acordului-cadru</w:t>
            </w:r>
          </w:p>
          <w:p w14:paraId="342CECD3" w14:textId="77777777" w:rsidR="007D2982" w:rsidRPr="00FF430B" w:rsidRDefault="007D2982" w:rsidP="007D2982">
            <w:pPr>
              <w:autoSpaceDE w:val="0"/>
              <w:autoSpaceDN w:val="0"/>
              <w:adjustRightInd w:val="0"/>
              <w:jc w:val="both"/>
              <w:rPr>
                <w:b/>
                <w:bCs/>
              </w:rPr>
            </w:pPr>
          </w:p>
          <w:p w14:paraId="3A861C11" w14:textId="77777777"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pPr>
          </w:p>
          <w:p w14:paraId="104BF173" w14:textId="77777777"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pPr>
          </w:p>
          <w:p w14:paraId="14F19946" w14:textId="77777777" w:rsidR="007D2982" w:rsidRPr="00FF430B" w:rsidRDefault="007D2982" w:rsidP="007D2982">
            <w:pPr>
              <w:autoSpaceDE w:val="0"/>
              <w:autoSpaceDN w:val="0"/>
              <w:adjustRightInd w:val="0"/>
              <w:jc w:val="both"/>
              <w:rPr>
                <w:b/>
                <w:bCs/>
              </w:rPr>
            </w:pPr>
            <w:r w:rsidRPr="00FF430B">
              <w:rPr>
                <w:b/>
                <w:bCs/>
              </w:rPr>
              <w:t xml:space="preserve">           3. Durata acordului-cadru</w:t>
            </w:r>
          </w:p>
          <w:p w14:paraId="1391E228" w14:textId="77777777" w:rsidR="007D2982" w:rsidRPr="00FF430B" w:rsidRDefault="007D2982" w:rsidP="007D2982">
            <w:pPr>
              <w:autoSpaceDE w:val="0"/>
              <w:autoSpaceDN w:val="0"/>
              <w:adjustRightInd w:val="0"/>
              <w:jc w:val="both"/>
              <w:rPr>
                <w:b/>
                <w:bCs/>
              </w:rPr>
            </w:pPr>
          </w:p>
          <w:p w14:paraId="5E9DD632" w14:textId="77777777"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14:paraId="682F28CF" w14:textId="77777777" w:rsidR="007D2982" w:rsidRPr="00FF430B" w:rsidRDefault="007D2982" w:rsidP="007D2982">
            <w:pPr>
              <w:autoSpaceDE w:val="0"/>
              <w:autoSpaceDN w:val="0"/>
              <w:adjustRightInd w:val="0"/>
              <w:jc w:val="both"/>
            </w:pPr>
          </w:p>
          <w:p w14:paraId="743D7592" w14:textId="0CD8C09C"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14:paraId="74D46336" w14:textId="77777777" w:rsidR="007D2982" w:rsidRPr="00FF430B" w:rsidRDefault="007D2982" w:rsidP="007D2982">
            <w:pPr>
              <w:autoSpaceDE w:val="0"/>
              <w:autoSpaceDN w:val="0"/>
              <w:adjustRightInd w:val="0"/>
              <w:jc w:val="both"/>
              <w:rPr>
                <w:b/>
                <w:bCs/>
                <w:i/>
                <w:iCs/>
              </w:rPr>
            </w:pPr>
          </w:p>
          <w:p w14:paraId="12EF1484" w14:textId="77777777"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14:paraId="78F2D634" w14:textId="77777777" w:rsidR="004A4AF2" w:rsidRPr="00FF430B" w:rsidRDefault="004A4AF2" w:rsidP="004A4AF2">
            <w:pPr>
              <w:jc w:val="both"/>
            </w:pPr>
            <w:r w:rsidRPr="00FF430B">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rPr>
            </w:pPr>
          </w:p>
          <w:p w14:paraId="7070CF26" w14:textId="77DDD03D" w:rsidR="007D2982" w:rsidRPr="00FF430B" w:rsidRDefault="006A7C1C" w:rsidP="006A7C1C">
            <w:pPr>
              <w:tabs>
                <w:tab w:val="left" w:pos="600"/>
              </w:tabs>
              <w:autoSpaceDE w:val="0"/>
              <w:autoSpaceDN w:val="0"/>
              <w:adjustRightInd w:val="0"/>
              <w:jc w:val="both"/>
              <w:rPr>
                <w:b/>
                <w:bCs/>
              </w:rPr>
            </w:pPr>
            <w:r>
              <w:rPr>
                <w:b/>
                <w:bCs/>
              </w:rPr>
              <w:t xml:space="preserve">           </w:t>
            </w:r>
            <w:r w:rsidR="007D2982" w:rsidRPr="00FF430B">
              <w:rPr>
                <w:b/>
                <w:bCs/>
              </w:rPr>
              <w:t xml:space="preserve">5. </w:t>
            </w:r>
            <w:r>
              <w:rPr>
                <w:b/>
                <w:bCs/>
              </w:rPr>
              <w:t xml:space="preserve"> </w:t>
            </w:r>
            <w:r w:rsidR="00634DB7" w:rsidRPr="00FF430B">
              <w:rPr>
                <w:b/>
                <w:bCs/>
              </w:rPr>
              <w:t>Obligaţiile promitentului-achizitor</w:t>
            </w:r>
          </w:p>
          <w:p w14:paraId="32C7E622" w14:textId="77777777" w:rsidR="00634DB7" w:rsidRPr="00FF430B" w:rsidRDefault="00634DB7" w:rsidP="007D2982">
            <w:pPr>
              <w:autoSpaceDE w:val="0"/>
              <w:autoSpaceDN w:val="0"/>
              <w:adjustRightInd w:val="0"/>
              <w:jc w:val="both"/>
              <w:rPr>
                <w:b/>
                <w:bCs/>
              </w:rPr>
            </w:pPr>
          </w:p>
          <w:p w14:paraId="39D46D9C" w14:textId="77777777" w:rsidR="00634DB7" w:rsidRPr="00FF430B" w:rsidRDefault="00634DB7" w:rsidP="00634DB7">
            <w:pPr>
              <w:jc w:val="both"/>
            </w:pPr>
            <w:r w:rsidRPr="00FF430B">
              <w:lastRenderedPageBreak/>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în cazul în 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rPr>
            </w:pPr>
          </w:p>
          <w:p w14:paraId="65A9CB76" w14:textId="7F692B7B"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14:paraId="3DEF5246" w14:textId="77777777" w:rsidR="007D2982" w:rsidRPr="00FF430B" w:rsidRDefault="007D2982" w:rsidP="007D2982">
            <w:pPr>
              <w:ind w:left="660"/>
              <w:jc w:val="both"/>
              <w:rPr>
                <w:b/>
                <w:bCs/>
              </w:rPr>
            </w:pPr>
          </w:p>
          <w:p w14:paraId="21340A31" w14:textId="77777777"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14:paraId="6477CD92" w14:textId="77777777"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pPr>
          </w:p>
          <w:p w14:paraId="663E4B7E" w14:textId="77777777" w:rsidR="007D2982" w:rsidRPr="00FF430B" w:rsidRDefault="006C3DC3" w:rsidP="00E42A0C">
            <w:pPr>
              <w:numPr>
                <w:ilvl w:val="0"/>
                <w:numId w:val="28"/>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14:paraId="7EE31D60" w14:textId="77777777" w:rsidR="007D2982" w:rsidRPr="00FF430B" w:rsidRDefault="007D2982" w:rsidP="007D2982">
            <w:pPr>
              <w:autoSpaceDE w:val="0"/>
              <w:autoSpaceDN w:val="0"/>
              <w:adjustRightInd w:val="0"/>
              <w:ind w:left="660"/>
              <w:jc w:val="both"/>
              <w:rPr>
                <w:b/>
                <w:bCs/>
              </w:rPr>
            </w:pPr>
          </w:p>
          <w:p w14:paraId="69EAEEB3" w14:textId="77777777"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14:paraId="74D4288F" w14:textId="77777777" w:rsidR="0063773E" w:rsidRPr="00FF430B" w:rsidRDefault="0063773E" w:rsidP="0063773E">
            <w:pPr>
              <w:jc w:val="both"/>
            </w:pPr>
            <w:r w:rsidRPr="00FF430B">
              <w:t>b) propunerea financiară;</w:t>
            </w:r>
          </w:p>
          <w:p w14:paraId="0A24E67F" w14:textId="77777777" w:rsidR="0063773E" w:rsidRPr="00FF430B" w:rsidRDefault="0063773E" w:rsidP="0063773E">
            <w:pPr>
              <w:jc w:val="both"/>
            </w:pPr>
            <w:r w:rsidRPr="00FF430B">
              <w:t>c) caietul de sarcini;</w:t>
            </w:r>
          </w:p>
          <w:p w14:paraId="44AB4305" w14:textId="77777777" w:rsidR="007D2982" w:rsidRPr="00FF430B" w:rsidRDefault="0063773E" w:rsidP="0063773E">
            <w:pPr>
              <w:autoSpaceDE w:val="0"/>
              <w:autoSpaceDN w:val="0"/>
              <w:adjustRightInd w:val="0"/>
              <w:jc w:val="both"/>
            </w:pPr>
            <w:r w:rsidRPr="00FF430B">
              <w:t>d) alte anexe, după caz.</w:t>
            </w:r>
          </w:p>
          <w:p w14:paraId="7936E916" w14:textId="77777777" w:rsidR="007D2982" w:rsidRPr="00FF430B" w:rsidRDefault="007D2982" w:rsidP="007D2982">
            <w:pPr>
              <w:autoSpaceDE w:val="0"/>
              <w:autoSpaceDN w:val="0"/>
              <w:adjustRightInd w:val="0"/>
              <w:jc w:val="both"/>
            </w:pPr>
          </w:p>
          <w:p w14:paraId="4A98DBC4" w14:textId="77777777" w:rsidR="007D2982" w:rsidRPr="00FF430B" w:rsidRDefault="007D2982" w:rsidP="00E42A0C">
            <w:pPr>
              <w:pStyle w:val="a"/>
              <w:numPr>
                <w:ilvl w:val="0"/>
                <w:numId w:val="28"/>
              </w:numPr>
              <w:tabs>
                <w:tab w:val="clear" w:pos="660"/>
                <w:tab w:val="num" w:pos="568"/>
              </w:tabs>
              <w:autoSpaceDE w:val="0"/>
              <w:autoSpaceDN w:val="0"/>
              <w:adjustRightInd w:val="0"/>
              <w:ind w:left="852" w:hanging="284"/>
              <w:rPr>
                <w:b/>
                <w:bCs/>
              </w:rPr>
            </w:pPr>
            <w:r w:rsidRPr="00FF430B">
              <w:rPr>
                <w:b/>
                <w:bCs/>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rPr>
            </w:pPr>
          </w:p>
          <w:p w14:paraId="0DA26A47" w14:textId="77777777"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14:paraId="2AD3D17A" w14:textId="77777777"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14:paraId="1B180B31" w14:textId="77777777" w:rsidR="0063773E" w:rsidRPr="00FF430B" w:rsidRDefault="0063773E" w:rsidP="00E42A0C">
            <w:pPr>
              <w:pStyle w:val="a"/>
              <w:numPr>
                <w:ilvl w:val="0"/>
                <w:numId w:val="37"/>
              </w:numPr>
            </w:pPr>
            <w:r w:rsidRPr="00FF430B">
              <w:t>prin acordul de voinţă al părţilor ;</w:t>
            </w:r>
          </w:p>
          <w:p w14:paraId="0472106D" w14:textId="77777777" w:rsidR="0063773E" w:rsidRPr="00FF430B" w:rsidRDefault="0063773E" w:rsidP="00E42A0C">
            <w:pPr>
              <w:pStyle w:val="a"/>
              <w:numPr>
                <w:ilvl w:val="0"/>
                <w:numId w:val="37"/>
              </w:numPr>
              <w:tabs>
                <w:tab w:val="clear" w:pos="1134"/>
                <w:tab w:val="left" w:pos="710"/>
              </w:tabs>
              <w:ind w:left="0" w:firstLine="426"/>
            </w:pPr>
            <w:r w:rsidRPr="00FF430B">
              <w:t xml:space="preserve">prin </w:t>
            </w:r>
            <w:r w:rsidR="0077604C" w:rsidRPr="00FF430B">
              <w:t>rezoluțiunea</w:t>
            </w:r>
            <w:r w:rsidR="004A5F0C" w:rsidRPr="00FF430B">
              <w:t xml:space="preserve"> </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pPr>
          </w:p>
          <w:p w14:paraId="657BF4A7" w14:textId="77777777" w:rsidR="00C20F59" w:rsidRPr="00FF430B" w:rsidRDefault="0003591A" w:rsidP="00196AB4">
            <w:pPr>
              <w:jc w:val="both"/>
              <w:rPr>
                <w:i/>
              </w:rPr>
            </w:pPr>
            <w:r w:rsidRPr="00FF430B">
              <w:rPr>
                <w:i/>
              </w:rPr>
              <w:t>CLAUZE APLICABILE CONTRACTELOR SUBSECVENTE</w:t>
            </w:r>
          </w:p>
          <w:p w14:paraId="5F65979D" w14:textId="77777777" w:rsidR="00C20F59" w:rsidRPr="00FF430B" w:rsidRDefault="00C20F59" w:rsidP="00196AB4">
            <w:pPr>
              <w:jc w:val="both"/>
            </w:pPr>
          </w:p>
          <w:p w14:paraId="57763FEB" w14:textId="77777777" w:rsidR="00C20F59" w:rsidRPr="00FF430B" w:rsidRDefault="00C20F59" w:rsidP="00E42A0C">
            <w:pPr>
              <w:pStyle w:val="a"/>
              <w:numPr>
                <w:ilvl w:val="0"/>
                <w:numId w:val="28"/>
              </w:numPr>
              <w:tabs>
                <w:tab w:val="clear" w:pos="660"/>
                <w:tab w:val="num" w:pos="852"/>
              </w:tabs>
              <w:ind w:hanging="92"/>
              <w:rPr>
                <w:b/>
              </w:rPr>
            </w:pPr>
            <w:r w:rsidRPr="00FF430B">
              <w:rPr>
                <w:b/>
              </w:rPr>
              <w:t xml:space="preserve">Executarea contractelor subsecvente </w:t>
            </w:r>
          </w:p>
          <w:p w14:paraId="6E7F0B10" w14:textId="77777777" w:rsidR="00C6170E" w:rsidRPr="00FF430B" w:rsidRDefault="00C6170E" w:rsidP="00C6170E">
            <w:pPr>
              <w:pStyle w:val="a"/>
              <w:numPr>
                <w:ilvl w:val="0"/>
                <w:numId w:val="0"/>
              </w:numPr>
              <w:ind w:left="660"/>
              <w:rPr>
                <w:b/>
              </w:rPr>
            </w:pPr>
          </w:p>
          <w:p w14:paraId="1AD845D9" w14:textId="77777777" w:rsidR="00C20F59" w:rsidRPr="00FF430B" w:rsidRDefault="00C20F59" w:rsidP="00CD31E8">
            <w:pPr>
              <w:jc w:val="both"/>
            </w:pPr>
            <w:r w:rsidRPr="00FF430B">
              <w:t>9.1 Executarea contractelor subsecvente va începe din momentul încheierii acestora.</w:t>
            </w:r>
          </w:p>
          <w:p w14:paraId="75FC51FF" w14:textId="77777777"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14:paraId="6BE29E5E" w14:textId="77777777" w:rsidR="00C20F59" w:rsidRPr="00FF430B" w:rsidRDefault="00C20F59" w:rsidP="00CD31E8">
            <w:pPr>
              <w:jc w:val="both"/>
            </w:pPr>
          </w:p>
          <w:p w14:paraId="6FE26A5E" w14:textId="3E275DAF"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14:paraId="5C17797B" w14:textId="77777777" w:rsidR="00C6170E" w:rsidRPr="00FF430B" w:rsidRDefault="00C6170E" w:rsidP="00CD31E8">
            <w:pPr>
              <w:jc w:val="both"/>
            </w:pPr>
          </w:p>
          <w:p w14:paraId="0B9C3BBA" w14:textId="77777777"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rPr>
            </w:pPr>
          </w:p>
          <w:p w14:paraId="4E959A5A" w14:textId="688A8AFF" w:rsidR="00C20F59" w:rsidRPr="00FF430B" w:rsidRDefault="006A7C1C" w:rsidP="006A7C1C">
            <w:pPr>
              <w:tabs>
                <w:tab w:val="left" w:pos="600"/>
              </w:tabs>
              <w:jc w:val="both"/>
              <w:rPr>
                <w:b/>
              </w:rPr>
            </w:pPr>
            <w:r>
              <w:rPr>
                <w:b/>
              </w:rPr>
              <w:t xml:space="preserve">          </w:t>
            </w:r>
            <w:r w:rsidR="00C20F59" w:rsidRPr="00FF430B">
              <w:rPr>
                <w:b/>
              </w:rPr>
              <w:t>11. Litigii</w:t>
            </w:r>
          </w:p>
          <w:p w14:paraId="5C4F423D" w14:textId="77777777" w:rsidR="00C6170E" w:rsidRPr="00FF430B" w:rsidRDefault="00C6170E" w:rsidP="00CD31E8">
            <w:pPr>
              <w:jc w:val="both"/>
            </w:pPr>
          </w:p>
          <w:p w14:paraId="67AD0C4D" w14:textId="77777777"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14:paraId="74BDE69F" w14:textId="77777777" w:rsidR="00C20F59" w:rsidRPr="00FF430B" w:rsidRDefault="00C20F59" w:rsidP="00CD31E8">
            <w:pPr>
              <w:jc w:val="both"/>
            </w:pPr>
            <w:r w:rsidRPr="00FF430B">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pPr>
            <w:r w:rsidRPr="00FF430B">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14:paraId="6416FA8C" w14:textId="77777777"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14:paraId="6096C3B2" w14:textId="77777777" w:rsidR="00C20F59" w:rsidRPr="00FF430B" w:rsidRDefault="00C20F59" w:rsidP="00CD31E8">
            <w:pPr>
              <w:jc w:val="both"/>
            </w:pPr>
          </w:p>
          <w:p w14:paraId="12DE60A7" w14:textId="77777777" w:rsidR="00C6170E" w:rsidRPr="00FF430B" w:rsidRDefault="00C6170E" w:rsidP="00CD31E8">
            <w:pPr>
              <w:jc w:val="both"/>
            </w:pPr>
          </w:p>
          <w:p w14:paraId="782EAA1A" w14:textId="77777777" w:rsidR="00C6170E" w:rsidRPr="00FF430B" w:rsidRDefault="00C6170E" w:rsidP="00CD31E8">
            <w:pPr>
              <w:jc w:val="both"/>
            </w:pPr>
          </w:p>
          <w:p w14:paraId="31409391" w14:textId="77777777" w:rsidR="00C6170E" w:rsidRPr="00FF430B" w:rsidRDefault="00C6170E" w:rsidP="00CD31E8">
            <w:pPr>
              <w:jc w:val="both"/>
            </w:pPr>
          </w:p>
          <w:p w14:paraId="1569FFB7" w14:textId="77777777" w:rsidR="00C6170E" w:rsidRPr="00FF430B" w:rsidRDefault="00C6170E" w:rsidP="00CD31E8">
            <w:pPr>
              <w:jc w:val="both"/>
            </w:pPr>
          </w:p>
          <w:p w14:paraId="1E83C16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3F9EA564" w14:textId="77777777" w:rsidR="004A5F0C" w:rsidRPr="00FF430B" w:rsidRDefault="00C20F59" w:rsidP="00CD31E8">
            <w:pPr>
              <w:jc w:val="both"/>
            </w:pPr>
            <w:r w:rsidRPr="00FF430B">
              <w:t>...........................                                                     ...........</w:t>
            </w:r>
            <w:r w:rsidR="00CD31E8" w:rsidRPr="00FF430B">
              <w:t>..............</w:t>
            </w:r>
            <w:r w:rsidR="007747EC" w:rsidRPr="00FF430B">
              <w:t>..........</w:t>
            </w:r>
          </w:p>
          <w:p w14:paraId="443BD089" w14:textId="77777777"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14:paraId="45BBDE21" w14:textId="77777777" w:rsidR="00C20F59" w:rsidRPr="00FF430B" w:rsidRDefault="00C20F59" w:rsidP="00CD31E8">
            <w:pPr>
              <w:jc w:val="both"/>
            </w:pPr>
          </w:p>
          <w:p w14:paraId="534560F8"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27A5E0CA" w14:textId="77777777" w:rsidR="00C20F59" w:rsidRPr="00FF430B" w:rsidRDefault="00C20F59" w:rsidP="00CD31E8">
            <w:pPr>
              <w:jc w:val="both"/>
            </w:pPr>
            <w:r w:rsidRPr="00FF430B">
              <w:t xml:space="preserve">  ...........................                                                     .........................</w:t>
            </w:r>
            <w:r w:rsidR="007747EC" w:rsidRPr="00FF430B">
              <w:t>.......</w:t>
            </w:r>
            <w:r w:rsidRPr="00FF430B">
              <w:t>..</w:t>
            </w:r>
          </w:p>
          <w:p w14:paraId="21AD5EEE" w14:textId="77777777"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14:paraId="131F971F" w14:textId="77777777" w:rsidR="00C20F59" w:rsidRPr="00FF430B" w:rsidRDefault="00C20F59" w:rsidP="00CD31E8">
            <w:pPr>
              <w:jc w:val="both"/>
            </w:pPr>
          </w:p>
          <w:p w14:paraId="3DF53EC1" w14:textId="77777777" w:rsidR="00C20F59" w:rsidRPr="00FF430B" w:rsidRDefault="00C20F59" w:rsidP="00CD31E8">
            <w:pPr>
              <w:jc w:val="both"/>
            </w:pPr>
          </w:p>
          <w:p w14:paraId="0475385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1FFE8333" w14:textId="77777777" w:rsidR="00D82B8E" w:rsidRPr="00FF430B" w:rsidRDefault="00C20F59" w:rsidP="00196AB4">
            <w:pPr>
              <w:jc w:val="both"/>
            </w:pPr>
            <w:r w:rsidRPr="00FF430B">
              <w:t>...........................                                                     .........................</w:t>
            </w:r>
            <w:r w:rsidR="007747EC" w:rsidRPr="00FF430B">
              <w:t>.......</w:t>
            </w:r>
            <w:r w:rsidRPr="00FF430B">
              <w:t>..</w:t>
            </w:r>
          </w:p>
          <w:p w14:paraId="01FBF41A" w14:textId="77777777"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14:paraId="39D0423E" w14:textId="77777777" w:rsidR="00C20F59" w:rsidRPr="00FF430B" w:rsidRDefault="00C20F59" w:rsidP="00196AB4">
            <w:pPr>
              <w:jc w:val="both"/>
            </w:pPr>
          </w:p>
          <w:p w14:paraId="058A123B" w14:textId="77777777" w:rsidR="00C20F59" w:rsidRPr="00FF430B" w:rsidRDefault="00C20F59" w:rsidP="00196AB4">
            <w:pPr>
              <w:jc w:val="both"/>
              <w:rPr>
                <w:sz w:val="28"/>
                <w:szCs w:val="28"/>
              </w:rPr>
            </w:pPr>
          </w:p>
          <w:p w14:paraId="1CEA136A" w14:textId="77777777" w:rsidR="00233538" w:rsidRPr="00FF430B" w:rsidRDefault="00233538" w:rsidP="00196AB4">
            <w:pPr>
              <w:jc w:val="both"/>
            </w:pPr>
          </w:p>
          <w:p w14:paraId="5AF782E7" w14:textId="77777777" w:rsidR="00233538" w:rsidRPr="00FF430B" w:rsidRDefault="00233538" w:rsidP="00196AB4">
            <w:pPr>
              <w:jc w:val="both"/>
            </w:pPr>
          </w:p>
          <w:p w14:paraId="6465B700" w14:textId="77777777" w:rsidR="00233538" w:rsidRPr="00FF430B" w:rsidRDefault="00233538" w:rsidP="00196AB4">
            <w:pPr>
              <w:jc w:val="both"/>
            </w:pPr>
          </w:p>
          <w:p w14:paraId="2D2A6819" w14:textId="77777777" w:rsidR="00233538" w:rsidRPr="00FF430B" w:rsidRDefault="00233538" w:rsidP="00196AB4">
            <w:pPr>
              <w:jc w:val="both"/>
            </w:pPr>
          </w:p>
        </w:tc>
      </w:tr>
    </w:tbl>
    <w:p w14:paraId="40CD3295" w14:textId="77777777" w:rsidR="001F6E5A" w:rsidRPr="00FF430B" w:rsidRDefault="001F6E5A" w:rsidP="00196AB4">
      <w:pPr>
        <w:jc w:val="both"/>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5BA3529" w14:textId="77777777" w:rsidR="00B37EA0" w:rsidRDefault="00B37EA0" w:rsidP="00A20ACF">
      <w:r>
        <w:separator/>
      </w:r>
    </w:p>
  </w:endnote>
  <w:endnote w:type="continuationSeparator" w:id="0">
    <w:p w14:paraId="386246A9" w14:textId="77777777" w:rsidR="00B37EA0" w:rsidRDefault="00B37EA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503D5C" w14:textId="77777777" w:rsidR="00E110EC" w:rsidRDefault="00E110EC" w:rsidP="001F6E5A">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019529"/>
      <w:docPartObj>
        <w:docPartGallery w:val="Page Numbers (Bottom of Page)"/>
        <w:docPartUnique/>
      </w:docPartObj>
    </w:sdtPr>
    <w:sdtEndPr/>
    <w:sdtContent>
      <w:p w14:paraId="16FD1D34" w14:textId="701F7225" w:rsidR="00E110EC" w:rsidRDefault="00E110EC">
        <w:pPr>
          <w:pStyle w:val="a4"/>
          <w:jc w:val="right"/>
        </w:pPr>
        <w:r>
          <w:fldChar w:fldCharType="begin"/>
        </w:r>
        <w:r>
          <w:instrText xml:space="preserve"> PAGE   \* MERGEFORMAT </w:instrText>
        </w:r>
        <w:r>
          <w:fldChar w:fldCharType="separate"/>
        </w:r>
        <w:r w:rsidR="00F924FB">
          <w:t>56</w:t>
        </w:r>
        <w:r>
          <w:fldChar w:fldCharType="end"/>
        </w:r>
      </w:p>
    </w:sdtContent>
  </w:sdt>
  <w:p w14:paraId="075618FA" w14:textId="77777777" w:rsidR="00E110EC" w:rsidRDefault="00E110EC">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F1377C6" w14:textId="77777777" w:rsidR="00B37EA0" w:rsidRDefault="00B37EA0" w:rsidP="00A20ACF">
      <w:r>
        <w:separator/>
      </w:r>
    </w:p>
  </w:footnote>
  <w:footnote w:type="continuationSeparator" w:id="0">
    <w:p w14:paraId="54B5374F" w14:textId="77777777" w:rsidR="00B37EA0" w:rsidRDefault="00B37EA0"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5">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2">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5">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0"/>
  </w:num>
  <w:num w:numId="2">
    <w:abstractNumId w:val="36"/>
  </w:num>
  <w:num w:numId="3">
    <w:abstractNumId w:val="27"/>
  </w:num>
  <w:num w:numId="4">
    <w:abstractNumId w:val="26"/>
  </w:num>
  <w:num w:numId="5">
    <w:abstractNumId w:val="13"/>
  </w:num>
  <w:num w:numId="6">
    <w:abstractNumId w:val="16"/>
  </w:num>
  <w:num w:numId="7">
    <w:abstractNumId w:val="14"/>
  </w:num>
  <w:num w:numId="8">
    <w:abstractNumId w:val="7"/>
  </w:num>
  <w:num w:numId="9">
    <w:abstractNumId w:val="25"/>
  </w:num>
  <w:num w:numId="10">
    <w:abstractNumId w:val="11"/>
  </w:num>
  <w:num w:numId="11">
    <w:abstractNumId w:val="20"/>
  </w:num>
  <w:num w:numId="12">
    <w:abstractNumId w:val="21"/>
  </w:num>
  <w:num w:numId="13">
    <w:abstractNumId w:val="32"/>
  </w:num>
  <w:num w:numId="14">
    <w:abstractNumId w:val="24"/>
  </w:num>
  <w:num w:numId="15">
    <w:abstractNumId w:val="6"/>
  </w:num>
  <w:num w:numId="16">
    <w:abstractNumId w:val="22"/>
  </w:num>
  <w:num w:numId="17">
    <w:abstractNumId w:val="9"/>
  </w:num>
  <w:num w:numId="18">
    <w:abstractNumId w:val="34"/>
  </w:num>
  <w:num w:numId="19">
    <w:abstractNumId w:val="29"/>
  </w:num>
  <w:num w:numId="20">
    <w:abstractNumId w:val="10"/>
  </w:num>
  <w:num w:numId="21">
    <w:abstractNumId w:val="28"/>
  </w:num>
  <w:num w:numId="22">
    <w:abstractNumId w:val="17"/>
  </w:num>
  <w:num w:numId="23">
    <w:abstractNumId w:val="23"/>
  </w:num>
  <w:num w:numId="24">
    <w:abstractNumId w:val="19"/>
  </w:num>
  <w:num w:numId="25">
    <w:abstractNumId w:val="33"/>
  </w:num>
  <w:num w:numId="26">
    <w:abstractNumId w:val="12"/>
  </w:num>
  <w:num w:numId="27">
    <w:abstractNumId w:val="8"/>
  </w:num>
  <w:num w:numId="28">
    <w:abstractNumId w:val="18"/>
  </w:num>
  <w:num w:numId="29">
    <w:abstractNumId w:val="5"/>
  </w:num>
  <w:num w:numId="30">
    <w:abstractNumId w:val="3"/>
  </w:num>
  <w:num w:numId="31">
    <w:abstractNumId w:val="0"/>
  </w:num>
  <w:num w:numId="32">
    <w:abstractNumId w:val="2"/>
  </w:num>
  <w:num w:numId="33">
    <w:abstractNumId w:val="4"/>
  </w:num>
  <w:num w:numId="34">
    <w:abstractNumId w:val="1"/>
  </w:num>
  <w:num w:numId="35">
    <w:abstractNumId w:val="31"/>
  </w:num>
  <w:num w:numId="36">
    <w:abstractNumId w:val="15"/>
  </w:num>
  <w:num w:numId="37">
    <w:abstractNumId w:val="35"/>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1FD"/>
    <w:rsid w:val="00073EB7"/>
    <w:rsid w:val="00073FF9"/>
    <w:rsid w:val="00074305"/>
    <w:rsid w:val="00080063"/>
    <w:rsid w:val="0008191D"/>
    <w:rsid w:val="000849A8"/>
    <w:rsid w:val="00087114"/>
    <w:rsid w:val="000877DE"/>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537"/>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1A75"/>
    <w:rsid w:val="001436DC"/>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9784B"/>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C7EFC"/>
    <w:rsid w:val="002D2505"/>
    <w:rsid w:val="002D4BC7"/>
    <w:rsid w:val="002D6E71"/>
    <w:rsid w:val="002D7857"/>
    <w:rsid w:val="002E1640"/>
    <w:rsid w:val="002E1734"/>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4161"/>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12F0"/>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7D1D"/>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0B99"/>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269A"/>
    <w:rsid w:val="00744C5B"/>
    <w:rsid w:val="0074736A"/>
    <w:rsid w:val="0075322C"/>
    <w:rsid w:val="00753976"/>
    <w:rsid w:val="00753B2C"/>
    <w:rsid w:val="00753DAC"/>
    <w:rsid w:val="0075524C"/>
    <w:rsid w:val="007554AE"/>
    <w:rsid w:val="0075550B"/>
    <w:rsid w:val="00755D56"/>
    <w:rsid w:val="0075719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47A7"/>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6D5F"/>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425A"/>
    <w:rsid w:val="00875CFC"/>
    <w:rsid w:val="00877B36"/>
    <w:rsid w:val="00880757"/>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84E"/>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D7892"/>
    <w:rsid w:val="009E05C3"/>
    <w:rsid w:val="009E0F3F"/>
    <w:rsid w:val="009E2657"/>
    <w:rsid w:val="009E3C56"/>
    <w:rsid w:val="009E3D35"/>
    <w:rsid w:val="009E3F79"/>
    <w:rsid w:val="009E4204"/>
    <w:rsid w:val="009E719D"/>
    <w:rsid w:val="009E7663"/>
    <w:rsid w:val="009F0FE8"/>
    <w:rsid w:val="009F1716"/>
    <w:rsid w:val="009F1E2C"/>
    <w:rsid w:val="009F3CEA"/>
    <w:rsid w:val="009F5BAC"/>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13D3"/>
    <w:rsid w:val="00B14173"/>
    <w:rsid w:val="00B16D7C"/>
    <w:rsid w:val="00B16FE4"/>
    <w:rsid w:val="00B20484"/>
    <w:rsid w:val="00B204B0"/>
    <w:rsid w:val="00B228FC"/>
    <w:rsid w:val="00B22C9B"/>
    <w:rsid w:val="00B247B4"/>
    <w:rsid w:val="00B25D85"/>
    <w:rsid w:val="00B262BA"/>
    <w:rsid w:val="00B2679B"/>
    <w:rsid w:val="00B27C25"/>
    <w:rsid w:val="00B27D8B"/>
    <w:rsid w:val="00B3029E"/>
    <w:rsid w:val="00B322B4"/>
    <w:rsid w:val="00B32A8E"/>
    <w:rsid w:val="00B32E42"/>
    <w:rsid w:val="00B332E9"/>
    <w:rsid w:val="00B34875"/>
    <w:rsid w:val="00B34B97"/>
    <w:rsid w:val="00B351D4"/>
    <w:rsid w:val="00B355C4"/>
    <w:rsid w:val="00B35F55"/>
    <w:rsid w:val="00B37EA0"/>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27C6"/>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3C42"/>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44D11"/>
    <w:rsid w:val="00D459CB"/>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0EC"/>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A0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88E"/>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4FB"/>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5E10"/>
    <w:rsid w:val="00FB6299"/>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BA0CD7B4-CB2D-4E7C-8CC6-D5FB02F6A6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5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66E215-0C0D-444B-B8F6-81B9F38E36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68</Pages>
  <Words>24842</Words>
  <Characters>141601</Characters>
  <Application>Microsoft Office Word</Application>
  <DocSecurity>0</DocSecurity>
  <Lines>1180</Lines>
  <Paragraphs>332</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166111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8</cp:revision>
  <cp:lastPrinted>2021-06-01T11:52:00Z</cp:lastPrinted>
  <dcterms:created xsi:type="dcterms:W3CDTF">2023-05-18T09:14:00Z</dcterms:created>
  <dcterms:modified xsi:type="dcterms:W3CDTF">2023-05-18T09:19:00Z</dcterms:modified>
</cp:coreProperties>
</file>