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74087F">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74087F">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74087F">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74087F">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74087F">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74087F">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74087F">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74087F">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74087F">
      <w:pPr>
        <w:pStyle w:val="a"/>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74087F">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74087F">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74087F">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74087F">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74087F">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4087F">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74087F">
      <w:pPr>
        <w:pStyle w:val="a"/>
        <w:numPr>
          <w:ilvl w:val="0"/>
          <w:numId w:val="24"/>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74087F">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74087F">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4087F">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4087F">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4087F">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4087F">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74087F">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74087F">
      <w:pPr>
        <w:pStyle w:val="a"/>
        <w:numPr>
          <w:ilvl w:val="0"/>
          <w:numId w:val="14"/>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74087F">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74087F">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E5947" w:rsidP="0074087F">
      <w:pPr>
        <w:pStyle w:val="a"/>
        <w:numPr>
          <w:ilvl w:val="0"/>
          <w:numId w:val="15"/>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74087F">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74087F">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74087F">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4087F">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74087F">
      <w:pPr>
        <w:pStyle w:val="a"/>
        <w:numPr>
          <w:ilvl w:val="0"/>
          <w:numId w:val="14"/>
        </w:numPr>
        <w:tabs>
          <w:tab w:val="clear" w:pos="1134"/>
          <w:tab w:val="left" w:pos="-284"/>
          <w:tab w:val="left" w:pos="196"/>
          <w:tab w:val="left" w:pos="426"/>
        </w:tabs>
        <w:spacing w:after="120"/>
        <w:ind w:left="-284" w:firstLine="284"/>
      </w:pPr>
      <w:r w:rsidRPr="00FF430B">
        <w:lastRenderedPageBreak/>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74087F">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4087F">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74087F">
      <w:pPr>
        <w:pStyle w:val="a"/>
        <w:numPr>
          <w:ilvl w:val="0"/>
          <w:numId w:val="16"/>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74087F">
      <w:pPr>
        <w:pStyle w:val="a"/>
        <w:numPr>
          <w:ilvl w:val="0"/>
          <w:numId w:val="16"/>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74087F">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74087F">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w:t>
      </w:r>
      <w:r w:rsidR="00D53648" w:rsidRPr="00FF430B">
        <w:lastRenderedPageBreak/>
        <w:t>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 xml:space="preserve">de a menține oferta valabilă pe toată perioada de valabilitate prevăzută în documentația de </w:t>
      </w:r>
      <w:r w:rsidR="00F023B2" w:rsidRPr="00FF430B">
        <w:lastRenderedPageBreak/>
        <w:t>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w:t>
      </w:r>
      <w:r w:rsidR="00080063" w:rsidRPr="00FF430B">
        <w:lastRenderedPageBreak/>
        <w:t xml:space="preserve">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E4B43" w:rsidRDefault="000E4D7D" w:rsidP="009F1E2C">
      <w:pPr>
        <w:pStyle w:val="af2"/>
        <w:shd w:val="clear" w:color="auto" w:fill="FFFFFF"/>
        <w:tabs>
          <w:tab w:val="left" w:pos="-284"/>
        </w:tabs>
        <w:ind w:left="-284" w:firstLine="284"/>
        <w:rPr>
          <w:color w:val="000000" w:themeColor="text1"/>
          <w:lang w:val="en-US" w:eastAsia="it-IT"/>
        </w:rPr>
      </w:pPr>
      <w:r w:rsidRPr="000E4B43">
        <w:rPr>
          <w:b/>
          <w:color w:val="000000" w:themeColor="text1"/>
          <w:lang w:val="en-US"/>
        </w:rPr>
        <w:t>9</w:t>
      </w:r>
      <w:r w:rsidR="0024699C" w:rsidRPr="000E4B43">
        <w:rPr>
          <w:b/>
          <w:color w:val="000000" w:themeColor="text1"/>
          <w:lang w:val="en-US"/>
        </w:rPr>
        <w:t>8</w:t>
      </w:r>
      <w:r w:rsidR="00B00190" w:rsidRPr="000E4B43">
        <w:rPr>
          <w:b/>
          <w:color w:val="000000" w:themeColor="text1"/>
          <w:lang w:val="en-US"/>
        </w:rPr>
        <w:t xml:space="preserve">. </w:t>
      </w:r>
      <w:r w:rsidR="009C11B3" w:rsidRPr="000E4B43">
        <w:rPr>
          <w:b/>
          <w:color w:val="000000" w:themeColor="text1"/>
          <w:lang w:val="en-US"/>
        </w:rPr>
        <w:t xml:space="preserve"> </w:t>
      </w:r>
      <w:r w:rsidR="00B00190" w:rsidRPr="000E4B4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0011E3" w:rsidRDefault="000011E3" w:rsidP="00615E49">
      <w:pPr>
        <w:spacing w:after="160" w:line="276" w:lineRule="auto"/>
        <w:rPr>
          <w:rFonts w:ascii="Calibri" w:eastAsia="Calibri" w:hAnsi="Calibri"/>
          <w:noProof w:val="0"/>
          <w:sz w:val="22"/>
          <w:szCs w:val="22"/>
        </w:rPr>
      </w:pPr>
    </w:p>
    <w:p w:rsidR="004F7448" w:rsidRPr="00FF430B" w:rsidRDefault="004F7448"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4087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4087F">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4087F">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4087F">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4087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4087F">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1"/>
        <w:gridCol w:w="3641"/>
        <w:gridCol w:w="3420"/>
        <w:gridCol w:w="1610"/>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4087F">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3"/>
        <w:gridCol w:w="6902"/>
        <w:gridCol w:w="1767"/>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4087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4087F">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4087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22"/>
        <w:gridCol w:w="367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4087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4087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0E4B43" w:rsidRDefault="000E4B43"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4F7448" w:rsidRDefault="004F7448" w:rsidP="00A26B23">
      <w:pPr>
        <w:pStyle w:val="Style3"/>
        <w:tabs>
          <w:tab w:val="left" w:pos="567"/>
        </w:tabs>
        <w:spacing w:before="0" w:beforeAutospacing="0" w:after="0"/>
        <w:ind w:left="0" w:firstLine="0"/>
        <w:rPr>
          <w:rFonts w:eastAsia="PMingLiU"/>
          <w:lang w:eastAsia="zh-CN"/>
        </w:rPr>
      </w:pPr>
    </w:p>
    <w:p w:rsidR="004F7448" w:rsidRDefault="004F7448" w:rsidP="00A26B23">
      <w:pPr>
        <w:pStyle w:val="Style3"/>
        <w:tabs>
          <w:tab w:val="left" w:pos="567"/>
        </w:tabs>
        <w:spacing w:before="0" w:beforeAutospacing="0" w:after="0"/>
        <w:ind w:left="0" w:firstLine="0"/>
        <w:rPr>
          <w:rFonts w:eastAsia="PMingLiU"/>
          <w:lang w:eastAsia="zh-CN"/>
        </w:rPr>
      </w:pPr>
    </w:p>
    <w:p w:rsidR="004F7448" w:rsidRDefault="004F7448" w:rsidP="00A26B23">
      <w:pPr>
        <w:pStyle w:val="Style3"/>
        <w:tabs>
          <w:tab w:val="left" w:pos="567"/>
        </w:tabs>
        <w:spacing w:before="0" w:beforeAutospacing="0" w:after="0"/>
        <w:ind w:left="0" w:firstLine="0"/>
        <w:rPr>
          <w:rFonts w:eastAsia="PMingLiU"/>
          <w:lang w:eastAsia="zh-CN"/>
        </w:rPr>
      </w:pPr>
    </w:p>
    <w:p w:rsidR="000011E3" w:rsidRDefault="000011E3" w:rsidP="00A26B23">
      <w:pPr>
        <w:pStyle w:val="Style3"/>
        <w:tabs>
          <w:tab w:val="left" w:pos="567"/>
        </w:tabs>
        <w:spacing w:before="0" w:beforeAutospacing="0" w:after="0"/>
        <w:ind w:left="0" w:firstLine="0"/>
        <w:rPr>
          <w:rFonts w:eastAsia="PMingLiU"/>
          <w:lang w:eastAsia="zh-CN"/>
        </w:rPr>
      </w:pPr>
    </w:p>
    <w:p w:rsidR="000E4B43" w:rsidRPr="00FF430B" w:rsidRDefault="000E4B43"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4F7448" w:rsidRDefault="00502EFF" w:rsidP="004F7448">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4087F">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4087F">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4087F">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4"/>
        <w:gridCol w:w="3120"/>
        <w:gridCol w:w="1319"/>
        <w:gridCol w:w="1373"/>
        <w:gridCol w:w="1523"/>
        <w:gridCol w:w="135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4087F">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0E4B43" w:rsidRDefault="009D62FF" w:rsidP="000E4B43">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4F7448" w:rsidRDefault="004F7448" w:rsidP="000E4B43">
      <w:pPr>
        <w:jc w:val="both"/>
        <w:rPr>
          <w:rFonts w:eastAsia="Calibri"/>
          <w:noProof w:val="0"/>
        </w:rPr>
      </w:pPr>
    </w:p>
    <w:p w:rsidR="00502EFF" w:rsidRPr="00FF430B" w:rsidRDefault="00502EFF" w:rsidP="000E4B43">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189"/>
        <w:gridCol w:w="4053"/>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188"/>
        <w:gridCol w:w="4054"/>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184"/>
        <w:gridCol w:w="405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4087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623"/>
        <w:gridCol w:w="4619"/>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4087F">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39"/>
        <w:gridCol w:w="1672"/>
        <w:gridCol w:w="1597"/>
        <w:gridCol w:w="2075"/>
        <w:gridCol w:w="1859"/>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0E4B43" w:rsidRDefault="000E4B43" w:rsidP="00130A49">
      <w:pPr>
        <w:tabs>
          <w:tab w:val="decimal" w:pos="8364"/>
        </w:tabs>
        <w:spacing w:line="276" w:lineRule="auto"/>
        <w:ind w:right="-144"/>
        <w:jc w:val="center"/>
        <w:rPr>
          <w:b/>
          <w:iCs/>
          <w:noProof w:val="0"/>
          <w:color w:val="000000"/>
          <w:sz w:val="22"/>
          <w:szCs w:val="22"/>
          <w:lang w:eastAsia="zh-CN"/>
        </w:rPr>
      </w:pPr>
    </w:p>
    <w:p w:rsidR="004F7448" w:rsidRDefault="004F7448" w:rsidP="00130A49">
      <w:pPr>
        <w:tabs>
          <w:tab w:val="decimal" w:pos="8364"/>
        </w:tabs>
        <w:spacing w:line="276" w:lineRule="auto"/>
        <w:ind w:right="-144"/>
        <w:jc w:val="center"/>
        <w:rPr>
          <w:b/>
          <w:bCs/>
          <w:color w:val="000000"/>
        </w:rPr>
      </w:pPr>
    </w:p>
    <w:p w:rsidR="000E4B43" w:rsidRPr="00FF430B" w:rsidRDefault="000E4B4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4F7448" w:rsidRPr="00FF430B" w:rsidRDefault="004F7448"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4F7448" w:rsidRPr="00FF430B" w:rsidRDefault="004F7448"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74087F">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74087F">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Default="004F7448" w:rsidP="00196AB4">
      <w:pPr>
        <w:spacing w:after="200" w:line="276" w:lineRule="auto"/>
        <w:jc w:val="center"/>
        <w:rPr>
          <w:lang w:eastAsia="zh-CN"/>
        </w:rPr>
      </w:pPr>
    </w:p>
    <w:p w:rsidR="004F7448" w:rsidRPr="00FF430B" w:rsidRDefault="004F7448"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4F7448" w:rsidRPr="00FF430B" w:rsidRDefault="004F7448"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74087F">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74087F">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Default="00EF4276"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Default="004F7448" w:rsidP="009A7C84">
      <w:pPr>
        <w:jc w:val="center"/>
        <w:rPr>
          <w:rFonts w:eastAsia="PMingLiU"/>
          <w:b/>
          <w:lang w:eastAsia="zh-CN"/>
        </w:rPr>
      </w:pPr>
    </w:p>
    <w:p w:rsidR="004F7448" w:rsidRPr="00FF430B" w:rsidRDefault="004F7448"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4F7448" w:rsidRPr="00FF430B" w:rsidRDefault="004F7448"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Default="002D6E71" w:rsidP="004F7448">
      <w:pPr>
        <w:spacing w:line="276" w:lineRule="auto"/>
        <w:rPr>
          <w:rFonts w:eastAsia="PMingLiU"/>
          <w:b/>
          <w:lang w:eastAsia="zh-CN"/>
        </w:rPr>
      </w:pPr>
    </w:p>
    <w:p w:rsidR="004F7448" w:rsidRPr="00FF430B" w:rsidRDefault="004F7448" w:rsidP="004F7448">
      <w:pPr>
        <w:spacing w:line="276" w:lineRule="auto"/>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Default="002D6E71" w:rsidP="004F77F1">
      <w:pPr>
        <w:spacing w:line="276" w:lineRule="auto"/>
        <w:jc w:val="center"/>
        <w:rPr>
          <w:rFonts w:eastAsia="PMingLiU"/>
          <w:b/>
          <w:lang w:eastAsia="zh-CN"/>
        </w:rPr>
      </w:pPr>
    </w:p>
    <w:p w:rsidR="004F7448" w:rsidRPr="00FF430B" w:rsidRDefault="004F7448"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B27D8B" w:rsidRDefault="00B27D8B" w:rsidP="000D4488">
      <w:pPr>
        <w:tabs>
          <w:tab w:val="left" w:pos="567"/>
        </w:tabs>
        <w:jc w:val="center"/>
        <w:rPr>
          <w:rFonts w:eastAsia="PMingLiU"/>
          <w:b/>
          <w:lang w:eastAsia="zh-CN"/>
        </w:rPr>
      </w:pPr>
    </w:p>
    <w:p w:rsidR="000011E3" w:rsidRPr="00FF430B" w:rsidRDefault="000011E3"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4087F">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4F7448" w:rsidRPr="00FF430B" w:rsidRDefault="004F7448"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Default="009A5BAD" w:rsidP="006C4C0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LUCRĂRI/SERVICII</w:t>
      </w:r>
      <w:r w:rsidR="00EB1D05">
        <w:rPr>
          <w:rFonts w:ascii="Times New Roman" w:hAnsi="Times New Roman" w:cs="Times New Roman"/>
          <w:bCs w:val="0"/>
          <w:color w:val="auto"/>
        </w:rPr>
        <w:t xml:space="preserve"> DE PROEICTARE</w:t>
      </w:r>
    </w:p>
    <w:p w:rsidR="00EB1D05" w:rsidRPr="00EB1D05" w:rsidRDefault="00EB1D05" w:rsidP="00EB1D05">
      <w:pPr>
        <w:jc w:val="center"/>
      </w:pPr>
      <w:r>
        <w:t>(conform caietului de sarcini atașat la procedura de achiziție)</w:t>
      </w:r>
    </w:p>
    <w:p w:rsidR="00E71F7B" w:rsidRPr="00FF430B" w:rsidRDefault="00E71F7B" w:rsidP="00196AB4">
      <w:pPr>
        <w:jc w:val="both"/>
      </w:pPr>
    </w:p>
    <w:p w:rsidR="00E71F7B" w:rsidRPr="00FF430B" w:rsidRDefault="00E71F7B" w:rsidP="00196AB4">
      <w:pPr>
        <w:pStyle w:val="a"/>
        <w:numPr>
          <w:ilvl w:val="0"/>
          <w:numId w:val="0"/>
        </w:numPr>
      </w:pPr>
    </w:p>
    <w:p w:rsidR="00233538" w:rsidRPr="002703DB" w:rsidRDefault="0003591A" w:rsidP="00196AB4">
      <w:pPr>
        <w:ind w:firstLine="709"/>
        <w:jc w:val="both"/>
      </w:pPr>
      <w:r w:rsidRPr="00FF430B">
        <w:t>Obiectul</w:t>
      </w:r>
      <w:r w:rsidR="002703DB">
        <w:t xml:space="preserve"> </w:t>
      </w:r>
      <w:r w:rsidR="00EB1D05" w:rsidRPr="00EB1D05">
        <w:rPr>
          <w:b/>
          <w:lang w:eastAsia="ru-RU"/>
        </w:rPr>
        <w:t>:</w:t>
      </w:r>
      <w:r w:rsidR="009A5BAD">
        <w:rPr>
          <w:b/>
          <w:lang w:eastAsia="ru-RU"/>
        </w:rPr>
        <w:t xml:space="preserve"> Servicii de proiectare</w:t>
      </w:r>
      <w:r w:rsidR="004F7448">
        <w:rPr>
          <w:b/>
          <w:lang w:eastAsia="ru-RU"/>
        </w:rPr>
        <w:t xml:space="preserve"> </w:t>
      </w:r>
      <w:r w:rsidR="00D71E47" w:rsidRPr="00D71E47">
        <w:rPr>
          <w:b/>
          <w:i/>
          <w:u w:val="single"/>
          <w:lang w:eastAsia="ru-RU"/>
        </w:rPr>
        <w:t>:</w:t>
      </w:r>
      <w:r w:rsidR="00D71E47" w:rsidRPr="00D71E47">
        <w:rPr>
          <w:b/>
          <w:i/>
          <w:u w:val="single"/>
        </w:rPr>
        <w:t xml:space="preserve">„Rețele de canalizare a satului Budești cu conectarea la stația de pompare regională” </w:t>
      </w:r>
    </w:p>
    <w:p w:rsidR="00233538" w:rsidRPr="00FF430B" w:rsidRDefault="0003591A" w:rsidP="00196AB4">
      <w:pPr>
        <w:ind w:firstLine="709"/>
        <w:jc w:val="center"/>
      </w:pPr>
      <w:r w:rsidRPr="00FF430B">
        <w:rPr>
          <w:i/>
        </w:rPr>
        <w:t>(denumirea, adresa)</w:t>
      </w:r>
    </w:p>
    <w:p w:rsidR="00233538" w:rsidRPr="002703DB" w:rsidRDefault="0003591A" w:rsidP="00196AB4">
      <w:pPr>
        <w:ind w:firstLine="709"/>
        <w:jc w:val="both"/>
        <w:rPr>
          <w:b/>
          <w:u w:val="single"/>
        </w:rPr>
      </w:pPr>
      <w:r w:rsidRPr="00FF430B">
        <w:t>Autoritatea contractantă</w:t>
      </w:r>
      <w:r w:rsidR="002703DB">
        <w:t xml:space="preserve"> </w:t>
      </w:r>
      <w:r w:rsidR="002703DB" w:rsidRPr="002703DB">
        <w:rPr>
          <w:b/>
          <w:u w:val="single"/>
        </w:rPr>
        <w:t>Primăria satului Budești, satul Budești, mun. Chișinău, str. Chișinău nr.131</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2703DB" w:rsidRDefault="0003591A" w:rsidP="00196AB4">
      <w:pPr>
        <w:ind w:firstLine="709"/>
        <w:jc w:val="both"/>
        <w:rPr>
          <w:i/>
          <w:sz w:val="20"/>
          <w:szCs w:val="20"/>
        </w:rPr>
      </w:pPr>
      <w:r w:rsidRPr="002703DB">
        <w:rPr>
          <w:i/>
          <w:sz w:val="20"/>
          <w:szCs w:val="20"/>
        </w:rPr>
        <w:t>Se precizează adresa (şantierul) lucrărilor, descrierea generală a obiectelor lucrării, detalii specifice de amplasare etc.</w:t>
      </w:r>
    </w:p>
    <w:p w:rsidR="00691A85" w:rsidRPr="00FF430B" w:rsidRDefault="00EB1D05" w:rsidP="00196AB4">
      <w:pPr>
        <w:ind w:firstLine="709"/>
        <w:jc w:val="both"/>
      </w:pPr>
      <w:r>
        <w:rPr>
          <w:i/>
          <w:sz w:val="22"/>
          <w:szCs w:val="22"/>
          <w:u w:val="single"/>
          <w:lang w:eastAsia="ru-RU"/>
        </w:rPr>
        <w:t>Servicii de proiectare</w:t>
      </w:r>
      <w:r w:rsidR="00D71E47">
        <w:rPr>
          <w:i/>
          <w:sz w:val="22"/>
          <w:szCs w:val="22"/>
          <w:u w:val="single"/>
          <w:lang w:eastAsia="ru-RU"/>
        </w:rPr>
        <w:t xml:space="preserve">: </w:t>
      </w:r>
      <w:r w:rsidR="00D71E47">
        <w:rPr>
          <w:i/>
          <w:sz w:val="22"/>
          <w:szCs w:val="22"/>
          <w:u w:val="single"/>
        </w:rPr>
        <w:t xml:space="preserve">„Rețele de canalizare a satului Budești cu conectarea la stația de pompare regională” </w:t>
      </w:r>
    </w:p>
    <w:p w:rsidR="00233538" w:rsidRPr="00FF430B" w:rsidRDefault="0003591A" w:rsidP="00196AB4">
      <w:pPr>
        <w:ind w:firstLine="709"/>
        <w:jc w:val="both"/>
        <w:rPr>
          <w:b/>
        </w:rPr>
      </w:pPr>
      <w:r w:rsidRPr="00FF430B">
        <w:rPr>
          <w:b/>
        </w:rPr>
        <w:t>2. Informaţii şi proiectare</w:t>
      </w:r>
    </w:p>
    <w:p w:rsidR="00233538" w:rsidRPr="002703DB" w:rsidRDefault="0003591A" w:rsidP="00196AB4">
      <w:pPr>
        <w:ind w:firstLine="709"/>
        <w:jc w:val="both"/>
        <w:rPr>
          <w:i/>
          <w:sz w:val="20"/>
          <w:szCs w:val="20"/>
        </w:rPr>
      </w:pPr>
      <w:r w:rsidRPr="002703DB">
        <w:rPr>
          <w:i/>
          <w:sz w:val="20"/>
          <w:szCs w:val="20"/>
        </w:rPr>
        <w:t>Se precizează elementele constitutive şi conţinutul documentelor anexate la contract, modalitatea de elaborare a proiectului şi desenelor de execuţie, informaţiile despre antreprenor şi autoritatea contractantă.</w:t>
      </w:r>
    </w:p>
    <w:p w:rsidR="002703DB" w:rsidRPr="00FF430B" w:rsidRDefault="002703DB"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i/>
          <w:sz w:val="20"/>
          <w:szCs w:val="20"/>
        </w:rPr>
      </w:pPr>
      <w:r w:rsidRPr="002703DB">
        <w:rPr>
          <w:i/>
          <w:sz w:val="20"/>
          <w:szCs w:val="20"/>
        </w:rPr>
        <w:t xml:space="preserve">Se precizează calitatea, conformitatea şi aplicabilitatea materialelor; legislaţia, reglementările tehnice şi standardele aplicate; recepţia materialelor şi a lucrărilor; durata de </w:t>
      </w:r>
      <w:r w:rsidR="00D8130E" w:rsidRPr="002703DB">
        <w:rPr>
          <w:i/>
          <w:sz w:val="20"/>
          <w:szCs w:val="20"/>
        </w:rPr>
        <w:t>executare</w:t>
      </w:r>
      <w:r w:rsidRPr="002703DB">
        <w:rPr>
          <w:i/>
          <w:sz w:val="20"/>
          <w:szCs w:val="20"/>
        </w:rPr>
        <w:t xml:space="preserve"> a lucrărilor şi responsabilitatea pentru termenele şi calitatea lucrărilor.</w:t>
      </w:r>
    </w:p>
    <w:p w:rsidR="002703DB" w:rsidRPr="002703DB" w:rsidRDefault="002703DB" w:rsidP="00196AB4">
      <w:pPr>
        <w:ind w:firstLine="709"/>
        <w:jc w:val="both"/>
        <w:rPr>
          <w:i/>
          <w:sz w:val="20"/>
          <w:szCs w:val="20"/>
        </w:rPr>
      </w:pPr>
    </w:p>
    <w:p w:rsidR="00233538" w:rsidRPr="00FF430B" w:rsidRDefault="0003591A" w:rsidP="00196AB4">
      <w:pPr>
        <w:ind w:firstLine="709"/>
        <w:jc w:val="both"/>
        <w:rPr>
          <w:b/>
        </w:rPr>
      </w:pPr>
      <w:r w:rsidRPr="00FF430B">
        <w:rPr>
          <w:b/>
        </w:rPr>
        <w:t>4. Mostre</w:t>
      </w:r>
    </w:p>
    <w:p w:rsidR="00233538" w:rsidRPr="002703DB" w:rsidRDefault="0003591A" w:rsidP="00196AB4">
      <w:pPr>
        <w:ind w:firstLine="709"/>
        <w:jc w:val="both"/>
        <w:rPr>
          <w:i/>
          <w:sz w:val="20"/>
          <w:szCs w:val="20"/>
        </w:rPr>
      </w:pPr>
      <w:r w:rsidRPr="002703DB">
        <w:rPr>
          <w:i/>
          <w:sz w:val="20"/>
          <w:szCs w:val="20"/>
        </w:rPr>
        <w:t>Se precizează modul de prezentare a mostrelor la toate produsele utilizate.</w:t>
      </w:r>
    </w:p>
    <w:p w:rsidR="002703DB" w:rsidRPr="00FF430B" w:rsidRDefault="002703DB"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8F5A9D" w:rsidRDefault="0003591A" w:rsidP="00196AB4">
      <w:pPr>
        <w:ind w:firstLine="709"/>
        <w:jc w:val="both"/>
        <w:rPr>
          <w:i/>
          <w:sz w:val="20"/>
          <w:szCs w:val="20"/>
        </w:rPr>
      </w:pPr>
      <w:r w:rsidRPr="008F5A9D">
        <w:rPr>
          <w:i/>
          <w:sz w:val="20"/>
          <w:szCs w:val="20"/>
        </w:rPr>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8F5A9D" w:rsidRDefault="0003591A" w:rsidP="00196AB4">
      <w:pPr>
        <w:ind w:firstLine="709"/>
        <w:jc w:val="both"/>
        <w:rPr>
          <w:i/>
          <w:sz w:val="20"/>
          <w:szCs w:val="20"/>
        </w:rPr>
      </w:pPr>
      <w:r w:rsidRPr="008F5A9D">
        <w:rPr>
          <w:i/>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8F5A9D" w:rsidRDefault="0003591A" w:rsidP="00196AB4">
      <w:pPr>
        <w:ind w:firstLine="709"/>
        <w:jc w:val="both"/>
        <w:rPr>
          <w:i/>
          <w:sz w:val="20"/>
          <w:szCs w:val="20"/>
        </w:rPr>
      </w:pPr>
      <w:r w:rsidRPr="008F5A9D">
        <w:rPr>
          <w:i/>
          <w:sz w:val="20"/>
          <w:szCs w:val="20"/>
        </w:rPr>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8F5A9D" w:rsidRDefault="0003591A" w:rsidP="00196AB4">
      <w:pPr>
        <w:ind w:firstLine="709"/>
        <w:jc w:val="both"/>
        <w:rPr>
          <w:i/>
          <w:sz w:val="20"/>
          <w:szCs w:val="20"/>
        </w:rPr>
      </w:pPr>
      <w:r w:rsidRPr="008F5A9D">
        <w:rPr>
          <w:i/>
          <w:sz w:val="20"/>
          <w:szCs w:val="20"/>
        </w:rPr>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8F5A9D" w:rsidRDefault="0003591A" w:rsidP="00196AB4">
      <w:pPr>
        <w:ind w:firstLine="709"/>
        <w:jc w:val="both"/>
        <w:rPr>
          <w:i/>
          <w:sz w:val="20"/>
          <w:szCs w:val="20"/>
        </w:rPr>
      </w:pPr>
      <w:r w:rsidRPr="008F5A9D">
        <w:rPr>
          <w:i/>
          <w:sz w:val="20"/>
          <w:szCs w:val="20"/>
        </w:rPr>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8F5A9D" w:rsidRDefault="0003591A" w:rsidP="00196AB4">
      <w:pPr>
        <w:ind w:firstLine="709"/>
        <w:jc w:val="both"/>
        <w:rPr>
          <w:i/>
          <w:sz w:val="20"/>
          <w:szCs w:val="20"/>
        </w:rPr>
      </w:pPr>
      <w:r w:rsidRPr="008F5A9D">
        <w:rPr>
          <w:i/>
          <w:sz w:val="20"/>
          <w:szCs w:val="20"/>
        </w:rPr>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8F5A9D" w:rsidRDefault="0003591A" w:rsidP="00196AB4">
      <w:pPr>
        <w:ind w:firstLine="709"/>
        <w:jc w:val="both"/>
        <w:rPr>
          <w:i/>
          <w:sz w:val="20"/>
          <w:szCs w:val="20"/>
        </w:rPr>
      </w:pPr>
      <w:r w:rsidRPr="008F5A9D">
        <w:rPr>
          <w:i/>
          <w:sz w:val="20"/>
          <w:szCs w:val="20"/>
        </w:rPr>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8F5A9D" w:rsidRDefault="0003591A" w:rsidP="00196AB4">
      <w:pPr>
        <w:ind w:firstLine="709"/>
        <w:jc w:val="both"/>
        <w:rPr>
          <w:i/>
          <w:sz w:val="20"/>
          <w:szCs w:val="20"/>
        </w:rPr>
      </w:pPr>
      <w:r w:rsidRPr="008F5A9D">
        <w:rPr>
          <w:i/>
          <w:sz w:val="20"/>
          <w:szCs w:val="20"/>
        </w:rPr>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8F5A9D" w:rsidRDefault="0003591A" w:rsidP="00196AB4">
      <w:pPr>
        <w:ind w:firstLine="709"/>
        <w:jc w:val="both"/>
        <w:rPr>
          <w:i/>
          <w:sz w:val="20"/>
          <w:szCs w:val="20"/>
        </w:rPr>
      </w:pPr>
      <w:r w:rsidRPr="008F5A9D">
        <w:rPr>
          <w:i/>
          <w:sz w:val="20"/>
          <w:szCs w:val="20"/>
        </w:rPr>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8F5A9D" w:rsidRDefault="0003591A" w:rsidP="00196AB4">
      <w:pPr>
        <w:ind w:firstLine="709"/>
        <w:jc w:val="both"/>
        <w:rPr>
          <w:i/>
          <w:sz w:val="20"/>
          <w:szCs w:val="20"/>
        </w:rPr>
      </w:pPr>
      <w:r w:rsidRPr="008F5A9D">
        <w:rPr>
          <w:i/>
          <w:sz w:val="20"/>
          <w:szCs w:val="20"/>
        </w:rPr>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8F5A9D" w:rsidRDefault="0003591A" w:rsidP="00196AB4">
      <w:pPr>
        <w:ind w:firstLine="709"/>
        <w:jc w:val="both"/>
        <w:rPr>
          <w:i/>
          <w:sz w:val="20"/>
          <w:szCs w:val="20"/>
        </w:rPr>
      </w:pPr>
      <w:r w:rsidRPr="008F5A9D">
        <w:rPr>
          <w:i/>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8F5A9D" w:rsidRDefault="0003591A" w:rsidP="00196AB4">
      <w:pPr>
        <w:ind w:firstLine="709"/>
        <w:jc w:val="both"/>
        <w:rPr>
          <w:i/>
          <w:sz w:val="20"/>
          <w:szCs w:val="20"/>
        </w:rPr>
      </w:pPr>
      <w:r w:rsidRPr="008F5A9D">
        <w:rPr>
          <w:i/>
          <w:sz w:val="20"/>
          <w:szCs w:val="20"/>
        </w:rPr>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8F5A9D" w:rsidRDefault="0003591A" w:rsidP="00196AB4">
      <w:pPr>
        <w:ind w:firstLine="709"/>
        <w:jc w:val="both"/>
        <w:rPr>
          <w:i/>
          <w:sz w:val="20"/>
          <w:szCs w:val="20"/>
        </w:rPr>
      </w:pPr>
      <w:r w:rsidRPr="008F5A9D">
        <w:rPr>
          <w:i/>
          <w:sz w:val="20"/>
          <w:szCs w:val="20"/>
        </w:rPr>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Default="009A6B71" w:rsidP="00F4030F">
      <w:pPr>
        <w:ind w:firstLine="709"/>
        <w:jc w:val="both"/>
        <w:rPr>
          <w:i/>
          <w:sz w:val="20"/>
          <w:szCs w:val="20"/>
        </w:rPr>
      </w:pPr>
      <w:r w:rsidRPr="008F5A9D">
        <w:rPr>
          <w:i/>
          <w:sz w:val="20"/>
          <w:szCs w:val="20"/>
        </w:rPr>
        <w:t>La punctul</w:t>
      </w:r>
      <w:r w:rsidR="00F4030F" w:rsidRPr="008F5A9D">
        <w:rPr>
          <w:i/>
          <w:sz w:val="20"/>
          <w:szCs w:val="20"/>
        </w:rPr>
        <w:t xml:space="preserve"> dat autoritatea contractantă indică care documente sunt obligatorii de a fi prezentate la depunerea ofertei</w:t>
      </w:r>
      <w:r w:rsidRPr="008F5A9D">
        <w:rPr>
          <w:i/>
          <w:sz w:val="20"/>
          <w:szCs w:val="20"/>
        </w:rPr>
        <w:t xml:space="preserve"> prin intermediul SIA RSAP</w:t>
      </w:r>
      <w:r w:rsidR="00F4030F" w:rsidRPr="008F5A9D">
        <w:rPr>
          <w:i/>
          <w:sz w:val="20"/>
          <w:szCs w:val="20"/>
        </w:rPr>
        <w:t>. La fel</w:t>
      </w:r>
      <w:r w:rsidRPr="008F5A9D">
        <w:rPr>
          <w:i/>
          <w:sz w:val="20"/>
          <w:szCs w:val="20"/>
        </w:rPr>
        <w:t>, tot aici</w:t>
      </w:r>
      <w:r w:rsidR="008F5A9D">
        <w:rPr>
          <w:i/>
          <w:sz w:val="20"/>
          <w:szCs w:val="20"/>
        </w:rPr>
        <w:t xml:space="preserve"> </w:t>
      </w:r>
      <w:r w:rsidR="009D665E" w:rsidRPr="008F5A9D">
        <w:rPr>
          <w:i/>
          <w:sz w:val="20"/>
          <w:szCs w:val="20"/>
        </w:rPr>
        <w:t>se indică</w:t>
      </w:r>
      <w:r w:rsidR="00F4030F" w:rsidRPr="008F5A9D">
        <w:rPr>
          <w:i/>
          <w:sz w:val="20"/>
          <w:szCs w:val="20"/>
        </w:rPr>
        <w:t xml:space="preserve"> documentele c</w:t>
      </w:r>
      <w:r w:rsidRPr="008F5A9D">
        <w:rPr>
          <w:i/>
          <w:sz w:val="20"/>
          <w:szCs w:val="20"/>
        </w:rPr>
        <w:t>e conțin</w:t>
      </w:r>
      <w:r w:rsidR="00F4030F" w:rsidRPr="008F5A9D">
        <w:rPr>
          <w:i/>
          <w:sz w:val="20"/>
          <w:szCs w:val="20"/>
        </w:rPr>
        <w:t xml:space="preserve"> date cu caracter personal, care nu se </w:t>
      </w:r>
      <w:r w:rsidRPr="008F5A9D">
        <w:rPr>
          <w:i/>
          <w:sz w:val="20"/>
          <w:szCs w:val="20"/>
        </w:rPr>
        <w:t>depun prin intermediul SIA RSAP</w:t>
      </w:r>
      <w:r w:rsidR="00F4030F" w:rsidRPr="008F5A9D">
        <w:rPr>
          <w:i/>
          <w:sz w:val="20"/>
          <w:szCs w:val="20"/>
        </w:rPr>
        <w:t xml:space="preserve"> și </w:t>
      </w:r>
      <w:r w:rsidRPr="008F5A9D">
        <w:rPr>
          <w:i/>
          <w:sz w:val="20"/>
          <w:szCs w:val="20"/>
        </w:rPr>
        <w:t xml:space="preserve">nu </w:t>
      </w:r>
      <w:r w:rsidR="00F4030F" w:rsidRPr="008F5A9D">
        <w:rPr>
          <w:i/>
          <w:sz w:val="20"/>
          <w:szCs w:val="20"/>
        </w:rPr>
        <w:t>sunt publice pentru toți</w:t>
      </w:r>
      <w:r w:rsidRPr="008F5A9D">
        <w:rPr>
          <w:i/>
          <w:sz w:val="20"/>
          <w:szCs w:val="20"/>
        </w:rPr>
        <w:t>.</w:t>
      </w:r>
    </w:p>
    <w:tbl>
      <w:tblPr>
        <w:tblStyle w:val="Grigliatabella2"/>
        <w:tblW w:w="0" w:type="auto"/>
        <w:tblLook w:val="04A0"/>
      </w:tblPr>
      <w:tblGrid>
        <w:gridCol w:w="562"/>
        <w:gridCol w:w="3404"/>
        <w:gridCol w:w="3572"/>
        <w:gridCol w:w="1704"/>
      </w:tblGrid>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jc w:val="center"/>
              <w:rPr>
                <w:iCs/>
                <w:lang w:eastAsia="ru-RU"/>
              </w:rPr>
            </w:pPr>
            <w:r>
              <w:rPr>
                <w:iCs/>
                <w:lang w:eastAsia="ru-RU"/>
              </w:rPr>
              <w:t>Descrierea criteriului/cerinței</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jc w:val="center"/>
              <w:rPr>
                <w:iCs/>
                <w:lang w:eastAsia="ru-RU"/>
              </w:rPr>
            </w:pPr>
            <w:r>
              <w:rPr>
                <w:iCs/>
                <w:lang w:eastAsia="ru-RU"/>
              </w:rPr>
              <w:t>Nivelul minim/</w:t>
            </w:r>
            <w:r>
              <w:rPr>
                <w:iCs/>
                <w:lang w:eastAsia="ru-RU"/>
              </w:rPr>
              <w:br/>
              <w:t>Obligativitatea</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before="120" w:after="120"/>
              <w:rPr>
                <w:iCs/>
              </w:rPr>
            </w:pPr>
            <w:r>
              <w:rPr>
                <w:iCs/>
              </w:rPr>
              <w:t>1</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Formularul DUAE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lang w:val="en-US"/>
              </w:rPr>
            </w:pPr>
            <w:r>
              <w:rPr>
                <w:iCs/>
                <w:lang w:val="en-US"/>
              </w:rPr>
              <w:t xml:space="preserve">Original confirmat prin semnătura electronică </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 xml:space="preserve">Obligatoriu </w:t>
            </w:r>
          </w:p>
        </w:tc>
      </w:tr>
      <w:tr w:rsidR="00507CEC" w:rsidTr="00507CEC">
        <w:tc>
          <w:tcPr>
            <w:tcW w:w="576" w:type="dxa"/>
            <w:vMerge w:val="restart"/>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2</w:t>
            </w:r>
          </w:p>
        </w:tc>
        <w:tc>
          <w:tcPr>
            <w:tcW w:w="3810" w:type="dxa"/>
            <w:vMerge w:val="restart"/>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rPr>
            </w:pPr>
            <w:r>
              <w:rPr>
                <w:iCs/>
              </w:rPr>
              <w:t xml:space="preserve">Oferta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Oferta financiară - original confirmat prin semnătura electronică</w:t>
            </w:r>
          </w:p>
          <w:p w:rsidR="00507CEC" w:rsidRDefault="00507CEC" w:rsidP="00507CEC">
            <w:pPr>
              <w:tabs>
                <w:tab w:val="left" w:pos="612"/>
              </w:tabs>
              <w:spacing w:line="240" w:lineRule="atLeast"/>
              <w:rPr>
                <w:i/>
                <w:iCs/>
                <w:lang w:val="en-US"/>
              </w:rPr>
            </w:pPr>
            <w:r>
              <w:rPr>
                <w:i/>
                <w:iCs/>
                <w:lang w:val="en-US"/>
              </w:rPr>
              <w:t>Termenul de valabilitate a ofertei va fi de minim 60 zile</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RPr="009416A1" w:rsidTr="00507CE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rPr>
            </w:pP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 xml:space="preserve">Cerere de participare - original, </w:t>
            </w:r>
            <w:r>
              <w:rPr>
                <w:i/>
                <w:iCs/>
                <w:lang w:val="en-US"/>
              </w:rPr>
              <w:t>conform anexei nr.7</w:t>
            </w:r>
            <w:r>
              <w:rPr>
                <w:iCs/>
                <w:lang w:val="en-US"/>
              </w:rPr>
              <w:t xml:space="preserve"> din documentația standard, confirmată prin semnătura electronică</w:t>
            </w:r>
          </w:p>
        </w:tc>
        <w:tc>
          <w:tcPr>
            <w:tcW w:w="1750" w:type="dxa"/>
            <w:tcBorders>
              <w:top w:val="single" w:sz="4" w:space="0" w:color="auto"/>
              <w:left w:val="single" w:sz="4" w:space="0" w:color="auto"/>
              <w:bottom w:val="single" w:sz="4" w:space="0" w:color="auto"/>
              <w:right w:val="single" w:sz="4" w:space="0" w:color="auto"/>
            </w:tcBorders>
          </w:tcPr>
          <w:p w:rsidR="00507CEC" w:rsidRDefault="00507CEC" w:rsidP="00507CEC"/>
        </w:tc>
      </w:tr>
      <w:tr w:rsidR="00507CEC" w:rsidRPr="009416A1" w:rsidTr="00507CE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rPr>
            </w:pP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 xml:space="preserve">Declarația privind valabilitatea ofertei - original, </w:t>
            </w:r>
            <w:r>
              <w:rPr>
                <w:i/>
                <w:iCs/>
                <w:lang w:val="en-US"/>
              </w:rPr>
              <w:t>conform anexei nr.8</w:t>
            </w:r>
            <w:r>
              <w:rPr>
                <w:iCs/>
                <w:lang w:val="en-US"/>
              </w:rPr>
              <w:t xml:space="preserve"> din documentația standard, confirmată prin semnătura electronică</w:t>
            </w:r>
          </w:p>
        </w:tc>
        <w:tc>
          <w:tcPr>
            <w:tcW w:w="1750" w:type="dxa"/>
            <w:tcBorders>
              <w:top w:val="single" w:sz="4" w:space="0" w:color="auto"/>
              <w:left w:val="single" w:sz="4" w:space="0" w:color="auto"/>
              <w:bottom w:val="single" w:sz="4" w:space="0" w:color="auto"/>
              <w:right w:val="single" w:sz="4" w:space="0" w:color="auto"/>
            </w:tcBorders>
          </w:tcPr>
          <w:p w:rsidR="00507CEC" w:rsidRDefault="00507CEC" w:rsidP="00507CEC"/>
        </w:tc>
      </w:tr>
      <w:tr w:rsidR="00507CEC" w:rsidTr="00507CEC">
        <w:trPr>
          <w:trHeight w:val="1910"/>
        </w:trPr>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3</w:t>
            </w:r>
          </w:p>
        </w:tc>
        <w:tc>
          <w:tcPr>
            <w:tcW w:w="3810" w:type="dxa"/>
            <w:tcBorders>
              <w:top w:val="single" w:sz="4" w:space="0" w:color="auto"/>
              <w:left w:val="single" w:sz="4" w:space="0" w:color="auto"/>
              <w:bottom w:val="single" w:sz="4" w:space="0" w:color="auto"/>
              <w:right w:val="single" w:sz="4" w:space="0" w:color="auto"/>
            </w:tcBorders>
          </w:tcPr>
          <w:p w:rsidR="00507CEC" w:rsidRDefault="00507CEC" w:rsidP="00507CEC">
            <w:pPr>
              <w:jc w:val="both"/>
              <w:rPr>
                <w:lang w:val="en-US"/>
              </w:rPr>
            </w:pPr>
            <w:r>
              <w:rPr>
                <w:lang w:val="en-US"/>
              </w:rPr>
              <w:t>Garanţia pentru ofertă</w:t>
            </w:r>
          </w:p>
          <w:p w:rsidR="00507CEC" w:rsidRDefault="00507CEC" w:rsidP="00507CEC">
            <w:pPr>
              <w:jc w:val="both"/>
              <w:rPr>
                <w:color w:val="000000"/>
                <w:lang w:val="en-US"/>
              </w:rPr>
            </w:pP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2% din valoarea ofertei fără TVA</w:t>
            </w:r>
          </w:p>
          <w:p w:rsidR="00507CEC" w:rsidRDefault="00507CEC" w:rsidP="00507CEC">
            <w:pPr>
              <w:tabs>
                <w:tab w:val="left" w:pos="612"/>
              </w:tabs>
              <w:spacing w:line="240" w:lineRule="atLeast"/>
              <w:rPr>
                <w:iCs/>
                <w:lang w:val="en-US"/>
              </w:rPr>
            </w:pPr>
            <w:r>
              <w:rPr>
                <w:iCs/>
                <w:lang w:val="en-US"/>
              </w:rPr>
              <w:t>Forma garanției:Oferta va fi însoțită de o garanție:</w:t>
            </w:r>
          </w:p>
          <w:p w:rsidR="00507CEC" w:rsidRDefault="00507CEC" w:rsidP="00507CEC">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507CEC" w:rsidRDefault="00507CEC" w:rsidP="00507CEC">
            <w:pPr>
              <w:tabs>
                <w:tab w:val="left" w:pos="612"/>
              </w:tabs>
              <w:spacing w:line="240" w:lineRule="atLeast"/>
              <w:rPr>
                <w:iCs/>
                <w:lang w:val="en-US"/>
              </w:rPr>
            </w:pPr>
            <w:r>
              <w:rPr>
                <w:iCs/>
                <w:lang w:val="en-US"/>
              </w:rPr>
              <w:t>sau</w:t>
            </w:r>
          </w:p>
          <w:p w:rsidR="00507CEC" w:rsidRDefault="00507CEC" w:rsidP="00507CEC">
            <w:pPr>
              <w:tabs>
                <w:tab w:val="left" w:pos="612"/>
              </w:tabs>
              <w:spacing w:line="240" w:lineRule="atLeast"/>
              <w:rPr>
                <w:iCs/>
                <w:lang w:val="en-US"/>
              </w:rPr>
            </w:pPr>
            <w:r>
              <w:rPr>
                <w:iCs/>
                <w:lang w:val="en-US"/>
              </w:rPr>
              <w:t>b)Garanția pentru ofertă prin transfer la contul autorității contractante, conform următoarelor date bancare:</w:t>
            </w:r>
          </w:p>
          <w:p w:rsidR="00507CEC" w:rsidRDefault="00507CEC" w:rsidP="00507CEC">
            <w:pPr>
              <w:tabs>
                <w:tab w:val="left" w:pos="612"/>
              </w:tabs>
              <w:spacing w:line="240" w:lineRule="atLeast"/>
              <w:rPr>
                <w:iCs/>
                <w:lang w:val="en-US"/>
              </w:rPr>
            </w:pPr>
            <w:r>
              <w:rPr>
                <w:iCs/>
                <w:lang w:val="en-US"/>
              </w:rPr>
              <w:lastRenderedPageBreak/>
              <w:t xml:space="preserve">Beneficiarul plății: Primăria satului Budești </w:t>
            </w:r>
          </w:p>
          <w:p w:rsidR="00507CEC" w:rsidRDefault="00507CEC" w:rsidP="00507CEC">
            <w:pPr>
              <w:tabs>
                <w:tab w:val="left" w:pos="612"/>
              </w:tabs>
              <w:spacing w:line="240" w:lineRule="atLeast"/>
              <w:rPr>
                <w:iCs/>
                <w:lang w:val="en-US"/>
              </w:rPr>
            </w:pPr>
            <w:r>
              <w:rPr>
                <w:iCs/>
                <w:lang w:val="en-US"/>
              </w:rPr>
              <w:t>Denumirea Băncii: MF-Trezoreria de Stat</w:t>
            </w:r>
          </w:p>
          <w:p w:rsidR="00507CEC" w:rsidRDefault="00507CEC" w:rsidP="00507CEC">
            <w:pPr>
              <w:tabs>
                <w:tab w:val="left" w:pos="612"/>
              </w:tabs>
              <w:spacing w:line="240" w:lineRule="atLeast"/>
              <w:rPr>
                <w:iCs/>
                <w:lang w:val="en-US"/>
              </w:rPr>
            </w:pPr>
            <w:r>
              <w:rPr>
                <w:iCs/>
                <w:lang w:val="en-US"/>
              </w:rPr>
              <w:t>Codul fiscal:1007601008384</w:t>
            </w:r>
          </w:p>
          <w:p w:rsidR="00507CEC" w:rsidRDefault="00507CEC" w:rsidP="00507CEC">
            <w:pPr>
              <w:tabs>
                <w:tab w:val="left" w:pos="612"/>
              </w:tabs>
              <w:spacing w:line="240" w:lineRule="atLeast"/>
              <w:rPr>
                <w:iCs/>
                <w:lang w:val="en-US"/>
              </w:rPr>
            </w:pPr>
            <w:r>
              <w:rPr>
                <w:iCs/>
                <w:lang w:val="en-US"/>
              </w:rPr>
              <w:t>Contul trezorerial:TREZMD2X</w:t>
            </w:r>
          </w:p>
          <w:p w:rsidR="00507CEC" w:rsidRDefault="00507CEC" w:rsidP="00507CEC">
            <w:pPr>
              <w:tabs>
                <w:tab w:val="left" w:pos="612"/>
              </w:tabs>
              <w:spacing w:line="240" w:lineRule="atLeast"/>
            </w:pPr>
            <w:r>
              <w:rPr>
                <w:iCs/>
                <w:lang w:val="en-US"/>
              </w:rPr>
              <w:t>IBAN:</w:t>
            </w:r>
            <w:r>
              <w:t xml:space="preserve"> MD75TRPCDV518410A01677AA</w:t>
            </w:r>
          </w:p>
          <w:p w:rsidR="00507CEC" w:rsidRDefault="00507CEC" w:rsidP="00507CEC">
            <w:pPr>
              <w:tabs>
                <w:tab w:val="left" w:pos="612"/>
              </w:tabs>
              <w:spacing w:line="240" w:lineRule="atLeast"/>
            </w:pPr>
            <w:r>
              <w:t>Trezoreria regională:</w:t>
            </w:r>
          </w:p>
          <w:p w:rsidR="00507CEC" w:rsidRDefault="00507CEC" w:rsidP="00507CEC">
            <w:pPr>
              <w:tabs>
                <w:tab w:val="left" w:pos="372"/>
              </w:tabs>
              <w:suppressAutoHyphens/>
              <w:spacing w:before="120" w:after="120"/>
              <w:rPr>
                <w:i/>
                <w:lang w:val="en-US"/>
              </w:rPr>
            </w:pPr>
            <w:r>
              <w:t>Cu nota „Pentru setul documentelor de atribuire</w:t>
            </w:r>
            <w:r>
              <w:rPr>
                <w:lang w:val="en-US"/>
              </w:rPr>
              <w:t>” sau “Pentru garanția pentru ofertă la procedura de achiziție publică nr. __ din ___” (conform SIA RSAP)</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lastRenderedPageBreak/>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lastRenderedPageBreak/>
              <w:t>4</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Specificația de preț și specificația tehnică </w:t>
            </w:r>
            <w:r>
              <w:rPr>
                <w:b/>
                <w:color w:val="000000"/>
              </w:rPr>
              <w:t>/sau</w:t>
            </w:r>
            <w:r>
              <w:rPr>
                <w:color w:val="000000"/>
              </w:rPr>
              <w:t xml:space="preserve">  Devizul de cheltuieli pentru serviciile de proiectare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Anexa nr.22 și anexa nr.23. Documentația de proiect se va elabora în conformitate cu normativele și standardele în vigoare și ținînd cont de caietul de sarcini, (anexa nr.22, anexa nr.23/Deviz forma nr.3,5,7 )</w:t>
            </w:r>
          </w:p>
          <w:p w:rsidR="00507CEC" w:rsidRDefault="00507CEC" w:rsidP="00507CEC">
            <w:pPr>
              <w:autoSpaceDE w:val="0"/>
              <w:autoSpaceDN w:val="0"/>
              <w:adjustRightInd w:val="0"/>
              <w:rPr>
                <w:color w:val="000000"/>
              </w:rPr>
            </w:pPr>
            <w:r>
              <w:rPr>
                <w:iCs/>
                <w:lang w:val="en-US"/>
              </w:rPr>
              <w:t>Confirmat prin semnătura electronică</w:t>
            </w:r>
          </w:p>
        </w:tc>
        <w:tc>
          <w:tcPr>
            <w:tcW w:w="1750" w:type="dxa"/>
            <w:tcBorders>
              <w:top w:val="single" w:sz="4" w:space="0" w:color="auto"/>
              <w:left w:val="single" w:sz="4" w:space="0" w:color="auto"/>
              <w:bottom w:val="single" w:sz="4" w:space="0" w:color="auto"/>
              <w:right w:val="single" w:sz="4" w:space="0" w:color="auto"/>
            </w:tcBorders>
          </w:tcPr>
          <w:p w:rsidR="00507CEC" w:rsidRDefault="00507CEC" w:rsidP="00507CEC"/>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5</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Rechizitele bancare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Original confirmat prin semnatura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6</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Grafic de  executare a documentației de proiect</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conform anexei nr.11. </w:t>
            </w:r>
            <w:r>
              <w:rPr>
                <w:iCs/>
                <w:lang w:val="en-US"/>
              </w:rPr>
              <w:t>Confirmat prin semnătura electronică</w:t>
            </w:r>
            <w:r>
              <w:rPr>
                <w:color w:val="000000"/>
              </w:rPr>
              <w:t xml:space="preserve"> </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7</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Neîncadrarea în situațiile ce determină excluderea de la procedura de atribuire, (art.19, Legea nr. 131 din 03.07.2015)</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Confirmat </w:t>
            </w:r>
            <w:r>
              <w:rPr>
                <w:iCs/>
                <w:lang w:val="en-US"/>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8</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Declarația privind confirmarea identității beneficviarilor efectivi și neîncadrarea acestora în situația condamnării pentru participarea la activități ale unei organiații sau grupări criminale, pentru corupție, fraudă și/sau spălare de bani.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Confirmat </w:t>
            </w:r>
            <w:r>
              <w:rPr>
                <w:iCs/>
                <w:lang w:val="en-US"/>
              </w:rPr>
              <w:t>prin semnătura electronică</w:t>
            </w:r>
            <w:r>
              <w:rPr>
                <w:color w:val="000000"/>
              </w:rPr>
              <w:t xml:space="preserve"> </w:t>
            </w:r>
          </w:p>
          <w:p w:rsidR="00507CEC" w:rsidRDefault="00507CEC" w:rsidP="00507CEC">
            <w:pPr>
              <w:autoSpaceDE w:val="0"/>
              <w:autoSpaceDN w:val="0"/>
              <w:adjustRightInd w:val="0"/>
              <w:rPr>
                <w:color w:val="000000"/>
              </w:rPr>
            </w:pPr>
            <w:r>
              <w:rPr>
                <w:color w:val="000000"/>
              </w:rPr>
              <w:t>Formularul aprobat prin OMF nr.145 din 24.11.2020</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9</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Formularul informativ despre ofertant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Confirmat </w:t>
            </w:r>
            <w:r>
              <w:rPr>
                <w:iCs/>
                <w:lang w:val="en-US"/>
              </w:rPr>
              <w:t>prin semnătura electronică</w:t>
            </w:r>
            <w:r>
              <w:rPr>
                <w:color w:val="000000"/>
                <w:lang w:val="en-US"/>
              </w:rPr>
              <w:t xml:space="preserve">. </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10</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bCs/>
                <w:color w:val="000000"/>
              </w:rPr>
            </w:pPr>
            <w:r>
              <w:rPr>
                <w:bCs/>
                <w:color w:val="000000"/>
              </w:rPr>
              <w:t>Experiența similară</w:t>
            </w:r>
          </w:p>
        </w:tc>
        <w:tc>
          <w:tcPr>
            <w:tcW w:w="3630" w:type="dxa"/>
            <w:tcBorders>
              <w:top w:val="single" w:sz="4" w:space="0" w:color="auto"/>
              <w:left w:val="single" w:sz="4" w:space="0" w:color="auto"/>
              <w:bottom w:val="single" w:sz="4" w:space="0" w:color="auto"/>
              <w:right w:val="single" w:sz="4" w:space="0" w:color="auto"/>
            </w:tcBorders>
          </w:tcPr>
          <w:p w:rsidR="00507CEC" w:rsidRDefault="00507CEC" w:rsidP="00507CEC">
            <w:pPr>
              <w:pStyle w:val="Default"/>
              <w:rPr>
                <w:rFonts w:ascii="Times New Roman" w:hAnsi="Times New Roman" w:cs="Times New Roman"/>
                <w:sz w:val="22"/>
                <w:szCs w:val="22"/>
                <w:lang w:val="ro-RO"/>
              </w:rPr>
            </w:pPr>
            <w:r>
              <w:rPr>
                <w:rFonts w:ascii="Times New Roman" w:hAnsi="Times New Roman" w:cs="Times New Roman"/>
                <w:sz w:val="22"/>
                <w:szCs w:val="22"/>
              </w:rPr>
              <w:t>Anexa 12 Declarație privind experiența similară Ofertantul trebuie să demonstreze că a finalizat în ultimii 5 ani (calculaţi până la data limită de depunere a ofertelor): cel puț</w:t>
            </w:r>
            <w:proofErr w:type="gramStart"/>
            <w:r>
              <w:rPr>
                <w:rFonts w:ascii="Times New Roman" w:hAnsi="Times New Roman" w:cs="Times New Roman"/>
                <w:sz w:val="22"/>
                <w:szCs w:val="22"/>
              </w:rPr>
              <w:t>in  un</w:t>
            </w:r>
            <w:proofErr w:type="gramEnd"/>
            <w:r>
              <w:rPr>
                <w:rFonts w:ascii="Times New Roman" w:hAnsi="Times New Roman" w:cs="Times New Roman"/>
                <w:sz w:val="22"/>
                <w:szCs w:val="22"/>
              </w:rPr>
              <w:t xml:space="preserve"> contract ce au avut ca obiect execuţia unor lucrări similare cu cele ce fac obiectul contractului ce urmează a fi atribuit, cel puţin egal cu 75 % din valoarea viitorului contract. Ofertantul va prezenta copia contractului si copia procesului verbal de dare-primire în exploatare a lucrarilor prestate, conform contractului.</w:t>
            </w:r>
          </w:p>
          <w:p w:rsidR="00507CEC" w:rsidRDefault="00507CEC" w:rsidP="00507CEC">
            <w:pPr>
              <w:pStyle w:val="Default"/>
              <w:rPr>
                <w:rFonts w:ascii="Times New Roman" w:hAnsi="Times New Roman" w:cs="Times New Roman"/>
                <w:sz w:val="22"/>
                <w:szCs w:val="22"/>
                <w:lang w:val="ro-RO"/>
              </w:rPr>
            </w:pPr>
          </w:p>
          <w:p w:rsidR="00507CEC" w:rsidRDefault="00507CEC" w:rsidP="00507CEC">
            <w:pPr>
              <w:pStyle w:val="Default"/>
              <w:rPr>
                <w:rFonts w:ascii="Times New Roman" w:hAnsi="Times New Roman" w:cs="Times New Roman"/>
                <w:sz w:val="22"/>
                <w:szCs w:val="22"/>
                <w:lang w:val="ro-RO"/>
              </w:rPr>
            </w:pPr>
            <w:r>
              <w:rPr>
                <w:rFonts w:ascii="Times New Roman" w:hAnsi="Times New Roman" w:cs="Times New Roman"/>
                <w:sz w:val="22"/>
                <w:szCs w:val="22"/>
              </w:rPr>
              <w:t>Completat</w:t>
            </w:r>
            <w:r>
              <w:rPr>
                <w:rFonts w:ascii="Times New Roman" w:hAnsi="Times New Roman" w:cs="Times New Roman"/>
                <w:i/>
                <w:sz w:val="22"/>
                <w:szCs w:val="22"/>
              </w:rPr>
              <w:t xml:space="preserve"> </w:t>
            </w:r>
            <w:r>
              <w:rPr>
                <w:rFonts w:ascii="Times New Roman" w:hAnsi="Times New Roman" w:cs="Times New Roman"/>
                <w:sz w:val="22"/>
                <w:szCs w:val="22"/>
              </w:rPr>
              <w:t xml:space="preserve">și confirmat </w:t>
            </w:r>
            <w:r>
              <w:rPr>
                <w:rFonts w:ascii="Times New Roman" w:hAnsi="Times New Roman" w:cs="Times New Roman"/>
                <w:iCs/>
                <w:sz w:val="22"/>
                <w:szCs w:val="22"/>
              </w:rPr>
              <w:t xml:space="preserve">prin </w:t>
            </w:r>
            <w:r>
              <w:rPr>
                <w:rFonts w:ascii="Times New Roman" w:hAnsi="Times New Roman" w:cs="Times New Roman"/>
                <w:iCs/>
                <w:sz w:val="22"/>
                <w:szCs w:val="22"/>
              </w:rPr>
              <w:lastRenderedPageBreak/>
              <w:t>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lastRenderedPageBreak/>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lastRenderedPageBreak/>
              <w:t>11</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 xml:space="preserve">Dovada înregistrării persoanei juridice, în conformitate cu prevederile legale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 xml:space="preserve">Certificat/decizie de înregistrare a întreprinderii/extras din Registrul de Stat al persoanelor juridice – copie, confirmat </w:t>
            </w:r>
            <w:r>
              <w:rPr>
                <w:iCs/>
                <w:lang w:val="en-US"/>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12</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Actul care permite prestarea serviciilor solicitate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 xml:space="preserve">În conformitate cu prevederile legislației RM(Licența de activitate în cazul dacă activitatea necesită licențiere); Copie confirmată </w:t>
            </w:r>
            <w:r>
              <w:rPr>
                <w:iCs/>
                <w:lang w:val="en-US"/>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13</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lang w:val="en-US"/>
              </w:rPr>
            </w:pPr>
            <w:r>
              <w:rPr>
                <w:lang w:val="en-US"/>
              </w:rPr>
              <w:t>Certificatul de atestare</w:t>
            </w:r>
          </w:p>
          <w:p w:rsidR="00507CEC" w:rsidRDefault="00507CEC" w:rsidP="00507CEC">
            <w:pPr>
              <w:autoSpaceDE w:val="0"/>
              <w:autoSpaceDN w:val="0"/>
              <w:adjustRightInd w:val="0"/>
              <w:rPr>
                <w:color w:val="000000"/>
                <w:lang w:val="en-US"/>
              </w:rPr>
            </w:pPr>
            <w:r>
              <w:rPr>
                <w:lang w:val="en-US"/>
              </w:rPr>
              <w:t>profesională în domeniu</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lang w:val="en-US"/>
              </w:rPr>
              <w:t xml:space="preserve">Copie a documentelor ce atestă studiile, calificările, experiența de lucru a specialiștilor atestați în domeniu- minim 3 ani, </w:t>
            </w:r>
            <w:r>
              <w:rPr>
                <w:color w:val="000000"/>
                <w:lang w:val="en-US"/>
              </w:rPr>
              <w:t>confirmate 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14</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Certificat privind lipsa sau existenta restanțelor la bugetul public național</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Eliberat de Inspectoratul Fiscal valabil la ziua petrecerii concursului. Copie confirmată 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15</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bCs/>
                <w:color w:val="000000"/>
                <w:lang w:val="en-US"/>
              </w:rPr>
            </w:pPr>
            <w:r>
              <w:rPr>
                <w:color w:val="000000"/>
                <w:lang w:val="en-US"/>
              </w:rPr>
              <w:t>Garanția de bună execuție (operator economic desemnat câștigător)</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Pentru câștigător - 5 % din valoarea contractului cu TVA. (operator economic desemnat câștigător).</w:t>
            </w:r>
          </w:p>
          <w:p w:rsidR="00507CEC" w:rsidRDefault="00507CEC" w:rsidP="00507CEC">
            <w:pPr>
              <w:autoSpaceDE w:val="0"/>
              <w:autoSpaceDN w:val="0"/>
              <w:adjustRightInd w:val="0"/>
              <w:rPr>
                <w:color w:val="000000"/>
              </w:rPr>
            </w:pPr>
            <w:r>
              <w:rPr>
                <w:color w:val="000000"/>
                <w:lang w:val="en-US"/>
              </w:rPr>
              <w:t xml:space="preserve">a)Garanția de bună execuție – emisă de o bancă comercială – cu nota: “Pentru garanţia de bună-execuție a contractului” la COP nr. </w:t>
            </w:r>
            <w:r>
              <w:rPr>
                <w:color w:val="000000"/>
              </w:rPr>
              <w:t xml:space="preserve">___________ din___________”.Original, cu aplicarea ștampilei umede a băncii. </w:t>
            </w:r>
          </w:p>
          <w:p w:rsidR="00507CEC" w:rsidRDefault="00507CEC" w:rsidP="00507CEC">
            <w:pPr>
              <w:spacing w:after="120"/>
              <w:rPr>
                <w:color w:val="000000" w:themeColor="text1"/>
              </w:rPr>
            </w:pPr>
            <w:r>
              <w:rPr>
                <w:color w:val="000000"/>
              </w:rPr>
              <w:t>b)</w:t>
            </w:r>
            <w:r>
              <w:rPr>
                <w:color w:val="000000"/>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r>
              <w:rPr>
                <w:color w:val="000000" w:themeColor="text1"/>
              </w:rPr>
              <w:t xml:space="preserve"> </w:t>
            </w:r>
          </w:p>
          <w:p w:rsidR="00507CEC" w:rsidRDefault="00507CEC" w:rsidP="00507CEC">
            <w:pPr>
              <w:spacing w:after="120"/>
              <w:rPr>
                <w:color w:val="000000" w:themeColor="text1"/>
              </w:rPr>
            </w:pPr>
            <w:r>
              <w:rPr>
                <w:color w:val="000000" w:themeColor="text1"/>
              </w:rPr>
              <w:t>Beneficiarul plăţii: Primăria satului Budești</w:t>
            </w:r>
          </w:p>
          <w:p w:rsidR="00507CEC" w:rsidRDefault="00507CEC" w:rsidP="00507CEC">
            <w:pPr>
              <w:spacing w:after="120"/>
              <w:rPr>
                <w:color w:val="000000" w:themeColor="text1"/>
              </w:rPr>
            </w:pPr>
            <w:r>
              <w:rPr>
                <w:color w:val="000000" w:themeColor="text1"/>
              </w:rPr>
              <w:t>Denumirea Băncii: MF Trezoreria de Stat</w:t>
            </w:r>
          </w:p>
          <w:p w:rsidR="00507CEC" w:rsidRDefault="00507CEC" w:rsidP="00507CEC">
            <w:pPr>
              <w:spacing w:after="120"/>
              <w:rPr>
                <w:color w:val="000000" w:themeColor="text1"/>
              </w:rPr>
            </w:pPr>
            <w:r>
              <w:rPr>
                <w:color w:val="000000" w:themeColor="text1"/>
              </w:rPr>
              <w:t>Codul fiscal: 1007601008384</w:t>
            </w:r>
          </w:p>
          <w:p w:rsidR="00507CEC" w:rsidRDefault="00507CEC" w:rsidP="00507CEC">
            <w:pPr>
              <w:spacing w:after="120"/>
              <w:rPr>
                <w:color w:val="000000" w:themeColor="text1"/>
              </w:rPr>
            </w:pPr>
            <w:r>
              <w:rPr>
                <w:color w:val="000000" w:themeColor="text1"/>
              </w:rPr>
              <w:t>Contul trezorerial: TREZMD2X</w:t>
            </w:r>
          </w:p>
          <w:p w:rsidR="00507CEC" w:rsidRDefault="00507CEC" w:rsidP="00507CEC">
            <w:pPr>
              <w:autoSpaceDE w:val="0"/>
              <w:autoSpaceDN w:val="0"/>
              <w:adjustRightInd w:val="0"/>
              <w:rPr>
                <w:color w:val="000000"/>
              </w:rPr>
            </w:pPr>
            <w:r>
              <w:rPr>
                <w:color w:val="000000" w:themeColor="text1"/>
              </w:rPr>
              <w:t xml:space="preserve">IBAN: </w:t>
            </w:r>
            <w:r>
              <w:rPr>
                <w:rFonts w:eastAsiaTheme="minorHAnsi"/>
                <w:color w:val="000000"/>
                <w:lang w:val="en-US"/>
              </w:rPr>
              <w:t>MD02TRPCDV518440A01677AA</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RPr="009416A1" w:rsidTr="00507CEC">
        <w:tc>
          <w:tcPr>
            <w:tcW w:w="9766" w:type="dxa"/>
            <w:gridSpan w:val="4"/>
            <w:tcBorders>
              <w:top w:val="single" w:sz="4" w:space="0" w:color="auto"/>
              <w:left w:val="single" w:sz="4" w:space="0" w:color="auto"/>
              <w:bottom w:val="single" w:sz="4" w:space="0" w:color="auto"/>
              <w:right w:val="single" w:sz="4" w:space="0" w:color="auto"/>
            </w:tcBorders>
          </w:tcPr>
          <w:p w:rsidR="00507CEC" w:rsidRDefault="00507CEC" w:rsidP="00507CEC">
            <w:pPr>
              <w:tabs>
                <w:tab w:val="left" w:pos="612"/>
              </w:tabs>
              <w:spacing w:before="120" w:after="120"/>
              <w:rPr>
                <w:i/>
                <w:iCs/>
                <w:highlight w:val="yellow"/>
              </w:rPr>
            </w:pPr>
            <w:r>
              <w:rPr>
                <w:i/>
                <w:iCs/>
                <w:highlight w:val="yellow"/>
              </w:rPr>
              <w:t>Notă:</w:t>
            </w:r>
          </w:p>
          <w:p w:rsidR="00507CEC" w:rsidRDefault="00507CEC" w:rsidP="00507CEC">
            <w:pPr>
              <w:rPr>
                <w:iCs/>
                <w:lang w:val="en-US"/>
              </w:rPr>
            </w:pPr>
            <w:r>
              <w:rPr>
                <w:iCs/>
                <w:highlight w:val="yellow"/>
              </w:rPr>
              <w:t xml:space="preserve">În caietul de sarcini unde sunt indicate denumiri de mărci și/sau producători se adaugă cuvîntul </w:t>
            </w:r>
            <w:r>
              <w:rPr>
                <w:iCs/>
                <w:highlight w:val="yellow"/>
                <w:lang w:val="en-US"/>
              </w:rPr>
              <w:t>“sau echivalentul” (analogul) cu păstrarea specificațiilor tehnice solicitate.</w:t>
            </w:r>
          </w:p>
          <w:p w:rsidR="00507CEC" w:rsidRDefault="00507CEC" w:rsidP="00507CEC">
            <w:pPr>
              <w:rPr>
                <w:iCs/>
                <w:highlight w:val="yellow"/>
                <w:lang w:val="en-US"/>
              </w:rPr>
            </w:pPr>
          </w:p>
          <w:p w:rsidR="00507CEC" w:rsidRDefault="00507CEC" w:rsidP="00507CEC">
            <w:pPr>
              <w:rPr>
                <w:iCs/>
                <w:lang w:val="en-US"/>
              </w:rPr>
            </w:pPr>
            <w:r>
              <w:rPr>
                <w:iCs/>
                <w:highlight w:val="yellow"/>
                <w:lang w:val="en-US"/>
              </w:rPr>
              <w:t>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507CEC" w:rsidRDefault="00507CEC" w:rsidP="00507CEC"/>
        </w:tc>
      </w:tr>
    </w:tbl>
    <w:p w:rsidR="008F5A9D" w:rsidRPr="00507CEC" w:rsidRDefault="008F5A9D" w:rsidP="00F4030F">
      <w:pPr>
        <w:ind w:firstLine="709"/>
        <w:jc w:val="both"/>
        <w:rPr>
          <w:i/>
          <w:sz w:val="20"/>
          <w:szCs w:val="20"/>
          <w:lang w:val="en-US"/>
        </w:rPr>
      </w:pPr>
    </w:p>
    <w:p w:rsidR="008F5A9D" w:rsidRPr="008F5A9D" w:rsidRDefault="008F5A9D" w:rsidP="00F4030F">
      <w:pPr>
        <w:ind w:firstLine="709"/>
        <w:jc w:val="both"/>
        <w:rPr>
          <w:i/>
          <w:sz w:val="20"/>
          <w:szCs w:val="20"/>
        </w:rPr>
      </w:pPr>
    </w:p>
    <w:p w:rsidR="00F4030F" w:rsidRPr="00FF430B" w:rsidRDefault="00F4030F" w:rsidP="00196AB4">
      <w:pPr>
        <w:ind w:firstLine="709"/>
        <w:jc w:val="both"/>
        <w:rPr>
          <w:b/>
        </w:rPr>
      </w:pPr>
      <w:r w:rsidRPr="00FF430B">
        <w:rPr>
          <w:b/>
        </w:rPr>
        <w:t>19. Documente obligatorii la evaluarea ofertelor</w:t>
      </w:r>
    </w:p>
    <w:p w:rsidR="009A6B71" w:rsidRPr="008F5A9D" w:rsidRDefault="009A6B71" w:rsidP="009A6B71">
      <w:pPr>
        <w:ind w:firstLine="709"/>
        <w:jc w:val="both"/>
        <w:rPr>
          <w:i/>
          <w:sz w:val="20"/>
          <w:szCs w:val="20"/>
        </w:rPr>
      </w:pPr>
      <w:r w:rsidRPr="008F5A9D">
        <w:rPr>
          <w:i/>
          <w:sz w:val="20"/>
          <w:szCs w:val="20"/>
        </w:rPr>
        <w:t xml:space="preserve">La punctul </w:t>
      </w:r>
      <w:r w:rsidR="00F4030F" w:rsidRPr="008F5A9D">
        <w:rPr>
          <w:i/>
          <w:sz w:val="20"/>
          <w:szCs w:val="20"/>
        </w:rPr>
        <w:t xml:space="preserve">dat autoritatea contractantă indică care documente sunt obligatorii de a fi prezentate </w:t>
      </w:r>
      <w:r w:rsidRPr="008F5A9D">
        <w:rPr>
          <w:i/>
          <w:sz w:val="20"/>
          <w:szCs w:val="20"/>
        </w:rPr>
        <w:t xml:space="preserve">în SIA RSAP </w:t>
      </w:r>
      <w:r w:rsidR="00F4030F" w:rsidRPr="008F5A9D">
        <w:rPr>
          <w:i/>
          <w:sz w:val="20"/>
          <w:szCs w:val="20"/>
        </w:rPr>
        <w:t>la evaluarea ofertei</w:t>
      </w:r>
      <w:r w:rsidRPr="008F5A9D">
        <w:rPr>
          <w:i/>
          <w:sz w:val="20"/>
          <w:szCs w:val="20"/>
        </w:rPr>
        <w:t xml:space="preserve">. La fel, tot aici </w:t>
      </w:r>
      <w:r w:rsidR="009D665E" w:rsidRPr="008F5A9D">
        <w:rPr>
          <w:i/>
          <w:sz w:val="20"/>
          <w:szCs w:val="20"/>
        </w:rPr>
        <w:t>se</w:t>
      </w:r>
      <w:r w:rsidRPr="008F5A9D">
        <w:rPr>
          <w:i/>
          <w:sz w:val="20"/>
          <w:szCs w:val="20"/>
        </w:rPr>
        <w:t xml:space="preserve"> indic</w:t>
      </w:r>
      <w:r w:rsidR="009D665E" w:rsidRPr="008F5A9D">
        <w:rPr>
          <w:i/>
          <w:sz w:val="20"/>
          <w:szCs w:val="20"/>
        </w:rPr>
        <w:t>ă</w:t>
      </w:r>
      <w:r w:rsidRPr="008F5A9D">
        <w:rPr>
          <w:i/>
          <w:sz w:val="20"/>
          <w:szCs w:val="20"/>
        </w:rPr>
        <w:t xml:space="preserve">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tblPr>
      <w:tblGrid>
        <w:gridCol w:w="562"/>
        <w:gridCol w:w="3404"/>
        <w:gridCol w:w="3572"/>
        <w:gridCol w:w="1704"/>
      </w:tblGrid>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jc w:val="center"/>
              <w:rPr>
                <w:iCs/>
                <w:lang w:eastAsia="ru-RU"/>
              </w:rPr>
            </w:pPr>
            <w:r>
              <w:rPr>
                <w:iCs/>
                <w:lang w:eastAsia="ru-RU"/>
              </w:rPr>
              <w:t>Descrierea criteriului/cerinței</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jc w:val="center"/>
              <w:rPr>
                <w:iCs/>
                <w:lang w:eastAsia="ru-RU"/>
              </w:rPr>
            </w:pPr>
            <w:r>
              <w:rPr>
                <w:iCs/>
                <w:lang w:eastAsia="ru-RU"/>
              </w:rPr>
              <w:t>Nivelul minim/</w:t>
            </w:r>
            <w:r>
              <w:rPr>
                <w:iCs/>
                <w:lang w:eastAsia="ru-RU"/>
              </w:rPr>
              <w:br/>
              <w:t>Obligativitatea</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before="120" w:after="120"/>
              <w:rPr>
                <w:iCs/>
              </w:rPr>
            </w:pPr>
            <w:r>
              <w:rPr>
                <w:iCs/>
              </w:rPr>
              <w:t>1</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Formularul DUAE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lang w:val="en-US"/>
              </w:rPr>
            </w:pPr>
            <w:r>
              <w:rPr>
                <w:iCs/>
                <w:lang w:val="en-US"/>
              </w:rPr>
              <w:t xml:space="preserve">Original confirmat prin semnătura electronică </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 xml:space="preserve">Obligatoriu </w:t>
            </w:r>
          </w:p>
        </w:tc>
      </w:tr>
      <w:tr w:rsidR="00507CEC" w:rsidTr="00507CEC">
        <w:tc>
          <w:tcPr>
            <w:tcW w:w="576" w:type="dxa"/>
            <w:vMerge w:val="restart"/>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2</w:t>
            </w:r>
          </w:p>
        </w:tc>
        <w:tc>
          <w:tcPr>
            <w:tcW w:w="3810" w:type="dxa"/>
            <w:vMerge w:val="restart"/>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rPr>
            </w:pPr>
            <w:r>
              <w:rPr>
                <w:iCs/>
              </w:rPr>
              <w:t xml:space="preserve">Oferta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Oferta financiară - original confirmat prin semnătura electronică</w:t>
            </w:r>
          </w:p>
          <w:p w:rsidR="00507CEC" w:rsidRDefault="00507CEC" w:rsidP="00507CEC">
            <w:pPr>
              <w:tabs>
                <w:tab w:val="left" w:pos="612"/>
              </w:tabs>
              <w:spacing w:line="240" w:lineRule="atLeast"/>
              <w:rPr>
                <w:i/>
                <w:iCs/>
                <w:lang w:val="en-US"/>
              </w:rPr>
            </w:pPr>
            <w:r>
              <w:rPr>
                <w:i/>
                <w:iCs/>
                <w:lang w:val="en-US"/>
              </w:rPr>
              <w:t>Termenul de valabilitate a ofertei va fi de minim 60 zile</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RPr="009416A1" w:rsidTr="00507CE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rPr>
            </w:pP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 xml:space="preserve">Cerere de participare - original, </w:t>
            </w:r>
            <w:r>
              <w:rPr>
                <w:i/>
                <w:iCs/>
                <w:lang w:val="en-US"/>
              </w:rPr>
              <w:t>conform anexei nr.7</w:t>
            </w:r>
            <w:r>
              <w:rPr>
                <w:iCs/>
                <w:lang w:val="en-US"/>
              </w:rPr>
              <w:t xml:space="preserve"> din documentația standard, confirmată prin semnătura electronică</w:t>
            </w:r>
          </w:p>
        </w:tc>
        <w:tc>
          <w:tcPr>
            <w:tcW w:w="1750" w:type="dxa"/>
            <w:tcBorders>
              <w:top w:val="single" w:sz="4" w:space="0" w:color="auto"/>
              <w:left w:val="single" w:sz="4" w:space="0" w:color="auto"/>
              <w:bottom w:val="single" w:sz="4" w:space="0" w:color="auto"/>
              <w:right w:val="single" w:sz="4" w:space="0" w:color="auto"/>
            </w:tcBorders>
          </w:tcPr>
          <w:p w:rsidR="00507CEC" w:rsidRDefault="00507CEC" w:rsidP="00507CEC"/>
        </w:tc>
      </w:tr>
      <w:tr w:rsidR="00507CEC" w:rsidRPr="009416A1" w:rsidTr="00507CE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07CEC" w:rsidRDefault="00507CEC" w:rsidP="00507CEC">
            <w:pPr>
              <w:rPr>
                <w:rFonts w:eastAsia="SimSun"/>
                <w:iCs/>
              </w:rPr>
            </w:pP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 xml:space="preserve">Declarația privind valabilitatea ofertei - original, </w:t>
            </w:r>
            <w:r>
              <w:rPr>
                <w:i/>
                <w:iCs/>
                <w:lang w:val="en-US"/>
              </w:rPr>
              <w:t>conform anexei nr.8</w:t>
            </w:r>
            <w:r>
              <w:rPr>
                <w:iCs/>
                <w:lang w:val="en-US"/>
              </w:rPr>
              <w:t xml:space="preserve"> din documentația standard, confirmată prin semnătura electronică</w:t>
            </w:r>
          </w:p>
        </w:tc>
        <w:tc>
          <w:tcPr>
            <w:tcW w:w="1750" w:type="dxa"/>
            <w:tcBorders>
              <w:top w:val="single" w:sz="4" w:space="0" w:color="auto"/>
              <w:left w:val="single" w:sz="4" w:space="0" w:color="auto"/>
              <w:bottom w:val="single" w:sz="4" w:space="0" w:color="auto"/>
              <w:right w:val="single" w:sz="4" w:space="0" w:color="auto"/>
            </w:tcBorders>
          </w:tcPr>
          <w:p w:rsidR="00507CEC" w:rsidRDefault="00507CEC" w:rsidP="00507CEC"/>
        </w:tc>
      </w:tr>
      <w:tr w:rsidR="00507CEC" w:rsidTr="00507CEC">
        <w:trPr>
          <w:trHeight w:val="1910"/>
        </w:trPr>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3</w:t>
            </w:r>
          </w:p>
        </w:tc>
        <w:tc>
          <w:tcPr>
            <w:tcW w:w="3810" w:type="dxa"/>
            <w:tcBorders>
              <w:top w:val="single" w:sz="4" w:space="0" w:color="auto"/>
              <w:left w:val="single" w:sz="4" w:space="0" w:color="auto"/>
              <w:bottom w:val="single" w:sz="4" w:space="0" w:color="auto"/>
              <w:right w:val="single" w:sz="4" w:space="0" w:color="auto"/>
            </w:tcBorders>
          </w:tcPr>
          <w:p w:rsidR="00507CEC" w:rsidRDefault="00507CEC" w:rsidP="00507CEC">
            <w:pPr>
              <w:jc w:val="both"/>
              <w:rPr>
                <w:lang w:val="en-US"/>
              </w:rPr>
            </w:pPr>
            <w:r>
              <w:rPr>
                <w:lang w:val="en-US"/>
              </w:rPr>
              <w:t>Garanţia pentru ofertă</w:t>
            </w:r>
          </w:p>
          <w:p w:rsidR="00507CEC" w:rsidRDefault="00507CEC" w:rsidP="00507CEC">
            <w:pPr>
              <w:jc w:val="both"/>
              <w:rPr>
                <w:color w:val="000000"/>
                <w:lang w:val="en-US"/>
              </w:rPr>
            </w:pP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tabs>
                <w:tab w:val="left" w:pos="612"/>
              </w:tabs>
              <w:spacing w:line="240" w:lineRule="atLeast"/>
              <w:rPr>
                <w:iCs/>
                <w:lang w:val="en-US"/>
              </w:rPr>
            </w:pPr>
            <w:r>
              <w:rPr>
                <w:iCs/>
                <w:lang w:val="en-US"/>
              </w:rPr>
              <w:t>2% din valoarea ofertei fără TVA</w:t>
            </w:r>
          </w:p>
          <w:p w:rsidR="00507CEC" w:rsidRDefault="00507CEC" w:rsidP="00507CEC">
            <w:pPr>
              <w:tabs>
                <w:tab w:val="left" w:pos="612"/>
              </w:tabs>
              <w:spacing w:line="240" w:lineRule="atLeast"/>
              <w:rPr>
                <w:iCs/>
                <w:lang w:val="en-US"/>
              </w:rPr>
            </w:pPr>
            <w:r>
              <w:rPr>
                <w:iCs/>
                <w:lang w:val="en-US"/>
              </w:rPr>
              <w:t>Forma garanției:Oferta va fi însoțită de o garanție:</w:t>
            </w:r>
          </w:p>
          <w:p w:rsidR="00507CEC" w:rsidRDefault="00507CEC" w:rsidP="00507CEC">
            <w:pPr>
              <w:tabs>
                <w:tab w:val="left" w:pos="612"/>
              </w:tabs>
              <w:spacing w:line="240" w:lineRule="atLeast"/>
              <w:rPr>
                <w:iCs/>
                <w:lang w:val="en-US"/>
              </w:rPr>
            </w:pPr>
            <w:r>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 a ofertei)</w:t>
            </w:r>
          </w:p>
          <w:p w:rsidR="00507CEC" w:rsidRDefault="00507CEC" w:rsidP="00507CEC">
            <w:pPr>
              <w:tabs>
                <w:tab w:val="left" w:pos="612"/>
              </w:tabs>
              <w:spacing w:line="240" w:lineRule="atLeast"/>
              <w:rPr>
                <w:iCs/>
                <w:lang w:val="en-US"/>
              </w:rPr>
            </w:pPr>
            <w:r>
              <w:rPr>
                <w:iCs/>
                <w:lang w:val="en-US"/>
              </w:rPr>
              <w:t>sau</w:t>
            </w:r>
          </w:p>
          <w:p w:rsidR="00507CEC" w:rsidRDefault="00507CEC" w:rsidP="00507CEC">
            <w:pPr>
              <w:tabs>
                <w:tab w:val="left" w:pos="612"/>
              </w:tabs>
              <w:spacing w:line="240" w:lineRule="atLeast"/>
              <w:rPr>
                <w:iCs/>
                <w:lang w:val="en-US"/>
              </w:rPr>
            </w:pPr>
            <w:r>
              <w:rPr>
                <w:iCs/>
                <w:lang w:val="en-US"/>
              </w:rPr>
              <w:t>b)Garanția pentru ofertă prin transfer la contul autorității contractante, conform următoarelor date bancare:</w:t>
            </w:r>
          </w:p>
          <w:p w:rsidR="00507CEC" w:rsidRDefault="00507CEC" w:rsidP="00507CEC">
            <w:pPr>
              <w:tabs>
                <w:tab w:val="left" w:pos="612"/>
              </w:tabs>
              <w:spacing w:line="240" w:lineRule="atLeast"/>
              <w:rPr>
                <w:iCs/>
                <w:lang w:val="en-US"/>
              </w:rPr>
            </w:pPr>
            <w:r>
              <w:rPr>
                <w:iCs/>
                <w:lang w:val="en-US"/>
              </w:rPr>
              <w:t xml:space="preserve">Beneficiarul plății: Primăria satului Budești </w:t>
            </w:r>
          </w:p>
          <w:p w:rsidR="00507CEC" w:rsidRDefault="00507CEC" w:rsidP="00507CEC">
            <w:pPr>
              <w:tabs>
                <w:tab w:val="left" w:pos="612"/>
              </w:tabs>
              <w:spacing w:line="240" w:lineRule="atLeast"/>
              <w:rPr>
                <w:iCs/>
                <w:lang w:val="en-US"/>
              </w:rPr>
            </w:pPr>
            <w:r>
              <w:rPr>
                <w:iCs/>
                <w:lang w:val="en-US"/>
              </w:rPr>
              <w:t>Denumirea Băncii: MF-Trezoreria de Stat</w:t>
            </w:r>
          </w:p>
          <w:p w:rsidR="00507CEC" w:rsidRDefault="00507CEC" w:rsidP="00507CEC">
            <w:pPr>
              <w:tabs>
                <w:tab w:val="left" w:pos="612"/>
              </w:tabs>
              <w:spacing w:line="240" w:lineRule="atLeast"/>
              <w:rPr>
                <w:iCs/>
                <w:lang w:val="en-US"/>
              </w:rPr>
            </w:pPr>
            <w:r>
              <w:rPr>
                <w:iCs/>
                <w:lang w:val="en-US"/>
              </w:rPr>
              <w:t>Codul fiscal:1007601008384</w:t>
            </w:r>
          </w:p>
          <w:p w:rsidR="00507CEC" w:rsidRDefault="00507CEC" w:rsidP="00507CEC">
            <w:pPr>
              <w:tabs>
                <w:tab w:val="left" w:pos="612"/>
              </w:tabs>
              <w:spacing w:line="240" w:lineRule="atLeast"/>
              <w:rPr>
                <w:iCs/>
                <w:lang w:val="en-US"/>
              </w:rPr>
            </w:pPr>
            <w:r>
              <w:rPr>
                <w:iCs/>
                <w:lang w:val="en-US"/>
              </w:rPr>
              <w:t>Contul trezorerial:TREZMD2X</w:t>
            </w:r>
          </w:p>
          <w:p w:rsidR="00507CEC" w:rsidRDefault="00507CEC" w:rsidP="00507CEC">
            <w:pPr>
              <w:tabs>
                <w:tab w:val="left" w:pos="612"/>
              </w:tabs>
              <w:spacing w:line="240" w:lineRule="atLeast"/>
            </w:pPr>
            <w:r>
              <w:rPr>
                <w:iCs/>
                <w:lang w:val="en-US"/>
              </w:rPr>
              <w:t>IBAN:</w:t>
            </w:r>
            <w:r>
              <w:t xml:space="preserve"> MD75TRPCDV518410A01677AA</w:t>
            </w:r>
          </w:p>
          <w:p w:rsidR="00507CEC" w:rsidRDefault="00507CEC" w:rsidP="00507CEC">
            <w:pPr>
              <w:tabs>
                <w:tab w:val="left" w:pos="612"/>
              </w:tabs>
              <w:spacing w:line="240" w:lineRule="atLeast"/>
            </w:pPr>
            <w:r>
              <w:t>Trezoreria regională:</w:t>
            </w:r>
          </w:p>
          <w:p w:rsidR="00507CEC" w:rsidRDefault="00507CEC" w:rsidP="00507CEC">
            <w:pPr>
              <w:tabs>
                <w:tab w:val="left" w:pos="372"/>
              </w:tabs>
              <w:suppressAutoHyphens/>
              <w:spacing w:before="120" w:after="120"/>
              <w:rPr>
                <w:i/>
                <w:lang w:val="en-US"/>
              </w:rPr>
            </w:pPr>
            <w:r>
              <w:t>Cu nota „Pentru setul documentelor de atribuire</w:t>
            </w:r>
            <w:r>
              <w:rPr>
                <w:lang w:val="en-US"/>
              </w:rPr>
              <w:t>” sau “Pentru garanția pentru ofertă la procedura de achiziție publică nr. __ din ___” (conform SIA RSAP)</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4</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Specificația de preț și specificația tehnică </w:t>
            </w:r>
            <w:r>
              <w:rPr>
                <w:b/>
                <w:color w:val="000000"/>
              </w:rPr>
              <w:t>/sau</w:t>
            </w:r>
            <w:r>
              <w:rPr>
                <w:color w:val="000000"/>
              </w:rPr>
              <w:t xml:space="preserve">  Devizul de cheltuieli pentru serviciile de proiectare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Anexa nr.22 și anexa nr.23. Documentația de proiect se va elabora în conformitate cu normativele și standardele în vigoare și ținînd cont de caietul de sarcini, </w:t>
            </w:r>
            <w:r>
              <w:rPr>
                <w:color w:val="000000"/>
              </w:rPr>
              <w:lastRenderedPageBreak/>
              <w:t>(anexa nr.22, anexa nr.23/Deviz forma nr.3,5,7 )</w:t>
            </w:r>
          </w:p>
          <w:p w:rsidR="00507CEC" w:rsidRDefault="00507CEC" w:rsidP="00507CEC">
            <w:pPr>
              <w:autoSpaceDE w:val="0"/>
              <w:autoSpaceDN w:val="0"/>
              <w:adjustRightInd w:val="0"/>
              <w:rPr>
                <w:color w:val="000000"/>
              </w:rPr>
            </w:pPr>
            <w:r>
              <w:rPr>
                <w:iCs/>
                <w:lang w:val="en-US"/>
              </w:rPr>
              <w:t>Confirmat prin semnătura electronică</w:t>
            </w:r>
          </w:p>
        </w:tc>
        <w:tc>
          <w:tcPr>
            <w:tcW w:w="1750" w:type="dxa"/>
            <w:tcBorders>
              <w:top w:val="single" w:sz="4" w:space="0" w:color="auto"/>
              <w:left w:val="single" w:sz="4" w:space="0" w:color="auto"/>
              <w:bottom w:val="single" w:sz="4" w:space="0" w:color="auto"/>
              <w:right w:val="single" w:sz="4" w:space="0" w:color="auto"/>
            </w:tcBorders>
          </w:tcPr>
          <w:p w:rsidR="00507CEC" w:rsidRDefault="00507CEC" w:rsidP="00507CEC"/>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lastRenderedPageBreak/>
              <w:t>5</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Rechizitele bancare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Original confirmat prin semnatura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6</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Grafic de  executare a documentației de proiect</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conform anexei nr.11. </w:t>
            </w:r>
            <w:r>
              <w:rPr>
                <w:iCs/>
                <w:lang w:val="en-US"/>
              </w:rPr>
              <w:t>Confirmat prin semnătura electronică</w:t>
            </w:r>
            <w:r>
              <w:rPr>
                <w:color w:val="000000"/>
              </w:rPr>
              <w:t xml:space="preserve"> </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7</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Neîncadrarea în situațiile ce determină excluderea de la procedura de atribuire, (art.19, Legea nr. 131 din 03.07.2015)</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Confirmat </w:t>
            </w:r>
            <w:r>
              <w:rPr>
                <w:iCs/>
                <w:lang w:val="en-US"/>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8</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Declarația privind confirmarea identității beneficviarilor efectivi și neîncadrarea acestora în situația condamnării pentru participarea la activități ale unei organiații sau grupări criminale, pentru corupție, fraudă și/sau spălare de bani.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Confirmat </w:t>
            </w:r>
            <w:r>
              <w:rPr>
                <w:iCs/>
                <w:lang w:val="en-US"/>
              </w:rPr>
              <w:t>prin semnătura electronică</w:t>
            </w:r>
            <w:r>
              <w:rPr>
                <w:color w:val="000000"/>
              </w:rPr>
              <w:t xml:space="preserve"> </w:t>
            </w:r>
          </w:p>
          <w:p w:rsidR="00507CEC" w:rsidRDefault="00507CEC" w:rsidP="00507CEC">
            <w:pPr>
              <w:autoSpaceDE w:val="0"/>
              <w:autoSpaceDN w:val="0"/>
              <w:adjustRightInd w:val="0"/>
              <w:rPr>
                <w:color w:val="000000"/>
              </w:rPr>
            </w:pPr>
            <w:r>
              <w:rPr>
                <w:color w:val="000000"/>
              </w:rPr>
              <w:t>Formularul aprobat prin OMF nr.145 din 24.11.2020</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9</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rPr>
              <w:t xml:space="preserve">Formularul informativ despre ofertant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rPr>
            </w:pPr>
            <w:r>
              <w:rPr>
                <w:color w:val="000000"/>
                <w:lang w:val="en-US"/>
              </w:rPr>
              <w:t xml:space="preserve">Original. Confirmat </w:t>
            </w:r>
            <w:r>
              <w:rPr>
                <w:iCs/>
                <w:lang w:val="en-US"/>
              </w:rPr>
              <w:t>prin semnătura electronică</w:t>
            </w:r>
            <w:r>
              <w:rPr>
                <w:color w:val="000000"/>
                <w:lang w:val="en-US"/>
              </w:rPr>
              <w:t xml:space="preserve">. </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10</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bCs/>
                <w:color w:val="000000"/>
              </w:rPr>
            </w:pPr>
            <w:r>
              <w:rPr>
                <w:bCs/>
                <w:color w:val="000000"/>
              </w:rPr>
              <w:t>Experiența similară</w:t>
            </w:r>
          </w:p>
        </w:tc>
        <w:tc>
          <w:tcPr>
            <w:tcW w:w="3630" w:type="dxa"/>
            <w:tcBorders>
              <w:top w:val="single" w:sz="4" w:space="0" w:color="auto"/>
              <w:left w:val="single" w:sz="4" w:space="0" w:color="auto"/>
              <w:bottom w:val="single" w:sz="4" w:space="0" w:color="auto"/>
              <w:right w:val="single" w:sz="4" w:space="0" w:color="auto"/>
            </w:tcBorders>
          </w:tcPr>
          <w:p w:rsidR="00507CEC" w:rsidRDefault="00507CEC" w:rsidP="00507CEC">
            <w:pPr>
              <w:pStyle w:val="Default"/>
              <w:rPr>
                <w:rFonts w:ascii="Times New Roman" w:hAnsi="Times New Roman" w:cs="Times New Roman"/>
                <w:sz w:val="22"/>
                <w:szCs w:val="22"/>
                <w:lang w:val="ro-RO"/>
              </w:rPr>
            </w:pPr>
            <w:r>
              <w:rPr>
                <w:rFonts w:ascii="Times New Roman" w:hAnsi="Times New Roman" w:cs="Times New Roman"/>
                <w:sz w:val="22"/>
                <w:szCs w:val="22"/>
              </w:rPr>
              <w:t>Anexa 12 Declarație privind experiența similară Ofertantul trebuie să demonstreze că a finalizat în ultimii 5 ani (calculaţi până la data limită de depunere a ofertelor): cel puț</w:t>
            </w:r>
            <w:proofErr w:type="gramStart"/>
            <w:r>
              <w:rPr>
                <w:rFonts w:ascii="Times New Roman" w:hAnsi="Times New Roman" w:cs="Times New Roman"/>
                <w:sz w:val="22"/>
                <w:szCs w:val="22"/>
              </w:rPr>
              <w:t>in  un</w:t>
            </w:r>
            <w:proofErr w:type="gramEnd"/>
            <w:r>
              <w:rPr>
                <w:rFonts w:ascii="Times New Roman" w:hAnsi="Times New Roman" w:cs="Times New Roman"/>
                <w:sz w:val="22"/>
                <w:szCs w:val="22"/>
              </w:rPr>
              <w:t xml:space="preserve"> contract ce au avut ca obiect execuţia unor lucrări similare cu cele ce fac obiectul contractului ce urmează a fi atribuit, cel puţin egal cu 75 % din valoarea viitorului contract. Ofertantul va prezenta copia contractului si copia procesului verbal de dare-primire în exploatare a lucrarilor prestate, conform contractului.</w:t>
            </w:r>
          </w:p>
          <w:p w:rsidR="00507CEC" w:rsidRDefault="00507CEC" w:rsidP="00507CEC">
            <w:pPr>
              <w:pStyle w:val="Default"/>
              <w:rPr>
                <w:rFonts w:ascii="Times New Roman" w:hAnsi="Times New Roman" w:cs="Times New Roman"/>
                <w:sz w:val="22"/>
                <w:szCs w:val="22"/>
                <w:lang w:val="ro-RO"/>
              </w:rPr>
            </w:pPr>
          </w:p>
          <w:p w:rsidR="00507CEC" w:rsidRDefault="00507CEC" w:rsidP="00507CEC">
            <w:pPr>
              <w:pStyle w:val="Default"/>
              <w:rPr>
                <w:rFonts w:ascii="Times New Roman" w:hAnsi="Times New Roman" w:cs="Times New Roman"/>
                <w:sz w:val="22"/>
                <w:szCs w:val="22"/>
                <w:lang w:val="ro-RO"/>
              </w:rPr>
            </w:pPr>
            <w:r>
              <w:rPr>
                <w:rFonts w:ascii="Times New Roman" w:hAnsi="Times New Roman" w:cs="Times New Roman"/>
                <w:sz w:val="22"/>
                <w:szCs w:val="22"/>
              </w:rPr>
              <w:t>Completat</w:t>
            </w:r>
            <w:r>
              <w:rPr>
                <w:rFonts w:ascii="Times New Roman" w:hAnsi="Times New Roman" w:cs="Times New Roman"/>
                <w:i/>
                <w:sz w:val="22"/>
                <w:szCs w:val="22"/>
              </w:rPr>
              <w:t xml:space="preserve"> </w:t>
            </w:r>
            <w:r>
              <w:rPr>
                <w:rFonts w:ascii="Times New Roman" w:hAnsi="Times New Roman" w:cs="Times New Roman"/>
                <w:sz w:val="22"/>
                <w:szCs w:val="22"/>
              </w:rPr>
              <w:t xml:space="preserve">și confirmat </w:t>
            </w:r>
            <w:r>
              <w:rPr>
                <w:rFonts w:ascii="Times New Roman" w:hAnsi="Times New Roman" w:cs="Times New Roman"/>
                <w:iCs/>
                <w:sz w:val="22"/>
                <w:szCs w:val="22"/>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11</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 xml:space="preserve">Dovada înregistrării persoanei juridice, în conformitate cu prevederile legale </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 xml:space="preserve">Certificat/decizie de înregistrare a întreprinderii/extras din Registrul de Stat al persoanelor juridice – copie, confirmat </w:t>
            </w:r>
            <w:r>
              <w:rPr>
                <w:iCs/>
                <w:lang w:val="en-US"/>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12</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Actul care permite prestarea serviciilor solicitate</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 xml:space="preserve">În conformitate cu prevederile legislației RM(Licența de activitate în cazul dacă activitatea necesită licențiere); Copie confirmată </w:t>
            </w:r>
            <w:r>
              <w:rPr>
                <w:iCs/>
                <w:lang w:val="en-US"/>
              </w:rPr>
              <w:t>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13</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lang w:val="en-US"/>
              </w:rPr>
            </w:pPr>
            <w:r>
              <w:rPr>
                <w:lang w:val="en-US"/>
              </w:rPr>
              <w:t>Certificatul de atestare</w:t>
            </w:r>
          </w:p>
          <w:p w:rsidR="00507CEC" w:rsidRDefault="00507CEC" w:rsidP="00507CEC">
            <w:pPr>
              <w:autoSpaceDE w:val="0"/>
              <w:autoSpaceDN w:val="0"/>
              <w:adjustRightInd w:val="0"/>
              <w:rPr>
                <w:color w:val="000000"/>
                <w:lang w:val="en-US"/>
              </w:rPr>
            </w:pPr>
            <w:r>
              <w:rPr>
                <w:lang w:val="en-US"/>
              </w:rPr>
              <w:t>profesională în domeniu</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lang w:val="en-US"/>
              </w:rPr>
              <w:t xml:space="preserve">Copie a documentelor ce atestă studiile, calificările, experiența de lucru a specialiștilor atestați în domeniu- minim 3 ani, </w:t>
            </w:r>
            <w:r>
              <w:rPr>
                <w:color w:val="000000"/>
                <w:lang w:val="en-US"/>
              </w:rPr>
              <w:t>confirmate 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t>14</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Certificat privind lipsa sau existenta restanțelor la bugetul public național</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Eliberat de Inspectoratul Fiscal valabil la ziua petrecerii concursului. Copie confirmată prin semnătura electronică</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Tr="00507CEC">
        <w:tc>
          <w:tcPr>
            <w:tcW w:w="576" w:type="dxa"/>
            <w:tcBorders>
              <w:top w:val="single" w:sz="4" w:space="0" w:color="auto"/>
              <w:left w:val="single" w:sz="4" w:space="0" w:color="auto"/>
              <w:bottom w:val="single" w:sz="4" w:space="0" w:color="auto"/>
              <w:right w:val="single" w:sz="4" w:space="0" w:color="auto"/>
            </w:tcBorders>
            <w:hideMark/>
          </w:tcPr>
          <w:p w:rsidR="00507CEC" w:rsidRDefault="00507CEC" w:rsidP="00507CEC">
            <w:pPr>
              <w:shd w:val="clear" w:color="auto" w:fill="FFFFFF" w:themeFill="background1"/>
              <w:tabs>
                <w:tab w:val="left" w:pos="612"/>
              </w:tabs>
              <w:spacing w:before="120" w:after="120"/>
              <w:rPr>
                <w:iCs/>
                <w:lang w:eastAsia="ru-RU"/>
              </w:rPr>
            </w:pPr>
            <w:r>
              <w:rPr>
                <w:iCs/>
                <w:lang w:eastAsia="ru-RU"/>
              </w:rPr>
              <w:lastRenderedPageBreak/>
              <w:t>15</w:t>
            </w:r>
          </w:p>
        </w:tc>
        <w:tc>
          <w:tcPr>
            <w:tcW w:w="381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bCs/>
                <w:color w:val="000000"/>
                <w:lang w:val="en-US"/>
              </w:rPr>
            </w:pPr>
            <w:r>
              <w:rPr>
                <w:color w:val="000000"/>
                <w:lang w:val="en-US"/>
              </w:rPr>
              <w:t>Garanția de bună execuție (operator economic desemnat câștigător)</w:t>
            </w:r>
          </w:p>
        </w:tc>
        <w:tc>
          <w:tcPr>
            <w:tcW w:w="3630" w:type="dxa"/>
            <w:tcBorders>
              <w:top w:val="single" w:sz="4" w:space="0" w:color="auto"/>
              <w:left w:val="single" w:sz="4" w:space="0" w:color="auto"/>
              <w:bottom w:val="single" w:sz="4" w:space="0" w:color="auto"/>
              <w:right w:val="single" w:sz="4" w:space="0" w:color="auto"/>
            </w:tcBorders>
            <w:hideMark/>
          </w:tcPr>
          <w:p w:rsidR="00507CEC" w:rsidRDefault="00507CEC" w:rsidP="00507CEC">
            <w:pPr>
              <w:autoSpaceDE w:val="0"/>
              <w:autoSpaceDN w:val="0"/>
              <w:adjustRightInd w:val="0"/>
              <w:rPr>
                <w:color w:val="000000"/>
                <w:lang w:val="en-US"/>
              </w:rPr>
            </w:pPr>
            <w:r>
              <w:rPr>
                <w:color w:val="000000"/>
                <w:lang w:val="en-US"/>
              </w:rPr>
              <w:t>Pentru câștigător - 5 % din valoarea contractului cu TVA. (operator economic desemnat câștigător).</w:t>
            </w:r>
          </w:p>
          <w:p w:rsidR="00507CEC" w:rsidRDefault="00507CEC" w:rsidP="00507CEC">
            <w:pPr>
              <w:autoSpaceDE w:val="0"/>
              <w:autoSpaceDN w:val="0"/>
              <w:adjustRightInd w:val="0"/>
              <w:rPr>
                <w:color w:val="000000"/>
              </w:rPr>
            </w:pPr>
            <w:r>
              <w:rPr>
                <w:color w:val="000000"/>
                <w:lang w:val="en-US"/>
              </w:rPr>
              <w:t xml:space="preserve">a)Garanția de bună execuție – emisă de o bancă comercială – cu nota: “Pentru garanţia de bună-execuție a contractului” la COP nr. </w:t>
            </w:r>
            <w:r>
              <w:rPr>
                <w:color w:val="000000"/>
              </w:rPr>
              <w:t xml:space="preserve">___________ din___________”.Original, cu aplicarea ștampilei umede a băncii. </w:t>
            </w:r>
          </w:p>
          <w:p w:rsidR="00507CEC" w:rsidRDefault="00507CEC" w:rsidP="00507CEC">
            <w:pPr>
              <w:spacing w:after="120"/>
              <w:rPr>
                <w:color w:val="000000" w:themeColor="text1"/>
              </w:rPr>
            </w:pPr>
            <w:r>
              <w:rPr>
                <w:color w:val="000000"/>
              </w:rPr>
              <w:t>b)</w:t>
            </w:r>
            <w:r>
              <w:rPr>
                <w:color w:val="000000"/>
                <w:lang w:val="en-US"/>
              </w:rPr>
              <w:t xml:space="preserve"> Sau transfer la cont bancar, copia ordinului de plată confirmat prin aplicarea ștampilei și semnăturii electronice, care va fi returnată în termen de 15 zile de la încheierea procesului verbal de recepție finală a întregului volum de lucrări.</w:t>
            </w:r>
            <w:r>
              <w:rPr>
                <w:color w:val="000000" w:themeColor="text1"/>
              </w:rPr>
              <w:t xml:space="preserve"> </w:t>
            </w:r>
          </w:p>
          <w:p w:rsidR="00507CEC" w:rsidRDefault="00507CEC" w:rsidP="00507CEC">
            <w:pPr>
              <w:spacing w:after="120"/>
              <w:rPr>
                <w:color w:val="000000" w:themeColor="text1"/>
              </w:rPr>
            </w:pPr>
            <w:r>
              <w:rPr>
                <w:color w:val="000000" w:themeColor="text1"/>
              </w:rPr>
              <w:t>Beneficiarul plăţii: Primăria satului Budești</w:t>
            </w:r>
          </w:p>
          <w:p w:rsidR="00507CEC" w:rsidRDefault="00507CEC" w:rsidP="00507CEC">
            <w:pPr>
              <w:spacing w:after="120"/>
              <w:rPr>
                <w:color w:val="000000" w:themeColor="text1"/>
              </w:rPr>
            </w:pPr>
            <w:r>
              <w:rPr>
                <w:color w:val="000000" w:themeColor="text1"/>
              </w:rPr>
              <w:t>Denumirea Băncii: MF Trezoreria de Stat</w:t>
            </w:r>
          </w:p>
          <w:p w:rsidR="00507CEC" w:rsidRDefault="00507CEC" w:rsidP="00507CEC">
            <w:pPr>
              <w:spacing w:after="120"/>
              <w:rPr>
                <w:color w:val="000000" w:themeColor="text1"/>
              </w:rPr>
            </w:pPr>
            <w:r>
              <w:rPr>
                <w:color w:val="000000" w:themeColor="text1"/>
              </w:rPr>
              <w:t>Codul fiscal: 1007601008384</w:t>
            </w:r>
          </w:p>
          <w:p w:rsidR="00507CEC" w:rsidRDefault="00507CEC" w:rsidP="00507CEC">
            <w:pPr>
              <w:spacing w:after="120"/>
              <w:rPr>
                <w:color w:val="000000" w:themeColor="text1"/>
              </w:rPr>
            </w:pPr>
            <w:r>
              <w:rPr>
                <w:color w:val="000000" w:themeColor="text1"/>
              </w:rPr>
              <w:t>Contul trezorerial: TREZMD2X</w:t>
            </w:r>
          </w:p>
          <w:p w:rsidR="00507CEC" w:rsidRDefault="00507CEC" w:rsidP="00507CEC">
            <w:pPr>
              <w:autoSpaceDE w:val="0"/>
              <w:autoSpaceDN w:val="0"/>
              <w:adjustRightInd w:val="0"/>
              <w:rPr>
                <w:color w:val="000000"/>
              </w:rPr>
            </w:pPr>
            <w:r>
              <w:rPr>
                <w:color w:val="000000" w:themeColor="text1"/>
              </w:rPr>
              <w:t xml:space="preserve">IBAN: </w:t>
            </w:r>
            <w:r>
              <w:rPr>
                <w:rFonts w:eastAsiaTheme="minorHAnsi"/>
                <w:color w:val="000000"/>
                <w:lang w:val="en-US"/>
              </w:rPr>
              <w:t>MD02TRPCDV518440A01677AA</w:t>
            </w:r>
          </w:p>
        </w:tc>
        <w:tc>
          <w:tcPr>
            <w:tcW w:w="1750" w:type="dxa"/>
            <w:tcBorders>
              <w:top w:val="single" w:sz="4" w:space="0" w:color="auto"/>
              <w:left w:val="single" w:sz="4" w:space="0" w:color="auto"/>
              <w:bottom w:val="single" w:sz="4" w:space="0" w:color="auto"/>
              <w:right w:val="single" w:sz="4" w:space="0" w:color="auto"/>
            </w:tcBorders>
            <w:hideMark/>
          </w:tcPr>
          <w:p w:rsidR="00507CEC" w:rsidRDefault="00507CEC" w:rsidP="00507CEC">
            <w:r>
              <w:rPr>
                <w:lang w:val="en-US"/>
              </w:rPr>
              <w:t>Obligatoriu</w:t>
            </w:r>
          </w:p>
        </w:tc>
      </w:tr>
      <w:tr w:rsidR="00507CEC" w:rsidRPr="009416A1" w:rsidTr="00507CEC">
        <w:tc>
          <w:tcPr>
            <w:tcW w:w="9766" w:type="dxa"/>
            <w:gridSpan w:val="4"/>
            <w:tcBorders>
              <w:top w:val="single" w:sz="4" w:space="0" w:color="auto"/>
              <w:left w:val="single" w:sz="4" w:space="0" w:color="auto"/>
              <w:bottom w:val="single" w:sz="4" w:space="0" w:color="auto"/>
              <w:right w:val="single" w:sz="4" w:space="0" w:color="auto"/>
            </w:tcBorders>
          </w:tcPr>
          <w:p w:rsidR="00507CEC" w:rsidRDefault="00507CEC" w:rsidP="00507CEC">
            <w:pPr>
              <w:tabs>
                <w:tab w:val="left" w:pos="612"/>
              </w:tabs>
              <w:spacing w:before="120" w:after="120"/>
              <w:rPr>
                <w:i/>
                <w:iCs/>
                <w:highlight w:val="yellow"/>
              </w:rPr>
            </w:pPr>
            <w:r>
              <w:rPr>
                <w:i/>
                <w:iCs/>
                <w:highlight w:val="yellow"/>
              </w:rPr>
              <w:t>Notă:</w:t>
            </w:r>
          </w:p>
          <w:p w:rsidR="00507CEC" w:rsidRDefault="00507CEC" w:rsidP="00507CEC">
            <w:pPr>
              <w:rPr>
                <w:iCs/>
                <w:lang w:val="en-US"/>
              </w:rPr>
            </w:pPr>
            <w:r>
              <w:rPr>
                <w:iCs/>
                <w:highlight w:val="yellow"/>
              </w:rPr>
              <w:t xml:space="preserve">În caietul de sarcini unde sunt indicate denumiri de mărci și/sau producători se adaugă cuvîntul </w:t>
            </w:r>
            <w:r>
              <w:rPr>
                <w:iCs/>
                <w:highlight w:val="yellow"/>
                <w:lang w:val="en-US"/>
              </w:rPr>
              <w:t>“sau echivalentul” (analogul) cu păstrarea specificațiilor tehnice solicitate.</w:t>
            </w:r>
          </w:p>
          <w:p w:rsidR="00507CEC" w:rsidRDefault="00507CEC" w:rsidP="00507CEC">
            <w:pPr>
              <w:rPr>
                <w:iCs/>
                <w:highlight w:val="yellow"/>
                <w:lang w:val="en-US"/>
              </w:rPr>
            </w:pPr>
          </w:p>
          <w:p w:rsidR="00507CEC" w:rsidRDefault="00507CEC" w:rsidP="00507CEC">
            <w:pPr>
              <w:rPr>
                <w:iCs/>
                <w:lang w:val="en-US"/>
              </w:rPr>
            </w:pPr>
            <w:r>
              <w:rPr>
                <w:iCs/>
                <w:highlight w:val="yellow"/>
                <w:lang w:val="en-US"/>
              </w:rPr>
              <w:t>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507CEC" w:rsidRDefault="00507CEC" w:rsidP="00507CEC"/>
        </w:tc>
      </w:tr>
    </w:tbl>
    <w:p w:rsidR="000E4D7D" w:rsidRPr="00507CEC" w:rsidRDefault="000E4D7D" w:rsidP="00A437EA">
      <w:pPr>
        <w:jc w:val="both"/>
        <w:rPr>
          <w:lang w:val="en-US"/>
        </w:rPr>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04939" w:rsidRDefault="00004939" w:rsidP="00196AB4">
      <w:pPr>
        <w:jc w:val="both"/>
        <w:rPr>
          <w:b/>
        </w:rPr>
      </w:pPr>
    </w:p>
    <w:p w:rsidR="00507CEC" w:rsidRDefault="00507CEC" w:rsidP="00196AB4">
      <w:pPr>
        <w:jc w:val="both"/>
        <w:rPr>
          <w:b/>
        </w:rPr>
      </w:pPr>
    </w:p>
    <w:p w:rsidR="001F7AEE" w:rsidRDefault="001F7AEE" w:rsidP="009E6F26">
      <w:pPr>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9E6F26" w:rsidRDefault="000C5DFB" w:rsidP="009E6F26">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806E2B" w:rsidRPr="009E6F26" w:rsidRDefault="007B392A" w:rsidP="009E6F26">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73FBC">
              <w:rPr>
                <w:b/>
              </w:rPr>
              <w:t xml:space="preserve"> </w:t>
            </w:r>
            <w:r w:rsidR="009A5BAD">
              <w:rPr>
                <w:b/>
                <w:u w:val="single"/>
              </w:rPr>
              <w:t>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791144">
              <w:t xml:space="preserve">        </w:t>
            </w:r>
            <w:r w:rsidR="00791144" w:rsidRPr="00791144">
              <w:rPr>
                <w:u w:val="single"/>
              </w:rPr>
              <w:t>s. Budești</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791144" w:rsidRPr="007B516E" w:rsidRDefault="00791144" w:rsidP="00791144">
            <w:pPr>
              <w:pStyle w:val="af2"/>
              <w:tabs>
                <w:tab w:val="left" w:pos="567"/>
                <w:tab w:val="right" w:pos="9531"/>
              </w:tabs>
              <w:ind w:firstLine="0"/>
              <w:rPr>
                <w:lang w:val="ro-RO"/>
              </w:rPr>
            </w:pPr>
            <w:r w:rsidRPr="0004162E">
              <w:rPr>
                <w:lang w:val="en-US"/>
              </w:rPr>
              <w:t>Prezentul contract este încheiat în urma procedurii de achiziție nr. ______________</w:t>
            </w:r>
            <w:r>
              <w:rPr>
                <w:lang w:val="en-US"/>
              </w:rPr>
              <w:t xml:space="preserve">__ </w:t>
            </w:r>
            <w:proofErr w:type="gramStart"/>
            <w:r>
              <w:rPr>
                <w:lang w:val="en-US"/>
              </w:rPr>
              <w:t>din</w:t>
            </w:r>
            <w:proofErr w:type="gramEnd"/>
            <w:r>
              <w:rPr>
                <w:lang w:val="en-US"/>
              </w:rPr>
              <w:t xml:space="preserve"> data___________________,</w:t>
            </w:r>
            <w:r w:rsidRPr="0004162E">
              <w:rPr>
                <w:lang w:val="en-US"/>
              </w:rPr>
              <w:t>între</w:t>
            </w:r>
            <w:r>
              <w:rPr>
                <w:lang w:val="en-US"/>
              </w:rPr>
              <w:t xml:space="preserve"> </w:t>
            </w:r>
            <w:r w:rsidRPr="00A005A9">
              <w:rPr>
                <w:b/>
                <w:u w:val="single"/>
                <w:lang w:val="en-US"/>
              </w:rPr>
              <w:t>Primăria satului Budești</w:t>
            </w:r>
            <w:r w:rsidRPr="007B516E">
              <w:rPr>
                <w:lang w:val="en-US"/>
              </w:rPr>
              <w:t>, cu sediul în</w:t>
            </w:r>
            <w:r>
              <w:rPr>
                <w:lang w:val="ro-RO"/>
              </w:rPr>
              <w:t xml:space="preserve"> </w:t>
            </w:r>
            <w:r w:rsidRPr="007B516E">
              <w:rPr>
                <w:u w:val="single"/>
                <w:lang w:val="ro-RO"/>
              </w:rPr>
              <w:t>satul Budești, mun.</w:t>
            </w:r>
            <w:r>
              <w:rPr>
                <w:lang w:val="ro-RO"/>
              </w:rPr>
              <w:t xml:space="preserve"> </w:t>
            </w:r>
          </w:p>
          <w:p w:rsidR="00791144" w:rsidRPr="00FF430B" w:rsidRDefault="00791144" w:rsidP="00791144">
            <w:pPr>
              <w:tabs>
                <w:tab w:val="left" w:pos="567"/>
                <w:tab w:val="right" w:pos="10205"/>
              </w:tabs>
              <w:jc w:val="both"/>
              <w:rPr>
                <w:sz w:val="20"/>
                <w:szCs w:val="20"/>
              </w:rPr>
            </w:pPr>
            <w:r w:rsidRPr="00FF430B">
              <w:rPr>
                <w:sz w:val="20"/>
                <w:szCs w:val="20"/>
              </w:rPr>
              <w:t xml:space="preserve">                                                          (denumirea autorităţii contractante) </w:t>
            </w:r>
          </w:p>
          <w:p w:rsidR="00791144" w:rsidRDefault="00791144" w:rsidP="00791144">
            <w:pPr>
              <w:pStyle w:val="cn"/>
              <w:tabs>
                <w:tab w:val="left" w:pos="567"/>
              </w:tabs>
              <w:jc w:val="both"/>
              <w:rPr>
                <w:sz w:val="20"/>
                <w:szCs w:val="20"/>
                <w:lang w:val="en-US"/>
              </w:rPr>
            </w:pPr>
            <w:r w:rsidRPr="007B516E">
              <w:rPr>
                <w:u w:val="single"/>
                <w:lang w:val="en-US"/>
              </w:rPr>
              <w:t>Chișinău, str. Chișinău nr. 131</w:t>
            </w:r>
            <w:r>
              <w:rPr>
                <w:lang w:val="en-US"/>
              </w:rPr>
              <w:t xml:space="preserve">, telefon: </w:t>
            </w:r>
            <w:r w:rsidRPr="007B516E">
              <w:rPr>
                <w:u w:val="single"/>
                <w:lang w:val="en-US"/>
              </w:rPr>
              <w:t>022418001</w:t>
            </w:r>
            <w:r>
              <w:rPr>
                <w:lang w:val="en-US"/>
              </w:rPr>
              <w:t>, fax:</w:t>
            </w:r>
            <w:r w:rsidRPr="007B516E">
              <w:rPr>
                <w:u w:val="single"/>
                <w:lang w:val="en-US"/>
              </w:rPr>
              <w:t>022418001</w:t>
            </w:r>
            <w:r>
              <w:rPr>
                <w:lang w:val="en-US"/>
              </w:rPr>
              <w:t xml:space="preserve">, IDNO </w:t>
            </w:r>
            <w:r w:rsidRPr="007B516E">
              <w:rPr>
                <w:u w:val="single"/>
                <w:lang w:val="en-US"/>
              </w:rPr>
              <w:t xml:space="preserve">1007601008384 </w:t>
            </w:r>
            <w:r w:rsidRPr="007B516E">
              <w:rPr>
                <w:lang w:val="en-US"/>
              </w:rPr>
              <w:t xml:space="preserve">                                                                </w:t>
            </w:r>
          </w:p>
          <w:p w:rsidR="00791144" w:rsidRPr="0004162E" w:rsidRDefault="00791144" w:rsidP="00791144">
            <w:pPr>
              <w:pStyle w:val="cn"/>
              <w:tabs>
                <w:tab w:val="left" w:pos="567"/>
              </w:tabs>
              <w:jc w:val="both"/>
              <w:rPr>
                <w:sz w:val="20"/>
                <w:szCs w:val="20"/>
                <w:lang w:val="en-US"/>
              </w:rPr>
            </w:pPr>
            <w:r w:rsidRPr="007B516E">
              <w:rPr>
                <w:sz w:val="20"/>
                <w:szCs w:val="20"/>
                <w:lang w:val="en-US"/>
              </w:rPr>
              <w:t xml:space="preserve"> </w:t>
            </w:r>
            <w:r w:rsidRPr="0004162E">
              <w:rPr>
                <w:sz w:val="20"/>
                <w:szCs w:val="20"/>
                <w:lang w:val="en-US"/>
              </w:rPr>
              <w:t xml:space="preserve">(localitatea) </w:t>
            </w:r>
          </w:p>
          <w:p w:rsidR="00791144" w:rsidRPr="0004162E" w:rsidRDefault="00791144" w:rsidP="00791144">
            <w:pPr>
              <w:pStyle w:val="af2"/>
              <w:tabs>
                <w:tab w:val="left" w:pos="567"/>
                <w:tab w:val="right" w:pos="9531"/>
              </w:tabs>
              <w:ind w:firstLine="0"/>
              <w:rPr>
                <w:lang w:val="en-US"/>
              </w:rPr>
            </w:pPr>
            <w:r w:rsidRPr="0004162E">
              <w:rPr>
                <w:lang w:val="en-US"/>
              </w:rPr>
              <w:t>reprezentat prin</w:t>
            </w:r>
            <w:r>
              <w:rPr>
                <w:lang w:val="en-US"/>
              </w:rPr>
              <w:t xml:space="preserve"> primar</w:t>
            </w:r>
            <w:r w:rsidR="009A5BAD">
              <w:rPr>
                <w:u w:val="single"/>
                <w:lang w:val="en-US"/>
              </w:rPr>
              <w:t>___________________________</w:t>
            </w:r>
            <w:r w:rsidRPr="0004162E">
              <w:rPr>
                <w:lang w:val="en-US"/>
              </w:rPr>
              <w:t xml:space="preserve">,  </w:t>
            </w:r>
            <w:r>
              <w:rPr>
                <w:lang w:val="en-US"/>
              </w:rPr>
              <w:t>în calitate de Beneficiar</w:t>
            </w:r>
            <w:r w:rsidRPr="0004162E">
              <w:rPr>
                <w:lang w:val="en-US"/>
              </w:rPr>
              <w:t xml:space="preserve"> </w:t>
            </w:r>
            <w:r>
              <w:rPr>
                <w:lang w:val="en-US"/>
              </w:rPr>
              <w:t xml:space="preserve">, pe de o parte, </w:t>
            </w:r>
          </w:p>
          <w:p w:rsidR="00460653" w:rsidRPr="000E4B43" w:rsidRDefault="00791144" w:rsidP="00791144">
            <w:pPr>
              <w:pStyle w:val="af2"/>
              <w:tabs>
                <w:tab w:val="left" w:pos="567"/>
              </w:tabs>
              <w:ind w:firstLine="0"/>
              <w:rPr>
                <w:sz w:val="20"/>
                <w:szCs w:val="20"/>
                <w:lang w:val="en-US"/>
              </w:rPr>
            </w:pPr>
            <w:r>
              <w:rPr>
                <w:sz w:val="20"/>
                <w:szCs w:val="20"/>
                <w:lang w:val="en-US"/>
              </w:rPr>
              <w:t xml:space="preserve">                 </w:t>
            </w:r>
            <w:r w:rsidRPr="0004162E">
              <w:rPr>
                <w:sz w:val="20"/>
                <w:szCs w:val="20"/>
                <w:lang w:val="en-US"/>
              </w:rPr>
              <w:t xml:space="preserve"> (numele, prenumele şi funcţia conducătorului) </w:t>
            </w:r>
            <w:r w:rsidR="005D4B79" w:rsidRPr="000E4B43">
              <w:rPr>
                <w:sz w:val="20"/>
                <w:szCs w:val="20"/>
                <w:lang w:val="en-US"/>
              </w:rPr>
              <w:t xml:space="preserve">                 </w:t>
            </w:r>
            <w:r>
              <w:rPr>
                <w:sz w:val="20"/>
                <w:szCs w:val="20"/>
                <w:lang w:val="en-US"/>
              </w:rPr>
              <w:t xml:space="preserve">                          </w:t>
            </w:r>
          </w:p>
          <w:p w:rsidR="00460653" w:rsidRPr="00FF430B" w:rsidRDefault="00460653" w:rsidP="00791144">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E4B43" w:rsidRDefault="00460653" w:rsidP="00385C85">
            <w:pPr>
              <w:pStyle w:val="af2"/>
              <w:tabs>
                <w:tab w:val="left" w:pos="567"/>
              </w:tabs>
              <w:ind w:firstLine="0"/>
              <w:rPr>
                <w:sz w:val="20"/>
                <w:szCs w:val="20"/>
                <w:lang w:val="en-US"/>
              </w:rPr>
            </w:pPr>
            <w:proofErr w:type="gramStart"/>
            <w:r w:rsidRPr="000E4B43">
              <w:rPr>
                <w:lang w:val="en-US"/>
              </w:rPr>
              <w:t>telefon</w:t>
            </w:r>
            <w:proofErr w:type="gramEnd"/>
            <w:r w:rsidRPr="000E4B43">
              <w:rPr>
                <w:lang w:val="en-US"/>
              </w:rPr>
              <w:t>: ______________, fax: _____________,</w:t>
            </w:r>
            <w:r w:rsidR="00DF4DCF" w:rsidRPr="000E4B43">
              <w:rPr>
                <w:lang w:val="en-US"/>
              </w:rPr>
              <w:t xml:space="preserve"> </w:t>
            </w:r>
            <w:r w:rsidR="009157BF" w:rsidRPr="000E4B43">
              <w:rPr>
                <w:lang w:val="en-US"/>
              </w:rPr>
              <w:t>IDNO</w:t>
            </w:r>
            <w:r w:rsidRPr="000E4B43">
              <w:rPr>
                <w:lang w:val="en-US"/>
              </w:rPr>
              <w:t xml:space="preserve">________________ autorizat pentru activitatea în construcţii: autorizaţia nr. _______ </w:t>
            </w:r>
            <w:proofErr w:type="gramStart"/>
            <w:r w:rsidR="0016369C" w:rsidRPr="000E4B43">
              <w:rPr>
                <w:lang w:val="en-US"/>
              </w:rPr>
              <w:t>din</w:t>
            </w:r>
            <w:proofErr w:type="gramEnd"/>
            <w:r w:rsidR="0016369C" w:rsidRPr="000E4B43">
              <w:rPr>
                <w:lang w:val="en-US"/>
              </w:rPr>
              <w:t xml:space="preserve"> „</w:t>
            </w:r>
            <w:r w:rsidRPr="000E4B43">
              <w:rPr>
                <w:lang w:val="en-US"/>
              </w:rPr>
              <w:t>__”______________20__, eliberată de __________________,pe un termen de ____</w:t>
            </w:r>
            <w:r w:rsidR="0016369C" w:rsidRPr="000E4B43">
              <w:rPr>
                <w:lang w:val="en-US"/>
              </w:rPr>
              <w:t xml:space="preserve"> ani, pentru genurile de </w:t>
            </w:r>
            <w:r w:rsidRPr="000E4B43">
              <w:rPr>
                <w:lang w:val="en-US"/>
              </w:rPr>
              <w:t>activitate___________________________________,</w:t>
            </w:r>
            <w:r w:rsidR="00CD0EA7" w:rsidRPr="000E4B43">
              <w:rPr>
                <w:lang w:val="en-US"/>
              </w:rPr>
              <w:t xml:space="preserve"> reprezentat prin </w:t>
            </w:r>
            <w:r w:rsidRPr="000E4B43">
              <w:rPr>
                <w:lang w:val="en-US"/>
              </w:rPr>
              <w:t>__________________</w:t>
            </w:r>
            <w:r w:rsidR="00CD0EA7" w:rsidRPr="000E4B43">
              <w:rPr>
                <w:lang w:val="en-US"/>
              </w:rPr>
              <w:t>__________________</w:t>
            </w:r>
            <w:r w:rsidRPr="000E4B43">
              <w:rPr>
                <w:lang w:val="en-US"/>
              </w:rPr>
              <w:t>_, în calitate</w:t>
            </w:r>
            <w:r w:rsidR="00CD0EA7" w:rsidRPr="000E4B43">
              <w:rPr>
                <w:lang w:val="en-US"/>
              </w:rPr>
              <w:t xml:space="preserve"> de Antreprenor, pe de altă parte.</w:t>
            </w:r>
          </w:p>
          <w:p w:rsidR="001A5517" w:rsidRPr="000E4B43" w:rsidRDefault="00460653" w:rsidP="00385C85">
            <w:pPr>
              <w:pStyle w:val="af2"/>
              <w:tabs>
                <w:tab w:val="left" w:pos="567"/>
              </w:tabs>
              <w:ind w:firstLine="0"/>
              <w:rPr>
                <w:sz w:val="20"/>
                <w:szCs w:val="20"/>
                <w:lang w:val="en-US"/>
              </w:rPr>
            </w:pPr>
            <w:r w:rsidRPr="000E4B43">
              <w:rPr>
                <w:sz w:val="20"/>
                <w:szCs w:val="20"/>
                <w:lang w:val="en-US"/>
              </w:rPr>
              <w:t xml:space="preserve"> (numele şi</w:t>
            </w:r>
            <w:r w:rsidR="005D4B79" w:rsidRPr="000E4B43">
              <w:rPr>
                <w:sz w:val="20"/>
                <w:szCs w:val="20"/>
                <w:lang w:val="en-US"/>
              </w:rPr>
              <w:t xml:space="preserve"> </w:t>
            </w:r>
            <w:r w:rsidRPr="000E4B4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A20431" w:rsidRPr="002703DB" w:rsidRDefault="00A156C0" w:rsidP="00A20431">
            <w:pPr>
              <w:ind w:firstLine="709"/>
              <w:jc w:val="both"/>
            </w:pPr>
            <w:r w:rsidRPr="00FF430B">
              <w:t xml:space="preserve">1.1. </w:t>
            </w:r>
            <w:r w:rsidR="00460653" w:rsidRPr="00FF430B">
              <w:t xml:space="preserve">Antreprenorul se obligă să execute </w:t>
            </w:r>
            <w:r w:rsidR="009A5BAD">
              <w:rPr>
                <w:b/>
                <w:i/>
              </w:rPr>
              <w:t xml:space="preserve">: </w:t>
            </w:r>
            <w:r w:rsidR="009A5BAD">
              <w:rPr>
                <w:b/>
                <w:lang w:eastAsia="ru-RU"/>
              </w:rPr>
              <w:t>Servicii de proiectare</w:t>
            </w:r>
            <w:r w:rsidR="00A20431" w:rsidRPr="00D71E47">
              <w:rPr>
                <w:b/>
                <w:i/>
                <w:u w:val="single"/>
                <w:lang w:eastAsia="ru-RU"/>
              </w:rPr>
              <w:t>:</w:t>
            </w:r>
            <w:r w:rsidR="00A20431" w:rsidRPr="00D71E47">
              <w:rPr>
                <w:b/>
                <w:i/>
                <w:u w:val="single"/>
              </w:rPr>
              <w:t xml:space="preserve">„Rețele de canalizare a satului Budești cu conectarea la stația de pompare regională” </w:t>
            </w:r>
          </w:p>
          <w:p w:rsidR="00460653" w:rsidRPr="00FF430B" w:rsidRDefault="00791144" w:rsidP="00684D44">
            <w:pPr>
              <w:spacing w:line="276" w:lineRule="auto"/>
              <w:contextualSpacing/>
              <w:jc w:val="both"/>
            </w:pPr>
            <w:r>
              <w:rPr>
                <w:i/>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2.1. </w:t>
            </w:r>
            <w:r w:rsidR="00460653" w:rsidRPr="000E4B43">
              <w:rPr>
                <w:lang w:val="en-US"/>
              </w:rPr>
              <w:t xml:space="preserve">Durata de execuţie a lucrărilor contractate este de </w:t>
            </w:r>
            <w:r w:rsidR="00A20431">
              <w:rPr>
                <w:b/>
                <w:u w:val="single"/>
                <w:lang w:val="en-US"/>
              </w:rPr>
              <w:t>5</w:t>
            </w:r>
            <w:r w:rsidR="009C51AE">
              <w:rPr>
                <w:b/>
                <w:u w:val="single"/>
                <w:lang w:val="en-US"/>
              </w:rPr>
              <w:t xml:space="preserve"> (</w:t>
            </w:r>
            <w:r w:rsidR="00A20431">
              <w:rPr>
                <w:b/>
                <w:u w:val="single"/>
                <w:lang w:val="en-US"/>
              </w:rPr>
              <w:t>cinci</w:t>
            </w:r>
            <w:r w:rsidR="00735A71" w:rsidRPr="00735A71">
              <w:rPr>
                <w:b/>
                <w:u w:val="single"/>
                <w:lang w:val="en-US"/>
              </w:rPr>
              <w:t>)</w:t>
            </w:r>
            <w:r w:rsidR="009F0FE8" w:rsidRPr="00735A71">
              <w:rPr>
                <w:b/>
                <w:u w:val="single"/>
                <w:lang w:val="en-US"/>
              </w:rPr>
              <w:t xml:space="preserve"> luni</w:t>
            </w:r>
            <w:r w:rsidR="005D4B79" w:rsidRPr="00735A71">
              <w:rPr>
                <w:b/>
                <w:u w:val="single"/>
                <w:lang w:val="en-US"/>
              </w:rPr>
              <w:t xml:space="preserve"> </w:t>
            </w:r>
            <w:r w:rsidR="00EB65F6" w:rsidRPr="00735A71">
              <w:rPr>
                <w:b/>
                <w:u w:val="single"/>
                <w:lang w:val="en-US"/>
              </w:rPr>
              <w:t>ș</w:t>
            </w:r>
            <w:proofErr w:type="gramStart"/>
            <w:r w:rsidR="00EB65F6" w:rsidRPr="00735A71">
              <w:rPr>
                <w:b/>
                <w:u w:val="single"/>
                <w:lang w:val="en-US"/>
              </w:rPr>
              <w:t xml:space="preserve">i </w:t>
            </w:r>
            <w:r w:rsidR="00E869E2">
              <w:rPr>
                <w:b/>
                <w:u w:val="single"/>
                <w:lang w:val="en-US"/>
              </w:rPr>
              <w:t xml:space="preserve"> 0</w:t>
            </w:r>
            <w:proofErr w:type="gramEnd"/>
            <w:r w:rsidR="00E869E2">
              <w:rPr>
                <w:b/>
                <w:u w:val="single"/>
                <w:lang w:val="en-US"/>
              </w:rPr>
              <w:t xml:space="preserve"> (zero) </w:t>
            </w:r>
            <w:r w:rsidR="00EB65F6" w:rsidRPr="00735A71">
              <w:rPr>
                <w:b/>
                <w:u w:val="single"/>
                <w:lang w:val="en-US"/>
              </w:rPr>
              <w:t>zile__</w:t>
            </w:r>
            <w:r w:rsidR="00735A71" w:rsidRPr="00735A71">
              <w:rPr>
                <w:b/>
                <w:u w:val="single"/>
                <w:lang w:val="en-US"/>
              </w:rPr>
              <w:t>-</w:t>
            </w:r>
            <w:r w:rsidR="00EB65F6" w:rsidRPr="00735A71">
              <w:rPr>
                <w:b/>
                <w:u w:val="single"/>
                <w:lang w:val="en-US"/>
              </w:rPr>
              <w:t>_</w:t>
            </w:r>
            <w:r w:rsidR="00460653" w:rsidRPr="000E4B43">
              <w:rPr>
                <w:lang w:val="en-US"/>
              </w:rPr>
              <w:t>după primirea ordinului de începere a execuţiei</w:t>
            </w:r>
            <w:r w:rsidR="005D4B79" w:rsidRPr="000E4B43">
              <w:rPr>
                <w:lang w:val="en-US"/>
              </w:rPr>
              <w:t xml:space="preserve"> </w:t>
            </w:r>
            <w:r w:rsidR="00460653" w:rsidRPr="000E4B43">
              <w:rPr>
                <w:lang w:val="en-US"/>
              </w:rPr>
              <w:t>şi asigurării lucrului ritmic de către beneficiar</w:t>
            </w:r>
            <w:r w:rsidR="005D4B79" w:rsidRPr="000E4B43">
              <w:rPr>
                <w:lang w:val="en-US"/>
              </w:rPr>
              <w:t>-</w:t>
            </w:r>
            <w:r w:rsidR="00460653" w:rsidRPr="000E4B43">
              <w:rPr>
                <w:lang w:val="en-US"/>
              </w:rPr>
              <w:t>ordonatorul de credite.</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2.2. </w:t>
            </w:r>
            <w:r w:rsidR="00460653" w:rsidRPr="000E4B43">
              <w:rPr>
                <w:lang w:val="en-US"/>
              </w:rPr>
              <w:t xml:space="preserve">Graficul de execuţie a lucrărilor se va efectua conform specificaţiei din anexa </w:t>
            </w:r>
            <w:r w:rsidR="009157BF" w:rsidRPr="000E4B43">
              <w:rPr>
                <w:lang w:val="en-US"/>
              </w:rPr>
              <w:t xml:space="preserve">la </w:t>
            </w:r>
            <w:r w:rsidR="00460653" w:rsidRPr="000E4B43">
              <w:rPr>
                <w:lang w:val="en-US"/>
              </w:rPr>
              <w:t xml:space="preserve">prezentul contract. </w:t>
            </w:r>
          </w:p>
          <w:p w:rsidR="00460653" w:rsidRPr="000E4B43" w:rsidRDefault="00A156C0" w:rsidP="00196AB4">
            <w:pPr>
              <w:pStyle w:val="af2"/>
              <w:tabs>
                <w:tab w:val="left" w:pos="567"/>
              </w:tabs>
              <w:spacing w:line="276" w:lineRule="auto"/>
              <w:ind w:firstLine="0"/>
              <w:rPr>
                <w:lang w:val="en-US"/>
              </w:rPr>
            </w:pPr>
            <w:r w:rsidRPr="000E4B43">
              <w:rPr>
                <w:lang w:val="en-US"/>
              </w:rPr>
              <w:lastRenderedPageBreak/>
              <w:t xml:space="preserve">2.3. </w:t>
            </w:r>
            <w:r w:rsidR="00460653" w:rsidRPr="000E4B43">
              <w:rPr>
                <w:lang w:val="en-US"/>
              </w:rPr>
              <w:t xml:space="preserve">Perioada de execuţie poate fi prelungită </w:t>
            </w:r>
            <w:r w:rsidR="00EB65F6" w:rsidRPr="000E4B43">
              <w:rPr>
                <w:lang w:val="en-US"/>
              </w:rPr>
              <w:t xml:space="preserve">sau suspendată </w:t>
            </w:r>
            <w:r w:rsidR="00460653" w:rsidRPr="000E4B43">
              <w:rPr>
                <w:lang w:val="en-US"/>
              </w:rPr>
              <w:t>dacă constrângerea activităţii se datorează următoarelor cauze:</w:t>
            </w:r>
          </w:p>
          <w:p w:rsidR="00460653" w:rsidRPr="00FF430B" w:rsidRDefault="00460653" w:rsidP="0074087F">
            <w:pPr>
              <w:numPr>
                <w:ilvl w:val="0"/>
                <w:numId w:val="7"/>
              </w:numPr>
              <w:tabs>
                <w:tab w:val="left" w:pos="1276"/>
              </w:tabs>
              <w:spacing w:line="276" w:lineRule="auto"/>
              <w:ind w:left="0" w:hanging="425"/>
              <w:jc w:val="both"/>
            </w:pPr>
            <w:r w:rsidRPr="00FF430B">
              <w:t>generate de Beneficiar;</w:t>
            </w:r>
          </w:p>
          <w:p w:rsidR="00460653" w:rsidRPr="00FF430B" w:rsidRDefault="001B1B6D" w:rsidP="0074087F">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74087F">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74087F">
            <w:pPr>
              <w:numPr>
                <w:ilvl w:val="0"/>
                <w:numId w:val="7"/>
              </w:numPr>
              <w:tabs>
                <w:tab w:val="left" w:pos="1276"/>
              </w:tabs>
              <w:spacing w:line="276" w:lineRule="auto"/>
              <w:ind w:left="0" w:hanging="425"/>
              <w:jc w:val="both"/>
            </w:pPr>
            <w:r w:rsidRPr="00FF430B">
              <w:t>calamităţilor naturale recunoscute de autoritatea legală.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2.4. </w:t>
            </w:r>
            <w:r w:rsidR="00460653" w:rsidRPr="000E4B4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E4B43" w:rsidRDefault="00A156C0" w:rsidP="00196AB4">
            <w:pPr>
              <w:pStyle w:val="af2"/>
              <w:tabs>
                <w:tab w:val="left" w:pos="567"/>
              </w:tabs>
              <w:spacing w:line="276" w:lineRule="auto"/>
              <w:ind w:firstLine="0"/>
              <w:rPr>
                <w:lang w:val="en-US"/>
              </w:rPr>
            </w:pPr>
            <w:r w:rsidRPr="000E4B43">
              <w:rPr>
                <w:lang w:val="en-US"/>
              </w:rPr>
              <w:t xml:space="preserve">2.5. </w:t>
            </w:r>
            <w:r w:rsidR="00460653" w:rsidRPr="000E4B43">
              <w:rPr>
                <w:lang w:val="en-US"/>
              </w:rPr>
              <w:t xml:space="preserve">La terminarea lucrărilor, Antreprenorul </w:t>
            </w:r>
            <w:r w:rsidR="00183D79" w:rsidRPr="000E4B43">
              <w:rPr>
                <w:lang w:val="en-US"/>
              </w:rPr>
              <w:t>va notifica Beneficiarul că su</w:t>
            </w:r>
            <w:r w:rsidR="00460653" w:rsidRPr="000E4B43">
              <w:rPr>
                <w:lang w:val="en-US"/>
              </w:rPr>
              <w:t xml:space="preserve">nt îndeplinite condiţiile de recepţie, solicitând convocarea comisiei. În baza acestei notificări, Beneficiarul va convoca comisia </w:t>
            </w:r>
            <w:proofErr w:type="gramStart"/>
            <w:r w:rsidR="00460653" w:rsidRPr="000E4B43">
              <w:rPr>
                <w:lang w:val="en-US"/>
              </w:rPr>
              <w:t>de  recepţie</w:t>
            </w:r>
            <w:proofErr w:type="gramEnd"/>
            <w:r w:rsidR="00460653" w:rsidRPr="000E4B43">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735A71" w:rsidRPr="00735A71">
              <w:rPr>
                <w:b/>
                <w:noProof w:val="0"/>
                <w:u w:val="single"/>
                <w:lang w:eastAsia="ru-RU"/>
              </w:rPr>
              <w:t>5 ani</w:t>
            </w:r>
            <w:r w:rsidR="00735A71">
              <w:rPr>
                <w:b/>
                <w:noProof w:val="0"/>
                <w:lang w:eastAsia="ru-RU"/>
              </w:rPr>
              <w:t xml:space="preserve"> </w:t>
            </w:r>
            <w:r w:rsidRPr="00FF430B">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E4B43" w:rsidRDefault="00E503F9" w:rsidP="00196AB4">
            <w:pPr>
              <w:pStyle w:val="af2"/>
              <w:tabs>
                <w:tab w:val="left" w:pos="321"/>
              </w:tabs>
              <w:spacing w:line="276" w:lineRule="auto"/>
              <w:ind w:firstLine="0"/>
              <w:rPr>
                <w:lang w:val="en-US"/>
              </w:rPr>
            </w:pPr>
            <w:r w:rsidRPr="000E4B43">
              <w:rPr>
                <w:lang w:val="en-US"/>
              </w:rPr>
              <w:t>3.2</w:t>
            </w:r>
            <w:proofErr w:type="gramStart"/>
            <w:r w:rsidR="00A156C0" w:rsidRPr="000E4B43">
              <w:rPr>
                <w:lang w:val="en-US"/>
              </w:rPr>
              <w:t>.</w:t>
            </w:r>
            <w:r w:rsidR="00460653" w:rsidRPr="000E4B43">
              <w:rPr>
                <w:lang w:val="en-US"/>
              </w:rPr>
              <w:t>Achitările</w:t>
            </w:r>
            <w:proofErr w:type="gramEnd"/>
            <w:r w:rsidR="00460653" w:rsidRPr="000E4B43">
              <w:rPr>
                <w:lang w:val="en-US"/>
              </w:rPr>
              <w:t xml:space="preserve"> vor fi efectuate prin transfer în baza facturilor fiscale, după primirea proceselor </w:t>
            </w:r>
            <w:r w:rsidR="00A156C0" w:rsidRPr="000E4B43">
              <w:rPr>
                <w:lang w:val="en-US"/>
              </w:rPr>
              <w:t>–</w:t>
            </w:r>
            <w:r w:rsidR="00460653" w:rsidRPr="000E4B43">
              <w:rPr>
                <w:lang w:val="en-US"/>
              </w:rPr>
              <w:t xml:space="preserve"> verbale de recepţie a lucrărilor executate, semnate şi</w:t>
            </w:r>
            <w:r w:rsidR="00995AF6" w:rsidRPr="000E4B43">
              <w:rPr>
                <w:lang w:val="en-US"/>
              </w:rPr>
              <w:t xml:space="preserve"> acceptate de către Beneficiar.</w:t>
            </w:r>
          </w:p>
          <w:p w:rsidR="00A946E0" w:rsidRPr="000E4B43" w:rsidRDefault="00A156C0" w:rsidP="00196AB4">
            <w:pPr>
              <w:pStyle w:val="af2"/>
              <w:tabs>
                <w:tab w:val="left" w:pos="37"/>
              </w:tabs>
              <w:spacing w:line="276" w:lineRule="auto"/>
              <w:ind w:firstLine="0"/>
              <w:rPr>
                <w:lang w:val="en-US"/>
              </w:rPr>
            </w:pPr>
            <w:r w:rsidRPr="000E4B43">
              <w:rPr>
                <w:lang w:val="en-US"/>
              </w:rPr>
              <w:t xml:space="preserve">3.3. </w:t>
            </w:r>
            <w:r w:rsidR="00460653" w:rsidRPr="000E4B43">
              <w:rPr>
                <w:lang w:val="en-US"/>
              </w:rPr>
              <w:t>Beneficiarul va verifica procesele</w:t>
            </w:r>
            <w:r w:rsidR="009E719D" w:rsidRPr="000E4B43">
              <w:rPr>
                <w:lang w:val="en-US"/>
              </w:rPr>
              <w:t>-</w:t>
            </w:r>
            <w:r w:rsidR="00460653" w:rsidRPr="000E4B43">
              <w:rPr>
                <w:lang w:val="en-US"/>
              </w:rPr>
              <w:t xml:space="preserve">verbale de recepție a lucrărilor executate în termen de </w:t>
            </w:r>
            <w:r w:rsidR="00735A71" w:rsidRPr="00735A71">
              <w:rPr>
                <w:b/>
                <w:u w:val="single"/>
                <w:lang w:val="en-US"/>
              </w:rPr>
              <w:t>10</w:t>
            </w:r>
            <w:r w:rsidR="00460653" w:rsidRPr="000E4B43">
              <w:rPr>
                <w:lang w:val="en-US"/>
              </w:rPr>
              <w:t xml:space="preserve"> zile calendaristice de la primirea acestora de la Antreprenor.</w:t>
            </w:r>
          </w:p>
          <w:p w:rsidR="00A946E0" w:rsidRPr="000E4B43" w:rsidRDefault="00316769" w:rsidP="00196AB4">
            <w:pPr>
              <w:pStyle w:val="af2"/>
              <w:tabs>
                <w:tab w:val="left" w:pos="37"/>
              </w:tabs>
              <w:spacing w:line="276" w:lineRule="auto"/>
              <w:ind w:firstLine="0"/>
              <w:rPr>
                <w:lang w:val="en-US"/>
              </w:rPr>
            </w:pPr>
            <w:r w:rsidRPr="000E4B43">
              <w:rPr>
                <w:lang w:val="en-US"/>
              </w:rPr>
              <w:t>3.4</w:t>
            </w:r>
            <w:r w:rsidR="00A156C0" w:rsidRPr="000E4B43">
              <w:rPr>
                <w:lang w:val="en-US"/>
              </w:rPr>
              <w:t xml:space="preserve">. </w:t>
            </w:r>
            <w:r w:rsidR="00460653" w:rsidRPr="000E4B4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E4B43">
              <w:rPr>
                <w:lang w:val="en-US"/>
              </w:rPr>
              <w:t>u su</w:t>
            </w:r>
            <w:r w:rsidR="00460653" w:rsidRPr="000E4B43">
              <w:rPr>
                <w:lang w:val="en-US"/>
              </w:rPr>
              <w:t xml:space="preserve">nt în litigiu va fi plătită imediat. </w:t>
            </w:r>
          </w:p>
          <w:p w:rsidR="00E503F9" w:rsidRPr="000E4B43" w:rsidRDefault="00316769" w:rsidP="00196AB4">
            <w:pPr>
              <w:pStyle w:val="af2"/>
              <w:tabs>
                <w:tab w:val="left" w:pos="37"/>
              </w:tabs>
              <w:spacing w:line="276" w:lineRule="auto"/>
              <w:ind w:firstLine="0"/>
              <w:rPr>
                <w:lang w:val="en-US"/>
              </w:rPr>
            </w:pPr>
            <w:r w:rsidRPr="000E4B43">
              <w:rPr>
                <w:lang w:val="en-US"/>
              </w:rPr>
              <w:t>3.5</w:t>
            </w:r>
            <w:proofErr w:type="gramStart"/>
            <w:r w:rsidR="00A156C0" w:rsidRPr="000E4B43">
              <w:rPr>
                <w:lang w:val="en-US"/>
              </w:rPr>
              <w:t>.</w:t>
            </w:r>
            <w:r w:rsidR="00460653" w:rsidRPr="000E4B43">
              <w:rPr>
                <w:lang w:val="en-US"/>
              </w:rPr>
              <w:t>Lucrările</w:t>
            </w:r>
            <w:proofErr w:type="gramEnd"/>
            <w:r w:rsidR="00460653" w:rsidRPr="000E4B43">
              <w:rPr>
                <w:lang w:val="en-US"/>
              </w:rPr>
              <w:t xml:space="preserve"> nu </w:t>
            </w:r>
            <w:r w:rsidR="00183D79" w:rsidRPr="000E4B43">
              <w:rPr>
                <w:lang w:val="en-US"/>
              </w:rPr>
              <w:t>vor fi considerate finalizate pâ</w:t>
            </w:r>
            <w:r w:rsidR="00460653" w:rsidRPr="000E4B43">
              <w:rPr>
                <w:lang w:val="en-US"/>
              </w:rPr>
              <w:t>nă</w:t>
            </w:r>
            <w:r w:rsidR="00183D79" w:rsidRPr="000E4B43">
              <w:rPr>
                <w:lang w:val="en-US"/>
              </w:rPr>
              <w:t xml:space="preserve"> câ</w:t>
            </w:r>
            <w:r w:rsidR="00460653" w:rsidRPr="000E4B43">
              <w:rPr>
                <w:lang w:val="en-US"/>
              </w:rPr>
              <w:t xml:space="preserve">nd procesul-verbal de recepţie la terminarea lucrărilor  nu va fi semnat de comisia de recepţie, care confirmă că lucrările au fost executate </w:t>
            </w:r>
            <w:r w:rsidR="00A946E0" w:rsidRPr="000E4B43">
              <w:rPr>
                <w:lang w:val="en-US"/>
              </w:rPr>
              <w:t>conform contractului.</w:t>
            </w:r>
          </w:p>
          <w:p w:rsidR="00267805" w:rsidRPr="000E4B43" w:rsidRDefault="00316769" w:rsidP="00A101F6">
            <w:pPr>
              <w:pStyle w:val="af2"/>
              <w:tabs>
                <w:tab w:val="left" w:pos="37"/>
              </w:tabs>
              <w:spacing w:line="276" w:lineRule="auto"/>
              <w:ind w:firstLine="0"/>
              <w:rPr>
                <w:lang w:val="en-US"/>
              </w:rPr>
            </w:pPr>
            <w:r w:rsidRPr="000E4B43">
              <w:rPr>
                <w:lang w:val="en-US"/>
              </w:rPr>
              <w:t>3.6</w:t>
            </w:r>
            <w:proofErr w:type="gramStart"/>
            <w:r w:rsidR="00A227F2" w:rsidRPr="000E4B43">
              <w:rPr>
                <w:lang w:val="en-US"/>
              </w:rPr>
              <w:t>.Garanţia</w:t>
            </w:r>
            <w:proofErr w:type="gramEnd"/>
            <w:r w:rsidR="00A227F2" w:rsidRPr="000E4B4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 xml:space="preserve">garanţia se va restitui în cel mult 15 zile </w:t>
            </w:r>
            <w:r w:rsidR="00EB65F6" w:rsidRPr="000E4B43">
              <w:rPr>
                <w:lang w:val="en-US"/>
              </w:rPr>
              <w:lastRenderedPageBreak/>
              <w:t>după înlăturarea acestora.</w:t>
            </w:r>
          </w:p>
          <w:p w:rsidR="00A156C0" w:rsidRPr="000E4B4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E4B43" w:rsidRDefault="00A101F6" w:rsidP="00371806">
            <w:pPr>
              <w:pStyle w:val="af2"/>
              <w:tabs>
                <w:tab w:val="left" w:pos="567"/>
              </w:tabs>
              <w:spacing w:line="276" w:lineRule="auto"/>
              <w:ind w:firstLine="0"/>
              <w:rPr>
                <w:lang w:val="en-US"/>
              </w:rPr>
            </w:pPr>
            <w:r w:rsidRPr="000E4B43">
              <w:rPr>
                <w:lang w:val="en-US"/>
              </w:rPr>
              <w:t xml:space="preserve">4.3. </w:t>
            </w:r>
            <w:r w:rsidR="00D7570D" w:rsidRPr="000E4B4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4.4. </w:t>
            </w:r>
            <w:r w:rsidR="00460653" w:rsidRPr="000E4B43">
              <w:rPr>
                <w:lang w:val="en-US"/>
              </w:rPr>
              <w:t xml:space="preserve">Documentaţia pusă la dispoziţia Antreprenorului se repartizează astfel: </w:t>
            </w:r>
          </w:p>
          <w:p w:rsidR="00460653" w:rsidRPr="00FF430B" w:rsidRDefault="00460653" w:rsidP="0074087F">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E4B43" w:rsidRDefault="00A101F6" w:rsidP="00196AB4">
            <w:pPr>
              <w:pStyle w:val="af2"/>
              <w:tabs>
                <w:tab w:val="left" w:pos="567"/>
              </w:tabs>
              <w:spacing w:line="276" w:lineRule="auto"/>
              <w:ind w:firstLine="0"/>
              <w:rPr>
                <w:lang w:val="en-US"/>
              </w:rPr>
            </w:pPr>
            <w:r w:rsidRPr="000E4B43">
              <w:rPr>
                <w:lang w:val="en-US"/>
              </w:rPr>
              <w:t xml:space="preserve">4.5. </w:t>
            </w:r>
            <w:r w:rsidR="00460653" w:rsidRPr="000E4B43">
              <w:rPr>
                <w:lang w:val="en-US"/>
              </w:rPr>
              <w:t>Desenele, calculele, verificările calculelor, caietele de măsurări (ataşamentele) şi alte documente, pe care Beneficiarul sau Antreprenorul trebuie să le întocmească şi</w:t>
            </w:r>
            <w:r w:rsidR="005D4B79" w:rsidRPr="000E4B43">
              <w:rPr>
                <w:lang w:val="en-US"/>
              </w:rPr>
              <w:t xml:space="preserve"> </w:t>
            </w:r>
            <w:r w:rsidR="00460653" w:rsidRPr="000E4B43">
              <w:rPr>
                <w:lang w:val="en-US"/>
              </w:rPr>
              <w:t>s</w:t>
            </w:r>
            <w:r w:rsidR="00183D79" w:rsidRPr="000E4B43">
              <w:rPr>
                <w:lang w:val="en-US"/>
              </w:rPr>
              <w:t>u</w:t>
            </w:r>
            <w:r w:rsidR="00460653" w:rsidRPr="000E4B43">
              <w:rPr>
                <w:lang w:val="en-US"/>
              </w:rPr>
              <w:t xml:space="preserve">nt cerute de subantreprenorul proiectant, vor fi puse la dispoziţia acestuia de către Antreprenor.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4.6. </w:t>
            </w:r>
            <w:r w:rsidR="00460653" w:rsidRPr="000E4B43">
              <w:rPr>
                <w:lang w:val="en-US"/>
              </w:rPr>
              <w:t>Oferta adjudecată face parte integrantă din contract. Ea trebuie să fie corectă şi completă. Preţurile stabilite vor acoperi toate obligaţiunile din contract şi toate operaţiunile pentru terminarea şi</w:t>
            </w:r>
            <w:r w:rsidR="005D4B79" w:rsidRPr="000E4B43">
              <w:rPr>
                <w:lang w:val="en-US"/>
              </w:rPr>
              <w:t xml:space="preserve"> </w:t>
            </w:r>
            <w:r w:rsidR="00460653" w:rsidRPr="000E4B43">
              <w:rPr>
                <w:lang w:val="en-US"/>
              </w:rPr>
              <w:t xml:space="preserve">întreţinerea corespunzătoare a lucrărilor.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4.7. </w:t>
            </w:r>
            <w:r w:rsidR="00460653" w:rsidRPr="000E4B43">
              <w:rPr>
                <w:lang w:val="en-US"/>
              </w:rPr>
              <w:t>Dacă Beneficiarul nu emite în timp util dispoziţii suplimentare care să conţină</w:t>
            </w:r>
            <w:r w:rsidR="005D4B79" w:rsidRPr="000E4B43">
              <w:rPr>
                <w:lang w:val="en-US"/>
              </w:rPr>
              <w:t xml:space="preserve"> </w:t>
            </w:r>
            <w:r w:rsidR="00460653" w:rsidRPr="000E4B43">
              <w:rPr>
                <w:lang w:val="en-US"/>
              </w:rPr>
              <w:t>instrucţiuni sau aprobări, ordine, directive, sau detalii, Antreprenorul va notifica Beneficiarul prin scrisori, de c</w:t>
            </w:r>
            <w:r w:rsidR="00183D79" w:rsidRPr="000E4B43">
              <w:rPr>
                <w:lang w:val="en-US"/>
              </w:rPr>
              <w:t>â</w:t>
            </w:r>
            <w:r w:rsidR="00460653" w:rsidRPr="000E4B43">
              <w:rPr>
                <w:lang w:val="en-US"/>
              </w:rPr>
              <w:t>te ori este posibil, că acestea pot să provoace înt</w:t>
            </w:r>
            <w:r w:rsidR="00183D79" w:rsidRPr="000E4B43">
              <w:rPr>
                <w:lang w:val="en-US"/>
              </w:rPr>
              <w:t>â</w:t>
            </w:r>
            <w:r w:rsidR="00460653" w:rsidRPr="000E4B4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4.8. </w:t>
            </w:r>
            <w:r w:rsidR="00460653" w:rsidRPr="000E4B4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4.9. </w:t>
            </w:r>
            <w:r w:rsidR="00460653" w:rsidRPr="000E4B4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E4B43">
              <w:rPr>
                <w:lang w:val="en-US"/>
              </w:rPr>
              <w:t xml:space="preserve"> </w:t>
            </w:r>
            <w:r w:rsidR="00460653" w:rsidRPr="000E4B43">
              <w:rPr>
                <w:lang w:val="en-US"/>
              </w:rPr>
              <w:t xml:space="preserve">şi pentru procedeele de execuţie utilizate. </w:t>
            </w:r>
          </w:p>
          <w:p w:rsidR="00460653" w:rsidRPr="000E4B43" w:rsidRDefault="00A156C0" w:rsidP="00196AB4">
            <w:pPr>
              <w:pStyle w:val="af2"/>
              <w:tabs>
                <w:tab w:val="left" w:pos="567"/>
              </w:tabs>
              <w:spacing w:line="276" w:lineRule="auto"/>
              <w:ind w:firstLine="0"/>
              <w:rPr>
                <w:lang w:val="en-US"/>
              </w:rPr>
            </w:pPr>
            <w:r w:rsidRPr="000E4B43">
              <w:rPr>
                <w:lang w:val="en-US"/>
              </w:rPr>
              <w:t xml:space="preserve">4.10. </w:t>
            </w:r>
            <w:r w:rsidR="00460653" w:rsidRPr="000E4B43">
              <w:rPr>
                <w:lang w:val="en-US"/>
              </w:rPr>
              <w:t xml:space="preserve">Antreprenorul, prin </w:t>
            </w:r>
            <w:r w:rsidR="002F6A1E" w:rsidRPr="000E4B43">
              <w:rPr>
                <w:lang w:val="en-US"/>
              </w:rPr>
              <w:t xml:space="preserve">atribuirea </w:t>
            </w:r>
            <w:r w:rsidR="00460653" w:rsidRPr="000E4B43">
              <w:rPr>
                <w:lang w:val="en-US"/>
              </w:rPr>
              <w:t>ofertei în favoarea sa, se angajează să</w:t>
            </w:r>
            <w:r w:rsidR="00BC46B3" w:rsidRPr="000E4B43">
              <w:rPr>
                <w:lang w:val="en-US"/>
              </w:rPr>
              <w:t xml:space="preserve"> prezinte</w:t>
            </w:r>
            <w:r w:rsidR="005D4B79" w:rsidRPr="000E4B43">
              <w:rPr>
                <w:lang w:val="en-US"/>
              </w:rPr>
              <w:t xml:space="preserve"> </w:t>
            </w:r>
            <w:r w:rsidR="00EA64B0" w:rsidRPr="000E4B43">
              <w:rPr>
                <w:lang w:val="en-US"/>
              </w:rPr>
              <w:t xml:space="preserve">garanţia de bună execuţie a contractului, în cuantum de </w:t>
            </w:r>
            <w:r w:rsidR="000011E3" w:rsidRPr="00735A71">
              <w:rPr>
                <w:b/>
                <w:u w:val="single"/>
                <w:lang w:val="en-US"/>
              </w:rPr>
              <w:t xml:space="preserve">5 </w:t>
            </w:r>
            <w:r w:rsidR="00EA64B0" w:rsidRPr="00735A71">
              <w:rPr>
                <w:b/>
                <w:u w:val="single"/>
                <w:lang w:val="en-US"/>
              </w:rPr>
              <w:t>%</w:t>
            </w:r>
            <w:r w:rsidR="00EA64B0" w:rsidRPr="000E4B43">
              <w:rPr>
                <w:lang w:val="en-US"/>
              </w:rPr>
              <w:t xml:space="preserve"> din valoarea contractului atribuit.</w:t>
            </w:r>
          </w:p>
          <w:p w:rsidR="00267805" w:rsidRPr="000E4B43" w:rsidRDefault="00A156C0" w:rsidP="00684D44">
            <w:pPr>
              <w:pStyle w:val="af2"/>
              <w:tabs>
                <w:tab w:val="left" w:pos="567"/>
              </w:tabs>
              <w:spacing w:line="276" w:lineRule="auto"/>
              <w:ind w:firstLine="0"/>
              <w:rPr>
                <w:lang w:val="en-US"/>
              </w:rPr>
            </w:pPr>
            <w:r w:rsidRPr="000E4B43">
              <w:rPr>
                <w:lang w:val="en-US"/>
              </w:rPr>
              <w:t>4.11.</w:t>
            </w:r>
            <w:r w:rsidR="00A109E6" w:rsidRPr="000E4B43">
              <w:rPr>
                <w:lang w:val="en-US"/>
              </w:rPr>
              <w:t xml:space="preserve"> Autoritatea contractantă eliberează/restituie</w:t>
            </w:r>
            <w:r w:rsidR="005D4B79" w:rsidRPr="000E4B43">
              <w:rPr>
                <w:lang w:val="en-US"/>
              </w:rPr>
              <w:t xml:space="preserve"> </w:t>
            </w:r>
            <w:r w:rsidR="00A109E6" w:rsidRPr="000E4B43">
              <w:rPr>
                <w:lang w:val="en-US"/>
              </w:rPr>
              <w:t>g</w:t>
            </w:r>
            <w:r w:rsidR="00460653" w:rsidRPr="000E4B43">
              <w:rPr>
                <w:lang w:val="en-US"/>
              </w:rPr>
              <w:t>aranţia de bună execuţie Antreprenorului după semnarea procesului-verbal de recepţie finală</w:t>
            </w:r>
            <w:r w:rsidR="00A109E6" w:rsidRPr="000E4B43">
              <w:rPr>
                <w:lang w:val="en-US"/>
              </w:rPr>
              <w:t>/ procesului-verbal la terminarea lucrărilor</w:t>
            </w:r>
            <w:r w:rsidR="00460653" w:rsidRPr="000E4B43">
              <w:rPr>
                <w:lang w:val="en-US"/>
              </w:rPr>
              <w:t xml:space="preserve"> în cel mult 15 zile</w:t>
            </w:r>
            <w:r w:rsidR="00E838F8" w:rsidRPr="000E4B43">
              <w:rPr>
                <w:lang w:val="en-US"/>
              </w:rPr>
              <w:t>.</w:t>
            </w:r>
            <w:r w:rsidR="005D4B79" w:rsidRPr="000E4B43">
              <w:rPr>
                <w:lang w:val="en-US"/>
              </w:rPr>
              <w:t xml:space="preserve"> </w:t>
            </w:r>
            <w:r w:rsidR="00EB65F6" w:rsidRPr="000E4B43">
              <w:rPr>
                <w:lang w:val="en-US"/>
              </w:rPr>
              <w:t>În cazul recepţiei cu obiecţii,</w:t>
            </w:r>
            <w:r w:rsidR="005D4B79" w:rsidRPr="000E4B43">
              <w:rPr>
                <w:lang w:val="en-US"/>
              </w:rPr>
              <w:t xml:space="preserve"> </w:t>
            </w:r>
            <w:r w:rsidR="00EB65F6" w:rsidRPr="000E4B43">
              <w:rPr>
                <w:lang w:val="en-US"/>
              </w:rPr>
              <w:t>garanţia se va restitui în cel mult 15 zile după înlăturarea acestora.</w:t>
            </w:r>
          </w:p>
          <w:p w:rsidR="00460653" w:rsidRPr="000E4B43" w:rsidRDefault="00A156C0" w:rsidP="00196AB4">
            <w:pPr>
              <w:pStyle w:val="af2"/>
              <w:tabs>
                <w:tab w:val="left" w:pos="567"/>
              </w:tabs>
              <w:spacing w:line="276" w:lineRule="auto"/>
              <w:ind w:firstLine="0"/>
              <w:rPr>
                <w:lang w:val="en-US"/>
              </w:rPr>
            </w:pPr>
            <w:r w:rsidRPr="000E4B43">
              <w:rPr>
                <w:lang w:val="en-US"/>
              </w:rPr>
              <w:t>4.12</w:t>
            </w:r>
            <w:proofErr w:type="gramStart"/>
            <w:r w:rsidRPr="000E4B43">
              <w:rPr>
                <w:lang w:val="en-US"/>
              </w:rPr>
              <w:t>.</w:t>
            </w:r>
            <w:r w:rsidR="00460653" w:rsidRPr="000E4B43">
              <w:rPr>
                <w:lang w:val="en-US"/>
              </w:rPr>
              <w:t>Antreprenorul</w:t>
            </w:r>
            <w:proofErr w:type="gramEnd"/>
            <w:r w:rsidR="00460653" w:rsidRPr="000E4B43">
              <w:rPr>
                <w:lang w:val="en-US"/>
              </w:rPr>
              <w:t xml:space="preserve"> trebuie să constituie garanţia de bună execuţie după primirea scris</w:t>
            </w:r>
            <w:r w:rsidR="00404C0D" w:rsidRPr="000E4B43">
              <w:rPr>
                <w:lang w:val="en-US"/>
              </w:rPr>
              <w:t>orii de acceptare, dar nu mai târ</w:t>
            </w:r>
            <w:r w:rsidR="00460653" w:rsidRPr="000E4B43">
              <w:rPr>
                <w:lang w:val="en-US"/>
              </w:rPr>
              <w:t>ziu de dat</w:t>
            </w:r>
            <w:r w:rsidR="00404C0D" w:rsidRPr="000E4B43">
              <w:rPr>
                <w:lang w:val="en-US"/>
              </w:rPr>
              <w:t>a încheierii contractului. Atât</w:t>
            </w:r>
            <w:r w:rsidR="00460653" w:rsidRPr="000E4B43">
              <w:rPr>
                <w:lang w:val="en-US"/>
              </w:rPr>
              <w:t xml:space="preserve"> timp c</w:t>
            </w:r>
            <w:r w:rsidR="00404C0D" w:rsidRPr="000E4B43">
              <w:rPr>
                <w:lang w:val="en-US"/>
              </w:rPr>
              <w:t>â</w:t>
            </w:r>
            <w:r w:rsidR="00460653" w:rsidRPr="000E4B43">
              <w:rPr>
                <w:lang w:val="en-US"/>
              </w:rPr>
              <w:t>t el nu şi-</w:t>
            </w:r>
            <w:proofErr w:type="gramStart"/>
            <w:r w:rsidR="00460653" w:rsidRPr="000E4B43">
              <w:rPr>
                <w:lang w:val="en-US"/>
              </w:rPr>
              <w:t>a</w:t>
            </w:r>
            <w:proofErr w:type="gramEnd"/>
            <w:r w:rsidR="00460653" w:rsidRPr="000E4B43">
              <w:rPr>
                <w:lang w:val="en-US"/>
              </w:rPr>
              <w:t xml:space="preserve"> îndeplinit această obligaţiune, Beneficiarul poate să reţină garanţia</w:t>
            </w:r>
            <w:r w:rsidR="005D4B79" w:rsidRPr="000E4B43">
              <w:rPr>
                <w:lang w:val="en-US"/>
              </w:rPr>
              <w:t xml:space="preserve"> </w:t>
            </w:r>
            <w:r w:rsidR="00E364D5" w:rsidRPr="000E4B43">
              <w:rPr>
                <w:lang w:val="en-US"/>
              </w:rPr>
              <w:t>Antreprenorului</w:t>
            </w:r>
            <w:r w:rsidR="00460653" w:rsidRPr="000E4B43">
              <w:rPr>
                <w:lang w:val="en-US"/>
              </w:rPr>
              <w:t xml:space="preserve"> pentru ofertă.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3</w:t>
            </w:r>
            <w:r w:rsidRPr="000E4B43">
              <w:rPr>
                <w:lang w:val="en-US"/>
              </w:rPr>
              <w:t xml:space="preserve">. </w:t>
            </w:r>
            <w:r w:rsidR="00460653" w:rsidRPr="000E4B43">
              <w:rPr>
                <w:lang w:val="en-US"/>
              </w:rPr>
              <w:t xml:space="preserve">Antreprenorul garantează că, la data recepţiei, lucrarea executată are calităţile stipulate în </w:t>
            </w:r>
            <w:r w:rsidR="00460653" w:rsidRPr="000E4B43">
              <w:rPr>
                <w:lang w:val="en-US"/>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4</w:t>
            </w:r>
            <w:r w:rsidRPr="000E4B43">
              <w:rPr>
                <w:lang w:val="en-US"/>
              </w:rPr>
              <w:t xml:space="preserve">. </w:t>
            </w:r>
            <w:r w:rsidR="00460653" w:rsidRPr="000E4B43">
              <w:rPr>
                <w:lang w:val="en-US"/>
              </w:rPr>
              <w:t>La lucrările la care se fac încercări, se consideră calitatea probei îndeplinită at</w:t>
            </w:r>
            <w:r w:rsidR="00E171D4" w:rsidRPr="000E4B43">
              <w:rPr>
                <w:lang w:val="en-US"/>
              </w:rPr>
              <w:t>â</w:t>
            </w:r>
            <w:r w:rsidR="00460653" w:rsidRPr="000E4B43">
              <w:rPr>
                <w:lang w:val="en-US"/>
              </w:rPr>
              <w:t>ta timp c</w:t>
            </w:r>
            <w:r w:rsidR="00E171D4" w:rsidRPr="000E4B43">
              <w:rPr>
                <w:lang w:val="en-US"/>
              </w:rPr>
              <w:t>â</w:t>
            </w:r>
            <w:r w:rsidR="00460653" w:rsidRPr="000E4B43">
              <w:rPr>
                <w:lang w:val="en-US"/>
              </w:rPr>
              <w:t xml:space="preserve">t rezultatele se înscriu în limitele admise prin reglementările tehnice.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603AB4" w:rsidRPr="000E4B43">
              <w:rPr>
                <w:lang w:val="en-US"/>
              </w:rPr>
              <w:t xml:space="preserve">15. Beneficiarul </w:t>
            </w:r>
            <w:proofErr w:type="gramStart"/>
            <w:r w:rsidR="00603AB4" w:rsidRPr="000E4B43">
              <w:rPr>
                <w:lang w:val="en-US"/>
              </w:rPr>
              <w:t>are</w:t>
            </w:r>
            <w:proofErr w:type="gramEnd"/>
            <w:r w:rsidR="00603AB4" w:rsidRPr="000E4B4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040EA0" w:rsidRPr="000E4B4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7</w:t>
            </w:r>
            <w:r w:rsidRPr="000E4B43">
              <w:rPr>
                <w:lang w:val="en-US"/>
              </w:rPr>
              <w:t xml:space="preserve">. </w:t>
            </w:r>
            <w:r w:rsidR="00460653" w:rsidRPr="000E4B43">
              <w:rPr>
                <w:lang w:val="en-US"/>
              </w:rPr>
              <w:t>Dacă Antreprenorul consideră că dispoziţiile Beneficiarului s</w:t>
            </w:r>
            <w:r w:rsidR="00183D79" w:rsidRPr="000E4B43">
              <w:rPr>
                <w:lang w:val="en-US"/>
              </w:rPr>
              <w:t>u</w:t>
            </w:r>
            <w:r w:rsidR="00460653" w:rsidRPr="000E4B43">
              <w:rPr>
                <w:lang w:val="en-US"/>
              </w:rPr>
              <w:t xml:space="preserve">nt nejustificate sau inoportune, el poate </w:t>
            </w:r>
            <w:r w:rsidR="00E171D4" w:rsidRPr="000E4B43">
              <w:rPr>
                <w:lang w:val="en-US"/>
              </w:rPr>
              <w:t>înainta</w:t>
            </w:r>
            <w:r w:rsidR="005D4B79" w:rsidRPr="000E4B43">
              <w:rPr>
                <w:lang w:val="en-US"/>
              </w:rPr>
              <w:t xml:space="preserve"> </w:t>
            </w:r>
            <w:r w:rsidR="00460653" w:rsidRPr="000E4B43">
              <w:rPr>
                <w:lang w:val="en-US"/>
              </w:rPr>
              <w:t xml:space="preserve">obiecţii, dar acestea nu îl </w:t>
            </w:r>
            <w:r w:rsidR="00E171D4" w:rsidRPr="000E4B43">
              <w:rPr>
                <w:lang w:val="en-US"/>
              </w:rPr>
              <w:t>scutește</w:t>
            </w:r>
            <w:r w:rsidR="005D4B79" w:rsidRPr="000E4B43">
              <w:rPr>
                <w:lang w:val="en-US"/>
              </w:rPr>
              <w:t xml:space="preserve"> </w:t>
            </w:r>
            <w:r w:rsidR="00460653" w:rsidRPr="000E4B43">
              <w:rPr>
                <w:lang w:val="en-US"/>
              </w:rPr>
              <w:t xml:space="preserve">de </w:t>
            </w:r>
            <w:r w:rsidR="00E364D5" w:rsidRPr="000E4B43">
              <w:rPr>
                <w:lang w:val="en-US"/>
              </w:rPr>
              <w:t xml:space="preserve">obligația de </w:t>
            </w:r>
            <w:r w:rsidR="00460653" w:rsidRPr="000E4B4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E4B43" w:rsidRDefault="00A156C0" w:rsidP="00196AB4">
            <w:pPr>
              <w:pStyle w:val="af2"/>
              <w:tabs>
                <w:tab w:val="left" w:pos="567"/>
              </w:tabs>
              <w:spacing w:line="276" w:lineRule="auto"/>
              <w:ind w:firstLine="0"/>
              <w:rPr>
                <w:lang w:val="en-US"/>
              </w:rPr>
            </w:pPr>
            <w:r w:rsidRPr="000E4B43">
              <w:rPr>
                <w:lang w:val="en-US"/>
              </w:rPr>
              <w:t>4.1</w:t>
            </w:r>
            <w:r w:rsidR="00893327" w:rsidRPr="000E4B43">
              <w:rPr>
                <w:lang w:val="en-US"/>
              </w:rPr>
              <w:t>8</w:t>
            </w:r>
            <w:r w:rsidRPr="000E4B43">
              <w:rPr>
                <w:lang w:val="en-US"/>
              </w:rPr>
              <w:t xml:space="preserve">. </w:t>
            </w:r>
            <w:r w:rsidR="00460653" w:rsidRPr="000E4B43">
              <w:rPr>
                <w:lang w:val="en-US"/>
              </w:rPr>
              <w:t>Trasarea axelor principale, bornelor de referinţă, căilor de circulaţieşi limitelor terenului pus la dispoziţia Antreprenorului, precum şi materializarea cotelor de nivel în i</w:t>
            </w:r>
            <w:r w:rsidR="00183D79" w:rsidRPr="000E4B43">
              <w:rPr>
                <w:lang w:val="en-US"/>
              </w:rPr>
              <w:t>mediata apropiere a terenului, su</w:t>
            </w:r>
            <w:r w:rsidR="00460653" w:rsidRPr="000E4B43">
              <w:rPr>
                <w:lang w:val="en-US"/>
              </w:rPr>
              <w:t>nt</w:t>
            </w:r>
            <w:r w:rsidR="005D4B79" w:rsidRPr="000E4B43">
              <w:rPr>
                <w:lang w:val="en-US"/>
              </w:rPr>
              <w:t xml:space="preserve"> </w:t>
            </w:r>
            <w:r w:rsidR="00460653" w:rsidRPr="000E4B43">
              <w:rPr>
                <w:lang w:val="en-US"/>
              </w:rPr>
              <w:t xml:space="preserve">obligaţiuni ale Antreprenorului. </w:t>
            </w:r>
          </w:p>
          <w:p w:rsidR="00460653" w:rsidRPr="000E4B43" w:rsidRDefault="00A156C0" w:rsidP="00196AB4">
            <w:pPr>
              <w:pStyle w:val="af2"/>
              <w:tabs>
                <w:tab w:val="left" w:pos="567"/>
              </w:tabs>
              <w:spacing w:line="276" w:lineRule="auto"/>
              <w:ind w:firstLine="0"/>
              <w:rPr>
                <w:lang w:val="en-US"/>
              </w:rPr>
            </w:pPr>
            <w:r w:rsidRPr="000E4B43">
              <w:rPr>
                <w:lang w:val="en-US"/>
              </w:rPr>
              <w:t>4.</w:t>
            </w:r>
            <w:r w:rsidR="00893327" w:rsidRPr="000E4B43">
              <w:rPr>
                <w:lang w:val="en-US"/>
              </w:rPr>
              <w:t>19</w:t>
            </w:r>
            <w:r w:rsidRPr="000E4B43">
              <w:rPr>
                <w:lang w:val="en-US"/>
              </w:rPr>
              <w:t xml:space="preserve">. </w:t>
            </w:r>
            <w:r w:rsidR="00460653" w:rsidRPr="000E4B4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0</w:t>
            </w:r>
            <w:r w:rsidRPr="000E4B43">
              <w:rPr>
                <w:lang w:val="en-US"/>
              </w:rPr>
              <w:t xml:space="preserve">. </w:t>
            </w:r>
            <w:r w:rsidR="00460653" w:rsidRPr="000E4B43">
              <w:rPr>
                <w:lang w:val="en-US"/>
              </w:rPr>
              <w:t>Ridicările de teren, trasările şi cotele de nivel, precum şi alte documente puse la dispoziţia Antreprenorului de către Beneficiar pentru executarea contractului s</w:t>
            </w:r>
            <w:r w:rsidR="00E10C0A" w:rsidRPr="000E4B43">
              <w:rPr>
                <w:lang w:val="en-US"/>
              </w:rPr>
              <w:t>u</w:t>
            </w:r>
            <w:r w:rsidR="00460653" w:rsidRPr="000E4B43">
              <w:rPr>
                <w:lang w:val="en-US"/>
              </w:rPr>
              <w:t>nt hotărâtoare. Antreprenorul este obligat să verifice documentele primite şi să înştiinţeze Beneficiarul cu privire la erorile şi</w:t>
            </w:r>
            <w:r w:rsidR="005D4B79" w:rsidRPr="000E4B43">
              <w:rPr>
                <w:lang w:val="en-US"/>
              </w:rPr>
              <w:t xml:space="preserve"> </w:t>
            </w:r>
            <w:r w:rsidR="00460653" w:rsidRPr="000E4B43">
              <w:rPr>
                <w:lang w:val="en-US"/>
              </w:rPr>
              <w:t xml:space="preserve">inexactităţile constatate sau presupuse.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1</w:t>
            </w:r>
            <w:r w:rsidRPr="000E4B43">
              <w:rPr>
                <w:lang w:val="en-US"/>
              </w:rPr>
              <w:t xml:space="preserve">. </w:t>
            </w:r>
            <w:r w:rsidR="00460653" w:rsidRPr="000E4B4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E4B43">
              <w:rPr>
                <w:lang w:val="en-US"/>
              </w:rPr>
              <w:t>prevederilor legale și obligațiunilor contractuale și profesionale</w:t>
            </w:r>
            <w:r w:rsidR="00460653" w:rsidRPr="000E4B43">
              <w:rPr>
                <w:lang w:val="en-US"/>
              </w:rPr>
              <w:t xml:space="preserve">.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2</w:t>
            </w:r>
            <w:r w:rsidRPr="000E4B43">
              <w:rPr>
                <w:lang w:val="en-US"/>
              </w:rPr>
              <w:t xml:space="preserve">. </w:t>
            </w:r>
            <w:r w:rsidR="00460653" w:rsidRPr="000E4B43">
              <w:rPr>
                <w:lang w:val="en-US"/>
              </w:rPr>
              <w:t xml:space="preserve">Pe parcursul executării lucrărilor, Beneficiarul are dreptul să dispună în scris: </w:t>
            </w:r>
          </w:p>
          <w:p w:rsidR="00460653" w:rsidRPr="00FF430B" w:rsidRDefault="00460653" w:rsidP="0074087F">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74087F">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E4B43" w:rsidRDefault="00A156C0" w:rsidP="00196AB4">
            <w:pPr>
              <w:pStyle w:val="af2"/>
              <w:tabs>
                <w:tab w:val="left" w:pos="567"/>
              </w:tabs>
              <w:spacing w:line="276" w:lineRule="auto"/>
              <w:ind w:firstLine="0"/>
              <w:rPr>
                <w:lang w:val="en-US"/>
              </w:rPr>
            </w:pPr>
            <w:r w:rsidRPr="000E4B43">
              <w:rPr>
                <w:lang w:val="en-US"/>
              </w:rPr>
              <w:t>4.2</w:t>
            </w:r>
            <w:r w:rsidR="00893327" w:rsidRPr="000E4B43">
              <w:rPr>
                <w:lang w:val="en-US"/>
              </w:rPr>
              <w:t>3</w:t>
            </w:r>
            <w:r w:rsidRPr="000E4B43">
              <w:rPr>
                <w:lang w:val="en-US"/>
              </w:rPr>
              <w:t xml:space="preserve">. </w:t>
            </w:r>
            <w:r w:rsidR="00460653" w:rsidRPr="000E4B43">
              <w:rPr>
                <w:lang w:val="en-US"/>
              </w:rPr>
              <w:t xml:space="preserve">În cazul neexecutării de către Antreprenor a dispoziţiilor din punctul 2.1., Beneficiarul poate opri lucrările, </w:t>
            </w:r>
            <w:r w:rsidR="00F53F69" w:rsidRPr="000E4B43">
              <w:rPr>
                <w:lang w:val="en-US"/>
              </w:rPr>
              <w:t xml:space="preserve">prin </w:t>
            </w:r>
            <w:r w:rsidR="00E364D5" w:rsidRPr="000E4B43">
              <w:rPr>
                <w:lang w:val="en-US"/>
              </w:rPr>
              <w:t xml:space="preserve">rezoluțiunea </w:t>
            </w:r>
            <w:r w:rsidR="00F53F69" w:rsidRPr="000E4B43">
              <w:rPr>
                <w:lang w:val="en-US"/>
              </w:rPr>
              <w:t>contractului</w:t>
            </w:r>
            <w:r w:rsidR="00460653" w:rsidRPr="000E4B43">
              <w:rPr>
                <w:lang w:val="en-US"/>
              </w:rPr>
              <w:t xml:space="preserve">, în condiţiile legii, </w:t>
            </w:r>
            <w:r w:rsidR="00F53F69" w:rsidRPr="000E4B43">
              <w:rPr>
                <w:lang w:val="en-US"/>
              </w:rPr>
              <w:t>totodată A</w:t>
            </w:r>
            <w:r w:rsidR="00316769" w:rsidRPr="000E4B43">
              <w:rPr>
                <w:lang w:val="en-US"/>
              </w:rPr>
              <w:t xml:space="preserve">ntreprenorul </w:t>
            </w:r>
            <w:r w:rsidR="00460653" w:rsidRPr="000E4B43">
              <w:rPr>
                <w:lang w:val="en-US"/>
              </w:rPr>
              <w:t>compense</w:t>
            </w:r>
            <w:r w:rsidR="00316769" w:rsidRPr="000E4B43">
              <w:rPr>
                <w:lang w:val="en-US"/>
              </w:rPr>
              <w:t>ază</w:t>
            </w:r>
            <w:r w:rsidR="00460653" w:rsidRPr="000E4B43">
              <w:rPr>
                <w:lang w:val="en-US"/>
              </w:rPr>
              <w:t xml:space="preserve"> cheltuielile aferente suportate de Beneficiar în legătură cu faptul neexecutării. </w:t>
            </w:r>
          </w:p>
          <w:p w:rsidR="00460653" w:rsidRPr="000E4B43" w:rsidRDefault="00BE5A1E" w:rsidP="00196AB4">
            <w:pPr>
              <w:pStyle w:val="af2"/>
              <w:tabs>
                <w:tab w:val="left" w:pos="567"/>
              </w:tabs>
              <w:spacing w:line="276" w:lineRule="auto"/>
              <w:ind w:firstLine="0"/>
              <w:rPr>
                <w:lang w:val="en-US"/>
              </w:rPr>
            </w:pPr>
            <w:r w:rsidRPr="000E4B43">
              <w:rPr>
                <w:lang w:val="en-US"/>
              </w:rPr>
              <w:t>4.2</w:t>
            </w:r>
            <w:r w:rsidR="00893327" w:rsidRPr="000E4B43">
              <w:rPr>
                <w:lang w:val="en-US"/>
              </w:rPr>
              <w:t>4</w:t>
            </w:r>
            <w:r w:rsidRPr="000E4B43">
              <w:rPr>
                <w:lang w:val="en-US"/>
              </w:rPr>
              <w:t xml:space="preserve">. </w:t>
            </w:r>
            <w:r w:rsidR="00460653" w:rsidRPr="000E4B4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E4B43" w:rsidRDefault="00BE5A1E" w:rsidP="00196AB4">
            <w:pPr>
              <w:pStyle w:val="af2"/>
              <w:tabs>
                <w:tab w:val="left" w:pos="567"/>
              </w:tabs>
              <w:spacing w:line="276" w:lineRule="auto"/>
              <w:ind w:firstLine="0"/>
              <w:rPr>
                <w:lang w:val="en-US"/>
              </w:rPr>
            </w:pPr>
            <w:r w:rsidRPr="000E4B43">
              <w:rPr>
                <w:lang w:val="en-US"/>
              </w:rPr>
              <w:lastRenderedPageBreak/>
              <w:t>4.2</w:t>
            </w:r>
            <w:r w:rsidR="00893327" w:rsidRPr="000E4B43">
              <w:rPr>
                <w:lang w:val="en-US"/>
              </w:rPr>
              <w:t>5</w:t>
            </w:r>
            <w:r w:rsidRPr="000E4B43">
              <w:rPr>
                <w:lang w:val="en-US"/>
              </w:rPr>
              <w:t xml:space="preserve">. </w:t>
            </w:r>
            <w:r w:rsidR="00460653" w:rsidRPr="000E4B43">
              <w:rPr>
                <w:lang w:val="en-US"/>
              </w:rPr>
              <w:t>În timpul desfăşurării lucrărilor, Antreprenorul are obligaţia să menţină căile de acces libere, să retragă utilajele, să îndepărteze surplusurile de materiale, deşeuri</w:t>
            </w:r>
            <w:r w:rsidR="005D4B79" w:rsidRPr="000E4B43">
              <w:rPr>
                <w:lang w:val="en-US"/>
              </w:rPr>
              <w:t xml:space="preserve"> </w:t>
            </w:r>
            <w:r w:rsidR="00460653" w:rsidRPr="000E4B43">
              <w:rPr>
                <w:lang w:val="en-US"/>
              </w:rPr>
              <w:t>şi lucrări provizorii de orice fel, care nu s</w:t>
            </w:r>
            <w:r w:rsidR="00183D79" w:rsidRPr="000E4B43">
              <w:rPr>
                <w:lang w:val="en-US"/>
              </w:rPr>
              <w:t>u</w:t>
            </w:r>
            <w:r w:rsidR="00460653" w:rsidRPr="000E4B43">
              <w:rPr>
                <w:lang w:val="en-US"/>
              </w:rPr>
              <w:t>nt necesare, iar la terminarea lucrărilor, Antreprenorul va evacua de pe şantier toate utilajele de construcţie, surplusurile de materiale, deşeurile</w:t>
            </w:r>
            <w:r w:rsidR="005D4B79" w:rsidRPr="000E4B43">
              <w:rPr>
                <w:lang w:val="en-US"/>
              </w:rPr>
              <w:t xml:space="preserve"> </w:t>
            </w:r>
            <w:r w:rsidR="00460653" w:rsidRPr="000E4B43">
              <w:rPr>
                <w:lang w:val="en-US"/>
              </w:rPr>
              <w:t xml:space="preserve">şi lucrările provizorii. </w:t>
            </w:r>
          </w:p>
          <w:p w:rsidR="00B96242" w:rsidRPr="000E4B43" w:rsidRDefault="00BE5A1E" w:rsidP="00196AB4">
            <w:pPr>
              <w:pStyle w:val="af2"/>
              <w:tabs>
                <w:tab w:val="left" w:pos="426"/>
                <w:tab w:val="left" w:pos="3645"/>
              </w:tabs>
              <w:spacing w:line="276" w:lineRule="auto"/>
              <w:ind w:firstLine="0"/>
              <w:rPr>
                <w:lang w:val="en-US"/>
              </w:rPr>
            </w:pPr>
            <w:r w:rsidRPr="000E4B43">
              <w:rPr>
                <w:lang w:val="en-US"/>
              </w:rPr>
              <w:t>4.2</w:t>
            </w:r>
            <w:r w:rsidR="00893327" w:rsidRPr="000E4B43">
              <w:rPr>
                <w:lang w:val="en-US"/>
              </w:rPr>
              <w:t>6</w:t>
            </w:r>
            <w:r w:rsidRPr="000E4B43">
              <w:rPr>
                <w:lang w:val="en-US"/>
              </w:rPr>
              <w:t xml:space="preserve">. </w:t>
            </w:r>
            <w:r w:rsidR="00460653" w:rsidRPr="000E4B43">
              <w:rPr>
                <w:lang w:val="en-US"/>
              </w:rPr>
              <w:t>Beneficiarul trebuie să obţină, pe propria cheltuială, toate avizele, autorizaţiile</w:t>
            </w:r>
            <w:r w:rsidR="005D4B79" w:rsidRPr="000E4B43">
              <w:rPr>
                <w:lang w:val="en-US"/>
              </w:rPr>
              <w:t xml:space="preserve"> </w:t>
            </w:r>
            <w:r w:rsidR="00460653" w:rsidRPr="000E4B43">
              <w:rPr>
                <w:lang w:val="en-US"/>
              </w:rPr>
              <w:t xml:space="preserve">şi aprobările, să plătească toate taxele necesare legate de execuţia lucrărilor, precum şi pentru bunuri sau drepturi afectate sau care pot fi afectate de execuţia lucrărilor. </w:t>
            </w:r>
          </w:p>
          <w:p w:rsidR="00460653" w:rsidRPr="000E4B4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6.1. </w:t>
            </w:r>
            <w:r w:rsidR="005B666D" w:rsidRPr="000E4B43">
              <w:rPr>
                <w:lang w:val="en-US"/>
              </w:rPr>
              <w:t>Antreprenorul este obligat să execute toate lucrările, prevăzute în contract, în termenele stabilite prin graficul general de realizare a lucrărilor şi graficul de execuţie</w:t>
            </w:r>
            <w:r w:rsidR="005D4B79" w:rsidRPr="000E4B43">
              <w:rPr>
                <w:lang w:val="en-US"/>
              </w:rPr>
              <w:t xml:space="preserve"> </w:t>
            </w:r>
            <w:r w:rsidR="005B666D" w:rsidRPr="000E4B43">
              <w:rPr>
                <w:lang w:val="en-US"/>
              </w:rPr>
              <w:t xml:space="preserve">şi de o calitate corespunzătoare prevederilor actelor normative </w:t>
            </w:r>
            <w:proofErr w:type="gramStart"/>
            <w:r w:rsidR="005B666D" w:rsidRPr="000E4B43">
              <w:rPr>
                <w:lang w:val="en-US"/>
              </w:rPr>
              <w:t>şi  prezentului</w:t>
            </w:r>
            <w:proofErr w:type="gramEnd"/>
            <w:r w:rsidR="005B666D" w:rsidRPr="000E4B43">
              <w:rPr>
                <w:lang w:val="en-US"/>
              </w:rPr>
              <w:t xml:space="preserve"> contract.</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6.2. </w:t>
            </w:r>
            <w:r w:rsidR="005B666D" w:rsidRPr="000E4B4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E4B43" w:rsidRDefault="00BE5A1E" w:rsidP="00196AB4">
            <w:pPr>
              <w:pStyle w:val="af2"/>
              <w:tabs>
                <w:tab w:val="left" w:pos="567"/>
              </w:tabs>
              <w:spacing w:line="276" w:lineRule="auto"/>
              <w:ind w:firstLine="0"/>
              <w:rPr>
                <w:lang w:val="en-US"/>
              </w:rPr>
            </w:pPr>
            <w:r w:rsidRPr="000E4B43">
              <w:rPr>
                <w:lang w:val="en-US"/>
              </w:rPr>
              <w:t xml:space="preserve">6.3. </w:t>
            </w:r>
            <w:r w:rsidR="005B666D" w:rsidRPr="000E4B43">
              <w:rPr>
                <w:lang w:val="en-US"/>
              </w:rPr>
              <w:t xml:space="preserve">Pe parcursul execuţiei lucrărilor, Antreprenorul este obligat să comunice, la cererea Beneficiarului, datele de </w:t>
            </w:r>
            <w:r w:rsidR="00E364D5" w:rsidRPr="000E4B43">
              <w:rPr>
                <w:lang w:val="en-US"/>
              </w:rPr>
              <w:t>identificare</w:t>
            </w:r>
            <w:r w:rsidR="005D4B79" w:rsidRPr="000E4B43">
              <w:rPr>
                <w:lang w:val="en-US"/>
              </w:rPr>
              <w:t xml:space="preserve"> </w:t>
            </w:r>
            <w:r w:rsidR="005B666D" w:rsidRPr="000E4B43">
              <w:rPr>
                <w:lang w:val="en-US"/>
              </w:rPr>
              <w:t xml:space="preserve">ale subantreprenorilor. </w:t>
            </w:r>
          </w:p>
          <w:p w:rsidR="005B666D" w:rsidRPr="000E4B43" w:rsidRDefault="00BE5A1E" w:rsidP="00196AB4">
            <w:pPr>
              <w:pStyle w:val="af2"/>
              <w:tabs>
                <w:tab w:val="left" w:pos="142"/>
                <w:tab w:val="left" w:pos="284"/>
              </w:tabs>
              <w:spacing w:line="276" w:lineRule="auto"/>
              <w:ind w:firstLine="0"/>
              <w:rPr>
                <w:lang w:val="en-US"/>
              </w:rPr>
            </w:pPr>
            <w:r w:rsidRPr="000E4B43">
              <w:rPr>
                <w:lang w:val="en-US"/>
              </w:rPr>
              <w:t xml:space="preserve">6.4. </w:t>
            </w:r>
            <w:r w:rsidR="005B666D" w:rsidRPr="000E4B43">
              <w:rPr>
                <w:lang w:val="en-US"/>
              </w:rPr>
              <w:t>Angajarea forţei de muncă pe bază de a</w:t>
            </w:r>
            <w:r w:rsidR="003D06D0" w:rsidRPr="000E4B43">
              <w:rPr>
                <w:lang w:val="en-US"/>
              </w:rPr>
              <w:t>cord nu este considerată</w:t>
            </w:r>
            <w:r w:rsidR="005B666D" w:rsidRPr="000E4B43">
              <w:rPr>
                <w:lang w:val="en-US"/>
              </w:rPr>
              <w:t xml:space="preserve"> obiectul unei subcontractări.</w:t>
            </w:r>
          </w:p>
          <w:p w:rsidR="00684D44" w:rsidRPr="000E4B4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E4B43" w:rsidRDefault="00BE5A1E" w:rsidP="00196AB4">
            <w:pPr>
              <w:pStyle w:val="af2"/>
              <w:tabs>
                <w:tab w:val="left" w:pos="0"/>
              </w:tabs>
              <w:spacing w:line="276" w:lineRule="auto"/>
              <w:ind w:firstLine="0"/>
              <w:rPr>
                <w:lang w:val="en-US"/>
              </w:rPr>
            </w:pPr>
            <w:r w:rsidRPr="000E4B43">
              <w:rPr>
                <w:lang w:val="en-US"/>
              </w:rPr>
              <w:t xml:space="preserve">8.1. </w:t>
            </w:r>
            <w:r w:rsidR="00460653" w:rsidRPr="000E4B4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E4B43" w:rsidRDefault="00BE5A1E" w:rsidP="00196AB4">
            <w:pPr>
              <w:pStyle w:val="af2"/>
              <w:tabs>
                <w:tab w:val="left" w:pos="284"/>
              </w:tabs>
              <w:spacing w:line="276" w:lineRule="auto"/>
              <w:ind w:firstLine="0"/>
              <w:rPr>
                <w:lang w:val="en-US"/>
              </w:rPr>
            </w:pPr>
            <w:r w:rsidRPr="000E4B43">
              <w:rPr>
                <w:lang w:val="en-US"/>
              </w:rPr>
              <w:t>8.2</w:t>
            </w:r>
            <w:proofErr w:type="gramStart"/>
            <w:r w:rsidR="00D05A94" w:rsidRPr="000E4B43">
              <w:rPr>
                <w:lang w:val="en-US"/>
              </w:rPr>
              <w:t>.</w:t>
            </w:r>
            <w:r w:rsidR="00460653" w:rsidRPr="000E4B43">
              <w:rPr>
                <w:lang w:val="en-US"/>
              </w:rPr>
              <w:t>Costul</w:t>
            </w:r>
            <w:proofErr w:type="gramEnd"/>
            <w:r w:rsidR="00460653" w:rsidRPr="000E4B43">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E4B43">
              <w:rPr>
                <w:lang w:val="en-US"/>
              </w:rPr>
              <w:t xml:space="preserve">8.3. </w:t>
            </w:r>
            <w:r w:rsidR="00460653" w:rsidRPr="000E4B43">
              <w:rPr>
                <w:lang w:val="en-US"/>
              </w:rPr>
              <w:t>Probele neprevăzute şi comandate de Beneficiar pentru verificarea unor lucrări sau materiale puse în</w:t>
            </w:r>
            <w:r w:rsidR="005D4B79" w:rsidRPr="000E4B43">
              <w:rPr>
                <w:lang w:val="en-US"/>
              </w:rPr>
              <w:t xml:space="preserve"> </w:t>
            </w:r>
            <w:r w:rsidR="00460653" w:rsidRPr="000E4B43">
              <w:rPr>
                <w:lang w:val="en-US"/>
              </w:rPr>
              <w:t>operă vor fi suportate de Antreprenor, dacă s</w:t>
            </w:r>
            <w:r w:rsidR="003D06D0" w:rsidRPr="000E4B43">
              <w:rPr>
                <w:lang w:val="en-US"/>
              </w:rPr>
              <w:t>e dovedeşte că materialele nu su</w:t>
            </w:r>
            <w:r w:rsidR="00460653" w:rsidRPr="000E4B4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8.4. </w:t>
            </w:r>
            <w:r w:rsidR="00460653" w:rsidRPr="000E4B43">
              <w:rPr>
                <w:lang w:val="en-US"/>
              </w:rPr>
              <w:t xml:space="preserve">Beneficiarul, proiectantul sau orice </w:t>
            </w:r>
            <w:proofErr w:type="gramStart"/>
            <w:r w:rsidR="00460653" w:rsidRPr="000E4B43">
              <w:rPr>
                <w:lang w:val="en-US"/>
              </w:rPr>
              <w:t>altă</w:t>
            </w:r>
            <w:proofErr w:type="gramEnd"/>
            <w:r w:rsidR="00460653" w:rsidRPr="000E4B43">
              <w:rPr>
                <w:lang w:val="en-US"/>
              </w:rPr>
              <w:t xml:space="preserve"> persoană autorizată de aceştia au acces tot timpul la lucrări pe şantier</w:t>
            </w:r>
            <w:r w:rsidR="005D4B79" w:rsidRPr="000E4B43">
              <w:rPr>
                <w:lang w:val="en-US"/>
              </w:rPr>
              <w:t xml:space="preserve"> </w:t>
            </w:r>
            <w:r w:rsidR="00460653" w:rsidRPr="000E4B43">
              <w:rPr>
                <w:lang w:val="en-US"/>
              </w:rPr>
              <w:t xml:space="preserve">şi în locurile unde se pregăteşte lucrarea, în depozite de materiale prefabricate etc.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8.5. </w:t>
            </w:r>
            <w:r w:rsidR="00460653" w:rsidRPr="000E4B43">
              <w:rPr>
                <w:lang w:val="en-US"/>
              </w:rPr>
              <w:t xml:space="preserve">Lucrările care </w:t>
            </w:r>
            <w:proofErr w:type="gramStart"/>
            <w:r w:rsidR="00460653" w:rsidRPr="000E4B43">
              <w:rPr>
                <w:lang w:val="en-US"/>
              </w:rPr>
              <w:t>devin</w:t>
            </w:r>
            <w:proofErr w:type="gramEnd"/>
            <w:r w:rsidR="00460653" w:rsidRPr="000E4B4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0E4B43">
              <w:rPr>
                <w:lang w:val="en-US"/>
              </w:rPr>
              <w:t>v</w:t>
            </w:r>
            <w:r w:rsidRPr="000E4B43">
              <w:rPr>
                <w:lang w:val="en-US"/>
              </w:rPr>
              <w:t>a</w:t>
            </w:r>
            <w:proofErr w:type="gramEnd"/>
            <w:r w:rsidR="00460653" w:rsidRPr="000E4B43">
              <w:rPr>
                <w:lang w:val="en-US"/>
              </w:rPr>
              <w:t xml:space="preserve"> anunţa</w:t>
            </w:r>
            <w:r w:rsidR="00C33344" w:rsidRPr="000E4B43">
              <w:rPr>
                <w:lang w:val="en-US"/>
              </w:rPr>
              <w:t xml:space="preserve"> </w:t>
            </w:r>
            <w:r w:rsidR="00460653" w:rsidRPr="000E4B43">
              <w:rPr>
                <w:lang w:val="en-US"/>
              </w:rPr>
              <w:t>responsabilul tehnic</w:t>
            </w:r>
            <w:r w:rsidR="00183D79" w:rsidRPr="000E4B43">
              <w:rPr>
                <w:lang w:val="en-US"/>
              </w:rPr>
              <w:t xml:space="preserve"> </w:t>
            </w:r>
            <w:r w:rsidR="00183D79" w:rsidRPr="000E4B43">
              <w:rPr>
                <w:lang w:val="en-US"/>
              </w:rPr>
              <w:lastRenderedPageBreak/>
              <w:t>atestat, proiectantul ori de câ</w:t>
            </w:r>
            <w:r w:rsidR="00460653" w:rsidRPr="000E4B43">
              <w:rPr>
                <w:lang w:val="en-US"/>
              </w:rPr>
              <w:t xml:space="preserve">te ori astfel de lucrări, </w:t>
            </w:r>
            <w:r w:rsidR="00183D79" w:rsidRPr="000E4B43">
              <w:rPr>
                <w:lang w:val="en-US"/>
              </w:rPr>
              <w:t>inclusiv fundaţiile clădirii, su</w:t>
            </w:r>
            <w:r w:rsidR="00460653" w:rsidRPr="000E4B43">
              <w:rPr>
                <w:lang w:val="en-US"/>
              </w:rPr>
              <w:t xml:space="preserve">nt gata pentru a fi examinate. Responsabilul tehnic atestat şi proiectantul vor participa la examinarea şi măsurarea lucrărilor.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8.6. </w:t>
            </w:r>
            <w:r w:rsidR="00460653" w:rsidRPr="000E4B43">
              <w:rPr>
                <w:lang w:val="en-US"/>
              </w:rPr>
              <w:t xml:space="preserve">Antreprenorul </w:t>
            </w:r>
            <w:proofErr w:type="gramStart"/>
            <w:r w:rsidR="00460653" w:rsidRPr="000E4B43">
              <w:rPr>
                <w:lang w:val="en-US"/>
              </w:rPr>
              <w:t>va</w:t>
            </w:r>
            <w:proofErr w:type="gramEnd"/>
            <w:r w:rsidR="00460653" w:rsidRPr="000E4B4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E4B43">
              <w:rPr>
                <w:lang w:val="en-US"/>
              </w:rPr>
              <w:t xml:space="preserve"> fi suportate de Beneficiar,</w:t>
            </w:r>
            <w:r w:rsidR="00460653" w:rsidRPr="000E4B43">
              <w:rPr>
                <w:lang w:val="en-US"/>
              </w:rPr>
              <w:t xml:space="preserve"> în caz contrar, de Antreprenor.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8.7. </w:t>
            </w:r>
            <w:r w:rsidR="00460653" w:rsidRPr="000E4B4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E4B43" w:rsidRDefault="00D05A94" w:rsidP="0074087F">
            <w:pPr>
              <w:pStyle w:val="af2"/>
              <w:numPr>
                <w:ilvl w:val="1"/>
                <w:numId w:val="13"/>
              </w:numPr>
              <w:tabs>
                <w:tab w:val="left" w:pos="284"/>
              </w:tabs>
              <w:spacing w:line="276" w:lineRule="auto"/>
              <w:ind w:left="0" w:hanging="425"/>
              <w:rPr>
                <w:lang w:val="en-US"/>
              </w:rPr>
            </w:pPr>
            <w:r w:rsidRPr="000E4B43">
              <w:rPr>
                <w:lang w:val="en-US"/>
              </w:rPr>
              <w:t xml:space="preserve">8.8. </w:t>
            </w:r>
            <w:r w:rsidR="00460653" w:rsidRPr="000E4B43">
              <w:rPr>
                <w:lang w:val="en-US"/>
              </w:rPr>
              <w:t>Lucrările executate de Antreprenor în afara celor prevăzute în contract sau fără dis</w:t>
            </w:r>
            <w:r w:rsidR="00183D79" w:rsidRPr="000E4B43">
              <w:rPr>
                <w:lang w:val="en-US"/>
              </w:rPr>
              <w:t>poziţia Beneficiarului, precum ș</w:t>
            </w:r>
            <w:r w:rsidR="00460653" w:rsidRPr="000E4B4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0E4B43">
              <w:rPr>
                <w:lang w:val="en-US"/>
              </w:rPr>
              <w:t>să</w:t>
            </w:r>
            <w:proofErr w:type="gramEnd"/>
            <w:r w:rsidR="00460653" w:rsidRPr="000E4B4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E4B43" w:rsidRDefault="00D05A94" w:rsidP="0074087F">
            <w:pPr>
              <w:pStyle w:val="af2"/>
              <w:numPr>
                <w:ilvl w:val="1"/>
                <w:numId w:val="13"/>
              </w:numPr>
              <w:tabs>
                <w:tab w:val="left" w:pos="284"/>
                <w:tab w:val="left" w:pos="426"/>
              </w:tabs>
              <w:spacing w:line="276" w:lineRule="auto"/>
              <w:ind w:left="0" w:hanging="425"/>
              <w:rPr>
                <w:lang w:val="en-US"/>
              </w:rPr>
            </w:pPr>
            <w:r w:rsidRPr="000E4B43">
              <w:rPr>
                <w:lang w:val="en-US"/>
              </w:rPr>
              <w:t xml:space="preserve">8.9. </w:t>
            </w:r>
            <w:r w:rsidR="00460653" w:rsidRPr="000E4B43">
              <w:rPr>
                <w:lang w:val="en-US"/>
              </w:rPr>
              <w:t xml:space="preserve">Lucrările încep după </w:t>
            </w:r>
            <w:r w:rsidR="000011E3" w:rsidRPr="00735A71">
              <w:rPr>
                <w:b/>
                <w:u w:val="single"/>
                <w:lang w:val="en-US"/>
              </w:rPr>
              <w:t>3</w:t>
            </w:r>
            <w:r w:rsidR="00460653" w:rsidRPr="00735A71">
              <w:rPr>
                <w:b/>
                <w:u w:val="single"/>
                <w:lang w:val="en-US"/>
              </w:rPr>
              <w:t xml:space="preserve"> zile</w:t>
            </w:r>
            <w:r w:rsidR="00460653" w:rsidRPr="000E4B43">
              <w:rPr>
                <w:lang w:val="en-US"/>
              </w:rPr>
              <w:t xml:space="preserve"> de la semnarea şi înregistrarea contractului în modul corespunzător şi primirea ordinului de execuţie.</w:t>
            </w:r>
          </w:p>
          <w:p w:rsidR="00460653" w:rsidRPr="000E4B43" w:rsidRDefault="00460653" w:rsidP="00196AB4">
            <w:pPr>
              <w:pStyle w:val="af2"/>
              <w:tabs>
                <w:tab w:val="left" w:pos="284"/>
                <w:tab w:val="left" w:pos="426"/>
              </w:tabs>
              <w:spacing w:line="276" w:lineRule="auto"/>
              <w:ind w:firstLine="0"/>
              <w:rPr>
                <w:lang w:val="en-US"/>
              </w:rPr>
            </w:pPr>
          </w:p>
          <w:p w:rsidR="00460653" w:rsidRPr="00FF430B" w:rsidRDefault="00D83EE1" w:rsidP="0074087F">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9.1. </w:t>
            </w:r>
            <w:r w:rsidR="00460653" w:rsidRPr="000E4B43">
              <w:rPr>
                <w:lang w:val="en-US"/>
              </w:rPr>
              <w:t>Perioada de garanţie pentru lucrări</w:t>
            </w:r>
            <w:r w:rsidR="000011E3">
              <w:rPr>
                <w:lang w:val="en-US"/>
              </w:rPr>
              <w:t xml:space="preserve"> </w:t>
            </w:r>
            <w:r w:rsidR="00460653" w:rsidRPr="000E4B43">
              <w:rPr>
                <w:lang w:val="en-US"/>
              </w:rPr>
              <w:t xml:space="preserve">este </w:t>
            </w:r>
            <w:proofErr w:type="gramStart"/>
            <w:r w:rsidR="00460653" w:rsidRPr="000E4B43">
              <w:rPr>
                <w:lang w:val="en-US"/>
              </w:rPr>
              <w:t xml:space="preserve">de  </w:t>
            </w:r>
            <w:r w:rsidR="000011E3" w:rsidRPr="00735A71">
              <w:rPr>
                <w:b/>
                <w:u w:val="single"/>
                <w:lang w:val="en-US"/>
              </w:rPr>
              <w:t>5</w:t>
            </w:r>
            <w:proofErr w:type="gramEnd"/>
            <w:r w:rsidR="00460653" w:rsidRPr="00735A71">
              <w:rPr>
                <w:b/>
                <w:u w:val="single"/>
                <w:lang w:val="en-US"/>
              </w:rPr>
              <w:t xml:space="preserve"> ani.</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9.2. </w:t>
            </w:r>
            <w:r w:rsidR="00460653" w:rsidRPr="000E4B43">
              <w:rPr>
                <w:lang w:val="en-US"/>
              </w:rPr>
              <w:t xml:space="preserve">Perioada de garanţie </w:t>
            </w:r>
            <w:r w:rsidRPr="000E4B43">
              <w:rPr>
                <w:lang w:val="en-US"/>
              </w:rPr>
              <w:t>începe</w:t>
            </w:r>
            <w:r w:rsidR="00460653" w:rsidRPr="000E4B43">
              <w:rPr>
                <w:lang w:val="en-US"/>
              </w:rPr>
              <w:t xml:space="preserve"> de la data recepţiei la terminarea lucrărilor şi</w:t>
            </w:r>
            <w:r w:rsidR="000011E3">
              <w:rPr>
                <w:lang w:val="en-US"/>
              </w:rPr>
              <w:t xml:space="preserve"> </w:t>
            </w:r>
            <w:r w:rsidR="00460653" w:rsidRPr="000E4B43">
              <w:rPr>
                <w:lang w:val="en-US"/>
              </w:rPr>
              <w:t>p</w:t>
            </w:r>
            <w:r w:rsidRPr="000E4B43">
              <w:rPr>
                <w:lang w:val="en-US"/>
              </w:rPr>
              <w:t>â</w:t>
            </w:r>
            <w:r w:rsidR="00460653" w:rsidRPr="000E4B43">
              <w:rPr>
                <w:lang w:val="en-US"/>
              </w:rPr>
              <w:t xml:space="preserve">nă la expirarea </w:t>
            </w:r>
            <w:r w:rsidR="00D379F6" w:rsidRPr="000E4B43">
              <w:rPr>
                <w:lang w:val="en-US"/>
              </w:rPr>
              <w:t>termenului prevăzut la punctul 9</w:t>
            </w:r>
            <w:r w:rsidR="00460653" w:rsidRPr="000E4B43">
              <w:rPr>
                <w:lang w:val="en-US"/>
              </w:rPr>
              <w:t xml:space="preserve">.1 din prezentul </w:t>
            </w:r>
            <w:r w:rsidR="0001066E" w:rsidRPr="000E4B43">
              <w:rPr>
                <w:lang w:val="en-US"/>
              </w:rPr>
              <w:t>capitol</w:t>
            </w:r>
            <w:r w:rsidR="00460653" w:rsidRPr="000E4B43">
              <w:rPr>
                <w:lang w:val="en-US"/>
              </w:rPr>
              <w:t xml:space="preserve">. </w:t>
            </w:r>
          </w:p>
          <w:p w:rsidR="00460653" w:rsidRPr="000E4B43" w:rsidRDefault="00D83EE1" w:rsidP="0074087F">
            <w:pPr>
              <w:pStyle w:val="af2"/>
              <w:numPr>
                <w:ilvl w:val="1"/>
                <w:numId w:val="13"/>
              </w:numPr>
              <w:tabs>
                <w:tab w:val="left" w:pos="567"/>
              </w:tabs>
              <w:spacing w:line="276" w:lineRule="auto"/>
              <w:ind w:left="0" w:hanging="567"/>
              <w:rPr>
                <w:lang w:val="en-US"/>
              </w:rPr>
            </w:pPr>
            <w:r w:rsidRPr="000E4B43">
              <w:rPr>
                <w:lang w:val="en-US"/>
              </w:rPr>
              <w:t xml:space="preserve">9.3. </w:t>
            </w:r>
            <w:r w:rsidR="00460653" w:rsidRPr="000E4B43">
              <w:rPr>
                <w:lang w:val="en-US"/>
              </w:rPr>
              <w:t xml:space="preserve">Antreprenorul </w:t>
            </w:r>
            <w:proofErr w:type="gramStart"/>
            <w:r w:rsidR="00460653" w:rsidRPr="000E4B43">
              <w:rPr>
                <w:lang w:val="en-US"/>
              </w:rPr>
              <w:t>are</w:t>
            </w:r>
            <w:proofErr w:type="gramEnd"/>
            <w:r w:rsidR="00460653" w:rsidRPr="000E4B43">
              <w:rPr>
                <w:lang w:val="en-US"/>
              </w:rPr>
              <w:t xml:space="preserve"> obligaţia ca în perioada de garanţie să înlăture toate defecţiunile ce ţin de nerespectarea clauzelor contractului </w:t>
            </w:r>
            <w:r w:rsidRPr="000E4B43">
              <w:rPr>
                <w:lang w:val="en-US"/>
              </w:rPr>
              <w:t xml:space="preserve">din cont propriu, </w:t>
            </w:r>
            <w:r w:rsidR="00460653" w:rsidRPr="000E4B43">
              <w:rPr>
                <w:lang w:val="en-US"/>
              </w:rPr>
              <w:t xml:space="preserve">în urma unei notificări transmise de către Beneficiar. </w:t>
            </w:r>
          </w:p>
          <w:p w:rsidR="00460653" w:rsidRPr="000E4B43" w:rsidRDefault="00460653" w:rsidP="00196AB4">
            <w:pPr>
              <w:pStyle w:val="af2"/>
              <w:tabs>
                <w:tab w:val="left" w:pos="567"/>
              </w:tabs>
              <w:spacing w:line="276" w:lineRule="auto"/>
              <w:ind w:firstLine="0"/>
              <w:rPr>
                <w:lang w:val="en-US"/>
              </w:rPr>
            </w:pPr>
          </w:p>
          <w:p w:rsidR="00460653" w:rsidRPr="00FF430B" w:rsidRDefault="00D53233" w:rsidP="0074087F">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10.1. </w:t>
            </w:r>
            <w:proofErr w:type="gramStart"/>
            <w:r w:rsidR="00460653" w:rsidRPr="000E4B43">
              <w:rPr>
                <w:lang w:val="en-US"/>
              </w:rPr>
              <w:t>Părţile  poartă</w:t>
            </w:r>
            <w:proofErr w:type="gramEnd"/>
            <w:r w:rsidR="00460653" w:rsidRPr="000E4B43">
              <w:rPr>
                <w:lang w:val="en-US"/>
              </w:rPr>
              <w:t xml:space="preserve"> răspundere pentru neexecutarea sau executarea necorespunzătoare a obligaţiilor  prevăzute de prezentul contract în conformitate cu legislaţia  Republicii Moldova.</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10.2. </w:t>
            </w:r>
            <w:r w:rsidR="00460653" w:rsidRPr="000E4B4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0E4B43">
              <w:rPr>
                <w:lang w:val="en-US"/>
              </w:rPr>
              <w:t>va</w:t>
            </w:r>
            <w:proofErr w:type="gramEnd"/>
            <w:r w:rsidR="00460653" w:rsidRPr="000E4B43">
              <w:rPr>
                <w:lang w:val="en-US"/>
              </w:rPr>
              <w:t xml:space="preserve"> ţine seama de gradul de vinovăţie a fiecărui partener în producerea acesteia, dacă în clauzele contractuale nu s-a prevăzut altfel.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10.3. </w:t>
            </w:r>
            <w:r w:rsidR="00460653" w:rsidRPr="000E4B43">
              <w:rPr>
                <w:lang w:val="en-US"/>
              </w:rPr>
              <w:t xml:space="preserve">Membrii asocierii își păstrează individualitatea ca subiecți de drept, însă sunt obligați </w:t>
            </w:r>
            <w:proofErr w:type="gramStart"/>
            <w:r w:rsidR="00460653" w:rsidRPr="000E4B43">
              <w:rPr>
                <w:lang w:val="en-US"/>
              </w:rPr>
              <w:t>să</w:t>
            </w:r>
            <w:proofErr w:type="gramEnd"/>
            <w:r w:rsidR="00460653" w:rsidRPr="000E4B43">
              <w:rPr>
                <w:lang w:val="en-US"/>
              </w:rPr>
              <w:t xml:space="preserve"> răspundă solidar față de autoritate</w:t>
            </w:r>
            <w:r w:rsidRPr="000E4B43">
              <w:rPr>
                <w:lang w:val="en-US"/>
              </w:rPr>
              <w:t>a</w:t>
            </w:r>
            <w:r w:rsidR="00460653" w:rsidRPr="000E4B43">
              <w:rPr>
                <w:lang w:val="en-US"/>
              </w:rPr>
              <w:t xml:space="preserve"> contractantă pentru modul de îndeplinire a obligațiilor contractuale.</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10.4. </w:t>
            </w:r>
            <w:r w:rsidR="00460653" w:rsidRPr="000E4B4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10.5. </w:t>
            </w:r>
            <w:r w:rsidR="00460653" w:rsidRPr="000E4B4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10.6. </w:t>
            </w:r>
            <w:r w:rsidR="00460653" w:rsidRPr="000E4B43">
              <w:rPr>
                <w:lang w:val="en-US"/>
              </w:rPr>
              <w:t xml:space="preserve">Antreprenorul trebuie </w:t>
            </w:r>
            <w:proofErr w:type="gramStart"/>
            <w:r w:rsidR="00460653" w:rsidRPr="000E4B43">
              <w:rPr>
                <w:lang w:val="en-US"/>
              </w:rPr>
              <w:t>să</w:t>
            </w:r>
            <w:proofErr w:type="gramEnd"/>
            <w:r w:rsidR="00460653" w:rsidRPr="000E4B43">
              <w:rPr>
                <w:lang w:val="en-US"/>
              </w:rPr>
              <w:t xml:space="preserve"> asigure lucrările executate şi dotările pe care le are la dispoziţie </w:t>
            </w:r>
            <w:r w:rsidR="00460653" w:rsidRPr="000E4B43">
              <w:rPr>
                <w:lang w:val="en-US"/>
              </w:rPr>
              <w:lastRenderedPageBreak/>
              <w:t>împotriva degradări</w:t>
            </w:r>
            <w:r w:rsidR="00183D79" w:rsidRPr="000E4B43">
              <w:rPr>
                <w:lang w:val="en-US"/>
              </w:rPr>
              <w:t>i şi furturilor pâ</w:t>
            </w:r>
            <w:r w:rsidR="00460653" w:rsidRPr="000E4B43">
              <w:rPr>
                <w:lang w:val="en-US"/>
              </w:rPr>
              <w:t xml:space="preserve">nă la predarea lucrărilor către Beneficiar. El trebuie </w:t>
            </w:r>
            <w:proofErr w:type="gramStart"/>
            <w:r w:rsidR="00460653" w:rsidRPr="000E4B43">
              <w:rPr>
                <w:lang w:val="en-US"/>
              </w:rPr>
              <w:t>să</w:t>
            </w:r>
            <w:proofErr w:type="gramEnd"/>
            <w:r w:rsidR="00460653" w:rsidRPr="000E4B43">
              <w:rPr>
                <w:lang w:val="en-US"/>
              </w:rPr>
              <w:t xml:space="preserve"> ia măsuri de protecţie contra degradării lucrării datorită acţiunilor atmosferice şi a apei şi să îndepărteze zăpada şi</w:t>
            </w:r>
            <w:r w:rsidR="00C33344" w:rsidRPr="000E4B43">
              <w:rPr>
                <w:lang w:val="en-US"/>
              </w:rPr>
              <w:t xml:space="preserve"> </w:t>
            </w:r>
            <w:r w:rsidR="00460653" w:rsidRPr="000E4B43">
              <w:rPr>
                <w:lang w:val="en-US"/>
              </w:rPr>
              <w:t xml:space="preserve">gheaţa.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10.7. </w:t>
            </w:r>
            <w:r w:rsidR="00460653" w:rsidRPr="000E4B43">
              <w:rPr>
                <w:lang w:val="en-US"/>
              </w:rPr>
              <w:t>Dacă nerespectarea de către Antreprenorul a prevederilor oricărui regulament sau hotărâri ale autorităţilor</w:t>
            </w:r>
            <w:r w:rsidR="00C33344" w:rsidRPr="000E4B43">
              <w:rPr>
                <w:lang w:val="en-US"/>
              </w:rPr>
              <w:t xml:space="preserve"> </w:t>
            </w:r>
            <w:r w:rsidR="00460653" w:rsidRPr="000E4B4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10.8. </w:t>
            </w:r>
            <w:r w:rsidR="00460653" w:rsidRPr="000E4B43">
              <w:rPr>
                <w:lang w:val="en-US"/>
              </w:rPr>
              <w:t>Dacă motivele const</w:t>
            </w:r>
            <w:r w:rsidR="00183D79" w:rsidRPr="000E4B43">
              <w:rPr>
                <w:lang w:val="en-US"/>
              </w:rPr>
              <w:t>rângerii sau ale întreruperii su</w:t>
            </w:r>
            <w:r w:rsidR="00460653" w:rsidRPr="000E4B43">
              <w:rPr>
                <w:lang w:val="en-US"/>
              </w:rPr>
              <w:t xml:space="preserve">nt imputabile uneia dintre părţile contractante, atunci cealaltă parte poate emite pretenţii privind despăgubirea pentru daunele intervenite şi care pot fi dovedite.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10.9. </w:t>
            </w:r>
            <w:r w:rsidR="00460653" w:rsidRPr="000E4B43">
              <w:rPr>
                <w:lang w:val="en-US"/>
              </w:rPr>
              <w:t>Dacă întârzierea în execu</w:t>
            </w:r>
            <w:r w:rsidR="0001066E" w:rsidRPr="000E4B43">
              <w:rPr>
                <w:lang w:val="en-US"/>
              </w:rPr>
              <w:t xml:space="preserve">ţia lucrărilor este </w:t>
            </w:r>
            <w:r w:rsidR="001278C6" w:rsidRPr="000E4B43">
              <w:rPr>
                <w:lang w:val="en-US"/>
              </w:rPr>
              <w:t>din</w:t>
            </w:r>
            <w:r w:rsidR="0001066E" w:rsidRPr="000E4B43">
              <w:rPr>
                <w:lang w:val="en-US"/>
              </w:rPr>
              <w:t xml:space="preserve"> culpa uneia</w:t>
            </w:r>
            <w:r w:rsidR="00460653" w:rsidRPr="000E4B43">
              <w:rPr>
                <w:lang w:val="en-US"/>
              </w:rPr>
              <w:t xml:space="preserve"> din</w:t>
            </w:r>
            <w:r w:rsidR="0001066E" w:rsidRPr="000E4B43">
              <w:rPr>
                <w:lang w:val="en-US"/>
              </w:rPr>
              <w:t>tre</w:t>
            </w:r>
            <w:r w:rsidR="00460653" w:rsidRPr="000E4B43">
              <w:rPr>
                <w:lang w:val="en-US"/>
              </w:rPr>
              <w:t xml:space="preserve"> părţi</w:t>
            </w:r>
            <w:r w:rsidR="0001066E" w:rsidRPr="000E4B43">
              <w:rPr>
                <w:lang w:val="en-US"/>
              </w:rPr>
              <w:t>le contractante</w:t>
            </w:r>
            <w:r w:rsidR="00460653" w:rsidRPr="000E4B43">
              <w:rPr>
                <w:lang w:val="en-US"/>
              </w:rPr>
              <w:t>, partea culpabilă va plăti celeilalte părţi penalizări</w:t>
            </w:r>
            <w:r w:rsidR="0001066E" w:rsidRPr="000E4B43">
              <w:rPr>
                <w:lang w:val="en-US"/>
              </w:rPr>
              <w:t xml:space="preserve"> şi/sau despăgubiri în cuantum de la 0,01% până la 0,1%</w:t>
            </w:r>
            <w:r w:rsidR="00460653" w:rsidRPr="000E4B43">
              <w:rPr>
                <w:lang w:val="en-US"/>
              </w:rPr>
              <w:t xml:space="preserve"> din valoarea lucrărilor </w:t>
            </w:r>
            <w:r w:rsidR="00D74B95" w:rsidRPr="000E4B43">
              <w:rPr>
                <w:lang w:val="en-US"/>
              </w:rPr>
              <w:t>rămase</w:t>
            </w:r>
            <w:r w:rsidR="00460653" w:rsidRPr="000E4B43">
              <w:rPr>
                <w:lang w:val="en-US"/>
              </w:rPr>
              <w:t xml:space="preserve">de executat/neonorate pentru fiecare zi de întârziere. Penalizarea devine operantă în momentul în care partea </w:t>
            </w:r>
            <w:r w:rsidR="00BB2CB2" w:rsidRPr="000E4B43">
              <w:rPr>
                <w:lang w:val="en-US"/>
              </w:rPr>
              <w:t>î</w:t>
            </w:r>
            <w:r w:rsidR="00460653" w:rsidRPr="000E4B43">
              <w:rPr>
                <w:lang w:val="en-US"/>
              </w:rPr>
              <w:t xml:space="preserve">nculpă </w:t>
            </w:r>
            <w:proofErr w:type="gramStart"/>
            <w:r w:rsidR="00460653" w:rsidRPr="000E4B43">
              <w:rPr>
                <w:lang w:val="en-US"/>
              </w:rPr>
              <w:t>a</w:t>
            </w:r>
            <w:proofErr w:type="gramEnd"/>
            <w:r w:rsidR="00460653" w:rsidRPr="000E4B43">
              <w:rPr>
                <w:lang w:val="en-US"/>
              </w:rPr>
              <w:t xml:space="preserve"> intrat în întârziere. </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10.10. </w:t>
            </w:r>
            <w:r w:rsidR="00460653" w:rsidRPr="000E4B43">
              <w:rPr>
                <w:lang w:val="en-US"/>
              </w:rPr>
              <w:t xml:space="preserve">Beneficiarul nu </w:t>
            </w:r>
            <w:proofErr w:type="gramStart"/>
            <w:r w:rsidR="00460653" w:rsidRPr="000E4B43">
              <w:rPr>
                <w:lang w:val="en-US"/>
              </w:rPr>
              <w:t>va</w:t>
            </w:r>
            <w:proofErr w:type="gramEnd"/>
            <w:r w:rsidR="00460653" w:rsidRPr="000E4B43">
              <w:rPr>
                <w:lang w:val="en-US"/>
              </w:rPr>
              <w:t xml:space="preserve"> fi responsabil pentru nici un fel de daune</w:t>
            </w:r>
            <w:r w:rsidR="00C33344" w:rsidRPr="000E4B43">
              <w:rPr>
                <w:lang w:val="en-US"/>
              </w:rPr>
              <w:t>-</w:t>
            </w:r>
            <w:r w:rsidR="00460653" w:rsidRPr="000E4B4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E4B43">
              <w:rPr>
                <w:lang w:val="en-US"/>
              </w:rPr>
              <w:t>î</w:t>
            </w:r>
            <w:r w:rsidR="00460653" w:rsidRPr="000E4B43">
              <w:rPr>
                <w:lang w:val="en-US"/>
              </w:rPr>
              <w:t>nd din vina Beneficiarului, a agenţilor sau a angajaţilor acestora.</w:t>
            </w:r>
          </w:p>
          <w:p w:rsidR="00460653" w:rsidRPr="000E4B43" w:rsidRDefault="00D53233" w:rsidP="0074087F">
            <w:pPr>
              <w:pStyle w:val="af2"/>
              <w:numPr>
                <w:ilvl w:val="1"/>
                <w:numId w:val="13"/>
              </w:numPr>
              <w:tabs>
                <w:tab w:val="left" w:pos="567"/>
                <w:tab w:val="left" w:pos="1890"/>
              </w:tabs>
              <w:spacing w:line="276" w:lineRule="auto"/>
              <w:ind w:left="0" w:hanging="567"/>
              <w:rPr>
                <w:lang w:val="en-US"/>
              </w:rPr>
            </w:pPr>
            <w:r w:rsidRPr="000E4B43">
              <w:rPr>
                <w:lang w:val="en-US"/>
              </w:rPr>
              <w:t xml:space="preserve">10.11. </w:t>
            </w:r>
            <w:r w:rsidR="00460653" w:rsidRPr="000E4B43">
              <w:rPr>
                <w:lang w:val="en-US"/>
              </w:rPr>
              <w:t>Antreprenorul şi subantreprenorii răspund soli</w:t>
            </w:r>
            <w:r w:rsidR="00DA1062" w:rsidRPr="000E4B43">
              <w:rPr>
                <w:lang w:val="en-US"/>
              </w:rPr>
              <w:t>dar pentru neexecutarea obligaț</w:t>
            </w:r>
            <w:r w:rsidR="00460653" w:rsidRPr="000E4B43">
              <w:rPr>
                <w:lang w:val="en-US"/>
              </w:rPr>
              <w:t>iil</w:t>
            </w:r>
            <w:r w:rsidR="00BB2CB2" w:rsidRPr="000E4B43">
              <w:rPr>
                <w:lang w:val="en-US"/>
              </w:rPr>
              <w:t>or</w:t>
            </w:r>
            <w:r w:rsidR="00460653" w:rsidRPr="000E4B43">
              <w:rPr>
                <w:lang w:val="en-US"/>
              </w:rPr>
              <w:t xml:space="preserve"> contractuale.</w:t>
            </w:r>
          </w:p>
          <w:p w:rsidR="00460653" w:rsidRPr="000E4B43" w:rsidRDefault="00460653" w:rsidP="00196AB4">
            <w:pPr>
              <w:pStyle w:val="af2"/>
              <w:tabs>
                <w:tab w:val="left" w:pos="567"/>
                <w:tab w:val="left" w:pos="1890"/>
              </w:tabs>
              <w:spacing w:line="276" w:lineRule="auto"/>
              <w:ind w:firstLine="0"/>
              <w:rPr>
                <w:lang w:val="en-US"/>
              </w:rPr>
            </w:pPr>
          </w:p>
          <w:p w:rsidR="00460653" w:rsidRPr="00FF430B" w:rsidRDefault="00D53233" w:rsidP="0074087F">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4087F">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74087F">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E4B43" w:rsidRDefault="00D53233" w:rsidP="00D53233">
            <w:pPr>
              <w:pStyle w:val="af2"/>
              <w:tabs>
                <w:tab w:val="left" w:pos="567"/>
              </w:tabs>
              <w:spacing w:line="276" w:lineRule="auto"/>
              <w:ind w:firstLine="0"/>
              <w:rPr>
                <w:lang w:val="en-US"/>
              </w:rPr>
            </w:pPr>
            <w:r w:rsidRPr="000E4B43">
              <w:rPr>
                <w:lang w:val="en-US"/>
              </w:rPr>
              <w:t xml:space="preserve">12.1. </w:t>
            </w:r>
            <w:r w:rsidR="00460653" w:rsidRPr="000E4B43">
              <w:rPr>
                <w:lang w:val="en-US"/>
              </w:rPr>
              <w:t xml:space="preserve">Antreprenorul poate cere </w:t>
            </w:r>
            <w:r w:rsidR="00BB2CB2" w:rsidRPr="000E4B43">
              <w:rPr>
                <w:lang w:val="en-US"/>
              </w:rPr>
              <w:t>rezoluțiunea</w:t>
            </w:r>
            <w:r w:rsidR="0001066E" w:rsidRPr="000E4B43">
              <w:rPr>
                <w:lang w:val="en-US"/>
              </w:rPr>
              <w:t xml:space="preserve"> </w:t>
            </w:r>
            <w:r w:rsidR="00460653" w:rsidRPr="000E4B43">
              <w:rPr>
                <w:lang w:val="en-US"/>
              </w:rPr>
              <w:t xml:space="preserve">contractului, dacă: </w:t>
            </w:r>
          </w:p>
          <w:p w:rsidR="00460653" w:rsidRPr="00FF430B" w:rsidRDefault="00D53233" w:rsidP="0074087F">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74087F">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74087F">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E4B43" w:rsidRDefault="00D53233" w:rsidP="0074087F">
            <w:pPr>
              <w:pStyle w:val="af2"/>
              <w:numPr>
                <w:ilvl w:val="1"/>
                <w:numId w:val="13"/>
              </w:numPr>
              <w:tabs>
                <w:tab w:val="left" w:pos="567"/>
              </w:tabs>
              <w:spacing w:line="276" w:lineRule="auto"/>
              <w:ind w:left="0" w:hanging="567"/>
              <w:rPr>
                <w:lang w:val="en-US"/>
              </w:rPr>
            </w:pPr>
            <w:r w:rsidRPr="000E4B43">
              <w:rPr>
                <w:lang w:val="en-US"/>
              </w:rPr>
              <w:t xml:space="preserve">12.2. </w:t>
            </w:r>
            <w:r w:rsidR="00460653" w:rsidRPr="000E4B43">
              <w:rPr>
                <w:lang w:val="en-US"/>
              </w:rPr>
              <w:t xml:space="preserve">Beneficiarul poate cere </w:t>
            </w:r>
            <w:r w:rsidR="00BB2CB2" w:rsidRPr="000E4B43">
              <w:rPr>
                <w:lang w:val="en-US"/>
              </w:rPr>
              <w:t>rezoluțiunea</w:t>
            </w:r>
            <w:r w:rsidR="00C33344" w:rsidRPr="000E4B43">
              <w:rPr>
                <w:lang w:val="en-US"/>
              </w:rPr>
              <w:t xml:space="preserve"> </w:t>
            </w:r>
            <w:r w:rsidR="00460653" w:rsidRPr="000E4B43">
              <w:rPr>
                <w:lang w:val="en-US"/>
              </w:rPr>
              <w:t xml:space="preserve">contractului, dacă: </w:t>
            </w:r>
          </w:p>
          <w:p w:rsidR="00460653" w:rsidRPr="00FF430B" w:rsidRDefault="007323B6" w:rsidP="0074087F">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74087F">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74087F">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74087F">
            <w:pPr>
              <w:pStyle w:val="a"/>
              <w:numPr>
                <w:ilvl w:val="0"/>
                <w:numId w:val="12"/>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12.3. </w:t>
            </w:r>
            <w:r w:rsidR="00460653" w:rsidRPr="000E4B43">
              <w:rPr>
                <w:lang w:val="en-US"/>
              </w:rPr>
              <w:t xml:space="preserve">Contractul se consideră </w:t>
            </w:r>
            <w:r w:rsidR="00BB2CB2" w:rsidRPr="000E4B43">
              <w:rPr>
                <w:lang w:val="en-US"/>
              </w:rPr>
              <w:t>rezolvit</w:t>
            </w:r>
            <w:r w:rsidR="00460653" w:rsidRPr="000E4B43">
              <w:rPr>
                <w:lang w:val="en-US"/>
              </w:rPr>
              <w:t xml:space="preserve">, dacă partea contractantă </w:t>
            </w:r>
            <w:proofErr w:type="gramStart"/>
            <w:r w:rsidR="00460653" w:rsidRPr="000E4B43">
              <w:rPr>
                <w:lang w:val="en-US"/>
              </w:rPr>
              <w:t>va</w:t>
            </w:r>
            <w:proofErr w:type="gramEnd"/>
            <w:r w:rsidR="00460653" w:rsidRPr="000E4B43">
              <w:rPr>
                <w:lang w:val="en-US"/>
              </w:rPr>
              <w:t xml:space="preserve"> comunica în scris cele</w:t>
            </w:r>
            <w:r w:rsidRPr="000E4B43">
              <w:rPr>
                <w:lang w:val="en-US"/>
              </w:rPr>
              <w:t>i</w:t>
            </w:r>
            <w:r w:rsidR="00460653" w:rsidRPr="000E4B43">
              <w:rPr>
                <w:lang w:val="en-US"/>
              </w:rPr>
              <w:t>lalte părţi contractante în termen de 15 zile motivele indicate la punctele 1</w:t>
            </w:r>
            <w:r w:rsidR="00D379F6" w:rsidRPr="000E4B43">
              <w:rPr>
                <w:lang w:val="en-US"/>
              </w:rPr>
              <w:t>2</w:t>
            </w:r>
            <w:r w:rsidR="00460653" w:rsidRPr="000E4B43">
              <w:rPr>
                <w:lang w:val="en-US"/>
              </w:rPr>
              <w:t>.1 şi 1</w:t>
            </w:r>
            <w:r w:rsidR="00D379F6" w:rsidRPr="000E4B43">
              <w:rPr>
                <w:lang w:val="en-US"/>
              </w:rPr>
              <w:t>2</w:t>
            </w:r>
            <w:r w:rsidR="00460653" w:rsidRPr="000E4B43">
              <w:rPr>
                <w:lang w:val="en-US"/>
              </w:rPr>
              <w:t xml:space="preserve">.2 din prezentul contract.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12.4. </w:t>
            </w:r>
            <w:r w:rsidR="00460653" w:rsidRPr="000E4B43">
              <w:rPr>
                <w:lang w:val="en-US"/>
              </w:rPr>
              <w:t xml:space="preserve">Beneficiarul, în caz de </w:t>
            </w:r>
            <w:r w:rsidR="00BB2CB2" w:rsidRPr="000E4B43">
              <w:rPr>
                <w:lang w:val="en-US"/>
              </w:rPr>
              <w:t>rezoluțiune</w:t>
            </w:r>
            <w:r w:rsidR="00460653" w:rsidRPr="000E4B43">
              <w:rPr>
                <w:lang w:val="en-US"/>
              </w:rPr>
              <w:t xml:space="preserve">a contractului, </w:t>
            </w:r>
            <w:proofErr w:type="gramStart"/>
            <w:r w:rsidR="00460653" w:rsidRPr="000E4B43">
              <w:rPr>
                <w:lang w:val="en-US"/>
              </w:rPr>
              <w:t>va</w:t>
            </w:r>
            <w:proofErr w:type="gramEnd"/>
            <w:r w:rsidR="00460653" w:rsidRPr="000E4B43">
              <w:rPr>
                <w:lang w:val="en-US"/>
              </w:rPr>
              <w:t xml:space="preserve"> convoca comisia de recepţie care va efectua recepţia cantitativă şi calitativ</w:t>
            </w:r>
            <w:r w:rsidR="00D74B95" w:rsidRPr="000E4B43">
              <w:rPr>
                <w:lang w:val="en-US"/>
              </w:rPr>
              <w:t>ă</w:t>
            </w:r>
            <w:r w:rsidR="00460653" w:rsidRPr="000E4B43">
              <w:rPr>
                <w:lang w:val="en-US"/>
              </w:rPr>
              <w:t xml:space="preserve"> a lucrărilor executate</w:t>
            </w:r>
            <w:r w:rsidR="00D74B95" w:rsidRPr="000E4B43">
              <w:rPr>
                <w:lang w:val="en-US"/>
              </w:rPr>
              <w:t>,</w:t>
            </w:r>
            <w:r w:rsidR="00C33344" w:rsidRPr="000E4B43">
              <w:rPr>
                <w:lang w:val="en-US"/>
              </w:rPr>
              <w:t xml:space="preserve"> </w:t>
            </w:r>
            <w:r w:rsidR="00D74B95" w:rsidRPr="000E4B43">
              <w:rPr>
                <w:lang w:val="en-US"/>
              </w:rPr>
              <w:t xml:space="preserve">în maximum 15 zile de la data </w:t>
            </w:r>
            <w:r w:rsidR="00BB2CB2" w:rsidRPr="000E4B43">
              <w:rPr>
                <w:lang w:val="en-US"/>
              </w:rPr>
              <w:t>rezoluțiunii</w:t>
            </w:r>
            <w:r w:rsidR="00C33344" w:rsidRPr="000E4B43">
              <w:rPr>
                <w:lang w:val="en-US"/>
              </w:rPr>
              <w:t xml:space="preserve"> </w:t>
            </w:r>
            <w:r w:rsidR="00D74B95" w:rsidRPr="000E4B43">
              <w:rPr>
                <w:lang w:val="en-US"/>
              </w:rPr>
              <w:t>contractului.</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12.5. </w:t>
            </w:r>
            <w:r w:rsidR="00460653" w:rsidRPr="000E4B43">
              <w:rPr>
                <w:lang w:val="en-US"/>
              </w:rPr>
              <w:t xml:space="preserve">În cazul </w:t>
            </w:r>
            <w:r w:rsidR="00BB2CB2" w:rsidRPr="000E4B43">
              <w:rPr>
                <w:lang w:val="en-US"/>
              </w:rPr>
              <w:t>rezoluțiunii</w:t>
            </w:r>
            <w:r w:rsidR="00C33344" w:rsidRPr="000E4B43">
              <w:rPr>
                <w:lang w:val="en-US"/>
              </w:rPr>
              <w:t xml:space="preserve"> </w:t>
            </w:r>
            <w:r w:rsidR="00460653" w:rsidRPr="000E4B43">
              <w:rPr>
                <w:lang w:val="en-US"/>
              </w:rPr>
              <w:t xml:space="preserve">contractului, Beneficiarul va întocmi situaţia lucrărilor efectiv executate, </w:t>
            </w:r>
            <w:r w:rsidR="00460653" w:rsidRPr="000E4B43">
              <w:rPr>
                <w:lang w:val="en-US"/>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E4B43">
              <w:rPr>
                <w:lang w:val="en-US"/>
              </w:rPr>
              <w:t>rezolvit</w:t>
            </w:r>
            <w:r w:rsidR="00C33344" w:rsidRPr="000E4B43">
              <w:rPr>
                <w:lang w:val="en-US"/>
              </w:rPr>
              <w:t xml:space="preserve"> </w:t>
            </w:r>
            <w:r w:rsidR="00460653" w:rsidRPr="000E4B43">
              <w:rPr>
                <w:lang w:val="en-US"/>
              </w:rPr>
              <w:t xml:space="preserve">contractul. </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12.6. </w:t>
            </w:r>
            <w:r w:rsidR="00460653" w:rsidRPr="000E4B43">
              <w:rPr>
                <w:lang w:val="en-US"/>
              </w:rPr>
              <w:t>După rez</w:t>
            </w:r>
            <w:r w:rsidR="00892A6D" w:rsidRPr="000E4B43">
              <w:rPr>
                <w:lang w:val="en-US"/>
              </w:rPr>
              <w:t>oluțiunea</w:t>
            </w:r>
            <w:r w:rsidR="00460653" w:rsidRPr="000E4B43">
              <w:rPr>
                <w:lang w:val="en-US"/>
              </w:rPr>
              <w:t xml:space="preserve"> contractului, Beneficiarul poate continua execuţia lucrărilor cu respectarea prevederilor legale. </w:t>
            </w:r>
          </w:p>
          <w:p w:rsidR="00E22640" w:rsidRPr="000E4B43" w:rsidRDefault="00E22640" w:rsidP="00E22640">
            <w:pPr>
              <w:pStyle w:val="af2"/>
              <w:tabs>
                <w:tab w:val="left" w:pos="567"/>
                <w:tab w:val="left" w:pos="2070"/>
              </w:tabs>
              <w:ind w:firstLine="0"/>
              <w:rPr>
                <w:lang w:val="en-US"/>
              </w:rPr>
            </w:pPr>
            <w:r w:rsidRPr="000E4B43">
              <w:rPr>
                <w:lang w:val="en-US"/>
              </w:rPr>
              <w:t>12.7. Cazuri specifice de încetare a contractului de achiziţii publice:</w:t>
            </w:r>
          </w:p>
          <w:p w:rsidR="00E22640" w:rsidRPr="000E4B43" w:rsidRDefault="00E22640" w:rsidP="00E22640">
            <w:pPr>
              <w:pStyle w:val="af2"/>
              <w:tabs>
                <w:tab w:val="left" w:pos="567"/>
                <w:tab w:val="left" w:pos="2070"/>
              </w:tabs>
              <w:ind w:firstLine="284"/>
              <w:rPr>
                <w:lang w:val="en-US"/>
              </w:rPr>
            </w:pPr>
            <w:r w:rsidRPr="000E4B43">
              <w:rPr>
                <w:lang w:val="en-US"/>
              </w:rPr>
              <w:t xml:space="preserve">     </w:t>
            </w:r>
            <w:r w:rsidR="00F168DC" w:rsidRPr="000E4B43">
              <w:rPr>
                <w:lang w:val="en-US"/>
              </w:rPr>
              <w:t>Beneficiarul</w:t>
            </w:r>
            <w:r w:rsidRPr="000E4B43">
              <w:rPr>
                <w:lang w:val="en-US"/>
              </w:rPr>
              <w:t xml:space="preserve"> are dreptul de a </w:t>
            </w:r>
            <w:r w:rsidR="0060188C" w:rsidRPr="000E4B43">
              <w:rPr>
                <w:lang w:val="en-US"/>
              </w:rPr>
              <w:t>rezolvi</w:t>
            </w:r>
            <w:r w:rsidR="00C33344" w:rsidRPr="000E4B43">
              <w:rPr>
                <w:lang w:val="en-US"/>
              </w:rPr>
              <w:t xml:space="preserve"> </w:t>
            </w:r>
            <w:r w:rsidRPr="000E4B43">
              <w:rPr>
                <w:lang w:val="en-US"/>
              </w:rPr>
              <w:t>unilateral un contract de achiziţii publice în perioada de valabilitate a acestuia în una dintre următoarele situaţii:</w:t>
            </w:r>
          </w:p>
          <w:p w:rsidR="00E22640" w:rsidRPr="000E4B43" w:rsidRDefault="00E22640" w:rsidP="00E22640">
            <w:pPr>
              <w:pStyle w:val="af2"/>
              <w:tabs>
                <w:tab w:val="left" w:pos="567"/>
                <w:tab w:val="left" w:pos="2070"/>
              </w:tabs>
              <w:rPr>
                <w:lang w:val="en-US"/>
              </w:rPr>
            </w:pPr>
            <w:r w:rsidRPr="000E4B43">
              <w:rPr>
                <w:lang w:val="en-US"/>
              </w:rPr>
              <w:t xml:space="preserve">    a) </w:t>
            </w:r>
            <w:proofErr w:type="gramStart"/>
            <w:r w:rsidRPr="000E4B43">
              <w:rPr>
                <w:lang w:val="en-US"/>
              </w:rPr>
              <w:t>contractantul</w:t>
            </w:r>
            <w:proofErr w:type="gramEnd"/>
            <w:r w:rsidRPr="000E4B43">
              <w:rPr>
                <w:lang w:val="en-US"/>
              </w:rPr>
              <w:t xml:space="preserve"> se afla, la momentul atribuirii lui, în una dintre situaţiile care ar fi determinat excluderea sa din proce</w:t>
            </w:r>
            <w:r w:rsidR="00C33344" w:rsidRPr="000E4B43">
              <w:rPr>
                <w:lang w:val="en-US"/>
              </w:rPr>
              <w:t>dura de atribuire potrivit art.</w:t>
            </w:r>
            <w:r w:rsidR="00DF4DCF" w:rsidRPr="000E4B43">
              <w:rPr>
                <w:lang w:val="en-US"/>
              </w:rPr>
              <w:t xml:space="preserve"> </w:t>
            </w:r>
            <w:r w:rsidRPr="000E4B43">
              <w:rPr>
                <w:lang w:val="en-US"/>
              </w:rPr>
              <w:t>19</w:t>
            </w:r>
            <w:r w:rsidR="00802287" w:rsidRPr="000E4B43">
              <w:rPr>
                <w:lang w:val="en-US"/>
              </w:rPr>
              <w:t xml:space="preserve"> al Legii </w:t>
            </w:r>
            <w:r w:rsidR="0060188C" w:rsidRPr="000E4B43">
              <w:rPr>
                <w:lang w:val="en-US"/>
              </w:rPr>
              <w:t>nr.</w:t>
            </w:r>
            <w:r w:rsidR="00FF5CB2"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b) </w:t>
            </w:r>
            <w:proofErr w:type="gramStart"/>
            <w:r w:rsidRPr="000E4B43">
              <w:rPr>
                <w:lang w:val="en-US"/>
              </w:rPr>
              <w:t>contractul</w:t>
            </w:r>
            <w:proofErr w:type="gramEnd"/>
            <w:r w:rsidRPr="000E4B43">
              <w:rPr>
                <w:lang w:val="en-US"/>
              </w:rPr>
              <w:t xml:space="preserve"> a făcut obiectul unei modificări substanțiale care necesita o nouă procedură de achiziție publică în conformitate cu art. 76</w:t>
            </w:r>
            <w:r w:rsidR="00802287" w:rsidRPr="000E4B43">
              <w:rPr>
                <w:lang w:val="en-US"/>
              </w:rPr>
              <w:t xml:space="preserve"> al Legii </w:t>
            </w:r>
            <w:r w:rsidR="0060188C" w:rsidRPr="000E4B43">
              <w:rPr>
                <w:lang w:val="en-US"/>
              </w:rPr>
              <w:t>nr.</w:t>
            </w:r>
            <w:r w:rsidR="00DF4DCF" w:rsidRPr="000E4B43">
              <w:rPr>
                <w:lang w:val="en-US"/>
              </w:rPr>
              <w:t xml:space="preserve"> </w:t>
            </w:r>
            <w:r w:rsidR="00802287" w:rsidRPr="000E4B43">
              <w:rPr>
                <w:lang w:val="en-US"/>
              </w:rPr>
              <w:t>131/2015 privind achizițiile publice</w:t>
            </w:r>
            <w:r w:rsidRPr="000E4B43">
              <w:rPr>
                <w:lang w:val="en-US"/>
              </w:rPr>
              <w:t>;</w:t>
            </w:r>
          </w:p>
          <w:p w:rsidR="00E22640" w:rsidRPr="000E4B43" w:rsidRDefault="00E22640" w:rsidP="00E22640">
            <w:pPr>
              <w:pStyle w:val="af2"/>
              <w:tabs>
                <w:tab w:val="left" w:pos="567"/>
                <w:tab w:val="left" w:pos="2070"/>
              </w:tabs>
              <w:rPr>
                <w:lang w:val="en-US"/>
              </w:rPr>
            </w:pPr>
            <w:r w:rsidRPr="000E4B43">
              <w:rPr>
                <w:lang w:val="en-US"/>
              </w:rPr>
              <w:t xml:space="preserve">    c) </w:t>
            </w:r>
            <w:proofErr w:type="gramStart"/>
            <w:r w:rsidRPr="000E4B43">
              <w:rPr>
                <w:lang w:val="en-US"/>
              </w:rPr>
              <w:t>contractul</w:t>
            </w:r>
            <w:proofErr w:type="gramEnd"/>
            <w:r w:rsidRPr="000E4B43">
              <w:rPr>
                <w:lang w:val="en-US"/>
              </w:rPr>
              <w:t xml:space="preserve"> nu ar fi trebuit să fie atribui</w:t>
            </w:r>
            <w:r w:rsidR="00C33344" w:rsidRPr="000E4B43">
              <w:rPr>
                <w:lang w:val="en-US"/>
              </w:rPr>
              <w:t>t contractantului respectiv, avâ</w:t>
            </w:r>
            <w:r w:rsidRPr="000E4B43">
              <w:rPr>
                <w:lang w:val="en-US"/>
              </w:rPr>
              <w:t xml:space="preserve">nd în vedere o încălcare gravă a obligaţiilor ce rezultă din </w:t>
            </w:r>
            <w:r w:rsidR="00802287" w:rsidRPr="000E4B43">
              <w:rPr>
                <w:lang w:val="en-US"/>
              </w:rPr>
              <w:t xml:space="preserve">Legea </w:t>
            </w:r>
            <w:r w:rsidR="0060188C" w:rsidRPr="000E4B43">
              <w:rPr>
                <w:lang w:val="en-US"/>
              </w:rPr>
              <w:t>nr.</w:t>
            </w:r>
            <w:r w:rsidR="00DF4DCF" w:rsidRPr="000E4B43">
              <w:rPr>
                <w:lang w:val="en-US"/>
              </w:rPr>
              <w:t xml:space="preserve"> </w:t>
            </w:r>
            <w:r w:rsidR="00802287" w:rsidRPr="000E4B43">
              <w:rPr>
                <w:lang w:val="en-US"/>
              </w:rPr>
              <w:t>131/2015 priviind achizițiile publice</w:t>
            </w:r>
            <w:r w:rsidRPr="000E4B43">
              <w:rPr>
                <w:lang w:val="en-US"/>
              </w:rPr>
              <w:t xml:space="preserve"> și/sau tratatele internaţionale la care Republica Moldova este parte, care a fost constatată printr-o decizie a unei instanțe judecătorești naționale sau, după caz, internaționale.</w:t>
            </w:r>
          </w:p>
          <w:p w:rsidR="00E22640" w:rsidRPr="000E4B43" w:rsidRDefault="00E22640" w:rsidP="00802287">
            <w:pPr>
              <w:pStyle w:val="af2"/>
              <w:tabs>
                <w:tab w:val="left" w:pos="567"/>
                <w:tab w:val="left" w:pos="2070"/>
              </w:tabs>
              <w:ind w:firstLine="0"/>
              <w:rPr>
                <w:lang w:val="en-US"/>
              </w:rPr>
            </w:pPr>
          </w:p>
          <w:p w:rsidR="00460653" w:rsidRPr="00FF430B" w:rsidRDefault="007323B6" w:rsidP="0074087F">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13.1. </w:t>
            </w:r>
            <w:r w:rsidR="00460653" w:rsidRPr="000E4B43">
              <w:rPr>
                <w:lang w:val="en-US"/>
              </w:rPr>
              <w:t xml:space="preserve">Următoarele documente vor fi citite şi vor fi interpretate ca fiind parte integrantă a prezentului contract: </w:t>
            </w:r>
          </w:p>
          <w:p w:rsidR="00460653" w:rsidRPr="00FF430B" w:rsidRDefault="007323B6" w:rsidP="0074087F">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74087F">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74087F">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74087F">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74087F">
            <w:pPr>
              <w:numPr>
                <w:ilvl w:val="0"/>
                <w:numId w:val="11"/>
              </w:numPr>
              <w:tabs>
                <w:tab w:val="left" w:pos="1276"/>
              </w:tabs>
              <w:ind w:left="0" w:hanging="425"/>
              <w:jc w:val="both"/>
            </w:pPr>
            <w:r w:rsidRPr="00FF430B">
              <w:t xml:space="preserve">e) </w:t>
            </w:r>
            <w:r w:rsidR="00460653" w:rsidRPr="00FF430B">
              <w:t>Garanția de bună execuție.</w:t>
            </w:r>
          </w:p>
          <w:p w:rsidR="00460653" w:rsidRPr="000E4B43" w:rsidRDefault="007323B6" w:rsidP="0074087F">
            <w:pPr>
              <w:pStyle w:val="af2"/>
              <w:numPr>
                <w:ilvl w:val="1"/>
                <w:numId w:val="13"/>
              </w:numPr>
              <w:tabs>
                <w:tab w:val="left" w:pos="567"/>
              </w:tabs>
              <w:ind w:left="0" w:hanging="567"/>
              <w:rPr>
                <w:lang w:val="en-US"/>
              </w:rPr>
            </w:pPr>
            <w:r w:rsidRPr="000E4B43">
              <w:rPr>
                <w:lang w:val="en-US"/>
              </w:rPr>
              <w:t xml:space="preserve">13.2. </w:t>
            </w:r>
            <w:r w:rsidR="00460653" w:rsidRPr="000E4B43">
              <w:rPr>
                <w:lang w:val="en-US"/>
              </w:rPr>
              <w:t>Documentele contractului vor fi întocmite în limba română.</w:t>
            </w:r>
          </w:p>
          <w:p w:rsidR="00D379F6" w:rsidRPr="000E4B43" w:rsidRDefault="007323B6" w:rsidP="0074087F">
            <w:pPr>
              <w:pStyle w:val="af2"/>
              <w:numPr>
                <w:ilvl w:val="1"/>
                <w:numId w:val="13"/>
              </w:numPr>
              <w:tabs>
                <w:tab w:val="left" w:pos="567"/>
              </w:tabs>
              <w:ind w:left="0" w:hanging="567"/>
              <w:rPr>
                <w:lang w:val="en-US"/>
              </w:rPr>
            </w:pPr>
            <w:r w:rsidRPr="000E4B43">
              <w:rPr>
                <w:lang w:val="en-US"/>
              </w:rPr>
              <w:t>13.</w:t>
            </w:r>
            <w:r w:rsidR="001873A6" w:rsidRPr="000E4B43">
              <w:rPr>
                <w:lang w:val="en-US"/>
              </w:rPr>
              <w:t>3</w:t>
            </w:r>
            <w:r w:rsidRPr="000E4B43">
              <w:rPr>
                <w:lang w:val="en-US"/>
              </w:rPr>
              <w:t xml:space="preserve">. </w:t>
            </w:r>
            <w:r w:rsidR="00D379F6" w:rsidRPr="000E4B43">
              <w:rPr>
                <w:lang w:val="en-US"/>
              </w:rPr>
              <w:t>Prezentul Contract reprezintă acordul de voinţă al părţilor</w:t>
            </w:r>
            <w:r w:rsidR="00C33344" w:rsidRPr="000E4B43">
              <w:rPr>
                <w:lang w:val="en-US"/>
              </w:rPr>
              <w:t xml:space="preserve"> </w:t>
            </w:r>
            <w:r w:rsidR="00D379F6" w:rsidRPr="000E4B43">
              <w:rPr>
                <w:lang w:val="en-US"/>
              </w:rPr>
              <w:t>şi se consideră semnat la data aplicării ultimei semnături de către una dintre părți.</w:t>
            </w:r>
          </w:p>
          <w:p w:rsidR="00C33344" w:rsidRPr="009D0BD2" w:rsidRDefault="007323B6" w:rsidP="0074087F">
            <w:pPr>
              <w:pStyle w:val="af2"/>
              <w:numPr>
                <w:ilvl w:val="1"/>
                <w:numId w:val="13"/>
              </w:numPr>
              <w:tabs>
                <w:tab w:val="left" w:pos="567"/>
                <w:tab w:val="left" w:pos="4005"/>
              </w:tabs>
              <w:ind w:left="0" w:hanging="567"/>
              <w:contextualSpacing/>
              <w:rPr>
                <w:b/>
                <w:lang w:val="en-US"/>
              </w:rPr>
            </w:pPr>
            <w:r w:rsidRPr="000E4B43">
              <w:rPr>
                <w:lang w:val="en-US"/>
              </w:rPr>
              <w:t>13.</w:t>
            </w:r>
            <w:r w:rsidR="001873A6" w:rsidRPr="000E4B43">
              <w:rPr>
                <w:lang w:val="en-US"/>
              </w:rPr>
              <w:t>4</w:t>
            </w:r>
            <w:r w:rsidRPr="000E4B43">
              <w:rPr>
                <w:lang w:val="en-US"/>
              </w:rPr>
              <w:t xml:space="preserve">. </w:t>
            </w:r>
            <w:r w:rsidR="00D379F6" w:rsidRPr="000E4B43">
              <w:rPr>
                <w:lang w:val="en-US"/>
              </w:rPr>
              <w:t xml:space="preserve">Pentru confirmarea celor menţionate, </w:t>
            </w:r>
            <w:r w:rsidR="009D3792" w:rsidRPr="000E4B43">
              <w:rPr>
                <w:lang w:val="en-US"/>
              </w:rPr>
              <w:t>p</w:t>
            </w:r>
            <w:r w:rsidR="00D379F6" w:rsidRPr="000E4B43">
              <w:rPr>
                <w:lang w:val="en-US"/>
              </w:rPr>
              <w:t xml:space="preserve">ărţile au semnat prezentul Contract în conformitate cu legislaţia Republicii Moldova, la data şi anul indicate, </w:t>
            </w:r>
            <w:r w:rsidR="00460653" w:rsidRPr="000E4B43">
              <w:rPr>
                <w:lang w:val="en-US"/>
              </w:rPr>
              <w:t xml:space="preserve">fiind valabil până la </w:t>
            </w:r>
            <w:r w:rsidR="006D070F">
              <w:rPr>
                <w:b/>
                <w:lang w:val="en-US"/>
              </w:rPr>
              <w:t>31.12.2024</w:t>
            </w:r>
            <w:r w:rsidR="00684D44" w:rsidRPr="009D0BD2">
              <w:rPr>
                <w:b/>
                <w:lang w:val="en-US"/>
              </w:rPr>
              <w:t>/</w:t>
            </w:r>
            <w:r w:rsidR="00D379F6" w:rsidRPr="009D0BD2">
              <w:rPr>
                <w:b/>
                <w:lang w:val="en-US"/>
              </w:rPr>
              <w:t>recepția finală a lucrărilor</w:t>
            </w:r>
            <w:r w:rsidR="00460653" w:rsidRPr="009D0BD2">
              <w:rPr>
                <w:b/>
                <w:lang w:val="en-US"/>
              </w:rPr>
              <w:t>.</w:t>
            </w:r>
          </w:p>
          <w:p w:rsidR="00877B36" w:rsidRDefault="00877B36"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735A71" w:rsidRDefault="00735A71" w:rsidP="00877B36">
            <w:pPr>
              <w:tabs>
                <w:tab w:val="left" w:pos="2295"/>
              </w:tabs>
              <w:jc w:val="both"/>
            </w:pPr>
          </w:p>
          <w:p w:rsidR="00A20431" w:rsidRDefault="00A20431" w:rsidP="00877B36">
            <w:pPr>
              <w:tabs>
                <w:tab w:val="left" w:pos="2295"/>
              </w:tabs>
              <w:jc w:val="both"/>
            </w:pPr>
          </w:p>
          <w:p w:rsidR="00735A71" w:rsidRPr="00FF430B" w:rsidRDefault="00735A71"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735A71">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74087F">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1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5034"/>
              <w:gridCol w:w="129"/>
              <w:gridCol w:w="4819"/>
              <w:gridCol w:w="108"/>
            </w:tblGrid>
            <w:tr w:rsidR="00735A71" w:rsidRPr="0090601D" w:rsidTr="00735A71">
              <w:trPr>
                <w:gridAfter w:val="1"/>
                <w:wAfter w:w="108" w:type="dxa"/>
                <w:trHeight w:val="146"/>
                <w:jc w:val="center"/>
              </w:trPr>
              <w:tc>
                <w:tcPr>
                  <w:tcW w:w="5142"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rPr>
                    <w:t>ANTREPRENORUL</w:t>
                  </w:r>
                </w:p>
              </w:tc>
              <w:tc>
                <w:tcPr>
                  <w:tcW w:w="4948" w:type="dxa"/>
                  <w:gridSpan w:val="2"/>
                  <w:tcBorders>
                    <w:top w:val="single" w:sz="4" w:space="0" w:color="auto"/>
                    <w:left w:val="single" w:sz="4" w:space="0" w:color="auto"/>
                    <w:bottom w:val="single" w:sz="4" w:space="0" w:color="auto"/>
                    <w:right w:val="single" w:sz="4" w:space="0" w:color="auto"/>
                  </w:tcBorders>
                </w:tcPr>
                <w:p w:rsidR="00735A71" w:rsidRPr="00D4499F"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295"/>
                    </w:tabs>
                    <w:jc w:val="center"/>
                    <w:rPr>
                      <w:b/>
                    </w:rPr>
                  </w:pPr>
                  <w:r>
                    <w:rPr>
                      <w:b/>
                      <w:iCs/>
                    </w:rPr>
                    <w:t>BENEFICIARUL</w:t>
                  </w:r>
                </w:p>
              </w:tc>
            </w:tr>
            <w:tr w:rsidR="00735A71" w:rsidRPr="0090601D" w:rsidTr="00735A71">
              <w:trPr>
                <w:gridAfter w:val="1"/>
                <w:wAfter w:w="108" w:type="dxa"/>
                <w:trHeight w:val="2332"/>
                <w:jc w:val="center"/>
              </w:trPr>
              <w:tc>
                <w:tcPr>
                  <w:tcW w:w="5142" w:type="dxa"/>
                  <w:gridSpan w:val="2"/>
                  <w:tcBorders>
                    <w:top w:val="single" w:sz="4" w:space="0" w:color="auto"/>
                    <w:left w:val="single" w:sz="4" w:space="0" w:color="auto"/>
                    <w:bottom w:val="single" w:sz="4" w:space="0" w:color="auto"/>
                    <w:right w:val="single" w:sz="4" w:space="0" w:color="auto"/>
                  </w:tcBorders>
                  <w:vAlign w:val="center"/>
                </w:tcPr>
                <w:p w:rsidR="00735A71"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Adresa poştală:</w:t>
                  </w:r>
                  <w:r>
                    <w:t xml:space="preserve"> </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Telefon:</w:t>
                  </w:r>
                  <w:r>
                    <w:t xml:space="preserve"> </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 fiscal:</w:t>
                  </w:r>
                  <w:r>
                    <w:t xml:space="preserve"> </w:t>
                  </w:r>
                </w:p>
                <w:p w:rsidR="00735A71" w:rsidRPr="00D30BE4"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Banca:</w:t>
                  </w:r>
                  <w:r>
                    <w:t xml:space="preserve"> </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Cod:</w:t>
                  </w:r>
                  <w:r>
                    <w:t xml:space="preserve"> </w:t>
                  </w:r>
                </w:p>
                <w:p w:rsidR="00735A71" w:rsidRPr="0090601D" w:rsidRDefault="00735A71" w:rsidP="00735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t xml:space="preserve">   </w:t>
                  </w:r>
                  <w:r w:rsidRPr="0090601D">
                    <w:t>IBAN</w:t>
                  </w:r>
                  <w:r>
                    <w:t xml:space="preserve">: </w:t>
                  </w:r>
                </w:p>
              </w:tc>
              <w:tc>
                <w:tcPr>
                  <w:tcW w:w="4948" w:type="dxa"/>
                  <w:gridSpan w:val="2"/>
                  <w:tcBorders>
                    <w:top w:val="single" w:sz="4" w:space="0" w:color="auto"/>
                    <w:left w:val="single" w:sz="4" w:space="0" w:color="auto"/>
                    <w:bottom w:val="single" w:sz="4" w:space="0" w:color="auto"/>
                    <w:right w:val="single" w:sz="4" w:space="0" w:color="auto"/>
                  </w:tcBorders>
                  <w:vAlign w:val="center"/>
                </w:tcPr>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Adresa poştală: sat. Budești, mun.     Chișinău, str. Chișinău nr. 131, MD-4814</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Telefon: (022)418000</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fiscal:1007601008384</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Banca: MF –Trezoreria de Stat</w:t>
                  </w:r>
                </w:p>
                <w:p w:rsidR="00735A71" w:rsidRPr="0090601D" w:rsidRDefault="00735A71" w:rsidP="00AB7C5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Cod: TREZMD2X</w:t>
                  </w:r>
                </w:p>
                <w:p w:rsidR="00735A71" w:rsidRPr="0090601D" w:rsidRDefault="00735A71" w:rsidP="00411A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134"/>
                      <w:tab w:val="left" w:pos="4680"/>
                      <w:tab w:val="left" w:pos="7020"/>
                    </w:tabs>
                    <w:suppressAutoHyphens/>
                    <w:jc w:val="both"/>
                  </w:pPr>
                  <w:r w:rsidRPr="0090601D">
                    <w:t>IBAN:</w:t>
                  </w:r>
                  <w:r w:rsidR="008B151F">
                    <w:t>MD13TRPDAK319240J11195AE</w:t>
                  </w:r>
                </w:p>
              </w:tc>
            </w:tr>
            <w:tr w:rsidR="00D76BD0" w:rsidRPr="00EC30C2" w:rsidTr="00735A71">
              <w:trPr>
                <w:gridBefore w:val="1"/>
                <w:wBefore w:w="108" w:type="dxa"/>
                <w:trHeight w:val="713"/>
                <w:jc w:val="center"/>
              </w:trPr>
              <w:tc>
                <w:tcPr>
                  <w:tcW w:w="5163"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p w:rsidR="004728B0" w:rsidRDefault="004728B0" w:rsidP="007E709D">
            <w:pPr>
              <w:jc w:val="both"/>
            </w:pPr>
          </w:p>
          <w:p w:rsidR="001434FE" w:rsidRDefault="001434FE" w:rsidP="007E709D">
            <w:pPr>
              <w:jc w:val="both"/>
            </w:pPr>
          </w:p>
          <w:p w:rsidR="001434FE" w:rsidRDefault="001434FE" w:rsidP="007E709D">
            <w:pPr>
              <w:jc w:val="both"/>
            </w:pPr>
          </w:p>
          <w:tbl>
            <w:tblPr>
              <w:tblpPr w:leftFromText="180" w:rightFromText="180" w:vertAnchor="text" w:horzAnchor="margin" w:tblpY="-90"/>
              <w:tblOverlap w:val="never"/>
              <w:tblW w:w="9539" w:type="dxa"/>
              <w:tblLayout w:type="fixed"/>
              <w:tblLook w:val="04A0"/>
            </w:tblPr>
            <w:tblGrid>
              <w:gridCol w:w="5077"/>
              <w:gridCol w:w="4462"/>
            </w:tblGrid>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1434FE">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 xml:space="preserve">Primar                          </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 xml:space="preserve">Contabil șef                  </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1434FE" w:rsidRPr="00FF430B" w:rsidRDefault="001434FE" w:rsidP="001434FE">
            <w:pPr>
              <w:tabs>
                <w:tab w:val="left" w:pos="2295"/>
              </w:tabs>
              <w:jc w:val="both"/>
            </w:pPr>
          </w:p>
          <w:p w:rsidR="001434FE" w:rsidRDefault="001434FE" w:rsidP="007E709D">
            <w:pPr>
              <w:jc w:val="both"/>
            </w:pPr>
          </w:p>
          <w:p w:rsidR="001434FE" w:rsidRDefault="001434FE" w:rsidP="007E709D">
            <w:pPr>
              <w:jc w:val="both"/>
            </w:pPr>
          </w:p>
          <w:p w:rsidR="00411AA9" w:rsidRDefault="00411AA9" w:rsidP="007E709D">
            <w:pPr>
              <w:jc w:val="both"/>
            </w:pPr>
          </w:p>
          <w:p w:rsidR="00411AA9" w:rsidRDefault="00411AA9" w:rsidP="007E709D">
            <w:pPr>
              <w:jc w:val="both"/>
            </w:pPr>
          </w:p>
          <w:p w:rsidR="00411AA9" w:rsidRDefault="00411AA9" w:rsidP="007E709D">
            <w:pPr>
              <w:jc w:val="both"/>
            </w:pPr>
          </w:p>
          <w:p w:rsidR="00411AA9" w:rsidRDefault="00411AA9" w:rsidP="007E709D">
            <w:pPr>
              <w:jc w:val="both"/>
            </w:pPr>
          </w:p>
          <w:p w:rsidR="00411AA9" w:rsidRDefault="00411AA9" w:rsidP="007E709D">
            <w:pPr>
              <w:jc w:val="both"/>
            </w:pPr>
          </w:p>
          <w:p w:rsidR="00411AA9" w:rsidRDefault="00411AA9" w:rsidP="007E709D">
            <w:pPr>
              <w:jc w:val="both"/>
            </w:pPr>
          </w:p>
          <w:p w:rsidR="004728B0" w:rsidRDefault="004728B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1434FE">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15002" w:type="dxa"/>
              <w:tblLayout w:type="fixed"/>
              <w:tblCellMar>
                <w:top w:w="15" w:type="dxa"/>
                <w:left w:w="15" w:type="dxa"/>
                <w:bottom w:w="15" w:type="dxa"/>
                <w:right w:w="15" w:type="dxa"/>
              </w:tblCellMar>
              <w:tblLook w:val="04A0"/>
            </w:tblPr>
            <w:tblGrid>
              <w:gridCol w:w="615"/>
              <w:gridCol w:w="2355"/>
              <w:gridCol w:w="992"/>
              <w:gridCol w:w="2552"/>
              <w:gridCol w:w="3678"/>
              <w:gridCol w:w="4810"/>
            </w:tblGrid>
            <w:tr w:rsidR="007E709D" w:rsidRPr="00EC30C2" w:rsidTr="00CB0202">
              <w:trPr>
                <w:trHeight w:val="1686"/>
              </w:trPr>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3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5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36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CB0202">
                  <w:pP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48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546571">
              <w:trPr>
                <w:cantSplit/>
                <w:trHeight w:val="1430"/>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FF430B" w:rsidRDefault="00A20431" w:rsidP="00176E19">
                  <w:pPr>
                    <w:ind w:left="113" w:right="113"/>
                    <w:jc w:val="both"/>
                    <w:rPr>
                      <w:noProof w:val="0"/>
                    </w:rPr>
                  </w:pPr>
                  <w:r>
                    <w:rPr>
                      <w:noProof w:val="0"/>
                    </w:rPr>
                    <w:t>71322200-3</w:t>
                  </w: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10955" w:rsidP="004D7C86">
                  <w:pPr>
                    <w:jc w:val="both"/>
                    <w:rPr>
                      <w:noProof w:val="0"/>
                    </w:rPr>
                  </w:pPr>
                  <w:r>
                    <w:rPr>
                      <w:noProof w:val="0"/>
                    </w:rPr>
                    <w:t>Conform caietului de sarcini</w:t>
                  </w: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E10955" w:rsidP="004D7C86">
                  <w:pPr>
                    <w:jc w:val="both"/>
                    <w:rPr>
                      <w:noProof w:val="0"/>
                    </w:rPr>
                  </w:pPr>
                  <w:r>
                    <w:rPr>
                      <w:noProof w:val="0"/>
                    </w:rPr>
                    <w:t>Conform devizului</w:t>
                  </w: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89"/>
              </w:trPr>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3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36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48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0202">
              <w:trPr>
                <w:trHeight w:val="2521"/>
              </w:trPr>
              <w:tc>
                <w:tcPr>
                  <w:tcW w:w="2970"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1203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4D7C86" w:rsidRPr="00FF430B" w:rsidRDefault="004D7C86" w:rsidP="001434FE">
                  <w:pP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1434FE">
                  <w:pPr>
                    <w:rPr>
                      <w:b/>
                      <w:bCs/>
                      <w:noProof w:val="0"/>
                    </w:rPr>
                  </w:pPr>
                  <w:r w:rsidRPr="00FF430B">
                    <w:rPr>
                      <w:b/>
                      <w:bCs/>
                      <w:noProof w:val="0"/>
                    </w:rPr>
                    <w:t>SEMNĂTURILE PĂRŢILOR</w:t>
                  </w:r>
                </w:p>
                <w:p w:rsidR="004D7C86" w:rsidRPr="00FF430B" w:rsidRDefault="004D7C86" w:rsidP="007E709D">
                  <w:pP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 xml:space="preserve">Primar                          </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 xml:space="preserve">Contabil șef                  </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BE49DD" w:rsidRDefault="00BE49DD" w:rsidP="00196AB4">
            <w:pPr>
              <w:tabs>
                <w:tab w:val="left" w:pos="2295"/>
              </w:tabs>
              <w:jc w:val="both"/>
            </w:pPr>
          </w:p>
          <w:p w:rsidR="00453171" w:rsidRPr="00FF430B" w:rsidRDefault="00453171"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2D646B" w:rsidRDefault="002D646B"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1434FE">
            <w:pPr>
              <w:ind w:firstLine="567"/>
              <w:jc w:val="center"/>
              <w:rPr>
                <w:b/>
                <w:noProof w:val="0"/>
              </w:rPr>
            </w:pPr>
            <w:r w:rsidRPr="00FF430B">
              <w:rPr>
                <w:b/>
                <w:noProof w:val="0"/>
              </w:rPr>
              <w:t>SPECIFICAŢII DE PREŢ</w:t>
            </w:r>
          </w:p>
          <w:p w:rsidR="00803E7E" w:rsidRPr="00FF430B" w:rsidRDefault="00803E7E" w:rsidP="001434FE">
            <w:pPr>
              <w:keepNext/>
              <w:keepLines/>
              <w:spacing w:before="200"/>
              <w:jc w:val="both"/>
              <w:outlineLvl w:val="2"/>
              <w:rPr>
                <w:noProof w:val="0"/>
              </w:rPr>
            </w:pPr>
          </w:p>
          <w:tbl>
            <w:tblPr>
              <w:tblpPr w:leftFromText="141" w:rightFromText="141" w:vertAnchor="text" w:horzAnchor="margin" w:tblpXSpec="center" w:tblpY="-62"/>
              <w:tblOverlap w:val="never"/>
              <w:tblW w:w="9616" w:type="dxa"/>
              <w:tblLayout w:type="fixed"/>
              <w:tblCellMar>
                <w:top w:w="15" w:type="dxa"/>
                <w:left w:w="15" w:type="dxa"/>
                <w:bottom w:w="15" w:type="dxa"/>
                <w:right w:w="15" w:type="dxa"/>
              </w:tblCellMar>
              <w:tblLook w:val="04A0"/>
            </w:tblPr>
            <w:tblGrid>
              <w:gridCol w:w="422"/>
              <w:gridCol w:w="1863"/>
              <w:gridCol w:w="717"/>
              <w:gridCol w:w="1171"/>
              <w:gridCol w:w="1189"/>
              <w:gridCol w:w="1395"/>
              <w:gridCol w:w="1478"/>
              <w:gridCol w:w="1381"/>
            </w:tblGrid>
            <w:tr w:rsidR="00803E7E" w:rsidRPr="00EC30C2" w:rsidTr="002D646B">
              <w:trPr>
                <w:trHeight w:val="762"/>
              </w:trPr>
              <w:tc>
                <w:tcPr>
                  <w:tcW w:w="42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7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7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2D646B">
              <w:trPr>
                <w:cantSplit/>
                <w:trHeight w:val="1502"/>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FF430B" w:rsidRDefault="00A20431" w:rsidP="00411AA9">
                  <w:pPr>
                    <w:keepNext/>
                    <w:keepLines/>
                    <w:spacing w:before="200"/>
                    <w:ind w:left="113" w:right="113"/>
                    <w:jc w:val="both"/>
                    <w:outlineLvl w:val="2"/>
                    <w:rPr>
                      <w:noProof w:val="0"/>
                    </w:rPr>
                  </w:pPr>
                  <w:r>
                    <w:rPr>
                      <w:noProof w:val="0"/>
                    </w:rPr>
                    <w:t>71322200-3</w:t>
                  </w:r>
                </w:p>
              </w:tc>
              <w:tc>
                <w:tcPr>
                  <w:tcW w:w="117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98"/>
              </w:trPr>
              <w:tc>
                <w:tcPr>
                  <w:tcW w:w="42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2D646B">
              <w:trPr>
                <w:trHeight w:val="1149"/>
              </w:trPr>
              <w:tc>
                <w:tcPr>
                  <w:tcW w:w="9616"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2D646B">
                  <w:pPr>
                    <w:jc w:val="both"/>
                    <w:rPr>
                      <w:noProof w:val="0"/>
                    </w:rPr>
                  </w:pPr>
                  <w:r w:rsidRPr="00FF430B">
                    <w:rPr>
                      <w:noProof w:val="0"/>
                    </w:rPr>
                    <w:t> </w:t>
                  </w:r>
                </w:p>
                <w:p w:rsidR="002D646B" w:rsidRDefault="002D646B" w:rsidP="004D7C86">
                  <w:pPr>
                    <w:jc w:val="center"/>
                    <w:rPr>
                      <w:b/>
                      <w:bCs/>
                      <w:noProof w:val="0"/>
                    </w:rPr>
                  </w:pPr>
                </w:p>
                <w:p w:rsidR="002D646B" w:rsidRDefault="002D646B" w:rsidP="004D7C86">
                  <w:pPr>
                    <w:jc w:val="center"/>
                    <w:rPr>
                      <w:b/>
                      <w:bCs/>
                      <w:noProof w:val="0"/>
                    </w:rPr>
                  </w:pPr>
                </w:p>
                <w:p w:rsidR="002D646B" w:rsidRDefault="002D646B" w:rsidP="004D7C86">
                  <w:pPr>
                    <w:jc w:val="center"/>
                    <w:rPr>
                      <w:b/>
                      <w:bCs/>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bl>
          <w:tbl>
            <w:tblPr>
              <w:tblpPr w:leftFromText="180" w:rightFromText="180" w:vertAnchor="text" w:horzAnchor="margin" w:tblpY="530"/>
              <w:tblW w:w="9539" w:type="dxa"/>
              <w:tblLayout w:type="fixed"/>
              <w:tblLook w:val="04A0"/>
            </w:tblPr>
            <w:tblGrid>
              <w:gridCol w:w="5077"/>
              <w:gridCol w:w="4462"/>
            </w:tblGrid>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ANTREPRENOR</w:t>
                  </w: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840D3" w:rsidRDefault="001434FE" w:rsidP="001434FE">
                  <w:pPr>
                    <w:pBdr>
                      <w:top w:val="single" w:sz="4" w:space="1" w:color="auto"/>
                      <w:left w:val="single" w:sz="4" w:space="4" w:color="auto"/>
                      <w:bottom w:val="single" w:sz="4" w:space="1" w:color="auto"/>
                      <w:right w:val="single" w:sz="4" w:space="4" w:color="auto"/>
                    </w:pBdr>
                    <w:jc w:val="center"/>
                    <w:rPr>
                      <w:b/>
                    </w:rPr>
                  </w:pPr>
                  <w:r>
                    <w:rPr>
                      <w:b/>
                    </w:rPr>
                    <w:t>BENEFICIAR</w:t>
                  </w:r>
                </w:p>
              </w:tc>
            </w:tr>
            <w:tr w:rsidR="001434FE" w:rsidRPr="0090601D" w:rsidTr="00AB7C5F">
              <w:trPr>
                <w:trHeight w:val="466"/>
              </w:trPr>
              <w:tc>
                <w:tcPr>
                  <w:tcW w:w="5077"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u w:val="single"/>
                    </w:rPr>
                  </w:pPr>
                  <w:r w:rsidRPr="0090601D">
                    <w:rPr>
                      <w:sz w:val="22"/>
                      <w:szCs w:val="22"/>
                    </w:rPr>
                    <w:t xml:space="preserve">Director                           </w:t>
                  </w:r>
                  <w:r w:rsidRPr="0090601D">
                    <w:rPr>
                      <w:sz w:val="22"/>
                      <w:szCs w:val="22"/>
                      <w:u w:val="single"/>
                    </w:rPr>
                    <w:t xml:space="preserve">                ______________</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r w:rsidRPr="0090601D">
                    <w:rPr>
                      <w:i/>
                    </w:rPr>
                    <w:t xml:space="preserve">                                         </w:t>
                  </w:r>
                  <w:r w:rsidRPr="0090601D">
                    <w:rPr>
                      <w:i/>
                      <w:sz w:val="16"/>
                      <w:szCs w:val="16"/>
                    </w:rPr>
                    <w:t>(nume, prenume, semnătura)</w:t>
                  </w: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rPr>
                      <w:i/>
                      <w:sz w:val="16"/>
                      <w:szCs w:val="16"/>
                    </w:rPr>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w:t>
                  </w:r>
                </w:p>
                <w:p w:rsidR="001434FE" w:rsidRPr="0090601D" w:rsidRDefault="001434FE" w:rsidP="001434FE">
                  <w:pPr>
                    <w:pBdr>
                      <w:top w:val="single" w:sz="4" w:space="1" w:color="auto"/>
                      <w:left w:val="single" w:sz="4" w:space="4" w:color="auto"/>
                      <w:bottom w:val="single" w:sz="4" w:space="1" w:color="auto"/>
                      <w:right w:val="single" w:sz="4" w:space="4" w:color="auto"/>
                    </w:pBdr>
                    <w:jc w:val="both"/>
                  </w:pPr>
                  <w:r w:rsidRPr="0090601D">
                    <w:t xml:space="preserve">                                                     L.Ș</w:t>
                  </w:r>
                </w:p>
                <w:p w:rsidR="001434FE" w:rsidRDefault="001434FE" w:rsidP="001434FE">
                  <w:pPr>
                    <w:pBdr>
                      <w:top w:val="single" w:sz="4" w:space="1" w:color="auto"/>
                      <w:left w:val="single" w:sz="4" w:space="4" w:color="auto"/>
                      <w:bottom w:val="single" w:sz="4" w:space="1" w:color="auto"/>
                      <w:right w:val="single" w:sz="4" w:space="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pBdr>
                    <w:jc w:val="both"/>
                  </w:pPr>
                </w:p>
              </w:tc>
              <w:tc>
                <w:tcPr>
                  <w:tcW w:w="4462" w:type="dxa"/>
                  <w:tcBorders>
                    <w:top w:val="single" w:sz="4" w:space="0" w:color="auto"/>
                    <w:left w:val="single" w:sz="4" w:space="0" w:color="auto"/>
                    <w:bottom w:val="single" w:sz="4" w:space="0" w:color="auto"/>
                    <w:right w:val="single" w:sz="4" w:space="0" w:color="auto"/>
                  </w:tcBorders>
                  <w:vAlign w:val="center"/>
                </w:tcPr>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 xml:space="preserve">Primar                          </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rPr>
                      <w:sz w:val="22"/>
                      <w:szCs w:val="22"/>
                    </w:rPr>
                    <w:t xml:space="preserve">Contabil șef                  </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p w:rsidR="001434FE" w:rsidRDefault="001434FE" w:rsidP="001434FE">
                  <w:pPr>
                    <w:pBdr>
                      <w:top w:val="single" w:sz="4" w:space="1" w:color="auto"/>
                      <w:left w:val="single" w:sz="4" w:space="4" w:color="auto"/>
                      <w:bottom w:val="single" w:sz="4" w:space="1" w:color="auto"/>
                      <w:right w:val="single" w:sz="4" w:space="4" w:color="auto"/>
                      <w:bar w:val="single" w:sz="4" w:color="auto"/>
                    </w:pBdr>
                    <w:jc w:val="both"/>
                  </w:pPr>
                  <w:r w:rsidRPr="0090601D">
                    <w:t xml:space="preserve">                                        L.Ș</w:t>
                  </w:r>
                </w:p>
                <w:p w:rsidR="001434FE" w:rsidRPr="0090601D" w:rsidRDefault="001434FE" w:rsidP="001434FE">
                  <w:pPr>
                    <w:pBdr>
                      <w:top w:val="single" w:sz="4" w:space="1" w:color="auto"/>
                      <w:left w:val="single" w:sz="4" w:space="4" w:color="auto"/>
                      <w:bottom w:val="single" w:sz="4" w:space="1" w:color="auto"/>
                      <w:right w:val="single" w:sz="4" w:space="4" w:color="auto"/>
                      <w:bar w:val="single" w:sz="4" w:color="auto"/>
                    </w:pBdr>
                    <w:jc w:val="both"/>
                  </w:pPr>
                </w:p>
              </w:tc>
            </w:tr>
          </w:tbl>
          <w:p w:rsidR="00385C85" w:rsidRPr="00FF430B" w:rsidRDefault="00385C85" w:rsidP="00196AB4">
            <w:pPr>
              <w:tabs>
                <w:tab w:val="left" w:pos="2295"/>
              </w:tabs>
              <w:jc w:val="both"/>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233538" w:rsidRPr="00FF430B" w:rsidRDefault="00233538" w:rsidP="00196AB4">
            <w:pPr>
              <w:jc w:val="both"/>
            </w:pPr>
          </w:p>
          <w:p w:rsidR="00233538" w:rsidRDefault="00233538" w:rsidP="00196AB4">
            <w:pPr>
              <w:jc w:val="both"/>
            </w:pPr>
          </w:p>
          <w:p w:rsidR="004C588F" w:rsidRDefault="004C588F" w:rsidP="00196AB4">
            <w:pPr>
              <w:jc w:val="both"/>
            </w:pPr>
          </w:p>
          <w:p w:rsidR="004C588F" w:rsidRDefault="004C588F" w:rsidP="00196AB4">
            <w:pPr>
              <w:jc w:val="both"/>
            </w:pPr>
          </w:p>
          <w:p w:rsidR="004C588F" w:rsidRDefault="004C588F" w:rsidP="00196AB4">
            <w:pPr>
              <w:jc w:val="both"/>
            </w:pPr>
          </w:p>
          <w:p w:rsidR="004C588F" w:rsidRDefault="004C588F" w:rsidP="00196AB4">
            <w:pPr>
              <w:jc w:val="both"/>
            </w:pPr>
          </w:p>
          <w:p w:rsidR="004C588F" w:rsidRDefault="004C588F" w:rsidP="00196AB4">
            <w:pPr>
              <w:jc w:val="both"/>
            </w:pPr>
          </w:p>
          <w:p w:rsidR="004C588F" w:rsidRDefault="004C588F" w:rsidP="00196AB4">
            <w:pPr>
              <w:jc w:val="both"/>
            </w:pPr>
          </w:p>
          <w:p w:rsidR="004C588F" w:rsidRPr="00FF430B" w:rsidRDefault="004C588F" w:rsidP="004C588F">
            <w:pPr>
              <w:autoSpaceDE w:val="0"/>
              <w:autoSpaceDN w:val="0"/>
              <w:adjustRightInd w:val="0"/>
              <w:ind w:right="23"/>
              <w:jc w:val="center"/>
              <w:rPr>
                <w:b/>
                <w:bCs/>
              </w:rPr>
            </w:pPr>
          </w:p>
          <w:p w:rsidR="004C588F" w:rsidRPr="00FF430B" w:rsidRDefault="004C588F" w:rsidP="004C588F">
            <w:pPr>
              <w:jc w:val="right"/>
              <w:rPr>
                <w:noProof w:val="0"/>
              </w:rPr>
            </w:pPr>
            <w:r w:rsidRPr="00FF430B">
              <w:rPr>
                <w:noProof w:val="0"/>
              </w:rPr>
              <w:t>Anexa nr.</w:t>
            </w:r>
            <w:r>
              <w:rPr>
                <w:noProof w:val="0"/>
              </w:rPr>
              <w:t xml:space="preserve"> </w:t>
            </w:r>
            <w:r w:rsidRPr="00FF430B">
              <w:rPr>
                <w:noProof w:val="0"/>
              </w:rPr>
              <w:t>27</w:t>
            </w:r>
          </w:p>
          <w:p w:rsidR="004C588F" w:rsidRPr="00FF430B" w:rsidRDefault="004C588F" w:rsidP="004C588F">
            <w:pPr>
              <w:jc w:val="right"/>
              <w:rPr>
                <w:noProof w:val="0"/>
              </w:rPr>
            </w:pPr>
            <w:r w:rsidRPr="00FF430B">
              <w:rPr>
                <w:noProof w:val="0"/>
              </w:rPr>
              <w:t>la Documentația standard nr._____</w:t>
            </w:r>
          </w:p>
          <w:p w:rsidR="004C588F" w:rsidRPr="00FF430B" w:rsidRDefault="004C588F" w:rsidP="004C588F">
            <w:pPr>
              <w:jc w:val="right"/>
              <w:rPr>
                <w:noProof w:val="0"/>
              </w:rPr>
            </w:pPr>
            <w:r w:rsidRPr="00FF430B">
              <w:rPr>
                <w:noProof w:val="0"/>
              </w:rPr>
              <w:t>din “____” ________ 20___</w:t>
            </w:r>
          </w:p>
          <w:p w:rsidR="004C588F" w:rsidRPr="00FF430B" w:rsidRDefault="004C588F" w:rsidP="004C588F">
            <w:pPr>
              <w:autoSpaceDE w:val="0"/>
              <w:autoSpaceDN w:val="0"/>
              <w:adjustRightInd w:val="0"/>
              <w:ind w:right="23"/>
              <w:jc w:val="right"/>
              <w:rPr>
                <w:b/>
                <w:bCs/>
              </w:rPr>
            </w:pPr>
          </w:p>
          <w:p w:rsidR="004C588F" w:rsidRPr="00FF430B" w:rsidRDefault="004C588F" w:rsidP="004C588F">
            <w:pPr>
              <w:autoSpaceDE w:val="0"/>
              <w:autoSpaceDN w:val="0"/>
              <w:adjustRightInd w:val="0"/>
              <w:ind w:right="23"/>
              <w:jc w:val="center"/>
              <w:rPr>
                <w:b/>
                <w:bCs/>
              </w:rPr>
            </w:pPr>
          </w:p>
          <w:p w:rsidR="004C588F" w:rsidRPr="00FF430B" w:rsidRDefault="004C588F" w:rsidP="004C588F">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4C588F" w:rsidRPr="00EC30C2" w:rsidTr="00507CEC">
              <w:tc>
                <w:tcPr>
                  <w:tcW w:w="9640" w:type="dxa"/>
                  <w:gridSpan w:val="2"/>
                </w:tcPr>
                <w:p w:rsidR="004C588F" w:rsidRPr="00FF430B" w:rsidRDefault="004C588F" w:rsidP="00507CEC">
                  <w:pPr>
                    <w:jc w:val="center"/>
                    <w:rPr>
                      <w:b/>
                    </w:rPr>
                  </w:pPr>
                  <w:r w:rsidRPr="00FF430B">
                    <w:rPr>
                      <w:b/>
                      <w:caps/>
                    </w:rPr>
                    <w:t>ACORD ADIȚIONAL</w:t>
                  </w:r>
                  <w:r w:rsidRPr="00FF430B">
                    <w:rPr>
                      <w:b/>
                    </w:rPr>
                    <w:t xml:space="preserve"> Nr.______</w:t>
                  </w:r>
                </w:p>
                <w:p w:rsidR="004C588F" w:rsidRPr="00FF430B" w:rsidRDefault="004C588F" w:rsidP="00507CEC">
                  <w:pPr>
                    <w:jc w:val="center"/>
                    <w:rPr>
                      <w:b/>
                    </w:rPr>
                  </w:pPr>
                </w:p>
                <w:p w:rsidR="004C588F" w:rsidRPr="00FF430B" w:rsidRDefault="004C588F" w:rsidP="00507CEC">
                  <w:pPr>
                    <w:jc w:val="center"/>
                  </w:pPr>
                  <w:r w:rsidRPr="00FF430B">
                    <w:t xml:space="preserve">la contractul </w:t>
                  </w:r>
                  <w:r>
                    <w:t>n</w:t>
                  </w:r>
                  <w:r w:rsidRPr="00FF430B">
                    <w:t>r.</w:t>
                  </w:r>
                  <w:r w:rsidRPr="00FF430B">
                    <w:rPr>
                      <w:rFonts w:eastAsia="Calibri"/>
                    </w:rPr>
                    <w:t>________</w:t>
                  </w:r>
                  <w:r w:rsidRPr="00FF430B">
                    <w:t>din ”__„_________ 20___</w:t>
                  </w:r>
                </w:p>
                <w:p w:rsidR="004C588F" w:rsidRPr="00FF430B" w:rsidRDefault="004C588F" w:rsidP="00507CEC"/>
                <w:p w:rsidR="004C588F" w:rsidRPr="00FF430B" w:rsidRDefault="004C588F" w:rsidP="00507CEC"/>
              </w:tc>
            </w:tr>
            <w:tr w:rsidR="004C588F" w:rsidRPr="00EC30C2" w:rsidTr="00507CEC">
              <w:tc>
                <w:tcPr>
                  <w:tcW w:w="9640" w:type="dxa"/>
                  <w:gridSpan w:val="2"/>
                </w:tcPr>
                <w:p w:rsidR="004C588F" w:rsidRPr="00FF430B" w:rsidRDefault="004C588F" w:rsidP="00507CE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4C588F" w:rsidRPr="00FF430B" w:rsidRDefault="004C588F" w:rsidP="00507CEC">
                  <w:pPr>
                    <w:pStyle w:val="ad"/>
                    <w:ind w:firstLine="0"/>
                    <w:rPr>
                      <w:sz w:val="24"/>
                      <w:szCs w:val="24"/>
                    </w:rPr>
                  </w:pPr>
                </w:p>
                <w:p w:rsidR="004C588F" w:rsidRPr="00FF430B" w:rsidRDefault="004C588F" w:rsidP="00507CEC">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4C588F" w:rsidRPr="00FF430B" w:rsidRDefault="004C588F" w:rsidP="00507CEC">
                  <w:pPr>
                    <w:pStyle w:val="ad"/>
                    <w:ind w:firstLine="0"/>
                    <w:rPr>
                      <w:sz w:val="24"/>
                      <w:szCs w:val="24"/>
                    </w:rPr>
                  </w:pPr>
                </w:p>
                <w:p w:rsidR="004C588F" w:rsidRPr="00FF430B" w:rsidRDefault="004C588F" w:rsidP="00507CEC">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4C588F" w:rsidRPr="005E6BA4" w:rsidRDefault="004C588F" w:rsidP="00507CEC">
                  <w:pPr>
                    <w:pStyle w:val="af2"/>
                    <w:tabs>
                      <w:tab w:val="right" w:pos="10205"/>
                    </w:tabs>
                    <w:ind w:firstLine="0"/>
                    <w:jc w:val="left"/>
                    <w:rPr>
                      <w:lang w:val="en-US"/>
                    </w:rPr>
                  </w:pPr>
                </w:p>
                <w:p w:rsidR="004C588F" w:rsidRPr="00FF430B" w:rsidRDefault="004C588F" w:rsidP="00507CEC">
                  <w:pPr>
                    <w:pStyle w:val="ad"/>
                    <w:ind w:right="-1" w:firstLine="0"/>
                    <w:rPr>
                      <w:sz w:val="24"/>
                      <w:szCs w:val="24"/>
                    </w:rPr>
                  </w:pPr>
                  <w:r w:rsidRPr="00FF430B">
                    <w:rPr>
                      <w:sz w:val="24"/>
                      <w:szCs w:val="24"/>
                    </w:rPr>
                    <w:t>Prin prezentul acord, în Contract se aplică următoarele modificări:</w:t>
                  </w:r>
                </w:p>
                <w:p w:rsidR="004C588F" w:rsidRPr="00FF430B" w:rsidRDefault="004C588F" w:rsidP="00507CEC">
                  <w:pPr>
                    <w:pStyle w:val="a"/>
                    <w:ind w:left="743"/>
                  </w:pPr>
                  <w:r w:rsidRPr="00FF430B">
                    <w:t>________________________________________________________________________</w:t>
                  </w:r>
                </w:p>
                <w:p w:rsidR="004C588F" w:rsidRPr="00FF430B" w:rsidRDefault="004C588F" w:rsidP="00507CEC">
                  <w:pPr>
                    <w:tabs>
                      <w:tab w:val="right" w:pos="10205"/>
                    </w:tabs>
                    <w:ind w:left="1134" w:right="-1"/>
                  </w:pPr>
                </w:p>
                <w:p w:rsidR="004C588F" w:rsidRPr="00FF430B" w:rsidRDefault="004C588F" w:rsidP="00507CEC">
                  <w:pPr>
                    <w:ind w:right="-1" w:firstLine="567"/>
                    <w:jc w:val="both"/>
                  </w:pPr>
                  <w:r w:rsidRPr="00FF430B">
                    <w:t>Prezentul acord se consideră încheiat la data semnării lui şi intră în vigoare după înregistrarea la una din trezoreriile regionale ale Ministerului Finanțelor.</w:t>
                  </w:r>
                </w:p>
                <w:p w:rsidR="004C588F" w:rsidRPr="00FF430B" w:rsidRDefault="004C588F" w:rsidP="00507CEC">
                  <w:pPr>
                    <w:pStyle w:val="2"/>
                    <w:rPr>
                      <w:szCs w:val="24"/>
                    </w:rPr>
                  </w:pPr>
                </w:p>
                <w:p w:rsidR="004C588F" w:rsidRPr="00FF430B" w:rsidRDefault="004C588F" w:rsidP="00507CEC"/>
                <w:p w:rsidR="004C588F" w:rsidRPr="00FF430B" w:rsidRDefault="004C588F" w:rsidP="00507CEC">
                  <w:pPr>
                    <w:jc w:val="center"/>
                  </w:pPr>
                  <w:r w:rsidRPr="00FF430B">
                    <w:rPr>
                      <w:b/>
                      <w:bCs/>
                      <w:noProof w:val="0"/>
                    </w:rPr>
                    <w:t>SEMNĂTURILE PĂRŢILOR</w:t>
                  </w:r>
                </w:p>
                <w:p w:rsidR="004C588F" w:rsidRPr="00FF430B" w:rsidRDefault="004C588F" w:rsidP="00507CEC"/>
              </w:tc>
            </w:tr>
            <w:tr w:rsidR="004C588F" w:rsidRPr="00EC30C2" w:rsidTr="00507CEC">
              <w:trPr>
                <w:trHeight w:val="357"/>
              </w:trPr>
              <w:tc>
                <w:tcPr>
                  <w:tcW w:w="5179" w:type="dxa"/>
                  <w:vAlign w:val="center"/>
                </w:tcPr>
                <w:p w:rsidR="004C588F" w:rsidRPr="00FF430B" w:rsidRDefault="004C588F" w:rsidP="00507CEC">
                  <w:pPr>
                    <w:jc w:val="center"/>
                    <w:rPr>
                      <w:b/>
                    </w:rPr>
                  </w:pPr>
                  <w:r w:rsidRPr="00FF430B">
                    <w:rPr>
                      <w:b/>
                      <w:bCs/>
                      <w:noProof w:val="0"/>
                    </w:rPr>
                    <w:t>ANTREPRENORUL/PRESTATORUL</w:t>
                  </w:r>
                </w:p>
              </w:tc>
              <w:tc>
                <w:tcPr>
                  <w:tcW w:w="4461" w:type="dxa"/>
                  <w:vAlign w:val="center"/>
                </w:tcPr>
                <w:p w:rsidR="004C588F" w:rsidRPr="00FF430B" w:rsidRDefault="004C588F" w:rsidP="00507CEC">
                  <w:pPr>
                    <w:jc w:val="center"/>
                    <w:rPr>
                      <w:noProof w:val="0"/>
                    </w:rPr>
                  </w:pPr>
                  <w:r w:rsidRPr="00FF430B">
                    <w:rPr>
                      <w:b/>
                      <w:bCs/>
                      <w:noProof w:val="0"/>
                    </w:rPr>
                    <w:t>BENEFICIAR</w:t>
                  </w:r>
                </w:p>
              </w:tc>
            </w:tr>
            <w:tr w:rsidR="004C588F" w:rsidRPr="00EC30C2" w:rsidTr="00507C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4C588F" w:rsidRPr="00FF430B" w:rsidRDefault="004C588F" w:rsidP="00507CEC"/>
              </w:tc>
              <w:tc>
                <w:tcPr>
                  <w:tcW w:w="4461" w:type="dxa"/>
                  <w:tcBorders>
                    <w:top w:val="nil"/>
                    <w:left w:val="nil"/>
                    <w:bottom w:val="nil"/>
                    <w:right w:val="nil"/>
                  </w:tcBorders>
                  <w:vAlign w:val="center"/>
                </w:tcPr>
                <w:p w:rsidR="004C588F" w:rsidRPr="00FF430B" w:rsidRDefault="004C588F" w:rsidP="00507CEC"/>
              </w:tc>
            </w:tr>
          </w:tbl>
          <w:p w:rsidR="004C588F" w:rsidRPr="00FF430B" w:rsidRDefault="004C588F"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DCF" w:rsidRDefault="00345DCF" w:rsidP="00A20ACF">
      <w:r>
        <w:separator/>
      </w:r>
    </w:p>
  </w:endnote>
  <w:endnote w:type="continuationSeparator" w:id="0">
    <w:p w:rsidR="00345DCF" w:rsidRDefault="00345DC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07CEC" w:rsidRDefault="00AE5947">
        <w:pPr>
          <w:pStyle w:val="a4"/>
          <w:jc w:val="right"/>
        </w:pPr>
        <w:fldSimple w:instr=" PAGE   \* MERGEFORMAT ">
          <w:r w:rsidR="00575388">
            <w:t>44</w:t>
          </w:r>
        </w:fldSimple>
      </w:p>
    </w:sdtContent>
  </w:sdt>
  <w:p w:rsidR="00507CEC" w:rsidRDefault="00507CE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DCF" w:rsidRDefault="00345DCF" w:rsidP="00A20ACF">
      <w:r>
        <w:separator/>
      </w:r>
    </w:p>
  </w:footnote>
  <w:footnote w:type="continuationSeparator" w:id="0">
    <w:p w:rsidR="00345DCF" w:rsidRDefault="00345DC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1"/>
  </w:num>
  <w:num w:numId="4">
    <w:abstractNumId w:val="20"/>
  </w:num>
  <w:num w:numId="5">
    <w:abstractNumId w:val="11"/>
  </w:num>
  <w:num w:numId="6">
    <w:abstractNumId w:val="5"/>
  </w:num>
  <w:num w:numId="7">
    <w:abstractNumId w:val="19"/>
  </w:num>
  <w:num w:numId="8">
    <w:abstractNumId w:val="9"/>
  </w:num>
  <w:num w:numId="9">
    <w:abstractNumId w:val="14"/>
  </w:num>
  <w:num w:numId="10">
    <w:abstractNumId w:val="15"/>
  </w:num>
  <w:num w:numId="11">
    <w:abstractNumId w:val="25"/>
  </w:num>
  <w:num w:numId="12">
    <w:abstractNumId w:val="18"/>
  </w:num>
  <w:num w:numId="13">
    <w:abstractNumId w:val="16"/>
  </w:num>
  <w:num w:numId="14">
    <w:abstractNumId w:val="7"/>
  </w:num>
  <w:num w:numId="15">
    <w:abstractNumId w:val="27"/>
  </w:num>
  <w:num w:numId="16">
    <w:abstractNumId w:val="23"/>
  </w:num>
  <w:num w:numId="17">
    <w:abstractNumId w:val="8"/>
  </w:num>
  <w:num w:numId="18">
    <w:abstractNumId w:val="22"/>
  </w:num>
  <w:num w:numId="19">
    <w:abstractNumId w:val="17"/>
  </w:num>
  <w:num w:numId="20">
    <w:abstractNumId w:val="13"/>
  </w:num>
  <w:num w:numId="21">
    <w:abstractNumId w:val="26"/>
  </w:num>
  <w:num w:numId="22">
    <w:abstractNumId w:val="10"/>
  </w:num>
  <w:num w:numId="23">
    <w:abstractNumId w:val="6"/>
  </w:num>
  <w:num w:numId="24">
    <w:abstractNumId w:val="12"/>
  </w:num>
  <w:num w:numId="25">
    <w:abstractNumId w:val="28"/>
  </w:num>
  <w:num w:numId="26">
    <w:abstractNumId w:val="2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11E3"/>
    <w:rsid w:val="00002334"/>
    <w:rsid w:val="000047F9"/>
    <w:rsid w:val="0000493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4AD"/>
    <w:rsid w:val="00040E78"/>
    <w:rsid w:val="00040EA0"/>
    <w:rsid w:val="0004670D"/>
    <w:rsid w:val="00046CEA"/>
    <w:rsid w:val="00050E70"/>
    <w:rsid w:val="0005316F"/>
    <w:rsid w:val="00054AD8"/>
    <w:rsid w:val="000579C8"/>
    <w:rsid w:val="00057F3A"/>
    <w:rsid w:val="00064810"/>
    <w:rsid w:val="00065C50"/>
    <w:rsid w:val="000673B5"/>
    <w:rsid w:val="000701BA"/>
    <w:rsid w:val="00070491"/>
    <w:rsid w:val="0007146B"/>
    <w:rsid w:val="00071859"/>
    <w:rsid w:val="00072088"/>
    <w:rsid w:val="00072940"/>
    <w:rsid w:val="00073EB7"/>
    <w:rsid w:val="00073FF9"/>
    <w:rsid w:val="00074305"/>
    <w:rsid w:val="00080063"/>
    <w:rsid w:val="00080674"/>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B43"/>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2AA"/>
    <w:rsid w:val="0013462B"/>
    <w:rsid w:val="00135A02"/>
    <w:rsid w:val="00136841"/>
    <w:rsid w:val="0013795E"/>
    <w:rsid w:val="001401CD"/>
    <w:rsid w:val="00140BB8"/>
    <w:rsid w:val="001434FE"/>
    <w:rsid w:val="0014370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E19"/>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32E"/>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355"/>
    <w:rsid w:val="002359F7"/>
    <w:rsid w:val="00236F50"/>
    <w:rsid w:val="00240751"/>
    <w:rsid w:val="0024320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3DB"/>
    <w:rsid w:val="00271282"/>
    <w:rsid w:val="002722CC"/>
    <w:rsid w:val="002739A1"/>
    <w:rsid w:val="00275D82"/>
    <w:rsid w:val="002767DE"/>
    <w:rsid w:val="00276D0B"/>
    <w:rsid w:val="00281BEA"/>
    <w:rsid w:val="002828B9"/>
    <w:rsid w:val="00283156"/>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B"/>
    <w:rsid w:val="002D6E71"/>
    <w:rsid w:val="002D7857"/>
    <w:rsid w:val="002E1640"/>
    <w:rsid w:val="002E20CD"/>
    <w:rsid w:val="002E3D41"/>
    <w:rsid w:val="002E48BE"/>
    <w:rsid w:val="002E4970"/>
    <w:rsid w:val="002E5B20"/>
    <w:rsid w:val="002E6BB0"/>
    <w:rsid w:val="002E7992"/>
    <w:rsid w:val="002F03E2"/>
    <w:rsid w:val="002F0B6E"/>
    <w:rsid w:val="002F428D"/>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DCF"/>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EA"/>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AA9"/>
    <w:rsid w:val="00411C62"/>
    <w:rsid w:val="004120B9"/>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1FBA"/>
    <w:rsid w:val="00453171"/>
    <w:rsid w:val="00453E2A"/>
    <w:rsid w:val="00453E79"/>
    <w:rsid w:val="00455A94"/>
    <w:rsid w:val="004576E2"/>
    <w:rsid w:val="00460653"/>
    <w:rsid w:val="00461DAC"/>
    <w:rsid w:val="00464994"/>
    <w:rsid w:val="00464A19"/>
    <w:rsid w:val="00467A64"/>
    <w:rsid w:val="004702B5"/>
    <w:rsid w:val="004728B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88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448"/>
    <w:rsid w:val="004F77F1"/>
    <w:rsid w:val="004F7F09"/>
    <w:rsid w:val="004F7FF9"/>
    <w:rsid w:val="005005A8"/>
    <w:rsid w:val="00501D28"/>
    <w:rsid w:val="00502EFF"/>
    <w:rsid w:val="00507348"/>
    <w:rsid w:val="005076B6"/>
    <w:rsid w:val="00507CEC"/>
    <w:rsid w:val="0051093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57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38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02B"/>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32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0EB"/>
    <w:rsid w:val="00666A9B"/>
    <w:rsid w:val="00667B1F"/>
    <w:rsid w:val="00667C91"/>
    <w:rsid w:val="00673164"/>
    <w:rsid w:val="0067392B"/>
    <w:rsid w:val="00673FBC"/>
    <w:rsid w:val="00674E63"/>
    <w:rsid w:val="006755A1"/>
    <w:rsid w:val="0067769C"/>
    <w:rsid w:val="00680AC9"/>
    <w:rsid w:val="006819B2"/>
    <w:rsid w:val="0068226E"/>
    <w:rsid w:val="00684D44"/>
    <w:rsid w:val="006901DE"/>
    <w:rsid w:val="006904AB"/>
    <w:rsid w:val="006911D3"/>
    <w:rsid w:val="00691A85"/>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70F"/>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0A"/>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A71"/>
    <w:rsid w:val="00736134"/>
    <w:rsid w:val="00736B8F"/>
    <w:rsid w:val="00737322"/>
    <w:rsid w:val="0074087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73E"/>
    <w:rsid w:val="00791144"/>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5F2"/>
    <w:rsid w:val="007E1C9E"/>
    <w:rsid w:val="007E20A2"/>
    <w:rsid w:val="007E229F"/>
    <w:rsid w:val="007E3150"/>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440"/>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83E"/>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51F"/>
    <w:rsid w:val="008B330F"/>
    <w:rsid w:val="008B3387"/>
    <w:rsid w:val="008B5DA7"/>
    <w:rsid w:val="008B7CBD"/>
    <w:rsid w:val="008C0290"/>
    <w:rsid w:val="008C182E"/>
    <w:rsid w:val="008C1AE2"/>
    <w:rsid w:val="008C32C0"/>
    <w:rsid w:val="008D1439"/>
    <w:rsid w:val="008D1ADB"/>
    <w:rsid w:val="008D1DA6"/>
    <w:rsid w:val="008D1E68"/>
    <w:rsid w:val="008D2C5A"/>
    <w:rsid w:val="008D302E"/>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A9D"/>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BAD"/>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1AE"/>
    <w:rsid w:val="009C59B3"/>
    <w:rsid w:val="009C749C"/>
    <w:rsid w:val="009C7514"/>
    <w:rsid w:val="009C7694"/>
    <w:rsid w:val="009D032C"/>
    <w:rsid w:val="009D0BD2"/>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F26"/>
    <w:rsid w:val="009E719D"/>
    <w:rsid w:val="009E7663"/>
    <w:rsid w:val="009F0FE8"/>
    <w:rsid w:val="009F1716"/>
    <w:rsid w:val="009F1E2C"/>
    <w:rsid w:val="009F3CEA"/>
    <w:rsid w:val="009F4E6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431"/>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7EA"/>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C5F"/>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947"/>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43E"/>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99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30D"/>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E2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202"/>
    <w:rsid w:val="00CB0AEA"/>
    <w:rsid w:val="00CB0CC6"/>
    <w:rsid w:val="00CB0DDA"/>
    <w:rsid w:val="00CB392C"/>
    <w:rsid w:val="00CB4A20"/>
    <w:rsid w:val="00CB5DEC"/>
    <w:rsid w:val="00CB71A4"/>
    <w:rsid w:val="00CC114D"/>
    <w:rsid w:val="00CC3A09"/>
    <w:rsid w:val="00CC41C0"/>
    <w:rsid w:val="00CC5DF4"/>
    <w:rsid w:val="00CC6514"/>
    <w:rsid w:val="00CC6536"/>
    <w:rsid w:val="00CD0EA7"/>
    <w:rsid w:val="00CD278A"/>
    <w:rsid w:val="00CD31E8"/>
    <w:rsid w:val="00CD74C4"/>
    <w:rsid w:val="00CE1192"/>
    <w:rsid w:val="00CE11D6"/>
    <w:rsid w:val="00CE32F1"/>
    <w:rsid w:val="00CE3D8F"/>
    <w:rsid w:val="00CE5C5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718"/>
    <w:rsid w:val="00D0567E"/>
    <w:rsid w:val="00D05A94"/>
    <w:rsid w:val="00D06790"/>
    <w:rsid w:val="00D10AC2"/>
    <w:rsid w:val="00D11588"/>
    <w:rsid w:val="00D12FD7"/>
    <w:rsid w:val="00D139EF"/>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1E4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072"/>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955"/>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05C"/>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0ED1"/>
    <w:rsid w:val="00E81A3E"/>
    <w:rsid w:val="00E8202C"/>
    <w:rsid w:val="00E828BB"/>
    <w:rsid w:val="00E836D3"/>
    <w:rsid w:val="00E838F8"/>
    <w:rsid w:val="00E845B0"/>
    <w:rsid w:val="00E85B92"/>
    <w:rsid w:val="00E86623"/>
    <w:rsid w:val="00E869E2"/>
    <w:rsid w:val="00E92862"/>
    <w:rsid w:val="00E93A68"/>
    <w:rsid w:val="00E94F3E"/>
    <w:rsid w:val="00E9530A"/>
    <w:rsid w:val="00E95E11"/>
    <w:rsid w:val="00EA3452"/>
    <w:rsid w:val="00EA3C96"/>
    <w:rsid w:val="00EA50A9"/>
    <w:rsid w:val="00EA64B0"/>
    <w:rsid w:val="00EA73CF"/>
    <w:rsid w:val="00EB080B"/>
    <w:rsid w:val="00EB1D05"/>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AD"/>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6D8"/>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8F5A9D"/>
    <w:rPr>
      <w:rFonts w:ascii="Times New Roman" w:hAnsi="Times New Roman"/>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D3BE5-C03E-4454-B7AF-BE8C18559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54</Pages>
  <Words>19207</Words>
  <Characters>109480</Characters>
  <Application>Microsoft Office Word</Application>
  <DocSecurity>0</DocSecurity>
  <Lines>912</Lines>
  <Paragraphs>256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Contabilitate2</cp:lastModifiedBy>
  <cp:revision>46</cp:revision>
  <cp:lastPrinted>2021-06-01T11:52:00Z</cp:lastPrinted>
  <dcterms:created xsi:type="dcterms:W3CDTF">2021-06-14T10:00:00Z</dcterms:created>
  <dcterms:modified xsi:type="dcterms:W3CDTF">2023-10-27T04:59:00Z</dcterms:modified>
</cp:coreProperties>
</file>