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5BC8FE8C" w14:textId="0FFE9600" w:rsidR="00317E01" w:rsidRPr="00317E01" w:rsidRDefault="00BE362C" w:rsidP="00317E01">
      <w:pPr>
        <w:spacing w:before="120"/>
        <w:jc w:val="center"/>
        <w:rPr>
          <w:b/>
          <w:noProof w:val="0"/>
          <w:sz w:val="12"/>
          <w:szCs w:val="12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53711D" w:rsidRPr="0053711D">
        <w:rPr>
          <w:b/>
          <w:sz w:val="26"/>
          <w:szCs w:val="26"/>
          <w:u w:val="single"/>
          <w:shd w:val="clear" w:color="auto" w:fill="FFFF00"/>
        </w:rPr>
        <w:t xml:space="preserve">Servicii de </w:t>
      </w:r>
      <w:r w:rsidR="00940ED8">
        <w:rPr>
          <w:b/>
          <w:sz w:val="26"/>
          <w:szCs w:val="26"/>
          <w:u w:val="single"/>
          <w:shd w:val="clear" w:color="auto" w:fill="FFFF00"/>
        </w:rPr>
        <w:t>deservire tehnică a ascensoarelor pentru anul 202</w:t>
      </w:r>
      <w:r w:rsidR="00EA6545">
        <w:rPr>
          <w:b/>
          <w:sz w:val="26"/>
          <w:szCs w:val="26"/>
          <w:u w:val="single"/>
          <w:shd w:val="clear" w:color="auto" w:fill="FFFF00"/>
        </w:rPr>
        <w:t>6</w:t>
      </w:r>
      <w:r w:rsidRPr="00FF430B">
        <w:rPr>
          <w:b/>
          <w:noProof w:val="0"/>
          <w:lang w:val="ro-MD" w:eastAsia="ru-RU"/>
        </w:rPr>
        <w:br/>
      </w:r>
    </w:p>
    <w:p w14:paraId="2ED345BA" w14:textId="48DA1E38" w:rsidR="00BE362C" w:rsidRPr="00FF430B" w:rsidRDefault="00BE362C" w:rsidP="00317E01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48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551"/>
        <w:gridCol w:w="993"/>
        <w:gridCol w:w="708"/>
        <w:gridCol w:w="1843"/>
        <w:gridCol w:w="1545"/>
      </w:tblGrid>
      <w:tr w:rsidR="0053711D" w:rsidRPr="00D87E69" w14:paraId="033DBC58" w14:textId="77777777" w:rsidTr="0053711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F7191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4B6A6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FB23B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5568E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F6463F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1D5B9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A0F757" w14:textId="77777777" w:rsidR="0053711D" w:rsidRPr="00D87E69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estimată</w:t>
            </w:r>
            <w:r w:rsidRPr="00D87E69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53711D" w:rsidRPr="005B7B3E" w14:paraId="2FFD28C3" w14:textId="77777777" w:rsidTr="00940ED8">
        <w:trPr>
          <w:trHeight w:val="225"/>
        </w:trPr>
        <w:tc>
          <w:tcPr>
            <w:tcW w:w="9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F397B" w14:textId="09AE3C58" w:rsidR="0053711D" w:rsidRPr="005B7B3E" w:rsidRDefault="00940ED8" w:rsidP="00655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 de deservire tehnică a ascensoarelor</w:t>
            </w:r>
          </w:p>
        </w:tc>
      </w:tr>
      <w:tr w:rsidR="0053711D" w:rsidRPr="005B7B3E" w14:paraId="27E34370" w14:textId="77777777" w:rsidTr="0053711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17BD0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C78C2B" w14:textId="3382BE2C" w:rsidR="0053711D" w:rsidRPr="005B7B3E" w:rsidRDefault="00940ED8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940ED8">
              <w:rPr>
                <w:sz w:val="16"/>
                <w:szCs w:val="16"/>
              </w:rPr>
              <w:t>50750000-7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590A8A" w14:textId="7207CFB3" w:rsidR="0053711D" w:rsidRPr="005B7B3E" w:rsidRDefault="00940ED8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 de deservire tehnică a ascensoarelor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F61D76" w14:textId="30B7F5AC" w:rsidR="0053711D" w:rsidRPr="005B7B3E" w:rsidRDefault="0053711D" w:rsidP="00940ED8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Serviciu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4FCBB" w14:textId="1C5893D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F042A2" w14:textId="0D2C561B" w:rsidR="0053711D" w:rsidRPr="00A724E5" w:rsidRDefault="0053711D" w:rsidP="006550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Conform </w:t>
            </w:r>
            <w:r w:rsidR="00940ED8">
              <w:rPr>
                <w:color w:val="000000"/>
                <w:sz w:val="20"/>
                <w:szCs w:val="20"/>
              </w:rPr>
              <w:t xml:space="preserve">cerințelor </w:t>
            </w:r>
            <w:r>
              <w:rPr>
                <w:color w:val="000000"/>
                <w:sz w:val="20"/>
                <w:szCs w:val="20"/>
              </w:rPr>
              <w:t>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39439A" w14:textId="22F28070" w:rsidR="0053711D" w:rsidRPr="005B7B3E" w:rsidRDefault="00EA6545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133 820</w:t>
            </w:r>
            <w:r w:rsidR="0053711D">
              <w:rPr>
                <w:sz w:val="20"/>
                <w:szCs w:val="20"/>
              </w:rPr>
              <w:t>,00</w:t>
            </w:r>
          </w:p>
        </w:tc>
      </w:tr>
      <w:tr w:rsidR="0053711D" w:rsidRPr="00D87E69" w14:paraId="37DF9FC8" w14:textId="77777777" w:rsidTr="0053711D">
        <w:trPr>
          <w:trHeight w:val="397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BC76C" w14:textId="77777777" w:rsidR="0053711D" w:rsidRPr="00D87E69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5E6F45" w14:textId="2563EFD6" w:rsidR="0053711D" w:rsidRPr="00EA6545" w:rsidRDefault="00EA6545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A6545">
              <w:rPr>
                <w:b/>
                <w:sz w:val="20"/>
                <w:szCs w:val="20"/>
              </w:rPr>
              <w:t>133 820,00</w:t>
            </w:r>
          </w:p>
        </w:tc>
      </w:tr>
    </w:tbl>
    <w:p w14:paraId="1C2EE367" w14:textId="77777777" w:rsidR="0053711D" w:rsidRDefault="0053711D" w:rsidP="0053711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ro-MD" w:eastAsia="ru-RU"/>
        </w:rPr>
      </w:pPr>
    </w:p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940ED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o-MD" w:eastAsia="ru-RU"/>
        </w:rPr>
      </w:pPr>
      <w:r w:rsidRPr="00940ED8">
        <w:rPr>
          <w:bCs/>
          <w:noProof w:val="0"/>
          <w:lang w:val="ro-MD" w:eastAsia="ru-RU"/>
        </w:rPr>
        <w:t>Pentru mai multe loturi;</w:t>
      </w:r>
    </w:p>
    <w:p w14:paraId="38C3A784" w14:textId="77777777" w:rsidR="00BE362C" w:rsidRPr="00940ED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940ED8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150FFC0B" w:rsidR="00E97340" w:rsidRPr="00170C4B" w:rsidRDefault="00BE362C" w:rsidP="004C626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53711D">
        <w:rPr>
          <w:b/>
          <w:highlight w:val="yellow"/>
        </w:rPr>
        <w:t>Pe parcursul anului 202</w:t>
      </w:r>
      <w:r w:rsidR="00EA6545">
        <w:rPr>
          <w:b/>
          <w:highlight w:val="yellow"/>
        </w:rPr>
        <w:t>6</w:t>
      </w:r>
      <w:r w:rsidR="00736C9F" w:rsidRPr="00170C4B">
        <w:rPr>
          <w:b/>
          <w:highlight w:val="yellow"/>
        </w:rPr>
        <w:t>.</w:t>
      </w:r>
    </w:p>
    <w:p w14:paraId="6CE0A203" w14:textId="6B7780E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EA6545">
        <w:rPr>
          <w:b/>
          <w:shd w:val="clear" w:color="auto" w:fill="FFFF00"/>
        </w:rPr>
        <w:t>6</w:t>
      </w:r>
      <w:bookmarkStart w:id="0" w:name="_GoBack"/>
      <w:bookmarkEnd w:id="0"/>
      <w:r w:rsidR="0053711D">
        <w:rPr>
          <w:b/>
          <w:shd w:val="clear" w:color="auto" w:fill="FFFF00"/>
        </w:rPr>
        <w:t>.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lastRenderedPageBreak/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5171E3">
        <w:tc>
          <w:tcPr>
            <w:tcW w:w="560" w:type="dxa"/>
            <w:shd w:val="clear" w:color="auto" w:fill="auto"/>
          </w:tcPr>
          <w:p w14:paraId="6A7A3D13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14:paraId="6E85F6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</w:tcPr>
          <w:p w14:paraId="245C6AE2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41FA5FB6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5171E3">
        <w:tc>
          <w:tcPr>
            <w:tcW w:w="560" w:type="dxa"/>
            <w:shd w:val="clear" w:color="auto" w:fill="auto"/>
          </w:tcPr>
          <w:p w14:paraId="76668808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14:paraId="567D95B6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</w:tcPr>
          <w:p w14:paraId="2AE55C3B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0B2FE70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5171E3">
        <w:tc>
          <w:tcPr>
            <w:tcW w:w="560" w:type="dxa"/>
            <w:shd w:val="clear" w:color="auto" w:fill="auto"/>
          </w:tcPr>
          <w:p w14:paraId="5D22F5B6" w14:textId="47BF7E2C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14:paraId="213940BA" w14:textId="4F722FBF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</w:tcPr>
          <w:p w14:paraId="7D8B88A9" w14:textId="77777777" w:rsidR="005171E3" w:rsidRPr="005171E3" w:rsidRDefault="005171E3" w:rsidP="005171E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nr. 870 din 14.12.2022</w:t>
            </w:r>
            <w:r w:rsidRPr="005171E3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68FFD608" w14:textId="6D06A8A3" w:rsidR="005171E3" w:rsidRPr="005171E3" w:rsidRDefault="005171E3" w:rsidP="005171E3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D6EAFE1" w14:textId="1F1DDDF1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5171E3">
        <w:tc>
          <w:tcPr>
            <w:tcW w:w="560" w:type="dxa"/>
            <w:shd w:val="clear" w:color="auto" w:fill="auto"/>
          </w:tcPr>
          <w:p w14:paraId="5B9FB502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</w:tcPr>
          <w:p w14:paraId="18EFF98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059" w:type="dxa"/>
            <w:shd w:val="clear" w:color="auto" w:fill="auto"/>
          </w:tcPr>
          <w:p w14:paraId="4945584F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055F9D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FD43A18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5171E3">
        <w:tc>
          <w:tcPr>
            <w:tcW w:w="560" w:type="dxa"/>
            <w:shd w:val="clear" w:color="auto" w:fill="auto"/>
          </w:tcPr>
          <w:p w14:paraId="36F08B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</w:tcPr>
          <w:p w14:paraId="45327A59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059" w:type="dxa"/>
            <w:shd w:val="clear" w:color="auto" w:fill="auto"/>
          </w:tcPr>
          <w:p w14:paraId="3C8C72B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055F9D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A6C07F1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5171E3">
        <w:tc>
          <w:tcPr>
            <w:tcW w:w="560" w:type="dxa"/>
            <w:shd w:val="clear" w:color="auto" w:fill="auto"/>
          </w:tcPr>
          <w:p w14:paraId="3D7FDA7A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</w:tcPr>
          <w:p w14:paraId="6CED5B0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</w:tcPr>
          <w:p w14:paraId="68CAEEAB" w14:textId="77777777" w:rsidR="005171E3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C32F428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59CD7ACC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1B541767" w14:textId="77777777" w:rsidTr="005171E3">
        <w:tc>
          <w:tcPr>
            <w:tcW w:w="560" w:type="dxa"/>
            <w:shd w:val="clear" w:color="auto" w:fill="auto"/>
          </w:tcPr>
          <w:p w14:paraId="41E168E3" w14:textId="7EB5EC26" w:rsidR="005171E3" w:rsidRDefault="00B4045A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14:paraId="7F819F1B" w14:textId="55C7BC9A" w:rsidR="005171E3" w:rsidRPr="00BD105A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5171E3" w:rsidRPr="00BD105A" w:rsidRDefault="00C17EDC" w:rsidP="00055F9D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A3200C3" w14:textId="61D090FF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4045A" w:rsidRPr="00BE362C" w14:paraId="06505912" w14:textId="77777777" w:rsidTr="001819FB">
        <w:tc>
          <w:tcPr>
            <w:tcW w:w="560" w:type="dxa"/>
            <w:shd w:val="clear" w:color="auto" w:fill="auto"/>
          </w:tcPr>
          <w:p w14:paraId="0E817A1A" w14:textId="5375BB9D" w:rsidR="00B4045A" w:rsidRDefault="00B4045A" w:rsidP="00B404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14:paraId="1835E1A2" w14:textId="57ABDB2D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059" w:type="dxa"/>
            <w:shd w:val="clear" w:color="auto" w:fill="auto"/>
          </w:tcPr>
          <w:p w14:paraId="7704406F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7928E286" w14:textId="77777777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308726CA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BE7F3D1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1C816A00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2BCC4A02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573FF78E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4C08F1B4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0E2D6E8B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7FF69067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310EAB51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61DC171" w14:textId="1ACF0B7C" w:rsidR="00B4045A" w:rsidRPr="000104C6" w:rsidRDefault="00B4045A" w:rsidP="00B4045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E92F1BB" w14:textId="13F84B59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89884EA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B4045A" w:rsidRPr="00B4045A">
        <w:rPr>
          <w:b/>
          <w:noProof w:val="0"/>
          <w:highlight w:val="yellow"/>
          <w:lang w:val="it-IT" w:eastAsia="ru-RU"/>
        </w:rPr>
        <w:t>Conform caietului de sarcini atașat</w:t>
      </w:r>
      <w:r w:rsidR="00B4045A" w:rsidRPr="00B4045A">
        <w:rPr>
          <w:b/>
          <w:noProof w:val="0"/>
          <w:lang w:val="it-IT" w:eastAsia="ru-RU"/>
        </w:rPr>
        <w:t>.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1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Pr="005171E3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sectPr w:rsidR="00507348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6545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053B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17E01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11D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3405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0ED8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45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3F5C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6545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E1466-2F25-45D5-98DE-CBFB53F29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816</Words>
  <Characters>4737</Characters>
  <Application>Microsoft Office Word</Application>
  <DocSecurity>0</DocSecurity>
  <Lines>39</Lines>
  <Paragraphs>11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Veaceslav Peiu</cp:lastModifiedBy>
  <cp:revision>22</cp:revision>
  <cp:lastPrinted>2023-10-26T10:34:00Z</cp:lastPrinted>
  <dcterms:created xsi:type="dcterms:W3CDTF">2021-06-25T10:45:00Z</dcterms:created>
  <dcterms:modified xsi:type="dcterms:W3CDTF">2026-01-21T11:19:00Z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