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216" w:rsidRPr="00FF430B" w:rsidRDefault="00A91216"/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  <w:bookmarkStart w:id="0" w:name="_Toc449692109"/>
    </w:p>
    <w:p w:rsidR="00BA7FF4" w:rsidRPr="00FF430B" w:rsidRDefault="00BA7FF4" w:rsidP="00BA7FF4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 w:rsidR="00BE49DD" w:rsidRPr="00FF430B">
        <w:rPr>
          <w:noProof w:val="0"/>
        </w:rPr>
        <w:t>1</w:t>
      </w:r>
      <w:r w:rsidR="00EF4276" w:rsidRPr="00FF430B">
        <w:rPr>
          <w:noProof w:val="0"/>
        </w:rPr>
        <w:t>3</w:t>
      </w:r>
    </w:p>
    <w:p w:rsidR="000C0FCB" w:rsidRDefault="000C0FCB" w:rsidP="000C0FCB">
      <w:pPr>
        <w:jc w:val="right"/>
        <w:rPr>
          <w:noProof w:val="0"/>
        </w:rPr>
      </w:pPr>
      <w:r>
        <w:rPr>
          <w:noProof w:val="0"/>
        </w:rPr>
        <w:t>la Documentația standard nr.69</w:t>
      </w:r>
    </w:p>
    <w:p w:rsidR="000C0FCB" w:rsidRDefault="000C0FCB" w:rsidP="000C0FCB">
      <w:pPr>
        <w:jc w:val="right"/>
        <w:rPr>
          <w:noProof w:val="0"/>
        </w:rPr>
      </w:pPr>
      <w:r>
        <w:rPr>
          <w:noProof w:val="0"/>
        </w:rPr>
        <w:t>din 7 mai 2021</w:t>
      </w:r>
    </w:p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bookmarkEnd w:id="0"/>
    <w:p w:rsidR="00B14173" w:rsidRPr="00FF430B" w:rsidRDefault="00B14173" w:rsidP="009A7C84">
      <w:pPr>
        <w:jc w:val="center"/>
        <w:rPr>
          <w:b/>
        </w:rPr>
      </w:pPr>
    </w:p>
    <w:p w:rsidR="002B5DEF" w:rsidRPr="00FF430B" w:rsidRDefault="00A227F2" w:rsidP="009A7C84">
      <w:pPr>
        <w:pStyle w:val="a7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eastAsia="zh-CN"/>
        </w:rPr>
      </w:pPr>
      <w:r w:rsidRPr="00FF430B">
        <w:rPr>
          <w:rFonts w:ascii="Times New Roman" w:eastAsia="PMingLiU" w:hAnsi="Times New Roman"/>
          <w:b/>
          <w:szCs w:val="24"/>
          <w:lang w:eastAsia="zh-CN"/>
        </w:rPr>
        <w:t xml:space="preserve">DECLARAȚIE </w:t>
      </w:r>
    </w:p>
    <w:p w:rsidR="00AA1372" w:rsidRPr="00FF430B" w:rsidRDefault="00A227F2" w:rsidP="009A7C84">
      <w:pPr>
        <w:pStyle w:val="a7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eastAsia="PMingLiU" w:hAnsi="Times New Roman"/>
          <w:b/>
          <w:szCs w:val="24"/>
          <w:lang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</w:rPr>
        <w:t>lista principalelor lucrări executate în ultimul an de activitate</w:t>
      </w:r>
    </w:p>
    <w:p w:rsidR="00AA1372" w:rsidRPr="00FF430B" w:rsidRDefault="00AA1372" w:rsidP="009A7C84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AA1372" w:rsidRPr="00EC30C2" w:rsidTr="00AB1EC3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Nr</w:t>
            </w:r>
          </w:p>
          <w:p w:rsidR="0022237A" w:rsidRPr="00FF430B" w:rsidRDefault="00A227F2" w:rsidP="00196AB4">
            <w:pPr>
              <w:jc w:val="center"/>
              <w:rPr>
                <w:b/>
                <w:bCs/>
                <w:lang w:eastAsia="zh-CN"/>
              </w:rPr>
            </w:pPr>
            <w:r w:rsidRPr="00FF430B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Obiect</w:t>
            </w:r>
            <w:r w:rsidR="00F460DA" w:rsidRPr="00FF430B">
              <w:rPr>
                <w:b/>
                <w:bCs/>
              </w:rPr>
              <w:t>ul</w:t>
            </w:r>
            <w:r w:rsidRPr="00FF430B">
              <w:rPr>
                <w:b/>
                <w:bCs/>
              </w:rPr>
              <w:t xml:space="preserve"> contract</w:t>
            </w:r>
            <w:r w:rsidR="00F460DA" w:rsidRPr="00FF430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Denumirea/nume</w:t>
            </w:r>
            <w:r w:rsidR="00F460DA" w:rsidRPr="00FF430B">
              <w:rPr>
                <w:b/>
                <w:bCs/>
              </w:rPr>
              <w:t>le</w:t>
            </w:r>
            <w:r w:rsidRPr="00FF430B">
              <w:rPr>
                <w:b/>
                <w:bCs/>
              </w:rPr>
              <w:t xml:space="preserve"> beneficiar</w:t>
            </w:r>
            <w:r w:rsidR="00F460DA" w:rsidRPr="00FF430B">
              <w:rPr>
                <w:b/>
                <w:bCs/>
              </w:rPr>
              <w:t>ului</w:t>
            </w:r>
            <w:r w:rsidRPr="00FF430B">
              <w:rPr>
                <w:b/>
                <w:bCs/>
              </w:rPr>
              <w:t>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Calitatea antreprenorului</w:t>
            </w:r>
            <w:r w:rsidRPr="00FF430B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Preţ</w:t>
            </w:r>
            <w:r w:rsidR="00F460DA" w:rsidRPr="00FF430B">
              <w:rPr>
                <w:b/>
                <w:bCs/>
              </w:rPr>
              <w:t>ul</w:t>
            </w:r>
            <w:r w:rsidRPr="00FF430B">
              <w:rPr>
                <w:b/>
                <w:bCs/>
              </w:rPr>
              <w:t xml:space="preserve"> contract</w:t>
            </w:r>
            <w:r w:rsidR="00F460DA" w:rsidRPr="00FF430B">
              <w:rPr>
                <w:b/>
                <w:bCs/>
              </w:rPr>
              <w:t>ului</w:t>
            </w:r>
            <w:r w:rsidRPr="00FF430B">
              <w:rPr>
                <w:b/>
                <w:bCs/>
              </w:rPr>
              <w:t xml:space="preserve">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Numărul şi data procesului-verbal de recepţie la terminarea lucrărilor</w:t>
            </w:r>
          </w:p>
        </w:tc>
      </w:tr>
      <w:tr w:rsidR="00AA1372" w:rsidRPr="00EC30C2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</w:tr>
      <w:tr w:rsidR="00AA1372" w:rsidRPr="00EC30C2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</w:tr>
      <w:tr w:rsidR="00AA1372" w:rsidRPr="00EC30C2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</w:tr>
    </w:tbl>
    <w:p w:rsidR="00AB1EC3" w:rsidRPr="00FF430B" w:rsidRDefault="00AB1EC3" w:rsidP="009A7C84">
      <w:pPr>
        <w:jc w:val="both"/>
      </w:pPr>
    </w:p>
    <w:p w:rsidR="00AA1372" w:rsidRPr="00FF430B" w:rsidRDefault="00A227F2" w:rsidP="009A7C84">
      <w:pPr>
        <w:jc w:val="both"/>
      </w:pPr>
      <w:r w:rsidRPr="00FF430B">
        <w:rPr>
          <w:rStyle w:val="af7"/>
        </w:rPr>
        <w:t>*</w:t>
      </w:r>
      <w:r w:rsidRPr="00FF430B">
        <w:t xml:space="preserve"> Se precizează calitatea în care a participat la îndeplinirea contractului, care poate fi de: contractant unic sau lider de asociaţie; contractant asociat; subcontractant.</w:t>
      </w:r>
    </w:p>
    <w:p w:rsidR="00AB1EC3" w:rsidRPr="00FF430B" w:rsidRDefault="00AB1EC3" w:rsidP="00196AB4">
      <w:pPr>
        <w:jc w:val="both"/>
        <w:rPr>
          <w:rFonts w:eastAsia="PMingLiU"/>
          <w:lang w:eastAsia="zh-CN"/>
        </w:rPr>
      </w:pPr>
    </w:p>
    <w:p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________________________________________</w:t>
      </w:r>
    </w:p>
    <w:p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Nume: _________________________________________</w:t>
      </w:r>
    </w:p>
    <w:p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Funcţia </w:t>
      </w:r>
      <w:r w:rsidR="00590C16" w:rsidRPr="00FF430B">
        <w:rPr>
          <w:rFonts w:eastAsia="PMingLiU"/>
          <w:lang w:eastAsia="zh-CN"/>
        </w:rPr>
        <w:t>în cadrul întreprinderii</w:t>
      </w:r>
      <w:r w:rsidRPr="00FF430B">
        <w:rPr>
          <w:rFonts w:eastAsia="PMingLiU"/>
          <w:lang w:eastAsia="zh-CN"/>
        </w:rPr>
        <w:t>: ___________________________</w:t>
      </w:r>
    </w:p>
    <w:p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Denumirea </w:t>
      </w:r>
      <w:r w:rsidR="001B1E45" w:rsidRPr="00FF430B">
        <w:rPr>
          <w:rFonts w:eastAsia="PMingLiU"/>
          <w:lang w:eastAsia="zh-CN"/>
        </w:rPr>
        <w:t>întreprinderii</w:t>
      </w:r>
      <w:r w:rsidRPr="00FF430B">
        <w:rPr>
          <w:rFonts w:eastAsia="PMingLiU"/>
          <w:lang w:eastAsia="zh-CN"/>
        </w:rPr>
        <w:t>: ________________________________</w:t>
      </w:r>
    </w:p>
    <w:p w:rsidR="00284ED0" w:rsidRPr="00FF430B" w:rsidRDefault="00284ED0" w:rsidP="00284ED0">
      <w:pPr>
        <w:spacing w:after="200" w:line="276" w:lineRule="auto"/>
        <w:rPr>
          <w:rFonts w:eastAsia="PMingLiU"/>
          <w:lang w:eastAsia="zh-CN"/>
        </w:rPr>
      </w:pPr>
      <w:bookmarkStart w:id="1" w:name="_Toc449692110"/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D6E71" w:rsidRPr="00FF430B" w:rsidRDefault="002D6E71" w:rsidP="000C0FCB">
      <w:pPr>
        <w:spacing w:line="276" w:lineRule="auto"/>
        <w:rPr>
          <w:rFonts w:eastAsia="PMingLiU"/>
          <w:b/>
          <w:lang w:eastAsia="zh-CN"/>
        </w:rPr>
      </w:pPr>
      <w:bookmarkStart w:id="2" w:name="_GoBack"/>
      <w:bookmarkEnd w:id="1"/>
      <w:bookmarkEnd w:id="2"/>
    </w:p>
    <w:sectPr w:rsidR="002D6E71" w:rsidRPr="00FF430B" w:rsidSect="000C0FCB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309" w:rsidRDefault="00277309" w:rsidP="00A20ACF">
      <w:r>
        <w:separator/>
      </w:r>
    </w:p>
  </w:endnote>
  <w:endnote w:type="continuationSeparator" w:id="1">
    <w:p w:rsidR="00277309" w:rsidRDefault="0027730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967235">
        <w:pPr>
          <w:pStyle w:val="a4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0C0FCB">
          <w:t>2</w:t>
        </w:r>
        <w:r>
          <w:fldChar w:fldCharType="end"/>
        </w:r>
      </w:p>
    </w:sdtContent>
  </w:sdt>
  <w:p w:rsidR="008F1D40" w:rsidRDefault="008F1D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309" w:rsidRDefault="00277309" w:rsidP="00A20ACF">
      <w:r>
        <w:separator/>
      </w:r>
    </w:p>
  </w:footnote>
  <w:footnote w:type="continuationSeparator" w:id="1">
    <w:p w:rsidR="00277309" w:rsidRDefault="0027730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FCB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77309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27CD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BD8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67235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23787-FE5F-4025-A9CF-84A80CAB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</cp:revision>
  <cp:lastPrinted>2021-06-01T11:52:00Z</cp:lastPrinted>
  <dcterms:created xsi:type="dcterms:W3CDTF">2022-06-15T09:46:00Z</dcterms:created>
  <dcterms:modified xsi:type="dcterms:W3CDTF">2022-06-15T09:46:00Z</dcterms:modified>
</cp:coreProperties>
</file>