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w:t>
      </w:r>
      <w:bookmarkStart w:id="0" w:name="_GoBack"/>
      <w:bookmarkEnd w:id="0"/>
      <w:r w:rsidRPr="00FF430B">
        <w:rPr>
          <w:noProof w:val="0"/>
          <w:lang w:eastAsia="ru-RU"/>
        </w:rPr>
        <w:t xml:space="preserve">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A13C98"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7F311D" w:rsidRDefault="000E4D7D" w:rsidP="009F1E2C">
      <w:pPr>
        <w:pStyle w:val="af2"/>
        <w:shd w:val="clear" w:color="auto" w:fill="FFFFFF"/>
        <w:tabs>
          <w:tab w:val="left" w:pos="-284"/>
        </w:tabs>
        <w:ind w:left="-284" w:firstLine="284"/>
        <w:rPr>
          <w:color w:val="000000" w:themeColor="text1"/>
          <w:lang w:val="en-US" w:eastAsia="it-IT"/>
        </w:rPr>
      </w:pPr>
      <w:r w:rsidRPr="007F311D">
        <w:rPr>
          <w:b/>
          <w:color w:val="000000" w:themeColor="text1"/>
          <w:lang w:val="en-US"/>
        </w:rPr>
        <w:t>9</w:t>
      </w:r>
      <w:r w:rsidR="0024699C" w:rsidRPr="007F311D">
        <w:rPr>
          <w:b/>
          <w:color w:val="000000" w:themeColor="text1"/>
          <w:lang w:val="en-US"/>
        </w:rPr>
        <w:t>8</w:t>
      </w:r>
      <w:r w:rsidR="00B00190" w:rsidRPr="007F311D">
        <w:rPr>
          <w:b/>
          <w:color w:val="000000" w:themeColor="text1"/>
          <w:lang w:val="en-US"/>
        </w:rPr>
        <w:t xml:space="preserve">. </w:t>
      </w:r>
      <w:r w:rsidR="009C11B3" w:rsidRPr="007F311D">
        <w:rPr>
          <w:b/>
          <w:color w:val="000000" w:themeColor="text1"/>
          <w:lang w:val="en-US"/>
        </w:rPr>
        <w:t xml:space="preserve"> </w:t>
      </w:r>
      <w:r w:rsidR="00B00190" w:rsidRPr="007F311D">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af2"/>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af2"/>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af2"/>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7E3474" w14:textId="77777777" w:rsidR="00A13C98" w:rsidRDefault="00A13C98" w:rsidP="00A20ACF">
      <w:r>
        <w:separator/>
      </w:r>
    </w:p>
  </w:endnote>
  <w:endnote w:type="continuationSeparator" w:id="0">
    <w:p w14:paraId="1E9F7497" w14:textId="77777777" w:rsidR="00A13C98" w:rsidRDefault="00A13C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C3A88">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265F4" w14:textId="77777777" w:rsidR="00A13C98" w:rsidRDefault="00A13C98" w:rsidP="00A20ACF">
      <w:r>
        <w:separator/>
      </w:r>
    </w:p>
  </w:footnote>
  <w:footnote w:type="continuationSeparator" w:id="0">
    <w:p w14:paraId="64522938" w14:textId="77777777" w:rsidR="00A13C98" w:rsidRDefault="00A13C9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C7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11D"/>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C98"/>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A88"/>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2A05867-CC11-4A6C-85A0-B01254F3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CC49C-34B0-4874-90C5-FCE136575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2021-07-19T11:14:00Z</dcterms:created>
  <dcterms:modified xsi:type="dcterms:W3CDTF">2021-07-19T11:14:00Z</dcterms:modified>
</cp:coreProperties>
</file>