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BCBD2" w14:textId="77777777" w:rsidR="00FA06DA" w:rsidRPr="00FF430B" w:rsidRDefault="00FA06DA" w:rsidP="00C805CC">
      <w:pPr>
        <w:tabs>
          <w:tab w:val="left" w:pos="5103"/>
          <w:tab w:val="left" w:pos="10348"/>
        </w:tabs>
        <w:jc w:val="right"/>
        <w:rPr>
          <w:noProof w:val="0"/>
          <w:lang w:eastAsia="ru-RU"/>
        </w:rPr>
      </w:pPr>
      <w:r w:rsidRPr="00FF430B">
        <w:rPr>
          <w:noProof w:val="0"/>
          <w:lang w:eastAsia="ru-RU"/>
        </w:rPr>
        <w:t>APROBATĂ</w:t>
      </w:r>
    </w:p>
    <w:p w14:paraId="5BF712C6" w14:textId="77777777" w:rsidR="00FA06DA" w:rsidRPr="00FF430B" w:rsidRDefault="00FA06DA" w:rsidP="00AF76C0">
      <w:pPr>
        <w:tabs>
          <w:tab w:val="left" w:pos="5103"/>
          <w:tab w:val="left" w:pos="10348"/>
        </w:tabs>
        <w:jc w:val="right"/>
        <w:rPr>
          <w:noProof w:val="0"/>
          <w:lang w:eastAsia="ru-RU"/>
        </w:rPr>
      </w:pPr>
      <w:r w:rsidRPr="00FF430B">
        <w:rPr>
          <w:noProof w:val="0"/>
          <w:lang w:eastAsia="ru-RU"/>
        </w:rPr>
        <w:t xml:space="preserve"> prin Ordinul </w:t>
      </w:r>
    </w:p>
    <w:p w14:paraId="30982DD1" w14:textId="77777777" w:rsidR="00FA06DA" w:rsidRDefault="00FA06DA" w:rsidP="003961E7">
      <w:pPr>
        <w:tabs>
          <w:tab w:val="left" w:pos="5103"/>
          <w:tab w:val="left" w:pos="10348"/>
        </w:tabs>
        <w:jc w:val="right"/>
        <w:rPr>
          <w:noProof w:val="0"/>
          <w:lang w:eastAsia="ru-RU"/>
        </w:rPr>
      </w:pPr>
      <w:r w:rsidRPr="00FF430B">
        <w:rPr>
          <w:noProof w:val="0"/>
          <w:lang w:eastAsia="ru-RU"/>
        </w:rPr>
        <w:t xml:space="preserve">                                               nr.      din _________2021</w:t>
      </w:r>
    </w:p>
    <w:p w14:paraId="59227661" w14:textId="77777777" w:rsidR="00FA06DA" w:rsidRPr="00FF430B" w:rsidRDefault="00FA06DA" w:rsidP="003961E7">
      <w:pPr>
        <w:tabs>
          <w:tab w:val="left" w:pos="5103"/>
          <w:tab w:val="left" w:pos="10348"/>
        </w:tabs>
        <w:jc w:val="right"/>
        <w:rPr>
          <w:noProof w:val="0"/>
          <w:lang w:eastAsia="ru-RU"/>
        </w:rPr>
      </w:pPr>
    </w:p>
    <w:p w14:paraId="1A243DB5" w14:textId="77777777" w:rsidR="00FA06DA" w:rsidRPr="00FF430B" w:rsidRDefault="00FA06DA" w:rsidP="003961E7">
      <w:pPr>
        <w:tabs>
          <w:tab w:val="left" w:pos="5103"/>
          <w:tab w:val="left" w:pos="10348"/>
        </w:tabs>
        <w:jc w:val="center"/>
        <w:rPr>
          <w:noProof w:val="0"/>
          <w:lang w:eastAsia="ru-RU"/>
        </w:rPr>
      </w:pPr>
    </w:p>
    <w:p w14:paraId="7B6013C1" w14:textId="77777777" w:rsidR="00FA06DA" w:rsidRPr="00FF430B" w:rsidRDefault="00FA06DA" w:rsidP="003961E7">
      <w:pPr>
        <w:tabs>
          <w:tab w:val="left" w:pos="5103"/>
          <w:tab w:val="left" w:pos="10348"/>
        </w:tabs>
        <w:jc w:val="center"/>
        <w:rPr>
          <w:b/>
          <w:noProof w:val="0"/>
          <w:lang w:eastAsia="ru-RU"/>
        </w:rPr>
      </w:pPr>
    </w:p>
    <w:p w14:paraId="2FE2CC80" w14:textId="77777777" w:rsidR="00FA06DA" w:rsidRPr="00FF430B" w:rsidRDefault="00FA06DA" w:rsidP="003961E7">
      <w:pPr>
        <w:tabs>
          <w:tab w:val="left" w:pos="5103"/>
          <w:tab w:val="left" w:pos="10348"/>
        </w:tabs>
        <w:jc w:val="center"/>
        <w:rPr>
          <w:b/>
          <w:noProof w:val="0"/>
          <w:lang w:eastAsia="ru-RU"/>
        </w:rPr>
      </w:pPr>
      <w:r w:rsidRPr="00FF430B">
        <w:rPr>
          <w:b/>
          <w:noProof w:val="0"/>
          <w:lang w:eastAsia="ru-RU"/>
        </w:rPr>
        <w:t>DOCUMENTAŢIA STANDARD</w:t>
      </w:r>
    </w:p>
    <w:p w14:paraId="2ACC07DE" w14:textId="77777777" w:rsidR="00FA06DA" w:rsidRPr="00FF430B" w:rsidRDefault="00FA06DA"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056A06B" w14:textId="77777777" w:rsidR="00FA06DA" w:rsidRPr="00FF430B" w:rsidRDefault="00FA06DA" w:rsidP="003961E7">
      <w:pPr>
        <w:tabs>
          <w:tab w:val="left" w:pos="5103"/>
          <w:tab w:val="left" w:pos="10348"/>
        </w:tabs>
        <w:jc w:val="center"/>
        <w:rPr>
          <w:noProof w:val="0"/>
          <w:lang w:eastAsia="ru-RU"/>
        </w:rPr>
      </w:pPr>
    </w:p>
    <w:p w14:paraId="465521BB" w14:textId="77777777" w:rsidR="00FA06DA" w:rsidRPr="00FF430B" w:rsidRDefault="00FA06DA" w:rsidP="00196AB4"/>
    <w:p w14:paraId="4AFBDC53" w14:textId="77777777" w:rsidR="00FA06DA" w:rsidRDefault="00FA06DA"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14:paraId="3B402A61" w14:textId="77777777" w:rsidR="00FA06DA" w:rsidRPr="007D2250" w:rsidRDefault="00FA06DA" w:rsidP="007D2250"/>
    <w:p w14:paraId="27A696FE" w14:textId="77777777" w:rsidR="00FA06DA" w:rsidRPr="00A14C96" w:rsidRDefault="00FA06DA"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CFB5A40" w14:textId="77777777" w:rsidR="00FA06DA" w:rsidRPr="00A14C96" w:rsidRDefault="00FA06DA" w:rsidP="007D2250"/>
    <w:p w14:paraId="11C22A23" w14:textId="77777777" w:rsidR="00FA06DA" w:rsidRPr="00A07263" w:rsidRDefault="00FA06DA"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0D72EDE" w14:textId="77777777" w:rsidR="00FA06DA" w:rsidRPr="00B35455" w:rsidRDefault="00FA06DA" w:rsidP="00B35455">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lang w:val="pt-BR"/>
        </w:rPr>
        <w:t xml:space="preserve">după cum urmează: </w:t>
      </w:r>
    </w:p>
    <w:p w14:paraId="3A2DF6A8" w14:textId="77777777" w:rsidR="00FA06DA" w:rsidRPr="00A07263" w:rsidRDefault="00FA06DA" w:rsidP="00B80C6D">
      <w:pPr>
        <w:pStyle w:val="a"/>
        <w:numPr>
          <w:ilvl w:val="0"/>
          <w:numId w:val="21"/>
        </w:numPr>
        <w:tabs>
          <w:tab w:val="left" w:pos="-284"/>
          <w:tab w:val="left" w:pos="426"/>
        </w:tabs>
        <w:ind w:left="-284" w:firstLine="284"/>
        <w:rPr>
          <w:lang w:val="pt-BR"/>
        </w:rPr>
      </w:pPr>
      <w:r w:rsidRPr="00A07263">
        <w:rPr>
          <w:lang w:val="pt-BR"/>
        </w:rPr>
        <w:t>Cerere de participare (anexa nr. 7);</w:t>
      </w:r>
    </w:p>
    <w:p w14:paraId="105C561D" w14:textId="77777777" w:rsidR="00FA06DA" w:rsidRPr="00A07263" w:rsidRDefault="00FA06DA" w:rsidP="00B80C6D">
      <w:pPr>
        <w:pStyle w:val="a"/>
        <w:numPr>
          <w:ilvl w:val="0"/>
          <w:numId w:val="21"/>
        </w:numPr>
        <w:tabs>
          <w:tab w:val="left" w:pos="-284"/>
          <w:tab w:val="left" w:pos="426"/>
        </w:tabs>
        <w:ind w:left="-284" w:firstLine="284"/>
        <w:rPr>
          <w:lang w:val="pt-BR"/>
        </w:rPr>
      </w:pPr>
      <w:r w:rsidRPr="00A07263">
        <w:rPr>
          <w:lang w:val="pt-BR"/>
        </w:rPr>
        <w:t>Declaraţie privind valabilitatea ofertei (anexa nr. 8);</w:t>
      </w:r>
    </w:p>
    <w:p w14:paraId="41604A29" w14:textId="77777777" w:rsidR="00FA06DA" w:rsidRPr="00A07263" w:rsidRDefault="00FA06DA" w:rsidP="00B80C6D">
      <w:pPr>
        <w:pStyle w:val="a"/>
        <w:numPr>
          <w:ilvl w:val="0"/>
          <w:numId w:val="21"/>
        </w:numPr>
        <w:tabs>
          <w:tab w:val="left" w:pos="-284"/>
          <w:tab w:val="left" w:pos="426"/>
        </w:tabs>
        <w:ind w:left="-284" w:firstLine="284"/>
        <w:rPr>
          <w:lang w:val="pt-BR"/>
        </w:rPr>
      </w:pPr>
      <w:r w:rsidRPr="00A07263">
        <w:rPr>
          <w:lang w:val="pt-BR"/>
        </w:rPr>
        <w:t>Scrisoare  de  garanţie  bancară (anexa nr. 9);</w:t>
      </w:r>
    </w:p>
    <w:p w14:paraId="2609E681"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Grafic de executare a lucrărilor (anexa nr. 10.);</w:t>
      </w:r>
    </w:p>
    <w:p w14:paraId="64DCB402" w14:textId="77777777" w:rsidR="00FA06DA" w:rsidRPr="00FF430B" w:rsidRDefault="00FA06DA" w:rsidP="00B80C6D">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nr. 12);</w:t>
      </w:r>
    </w:p>
    <w:p w14:paraId="01F2A612"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14:paraId="54D99EE2"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14:paraId="3BB13399" w14:textId="77777777" w:rsidR="00FA06DA" w:rsidRPr="00A07263" w:rsidRDefault="00FA06DA" w:rsidP="00B80C6D">
      <w:pPr>
        <w:pStyle w:val="a"/>
        <w:numPr>
          <w:ilvl w:val="0"/>
          <w:numId w:val="21"/>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14:paraId="181549DA" w14:textId="77777777" w:rsidR="00FA06DA" w:rsidRPr="00A07263" w:rsidRDefault="00FA06DA" w:rsidP="00B80C6D">
      <w:pPr>
        <w:pStyle w:val="a"/>
        <w:numPr>
          <w:ilvl w:val="0"/>
          <w:numId w:val="21"/>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14:paraId="03BEFECD" w14:textId="77777777" w:rsidR="00FA06DA" w:rsidRPr="00FF430B" w:rsidRDefault="00FA06DA" w:rsidP="00B80C6D">
      <w:pPr>
        <w:pStyle w:val="a"/>
        <w:numPr>
          <w:ilvl w:val="0"/>
          <w:numId w:val="21"/>
        </w:numPr>
        <w:tabs>
          <w:tab w:val="clear" w:pos="1134"/>
          <w:tab w:val="left" w:pos="-284"/>
          <w:tab w:val="left" w:pos="426"/>
        </w:tabs>
        <w:ind w:left="-284" w:firstLine="284"/>
      </w:pPr>
      <w:r w:rsidRPr="00FF430B">
        <w:t xml:space="preserve">Informaţii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 17);</w:t>
      </w:r>
    </w:p>
    <w:p w14:paraId="5141A057"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Angajament terţ susţinător financiar (anexa nr. 18);</w:t>
      </w:r>
    </w:p>
    <w:p w14:paraId="5DB10757"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14:paraId="6B73775C" w14:textId="77777777" w:rsidR="00FA06DA" w:rsidRPr="00FF430B" w:rsidRDefault="00FA06DA" w:rsidP="00B80C6D">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nr.</w:t>
      </w:r>
      <w:r>
        <w:t xml:space="preserve"> </w:t>
      </w:r>
      <w:r w:rsidRPr="00FF430B">
        <w:t>20);</w:t>
      </w:r>
    </w:p>
    <w:p w14:paraId="47B6EDB2"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Declaraţie terţ susţinător profesional (anexa nr. 21);</w:t>
      </w:r>
    </w:p>
    <w:p w14:paraId="4FC9A772"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14:paraId="06299BD5"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14:paraId="054BDE93" w14:textId="77777777" w:rsidR="00FA06DA" w:rsidRPr="00A07263" w:rsidRDefault="00FA06DA" w:rsidP="00B80C6D">
      <w:pPr>
        <w:pStyle w:val="a"/>
        <w:numPr>
          <w:ilvl w:val="0"/>
          <w:numId w:val="21"/>
        </w:numPr>
        <w:tabs>
          <w:tab w:val="clear" w:pos="1134"/>
          <w:tab w:val="left" w:pos="-284"/>
          <w:tab w:val="left" w:pos="426"/>
        </w:tabs>
        <w:ind w:left="-284" w:firstLine="284"/>
        <w:rPr>
          <w:lang w:val="pt-BR"/>
        </w:rPr>
      </w:pPr>
      <w:r w:rsidRPr="00A07263">
        <w:rPr>
          <w:lang w:val="pt-BR"/>
        </w:rPr>
        <w:t>Contract de antrepriză (anexa nr. 25);</w:t>
      </w:r>
    </w:p>
    <w:p w14:paraId="4AA6569D" w14:textId="77777777" w:rsidR="00FA06DA" w:rsidRPr="00FF430B" w:rsidRDefault="00FA06DA" w:rsidP="00B80C6D">
      <w:pPr>
        <w:pStyle w:val="a"/>
        <w:numPr>
          <w:ilvl w:val="0"/>
          <w:numId w:val="21"/>
        </w:numPr>
        <w:tabs>
          <w:tab w:val="clear" w:pos="1134"/>
          <w:tab w:val="left" w:pos="-284"/>
          <w:tab w:val="left" w:pos="426"/>
        </w:tabs>
        <w:ind w:left="-284" w:firstLine="284"/>
      </w:pPr>
      <w:r w:rsidRPr="00FF430B">
        <w:t xml:space="preserve">Acord </w:t>
      </w:r>
      <w:proofErr w:type="spellStart"/>
      <w:r w:rsidRPr="00FF430B">
        <w:t>adițional</w:t>
      </w:r>
      <w:proofErr w:type="spellEnd"/>
      <w:r w:rsidRPr="00FF430B">
        <w:t xml:space="preserve"> (</w:t>
      </w:r>
      <w:proofErr w:type="spellStart"/>
      <w:r w:rsidRPr="00FF430B">
        <w:t>anexa</w:t>
      </w:r>
      <w:proofErr w:type="spellEnd"/>
      <w:r w:rsidRPr="00FF430B">
        <w:t xml:space="preserve"> nr. 27);</w:t>
      </w:r>
    </w:p>
    <w:p w14:paraId="6A559B20" w14:textId="77777777" w:rsidR="00FA06DA" w:rsidRPr="00FF430B" w:rsidRDefault="00FA06DA" w:rsidP="00203193">
      <w:pPr>
        <w:pStyle w:val="a"/>
        <w:numPr>
          <w:ilvl w:val="0"/>
          <w:numId w:val="0"/>
        </w:numPr>
        <w:tabs>
          <w:tab w:val="clear" w:pos="1134"/>
          <w:tab w:val="left" w:pos="-284"/>
          <w:tab w:val="left" w:pos="426"/>
        </w:tabs>
        <w:ind w:left="-284"/>
      </w:pPr>
    </w:p>
    <w:p w14:paraId="712D0F83" w14:textId="77777777" w:rsidR="00FA06DA" w:rsidRPr="00FF430B" w:rsidRDefault="00FA06DA" w:rsidP="00D8130E">
      <w:pPr>
        <w:pStyle w:val="a"/>
        <w:numPr>
          <w:ilvl w:val="0"/>
          <w:numId w:val="0"/>
        </w:numPr>
        <w:tabs>
          <w:tab w:val="clear" w:pos="1134"/>
          <w:tab w:val="left" w:pos="-284"/>
          <w:tab w:val="left" w:pos="196"/>
          <w:tab w:val="left" w:pos="567"/>
        </w:tabs>
        <w:rPr>
          <w:color w:val="000000"/>
        </w:rPr>
      </w:pPr>
    </w:p>
    <w:p w14:paraId="68B8FC37" w14:textId="77777777" w:rsidR="00FA06DA" w:rsidRPr="00A07263" w:rsidRDefault="00FA06DA" w:rsidP="00B80C6D">
      <w:pPr>
        <w:pStyle w:val="a"/>
        <w:numPr>
          <w:ilvl w:val="0"/>
          <w:numId w:val="16"/>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14:paraId="1BB0ABEA" w14:textId="77777777" w:rsidR="00FA06DA" w:rsidRPr="00A07263" w:rsidRDefault="00FA06DA" w:rsidP="00D8130E">
      <w:pPr>
        <w:pStyle w:val="a"/>
        <w:numPr>
          <w:ilvl w:val="0"/>
          <w:numId w:val="0"/>
        </w:numPr>
        <w:tabs>
          <w:tab w:val="clear" w:pos="1134"/>
          <w:tab w:val="left" w:pos="-284"/>
          <w:tab w:val="left" w:pos="196"/>
          <w:tab w:val="left" w:pos="567"/>
        </w:tabs>
        <w:rPr>
          <w:color w:val="000000"/>
          <w:lang w:val="pt-BR"/>
        </w:rPr>
      </w:pPr>
    </w:p>
    <w:p w14:paraId="63BFF2FE" w14:textId="77777777" w:rsidR="00FA06DA" w:rsidRPr="00A07263" w:rsidRDefault="00FA06DA" w:rsidP="00B80C6D">
      <w:pPr>
        <w:pStyle w:val="a"/>
        <w:numPr>
          <w:ilvl w:val="0"/>
          <w:numId w:val="16"/>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5D9E2F2" w14:textId="77777777" w:rsidR="00FA06DA" w:rsidRPr="00A07263" w:rsidRDefault="00FA06DA" w:rsidP="00D8130E">
      <w:pPr>
        <w:pStyle w:val="a"/>
        <w:numPr>
          <w:ilvl w:val="0"/>
          <w:numId w:val="0"/>
        </w:numPr>
        <w:ind w:left="360"/>
        <w:rPr>
          <w:lang w:val="pt-BR"/>
        </w:rPr>
      </w:pPr>
    </w:p>
    <w:p w14:paraId="22E4549A" w14:textId="77777777" w:rsidR="00FA06DA" w:rsidRPr="00A07263" w:rsidRDefault="00FA06DA" w:rsidP="00B80C6D">
      <w:pPr>
        <w:pStyle w:val="a"/>
        <w:numPr>
          <w:ilvl w:val="0"/>
          <w:numId w:val="16"/>
        </w:numPr>
        <w:tabs>
          <w:tab w:val="clear" w:pos="1134"/>
          <w:tab w:val="left" w:pos="-284"/>
          <w:tab w:val="left" w:pos="196"/>
          <w:tab w:val="left" w:pos="567"/>
        </w:tabs>
        <w:ind w:left="-284" w:firstLine="284"/>
        <w:rPr>
          <w:lang w:val="pt-BR"/>
        </w:rPr>
      </w:pPr>
      <w:r w:rsidRPr="00A07263">
        <w:rPr>
          <w:lang w:val="pt-BR"/>
        </w:rPr>
        <w:lastRenderedPageBreak/>
        <w:t xml:space="preserve"> Autoritatea contractantă urmează să se asigure că la momentul inițierii procedurii de achiziție publică, mijloacele financiare sunt alocate sau există o garanție a alocării lor și sunt destinate exclusiv achiziției în cauză.</w:t>
      </w:r>
    </w:p>
    <w:p w14:paraId="2C8E66FF" w14:textId="77777777" w:rsidR="00FA06DA" w:rsidRPr="00A07263" w:rsidRDefault="00FA06DA" w:rsidP="00D8130E">
      <w:pPr>
        <w:pStyle w:val="a"/>
        <w:numPr>
          <w:ilvl w:val="0"/>
          <w:numId w:val="0"/>
        </w:numPr>
        <w:ind w:left="357"/>
        <w:rPr>
          <w:lang w:val="pt-BR"/>
        </w:rPr>
      </w:pPr>
    </w:p>
    <w:p w14:paraId="6E121050" w14:textId="77777777" w:rsidR="00FA06DA" w:rsidRPr="00A07263" w:rsidRDefault="00FA06DA" w:rsidP="00B80C6D">
      <w:pPr>
        <w:pStyle w:val="a"/>
        <w:numPr>
          <w:ilvl w:val="0"/>
          <w:numId w:val="16"/>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14:paraId="4608B86F" w14:textId="77777777" w:rsidR="00FA06DA" w:rsidRPr="00FF430B" w:rsidRDefault="00FA06DA" w:rsidP="00B80C6D">
      <w:pPr>
        <w:pStyle w:val="a"/>
        <w:numPr>
          <w:ilvl w:val="0"/>
          <w:numId w:val="17"/>
        </w:numPr>
        <w:tabs>
          <w:tab w:val="clear" w:pos="1134"/>
          <w:tab w:val="left" w:pos="0"/>
          <w:tab w:val="left" w:pos="284"/>
        </w:tabs>
        <w:spacing w:after="120"/>
        <w:ind w:left="0" w:firstLine="0"/>
      </w:pP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14:paraId="57985F67" w14:textId="77777777" w:rsidR="00FA06DA" w:rsidRPr="00A07263" w:rsidRDefault="00FA06DA" w:rsidP="00B80C6D">
      <w:pPr>
        <w:pStyle w:val="a"/>
        <w:numPr>
          <w:ilvl w:val="0"/>
          <w:numId w:val="17"/>
        </w:numPr>
        <w:tabs>
          <w:tab w:val="clear" w:pos="1134"/>
          <w:tab w:val="left" w:pos="-284"/>
          <w:tab w:val="left" w:pos="284"/>
        </w:tabs>
        <w:spacing w:after="120"/>
        <w:ind w:left="-284" w:firstLine="284"/>
        <w:rPr>
          <w:lang w:val="pt-BR"/>
        </w:rPr>
      </w:pPr>
      <w:hyperlink r:id="rId7" w:history="1">
        <w:r w:rsidRPr="00A07263">
          <w:rPr>
            <w:rStyle w:val="af3"/>
            <w:bCs/>
            <w:color w:val="auto"/>
            <w:u w:val="none"/>
            <w:bdr w:val="none" w:sz="0" w:space="0" w:color="auto" w:frame="1"/>
            <w:shd w:val="clear" w:color="auto" w:fill="FFFFFF"/>
            <w:lang w:val="pt-BR"/>
          </w:rPr>
          <w:t>Hotгrвrii Guvernului nr. 638/2020 pentru aprobarea Regulamentului privind achiziț</w:t>
        </w:r>
        <w:r>
          <w:rPr>
            <w:rStyle w:val="af3"/>
            <w:bCs/>
            <w:color w:val="auto"/>
            <w:u w:val="none"/>
            <w:bdr w:val="none" w:sz="0" w:space="0" w:color="auto" w:frame="1"/>
            <w:shd w:val="clear" w:color="auto" w:fill="FFFFFF"/>
            <w:lang w:val="pt-BR"/>
          </w:rPr>
          <w:t>iile publice de lucr</w:t>
        </w:r>
        <w:r>
          <w:rPr>
            <w:rStyle w:val="af3"/>
            <w:bCs/>
            <w:color w:val="auto"/>
            <w:u w:val="none"/>
            <w:bdr w:val="none" w:sz="0" w:space="0" w:color="auto" w:frame="1"/>
            <w:shd w:val="clear" w:color="auto" w:fill="FFFFFF"/>
            <w:lang w:val="ro-RO"/>
          </w:rPr>
          <w:t>ă</w:t>
        </w:r>
        <w:r w:rsidRPr="00A07263">
          <w:rPr>
            <w:rStyle w:val="af3"/>
            <w:bCs/>
            <w:color w:val="auto"/>
            <w:u w:val="none"/>
            <w:bdr w:val="none" w:sz="0" w:space="0" w:color="auto" w:frame="1"/>
            <w:shd w:val="clear" w:color="auto" w:fill="FFFFFF"/>
            <w:lang w:val="pt-BR"/>
          </w:rPr>
          <w:t>ri</w:t>
        </w:r>
      </w:hyperlink>
      <w:r w:rsidRPr="00A07263">
        <w:rPr>
          <w:rStyle w:val="aff"/>
          <w:b w:val="0"/>
          <w:bdr w:val="none" w:sz="0" w:space="0" w:color="auto" w:frame="1"/>
          <w:shd w:val="clear" w:color="auto" w:fill="FFFFFF"/>
          <w:lang w:val="pt-BR"/>
        </w:rPr>
        <w:t>.</w:t>
      </w:r>
    </w:p>
    <w:p w14:paraId="0B90CD89" w14:textId="77777777" w:rsidR="00FA06DA" w:rsidRPr="00A07263" w:rsidRDefault="00FA06DA"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14:paraId="4D29AF73" w14:textId="77777777" w:rsidR="00FA06DA" w:rsidRPr="00A07263" w:rsidRDefault="00FA06DA" w:rsidP="00B80C6D">
      <w:pPr>
        <w:pStyle w:val="a"/>
        <w:numPr>
          <w:ilvl w:val="0"/>
          <w:numId w:val="16"/>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3CAED6" w14:textId="77777777" w:rsidR="00FA06DA" w:rsidRPr="00A07263" w:rsidRDefault="00FA06DA" w:rsidP="00B80C6D">
      <w:pPr>
        <w:pStyle w:val="a"/>
        <w:numPr>
          <w:ilvl w:val="0"/>
          <w:numId w:val="16"/>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14:paraId="5A0C1C56" w14:textId="77777777" w:rsidR="00FA06DA" w:rsidRPr="00A07263" w:rsidRDefault="00FA06DA"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14:paraId="1DA7EBDB" w14:textId="77777777" w:rsidR="00FA06DA" w:rsidRPr="00A07263" w:rsidRDefault="00FA06DA"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E0FF784" w14:textId="77777777" w:rsidR="00FA06DA" w:rsidRPr="00A07263" w:rsidRDefault="00FA06DA"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5975D51" w14:textId="77777777" w:rsidR="00FA06DA" w:rsidRPr="00A07263" w:rsidRDefault="00FA06DA"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14:paraId="2AE3C884" w14:textId="77777777" w:rsidR="00FA06DA" w:rsidRPr="00A07263" w:rsidRDefault="00FA06DA"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F902C7E" w14:textId="77777777" w:rsidR="00FA06DA" w:rsidRPr="00A07263" w:rsidRDefault="00FA06DA"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907D4FC" w14:textId="77777777" w:rsidR="00FA06DA" w:rsidRPr="00A07263" w:rsidRDefault="00FA06DA"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C82A117" w14:textId="77777777" w:rsidR="00FA06DA" w:rsidRPr="00A07263" w:rsidRDefault="00FA06DA" w:rsidP="00B80C6D">
      <w:pPr>
        <w:pStyle w:val="a"/>
        <w:numPr>
          <w:ilvl w:val="0"/>
          <w:numId w:val="18"/>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5A6AA527" w14:textId="77777777" w:rsidR="00FA06DA" w:rsidRPr="00FF430B" w:rsidRDefault="00FA06DA" w:rsidP="00B80C6D">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484EB30B" w14:textId="77777777" w:rsidR="00FA06DA" w:rsidRPr="00A07263" w:rsidRDefault="00FA06DA"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14:paraId="0E3779BA" w14:textId="77777777" w:rsidR="00FA06DA" w:rsidRPr="00A07263" w:rsidRDefault="00FA06DA"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145880D" w14:textId="77777777" w:rsidR="00FA06DA" w:rsidRPr="00A07263" w:rsidRDefault="00FA06DA"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3810608" w14:textId="77777777" w:rsidR="00FA06DA" w:rsidRPr="00A07263" w:rsidRDefault="00FA06DA"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7D13A4B" w14:textId="77777777" w:rsidR="00FA06DA" w:rsidRPr="00A07263" w:rsidRDefault="00FA06DA"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60B64F4C" w14:textId="77777777" w:rsidR="00FA06DA" w:rsidRPr="00A07263" w:rsidRDefault="00FA06DA"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D0D00B5" w14:textId="77777777" w:rsidR="00FA06DA" w:rsidRPr="00FF430B" w:rsidRDefault="00FA06DA" w:rsidP="009F1E2C">
      <w:pPr>
        <w:pStyle w:val="2"/>
        <w:keepNext w:val="0"/>
        <w:keepLines w:val="0"/>
        <w:tabs>
          <w:tab w:val="left" w:pos="-284"/>
        </w:tabs>
        <w:spacing w:before="0"/>
        <w:ind w:left="-284" w:firstLine="284"/>
        <w:jc w:val="center"/>
        <w:rPr>
          <w:rFonts w:ascii="Times New Roman" w:hAnsi="Times New Roman"/>
          <w:bCs w:val="0"/>
          <w:color w:val="auto"/>
        </w:rPr>
      </w:pPr>
    </w:p>
    <w:p w14:paraId="06E10164" w14:textId="77777777" w:rsidR="00FA06DA" w:rsidRPr="00FF430B" w:rsidRDefault="00FA06DA" w:rsidP="009F1E2C">
      <w:pPr>
        <w:pStyle w:val="2"/>
        <w:keepNext w:val="0"/>
        <w:keepLines w:val="0"/>
        <w:tabs>
          <w:tab w:val="left" w:pos="-284"/>
        </w:tabs>
        <w:spacing w:before="0"/>
        <w:ind w:left="-284" w:firstLine="284"/>
        <w:jc w:val="center"/>
        <w:rPr>
          <w:rFonts w:ascii="Times New Roman" w:hAnsi="Times New Roman"/>
          <w:bCs w:val="0"/>
          <w:color w:val="auto"/>
        </w:rPr>
      </w:pPr>
    </w:p>
    <w:p w14:paraId="00FF0072" w14:textId="77777777" w:rsidR="00FA06DA" w:rsidRPr="00FF430B" w:rsidRDefault="00FA06DA"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51C0C1D9" w14:textId="77777777" w:rsidR="00FA06DA" w:rsidRPr="00FF430B" w:rsidRDefault="00FA06DA" w:rsidP="00B51DAA"/>
    <w:p w14:paraId="6AD970A8" w14:textId="77777777" w:rsidR="00FA06DA" w:rsidRPr="00A07263" w:rsidRDefault="00FA06DA"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14:paraId="32C3C5A2" w14:textId="77777777" w:rsidR="00FA06DA" w:rsidRPr="00A07263" w:rsidRDefault="00FA06DA"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B81A135" w14:textId="77777777" w:rsidR="00FA06DA" w:rsidRPr="00A07263" w:rsidRDefault="00FA06DA"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712416C" w14:textId="77777777" w:rsidR="00FA06DA" w:rsidRPr="00A07263" w:rsidRDefault="00FA06DA"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7264BDE6" w14:textId="77777777" w:rsidR="00FA06DA" w:rsidRPr="00A07263" w:rsidRDefault="00FA06DA"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1DD60F73" w14:textId="77777777" w:rsidR="00FA06DA" w:rsidRPr="00A07263" w:rsidRDefault="00FA06DA"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81B8206" w14:textId="77777777" w:rsidR="00FA06DA" w:rsidRPr="00A07263" w:rsidRDefault="00FA06DA"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257F274" w14:textId="77777777" w:rsidR="00FA06DA" w:rsidRPr="00A07263" w:rsidRDefault="00FA06DA"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14:paraId="52FD108D" w14:textId="77777777" w:rsidR="00FA06DA" w:rsidRPr="00A07263" w:rsidRDefault="00FA06DA"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70C4D8" w14:textId="77777777" w:rsidR="00FA06DA" w:rsidRPr="00A07263" w:rsidRDefault="00FA06DA" w:rsidP="009F1E2C">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14:paraId="6E3C6137" w14:textId="77777777" w:rsidR="00FA06DA" w:rsidRPr="00FF430B" w:rsidRDefault="00FA06DA" w:rsidP="00A54239">
      <w:pPr>
        <w:spacing w:after="120"/>
        <w:ind w:left="142"/>
      </w:pPr>
      <w:r w:rsidRPr="00FF430B">
        <w:t>1) eligibilitatea ofertantului sau candidatului;</w:t>
      </w:r>
    </w:p>
    <w:p w14:paraId="1D6A7784" w14:textId="77777777" w:rsidR="00FA06DA" w:rsidRPr="00FF430B" w:rsidRDefault="00FA06DA" w:rsidP="00A54239">
      <w:pPr>
        <w:spacing w:after="120"/>
        <w:ind w:left="142"/>
      </w:pPr>
      <w:r w:rsidRPr="00FF430B">
        <w:t>2) capacitatea de exercitare a activității profesionale;</w:t>
      </w:r>
    </w:p>
    <w:p w14:paraId="1877B23C" w14:textId="77777777" w:rsidR="00FA06DA" w:rsidRPr="00A07263" w:rsidRDefault="00FA06DA" w:rsidP="00A54239">
      <w:pPr>
        <w:pStyle w:val="a"/>
        <w:numPr>
          <w:ilvl w:val="0"/>
          <w:numId w:val="0"/>
        </w:numPr>
        <w:tabs>
          <w:tab w:val="clear" w:pos="1134"/>
          <w:tab w:val="left" w:pos="0"/>
        </w:tabs>
        <w:spacing w:after="120"/>
        <w:ind w:left="142"/>
        <w:rPr>
          <w:lang w:val="pt-BR"/>
        </w:rPr>
      </w:pPr>
      <w:r w:rsidRPr="00A07263">
        <w:rPr>
          <w:lang w:val="pt-BR"/>
        </w:rPr>
        <w:t>3) capacitatea economică şi financiară;</w:t>
      </w:r>
    </w:p>
    <w:p w14:paraId="42FD72E0" w14:textId="77777777" w:rsidR="00FA06DA" w:rsidRPr="00A07263" w:rsidRDefault="00FA06DA" w:rsidP="00A54239">
      <w:pPr>
        <w:pStyle w:val="a"/>
        <w:numPr>
          <w:ilvl w:val="0"/>
          <w:numId w:val="0"/>
        </w:numPr>
        <w:tabs>
          <w:tab w:val="clear" w:pos="1134"/>
          <w:tab w:val="left" w:pos="0"/>
        </w:tabs>
        <w:spacing w:after="120"/>
        <w:ind w:left="142"/>
        <w:rPr>
          <w:lang w:val="pt-BR"/>
        </w:rPr>
      </w:pPr>
      <w:r w:rsidRPr="00A07263">
        <w:rPr>
          <w:lang w:val="pt-BR"/>
        </w:rPr>
        <w:lastRenderedPageBreak/>
        <w:t>4) capacitatea tehnică;</w:t>
      </w:r>
    </w:p>
    <w:p w14:paraId="102CD55E" w14:textId="77777777" w:rsidR="00FA06DA" w:rsidRPr="00A07263" w:rsidRDefault="00FA06DA" w:rsidP="00A54239">
      <w:pPr>
        <w:pStyle w:val="a"/>
        <w:numPr>
          <w:ilvl w:val="0"/>
          <w:numId w:val="0"/>
        </w:numPr>
        <w:tabs>
          <w:tab w:val="clear" w:pos="1134"/>
          <w:tab w:val="left" w:pos="0"/>
          <w:tab w:val="left" w:pos="567"/>
        </w:tabs>
        <w:spacing w:after="120"/>
        <w:ind w:left="142"/>
        <w:rPr>
          <w:lang w:val="pt-BR"/>
        </w:rPr>
      </w:pPr>
      <w:r w:rsidRPr="00A07263">
        <w:rPr>
          <w:lang w:val="pt-BR"/>
        </w:rPr>
        <w:t>5) standarde de asigurare a calității;</w:t>
      </w:r>
    </w:p>
    <w:p w14:paraId="23023065" w14:textId="77777777" w:rsidR="00FA06DA" w:rsidRPr="00A07263" w:rsidRDefault="00FA06DA" w:rsidP="00A54239">
      <w:pPr>
        <w:pStyle w:val="a"/>
        <w:numPr>
          <w:ilvl w:val="0"/>
          <w:numId w:val="0"/>
        </w:numPr>
        <w:tabs>
          <w:tab w:val="clear" w:pos="1134"/>
          <w:tab w:val="left" w:pos="0"/>
        </w:tabs>
        <w:spacing w:after="120"/>
        <w:ind w:left="142"/>
        <w:rPr>
          <w:lang w:val="pt-BR"/>
        </w:rPr>
      </w:pPr>
      <w:r w:rsidRPr="00A07263">
        <w:rPr>
          <w:lang w:val="pt-BR"/>
        </w:rPr>
        <w:t>6) standarde de protecție a mediului.</w:t>
      </w:r>
    </w:p>
    <w:p w14:paraId="260763D7" w14:textId="77777777" w:rsidR="00FA06DA" w:rsidRPr="00A07263" w:rsidRDefault="00FA06DA">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14:paraId="048DFE15" w14:textId="77777777" w:rsidR="00FA06DA" w:rsidRPr="00A07263" w:rsidRDefault="00FA06DA"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593056" w14:textId="77777777" w:rsidR="00FA06DA" w:rsidRPr="00FF430B" w:rsidRDefault="00FA06DA" w:rsidP="00A54239">
      <w:pPr>
        <w:pStyle w:val="a"/>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r w:rsidRPr="00FF430B">
        <w:t xml:space="preserve">16 </w:t>
      </w:r>
      <w:proofErr w:type="spellStart"/>
      <w:r w:rsidRPr="00FF430B">
        <w:t>alin</w:t>
      </w:r>
      <w:proofErr w:type="spellEnd"/>
      <w:r w:rsidRPr="00FF430B">
        <w:t>.</w:t>
      </w:r>
      <w:r>
        <w:t xml:space="preserve"> </w:t>
      </w:r>
      <w:r w:rsidRPr="00FF430B">
        <w:t xml:space="preserve">(6)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
    <w:p w14:paraId="36A042BD" w14:textId="77777777" w:rsidR="00FA06DA" w:rsidRPr="00A07263" w:rsidRDefault="00FA06DA"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 xml:space="preserve">Orice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w:t>
      </w:r>
      <w:proofErr w:type="spellStart"/>
      <w:r w:rsidRPr="00FF430B">
        <w:t>el</w:t>
      </w:r>
      <w:proofErr w:type="spellEnd"/>
      <w:r w:rsidRPr="00FF430B">
        <w:t xml:space="preserve"> sunt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D2D0AED" w14:textId="77777777" w:rsidR="00FA06DA" w:rsidRPr="00A07263" w:rsidRDefault="00FA06DA" w:rsidP="009A4744">
      <w:pPr>
        <w:pStyle w:val="a"/>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408FDC5" w14:textId="77777777" w:rsidR="00FA06DA" w:rsidRPr="00A07263" w:rsidRDefault="00FA06DA"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FC0F9C" w14:textId="77777777" w:rsidR="00FA06DA" w:rsidRPr="00A07263" w:rsidRDefault="00FA06DA"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BEFB17B" w14:textId="77777777" w:rsidR="00FA06DA" w:rsidRPr="00A07263" w:rsidRDefault="00FA06DA"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578A568" w14:textId="77777777" w:rsidR="00FA06DA" w:rsidRPr="00A07263" w:rsidRDefault="00FA06DA"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06E6BEF" w14:textId="77777777" w:rsidR="00FA06DA" w:rsidRPr="00A07263" w:rsidRDefault="00FA06DA"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72F91E7" w14:textId="77777777" w:rsidR="00FA06DA" w:rsidRPr="00A07263" w:rsidRDefault="00FA06DA" w:rsidP="00A54239">
      <w:pPr>
        <w:pStyle w:val="a"/>
        <w:numPr>
          <w:ilvl w:val="0"/>
          <w:numId w:val="0"/>
        </w:numPr>
        <w:tabs>
          <w:tab w:val="clear" w:pos="1134"/>
          <w:tab w:val="left" w:pos="-284"/>
          <w:tab w:val="left" w:pos="-142"/>
        </w:tabs>
        <w:spacing w:after="120"/>
        <w:ind w:left="-284" w:firstLine="426"/>
        <w:rPr>
          <w:lang w:val="pt-BR"/>
        </w:rPr>
      </w:pPr>
      <w:r w:rsidRPr="00A07263">
        <w:rPr>
          <w:lang w:val="pt-BR"/>
        </w:rPr>
        <w:t xml:space="preserve">1) realizarea unei cifre medii anuale de afaceri în ultimii 3 ani egală sau mai mare decât suma stabilită în pct. 16 din anexa nr. 2, care nu trebuie să depășească de două ori valoarea estimată a contractului, cu </w:t>
      </w:r>
      <w:r w:rsidRPr="00A07263">
        <w:rPr>
          <w:lang w:val="pt-BR"/>
        </w:rPr>
        <w:lastRenderedPageBreak/>
        <w:t>excepția cazurilor bine justificate, precum cele legate de riscurile speciale aferente naturii lucrărilor sau serviciilor;</w:t>
      </w:r>
    </w:p>
    <w:p w14:paraId="26FD4235" w14:textId="77777777" w:rsidR="00FA06DA" w:rsidRPr="00A07263" w:rsidRDefault="00FA06DA" w:rsidP="00A54239">
      <w:pPr>
        <w:pStyle w:val="a"/>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14:paraId="5CE1A552" w14:textId="77777777" w:rsidR="00FA06DA" w:rsidRPr="00A07263" w:rsidRDefault="00FA06DA" w:rsidP="005D672E">
      <w:pPr>
        <w:pStyle w:val="a"/>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14:paraId="57903239" w14:textId="77777777" w:rsidR="00FA06DA" w:rsidRPr="00A07263" w:rsidRDefault="00FA06DA" w:rsidP="0026663C">
      <w:pPr>
        <w:pStyle w:val="a"/>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14:paraId="51E3A313" w14:textId="77777777" w:rsidR="00FA06DA" w:rsidRPr="00A07263" w:rsidRDefault="00FA06DA"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4F3FF19" w14:textId="77777777" w:rsidR="00FA06DA" w:rsidRPr="00A07263" w:rsidRDefault="00FA06DA"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F8E2AD6" w14:textId="77777777" w:rsidR="00FA06DA" w:rsidRPr="00A07263" w:rsidRDefault="00FA06DA" w:rsidP="00A54239">
      <w:pPr>
        <w:pStyle w:val="a"/>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0E3BE4" w14:textId="77777777" w:rsidR="00FA06DA" w:rsidRPr="00A07263" w:rsidRDefault="00FA06DA" w:rsidP="00A54239">
      <w:pPr>
        <w:pStyle w:val="a"/>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91C8619" w14:textId="77777777" w:rsidR="00FA06DA" w:rsidRPr="00A07263" w:rsidRDefault="00FA06DA" w:rsidP="00A54239">
      <w:pPr>
        <w:pStyle w:val="a"/>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65158FB" w14:textId="77777777" w:rsidR="00FA06DA" w:rsidRPr="00A07263" w:rsidRDefault="00FA06DA" w:rsidP="00A54239">
      <w:pPr>
        <w:pStyle w:val="a"/>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14:paraId="69CF5E3D" w14:textId="77777777" w:rsidR="00FA06DA" w:rsidRPr="00A07263" w:rsidRDefault="00FA06DA" w:rsidP="00A54239">
      <w:pPr>
        <w:pStyle w:val="a"/>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14:paraId="535F27D2" w14:textId="77777777" w:rsidR="00FA06DA" w:rsidRPr="00A07263" w:rsidRDefault="00FA06DA" w:rsidP="00A54239">
      <w:pPr>
        <w:pStyle w:val="a"/>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14:paraId="04877F15" w14:textId="77777777" w:rsidR="00FA06DA" w:rsidRPr="00A07263" w:rsidRDefault="00FA06DA" w:rsidP="00A54239">
      <w:pPr>
        <w:pStyle w:val="a"/>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D22E94C" w14:textId="77777777" w:rsidR="00FA06DA" w:rsidRPr="00A07263" w:rsidRDefault="00FA06DA"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F5CE9F2" w14:textId="77777777" w:rsidR="00FA06DA" w:rsidRPr="00A07263" w:rsidRDefault="00FA06DA"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14:paraId="4A879A84" w14:textId="77777777" w:rsidR="00FA06DA" w:rsidRPr="00A07263" w:rsidRDefault="00FA06DA"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4F3F9D3C" w14:textId="77777777" w:rsidR="00FA06DA" w:rsidRPr="00A07263" w:rsidRDefault="00FA06DA"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67FD41F" w14:textId="77777777" w:rsidR="00FA06DA" w:rsidRPr="00A07263" w:rsidRDefault="00FA06DA"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F9947D" w14:textId="77777777" w:rsidR="00FA06DA" w:rsidRPr="00A07263" w:rsidRDefault="00FA06DA"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01C2301E" w14:textId="77777777" w:rsidR="00FA06DA" w:rsidRPr="00A07263" w:rsidRDefault="00FA06DA"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14:paraId="11BCA4ED" w14:textId="77777777" w:rsidR="00FA06DA" w:rsidRPr="00A07263" w:rsidRDefault="00FA06DA"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14:paraId="0D0FD5A7" w14:textId="77777777" w:rsidR="00FA06DA" w:rsidRPr="00A07263" w:rsidRDefault="00FA06DA"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14:paraId="33841FAE" w14:textId="77777777" w:rsidR="00FA06DA" w:rsidRPr="00A07263" w:rsidRDefault="00FA06DA"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EC01449" w14:textId="77777777" w:rsidR="00FA06DA" w:rsidRPr="00FF430B" w:rsidRDefault="00FA06DA"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59D7344F"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2FFE9FA1"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63EB0AA"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3) gestionarea deșeurilor din demolări;</w:t>
      </w:r>
    </w:p>
    <w:p w14:paraId="3E0C470B"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80E504D"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5) contractul de performanță energetică;</w:t>
      </w:r>
    </w:p>
    <w:p w14:paraId="582B9BF9"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6) conținut reciclat în beton și zidărie;</w:t>
      </w:r>
    </w:p>
    <w:p w14:paraId="1C0B7EFE"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0013A075"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0BFF553D"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D75C97F"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0ABFE773"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F1ECDA9"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BC4D703"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13) îmbrăcăminți rezistente;</w:t>
      </w:r>
    </w:p>
    <w:p w14:paraId="2979696E"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14) pardoseli din lemn;</w:t>
      </w:r>
    </w:p>
    <w:p w14:paraId="31CE648C"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15) încălzitoare de apă;</w:t>
      </w:r>
    </w:p>
    <w:p w14:paraId="55F4228E"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11DE774F"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1E93BD63" w14:textId="77777777" w:rsidR="00FA06DA" w:rsidRPr="00FF430B" w:rsidRDefault="00FA06DA"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4D52E79" w14:textId="77777777" w:rsidR="00FA06DA" w:rsidRPr="00A07263" w:rsidRDefault="00FA06D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lastRenderedPageBreak/>
        <w:t xml:space="preserve">19) durabilitatea straturilor de uzură ale îmbrăcăminților rutiere. Optimizarea strategiei de întreținere pentru garantarea performanței dorite pentru rezistența la rulare, durabilitate și reducerea zgomotelor; </w:t>
      </w:r>
    </w:p>
    <w:p w14:paraId="21649194" w14:textId="77777777" w:rsidR="00FA06DA" w:rsidRPr="00A07263" w:rsidRDefault="00FA06D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14:paraId="2A31A865" w14:textId="77777777" w:rsidR="00FA06DA" w:rsidRPr="00A07263" w:rsidRDefault="00FA06D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14:paraId="4E15E50F" w14:textId="77777777" w:rsidR="00FA06DA" w:rsidRPr="00A07263" w:rsidRDefault="00FA06D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14:paraId="39015D65" w14:textId="77777777" w:rsidR="00FA06DA" w:rsidRPr="00A07263" w:rsidRDefault="00FA06D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14:paraId="0468C995" w14:textId="77777777" w:rsidR="00FA06DA" w:rsidRPr="00A07263" w:rsidRDefault="00FA06D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14:paraId="4309FD18" w14:textId="77777777" w:rsidR="00FA06DA" w:rsidRPr="00A07263" w:rsidRDefault="00FA06D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14:paraId="713F62C0" w14:textId="77777777" w:rsidR="00FA06DA" w:rsidRPr="00FF430B" w:rsidRDefault="00FA06DA"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27BC4235" w14:textId="77777777" w:rsidR="00FA06DA" w:rsidRPr="00FF430B" w:rsidRDefault="00FA06DA"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C44B8CD" w14:textId="77777777" w:rsidR="00FA06DA" w:rsidRPr="00FF430B" w:rsidRDefault="00FA06DA"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3729099" w14:textId="77777777" w:rsidR="00FA06DA" w:rsidRPr="00FF430B" w:rsidRDefault="00FA06DA"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D222ECD" w14:textId="77777777" w:rsidR="00FA06DA" w:rsidRPr="00FF430B" w:rsidRDefault="00FA06DA"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6A33A1" w14:textId="77777777" w:rsidR="00FA06DA" w:rsidRPr="00FF430B" w:rsidRDefault="00FA06DA"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4C4B9A6E" w14:textId="77777777" w:rsidR="00FA06DA" w:rsidRPr="00FF430B" w:rsidRDefault="00FA06DA" w:rsidP="003C2C26">
      <w:pPr>
        <w:tabs>
          <w:tab w:val="left" w:pos="-284"/>
          <w:tab w:val="left" w:pos="426"/>
          <w:tab w:val="left" w:pos="604"/>
        </w:tabs>
        <w:spacing w:after="120"/>
        <w:ind w:left="-284" w:firstLine="284"/>
        <w:jc w:val="both"/>
      </w:pPr>
      <w:r w:rsidRPr="00FF430B">
        <w:tab/>
      </w:r>
    </w:p>
    <w:p w14:paraId="0B703A04" w14:textId="77777777" w:rsidR="00FA06DA" w:rsidRPr="00FF430B" w:rsidRDefault="00FA06DA" w:rsidP="009F1E2C">
      <w:pPr>
        <w:pStyle w:val="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B6E6CF0" w14:textId="77777777" w:rsidR="00FA06DA" w:rsidRPr="00FF430B" w:rsidRDefault="00FA06DA" w:rsidP="000E4D7D"/>
    <w:bookmarkEnd w:id="25"/>
    <w:bookmarkEnd w:id="26"/>
    <w:p w14:paraId="065629F4" w14:textId="77777777" w:rsidR="00FA06DA" w:rsidRPr="00FF430B" w:rsidRDefault="00FA06DA"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14:paraId="3294255F" w14:textId="77777777" w:rsidR="00FA06DA" w:rsidRPr="00FF430B" w:rsidRDefault="00FA06DA" w:rsidP="009F1E2C">
      <w:pPr>
        <w:tabs>
          <w:tab w:val="left" w:pos="-284"/>
        </w:tabs>
        <w:ind w:left="-284" w:firstLine="284"/>
      </w:pPr>
    </w:p>
    <w:p w14:paraId="786A7C09" w14:textId="77777777" w:rsidR="00FA06DA" w:rsidRPr="00FF430B" w:rsidRDefault="00FA06DA"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28254CE6" w14:textId="77777777" w:rsidR="00FA06DA" w:rsidRPr="00FF430B" w:rsidRDefault="00FA06DA" w:rsidP="00A54239">
      <w:pPr>
        <w:tabs>
          <w:tab w:val="left" w:pos="0"/>
          <w:tab w:val="left" w:pos="284"/>
          <w:tab w:val="left" w:pos="604"/>
          <w:tab w:val="left" w:pos="960"/>
        </w:tabs>
        <w:spacing w:after="120"/>
      </w:pPr>
      <w:r w:rsidRPr="00FF430B">
        <w:rPr>
          <w:b/>
        </w:rPr>
        <w:t xml:space="preserve">52. </w:t>
      </w:r>
      <w:r w:rsidRPr="00FF430B">
        <w:t>Oferta cuprinde următoarele formulare:</w:t>
      </w:r>
    </w:p>
    <w:p w14:paraId="3A03CF20" w14:textId="77777777" w:rsidR="00FA06DA" w:rsidRPr="00FF430B" w:rsidRDefault="00FA06D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3F2DC19C" w14:textId="77777777" w:rsidR="00FA06DA" w:rsidRPr="00FF430B" w:rsidRDefault="00FA06DA" w:rsidP="00A54239">
      <w:pPr>
        <w:tabs>
          <w:tab w:val="left" w:pos="0"/>
          <w:tab w:val="left" w:pos="426"/>
          <w:tab w:val="left" w:pos="960"/>
        </w:tabs>
        <w:spacing w:after="120"/>
      </w:pPr>
      <w:r w:rsidRPr="00FF430B">
        <w:t>2) Propunerea financiară;</w:t>
      </w:r>
    </w:p>
    <w:p w14:paraId="59696658" w14:textId="77777777" w:rsidR="00FA06DA" w:rsidRPr="00FF430B" w:rsidRDefault="00FA06DA"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14:paraId="3B8834A8" w14:textId="77777777" w:rsidR="00FA06DA" w:rsidRPr="00FF430B" w:rsidRDefault="00FA06DA" w:rsidP="00A54239">
      <w:pPr>
        <w:tabs>
          <w:tab w:val="left" w:pos="0"/>
          <w:tab w:val="left" w:pos="426"/>
          <w:tab w:val="left" w:pos="960"/>
        </w:tabs>
        <w:spacing w:after="120"/>
      </w:pPr>
      <w:r w:rsidRPr="00FF430B">
        <w:rPr>
          <w:color w:val="000000"/>
        </w:rPr>
        <w:t>4) Garanția pentru ofertă, după caz (anexa nr. 9).</w:t>
      </w:r>
    </w:p>
    <w:p w14:paraId="7358E014" w14:textId="77777777" w:rsidR="00FA06DA" w:rsidRPr="00FF430B" w:rsidRDefault="00FA06DA" w:rsidP="009F1E2C">
      <w:pPr>
        <w:tabs>
          <w:tab w:val="left" w:pos="-284"/>
          <w:tab w:val="left" w:pos="-142"/>
          <w:tab w:val="left" w:pos="426"/>
          <w:tab w:val="left" w:pos="604"/>
          <w:tab w:val="left" w:pos="960"/>
        </w:tabs>
        <w:spacing w:after="120"/>
        <w:ind w:left="-284" w:firstLine="284"/>
        <w:jc w:val="both"/>
      </w:pPr>
      <w:r w:rsidRPr="00FF430B">
        <w:rPr>
          <w:b/>
        </w:rPr>
        <w:lastRenderedPageBreak/>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3399514F" w14:textId="77777777" w:rsidR="00FA06DA" w:rsidRPr="00FF430B" w:rsidRDefault="00FA06DA"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BD108DC" w14:textId="77777777" w:rsidR="00FA06DA" w:rsidRPr="00FF430B" w:rsidRDefault="00FA06DA"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D4DAC80" w14:textId="77777777" w:rsidR="00FA06DA" w:rsidRPr="00FF430B" w:rsidRDefault="00FA06DA"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7DF7666" w14:textId="77777777" w:rsidR="00FA06DA" w:rsidRPr="00FF430B" w:rsidRDefault="00FA06DA"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14:paraId="02CE2756" w14:textId="77777777" w:rsidR="00FA06DA" w:rsidRPr="00FF430B" w:rsidRDefault="00FA06DA"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9C7C085" w14:textId="77777777" w:rsidR="00FA06DA" w:rsidRPr="00FF430B" w:rsidRDefault="00FA06DA"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F318396" w14:textId="77777777" w:rsidR="00FA06DA" w:rsidRPr="00FF430B" w:rsidRDefault="00FA06DA"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14:paraId="6991F718" w14:textId="77777777" w:rsidR="00FA06DA" w:rsidRPr="00FF430B" w:rsidRDefault="00FA06DA"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1FC13940" w14:textId="77777777" w:rsidR="00FA06DA" w:rsidRPr="00FF430B" w:rsidRDefault="00FA06DA"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2BE0472" w14:textId="77777777" w:rsidR="00FA06DA" w:rsidRPr="00FF430B" w:rsidRDefault="00FA06DA"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5EBD6C18" w14:textId="77777777" w:rsidR="00FA06DA" w:rsidRPr="00FF430B" w:rsidRDefault="00FA06DA"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3E8B707" w14:textId="77777777" w:rsidR="00FA06DA" w:rsidRPr="00FF430B" w:rsidRDefault="00FA06DA"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31C24702" w14:textId="77777777" w:rsidR="00FA06DA" w:rsidRPr="00FF430B" w:rsidRDefault="00FA06DA"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52AEBCD" w14:textId="77777777" w:rsidR="00FA06DA" w:rsidRPr="00FF430B" w:rsidRDefault="00FA06DA"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5AA4C34E" w14:textId="77777777" w:rsidR="00FA06DA" w:rsidRPr="00FF430B" w:rsidRDefault="00FA06D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7DE56B23" w14:textId="77777777" w:rsidR="00FA06DA" w:rsidRPr="00FF430B" w:rsidRDefault="00FA06DA" w:rsidP="009F1E2C">
      <w:pPr>
        <w:tabs>
          <w:tab w:val="left" w:pos="-284"/>
        </w:tabs>
        <w:ind w:left="-284" w:firstLine="284"/>
        <w:jc w:val="center"/>
        <w:rPr>
          <w:b/>
          <w:sz w:val="26"/>
          <w:szCs w:val="26"/>
        </w:rPr>
      </w:pPr>
    </w:p>
    <w:p w14:paraId="654C1BD1" w14:textId="77777777" w:rsidR="00FA06DA" w:rsidRPr="00FF430B" w:rsidRDefault="00FA06DA" w:rsidP="009F1E2C">
      <w:pPr>
        <w:tabs>
          <w:tab w:val="left" w:pos="-284"/>
        </w:tabs>
        <w:ind w:left="-284" w:firstLine="284"/>
        <w:jc w:val="center"/>
        <w:rPr>
          <w:b/>
          <w:sz w:val="26"/>
          <w:szCs w:val="26"/>
        </w:rPr>
      </w:pPr>
      <w:r w:rsidRPr="00FF430B">
        <w:rPr>
          <w:b/>
          <w:sz w:val="26"/>
          <w:szCs w:val="26"/>
        </w:rPr>
        <w:t>Secţiunea a 4-a</w:t>
      </w:r>
    </w:p>
    <w:p w14:paraId="33D415BD" w14:textId="77777777" w:rsidR="00FA06DA" w:rsidRPr="00FF430B" w:rsidRDefault="00FA06DA" w:rsidP="009F1E2C">
      <w:pPr>
        <w:tabs>
          <w:tab w:val="left" w:pos="-284"/>
        </w:tabs>
        <w:ind w:left="-284" w:firstLine="284"/>
        <w:jc w:val="center"/>
        <w:rPr>
          <w:b/>
          <w:sz w:val="26"/>
          <w:szCs w:val="26"/>
        </w:rPr>
      </w:pPr>
    </w:p>
    <w:p w14:paraId="6A52D451" w14:textId="77777777" w:rsidR="00FA06DA" w:rsidRPr="00FF430B" w:rsidRDefault="00FA06DA" w:rsidP="009F1E2C">
      <w:pPr>
        <w:tabs>
          <w:tab w:val="left" w:pos="-284"/>
        </w:tabs>
        <w:ind w:left="-284" w:firstLine="284"/>
        <w:jc w:val="center"/>
        <w:rPr>
          <w:b/>
        </w:rPr>
      </w:pPr>
      <w:r w:rsidRPr="00FF430B">
        <w:rPr>
          <w:b/>
        </w:rPr>
        <w:t>Depunerea și deschiderea ofertelor</w:t>
      </w:r>
    </w:p>
    <w:p w14:paraId="06A80D68" w14:textId="77777777" w:rsidR="00FA06DA" w:rsidRPr="00FF430B" w:rsidRDefault="00FA06DA" w:rsidP="009F1E2C">
      <w:pPr>
        <w:tabs>
          <w:tab w:val="left" w:pos="-284"/>
        </w:tabs>
        <w:ind w:left="-284" w:firstLine="284"/>
        <w:jc w:val="center"/>
        <w:rPr>
          <w:b/>
        </w:rPr>
      </w:pPr>
    </w:p>
    <w:p w14:paraId="78170A6C" w14:textId="77777777" w:rsidR="00FA06DA" w:rsidRPr="00FF430B" w:rsidRDefault="00FA06DA"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r w:rsidRPr="00FF430B">
        <w:lastRenderedPageBreak/>
        <w:t>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6F7C18E" w14:textId="77777777" w:rsidR="00FA06DA" w:rsidRPr="00FF430B" w:rsidRDefault="00FA06DA"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9C922DB" w14:textId="77777777" w:rsidR="00FA06DA" w:rsidRPr="00FF430B" w:rsidRDefault="00FA06DA"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44ADCDE" w14:textId="77777777" w:rsidR="00FA06DA" w:rsidRPr="00FF430B" w:rsidRDefault="00FA06DA"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707D1B1" w14:textId="77777777" w:rsidR="00FA06DA" w:rsidRPr="00FF430B" w:rsidRDefault="00FA06DA"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1204511D" w14:textId="77777777" w:rsidR="00FA06DA" w:rsidRPr="00FF430B" w:rsidRDefault="00FA06DA"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4AA888E5" w14:textId="77777777" w:rsidR="00FA06DA" w:rsidRPr="00FF430B" w:rsidRDefault="00FA06DA"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E989E58" w14:textId="77777777" w:rsidR="00FA06DA" w:rsidRPr="00FF430B" w:rsidRDefault="00FA06DA"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FFF780C" w14:textId="77777777" w:rsidR="00FA06DA" w:rsidRPr="00FF430B" w:rsidRDefault="00FA06DA"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6AD5BA6" w14:textId="77777777" w:rsidR="00FA06DA" w:rsidRPr="00FF430B" w:rsidRDefault="00FA06DA" w:rsidP="009F1E2C">
      <w:pPr>
        <w:tabs>
          <w:tab w:val="left" w:pos="-284"/>
          <w:tab w:val="left" w:pos="960"/>
        </w:tabs>
        <w:ind w:left="-284" w:firstLine="284"/>
        <w:jc w:val="both"/>
      </w:pPr>
    </w:p>
    <w:p w14:paraId="43A1A960" w14:textId="77777777" w:rsidR="00FA06DA" w:rsidRPr="00FF430B" w:rsidRDefault="00FA06DA" w:rsidP="009F1E2C">
      <w:pPr>
        <w:tabs>
          <w:tab w:val="left" w:pos="-284"/>
          <w:tab w:val="left" w:pos="960"/>
        </w:tabs>
        <w:ind w:left="-284" w:firstLine="284"/>
        <w:jc w:val="both"/>
      </w:pPr>
    </w:p>
    <w:p w14:paraId="2BEB98F3" w14:textId="77777777" w:rsidR="00FA06DA" w:rsidRPr="00FF430B" w:rsidRDefault="00FA06DA" w:rsidP="009F1E2C">
      <w:pPr>
        <w:tabs>
          <w:tab w:val="left" w:pos="-284"/>
          <w:tab w:val="left" w:pos="284"/>
          <w:tab w:val="left" w:pos="604"/>
          <w:tab w:val="left" w:pos="1134"/>
        </w:tabs>
        <w:ind w:left="-284" w:firstLine="284"/>
        <w:jc w:val="center"/>
        <w:rPr>
          <w:b/>
          <w:bCs/>
        </w:rPr>
      </w:pPr>
      <w:r w:rsidRPr="00FF430B">
        <w:rPr>
          <w:b/>
          <w:bCs/>
        </w:rPr>
        <w:t>Secюiunea a 5-a</w:t>
      </w:r>
    </w:p>
    <w:p w14:paraId="08576A4A" w14:textId="77777777" w:rsidR="00FA06DA" w:rsidRPr="00FF430B" w:rsidRDefault="00FA06DA" w:rsidP="009F1E2C">
      <w:pPr>
        <w:tabs>
          <w:tab w:val="left" w:pos="-284"/>
          <w:tab w:val="left" w:pos="284"/>
          <w:tab w:val="left" w:pos="604"/>
          <w:tab w:val="left" w:pos="1134"/>
        </w:tabs>
        <w:ind w:left="-284" w:firstLine="284"/>
        <w:jc w:val="center"/>
        <w:rPr>
          <w:b/>
          <w:bCs/>
        </w:rPr>
      </w:pPr>
    </w:p>
    <w:p w14:paraId="1C953B5A" w14:textId="77777777" w:rsidR="00FA06DA" w:rsidRPr="00FF430B" w:rsidRDefault="00FA06DA" w:rsidP="009F1E2C">
      <w:pPr>
        <w:tabs>
          <w:tab w:val="left" w:pos="-284"/>
          <w:tab w:val="left" w:pos="604"/>
          <w:tab w:val="left" w:pos="1134"/>
        </w:tabs>
        <w:ind w:left="-284" w:firstLine="284"/>
        <w:jc w:val="center"/>
        <w:rPr>
          <w:b/>
          <w:bCs/>
        </w:rPr>
      </w:pPr>
      <w:r w:rsidRPr="00FF430B">
        <w:rPr>
          <w:b/>
          <w:bCs/>
        </w:rPr>
        <w:t>Evaluarea și compararea ofertelor</w:t>
      </w:r>
    </w:p>
    <w:p w14:paraId="2412B474" w14:textId="77777777" w:rsidR="00FA06DA" w:rsidRPr="00FF430B" w:rsidRDefault="00FA06DA" w:rsidP="009F1E2C">
      <w:pPr>
        <w:tabs>
          <w:tab w:val="left" w:pos="-284"/>
          <w:tab w:val="left" w:pos="604"/>
          <w:tab w:val="left" w:pos="1134"/>
        </w:tabs>
        <w:ind w:left="-284" w:firstLine="284"/>
        <w:jc w:val="center"/>
        <w:rPr>
          <w:b/>
          <w:bCs/>
        </w:rPr>
      </w:pPr>
    </w:p>
    <w:p w14:paraId="7CA187ED" w14:textId="77777777" w:rsidR="00FA06DA" w:rsidRPr="00FF430B" w:rsidRDefault="00FA06DA"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5BE87B5E" w14:textId="77777777" w:rsidR="00FA06DA" w:rsidRPr="00FF430B" w:rsidRDefault="00FA06DA"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00D1B120" w14:textId="77777777" w:rsidR="00FA06DA" w:rsidRPr="00FF430B" w:rsidRDefault="00FA06DA"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0784C24A" w14:textId="77777777" w:rsidR="00FA06DA" w:rsidRPr="00FF430B" w:rsidRDefault="00FA06DA"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B1E4410" w14:textId="77777777" w:rsidR="00FA06DA" w:rsidRPr="00FF430B" w:rsidRDefault="00FA06DA"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2325DB1D" w14:textId="77777777" w:rsidR="00FA06DA" w:rsidRPr="00FF430B" w:rsidRDefault="00FA06DA"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E53B9B1" w14:textId="77777777" w:rsidR="00FA06DA" w:rsidRPr="00FF430B" w:rsidRDefault="00FA06DA"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w:t>
      </w:r>
      <w:r w:rsidRPr="00FF430B">
        <w:lastRenderedPageBreak/>
        <w:t>descalifică, ceea ce duce la respingerea ofertei fiind stabilită ca inacceptabilă și neconformă și se examinează documentele următorului candidat/ofertant.</w:t>
      </w:r>
    </w:p>
    <w:p w14:paraId="6D07AECD" w14:textId="77777777" w:rsidR="00FA06DA" w:rsidRPr="00FF430B" w:rsidRDefault="00FA06DA"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AC9DB7E" w14:textId="77777777" w:rsidR="00FA06DA" w:rsidRPr="00FF430B" w:rsidRDefault="00FA06DA"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CF655B5" w14:textId="77777777" w:rsidR="00FA06DA" w:rsidRPr="00FF430B" w:rsidRDefault="00FA06DA"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42A791" w14:textId="77777777" w:rsidR="00FA06DA" w:rsidRPr="00FF430B" w:rsidRDefault="00FA06DA"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552342F6" w14:textId="77777777" w:rsidR="00FA06DA" w:rsidRPr="00FF430B" w:rsidRDefault="00FA06DA"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44CCB6AD" w14:textId="77777777" w:rsidR="00FA06DA" w:rsidRPr="00FF430B" w:rsidRDefault="00FA06DA"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7C88E67B" w14:textId="77777777" w:rsidR="00FA06DA" w:rsidRPr="00FF430B" w:rsidRDefault="00FA06DA"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2AFF0282" w14:textId="77777777" w:rsidR="00FA06DA" w:rsidRPr="00FF430B" w:rsidRDefault="00FA06DA"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140FF897" w14:textId="77777777" w:rsidR="00FA06DA" w:rsidRPr="00FF430B" w:rsidRDefault="00FA06DA"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43C077A5" w14:textId="77777777" w:rsidR="00FA06DA" w:rsidRPr="00FF430B" w:rsidRDefault="00FA06D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9BAD706" w14:textId="77777777" w:rsidR="00FA06DA" w:rsidRPr="00FF430B" w:rsidRDefault="00FA06DA"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1FD7D21B" w14:textId="77777777" w:rsidR="00FA06DA" w:rsidRPr="00FF430B" w:rsidRDefault="00FA06DA"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35A40FE1" w14:textId="77777777" w:rsidR="00FA06DA" w:rsidRPr="00FF430B" w:rsidRDefault="00FA06DA"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201FBCF" w14:textId="77777777" w:rsidR="00FA06DA" w:rsidRPr="00FF430B" w:rsidRDefault="00FA06D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51262291" w14:textId="77777777" w:rsidR="00FA06DA" w:rsidRPr="00FF430B" w:rsidRDefault="00FA06DA"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F0903F2" w14:textId="77777777" w:rsidR="00FA06DA" w:rsidRPr="00FF430B" w:rsidRDefault="00FA06DA"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7E92AA3" w14:textId="77777777" w:rsidR="00FA06DA" w:rsidRPr="00FF430B" w:rsidRDefault="00FA06DA"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715933F" w14:textId="77777777" w:rsidR="00FA06DA" w:rsidRPr="00FF430B" w:rsidRDefault="00FA06DA" w:rsidP="009F1E2C">
      <w:pPr>
        <w:tabs>
          <w:tab w:val="left" w:pos="-284"/>
          <w:tab w:val="left" w:pos="142"/>
          <w:tab w:val="left" w:pos="426"/>
          <w:tab w:val="left" w:pos="604"/>
          <w:tab w:val="left" w:pos="1134"/>
        </w:tabs>
        <w:spacing w:after="120"/>
        <w:ind w:left="-284" w:firstLine="284"/>
        <w:jc w:val="both"/>
      </w:pPr>
      <w:r w:rsidRPr="00FF430B">
        <w:rPr>
          <w:b/>
        </w:rPr>
        <w:lastRenderedPageBreak/>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1BE9E2C" w14:textId="77777777" w:rsidR="00FA06DA" w:rsidRPr="00FF430B" w:rsidRDefault="00FA06DA"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8C6C000" w14:textId="77777777" w:rsidR="00FA06DA" w:rsidRPr="00FF430B" w:rsidRDefault="00FA06DA"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4BC07474" w14:textId="77777777" w:rsidR="00FA06DA" w:rsidRPr="00FF430B" w:rsidRDefault="00FA06DA"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14:paraId="3140564E" w14:textId="77777777" w:rsidR="00FA06DA" w:rsidRPr="00FF430B" w:rsidRDefault="00FA06DA"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C3BC688" w14:textId="77777777" w:rsidR="00FA06DA" w:rsidRPr="00FF430B" w:rsidRDefault="00FA06DA"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6C3BFADD" w14:textId="77777777" w:rsidR="00FA06DA" w:rsidRPr="00FF430B" w:rsidRDefault="00FA06DA"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413D79C" w14:textId="77777777" w:rsidR="00FA06DA" w:rsidRPr="00FF430B" w:rsidRDefault="00FA06DA" w:rsidP="009F1E2C">
      <w:pPr>
        <w:tabs>
          <w:tab w:val="left" w:pos="-284"/>
          <w:tab w:val="left" w:pos="462"/>
          <w:tab w:val="left" w:pos="1134"/>
        </w:tabs>
        <w:spacing w:after="120"/>
        <w:ind w:left="-284" w:firstLine="284"/>
        <w:jc w:val="both"/>
      </w:pPr>
    </w:p>
    <w:p w14:paraId="18436819" w14:textId="77777777" w:rsidR="00FA06DA" w:rsidRPr="00FF430B" w:rsidRDefault="00FA06DA" w:rsidP="009F1E2C">
      <w:pPr>
        <w:tabs>
          <w:tab w:val="left" w:pos="-284"/>
        </w:tabs>
        <w:ind w:left="-284" w:firstLine="284"/>
        <w:jc w:val="center"/>
        <w:rPr>
          <w:b/>
          <w:bCs/>
          <w:sz w:val="26"/>
          <w:szCs w:val="26"/>
        </w:rPr>
      </w:pPr>
      <w:r w:rsidRPr="00FF430B">
        <w:rPr>
          <w:b/>
          <w:bCs/>
          <w:sz w:val="26"/>
          <w:szCs w:val="26"/>
        </w:rPr>
        <w:t>Secюiunea a 6-a</w:t>
      </w:r>
    </w:p>
    <w:p w14:paraId="6CFD3430" w14:textId="77777777" w:rsidR="00FA06DA" w:rsidRPr="00FF430B" w:rsidRDefault="00FA06DA" w:rsidP="009F1E2C">
      <w:pPr>
        <w:tabs>
          <w:tab w:val="left" w:pos="-284"/>
        </w:tabs>
        <w:ind w:left="-284" w:firstLine="284"/>
        <w:jc w:val="center"/>
        <w:rPr>
          <w:b/>
          <w:bCs/>
          <w:sz w:val="26"/>
          <w:szCs w:val="26"/>
        </w:rPr>
      </w:pPr>
    </w:p>
    <w:p w14:paraId="48C7FC9D" w14:textId="77777777" w:rsidR="00FA06DA" w:rsidRPr="00FF430B" w:rsidRDefault="00FA06DA" w:rsidP="009F1E2C">
      <w:pPr>
        <w:tabs>
          <w:tab w:val="left" w:pos="-284"/>
        </w:tabs>
        <w:ind w:left="-284" w:firstLine="284"/>
        <w:jc w:val="center"/>
        <w:rPr>
          <w:b/>
          <w:bCs/>
        </w:rPr>
      </w:pPr>
      <w:r w:rsidRPr="00FF430B">
        <w:rPr>
          <w:b/>
          <w:bCs/>
        </w:rPr>
        <w:t>Atribuirea contractului</w:t>
      </w:r>
    </w:p>
    <w:p w14:paraId="3B32F185" w14:textId="77777777" w:rsidR="00FA06DA" w:rsidRPr="00FF430B" w:rsidRDefault="00FA06DA" w:rsidP="009F1E2C">
      <w:pPr>
        <w:tabs>
          <w:tab w:val="left" w:pos="-284"/>
        </w:tabs>
        <w:ind w:left="-284" w:firstLine="284"/>
        <w:jc w:val="center"/>
      </w:pPr>
    </w:p>
    <w:p w14:paraId="2C685708"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39DF8DF8"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5056488C" w14:textId="77777777" w:rsidR="00FA06DA" w:rsidRPr="00FF430B" w:rsidRDefault="00FA06DA"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29FA74"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79F493" w14:textId="77777777" w:rsidR="00FA06DA" w:rsidRPr="00FF430B" w:rsidRDefault="00FA06DA"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14:paraId="33A8B3B3" w14:textId="77777777" w:rsidR="00FA06DA" w:rsidRPr="00A07263" w:rsidRDefault="00FA06DA" w:rsidP="009F1E2C">
      <w:pPr>
        <w:pStyle w:val="af2"/>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14:paraId="6A029D16" w14:textId="77777777" w:rsidR="00FA06DA" w:rsidRPr="00FF430B" w:rsidRDefault="00FA06DA"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15144A4" w14:textId="77777777" w:rsidR="00FA06DA" w:rsidRPr="00FF430B" w:rsidRDefault="00FA06DA"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14:paraId="25C2ED6B" w14:textId="77777777" w:rsidR="00FA06DA" w:rsidRPr="00FF430B" w:rsidRDefault="00FA06DA"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14:paraId="421AF14C"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EA7C445" w14:textId="77777777" w:rsidR="00FA06DA" w:rsidRPr="00FF430B" w:rsidRDefault="00FA06DA"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25214A28" w14:textId="77777777" w:rsidR="00FA06DA" w:rsidRPr="00FF430B" w:rsidRDefault="00FA06DA"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926B820"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D726411"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8759BBF" w14:textId="77777777" w:rsidR="00FA06DA" w:rsidRPr="00FF430B" w:rsidRDefault="00FA06DA"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2E4B15F"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4A757230" w14:textId="77777777" w:rsidR="00FA06DA" w:rsidRPr="00FF430B" w:rsidRDefault="00FA06DA"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AA6BD7"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22F7C6C3" w14:textId="77777777" w:rsidR="00FA06DA" w:rsidRPr="00FF430B" w:rsidRDefault="00FA06DA"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690EE66" w14:textId="77777777" w:rsidR="00FA06DA" w:rsidRPr="00FF430B" w:rsidRDefault="00FA06DA"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51168470" w14:textId="77777777" w:rsidR="00FA06DA" w:rsidRPr="00A07263" w:rsidRDefault="00FA06DA"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67E39E2B" w14:textId="77777777" w:rsidR="00FA06DA" w:rsidRDefault="00FA06DA" w:rsidP="00B80C6D">
      <w:pPr>
        <w:spacing w:after="160" w:line="276" w:lineRule="auto"/>
        <w:rPr>
          <w:rFonts w:ascii="Calibri" w:hAnsi="Calibri"/>
          <w:sz w:val="22"/>
          <w:szCs w:val="22"/>
        </w:rPr>
      </w:pPr>
    </w:p>
    <w:p w14:paraId="2237BD87" w14:textId="77777777" w:rsidR="00FA06DA" w:rsidRDefault="00FA06DA" w:rsidP="00B80C6D">
      <w:pPr>
        <w:shd w:val="clear" w:color="auto" w:fill="FFFFFF"/>
        <w:tabs>
          <w:tab w:val="left" w:pos="284"/>
          <w:tab w:val="left" w:pos="426"/>
          <w:tab w:val="decimal" w:pos="8364"/>
        </w:tabs>
        <w:spacing w:line="276" w:lineRule="auto"/>
        <w:ind w:left="-284" w:right="-144" w:firstLine="284"/>
        <w:rPr>
          <w:b/>
          <w:bCs/>
          <w:color w:val="000000"/>
          <w:lang w:val="pt-BR"/>
        </w:rPr>
        <w:sectPr w:rsidR="00FA06DA">
          <w:pgSz w:w="11906" w:h="16838"/>
          <w:pgMar w:top="180" w:right="566" w:bottom="719" w:left="1276" w:header="720" w:footer="510" w:gutter="0"/>
          <w:pgNumType w:start="17"/>
          <w:cols w:space="720"/>
        </w:sectPr>
      </w:pPr>
    </w:p>
    <w:p w14:paraId="4F6E98B8" w14:textId="77777777" w:rsidR="00FA06DA" w:rsidRDefault="00FA06DA" w:rsidP="00130A49">
      <w:pPr>
        <w:tabs>
          <w:tab w:val="decimal" w:pos="8364"/>
        </w:tabs>
        <w:spacing w:line="276" w:lineRule="auto"/>
        <w:ind w:right="-144"/>
        <w:jc w:val="center"/>
        <w:rPr>
          <w:b/>
        </w:rPr>
      </w:pPr>
    </w:p>
    <w:p w14:paraId="60E598EB" w14:textId="77777777" w:rsidR="00FA06DA" w:rsidRDefault="00FA06DA" w:rsidP="00130A49">
      <w:pPr>
        <w:tabs>
          <w:tab w:val="decimal" w:pos="8364"/>
        </w:tabs>
        <w:spacing w:line="276" w:lineRule="auto"/>
        <w:ind w:right="-144"/>
        <w:jc w:val="center"/>
        <w:rPr>
          <w:b/>
        </w:rPr>
      </w:pPr>
    </w:p>
    <w:p w14:paraId="6328538C" w14:textId="77777777" w:rsidR="00FA06DA" w:rsidRPr="005D05BF" w:rsidRDefault="00FA06DA" w:rsidP="00130A49">
      <w:pPr>
        <w:tabs>
          <w:tab w:val="decimal" w:pos="8364"/>
        </w:tabs>
        <w:spacing w:line="276" w:lineRule="auto"/>
        <w:ind w:right="-144"/>
        <w:jc w:val="center"/>
        <w:rPr>
          <w:b/>
        </w:rPr>
      </w:pPr>
      <w:r w:rsidRPr="005D05BF">
        <w:rPr>
          <w:b/>
        </w:rPr>
        <w:t xml:space="preserve">FORMULARULF3.1 </w:t>
      </w:r>
    </w:p>
    <w:p w14:paraId="1D1A1C72" w14:textId="77777777" w:rsidR="00FA06DA" w:rsidRDefault="00FA06DA"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14:paraId="0DC1FB30" w14:textId="77777777" w:rsidR="00FA06DA" w:rsidRDefault="00FA06DA"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14:paraId="65CE15A2" w14:textId="77777777" w:rsidR="00FA06DA" w:rsidRDefault="00FA06DA"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14:paraId="2E20E6B5" w14:textId="77777777" w:rsidR="00FA06DA" w:rsidRDefault="00FA06DA"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14:paraId="3F3F7516" w14:textId="77777777" w:rsidR="00FA06DA" w:rsidRDefault="00FA06DA"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14:paraId="007BA3D7" w14:textId="77777777" w:rsidR="00FA06DA" w:rsidRDefault="00FA06DA"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14:paraId="2249103A" w14:textId="77777777" w:rsidR="00FA06DA" w:rsidRDefault="00FA06DA"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14:paraId="68003F7C" w14:textId="77777777" w:rsidR="00FA06DA" w:rsidRDefault="00FA06DA"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14:paraId="6C906926" w14:textId="77777777" w:rsidR="00FA06DA" w:rsidRDefault="00FA06DA"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14:paraId="7B1ECAF1" w14:textId="77777777" w:rsidR="00FA06DA" w:rsidRDefault="00FA06DA"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14:paraId="675C6E5E" w14:textId="77777777" w:rsidR="00FA06DA" w:rsidRDefault="00FA06DA" w:rsidP="008A2B62">
      <w:pPr>
        <w:tabs>
          <w:tab w:val="decimal" w:pos="8364"/>
        </w:tabs>
        <w:spacing w:line="276" w:lineRule="auto"/>
        <w:ind w:right="-144"/>
      </w:pPr>
    </w:p>
    <w:p w14:paraId="6002FEDD" w14:textId="77777777" w:rsidR="00FA06DA" w:rsidRDefault="00FA06DA" w:rsidP="008A2B62">
      <w:pPr>
        <w:tabs>
          <w:tab w:val="decimal" w:pos="8364"/>
        </w:tabs>
        <w:spacing w:line="276" w:lineRule="auto"/>
        <w:ind w:right="-144"/>
      </w:pPr>
    </w:p>
    <w:p w14:paraId="6DF841A5" w14:textId="77777777" w:rsidR="00FA06DA" w:rsidRDefault="00FA06DA" w:rsidP="008A2B62">
      <w:pPr>
        <w:tabs>
          <w:tab w:val="decimal" w:pos="8364"/>
        </w:tabs>
        <w:spacing w:line="276" w:lineRule="auto"/>
        <w:ind w:right="-144"/>
      </w:pPr>
    </w:p>
    <w:p w14:paraId="67FB3D37" w14:textId="77777777" w:rsidR="00FA06DA" w:rsidRDefault="00FA06DA" w:rsidP="008A2B62">
      <w:pPr>
        <w:tabs>
          <w:tab w:val="decimal" w:pos="8364"/>
        </w:tabs>
        <w:spacing w:line="276" w:lineRule="auto"/>
        <w:ind w:right="-144"/>
      </w:pPr>
    </w:p>
    <w:p w14:paraId="2C6864F0" w14:textId="77777777" w:rsidR="00FA06DA" w:rsidRDefault="00FA06DA" w:rsidP="008A2B62">
      <w:pPr>
        <w:tabs>
          <w:tab w:val="decimal" w:pos="8364"/>
        </w:tabs>
        <w:spacing w:line="276" w:lineRule="auto"/>
        <w:ind w:right="-144"/>
      </w:pPr>
      <w:r>
        <w:t xml:space="preserve"> </w:t>
      </w:r>
    </w:p>
    <w:p w14:paraId="3BF50BA0" w14:textId="77777777" w:rsidR="00FA06DA" w:rsidRDefault="00FA06DA" w:rsidP="008A2B62">
      <w:pPr>
        <w:tabs>
          <w:tab w:val="decimal" w:pos="8364"/>
        </w:tabs>
        <w:spacing w:line="276" w:lineRule="auto"/>
        <w:ind w:right="-144"/>
        <w:jc w:val="center"/>
      </w:pPr>
      <w:r>
        <w:t>ANEXĂ LA OFERTĂ</w:t>
      </w:r>
    </w:p>
    <w:p w14:paraId="42CBDB0E" w14:textId="77777777" w:rsidR="00FA06DA" w:rsidRDefault="00FA06DA"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14:paraId="219F9170" w14:textId="77777777" w:rsidR="00FA06DA" w:rsidRDefault="00FA06DA"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14:paraId="019B3801" w14:textId="77777777" w:rsidR="00FA06DA" w:rsidRDefault="00FA06DA"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14:paraId="3AC02853" w14:textId="77777777" w:rsidR="00FA06DA" w:rsidRDefault="00FA06DA" w:rsidP="00130A49">
      <w:pPr>
        <w:tabs>
          <w:tab w:val="decimal" w:pos="8364"/>
        </w:tabs>
        <w:spacing w:line="276" w:lineRule="auto"/>
        <w:ind w:right="-144"/>
        <w:jc w:val="center"/>
        <w:rPr>
          <w:b/>
          <w:bCs/>
          <w:color w:val="000000"/>
        </w:rPr>
      </w:pPr>
    </w:p>
    <w:p w14:paraId="78D7C733" w14:textId="77777777" w:rsidR="00FA06DA" w:rsidRDefault="00FA06DA" w:rsidP="00130A49">
      <w:pPr>
        <w:tabs>
          <w:tab w:val="decimal" w:pos="8364"/>
        </w:tabs>
        <w:spacing w:line="276" w:lineRule="auto"/>
        <w:ind w:right="-144"/>
        <w:jc w:val="center"/>
        <w:rPr>
          <w:b/>
          <w:bCs/>
          <w:color w:val="000000"/>
        </w:rPr>
      </w:pPr>
    </w:p>
    <w:p w14:paraId="0901ED09" w14:textId="77777777" w:rsidR="00FA06DA" w:rsidRDefault="00FA06DA" w:rsidP="00130A49">
      <w:pPr>
        <w:tabs>
          <w:tab w:val="decimal" w:pos="8364"/>
        </w:tabs>
        <w:spacing w:line="276" w:lineRule="auto"/>
        <w:ind w:right="-144"/>
        <w:jc w:val="center"/>
        <w:rPr>
          <w:b/>
          <w:bCs/>
          <w:color w:val="000000"/>
        </w:rPr>
      </w:pPr>
    </w:p>
    <w:p w14:paraId="29EF2F56" w14:textId="77777777" w:rsidR="00FA06DA" w:rsidRDefault="00FA06DA" w:rsidP="00130A49">
      <w:pPr>
        <w:tabs>
          <w:tab w:val="decimal" w:pos="8364"/>
        </w:tabs>
        <w:spacing w:line="276" w:lineRule="auto"/>
        <w:ind w:right="-144"/>
        <w:jc w:val="center"/>
        <w:rPr>
          <w:b/>
          <w:bCs/>
          <w:color w:val="000000"/>
        </w:rPr>
      </w:pPr>
    </w:p>
    <w:p w14:paraId="57F7D181" w14:textId="77777777" w:rsidR="00FA06DA" w:rsidRDefault="00FA06DA" w:rsidP="00130A49">
      <w:pPr>
        <w:tabs>
          <w:tab w:val="decimal" w:pos="8364"/>
        </w:tabs>
        <w:spacing w:line="276" w:lineRule="auto"/>
        <w:ind w:right="-144"/>
        <w:jc w:val="center"/>
        <w:rPr>
          <w:b/>
          <w:bCs/>
          <w:color w:val="000000"/>
        </w:rPr>
      </w:pPr>
    </w:p>
    <w:p w14:paraId="592D24D8" w14:textId="77777777" w:rsidR="00FA06DA" w:rsidRDefault="00FA06DA" w:rsidP="00130A49">
      <w:pPr>
        <w:tabs>
          <w:tab w:val="decimal" w:pos="8364"/>
        </w:tabs>
        <w:spacing w:line="276" w:lineRule="auto"/>
        <w:ind w:right="-144"/>
        <w:jc w:val="center"/>
        <w:rPr>
          <w:b/>
          <w:bCs/>
          <w:color w:val="000000"/>
        </w:rPr>
      </w:pPr>
    </w:p>
    <w:p w14:paraId="33EB4A49" w14:textId="77777777" w:rsidR="00FA06DA" w:rsidRDefault="00FA06DA" w:rsidP="00130A49">
      <w:pPr>
        <w:tabs>
          <w:tab w:val="decimal" w:pos="8364"/>
        </w:tabs>
        <w:spacing w:line="276" w:lineRule="auto"/>
        <w:ind w:right="-144"/>
        <w:jc w:val="center"/>
        <w:rPr>
          <w:b/>
          <w:bCs/>
          <w:color w:val="000000"/>
        </w:rPr>
      </w:pPr>
    </w:p>
    <w:p w14:paraId="648DA7DC" w14:textId="77777777" w:rsidR="00FA06DA" w:rsidRDefault="00FA06DA" w:rsidP="00130A49">
      <w:pPr>
        <w:tabs>
          <w:tab w:val="decimal" w:pos="8364"/>
        </w:tabs>
        <w:spacing w:line="276" w:lineRule="auto"/>
        <w:ind w:right="-144"/>
        <w:jc w:val="center"/>
        <w:rPr>
          <w:b/>
          <w:bCs/>
          <w:color w:val="000000"/>
        </w:rPr>
      </w:pPr>
    </w:p>
    <w:p w14:paraId="296D9EDB" w14:textId="77777777" w:rsidR="00FA06DA" w:rsidRDefault="00FA06DA" w:rsidP="00130A49">
      <w:pPr>
        <w:tabs>
          <w:tab w:val="decimal" w:pos="8364"/>
        </w:tabs>
        <w:spacing w:line="276" w:lineRule="auto"/>
        <w:ind w:right="-144"/>
        <w:jc w:val="center"/>
        <w:rPr>
          <w:b/>
          <w:bCs/>
          <w:color w:val="000000"/>
        </w:rPr>
      </w:pPr>
    </w:p>
    <w:p w14:paraId="6D73FBAA" w14:textId="77777777" w:rsidR="00FA06DA" w:rsidRDefault="00FA06DA" w:rsidP="00130A49">
      <w:pPr>
        <w:tabs>
          <w:tab w:val="decimal" w:pos="8364"/>
        </w:tabs>
        <w:spacing w:line="276" w:lineRule="auto"/>
        <w:ind w:right="-144"/>
        <w:jc w:val="center"/>
        <w:rPr>
          <w:b/>
          <w:bCs/>
          <w:color w:val="000000"/>
        </w:rPr>
      </w:pPr>
    </w:p>
    <w:p w14:paraId="158AAD3C" w14:textId="77777777" w:rsidR="00FA06DA" w:rsidRDefault="00FA06DA" w:rsidP="00130A49">
      <w:pPr>
        <w:tabs>
          <w:tab w:val="decimal" w:pos="8364"/>
        </w:tabs>
        <w:spacing w:line="276" w:lineRule="auto"/>
        <w:ind w:right="-144"/>
        <w:jc w:val="center"/>
        <w:rPr>
          <w:b/>
          <w:bCs/>
          <w:color w:val="000000"/>
        </w:rPr>
      </w:pPr>
    </w:p>
    <w:p w14:paraId="04248FAC" w14:textId="77777777" w:rsidR="00FA06DA" w:rsidRDefault="00FA06DA" w:rsidP="00130A49">
      <w:pPr>
        <w:tabs>
          <w:tab w:val="decimal" w:pos="8364"/>
        </w:tabs>
        <w:spacing w:line="276" w:lineRule="auto"/>
        <w:ind w:right="-144"/>
        <w:jc w:val="center"/>
        <w:rPr>
          <w:b/>
          <w:bCs/>
          <w:color w:val="000000"/>
        </w:rPr>
      </w:pPr>
    </w:p>
    <w:p w14:paraId="09A867CB" w14:textId="77777777" w:rsidR="00FA06DA" w:rsidRDefault="00FA06DA" w:rsidP="00130A49">
      <w:pPr>
        <w:tabs>
          <w:tab w:val="decimal" w:pos="8364"/>
        </w:tabs>
        <w:spacing w:line="276" w:lineRule="auto"/>
        <w:ind w:right="-144"/>
        <w:jc w:val="center"/>
        <w:rPr>
          <w:b/>
          <w:bCs/>
          <w:color w:val="000000"/>
        </w:rPr>
      </w:pPr>
    </w:p>
    <w:p w14:paraId="1CA293F7" w14:textId="77777777" w:rsidR="00FA06DA" w:rsidRDefault="00FA06DA" w:rsidP="00130A49">
      <w:pPr>
        <w:tabs>
          <w:tab w:val="decimal" w:pos="8364"/>
        </w:tabs>
        <w:spacing w:line="276" w:lineRule="auto"/>
        <w:ind w:right="-144"/>
        <w:jc w:val="center"/>
        <w:rPr>
          <w:b/>
          <w:bCs/>
          <w:color w:val="000000"/>
        </w:rPr>
      </w:pPr>
    </w:p>
    <w:p w14:paraId="24132D92" w14:textId="77777777" w:rsidR="00FA06DA" w:rsidRDefault="00FA06DA" w:rsidP="00130A49">
      <w:pPr>
        <w:tabs>
          <w:tab w:val="decimal" w:pos="8364"/>
        </w:tabs>
        <w:spacing w:line="276" w:lineRule="auto"/>
        <w:ind w:right="-144"/>
        <w:jc w:val="center"/>
        <w:rPr>
          <w:b/>
          <w:bCs/>
          <w:color w:val="000000"/>
        </w:rPr>
      </w:pPr>
    </w:p>
    <w:p w14:paraId="0EC7EE6B" w14:textId="77777777" w:rsidR="00FA06DA" w:rsidRDefault="00FA06DA" w:rsidP="00130A49">
      <w:pPr>
        <w:tabs>
          <w:tab w:val="decimal" w:pos="8364"/>
        </w:tabs>
        <w:spacing w:line="276" w:lineRule="auto"/>
        <w:ind w:right="-144"/>
        <w:jc w:val="center"/>
        <w:rPr>
          <w:b/>
          <w:bCs/>
          <w:color w:val="000000"/>
        </w:rPr>
      </w:pPr>
    </w:p>
    <w:p w14:paraId="27123113" w14:textId="77777777" w:rsidR="00FA06DA" w:rsidRDefault="00FA06DA" w:rsidP="00130A49">
      <w:pPr>
        <w:tabs>
          <w:tab w:val="decimal" w:pos="8364"/>
        </w:tabs>
        <w:spacing w:line="276" w:lineRule="auto"/>
        <w:ind w:right="-144"/>
        <w:jc w:val="center"/>
        <w:rPr>
          <w:b/>
          <w:bCs/>
          <w:color w:val="000000"/>
        </w:rPr>
      </w:pPr>
    </w:p>
    <w:p w14:paraId="7FF17433" w14:textId="77777777" w:rsidR="00FA06DA" w:rsidRDefault="00FA06DA" w:rsidP="00130A49">
      <w:pPr>
        <w:tabs>
          <w:tab w:val="decimal" w:pos="8364"/>
        </w:tabs>
        <w:spacing w:line="276" w:lineRule="auto"/>
        <w:ind w:right="-144"/>
        <w:jc w:val="center"/>
        <w:rPr>
          <w:b/>
          <w:bCs/>
          <w:color w:val="000000"/>
        </w:rPr>
      </w:pPr>
    </w:p>
    <w:p w14:paraId="6D03C19C" w14:textId="77777777" w:rsidR="00FA06DA" w:rsidRDefault="00FA06DA" w:rsidP="00130A49">
      <w:pPr>
        <w:tabs>
          <w:tab w:val="decimal" w:pos="8364"/>
        </w:tabs>
        <w:spacing w:line="276" w:lineRule="auto"/>
        <w:ind w:right="-144"/>
        <w:jc w:val="center"/>
        <w:rPr>
          <w:b/>
          <w:bCs/>
          <w:color w:val="000000"/>
        </w:rPr>
      </w:pPr>
    </w:p>
    <w:p w14:paraId="44276BE4" w14:textId="77777777" w:rsidR="00FA06DA" w:rsidRDefault="00FA06DA" w:rsidP="00130A49">
      <w:pPr>
        <w:tabs>
          <w:tab w:val="decimal" w:pos="8364"/>
        </w:tabs>
        <w:spacing w:line="276" w:lineRule="auto"/>
        <w:ind w:right="-144"/>
        <w:jc w:val="center"/>
        <w:rPr>
          <w:b/>
          <w:bCs/>
          <w:color w:val="000000"/>
        </w:rPr>
      </w:pPr>
    </w:p>
    <w:p w14:paraId="3762EB29" w14:textId="77777777" w:rsidR="00FA06DA" w:rsidRDefault="00FA06DA" w:rsidP="00130A49">
      <w:pPr>
        <w:tabs>
          <w:tab w:val="decimal" w:pos="8364"/>
        </w:tabs>
        <w:spacing w:line="276" w:lineRule="auto"/>
        <w:ind w:right="-144"/>
        <w:jc w:val="center"/>
        <w:rPr>
          <w:b/>
          <w:bCs/>
          <w:color w:val="000000"/>
        </w:rPr>
      </w:pPr>
    </w:p>
    <w:p w14:paraId="68E45BDC" w14:textId="77777777" w:rsidR="00FA06DA" w:rsidRDefault="00FA06DA" w:rsidP="00130A49">
      <w:pPr>
        <w:tabs>
          <w:tab w:val="decimal" w:pos="8364"/>
        </w:tabs>
        <w:spacing w:line="276" w:lineRule="auto"/>
        <w:ind w:right="-144"/>
        <w:jc w:val="center"/>
        <w:rPr>
          <w:b/>
          <w:bCs/>
          <w:color w:val="000000"/>
        </w:rPr>
      </w:pPr>
    </w:p>
    <w:p w14:paraId="1BA4EA34" w14:textId="77777777" w:rsidR="00FA06DA" w:rsidRDefault="00FA06DA" w:rsidP="00130A49">
      <w:pPr>
        <w:tabs>
          <w:tab w:val="decimal" w:pos="8364"/>
        </w:tabs>
        <w:spacing w:line="276" w:lineRule="auto"/>
        <w:ind w:right="-144"/>
        <w:jc w:val="center"/>
        <w:rPr>
          <w:b/>
          <w:bCs/>
          <w:color w:val="000000"/>
        </w:rPr>
      </w:pPr>
    </w:p>
    <w:p w14:paraId="20B99A38" w14:textId="77777777" w:rsidR="00FA06DA" w:rsidRDefault="00FA06DA" w:rsidP="00130A49">
      <w:pPr>
        <w:tabs>
          <w:tab w:val="decimal" w:pos="8364"/>
        </w:tabs>
        <w:spacing w:line="276" w:lineRule="auto"/>
        <w:ind w:right="-144"/>
        <w:jc w:val="center"/>
        <w:rPr>
          <w:b/>
          <w:bCs/>
          <w:color w:val="000000"/>
        </w:rPr>
      </w:pPr>
    </w:p>
    <w:p w14:paraId="0B5E1B35" w14:textId="77777777" w:rsidR="00FA06DA" w:rsidRDefault="00FA06DA" w:rsidP="00130A49">
      <w:pPr>
        <w:tabs>
          <w:tab w:val="decimal" w:pos="8364"/>
        </w:tabs>
        <w:spacing w:line="276" w:lineRule="auto"/>
        <w:ind w:right="-144"/>
        <w:jc w:val="center"/>
        <w:rPr>
          <w:b/>
          <w:bCs/>
          <w:color w:val="000000"/>
        </w:rPr>
      </w:pPr>
    </w:p>
    <w:p w14:paraId="344670F5" w14:textId="77777777" w:rsidR="00FA06DA" w:rsidRDefault="00FA06DA" w:rsidP="00130A49">
      <w:pPr>
        <w:tabs>
          <w:tab w:val="decimal" w:pos="8364"/>
        </w:tabs>
        <w:spacing w:line="276" w:lineRule="auto"/>
        <w:ind w:right="-144"/>
        <w:jc w:val="center"/>
        <w:rPr>
          <w:b/>
          <w:bCs/>
          <w:color w:val="000000"/>
        </w:rPr>
      </w:pPr>
    </w:p>
    <w:p w14:paraId="0D684365" w14:textId="77777777" w:rsidR="00FA06DA" w:rsidRDefault="00FA06DA" w:rsidP="00130A49">
      <w:pPr>
        <w:tabs>
          <w:tab w:val="decimal" w:pos="8364"/>
        </w:tabs>
        <w:spacing w:line="276" w:lineRule="auto"/>
        <w:ind w:right="-144"/>
        <w:jc w:val="center"/>
        <w:rPr>
          <w:b/>
          <w:bCs/>
          <w:color w:val="000000"/>
        </w:rPr>
      </w:pPr>
    </w:p>
    <w:p w14:paraId="73EE2BBE" w14:textId="77777777" w:rsidR="00FA06DA" w:rsidRDefault="00FA06DA" w:rsidP="00130A49">
      <w:pPr>
        <w:tabs>
          <w:tab w:val="decimal" w:pos="8364"/>
        </w:tabs>
        <w:spacing w:line="276" w:lineRule="auto"/>
        <w:ind w:right="-144"/>
        <w:jc w:val="center"/>
        <w:rPr>
          <w:b/>
          <w:bCs/>
          <w:color w:val="000000"/>
        </w:rPr>
      </w:pPr>
    </w:p>
    <w:p w14:paraId="1310FEC1" w14:textId="77777777" w:rsidR="00FA06DA" w:rsidRDefault="00FA06DA" w:rsidP="00130A49">
      <w:pPr>
        <w:tabs>
          <w:tab w:val="decimal" w:pos="8364"/>
        </w:tabs>
        <w:spacing w:line="276" w:lineRule="auto"/>
        <w:ind w:right="-144"/>
        <w:jc w:val="center"/>
        <w:rPr>
          <w:b/>
          <w:bCs/>
          <w:color w:val="000000"/>
        </w:rPr>
      </w:pPr>
    </w:p>
    <w:p w14:paraId="0E09E6CB" w14:textId="77777777" w:rsidR="00FA06DA" w:rsidRDefault="00FA06DA" w:rsidP="00130A49">
      <w:pPr>
        <w:tabs>
          <w:tab w:val="decimal" w:pos="8364"/>
        </w:tabs>
        <w:spacing w:line="276" w:lineRule="auto"/>
        <w:ind w:right="-144"/>
        <w:jc w:val="center"/>
        <w:rPr>
          <w:b/>
          <w:bCs/>
          <w:color w:val="000000"/>
        </w:rPr>
      </w:pPr>
    </w:p>
    <w:p w14:paraId="2CE7A176" w14:textId="77777777" w:rsidR="00FA06DA" w:rsidRDefault="00FA06DA" w:rsidP="00130A49">
      <w:pPr>
        <w:tabs>
          <w:tab w:val="decimal" w:pos="8364"/>
        </w:tabs>
        <w:spacing w:line="276" w:lineRule="auto"/>
        <w:ind w:right="-144"/>
        <w:jc w:val="center"/>
        <w:rPr>
          <w:b/>
          <w:bCs/>
          <w:color w:val="000000"/>
        </w:rPr>
      </w:pPr>
    </w:p>
    <w:p w14:paraId="4D29E9AF" w14:textId="77777777" w:rsidR="00FA06DA" w:rsidRDefault="00FA06DA" w:rsidP="00130A49">
      <w:pPr>
        <w:tabs>
          <w:tab w:val="decimal" w:pos="8364"/>
        </w:tabs>
        <w:spacing w:line="276" w:lineRule="auto"/>
        <w:ind w:right="-144"/>
        <w:jc w:val="center"/>
        <w:rPr>
          <w:b/>
          <w:bCs/>
          <w:color w:val="000000"/>
        </w:rPr>
      </w:pPr>
    </w:p>
    <w:p w14:paraId="5BF6B2CB" w14:textId="77777777" w:rsidR="00FA06DA" w:rsidRDefault="00FA06DA" w:rsidP="00130A49">
      <w:pPr>
        <w:tabs>
          <w:tab w:val="decimal" w:pos="8364"/>
        </w:tabs>
        <w:spacing w:line="276" w:lineRule="auto"/>
        <w:ind w:right="-144"/>
        <w:jc w:val="center"/>
        <w:rPr>
          <w:b/>
          <w:bCs/>
          <w:color w:val="000000"/>
        </w:rPr>
      </w:pPr>
    </w:p>
    <w:p w14:paraId="2235F5E2" w14:textId="77777777" w:rsidR="00FA06DA" w:rsidRDefault="00FA06DA" w:rsidP="00130A49">
      <w:pPr>
        <w:tabs>
          <w:tab w:val="decimal" w:pos="8364"/>
        </w:tabs>
        <w:spacing w:line="276" w:lineRule="auto"/>
        <w:ind w:right="-144"/>
        <w:jc w:val="center"/>
        <w:rPr>
          <w:b/>
          <w:bCs/>
          <w:color w:val="000000"/>
        </w:rPr>
      </w:pPr>
    </w:p>
    <w:p w14:paraId="0B26944E" w14:textId="77777777" w:rsidR="00FA06DA" w:rsidRDefault="00FA06DA" w:rsidP="00130A49">
      <w:pPr>
        <w:tabs>
          <w:tab w:val="decimal" w:pos="8364"/>
        </w:tabs>
        <w:spacing w:line="276" w:lineRule="auto"/>
        <w:ind w:right="-144"/>
        <w:jc w:val="center"/>
        <w:rPr>
          <w:b/>
          <w:bCs/>
          <w:color w:val="000000"/>
        </w:rPr>
      </w:pPr>
    </w:p>
    <w:p w14:paraId="62142676" w14:textId="77777777" w:rsidR="00FA06DA" w:rsidRDefault="00FA06DA" w:rsidP="00130A49">
      <w:pPr>
        <w:tabs>
          <w:tab w:val="decimal" w:pos="8364"/>
        </w:tabs>
        <w:spacing w:line="276" w:lineRule="auto"/>
        <w:ind w:right="-144"/>
        <w:jc w:val="center"/>
        <w:rPr>
          <w:b/>
          <w:bCs/>
          <w:color w:val="000000"/>
        </w:rPr>
      </w:pPr>
    </w:p>
    <w:p w14:paraId="3A146A90" w14:textId="77777777" w:rsidR="00FA06DA" w:rsidRDefault="00FA06DA" w:rsidP="00130A49">
      <w:pPr>
        <w:tabs>
          <w:tab w:val="decimal" w:pos="8364"/>
        </w:tabs>
        <w:spacing w:line="276" w:lineRule="auto"/>
        <w:ind w:right="-144"/>
        <w:jc w:val="center"/>
        <w:rPr>
          <w:b/>
          <w:bCs/>
          <w:color w:val="000000"/>
        </w:rPr>
      </w:pPr>
    </w:p>
    <w:p w14:paraId="3C48ED28" w14:textId="77777777" w:rsidR="00FA06DA" w:rsidRDefault="00FA06DA" w:rsidP="00130A49">
      <w:pPr>
        <w:tabs>
          <w:tab w:val="decimal" w:pos="8364"/>
        </w:tabs>
        <w:spacing w:line="276" w:lineRule="auto"/>
        <w:ind w:right="-144"/>
        <w:jc w:val="center"/>
        <w:rPr>
          <w:b/>
          <w:bCs/>
          <w:color w:val="000000"/>
        </w:rPr>
      </w:pPr>
    </w:p>
    <w:p w14:paraId="54BEDF03" w14:textId="77777777" w:rsidR="00FA06DA" w:rsidRPr="00FF430B" w:rsidRDefault="00FA06DA" w:rsidP="00130A49">
      <w:pPr>
        <w:tabs>
          <w:tab w:val="decimal" w:pos="8364"/>
        </w:tabs>
        <w:spacing w:line="276" w:lineRule="auto"/>
        <w:ind w:right="-144"/>
        <w:jc w:val="center"/>
        <w:rPr>
          <w:b/>
          <w:bCs/>
          <w:color w:val="000000"/>
        </w:rPr>
      </w:pPr>
    </w:p>
    <w:p w14:paraId="397E5ADE" w14:textId="77777777" w:rsidR="00FA06DA" w:rsidRPr="00FF430B" w:rsidRDefault="00FA06DA"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14:paraId="3F70DC40" w14:textId="77777777" w:rsidR="00FA06DA" w:rsidRPr="00FF430B" w:rsidRDefault="00FA06DA" w:rsidP="00BA7FF4">
      <w:pPr>
        <w:jc w:val="right"/>
        <w:rPr>
          <w:noProof w:val="0"/>
        </w:rPr>
      </w:pPr>
      <w:r w:rsidRPr="00FF430B">
        <w:rPr>
          <w:noProof w:val="0"/>
        </w:rPr>
        <w:t>la Documentația standard nr._____</w:t>
      </w:r>
    </w:p>
    <w:p w14:paraId="67BE68C7" w14:textId="77777777" w:rsidR="00FA06DA" w:rsidRPr="00FF430B" w:rsidRDefault="00FA06DA" w:rsidP="00BA7FF4">
      <w:pPr>
        <w:jc w:val="right"/>
        <w:rPr>
          <w:noProof w:val="0"/>
        </w:rPr>
      </w:pPr>
      <w:r w:rsidRPr="00FF430B">
        <w:rPr>
          <w:noProof w:val="0"/>
        </w:rPr>
        <w:t>din “____” ________ 20___</w:t>
      </w:r>
    </w:p>
    <w:p w14:paraId="0EC678DB" w14:textId="77777777" w:rsidR="00FA06DA" w:rsidRPr="00BC55D9" w:rsidRDefault="00FA06DA">
      <w:pPr>
        <w:pStyle w:val="Style3"/>
        <w:tabs>
          <w:tab w:val="left" w:pos="567"/>
        </w:tabs>
        <w:spacing w:before="0" w:beforeAutospacing="0" w:after="0"/>
        <w:ind w:left="0" w:firstLine="0"/>
        <w:rPr>
          <w:rFonts w:eastAsia="PMingLiU"/>
          <w:lang w:val="pt-BR" w:eastAsia="zh-CN"/>
        </w:rPr>
      </w:pPr>
    </w:p>
    <w:p w14:paraId="6F1725E0" w14:textId="77777777" w:rsidR="00FA06DA" w:rsidRPr="00BC55D9" w:rsidRDefault="00FA06DA" w:rsidP="00B322B4">
      <w:pPr>
        <w:pStyle w:val="Style3"/>
        <w:tabs>
          <w:tab w:val="left" w:pos="567"/>
        </w:tabs>
        <w:spacing w:before="0" w:beforeAutospacing="0" w:after="0"/>
        <w:ind w:left="0" w:firstLine="0"/>
        <w:jc w:val="center"/>
        <w:rPr>
          <w:rFonts w:eastAsia="PMingLiU"/>
          <w:lang w:val="pt-BR" w:eastAsia="zh-CN"/>
        </w:rPr>
      </w:pPr>
    </w:p>
    <w:p w14:paraId="6614E4AE" w14:textId="77777777" w:rsidR="00FA06DA" w:rsidRPr="00FF430B" w:rsidRDefault="00FA06DA" w:rsidP="00F5261B">
      <w:pPr>
        <w:pStyle w:val="a7"/>
        <w:tabs>
          <w:tab w:val="left" w:pos="567"/>
        </w:tabs>
        <w:rPr>
          <w:rFonts w:ascii="Calibri Light" w:hAnsi="Calibri Light" w:cs="Calibri Light"/>
          <w:b/>
          <w:szCs w:val="24"/>
        </w:rPr>
      </w:pPr>
      <w:bookmarkStart w:id="46" w:name="_Toc449692096"/>
      <w:bookmarkEnd w:id="45"/>
    </w:p>
    <w:p w14:paraId="4A95CD0A" w14:textId="77777777" w:rsidR="00FA06DA" w:rsidRPr="00FF430B" w:rsidRDefault="00FA06DA"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FE7CCB3" w14:textId="77777777" w:rsidR="00FA06DA" w:rsidRPr="00FF430B" w:rsidRDefault="00FA06DA" w:rsidP="00F5261B">
      <w:pPr>
        <w:pStyle w:val="a7"/>
        <w:tabs>
          <w:tab w:val="left" w:pos="-142"/>
        </w:tabs>
        <w:spacing w:before="240"/>
        <w:jc w:val="center"/>
        <w:rPr>
          <w:rFonts w:ascii="Calibri Light" w:hAnsi="Calibri Light" w:cs="Calibri Light"/>
          <w:szCs w:val="24"/>
        </w:rPr>
      </w:pPr>
    </w:p>
    <w:p w14:paraId="2AA4E797" w14:textId="77777777" w:rsidR="00FA06DA" w:rsidRPr="00FF430B" w:rsidRDefault="00FA06DA"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13554960" w14:textId="77777777" w:rsidR="00FA06DA" w:rsidRPr="00FF430B" w:rsidRDefault="00FA06DA" w:rsidP="00F5261B">
      <w:pPr>
        <w:pStyle w:val="a7"/>
        <w:tabs>
          <w:tab w:val="left" w:pos="567"/>
        </w:tabs>
        <w:spacing w:line="360" w:lineRule="auto"/>
        <w:jc w:val="both"/>
        <w:rPr>
          <w:rFonts w:ascii="Times New Roman" w:hAnsi="Times New Roman"/>
          <w:szCs w:val="24"/>
        </w:rPr>
      </w:pPr>
    </w:p>
    <w:p w14:paraId="49ECA039" w14:textId="77777777" w:rsidR="00FA06DA" w:rsidRPr="00FF430B" w:rsidRDefault="00FA06DA"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5CB74F7" w14:textId="77777777" w:rsidR="00FA06DA" w:rsidRPr="00FF430B" w:rsidRDefault="00FA06DA"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3952DB6F" w14:textId="77777777" w:rsidR="00FA06DA" w:rsidRPr="00FF430B" w:rsidRDefault="00FA06DA" w:rsidP="00F5261B">
      <w:pPr>
        <w:pStyle w:val="a7"/>
        <w:tabs>
          <w:tab w:val="left" w:pos="567"/>
        </w:tabs>
        <w:spacing w:line="360" w:lineRule="auto"/>
        <w:rPr>
          <w:rFonts w:ascii="Times New Roman" w:hAnsi="Times New Roman"/>
          <w:szCs w:val="24"/>
        </w:rPr>
      </w:pPr>
    </w:p>
    <w:p w14:paraId="3AB8F18A" w14:textId="77777777" w:rsidR="00FA06DA" w:rsidRPr="00FF430B" w:rsidRDefault="00FA06DA"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170828" w14:textId="77777777" w:rsidR="00FA06DA" w:rsidRPr="00FF430B" w:rsidRDefault="00FA06DA"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2A0DC3E" w14:textId="77777777" w:rsidR="00FA06DA" w:rsidRPr="00FF430B" w:rsidRDefault="00FA06DA"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2E1E13" w14:textId="77777777" w:rsidR="00FA06DA" w:rsidRPr="00FF430B" w:rsidRDefault="00FA06DA"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44499CB" w14:textId="77777777" w:rsidR="00FA06DA" w:rsidRPr="00FF430B" w:rsidRDefault="00FA06DA" w:rsidP="00950D18">
      <w:pPr>
        <w:pStyle w:val="a7"/>
        <w:tabs>
          <w:tab w:val="left" w:pos="567"/>
        </w:tabs>
        <w:spacing w:line="360" w:lineRule="auto"/>
        <w:rPr>
          <w:rFonts w:ascii="Times New Roman" w:hAnsi="Times New Roman"/>
          <w:szCs w:val="24"/>
        </w:rPr>
      </w:pPr>
    </w:p>
    <w:p w14:paraId="26CCC0E3" w14:textId="77777777" w:rsidR="00FA06DA" w:rsidRPr="00FF430B" w:rsidRDefault="00FA06DA" w:rsidP="00950D18">
      <w:pPr>
        <w:pStyle w:val="a7"/>
        <w:tabs>
          <w:tab w:val="left" w:pos="567"/>
        </w:tabs>
        <w:spacing w:line="360" w:lineRule="auto"/>
        <w:rPr>
          <w:rFonts w:ascii="Times New Roman" w:hAnsi="Times New Roman"/>
          <w:szCs w:val="24"/>
        </w:rPr>
      </w:pPr>
    </w:p>
    <w:p w14:paraId="18108A87" w14:textId="77777777" w:rsidR="00FA06DA" w:rsidRPr="00FF430B" w:rsidRDefault="00FA06DA" w:rsidP="00950D18">
      <w:pPr>
        <w:pStyle w:val="a7"/>
        <w:tabs>
          <w:tab w:val="left" w:pos="567"/>
        </w:tabs>
        <w:spacing w:line="360" w:lineRule="auto"/>
        <w:rPr>
          <w:rFonts w:ascii="Times New Roman" w:hAnsi="Times New Roman"/>
          <w:szCs w:val="24"/>
        </w:rPr>
      </w:pPr>
    </w:p>
    <w:p w14:paraId="4D9F0A26" w14:textId="77777777" w:rsidR="00FA06DA" w:rsidRPr="00FF430B" w:rsidRDefault="00FA06DA" w:rsidP="00950D18">
      <w:pPr>
        <w:pStyle w:val="a7"/>
        <w:tabs>
          <w:tab w:val="left" w:pos="567"/>
        </w:tabs>
        <w:spacing w:line="360" w:lineRule="auto"/>
        <w:rPr>
          <w:rFonts w:ascii="Times New Roman" w:hAnsi="Times New Roman"/>
          <w:szCs w:val="24"/>
        </w:rPr>
      </w:pPr>
    </w:p>
    <w:p w14:paraId="69553AFB" w14:textId="77777777" w:rsidR="00FA06DA" w:rsidRPr="00FF430B" w:rsidRDefault="00FA06DA" w:rsidP="00950D18">
      <w:pPr>
        <w:pStyle w:val="a7"/>
        <w:tabs>
          <w:tab w:val="left" w:pos="567"/>
        </w:tabs>
        <w:spacing w:line="360" w:lineRule="auto"/>
        <w:rPr>
          <w:rFonts w:ascii="Times New Roman" w:hAnsi="Times New Roman"/>
          <w:szCs w:val="24"/>
        </w:rPr>
      </w:pPr>
    </w:p>
    <w:p w14:paraId="05C48D99" w14:textId="77777777" w:rsidR="00FA06DA" w:rsidRPr="00FF430B" w:rsidRDefault="00FA06DA" w:rsidP="00950D18">
      <w:pPr>
        <w:pStyle w:val="a7"/>
        <w:tabs>
          <w:tab w:val="left" w:pos="567"/>
        </w:tabs>
        <w:spacing w:line="360" w:lineRule="auto"/>
        <w:rPr>
          <w:rFonts w:ascii="Times New Roman" w:hAnsi="Times New Roman"/>
          <w:szCs w:val="24"/>
        </w:rPr>
      </w:pPr>
    </w:p>
    <w:p w14:paraId="6078D4F6" w14:textId="77777777" w:rsidR="00FA06DA" w:rsidRPr="00FF430B" w:rsidRDefault="00FA06DA" w:rsidP="00950D18">
      <w:pPr>
        <w:pStyle w:val="a7"/>
        <w:tabs>
          <w:tab w:val="left" w:pos="567"/>
        </w:tabs>
        <w:spacing w:line="360" w:lineRule="auto"/>
        <w:rPr>
          <w:rFonts w:ascii="Times New Roman" w:hAnsi="Times New Roman"/>
          <w:szCs w:val="24"/>
        </w:rPr>
      </w:pPr>
    </w:p>
    <w:p w14:paraId="168ECBEB" w14:textId="77777777" w:rsidR="00FA06DA" w:rsidRPr="00FF430B" w:rsidRDefault="00FA06DA" w:rsidP="00950D18">
      <w:pPr>
        <w:pStyle w:val="a7"/>
        <w:tabs>
          <w:tab w:val="left" w:pos="567"/>
        </w:tabs>
        <w:spacing w:line="360" w:lineRule="auto"/>
        <w:rPr>
          <w:rFonts w:ascii="Times New Roman" w:hAnsi="Times New Roman"/>
          <w:szCs w:val="24"/>
        </w:rPr>
      </w:pPr>
    </w:p>
    <w:p w14:paraId="7F31B515" w14:textId="77777777" w:rsidR="00FA06DA" w:rsidRPr="00FF430B" w:rsidRDefault="00FA06DA" w:rsidP="00950D18">
      <w:pPr>
        <w:pStyle w:val="a7"/>
        <w:tabs>
          <w:tab w:val="left" w:pos="567"/>
        </w:tabs>
        <w:spacing w:line="360" w:lineRule="auto"/>
        <w:rPr>
          <w:rFonts w:ascii="Times New Roman" w:hAnsi="Times New Roman"/>
          <w:szCs w:val="24"/>
        </w:rPr>
      </w:pPr>
    </w:p>
    <w:p w14:paraId="30FCE81B" w14:textId="77777777" w:rsidR="00FA06DA" w:rsidRPr="00FF430B" w:rsidRDefault="00FA06DA" w:rsidP="00950D18">
      <w:pPr>
        <w:pStyle w:val="a7"/>
        <w:tabs>
          <w:tab w:val="left" w:pos="567"/>
        </w:tabs>
        <w:spacing w:line="360" w:lineRule="auto"/>
        <w:rPr>
          <w:rFonts w:ascii="Times New Roman" w:hAnsi="Times New Roman"/>
          <w:szCs w:val="24"/>
        </w:rPr>
      </w:pPr>
    </w:p>
    <w:p w14:paraId="716128D9" w14:textId="77777777" w:rsidR="00FA06DA" w:rsidRPr="00FF430B" w:rsidRDefault="00FA06DA" w:rsidP="00950D18">
      <w:pPr>
        <w:pStyle w:val="a7"/>
        <w:tabs>
          <w:tab w:val="left" w:pos="567"/>
        </w:tabs>
        <w:spacing w:line="360" w:lineRule="auto"/>
        <w:rPr>
          <w:rFonts w:ascii="Times New Roman" w:hAnsi="Times New Roman"/>
          <w:szCs w:val="24"/>
        </w:rPr>
      </w:pPr>
    </w:p>
    <w:p w14:paraId="37691341" w14:textId="77777777" w:rsidR="00FA06DA" w:rsidRPr="00FF430B" w:rsidRDefault="00FA06DA" w:rsidP="00950D18">
      <w:pPr>
        <w:pStyle w:val="a7"/>
        <w:tabs>
          <w:tab w:val="left" w:pos="567"/>
        </w:tabs>
        <w:spacing w:line="360" w:lineRule="auto"/>
        <w:rPr>
          <w:rFonts w:ascii="Times New Roman" w:hAnsi="Times New Roman"/>
          <w:szCs w:val="24"/>
        </w:rPr>
      </w:pPr>
    </w:p>
    <w:p w14:paraId="5514795B" w14:textId="77777777" w:rsidR="00FA06DA" w:rsidRPr="00FF430B" w:rsidRDefault="00FA06DA" w:rsidP="00950D18">
      <w:pPr>
        <w:pStyle w:val="a7"/>
        <w:tabs>
          <w:tab w:val="left" w:pos="567"/>
        </w:tabs>
        <w:spacing w:line="360" w:lineRule="auto"/>
        <w:rPr>
          <w:rFonts w:ascii="Times New Roman" w:hAnsi="Times New Roman"/>
          <w:szCs w:val="24"/>
        </w:rPr>
      </w:pPr>
    </w:p>
    <w:p w14:paraId="0D80829C" w14:textId="77777777" w:rsidR="00FA06DA" w:rsidRPr="00FF430B" w:rsidRDefault="00FA06DA" w:rsidP="00950D18">
      <w:pPr>
        <w:pStyle w:val="a7"/>
        <w:tabs>
          <w:tab w:val="left" w:pos="567"/>
        </w:tabs>
        <w:spacing w:line="360" w:lineRule="auto"/>
        <w:rPr>
          <w:rFonts w:ascii="Times New Roman" w:hAnsi="Times New Roman"/>
          <w:szCs w:val="24"/>
        </w:rPr>
      </w:pPr>
    </w:p>
    <w:p w14:paraId="161F5964" w14:textId="77777777" w:rsidR="00FA06DA" w:rsidRPr="00FF430B" w:rsidRDefault="00FA06DA" w:rsidP="00950D18">
      <w:pPr>
        <w:pStyle w:val="a7"/>
        <w:tabs>
          <w:tab w:val="left" w:pos="567"/>
        </w:tabs>
        <w:spacing w:line="360" w:lineRule="auto"/>
        <w:rPr>
          <w:rFonts w:ascii="Times New Roman" w:hAnsi="Times New Roman"/>
          <w:szCs w:val="24"/>
        </w:rPr>
      </w:pPr>
    </w:p>
    <w:p w14:paraId="4BB50614"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8</w:t>
      </w:r>
    </w:p>
    <w:p w14:paraId="7AB7024E" w14:textId="77777777" w:rsidR="00FA06DA" w:rsidRPr="00FF430B" w:rsidRDefault="00FA06DA" w:rsidP="00BA7FF4">
      <w:pPr>
        <w:jc w:val="right"/>
        <w:rPr>
          <w:noProof w:val="0"/>
        </w:rPr>
      </w:pPr>
      <w:r w:rsidRPr="00FF430B">
        <w:rPr>
          <w:noProof w:val="0"/>
        </w:rPr>
        <w:t>la Documentația standard nr._____</w:t>
      </w:r>
    </w:p>
    <w:p w14:paraId="59E070C2" w14:textId="77777777" w:rsidR="00FA06DA" w:rsidRPr="00FF430B" w:rsidRDefault="00FA06DA" w:rsidP="00BA7FF4">
      <w:pPr>
        <w:jc w:val="right"/>
        <w:rPr>
          <w:noProof w:val="0"/>
        </w:rPr>
      </w:pPr>
      <w:r w:rsidRPr="00FF430B">
        <w:rPr>
          <w:noProof w:val="0"/>
        </w:rPr>
        <w:t>din “____” ________ 20___</w:t>
      </w:r>
    </w:p>
    <w:p w14:paraId="12529739" w14:textId="77777777" w:rsidR="00FA06DA" w:rsidRPr="00FF430B" w:rsidRDefault="00FA06DA" w:rsidP="00950D18">
      <w:pPr>
        <w:pStyle w:val="a7"/>
        <w:tabs>
          <w:tab w:val="left" w:pos="567"/>
        </w:tabs>
        <w:spacing w:line="360" w:lineRule="auto"/>
        <w:rPr>
          <w:rFonts w:ascii="Times New Roman" w:hAnsi="Times New Roman"/>
          <w:szCs w:val="24"/>
        </w:rPr>
      </w:pPr>
    </w:p>
    <w:p w14:paraId="058029E5" w14:textId="77777777" w:rsidR="00FA06DA" w:rsidRPr="00FF430B" w:rsidRDefault="00FA06DA" w:rsidP="00950D18">
      <w:pPr>
        <w:pStyle w:val="a7"/>
        <w:tabs>
          <w:tab w:val="left" w:pos="567"/>
        </w:tabs>
        <w:spacing w:line="360" w:lineRule="auto"/>
        <w:rPr>
          <w:rFonts w:ascii="Times New Roman" w:hAnsi="Times New Roman"/>
          <w:szCs w:val="24"/>
        </w:rPr>
      </w:pPr>
    </w:p>
    <w:p w14:paraId="20D3F4E9" w14:textId="77777777" w:rsidR="00FA06DA" w:rsidRPr="00FF430B" w:rsidRDefault="00FA06DA"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7E674364" w14:textId="77777777" w:rsidR="00FA06DA" w:rsidRPr="00FF430B" w:rsidRDefault="00FA06DA"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A914EBC" w14:textId="77777777" w:rsidR="00FA06DA" w:rsidRPr="00FF430B" w:rsidRDefault="00FA06DA" w:rsidP="00950D18">
      <w:pPr>
        <w:pStyle w:val="a7"/>
        <w:tabs>
          <w:tab w:val="left" w:pos="567"/>
        </w:tabs>
        <w:spacing w:line="360" w:lineRule="auto"/>
        <w:rPr>
          <w:rFonts w:ascii="Times New Roman" w:hAnsi="Times New Roman"/>
          <w:szCs w:val="24"/>
        </w:rPr>
      </w:pPr>
    </w:p>
    <w:p w14:paraId="1386626F" w14:textId="77777777" w:rsidR="00FA06DA" w:rsidRPr="00FF430B" w:rsidRDefault="00FA06DA"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257AF186" w14:textId="77777777" w:rsidR="00FA06DA" w:rsidRPr="00FF430B" w:rsidRDefault="00FA06DA" w:rsidP="00211C74">
      <w:pPr>
        <w:pStyle w:val="a7"/>
        <w:tabs>
          <w:tab w:val="left" w:pos="567"/>
        </w:tabs>
        <w:spacing w:line="360" w:lineRule="auto"/>
        <w:jc w:val="both"/>
        <w:rPr>
          <w:rFonts w:ascii="Times New Roman" w:hAnsi="Times New Roman"/>
          <w:szCs w:val="24"/>
        </w:rPr>
      </w:pPr>
    </w:p>
    <w:p w14:paraId="78907A2B" w14:textId="77777777" w:rsidR="00FA06DA" w:rsidRPr="00FF430B" w:rsidRDefault="00FA06DA" w:rsidP="00211C74">
      <w:pPr>
        <w:pStyle w:val="a7"/>
        <w:tabs>
          <w:tab w:val="left" w:pos="567"/>
        </w:tabs>
        <w:spacing w:line="360" w:lineRule="auto"/>
        <w:jc w:val="both"/>
        <w:rPr>
          <w:rFonts w:ascii="Times New Roman" w:hAnsi="Times New Roman"/>
          <w:szCs w:val="24"/>
        </w:rPr>
      </w:pPr>
    </w:p>
    <w:p w14:paraId="59ABB151" w14:textId="77777777" w:rsidR="00FA06DA" w:rsidRPr="00FF430B" w:rsidRDefault="00FA06DA"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2ABE4745" w14:textId="77777777" w:rsidR="00FA06DA" w:rsidRPr="00FF430B" w:rsidRDefault="00FA06DA" w:rsidP="00950D18">
      <w:pPr>
        <w:pStyle w:val="a7"/>
        <w:tabs>
          <w:tab w:val="left" w:pos="567"/>
        </w:tabs>
        <w:spacing w:line="360" w:lineRule="auto"/>
        <w:rPr>
          <w:rFonts w:ascii="Times New Roman" w:hAnsi="Times New Roman"/>
          <w:szCs w:val="24"/>
        </w:rPr>
      </w:pPr>
    </w:p>
    <w:p w14:paraId="60C0E98C" w14:textId="77777777" w:rsidR="00FA06DA" w:rsidRPr="00FF430B" w:rsidRDefault="00FA06DA"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3CC84A3" w14:textId="77777777" w:rsidR="00FA06DA" w:rsidRPr="00FF430B" w:rsidRDefault="00FA06DA"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14:paraId="380946D2" w14:textId="77777777" w:rsidR="00FA06DA" w:rsidRPr="00FF430B" w:rsidRDefault="00FA06DA" w:rsidP="00950D18">
      <w:pPr>
        <w:pStyle w:val="a7"/>
        <w:tabs>
          <w:tab w:val="left" w:pos="567"/>
        </w:tabs>
        <w:spacing w:line="360" w:lineRule="auto"/>
        <w:rPr>
          <w:rFonts w:ascii="Times New Roman" w:hAnsi="Times New Roman"/>
          <w:szCs w:val="24"/>
        </w:rPr>
      </w:pPr>
    </w:p>
    <w:p w14:paraId="56EEA574" w14:textId="77777777" w:rsidR="00FA06DA" w:rsidRPr="00FF430B" w:rsidRDefault="00FA06DA" w:rsidP="00950D18">
      <w:pPr>
        <w:pStyle w:val="a7"/>
        <w:tabs>
          <w:tab w:val="left" w:pos="567"/>
        </w:tabs>
        <w:spacing w:line="360" w:lineRule="auto"/>
        <w:rPr>
          <w:rFonts w:ascii="Times New Roman" w:hAnsi="Times New Roman"/>
          <w:szCs w:val="24"/>
        </w:rPr>
      </w:pPr>
    </w:p>
    <w:p w14:paraId="1C4E31B4" w14:textId="77777777" w:rsidR="00FA06DA" w:rsidRPr="00FF430B" w:rsidRDefault="00FA06DA" w:rsidP="00950D18">
      <w:pPr>
        <w:pStyle w:val="a7"/>
        <w:tabs>
          <w:tab w:val="left" w:pos="567"/>
        </w:tabs>
        <w:spacing w:line="360" w:lineRule="auto"/>
        <w:rPr>
          <w:rFonts w:ascii="Times New Roman" w:hAnsi="Times New Roman"/>
          <w:szCs w:val="24"/>
        </w:rPr>
      </w:pPr>
    </w:p>
    <w:p w14:paraId="7ED582B4" w14:textId="77777777" w:rsidR="00FA06DA" w:rsidRPr="00FF430B" w:rsidRDefault="00FA06DA" w:rsidP="00950D18">
      <w:pPr>
        <w:pStyle w:val="a7"/>
        <w:tabs>
          <w:tab w:val="left" w:pos="567"/>
        </w:tabs>
        <w:spacing w:line="360" w:lineRule="auto"/>
        <w:rPr>
          <w:rFonts w:ascii="Times New Roman" w:hAnsi="Times New Roman"/>
          <w:szCs w:val="24"/>
        </w:rPr>
      </w:pPr>
    </w:p>
    <w:p w14:paraId="60043C0F" w14:textId="77777777" w:rsidR="00FA06DA" w:rsidRPr="00FF430B" w:rsidRDefault="00FA06DA" w:rsidP="00950D18">
      <w:pPr>
        <w:pStyle w:val="a7"/>
        <w:tabs>
          <w:tab w:val="left" w:pos="567"/>
        </w:tabs>
        <w:spacing w:line="360" w:lineRule="auto"/>
        <w:rPr>
          <w:rFonts w:ascii="Times New Roman" w:hAnsi="Times New Roman"/>
          <w:szCs w:val="24"/>
        </w:rPr>
      </w:pPr>
    </w:p>
    <w:p w14:paraId="1D80F147" w14:textId="77777777" w:rsidR="00FA06DA" w:rsidRPr="00FF430B" w:rsidRDefault="00FA06DA" w:rsidP="00950D18">
      <w:pPr>
        <w:pStyle w:val="a7"/>
        <w:tabs>
          <w:tab w:val="left" w:pos="567"/>
        </w:tabs>
        <w:spacing w:line="360" w:lineRule="auto"/>
        <w:rPr>
          <w:rFonts w:ascii="Times New Roman" w:hAnsi="Times New Roman"/>
          <w:szCs w:val="24"/>
        </w:rPr>
      </w:pPr>
    </w:p>
    <w:p w14:paraId="76B504DC" w14:textId="77777777" w:rsidR="00FA06DA" w:rsidRPr="00FF430B" w:rsidRDefault="00FA06DA"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988647C" w14:textId="77777777" w:rsidR="00FA06DA" w:rsidRPr="00FF430B" w:rsidRDefault="00FA06DA"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083A691" w14:textId="77777777" w:rsidR="00FA06DA" w:rsidRPr="00FF430B" w:rsidRDefault="00FA06DA"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599C105" w14:textId="77777777" w:rsidR="00FA06DA" w:rsidRPr="00FF430B" w:rsidRDefault="00FA06DA"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268ECD6F" w14:textId="77777777" w:rsidR="00FA06DA" w:rsidRPr="00FF430B" w:rsidRDefault="00FA06DA" w:rsidP="00950D18">
      <w:pPr>
        <w:pStyle w:val="a7"/>
        <w:tabs>
          <w:tab w:val="left" w:pos="567"/>
        </w:tabs>
        <w:spacing w:line="360" w:lineRule="auto"/>
        <w:rPr>
          <w:rFonts w:ascii="Times New Roman" w:hAnsi="Times New Roman"/>
          <w:szCs w:val="24"/>
        </w:rPr>
      </w:pPr>
    </w:p>
    <w:p w14:paraId="4F6BF576" w14:textId="77777777" w:rsidR="00FA06DA" w:rsidRPr="00FF430B" w:rsidRDefault="00FA06DA" w:rsidP="00950D18">
      <w:pPr>
        <w:pStyle w:val="a7"/>
        <w:tabs>
          <w:tab w:val="left" w:pos="567"/>
        </w:tabs>
        <w:spacing w:line="360" w:lineRule="auto"/>
        <w:rPr>
          <w:rFonts w:ascii="Times New Roman" w:hAnsi="Times New Roman"/>
          <w:szCs w:val="24"/>
        </w:rPr>
      </w:pPr>
    </w:p>
    <w:p w14:paraId="7BB49D69" w14:textId="77777777" w:rsidR="00FA06DA" w:rsidRPr="00FF430B" w:rsidRDefault="00FA06DA" w:rsidP="00950D18">
      <w:pPr>
        <w:pStyle w:val="a7"/>
        <w:tabs>
          <w:tab w:val="left" w:pos="567"/>
        </w:tabs>
        <w:spacing w:line="360" w:lineRule="auto"/>
        <w:rPr>
          <w:rFonts w:ascii="Times New Roman" w:hAnsi="Times New Roman"/>
          <w:szCs w:val="24"/>
        </w:rPr>
      </w:pPr>
    </w:p>
    <w:p w14:paraId="5B07B469" w14:textId="77777777" w:rsidR="00FA06DA" w:rsidRPr="00FF430B" w:rsidRDefault="00FA06DA" w:rsidP="00950D18">
      <w:pPr>
        <w:pStyle w:val="a7"/>
        <w:tabs>
          <w:tab w:val="left" w:pos="567"/>
        </w:tabs>
        <w:spacing w:line="360" w:lineRule="auto"/>
        <w:rPr>
          <w:rFonts w:ascii="Times New Roman" w:hAnsi="Times New Roman"/>
          <w:szCs w:val="24"/>
        </w:rPr>
      </w:pPr>
    </w:p>
    <w:p w14:paraId="51A1164E" w14:textId="77777777" w:rsidR="00FA06DA" w:rsidRPr="00FF430B" w:rsidRDefault="00FA06DA" w:rsidP="00950D18">
      <w:pPr>
        <w:pStyle w:val="a7"/>
        <w:tabs>
          <w:tab w:val="left" w:pos="567"/>
        </w:tabs>
        <w:spacing w:line="360" w:lineRule="auto"/>
        <w:rPr>
          <w:rFonts w:ascii="Times New Roman" w:hAnsi="Times New Roman"/>
          <w:szCs w:val="24"/>
        </w:rPr>
      </w:pPr>
    </w:p>
    <w:p w14:paraId="2BE19956" w14:textId="77777777" w:rsidR="00FA06DA" w:rsidRPr="00FF430B" w:rsidRDefault="00FA06DA" w:rsidP="00950D18">
      <w:pPr>
        <w:pStyle w:val="a7"/>
        <w:tabs>
          <w:tab w:val="left" w:pos="567"/>
        </w:tabs>
        <w:spacing w:line="360" w:lineRule="auto"/>
        <w:rPr>
          <w:rFonts w:ascii="Times New Roman" w:hAnsi="Times New Roman"/>
          <w:szCs w:val="24"/>
        </w:rPr>
      </w:pPr>
    </w:p>
    <w:p w14:paraId="08C43A68" w14:textId="77777777" w:rsidR="00FA06DA" w:rsidRPr="00FF430B" w:rsidRDefault="00FA06DA" w:rsidP="00950D18">
      <w:pPr>
        <w:pStyle w:val="a7"/>
        <w:tabs>
          <w:tab w:val="left" w:pos="567"/>
        </w:tabs>
        <w:spacing w:line="360" w:lineRule="auto"/>
        <w:rPr>
          <w:rFonts w:ascii="Times New Roman" w:hAnsi="Times New Roman"/>
          <w:szCs w:val="24"/>
        </w:rPr>
      </w:pPr>
    </w:p>
    <w:p w14:paraId="6B016A2A" w14:textId="77777777" w:rsidR="00FA06DA" w:rsidRPr="00FF430B" w:rsidRDefault="00FA06DA" w:rsidP="00950D18">
      <w:pPr>
        <w:pStyle w:val="a7"/>
        <w:tabs>
          <w:tab w:val="left" w:pos="567"/>
        </w:tabs>
        <w:spacing w:line="360" w:lineRule="auto"/>
        <w:rPr>
          <w:rFonts w:ascii="Times New Roman" w:hAnsi="Times New Roman"/>
          <w:szCs w:val="24"/>
        </w:rPr>
      </w:pPr>
    </w:p>
    <w:p w14:paraId="3052CAEA" w14:textId="77777777" w:rsidR="00FA06DA" w:rsidRPr="00FF430B" w:rsidRDefault="00FA06DA" w:rsidP="00950D18">
      <w:pPr>
        <w:pStyle w:val="a7"/>
        <w:tabs>
          <w:tab w:val="left" w:pos="567"/>
        </w:tabs>
        <w:spacing w:line="360" w:lineRule="auto"/>
        <w:rPr>
          <w:rFonts w:ascii="Times New Roman" w:hAnsi="Times New Roman"/>
          <w:szCs w:val="24"/>
        </w:rPr>
      </w:pPr>
    </w:p>
    <w:p w14:paraId="733F3E02" w14:textId="77777777" w:rsidR="00FA06DA" w:rsidRPr="00FF430B" w:rsidRDefault="00FA06DA" w:rsidP="00950D18">
      <w:pPr>
        <w:pStyle w:val="a7"/>
        <w:tabs>
          <w:tab w:val="left" w:pos="567"/>
        </w:tabs>
        <w:spacing w:line="360" w:lineRule="auto"/>
        <w:rPr>
          <w:rFonts w:ascii="Times New Roman" w:hAnsi="Times New Roman"/>
          <w:szCs w:val="24"/>
        </w:rPr>
      </w:pPr>
    </w:p>
    <w:p w14:paraId="5C3ACC1C" w14:textId="77777777" w:rsidR="00FA06DA" w:rsidRPr="00FF430B" w:rsidRDefault="00FA06DA" w:rsidP="00BE49DD">
      <w:pPr>
        <w:jc w:val="right"/>
        <w:rPr>
          <w:noProof w:val="0"/>
          <w:sz w:val="22"/>
          <w:szCs w:val="22"/>
        </w:rPr>
      </w:pPr>
      <w:r w:rsidRPr="00FF430B">
        <w:rPr>
          <w:noProof w:val="0"/>
        </w:rPr>
        <w:t>Anexa nr.</w:t>
      </w:r>
      <w:r>
        <w:rPr>
          <w:noProof w:val="0"/>
        </w:rPr>
        <w:t xml:space="preserve"> </w:t>
      </w:r>
      <w:r w:rsidRPr="00FF430B">
        <w:rPr>
          <w:noProof w:val="0"/>
        </w:rPr>
        <w:t>9</w:t>
      </w:r>
    </w:p>
    <w:p w14:paraId="56B531E6" w14:textId="77777777" w:rsidR="00FA06DA" w:rsidRPr="00FF430B" w:rsidRDefault="00FA06DA" w:rsidP="00BE49DD">
      <w:pPr>
        <w:jc w:val="right"/>
        <w:rPr>
          <w:noProof w:val="0"/>
        </w:rPr>
      </w:pPr>
      <w:r w:rsidRPr="00FF430B">
        <w:rPr>
          <w:noProof w:val="0"/>
        </w:rPr>
        <w:t>la Documentația standard nr._____</w:t>
      </w:r>
    </w:p>
    <w:p w14:paraId="00483BB2" w14:textId="77777777" w:rsidR="00FA06DA" w:rsidRPr="00FF430B" w:rsidRDefault="00FA06DA" w:rsidP="00BE49DD">
      <w:pPr>
        <w:jc w:val="right"/>
        <w:rPr>
          <w:noProof w:val="0"/>
        </w:rPr>
      </w:pPr>
      <w:r w:rsidRPr="00FF430B">
        <w:rPr>
          <w:noProof w:val="0"/>
        </w:rPr>
        <w:t>din “____” ________ 20___</w:t>
      </w:r>
    </w:p>
    <w:p w14:paraId="6E26C7CB" w14:textId="77777777" w:rsidR="00FA06DA" w:rsidRPr="00FF430B" w:rsidRDefault="00FA06DA" w:rsidP="00950D18">
      <w:pPr>
        <w:pStyle w:val="a7"/>
        <w:tabs>
          <w:tab w:val="left" w:pos="567"/>
        </w:tabs>
        <w:spacing w:line="360" w:lineRule="auto"/>
        <w:rPr>
          <w:rFonts w:ascii="Times New Roman" w:hAnsi="Times New Roman"/>
          <w:szCs w:val="24"/>
        </w:rPr>
      </w:pPr>
    </w:p>
    <w:bookmarkEnd w:id="46"/>
    <w:p w14:paraId="60CBB66C" w14:textId="77777777" w:rsidR="00FA06DA" w:rsidRPr="00FF430B" w:rsidRDefault="00FA06DA" w:rsidP="00950D18">
      <w:pPr>
        <w:pStyle w:val="a7"/>
        <w:tabs>
          <w:tab w:val="left" w:pos="567"/>
        </w:tabs>
        <w:rPr>
          <w:rFonts w:ascii="Times New Roman" w:hAnsi="Times New Roman"/>
          <w:b/>
          <w:szCs w:val="24"/>
        </w:rPr>
      </w:pPr>
    </w:p>
    <w:p w14:paraId="0222493F"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78609A99"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2D17DFF0"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7F6CA70" w14:textId="77777777" w:rsidR="00FA06DA" w:rsidRPr="00FF430B" w:rsidRDefault="00FA06DA" w:rsidP="00950D18">
      <w:pPr>
        <w:pStyle w:val="a7"/>
        <w:tabs>
          <w:tab w:val="left" w:pos="567"/>
        </w:tabs>
        <w:rPr>
          <w:rFonts w:ascii="Times New Roman" w:hAnsi="Times New Roman"/>
          <w:b/>
          <w:szCs w:val="24"/>
        </w:rPr>
      </w:pPr>
    </w:p>
    <w:p w14:paraId="21C0F2C5" w14:textId="77777777" w:rsidR="00FA06DA" w:rsidRPr="00FF430B" w:rsidRDefault="00FA06DA"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22E3F5E" w14:textId="77777777" w:rsidR="00FA06DA" w:rsidRPr="00FF430B" w:rsidRDefault="00FA06DA"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41BDC8" w14:textId="77777777" w:rsidR="00FA06DA" w:rsidRPr="00FF430B" w:rsidRDefault="00FA06DA" w:rsidP="00950D18">
      <w:pPr>
        <w:pStyle w:val="a7"/>
        <w:tabs>
          <w:tab w:val="left" w:pos="567"/>
        </w:tabs>
        <w:rPr>
          <w:rFonts w:ascii="Times New Roman" w:hAnsi="Times New Roman"/>
          <w:szCs w:val="24"/>
        </w:rPr>
      </w:pPr>
    </w:p>
    <w:p w14:paraId="4C1A8A2F" w14:textId="77777777" w:rsidR="00FA06DA" w:rsidRPr="00FF430B" w:rsidRDefault="00FA06DA" w:rsidP="00950D18">
      <w:pPr>
        <w:pStyle w:val="a7"/>
        <w:tabs>
          <w:tab w:val="left" w:pos="567"/>
        </w:tabs>
        <w:rPr>
          <w:rFonts w:ascii="Times New Roman" w:hAnsi="Times New Roman"/>
          <w:szCs w:val="24"/>
        </w:rPr>
      </w:pPr>
    </w:p>
    <w:p w14:paraId="31340677"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3E8D175"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B84143"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8AC4CF5"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55110D86"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0A40A234" w14:textId="77777777" w:rsidR="00FA06DA" w:rsidRPr="00FF430B" w:rsidRDefault="00FA06DA"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C9B542B" w14:textId="77777777" w:rsidR="00FA06DA" w:rsidRPr="00FF430B" w:rsidRDefault="00FA06DA"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1DF8E711"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70C52AF3" w14:textId="77777777" w:rsidR="00FA06DA" w:rsidRPr="00FF430B" w:rsidRDefault="00FA06DA"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70D99D2"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3FD2FCB5"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1C35896B" w14:textId="77777777" w:rsidR="00FA06DA" w:rsidRPr="00FF430B" w:rsidRDefault="00FA06DA"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CE5834B"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BEAC1A5" w14:textId="77777777" w:rsidR="00FA06DA" w:rsidRPr="00FF430B" w:rsidRDefault="00FA06DA"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181391EA" w14:textId="77777777" w:rsidR="00FA06DA" w:rsidRPr="00FF430B" w:rsidRDefault="00FA06DA"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1D16F9C" w14:textId="77777777" w:rsidR="00FA06DA" w:rsidRPr="00FF430B" w:rsidRDefault="00FA06DA"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1AB396F4" w14:textId="77777777" w:rsidR="00FA06DA" w:rsidRPr="00FF430B" w:rsidRDefault="00FA06DA"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6B2DBF7" w14:textId="77777777" w:rsidR="00FA06DA" w:rsidRPr="00FF430B" w:rsidRDefault="00FA06DA">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46AD7DF4" w14:textId="77777777" w:rsidR="00FA06DA" w:rsidRPr="00FF430B" w:rsidRDefault="00FA06DA"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8C5D0C9"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14:paraId="27E76C03" w14:textId="77777777" w:rsidR="00FA06DA" w:rsidRPr="00FF430B" w:rsidRDefault="00FA06DA"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74278362" w14:textId="77777777" w:rsidR="00FA06DA" w:rsidRPr="00FF430B" w:rsidRDefault="00FA06DA"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2AE82DB4" w14:textId="77777777" w:rsidR="00FA06DA" w:rsidRPr="00FF430B" w:rsidRDefault="00FA06DA"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282E29D5" w14:textId="77777777" w:rsidR="00FA06DA" w:rsidRPr="00FF430B" w:rsidRDefault="00FA06DA"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0E07A93F" w14:textId="77777777" w:rsidR="00FA06DA" w:rsidRPr="00FF430B" w:rsidRDefault="00FA06DA" w:rsidP="00950D18">
      <w:pPr>
        <w:pStyle w:val="a7"/>
        <w:tabs>
          <w:tab w:val="left" w:pos="567"/>
        </w:tabs>
        <w:ind w:hanging="502"/>
        <w:rPr>
          <w:rFonts w:ascii="Times New Roman" w:hAnsi="Times New Roman"/>
          <w:szCs w:val="24"/>
        </w:rPr>
      </w:pPr>
    </w:p>
    <w:p w14:paraId="56F499B2" w14:textId="77777777" w:rsidR="00FA06DA" w:rsidRPr="00FF430B" w:rsidRDefault="00FA06DA"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00B92A45"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5A973C0E"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lastRenderedPageBreak/>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76E7DE9E" w14:textId="77777777" w:rsidR="00FA06DA" w:rsidRPr="00FF430B" w:rsidRDefault="00FA06DA" w:rsidP="000D26B9">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14:paraId="38545088" w14:textId="77777777" w:rsidR="00FA06DA" w:rsidRPr="00FF430B" w:rsidRDefault="00FA06DA" w:rsidP="00196AB4">
      <w:pPr>
        <w:spacing w:after="200" w:line="276" w:lineRule="auto"/>
        <w:jc w:val="center"/>
        <w:rPr>
          <w:lang w:eastAsia="zh-CN"/>
        </w:rPr>
      </w:pPr>
      <w:bookmarkStart w:id="47" w:name="_Toc449692097"/>
    </w:p>
    <w:p w14:paraId="15A23213" w14:textId="77777777" w:rsidR="00FA06DA" w:rsidRPr="00FF430B" w:rsidRDefault="00FA06DA" w:rsidP="00196AB4">
      <w:pPr>
        <w:spacing w:after="200" w:line="276" w:lineRule="auto"/>
        <w:jc w:val="center"/>
        <w:rPr>
          <w:lang w:eastAsia="zh-CN"/>
        </w:rPr>
      </w:pPr>
    </w:p>
    <w:p w14:paraId="0A67AD04" w14:textId="77777777" w:rsidR="00FA06DA" w:rsidRPr="00FF430B" w:rsidRDefault="00FA06DA" w:rsidP="00196AB4">
      <w:pPr>
        <w:spacing w:after="200" w:line="276" w:lineRule="auto"/>
        <w:jc w:val="center"/>
        <w:rPr>
          <w:lang w:eastAsia="zh-CN"/>
        </w:rPr>
      </w:pPr>
    </w:p>
    <w:p w14:paraId="46652913"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10</w:t>
      </w:r>
    </w:p>
    <w:p w14:paraId="31E5A7B4" w14:textId="77777777" w:rsidR="00FA06DA" w:rsidRPr="00FF430B" w:rsidRDefault="00FA06DA" w:rsidP="00BA7FF4">
      <w:pPr>
        <w:jc w:val="right"/>
        <w:rPr>
          <w:noProof w:val="0"/>
        </w:rPr>
      </w:pPr>
      <w:r w:rsidRPr="00FF430B">
        <w:rPr>
          <w:noProof w:val="0"/>
        </w:rPr>
        <w:t>la Documentația standard nr._____</w:t>
      </w:r>
    </w:p>
    <w:p w14:paraId="525F6A26" w14:textId="77777777" w:rsidR="00FA06DA" w:rsidRPr="00FF430B" w:rsidRDefault="00FA06DA" w:rsidP="00BA7FF4">
      <w:pPr>
        <w:jc w:val="right"/>
        <w:rPr>
          <w:noProof w:val="0"/>
        </w:rPr>
      </w:pPr>
      <w:r w:rsidRPr="00FF430B">
        <w:rPr>
          <w:noProof w:val="0"/>
        </w:rPr>
        <w:t>din “____” ________ 20___</w:t>
      </w:r>
    </w:p>
    <w:p w14:paraId="317811C4" w14:textId="77777777" w:rsidR="00FA06DA" w:rsidRPr="00FF430B" w:rsidRDefault="00FA06DA" w:rsidP="00196AB4">
      <w:pPr>
        <w:spacing w:after="200" w:line="276" w:lineRule="auto"/>
        <w:jc w:val="center"/>
        <w:rPr>
          <w:lang w:eastAsia="zh-CN"/>
        </w:rPr>
      </w:pPr>
    </w:p>
    <w:p w14:paraId="664E5D80" w14:textId="77777777" w:rsidR="00FA06DA" w:rsidRPr="00FF430B" w:rsidRDefault="00FA06DA" w:rsidP="00950D18">
      <w:pPr>
        <w:rPr>
          <w:lang w:eastAsia="zh-CN"/>
        </w:rPr>
      </w:pPr>
    </w:p>
    <w:bookmarkEnd w:id="47"/>
    <w:p w14:paraId="6765D469" w14:textId="77777777" w:rsidR="00FA06DA" w:rsidRPr="00FF430B" w:rsidRDefault="00FA06DA" w:rsidP="00950D18">
      <w:pPr>
        <w:jc w:val="center"/>
        <w:rPr>
          <w:b/>
        </w:rPr>
      </w:pPr>
    </w:p>
    <w:p w14:paraId="4892A2FA" w14:textId="77777777" w:rsidR="00FA06DA" w:rsidRPr="00FF430B" w:rsidRDefault="00FA06DA"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C831AB3"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CA4229E" w14:textId="77777777" w:rsidR="00FA06DA" w:rsidRPr="00FF430B" w:rsidRDefault="00FA06DA"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FD0B5DB" w14:textId="77777777" w:rsidR="00FA06DA" w:rsidRPr="00FF430B" w:rsidRDefault="00FA06DA"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A06DA" w:rsidRPr="00EC30C2" w14:paraId="3AA05FEF" w14:textId="77777777" w:rsidTr="00233538">
        <w:trPr>
          <w:cantSplit/>
          <w:trHeight w:val="300"/>
        </w:trPr>
        <w:tc>
          <w:tcPr>
            <w:tcW w:w="709" w:type="dxa"/>
            <w:vMerge w:val="restart"/>
          </w:tcPr>
          <w:p w14:paraId="54DD5DB6"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Nr.</w:t>
            </w:r>
          </w:p>
          <w:p w14:paraId="4B60F013"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0E6E463"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14D4A1DA"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C51F3A6"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2EFCFDC6"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FA06DA" w:rsidRPr="00EC30C2" w14:paraId="1C996D79" w14:textId="77777777" w:rsidTr="00233538">
        <w:trPr>
          <w:cantSplit/>
          <w:trHeight w:val="240"/>
        </w:trPr>
        <w:tc>
          <w:tcPr>
            <w:tcW w:w="709" w:type="dxa"/>
            <w:vMerge/>
          </w:tcPr>
          <w:p w14:paraId="358D26D9" w14:textId="77777777" w:rsidR="00FA06DA" w:rsidRPr="00FF430B" w:rsidRDefault="00FA06DA" w:rsidP="00950D18">
            <w:pPr>
              <w:pStyle w:val="a7"/>
              <w:tabs>
                <w:tab w:val="left" w:pos="567"/>
              </w:tabs>
              <w:rPr>
                <w:rFonts w:ascii="Times New Roman" w:hAnsi="Times New Roman"/>
                <w:b/>
                <w:szCs w:val="24"/>
              </w:rPr>
            </w:pPr>
          </w:p>
        </w:tc>
        <w:tc>
          <w:tcPr>
            <w:tcW w:w="2825" w:type="dxa"/>
            <w:vMerge/>
          </w:tcPr>
          <w:p w14:paraId="03181034" w14:textId="77777777" w:rsidR="00FA06DA" w:rsidRPr="00FF430B" w:rsidRDefault="00FA06DA" w:rsidP="00950D18">
            <w:pPr>
              <w:pStyle w:val="a7"/>
              <w:tabs>
                <w:tab w:val="left" w:pos="567"/>
              </w:tabs>
              <w:rPr>
                <w:rFonts w:ascii="Times New Roman" w:hAnsi="Times New Roman"/>
                <w:b/>
                <w:szCs w:val="24"/>
              </w:rPr>
            </w:pPr>
          </w:p>
        </w:tc>
        <w:tc>
          <w:tcPr>
            <w:tcW w:w="5490" w:type="dxa"/>
            <w:gridSpan w:val="7"/>
          </w:tcPr>
          <w:p w14:paraId="4D32454D"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FA06DA" w:rsidRPr="00EC30C2" w14:paraId="61AEE22F" w14:textId="77777777" w:rsidTr="00233538">
        <w:trPr>
          <w:cantSplit/>
          <w:trHeight w:val="120"/>
        </w:trPr>
        <w:tc>
          <w:tcPr>
            <w:tcW w:w="709" w:type="dxa"/>
            <w:vMerge/>
          </w:tcPr>
          <w:p w14:paraId="450984E9" w14:textId="77777777" w:rsidR="00FA06DA" w:rsidRPr="00FF430B" w:rsidRDefault="00FA06DA" w:rsidP="00950D18">
            <w:pPr>
              <w:pStyle w:val="a7"/>
              <w:tabs>
                <w:tab w:val="left" w:pos="567"/>
              </w:tabs>
              <w:rPr>
                <w:rFonts w:ascii="Times New Roman" w:hAnsi="Times New Roman"/>
                <w:b/>
                <w:szCs w:val="24"/>
              </w:rPr>
            </w:pPr>
          </w:p>
        </w:tc>
        <w:tc>
          <w:tcPr>
            <w:tcW w:w="2825" w:type="dxa"/>
            <w:vMerge/>
          </w:tcPr>
          <w:p w14:paraId="193CC333" w14:textId="77777777" w:rsidR="00FA06DA" w:rsidRPr="00FF430B" w:rsidRDefault="00FA06DA" w:rsidP="00950D18">
            <w:pPr>
              <w:pStyle w:val="a7"/>
              <w:tabs>
                <w:tab w:val="left" w:pos="567"/>
              </w:tabs>
              <w:rPr>
                <w:rFonts w:ascii="Times New Roman" w:hAnsi="Times New Roman"/>
                <w:b/>
                <w:szCs w:val="24"/>
              </w:rPr>
            </w:pPr>
          </w:p>
        </w:tc>
        <w:tc>
          <w:tcPr>
            <w:tcW w:w="1035" w:type="dxa"/>
          </w:tcPr>
          <w:p w14:paraId="4B194C3A"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48E189A"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528304"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4A791DB3"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3752F93" w14:textId="77777777" w:rsidR="00FA06DA" w:rsidRPr="00FF430B" w:rsidRDefault="00FA06DA"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FA06DA" w:rsidRPr="00EC30C2" w14:paraId="6586C407" w14:textId="77777777" w:rsidTr="00233538">
        <w:trPr>
          <w:cantSplit/>
          <w:trHeight w:val="180"/>
        </w:trPr>
        <w:tc>
          <w:tcPr>
            <w:tcW w:w="709" w:type="dxa"/>
          </w:tcPr>
          <w:p w14:paraId="0D27FF5E"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527C67E7"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9AAEFF3" w14:textId="77777777" w:rsidR="00FA06DA" w:rsidRPr="00FF430B" w:rsidRDefault="00FA06DA" w:rsidP="00950D18">
            <w:pPr>
              <w:pStyle w:val="a7"/>
              <w:tabs>
                <w:tab w:val="left" w:pos="567"/>
              </w:tabs>
              <w:rPr>
                <w:rFonts w:ascii="Times New Roman" w:hAnsi="Times New Roman"/>
                <w:szCs w:val="24"/>
              </w:rPr>
            </w:pPr>
          </w:p>
        </w:tc>
        <w:tc>
          <w:tcPr>
            <w:tcW w:w="1215" w:type="dxa"/>
          </w:tcPr>
          <w:p w14:paraId="7DC3E762" w14:textId="77777777" w:rsidR="00FA06DA" w:rsidRPr="00FF430B" w:rsidRDefault="00FA06DA" w:rsidP="00950D18">
            <w:pPr>
              <w:pStyle w:val="a7"/>
              <w:tabs>
                <w:tab w:val="left" w:pos="567"/>
              </w:tabs>
              <w:rPr>
                <w:rFonts w:ascii="Times New Roman" w:hAnsi="Times New Roman"/>
                <w:szCs w:val="24"/>
              </w:rPr>
            </w:pPr>
          </w:p>
        </w:tc>
        <w:tc>
          <w:tcPr>
            <w:tcW w:w="1005" w:type="dxa"/>
            <w:gridSpan w:val="2"/>
          </w:tcPr>
          <w:p w14:paraId="5F909DF3" w14:textId="77777777" w:rsidR="00FA06DA" w:rsidRPr="00FF430B" w:rsidRDefault="00FA06DA" w:rsidP="00950D18">
            <w:pPr>
              <w:pStyle w:val="a7"/>
              <w:tabs>
                <w:tab w:val="left" w:pos="567"/>
              </w:tabs>
              <w:rPr>
                <w:rFonts w:ascii="Times New Roman" w:hAnsi="Times New Roman"/>
                <w:szCs w:val="24"/>
              </w:rPr>
            </w:pPr>
          </w:p>
        </w:tc>
        <w:tc>
          <w:tcPr>
            <w:tcW w:w="990" w:type="dxa"/>
            <w:gridSpan w:val="2"/>
          </w:tcPr>
          <w:p w14:paraId="4A085D27" w14:textId="77777777" w:rsidR="00FA06DA" w:rsidRPr="00FF430B" w:rsidRDefault="00FA06DA" w:rsidP="00950D18">
            <w:pPr>
              <w:pStyle w:val="a7"/>
              <w:tabs>
                <w:tab w:val="left" w:pos="567"/>
              </w:tabs>
              <w:rPr>
                <w:rFonts w:ascii="Times New Roman" w:hAnsi="Times New Roman"/>
                <w:szCs w:val="24"/>
              </w:rPr>
            </w:pPr>
          </w:p>
        </w:tc>
        <w:tc>
          <w:tcPr>
            <w:tcW w:w="1245" w:type="dxa"/>
          </w:tcPr>
          <w:p w14:paraId="3DEA6DE5" w14:textId="77777777" w:rsidR="00FA06DA" w:rsidRPr="00FF430B" w:rsidRDefault="00FA06DA" w:rsidP="00950D18">
            <w:pPr>
              <w:pStyle w:val="a7"/>
              <w:tabs>
                <w:tab w:val="left" w:pos="567"/>
              </w:tabs>
              <w:rPr>
                <w:rFonts w:ascii="Times New Roman" w:hAnsi="Times New Roman"/>
                <w:szCs w:val="24"/>
              </w:rPr>
            </w:pPr>
          </w:p>
        </w:tc>
      </w:tr>
      <w:tr w:rsidR="00FA06DA" w:rsidRPr="00EC30C2" w14:paraId="3EA219C0" w14:textId="77777777" w:rsidTr="00233538">
        <w:trPr>
          <w:cantSplit/>
          <w:trHeight w:val="1372"/>
        </w:trPr>
        <w:tc>
          <w:tcPr>
            <w:tcW w:w="709" w:type="dxa"/>
          </w:tcPr>
          <w:p w14:paraId="7E1B3893"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75565F27" w14:textId="77777777" w:rsidR="00FA06DA" w:rsidRPr="00FF430B" w:rsidRDefault="00FA06DA" w:rsidP="00950D18">
            <w:pPr>
              <w:pStyle w:val="a7"/>
              <w:tabs>
                <w:tab w:val="left" w:pos="567"/>
              </w:tabs>
              <w:rPr>
                <w:rFonts w:ascii="Times New Roman" w:hAnsi="Times New Roman"/>
                <w:szCs w:val="24"/>
              </w:rPr>
            </w:pPr>
          </w:p>
          <w:p w14:paraId="0D8D4FD6" w14:textId="77777777" w:rsidR="00FA06DA" w:rsidRPr="00FF430B" w:rsidRDefault="00FA06DA" w:rsidP="00950D18">
            <w:pPr>
              <w:pStyle w:val="a7"/>
              <w:tabs>
                <w:tab w:val="left" w:pos="567"/>
              </w:tabs>
              <w:rPr>
                <w:rFonts w:ascii="Times New Roman" w:hAnsi="Times New Roman"/>
                <w:szCs w:val="24"/>
              </w:rPr>
            </w:pPr>
          </w:p>
          <w:p w14:paraId="013C712E" w14:textId="77777777" w:rsidR="00FA06DA" w:rsidRPr="00FF430B" w:rsidRDefault="00FA06DA" w:rsidP="00950D18">
            <w:pPr>
              <w:pStyle w:val="a7"/>
              <w:tabs>
                <w:tab w:val="left" w:pos="567"/>
              </w:tabs>
              <w:rPr>
                <w:rFonts w:ascii="Times New Roman" w:hAnsi="Times New Roman"/>
                <w:szCs w:val="24"/>
              </w:rPr>
            </w:pPr>
          </w:p>
          <w:p w14:paraId="06CE9A2D" w14:textId="77777777" w:rsidR="00FA06DA" w:rsidRPr="00FF430B" w:rsidRDefault="00FA06DA" w:rsidP="00950D18">
            <w:pPr>
              <w:pStyle w:val="a7"/>
              <w:tabs>
                <w:tab w:val="left" w:pos="567"/>
              </w:tabs>
              <w:rPr>
                <w:rFonts w:ascii="Times New Roman" w:hAnsi="Times New Roman"/>
                <w:szCs w:val="24"/>
              </w:rPr>
            </w:pPr>
          </w:p>
        </w:tc>
        <w:tc>
          <w:tcPr>
            <w:tcW w:w="2825" w:type="dxa"/>
          </w:tcPr>
          <w:p w14:paraId="3EFD671F"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Obiect 01</w:t>
            </w:r>
          </w:p>
          <w:p w14:paraId="1A69ED23"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CBB23D7"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25ADDEC"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3009973" w14:textId="77777777" w:rsidR="00FA06DA" w:rsidRPr="00FF430B" w:rsidRDefault="00FA06DA" w:rsidP="00950D18">
            <w:pPr>
              <w:pStyle w:val="a7"/>
              <w:tabs>
                <w:tab w:val="left" w:pos="567"/>
              </w:tabs>
              <w:rPr>
                <w:rFonts w:ascii="Times New Roman" w:hAnsi="Times New Roman"/>
                <w:szCs w:val="24"/>
              </w:rPr>
            </w:pPr>
          </w:p>
        </w:tc>
        <w:tc>
          <w:tcPr>
            <w:tcW w:w="1035" w:type="dxa"/>
          </w:tcPr>
          <w:p w14:paraId="590BAE23" w14:textId="77777777" w:rsidR="00FA06DA" w:rsidRPr="00FF430B" w:rsidRDefault="00FA06DA" w:rsidP="00950D18">
            <w:pPr>
              <w:pStyle w:val="a7"/>
              <w:tabs>
                <w:tab w:val="left" w:pos="567"/>
              </w:tabs>
              <w:rPr>
                <w:rFonts w:ascii="Times New Roman" w:hAnsi="Times New Roman"/>
                <w:szCs w:val="24"/>
              </w:rPr>
            </w:pPr>
          </w:p>
        </w:tc>
        <w:tc>
          <w:tcPr>
            <w:tcW w:w="1215" w:type="dxa"/>
          </w:tcPr>
          <w:p w14:paraId="30245AFE" w14:textId="77777777" w:rsidR="00FA06DA" w:rsidRPr="00FF430B" w:rsidRDefault="00FA06DA" w:rsidP="00950D18">
            <w:pPr>
              <w:pStyle w:val="a7"/>
              <w:tabs>
                <w:tab w:val="left" w:pos="567"/>
              </w:tabs>
              <w:rPr>
                <w:rFonts w:ascii="Times New Roman" w:hAnsi="Times New Roman"/>
                <w:szCs w:val="24"/>
              </w:rPr>
            </w:pPr>
          </w:p>
        </w:tc>
        <w:tc>
          <w:tcPr>
            <w:tcW w:w="1005" w:type="dxa"/>
            <w:gridSpan w:val="2"/>
          </w:tcPr>
          <w:p w14:paraId="7DC399C9" w14:textId="77777777" w:rsidR="00FA06DA" w:rsidRPr="00FF430B" w:rsidRDefault="00FA06DA" w:rsidP="00950D18">
            <w:pPr>
              <w:pStyle w:val="a7"/>
              <w:tabs>
                <w:tab w:val="left" w:pos="567"/>
              </w:tabs>
              <w:rPr>
                <w:rFonts w:ascii="Times New Roman" w:hAnsi="Times New Roman"/>
                <w:szCs w:val="24"/>
              </w:rPr>
            </w:pPr>
          </w:p>
        </w:tc>
        <w:tc>
          <w:tcPr>
            <w:tcW w:w="990" w:type="dxa"/>
            <w:gridSpan w:val="2"/>
          </w:tcPr>
          <w:p w14:paraId="53EFBA37" w14:textId="77777777" w:rsidR="00FA06DA" w:rsidRPr="00FF430B" w:rsidRDefault="00FA06DA" w:rsidP="00950D18">
            <w:pPr>
              <w:pStyle w:val="a7"/>
              <w:tabs>
                <w:tab w:val="left" w:pos="567"/>
              </w:tabs>
              <w:rPr>
                <w:rFonts w:ascii="Times New Roman" w:hAnsi="Times New Roman"/>
                <w:szCs w:val="24"/>
              </w:rPr>
            </w:pPr>
          </w:p>
        </w:tc>
        <w:tc>
          <w:tcPr>
            <w:tcW w:w="1245" w:type="dxa"/>
          </w:tcPr>
          <w:p w14:paraId="2EC7B61C" w14:textId="77777777" w:rsidR="00FA06DA" w:rsidRPr="00FF430B" w:rsidRDefault="00FA06DA" w:rsidP="00950D18">
            <w:pPr>
              <w:pStyle w:val="a7"/>
              <w:tabs>
                <w:tab w:val="left" w:pos="567"/>
              </w:tabs>
              <w:rPr>
                <w:rFonts w:ascii="Times New Roman" w:hAnsi="Times New Roman"/>
                <w:szCs w:val="24"/>
              </w:rPr>
            </w:pPr>
          </w:p>
        </w:tc>
      </w:tr>
      <w:tr w:rsidR="00FA06DA" w:rsidRPr="00EC30C2" w14:paraId="25E34801" w14:textId="77777777" w:rsidTr="00233538">
        <w:trPr>
          <w:cantSplit/>
          <w:trHeight w:val="1412"/>
        </w:trPr>
        <w:tc>
          <w:tcPr>
            <w:tcW w:w="709" w:type="dxa"/>
          </w:tcPr>
          <w:p w14:paraId="6BC2C2D3"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3.</w:t>
            </w:r>
          </w:p>
          <w:p w14:paraId="29B8FDF5" w14:textId="77777777" w:rsidR="00FA06DA" w:rsidRPr="00FF430B" w:rsidRDefault="00FA06DA" w:rsidP="00950D18">
            <w:pPr>
              <w:pStyle w:val="a7"/>
              <w:tabs>
                <w:tab w:val="left" w:pos="567"/>
              </w:tabs>
              <w:rPr>
                <w:rFonts w:ascii="Times New Roman" w:hAnsi="Times New Roman"/>
                <w:szCs w:val="24"/>
              </w:rPr>
            </w:pPr>
          </w:p>
          <w:p w14:paraId="38F369A9" w14:textId="77777777" w:rsidR="00FA06DA" w:rsidRPr="00FF430B" w:rsidRDefault="00FA06DA" w:rsidP="00950D18">
            <w:pPr>
              <w:pStyle w:val="a7"/>
              <w:tabs>
                <w:tab w:val="left" w:pos="567"/>
              </w:tabs>
              <w:rPr>
                <w:rFonts w:ascii="Times New Roman" w:hAnsi="Times New Roman"/>
                <w:szCs w:val="24"/>
              </w:rPr>
            </w:pPr>
          </w:p>
          <w:p w14:paraId="6D294113" w14:textId="77777777" w:rsidR="00FA06DA" w:rsidRPr="00FF430B" w:rsidRDefault="00FA06DA" w:rsidP="00950D18">
            <w:pPr>
              <w:pStyle w:val="a7"/>
              <w:tabs>
                <w:tab w:val="left" w:pos="567"/>
              </w:tabs>
              <w:rPr>
                <w:rFonts w:ascii="Times New Roman" w:hAnsi="Times New Roman"/>
                <w:szCs w:val="24"/>
              </w:rPr>
            </w:pPr>
          </w:p>
          <w:p w14:paraId="62B25715" w14:textId="77777777" w:rsidR="00FA06DA" w:rsidRPr="00FF430B" w:rsidRDefault="00FA06DA" w:rsidP="00950D18">
            <w:pPr>
              <w:pStyle w:val="a7"/>
              <w:tabs>
                <w:tab w:val="left" w:pos="567"/>
              </w:tabs>
              <w:rPr>
                <w:rFonts w:ascii="Times New Roman" w:hAnsi="Times New Roman"/>
                <w:szCs w:val="24"/>
              </w:rPr>
            </w:pPr>
          </w:p>
        </w:tc>
        <w:tc>
          <w:tcPr>
            <w:tcW w:w="2825" w:type="dxa"/>
          </w:tcPr>
          <w:p w14:paraId="6EC3B118"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Obiect 02</w:t>
            </w:r>
          </w:p>
          <w:p w14:paraId="646DD835"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50C5812"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9B9D2E"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DE9C41A" w14:textId="77777777" w:rsidR="00FA06DA" w:rsidRPr="00FF430B" w:rsidRDefault="00FA06DA" w:rsidP="00950D18">
            <w:pPr>
              <w:pStyle w:val="a7"/>
              <w:tabs>
                <w:tab w:val="left" w:pos="567"/>
              </w:tabs>
              <w:rPr>
                <w:rFonts w:ascii="Times New Roman" w:hAnsi="Times New Roman"/>
                <w:szCs w:val="24"/>
              </w:rPr>
            </w:pPr>
          </w:p>
        </w:tc>
        <w:tc>
          <w:tcPr>
            <w:tcW w:w="1035" w:type="dxa"/>
          </w:tcPr>
          <w:p w14:paraId="6C1503D7" w14:textId="77777777" w:rsidR="00FA06DA" w:rsidRPr="00FF430B" w:rsidRDefault="00FA06DA" w:rsidP="00950D18">
            <w:pPr>
              <w:pStyle w:val="a7"/>
              <w:tabs>
                <w:tab w:val="left" w:pos="567"/>
              </w:tabs>
              <w:rPr>
                <w:rFonts w:ascii="Times New Roman" w:hAnsi="Times New Roman"/>
                <w:szCs w:val="24"/>
              </w:rPr>
            </w:pPr>
          </w:p>
        </w:tc>
        <w:tc>
          <w:tcPr>
            <w:tcW w:w="1215" w:type="dxa"/>
          </w:tcPr>
          <w:p w14:paraId="7D414C9B" w14:textId="77777777" w:rsidR="00FA06DA" w:rsidRPr="00FF430B" w:rsidRDefault="00FA06DA" w:rsidP="00950D18">
            <w:pPr>
              <w:pStyle w:val="a7"/>
              <w:tabs>
                <w:tab w:val="left" w:pos="567"/>
              </w:tabs>
              <w:rPr>
                <w:rFonts w:ascii="Times New Roman" w:hAnsi="Times New Roman"/>
                <w:szCs w:val="24"/>
              </w:rPr>
            </w:pPr>
          </w:p>
        </w:tc>
        <w:tc>
          <w:tcPr>
            <w:tcW w:w="1005" w:type="dxa"/>
            <w:gridSpan w:val="2"/>
          </w:tcPr>
          <w:p w14:paraId="4D24E01A" w14:textId="77777777" w:rsidR="00FA06DA" w:rsidRPr="00FF430B" w:rsidRDefault="00FA06DA" w:rsidP="00950D18">
            <w:pPr>
              <w:pStyle w:val="a7"/>
              <w:tabs>
                <w:tab w:val="left" w:pos="567"/>
              </w:tabs>
              <w:rPr>
                <w:rFonts w:ascii="Times New Roman" w:hAnsi="Times New Roman"/>
                <w:szCs w:val="24"/>
              </w:rPr>
            </w:pPr>
          </w:p>
        </w:tc>
        <w:tc>
          <w:tcPr>
            <w:tcW w:w="990" w:type="dxa"/>
            <w:gridSpan w:val="2"/>
          </w:tcPr>
          <w:p w14:paraId="1AB620C9" w14:textId="77777777" w:rsidR="00FA06DA" w:rsidRPr="00FF430B" w:rsidRDefault="00FA06DA" w:rsidP="00950D18">
            <w:pPr>
              <w:pStyle w:val="a7"/>
              <w:tabs>
                <w:tab w:val="left" w:pos="567"/>
              </w:tabs>
              <w:rPr>
                <w:rFonts w:ascii="Times New Roman" w:hAnsi="Times New Roman"/>
                <w:szCs w:val="24"/>
              </w:rPr>
            </w:pPr>
          </w:p>
        </w:tc>
        <w:tc>
          <w:tcPr>
            <w:tcW w:w="1245" w:type="dxa"/>
          </w:tcPr>
          <w:p w14:paraId="5814829B" w14:textId="77777777" w:rsidR="00FA06DA" w:rsidRPr="00FF430B" w:rsidRDefault="00FA06DA" w:rsidP="00950D18">
            <w:pPr>
              <w:pStyle w:val="a7"/>
              <w:tabs>
                <w:tab w:val="left" w:pos="567"/>
              </w:tabs>
              <w:rPr>
                <w:rFonts w:ascii="Times New Roman" w:hAnsi="Times New Roman"/>
                <w:szCs w:val="24"/>
              </w:rPr>
            </w:pPr>
          </w:p>
        </w:tc>
      </w:tr>
      <w:tr w:rsidR="00FA06DA" w:rsidRPr="00EC30C2" w14:paraId="5D334952" w14:textId="77777777" w:rsidTr="00233538">
        <w:trPr>
          <w:cantSplit/>
          <w:trHeight w:val="1593"/>
        </w:trPr>
        <w:tc>
          <w:tcPr>
            <w:tcW w:w="709" w:type="dxa"/>
          </w:tcPr>
          <w:p w14:paraId="1B4E2415"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FCB0BAD"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Obiect n …</w:t>
            </w:r>
          </w:p>
          <w:p w14:paraId="4B8BC1B7"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4B936977"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141C7DA" w14:textId="77777777" w:rsidR="00FA06DA" w:rsidRPr="00FF430B" w:rsidRDefault="00FA06DA"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39CFD4C" w14:textId="77777777" w:rsidR="00FA06DA" w:rsidRPr="00FF430B" w:rsidRDefault="00FA06DA" w:rsidP="00950D18">
            <w:pPr>
              <w:pStyle w:val="a7"/>
              <w:tabs>
                <w:tab w:val="left" w:pos="567"/>
              </w:tabs>
              <w:rPr>
                <w:rFonts w:ascii="Times New Roman" w:hAnsi="Times New Roman"/>
                <w:szCs w:val="24"/>
              </w:rPr>
            </w:pPr>
          </w:p>
        </w:tc>
        <w:tc>
          <w:tcPr>
            <w:tcW w:w="1035" w:type="dxa"/>
          </w:tcPr>
          <w:p w14:paraId="38ADECE7" w14:textId="77777777" w:rsidR="00FA06DA" w:rsidRPr="00FF430B" w:rsidRDefault="00FA06DA" w:rsidP="00950D18">
            <w:pPr>
              <w:pStyle w:val="a7"/>
              <w:tabs>
                <w:tab w:val="left" w:pos="567"/>
              </w:tabs>
              <w:rPr>
                <w:rFonts w:ascii="Times New Roman" w:hAnsi="Times New Roman"/>
                <w:szCs w:val="24"/>
              </w:rPr>
            </w:pPr>
          </w:p>
        </w:tc>
        <w:tc>
          <w:tcPr>
            <w:tcW w:w="1215" w:type="dxa"/>
          </w:tcPr>
          <w:p w14:paraId="03663EC7" w14:textId="77777777" w:rsidR="00FA06DA" w:rsidRPr="00FF430B" w:rsidRDefault="00FA06DA" w:rsidP="00950D18">
            <w:pPr>
              <w:pStyle w:val="a7"/>
              <w:tabs>
                <w:tab w:val="left" w:pos="567"/>
              </w:tabs>
              <w:rPr>
                <w:rFonts w:ascii="Times New Roman" w:hAnsi="Times New Roman"/>
                <w:szCs w:val="24"/>
              </w:rPr>
            </w:pPr>
          </w:p>
        </w:tc>
        <w:tc>
          <w:tcPr>
            <w:tcW w:w="1005" w:type="dxa"/>
            <w:gridSpan w:val="2"/>
          </w:tcPr>
          <w:p w14:paraId="0482F824" w14:textId="77777777" w:rsidR="00FA06DA" w:rsidRPr="00FF430B" w:rsidRDefault="00FA06DA" w:rsidP="00950D18">
            <w:pPr>
              <w:pStyle w:val="a7"/>
              <w:tabs>
                <w:tab w:val="left" w:pos="567"/>
              </w:tabs>
              <w:rPr>
                <w:rFonts w:ascii="Times New Roman" w:hAnsi="Times New Roman"/>
                <w:szCs w:val="24"/>
              </w:rPr>
            </w:pPr>
          </w:p>
        </w:tc>
        <w:tc>
          <w:tcPr>
            <w:tcW w:w="990" w:type="dxa"/>
            <w:gridSpan w:val="2"/>
          </w:tcPr>
          <w:p w14:paraId="2F76381F" w14:textId="77777777" w:rsidR="00FA06DA" w:rsidRPr="00FF430B" w:rsidRDefault="00FA06DA" w:rsidP="00950D18">
            <w:pPr>
              <w:pStyle w:val="a7"/>
              <w:tabs>
                <w:tab w:val="left" w:pos="567"/>
              </w:tabs>
              <w:rPr>
                <w:rFonts w:ascii="Times New Roman" w:hAnsi="Times New Roman"/>
                <w:szCs w:val="24"/>
              </w:rPr>
            </w:pPr>
          </w:p>
        </w:tc>
        <w:tc>
          <w:tcPr>
            <w:tcW w:w="1245" w:type="dxa"/>
          </w:tcPr>
          <w:p w14:paraId="6553DC32" w14:textId="77777777" w:rsidR="00FA06DA" w:rsidRPr="00FF430B" w:rsidRDefault="00FA06DA" w:rsidP="00950D18">
            <w:pPr>
              <w:pStyle w:val="a7"/>
              <w:tabs>
                <w:tab w:val="left" w:pos="567"/>
              </w:tabs>
              <w:rPr>
                <w:rFonts w:ascii="Times New Roman" w:hAnsi="Times New Roman"/>
                <w:szCs w:val="24"/>
              </w:rPr>
            </w:pPr>
          </w:p>
        </w:tc>
      </w:tr>
    </w:tbl>
    <w:p w14:paraId="1390C2DB" w14:textId="77777777" w:rsidR="00FA06DA" w:rsidRPr="00FF430B" w:rsidRDefault="00FA06DA" w:rsidP="00950D18">
      <w:pPr>
        <w:jc w:val="both"/>
      </w:pPr>
    </w:p>
    <w:p w14:paraId="33900CE6" w14:textId="77777777" w:rsidR="00FA06DA" w:rsidRPr="00FF430B" w:rsidRDefault="00FA06DA" w:rsidP="00950D18">
      <w:pPr>
        <w:jc w:val="both"/>
      </w:pPr>
    </w:p>
    <w:p w14:paraId="384B9604" w14:textId="77777777" w:rsidR="00FA06DA" w:rsidRPr="00FF430B" w:rsidRDefault="00FA06DA" w:rsidP="00950D18">
      <w:pPr>
        <w:jc w:val="both"/>
        <w:rPr>
          <w:rFonts w:eastAsia="PMingLiU"/>
          <w:lang w:eastAsia="zh-CN"/>
        </w:rPr>
      </w:pPr>
      <w:r w:rsidRPr="00FF430B">
        <w:rPr>
          <w:rFonts w:eastAsia="PMingLiU"/>
          <w:lang w:eastAsia="zh-CN"/>
        </w:rPr>
        <w:t>Semnat: _________________________________________</w:t>
      </w:r>
    </w:p>
    <w:p w14:paraId="46C6F5B6" w14:textId="77777777" w:rsidR="00FA06DA" w:rsidRPr="00FF430B" w:rsidRDefault="00FA06DA" w:rsidP="00950D18">
      <w:pPr>
        <w:jc w:val="both"/>
        <w:rPr>
          <w:rFonts w:eastAsia="PMingLiU"/>
          <w:lang w:eastAsia="zh-CN"/>
        </w:rPr>
      </w:pPr>
      <w:r w:rsidRPr="00FF430B">
        <w:rPr>
          <w:rFonts w:eastAsia="PMingLiU"/>
          <w:lang w:eastAsia="zh-CN"/>
        </w:rPr>
        <w:t>Nume: __________________________________________</w:t>
      </w:r>
    </w:p>
    <w:p w14:paraId="59CD3449" w14:textId="77777777" w:rsidR="00FA06DA" w:rsidRPr="00FF430B" w:rsidRDefault="00FA06DA" w:rsidP="00950D18">
      <w:pPr>
        <w:jc w:val="both"/>
        <w:rPr>
          <w:rFonts w:eastAsia="PMingLiU"/>
          <w:lang w:eastAsia="zh-CN"/>
        </w:rPr>
      </w:pPr>
      <w:r w:rsidRPr="00FF430B">
        <w:rPr>
          <w:rFonts w:eastAsia="PMingLiU"/>
          <w:lang w:eastAsia="zh-CN"/>
        </w:rPr>
        <w:t>Funcţia în cadrul întreprinderii: ____________________________</w:t>
      </w:r>
    </w:p>
    <w:p w14:paraId="305BC750" w14:textId="77777777" w:rsidR="00FA06DA" w:rsidRPr="00FF430B" w:rsidRDefault="00FA06DA"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14:paraId="4BFA0607" w14:textId="77777777" w:rsidR="00FA06DA" w:rsidRPr="00FF430B" w:rsidRDefault="00FA06DA" w:rsidP="00F43D02">
      <w:pPr>
        <w:jc w:val="both"/>
        <w:rPr>
          <w:rFonts w:eastAsia="PMingLiU"/>
          <w:lang w:eastAsia="zh-CN"/>
        </w:rPr>
      </w:pPr>
    </w:p>
    <w:p w14:paraId="51C61CB3" w14:textId="77777777" w:rsidR="00FA06DA" w:rsidRPr="00FF430B" w:rsidRDefault="00FA06DA" w:rsidP="00F43D02">
      <w:pPr>
        <w:jc w:val="both"/>
        <w:rPr>
          <w:rFonts w:eastAsia="PMingLiU"/>
          <w:lang w:eastAsia="zh-CN"/>
        </w:rPr>
      </w:pPr>
    </w:p>
    <w:p w14:paraId="3847D6EB" w14:textId="77777777" w:rsidR="00FA06DA" w:rsidRPr="00FF430B" w:rsidRDefault="00FA06DA" w:rsidP="00F43D02">
      <w:pPr>
        <w:jc w:val="both"/>
        <w:rPr>
          <w:rFonts w:eastAsia="PMingLiU"/>
          <w:lang w:eastAsia="zh-CN"/>
        </w:rPr>
      </w:pPr>
    </w:p>
    <w:p w14:paraId="370CD1AF" w14:textId="77777777" w:rsidR="00FA06DA" w:rsidRPr="00FF430B" w:rsidRDefault="00FA06DA" w:rsidP="00F43D02">
      <w:pPr>
        <w:jc w:val="both"/>
        <w:rPr>
          <w:rFonts w:eastAsia="PMingLiU"/>
          <w:lang w:eastAsia="zh-CN"/>
        </w:rPr>
      </w:pPr>
    </w:p>
    <w:p w14:paraId="01D4F807" w14:textId="77777777" w:rsidR="00FA06DA" w:rsidRPr="00FF430B" w:rsidRDefault="00FA06DA" w:rsidP="00F43D02">
      <w:pPr>
        <w:jc w:val="both"/>
        <w:rPr>
          <w:rFonts w:eastAsia="PMingLiU"/>
          <w:lang w:eastAsia="zh-CN"/>
        </w:rPr>
      </w:pPr>
    </w:p>
    <w:p w14:paraId="623BC2AA" w14:textId="77777777" w:rsidR="00FA06DA" w:rsidRPr="00FF430B" w:rsidRDefault="00FA06DA" w:rsidP="00F43D02">
      <w:pPr>
        <w:jc w:val="both"/>
        <w:rPr>
          <w:rFonts w:eastAsia="PMingLiU"/>
          <w:lang w:eastAsia="zh-CN"/>
        </w:rPr>
      </w:pPr>
    </w:p>
    <w:p w14:paraId="29A7CE5A" w14:textId="77777777" w:rsidR="00FA06DA" w:rsidRPr="00FF430B" w:rsidRDefault="00FA06DA" w:rsidP="00F43D02">
      <w:pPr>
        <w:jc w:val="both"/>
        <w:rPr>
          <w:rFonts w:eastAsia="PMingLiU"/>
          <w:lang w:eastAsia="zh-CN"/>
        </w:rPr>
      </w:pPr>
    </w:p>
    <w:p w14:paraId="25A40DF7" w14:textId="77777777" w:rsidR="00FA06DA" w:rsidRPr="00FF430B" w:rsidRDefault="00FA06DA" w:rsidP="00F43D02">
      <w:pPr>
        <w:jc w:val="both"/>
        <w:rPr>
          <w:rFonts w:eastAsia="PMingLiU"/>
          <w:lang w:eastAsia="zh-CN"/>
        </w:rPr>
      </w:pPr>
    </w:p>
    <w:p w14:paraId="21B88A35" w14:textId="77777777" w:rsidR="00FA06DA" w:rsidRPr="00FF430B" w:rsidRDefault="00FA06DA" w:rsidP="00F43D02">
      <w:pPr>
        <w:jc w:val="both"/>
        <w:rPr>
          <w:rFonts w:eastAsia="PMingLiU"/>
          <w:lang w:eastAsia="zh-CN"/>
        </w:rPr>
      </w:pPr>
    </w:p>
    <w:p w14:paraId="3F9AE60D" w14:textId="77777777" w:rsidR="00FA06DA" w:rsidRPr="00FF430B" w:rsidRDefault="00FA06DA" w:rsidP="00F43D02">
      <w:pPr>
        <w:jc w:val="both"/>
        <w:rPr>
          <w:rFonts w:eastAsia="PMingLiU"/>
          <w:lang w:eastAsia="zh-CN"/>
        </w:rPr>
      </w:pPr>
    </w:p>
    <w:p w14:paraId="34784F8C" w14:textId="77777777" w:rsidR="00FA06DA" w:rsidRPr="00FF430B" w:rsidRDefault="00FA06DA" w:rsidP="00F43D02">
      <w:pPr>
        <w:jc w:val="both"/>
        <w:rPr>
          <w:rFonts w:eastAsia="PMingLiU"/>
          <w:lang w:eastAsia="zh-CN"/>
        </w:rPr>
      </w:pPr>
    </w:p>
    <w:p w14:paraId="06908B00" w14:textId="77777777" w:rsidR="00FA06DA" w:rsidRPr="00FF430B" w:rsidRDefault="00FA06DA" w:rsidP="00F43D02">
      <w:pPr>
        <w:jc w:val="both"/>
        <w:rPr>
          <w:rFonts w:eastAsia="PMingLiU"/>
          <w:lang w:eastAsia="zh-CN"/>
        </w:rPr>
      </w:pPr>
    </w:p>
    <w:p w14:paraId="72312A02" w14:textId="77777777" w:rsidR="00FA06DA" w:rsidRPr="00FF430B" w:rsidRDefault="00FA06DA" w:rsidP="00F43D02">
      <w:pPr>
        <w:jc w:val="both"/>
        <w:rPr>
          <w:rFonts w:eastAsia="PMingLiU"/>
          <w:lang w:eastAsia="zh-CN"/>
        </w:rPr>
      </w:pPr>
    </w:p>
    <w:p w14:paraId="6325729B" w14:textId="77777777" w:rsidR="00FA06DA" w:rsidRPr="00FF430B" w:rsidRDefault="00FA06DA" w:rsidP="00F43D02">
      <w:pPr>
        <w:jc w:val="both"/>
        <w:rPr>
          <w:rFonts w:eastAsia="PMingLiU"/>
          <w:lang w:eastAsia="zh-CN"/>
        </w:rPr>
      </w:pPr>
    </w:p>
    <w:p w14:paraId="2EAA8318" w14:textId="77777777" w:rsidR="00FA06DA" w:rsidRPr="00FF430B" w:rsidRDefault="00FA06DA" w:rsidP="00F43D02">
      <w:pPr>
        <w:jc w:val="both"/>
        <w:rPr>
          <w:rFonts w:eastAsia="PMingLiU"/>
          <w:lang w:eastAsia="zh-CN"/>
        </w:rPr>
      </w:pPr>
    </w:p>
    <w:p w14:paraId="5E7400F1" w14:textId="77777777" w:rsidR="00FA06DA" w:rsidRPr="00FF430B" w:rsidRDefault="00FA06DA" w:rsidP="00196AB4">
      <w:pPr>
        <w:pStyle w:val="Style3"/>
        <w:tabs>
          <w:tab w:val="left" w:pos="567"/>
        </w:tabs>
        <w:ind w:left="0" w:firstLine="0"/>
        <w:rPr>
          <w:rFonts w:eastAsia="PMingLiU"/>
          <w:lang w:eastAsia="zh-CN"/>
        </w:rPr>
      </w:pPr>
    </w:p>
    <w:p w14:paraId="2354F37F" w14:textId="77777777" w:rsidR="00FA06DA" w:rsidRPr="00FF430B" w:rsidRDefault="00FA06DA" w:rsidP="00196AB4">
      <w:pPr>
        <w:pStyle w:val="Style3"/>
        <w:tabs>
          <w:tab w:val="left" w:pos="567"/>
        </w:tabs>
        <w:ind w:left="0" w:firstLine="0"/>
        <w:rPr>
          <w:rFonts w:eastAsia="PMingLiU"/>
          <w:lang w:eastAsia="zh-CN"/>
        </w:rPr>
      </w:pPr>
    </w:p>
    <w:p w14:paraId="0D0E0FBA"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12</w:t>
      </w:r>
    </w:p>
    <w:p w14:paraId="6F7E1C13" w14:textId="77777777" w:rsidR="00FA06DA" w:rsidRPr="00FF430B" w:rsidRDefault="00FA06DA" w:rsidP="00BA7FF4">
      <w:pPr>
        <w:jc w:val="right"/>
        <w:rPr>
          <w:noProof w:val="0"/>
        </w:rPr>
      </w:pPr>
      <w:r w:rsidRPr="00FF430B">
        <w:rPr>
          <w:noProof w:val="0"/>
        </w:rPr>
        <w:t>la Documentația standard nr._____</w:t>
      </w:r>
    </w:p>
    <w:p w14:paraId="5407E602" w14:textId="77777777" w:rsidR="00FA06DA" w:rsidRPr="00FF430B" w:rsidRDefault="00FA06DA" w:rsidP="00BA7FF4">
      <w:pPr>
        <w:jc w:val="right"/>
        <w:rPr>
          <w:noProof w:val="0"/>
        </w:rPr>
      </w:pPr>
      <w:r w:rsidRPr="00FF430B">
        <w:rPr>
          <w:noProof w:val="0"/>
        </w:rPr>
        <w:t>din “____” ________ 20___</w:t>
      </w:r>
    </w:p>
    <w:bookmarkEnd w:id="48"/>
    <w:p w14:paraId="4E0FC426" w14:textId="77777777" w:rsidR="00FA06DA" w:rsidRPr="00FF430B" w:rsidRDefault="00FA06DA" w:rsidP="00773FE9">
      <w:pPr>
        <w:rPr>
          <w:rFonts w:eastAsia="PMingLiU"/>
          <w:b/>
          <w:lang w:eastAsia="zh-CN"/>
        </w:rPr>
      </w:pPr>
    </w:p>
    <w:p w14:paraId="4DE4D573" w14:textId="77777777" w:rsidR="00FA06DA" w:rsidRPr="00FF430B" w:rsidRDefault="00FA06DA" w:rsidP="002242A0">
      <w:pPr>
        <w:jc w:val="center"/>
        <w:rPr>
          <w:rFonts w:eastAsia="PMingLiU"/>
          <w:b/>
          <w:noProof w:val="0"/>
          <w:lang w:eastAsia="zh-CN"/>
        </w:rPr>
      </w:pPr>
      <w:r w:rsidRPr="00FF430B">
        <w:rPr>
          <w:rFonts w:eastAsia="PMingLiU"/>
          <w:b/>
          <w:lang w:eastAsia="zh-CN"/>
        </w:rPr>
        <w:t>DECLARAȚIE</w:t>
      </w:r>
    </w:p>
    <w:p w14:paraId="5EDD68FA" w14:textId="77777777" w:rsidR="00FA06DA" w:rsidRPr="00FF430B" w:rsidRDefault="00FA06DA">
      <w:pPr>
        <w:pStyle w:val="a7"/>
        <w:tabs>
          <w:tab w:val="left" w:pos="567"/>
        </w:tabs>
        <w:jc w:val="center"/>
        <w:rPr>
          <w:b/>
        </w:rPr>
      </w:pPr>
      <w:r w:rsidRPr="00FF430B">
        <w:rPr>
          <w:b/>
        </w:rPr>
        <w:t xml:space="preserve">privind </w:t>
      </w:r>
      <w:proofErr w:type="spellStart"/>
      <w:r w:rsidRPr="00FF430B">
        <w:rPr>
          <w:b/>
        </w:rPr>
        <w:t>experienţa</w:t>
      </w:r>
      <w:proofErr w:type="spellEnd"/>
      <w:r w:rsidRPr="00FF430B">
        <w:rPr>
          <w:b/>
        </w:rPr>
        <w:t xml:space="preserve"> similară</w:t>
      </w:r>
    </w:p>
    <w:p w14:paraId="6F11349B" w14:textId="77777777" w:rsidR="00FA06DA" w:rsidRPr="00FF430B" w:rsidRDefault="00FA06DA">
      <w:pPr>
        <w:pStyle w:val="a7"/>
        <w:tabs>
          <w:tab w:val="left" w:pos="567"/>
        </w:tabs>
        <w:jc w:val="center"/>
        <w:rPr>
          <w:rFonts w:ascii="Times New Roman" w:hAnsi="Times New Roman"/>
          <w:b/>
          <w:szCs w:val="24"/>
        </w:rPr>
      </w:pPr>
    </w:p>
    <w:p w14:paraId="021C0CD5" w14:textId="77777777" w:rsidR="00FA06DA" w:rsidRPr="00FF430B" w:rsidRDefault="00FA06DA"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924F7DC" w14:textId="77777777" w:rsidR="00FA06DA" w:rsidRPr="00FF430B" w:rsidRDefault="00FA06DA"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6A457A67" w14:textId="77777777" w:rsidR="00FA06DA" w:rsidRPr="00FF430B" w:rsidRDefault="00FA06DA"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0675BD32" w14:textId="77777777" w:rsidR="00FA06DA" w:rsidRPr="00FF430B" w:rsidRDefault="00FA06DA"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DE7CE0D" w14:textId="77777777" w:rsidR="00FA06DA" w:rsidRPr="00FF430B" w:rsidRDefault="00FA06DA"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0D8ACF9" w14:textId="77777777" w:rsidR="00FA06DA" w:rsidRPr="00FF430B" w:rsidRDefault="00FA06DA"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370CE28" w14:textId="77777777" w:rsidR="00FA06DA" w:rsidRPr="00FF430B" w:rsidRDefault="00FA06DA"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59A1BE8E" w14:textId="77777777" w:rsidR="00FA06DA" w:rsidRPr="00FF430B" w:rsidRDefault="00FA06DA"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2D182840" w14:textId="77777777" w:rsidR="00FA06DA" w:rsidRPr="00FF430B" w:rsidRDefault="00FA06DA"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2CCF0DA" w14:textId="77777777" w:rsidR="00FA06DA" w:rsidRPr="00FF430B" w:rsidRDefault="00FA06DA"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B408740"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5919AF5"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DF29ABF" w14:textId="77777777" w:rsidR="00FA06DA" w:rsidRPr="00FF430B" w:rsidRDefault="00FA06DA"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F2760E2"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54BCB397" w14:textId="77777777" w:rsidR="00FA06DA" w:rsidRPr="00FF430B" w:rsidRDefault="00FA06DA"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14:paraId="66427A80"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1F6267C1"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1D331621" w14:textId="77777777" w:rsidR="00FA06DA" w:rsidRPr="00FF430B" w:rsidRDefault="00FA06DA"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BE4C09C" w14:textId="77777777" w:rsidR="00FA06DA" w:rsidRPr="00FF430B" w:rsidRDefault="00FA06DA"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21BE0B99" w14:textId="77777777" w:rsidR="00FA06DA" w:rsidRPr="00FF430B" w:rsidRDefault="00FA06DA"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12CFA7C7"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436443CD"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7889E663"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D5858C7" w14:textId="77777777" w:rsidR="00FA06DA" w:rsidRPr="00FF430B" w:rsidRDefault="00FA06DA"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2152AB07" w14:textId="77777777" w:rsidR="00FA06DA" w:rsidRPr="00FF430B" w:rsidRDefault="00FA06DA" w:rsidP="00773FE9">
      <w:pPr>
        <w:rPr>
          <w:rFonts w:eastAsia="MS Mincho"/>
          <w:lang w:eastAsia="zh-CN"/>
        </w:rPr>
      </w:pPr>
    </w:p>
    <w:p w14:paraId="7B77F21F" w14:textId="77777777" w:rsidR="00FA06DA" w:rsidRPr="00FF430B" w:rsidRDefault="00FA06DA" w:rsidP="00773FE9">
      <w:pPr>
        <w:rPr>
          <w:rFonts w:eastAsia="MS Mincho"/>
          <w:lang w:eastAsia="zh-CN"/>
        </w:rPr>
      </w:pPr>
      <w:r w:rsidRPr="00FF430B">
        <w:rPr>
          <w:rFonts w:eastAsia="MS Mincho"/>
          <w:lang w:eastAsia="zh-CN"/>
        </w:rPr>
        <w:t>Data completării:______________________</w:t>
      </w:r>
    </w:p>
    <w:p w14:paraId="43909383" w14:textId="77777777" w:rsidR="00FA06DA" w:rsidRPr="00FF430B" w:rsidRDefault="00FA06DA" w:rsidP="00773FE9">
      <w:pPr>
        <w:jc w:val="both"/>
        <w:rPr>
          <w:rFonts w:eastAsia="PMingLiU"/>
          <w:lang w:eastAsia="zh-CN"/>
        </w:rPr>
      </w:pPr>
      <w:r w:rsidRPr="00FF430B">
        <w:rPr>
          <w:rFonts w:eastAsia="PMingLiU"/>
          <w:lang w:eastAsia="zh-CN"/>
        </w:rPr>
        <w:t>Semnat: _____________________________</w:t>
      </w:r>
    </w:p>
    <w:p w14:paraId="1C77D2FF" w14:textId="77777777" w:rsidR="00FA06DA" w:rsidRPr="00FF430B" w:rsidRDefault="00FA06DA" w:rsidP="00773FE9">
      <w:pPr>
        <w:jc w:val="both"/>
        <w:rPr>
          <w:rFonts w:eastAsia="PMingLiU"/>
          <w:lang w:eastAsia="zh-CN"/>
        </w:rPr>
      </w:pPr>
      <w:r w:rsidRPr="00FF430B">
        <w:rPr>
          <w:rFonts w:eastAsia="PMingLiU"/>
          <w:lang w:eastAsia="zh-CN"/>
        </w:rPr>
        <w:t>Nume: ______________________________</w:t>
      </w:r>
    </w:p>
    <w:p w14:paraId="3BE64246" w14:textId="77777777" w:rsidR="00FA06DA" w:rsidRPr="00FF430B" w:rsidRDefault="00FA06DA" w:rsidP="00773FE9">
      <w:pPr>
        <w:jc w:val="both"/>
        <w:rPr>
          <w:rFonts w:eastAsia="PMingLiU"/>
          <w:lang w:eastAsia="zh-CN"/>
        </w:rPr>
      </w:pPr>
      <w:r w:rsidRPr="00FF430B">
        <w:rPr>
          <w:rFonts w:eastAsia="PMingLiU"/>
          <w:lang w:eastAsia="zh-CN"/>
        </w:rPr>
        <w:t>Funcţia în cadrul întreprinderii: ____________________________</w:t>
      </w:r>
    </w:p>
    <w:p w14:paraId="0B8955C5" w14:textId="77777777" w:rsidR="00FA06DA" w:rsidRPr="00FF430B" w:rsidRDefault="00FA06DA" w:rsidP="00773FE9">
      <w:pPr>
        <w:jc w:val="both"/>
        <w:rPr>
          <w:rFonts w:eastAsia="PMingLiU"/>
          <w:b/>
          <w:lang w:eastAsia="zh-CN"/>
        </w:rPr>
      </w:pPr>
      <w:r w:rsidRPr="00FF430B">
        <w:rPr>
          <w:rFonts w:eastAsia="PMingLiU"/>
          <w:lang w:eastAsia="zh-CN"/>
        </w:rPr>
        <w:t>Denumirea întreprinderii: __________________________</w:t>
      </w:r>
    </w:p>
    <w:p w14:paraId="2EAC0DFB" w14:textId="77777777" w:rsidR="00FA06DA" w:rsidRPr="00FF430B" w:rsidRDefault="00FA06DA" w:rsidP="009A7C84">
      <w:pPr>
        <w:spacing w:after="200" w:line="276" w:lineRule="auto"/>
        <w:rPr>
          <w:rFonts w:eastAsia="PMingLiU"/>
          <w:lang w:eastAsia="zh-CN"/>
        </w:rPr>
      </w:pPr>
      <w:bookmarkStart w:id="49" w:name="_Toc449692109"/>
    </w:p>
    <w:p w14:paraId="19A11E7E" w14:textId="77777777" w:rsidR="00FA06DA" w:rsidRPr="00FF430B" w:rsidRDefault="00FA06DA" w:rsidP="009A7C84">
      <w:pPr>
        <w:jc w:val="center"/>
        <w:rPr>
          <w:rFonts w:eastAsia="PMingLiU"/>
          <w:b/>
          <w:lang w:eastAsia="zh-CN"/>
        </w:rPr>
      </w:pPr>
    </w:p>
    <w:p w14:paraId="551B861D" w14:textId="77777777" w:rsidR="00FA06DA" w:rsidRPr="00FF430B" w:rsidRDefault="00FA06DA" w:rsidP="009A7C84">
      <w:pPr>
        <w:jc w:val="center"/>
        <w:rPr>
          <w:rFonts w:eastAsia="PMingLiU"/>
          <w:b/>
          <w:lang w:eastAsia="zh-CN"/>
        </w:rPr>
      </w:pPr>
    </w:p>
    <w:p w14:paraId="1BF4E52C" w14:textId="77777777" w:rsidR="00FA06DA" w:rsidRPr="00FF430B" w:rsidRDefault="00FA06DA" w:rsidP="009A7C84">
      <w:pPr>
        <w:jc w:val="center"/>
        <w:rPr>
          <w:rFonts w:eastAsia="PMingLiU"/>
          <w:b/>
          <w:lang w:eastAsia="zh-CN"/>
        </w:rPr>
      </w:pPr>
    </w:p>
    <w:p w14:paraId="1D088C46" w14:textId="77777777" w:rsidR="00FA06DA" w:rsidRPr="00FF430B" w:rsidRDefault="00FA06DA" w:rsidP="009A7C84">
      <w:pPr>
        <w:jc w:val="center"/>
        <w:rPr>
          <w:rFonts w:eastAsia="PMingLiU"/>
          <w:b/>
          <w:lang w:eastAsia="zh-CN"/>
        </w:rPr>
      </w:pPr>
    </w:p>
    <w:p w14:paraId="6BFA1140" w14:textId="77777777" w:rsidR="00FA06DA" w:rsidRPr="00FF430B" w:rsidRDefault="00FA06DA" w:rsidP="009A7C84">
      <w:pPr>
        <w:jc w:val="center"/>
        <w:rPr>
          <w:rFonts w:eastAsia="PMingLiU"/>
          <w:b/>
          <w:lang w:eastAsia="zh-CN"/>
        </w:rPr>
      </w:pPr>
    </w:p>
    <w:p w14:paraId="7374AA73" w14:textId="77777777" w:rsidR="00FA06DA" w:rsidRPr="00FF430B" w:rsidRDefault="00FA06DA" w:rsidP="009A7C84">
      <w:pPr>
        <w:jc w:val="center"/>
        <w:rPr>
          <w:rFonts w:eastAsia="PMingLiU"/>
          <w:b/>
          <w:lang w:eastAsia="zh-CN"/>
        </w:rPr>
      </w:pPr>
    </w:p>
    <w:p w14:paraId="5DBBF4B0" w14:textId="77777777" w:rsidR="00FA06DA" w:rsidRPr="00FF430B" w:rsidRDefault="00FA06DA" w:rsidP="009A7C84">
      <w:pPr>
        <w:jc w:val="center"/>
        <w:rPr>
          <w:rFonts w:eastAsia="PMingLiU"/>
          <w:b/>
          <w:lang w:eastAsia="zh-CN"/>
        </w:rPr>
      </w:pPr>
    </w:p>
    <w:p w14:paraId="0EA6E7F8" w14:textId="77777777" w:rsidR="00FA06DA" w:rsidRPr="00FF430B" w:rsidRDefault="00FA06DA" w:rsidP="009A7C84">
      <w:pPr>
        <w:jc w:val="center"/>
        <w:rPr>
          <w:rFonts w:eastAsia="PMingLiU"/>
          <w:b/>
          <w:lang w:eastAsia="zh-CN"/>
        </w:rPr>
      </w:pPr>
    </w:p>
    <w:p w14:paraId="341DDB61" w14:textId="77777777" w:rsidR="00FA06DA" w:rsidRPr="00FF430B" w:rsidRDefault="00FA06DA" w:rsidP="009A7C84">
      <w:pPr>
        <w:jc w:val="center"/>
        <w:rPr>
          <w:rFonts w:eastAsia="PMingLiU"/>
          <w:b/>
          <w:lang w:eastAsia="zh-CN"/>
        </w:rPr>
      </w:pPr>
    </w:p>
    <w:p w14:paraId="7875DA3F" w14:textId="77777777" w:rsidR="00FA06DA" w:rsidRPr="00FF430B" w:rsidRDefault="00FA06DA" w:rsidP="009A7C84">
      <w:pPr>
        <w:jc w:val="center"/>
        <w:rPr>
          <w:rFonts w:eastAsia="PMingLiU"/>
          <w:b/>
          <w:lang w:eastAsia="zh-CN"/>
        </w:rPr>
      </w:pPr>
    </w:p>
    <w:p w14:paraId="5C42A410" w14:textId="77777777" w:rsidR="00FA06DA" w:rsidRPr="00FF430B" w:rsidRDefault="00FA06DA" w:rsidP="009A7C84">
      <w:pPr>
        <w:jc w:val="center"/>
        <w:rPr>
          <w:rFonts w:eastAsia="PMingLiU"/>
          <w:b/>
          <w:lang w:eastAsia="zh-CN"/>
        </w:rPr>
      </w:pPr>
    </w:p>
    <w:p w14:paraId="039CD95A" w14:textId="77777777" w:rsidR="00FA06DA" w:rsidRPr="00FF430B" w:rsidRDefault="00FA06DA" w:rsidP="009A7C84">
      <w:pPr>
        <w:jc w:val="center"/>
        <w:rPr>
          <w:rFonts w:eastAsia="PMingLiU"/>
          <w:b/>
          <w:lang w:eastAsia="zh-CN"/>
        </w:rPr>
      </w:pPr>
    </w:p>
    <w:p w14:paraId="334AF583"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13</w:t>
      </w:r>
    </w:p>
    <w:p w14:paraId="5DB975AF" w14:textId="77777777" w:rsidR="00FA06DA" w:rsidRPr="00FF430B" w:rsidRDefault="00FA06DA" w:rsidP="00BA7FF4">
      <w:pPr>
        <w:jc w:val="right"/>
        <w:rPr>
          <w:noProof w:val="0"/>
        </w:rPr>
      </w:pPr>
      <w:r w:rsidRPr="00FF430B">
        <w:rPr>
          <w:noProof w:val="0"/>
        </w:rPr>
        <w:t>la Documentația standard nr._____</w:t>
      </w:r>
    </w:p>
    <w:p w14:paraId="2EE4A546" w14:textId="77777777" w:rsidR="00FA06DA" w:rsidRPr="00FF430B" w:rsidRDefault="00FA06DA" w:rsidP="00BA7FF4">
      <w:pPr>
        <w:jc w:val="right"/>
        <w:rPr>
          <w:noProof w:val="0"/>
        </w:rPr>
      </w:pPr>
      <w:r w:rsidRPr="00FF430B">
        <w:rPr>
          <w:noProof w:val="0"/>
        </w:rPr>
        <w:t>din “____” ________ 20___</w:t>
      </w:r>
    </w:p>
    <w:p w14:paraId="14A53B16" w14:textId="77777777" w:rsidR="00FA06DA" w:rsidRPr="00FF430B" w:rsidRDefault="00FA06DA" w:rsidP="009A7C84">
      <w:pPr>
        <w:jc w:val="center"/>
        <w:rPr>
          <w:rFonts w:eastAsia="PMingLiU"/>
          <w:b/>
          <w:lang w:eastAsia="zh-CN"/>
        </w:rPr>
      </w:pPr>
    </w:p>
    <w:p w14:paraId="21D86780" w14:textId="77777777" w:rsidR="00FA06DA" w:rsidRPr="00FF430B" w:rsidRDefault="00FA06DA" w:rsidP="009A7C84">
      <w:pPr>
        <w:jc w:val="center"/>
        <w:rPr>
          <w:rFonts w:eastAsia="PMingLiU"/>
          <w:b/>
          <w:lang w:eastAsia="zh-CN"/>
        </w:rPr>
      </w:pPr>
    </w:p>
    <w:bookmarkEnd w:id="49"/>
    <w:p w14:paraId="06076F4C" w14:textId="77777777" w:rsidR="00FA06DA" w:rsidRPr="00FF430B" w:rsidRDefault="00FA06DA" w:rsidP="009A7C84">
      <w:pPr>
        <w:jc w:val="center"/>
        <w:rPr>
          <w:b/>
        </w:rPr>
      </w:pPr>
    </w:p>
    <w:p w14:paraId="66456942" w14:textId="77777777" w:rsidR="00FA06DA" w:rsidRPr="00FF430B" w:rsidRDefault="00FA06DA"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0FE40117" w14:textId="77777777" w:rsidR="00FA06DA" w:rsidRPr="00FF430B" w:rsidRDefault="00FA06DA"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390A895A" w14:textId="77777777" w:rsidR="00FA06DA" w:rsidRPr="00FF430B" w:rsidRDefault="00FA06DA"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A06DA" w:rsidRPr="00EC30C2" w14:paraId="233FF84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4440BCC" w14:textId="77777777" w:rsidR="00FA06DA" w:rsidRPr="00FF430B" w:rsidRDefault="00FA06DA" w:rsidP="00196AB4">
            <w:pPr>
              <w:jc w:val="center"/>
              <w:rPr>
                <w:b/>
                <w:bCs/>
              </w:rPr>
            </w:pPr>
            <w:r w:rsidRPr="00FF430B">
              <w:rPr>
                <w:b/>
                <w:bCs/>
              </w:rPr>
              <w:t>Nr</w:t>
            </w:r>
          </w:p>
          <w:p w14:paraId="2185839A" w14:textId="77777777" w:rsidR="00FA06DA" w:rsidRPr="00FF430B" w:rsidRDefault="00FA06DA"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1A167367" w14:textId="77777777" w:rsidR="00FA06DA" w:rsidRPr="00FF430B" w:rsidRDefault="00FA06DA"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A5602B1" w14:textId="77777777" w:rsidR="00FA06DA" w:rsidRPr="00FF430B" w:rsidRDefault="00FA06DA"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0B23D10" w14:textId="77777777" w:rsidR="00FA06DA" w:rsidRPr="00FF430B" w:rsidRDefault="00FA06DA"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0DD2C7C" w14:textId="77777777" w:rsidR="00FA06DA" w:rsidRPr="00FF430B" w:rsidRDefault="00FA06DA"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0006830" w14:textId="77777777" w:rsidR="00FA06DA" w:rsidRPr="00FF430B" w:rsidRDefault="00FA06DA"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AA9E842" w14:textId="77777777" w:rsidR="00FA06DA" w:rsidRPr="00FF430B" w:rsidRDefault="00FA06DA" w:rsidP="00196AB4">
            <w:pPr>
              <w:jc w:val="center"/>
              <w:rPr>
                <w:b/>
                <w:bCs/>
              </w:rPr>
            </w:pPr>
            <w:r w:rsidRPr="00FF430B">
              <w:rPr>
                <w:b/>
                <w:bCs/>
              </w:rPr>
              <w:t>Numărul şi data procesului-verbal de recepţie la terminarea lucrărilor</w:t>
            </w:r>
          </w:p>
        </w:tc>
      </w:tr>
      <w:tr w:rsidR="00FA06DA" w:rsidRPr="00EC30C2" w14:paraId="39314B7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823AC01" w14:textId="77777777" w:rsidR="00FA06DA" w:rsidRPr="00FF430B" w:rsidRDefault="00FA06DA"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B8A8CC3" w14:textId="77777777" w:rsidR="00FA06DA" w:rsidRPr="00FF430B" w:rsidRDefault="00FA06DA"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D46EBFB" w14:textId="77777777" w:rsidR="00FA06DA" w:rsidRPr="00FF430B" w:rsidRDefault="00FA06DA"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4D7DF8A" w14:textId="77777777" w:rsidR="00FA06DA" w:rsidRPr="00FF430B" w:rsidRDefault="00FA06DA"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8A7856D" w14:textId="77777777" w:rsidR="00FA06DA" w:rsidRPr="00FF430B" w:rsidRDefault="00FA06DA"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B68DB3" w14:textId="77777777" w:rsidR="00FA06DA" w:rsidRPr="00FF430B" w:rsidRDefault="00FA06DA"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F66E378" w14:textId="77777777" w:rsidR="00FA06DA" w:rsidRPr="00FF430B" w:rsidRDefault="00FA06DA" w:rsidP="00196AB4">
            <w:pPr>
              <w:jc w:val="center"/>
            </w:pPr>
            <w:r w:rsidRPr="00FF430B">
              <w:t> </w:t>
            </w:r>
          </w:p>
        </w:tc>
      </w:tr>
      <w:tr w:rsidR="00FA06DA" w:rsidRPr="00EC30C2" w14:paraId="0A0DCFC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328B1AE" w14:textId="77777777" w:rsidR="00FA06DA" w:rsidRPr="00FF430B" w:rsidRDefault="00FA06DA"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B352273" w14:textId="77777777" w:rsidR="00FA06DA" w:rsidRPr="00FF430B" w:rsidRDefault="00FA06DA"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0775F23" w14:textId="77777777" w:rsidR="00FA06DA" w:rsidRPr="00FF430B" w:rsidRDefault="00FA06DA"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E896E85" w14:textId="77777777" w:rsidR="00FA06DA" w:rsidRPr="00FF430B" w:rsidRDefault="00FA06DA"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961D5FB" w14:textId="77777777" w:rsidR="00FA06DA" w:rsidRPr="00FF430B" w:rsidRDefault="00FA06DA"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AF8B1" w14:textId="77777777" w:rsidR="00FA06DA" w:rsidRPr="00FF430B" w:rsidRDefault="00FA06DA"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203778A" w14:textId="77777777" w:rsidR="00FA06DA" w:rsidRPr="00FF430B" w:rsidRDefault="00FA06DA" w:rsidP="00196AB4">
            <w:pPr>
              <w:jc w:val="center"/>
            </w:pPr>
            <w:r w:rsidRPr="00FF430B">
              <w:t> </w:t>
            </w:r>
          </w:p>
        </w:tc>
      </w:tr>
      <w:tr w:rsidR="00FA06DA" w:rsidRPr="00EC30C2" w14:paraId="28F8140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EE9262A" w14:textId="77777777" w:rsidR="00FA06DA" w:rsidRPr="00FF430B" w:rsidRDefault="00FA06DA"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6169F26C" w14:textId="77777777" w:rsidR="00FA06DA" w:rsidRPr="00FF430B" w:rsidRDefault="00FA06DA"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85F8EB" w14:textId="77777777" w:rsidR="00FA06DA" w:rsidRPr="00FF430B" w:rsidRDefault="00FA06DA"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6AB277E" w14:textId="77777777" w:rsidR="00FA06DA" w:rsidRPr="00FF430B" w:rsidRDefault="00FA06DA"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F16B143" w14:textId="77777777" w:rsidR="00FA06DA" w:rsidRPr="00FF430B" w:rsidRDefault="00FA06DA"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49B42C9" w14:textId="77777777" w:rsidR="00FA06DA" w:rsidRPr="00FF430B" w:rsidRDefault="00FA06DA"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35E0524" w14:textId="77777777" w:rsidR="00FA06DA" w:rsidRPr="00FF430B" w:rsidRDefault="00FA06DA" w:rsidP="00196AB4">
            <w:pPr>
              <w:jc w:val="center"/>
            </w:pPr>
            <w:r w:rsidRPr="00FF430B">
              <w:t> </w:t>
            </w:r>
          </w:p>
        </w:tc>
      </w:tr>
    </w:tbl>
    <w:p w14:paraId="502594EE" w14:textId="77777777" w:rsidR="00FA06DA" w:rsidRPr="00FF430B" w:rsidRDefault="00FA06DA" w:rsidP="009A7C84">
      <w:pPr>
        <w:jc w:val="both"/>
      </w:pPr>
    </w:p>
    <w:p w14:paraId="4CCF4B5F" w14:textId="77777777" w:rsidR="00FA06DA" w:rsidRPr="00FF430B" w:rsidRDefault="00FA06DA"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478B5E58" w14:textId="77777777" w:rsidR="00FA06DA" w:rsidRPr="00FF430B" w:rsidRDefault="00FA06DA" w:rsidP="00196AB4">
      <w:pPr>
        <w:jc w:val="both"/>
        <w:rPr>
          <w:rFonts w:eastAsia="PMingLiU"/>
          <w:lang w:eastAsia="zh-CN"/>
        </w:rPr>
      </w:pPr>
    </w:p>
    <w:p w14:paraId="48AF1FD9" w14:textId="77777777" w:rsidR="00FA06DA" w:rsidRPr="00FF430B" w:rsidRDefault="00FA06DA" w:rsidP="00196AB4">
      <w:pPr>
        <w:jc w:val="both"/>
        <w:rPr>
          <w:rFonts w:eastAsia="PMingLiU"/>
          <w:lang w:eastAsia="zh-CN"/>
        </w:rPr>
      </w:pPr>
      <w:r w:rsidRPr="00FF430B">
        <w:rPr>
          <w:rFonts w:eastAsia="PMingLiU"/>
          <w:lang w:eastAsia="zh-CN"/>
        </w:rPr>
        <w:t>Semnat: ________________________________________</w:t>
      </w:r>
    </w:p>
    <w:p w14:paraId="0165A56C" w14:textId="77777777" w:rsidR="00FA06DA" w:rsidRPr="00FF430B" w:rsidRDefault="00FA06DA" w:rsidP="00196AB4">
      <w:pPr>
        <w:jc w:val="both"/>
        <w:rPr>
          <w:rFonts w:eastAsia="PMingLiU"/>
          <w:lang w:eastAsia="zh-CN"/>
        </w:rPr>
      </w:pPr>
      <w:r w:rsidRPr="00FF430B">
        <w:rPr>
          <w:rFonts w:eastAsia="PMingLiU"/>
          <w:lang w:eastAsia="zh-CN"/>
        </w:rPr>
        <w:t>Nume: _________________________________________</w:t>
      </w:r>
    </w:p>
    <w:p w14:paraId="3387CEB1" w14:textId="77777777" w:rsidR="00FA06DA" w:rsidRPr="00FF430B" w:rsidRDefault="00FA06DA" w:rsidP="00196AB4">
      <w:pPr>
        <w:jc w:val="both"/>
        <w:rPr>
          <w:rFonts w:eastAsia="PMingLiU"/>
          <w:lang w:eastAsia="zh-CN"/>
        </w:rPr>
      </w:pPr>
      <w:r w:rsidRPr="00FF430B">
        <w:rPr>
          <w:rFonts w:eastAsia="PMingLiU"/>
          <w:lang w:eastAsia="zh-CN"/>
        </w:rPr>
        <w:t>Funcţia în cadrul întreprinderii: ___________________________</w:t>
      </w:r>
    </w:p>
    <w:p w14:paraId="7C112774" w14:textId="77777777" w:rsidR="00FA06DA" w:rsidRPr="00FF430B" w:rsidRDefault="00FA06DA" w:rsidP="00196AB4">
      <w:pPr>
        <w:jc w:val="both"/>
        <w:rPr>
          <w:rFonts w:eastAsia="PMingLiU"/>
          <w:lang w:eastAsia="zh-CN"/>
        </w:rPr>
      </w:pPr>
      <w:r w:rsidRPr="00FF430B">
        <w:rPr>
          <w:rFonts w:eastAsia="PMingLiU"/>
          <w:lang w:eastAsia="zh-CN"/>
        </w:rPr>
        <w:t>Denumirea întreprinderii: ________________________________</w:t>
      </w:r>
    </w:p>
    <w:p w14:paraId="3923799A" w14:textId="77777777" w:rsidR="00FA06DA" w:rsidRPr="00FF430B" w:rsidRDefault="00FA06DA" w:rsidP="00284ED0">
      <w:pPr>
        <w:spacing w:after="200" w:line="276" w:lineRule="auto"/>
        <w:rPr>
          <w:rFonts w:eastAsia="PMingLiU"/>
          <w:lang w:eastAsia="zh-CN"/>
        </w:rPr>
      </w:pPr>
      <w:bookmarkStart w:id="50" w:name="_Toc449692110"/>
    </w:p>
    <w:p w14:paraId="20FCCCC2" w14:textId="77777777" w:rsidR="00FA06DA" w:rsidRPr="00FF430B" w:rsidRDefault="00FA06DA" w:rsidP="00284ED0">
      <w:pPr>
        <w:spacing w:line="276" w:lineRule="auto"/>
        <w:jc w:val="center"/>
        <w:rPr>
          <w:rFonts w:eastAsia="PMingLiU"/>
          <w:b/>
          <w:lang w:eastAsia="zh-CN"/>
        </w:rPr>
      </w:pPr>
    </w:p>
    <w:p w14:paraId="1D47F0B7" w14:textId="77777777" w:rsidR="00FA06DA" w:rsidRPr="00FF430B" w:rsidRDefault="00FA06DA" w:rsidP="00284ED0">
      <w:pPr>
        <w:spacing w:line="276" w:lineRule="auto"/>
        <w:jc w:val="center"/>
        <w:rPr>
          <w:rFonts w:eastAsia="PMingLiU"/>
          <w:b/>
          <w:lang w:eastAsia="zh-CN"/>
        </w:rPr>
      </w:pPr>
    </w:p>
    <w:p w14:paraId="6BEA65D5" w14:textId="77777777" w:rsidR="00FA06DA" w:rsidRPr="00FF430B" w:rsidRDefault="00FA06DA" w:rsidP="00284ED0">
      <w:pPr>
        <w:spacing w:line="276" w:lineRule="auto"/>
        <w:jc w:val="center"/>
        <w:rPr>
          <w:rFonts w:eastAsia="PMingLiU"/>
          <w:b/>
          <w:lang w:eastAsia="zh-CN"/>
        </w:rPr>
      </w:pPr>
    </w:p>
    <w:p w14:paraId="1A5195EA" w14:textId="77777777" w:rsidR="00FA06DA" w:rsidRPr="00FF430B" w:rsidRDefault="00FA06DA" w:rsidP="00284ED0">
      <w:pPr>
        <w:spacing w:line="276" w:lineRule="auto"/>
        <w:jc w:val="center"/>
        <w:rPr>
          <w:rFonts w:eastAsia="PMingLiU"/>
          <w:b/>
          <w:lang w:eastAsia="zh-CN"/>
        </w:rPr>
      </w:pPr>
    </w:p>
    <w:p w14:paraId="46F0FD76" w14:textId="77777777" w:rsidR="00FA06DA" w:rsidRPr="00FF430B" w:rsidRDefault="00FA06DA" w:rsidP="00284ED0">
      <w:pPr>
        <w:spacing w:line="276" w:lineRule="auto"/>
        <w:jc w:val="center"/>
        <w:rPr>
          <w:rFonts w:eastAsia="PMingLiU"/>
          <w:b/>
          <w:lang w:eastAsia="zh-CN"/>
        </w:rPr>
      </w:pPr>
    </w:p>
    <w:p w14:paraId="26386E56" w14:textId="77777777" w:rsidR="00FA06DA" w:rsidRPr="00FF430B" w:rsidRDefault="00FA06DA" w:rsidP="00284ED0">
      <w:pPr>
        <w:spacing w:line="276" w:lineRule="auto"/>
        <w:jc w:val="center"/>
        <w:rPr>
          <w:rFonts w:eastAsia="PMingLiU"/>
          <w:b/>
          <w:lang w:eastAsia="zh-CN"/>
        </w:rPr>
      </w:pPr>
    </w:p>
    <w:p w14:paraId="5DEDA43E" w14:textId="77777777" w:rsidR="00FA06DA" w:rsidRPr="00FF430B" w:rsidRDefault="00FA06DA" w:rsidP="00284ED0">
      <w:pPr>
        <w:spacing w:line="276" w:lineRule="auto"/>
        <w:jc w:val="center"/>
        <w:rPr>
          <w:rFonts w:eastAsia="PMingLiU"/>
          <w:b/>
          <w:lang w:eastAsia="zh-CN"/>
        </w:rPr>
      </w:pPr>
    </w:p>
    <w:p w14:paraId="00C2D7E9" w14:textId="77777777" w:rsidR="00FA06DA" w:rsidRPr="00FF430B" w:rsidRDefault="00FA06DA" w:rsidP="00284ED0">
      <w:pPr>
        <w:spacing w:line="276" w:lineRule="auto"/>
        <w:jc w:val="center"/>
        <w:rPr>
          <w:rFonts w:eastAsia="PMingLiU"/>
          <w:b/>
          <w:lang w:eastAsia="zh-CN"/>
        </w:rPr>
      </w:pPr>
    </w:p>
    <w:p w14:paraId="4DE1C303" w14:textId="77777777" w:rsidR="00FA06DA" w:rsidRPr="00FF430B" w:rsidRDefault="00FA06DA" w:rsidP="00284ED0">
      <w:pPr>
        <w:spacing w:line="276" w:lineRule="auto"/>
        <w:jc w:val="center"/>
        <w:rPr>
          <w:rFonts w:eastAsia="PMingLiU"/>
          <w:b/>
          <w:lang w:eastAsia="zh-CN"/>
        </w:rPr>
      </w:pPr>
    </w:p>
    <w:p w14:paraId="69031ADD" w14:textId="77777777" w:rsidR="00FA06DA" w:rsidRPr="00FF430B" w:rsidRDefault="00FA06DA" w:rsidP="00284ED0">
      <w:pPr>
        <w:spacing w:line="276" w:lineRule="auto"/>
        <w:jc w:val="center"/>
        <w:rPr>
          <w:rFonts w:eastAsia="PMingLiU"/>
          <w:b/>
          <w:lang w:eastAsia="zh-CN"/>
        </w:rPr>
      </w:pPr>
    </w:p>
    <w:p w14:paraId="372A6E3F" w14:textId="77777777" w:rsidR="00FA06DA" w:rsidRPr="00FF430B" w:rsidRDefault="00FA06DA" w:rsidP="00284ED0">
      <w:pPr>
        <w:spacing w:line="276" w:lineRule="auto"/>
        <w:jc w:val="center"/>
        <w:rPr>
          <w:rFonts w:eastAsia="PMingLiU"/>
          <w:b/>
          <w:lang w:eastAsia="zh-CN"/>
        </w:rPr>
      </w:pPr>
    </w:p>
    <w:p w14:paraId="71D4382E" w14:textId="77777777" w:rsidR="00FA06DA" w:rsidRPr="00FF430B" w:rsidRDefault="00FA06DA" w:rsidP="00284ED0">
      <w:pPr>
        <w:spacing w:line="276" w:lineRule="auto"/>
        <w:jc w:val="center"/>
        <w:rPr>
          <w:rFonts w:eastAsia="PMingLiU"/>
          <w:b/>
          <w:lang w:eastAsia="zh-CN"/>
        </w:rPr>
      </w:pPr>
    </w:p>
    <w:p w14:paraId="757C3FFB" w14:textId="77777777" w:rsidR="00FA06DA" w:rsidRPr="00FF430B" w:rsidRDefault="00FA06DA" w:rsidP="00284ED0">
      <w:pPr>
        <w:spacing w:line="276" w:lineRule="auto"/>
        <w:jc w:val="center"/>
        <w:rPr>
          <w:rFonts w:eastAsia="PMingLiU"/>
          <w:b/>
          <w:lang w:eastAsia="zh-CN"/>
        </w:rPr>
      </w:pPr>
    </w:p>
    <w:p w14:paraId="3AAF8961" w14:textId="77777777" w:rsidR="00FA06DA" w:rsidRPr="00FF430B" w:rsidRDefault="00FA06DA" w:rsidP="00284ED0">
      <w:pPr>
        <w:spacing w:line="276" w:lineRule="auto"/>
        <w:jc w:val="center"/>
        <w:rPr>
          <w:rFonts w:eastAsia="PMingLiU"/>
          <w:b/>
          <w:lang w:eastAsia="zh-CN"/>
        </w:rPr>
      </w:pPr>
    </w:p>
    <w:p w14:paraId="7B361830" w14:textId="77777777" w:rsidR="00FA06DA" w:rsidRPr="00FF430B" w:rsidRDefault="00FA06DA" w:rsidP="00284ED0">
      <w:pPr>
        <w:spacing w:line="276" w:lineRule="auto"/>
        <w:jc w:val="center"/>
        <w:rPr>
          <w:rFonts w:eastAsia="PMingLiU"/>
          <w:b/>
          <w:lang w:eastAsia="zh-CN"/>
        </w:rPr>
      </w:pPr>
    </w:p>
    <w:p w14:paraId="654AF45A" w14:textId="77777777" w:rsidR="00FA06DA" w:rsidRPr="00FF430B" w:rsidRDefault="00FA06DA" w:rsidP="00284ED0">
      <w:pPr>
        <w:spacing w:line="276" w:lineRule="auto"/>
        <w:jc w:val="center"/>
        <w:rPr>
          <w:rFonts w:eastAsia="PMingLiU"/>
          <w:b/>
          <w:lang w:eastAsia="zh-CN"/>
        </w:rPr>
      </w:pPr>
    </w:p>
    <w:p w14:paraId="078D17E9" w14:textId="77777777" w:rsidR="00FA06DA" w:rsidRPr="00FF430B" w:rsidRDefault="00FA06DA" w:rsidP="00284ED0">
      <w:pPr>
        <w:spacing w:line="276" w:lineRule="auto"/>
        <w:jc w:val="center"/>
        <w:rPr>
          <w:rFonts w:eastAsia="PMingLiU"/>
          <w:b/>
          <w:lang w:eastAsia="zh-CN"/>
        </w:rPr>
      </w:pPr>
    </w:p>
    <w:p w14:paraId="4ADAF8BF" w14:textId="77777777" w:rsidR="00FA06DA" w:rsidRPr="00FF430B" w:rsidRDefault="00FA06DA" w:rsidP="00284ED0">
      <w:pPr>
        <w:spacing w:line="276" w:lineRule="auto"/>
        <w:jc w:val="center"/>
        <w:rPr>
          <w:rFonts w:eastAsia="PMingLiU"/>
          <w:b/>
          <w:lang w:eastAsia="zh-CN"/>
        </w:rPr>
      </w:pPr>
    </w:p>
    <w:p w14:paraId="4D858C94" w14:textId="77777777" w:rsidR="00FA06DA" w:rsidRPr="00FF430B" w:rsidRDefault="00FA06DA" w:rsidP="00284ED0">
      <w:pPr>
        <w:spacing w:line="276" w:lineRule="auto"/>
        <w:jc w:val="center"/>
        <w:rPr>
          <w:rFonts w:eastAsia="PMingLiU"/>
          <w:b/>
          <w:lang w:eastAsia="zh-CN"/>
        </w:rPr>
      </w:pPr>
    </w:p>
    <w:p w14:paraId="176EF7C3" w14:textId="77777777" w:rsidR="00FA06DA" w:rsidRPr="00FF430B" w:rsidRDefault="00FA06DA" w:rsidP="00284ED0">
      <w:pPr>
        <w:spacing w:line="276" w:lineRule="auto"/>
        <w:jc w:val="center"/>
        <w:rPr>
          <w:rFonts w:eastAsia="PMingLiU"/>
          <w:b/>
          <w:lang w:eastAsia="zh-CN"/>
        </w:rPr>
      </w:pPr>
    </w:p>
    <w:p w14:paraId="1723C032" w14:textId="77777777" w:rsidR="00FA06DA" w:rsidRPr="00FF430B" w:rsidRDefault="00FA06DA" w:rsidP="00284ED0">
      <w:pPr>
        <w:spacing w:line="276" w:lineRule="auto"/>
        <w:jc w:val="center"/>
        <w:rPr>
          <w:rFonts w:eastAsia="PMingLiU"/>
          <w:b/>
          <w:lang w:eastAsia="zh-CN"/>
        </w:rPr>
      </w:pPr>
    </w:p>
    <w:p w14:paraId="5190F529" w14:textId="77777777" w:rsidR="00FA06DA" w:rsidRPr="00FF430B" w:rsidRDefault="00FA06DA" w:rsidP="00284ED0">
      <w:pPr>
        <w:spacing w:line="276" w:lineRule="auto"/>
        <w:jc w:val="center"/>
        <w:rPr>
          <w:rFonts w:eastAsia="PMingLiU"/>
          <w:b/>
          <w:lang w:eastAsia="zh-CN"/>
        </w:rPr>
      </w:pPr>
    </w:p>
    <w:p w14:paraId="411A0C2C" w14:textId="77777777" w:rsidR="00FA06DA" w:rsidRPr="00FF430B" w:rsidRDefault="00FA06DA" w:rsidP="00284ED0">
      <w:pPr>
        <w:spacing w:line="276" w:lineRule="auto"/>
        <w:jc w:val="center"/>
        <w:rPr>
          <w:rFonts w:eastAsia="PMingLiU"/>
          <w:b/>
          <w:lang w:eastAsia="zh-CN"/>
        </w:rPr>
      </w:pPr>
    </w:p>
    <w:p w14:paraId="1F51CB81"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14</w:t>
      </w:r>
    </w:p>
    <w:p w14:paraId="1FF8CD56" w14:textId="77777777" w:rsidR="00FA06DA" w:rsidRPr="00FF430B" w:rsidRDefault="00FA06DA" w:rsidP="00BA7FF4">
      <w:pPr>
        <w:jc w:val="right"/>
        <w:rPr>
          <w:noProof w:val="0"/>
        </w:rPr>
      </w:pPr>
      <w:r w:rsidRPr="00FF430B">
        <w:rPr>
          <w:noProof w:val="0"/>
        </w:rPr>
        <w:t>la Documentația standard nr._____</w:t>
      </w:r>
    </w:p>
    <w:p w14:paraId="26EA1BEF" w14:textId="77777777" w:rsidR="00FA06DA" w:rsidRPr="00FF430B" w:rsidRDefault="00FA06DA" w:rsidP="00BA7FF4">
      <w:pPr>
        <w:jc w:val="right"/>
        <w:rPr>
          <w:noProof w:val="0"/>
        </w:rPr>
      </w:pPr>
      <w:r w:rsidRPr="00FF430B">
        <w:rPr>
          <w:noProof w:val="0"/>
        </w:rPr>
        <w:t>din “____” ________ 20___</w:t>
      </w:r>
    </w:p>
    <w:p w14:paraId="7E3E626F" w14:textId="77777777" w:rsidR="00FA06DA" w:rsidRPr="00FF430B" w:rsidRDefault="00FA06DA" w:rsidP="00284ED0">
      <w:pPr>
        <w:spacing w:line="276" w:lineRule="auto"/>
        <w:jc w:val="center"/>
        <w:rPr>
          <w:rFonts w:eastAsia="PMingLiU"/>
          <w:b/>
          <w:lang w:eastAsia="zh-CN"/>
        </w:rPr>
      </w:pPr>
    </w:p>
    <w:p w14:paraId="3A532885" w14:textId="77777777" w:rsidR="00FA06DA" w:rsidRPr="00FF430B" w:rsidRDefault="00FA06DA" w:rsidP="00284ED0">
      <w:pPr>
        <w:spacing w:line="276" w:lineRule="auto"/>
        <w:jc w:val="center"/>
        <w:rPr>
          <w:rFonts w:eastAsia="PMingLiU"/>
          <w:b/>
          <w:lang w:eastAsia="zh-CN"/>
        </w:rPr>
      </w:pPr>
    </w:p>
    <w:bookmarkEnd w:id="50"/>
    <w:p w14:paraId="23465B3F" w14:textId="77777777" w:rsidR="00FA06DA" w:rsidRPr="00FF430B" w:rsidRDefault="00FA06DA" w:rsidP="00284ED0">
      <w:pPr>
        <w:spacing w:line="276" w:lineRule="auto"/>
        <w:jc w:val="center"/>
        <w:rPr>
          <w:rFonts w:eastAsia="PMingLiU"/>
          <w:b/>
          <w:noProof w:val="0"/>
          <w:lang w:eastAsia="zh-CN"/>
        </w:rPr>
      </w:pPr>
    </w:p>
    <w:p w14:paraId="5D274D10" w14:textId="77777777" w:rsidR="00FA06DA" w:rsidRPr="00FF430B" w:rsidRDefault="00FA06DA"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47C43C19" w14:textId="77777777" w:rsidR="00FA06DA" w:rsidRPr="00FF430B" w:rsidRDefault="00FA06DA"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4E426A64" w14:textId="77777777" w:rsidR="00FA06DA" w:rsidRPr="00FF430B" w:rsidRDefault="00FA06DA"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A06DA" w:rsidRPr="00EC30C2" w14:paraId="2513B22F" w14:textId="77777777" w:rsidTr="00233538">
        <w:trPr>
          <w:trHeight w:val="700"/>
        </w:trPr>
        <w:tc>
          <w:tcPr>
            <w:tcW w:w="720" w:type="dxa"/>
          </w:tcPr>
          <w:p w14:paraId="64F859F7" w14:textId="77777777" w:rsidR="00FA06DA" w:rsidRPr="00FF430B" w:rsidRDefault="00FA06DA" w:rsidP="008A6911">
            <w:pPr>
              <w:tabs>
                <w:tab w:val="left" w:pos="567"/>
                <w:tab w:val="left" w:pos="1134"/>
              </w:tabs>
              <w:ind w:left="360"/>
              <w:jc w:val="both"/>
              <w:outlineLvl w:val="0"/>
              <w:rPr>
                <w:b/>
              </w:rPr>
            </w:pPr>
          </w:p>
          <w:p w14:paraId="26A03831" w14:textId="77777777" w:rsidR="00FA06DA" w:rsidRPr="00FF430B" w:rsidRDefault="00FA06DA" w:rsidP="00196AB4">
            <w:pPr>
              <w:tabs>
                <w:tab w:val="left" w:pos="567"/>
              </w:tabs>
              <w:jc w:val="both"/>
              <w:rPr>
                <w:b/>
              </w:rPr>
            </w:pPr>
            <w:r w:rsidRPr="00FF430B">
              <w:rPr>
                <w:b/>
              </w:rPr>
              <w:t>Nr.</w:t>
            </w:r>
          </w:p>
          <w:p w14:paraId="6B987302" w14:textId="77777777" w:rsidR="00FA06DA" w:rsidRPr="00FF430B" w:rsidRDefault="00FA06DA" w:rsidP="00196AB4">
            <w:pPr>
              <w:tabs>
                <w:tab w:val="left" w:pos="567"/>
              </w:tabs>
              <w:jc w:val="both"/>
              <w:rPr>
                <w:b/>
              </w:rPr>
            </w:pPr>
            <w:r w:rsidRPr="00FF430B">
              <w:rPr>
                <w:b/>
              </w:rPr>
              <w:t>d/o</w:t>
            </w:r>
          </w:p>
        </w:tc>
        <w:tc>
          <w:tcPr>
            <w:tcW w:w="4680" w:type="dxa"/>
            <w:vAlign w:val="center"/>
          </w:tcPr>
          <w:p w14:paraId="5281114E" w14:textId="77777777" w:rsidR="00FA06DA" w:rsidRPr="00FF430B" w:rsidRDefault="00FA06DA"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C81C7A9" w14:textId="77777777" w:rsidR="00FA06DA" w:rsidRPr="00FF430B" w:rsidRDefault="00FA06DA" w:rsidP="008A6911">
            <w:pPr>
              <w:tabs>
                <w:tab w:val="left" w:pos="567"/>
                <w:tab w:val="left" w:pos="1134"/>
              </w:tabs>
              <w:ind w:left="360"/>
              <w:jc w:val="center"/>
              <w:outlineLvl w:val="0"/>
              <w:rPr>
                <w:b/>
              </w:rPr>
            </w:pPr>
          </w:p>
          <w:p w14:paraId="59D56E91" w14:textId="77777777" w:rsidR="00FA06DA" w:rsidRPr="00FF430B" w:rsidRDefault="00FA06DA" w:rsidP="00196AB4">
            <w:pPr>
              <w:tabs>
                <w:tab w:val="left" w:pos="567"/>
              </w:tabs>
              <w:jc w:val="center"/>
              <w:rPr>
                <w:b/>
              </w:rPr>
            </w:pPr>
            <w:r w:rsidRPr="00FF430B">
              <w:rPr>
                <w:b/>
              </w:rPr>
              <w:t>Unitatea de măsură</w:t>
            </w:r>
          </w:p>
          <w:p w14:paraId="6BFF9826" w14:textId="77777777" w:rsidR="00FA06DA" w:rsidRPr="00FF430B" w:rsidRDefault="00FA06DA" w:rsidP="00196AB4">
            <w:pPr>
              <w:tabs>
                <w:tab w:val="left" w:pos="567"/>
              </w:tabs>
              <w:jc w:val="center"/>
              <w:rPr>
                <w:b/>
              </w:rPr>
            </w:pPr>
            <w:r w:rsidRPr="00FF430B">
              <w:rPr>
                <w:b/>
              </w:rPr>
              <w:t>(bucăţi şi seturi)</w:t>
            </w:r>
          </w:p>
        </w:tc>
        <w:tc>
          <w:tcPr>
            <w:tcW w:w="1289" w:type="dxa"/>
            <w:vAlign w:val="center"/>
          </w:tcPr>
          <w:p w14:paraId="477CE416" w14:textId="77777777" w:rsidR="00FA06DA" w:rsidRPr="00FF430B" w:rsidRDefault="00FA06DA" w:rsidP="008A6911">
            <w:pPr>
              <w:tabs>
                <w:tab w:val="left" w:pos="567"/>
                <w:tab w:val="left" w:pos="1134"/>
              </w:tabs>
              <w:ind w:left="360"/>
              <w:jc w:val="center"/>
              <w:outlineLvl w:val="0"/>
              <w:rPr>
                <w:b/>
              </w:rPr>
            </w:pPr>
          </w:p>
          <w:p w14:paraId="1D470A9E" w14:textId="77777777" w:rsidR="00FA06DA" w:rsidRPr="00FF430B" w:rsidRDefault="00FA06DA" w:rsidP="00196AB4">
            <w:pPr>
              <w:tabs>
                <w:tab w:val="left" w:pos="567"/>
              </w:tabs>
              <w:jc w:val="center"/>
              <w:rPr>
                <w:b/>
              </w:rPr>
            </w:pPr>
            <w:r w:rsidRPr="00FF430B">
              <w:rPr>
                <w:b/>
              </w:rPr>
              <w:t>Asigurate din dotare</w:t>
            </w:r>
          </w:p>
        </w:tc>
        <w:tc>
          <w:tcPr>
            <w:tcW w:w="1544" w:type="dxa"/>
            <w:vAlign w:val="center"/>
          </w:tcPr>
          <w:p w14:paraId="496F1515" w14:textId="77777777" w:rsidR="00FA06DA" w:rsidRPr="00FF430B" w:rsidRDefault="00FA06DA" w:rsidP="008A6911">
            <w:pPr>
              <w:tabs>
                <w:tab w:val="left" w:pos="567"/>
                <w:tab w:val="left" w:pos="1134"/>
              </w:tabs>
              <w:ind w:left="360"/>
              <w:jc w:val="center"/>
              <w:outlineLvl w:val="0"/>
              <w:rPr>
                <w:b/>
              </w:rPr>
            </w:pPr>
          </w:p>
          <w:p w14:paraId="45889D9F" w14:textId="77777777" w:rsidR="00FA06DA" w:rsidRPr="00FF430B" w:rsidRDefault="00FA06DA" w:rsidP="00196AB4">
            <w:pPr>
              <w:tabs>
                <w:tab w:val="left" w:pos="567"/>
              </w:tabs>
              <w:jc w:val="center"/>
              <w:rPr>
                <w:b/>
              </w:rPr>
            </w:pPr>
            <w:r w:rsidRPr="00FF430B">
              <w:rPr>
                <w:b/>
              </w:rPr>
              <w:t>Asigurate de la terţi sau din alte surse</w:t>
            </w:r>
          </w:p>
        </w:tc>
      </w:tr>
      <w:tr w:rsidR="00FA06DA" w:rsidRPr="00EC30C2" w14:paraId="0DF51452" w14:textId="77777777" w:rsidTr="00233538">
        <w:trPr>
          <w:trHeight w:val="240"/>
        </w:trPr>
        <w:tc>
          <w:tcPr>
            <w:tcW w:w="720" w:type="dxa"/>
          </w:tcPr>
          <w:p w14:paraId="7FA76B3E" w14:textId="77777777" w:rsidR="00FA06DA" w:rsidRPr="00FF430B" w:rsidRDefault="00FA06DA" w:rsidP="00196AB4">
            <w:pPr>
              <w:tabs>
                <w:tab w:val="left" w:pos="567"/>
              </w:tabs>
              <w:jc w:val="both"/>
              <w:rPr>
                <w:b/>
              </w:rPr>
            </w:pPr>
            <w:r w:rsidRPr="00FF430B">
              <w:rPr>
                <w:b/>
              </w:rPr>
              <w:t>0</w:t>
            </w:r>
          </w:p>
        </w:tc>
        <w:tc>
          <w:tcPr>
            <w:tcW w:w="4680" w:type="dxa"/>
          </w:tcPr>
          <w:p w14:paraId="54CA363D" w14:textId="77777777" w:rsidR="00FA06DA" w:rsidRPr="00FF430B" w:rsidRDefault="00FA06DA" w:rsidP="00196AB4">
            <w:pPr>
              <w:tabs>
                <w:tab w:val="left" w:pos="567"/>
              </w:tabs>
              <w:jc w:val="both"/>
              <w:rPr>
                <w:b/>
              </w:rPr>
            </w:pPr>
            <w:r w:rsidRPr="00FF430B">
              <w:rPr>
                <w:b/>
              </w:rPr>
              <w:t xml:space="preserve">                             1</w:t>
            </w:r>
          </w:p>
        </w:tc>
        <w:tc>
          <w:tcPr>
            <w:tcW w:w="1260" w:type="dxa"/>
          </w:tcPr>
          <w:p w14:paraId="6C8FA0CB" w14:textId="77777777" w:rsidR="00FA06DA" w:rsidRPr="00FF430B" w:rsidRDefault="00FA06DA" w:rsidP="00196AB4">
            <w:pPr>
              <w:tabs>
                <w:tab w:val="left" w:pos="567"/>
              </w:tabs>
              <w:jc w:val="both"/>
              <w:rPr>
                <w:b/>
              </w:rPr>
            </w:pPr>
            <w:r w:rsidRPr="00FF430B">
              <w:rPr>
                <w:b/>
              </w:rPr>
              <w:t>2</w:t>
            </w:r>
          </w:p>
        </w:tc>
        <w:tc>
          <w:tcPr>
            <w:tcW w:w="1289" w:type="dxa"/>
          </w:tcPr>
          <w:p w14:paraId="5D187565" w14:textId="77777777" w:rsidR="00FA06DA" w:rsidRPr="00FF430B" w:rsidRDefault="00FA06DA" w:rsidP="00196AB4">
            <w:pPr>
              <w:tabs>
                <w:tab w:val="left" w:pos="567"/>
              </w:tabs>
              <w:jc w:val="both"/>
              <w:rPr>
                <w:b/>
              </w:rPr>
            </w:pPr>
            <w:r w:rsidRPr="00FF430B">
              <w:rPr>
                <w:b/>
              </w:rPr>
              <w:t>3</w:t>
            </w:r>
          </w:p>
        </w:tc>
        <w:tc>
          <w:tcPr>
            <w:tcW w:w="1544" w:type="dxa"/>
          </w:tcPr>
          <w:p w14:paraId="0E5C8208" w14:textId="77777777" w:rsidR="00FA06DA" w:rsidRPr="00FF430B" w:rsidRDefault="00FA06DA" w:rsidP="00196AB4">
            <w:pPr>
              <w:tabs>
                <w:tab w:val="left" w:pos="567"/>
              </w:tabs>
              <w:jc w:val="both"/>
              <w:rPr>
                <w:b/>
              </w:rPr>
            </w:pPr>
            <w:r w:rsidRPr="00FF430B">
              <w:rPr>
                <w:b/>
              </w:rPr>
              <w:t>4</w:t>
            </w:r>
          </w:p>
        </w:tc>
      </w:tr>
      <w:tr w:rsidR="00FA06DA" w:rsidRPr="00EC30C2" w14:paraId="243662D7" w14:textId="77777777" w:rsidTr="00233538">
        <w:trPr>
          <w:trHeight w:val="240"/>
        </w:trPr>
        <w:tc>
          <w:tcPr>
            <w:tcW w:w="720" w:type="dxa"/>
          </w:tcPr>
          <w:p w14:paraId="0E195619" w14:textId="77777777" w:rsidR="00FA06DA" w:rsidRPr="00FF430B" w:rsidRDefault="00FA06DA" w:rsidP="00196AB4">
            <w:pPr>
              <w:tabs>
                <w:tab w:val="left" w:pos="567"/>
              </w:tabs>
              <w:jc w:val="both"/>
            </w:pPr>
            <w:r w:rsidRPr="00FF430B">
              <w:t>1.</w:t>
            </w:r>
          </w:p>
        </w:tc>
        <w:tc>
          <w:tcPr>
            <w:tcW w:w="4680" w:type="dxa"/>
          </w:tcPr>
          <w:p w14:paraId="7D08BB6B" w14:textId="77777777" w:rsidR="00FA06DA" w:rsidRPr="00FF430B" w:rsidRDefault="00FA06DA" w:rsidP="00196AB4">
            <w:pPr>
              <w:keepNext/>
              <w:keepLines/>
              <w:tabs>
                <w:tab w:val="left" w:pos="567"/>
              </w:tabs>
              <w:spacing w:before="200"/>
              <w:jc w:val="both"/>
              <w:outlineLvl w:val="2"/>
            </w:pPr>
          </w:p>
        </w:tc>
        <w:tc>
          <w:tcPr>
            <w:tcW w:w="1260" w:type="dxa"/>
          </w:tcPr>
          <w:p w14:paraId="530AFCDE" w14:textId="77777777" w:rsidR="00FA06DA" w:rsidRPr="00FF430B" w:rsidRDefault="00FA06DA" w:rsidP="00196AB4">
            <w:pPr>
              <w:keepNext/>
              <w:keepLines/>
              <w:tabs>
                <w:tab w:val="left" w:pos="567"/>
              </w:tabs>
              <w:spacing w:before="200"/>
              <w:jc w:val="both"/>
              <w:outlineLvl w:val="2"/>
            </w:pPr>
          </w:p>
        </w:tc>
        <w:tc>
          <w:tcPr>
            <w:tcW w:w="1289" w:type="dxa"/>
          </w:tcPr>
          <w:p w14:paraId="6793BA5F" w14:textId="77777777" w:rsidR="00FA06DA" w:rsidRPr="00FF430B" w:rsidRDefault="00FA06DA" w:rsidP="00196AB4">
            <w:pPr>
              <w:keepNext/>
              <w:keepLines/>
              <w:tabs>
                <w:tab w:val="left" w:pos="567"/>
              </w:tabs>
              <w:spacing w:before="200"/>
              <w:jc w:val="both"/>
              <w:outlineLvl w:val="2"/>
            </w:pPr>
          </w:p>
        </w:tc>
        <w:tc>
          <w:tcPr>
            <w:tcW w:w="1544" w:type="dxa"/>
          </w:tcPr>
          <w:p w14:paraId="2961B3AB" w14:textId="77777777" w:rsidR="00FA06DA" w:rsidRPr="00FF430B" w:rsidRDefault="00FA06DA" w:rsidP="00196AB4">
            <w:pPr>
              <w:keepNext/>
              <w:keepLines/>
              <w:tabs>
                <w:tab w:val="left" w:pos="567"/>
              </w:tabs>
              <w:spacing w:before="200"/>
              <w:jc w:val="both"/>
              <w:outlineLvl w:val="2"/>
            </w:pPr>
          </w:p>
        </w:tc>
      </w:tr>
      <w:tr w:rsidR="00FA06DA" w:rsidRPr="00EC30C2" w14:paraId="3F25C22D" w14:textId="77777777" w:rsidTr="00233538">
        <w:trPr>
          <w:trHeight w:val="240"/>
        </w:trPr>
        <w:tc>
          <w:tcPr>
            <w:tcW w:w="720" w:type="dxa"/>
          </w:tcPr>
          <w:p w14:paraId="557AA307" w14:textId="77777777" w:rsidR="00FA06DA" w:rsidRPr="00FF430B" w:rsidRDefault="00FA06DA" w:rsidP="00196AB4">
            <w:pPr>
              <w:tabs>
                <w:tab w:val="left" w:pos="567"/>
              </w:tabs>
              <w:jc w:val="both"/>
            </w:pPr>
            <w:r w:rsidRPr="00FF430B">
              <w:t>2.</w:t>
            </w:r>
          </w:p>
        </w:tc>
        <w:tc>
          <w:tcPr>
            <w:tcW w:w="4680" w:type="dxa"/>
          </w:tcPr>
          <w:p w14:paraId="5CCD23F9" w14:textId="77777777" w:rsidR="00FA06DA" w:rsidRPr="00FF430B" w:rsidRDefault="00FA06DA" w:rsidP="00196AB4">
            <w:pPr>
              <w:keepNext/>
              <w:keepLines/>
              <w:tabs>
                <w:tab w:val="left" w:pos="567"/>
              </w:tabs>
              <w:spacing w:before="200"/>
              <w:jc w:val="both"/>
              <w:outlineLvl w:val="2"/>
            </w:pPr>
          </w:p>
        </w:tc>
        <w:tc>
          <w:tcPr>
            <w:tcW w:w="1260" w:type="dxa"/>
          </w:tcPr>
          <w:p w14:paraId="44E9FEE5" w14:textId="77777777" w:rsidR="00FA06DA" w:rsidRPr="00FF430B" w:rsidRDefault="00FA06DA" w:rsidP="00196AB4">
            <w:pPr>
              <w:keepNext/>
              <w:keepLines/>
              <w:tabs>
                <w:tab w:val="left" w:pos="567"/>
              </w:tabs>
              <w:spacing w:before="200"/>
              <w:jc w:val="both"/>
              <w:outlineLvl w:val="2"/>
            </w:pPr>
          </w:p>
        </w:tc>
        <w:tc>
          <w:tcPr>
            <w:tcW w:w="1289" w:type="dxa"/>
          </w:tcPr>
          <w:p w14:paraId="5FE45F32" w14:textId="77777777" w:rsidR="00FA06DA" w:rsidRPr="00FF430B" w:rsidRDefault="00FA06DA" w:rsidP="00196AB4">
            <w:pPr>
              <w:keepNext/>
              <w:keepLines/>
              <w:tabs>
                <w:tab w:val="left" w:pos="567"/>
              </w:tabs>
              <w:spacing w:before="200"/>
              <w:jc w:val="both"/>
              <w:outlineLvl w:val="2"/>
            </w:pPr>
          </w:p>
        </w:tc>
        <w:tc>
          <w:tcPr>
            <w:tcW w:w="1544" w:type="dxa"/>
          </w:tcPr>
          <w:p w14:paraId="5724F05B" w14:textId="77777777" w:rsidR="00FA06DA" w:rsidRPr="00FF430B" w:rsidRDefault="00FA06DA" w:rsidP="00196AB4">
            <w:pPr>
              <w:keepNext/>
              <w:keepLines/>
              <w:tabs>
                <w:tab w:val="left" w:pos="567"/>
              </w:tabs>
              <w:spacing w:before="200"/>
              <w:jc w:val="both"/>
              <w:outlineLvl w:val="2"/>
            </w:pPr>
          </w:p>
        </w:tc>
      </w:tr>
      <w:tr w:rsidR="00FA06DA" w:rsidRPr="00EC30C2" w14:paraId="1981D672" w14:textId="77777777" w:rsidTr="00233538">
        <w:trPr>
          <w:trHeight w:val="240"/>
        </w:trPr>
        <w:tc>
          <w:tcPr>
            <w:tcW w:w="720" w:type="dxa"/>
          </w:tcPr>
          <w:p w14:paraId="26972080" w14:textId="77777777" w:rsidR="00FA06DA" w:rsidRPr="00FF430B" w:rsidRDefault="00FA06DA" w:rsidP="00196AB4">
            <w:pPr>
              <w:tabs>
                <w:tab w:val="left" w:pos="567"/>
              </w:tabs>
              <w:jc w:val="both"/>
            </w:pPr>
            <w:r w:rsidRPr="00FF430B">
              <w:t>3.</w:t>
            </w:r>
          </w:p>
        </w:tc>
        <w:tc>
          <w:tcPr>
            <w:tcW w:w="4680" w:type="dxa"/>
          </w:tcPr>
          <w:p w14:paraId="0EC69469" w14:textId="77777777" w:rsidR="00FA06DA" w:rsidRPr="00FF430B" w:rsidRDefault="00FA06DA" w:rsidP="00196AB4">
            <w:pPr>
              <w:keepNext/>
              <w:keepLines/>
              <w:tabs>
                <w:tab w:val="left" w:pos="567"/>
              </w:tabs>
              <w:spacing w:before="200"/>
              <w:jc w:val="both"/>
              <w:outlineLvl w:val="2"/>
            </w:pPr>
          </w:p>
        </w:tc>
        <w:tc>
          <w:tcPr>
            <w:tcW w:w="1260" w:type="dxa"/>
          </w:tcPr>
          <w:p w14:paraId="733845AD" w14:textId="77777777" w:rsidR="00FA06DA" w:rsidRPr="00FF430B" w:rsidRDefault="00FA06DA" w:rsidP="00196AB4">
            <w:pPr>
              <w:keepNext/>
              <w:keepLines/>
              <w:tabs>
                <w:tab w:val="left" w:pos="567"/>
              </w:tabs>
              <w:spacing w:before="200"/>
              <w:jc w:val="both"/>
              <w:outlineLvl w:val="2"/>
            </w:pPr>
          </w:p>
        </w:tc>
        <w:tc>
          <w:tcPr>
            <w:tcW w:w="1289" w:type="dxa"/>
          </w:tcPr>
          <w:p w14:paraId="50D5ED44" w14:textId="77777777" w:rsidR="00FA06DA" w:rsidRPr="00FF430B" w:rsidRDefault="00FA06DA" w:rsidP="00196AB4">
            <w:pPr>
              <w:keepNext/>
              <w:keepLines/>
              <w:tabs>
                <w:tab w:val="left" w:pos="567"/>
              </w:tabs>
              <w:spacing w:before="200"/>
              <w:jc w:val="both"/>
              <w:outlineLvl w:val="2"/>
            </w:pPr>
          </w:p>
        </w:tc>
        <w:tc>
          <w:tcPr>
            <w:tcW w:w="1544" w:type="dxa"/>
          </w:tcPr>
          <w:p w14:paraId="39FC2770" w14:textId="77777777" w:rsidR="00FA06DA" w:rsidRPr="00FF430B" w:rsidRDefault="00FA06DA" w:rsidP="00196AB4">
            <w:pPr>
              <w:keepNext/>
              <w:keepLines/>
              <w:tabs>
                <w:tab w:val="left" w:pos="567"/>
              </w:tabs>
              <w:spacing w:before="200"/>
              <w:jc w:val="both"/>
              <w:outlineLvl w:val="2"/>
            </w:pPr>
          </w:p>
        </w:tc>
      </w:tr>
      <w:tr w:rsidR="00FA06DA" w:rsidRPr="00EC30C2" w14:paraId="208C922B" w14:textId="77777777" w:rsidTr="00233538">
        <w:trPr>
          <w:trHeight w:val="240"/>
        </w:trPr>
        <w:tc>
          <w:tcPr>
            <w:tcW w:w="720" w:type="dxa"/>
          </w:tcPr>
          <w:p w14:paraId="250C9654" w14:textId="77777777" w:rsidR="00FA06DA" w:rsidRPr="00FF430B" w:rsidRDefault="00FA06DA" w:rsidP="00196AB4">
            <w:pPr>
              <w:tabs>
                <w:tab w:val="left" w:pos="567"/>
              </w:tabs>
              <w:jc w:val="both"/>
            </w:pPr>
            <w:r w:rsidRPr="00FF430B">
              <w:t>.</w:t>
            </w:r>
          </w:p>
        </w:tc>
        <w:tc>
          <w:tcPr>
            <w:tcW w:w="4680" w:type="dxa"/>
          </w:tcPr>
          <w:p w14:paraId="6EEFCFDB" w14:textId="77777777" w:rsidR="00FA06DA" w:rsidRPr="00FF430B" w:rsidRDefault="00FA06DA" w:rsidP="00196AB4">
            <w:pPr>
              <w:keepNext/>
              <w:keepLines/>
              <w:tabs>
                <w:tab w:val="left" w:pos="567"/>
              </w:tabs>
              <w:spacing w:before="200"/>
              <w:jc w:val="both"/>
              <w:outlineLvl w:val="2"/>
            </w:pPr>
          </w:p>
        </w:tc>
        <w:tc>
          <w:tcPr>
            <w:tcW w:w="1260" w:type="dxa"/>
          </w:tcPr>
          <w:p w14:paraId="0105FF5F" w14:textId="77777777" w:rsidR="00FA06DA" w:rsidRPr="00FF430B" w:rsidRDefault="00FA06DA" w:rsidP="00196AB4">
            <w:pPr>
              <w:keepNext/>
              <w:keepLines/>
              <w:tabs>
                <w:tab w:val="left" w:pos="567"/>
              </w:tabs>
              <w:spacing w:before="200"/>
              <w:jc w:val="both"/>
              <w:outlineLvl w:val="2"/>
            </w:pPr>
          </w:p>
        </w:tc>
        <w:tc>
          <w:tcPr>
            <w:tcW w:w="1289" w:type="dxa"/>
          </w:tcPr>
          <w:p w14:paraId="5E2287E6" w14:textId="77777777" w:rsidR="00FA06DA" w:rsidRPr="00FF430B" w:rsidRDefault="00FA06DA" w:rsidP="00196AB4">
            <w:pPr>
              <w:keepNext/>
              <w:keepLines/>
              <w:tabs>
                <w:tab w:val="left" w:pos="567"/>
              </w:tabs>
              <w:spacing w:before="200"/>
              <w:jc w:val="both"/>
              <w:outlineLvl w:val="2"/>
            </w:pPr>
          </w:p>
        </w:tc>
        <w:tc>
          <w:tcPr>
            <w:tcW w:w="1544" w:type="dxa"/>
          </w:tcPr>
          <w:p w14:paraId="6DC458B9" w14:textId="77777777" w:rsidR="00FA06DA" w:rsidRPr="00FF430B" w:rsidRDefault="00FA06DA" w:rsidP="00196AB4">
            <w:pPr>
              <w:keepNext/>
              <w:keepLines/>
              <w:tabs>
                <w:tab w:val="left" w:pos="567"/>
              </w:tabs>
              <w:spacing w:before="200"/>
              <w:jc w:val="both"/>
              <w:outlineLvl w:val="2"/>
            </w:pPr>
          </w:p>
        </w:tc>
      </w:tr>
      <w:tr w:rsidR="00FA06DA" w:rsidRPr="00EC30C2" w14:paraId="154230E8" w14:textId="77777777" w:rsidTr="00233538">
        <w:trPr>
          <w:trHeight w:val="240"/>
        </w:trPr>
        <w:tc>
          <w:tcPr>
            <w:tcW w:w="720" w:type="dxa"/>
          </w:tcPr>
          <w:p w14:paraId="4BD030E5" w14:textId="77777777" w:rsidR="00FA06DA" w:rsidRPr="00FF430B" w:rsidRDefault="00FA06DA" w:rsidP="00196AB4">
            <w:pPr>
              <w:keepNext/>
              <w:keepLines/>
              <w:tabs>
                <w:tab w:val="left" w:pos="567"/>
              </w:tabs>
              <w:spacing w:before="200"/>
              <w:jc w:val="both"/>
              <w:outlineLvl w:val="2"/>
            </w:pPr>
          </w:p>
        </w:tc>
        <w:tc>
          <w:tcPr>
            <w:tcW w:w="4680" w:type="dxa"/>
          </w:tcPr>
          <w:p w14:paraId="0CF0A0A7" w14:textId="77777777" w:rsidR="00FA06DA" w:rsidRPr="00FF430B" w:rsidRDefault="00FA06DA" w:rsidP="00196AB4">
            <w:pPr>
              <w:keepNext/>
              <w:keepLines/>
              <w:tabs>
                <w:tab w:val="left" w:pos="567"/>
              </w:tabs>
              <w:spacing w:before="200"/>
              <w:jc w:val="both"/>
              <w:outlineLvl w:val="2"/>
            </w:pPr>
          </w:p>
        </w:tc>
        <w:tc>
          <w:tcPr>
            <w:tcW w:w="1260" w:type="dxa"/>
          </w:tcPr>
          <w:p w14:paraId="064FE9E2" w14:textId="77777777" w:rsidR="00FA06DA" w:rsidRPr="00FF430B" w:rsidRDefault="00FA06DA" w:rsidP="00196AB4">
            <w:pPr>
              <w:keepNext/>
              <w:keepLines/>
              <w:tabs>
                <w:tab w:val="left" w:pos="567"/>
              </w:tabs>
              <w:spacing w:before="200"/>
              <w:jc w:val="both"/>
              <w:outlineLvl w:val="2"/>
            </w:pPr>
          </w:p>
        </w:tc>
        <w:tc>
          <w:tcPr>
            <w:tcW w:w="1289" w:type="dxa"/>
          </w:tcPr>
          <w:p w14:paraId="42CC33F4" w14:textId="77777777" w:rsidR="00FA06DA" w:rsidRPr="00FF430B" w:rsidRDefault="00FA06DA" w:rsidP="00196AB4">
            <w:pPr>
              <w:keepNext/>
              <w:keepLines/>
              <w:tabs>
                <w:tab w:val="left" w:pos="567"/>
              </w:tabs>
              <w:spacing w:before="200"/>
              <w:jc w:val="both"/>
              <w:outlineLvl w:val="2"/>
            </w:pPr>
          </w:p>
        </w:tc>
        <w:tc>
          <w:tcPr>
            <w:tcW w:w="1544" w:type="dxa"/>
          </w:tcPr>
          <w:p w14:paraId="2EF201F7" w14:textId="77777777" w:rsidR="00FA06DA" w:rsidRPr="00FF430B" w:rsidRDefault="00FA06DA" w:rsidP="00196AB4">
            <w:pPr>
              <w:keepNext/>
              <w:keepLines/>
              <w:tabs>
                <w:tab w:val="left" w:pos="567"/>
              </w:tabs>
              <w:spacing w:before="200"/>
              <w:jc w:val="both"/>
              <w:outlineLvl w:val="2"/>
            </w:pPr>
          </w:p>
        </w:tc>
      </w:tr>
      <w:tr w:rsidR="00FA06DA" w:rsidRPr="00EC30C2" w14:paraId="4F4C4C52" w14:textId="77777777" w:rsidTr="00233538">
        <w:trPr>
          <w:trHeight w:val="240"/>
        </w:trPr>
        <w:tc>
          <w:tcPr>
            <w:tcW w:w="720" w:type="dxa"/>
          </w:tcPr>
          <w:p w14:paraId="275AF565" w14:textId="77777777" w:rsidR="00FA06DA" w:rsidRPr="00FF430B" w:rsidRDefault="00FA06DA" w:rsidP="00196AB4">
            <w:pPr>
              <w:tabs>
                <w:tab w:val="left" w:pos="567"/>
              </w:tabs>
              <w:jc w:val="both"/>
            </w:pPr>
            <w:r w:rsidRPr="00FF430B">
              <w:t>n</w:t>
            </w:r>
          </w:p>
        </w:tc>
        <w:tc>
          <w:tcPr>
            <w:tcW w:w="4680" w:type="dxa"/>
          </w:tcPr>
          <w:p w14:paraId="6784F79C" w14:textId="77777777" w:rsidR="00FA06DA" w:rsidRPr="00FF430B" w:rsidRDefault="00FA06DA" w:rsidP="00196AB4">
            <w:pPr>
              <w:keepNext/>
              <w:keepLines/>
              <w:tabs>
                <w:tab w:val="left" w:pos="567"/>
              </w:tabs>
              <w:spacing w:before="200"/>
              <w:jc w:val="both"/>
              <w:outlineLvl w:val="2"/>
            </w:pPr>
          </w:p>
        </w:tc>
        <w:tc>
          <w:tcPr>
            <w:tcW w:w="1260" w:type="dxa"/>
          </w:tcPr>
          <w:p w14:paraId="731C064B" w14:textId="77777777" w:rsidR="00FA06DA" w:rsidRPr="00FF430B" w:rsidRDefault="00FA06DA" w:rsidP="00196AB4">
            <w:pPr>
              <w:keepNext/>
              <w:keepLines/>
              <w:tabs>
                <w:tab w:val="left" w:pos="567"/>
              </w:tabs>
              <w:spacing w:before="200"/>
              <w:jc w:val="both"/>
              <w:outlineLvl w:val="2"/>
            </w:pPr>
          </w:p>
        </w:tc>
        <w:tc>
          <w:tcPr>
            <w:tcW w:w="1289" w:type="dxa"/>
          </w:tcPr>
          <w:p w14:paraId="152A574C" w14:textId="77777777" w:rsidR="00FA06DA" w:rsidRPr="00FF430B" w:rsidRDefault="00FA06DA" w:rsidP="00196AB4">
            <w:pPr>
              <w:keepNext/>
              <w:keepLines/>
              <w:tabs>
                <w:tab w:val="left" w:pos="567"/>
              </w:tabs>
              <w:spacing w:before="200"/>
              <w:jc w:val="both"/>
              <w:outlineLvl w:val="2"/>
            </w:pPr>
          </w:p>
        </w:tc>
        <w:tc>
          <w:tcPr>
            <w:tcW w:w="1544" w:type="dxa"/>
          </w:tcPr>
          <w:p w14:paraId="1463AF64" w14:textId="77777777" w:rsidR="00FA06DA" w:rsidRPr="00FF430B" w:rsidRDefault="00FA06DA" w:rsidP="00196AB4">
            <w:pPr>
              <w:keepNext/>
              <w:keepLines/>
              <w:tabs>
                <w:tab w:val="left" w:pos="567"/>
              </w:tabs>
              <w:spacing w:before="200"/>
              <w:jc w:val="both"/>
              <w:outlineLvl w:val="2"/>
            </w:pPr>
          </w:p>
        </w:tc>
      </w:tr>
    </w:tbl>
    <w:p w14:paraId="3D18BA15" w14:textId="77777777" w:rsidR="00FA06DA" w:rsidRPr="00FF430B" w:rsidRDefault="00FA06DA" w:rsidP="00196AB4">
      <w:pPr>
        <w:jc w:val="both"/>
        <w:rPr>
          <w:rFonts w:eastAsia="PMingLiU"/>
          <w:lang w:eastAsia="zh-CN"/>
        </w:rPr>
      </w:pPr>
    </w:p>
    <w:p w14:paraId="78A79EBA" w14:textId="77777777" w:rsidR="00FA06DA" w:rsidRPr="00FF430B" w:rsidRDefault="00FA06DA" w:rsidP="00196AB4">
      <w:pPr>
        <w:jc w:val="both"/>
        <w:rPr>
          <w:rFonts w:eastAsia="PMingLiU"/>
          <w:lang w:eastAsia="zh-CN"/>
        </w:rPr>
      </w:pPr>
    </w:p>
    <w:p w14:paraId="51814360" w14:textId="77777777" w:rsidR="00FA06DA" w:rsidRPr="00FF430B" w:rsidRDefault="00FA06DA" w:rsidP="00196AB4">
      <w:pPr>
        <w:jc w:val="both"/>
        <w:rPr>
          <w:rFonts w:eastAsia="PMingLiU"/>
          <w:lang w:eastAsia="zh-CN"/>
        </w:rPr>
      </w:pPr>
      <w:r w:rsidRPr="00FF430B">
        <w:rPr>
          <w:rFonts w:eastAsia="PMingLiU"/>
          <w:lang w:eastAsia="zh-CN"/>
        </w:rPr>
        <w:t>Semnat: _________________________________________</w:t>
      </w:r>
    </w:p>
    <w:p w14:paraId="670292D0" w14:textId="77777777" w:rsidR="00FA06DA" w:rsidRPr="00FF430B" w:rsidRDefault="00FA06DA" w:rsidP="00196AB4">
      <w:pPr>
        <w:jc w:val="both"/>
        <w:rPr>
          <w:rFonts w:eastAsia="PMingLiU"/>
          <w:lang w:eastAsia="zh-CN"/>
        </w:rPr>
      </w:pPr>
      <w:r w:rsidRPr="00FF430B">
        <w:rPr>
          <w:rFonts w:eastAsia="PMingLiU"/>
          <w:lang w:eastAsia="zh-CN"/>
        </w:rPr>
        <w:t>Nume: __________________________________________</w:t>
      </w:r>
    </w:p>
    <w:p w14:paraId="68C726B4" w14:textId="77777777" w:rsidR="00FA06DA" w:rsidRPr="00FF430B" w:rsidRDefault="00FA06DA" w:rsidP="00196AB4">
      <w:pPr>
        <w:jc w:val="both"/>
        <w:rPr>
          <w:rFonts w:eastAsia="PMingLiU"/>
          <w:lang w:eastAsia="zh-CN"/>
        </w:rPr>
      </w:pPr>
      <w:r w:rsidRPr="00FF430B">
        <w:rPr>
          <w:rFonts w:eastAsia="PMingLiU"/>
          <w:lang w:eastAsia="zh-CN"/>
        </w:rPr>
        <w:t>Funcţia în cadrul întreprinderii: ____________________________</w:t>
      </w:r>
    </w:p>
    <w:p w14:paraId="3B24ABDF" w14:textId="77777777" w:rsidR="00FA06DA" w:rsidRPr="00FF430B" w:rsidRDefault="00FA06DA" w:rsidP="00196AB4">
      <w:pPr>
        <w:jc w:val="both"/>
        <w:rPr>
          <w:rFonts w:eastAsia="PMingLiU"/>
          <w:lang w:eastAsia="zh-CN"/>
        </w:rPr>
      </w:pPr>
      <w:r w:rsidRPr="00FF430B">
        <w:rPr>
          <w:rFonts w:eastAsia="PMingLiU"/>
          <w:lang w:eastAsia="zh-CN"/>
        </w:rPr>
        <w:t>Denumirea întreprinderii: _________________________________</w:t>
      </w:r>
    </w:p>
    <w:p w14:paraId="08E253BF" w14:textId="77777777" w:rsidR="00FA06DA" w:rsidRPr="00FF430B" w:rsidRDefault="00FA06DA" w:rsidP="00B322B4">
      <w:pPr>
        <w:spacing w:after="200" w:line="276" w:lineRule="auto"/>
        <w:jc w:val="center"/>
        <w:rPr>
          <w:rFonts w:eastAsia="PMingLiU"/>
          <w:lang w:eastAsia="zh-CN"/>
        </w:rPr>
      </w:pPr>
      <w:bookmarkStart w:id="57" w:name="_Toc449692113"/>
    </w:p>
    <w:p w14:paraId="6DB36FAB" w14:textId="77777777" w:rsidR="00FA06DA" w:rsidRPr="00FF430B" w:rsidRDefault="00FA06DA" w:rsidP="00B322B4">
      <w:pPr>
        <w:spacing w:line="276" w:lineRule="auto"/>
        <w:jc w:val="center"/>
        <w:rPr>
          <w:rFonts w:eastAsia="PMingLiU"/>
          <w:b/>
          <w:lang w:eastAsia="zh-CN"/>
        </w:rPr>
      </w:pPr>
    </w:p>
    <w:p w14:paraId="17CFF68C" w14:textId="77777777" w:rsidR="00FA06DA" w:rsidRPr="00FF430B" w:rsidRDefault="00FA06DA" w:rsidP="00B322B4">
      <w:pPr>
        <w:spacing w:line="276" w:lineRule="auto"/>
        <w:jc w:val="center"/>
        <w:rPr>
          <w:rFonts w:eastAsia="PMingLiU"/>
          <w:b/>
          <w:lang w:eastAsia="zh-CN"/>
        </w:rPr>
      </w:pPr>
    </w:p>
    <w:p w14:paraId="2032236A" w14:textId="77777777" w:rsidR="00FA06DA" w:rsidRPr="00FF430B" w:rsidRDefault="00FA06DA" w:rsidP="00B322B4">
      <w:pPr>
        <w:spacing w:line="276" w:lineRule="auto"/>
        <w:jc w:val="center"/>
        <w:rPr>
          <w:rFonts w:eastAsia="PMingLiU"/>
          <w:b/>
          <w:lang w:eastAsia="zh-CN"/>
        </w:rPr>
      </w:pPr>
    </w:p>
    <w:p w14:paraId="3E856915" w14:textId="77777777" w:rsidR="00FA06DA" w:rsidRPr="00FF430B" w:rsidRDefault="00FA06DA" w:rsidP="00B322B4">
      <w:pPr>
        <w:spacing w:line="276" w:lineRule="auto"/>
        <w:jc w:val="center"/>
        <w:rPr>
          <w:rFonts w:eastAsia="PMingLiU"/>
          <w:b/>
          <w:lang w:eastAsia="zh-CN"/>
        </w:rPr>
      </w:pPr>
    </w:p>
    <w:p w14:paraId="1F1D20B9" w14:textId="77777777" w:rsidR="00FA06DA" w:rsidRPr="00FF430B" w:rsidRDefault="00FA06DA" w:rsidP="00B322B4">
      <w:pPr>
        <w:spacing w:line="276" w:lineRule="auto"/>
        <w:jc w:val="center"/>
        <w:rPr>
          <w:rFonts w:eastAsia="PMingLiU"/>
          <w:b/>
          <w:lang w:eastAsia="zh-CN"/>
        </w:rPr>
      </w:pPr>
    </w:p>
    <w:p w14:paraId="3B7D27BC" w14:textId="77777777" w:rsidR="00FA06DA" w:rsidRPr="00FF430B" w:rsidRDefault="00FA06DA" w:rsidP="00B322B4">
      <w:pPr>
        <w:spacing w:line="276" w:lineRule="auto"/>
        <w:jc w:val="center"/>
        <w:rPr>
          <w:rFonts w:eastAsia="PMingLiU"/>
          <w:b/>
          <w:lang w:eastAsia="zh-CN"/>
        </w:rPr>
      </w:pPr>
    </w:p>
    <w:p w14:paraId="4B6A188F" w14:textId="77777777" w:rsidR="00FA06DA" w:rsidRPr="00FF430B" w:rsidRDefault="00FA06DA" w:rsidP="00B322B4">
      <w:pPr>
        <w:spacing w:line="276" w:lineRule="auto"/>
        <w:jc w:val="center"/>
        <w:rPr>
          <w:rFonts w:eastAsia="PMingLiU"/>
          <w:b/>
          <w:lang w:eastAsia="zh-CN"/>
        </w:rPr>
      </w:pPr>
    </w:p>
    <w:p w14:paraId="403D07CE" w14:textId="77777777" w:rsidR="00FA06DA" w:rsidRPr="00FF430B" w:rsidRDefault="00FA06DA" w:rsidP="00B322B4">
      <w:pPr>
        <w:spacing w:line="276" w:lineRule="auto"/>
        <w:jc w:val="center"/>
        <w:rPr>
          <w:rFonts w:eastAsia="PMingLiU"/>
          <w:b/>
          <w:lang w:eastAsia="zh-CN"/>
        </w:rPr>
      </w:pPr>
    </w:p>
    <w:p w14:paraId="00614C39" w14:textId="77777777" w:rsidR="00FA06DA" w:rsidRPr="00FF430B" w:rsidRDefault="00FA06DA" w:rsidP="00B322B4">
      <w:pPr>
        <w:spacing w:line="276" w:lineRule="auto"/>
        <w:jc w:val="center"/>
        <w:rPr>
          <w:rFonts w:eastAsia="PMingLiU"/>
          <w:b/>
          <w:lang w:eastAsia="zh-CN"/>
        </w:rPr>
      </w:pPr>
    </w:p>
    <w:p w14:paraId="2FB5C6C7" w14:textId="77777777" w:rsidR="00FA06DA" w:rsidRPr="00FF430B" w:rsidRDefault="00FA06DA" w:rsidP="00B322B4">
      <w:pPr>
        <w:spacing w:line="276" w:lineRule="auto"/>
        <w:jc w:val="center"/>
        <w:rPr>
          <w:rFonts w:eastAsia="PMingLiU"/>
          <w:b/>
          <w:lang w:eastAsia="zh-CN"/>
        </w:rPr>
      </w:pPr>
    </w:p>
    <w:p w14:paraId="6B97903E" w14:textId="77777777" w:rsidR="00FA06DA" w:rsidRPr="00FF430B" w:rsidRDefault="00FA06DA" w:rsidP="00B322B4">
      <w:pPr>
        <w:spacing w:line="276" w:lineRule="auto"/>
        <w:jc w:val="center"/>
        <w:rPr>
          <w:rFonts w:eastAsia="PMingLiU"/>
          <w:b/>
          <w:lang w:eastAsia="zh-CN"/>
        </w:rPr>
      </w:pPr>
    </w:p>
    <w:p w14:paraId="30857B7B" w14:textId="77777777" w:rsidR="00FA06DA" w:rsidRPr="00FF430B" w:rsidRDefault="00FA06DA" w:rsidP="00B322B4">
      <w:pPr>
        <w:spacing w:line="276" w:lineRule="auto"/>
        <w:jc w:val="center"/>
        <w:rPr>
          <w:rFonts w:eastAsia="PMingLiU"/>
          <w:b/>
          <w:lang w:eastAsia="zh-CN"/>
        </w:rPr>
      </w:pPr>
    </w:p>
    <w:p w14:paraId="0BDEF953" w14:textId="77777777" w:rsidR="00FA06DA" w:rsidRPr="00FF430B" w:rsidRDefault="00FA06DA" w:rsidP="00B322B4">
      <w:pPr>
        <w:spacing w:line="276" w:lineRule="auto"/>
        <w:jc w:val="center"/>
        <w:rPr>
          <w:rFonts w:eastAsia="PMingLiU"/>
          <w:b/>
          <w:lang w:eastAsia="zh-CN"/>
        </w:rPr>
      </w:pPr>
    </w:p>
    <w:p w14:paraId="040F9E40" w14:textId="77777777" w:rsidR="00FA06DA" w:rsidRPr="00FF430B" w:rsidRDefault="00FA06DA" w:rsidP="00B322B4">
      <w:pPr>
        <w:spacing w:line="276" w:lineRule="auto"/>
        <w:jc w:val="center"/>
        <w:rPr>
          <w:rFonts w:eastAsia="PMingLiU"/>
          <w:b/>
          <w:lang w:eastAsia="zh-CN"/>
        </w:rPr>
      </w:pPr>
    </w:p>
    <w:p w14:paraId="6636C075" w14:textId="77777777" w:rsidR="00FA06DA" w:rsidRPr="00FF430B" w:rsidRDefault="00FA06DA" w:rsidP="00B322B4">
      <w:pPr>
        <w:spacing w:line="276" w:lineRule="auto"/>
        <w:jc w:val="center"/>
        <w:rPr>
          <w:rFonts w:eastAsia="PMingLiU"/>
          <w:b/>
          <w:lang w:eastAsia="zh-CN"/>
        </w:rPr>
      </w:pPr>
    </w:p>
    <w:p w14:paraId="5D824615" w14:textId="77777777" w:rsidR="00FA06DA" w:rsidRPr="00FF430B" w:rsidRDefault="00FA06DA" w:rsidP="00B322B4">
      <w:pPr>
        <w:spacing w:line="276" w:lineRule="auto"/>
        <w:jc w:val="center"/>
        <w:rPr>
          <w:rFonts w:eastAsia="PMingLiU"/>
          <w:b/>
          <w:lang w:eastAsia="zh-CN"/>
        </w:rPr>
      </w:pPr>
    </w:p>
    <w:p w14:paraId="69C77DF3"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15</w:t>
      </w:r>
    </w:p>
    <w:p w14:paraId="2537C9D1" w14:textId="77777777" w:rsidR="00FA06DA" w:rsidRPr="00FF430B" w:rsidRDefault="00FA06DA" w:rsidP="00BA7FF4">
      <w:pPr>
        <w:jc w:val="right"/>
        <w:rPr>
          <w:noProof w:val="0"/>
        </w:rPr>
      </w:pPr>
      <w:r w:rsidRPr="00FF430B">
        <w:rPr>
          <w:noProof w:val="0"/>
        </w:rPr>
        <w:t>la Documentația standard nr._____</w:t>
      </w:r>
    </w:p>
    <w:p w14:paraId="68461809" w14:textId="77777777" w:rsidR="00FA06DA" w:rsidRPr="00FF430B" w:rsidRDefault="00FA06DA" w:rsidP="00BA7FF4">
      <w:pPr>
        <w:jc w:val="right"/>
        <w:rPr>
          <w:noProof w:val="0"/>
        </w:rPr>
      </w:pPr>
      <w:r w:rsidRPr="00FF430B">
        <w:rPr>
          <w:noProof w:val="0"/>
        </w:rPr>
        <w:t>din “____” ________ 20___</w:t>
      </w:r>
    </w:p>
    <w:p w14:paraId="64150B8D" w14:textId="77777777" w:rsidR="00FA06DA" w:rsidRPr="00FF430B" w:rsidRDefault="00FA06DA" w:rsidP="00B322B4">
      <w:pPr>
        <w:spacing w:line="276" w:lineRule="auto"/>
        <w:jc w:val="center"/>
        <w:rPr>
          <w:rFonts w:eastAsia="PMingLiU"/>
          <w:b/>
          <w:lang w:eastAsia="zh-CN"/>
        </w:rPr>
      </w:pPr>
    </w:p>
    <w:p w14:paraId="16690AD9" w14:textId="77777777" w:rsidR="00FA06DA" w:rsidRPr="00FF430B" w:rsidRDefault="00FA06DA" w:rsidP="00B322B4">
      <w:pPr>
        <w:spacing w:line="276" w:lineRule="auto"/>
        <w:jc w:val="center"/>
        <w:rPr>
          <w:rFonts w:eastAsia="PMingLiU"/>
          <w:b/>
          <w:lang w:eastAsia="zh-CN"/>
        </w:rPr>
      </w:pPr>
    </w:p>
    <w:bookmarkEnd w:id="57"/>
    <w:p w14:paraId="56D1EC84" w14:textId="77777777" w:rsidR="00FA06DA" w:rsidRPr="00FF430B" w:rsidRDefault="00FA06DA" w:rsidP="00B322B4">
      <w:pPr>
        <w:spacing w:line="276" w:lineRule="auto"/>
        <w:jc w:val="center"/>
        <w:rPr>
          <w:rFonts w:eastAsia="PMingLiU"/>
          <w:b/>
          <w:noProof w:val="0"/>
          <w:lang w:eastAsia="zh-CN"/>
        </w:rPr>
      </w:pPr>
    </w:p>
    <w:p w14:paraId="4E6B5AF2" w14:textId="77777777" w:rsidR="00FA06DA" w:rsidRPr="00FF430B" w:rsidRDefault="00FA06DA" w:rsidP="00393AC1">
      <w:pPr>
        <w:ind w:firstLine="709"/>
        <w:jc w:val="center"/>
        <w:rPr>
          <w:rFonts w:eastAsia="PMingLiU"/>
          <w:b/>
          <w:lang w:eastAsia="zh-CN"/>
        </w:rPr>
      </w:pPr>
      <w:r w:rsidRPr="00FF430B">
        <w:rPr>
          <w:rFonts w:eastAsia="PMingLiU"/>
          <w:b/>
          <w:lang w:eastAsia="zh-CN"/>
        </w:rPr>
        <w:t>DECLARAŢIE</w:t>
      </w:r>
    </w:p>
    <w:p w14:paraId="078CCB56" w14:textId="77777777" w:rsidR="00FA06DA" w:rsidRPr="00FF430B" w:rsidRDefault="00FA06D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F61586A" w14:textId="77777777" w:rsidR="00FA06DA" w:rsidRPr="00FF430B" w:rsidRDefault="00FA06DA"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FA06DA" w:rsidRPr="00EC30C2" w14:paraId="76845389" w14:textId="77777777" w:rsidTr="00233538">
        <w:trPr>
          <w:cantSplit/>
          <w:trHeight w:val="1942"/>
        </w:trPr>
        <w:tc>
          <w:tcPr>
            <w:tcW w:w="273" w:type="pct"/>
            <w:vAlign w:val="center"/>
          </w:tcPr>
          <w:p w14:paraId="1489C0DD" w14:textId="77777777" w:rsidR="00FA06DA" w:rsidRPr="00FF430B" w:rsidRDefault="00FA06DA" w:rsidP="00196AB4">
            <w:pPr>
              <w:tabs>
                <w:tab w:val="left" w:pos="567"/>
              </w:tabs>
              <w:jc w:val="center"/>
              <w:rPr>
                <w:b/>
                <w:bCs/>
              </w:rPr>
            </w:pPr>
          </w:p>
          <w:p w14:paraId="03B89669" w14:textId="77777777" w:rsidR="00FA06DA" w:rsidRPr="00FF430B" w:rsidRDefault="00FA06DA" w:rsidP="00196AB4">
            <w:pPr>
              <w:tabs>
                <w:tab w:val="left" w:pos="567"/>
              </w:tabs>
              <w:jc w:val="center"/>
              <w:rPr>
                <w:b/>
                <w:bCs/>
              </w:rPr>
            </w:pPr>
            <w:r w:rsidRPr="00FF430B">
              <w:rPr>
                <w:b/>
                <w:bCs/>
              </w:rPr>
              <w:t>Nr.</w:t>
            </w:r>
          </w:p>
          <w:p w14:paraId="5B6EEF7E" w14:textId="77777777" w:rsidR="00FA06DA" w:rsidRPr="00FF430B" w:rsidRDefault="00FA06DA" w:rsidP="00196AB4">
            <w:pPr>
              <w:tabs>
                <w:tab w:val="left" w:pos="567"/>
              </w:tabs>
              <w:jc w:val="center"/>
              <w:rPr>
                <w:b/>
                <w:bCs/>
              </w:rPr>
            </w:pPr>
            <w:r w:rsidRPr="00FF430B">
              <w:rPr>
                <w:b/>
                <w:bCs/>
              </w:rPr>
              <w:t>d/o</w:t>
            </w:r>
          </w:p>
        </w:tc>
        <w:tc>
          <w:tcPr>
            <w:tcW w:w="727" w:type="pct"/>
            <w:vAlign w:val="center"/>
          </w:tcPr>
          <w:p w14:paraId="49E69B33" w14:textId="77777777" w:rsidR="00FA06DA" w:rsidRPr="00FF430B" w:rsidRDefault="00FA06DA" w:rsidP="008A6911">
            <w:pPr>
              <w:tabs>
                <w:tab w:val="left" w:pos="567"/>
                <w:tab w:val="left" w:pos="1134"/>
              </w:tabs>
              <w:ind w:left="360"/>
              <w:jc w:val="center"/>
              <w:outlineLvl w:val="0"/>
              <w:rPr>
                <w:b/>
                <w:bCs/>
              </w:rPr>
            </w:pPr>
          </w:p>
          <w:p w14:paraId="2EDCD8FB" w14:textId="77777777" w:rsidR="00FA06DA" w:rsidRPr="00FF430B" w:rsidRDefault="00FA06DA" w:rsidP="00196AB4">
            <w:pPr>
              <w:tabs>
                <w:tab w:val="left" w:pos="567"/>
              </w:tabs>
              <w:jc w:val="center"/>
              <w:rPr>
                <w:b/>
                <w:bCs/>
              </w:rPr>
            </w:pPr>
            <w:r w:rsidRPr="00FF430B">
              <w:rPr>
                <w:b/>
                <w:bCs/>
              </w:rPr>
              <w:t>Funcţia</w:t>
            </w:r>
          </w:p>
        </w:tc>
        <w:tc>
          <w:tcPr>
            <w:tcW w:w="1000" w:type="pct"/>
            <w:vAlign w:val="center"/>
          </w:tcPr>
          <w:p w14:paraId="697CECC6" w14:textId="77777777" w:rsidR="00FA06DA" w:rsidRPr="00FF430B" w:rsidRDefault="00FA06DA" w:rsidP="008A6911">
            <w:pPr>
              <w:tabs>
                <w:tab w:val="left" w:pos="567"/>
                <w:tab w:val="left" w:pos="1134"/>
              </w:tabs>
              <w:ind w:left="360"/>
              <w:jc w:val="center"/>
              <w:outlineLvl w:val="0"/>
              <w:rPr>
                <w:b/>
                <w:bCs/>
              </w:rPr>
            </w:pPr>
          </w:p>
          <w:p w14:paraId="78944EBA" w14:textId="77777777" w:rsidR="00FA06DA" w:rsidRPr="00FF430B" w:rsidRDefault="00FA06DA" w:rsidP="00196AB4">
            <w:pPr>
              <w:tabs>
                <w:tab w:val="left" w:pos="567"/>
              </w:tabs>
              <w:jc w:val="center"/>
              <w:rPr>
                <w:b/>
                <w:bCs/>
              </w:rPr>
            </w:pPr>
            <w:r w:rsidRPr="00FF430B">
              <w:rPr>
                <w:b/>
                <w:bCs/>
              </w:rPr>
              <w:t>Studii de specialitate</w:t>
            </w:r>
          </w:p>
        </w:tc>
        <w:tc>
          <w:tcPr>
            <w:tcW w:w="1036" w:type="pct"/>
            <w:vAlign w:val="center"/>
          </w:tcPr>
          <w:p w14:paraId="6C9D3DDD" w14:textId="77777777" w:rsidR="00FA06DA" w:rsidRPr="00FF430B" w:rsidRDefault="00FA06DA" w:rsidP="00196AB4">
            <w:pPr>
              <w:tabs>
                <w:tab w:val="left" w:pos="567"/>
              </w:tabs>
              <w:jc w:val="center"/>
              <w:rPr>
                <w:b/>
                <w:bCs/>
              </w:rPr>
            </w:pPr>
            <w:r w:rsidRPr="00FF430B">
              <w:rPr>
                <w:b/>
                <w:bCs/>
              </w:rPr>
              <w:t>Vechimea în  munca de specialitate (ani)</w:t>
            </w:r>
          </w:p>
        </w:tc>
        <w:tc>
          <w:tcPr>
            <w:tcW w:w="1056" w:type="pct"/>
            <w:vAlign w:val="center"/>
          </w:tcPr>
          <w:p w14:paraId="675B30B5" w14:textId="77777777" w:rsidR="00FA06DA" w:rsidRPr="00FF430B" w:rsidRDefault="00FA06D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687F79" w14:textId="77777777" w:rsidR="00FA06DA" w:rsidRPr="00FF430B" w:rsidRDefault="00FA06DA" w:rsidP="00196AB4">
            <w:pPr>
              <w:tabs>
                <w:tab w:val="left" w:pos="567"/>
              </w:tabs>
              <w:jc w:val="center"/>
              <w:rPr>
                <w:b/>
                <w:bCs/>
              </w:rPr>
            </w:pPr>
            <w:r w:rsidRPr="00FF430B">
              <w:rPr>
                <w:b/>
                <w:bCs/>
              </w:rPr>
              <w:t>Numărul certificatului de atestare</w:t>
            </w:r>
          </w:p>
          <w:p w14:paraId="33EF1821" w14:textId="77777777" w:rsidR="00FA06DA" w:rsidRPr="00FF430B" w:rsidRDefault="00FA06DA" w:rsidP="00196AB4">
            <w:pPr>
              <w:tabs>
                <w:tab w:val="left" w:pos="567"/>
              </w:tabs>
              <w:jc w:val="center"/>
              <w:rPr>
                <w:b/>
                <w:bCs/>
              </w:rPr>
            </w:pPr>
            <w:r w:rsidRPr="00FF430B">
              <w:rPr>
                <w:b/>
                <w:bCs/>
              </w:rPr>
              <w:t>și data eliberării</w:t>
            </w:r>
          </w:p>
          <w:p w14:paraId="767D754A" w14:textId="77777777" w:rsidR="00FA06DA" w:rsidRPr="00FF430B" w:rsidRDefault="00FA06DA" w:rsidP="008A6911">
            <w:pPr>
              <w:tabs>
                <w:tab w:val="left" w:pos="567"/>
                <w:tab w:val="left" w:pos="1134"/>
              </w:tabs>
              <w:ind w:left="360"/>
              <w:jc w:val="center"/>
              <w:outlineLvl w:val="0"/>
              <w:rPr>
                <w:b/>
                <w:bCs/>
              </w:rPr>
            </w:pPr>
          </w:p>
          <w:p w14:paraId="460986C7" w14:textId="77777777" w:rsidR="00FA06DA" w:rsidRPr="00FF430B" w:rsidRDefault="00FA06DA" w:rsidP="008A6911">
            <w:pPr>
              <w:tabs>
                <w:tab w:val="left" w:pos="567"/>
                <w:tab w:val="left" w:pos="1134"/>
              </w:tabs>
              <w:ind w:left="360"/>
              <w:jc w:val="center"/>
              <w:outlineLvl w:val="0"/>
              <w:rPr>
                <w:b/>
                <w:bCs/>
              </w:rPr>
            </w:pPr>
          </w:p>
        </w:tc>
      </w:tr>
      <w:tr w:rsidR="00FA06DA" w:rsidRPr="00EC30C2" w14:paraId="310524C7" w14:textId="77777777" w:rsidTr="00233538">
        <w:trPr>
          <w:cantSplit/>
          <w:trHeight w:val="320"/>
        </w:trPr>
        <w:tc>
          <w:tcPr>
            <w:tcW w:w="273" w:type="pct"/>
          </w:tcPr>
          <w:p w14:paraId="4D85A767" w14:textId="77777777" w:rsidR="00FA06DA" w:rsidRPr="00FF430B" w:rsidRDefault="00FA06DA" w:rsidP="008A6911">
            <w:pPr>
              <w:tabs>
                <w:tab w:val="left" w:pos="567"/>
                <w:tab w:val="left" w:pos="1134"/>
              </w:tabs>
              <w:ind w:left="360"/>
              <w:jc w:val="both"/>
              <w:outlineLvl w:val="0"/>
              <w:rPr>
                <w:b/>
                <w:bCs/>
              </w:rPr>
            </w:pPr>
          </w:p>
        </w:tc>
        <w:tc>
          <w:tcPr>
            <w:tcW w:w="727" w:type="pct"/>
          </w:tcPr>
          <w:p w14:paraId="1B740558" w14:textId="77777777" w:rsidR="00FA06DA" w:rsidRPr="00FF430B" w:rsidRDefault="00FA06DA" w:rsidP="00196AB4">
            <w:pPr>
              <w:tabs>
                <w:tab w:val="left" w:pos="567"/>
              </w:tabs>
              <w:jc w:val="both"/>
              <w:rPr>
                <w:b/>
                <w:bCs/>
              </w:rPr>
            </w:pPr>
            <w:r w:rsidRPr="00FF430B">
              <w:rPr>
                <w:b/>
                <w:bCs/>
              </w:rPr>
              <w:t>1</w:t>
            </w:r>
          </w:p>
        </w:tc>
        <w:tc>
          <w:tcPr>
            <w:tcW w:w="1000" w:type="pct"/>
          </w:tcPr>
          <w:p w14:paraId="4CFDBC29" w14:textId="77777777" w:rsidR="00FA06DA" w:rsidRPr="00FF430B" w:rsidRDefault="00FA06DA" w:rsidP="00196AB4">
            <w:pPr>
              <w:tabs>
                <w:tab w:val="left" w:pos="567"/>
              </w:tabs>
              <w:jc w:val="both"/>
              <w:rPr>
                <w:b/>
                <w:bCs/>
              </w:rPr>
            </w:pPr>
            <w:r w:rsidRPr="00FF430B">
              <w:rPr>
                <w:b/>
                <w:bCs/>
              </w:rPr>
              <w:t>2</w:t>
            </w:r>
          </w:p>
        </w:tc>
        <w:tc>
          <w:tcPr>
            <w:tcW w:w="1036" w:type="pct"/>
          </w:tcPr>
          <w:p w14:paraId="3D285DC4" w14:textId="77777777" w:rsidR="00FA06DA" w:rsidRPr="00FF430B" w:rsidRDefault="00FA06DA" w:rsidP="00196AB4">
            <w:pPr>
              <w:tabs>
                <w:tab w:val="left" w:pos="567"/>
              </w:tabs>
              <w:jc w:val="both"/>
              <w:rPr>
                <w:b/>
                <w:bCs/>
              </w:rPr>
            </w:pPr>
            <w:r w:rsidRPr="00FF430B">
              <w:rPr>
                <w:b/>
                <w:bCs/>
              </w:rPr>
              <w:t>3</w:t>
            </w:r>
          </w:p>
        </w:tc>
        <w:tc>
          <w:tcPr>
            <w:tcW w:w="1056" w:type="pct"/>
          </w:tcPr>
          <w:p w14:paraId="50A1FF1F" w14:textId="77777777" w:rsidR="00FA06DA" w:rsidRPr="00FF430B" w:rsidRDefault="00FA06DA" w:rsidP="00196AB4">
            <w:pPr>
              <w:tabs>
                <w:tab w:val="left" w:pos="567"/>
              </w:tabs>
              <w:jc w:val="both"/>
              <w:rPr>
                <w:b/>
                <w:bCs/>
              </w:rPr>
            </w:pPr>
            <w:r w:rsidRPr="00FF430B">
              <w:rPr>
                <w:b/>
                <w:bCs/>
              </w:rPr>
              <w:t>4</w:t>
            </w:r>
          </w:p>
        </w:tc>
        <w:tc>
          <w:tcPr>
            <w:tcW w:w="908" w:type="pct"/>
          </w:tcPr>
          <w:p w14:paraId="71C516B5" w14:textId="77777777" w:rsidR="00FA06DA" w:rsidRPr="00FF430B" w:rsidRDefault="00FA06DA" w:rsidP="008A6911">
            <w:pPr>
              <w:tabs>
                <w:tab w:val="left" w:pos="567"/>
              </w:tabs>
              <w:jc w:val="both"/>
              <w:rPr>
                <w:b/>
                <w:bCs/>
              </w:rPr>
            </w:pPr>
            <w:r w:rsidRPr="00FF430B">
              <w:rPr>
                <w:b/>
                <w:bCs/>
              </w:rPr>
              <w:t>5</w:t>
            </w:r>
          </w:p>
        </w:tc>
      </w:tr>
      <w:tr w:rsidR="00FA06DA" w:rsidRPr="00EC30C2" w14:paraId="554A6D30" w14:textId="77777777" w:rsidTr="00233538">
        <w:trPr>
          <w:cantSplit/>
          <w:trHeight w:val="140"/>
        </w:trPr>
        <w:tc>
          <w:tcPr>
            <w:tcW w:w="273" w:type="pct"/>
          </w:tcPr>
          <w:p w14:paraId="2D60A60F" w14:textId="77777777" w:rsidR="00FA06DA" w:rsidRPr="00FF430B" w:rsidRDefault="00FA06DA" w:rsidP="00196AB4">
            <w:pPr>
              <w:keepNext/>
              <w:keepLines/>
              <w:tabs>
                <w:tab w:val="left" w:pos="567"/>
              </w:tabs>
              <w:spacing w:before="200"/>
              <w:jc w:val="both"/>
              <w:outlineLvl w:val="2"/>
              <w:rPr>
                <w:bCs/>
              </w:rPr>
            </w:pPr>
          </w:p>
        </w:tc>
        <w:tc>
          <w:tcPr>
            <w:tcW w:w="727" w:type="pct"/>
          </w:tcPr>
          <w:p w14:paraId="6FCF5707" w14:textId="77777777" w:rsidR="00FA06DA" w:rsidRPr="00FF430B" w:rsidRDefault="00FA06DA" w:rsidP="005B24DA">
            <w:pPr>
              <w:tabs>
                <w:tab w:val="left" w:pos="567"/>
              </w:tabs>
              <w:jc w:val="both"/>
              <w:rPr>
                <w:bCs/>
              </w:rPr>
            </w:pPr>
            <w:r w:rsidRPr="00FF430B">
              <w:rPr>
                <w:bCs/>
              </w:rPr>
              <w:t>Arhitect-șef</w:t>
            </w:r>
          </w:p>
        </w:tc>
        <w:tc>
          <w:tcPr>
            <w:tcW w:w="1000" w:type="pct"/>
          </w:tcPr>
          <w:p w14:paraId="004A8F9F" w14:textId="77777777" w:rsidR="00FA06DA" w:rsidRPr="00FF430B" w:rsidRDefault="00FA06DA" w:rsidP="00196AB4">
            <w:pPr>
              <w:keepNext/>
              <w:keepLines/>
              <w:tabs>
                <w:tab w:val="left" w:pos="567"/>
              </w:tabs>
              <w:spacing w:before="200"/>
              <w:jc w:val="both"/>
              <w:outlineLvl w:val="2"/>
              <w:rPr>
                <w:bCs/>
              </w:rPr>
            </w:pPr>
          </w:p>
        </w:tc>
        <w:tc>
          <w:tcPr>
            <w:tcW w:w="1036" w:type="pct"/>
          </w:tcPr>
          <w:p w14:paraId="477485C7" w14:textId="77777777" w:rsidR="00FA06DA" w:rsidRPr="00FF430B" w:rsidRDefault="00FA06DA" w:rsidP="00196AB4">
            <w:pPr>
              <w:keepNext/>
              <w:keepLines/>
              <w:tabs>
                <w:tab w:val="left" w:pos="567"/>
              </w:tabs>
              <w:spacing w:before="200"/>
              <w:jc w:val="both"/>
              <w:outlineLvl w:val="2"/>
              <w:rPr>
                <w:bCs/>
              </w:rPr>
            </w:pPr>
          </w:p>
        </w:tc>
        <w:tc>
          <w:tcPr>
            <w:tcW w:w="1056" w:type="pct"/>
          </w:tcPr>
          <w:p w14:paraId="5C3CF3EA" w14:textId="77777777" w:rsidR="00FA06DA" w:rsidRPr="00FF430B" w:rsidRDefault="00FA06DA" w:rsidP="00196AB4">
            <w:pPr>
              <w:keepNext/>
              <w:keepLines/>
              <w:tabs>
                <w:tab w:val="left" w:pos="567"/>
              </w:tabs>
              <w:spacing w:before="200"/>
              <w:jc w:val="both"/>
              <w:outlineLvl w:val="2"/>
              <w:rPr>
                <w:bCs/>
              </w:rPr>
            </w:pPr>
          </w:p>
        </w:tc>
        <w:tc>
          <w:tcPr>
            <w:tcW w:w="908" w:type="pct"/>
          </w:tcPr>
          <w:p w14:paraId="29665152" w14:textId="77777777" w:rsidR="00FA06DA" w:rsidRPr="00FF430B" w:rsidRDefault="00FA06DA" w:rsidP="00196AB4">
            <w:pPr>
              <w:keepNext/>
              <w:keepLines/>
              <w:tabs>
                <w:tab w:val="left" w:pos="567"/>
              </w:tabs>
              <w:spacing w:before="200"/>
              <w:jc w:val="both"/>
              <w:outlineLvl w:val="2"/>
              <w:rPr>
                <w:bCs/>
              </w:rPr>
            </w:pPr>
          </w:p>
        </w:tc>
      </w:tr>
      <w:tr w:rsidR="00FA06DA" w:rsidRPr="00EC30C2" w14:paraId="453C18EE" w14:textId="77777777" w:rsidTr="00233538">
        <w:trPr>
          <w:cantSplit/>
          <w:trHeight w:val="140"/>
        </w:trPr>
        <w:tc>
          <w:tcPr>
            <w:tcW w:w="273" w:type="pct"/>
          </w:tcPr>
          <w:p w14:paraId="234B9F55" w14:textId="77777777" w:rsidR="00FA06DA" w:rsidRPr="00FF430B" w:rsidRDefault="00FA06DA" w:rsidP="00196AB4">
            <w:pPr>
              <w:keepNext/>
              <w:keepLines/>
              <w:tabs>
                <w:tab w:val="left" w:pos="567"/>
              </w:tabs>
              <w:spacing w:before="200"/>
              <w:jc w:val="both"/>
              <w:outlineLvl w:val="2"/>
              <w:rPr>
                <w:bCs/>
              </w:rPr>
            </w:pPr>
          </w:p>
        </w:tc>
        <w:tc>
          <w:tcPr>
            <w:tcW w:w="727" w:type="pct"/>
          </w:tcPr>
          <w:p w14:paraId="272C5201" w14:textId="77777777" w:rsidR="00FA06DA" w:rsidRPr="00FF430B" w:rsidRDefault="00FA06DA" w:rsidP="005B24DA">
            <w:pPr>
              <w:tabs>
                <w:tab w:val="left" w:pos="567"/>
              </w:tabs>
              <w:jc w:val="both"/>
              <w:rPr>
                <w:bCs/>
              </w:rPr>
            </w:pPr>
            <w:r w:rsidRPr="00FF430B">
              <w:rPr>
                <w:bCs/>
              </w:rPr>
              <w:t>Inginer-șef</w:t>
            </w:r>
          </w:p>
        </w:tc>
        <w:tc>
          <w:tcPr>
            <w:tcW w:w="1000" w:type="pct"/>
          </w:tcPr>
          <w:p w14:paraId="6A52A6D5" w14:textId="77777777" w:rsidR="00FA06DA" w:rsidRPr="00FF430B" w:rsidRDefault="00FA06DA" w:rsidP="00196AB4">
            <w:pPr>
              <w:keepNext/>
              <w:keepLines/>
              <w:tabs>
                <w:tab w:val="left" w:pos="567"/>
              </w:tabs>
              <w:spacing w:before="200"/>
              <w:jc w:val="both"/>
              <w:outlineLvl w:val="2"/>
              <w:rPr>
                <w:bCs/>
              </w:rPr>
            </w:pPr>
          </w:p>
        </w:tc>
        <w:tc>
          <w:tcPr>
            <w:tcW w:w="1036" w:type="pct"/>
          </w:tcPr>
          <w:p w14:paraId="7FD73B9A" w14:textId="77777777" w:rsidR="00FA06DA" w:rsidRPr="00FF430B" w:rsidRDefault="00FA06DA" w:rsidP="00196AB4">
            <w:pPr>
              <w:keepNext/>
              <w:keepLines/>
              <w:tabs>
                <w:tab w:val="left" w:pos="567"/>
              </w:tabs>
              <w:spacing w:before="200"/>
              <w:jc w:val="both"/>
              <w:outlineLvl w:val="2"/>
              <w:rPr>
                <w:bCs/>
              </w:rPr>
            </w:pPr>
          </w:p>
        </w:tc>
        <w:tc>
          <w:tcPr>
            <w:tcW w:w="1056" w:type="pct"/>
          </w:tcPr>
          <w:p w14:paraId="7F16774E" w14:textId="77777777" w:rsidR="00FA06DA" w:rsidRPr="00FF430B" w:rsidRDefault="00FA06DA" w:rsidP="00196AB4">
            <w:pPr>
              <w:keepNext/>
              <w:keepLines/>
              <w:tabs>
                <w:tab w:val="left" w:pos="567"/>
              </w:tabs>
              <w:spacing w:before="200"/>
              <w:jc w:val="both"/>
              <w:outlineLvl w:val="2"/>
              <w:rPr>
                <w:bCs/>
              </w:rPr>
            </w:pPr>
          </w:p>
        </w:tc>
        <w:tc>
          <w:tcPr>
            <w:tcW w:w="908" w:type="pct"/>
          </w:tcPr>
          <w:p w14:paraId="1BEBEEFD" w14:textId="77777777" w:rsidR="00FA06DA" w:rsidRPr="00FF430B" w:rsidRDefault="00FA06DA" w:rsidP="00196AB4">
            <w:pPr>
              <w:keepNext/>
              <w:keepLines/>
              <w:tabs>
                <w:tab w:val="left" w:pos="567"/>
              </w:tabs>
              <w:spacing w:before="200"/>
              <w:jc w:val="both"/>
              <w:outlineLvl w:val="2"/>
              <w:rPr>
                <w:bCs/>
              </w:rPr>
            </w:pPr>
          </w:p>
        </w:tc>
      </w:tr>
      <w:tr w:rsidR="00FA06DA" w:rsidRPr="00EC30C2" w14:paraId="50E14DD6" w14:textId="77777777" w:rsidTr="00233538">
        <w:trPr>
          <w:cantSplit/>
          <w:trHeight w:val="140"/>
        </w:trPr>
        <w:tc>
          <w:tcPr>
            <w:tcW w:w="273" w:type="pct"/>
          </w:tcPr>
          <w:p w14:paraId="2D954511" w14:textId="77777777" w:rsidR="00FA06DA" w:rsidRPr="00FF430B" w:rsidRDefault="00FA06DA" w:rsidP="00196AB4">
            <w:pPr>
              <w:keepNext/>
              <w:keepLines/>
              <w:tabs>
                <w:tab w:val="left" w:pos="567"/>
              </w:tabs>
              <w:spacing w:before="200"/>
              <w:jc w:val="both"/>
              <w:outlineLvl w:val="2"/>
              <w:rPr>
                <w:bCs/>
              </w:rPr>
            </w:pPr>
          </w:p>
        </w:tc>
        <w:tc>
          <w:tcPr>
            <w:tcW w:w="727" w:type="pct"/>
          </w:tcPr>
          <w:p w14:paraId="52877883" w14:textId="77777777" w:rsidR="00FA06DA" w:rsidRPr="00FF430B" w:rsidRDefault="00FA06DA" w:rsidP="00196AB4">
            <w:pPr>
              <w:tabs>
                <w:tab w:val="left" w:pos="567"/>
              </w:tabs>
              <w:jc w:val="both"/>
              <w:rPr>
                <w:bCs/>
              </w:rPr>
            </w:pPr>
            <w:r w:rsidRPr="00FF430B">
              <w:rPr>
                <w:bCs/>
              </w:rPr>
              <w:t>Diriginţi de şantier</w:t>
            </w:r>
          </w:p>
        </w:tc>
        <w:tc>
          <w:tcPr>
            <w:tcW w:w="1000" w:type="pct"/>
          </w:tcPr>
          <w:p w14:paraId="3227238A" w14:textId="77777777" w:rsidR="00FA06DA" w:rsidRPr="00FF430B" w:rsidRDefault="00FA06DA" w:rsidP="00196AB4">
            <w:pPr>
              <w:keepNext/>
              <w:keepLines/>
              <w:tabs>
                <w:tab w:val="left" w:pos="567"/>
              </w:tabs>
              <w:spacing w:before="200"/>
              <w:jc w:val="both"/>
              <w:outlineLvl w:val="2"/>
              <w:rPr>
                <w:bCs/>
              </w:rPr>
            </w:pPr>
          </w:p>
        </w:tc>
        <w:tc>
          <w:tcPr>
            <w:tcW w:w="1036" w:type="pct"/>
          </w:tcPr>
          <w:p w14:paraId="228B38D4" w14:textId="77777777" w:rsidR="00FA06DA" w:rsidRPr="00FF430B" w:rsidRDefault="00FA06DA" w:rsidP="00196AB4">
            <w:pPr>
              <w:keepNext/>
              <w:keepLines/>
              <w:tabs>
                <w:tab w:val="left" w:pos="567"/>
              </w:tabs>
              <w:spacing w:before="200"/>
              <w:jc w:val="both"/>
              <w:outlineLvl w:val="2"/>
              <w:rPr>
                <w:bCs/>
              </w:rPr>
            </w:pPr>
          </w:p>
        </w:tc>
        <w:tc>
          <w:tcPr>
            <w:tcW w:w="1056" w:type="pct"/>
          </w:tcPr>
          <w:p w14:paraId="520FF2BC" w14:textId="77777777" w:rsidR="00FA06DA" w:rsidRPr="00FF430B" w:rsidRDefault="00FA06DA" w:rsidP="00196AB4">
            <w:pPr>
              <w:keepNext/>
              <w:keepLines/>
              <w:tabs>
                <w:tab w:val="left" w:pos="567"/>
              </w:tabs>
              <w:spacing w:before="200"/>
              <w:jc w:val="both"/>
              <w:outlineLvl w:val="2"/>
              <w:rPr>
                <w:bCs/>
              </w:rPr>
            </w:pPr>
          </w:p>
        </w:tc>
        <w:tc>
          <w:tcPr>
            <w:tcW w:w="908" w:type="pct"/>
          </w:tcPr>
          <w:p w14:paraId="48DFE858" w14:textId="77777777" w:rsidR="00FA06DA" w:rsidRPr="00FF430B" w:rsidRDefault="00FA06DA" w:rsidP="00196AB4">
            <w:pPr>
              <w:keepNext/>
              <w:keepLines/>
              <w:tabs>
                <w:tab w:val="left" w:pos="567"/>
              </w:tabs>
              <w:spacing w:before="200"/>
              <w:jc w:val="both"/>
              <w:outlineLvl w:val="2"/>
              <w:rPr>
                <w:bCs/>
              </w:rPr>
            </w:pPr>
          </w:p>
        </w:tc>
      </w:tr>
      <w:tr w:rsidR="00FA06DA" w:rsidRPr="00EC30C2" w14:paraId="0C3E0769" w14:textId="77777777" w:rsidTr="00233538">
        <w:trPr>
          <w:cantSplit/>
          <w:trHeight w:val="140"/>
        </w:trPr>
        <w:tc>
          <w:tcPr>
            <w:tcW w:w="273" w:type="pct"/>
          </w:tcPr>
          <w:p w14:paraId="6E73EAB9" w14:textId="77777777" w:rsidR="00FA06DA" w:rsidRPr="00FF430B" w:rsidRDefault="00FA06DA" w:rsidP="00196AB4">
            <w:pPr>
              <w:keepNext/>
              <w:keepLines/>
              <w:tabs>
                <w:tab w:val="left" w:pos="567"/>
              </w:tabs>
              <w:spacing w:before="200"/>
              <w:jc w:val="both"/>
              <w:outlineLvl w:val="2"/>
              <w:rPr>
                <w:bCs/>
              </w:rPr>
            </w:pPr>
          </w:p>
        </w:tc>
        <w:tc>
          <w:tcPr>
            <w:tcW w:w="727" w:type="pct"/>
          </w:tcPr>
          <w:p w14:paraId="7000AF32" w14:textId="77777777" w:rsidR="00FA06DA" w:rsidRPr="00FF430B" w:rsidRDefault="00FA06DA" w:rsidP="00196AB4">
            <w:pPr>
              <w:tabs>
                <w:tab w:val="left" w:pos="567"/>
              </w:tabs>
              <w:jc w:val="both"/>
              <w:rPr>
                <w:bCs/>
              </w:rPr>
            </w:pPr>
            <w:r w:rsidRPr="00FF430B">
              <w:rPr>
                <w:bCs/>
              </w:rPr>
              <w:t>Maiştri</w:t>
            </w:r>
          </w:p>
        </w:tc>
        <w:tc>
          <w:tcPr>
            <w:tcW w:w="1000" w:type="pct"/>
          </w:tcPr>
          <w:p w14:paraId="654DF1E5" w14:textId="77777777" w:rsidR="00FA06DA" w:rsidRPr="00FF430B" w:rsidRDefault="00FA06DA" w:rsidP="00196AB4">
            <w:pPr>
              <w:keepNext/>
              <w:keepLines/>
              <w:tabs>
                <w:tab w:val="left" w:pos="567"/>
              </w:tabs>
              <w:spacing w:before="200"/>
              <w:jc w:val="both"/>
              <w:outlineLvl w:val="2"/>
              <w:rPr>
                <w:bCs/>
              </w:rPr>
            </w:pPr>
          </w:p>
        </w:tc>
        <w:tc>
          <w:tcPr>
            <w:tcW w:w="1036" w:type="pct"/>
          </w:tcPr>
          <w:p w14:paraId="7A45CB35" w14:textId="77777777" w:rsidR="00FA06DA" w:rsidRPr="00FF430B" w:rsidRDefault="00FA06DA" w:rsidP="00196AB4">
            <w:pPr>
              <w:keepNext/>
              <w:keepLines/>
              <w:tabs>
                <w:tab w:val="left" w:pos="567"/>
              </w:tabs>
              <w:spacing w:before="200"/>
              <w:jc w:val="both"/>
              <w:outlineLvl w:val="2"/>
              <w:rPr>
                <w:bCs/>
              </w:rPr>
            </w:pPr>
          </w:p>
        </w:tc>
        <w:tc>
          <w:tcPr>
            <w:tcW w:w="1056" w:type="pct"/>
          </w:tcPr>
          <w:p w14:paraId="6291BB78" w14:textId="77777777" w:rsidR="00FA06DA" w:rsidRPr="00FF430B" w:rsidRDefault="00FA06DA" w:rsidP="00196AB4">
            <w:pPr>
              <w:keepNext/>
              <w:keepLines/>
              <w:tabs>
                <w:tab w:val="left" w:pos="567"/>
              </w:tabs>
              <w:spacing w:before="200"/>
              <w:jc w:val="both"/>
              <w:outlineLvl w:val="2"/>
              <w:rPr>
                <w:bCs/>
              </w:rPr>
            </w:pPr>
          </w:p>
        </w:tc>
        <w:tc>
          <w:tcPr>
            <w:tcW w:w="908" w:type="pct"/>
          </w:tcPr>
          <w:p w14:paraId="0BD1D751" w14:textId="77777777" w:rsidR="00FA06DA" w:rsidRPr="00FF430B" w:rsidRDefault="00FA06DA" w:rsidP="00196AB4">
            <w:pPr>
              <w:keepNext/>
              <w:keepLines/>
              <w:tabs>
                <w:tab w:val="left" w:pos="567"/>
              </w:tabs>
              <w:spacing w:before="200"/>
              <w:jc w:val="both"/>
              <w:outlineLvl w:val="2"/>
              <w:rPr>
                <w:bCs/>
              </w:rPr>
            </w:pPr>
          </w:p>
        </w:tc>
      </w:tr>
      <w:tr w:rsidR="00FA06DA" w:rsidRPr="00EC30C2" w14:paraId="51A8FA3C" w14:textId="77777777" w:rsidTr="00233538">
        <w:trPr>
          <w:cantSplit/>
          <w:trHeight w:val="1270"/>
        </w:trPr>
        <w:tc>
          <w:tcPr>
            <w:tcW w:w="273" w:type="pct"/>
          </w:tcPr>
          <w:p w14:paraId="42AEF779" w14:textId="77777777" w:rsidR="00FA06DA" w:rsidRPr="00FF430B" w:rsidRDefault="00FA06DA" w:rsidP="00196AB4">
            <w:pPr>
              <w:keepNext/>
              <w:keepLines/>
              <w:tabs>
                <w:tab w:val="left" w:pos="567"/>
              </w:tabs>
              <w:spacing w:before="200"/>
              <w:jc w:val="both"/>
              <w:outlineLvl w:val="2"/>
              <w:rPr>
                <w:bCs/>
              </w:rPr>
            </w:pPr>
          </w:p>
        </w:tc>
        <w:tc>
          <w:tcPr>
            <w:tcW w:w="727" w:type="pct"/>
          </w:tcPr>
          <w:p w14:paraId="4D58BCDD" w14:textId="77777777" w:rsidR="00FA06DA" w:rsidRPr="00FF430B" w:rsidRDefault="00FA06DA" w:rsidP="00196AB4">
            <w:pPr>
              <w:tabs>
                <w:tab w:val="left" w:pos="567"/>
              </w:tabs>
              <w:jc w:val="both"/>
              <w:rPr>
                <w:bCs/>
              </w:rPr>
            </w:pPr>
            <w:r w:rsidRPr="00FF430B">
              <w:rPr>
                <w:bCs/>
              </w:rPr>
              <w:t>Specialişti</w:t>
            </w:r>
          </w:p>
          <w:p w14:paraId="6052574E" w14:textId="77777777" w:rsidR="00FA06DA" w:rsidRPr="00FF430B" w:rsidRDefault="00FA06DA" w:rsidP="00196AB4">
            <w:pPr>
              <w:tabs>
                <w:tab w:val="left" w:pos="567"/>
              </w:tabs>
              <w:jc w:val="both"/>
              <w:rPr>
                <w:bCs/>
              </w:rPr>
            </w:pPr>
            <w:r w:rsidRPr="00FF430B">
              <w:rPr>
                <w:bCs/>
              </w:rPr>
              <w:t>……………</w:t>
            </w:r>
          </w:p>
          <w:p w14:paraId="51EC3030" w14:textId="77777777" w:rsidR="00FA06DA" w:rsidRPr="00FF430B" w:rsidRDefault="00FA06DA" w:rsidP="00196AB4">
            <w:pPr>
              <w:tabs>
                <w:tab w:val="left" w:pos="567"/>
              </w:tabs>
              <w:jc w:val="both"/>
              <w:rPr>
                <w:bCs/>
              </w:rPr>
            </w:pPr>
            <w:r w:rsidRPr="00FF430B">
              <w:rPr>
                <w:bCs/>
              </w:rPr>
              <w:t>……………</w:t>
            </w:r>
          </w:p>
          <w:p w14:paraId="6D018E02" w14:textId="77777777" w:rsidR="00FA06DA" w:rsidRPr="00FF430B" w:rsidRDefault="00FA06DA" w:rsidP="00196AB4">
            <w:pPr>
              <w:tabs>
                <w:tab w:val="left" w:pos="567"/>
              </w:tabs>
              <w:jc w:val="both"/>
              <w:rPr>
                <w:bCs/>
              </w:rPr>
            </w:pPr>
            <w:r w:rsidRPr="00FF430B">
              <w:rPr>
                <w:bCs/>
              </w:rPr>
              <w:t>…………….</w:t>
            </w:r>
          </w:p>
        </w:tc>
        <w:tc>
          <w:tcPr>
            <w:tcW w:w="1000" w:type="pct"/>
          </w:tcPr>
          <w:p w14:paraId="6FB1C421" w14:textId="77777777" w:rsidR="00FA06DA" w:rsidRPr="00FF430B" w:rsidRDefault="00FA06DA" w:rsidP="00196AB4">
            <w:pPr>
              <w:keepNext/>
              <w:keepLines/>
              <w:tabs>
                <w:tab w:val="left" w:pos="567"/>
              </w:tabs>
              <w:spacing w:before="200"/>
              <w:jc w:val="both"/>
              <w:outlineLvl w:val="2"/>
              <w:rPr>
                <w:bCs/>
              </w:rPr>
            </w:pPr>
          </w:p>
        </w:tc>
        <w:tc>
          <w:tcPr>
            <w:tcW w:w="1036" w:type="pct"/>
          </w:tcPr>
          <w:p w14:paraId="11BE2B4A" w14:textId="77777777" w:rsidR="00FA06DA" w:rsidRPr="00FF430B" w:rsidRDefault="00FA06DA" w:rsidP="00196AB4">
            <w:pPr>
              <w:keepNext/>
              <w:keepLines/>
              <w:tabs>
                <w:tab w:val="left" w:pos="567"/>
              </w:tabs>
              <w:spacing w:before="200"/>
              <w:jc w:val="both"/>
              <w:outlineLvl w:val="2"/>
              <w:rPr>
                <w:bCs/>
              </w:rPr>
            </w:pPr>
          </w:p>
        </w:tc>
        <w:tc>
          <w:tcPr>
            <w:tcW w:w="1056" w:type="pct"/>
          </w:tcPr>
          <w:p w14:paraId="478F6EC1" w14:textId="77777777" w:rsidR="00FA06DA" w:rsidRPr="00FF430B" w:rsidRDefault="00FA06DA" w:rsidP="00196AB4">
            <w:pPr>
              <w:keepNext/>
              <w:keepLines/>
              <w:tabs>
                <w:tab w:val="left" w:pos="567"/>
              </w:tabs>
              <w:spacing w:before="200"/>
              <w:jc w:val="both"/>
              <w:outlineLvl w:val="2"/>
              <w:rPr>
                <w:bCs/>
              </w:rPr>
            </w:pPr>
          </w:p>
        </w:tc>
        <w:tc>
          <w:tcPr>
            <w:tcW w:w="908" w:type="pct"/>
          </w:tcPr>
          <w:p w14:paraId="6498B6C8" w14:textId="77777777" w:rsidR="00FA06DA" w:rsidRPr="00FF430B" w:rsidRDefault="00FA06DA" w:rsidP="00196AB4">
            <w:pPr>
              <w:keepNext/>
              <w:keepLines/>
              <w:tabs>
                <w:tab w:val="left" w:pos="567"/>
              </w:tabs>
              <w:spacing w:before="200"/>
              <w:jc w:val="both"/>
              <w:outlineLvl w:val="2"/>
              <w:rPr>
                <w:bCs/>
              </w:rPr>
            </w:pPr>
          </w:p>
        </w:tc>
      </w:tr>
    </w:tbl>
    <w:p w14:paraId="5A94B8FF" w14:textId="77777777" w:rsidR="00FA06DA" w:rsidRPr="00FF430B" w:rsidRDefault="00FA06DA" w:rsidP="00196AB4">
      <w:pPr>
        <w:jc w:val="both"/>
        <w:rPr>
          <w:rFonts w:eastAsia="PMingLiU"/>
          <w:lang w:eastAsia="zh-CN"/>
        </w:rPr>
      </w:pPr>
    </w:p>
    <w:p w14:paraId="1689E961" w14:textId="77777777" w:rsidR="00FA06DA" w:rsidRPr="00FF430B" w:rsidRDefault="00FA06DA" w:rsidP="00196AB4">
      <w:pPr>
        <w:jc w:val="both"/>
        <w:rPr>
          <w:rFonts w:eastAsia="PMingLiU"/>
          <w:lang w:eastAsia="zh-CN"/>
        </w:rPr>
      </w:pPr>
      <w:r w:rsidRPr="00FF430B">
        <w:rPr>
          <w:rFonts w:eastAsia="PMingLiU"/>
          <w:lang w:eastAsia="zh-CN"/>
        </w:rPr>
        <w:t>Semnat: _________________________________________</w:t>
      </w:r>
    </w:p>
    <w:p w14:paraId="43CAE071" w14:textId="77777777" w:rsidR="00FA06DA" w:rsidRPr="00FF430B" w:rsidRDefault="00FA06DA" w:rsidP="00196AB4">
      <w:pPr>
        <w:jc w:val="both"/>
        <w:rPr>
          <w:rFonts w:eastAsia="PMingLiU"/>
          <w:lang w:eastAsia="zh-CN"/>
        </w:rPr>
      </w:pPr>
      <w:r w:rsidRPr="00FF430B">
        <w:rPr>
          <w:rFonts w:eastAsia="PMingLiU"/>
          <w:lang w:eastAsia="zh-CN"/>
        </w:rPr>
        <w:t>Nume: __________________________________________</w:t>
      </w:r>
    </w:p>
    <w:p w14:paraId="59111D5A" w14:textId="77777777" w:rsidR="00FA06DA" w:rsidRPr="00FF430B" w:rsidRDefault="00FA06DA" w:rsidP="00196AB4">
      <w:pPr>
        <w:jc w:val="both"/>
        <w:rPr>
          <w:rFonts w:eastAsia="PMingLiU"/>
          <w:lang w:eastAsia="zh-CN"/>
        </w:rPr>
      </w:pPr>
      <w:r w:rsidRPr="00FF430B">
        <w:rPr>
          <w:rFonts w:eastAsia="PMingLiU"/>
          <w:lang w:eastAsia="zh-CN"/>
        </w:rPr>
        <w:t>Funcţia în cadrul întreprinderii: ____________________________</w:t>
      </w:r>
    </w:p>
    <w:p w14:paraId="009FD86C" w14:textId="77777777" w:rsidR="00FA06DA" w:rsidRPr="00FF430B" w:rsidRDefault="00FA06DA" w:rsidP="00196AB4">
      <w:pPr>
        <w:jc w:val="both"/>
        <w:rPr>
          <w:rFonts w:eastAsia="PMingLiU"/>
          <w:lang w:eastAsia="zh-CN"/>
        </w:rPr>
      </w:pPr>
      <w:r w:rsidRPr="00FF430B">
        <w:rPr>
          <w:rFonts w:eastAsia="PMingLiU"/>
          <w:lang w:eastAsia="zh-CN"/>
        </w:rPr>
        <w:t>Denumirea întreprinderii: _________________________________</w:t>
      </w:r>
    </w:p>
    <w:p w14:paraId="0F3E48BB" w14:textId="77777777" w:rsidR="00FA06DA" w:rsidRPr="00FF430B" w:rsidRDefault="00FA06DA" w:rsidP="004F77F1">
      <w:pPr>
        <w:spacing w:after="200" w:line="276" w:lineRule="auto"/>
        <w:rPr>
          <w:rFonts w:eastAsia="PMingLiU"/>
          <w:lang w:eastAsia="zh-CN"/>
        </w:rPr>
      </w:pPr>
      <w:bookmarkStart w:id="58" w:name="_Toc449692114"/>
    </w:p>
    <w:p w14:paraId="6378E8D4" w14:textId="77777777" w:rsidR="00FA06DA" w:rsidRPr="00FF430B" w:rsidRDefault="00FA06DA" w:rsidP="004F77F1">
      <w:pPr>
        <w:spacing w:line="276" w:lineRule="auto"/>
        <w:jc w:val="center"/>
        <w:rPr>
          <w:rFonts w:eastAsia="PMingLiU"/>
          <w:b/>
          <w:lang w:eastAsia="zh-CN"/>
        </w:rPr>
      </w:pPr>
    </w:p>
    <w:p w14:paraId="3088E984" w14:textId="77777777" w:rsidR="00FA06DA" w:rsidRPr="00FF430B" w:rsidRDefault="00FA06DA" w:rsidP="004F77F1">
      <w:pPr>
        <w:spacing w:line="276" w:lineRule="auto"/>
        <w:jc w:val="center"/>
        <w:rPr>
          <w:rFonts w:eastAsia="PMingLiU"/>
          <w:b/>
          <w:lang w:eastAsia="zh-CN"/>
        </w:rPr>
      </w:pPr>
    </w:p>
    <w:p w14:paraId="0F733CAE" w14:textId="77777777" w:rsidR="00FA06DA" w:rsidRPr="00FF430B" w:rsidRDefault="00FA06DA" w:rsidP="004F77F1">
      <w:pPr>
        <w:spacing w:line="276" w:lineRule="auto"/>
        <w:jc w:val="center"/>
        <w:rPr>
          <w:rFonts w:eastAsia="PMingLiU"/>
          <w:b/>
          <w:lang w:eastAsia="zh-CN"/>
        </w:rPr>
      </w:pPr>
    </w:p>
    <w:p w14:paraId="52EB9CE0" w14:textId="77777777" w:rsidR="00FA06DA" w:rsidRPr="00FF430B" w:rsidRDefault="00FA06DA" w:rsidP="004F77F1">
      <w:pPr>
        <w:spacing w:line="276" w:lineRule="auto"/>
        <w:jc w:val="center"/>
        <w:rPr>
          <w:rFonts w:eastAsia="PMingLiU"/>
          <w:b/>
          <w:lang w:eastAsia="zh-CN"/>
        </w:rPr>
      </w:pPr>
    </w:p>
    <w:p w14:paraId="33EE2A06" w14:textId="77777777" w:rsidR="00FA06DA" w:rsidRPr="00FF430B" w:rsidRDefault="00FA06DA" w:rsidP="004F77F1">
      <w:pPr>
        <w:spacing w:line="276" w:lineRule="auto"/>
        <w:jc w:val="center"/>
        <w:rPr>
          <w:rFonts w:eastAsia="PMingLiU"/>
          <w:b/>
          <w:lang w:eastAsia="zh-CN"/>
        </w:rPr>
      </w:pPr>
    </w:p>
    <w:p w14:paraId="52CEEA31" w14:textId="77777777" w:rsidR="00FA06DA" w:rsidRPr="00FF430B" w:rsidRDefault="00FA06DA" w:rsidP="004F77F1">
      <w:pPr>
        <w:spacing w:line="276" w:lineRule="auto"/>
        <w:jc w:val="center"/>
        <w:rPr>
          <w:rFonts w:eastAsia="PMingLiU"/>
          <w:b/>
          <w:lang w:eastAsia="zh-CN"/>
        </w:rPr>
      </w:pPr>
    </w:p>
    <w:p w14:paraId="66FB349D" w14:textId="77777777" w:rsidR="00FA06DA" w:rsidRPr="00FF430B" w:rsidRDefault="00FA06DA" w:rsidP="004F77F1">
      <w:pPr>
        <w:spacing w:line="276" w:lineRule="auto"/>
        <w:jc w:val="center"/>
        <w:rPr>
          <w:rFonts w:eastAsia="PMingLiU"/>
          <w:b/>
          <w:lang w:eastAsia="zh-CN"/>
        </w:rPr>
      </w:pPr>
    </w:p>
    <w:p w14:paraId="4E1E4A91" w14:textId="77777777" w:rsidR="00FA06DA" w:rsidRPr="00FF430B" w:rsidRDefault="00FA06DA" w:rsidP="004F77F1">
      <w:pPr>
        <w:spacing w:line="276" w:lineRule="auto"/>
        <w:jc w:val="center"/>
        <w:rPr>
          <w:rFonts w:eastAsia="PMingLiU"/>
          <w:b/>
          <w:lang w:eastAsia="zh-CN"/>
        </w:rPr>
      </w:pPr>
    </w:p>
    <w:p w14:paraId="7B1F8D37" w14:textId="77777777" w:rsidR="00FA06DA" w:rsidRPr="00FF430B" w:rsidRDefault="00FA06DA" w:rsidP="004F77F1">
      <w:pPr>
        <w:spacing w:line="276" w:lineRule="auto"/>
        <w:jc w:val="center"/>
        <w:rPr>
          <w:rFonts w:eastAsia="PMingLiU"/>
          <w:b/>
          <w:lang w:eastAsia="zh-CN"/>
        </w:rPr>
      </w:pPr>
    </w:p>
    <w:p w14:paraId="04797071" w14:textId="77777777" w:rsidR="00FA06DA" w:rsidRPr="00FF430B" w:rsidRDefault="00FA06DA" w:rsidP="004F77F1">
      <w:pPr>
        <w:spacing w:line="276" w:lineRule="auto"/>
        <w:jc w:val="center"/>
        <w:rPr>
          <w:rFonts w:eastAsia="PMingLiU"/>
          <w:b/>
          <w:lang w:eastAsia="zh-CN"/>
        </w:rPr>
      </w:pPr>
    </w:p>
    <w:p w14:paraId="41DB6376" w14:textId="77777777" w:rsidR="00FA06DA" w:rsidRPr="00FF430B" w:rsidRDefault="00FA06DA" w:rsidP="004F77F1">
      <w:pPr>
        <w:spacing w:line="276" w:lineRule="auto"/>
        <w:jc w:val="center"/>
        <w:rPr>
          <w:rFonts w:eastAsia="PMingLiU"/>
          <w:b/>
          <w:lang w:eastAsia="zh-CN"/>
        </w:rPr>
      </w:pPr>
    </w:p>
    <w:p w14:paraId="1883797D" w14:textId="77777777" w:rsidR="00FA06DA" w:rsidRPr="00FF430B" w:rsidRDefault="00FA06DA" w:rsidP="004F77F1">
      <w:pPr>
        <w:spacing w:line="276" w:lineRule="auto"/>
        <w:jc w:val="center"/>
        <w:rPr>
          <w:rFonts w:eastAsia="PMingLiU"/>
          <w:b/>
          <w:lang w:eastAsia="zh-CN"/>
        </w:rPr>
      </w:pPr>
    </w:p>
    <w:p w14:paraId="06D87F2A" w14:textId="77777777" w:rsidR="00FA06DA" w:rsidRPr="00FF430B" w:rsidRDefault="00FA06DA" w:rsidP="004F77F1">
      <w:pPr>
        <w:spacing w:line="276" w:lineRule="auto"/>
        <w:jc w:val="center"/>
        <w:rPr>
          <w:rFonts w:eastAsia="PMingLiU"/>
          <w:b/>
          <w:lang w:eastAsia="zh-CN"/>
        </w:rPr>
      </w:pPr>
    </w:p>
    <w:p w14:paraId="3A931E10" w14:textId="77777777" w:rsidR="00FA06DA" w:rsidRPr="00FF430B" w:rsidRDefault="00FA06DA" w:rsidP="004F77F1">
      <w:pPr>
        <w:spacing w:line="276" w:lineRule="auto"/>
        <w:jc w:val="center"/>
        <w:rPr>
          <w:rFonts w:eastAsia="PMingLiU"/>
          <w:b/>
          <w:lang w:eastAsia="zh-CN"/>
        </w:rPr>
      </w:pPr>
    </w:p>
    <w:p w14:paraId="38F5214E" w14:textId="77777777" w:rsidR="00FA06DA" w:rsidRPr="00FF430B" w:rsidRDefault="00FA06DA" w:rsidP="004F77F1">
      <w:pPr>
        <w:spacing w:line="276" w:lineRule="auto"/>
        <w:jc w:val="center"/>
        <w:rPr>
          <w:rFonts w:eastAsia="PMingLiU"/>
          <w:b/>
          <w:lang w:eastAsia="zh-CN"/>
        </w:rPr>
      </w:pPr>
    </w:p>
    <w:p w14:paraId="2F0B90D8" w14:textId="77777777" w:rsidR="00FA06DA" w:rsidRPr="00FF430B" w:rsidRDefault="00FA06DA" w:rsidP="004F77F1">
      <w:pPr>
        <w:spacing w:line="276" w:lineRule="auto"/>
        <w:jc w:val="center"/>
        <w:rPr>
          <w:rFonts w:eastAsia="PMingLiU"/>
          <w:b/>
          <w:lang w:eastAsia="zh-CN"/>
        </w:rPr>
      </w:pPr>
    </w:p>
    <w:p w14:paraId="69C06A56" w14:textId="77777777" w:rsidR="00FA06DA" w:rsidRPr="00FF430B" w:rsidRDefault="00FA06DA" w:rsidP="00BA7FF4">
      <w:pPr>
        <w:jc w:val="right"/>
        <w:rPr>
          <w:noProof w:val="0"/>
        </w:rPr>
      </w:pPr>
    </w:p>
    <w:p w14:paraId="15BC441B"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16</w:t>
      </w:r>
    </w:p>
    <w:p w14:paraId="728D71A2" w14:textId="77777777" w:rsidR="00FA06DA" w:rsidRPr="00FF430B" w:rsidRDefault="00FA06DA" w:rsidP="00BA7FF4">
      <w:pPr>
        <w:jc w:val="right"/>
        <w:rPr>
          <w:noProof w:val="0"/>
        </w:rPr>
      </w:pPr>
      <w:r w:rsidRPr="00FF430B">
        <w:rPr>
          <w:noProof w:val="0"/>
        </w:rPr>
        <w:t>la Documentația standard nr._____</w:t>
      </w:r>
    </w:p>
    <w:p w14:paraId="374D4C0A" w14:textId="77777777" w:rsidR="00FA06DA" w:rsidRPr="00FF430B" w:rsidRDefault="00FA06DA" w:rsidP="00BA7FF4">
      <w:pPr>
        <w:jc w:val="right"/>
        <w:rPr>
          <w:noProof w:val="0"/>
        </w:rPr>
      </w:pPr>
      <w:r w:rsidRPr="00FF430B">
        <w:rPr>
          <w:noProof w:val="0"/>
        </w:rPr>
        <w:t>din “____” ________ 20___</w:t>
      </w:r>
    </w:p>
    <w:p w14:paraId="2B6ADC99" w14:textId="77777777" w:rsidR="00FA06DA" w:rsidRPr="00FF430B" w:rsidRDefault="00FA06DA" w:rsidP="004F77F1">
      <w:pPr>
        <w:spacing w:line="276" w:lineRule="auto"/>
        <w:jc w:val="center"/>
        <w:rPr>
          <w:rFonts w:eastAsia="PMingLiU"/>
          <w:b/>
          <w:lang w:eastAsia="zh-CN"/>
        </w:rPr>
      </w:pPr>
    </w:p>
    <w:p w14:paraId="3D9D9F91" w14:textId="77777777" w:rsidR="00FA06DA" w:rsidRPr="00FF430B" w:rsidRDefault="00FA06DA" w:rsidP="004F77F1">
      <w:pPr>
        <w:spacing w:line="276" w:lineRule="auto"/>
        <w:jc w:val="center"/>
        <w:rPr>
          <w:rFonts w:eastAsia="PMingLiU"/>
          <w:b/>
          <w:lang w:eastAsia="zh-CN"/>
        </w:rPr>
      </w:pPr>
    </w:p>
    <w:p w14:paraId="62FF4A2D" w14:textId="77777777" w:rsidR="00FA06DA" w:rsidRPr="00FF430B" w:rsidRDefault="00FA06DA" w:rsidP="004F77F1">
      <w:pPr>
        <w:spacing w:line="276" w:lineRule="auto"/>
        <w:jc w:val="center"/>
        <w:rPr>
          <w:rFonts w:eastAsia="PMingLiU"/>
          <w:b/>
          <w:lang w:eastAsia="zh-CN"/>
        </w:rPr>
      </w:pPr>
    </w:p>
    <w:bookmarkEnd w:id="58"/>
    <w:p w14:paraId="76CD8BA4" w14:textId="77777777" w:rsidR="00FA06DA" w:rsidRPr="00FF430B" w:rsidRDefault="00FA06DA" w:rsidP="004F77F1">
      <w:pPr>
        <w:spacing w:line="276" w:lineRule="auto"/>
        <w:jc w:val="center"/>
        <w:rPr>
          <w:rFonts w:eastAsia="PMingLiU"/>
          <w:b/>
          <w:noProof w:val="0"/>
          <w:lang w:eastAsia="zh-CN"/>
        </w:rPr>
      </w:pPr>
    </w:p>
    <w:p w14:paraId="467316FA" w14:textId="77777777" w:rsidR="00FA06DA" w:rsidRPr="00FF430B" w:rsidRDefault="00FA06DA" w:rsidP="004F77F1">
      <w:pPr>
        <w:jc w:val="center"/>
        <w:rPr>
          <w:rFonts w:eastAsia="SimSun"/>
          <w:b/>
          <w:bCs/>
          <w:iCs/>
          <w:lang w:eastAsia="zh-CN"/>
        </w:rPr>
      </w:pPr>
      <w:r w:rsidRPr="00FF430B">
        <w:rPr>
          <w:rFonts w:eastAsia="SimSun"/>
          <w:b/>
          <w:bCs/>
          <w:iCs/>
          <w:lang w:eastAsia="zh-CN"/>
        </w:rPr>
        <w:t>LISTA SUBCONTRACTANȚILOR</w:t>
      </w:r>
    </w:p>
    <w:p w14:paraId="48454D29" w14:textId="77777777" w:rsidR="00FA06DA" w:rsidRPr="00FF430B" w:rsidRDefault="00FA06DA" w:rsidP="004F77F1">
      <w:pPr>
        <w:jc w:val="center"/>
        <w:rPr>
          <w:rFonts w:eastAsia="SimSun"/>
          <w:b/>
          <w:bCs/>
          <w:iCs/>
          <w:lang w:eastAsia="zh-CN"/>
        </w:rPr>
      </w:pPr>
      <w:r w:rsidRPr="00FF430B">
        <w:rPr>
          <w:rFonts w:eastAsia="SimSun"/>
          <w:b/>
          <w:bCs/>
          <w:iCs/>
          <w:lang w:eastAsia="zh-CN"/>
        </w:rPr>
        <w:t>ŞI PARTEA/PĂRŢILE DIN CONTRACT CARE SUNT</w:t>
      </w:r>
    </w:p>
    <w:p w14:paraId="25ADFDA8" w14:textId="77777777" w:rsidR="00FA06DA" w:rsidRPr="00FF430B" w:rsidRDefault="00FA06DA" w:rsidP="004F77F1">
      <w:pPr>
        <w:jc w:val="center"/>
        <w:rPr>
          <w:rFonts w:eastAsia="SimSun"/>
          <w:b/>
          <w:bCs/>
          <w:iCs/>
          <w:lang w:eastAsia="zh-CN"/>
        </w:rPr>
      </w:pPr>
      <w:r w:rsidRPr="00FF430B">
        <w:rPr>
          <w:rFonts w:eastAsia="SimSun"/>
          <w:b/>
          <w:bCs/>
          <w:iCs/>
          <w:lang w:eastAsia="zh-CN"/>
        </w:rPr>
        <w:t>ÎNDEPLINITE DE ACEŞTIA</w:t>
      </w:r>
    </w:p>
    <w:p w14:paraId="1EE8CEC1" w14:textId="77777777" w:rsidR="00FA06DA" w:rsidRPr="00FF430B" w:rsidRDefault="00FA06DA"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FA06DA" w:rsidRPr="00EC30C2" w14:paraId="4636AD0A" w14:textId="77777777" w:rsidTr="00233538">
        <w:trPr>
          <w:cantSplit/>
          <w:trHeight w:val="920"/>
        </w:trPr>
        <w:tc>
          <w:tcPr>
            <w:tcW w:w="0" w:type="auto"/>
            <w:vAlign w:val="center"/>
          </w:tcPr>
          <w:p w14:paraId="645088D8" w14:textId="77777777" w:rsidR="00FA06DA" w:rsidRPr="00FF430B" w:rsidRDefault="00FA06DA" w:rsidP="00196AB4">
            <w:pPr>
              <w:tabs>
                <w:tab w:val="left" w:pos="567"/>
              </w:tabs>
              <w:jc w:val="both"/>
              <w:rPr>
                <w:b/>
              </w:rPr>
            </w:pPr>
            <w:r w:rsidRPr="00FF430B">
              <w:rPr>
                <w:b/>
              </w:rPr>
              <w:t>Nr. d/o</w:t>
            </w:r>
          </w:p>
        </w:tc>
        <w:tc>
          <w:tcPr>
            <w:tcW w:w="3126" w:type="dxa"/>
            <w:vAlign w:val="center"/>
          </w:tcPr>
          <w:p w14:paraId="009EB24B" w14:textId="77777777" w:rsidR="00FA06DA" w:rsidRPr="00FF430B" w:rsidRDefault="00FA06DA" w:rsidP="00196AB4">
            <w:pPr>
              <w:jc w:val="center"/>
              <w:rPr>
                <w:b/>
              </w:rPr>
            </w:pPr>
            <w:r w:rsidRPr="00FF430B">
              <w:rPr>
                <w:b/>
              </w:rPr>
              <w:t>Numele şi adresa subantreprenorilor</w:t>
            </w:r>
          </w:p>
        </w:tc>
        <w:tc>
          <w:tcPr>
            <w:tcW w:w="1984" w:type="dxa"/>
            <w:vAlign w:val="center"/>
          </w:tcPr>
          <w:p w14:paraId="632AA955" w14:textId="77777777" w:rsidR="00FA06DA" w:rsidRPr="00FF430B" w:rsidRDefault="00FA06DA" w:rsidP="00196AB4">
            <w:pPr>
              <w:rPr>
                <w:rFonts w:eastAsia="MS Mincho"/>
                <w:b/>
                <w:lang w:eastAsia="zh-CN"/>
              </w:rPr>
            </w:pPr>
            <w:r w:rsidRPr="00FF430B">
              <w:rPr>
                <w:rFonts w:eastAsia="MS Mincho"/>
                <w:b/>
                <w:lang w:eastAsia="zh-CN"/>
              </w:rPr>
              <w:t>Activităţi din contract</w:t>
            </w:r>
          </w:p>
        </w:tc>
        <w:tc>
          <w:tcPr>
            <w:tcW w:w="1443" w:type="dxa"/>
            <w:vAlign w:val="center"/>
          </w:tcPr>
          <w:p w14:paraId="76AF03A9" w14:textId="77777777" w:rsidR="00FA06DA" w:rsidRPr="00FF430B" w:rsidRDefault="00FA06DA" w:rsidP="00196AB4">
            <w:pPr>
              <w:rPr>
                <w:rFonts w:eastAsia="MS Mincho"/>
                <w:b/>
                <w:lang w:eastAsia="zh-CN"/>
              </w:rPr>
            </w:pPr>
            <w:r w:rsidRPr="00FF430B">
              <w:rPr>
                <w:rFonts w:eastAsia="MS Mincho"/>
                <w:b/>
                <w:lang w:eastAsia="zh-CN"/>
              </w:rPr>
              <w:t>Valoarea aproximativă</w:t>
            </w:r>
          </w:p>
        </w:tc>
        <w:tc>
          <w:tcPr>
            <w:tcW w:w="0" w:type="auto"/>
            <w:vAlign w:val="center"/>
          </w:tcPr>
          <w:p w14:paraId="332C5146" w14:textId="77777777" w:rsidR="00FA06DA" w:rsidRPr="00FF430B" w:rsidRDefault="00FA06DA" w:rsidP="00196AB4">
            <w:pPr>
              <w:rPr>
                <w:rFonts w:eastAsia="MS Mincho"/>
                <w:b/>
                <w:lang w:eastAsia="zh-CN"/>
              </w:rPr>
            </w:pPr>
            <w:r w:rsidRPr="00FF430B">
              <w:rPr>
                <w:rFonts w:eastAsia="MS Mincho"/>
                <w:b/>
                <w:lang w:eastAsia="zh-CN"/>
              </w:rPr>
              <w:t>% din valoarea contractului</w:t>
            </w:r>
          </w:p>
        </w:tc>
      </w:tr>
      <w:tr w:rsidR="00FA06DA" w:rsidRPr="00EC30C2" w14:paraId="6F5C9E9A" w14:textId="77777777" w:rsidTr="00233538">
        <w:trPr>
          <w:trHeight w:val="175"/>
        </w:trPr>
        <w:tc>
          <w:tcPr>
            <w:tcW w:w="0" w:type="auto"/>
          </w:tcPr>
          <w:p w14:paraId="3A9944D4" w14:textId="77777777" w:rsidR="00FA06DA" w:rsidRPr="00FF430B" w:rsidRDefault="00FA06DA" w:rsidP="00196AB4">
            <w:pPr>
              <w:tabs>
                <w:tab w:val="left" w:pos="567"/>
              </w:tabs>
              <w:jc w:val="both"/>
            </w:pPr>
            <w:r w:rsidRPr="00FF430B">
              <w:t>1.</w:t>
            </w:r>
          </w:p>
        </w:tc>
        <w:tc>
          <w:tcPr>
            <w:tcW w:w="3126" w:type="dxa"/>
          </w:tcPr>
          <w:p w14:paraId="24F25DF2" w14:textId="77777777" w:rsidR="00FA06DA" w:rsidRPr="00FF430B" w:rsidRDefault="00FA06DA" w:rsidP="00196AB4">
            <w:pPr>
              <w:keepNext/>
              <w:keepLines/>
              <w:tabs>
                <w:tab w:val="left" w:pos="567"/>
              </w:tabs>
              <w:spacing w:before="200"/>
              <w:jc w:val="both"/>
              <w:outlineLvl w:val="2"/>
            </w:pPr>
          </w:p>
        </w:tc>
        <w:tc>
          <w:tcPr>
            <w:tcW w:w="1984" w:type="dxa"/>
          </w:tcPr>
          <w:p w14:paraId="010ADA18" w14:textId="77777777" w:rsidR="00FA06DA" w:rsidRPr="00FF430B" w:rsidRDefault="00FA06DA" w:rsidP="00196AB4">
            <w:pPr>
              <w:keepNext/>
              <w:keepLines/>
              <w:tabs>
                <w:tab w:val="left" w:pos="567"/>
              </w:tabs>
              <w:spacing w:before="200"/>
              <w:jc w:val="both"/>
              <w:outlineLvl w:val="2"/>
            </w:pPr>
          </w:p>
        </w:tc>
        <w:tc>
          <w:tcPr>
            <w:tcW w:w="1443" w:type="dxa"/>
          </w:tcPr>
          <w:p w14:paraId="185D81A5" w14:textId="77777777" w:rsidR="00FA06DA" w:rsidRPr="00FF430B" w:rsidRDefault="00FA06DA" w:rsidP="00196AB4">
            <w:pPr>
              <w:keepNext/>
              <w:keepLines/>
              <w:tabs>
                <w:tab w:val="left" w:pos="567"/>
              </w:tabs>
              <w:spacing w:before="200"/>
              <w:jc w:val="both"/>
              <w:outlineLvl w:val="2"/>
            </w:pPr>
          </w:p>
        </w:tc>
        <w:tc>
          <w:tcPr>
            <w:tcW w:w="0" w:type="auto"/>
          </w:tcPr>
          <w:p w14:paraId="56434FE3" w14:textId="77777777" w:rsidR="00FA06DA" w:rsidRPr="00FF430B" w:rsidRDefault="00FA06DA" w:rsidP="00196AB4">
            <w:pPr>
              <w:keepNext/>
              <w:keepLines/>
              <w:tabs>
                <w:tab w:val="left" w:pos="567"/>
              </w:tabs>
              <w:spacing w:before="200"/>
              <w:jc w:val="both"/>
              <w:outlineLvl w:val="2"/>
            </w:pPr>
          </w:p>
        </w:tc>
      </w:tr>
      <w:tr w:rsidR="00FA06DA" w:rsidRPr="00EC30C2" w14:paraId="733CE624" w14:textId="77777777" w:rsidTr="00233538">
        <w:trPr>
          <w:trHeight w:val="337"/>
        </w:trPr>
        <w:tc>
          <w:tcPr>
            <w:tcW w:w="0" w:type="auto"/>
          </w:tcPr>
          <w:p w14:paraId="4F3D6817" w14:textId="77777777" w:rsidR="00FA06DA" w:rsidRPr="00FF430B" w:rsidRDefault="00FA06DA" w:rsidP="00196AB4">
            <w:pPr>
              <w:tabs>
                <w:tab w:val="left" w:pos="567"/>
              </w:tabs>
              <w:jc w:val="both"/>
            </w:pPr>
            <w:r w:rsidRPr="00FF430B">
              <w:t>2.</w:t>
            </w:r>
          </w:p>
        </w:tc>
        <w:tc>
          <w:tcPr>
            <w:tcW w:w="3126" w:type="dxa"/>
          </w:tcPr>
          <w:p w14:paraId="01CF14CC" w14:textId="77777777" w:rsidR="00FA06DA" w:rsidRPr="00FF430B" w:rsidRDefault="00FA06DA" w:rsidP="00196AB4">
            <w:pPr>
              <w:keepNext/>
              <w:keepLines/>
              <w:tabs>
                <w:tab w:val="left" w:pos="567"/>
              </w:tabs>
              <w:spacing w:before="200"/>
              <w:jc w:val="both"/>
              <w:outlineLvl w:val="2"/>
            </w:pPr>
          </w:p>
        </w:tc>
        <w:tc>
          <w:tcPr>
            <w:tcW w:w="1984" w:type="dxa"/>
          </w:tcPr>
          <w:p w14:paraId="005D92CE" w14:textId="77777777" w:rsidR="00FA06DA" w:rsidRPr="00FF430B" w:rsidRDefault="00FA06DA" w:rsidP="00196AB4">
            <w:pPr>
              <w:keepNext/>
              <w:keepLines/>
              <w:tabs>
                <w:tab w:val="left" w:pos="567"/>
              </w:tabs>
              <w:spacing w:before="200"/>
              <w:jc w:val="both"/>
              <w:outlineLvl w:val="2"/>
            </w:pPr>
          </w:p>
        </w:tc>
        <w:tc>
          <w:tcPr>
            <w:tcW w:w="1443" w:type="dxa"/>
          </w:tcPr>
          <w:p w14:paraId="20D5A143" w14:textId="77777777" w:rsidR="00FA06DA" w:rsidRPr="00FF430B" w:rsidRDefault="00FA06DA" w:rsidP="00196AB4">
            <w:pPr>
              <w:keepNext/>
              <w:keepLines/>
              <w:tabs>
                <w:tab w:val="left" w:pos="567"/>
              </w:tabs>
              <w:spacing w:before="200"/>
              <w:jc w:val="both"/>
              <w:outlineLvl w:val="2"/>
            </w:pPr>
          </w:p>
        </w:tc>
        <w:tc>
          <w:tcPr>
            <w:tcW w:w="0" w:type="auto"/>
          </w:tcPr>
          <w:p w14:paraId="3E984932" w14:textId="77777777" w:rsidR="00FA06DA" w:rsidRPr="00FF430B" w:rsidRDefault="00FA06DA" w:rsidP="00196AB4">
            <w:pPr>
              <w:keepNext/>
              <w:keepLines/>
              <w:tabs>
                <w:tab w:val="left" w:pos="567"/>
              </w:tabs>
              <w:spacing w:before="200"/>
              <w:jc w:val="both"/>
              <w:outlineLvl w:val="2"/>
            </w:pPr>
          </w:p>
        </w:tc>
      </w:tr>
      <w:tr w:rsidR="00FA06DA" w:rsidRPr="00EC30C2" w14:paraId="642EFC9E" w14:textId="77777777" w:rsidTr="00233538">
        <w:trPr>
          <w:trHeight w:val="181"/>
        </w:trPr>
        <w:tc>
          <w:tcPr>
            <w:tcW w:w="0" w:type="auto"/>
          </w:tcPr>
          <w:p w14:paraId="0255F143" w14:textId="77777777" w:rsidR="00FA06DA" w:rsidRPr="00FF430B" w:rsidRDefault="00FA06DA" w:rsidP="00196AB4">
            <w:pPr>
              <w:tabs>
                <w:tab w:val="left" w:pos="567"/>
              </w:tabs>
              <w:jc w:val="both"/>
            </w:pPr>
            <w:r w:rsidRPr="00FF430B">
              <w:t>3.</w:t>
            </w:r>
          </w:p>
        </w:tc>
        <w:tc>
          <w:tcPr>
            <w:tcW w:w="3126" w:type="dxa"/>
          </w:tcPr>
          <w:p w14:paraId="36154652" w14:textId="77777777" w:rsidR="00FA06DA" w:rsidRPr="00FF430B" w:rsidRDefault="00FA06DA" w:rsidP="00196AB4">
            <w:pPr>
              <w:keepNext/>
              <w:keepLines/>
              <w:tabs>
                <w:tab w:val="left" w:pos="567"/>
              </w:tabs>
              <w:spacing w:before="200"/>
              <w:jc w:val="both"/>
              <w:outlineLvl w:val="2"/>
            </w:pPr>
          </w:p>
        </w:tc>
        <w:tc>
          <w:tcPr>
            <w:tcW w:w="1984" w:type="dxa"/>
          </w:tcPr>
          <w:p w14:paraId="69378D5B" w14:textId="77777777" w:rsidR="00FA06DA" w:rsidRPr="00FF430B" w:rsidRDefault="00FA06DA" w:rsidP="00196AB4">
            <w:pPr>
              <w:keepNext/>
              <w:keepLines/>
              <w:tabs>
                <w:tab w:val="left" w:pos="567"/>
              </w:tabs>
              <w:spacing w:before="200"/>
              <w:jc w:val="both"/>
              <w:outlineLvl w:val="2"/>
            </w:pPr>
          </w:p>
        </w:tc>
        <w:tc>
          <w:tcPr>
            <w:tcW w:w="1443" w:type="dxa"/>
          </w:tcPr>
          <w:p w14:paraId="1336DD8A" w14:textId="77777777" w:rsidR="00FA06DA" w:rsidRPr="00FF430B" w:rsidRDefault="00FA06DA" w:rsidP="00196AB4">
            <w:pPr>
              <w:keepNext/>
              <w:keepLines/>
              <w:tabs>
                <w:tab w:val="left" w:pos="567"/>
              </w:tabs>
              <w:spacing w:before="200"/>
              <w:jc w:val="both"/>
              <w:outlineLvl w:val="2"/>
            </w:pPr>
          </w:p>
        </w:tc>
        <w:tc>
          <w:tcPr>
            <w:tcW w:w="0" w:type="auto"/>
          </w:tcPr>
          <w:p w14:paraId="3ADDA5D0" w14:textId="77777777" w:rsidR="00FA06DA" w:rsidRPr="00FF430B" w:rsidRDefault="00FA06DA" w:rsidP="00196AB4">
            <w:pPr>
              <w:keepNext/>
              <w:keepLines/>
              <w:tabs>
                <w:tab w:val="left" w:pos="567"/>
              </w:tabs>
              <w:spacing w:before="200"/>
              <w:jc w:val="both"/>
              <w:outlineLvl w:val="2"/>
            </w:pPr>
          </w:p>
        </w:tc>
      </w:tr>
      <w:tr w:rsidR="00FA06DA" w:rsidRPr="00EC30C2" w14:paraId="1BDFD4DE" w14:textId="77777777" w:rsidTr="00233538">
        <w:trPr>
          <w:trHeight w:val="181"/>
        </w:trPr>
        <w:tc>
          <w:tcPr>
            <w:tcW w:w="0" w:type="auto"/>
          </w:tcPr>
          <w:p w14:paraId="799E345A" w14:textId="77777777" w:rsidR="00FA06DA" w:rsidRPr="00FF430B" w:rsidRDefault="00FA06DA" w:rsidP="00196AB4">
            <w:pPr>
              <w:tabs>
                <w:tab w:val="left" w:pos="567"/>
              </w:tabs>
              <w:jc w:val="both"/>
            </w:pPr>
            <w:r w:rsidRPr="00FF430B">
              <w:t>4.</w:t>
            </w:r>
          </w:p>
        </w:tc>
        <w:tc>
          <w:tcPr>
            <w:tcW w:w="3126" w:type="dxa"/>
          </w:tcPr>
          <w:p w14:paraId="454B63AC" w14:textId="77777777" w:rsidR="00FA06DA" w:rsidRPr="00FF430B" w:rsidRDefault="00FA06DA" w:rsidP="00196AB4">
            <w:pPr>
              <w:keepNext/>
              <w:keepLines/>
              <w:tabs>
                <w:tab w:val="left" w:pos="567"/>
              </w:tabs>
              <w:spacing w:before="200"/>
              <w:jc w:val="both"/>
              <w:outlineLvl w:val="2"/>
            </w:pPr>
          </w:p>
        </w:tc>
        <w:tc>
          <w:tcPr>
            <w:tcW w:w="1984" w:type="dxa"/>
          </w:tcPr>
          <w:p w14:paraId="783B8470" w14:textId="77777777" w:rsidR="00FA06DA" w:rsidRPr="00FF430B" w:rsidRDefault="00FA06DA" w:rsidP="00196AB4">
            <w:pPr>
              <w:keepNext/>
              <w:keepLines/>
              <w:tabs>
                <w:tab w:val="left" w:pos="567"/>
              </w:tabs>
              <w:spacing w:before="200"/>
              <w:jc w:val="both"/>
              <w:outlineLvl w:val="2"/>
            </w:pPr>
          </w:p>
        </w:tc>
        <w:tc>
          <w:tcPr>
            <w:tcW w:w="1443" w:type="dxa"/>
          </w:tcPr>
          <w:p w14:paraId="1E54BD6B" w14:textId="77777777" w:rsidR="00FA06DA" w:rsidRPr="00FF430B" w:rsidRDefault="00FA06DA" w:rsidP="00196AB4">
            <w:pPr>
              <w:keepNext/>
              <w:keepLines/>
              <w:tabs>
                <w:tab w:val="left" w:pos="567"/>
              </w:tabs>
              <w:spacing w:before="200"/>
              <w:jc w:val="both"/>
              <w:outlineLvl w:val="2"/>
            </w:pPr>
          </w:p>
        </w:tc>
        <w:tc>
          <w:tcPr>
            <w:tcW w:w="0" w:type="auto"/>
          </w:tcPr>
          <w:p w14:paraId="33F367BF" w14:textId="77777777" w:rsidR="00FA06DA" w:rsidRPr="00FF430B" w:rsidRDefault="00FA06DA" w:rsidP="00196AB4">
            <w:pPr>
              <w:keepNext/>
              <w:keepLines/>
              <w:tabs>
                <w:tab w:val="left" w:pos="567"/>
              </w:tabs>
              <w:spacing w:before="200"/>
              <w:jc w:val="both"/>
              <w:outlineLvl w:val="2"/>
            </w:pPr>
          </w:p>
        </w:tc>
      </w:tr>
      <w:tr w:rsidR="00FA06DA" w:rsidRPr="00EC30C2" w14:paraId="08A951FE" w14:textId="77777777" w:rsidTr="00233538">
        <w:trPr>
          <w:trHeight w:val="181"/>
        </w:trPr>
        <w:tc>
          <w:tcPr>
            <w:tcW w:w="0" w:type="auto"/>
          </w:tcPr>
          <w:p w14:paraId="74F61140" w14:textId="77777777" w:rsidR="00FA06DA" w:rsidRPr="00FF430B" w:rsidRDefault="00FA06DA" w:rsidP="00196AB4">
            <w:pPr>
              <w:keepNext/>
              <w:keepLines/>
              <w:tabs>
                <w:tab w:val="left" w:pos="567"/>
              </w:tabs>
              <w:spacing w:before="200"/>
              <w:jc w:val="both"/>
              <w:outlineLvl w:val="2"/>
            </w:pPr>
          </w:p>
        </w:tc>
        <w:tc>
          <w:tcPr>
            <w:tcW w:w="3126" w:type="dxa"/>
          </w:tcPr>
          <w:p w14:paraId="1F00C4D4" w14:textId="77777777" w:rsidR="00FA06DA" w:rsidRPr="00FF430B" w:rsidRDefault="00FA06DA" w:rsidP="00196AB4">
            <w:pPr>
              <w:keepNext/>
              <w:keepLines/>
              <w:tabs>
                <w:tab w:val="left" w:pos="567"/>
              </w:tabs>
              <w:spacing w:before="200"/>
              <w:jc w:val="both"/>
              <w:outlineLvl w:val="2"/>
            </w:pPr>
          </w:p>
        </w:tc>
        <w:tc>
          <w:tcPr>
            <w:tcW w:w="1984" w:type="dxa"/>
          </w:tcPr>
          <w:p w14:paraId="7B8BC72A" w14:textId="77777777" w:rsidR="00FA06DA" w:rsidRPr="00FF430B" w:rsidRDefault="00FA06DA" w:rsidP="00196AB4">
            <w:pPr>
              <w:keepNext/>
              <w:keepLines/>
              <w:tabs>
                <w:tab w:val="left" w:pos="567"/>
              </w:tabs>
              <w:spacing w:before="200"/>
              <w:jc w:val="both"/>
              <w:outlineLvl w:val="2"/>
            </w:pPr>
          </w:p>
        </w:tc>
        <w:tc>
          <w:tcPr>
            <w:tcW w:w="1443" w:type="dxa"/>
          </w:tcPr>
          <w:p w14:paraId="3C648168" w14:textId="77777777" w:rsidR="00FA06DA" w:rsidRPr="00FF430B" w:rsidRDefault="00FA06DA" w:rsidP="00196AB4">
            <w:pPr>
              <w:keepNext/>
              <w:keepLines/>
              <w:tabs>
                <w:tab w:val="left" w:pos="567"/>
              </w:tabs>
              <w:spacing w:before="200"/>
              <w:jc w:val="both"/>
              <w:outlineLvl w:val="2"/>
            </w:pPr>
          </w:p>
        </w:tc>
        <w:tc>
          <w:tcPr>
            <w:tcW w:w="0" w:type="auto"/>
          </w:tcPr>
          <w:p w14:paraId="76C54307" w14:textId="77777777" w:rsidR="00FA06DA" w:rsidRPr="00FF430B" w:rsidRDefault="00FA06DA" w:rsidP="00196AB4">
            <w:pPr>
              <w:keepNext/>
              <w:keepLines/>
              <w:tabs>
                <w:tab w:val="left" w:pos="567"/>
              </w:tabs>
              <w:spacing w:before="200"/>
              <w:jc w:val="both"/>
              <w:outlineLvl w:val="2"/>
            </w:pPr>
          </w:p>
        </w:tc>
      </w:tr>
    </w:tbl>
    <w:p w14:paraId="62BB26DB" w14:textId="77777777" w:rsidR="00FA06DA" w:rsidRPr="00FF430B" w:rsidRDefault="00FA06DA" w:rsidP="00196AB4">
      <w:pPr>
        <w:jc w:val="both"/>
        <w:rPr>
          <w:rFonts w:eastAsia="PMingLiU"/>
          <w:lang w:eastAsia="zh-CN"/>
        </w:rPr>
      </w:pPr>
    </w:p>
    <w:p w14:paraId="40CE987E" w14:textId="77777777" w:rsidR="00FA06DA" w:rsidRPr="00FF430B" w:rsidRDefault="00FA06DA" w:rsidP="00196AB4">
      <w:pPr>
        <w:jc w:val="both"/>
        <w:rPr>
          <w:rFonts w:eastAsia="PMingLiU"/>
          <w:lang w:eastAsia="zh-CN"/>
        </w:rPr>
      </w:pPr>
      <w:r w:rsidRPr="00FF430B">
        <w:rPr>
          <w:rFonts w:eastAsia="PMingLiU"/>
          <w:lang w:eastAsia="zh-CN"/>
        </w:rPr>
        <w:t>Semnat: ______________________________________</w:t>
      </w:r>
    </w:p>
    <w:p w14:paraId="50BCFA0E" w14:textId="77777777" w:rsidR="00FA06DA" w:rsidRPr="00FF430B" w:rsidRDefault="00FA06DA" w:rsidP="00196AB4">
      <w:pPr>
        <w:jc w:val="both"/>
        <w:rPr>
          <w:rFonts w:eastAsia="PMingLiU"/>
          <w:lang w:eastAsia="zh-CN"/>
        </w:rPr>
      </w:pPr>
      <w:r w:rsidRPr="00FF430B">
        <w:rPr>
          <w:rFonts w:eastAsia="PMingLiU"/>
          <w:lang w:eastAsia="zh-CN"/>
        </w:rPr>
        <w:t>Nume: _______________________________________</w:t>
      </w:r>
    </w:p>
    <w:p w14:paraId="7CD1D495" w14:textId="77777777" w:rsidR="00FA06DA" w:rsidRPr="00FF430B" w:rsidRDefault="00FA06DA" w:rsidP="00196AB4">
      <w:pPr>
        <w:jc w:val="both"/>
        <w:rPr>
          <w:rFonts w:eastAsia="PMingLiU"/>
          <w:lang w:eastAsia="zh-CN"/>
        </w:rPr>
      </w:pPr>
      <w:r w:rsidRPr="00FF430B">
        <w:rPr>
          <w:rFonts w:eastAsia="PMingLiU"/>
          <w:lang w:eastAsia="zh-CN"/>
        </w:rPr>
        <w:t>Funcţia în cadrul întreprinderii: _________________________</w:t>
      </w:r>
    </w:p>
    <w:p w14:paraId="18D54EBE" w14:textId="77777777" w:rsidR="00FA06DA" w:rsidRPr="00FF430B" w:rsidRDefault="00FA06DA" w:rsidP="00196AB4">
      <w:pPr>
        <w:jc w:val="both"/>
        <w:rPr>
          <w:rFonts w:eastAsia="PMingLiU"/>
          <w:lang w:eastAsia="zh-CN"/>
        </w:rPr>
      </w:pPr>
      <w:r w:rsidRPr="00FF430B">
        <w:rPr>
          <w:rFonts w:eastAsia="PMingLiU"/>
          <w:lang w:eastAsia="zh-CN"/>
        </w:rPr>
        <w:t>Denumirea întreprinderii: ______________________________</w:t>
      </w:r>
    </w:p>
    <w:p w14:paraId="4A3A972E" w14:textId="77777777" w:rsidR="00FA06DA" w:rsidRPr="00FF430B" w:rsidRDefault="00FA06DA" w:rsidP="00196AB4">
      <w:pPr>
        <w:rPr>
          <w:rFonts w:eastAsia="PMingLiU"/>
          <w:lang w:eastAsia="zh-CN"/>
        </w:rPr>
      </w:pPr>
    </w:p>
    <w:p w14:paraId="44C6967A" w14:textId="77777777" w:rsidR="00FA06DA" w:rsidRPr="00FF430B" w:rsidRDefault="00FA06DA" w:rsidP="00316C81">
      <w:pPr>
        <w:spacing w:after="200" w:line="276" w:lineRule="auto"/>
        <w:jc w:val="center"/>
        <w:rPr>
          <w:rFonts w:eastAsia="PMingLiU"/>
          <w:lang w:eastAsia="zh-CN"/>
        </w:rPr>
      </w:pPr>
      <w:bookmarkStart w:id="59" w:name="_Toc449692115"/>
    </w:p>
    <w:p w14:paraId="1187AD33" w14:textId="77777777" w:rsidR="00FA06DA" w:rsidRPr="00FF430B" w:rsidRDefault="00FA06DA" w:rsidP="00316C81">
      <w:pPr>
        <w:spacing w:after="200" w:line="276" w:lineRule="auto"/>
        <w:jc w:val="center"/>
        <w:rPr>
          <w:rFonts w:eastAsia="PMingLiU"/>
          <w:b/>
          <w:lang w:eastAsia="zh-CN"/>
        </w:rPr>
      </w:pPr>
    </w:p>
    <w:p w14:paraId="1D0C4011" w14:textId="77777777" w:rsidR="00FA06DA" w:rsidRPr="00FF430B" w:rsidRDefault="00FA06DA" w:rsidP="00316C81">
      <w:pPr>
        <w:spacing w:after="200" w:line="276" w:lineRule="auto"/>
        <w:jc w:val="center"/>
        <w:rPr>
          <w:rFonts w:eastAsia="PMingLiU"/>
          <w:b/>
          <w:lang w:eastAsia="zh-CN"/>
        </w:rPr>
      </w:pPr>
    </w:p>
    <w:p w14:paraId="7A028B0A" w14:textId="77777777" w:rsidR="00FA06DA" w:rsidRPr="00FF430B" w:rsidRDefault="00FA06DA" w:rsidP="00316C81">
      <w:pPr>
        <w:spacing w:after="200" w:line="276" w:lineRule="auto"/>
        <w:jc w:val="center"/>
        <w:rPr>
          <w:rFonts w:eastAsia="PMingLiU"/>
          <w:b/>
          <w:lang w:eastAsia="zh-CN"/>
        </w:rPr>
      </w:pPr>
    </w:p>
    <w:p w14:paraId="4E9CE7AF" w14:textId="77777777" w:rsidR="00FA06DA" w:rsidRPr="00FF430B" w:rsidRDefault="00FA06DA" w:rsidP="00316C81">
      <w:pPr>
        <w:spacing w:after="200" w:line="276" w:lineRule="auto"/>
        <w:jc w:val="center"/>
        <w:rPr>
          <w:rFonts w:eastAsia="PMingLiU"/>
          <w:b/>
          <w:lang w:eastAsia="zh-CN"/>
        </w:rPr>
      </w:pPr>
    </w:p>
    <w:p w14:paraId="7470F186" w14:textId="77777777" w:rsidR="00FA06DA" w:rsidRPr="00FF430B" w:rsidRDefault="00FA06DA" w:rsidP="00316C81">
      <w:pPr>
        <w:spacing w:after="200" w:line="276" w:lineRule="auto"/>
        <w:jc w:val="center"/>
        <w:rPr>
          <w:rFonts w:eastAsia="PMingLiU"/>
          <w:b/>
          <w:lang w:eastAsia="zh-CN"/>
        </w:rPr>
      </w:pPr>
    </w:p>
    <w:p w14:paraId="2BEE906D" w14:textId="77777777" w:rsidR="00FA06DA" w:rsidRPr="00FF430B" w:rsidRDefault="00FA06DA" w:rsidP="00316C81">
      <w:pPr>
        <w:spacing w:after="200" w:line="276" w:lineRule="auto"/>
        <w:jc w:val="center"/>
        <w:rPr>
          <w:rFonts w:eastAsia="PMingLiU"/>
          <w:b/>
          <w:lang w:eastAsia="zh-CN"/>
        </w:rPr>
      </w:pPr>
    </w:p>
    <w:p w14:paraId="7A276B0E" w14:textId="77777777" w:rsidR="00FA06DA" w:rsidRPr="00FF430B" w:rsidRDefault="00FA06DA" w:rsidP="00316C81">
      <w:pPr>
        <w:spacing w:after="200" w:line="276" w:lineRule="auto"/>
        <w:jc w:val="center"/>
        <w:rPr>
          <w:rFonts w:eastAsia="PMingLiU"/>
          <w:b/>
          <w:lang w:eastAsia="zh-CN"/>
        </w:rPr>
      </w:pPr>
    </w:p>
    <w:p w14:paraId="5542E089" w14:textId="77777777" w:rsidR="00FA06DA" w:rsidRPr="00FF430B" w:rsidRDefault="00FA06DA" w:rsidP="00316C81">
      <w:pPr>
        <w:spacing w:after="200" w:line="276" w:lineRule="auto"/>
        <w:jc w:val="center"/>
        <w:rPr>
          <w:rFonts w:eastAsia="PMingLiU"/>
          <w:b/>
          <w:lang w:eastAsia="zh-CN"/>
        </w:rPr>
      </w:pPr>
    </w:p>
    <w:p w14:paraId="01ACC9B4" w14:textId="77777777" w:rsidR="00FA06DA" w:rsidRPr="00FF430B" w:rsidRDefault="00FA06DA" w:rsidP="00316C81">
      <w:pPr>
        <w:spacing w:after="200" w:line="276" w:lineRule="auto"/>
        <w:jc w:val="center"/>
        <w:rPr>
          <w:rFonts w:eastAsia="PMingLiU"/>
          <w:b/>
          <w:lang w:eastAsia="zh-CN"/>
        </w:rPr>
      </w:pPr>
    </w:p>
    <w:p w14:paraId="5CC2C160" w14:textId="77777777" w:rsidR="00FA06DA" w:rsidRPr="00FF430B" w:rsidRDefault="00FA06DA" w:rsidP="00316C81">
      <w:pPr>
        <w:spacing w:after="200" w:line="276" w:lineRule="auto"/>
        <w:jc w:val="center"/>
        <w:rPr>
          <w:rFonts w:eastAsia="PMingLiU"/>
          <w:b/>
          <w:lang w:eastAsia="zh-CN"/>
        </w:rPr>
      </w:pPr>
    </w:p>
    <w:p w14:paraId="3681688E" w14:textId="77777777" w:rsidR="00FA06DA" w:rsidRPr="00FF430B" w:rsidRDefault="00FA06DA" w:rsidP="00316C81">
      <w:pPr>
        <w:spacing w:after="200" w:line="276" w:lineRule="auto"/>
        <w:jc w:val="center"/>
        <w:rPr>
          <w:rFonts w:eastAsia="PMingLiU"/>
          <w:b/>
          <w:lang w:eastAsia="zh-CN"/>
        </w:rPr>
      </w:pPr>
    </w:p>
    <w:p w14:paraId="1D94D08D" w14:textId="77777777" w:rsidR="00FA06DA" w:rsidRPr="00FF430B" w:rsidRDefault="00FA06DA" w:rsidP="00316C81">
      <w:pPr>
        <w:spacing w:after="200" w:line="276" w:lineRule="auto"/>
        <w:jc w:val="center"/>
        <w:rPr>
          <w:rFonts w:eastAsia="PMingLiU"/>
          <w:b/>
          <w:lang w:eastAsia="zh-CN"/>
        </w:rPr>
      </w:pPr>
    </w:p>
    <w:p w14:paraId="71117734" w14:textId="77777777" w:rsidR="00FA06DA" w:rsidRPr="00FF430B" w:rsidRDefault="00FA06DA" w:rsidP="00316C81">
      <w:pPr>
        <w:spacing w:after="200" w:line="276" w:lineRule="auto"/>
        <w:jc w:val="center"/>
        <w:rPr>
          <w:rFonts w:eastAsia="PMingLiU"/>
          <w:b/>
          <w:lang w:eastAsia="zh-CN"/>
        </w:rPr>
      </w:pPr>
    </w:p>
    <w:p w14:paraId="4616F8C1"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17</w:t>
      </w:r>
    </w:p>
    <w:p w14:paraId="7A51EF7B" w14:textId="77777777" w:rsidR="00FA06DA" w:rsidRPr="00FF430B" w:rsidRDefault="00FA06DA" w:rsidP="00BA7FF4">
      <w:pPr>
        <w:jc w:val="right"/>
        <w:rPr>
          <w:noProof w:val="0"/>
        </w:rPr>
      </w:pPr>
      <w:r w:rsidRPr="00FF430B">
        <w:rPr>
          <w:noProof w:val="0"/>
        </w:rPr>
        <w:t>la Documentația standard nr._____</w:t>
      </w:r>
    </w:p>
    <w:p w14:paraId="345D4D0D" w14:textId="77777777" w:rsidR="00FA06DA" w:rsidRPr="00FF430B" w:rsidRDefault="00FA06DA" w:rsidP="00BA7FF4">
      <w:pPr>
        <w:jc w:val="right"/>
        <w:rPr>
          <w:noProof w:val="0"/>
        </w:rPr>
      </w:pPr>
      <w:r w:rsidRPr="00FF430B">
        <w:rPr>
          <w:noProof w:val="0"/>
        </w:rPr>
        <w:t>din “____” ________ 20___</w:t>
      </w:r>
    </w:p>
    <w:p w14:paraId="7A61BFDD" w14:textId="77777777" w:rsidR="00FA06DA" w:rsidRPr="00FF430B" w:rsidRDefault="00FA06DA" w:rsidP="00316C81">
      <w:pPr>
        <w:spacing w:after="200" w:line="276" w:lineRule="auto"/>
        <w:jc w:val="center"/>
        <w:rPr>
          <w:rFonts w:eastAsia="PMingLiU"/>
          <w:b/>
          <w:lang w:eastAsia="zh-CN"/>
        </w:rPr>
      </w:pPr>
    </w:p>
    <w:p w14:paraId="130A80D1" w14:textId="77777777" w:rsidR="00FA06DA" w:rsidRPr="00FF430B" w:rsidRDefault="00FA06DA" w:rsidP="00316C81">
      <w:pPr>
        <w:spacing w:after="200" w:line="276" w:lineRule="auto"/>
        <w:jc w:val="center"/>
        <w:rPr>
          <w:rFonts w:eastAsia="PMingLiU"/>
          <w:b/>
          <w:lang w:eastAsia="zh-CN"/>
        </w:rPr>
      </w:pPr>
    </w:p>
    <w:bookmarkEnd w:id="59"/>
    <w:p w14:paraId="14FC8B66" w14:textId="77777777" w:rsidR="00FA06DA" w:rsidRPr="00FF430B" w:rsidRDefault="00FA06D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77C87BF" w14:textId="77777777" w:rsidR="00FA06DA" w:rsidRPr="00FF430B" w:rsidRDefault="00FA06DA"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3F706D00" w14:textId="77777777" w:rsidR="00FA06DA" w:rsidRPr="00FF430B" w:rsidRDefault="00FA06DA" w:rsidP="008C0290">
      <w:pPr>
        <w:tabs>
          <w:tab w:val="left" w:pos="567"/>
        </w:tabs>
        <w:jc w:val="both"/>
      </w:pPr>
      <w:r w:rsidRPr="00FF430B">
        <w:t>____________________________________________________________________________</w:t>
      </w:r>
    </w:p>
    <w:p w14:paraId="57125ED5" w14:textId="77777777" w:rsidR="00FA06DA" w:rsidRPr="00FF430B" w:rsidRDefault="00FA06DA" w:rsidP="008C0290">
      <w:pPr>
        <w:tabs>
          <w:tab w:val="left" w:pos="567"/>
        </w:tabs>
        <w:jc w:val="center"/>
        <w:rPr>
          <w:b/>
        </w:rPr>
      </w:pPr>
      <w:r w:rsidRPr="00FF430B">
        <w:rPr>
          <w:b/>
        </w:rPr>
        <w:t>(denumirea)</w:t>
      </w:r>
    </w:p>
    <w:p w14:paraId="76CCF64E" w14:textId="77777777" w:rsidR="00FA06DA" w:rsidRPr="00FF430B" w:rsidRDefault="00FA06DA" w:rsidP="008C0290">
      <w:pPr>
        <w:tabs>
          <w:tab w:val="left" w:pos="567"/>
        </w:tabs>
        <w:jc w:val="both"/>
        <w:rPr>
          <w:u w:val="single"/>
        </w:rPr>
      </w:pPr>
      <w:r w:rsidRPr="00FF430B">
        <w:rPr>
          <w:b/>
        </w:rPr>
        <w:t>1.Părţi contractante</w:t>
      </w:r>
      <w:r w:rsidRPr="00FF430B">
        <w:t xml:space="preserve"> ( agenţi economici)</w:t>
      </w:r>
    </w:p>
    <w:p w14:paraId="301201E0" w14:textId="77777777" w:rsidR="00FA06DA" w:rsidRPr="00FF430B" w:rsidRDefault="00FA06D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DDECBD0" w14:textId="77777777" w:rsidR="00FA06DA" w:rsidRPr="00FF430B" w:rsidRDefault="00FA06D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73DB172" w14:textId="77777777" w:rsidR="00FA06DA" w:rsidRPr="00FF430B" w:rsidRDefault="00FA06D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CD35D0" w14:textId="77777777" w:rsidR="00FA06DA" w:rsidRPr="00FF430B" w:rsidRDefault="00FA06DA" w:rsidP="008C0290">
      <w:pPr>
        <w:tabs>
          <w:tab w:val="left" w:pos="567"/>
        </w:tabs>
        <w:jc w:val="both"/>
      </w:pPr>
      <w:r w:rsidRPr="00FF430B">
        <w:rPr>
          <w:b/>
        </w:rPr>
        <w:t xml:space="preserve">2. Adrese, telefon, fax </w:t>
      </w:r>
      <w:r w:rsidRPr="00FF430B">
        <w:t xml:space="preserve"> ale partenerilor (părţi contractante):</w:t>
      </w:r>
    </w:p>
    <w:p w14:paraId="4F962668" w14:textId="77777777" w:rsidR="00FA06DA" w:rsidRPr="00FF430B" w:rsidRDefault="00FA06D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E4C4650" w14:textId="77777777" w:rsidR="00FA06DA" w:rsidRPr="00FF430B" w:rsidRDefault="00FA06D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F323F6E" w14:textId="77777777" w:rsidR="00FA06DA" w:rsidRPr="00FF430B" w:rsidRDefault="00FA06D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5B84D08" w14:textId="77777777" w:rsidR="00FA06DA" w:rsidRPr="00FF430B" w:rsidRDefault="00FA06DA" w:rsidP="008C0290">
      <w:pPr>
        <w:tabs>
          <w:tab w:val="left" w:pos="567"/>
        </w:tabs>
        <w:jc w:val="both"/>
      </w:pPr>
      <w:r w:rsidRPr="00FF430B">
        <w:rPr>
          <w:b/>
        </w:rPr>
        <w:t>3. Informaţii privind modul de asociere:</w:t>
      </w:r>
    </w:p>
    <w:p w14:paraId="2A6FFF3A" w14:textId="77777777" w:rsidR="00FA06DA" w:rsidRPr="00FF430B" w:rsidRDefault="00FA06DA"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59F2D50" w14:textId="77777777" w:rsidR="00FA06DA" w:rsidRPr="00FF430B" w:rsidRDefault="00FA06DA" w:rsidP="008C0290">
      <w:pPr>
        <w:tabs>
          <w:tab w:val="left" w:pos="567"/>
        </w:tabs>
        <w:jc w:val="both"/>
      </w:pPr>
      <w:r w:rsidRPr="00FF430B">
        <w:t>b) Locul şi data înregistrării asociaţiei______________________________________________</w:t>
      </w:r>
    </w:p>
    <w:p w14:paraId="669A1659" w14:textId="77777777" w:rsidR="00FA06DA" w:rsidRPr="00FF430B" w:rsidRDefault="00FA06DA" w:rsidP="008C0290">
      <w:pPr>
        <w:pStyle w:val="a4"/>
        <w:tabs>
          <w:tab w:val="left" w:pos="567"/>
        </w:tabs>
        <w:jc w:val="both"/>
      </w:pPr>
      <w:r w:rsidRPr="00FF430B">
        <w:t>c) Activităţi economice ce se vor realiza în comun ____________________________________</w:t>
      </w:r>
    </w:p>
    <w:p w14:paraId="40584EB1" w14:textId="77777777" w:rsidR="00FA06DA" w:rsidRPr="00FF430B" w:rsidRDefault="00FA06DA" w:rsidP="008C0290">
      <w:pPr>
        <w:tabs>
          <w:tab w:val="left" w:pos="567"/>
        </w:tabs>
        <w:jc w:val="both"/>
      </w:pPr>
      <w:r w:rsidRPr="00FF430B">
        <w:t>_____________________________________________________________________________</w:t>
      </w:r>
    </w:p>
    <w:p w14:paraId="16CFA788" w14:textId="77777777" w:rsidR="00FA06DA" w:rsidRPr="00FF430B" w:rsidRDefault="00FA06DA"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75ACDF8" w14:textId="77777777" w:rsidR="00FA06DA" w:rsidRPr="00FF430B" w:rsidRDefault="00FA06DA" w:rsidP="008C0290">
      <w:pPr>
        <w:tabs>
          <w:tab w:val="left" w:pos="567"/>
        </w:tabs>
        <w:jc w:val="both"/>
      </w:pPr>
      <w:r w:rsidRPr="00FF430B">
        <w:t>e) Valoarea  și cota procentuală a lucrărilor executate de fiecare asociat ___________________</w:t>
      </w:r>
    </w:p>
    <w:p w14:paraId="319C7A76" w14:textId="77777777" w:rsidR="00FA06DA" w:rsidRPr="00FF430B" w:rsidRDefault="00FA06DA" w:rsidP="008C0290">
      <w:pPr>
        <w:tabs>
          <w:tab w:val="left" w:pos="567"/>
        </w:tabs>
        <w:jc w:val="both"/>
      </w:pPr>
      <w:r w:rsidRPr="00FF430B">
        <w:t>_____________________________________________________________________________</w:t>
      </w:r>
    </w:p>
    <w:p w14:paraId="5B12D2C3" w14:textId="77777777" w:rsidR="00FA06DA" w:rsidRPr="00FF430B" w:rsidRDefault="00FA06DA" w:rsidP="008C0290">
      <w:pPr>
        <w:tabs>
          <w:tab w:val="left" w:pos="567"/>
        </w:tabs>
        <w:jc w:val="both"/>
      </w:pPr>
      <w:r w:rsidRPr="00FF430B">
        <w:t>f) Condiţii de administrare a asociaţiei______________________________________________</w:t>
      </w:r>
    </w:p>
    <w:p w14:paraId="7C2C7122" w14:textId="77777777" w:rsidR="00FA06DA" w:rsidRPr="00FF430B" w:rsidRDefault="00FA06DA"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4FFD0D94" w14:textId="77777777" w:rsidR="00FA06DA" w:rsidRPr="00FF430B" w:rsidRDefault="00FA06DA" w:rsidP="008C0290">
      <w:pPr>
        <w:tabs>
          <w:tab w:val="left" w:pos="567"/>
        </w:tabs>
        <w:jc w:val="both"/>
      </w:pPr>
      <w:r w:rsidRPr="00FF430B">
        <w:t>h) Cauze de încetare a asociaţiei şi modul de împărţire a rezultatelor   lichidării_____________________________________________________________________</w:t>
      </w:r>
    </w:p>
    <w:p w14:paraId="39FEB3B8" w14:textId="77777777" w:rsidR="00FA06DA" w:rsidRPr="00FF430B" w:rsidRDefault="00FA06DA"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7B416239" w14:textId="77777777" w:rsidR="00FA06DA" w:rsidRPr="00FF430B" w:rsidRDefault="00FA06DA" w:rsidP="008C0290">
      <w:pPr>
        <w:tabs>
          <w:tab w:val="left" w:pos="567"/>
        </w:tabs>
        <w:jc w:val="both"/>
      </w:pPr>
      <w:r w:rsidRPr="00FF430B">
        <w:t>j) Alte cauze__________________________________________________________________</w:t>
      </w:r>
    </w:p>
    <w:p w14:paraId="16621062" w14:textId="77777777" w:rsidR="00FA06DA" w:rsidRPr="00FF430B" w:rsidRDefault="00FA06DA" w:rsidP="008C0290">
      <w:pPr>
        <w:jc w:val="both"/>
        <w:rPr>
          <w:rFonts w:eastAsia="PMingLiU"/>
          <w:lang w:eastAsia="zh-CN"/>
        </w:rPr>
      </w:pPr>
    </w:p>
    <w:p w14:paraId="4B1B33D4" w14:textId="77777777" w:rsidR="00FA06DA" w:rsidRPr="00FF430B" w:rsidRDefault="00FA06DA" w:rsidP="008C0290">
      <w:pPr>
        <w:jc w:val="both"/>
        <w:rPr>
          <w:rFonts w:eastAsia="PMingLiU"/>
          <w:lang w:eastAsia="zh-CN"/>
        </w:rPr>
      </w:pPr>
    </w:p>
    <w:p w14:paraId="6DA016A4" w14:textId="77777777" w:rsidR="00FA06DA" w:rsidRPr="00FF430B" w:rsidRDefault="00FA06DA"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31918E7C" w14:textId="77777777" w:rsidR="00FA06DA" w:rsidRPr="00FF430B" w:rsidRDefault="00FA06DA" w:rsidP="008C0290">
      <w:pPr>
        <w:jc w:val="both"/>
        <w:rPr>
          <w:rFonts w:eastAsia="PMingLiU"/>
          <w:lang w:eastAsia="zh-CN"/>
        </w:rPr>
      </w:pPr>
      <w:r w:rsidRPr="00FF430B">
        <w:rPr>
          <w:rFonts w:eastAsia="PMingLiU"/>
          <w:lang w:eastAsia="zh-CN"/>
        </w:rPr>
        <w:t>Semnat Liderul Asociației: __________________________</w:t>
      </w:r>
    </w:p>
    <w:p w14:paraId="3813FD18" w14:textId="77777777" w:rsidR="00FA06DA" w:rsidRPr="00FF430B" w:rsidRDefault="00FA06DA" w:rsidP="008C0290">
      <w:pPr>
        <w:jc w:val="both"/>
        <w:rPr>
          <w:rFonts w:eastAsia="PMingLiU"/>
          <w:lang w:eastAsia="zh-CN"/>
        </w:rPr>
      </w:pPr>
      <w:r w:rsidRPr="00FF430B">
        <w:rPr>
          <w:rFonts w:eastAsia="PMingLiU"/>
          <w:lang w:eastAsia="zh-CN"/>
        </w:rPr>
        <w:t>Nume: __________________________________________</w:t>
      </w:r>
    </w:p>
    <w:p w14:paraId="71E15795" w14:textId="77777777" w:rsidR="00FA06DA" w:rsidRPr="00FF430B" w:rsidRDefault="00FA06DA" w:rsidP="008C0290">
      <w:pPr>
        <w:jc w:val="both"/>
        <w:rPr>
          <w:rFonts w:eastAsia="PMingLiU"/>
          <w:lang w:eastAsia="zh-CN"/>
        </w:rPr>
      </w:pPr>
      <w:r w:rsidRPr="00FF430B">
        <w:rPr>
          <w:rFonts w:eastAsia="PMingLiU"/>
          <w:lang w:eastAsia="zh-CN"/>
        </w:rPr>
        <w:t>Funcţia în cadrul întreprinderii: ____________________________</w:t>
      </w:r>
    </w:p>
    <w:p w14:paraId="6CE9F579" w14:textId="77777777" w:rsidR="00FA06DA" w:rsidRPr="00FF430B" w:rsidRDefault="00FA06DA" w:rsidP="008C0290">
      <w:pPr>
        <w:jc w:val="both"/>
        <w:rPr>
          <w:rFonts w:eastAsia="PMingLiU"/>
          <w:lang w:eastAsia="zh-CN"/>
        </w:rPr>
      </w:pPr>
      <w:r w:rsidRPr="00FF430B">
        <w:rPr>
          <w:rFonts w:eastAsia="PMingLiU"/>
          <w:lang w:eastAsia="zh-CN"/>
        </w:rPr>
        <w:t>Denumirea întreprinderii: _________________________________</w:t>
      </w:r>
    </w:p>
    <w:p w14:paraId="667B1705" w14:textId="77777777" w:rsidR="00FA06DA" w:rsidRPr="00FF430B" w:rsidRDefault="00FA06DA" w:rsidP="008C0290">
      <w:pPr>
        <w:jc w:val="both"/>
        <w:rPr>
          <w:rFonts w:eastAsia="PMingLiU"/>
          <w:lang w:eastAsia="zh-CN"/>
        </w:rPr>
      </w:pPr>
    </w:p>
    <w:p w14:paraId="1B2F0298" w14:textId="77777777" w:rsidR="00FA06DA" w:rsidRPr="00FF430B" w:rsidRDefault="00FA06DA" w:rsidP="008C0290">
      <w:pPr>
        <w:jc w:val="both"/>
        <w:rPr>
          <w:rFonts w:eastAsia="PMingLiU"/>
          <w:lang w:eastAsia="zh-CN"/>
        </w:rPr>
      </w:pPr>
      <w:r w:rsidRPr="00FF430B">
        <w:rPr>
          <w:rFonts w:eastAsia="PMingLiU"/>
          <w:lang w:eastAsia="zh-CN"/>
        </w:rPr>
        <w:t>Semnat Asociatul secund: __________________________</w:t>
      </w:r>
    </w:p>
    <w:p w14:paraId="75834AA5" w14:textId="77777777" w:rsidR="00FA06DA" w:rsidRPr="00FF430B" w:rsidRDefault="00FA06DA" w:rsidP="008C0290">
      <w:pPr>
        <w:jc w:val="both"/>
        <w:rPr>
          <w:rFonts w:eastAsia="PMingLiU"/>
          <w:lang w:eastAsia="zh-CN"/>
        </w:rPr>
      </w:pPr>
      <w:r w:rsidRPr="00FF430B">
        <w:rPr>
          <w:rFonts w:eastAsia="PMingLiU"/>
          <w:lang w:eastAsia="zh-CN"/>
        </w:rPr>
        <w:t>Nume: __________________________________________</w:t>
      </w:r>
    </w:p>
    <w:p w14:paraId="48D39C71" w14:textId="77777777" w:rsidR="00FA06DA" w:rsidRPr="00FF430B" w:rsidRDefault="00FA06DA" w:rsidP="008C0290">
      <w:pPr>
        <w:jc w:val="both"/>
        <w:rPr>
          <w:rFonts w:eastAsia="PMingLiU"/>
          <w:lang w:eastAsia="zh-CN"/>
        </w:rPr>
      </w:pPr>
      <w:r w:rsidRPr="00FF430B">
        <w:rPr>
          <w:rFonts w:eastAsia="PMingLiU"/>
          <w:lang w:eastAsia="zh-CN"/>
        </w:rPr>
        <w:t>Funcţia în cadrul întreprinderii: ____________________________</w:t>
      </w:r>
    </w:p>
    <w:p w14:paraId="792588AB" w14:textId="77777777" w:rsidR="00FA06DA" w:rsidRPr="00FF430B" w:rsidRDefault="00FA06DA"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2FF8FE5C" w14:textId="77777777" w:rsidR="00FA06DA" w:rsidRPr="00FF430B" w:rsidRDefault="00FA06DA" w:rsidP="00A1178E">
      <w:pPr>
        <w:tabs>
          <w:tab w:val="left" w:pos="567"/>
        </w:tabs>
        <w:jc w:val="both"/>
        <w:rPr>
          <w:rFonts w:eastAsia="PMingLiU"/>
          <w:lang w:eastAsia="zh-CN"/>
        </w:rPr>
      </w:pPr>
    </w:p>
    <w:p w14:paraId="7E42DB2C" w14:textId="77777777" w:rsidR="00FA06DA" w:rsidRPr="00FF430B" w:rsidRDefault="00FA06DA" w:rsidP="00A1178E">
      <w:pPr>
        <w:tabs>
          <w:tab w:val="left" w:pos="567"/>
        </w:tabs>
        <w:jc w:val="center"/>
        <w:rPr>
          <w:b/>
          <w:color w:val="000000"/>
          <w:w w:val="90"/>
          <w:sz w:val="28"/>
          <w:szCs w:val="28"/>
        </w:rPr>
      </w:pPr>
    </w:p>
    <w:p w14:paraId="65DF1953" w14:textId="77777777" w:rsidR="00FA06DA" w:rsidRDefault="00FA06DA" w:rsidP="00A1178E">
      <w:pPr>
        <w:tabs>
          <w:tab w:val="left" w:pos="567"/>
        </w:tabs>
        <w:jc w:val="center"/>
        <w:rPr>
          <w:b/>
          <w:color w:val="000000"/>
          <w:w w:val="90"/>
        </w:rPr>
      </w:pPr>
    </w:p>
    <w:p w14:paraId="3ADB662F" w14:textId="77777777" w:rsidR="00FA06DA" w:rsidRPr="00FF430B" w:rsidRDefault="00FA06DA" w:rsidP="00A1178E">
      <w:pPr>
        <w:tabs>
          <w:tab w:val="left" w:pos="567"/>
        </w:tabs>
        <w:jc w:val="center"/>
        <w:rPr>
          <w:b/>
          <w:color w:val="000000"/>
          <w:w w:val="90"/>
        </w:rPr>
      </w:pPr>
    </w:p>
    <w:p w14:paraId="0DEBFB89"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18</w:t>
      </w:r>
    </w:p>
    <w:p w14:paraId="311D5DCF" w14:textId="77777777" w:rsidR="00FA06DA" w:rsidRPr="00FF430B" w:rsidRDefault="00FA06DA" w:rsidP="00BA7FF4">
      <w:pPr>
        <w:jc w:val="right"/>
        <w:rPr>
          <w:noProof w:val="0"/>
        </w:rPr>
      </w:pPr>
      <w:r w:rsidRPr="00FF430B">
        <w:rPr>
          <w:noProof w:val="0"/>
        </w:rPr>
        <w:t>la Documentația standard nr._____</w:t>
      </w:r>
    </w:p>
    <w:p w14:paraId="4EA49A07" w14:textId="77777777" w:rsidR="00FA06DA" w:rsidRPr="00FF430B" w:rsidRDefault="00FA06DA" w:rsidP="00BA7FF4">
      <w:pPr>
        <w:jc w:val="right"/>
        <w:rPr>
          <w:noProof w:val="0"/>
        </w:rPr>
      </w:pPr>
      <w:r w:rsidRPr="00FF430B">
        <w:rPr>
          <w:noProof w:val="0"/>
        </w:rPr>
        <w:t>din “____” ________ 20___</w:t>
      </w:r>
    </w:p>
    <w:p w14:paraId="1BB5D17E" w14:textId="77777777" w:rsidR="00FA06DA" w:rsidRPr="00FF430B" w:rsidRDefault="00FA06DA" w:rsidP="00A1178E">
      <w:pPr>
        <w:tabs>
          <w:tab w:val="left" w:pos="567"/>
        </w:tabs>
        <w:jc w:val="center"/>
        <w:rPr>
          <w:b/>
          <w:color w:val="000000"/>
          <w:w w:val="90"/>
        </w:rPr>
      </w:pPr>
    </w:p>
    <w:p w14:paraId="2932852C" w14:textId="77777777" w:rsidR="00FA06DA" w:rsidRPr="00FF430B" w:rsidRDefault="00FA06DA" w:rsidP="00A1178E">
      <w:pPr>
        <w:tabs>
          <w:tab w:val="left" w:pos="567"/>
        </w:tabs>
        <w:jc w:val="center"/>
        <w:rPr>
          <w:b/>
          <w:color w:val="000000"/>
          <w:w w:val="90"/>
        </w:rPr>
      </w:pPr>
    </w:p>
    <w:p w14:paraId="122BBDE2" w14:textId="77777777" w:rsidR="00FA06DA" w:rsidRPr="00FF430B" w:rsidRDefault="00FA06DA" w:rsidP="00B27D8B">
      <w:pPr>
        <w:tabs>
          <w:tab w:val="left" w:pos="567"/>
        </w:tabs>
        <w:jc w:val="center"/>
        <w:rPr>
          <w:b/>
          <w:color w:val="000000"/>
          <w:w w:val="90"/>
        </w:rPr>
      </w:pPr>
    </w:p>
    <w:p w14:paraId="332032DC" w14:textId="77777777" w:rsidR="00FA06DA" w:rsidRPr="00A07263" w:rsidRDefault="00FA06DA" w:rsidP="00B27D8B">
      <w:pPr>
        <w:pStyle w:val="1"/>
        <w:numPr>
          <w:ilvl w:val="0"/>
          <w:numId w:val="0"/>
        </w:numPr>
        <w:ind w:left="720"/>
        <w:rPr>
          <w:lang w:val="pt-BR"/>
        </w:rPr>
      </w:pPr>
      <w:r w:rsidRPr="00A07263">
        <w:rPr>
          <w:lang w:val="pt-BR"/>
        </w:rPr>
        <w:t>ANGAJAMENT TERŢ SUSŢINĂTOR FINANCIAR</w:t>
      </w:r>
    </w:p>
    <w:p w14:paraId="754BFEC1" w14:textId="77777777" w:rsidR="00FA06DA" w:rsidRPr="00FF430B" w:rsidRDefault="00FA06DA" w:rsidP="00B27D8B">
      <w:pPr>
        <w:tabs>
          <w:tab w:val="left" w:pos="567"/>
        </w:tabs>
        <w:jc w:val="center"/>
        <w:rPr>
          <w:b/>
          <w:color w:val="000000"/>
          <w:w w:val="90"/>
        </w:rPr>
      </w:pPr>
    </w:p>
    <w:p w14:paraId="7F793456" w14:textId="77777777" w:rsidR="00FA06DA" w:rsidRPr="00FF430B" w:rsidRDefault="00FA06DA" w:rsidP="00AC7DAC">
      <w:pPr>
        <w:shd w:val="clear" w:color="auto" w:fill="FFFFFF"/>
        <w:jc w:val="both"/>
        <w:rPr>
          <w:b/>
          <w:spacing w:val="-2"/>
        </w:rPr>
      </w:pPr>
      <w:r w:rsidRPr="00FF430B">
        <w:rPr>
          <w:b/>
          <w:spacing w:val="-2"/>
        </w:rPr>
        <w:t>Terţ susţinător financiar</w:t>
      </w:r>
    </w:p>
    <w:p w14:paraId="67D9BBC1" w14:textId="77777777" w:rsidR="00FA06DA" w:rsidRPr="00FF430B" w:rsidRDefault="00FA06DA" w:rsidP="00AC7DAC">
      <w:pPr>
        <w:shd w:val="clear" w:color="auto" w:fill="FFFFFF"/>
        <w:jc w:val="both"/>
      </w:pPr>
      <w:r w:rsidRPr="00FF430B">
        <w:rPr>
          <w:b/>
          <w:spacing w:val="-2"/>
        </w:rPr>
        <w:t>..........................</w:t>
      </w:r>
      <w:r w:rsidRPr="00FF430B">
        <w:t xml:space="preserve">(denumirea)  </w:t>
      </w:r>
    </w:p>
    <w:p w14:paraId="2704C656" w14:textId="77777777" w:rsidR="00FA06DA" w:rsidRPr="00FF430B" w:rsidRDefault="00FA06DA" w:rsidP="00AC7DAC">
      <w:pPr>
        <w:shd w:val="clear" w:color="auto" w:fill="FFFFFF"/>
        <w:jc w:val="center"/>
        <w:rPr>
          <w:b/>
        </w:rPr>
      </w:pPr>
      <w:r w:rsidRPr="00FF430B">
        <w:rPr>
          <w:b/>
        </w:rPr>
        <w:t>ANGAJAMENT</w:t>
      </w:r>
    </w:p>
    <w:p w14:paraId="7D39A84E" w14:textId="77777777" w:rsidR="00FA06DA" w:rsidRPr="00FF430B" w:rsidRDefault="00FA06DA" w:rsidP="00AC7DAC">
      <w:pPr>
        <w:shd w:val="clear" w:color="auto" w:fill="FFFFFF"/>
        <w:jc w:val="center"/>
      </w:pPr>
      <w:r w:rsidRPr="00FF430B">
        <w:t xml:space="preserve">privind susţinerea financiară </w:t>
      </w:r>
      <w:r w:rsidRPr="00FF430B">
        <w:rPr>
          <w:spacing w:val="-1"/>
        </w:rPr>
        <w:t>a ofertantului/candidatului\</w:t>
      </w:r>
    </w:p>
    <w:p w14:paraId="27FABB16" w14:textId="77777777" w:rsidR="00FA06DA" w:rsidRPr="00FF430B" w:rsidRDefault="00FA06DA" w:rsidP="00AC7DAC">
      <w:pPr>
        <w:shd w:val="clear" w:color="auto" w:fill="FFFFFF"/>
        <w:spacing w:before="504"/>
        <w:jc w:val="both"/>
        <w:rPr>
          <w:spacing w:val="-3"/>
        </w:rPr>
      </w:pPr>
      <w:r w:rsidRPr="00FF430B">
        <w:rPr>
          <w:spacing w:val="-3"/>
        </w:rPr>
        <w:t>Către, ................................................................................................................................................</w:t>
      </w:r>
    </w:p>
    <w:p w14:paraId="58E8137B" w14:textId="77777777" w:rsidR="00FA06DA" w:rsidRPr="00FF430B" w:rsidRDefault="00FA06DA" w:rsidP="00AC7DAC">
      <w:pPr>
        <w:shd w:val="clear" w:color="auto" w:fill="FFFFFF"/>
        <w:jc w:val="both"/>
        <w:rPr>
          <w:i/>
        </w:rPr>
      </w:pPr>
      <w:r w:rsidRPr="00FF430B">
        <w:rPr>
          <w:i/>
        </w:rPr>
        <w:t xml:space="preserve">                            (denumirea autorităţii contractante şi adresa completă)</w:t>
      </w:r>
    </w:p>
    <w:p w14:paraId="5A404361" w14:textId="77777777" w:rsidR="00FA06DA" w:rsidRPr="00FF430B" w:rsidRDefault="00FA06DA" w:rsidP="00AC7DAC">
      <w:pPr>
        <w:shd w:val="clear" w:color="auto" w:fill="FFFFFF"/>
        <w:tabs>
          <w:tab w:val="left" w:leader="dot" w:pos="7166"/>
        </w:tabs>
        <w:jc w:val="both"/>
      </w:pPr>
      <w:r w:rsidRPr="00FF430B">
        <w:t>Cu privire la procedura pentru atribuirea contractului ......................................................................</w:t>
      </w:r>
    </w:p>
    <w:p w14:paraId="6E65B714" w14:textId="77777777" w:rsidR="00FA06DA" w:rsidRPr="00FF430B" w:rsidRDefault="00FA06DA"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F2D681C" w14:textId="77777777" w:rsidR="00FA06DA" w:rsidRPr="00FF430B" w:rsidRDefault="00FA06DA" w:rsidP="00AC7DAC">
      <w:pPr>
        <w:shd w:val="clear" w:color="auto" w:fill="FFFFFF"/>
        <w:jc w:val="both"/>
      </w:pPr>
      <w:r w:rsidRPr="00FF430B">
        <w:t>Acordarea susţinerii financiare nu implică alte costuri pentru achizitor, cu excepţia celor care au fost incluse în propunerea financiară.</w:t>
      </w:r>
    </w:p>
    <w:p w14:paraId="1BFFDF1A" w14:textId="77777777" w:rsidR="00FA06DA" w:rsidRPr="00FF430B" w:rsidRDefault="00FA06DA"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421EB59F" w14:textId="77777777" w:rsidR="00FA06DA" w:rsidRPr="00FF430B" w:rsidRDefault="00FA06DA"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2F2A720C" w14:textId="77777777" w:rsidR="00FA06DA" w:rsidRPr="00FF430B" w:rsidRDefault="00FA06DA"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0A6615AC" w14:textId="77777777" w:rsidR="00FA06DA" w:rsidRPr="00FF430B" w:rsidRDefault="00FA06DA"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95A1CC3" w14:textId="77777777" w:rsidR="00FA06DA" w:rsidRPr="00FF430B" w:rsidRDefault="00FA06DA"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610E1DEF" w14:textId="77777777" w:rsidR="00FA06DA" w:rsidRPr="00FF430B" w:rsidRDefault="00FA06DA" w:rsidP="00AC7DAC">
      <w:pPr>
        <w:shd w:val="clear" w:color="auto" w:fill="FFFFFF"/>
        <w:jc w:val="both"/>
        <w:rPr>
          <w:spacing w:val="-1"/>
        </w:rPr>
      </w:pPr>
    </w:p>
    <w:p w14:paraId="759F4365" w14:textId="77777777" w:rsidR="00FA06DA" w:rsidRPr="00FF430B" w:rsidRDefault="00FA06DA" w:rsidP="00AC7DAC">
      <w:pPr>
        <w:shd w:val="clear" w:color="auto" w:fill="FFFFFF"/>
        <w:jc w:val="both"/>
        <w:rPr>
          <w:spacing w:val="-1"/>
        </w:rPr>
      </w:pPr>
    </w:p>
    <w:p w14:paraId="79E97745" w14:textId="77777777" w:rsidR="00FA06DA" w:rsidRPr="00FF430B" w:rsidRDefault="00FA06DA" w:rsidP="00AC7DAC">
      <w:pPr>
        <w:shd w:val="clear" w:color="auto" w:fill="FFFFFF"/>
        <w:jc w:val="both"/>
        <w:rPr>
          <w:spacing w:val="-1"/>
        </w:rPr>
      </w:pPr>
    </w:p>
    <w:p w14:paraId="0C917C65" w14:textId="77777777" w:rsidR="00FA06DA" w:rsidRPr="00FF430B" w:rsidRDefault="00FA06DA" w:rsidP="00AC7DAC">
      <w:pPr>
        <w:shd w:val="clear" w:color="auto" w:fill="FFFFFF"/>
        <w:jc w:val="both"/>
        <w:rPr>
          <w:spacing w:val="-1"/>
        </w:rPr>
      </w:pPr>
    </w:p>
    <w:p w14:paraId="445DD894" w14:textId="77777777" w:rsidR="00FA06DA" w:rsidRPr="00FF430B" w:rsidRDefault="00FA06DA" w:rsidP="00AC7DAC">
      <w:pPr>
        <w:shd w:val="clear" w:color="auto" w:fill="FFFFFF"/>
        <w:jc w:val="both"/>
        <w:rPr>
          <w:spacing w:val="-1"/>
        </w:rPr>
      </w:pPr>
    </w:p>
    <w:p w14:paraId="5F4A6DD8" w14:textId="77777777" w:rsidR="00FA06DA" w:rsidRPr="00FF430B" w:rsidRDefault="00FA06DA"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4564EDA1" w14:textId="77777777" w:rsidR="00FA06DA" w:rsidRPr="00FF430B" w:rsidRDefault="00FA06DA" w:rsidP="00AC7DAC">
      <w:pPr>
        <w:ind w:left="5040" w:firstLine="720"/>
        <w:jc w:val="both"/>
        <w:rPr>
          <w:rStyle w:val="tax1"/>
          <w:bCs/>
          <w:sz w:val="22"/>
          <w:szCs w:val="22"/>
        </w:rPr>
      </w:pPr>
    </w:p>
    <w:p w14:paraId="4BFD247C" w14:textId="77777777" w:rsidR="00FA06DA" w:rsidRPr="00FF430B" w:rsidRDefault="00FA06DA" w:rsidP="00BA7FF4">
      <w:pPr>
        <w:jc w:val="right"/>
        <w:rPr>
          <w:noProof w:val="0"/>
        </w:rPr>
      </w:pPr>
    </w:p>
    <w:p w14:paraId="496D9192" w14:textId="77777777" w:rsidR="00FA06DA" w:rsidRPr="00FF430B" w:rsidRDefault="00FA06DA" w:rsidP="00BA7FF4">
      <w:pPr>
        <w:jc w:val="right"/>
        <w:rPr>
          <w:noProof w:val="0"/>
        </w:rPr>
      </w:pPr>
    </w:p>
    <w:p w14:paraId="0B7676CB"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19</w:t>
      </w:r>
    </w:p>
    <w:p w14:paraId="5AB7FAAC" w14:textId="77777777" w:rsidR="00FA06DA" w:rsidRPr="00FF430B" w:rsidRDefault="00FA06DA" w:rsidP="00BA7FF4">
      <w:pPr>
        <w:jc w:val="right"/>
        <w:rPr>
          <w:noProof w:val="0"/>
        </w:rPr>
      </w:pPr>
      <w:r w:rsidRPr="00FF430B">
        <w:rPr>
          <w:noProof w:val="0"/>
        </w:rPr>
        <w:t>la Documentația standard nr._____</w:t>
      </w:r>
    </w:p>
    <w:p w14:paraId="5F1889C6" w14:textId="77777777" w:rsidR="00FA06DA" w:rsidRPr="00FF430B" w:rsidRDefault="00FA06DA" w:rsidP="00BA7FF4">
      <w:pPr>
        <w:jc w:val="right"/>
        <w:rPr>
          <w:noProof w:val="0"/>
        </w:rPr>
      </w:pPr>
      <w:r w:rsidRPr="00FF430B">
        <w:rPr>
          <w:noProof w:val="0"/>
        </w:rPr>
        <w:t>din “____” ________ 20___</w:t>
      </w:r>
    </w:p>
    <w:p w14:paraId="4B6A6358" w14:textId="77777777" w:rsidR="00FA06DA" w:rsidRPr="00FF430B" w:rsidRDefault="00FA06DA" w:rsidP="000D4488">
      <w:pPr>
        <w:tabs>
          <w:tab w:val="left" w:pos="567"/>
        </w:tabs>
        <w:jc w:val="center"/>
        <w:rPr>
          <w:b/>
          <w:color w:val="000000"/>
          <w:w w:val="90"/>
        </w:rPr>
      </w:pPr>
    </w:p>
    <w:p w14:paraId="4B720ED2" w14:textId="77777777" w:rsidR="00FA06DA" w:rsidRPr="00A07263" w:rsidRDefault="00FA06DA" w:rsidP="00653E70">
      <w:pPr>
        <w:pStyle w:val="1"/>
        <w:numPr>
          <w:ilvl w:val="0"/>
          <w:numId w:val="0"/>
        </w:numPr>
        <w:ind w:left="720"/>
        <w:rPr>
          <w:sz w:val="22"/>
          <w:szCs w:val="22"/>
          <w:lang w:val="pt-BR"/>
        </w:rPr>
      </w:pPr>
    </w:p>
    <w:p w14:paraId="71AF5EAF" w14:textId="77777777" w:rsidR="00FA06DA" w:rsidRPr="00A07263" w:rsidRDefault="00FA06DA" w:rsidP="00653E70">
      <w:pPr>
        <w:pStyle w:val="1"/>
        <w:numPr>
          <w:ilvl w:val="0"/>
          <w:numId w:val="0"/>
        </w:numPr>
        <w:ind w:left="720"/>
        <w:rPr>
          <w:lang w:val="pt-BR"/>
        </w:rPr>
      </w:pPr>
      <w:r w:rsidRPr="00A07263">
        <w:rPr>
          <w:lang w:val="pt-BR"/>
        </w:rPr>
        <w:t>ANGAJAMENT PRIVIND SUSŢINEREA TEHNICĂ ȘI PROFESIONALĂ A OFERTANTULUI/GRUPULUI DE OPERATORI ECONOMICI</w:t>
      </w:r>
    </w:p>
    <w:p w14:paraId="6FD05BF4" w14:textId="77777777" w:rsidR="00FA06DA" w:rsidRPr="00FF430B" w:rsidRDefault="00FA06DA" w:rsidP="00AC7DAC">
      <w:pPr>
        <w:ind w:left="5040" w:firstLine="720"/>
        <w:jc w:val="both"/>
        <w:rPr>
          <w:rStyle w:val="tax1"/>
          <w:bCs/>
          <w:sz w:val="24"/>
        </w:rPr>
      </w:pPr>
    </w:p>
    <w:p w14:paraId="27648D90" w14:textId="77777777" w:rsidR="00FA06DA" w:rsidRPr="00FF430B" w:rsidRDefault="00FA06DA" w:rsidP="00AC7DAC">
      <w:pPr>
        <w:ind w:left="5040" w:firstLine="720"/>
        <w:jc w:val="both"/>
        <w:rPr>
          <w:rStyle w:val="tax1"/>
          <w:bCs/>
          <w:sz w:val="24"/>
        </w:rPr>
      </w:pPr>
    </w:p>
    <w:p w14:paraId="579792C5" w14:textId="77777777" w:rsidR="00FA06DA" w:rsidRPr="00A07263" w:rsidRDefault="00FA06DA" w:rsidP="006A6FDA">
      <w:pPr>
        <w:pStyle w:val="DefaultText"/>
        <w:rPr>
          <w:noProof w:val="0"/>
          <w:szCs w:val="24"/>
          <w:lang w:val="pt-BR"/>
        </w:rPr>
      </w:pPr>
    </w:p>
    <w:p w14:paraId="6CE67804" w14:textId="77777777" w:rsidR="00FA06DA" w:rsidRPr="00FF430B" w:rsidRDefault="00FA06DA" w:rsidP="006A6FDA">
      <w:pPr>
        <w:shd w:val="clear" w:color="auto" w:fill="FFFFFF"/>
        <w:rPr>
          <w:b/>
        </w:rPr>
      </w:pPr>
      <w:r w:rsidRPr="00FF430B">
        <w:rPr>
          <w:b/>
          <w:spacing w:val="-2"/>
        </w:rPr>
        <w:t>..........................</w:t>
      </w:r>
    </w:p>
    <w:p w14:paraId="6097133C" w14:textId="77777777" w:rsidR="00FA06DA" w:rsidRPr="00FF430B" w:rsidRDefault="00FA06DA" w:rsidP="006A6FDA">
      <w:pPr>
        <w:shd w:val="clear" w:color="auto" w:fill="FFFFFF"/>
      </w:pPr>
      <w:r w:rsidRPr="00FF430B">
        <w:t>(denumirea)</w:t>
      </w:r>
    </w:p>
    <w:p w14:paraId="1EC9C049" w14:textId="77777777" w:rsidR="00FA06DA" w:rsidRPr="00FF430B" w:rsidRDefault="00FA06DA" w:rsidP="006A6FDA">
      <w:pPr>
        <w:shd w:val="clear" w:color="auto" w:fill="FFFFFF"/>
        <w:jc w:val="center"/>
        <w:rPr>
          <w:b/>
        </w:rPr>
      </w:pPr>
      <w:r w:rsidRPr="00FF430B">
        <w:rPr>
          <w:b/>
        </w:rPr>
        <w:t>ANGAJAMENT</w:t>
      </w:r>
    </w:p>
    <w:p w14:paraId="3CE2820B" w14:textId="77777777" w:rsidR="00FA06DA" w:rsidRPr="00FF430B" w:rsidRDefault="00FA06DA" w:rsidP="006A6FDA">
      <w:pPr>
        <w:shd w:val="clear" w:color="auto" w:fill="FFFFFF"/>
        <w:jc w:val="center"/>
        <w:rPr>
          <w:b/>
        </w:rPr>
      </w:pPr>
      <w:r w:rsidRPr="00FF430B">
        <w:rPr>
          <w:b/>
        </w:rPr>
        <w:t>privind susţinerea tehnică și profesională</w:t>
      </w:r>
    </w:p>
    <w:p w14:paraId="58A3AB73" w14:textId="77777777" w:rsidR="00FA06DA" w:rsidRPr="00FF430B" w:rsidRDefault="00FA06DA" w:rsidP="006A6FDA">
      <w:pPr>
        <w:shd w:val="clear" w:color="auto" w:fill="FFFFFF"/>
        <w:jc w:val="center"/>
        <w:rPr>
          <w:b/>
        </w:rPr>
      </w:pPr>
      <w:r w:rsidRPr="00FF430B">
        <w:rPr>
          <w:b/>
        </w:rPr>
        <w:t>a ofertantului/candidatului</w:t>
      </w:r>
    </w:p>
    <w:p w14:paraId="19F5313F" w14:textId="77777777" w:rsidR="00FA06DA" w:rsidRPr="00FF430B" w:rsidRDefault="00FA06DA" w:rsidP="006A6FDA">
      <w:pPr>
        <w:shd w:val="clear" w:color="auto" w:fill="FFFFFF"/>
        <w:jc w:val="center"/>
      </w:pPr>
    </w:p>
    <w:p w14:paraId="6E6F08E3" w14:textId="77777777" w:rsidR="00FA06DA" w:rsidRPr="00FF430B" w:rsidRDefault="00FA06DA" w:rsidP="006A6FDA">
      <w:pPr>
        <w:shd w:val="clear" w:color="auto" w:fill="FFFFFF"/>
      </w:pPr>
      <w:r w:rsidRPr="00FF430B">
        <w:rPr>
          <w:spacing w:val="-2"/>
        </w:rPr>
        <w:t>Către</w:t>
      </w:r>
      <w:r w:rsidRPr="00FF430B">
        <w:t>, .................................................................................................................................................</w:t>
      </w:r>
    </w:p>
    <w:p w14:paraId="34B4E5DA" w14:textId="77777777" w:rsidR="00FA06DA" w:rsidRPr="00FF430B" w:rsidRDefault="00FA06DA" w:rsidP="006A6FDA">
      <w:pPr>
        <w:shd w:val="clear" w:color="auto" w:fill="FFFFFF"/>
        <w:spacing w:before="5"/>
        <w:rPr>
          <w:i/>
        </w:rPr>
      </w:pPr>
      <w:r w:rsidRPr="00FF430B">
        <w:rPr>
          <w:i/>
        </w:rPr>
        <w:t xml:space="preserve">                                   (denumirea autorităţii contractante şi adresa completă)</w:t>
      </w:r>
    </w:p>
    <w:p w14:paraId="1AE29990" w14:textId="77777777" w:rsidR="00FA06DA" w:rsidRPr="00FF430B" w:rsidRDefault="00FA06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229FA17" w14:textId="77777777" w:rsidR="00FA06DA" w:rsidRPr="00FF430B" w:rsidRDefault="00FA06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F6BF07E" w14:textId="77777777" w:rsidR="00FA06DA" w:rsidRPr="00FF430B" w:rsidRDefault="00FA06DA"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0AF5C4BB" w14:textId="77777777" w:rsidR="00FA06DA" w:rsidRPr="00FF430B" w:rsidRDefault="00FA06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1188F1D5" w14:textId="77777777" w:rsidR="00FA06DA" w:rsidRPr="00FF430B" w:rsidRDefault="00FA06DA"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DB23F30" w14:textId="77777777" w:rsidR="00FA06DA" w:rsidRPr="00FF430B" w:rsidRDefault="00FA06DA"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4A2EE0DD" w14:textId="77777777" w:rsidR="00FA06DA" w:rsidRPr="00FF430B" w:rsidRDefault="00FA06DA"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375629E" w14:textId="77777777" w:rsidR="00FA06DA" w:rsidRPr="00FF430B" w:rsidRDefault="00FA06DA" w:rsidP="006A6FDA">
      <w:pPr>
        <w:shd w:val="clear" w:color="auto" w:fill="FFFFFF"/>
        <w:rPr>
          <w:spacing w:val="-1"/>
        </w:rPr>
      </w:pPr>
    </w:p>
    <w:p w14:paraId="49550331" w14:textId="77777777" w:rsidR="00FA06DA" w:rsidRPr="00FF430B" w:rsidRDefault="00FA06DA" w:rsidP="006A6FDA">
      <w:pPr>
        <w:shd w:val="clear" w:color="auto" w:fill="FFFFFF"/>
        <w:rPr>
          <w:spacing w:val="-1"/>
        </w:rPr>
      </w:pPr>
    </w:p>
    <w:p w14:paraId="5D6846B1" w14:textId="77777777" w:rsidR="00FA06DA" w:rsidRPr="00FF430B" w:rsidRDefault="00FA06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046CD09E" w14:textId="77777777" w:rsidR="00FA06DA" w:rsidRPr="00FF430B" w:rsidRDefault="00FA06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D8BE87B" w14:textId="77777777" w:rsidR="00FA06DA" w:rsidRPr="00FF430B" w:rsidRDefault="00FA06DA" w:rsidP="009E719D">
      <w:pPr>
        <w:shd w:val="clear" w:color="auto" w:fill="FFFFFF"/>
        <w:jc w:val="right"/>
        <w:rPr>
          <w:i/>
          <w:spacing w:val="-1"/>
        </w:rPr>
      </w:pPr>
      <w:r w:rsidRPr="00FF430B">
        <w:rPr>
          <w:i/>
          <w:spacing w:val="-1"/>
        </w:rPr>
        <w:t>(semnătură autorizată)</w:t>
      </w:r>
    </w:p>
    <w:p w14:paraId="5B62A188" w14:textId="77777777" w:rsidR="00FA06DA" w:rsidRPr="00FF430B" w:rsidRDefault="00FA06DA" w:rsidP="00A1178E">
      <w:pPr>
        <w:tabs>
          <w:tab w:val="left" w:pos="567"/>
        </w:tabs>
        <w:jc w:val="center"/>
        <w:rPr>
          <w:b/>
          <w:color w:val="000000"/>
          <w:w w:val="90"/>
        </w:rPr>
      </w:pPr>
    </w:p>
    <w:p w14:paraId="71DBB8FE"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20</w:t>
      </w:r>
    </w:p>
    <w:p w14:paraId="1554D945" w14:textId="77777777" w:rsidR="00FA06DA" w:rsidRPr="00FF430B" w:rsidRDefault="00FA06DA" w:rsidP="00BA7FF4">
      <w:pPr>
        <w:jc w:val="right"/>
        <w:rPr>
          <w:noProof w:val="0"/>
        </w:rPr>
      </w:pPr>
      <w:r w:rsidRPr="00FF430B">
        <w:rPr>
          <w:noProof w:val="0"/>
        </w:rPr>
        <w:t>la Documentația standard nr._____</w:t>
      </w:r>
    </w:p>
    <w:p w14:paraId="731FDC3E" w14:textId="77777777" w:rsidR="00FA06DA" w:rsidRPr="00FF430B" w:rsidRDefault="00FA06DA" w:rsidP="00BA7FF4">
      <w:pPr>
        <w:jc w:val="right"/>
        <w:rPr>
          <w:noProof w:val="0"/>
        </w:rPr>
      </w:pPr>
      <w:r w:rsidRPr="00FF430B">
        <w:rPr>
          <w:noProof w:val="0"/>
        </w:rPr>
        <w:t>din “____” ________ 20___</w:t>
      </w:r>
    </w:p>
    <w:p w14:paraId="28512EDC" w14:textId="77777777" w:rsidR="00FA06DA" w:rsidRPr="00FF430B" w:rsidRDefault="00FA06DA" w:rsidP="000D4488">
      <w:pPr>
        <w:tabs>
          <w:tab w:val="left" w:pos="567"/>
        </w:tabs>
        <w:jc w:val="center"/>
        <w:rPr>
          <w:b/>
          <w:color w:val="000000"/>
          <w:w w:val="90"/>
        </w:rPr>
      </w:pPr>
    </w:p>
    <w:p w14:paraId="4D7F7CF9" w14:textId="77777777" w:rsidR="00FA06DA" w:rsidRPr="00FF430B" w:rsidRDefault="00FA06DA" w:rsidP="000D4488">
      <w:pPr>
        <w:tabs>
          <w:tab w:val="left" w:pos="567"/>
        </w:tabs>
        <w:jc w:val="center"/>
        <w:rPr>
          <w:b/>
          <w:color w:val="000000"/>
          <w:w w:val="90"/>
        </w:rPr>
      </w:pPr>
    </w:p>
    <w:p w14:paraId="2EEA2823" w14:textId="77777777" w:rsidR="00FA06DA" w:rsidRPr="00FF430B" w:rsidRDefault="00FA06DA" w:rsidP="005C6BF4">
      <w:pPr>
        <w:keepNext/>
        <w:spacing w:before="240" w:after="60"/>
        <w:jc w:val="center"/>
        <w:outlineLvl w:val="0"/>
        <w:rPr>
          <w:b/>
          <w:bCs/>
          <w:kern w:val="32"/>
        </w:rPr>
      </w:pPr>
      <w:r w:rsidRPr="00FF430B">
        <w:rPr>
          <w:b/>
          <w:bCs/>
          <w:kern w:val="32"/>
        </w:rPr>
        <w:t xml:space="preserve">DECLARAŢIE TERŢ SUSŢINĂTOR TEHNIC </w:t>
      </w:r>
    </w:p>
    <w:p w14:paraId="68128BB9" w14:textId="77777777" w:rsidR="00FA06DA" w:rsidRPr="00FF430B" w:rsidRDefault="00FA06DA" w:rsidP="005C6BF4">
      <w:pPr>
        <w:shd w:val="clear" w:color="auto" w:fill="FFFFFF"/>
        <w:spacing w:after="200"/>
        <w:rPr>
          <w:b/>
          <w:i/>
        </w:rPr>
      </w:pPr>
    </w:p>
    <w:p w14:paraId="2A871D36" w14:textId="77777777" w:rsidR="00FA06DA" w:rsidRPr="00FF430B" w:rsidRDefault="00FA06DA" w:rsidP="005C6BF4">
      <w:pPr>
        <w:shd w:val="clear" w:color="auto" w:fill="FFFFFF"/>
        <w:rPr>
          <w:b/>
          <w:spacing w:val="-2"/>
        </w:rPr>
      </w:pPr>
      <w:r w:rsidRPr="00FF430B">
        <w:rPr>
          <w:b/>
          <w:spacing w:val="-2"/>
        </w:rPr>
        <w:t xml:space="preserve">Terю susюinгtor tehnic </w:t>
      </w:r>
    </w:p>
    <w:p w14:paraId="1C7874C4" w14:textId="77777777" w:rsidR="00FA06DA" w:rsidRPr="00FF430B" w:rsidRDefault="00FA06DA" w:rsidP="005C6BF4">
      <w:pPr>
        <w:shd w:val="clear" w:color="auto" w:fill="FFFFFF"/>
        <w:rPr>
          <w:b/>
        </w:rPr>
      </w:pPr>
      <w:r w:rsidRPr="00FF430B">
        <w:rPr>
          <w:b/>
          <w:spacing w:val="-2"/>
        </w:rPr>
        <w:t>..........................</w:t>
      </w:r>
    </w:p>
    <w:p w14:paraId="54243601" w14:textId="77777777" w:rsidR="00FA06DA" w:rsidRPr="00FF430B" w:rsidRDefault="00FA06DA" w:rsidP="005C6BF4">
      <w:pPr>
        <w:shd w:val="clear" w:color="auto" w:fill="FFFFFF"/>
      </w:pPr>
      <w:r w:rsidRPr="00FF430B">
        <w:t>(denumirea)</w:t>
      </w:r>
    </w:p>
    <w:p w14:paraId="0C38A40D" w14:textId="77777777" w:rsidR="00FA06DA" w:rsidRPr="00FF430B" w:rsidRDefault="00FA06DA" w:rsidP="005C6BF4">
      <w:pPr>
        <w:shd w:val="clear" w:color="auto" w:fill="FFFFFF"/>
      </w:pPr>
    </w:p>
    <w:p w14:paraId="73FA3879" w14:textId="77777777" w:rsidR="00FA06DA" w:rsidRPr="00FF430B" w:rsidRDefault="00FA06DA" w:rsidP="005C6BF4">
      <w:pPr>
        <w:spacing w:after="200"/>
        <w:jc w:val="center"/>
        <w:rPr>
          <w:b/>
        </w:rPr>
      </w:pPr>
      <w:r w:rsidRPr="00FF430B">
        <w:rPr>
          <w:b/>
        </w:rPr>
        <w:t>Declaraюie</w:t>
      </w:r>
    </w:p>
    <w:p w14:paraId="61556B2C" w14:textId="77777777" w:rsidR="00FA06DA" w:rsidRPr="00FF430B" w:rsidRDefault="00FA06DA"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14:paraId="24FD6282" w14:textId="77777777" w:rsidR="00FA06DA" w:rsidRPr="00FF430B" w:rsidRDefault="00FA06DA"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14:paraId="27B8E1CE" w14:textId="77777777" w:rsidR="00FA06DA" w:rsidRPr="00FF430B" w:rsidRDefault="00FA06DA" w:rsidP="005C6BF4">
      <w:pPr>
        <w:shd w:val="clear" w:color="auto" w:fill="FFFFFF"/>
        <w:spacing w:after="200"/>
      </w:pPr>
    </w:p>
    <w:p w14:paraId="7ABB67BC" w14:textId="77777777" w:rsidR="00FA06DA" w:rsidRPr="00FF430B" w:rsidRDefault="00FA06DA" w:rsidP="005C6BF4">
      <w:pPr>
        <w:shd w:val="clear" w:color="auto" w:fill="FFFFFF"/>
        <w:spacing w:after="200"/>
        <w:ind w:left="34"/>
        <w:jc w:val="center"/>
        <w:rPr>
          <w:b/>
        </w:rPr>
      </w:pPr>
      <w:r w:rsidRPr="00FF430B">
        <w:rPr>
          <w:b/>
          <w:spacing w:val="-3"/>
        </w:rPr>
        <w:t>LISTA</w:t>
      </w:r>
    </w:p>
    <w:p w14:paraId="02879794" w14:textId="77777777" w:rsidR="00FA06DA" w:rsidRPr="00FF430B" w:rsidRDefault="00FA06DA"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A06DA" w:rsidRPr="00EC30C2" w14:paraId="3B41C24D" w14:textId="77777777" w:rsidTr="008A2F19">
        <w:tc>
          <w:tcPr>
            <w:tcW w:w="609" w:type="dxa"/>
          </w:tcPr>
          <w:p w14:paraId="26CEBB0B" w14:textId="77777777" w:rsidR="00FA06DA" w:rsidRPr="00FF430B" w:rsidRDefault="00FA06DA" w:rsidP="008A2F19">
            <w:pPr>
              <w:jc w:val="center"/>
              <w:rPr>
                <w:lang w:eastAsia="ro-RO"/>
              </w:rPr>
            </w:pPr>
            <w:r w:rsidRPr="00FF430B">
              <w:rPr>
                <w:lang w:eastAsia="ro-RO"/>
              </w:rPr>
              <w:t xml:space="preserve">Nr. </w:t>
            </w:r>
          </w:p>
          <w:p w14:paraId="63EA6A44" w14:textId="77777777" w:rsidR="00FA06DA" w:rsidRPr="00FF430B" w:rsidRDefault="00FA06DA" w:rsidP="008A2F19">
            <w:pPr>
              <w:jc w:val="center"/>
              <w:rPr>
                <w:lang w:eastAsia="ro-RO"/>
              </w:rPr>
            </w:pPr>
            <w:r w:rsidRPr="00FF430B">
              <w:rPr>
                <w:lang w:eastAsia="ro-RO"/>
              </w:rPr>
              <w:t>crt</w:t>
            </w:r>
          </w:p>
        </w:tc>
        <w:tc>
          <w:tcPr>
            <w:tcW w:w="3477" w:type="dxa"/>
          </w:tcPr>
          <w:p w14:paraId="32FB984F" w14:textId="77777777" w:rsidR="00FA06DA" w:rsidRPr="00FF430B" w:rsidRDefault="00FA06DA"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14:paraId="790ECDDC" w14:textId="77777777" w:rsidR="00FA06DA" w:rsidRPr="00FF430B" w:rsidRDefault="00FA06DA" w:rsidP="008A2F19">
            <w:pPr>
              <w:jc w:val="center"/>
              <w:rPr>
                <w:lang w:eastAsia="ro-RO"/>
              </w:rPr>
            </w:pPr>
            <w:r w:rsidRPr="00FF430B">
              <w:rPr>
                <w:lang w:eastAsia="ro-RO"/>
              </w:rPr>
              <w:t>Cantitate U.M.</w:t>
            </w:r>
          </w:p>
        </w:tc>
        <w:tc>
          <w:tcPr>
            <w:tcW w:w="2931" w:type="dxa"/>
            <w:gridSpan w:val="2"/>
          </w:tcPr>
          <w:p w14:paraId="47FC75D8" w14:textId="77777777" w:rsidR="00FA06DA" w:rsidRPr="00FF430B" w:rsidRDefault="00FA06DA" w:rsidP="008A2F19">
            <w:pPr>
              <w:jc w:val="center"/>
              <w:rPr>
                <w:lang w:eastAsia="ro-RO"/>
              </w:rPr>
            </w:pPr>
            <w:r w:rsidRPr="00FF430B">
              <w:rPr>
                <w:lang w:eastAsia="ro-RO"/>
              </w:rPr>
              <w:t>Forma de deюinere</w:t>
            </w:r>
          </w:p>
        </w:tc>
      </w:tr>
      <w:tr w:rsidR="00FA06DA" w:rsidRPr="00EC30C2" w14:paraId="4793637F" w14:textId="77777777" w:rsidTr="008A2F19">
        <w:tc>
          <w:tcPr>
            <w:tcW w:w="609" w:type="dxa"/>
          </w:tcPr>
          <w:p w14:paraId="64C7CDDA" w14:textId="77777777" w:rsidR="00FA06DA" w:rsidRPr="00FF430B" w:rsidRDefault="00FA06DA" w:rsidP="008A2F19">
            <w:pPr>
              <w:jc w:val="center"/>
              <w:rPr>
                <w:lang w:eastAsia="ro-RO"/>
              </w:rPr>
            </w:pPr>
          </w:p>
        </w:tc>
        <w:tc>
          <w:tcPr>
            <w:tcW w:w="3477" w:type="dxa"/>
          </w:tcPr>
          <w:p w14:paraId="603101C7" w14:textId="77777777" w:rsidR="00FA06DA" w:rsidRPr="00FF430B" w:rsidRDefault="00FA06DA" w:rsidP="008A2F19">
            <w:pPr>
              <w:jc w:val="center"/>
              <w:rPr>
                <w:lang w:eastAsia="ro-RO"/>
              </w:rPr>
            </w:pPr>
          </w:p>
        </w:tc>
        <w:tc>
          <w:tcPr>
            <w:tcW w:w="1293" w:type="dxa"/>
          </w:tcPr>
          <w:p w14:paraId="531E2A79" w14:textId="77777777" w:rsidR="00FA06DA" w:rsidRPr="00FF430B" w:rsidRDefault="00FA06DA" w:rsidP="008A2F19">
            <w:pPr>
              <w:jc w:val="center"/>
              <w:rPr>
                <w:lang w:eastAsia="ro-RO"/>
              </w:rPr>
            </w:pPr>
          </w:p>
        </w:tc>
        <w:tc>
          <w:tcPr>
            <w:tcW w:w="1608" w:type="dxa"/>
          </w:tcPr>
          <w:p w14:paraId="47505579" w14:textId="77777777" w:rsidR="00FA06DA" w:rsidRPr="00FF430B" w:rsidRDefault="00FA06DA" w:rsidP="008A2F19">
            <w:pPr>
              <w:jc w:val="center"/>
              <w:rPr>
                <w:lang w:eastAsia="ro-RO"/>
              </w:rPr>
            </w:pPr>
            <w:r w:rsidRPr="00FF430B">
              <w:rPr>
                <w:lang w:eastAsia="ro-RO"/>
              </w:rPr>
              <w:t xml:space="preserve">Proprietate </w:t>
            </w:r>
          </w:p>
        </w:tc>
        <w:tc>
          <w:tcPr>
            <w:tcW w:w="1323" w:type="dxa"/>
          </w:tcPr>
          <w:p w14:paraId="6FEBE3E9" w14:textId="77777777" w:rsidR="00FA06DA" w:rsidRPr="00FF430B" w:rsidRDefault="00FA06DA" w:rsidP="008A2F19">
            <w:pPr>
              <w:jc w:val="center"/>
              <w:rPr>
                <w:lang w:eastAsia="ro-RO"/>
              </w:rPr>
            </w:pPr>
            <w:r w:rsidRPr="00FF430B">
              <w:rPr>
                <w:lang w:eastAsia="ro-RO"/>
              </w:rPr>
              <w:t>Оn chirie</w:t>
            </w:r>
          </w:p>
        </w:tc>
      </w:tr>
      <w:tr w:rsidR="00FA06DA" w:rsidRPr="00EC30C2" w14:paraId="06A3ACD2" w14:textId="77777777" w:rsidTr="008A2F19">
        <w:tc>
          <w:tcPr>
            <w:tcW w:w="609" w:type="dxa"/>
          </w:tcPr>
          <w:p w14:paraId="7C5CD0BB" w14:textId="77777777" w:rsidR="00FA06DA" w:rsidRPr="00FF430B" w:rsidRDefault="00FA06DA" w:rsidP="008A2F19">
            <w:pPr>
              <w:jc w:val="center"/>
              <w:rPr>
                <w:lang w:eastAsia="ro-RO"/>
              </w:rPr>
            </w:pPr>
          </w:p>
        </w:tc>
        <w:tc>
          <w:tcPr>
            <w:tcW w:w="3477" w:type="dxa"/>
          </w:tcPr>
          <w:p w14:paraId="0FC08EB9" w14:textId="77777777" w:rsidR="00FA06DA" w:rsidRPr="00FF430B" w:rsidRDefault="00FA06DA" w:rsidP="008A2F19">
            <w:pPr>
              <w:jc w:val="center"/>
              <w:rPr>
                <w:lang w:eastAsia="ro-RO"/>
              </w:rPr>
            </w:pPr>
          </w:p>
        </w:tc>
        <w:tc>
          <w:tcPr>
            <w:tcW w:w="1293" w:type="dxa"/>
          </w:tcPr>
          <w:p w14:paraId="692FFB30" w14:textId="77777777" w:rsidR="00FA06DA" w:rsidRPr="00FF430B" w:rsidRDefault="00FA06DA" w:rsidP="008A2F19">
            <w:pPr>
              <w:jc w:val="center"/>
              <w:rPr>
                <w:lang w:eastAsia="ro-RO"/>
              </w:rPr>
            </w:pPr>
          </w:p>
        </w:tc>
        <w:tc>
          <w:tcPr>
            <w:tcW w:w="1608" w:type="dxa"/>
          </w:tcPr>
          <w:p w14:paraId="70C4522D" w14:textId="77777777" w:rsidR="00FA06DA" w:rsidRPr="00FF430B" w:rsidRDefault="00FA06DA" w:rsidP="008A2F19">
            <w:pPr>
              <w:jc w:val="center"/>
              <w:rPr>
                <w:lang w:eastAsia="ro-RO"/>
              </w:rPr>
            </w:pPr>
          </w:p>
        </w:tc>
        <w:tc>
          <w:tcPr>
            <w:tcW w:w="1323" w:type="dxa"/>
          </w:tcPr>
          <w:p w14:paraId="36917E36" w14:textId="77777777" w:rsidR="00FA06DA" w:rsidRPr="00FF430B" w:rsidRDefault="00FA06DA" w:rsidP="008A2F19">
            <w:pPr>
              <w:jc w:val="center"/>
              <w:rPr>
                <w:lang w:eastAsia="ro-RO"/>
              </w:rPr>
            </w:pPr>
          </w:p>
        </w:tc>
      </w:tr>
      <w:tr w:rsidR="00FA06DA" w:rsidRPr="00EC30C2" w14:paraId="1D256CBE" w14:textId="77777777" w:rsidTr="008A2F19">
        <w:tc>
          <w:tcPr>
            <w:tcW w:w="609" w:type="dxa"/>
          </w:tcPr>
          <w:p w14:paraId="5029A78A" w14:textId="77777777" w:rsidR="00FA06DA" w:rsidRPr="00FF430B" w:rsidRDefault="00FA06DA" w:rsidP="008A2F19">
            <w:pPr>
              <w:jc w:val="center"/>
              <w:rPr>
                <w:lang w:eastAsia="ro-RO"/>
              </w:rPr>
            </w:pPr>
          </w:p>
        </w:tc>
        <w:tc>
          <w:tcPr>
            <w:tcW w:w="3477" w:type="dxa"/>
          </w:tcPr>
          <w:p w14:paraId="690D3C43" w14:textId="77777777" w:rsidR="00FA06DA" w:rsidRPr="00FF430B" w:rsidRDefault="00FA06DA" w:rsidP="008A2F19">
            <w:pPr>
              <w:jc w:val="center"/>
              <w:rPr>
                <w:lang w:eastAsia="ro-RO"/>
              </w:rPr>
            </w:pPr>
          </w:p>
        </w:tc>
        <w:tc>
          <w:tcPr>
            <w:tcW w:w="1293" w:type="dxa"/>
          </w:tcPr>
          <w:p w14:paraId="3BCDBC18" w14:textId="77777777" w:rsidR="00FA06DA" w:rsidRPr="00FF430B" w:rsidRDefault="00FA06DA" w:rsidP="008A2F19">
            <w:pPr>
              <w:jc w:val="center"/>
              <w:rPr>
                <w:lang w:eastAsia="ro-RO"/>
              </w:rPr>
            </w:pPr>
          </w:p>
        </w:tc>
        <w:tc>
          <w:tcPr>
            <w:tcW w:w="1608" w:type="dxa"/>
          </w:tcPr>
          <w:p w14:paraId="5EB5B1D2" w14:textId="77777777" w:rsidR="00FA06DA" w:rsidRPr="00FF430B" w:rsidRDefault="00FA06DA" w:rsidP="008A2F19">
            <w:pPr>
              <w:jc w:val="center"/>
              <w:rPr>
                <w:lang w:eastAsia="ro-RO"/>
              </w:rPr>
            </w:pPr>
          </w:p>
        </w:tc>
        <w:tc>
          <w:tcPr>
            <w:tcW w:w="1323" w:type="dxa"/>
          </w:tcPr>
          <w:p w14:paraId="7B739B9A" w14:textId="77777777" w:rsidR="00FA06DA" w:rsidRPr="00FF430B" w:rsidRDefault="00FA06DA" w:rsidP="008A2F19">
            <w:pPr>
              <w:jc w:val="center"/>
              <w:rPr>
                <w:lang w:eastAsia="ro-RO"/>
              </w:rPr>
            </w:pPr>
          </w:p>
        </w:tc>
      </w:tr>
      <w:tr w:rsidR="00FA06DA" w:rsidRPr="00EC30C2" w14:paraId="028CEDA3" w14:textId="77777777" w:rsidTr="008A2F19">
        <w:tc>
          <w:tcPr>
            <w:tcW w:w="609" w:type="dxa"/>
          </w:tcPr>
          <w:p w14:paraId="3FC96A00" w14:textId="77777777" w:rsidR="00FA06DA" w:rsidRPr="00FF430B" w:rsidRDefault="00FA06DA" w:rsidP="008A2F19">
            <w:pPr>
              <w:jc w:val="center"/>
              <w:rPr>
                <w:lang w:eastAsia="ro-RO"/>
              </w:rPr>
            </w:pPr>
          </w:p>
        </w:tc>
        <w:tc>
          <w:tcPr>
            <w:tcW w:w="3477" w:type="dxa"/>
          </w:tcPr>
          <w:p w14:paraId="2CF44596" w14:textId="77777777" w:rsidR="00FA06DA" w:rsidRPr="00FF430B" w:rsidRDefault="00FA06DA" w:rsidP="008A2F19">
            <w:pPr>
              <w:jc w:val="center"/>
              <w:rPr>
                <w:lang w:eastAsia="ro-RO"/>
              </w:rPr>
            </w:pPr>
          </w:p>
        </w:tc>
        <w:tc>
          <w:tcPr>
            <w:tcW w:w="1293" w:type="dxa"/>
          </w:tcPr>
          <w:p w14:paraId="321E5F30" w14:textId="77777777" w:rsidR="00FA06DA" w:rsidRPr="00FF430B" w:rsidRDefault="00FA06DA" w:rsidP="008A2F19">
            <w:pPr>
              <w:jc w:val="center"/>
              <w:rPr>
                <w:lang w:eastAsia="ro-RO"/>
              </w:rPr>
            </w:pPr>
          </w:p>
        </w:tc>
        <w:tc>
          <w:tcPr>
            <w:tcW w:w="1608" w:type="dxa"/>
          </w:tcPr>
          <w:p w14:paraId="52368A28" w14:textId="77777777" w:rsidR="00FA06DA" w:rsidRPr="00FF430B" w:rsidRDefault="00FA06DA" w:rsidP="008A2F19">
            <w:pPr>
              <w:jc w:val="center"/>
              <w:rPr>
                <w:lang w:eastAsia="ro-RO"/>
              </w:rPr>
            </w:pPr>
          </w:p>
        </w:tc>
        <w:tc>
          <w:tcPr>
            <w:tcW w:w="1323" w:type="dxa"/>
          </w:tcPr>
          <w:p w14:paraId="115EF295" w14:textId="77777777" w:rsidR="00FA06DA" w:rsidRPr="00FF430B" w:rsidRDefault="00FA06DA" w:rsidP="008A2F19">
            <w:pPr>
              <w:jc w:val="center"/>
              <w:rPr>
                <w:lang w:eastAsia="ro-RO"/>
              </w:rPr>
            </w:pPr>
          </w:p>
        </w:tc>
      </w:tr>
    </w:tbl>
    <w:p w14:paraId="73853FD5" w14:textId="77777777" w:rsidR="00FA06DA" w:rsidRPr="00FF430B" w:rsidRDefault="00FA06DA" w:rsidP="005C6BF4">
      <w:pPr>
        <w:spacing w:after="200"/>
        <w:ind w:left="28"/>
      </w:pPr>
    </w:p>
    <w:p w14:paraId="59EEC25E" w14:textId="77777777" w:rsidR="00FA06DA" w:rsidRPr="00FF430B" w:rsidRDefault="00FA06DA" w:rsidP="005C6BF4">
      <w:pPr>
        <w:spacing w:after="200"/>
        <w:ind w:left="28"/>
      </w:pPr>
      <w:r w:rsidRPr="00FF430B">
        <w:tab/>
        <w:t>Prezenta declaraюie este anexг la „Angajamentul ferm” privind susюinerea noastrг tehnicг єi profesionalг oferitг .................................................................................................................</w:t>
      </w:r>
    </w:p>
    <w:p w14:paraId="37A387F6" w14:textId="77777777" w:rsidR="00FA06DA" w:rsidRPr="00FF430B" w:rsidRDefault="00FA06DA" w:rsidP="005C6BF4">
      <w:pPr>
        <w:spacing w:after="200"/>
        <w:ind w:left="28"/>
      </w:pPr>
      <w:r w:rsidRPr="00FF430B">
        <w:t>(</w:t>
      </w:r>
      <w:r w:rsidRPr="00FF430B">
        <w:rPr>
          <w:i/>
        </w:rPr>
        <w:t>denumirea ofertantului/candidatului).</w:t>
      </w:r>
    </w:p>
    <w:p w14:paraId="17A3ACDB" w14:textId="77777777" w:rsidR="00FA06DA" w:rsidRPr="00FF430B" w:rsidRDefault="00FA06DA" w:rsidP="005C6BF4">
      <w:pPr>
        <w:shd w:val="clear" w:color="auto" w:fill="FFFFFF"/>
        <w:spacing w:after="200"/>
        <w:ind w:firstLine="993"/>
        <w:rPr>
          <w:spacing w:val="-1"/>
        </w:rPr>
      </w:pPr>
    </w:p>
    <w:p w14:paraId="7D2B01C8" w14:textId="77777777" w:rsidR="00FA06DA" w:rsidRPr="00FF430B" w:rsidRDefault="00FA06DA" w:rsidP="005C6BF4">
      <w:pPr>
        <w:shd w:val="clear" w:color="auto" w:fill="FFFFFF"/>
        <w:spacing w:after="200"/>
        <w:ind w:firstLine="993"/>
        <w:rPr>
          <w:spacing w:val="-1"/>
        </w:rPr>
      </w:pPr>
    </w:p>
    <w:p w14:paraId="75F046A5" w14:textId="77777777" w:rsidR="00FA06DA" w:rsidRPr="00FF430B" w:rsidRDefault="00FA06DA" w:rsidP="005C6BF4">
      <w:pPr>
        <w:shd w:val="clear" w:color="auto" w:fill="FFFFFF"/>
        <w:spacing w:after="200"/>
        <w:ind w:firstLine="993"/>
        <w:rPr>
          <w:spacing w:val="-1"/>
        </w:rPr>
      </w:pPr>
    </w:p>
    <w:p w14:paraId="1DD324D9" w14:textId="77777777" w:rsidR="00FA06DA" w:rsidRPr="00FF430B" w:rsidRDefault="00FA06DA"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14:paraId="48396AE1" w14:textId="77777777" w:rsidR="00FA06DA" w:rsidRPr="00FF430B" w:rsidRDefault="00FA06DA"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14:paraId="5DC60F9B" w14:textId="77777777" w:rsidR="00FA06DA" w:rsidRPr="00FF430B" w:rsidRDefault="00FA06DA" w:rsidP="000D4488">
      <w:pPr>
        <w:tabs>
          <w:tab w:val="left" w:pos="567"/>
        </w:tabs>
        <w:jc w:val="center"/>
        <w:rPr>
          <w:b/>
          <w:color w:val="000000"/>
          <w:w w:val="90"/>
        </w:rPr>
      </w:pPr>
    </w:p>
    <w:p w14:paraId="12518D4B" w14:textId="77777777" w:rsidR="00FA06DA" w:rsidRPr="00FF430B" w:rsidRDefault="00FA06DA" w:rsidP="000D4488">
      <w:pPr>
        <w:tabs>
          <w:tab w:val="left" w:pos="567"/>
        </w:tabs>
        <w:jc w:val="center"/>
        <w:rPr>
          <w:b/>
          <w:color w:val="000000"/>
          <w:w w:val="90"/>
        </w:rPr>
      </w:pPr>
    </w:p>
    <w:p w14:paraId="5DA643DF" w14:textId="77777777" w:rsidR="00FA06DA" w:rsidRPr="00FF430B" w:rsidRDefault="00FA06DA" w:rsidP="000D4488">
      <w:pPr>
        <w:tabs>
          <w:tab w:val="left" w:pos="567"/>
        </w:tabs>
        <w:jc w:val="center"/>
        <w:rPr>
          <w:b/>
          <w:color w:val="000000"/>
          <w:w w:val="90"/>
        </w:rPr>
      </w:pPr>
    </w:p>
    <w:p w14:paraId="4E86A2BE" w14:textId="77777777" w:rsidR="00FA06DA" w:rsidRPr="00FF430B" w:rsidRDefault="00FA06DA" w:rsidP="000D4488">
      <w:pPr>
        <w:tabs>
          <w:tab w:val="left" w:pos="567"/>
        </w:tabs>
        <w:jc w:val="center"/>
        <w:rPr>
          <w:b/>
          <w:color w:val="000000"/>
          <w:w w:val="90"/>
        </w:rPr>
      </w:pPr>
    </w:p>
    <w:p w14:paraId="1E1E3FF9" w14:textId="77777777" w:rsidR="00FA06DA" w:rsidRPr="00FF430B" w:rsidRDefault="00FA06DA" w:rsidP="000D4488">
      <w:pPr>
        <w:tabs>
          <w:tab w:val="left" w:pos="567"/>
        </w:tabs>
        <w:jc w:val="center"/>
        <w:rPr>
          <w:b/>
          <w:color w:val="000000"/>
          <w:w w:val="90"/>
        </w:rPr>
      </w:pPr>
    </w:p>
    <w:p w14:paraId="0988EAFC"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21</w:t>
      </w:r>
    </w:p>
    <w:p w14:paraId="64AB6983" w14:textId="77777777" w:rsidR="00FA06DA" w:rsidRPr="00FF430B" w:rsidRDefault="00FA06DA" w:rsidP="00BA7FF4">
      <w:pPr>
        <w:jc w:val="right"/>
        <w:rPr>
          <w:noProof w:val="0"/>
        </w:rPr>
      </w:pPr>
      <w:r w:rsidRPr="00FF430B">
        <w:rPr>
          <w:noProof w:val="0"/>
        </w:rPr>
        <w:t>la Documentația standard nr._____</w:t>
      </w:r>
    </w:p>
    <w:p w14:paraId="1EFBA7A0" w14:textId="77777777" w:rsidR="00FA06DA" w:rsidRPr="00FF430B" w:rsidRDefault="00FA06DA" w:rsidP="00BA7FF4">
      <w:pPr>
        <w:jc w:val="right"/>
        <w:rPr>
          <w:noProof w:val="0"/>
        </w:rPr>
      </w:pPr>
      <w:r w:rsidRPr="00FF430B">
        <w:rPr>
          <w:noProof w:val="0"/>
        </w:rPr>
        <w:t>din “____” ________ 20___</w:t>
      </w:r>
    </w:p>
    <w:p w14:paraId="375A6138" w14:textId="77777777" w:rsidR="00FA06DA" w:rsidRPr="00FF430B" w:rsidRDefault="00FA06DA" w:rsidP="000D4488">
      <w:pPr>
        <w:tabs>
          <w:tab w:val="left" w:pos="567"/>
        </w:tabs>
        <w:jc w:val="center"/>
        <w:rPr>
          <w:b/>
          <w:color w:val="000000"/>
          <w:w w:val="90"/>
        </w:rPr>
      </w:pPr>
    </w:p>
    <w:p w14:paraId="21506EBF" w14:textId="77777777" w:rsidR="00FA06DA" w:rsidRPr="00FF430B" w:rsidRDefault="00FA06DA" w:rsidP="000D4488">
      <w:pPr>
        <w:tabs>
          <w:tab w:val="left" w:pos="567"/>
        </w:tabs>
        <w:jc w:val="center"/>
        <w:rPr>
          <w:b/>
          <w:color w:val="000000"/>
          <w:w w:val="90"/>
        </w:rPr>
      </w:pPr>
    </w:p>
    <w:p w14:paraId="25B56137" w14:textId="77777777" w:rsidR="00FA06DA" w:rsidRPr="00FF430B" w:rsidRDefault="00FA06DA" w:rsidP="000D4488">
      <w:pPr>
        <w:tabs>
          <w:tab w:val="left" w:pos="567"/>
        </w:tabs>
        <w:jc w:val="center"/>
        <w:rPr>
          <w:b/>
          <w:color w:val="000000"/>
          <w:w w:val="90"/>
        </w:rPr>
      </w:pPr>
    </w:p>
    <w:p w14:paraId="3A5F4DED" w14:textId="77777777" w:rsidR="00FA06DA" w:rsidRPr="00FF430B" w:rsidRDefault="00FA06DA" w:rsidP="005C6BF4">
      <w:pPr>
        <w:keepNext/>
        <w:spacing w:before="240" w:after="60"/>
        <w:ind w:left="432" w:hanging="432"/>
        <w:jc w:val="center"/>
        <w:outlineLvl w:val="0"/>
        <w:rPr>
          <w:b/>
          <w:bCs/>
          <w:kern w:val="32"/>
        </w:rPr>
      </w:pPr>
      <w:r w:rsidRPr="00FF430B">
        <w:rPr>
          <w:b/>
          <w:bCs/>
          <w:kern w:val="32"/>
        </w:rPr>
        <w:t>DECLARAŢIE TERŢ SUSŢINĂTOR PROFESIONAL</w:t>
      </w:r>
    </w:p>
    <w:p w14:paraId="753D59DB" w14:textId="77777777" w:rsidR="00FA06DA" w:rsidRPr="00FF430B" w:rsidRDefault="00FA06DA" w:rsidP="005C6BF4">
      <w:pPr>
        <w:spacing w:line="276" w:lineRule="auto"/>
      </w:pPr>
    </w:p>
    <w:p w14:paraId="4DAD21D1" w14:textId="77777777" w:rsidR="00FA06DA" w:rsidRPr="00FF430B" w:rsidRDefault="00FA06DA" w:rsidP="005C6BF4">
      <w:pPr>
        <w:shd w:val="clear" w:color="auto" w:fill="FFFFFF"/>
        <w:spacing w:line="276" w:lineRule="auto"/>
        <w:rPr>
          <w:b/>
          <w:spacing w:val="-2"/>
        </w:rPr>
      </w:pPr>
      <w:r w:rsidRPr="00FF430B">
        <w:rPr>
          <w:b/>
          <w:spacing w:val="-2"/>
        </w:rPr>
        <w:t>Terю susюinгtor profesional</w:t>
      </w:r>
    </w:p>
    <w:p w14:paraId="05F72120" w14:textId="77777777" w:rsidR="00FA06DA" w:rsidRPr="00FF430B" w:rsidRDefault="00FA06DA" w:rsidP="005C6BF4">
      <w:pPr>
        <w:shd w:val="clear" w:color="auto" w:fill="FFFFFF"/>
        <w:spacing w:line="276" w:lineRule="auto"/>
        <w:rPr>
          <w:b/>
        </w:rPr>
      </w:pPr>
      <w:r w:rsidRPr="00FF430B">
        <w:rPr>
          <w:b/>
          <w:spacing w:val="-2"/>
        </w:rPr>
        <w:t>..........................</w:t>
      </w:r>
    </w:p>
    <w:p w14:paraId="74BE8610" w14:textId="77777777" w:rsidR="00FA06DA" w:rsidRPr="00FF430B" w:rsidRDefault="00FA06DA" w:rsidP="005C6BF4">
      <w:pPr>
        <w:shd w:val="clear" w:color="auto" w:fill="FFFFFF"/>
        <w:spacing w:line="276" w:lineRule="auto"/>
      </w:pPr>
      <w:r w:rsidRPr="00FF430B">
        <w:t>(denumirea)</w:t>
      </w:r>
    </w:p>
    <w:p w14:paraId="4C2A11EB" w14:textId="77777777" w:rsidR="00FA06DA" w:rsidRPr="00FF430B" w:rsidRDefault="00FA06DA" w:rsidP="005C6BF4">
      <w:pPr>
        <w:shd w:val="clear" w:color="auto" w:fill="FFFFFF"/>
        <w:spacing w:line="276" w:lineRule="auto"/>
      </w:pPr>
    </w:p>
    <w:p w14:paraId="04FE32D3" w14:textId="77777777" w:rsidR="00FA06DA" w:rsidRPr="00FF430B" w:rsidRDefault="00FA06DA" w:rsidP="005C6BF4">
      <w:pPr>
        <w:spacing w:after="200" w:line="276" w:lineRule="auto"/>
        <w:jc w:val="center"/>
        <w:rPr>
          <w:b/>
        </w:rPr>
      </w:pPr>
      <w:r w:rsidRPr="00FF430B">
        <w:rPr>
          <w:b/>
        </w:rPr>
        <w:t>Declaraюie</w:t>
      </w:r>
    </w:p>
    <w:p w14:paraId="26F082F3" w14:textId="77777777" w:rsidR="00FA06DA" w:rsidRPr="00FF430B" w:rsidRDefault="00FA06DA"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14:paraId="73DC63E3" w14:textId="77777777" w:rsidR="00FA06DA" w:rsidRPr="00FF430B" w:rsidRDefault="00FA06DA" w:rsidP="005C6BF4">
      <w:pPr>
        <w:shd w:val="clear" w:color="auto" w:fill="FFFFFF"/>
        <w:spacing w:after="200" w:line="276" w:lineRule="auto"/>
        <w:ind w:right="6"/>
        <w:jc w:val="center"/>
        <w:rPr>
          <w:b/>
        </w:rPr>
      </w:pPr>
      <w:r w:rsidRPr="00FF430B">
        <w:rPr>
          <w:b/>
          <w:spacing w:val="-3"/>
        </w:rPr>
        <w:t>LISTA</w:t>
      </w:r>
    </w:p>
    <w:p w14:paraId="68F103D5" w14:textId="77777777" w:rsidR="00FA06DA" w:rsidRPr="00FF430B" w:rsidRDefault="00FA06DA" w:rsidP="00653E70">
      <w:pPr>
        <w:shd w:val="clear" w:color="auto" w:fill="FFFFFF"/>
        <w:ind w:right="14"/>
        <w:jc w:val="center"/>
      </w:pPr>
      <w:r w:rsidRPr="00FF430B">
        <w:t>privind personalului de specialitate angajat care urmeazг a fi efectiv</w:t>
      </w:r>
    </w:p>
    <w:p w14:paraId="012CF2B3" w14:textId="77777777" w:rsidR="00FA06DA" w:rsidRPr="00FF430B" w:rsidRDefault="00FA06DA" w:rsidP="00653E70">
      <w:pPr>
        <w:shd w:val="clear" w:color="auto" w:fill="FFFFFF"/>
        <w:ind w:right="10"/>
        <w:jc w:val="center"/>
      </w:pPr>
      <w:r w:rsidRPr="00FF430B">
        <w:t>alocat pentru оndeplinirea contractului de achiziюie publicг</w:t>
      </w:r>
    </w:p>
    <w:p w14:paraId="34677B38" w14:textId="77777777" w:rsidR="00FA06DA" w:rsidRPr="00FF430B" w:rsidRDefault="00FA06DA"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A06DA" w:rsidRPr="00EC30C2" w14:paraId="3D868B53" w14:textId="77777777" w:rsidTr="008A2F19">
        <w:trPr>
          <w:jc w:val="center"/>
        </w:trPr>
        <w:tc>
          <w:tcPr>
            <w:tcW w:w="3023" w:type="dxa"/>
          </w:tcPr>
          <w:p w14:paraId="00EEE40C" w14:textId="77777777" w:rsidR="00FA06DA" w:rsidRPr="00FF430B" w:rsidRDefault="00FA06DA" w:rsidP="008A2F19">
            <w:pPr>
              <w:rPr>
                <w:lang w:eastAsia="ro-RO"/>
              </w:rPr>
            </w:pPr>
          </w:p>
        </w:tc>
        <w:tc>
          <w:tcPr>
            <w:tcW w:w="1757" w:type="dxa"/>
          </w:tcPr>
          <w:p w14:paraId="67AF5106" w14:textId="77777777" w:rsidR="00FA06DA" w:rsidRPr="00FF430B" w:rsidRDefault="00FA06DA" w:rsidP="008A2F19">
            <w:pPr>
              <w:jc w:val="center"/>
              <w:rPr>
                <w:lang w:eastAsia="ro-RO"/>
              </w:rPr>
            </w:pPr>
            <w:r w:rsidRPr="00FF430B">
              <w:rPr>
                <w:lang w:eastAsia="ro-RO"/>
              </w:rPr>
              <w:t>Anul 1</w:t>
            </w:r>
          </w:p>
        </w:tc>
        <w:tc>
          <w:tcPr>
            <w:tcW w:w="1845" w:type="dxa"/>
          </w:tcPr>
          <w:p w14:paraId="4BC43F44" w14:textId="77777777" w:rsidR="00FA06DA" w:rsidRPr="00FF430B" w:rsidRDefault="00FA06DA" w:rsidP="008A2F19">
            <w:pPr>
              <w:jc w:val="center"/>
              <w:rPr>
                <w:lang w:eastAsia="ro-RO"/>
              </w:rPr>
            </w:pPr>
            <w:r w:rsidRPr="00FF430B">
              <w:rPr>
                <w:lang w:eastAsia="ro-RO"/>
              </w:rPr>
              <w:t>Anul 2</w:t>
            </w:r>
          </w:p>
        </w:tc>
        <w:tc>
          <w:tcPr>
            <w:tcW w:w="1757" w:type="dxa"/>
          </w:tcPr>
          <w:p w14:paraId="42BBE680" w14:textId="77777777" w:rsidR="00FA06DA" w:rsidRPr="00FF430B" w:rsidRDefault="00FA06DA" w:rsidP="008A2F19">
            <w:pPr>
              <w:jc w:val="center"/>
              <w:rPr>
                <w:lang w:eastAsia="ro-RO"/>
              </w:rPr>
            </w:pPr>
            <w:r w:rsidRPr="00FF430B">
              <w:rPr>
                <w:lang w:eastAsia="ro-RO"/>
              </w:rPr>
              <w:t>Anul 3</w:t>
            </w:r>
          </w:p>
        </w:tc>
      </w:tr>
      <w:tr w:rsidR="00FA06DA" w:rsidRPr="00EC30C2" w14:paraId="39537015" w14:textId="77777777" w:rsidTr="008A2F19">
        <w:trPr>
          <w:jc w:val="center"/>
        </w:trPr>
        <w:tc>
          <w:tcPr>
            <w:tcW w:w="3023" w:type="dxa"/>
          </w:tcPr>
          <w:p w14:paraId="6D9BCC49" w14:textId="77777777" w:rsidR="00FA06DA" w:rsidRPr="00FF430B" w:rsidRDefault="00FA06DA" w:rsidP="008A2F19">
            <w:pPr>
              <w:rPr>
                <w:lang w:eastAsia="ro-RO"/>
              </w:rPr>
            </w:pPr>
            <w:r w:rsidRPr="00FF430B">
              <w:t>Personalul de specialitate</w:t>
            </w:r>
          </w:p>
        </w:tc>
        <w:tc>
          <w:tcPr>
            <w:tcW w:w="1757" w:type="dxa"/>
          </w:tcPr>
          <w:p w14:paraId="0CF90442" w14:textId="77777777" w:rsidR="00FA06DA" w:rsidRPr="00FF430B" w:rsidRDefault="00FA06DA" w:rsidP="008A2F19">
            <w:pPr>
              <w:rPr>
                <w:lang w:eastAsia="ro-RO"/>
              </w:rPr>
            </w:pPr>
          </w:p>
        </w:tc>
        <w:tc>
          <w:tcPr>
            <w:tcW w:w="1845" w:type="dxa"/>
          </w:tcPr>
          <w:p w14:paraId="482515A4" w14:textId="77777777" w:rsidR="00FA06DA" w:rsidRPr="00FF430B" w:rsidRDefault="00FA06DA" w:rsidP="008A2F19">
            <w:pPr>
              <w:rPr>
                <w:lang w:eastAsia="ro-RO"/>
              </w:rPr>
            </w:pPr>
          </w:p>
        </w:tc>
        <w:tc>
          <w:tcPr>
            <w:tcW w:w="1757" w:type="dxa"/>
          </w:tcPr>
          <w:p w14:paraId="51BC2139" w14:textId="77777777" w:rsidR="00FA06DA" w:rsidRPr="00FF430B" w:rsidRDefault="00FA06DA" w:rsidP="008A2F19">
            <w:pPr>
              <w:rPr>
                <w:lang w:eastAsia="ro-RO"/>
              </w:rPr>
            </w:pPr>
          </w:p>
        </w:tc>
      </w:tr>
      <w:tr w:rsidR="00FA06DA" w:rsidRPr="00EC30C2" w14:paraId="61DC8734" w14:textId="77777777" w:rsidTr="008A2F19">
        <w:trPr>
          <w:jc w:val="center"/>
        </w:trPr>
        <w:tc>
          <w:tcPr>
            <w:tcW w:w="3023" w:type="dxa"/>
          </w:tcPr>
          <w:p w14:paraId="50FFB071" w14:textId="77777777" w:rsidR="00FA06DA" w:rsidRPr="00FF430B" w:rsidRDefault="00FA06DA" w:rsidP="000B70AD">
            <w:pPr>
              <w:jc w:val="center"/>
              <w:rPr>
                <w:lang w:eastAsia="ro-RO"/>
              </w:rPr>
            </w:pPr>
            <w:r w:rsidRPr="00FF430B">
              <w:rPr>
                <w:lang w:eastAsia="ro-RO"/>
              </w:rPr>
              <w:t>…………</w:t>
            </w:r>
          </w:p>
        </w:tc>
        <w:tc>
          <w:tcPr>
            <w:tcW w:w="1757" w:type="dxa"/>
          </w:tcPr>
          <w:p w14:paraId="7C20BE95" w14:textId="77777777" w:rsidR="00FA06DA" w:rsidRPr="00FF430B" w:rsidRDefault="00FA06DA" w:rsidP="008A2F19">
            <w:pPr>
              <w:rPr>
                <w:lang w:eastAsia="ro-RO"/>
              </w:rPr>
            </w:pPr>
          </w:p>
        </w:tc>
        <w:tc>
          <w:tcPr>
            <w:tcW w:w="1845" w:type="dxa"/>
          </w:tcPr>
          <w:p w14:paraId="0F3C4AAD" w14:textId="77777777" w:rsidR="00FA06DA" w:rsidRPr="00FF430B" w:rsidRDefault="00FA06DA" w:rsidP="008A2F19">
            <w:pPr>
              <w:rPr>
                <w:lang w:eastAsia="ro-RO"/>
              </w:rPr>
            </w:pPr>
          </w:p>
        </w:tc>
        <w:tc>
          <w:tcPr>
            <w:tcW w:w="1757" w:type="dxa"/>
          </w:tcPr>
          <w:p w14:paraId="17097BBC" w14:textId="77777777" w:rsidR="00FA06DA" w:rsidRPr="00FF430B" w:rsidRDefault="00FA06DA" w:rsidP="008A2F19">
            <w:pPr>
              <w:rPr>
                <w:lang w:eastAsia="ro-RO"/>
              </w:rPr>
            </w:pPr>
          </w:p>
        </w:tc>
      </w:tr>
      <w:tr w:rsidR="00FA06DA" w:rsidRPr="00EC30C2" w14:paraId="2FA124C3" w14:textId="77777777" w:rsidTr="008A2F19">
        <w:trPr>
          <w:jc w:val="center"/>
        </w:trPr>
        <w:tc>
          <w:tcPr>
            <w:tcW w:w="3023" w:type="dxa"/>
          </w:tcPr>
          <w:p w14:paraId="643BC0A9" w14:textId="77777777" w:rsidR="00FA06DA" w:rsidRPr="00FF430B" w:rsidRDefault="00FA06DA" w:rsidP="000B70AD">
            <w:pPr>
              <w:jc w:val="center"/>
              <w:rPr>
                <w:lang w:eastAsia="ro-RO"/>
              </w:rPr>
            </w:pPr>
            <w:r w:rsidRPr="00FF430B">
              <w:rPr>
                <w:lang w:eastAsia="ro-RO"/>
              </w:rPr>
              <w:t>…………</w:t>
            </w:r>
          </w:p>
        </w:tc>
        <w:tc>
          <w:tcPr>
            <w:tcW w:w="1757" w:type="dxa"/>
          </w:tcPr>
          <w:p w14:paraId="635B0D60" w14:textId="77777777" w:rsidR="00FA06DA" w:rsidRPr="00FF430B" w:rsidRDefault="00FA06DA" w:rsidP="008A2F19">
            <w:pPr>
              <w:rPr>
                <w:lang w:eastAsia="ro-RO"/>
              </w:rPr>
            </w:pPr>
          </w:p>
        </w:tc>
        <w:tc>
          <w:tcPr>
            <w:tcW w:w="1845" w:type="dxa"/>
          </w:tcPr>
          <w:p w14:paraId="371D10FD" w14:textId="77777777" w:rsidR="00FA06DA" w:rsidRPr="00FF430B" w:rsidRDefault="00FA06DA" w:rsidP="008A2F19">
            <w:pPr>
              <w:rPr>
                <w:lang w:eastAsia="ro-RO"/>
              </w:rPr>
            </w:pPr>
          </w:p>
        </w:tc>
        <w:tc>
          <w:tcPr>
            <w:tcW w:w="1757" w:type="dxa"/>
          </w:tcPr>
          <w:p w14:paraId="71219013" w14:textId="77777777" w:rsidR="00FA06DA" w:rsidRPr="00FF430B" w:rsidRDefault="00FA06DA" w:rsidP="008A2F19">
            <w:pPr>
              <w:rPr>
                <w:lang w:eastAsia="ro-RO"/>
              </w:rPr>
            </w:pPr>
          </w:p>
        </w:tc>
      </w:tr>
      <w:tr w:rsidR="00FA06DA" w:rsidRPr="00EC30C2" w14:paraId="3A9165AB" w14:textId="77777777" w:rsidTr="008A2F19">
        <w:trPr>
          <w:jc w:val="center"/>
        </w:trPr>
        <w:tc>
          <w:tcPr>
            <w:tcW w:w="3023" w:type="dxa"/>
          </w:tcPr>
          <w:p w14:paraId="540C0A0E" w14:textId="77777777" w:rsidR="00FA06DA" w:rsidRPr="00FF430B" w:rsidRDefault="00FA06DA" w:rsidP="000B70AD">
            <w:pPr>
              <w:jc w:val="center"/>
              <w:rPr>
                <w:lang w:eastAsia="ro-RO"/>
              </w:rPr>
            </w:pPr>
            <w:r w:rsidRPr="00FF430B">
              <w:rPr>
                <w:lang w:eastAsia="ro-RO"/>
              </w:rPr>
              <w:t>………….</w:t>
            </w:r>
          </w:p>
        </w:tc>
        <w:tc>
          <w:tcPr>
            <w:tcW w:w="1757" w:type="dxa"/>
          </w:tcPr>
          <w:p w14:paraId="6CEAA448" w14:textId="77777777" w:rsidR="00FA06DA" w:rsidRPr="00FF430B" w:rsidRDefault="00FA06DA" w:rsidP="008A2F19">
            <w:pPr>
              <w:rPr>
                <w:lang w:eastAsia="ro-RO"/>
              </w:rPr>
            </w:pPr>
          </w:p>
        </w:tc>
        <w:tc>
          <w:tcPr>
            <w:tcW w:w="1845" w:type="dxa"/>
          </w:tcPr>
          <w:p w14:paraId="00AD5F43" w14:textId="77777777" w:rsidR="00FA06DA" w:rsidRPr="00FF430B" w:rsidRDefault="00FA06DA" w:rsidP="008A2F19">
            <w:pPr>
              <w:rPr>
                <w:lang w:eastAsia="ro-RO"/>
              </w:rPr>
            </w:pPr>
          </w:p>
        </w:tc>
        <w:tc>
          <w:tcPr>
            <w:tcW w:w="1757" w:type="dxa"/>
          </w:tcPr>
          <w:p w14:paraId="162C3F9F" w14:textId="77777777" w:rsidR="00FA06DA" w:rsidRPr="00FF430B" w:rsidRDefault="00FA06DA" w:rsidP="008A2F19">
            <w:pPr>
              <w:rPr>
                <w:lang w:eastAsia="ro-RO"/>
              </w:rPr>
            </w:pPr>
          </w:p>
        </w:tc>
      </w:tr>
    </w:tbl>
    <w:p w14:paraId="76F62B38" w14:textId="77777777" w:rsidR="00FA06DA" w:rsidRPr="00FF430B" w:rsidRDefault="00FA06DA" w:rsidP="005C6BF4">
      <w:pPr>
        <w:shd w:val="clear" w:color="auto" w:fill="FFFFFF"/>
        <w:spacing w:line="276" w:lineRule="auto"/>
        <w:ind w:firstLine="1080"/>
        <w:jc w:val="both"/>
      </w:pPr>
    </w:p>
    <w:p w14:paraId="5CE5009F" w14:textId="77777777" w:rsidR="00FA06DA" w:rsidRPr="00FF430B" w:rsidRDefault="00FA06DA"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14:paraId="5855C893" w14:textId="77777777" w:rsidR="00FA06DA" w:rsidRPr="00FF430B" w:rsidRDefault="00FA06DA"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6DFC900F" w14:textId="77777777" w:rsidR="00FA06DA" w:rsidRPr="00FF430B" w:rsidRDefault="00FA06DA"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14:paraId="0D2F756E" w14:textId="77777777" w:rsidR="00FA06DA" w:rsidRPr="00FF430B" w:rsidRDefault="00FA06DA" w:rsidP="00FB2FFC">
      <w:pPr>
        <w:shd w:val="clear" w:color="auto" w:fill="FFFFFF"/>
        <w:spacing w:line="276" w:lineRule="auto"/>
        <w:jc w:val="both"/>
      </w:pPr>
      <w:r w:rsidRPr="00FF430B">
        <w:t>Prezenta declaraюie este anexг la „Angajamentul ferm” privind susюinerea noastrг tehnicг єi profesionalг oferitг .............................................................................</w:t>
      </w:r>
    </w:p>
    <w:p w14:paraId="70B8B8AD" w14:textId="77777777" w:rsidR="00FA06DA" w:rsidRPr="00FF430B" w:rsidRDefault="00FA06DA" w:rsidP="00FB2FFC">
      <w:pPr>
        <w:shd w:val="clear" w:color="auto" w:fill="FFFFFF"/>
        <w:spacing w:line="276" w:lineRule="auto"/>
        <w:jc w:val="both"/>
      </w:pPr>
      <w:r w:rsidRPr="00FF430B">
        <w:t>(</w:t>
      </w:r>
      <w:r w:rsidRPr="00FF430B">
        <w:rPr>
          <w:i/>
        </w:rPr>
        <w:t>denumirea ofertantului/candidatului).</w:t>
      </w:r>
    </w:p>
    <w:p w14:paraId="7991BC21" w14:textId="77777777" w:rsidR="00FA06DA" w:rsidRPr="00FF430B" w:rsidRDefault="00FA06DA" w:rsidP="005C6BF4">
      <w:pPr>
        <w:shd w:val="clear" w:color="auto" w:fill="FFFFFF"/>
        <w:spacing w:after="200" w:line="276" w:lineRule="auto"/>
        <w:ind w:firstLine="720"/>
        <w:rPr>
          <w:spacing w:val="-1"/>
        </w:rPr>
      </w:pPr>
    </w:p>
    <w:p w14:paraId="66EB44C8" w14:textId="77777777" w:rsidR="00FA06DA" w:rsidRPr="00FF430B" w:rsidRDefault="00FA06DA" w:rsidP="005C6BF4">
      <w:pPr>
        <w:shd w:val="clear" w:color="auto" w:fill="FFFFFF"/>
        <w:spacing w:after="200" w:line="276" w:lineRule="auto"/>
        <w:ind w:firstLine="720"/>
        <w:rPr>
          <w:spacing w:val="-1"/>
        </w:rPr>
      </w:pPr>
    </w:p>
    <w:p w14:paraId="6ABAA42A" w14:textId="77777777" w:rsidR="00FA06DA" w:rsidRPr="00FF430B" w:rsidRDefault="00FA06DA"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14:paraId="1538D499" w14:textId="77777777" w:rsidR="00FA06DA" w:rsidRPr="00FF430B" w:rsidRDefault="00FA06DA" w:rsidP="005C6BF4">
      <w:pPr>
        <w:spacing w:after="200" w:line="276" w:lineRule="auto"/>
        <w:ind w:left="5040" w:firstLine="720"/>
        <w:jc w:val="both"/>
        <w:rPr>
          <w:i/>
          <w:spacing w:val="-1"/>
        </w:rPr>
      </w:pPr>
      <w:r w:rsidRPr="00FF430B">
        <w:rPr>
          <w:i/>
          <w:spacing w:val="-1"/>
        </w:rPr>
        <w:t>(semnгturг autorizatг)</w:t>
      </w:r>
    </w:p>
    <w:p w14:paraId="4040B64B" w14:textId="77777777" w:rsidR="00FA06DA" w:rsidRPr="00FF430B" w:rsidRDefault="00FA06DA" w:rsidP="00BA7FF4">
      <w:pPr>
        <w:jc w:val="right"/>
        <w:rPr>
          <w:noProof w:val="0"/>
          <w:sz w:val="22"/>
          <w:szCs w:val="22"/>
        </w:rPr>
      </w:pPr>
      <w:r w:rsidRPr="00FF430B">
        <w:rPr>
          <w:noProof w:val="0"/>
        </w:rPr>
        <w:t>Anexa nr.</w:t>
      </w:r>
      <w:r>
        <w:rPr>
          <w:noProof w:val="0"/>
        </w:rPr>
        <w:t xml:space="preserve"> </w:t>
      </w:r>
      <w:r w:rsidRPr="00FF430B">
        <w:rPr>
          <w:noProof w:val="0"/>
        </w:rPr>
        <w:t>22</w:t>
      </w:r>
    </w:p>
    <w:p w14:paraId="0D9E2461" w14:textId="77777777" w:rsidR="00FA06DA" w:rsidRPr="00FF430B" w:rsidRDefault="00FA06DA" w:rsidP="00BA7FF4">
      <w:pPr>
        <w:jc w:val="right"/>
        <w:rPr>
          <w:noProof w:val="0"/>
        </w:rPr>
      </w:pPr>
      <w:r w:rsidRPr="00FF430B">
        <w:rPr>
          <w:noProof w:val="0"/>
        </w:rPr>
        <w:t>la Documentația standard nr._____</w:t>
      </w:r>
    </w:p>
    <w:p w14:paraId="06E65B82" w14:textId="77777777" w:rsidR="00FA06DA" w:rsidRPr="00FF430B" w:rsidRDefault="00FA06DA" w:rsidP="00BA7FF4">
      <w:pPr>
        <w:jc w:val="right"/>
        <w:rPr>
          <w:noProof w:val="0"/>
        </w:rPr>
      </w:pPr>
      <w:r w:rsidRPr="00FF430B">
        <w:rPr>
          <w:noProof w:val="0"/>
        </w:rPr>
        <w:t>din “____” ________ 20___</w:t>
      </w:r>
    </w:p>
    <w:p w14:paraId="4E513B87" w14:textId="77777777" w:rsidR="00FA06DA" w:rsidRPr="00FF430B" w:rsidRDefault="00FA06DA" w:rsidP="00A1178E">
      <w:pPr>
        <w:tabs>
          <w:tab w:val="left" w:pos="567"/>
        </w:tabs>
        <w:jc w:val="center"/>
        <w:rPr>
          <w:b/>
          <w:color w:val="000000"/>
          <w:w w:val="90"/>
        </w:rPr>
      </w:pPr>
    </w:p>
    <w:p w14:paraId="1D6597D1" w14:textId="77777777" w:rsidR="00FA06DA" w:rsidRPr="00FF430B" w:rsidRDefault="00FA06DA" w:rsidP="00BE1CB3">
      <w:pPr>
        <w:spacing w:before="72" w:line="292" w:lineRule="auto"/>
        <w:jc w:val="center"/>
        <w:rPr>
          <w:b/>
          <w:color w:val="000000"/>
          <w:w w:val="90"/>
        </w:rPr>
      </w:pPr>
      <w:r w:rsidRPr="00FF430B">
        <w:rPr>
          <w:b/>
          <w:color w:val="000000"/>
          <w:w w:val="90"/>
        </w:rPr>
        <w:t>(Antetul instituției)</w:t>
      </w:r>
    </w:p>
    <w:p w14:paraId="5D7DE45F" w14:textId="77777777" w:rsidR="00FA06DA" w:rsidRPr="00FF430B" w:rsidRDefault="00FA06DA" w:rsidP="00BE1CB3">
      <w:pPr>
        <w:spacing w:before="72" w:line="292" w:lineRule="auto"/>
        <w:jc w:val="center"/>
        <w:rPr>
          <w:b/>
          <w:color w:val="000000"/>
          <w:w w:val="90"/>
          <w:sz w:val="28"/>
          <w:szCs w:val="28"/>
        </w:rPr>
      </w:pPr>
      <w:r w:rsidRPr="00FF430B">
        <w:rPr>
          <w:b/>
          <w:color w:val="000000"/>
          <w:w w:val="90"/>
        </w:rPr>
        <w:t>~~~~~~~~~~~~~~~~~~~~~~~~~~~~~~~~~~~~~~~~~~~~~~~~~~~~~~~~~~~~~~~~~~~~~~~</w:t>
      </w:r>
    </w:p>
    <w:p w14:paraId="41AEFA3C" w14:textId="77777777" w:rsidR="00FA06DA" w:rsidRPr="00FF430B" w:rsidRDefault="00FA06DA"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70C2B4F3" w14:textId="77777777" w:rsidR="00FA06DA" w:rsidRPr="00FF430B" w:rsidRDefault="00FA06DA" w:rsidP="00196AB4">
      <w:pPr>
        <w:spacing w:before="72" w:line="292" w:lineRule="auto"/>
        <w:jc w:val="center"/>
        <w:rPr>
          <w:b/>
          <w:color w:val="000000"/>
          <w:w w:val="90"/>
          <w:sz w:val="25"/>
        </w:rPr>
      </w:pPr>
      <w:r w:rsidRPr="00FF430B">
        <w:rPr>
          <w:b/>
          <w:color w:val="000000"/>
          <w:w w:val="90"/>
          <w:sz w:val="28"/>
          <w:szCs w:val="28"/>
        </w:rPr>
        <w:t xml:space="preserve">AVIZ </w:t>
      </w:r>
    </w:p>
    <w:p w14:paraId="78A4B05B" w14:textId="77777777" w:rsidR="00FA06DA" w:rsidRPr="00FF430B" w:rsidRDefault="00FA06DA"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10E8A6B" w14:textId="77777777" w:rsidR="00FA06DA" w:rsidRPr="00FF430B" w:rsidRDefault="00FA06DA"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5E1125A" w14:textId="77777777" w:rsidR="00FA06DA" w:rsidRPr="00FF430B" w:rsidRDefault="00FA06DA"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2689B441" w14:textId="77777777" w:rsidR="00FA06DA" w:rsidRPr="00FF430B" w:rsidRDefault="00FA06D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BD4E5E0" w14:textId="77777777" w:rsidR="00FA06DA" w:rsidRPr="00FF430B" w:rsidRDefault="00FA06DA" w:rsidP="00196AB4">
      <w:pPr>
        <w:tabs>
          <w:tab w:val="left" w:leader="underscore" w:pos="6465"/>
          <w:tab w:val="right" w:leader="underscore" w:pos="9777"/>
        </w:tabs>
        <w:spacing w:line="302" w:lineRule="auto"/>
        <w:rPr>
          <w:rFonts w:eastAsia="PMingLiU"/>
          <w:lang w:eastAsia="zh-CN"/>
        </w:rPr>
      </w:pPr>
    </w:p>
    <w:p w14:paraId="01838810" w14:textId="77777777" w:rsidR="00FA06DA" w:rsidRPr="00FF430B" w:rsidRDefault="00FA06DA" w:rsidP="00196AB4">
      <w:pPr>
        <w:tabs>
          <w:tab w:val="left" w:leader="underscore" w:pos="6465"/>
          <w:tab w:val="right" w:leader="underscore" w:pos="9777"/>
        </w:tabs>
        <w:spacing w:line="302" w:lineRule="auto"/>
        <w:rPr>
          <w:rFonts w:eastAsia="PMingLiU"/>
          <w:lang w:eastAsia="zh-CN"/>
        </w:rPr>
      </w:pPr>
    </w:p>
    <w:p w14:paraId="2E077E71" w14:textId="77777777" w:rsidR="00FA06DA" w:rsidRPr="00FF430B" w:rsidRDefault="00FA06DA"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FA06DA" w:rsidRPr="00EC30C2" w14:paraId="3F625497" w14:textId="77777777" w:rsidTr="00950363">
        <w:tc>
          <w:tcPr>
            <w:tcW w:w="471" w:type="dxa"/>
          </w:tcPr>
          <w:p w14:paraId="708A8A78"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14:paraId="0DEF05A3" w14:textId="77777777" w:rsidR="00FA06DA" w:rsidRPr="00950363" w:rsidRDefault="00FA06DA"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14:paraId="25B7E69A" w14:textId="77777777" w:rsidR="00FA06DA" w:rsidRPr="00950363" w:rsidRDefault="00FA06DA"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14:paraId="1B16781E"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14:paraId="480AC607"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14:paraId="605BDE0C"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FA06DA" w:rsidRPr="00EC30C2" w14:paraId="4CF83E4A" w14:textId="77777777" w:rsidTr="00950363">
        <w:trPr>
          <w:trHeight w:val="540"/>
        </w:trPr>
        <w:tc>
          <w:tcPr>
            <w:tcW w:w="471" w:type="dxa"/>
            <w:vMerge w:val="restart"/>
          </w:tcPr>
          <w:p w14:paraId="3A5403B7"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14:paraId="441F5BAC"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20CA74F"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14:paraId="3A7B42AA" w14:textId="77777777" w:rsidR="00FA06DA" w:rsidRPr="00950363" w:rsidRDefault="00FA06DA"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14:paraId="25B939BF"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p>
        </w:tc>
        <w:tc>
          <w:tcPr>
            <w:tcW w:w="563" w:type="dxa"/>
          </w:tcPr>
          <w:p w14:paraId="4DE91187"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p>
        </w:tc>
        <w:tc>
          <w:tcPr>
            <w:tcW w:w="846" w:type="dxa"/>
          </w:tcPr>
          <w:p w14:paraId="01524A47"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p>
        </w:tc>
      </w:tr>
      <w:tr w:rsidR="00FA06DA" w:rsidRPr="00EC30C2" w14:paraId="7A2CFCE7" w14:textId="77777777" w:rsidTr="00950363">
        <w:trPr>
          <w:trHeight w:val="1380"/>
        </w:trPr>
        <w:tc>
          <w:tcPr>
            <w:tcW w:w="471" w:type="dxa"/>
            <w:vMerge/>
          </w:tcPr>
          <w:p w14:paraId="6A7A7513"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p>
        </w:tc>
        <w:tc>
          <w:tcPr>
            <w:tcW w:w="3751" w:type="dxa"/>
            <w:vMerge/>
          </w:tcPr>
          <w:p w14:paraId="76EA372F" w14:textId="77777777" w:rsidR="00FA06DA" w:rsidRPr="00950363" w:rsidRDefault="00FA06DA" w:rsidP="00950363">
            <w:pPr>
              <w:tabs>
                <w:tab w:val="left" w:leader="underscore" w:pos="6465"/>
                <w:tab w:val="right" w:leader="underscore" w:pos="9777"/>
              </w:tabs>
              <w:jc w:val="both"/>
              <w:rPr>
                <w:rFonts w:eastAsia="PMingLiU"/>
                <w:lang w:eastAsia="zh-CN"/>
              </w:rPr>
            </w:pPr>
          </w:p>
        </w:tc>
        <w:tc>
          <w:tcPr>
            <w:tcW w:w="4001" w:type="dxa"/>
          </w:tcPr>
          <w:p w14:paraId="12540BC0"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14:paraId="3D537A06"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14:paraId="467D17A3"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0B1CA"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B16999"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A06DA" w:rsidRPr="00EC30C2" w14:paraId="50DA0729" w14:textId="77777777" w:rsidTr="00950363">
        <w:trPr>
          <w:trHeight w:val="420"/>
        </w:trPr>
        <w:tc>
          <w:tcPr>
            <w:tcW w:w="471" w:type="dxa"/>
            <w:vMerge w:val="restart"/>
          </w:tcPr>
          <w:p w14:paraId="2AEF2075"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14:paraId="32BCE9C5"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14:paraId="1460E610"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14:paraId="6466AFD4"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27444D0"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80AF83"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A06DA" w:rsidRPr="00EC30C2" w14:paraId="2DA31918" w14:textId="77777777" w:rsidTr="00950363">
        <w:trPr>
          <w:trHeight w:val="535"/>
        </w:trPr>
        <w:tc>
          <w:tcPr>
            <w:tcW w:w="471" w:type="dxa"/>
            <w:vMerge/>
          </w:tcPr>
          <w:p w14:paraId="5751902D"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F14F7D8"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751015" w14:textId="77777777" w:rsidR="00FA06DA" w:rsidRPr="00950363" w:rsidRDefault="00FA06DA" w:rsidP="00950363">
            <w:pPr>
              <w:tabs>
                <w:tab w:val="left" w:leader="underscore" w:pos="6465"/>
                <w:tab w:val="right" w:leader="underscore" w:pos="9777"/>
              </w:tabs>
              <w:jc w:val="both"/>
              <w:rPr>
                <w:rFonts w:eastAsia="PMingLiU"/>
                <w:lang w:eastAsia="zh-CN"/>
              </w:rPr>
            </w:pPr>
          </w:p>
        </w:tc>
        <w:tc>
          <w:tcPr>
            <w:tcW w:w="575" w:type="dxa"/>
          </w:tcPr>
          <w:p w14:paraId="2FF6BDC9"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7DB9ECA"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676BE6"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A06DA" w:rsidRPr="00EC30C2" w14:paraId="74F8C365" w14:textId="77777777" w:rsidTr="00950363">
        <w:trPr>
          <w:trHeight w:val="1770"/>
        </w:trPr>
        <w:tc>
          <w:tcPr>
            <w:tcW w:w="471" w:type="dxa"/>
            <w:vMerge w:val="restart"/>
          </w:tcPr>
          <w:p w14:paraId="65066C95" w14:textId="77777777" w:rsidR="00FA06DA" w:rsidRPr="00950363" w:rsidRDefault="00FA06D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14:paraId="4280792E"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14:paraId="55B5A683"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p w14:paraId="34C1D066"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p w14:paraId="0A64A69C"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p w14:paraId="52586212"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p w14:paraId="23B73D9C"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p w14:paraId="47C340D2"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p w14:paraId="289A8624"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B18E25A"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14:paraId="14B07748" w14:textId="77777777" w:rsidR="00FA06DA" w:rsidRPr="00FF430B" w:rsidRDefault="00FA06DA" w:rsidP="00950363">
            <w:pPr>
              <w:tabs>
                <w:tab w:val="left" w:pos="567"/>
              </w:tabs>
            </w:pPr>
            <w:r w:rsidRPr="00FF430B">
              <w:t>A.Terasamente, lucrări la structura clădirilor;</w:t>
            </w:r>
          </w:p>
          <w:p w14:paraId="50DCBDCD" w14:textId="77777777" w:rsidR="00FA06DA" w:rsidRPr="00FF430B" w:rsidRDefault="00FA06DA" w:rsidP="00950363">
            <w:pPr>
              <w:tabs>
                <w:tab w:val="decimal" w:pos="216"/>
                <w:tab w:val="left" w:leader="underscore" w:pos="6465"/>
                <w:tab w:val="right" w:leader="underscore" w:pos="9777"/>
              </w:tabs>
              <w:ind w:left="360" w:hanging="360"/>
            </w:pPr>
            <w:r w:rsidRPr="00FF430B">
              <w:t xml:space="preserve">B. structuri metalice; </w:t>
            </w:r>
          </w:p>
          <w:p w14:paraId="3F6A479A" w14:textId="77777777" w:rsidR="00FA06DA" w:rsidRPr="00950363" w:rsidRDefault="00FA06DA"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6B49A886"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D304C2"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6A457E"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A06DA" w:rsidRPr="00EC30C2" w14:paraId="7BD16045" w14:textId="77777777" w:rsidTr="00950363">
        <w:trPr>
          <w:trHeight w:val="1260"/>
        </w:trPr>
        <w:tc>
          <w:tcPr>
            <w:tcW w:w="471" w:type="dxa"/>
            <w:vMerge/>
          </w:tcPr>
          <w:p w14:paraId="066CE49E"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A8B3CAB"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AA33998"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14:paraId="12E57562" w14:textId="77777777" w:rsidR="00FA06DA" w:rsidRPr="00FF430B" w:rsidRDefault="00FA06DA" w:rsidP="00950363">
            <w:pPr>
              <w:tabs>
                <w:tab w:val="left" w:leader="underscore" w:pos="6465"/>
                <w:tab w:val="right" w:leader="underscore" w:pos="9777"/>
              </w:tabs>
              <w:jc w:val="both"/>
            </w:pPr>
            <w:r w:rsidRPr="00FF430B">
              <w:t xml:space="preserve">A.drumuri și piste de aviație; </w:t>
            </w:r>
          </w:p>
          <w:p w14:paraId="07D4D911" w14:textId="77777777" w:rsidR="00FA06DA" w:rsidRPr="00FF430B" w:rsidRDefault="00FA06DA" w:rsidP="00950363">
            <w:pPr>
              <w:tabs>
                <w:tab w:val="left" w:leader="underscore" w:pos="6465"/>
                <w:tab w:val="right" w:leader="underscore" w:pos="9777"/>
              </w:tabs>
              <w:jc w:val="both"/>
            </w:pPr>
            <w:r w:rsidRPr="00FF430B">
              <w:t xml:space="preserve">B.poduri; </w:t>
            </w:r>
          </w:p>
          <w:p w14:paraId="0B9817F4" w14:textId="77777777" w:rsidR="00FA06DA" w:rsidRPr="00950363" w:rsidRDefault="00FA06DA" w:rsidP="00950363">
            <w:pPr>
              <w:tabs>
                <w:tab w:val="left" w:leader="underscore" w:pos="6465"/>
                <w:tab w:val="right" w:leader="underscore" w:pos="9777"/>
              </w:tabs>
              <w:jc w:val="both"/>
              <w:rPr>
                <w:rFonts w:eastAsia="PMingLiU"/>
                <w:lang w:eastAsia="zh-CN"/>
              </w:rPr>
            </w:pPr>
            <w:r w:rsidRPr="00FF430B">
              <w:t>C.căi ferate.</w:t>
            </w:r>
          </w:p>
        </w:tc>
        <w:tc>
          <w:tcPr>
            <w:tcW w:w="575" w:type="dxa"/>
          </w:tcPr>
          <w:p w14:paraId="64DB96A6"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72F422F"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0AE3C9"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A06DA" w:rsidRPr="00EC30C2" w14:paraId="1BB9191C" w14:textId="77777777" w:rsidTr="00950363">
        <w:trPr>
          <w:trHeight w:val="1260"/>
        </w:trPr>
        <w:tc>
          <w:tcPr>
            <w:tcW w:w="471" w:type="dxa"/>
            <w:vMerge/>
          </w:tcPr>
          <w:p w14:paraId="2A67377F"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4C8C380"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500E077" w14:textId="77777777" w:rsidR="00FA06DA" w:rsidRPr="00FF430B" w:rsidRDefault="00FA06DA" w:rsidP="00950363">
            <w:pPr>
              <w:tabs>
                <w:tab w:val="left" w:pos="567"/>
              </w:tabs>
              <w:spacing w:line="276" w:lineRule="auto"/>
            </w:pPr>
            <w:r w:rsidRPr="00FF430B">
              <w:t>Construcții speciale:</w:t>
            </w:r>
          </w:p>
          <w:p w14:paraId="7DAFFC55" w14:textId="77777777" w:rsidR="00FA06DA" w:rsidRPr="00FF430B" w:rsidRDefault="00FA06DA" w:rsidP="00950363">
            <w:pPr>
              <w:tabs>
                <w:tab w:val="left" w:pos="567"/>
              </w:tabs>
              <w:spacing w:line="276" w:lineRule="auto"/>
            </w:pPr>
            <w:r w:rsidRPr="00FF430B">
              <w:t>A. hidrotehnice și pentru îmbunătățiri funciare;</w:t>
            </w:r>
          </w:p>
          <w:p w14:paraId="6370578A" w14:textId="77777777" w:rsidR="00FA06DA" w:rsidRPr="00FF430B" w:rsidRDefault="00FA06DA" w:rsidP="00950363">
            <w:pPr>
              <w:tabs>
                <w:tab w:val="left" w:pos="567"/>
              </w:tabs>
              <w:spacing w:line="276" w:lineRule="auto"/>
            </w:pPr>
            <w:r w:rsidRPr="00FF430B">
              <w:t xml:space="preserve">B. fântâni arteziene; </w:t>
            </w:r>
          </w:p>
          <w:p w14:paraId="67DB4357" w14:textId="77777777" w:rsidR="00FA06DA" w:rsidRPr="00FF430B" w:rsidRDefault="00FA06DA" w:rsidP="00950363">
            <w:pPr>
              <w:tabs>
                <w:tab w:val="left" w:pos="567"/>
              </w:tabs>
              <w:spacing w:line="276" w:lineRule="auto"/>
            </w:pPr>
            <w:r w:rsidRPr="00FF430B">
              <w:t>C. porturi și debarcadere;</w:t>
            </w:r>
          </w:p>
          <w:p w14:paraId="61B34442" w14:textId="77777777" w:rsidR="00FA06DA" w:rsidRPr="00950363" w:rsidRDefault="00FA06DA"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354E8825"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0C9CA10"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8597A63"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A06DA" w:rsidRPr="00EC30C2" w14:paraId="10FA24F9" w14:textId="77777777" w:rsidTr="00950363">
        <w:trPr>
          <w:trHeight w:val="2055"/>
        </w:trPr>
        <w:tc>
          <w:tcPr>
            <w:tcW w:w="471" w:type="dxa"/>
            <w:vMerge/>
          </w:tcPr>
          <w:p w14:paraId="27050570"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6AE715C"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D3F7776"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14:paraId="36D6EE0B" w14:textId="77777777" w:rsidR="00FA06DA" w:rsidRPr="00FF430B" w:rsidRDefault="00FA06DA" w:rsidP="00950363">
            <w:pPr>
              <w:tabs>
                <w:tab w:val="left" w:pos="567"/>
              </w:tabs>
              <w:spacing w:line="276" w:lineRule="auto"/>
            </w:pPr>
            <w:r w:rsidRPr="00FF430B">
              <w:t>A.de alimentare cu apă și canalizare;</w:t>
            </w:r>
          </w:p>
          <w:p w14:paraId="6E76DF5B" w14:textId="77777777" w:rsidR="00FA06DA" w:rsidRPr="00FF430B" w:rsidRDefault="00FA06DA" w:rsidP="00950363">
            <w:pPr>
              <w:tabs>
                <w:tab w:val="left" w:pos="567"/>
              </w:tabs>
              <w:spacing w:line="276" w:lineRule="auto"/>
            </w:pPr>
            <w:r w:rsidRPr="00FF430B">
              <w:t xml:space="preserve">B.de încălzire; </w:t>
            </w:r>
          </w:p>
          <w:p w14:paraId="61638B36" w14:textId="77777777" w:rsidR="00FA06DA" w:rsidRPr="00FF430B" w:rsidRDefault="00FA06DA" w:rsidP="00950363">
            <w:pPr>
              <w:tabs>
                <w:tab w:val="left" w:pos="567"/>
              </w:tabs>
              <w:spacing w:line="276" w:lineRule="auto"/>
            </w:pPr>
            <w:r w:rsidRPr="00FF430B">
              <w:t>C. ventilație,</w:t>
            </w:r>
            <w:r>
              <w:t xml:space="preserve"> </w:t>
            </w:r>
            <w:r w:rsidRPr="00FF430B">
              <w:t>climatizare; D. electrice;</w:t>
            </w:r>
          </w:p>
          <w:p w14:paraId="42E078D9" w14:textId="77777777" w:rsidR="00FA06DA" w:rsidRPr="00FF430B" w:rsidRDefault="00FA06DA" w:rsidP="00950363">
            <w:pPr>
              <w:tabs>
                <w:tab w:val="left" w:pos="567"/>
              </w:tabs>
              <w:spacing w:line="276" w:lineRule="auto"/>
            </w:pPr>
            <w:r w:rsidRPr="00FF430B">
              <w:t>E.de automatizare; F.telecomunicație;</w:t>
            </w:r>
            <w:r>
              <w:t xml:space="preserve"> </w:t>
            </w:r>
            <w:r w:rsidRPr="00FF430B">
              <w:t>G.semnalizare;</w:t>
            </w:r>
          </w:p>
          <w:p w14:paraId="3888FBB1" w14:textId="77777777" w:rsidR="00FA06DA" w:rsidRPr="00FF430B" w:rsidRDefault="00FA06DA" w:rsidP="00950363">
            <w:pPr>
              <w:tabs>
                <w:tab w:val="left" w:leader="underscore" w:pos="6465"/>
                <w:tab w:val="right" w:leader="underscore" w:pos="9777"/>
              </w:tabs>
              <w:jc w:val="both"/>
            </w:pPr>
            <w:r w:rsidRPr="00FF430B">
              <w:t>H.frigorifice,compresoare;</w:t>
            </w:r>
          </w:p>
          <w:p w14:paraId="7A2C8D7D" w14:textId="77777777" w:rsidR="00FA06DA" w:rsidRPr="00950363" w:rsidRDefault="00FA06DA"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14:paraId="1A3CEC99"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4D6A8C"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FD42D7"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FA06DA" w:rsidRPr="00EC30C2" w14:paraId="1BDF5970" w14:textId="77777777" w:rsidTr="00950363">
        <w:trPr>
          <w:trHeight w:val="945"/>
        </w:trPr>
        <w:tc>
          <w:tcPr>
            <w:tcW w:w="471" w:type="dxa"/>
            <w:vMerge/>
          </w:tcPr>
          <w:p w14:paraId="67692977"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8689F3C" w14:textId="77777777" w:rsidR="00FA06DA" w:rsidRPr="00950363" w:rsidRDefault="00FA06D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0B194F0" w14:textId="77777777" w:rsidR="00FA06DA" w:rsidRPr="00950363" w:rsidRDefault="00FA06DA"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14:paraId="67ABBAB7" w14:textId="77777777" w:rsidR="00FA06DA" w:rsidRPr="00FF430B" w:rsidRDefault="00FA06DA" w:rsidP="00950363">
            <w:pPr>
              <w:tabs>
                <w:tab w:val="left" w:pos="567"/>
              </w:tabs>
              <w:spacing w:line="276" w:lineRule="auto"/>
            </w:pPr>
            <w:r w:rsidRPr="00FF430B">
              <w:t>A. sub presiune, mecanisme de ridicat, cazane;</w:t>
            </w:r>
          </w:p>
          <w:p w14:paraId="4226DE50" w14:textId="77777777" w:rsidR="00FA06DA" w:rsidRPr="00FF430B" w:rsidRDefault="00FA06DA" w:rsidP="00950363">
            <w:pPr>
              <w:tabs>
                <w:tab w:val="left" w:pos="567"/>
              </w:tabs>
              <w:spacing w:line="276" w:lineRule="auto"/>
            </w:pPr>
            <w:r w:rsidRPr="00FF430B">
              <w:t>B. chimico-tehnologice; C. gazoducte magistrale;</w:t>
            </w:r>
          </w:p>
          <w:p w14:paraId="682B891D" w14:textId="77777777" w:rsidR="00FA06DA" w:rsidRPr="00A07263" w:rsidRDefault="00FA06DA" w:rsidP="00B80C6D">
            <w:pPr>
              <w:pStyle w:val="a"/>
              <w:numPr>
                <w:ilvl w:val="0"/>
                <w:numId w:val="20"/>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14:paraId="69380682"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5E956D"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897352A" w14:textId="77777777" w:rsidR="00FA06DA" w:rsidRPr="00950363" w:rsidRDefault="00FA06DA" w:rsidP="00950363">
            <w:pPr>
              <w:keepNext/>
              <w:keepLines/>
              <w:tabs>
                <w:tab w:val="left" w:leader="underscore" w:pos="6465"/>
                <w:tab w:val="right" w:leader="underscore" w:pos="9777"/>
              </w:tabs>
              <w:spacing w:before="200" w:line="302" w:lineRule="auto"/>
              <w:outlineLvl w:val="2"/>
              <w:rPr>
                <w:rFonts w:eastAsia="PMingLiU"/>
                <w:lang w:eastAsia="zh-CN"/>
              </w:rPr>
            </w:pPr>
          </w:p>
        </w:tc>
      </w:tr>
    </w:tbl>
    <w:p w14:paraId="6276D49C" w14:textId="77777777" w:rsidR="00FA06DA" w:rsidRPr="00FF430B" w:rsidRDefault="00FA06DA" w:rsidP="00196AB4">
      <w:pPr>
        <w:tabs>
          <w:tab w:val="left" w:leader="underscore" w:pos="6465"/>
          <w:tab w:val="right" w:leader="underscore" w:pos="9777"/>
        </w:tabs>
        <w:spacing w:line="302" w:lineRule="auto"/>
        <w:rPr>
          <w:rFonts w:eastAsia="PMingLiU"/>
          <w:lang w:eastAsia="zh-CN"/>
        </w:rPr>
      </w:pPr>
    </w:p>
    <w:p w14:paraId="03C743FC" w14:textId="77777777" w:rsidR="00FA06DA" w:rsidRPr="00FF430B" w:rsidRDefault="00FA06D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0E87CFD3"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0B3C8AC0"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2CA3AAF6"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1DE27696"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13EC1C75"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640C5E50"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498B0A8A" w14:textId="77777777" w:rsidR="00FA06DA" w:rsidRPr="00FF5CB2" w:rsidRDefault="00FA06DA"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7620240D"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A13F158" w14:textId="77777777" w:rsidR="00FA06DA" w:rsidRPr="00FF5CB2" w:rsidRDefault="00FA06DA"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7A1EA916"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0549B552"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77BDB5DF"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43F716DC"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7934D0A8"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7A35BBF5"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7A789AD0"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7FD824A8"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22032E0E"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6F0A8DA6" w14:textId="77777777" w:rsidR="00FA06DA" w:rsidRPr="00FF430B" w:rsidRDefault="00FA06DA"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2E90CD9" w14:textId="77777777" w:rsidR="00FA06DA" w:rsidRDefault="00FA06DA" w:rsidP="006C4C0E">
      <w:pPr>
        <w:tabs>
          <w:tab w:val="left" w:leader="underscore" w:pos="6465"/>
          <w:tab w:val="right" w:leader="underscore" w:pos="9777"/>
        </w:tabs>
        <w:spacing w:line="302" w:lineRule="auto"/>
        <w:rPr>
          <w:rFonts w:eastAsia="PMingLiU"/>
          <w:lang w:eastAsia="zh-CN"/>
        </w:rPr>
      </w:pPr>
    </w:p>
    <w:p w14:paraId="419E97E8"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7C36662A" w14:textId="77777777" w:rsidR="00FA06DA" w:rsidRPr="00FF430B" w:rsidRDefault="00FA06DA" w:rsidP="000C5DFB">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4DFA43A8" w14:textId="77777777" w:rsidR="00FA06DA" w:rsidRPr="00FF430B" w:rsidRDefault="00FA06DA" w:rsidP="000C5DFB">
      <w:pPr>
        <w:jc w:val="right"/>
        <w:rPr>
          <w:noProof w:val="0"/>
        </w:rPr>
      </w:pPr>
      <w:r w:rsidRPr="00FF430B">
        <w:rPr>
          <w:noProof w:val="0"/>
        </w:rPr>
        <w:t>la Documentația standard nr._____</w:t>
      </w:r>
    </w:p>
    <w:p w14:paraId="15025B2D" w14:textId="77777777" w:rsidR="00FA06DA" w:rsidRPr="00FF430B" w:rsidRDefault="00FA06DA" w:rsidP="000C5DFB">
      <w:pPr>
        <w:jc w:val="right"/>
        <w:rPr>
          <w:noProof w:val="0"/>
        </w:rPr>
      </w:pPr>
      <w:r w:rsidRPr="00FF430B">
        <w:rPr>
          <w:noProof w:val="0"/>
        </w:rPr>
        <w:t>din “____” ________ 20___</w:t>
      </w:r>
    </w:p>
    <w:p w14:paraId="16708A58"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7677FFE6" w14:textId="77777777" w:rsidR="00FA06DA" w:rsidRPr="00FF430B" w:rsidRDefault="00FA06DA" w:rsidP="006C4C0E">
      <w:pPr>
        <w:tabs>
          <w:tab w:val="left" w:leader="underscore" w:pos="6465"/>
          <w:tab w:val="right" w:leader="underscore" w:pos="9777"/>
        </w:tabs>
        <w:spacing w:line="302" w:lineRule="auto"/>
        <w:rPr>
          <w:rFonts w:eastAsia="PMingLiU"/>
          <w:lang w:eastAsia="zh-CN"/>
        </w:rPr>
      </w:pPr>
    </w:p>
    <w:p w14:paraId="74A101A7" w14:textId="77777777" w:rsidR="00FA06DA" w:rsidRDefault="00FA06DA" w:rsidP="006C4C0E">
      <w:pPr>
        <w:pStyle w:val="2"/>
        <w:spacing w:before="0"/>
        <w:jc w:val="center"/>
        <w:rPr>
          <w:rFonts w:ascii="Times New Roman" w:hAnsi="Times New Roman"/>
          <w:bCs w:val="0"/>
          <w:color w:val="auto"/>
          <w:sz w:val="24"/>
          <w:szCs w:val="24"/>
        </w:rPr>
      </w:pPr>
      <w:bookmarkStart w:id="60" w:name="_Toc449692118"/>
      <w:bookmarkStart w:id="61" w:name="_Toc390252621"/>
      <w:r w:rsidRPr="00FF430B">
        <w:rPr>
          <w:rFonts w:ascii="Times New Roman" w:hAnsi="Times New Roman"/>
          <w:bCs w:val="0"/>
          <w:color w:val="auto"/>
          <w:sz w:val="24"/>
          <w:szCs w:val="24"/>
        </w:rPr>
        <w:t>CAIET DE SARCINI</w:t>
      </w:r>
      <w:bookmarkEnd w:id="60"/>
    </w:p>
    <w:p w14:paraId="5FC96179" w14:textId="77777777" w:rsidR="00FA06DA" w:rsidRPr="00FF430B" w:rsidRDefault="00FA06DA" w:rsidP="006C4C0E">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14:paraId="4BAD37E6" w14:textId="77777777" w:rsidR="00FA06DA" w:rsidRPr="00FF430B" w:rsidRDefault="00FA06DA" w:rsidP="006C4C0E">
      <w:pPr>
        <w:pStyle w:val="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1"/>
    </w:p>
    <w:p w14:paraId="4F463D55" w14:textId="77777777" w:rsidR="00FA06DA" w:rsidRPr="00FF430B" w:rsidRDefault="00FA06DA" w:rsidP="006C4C0E">
      <w:pPr>
        <w:pStyle w:val="2"/>
        <w:spacing w:before="0"/>
        <w:jc w:val="center"/>
        <w:rPr>
          <w:rFonts w:ascii="Times New Roman" w:hAnsi="Times New Roman"/>
          <w:bCs w:val="0"/>
          <w:i/>
          <w:color w:val="auto"/>
        </w:rPr>
      </w:pPr>
    </w:p>
    <w:p w14:paraId="54ABCA5B" w14:textId="77777777" w:rsidR="00FA06DA" w:rsidRPr="00FF430B" w:rsidRDefault="00FA06DA" w:rsidP="006C4C0E">
      <w:pPr>
        <w:pStyle w:val="2"/>
        <w:spacing w:before="0"/>
        <w:jc w:val="center"/>
        <w:rPr>
          <w:rFonts w:ascii="Times New Roman" w:hAnsi="Times New Roman"/>
          <w:bCs w:val="0"/>
          <w:color w:val="auto"/>
        </w:rPr>
      </w:pPr>
      <w:r w:rsidRPr="00FF430B">
        <w:rPr>
          <w:rFonts w:ascii="Times New Roman" w:hAnsi="Times New Roman"/>
          <w:bCs w:val="0"/>
          <w:color w:val="auto"/>
        </w:rPr>
        <w:t>LUCRĂRI</w:t>
      </w:r>
    </w:p>
    <w:p w14:paraId="5D7EF526" w14:textId="77777777" w:rsidR="00FA06DA" w:rsidRPr="00FF430B" w:rsidRDefault="00FA06DA" w:rsidP="00196AB4">
      <w:pPr>
        <w:jc w:val="both"/>
      </w:pPr>
    </w:p>
    <w:p w14:paraId="6A8FA8D1" w14:textId="77777777" w:rsidR="00FA06DA" w:rsidRPr="00A07263" w:rsidRDefault="00FA06DA" w:rsidP="00196AB4">
      <w:pPr>
        <w:pStyle w:val="a"/>
        <w:numPr>
          <w:ilvl w:val="0"/>
          <w:numId w:val="0"/>
        </w:numPr>
        <w:rPr>
          <w:lang w:val="pt-BR"/>
        </w:rPr>
      </w:pPr>
    </w:p>
    <w:p w14:paraId="244C36FD" w14:textId="77777777" w:rsidR="00FA06DA" w:rsidRPr="00FF430B" w:rsidRDefault="00FA06DA" w:rsidP="00D149FD">
      <w:pPr>
        <w:ind w:firstLine="709"/>
        <w:jc w:val="both"/>
      </w:pPr>
      <w:r>
        <w:t xml:space="preserve">Obiectul </w:t>
      </w:r>
      <w:r w:rsidRPr="00F077A5">
        <w:rPr>
          <w:b/>
          <w:shd w:val="clear" w:color="auto" w:fill="FFFFFF"/>
          <w:lang w:val="pt-BR" w:eastAsia="ru-RU"/>
        </w:rPr>
        <w:t xml:space="preserve">Lucrări de </w:t>
      </w:r>
      <w:r>
        <w:rPr>
          <w:b/>
          <w:shd w:val="clear" w:color="auto" w:fill="FFFFFF"/>
          <w:lang w:eastAsia="ru-RU"/>
        </w:rPr>
        <w:t xml:space="preserve">întreținere și reparație </w:t>
      </w:r>
      <w:r w:rsidRPr="00F077A5">
        <w:rPr>
          <w:b/>
          <w:shd w:val="clear" w:color="auto" w:fill="FFFFFF"/>
          <w:lang w:val="pt-BR" w:eastAsia="ru-RU"/>
        </w:rPr>
        <w:t xml:space="preserve"> a drumurilor</w:t>
      </w:r>
      <w:r>
        <w:rPr>
          <w:b/>
          <w:shd w:val="clear" w:color="auto" w:fill="FFFFFF"/>
          <w:lang w:val="pt-BR" w:eastAsia="ru-RU"/>
        </w:rPr>
        <w:t xml:space="preserve"> publice </w:t>
      </w:r>
      <w:r w:rsidRPr="00F077A5">
        <w:rPr>
          <w:b/>
          <w:shd w:val="clear" w:color="auto" w:fill="FFFFFF"/>
          <w:lang w:val="pt-BR" w:eastAsia="ru-RU"/>
        </w:rPr>
        <w:t xml:space="preserve"> locale din raionul Florești </w:t>
      </w:r>
      <w:r w:rsidRPr="00F077A5">
        <w:rPr>
          <w:b/>
          <w:shd w:val="clear" w:color="auto" w:fill="FFFFFF"/>
          <w:lang w:val="pt-BR" w:eastAsia="ru-RU"/>
        </w:rPr>
        <w:br/>
      </w:r>
      <w:r w:rsidRPr="00FF430B">
        <w:rPr>
          <w:i/>
        </w:rPr>
        <w:t>(denumirea, adresa)</w:t>
      </w:r>
    </w:p>
    <w:p w14:paraId="1AE65251" w14:textId="77777777" w:rsidR="00FA06DA" w:rsidRPr="00FF430B" w:rsidRDefault="00FA06DA" w:rsidP="00196AB4">
      <w:pPr>
        <w:ind w:firstLine="709"/>
        <w:jc w:val="both"/>
      </w:pPr>
      <w:r w:rsidRPr="00FF430B">
        <w:t>Autoritatea contractantă___</w:t>
      </w:r>
      <w:r w:rsidRPr="00D149FD">
        <w:rPr>
          <w:b/>
          <w:u w:val="single"/>
        </w:rPr>
        <w:t>Consiliul raional Florești</w:t>
      </w:r>
      <w:r>
        <w:t xml:space="preserve"> </w:t>
      </w:r>
      <w:r w:rsidRPr="00FF430B">
        <w:t>__________________________</w:t>
      </w:r>
    </w:p>
    <w:p w14:paraId="10F0AF11" w14:textId="77777777" w:rsidR="00FA06DA" w:rsidRPr="00FF430B" w:rsidRDefault="00FA06DA" w:rsidP="00196AB4">
      <w:pPr>
        <w:ind w:firstLine="709"/>
        <w:jc w:val="center"/>
        <w:rPr>
          <w:i/>
        </w:rPr>
      </w:pPr>
      <w:r w:rsidRPr="00FF430B">
        <w:rPr>
          <w:i/>
        </w:rPr>
        <w:t>(denumirea, adresa)</w:t>
      </w:r>
    </w:p>
    <w:p w14:paraId="7C78D725" w14:textId="77777777" w:rsidR="00FA06DA" w:rsidRPr="00FF430B" w:rsidRDefault="00FA06DA" w:rsidP="00196AB4">
      <w:pPr>
        <w:pStyle w:val="cp"/>
        <w:ind w:firstLine="709"/>
        <w:jc w:val="both"/>
      </w:pPr>
      <w:r w:rsidRPr="00FF430B">
        <w:t>1 . Descriere generală</w:t>
      </w:r>
    </w:p>
    <w:p w14:paraId="42E29A95" w14:textId="77777777" w:rsidR="00FA06DA" w:rsidRPr="00FF430B" w:rsidRDefault="00FA06DA" w:rsidP="00196AB4">
      <w:pPr>
        <w:ind w:firstLine="709"/>
        <w:jc w:val="both"/>
      </w:pPr>
      <w:r w:rsidRPr="00FF430B">
        <w:t>Se precizează adresa (şantierul) lucrărilor, descrierea generală a obiectelor lucrării, detalii specifice de amplasare etc.</w:t>
      </w:r>
    </w:p>
    <w:p w14:paraId="0A510E97" w14:textId="77777777" w:rsidR="00FA06DA" w:rsidRPr="00FF430B" w:rsidRDefault="00FA06DA" w:rsidP="00196AB4">
      <w:pPr>
        <w:ind w:firstLine="709"/>
        <w:jc w:val="both"/>
        <w:rPr>
          <w:b/>
        </w:rPr>
      </w:pPr>
      <w:r w:rsidRPr="00FF430B">
        <w:rPr>
          <w:b/>
        </w:rPr>
        <w:t>2. Informaţii şi proiectare</w:t>
      </w:r>
    </w:p>
    <w:p w14:paraId="62A95CC4" w14:textId="77777777" w:rsidR="00FA06DA" w:rsidRPr="00FF430B" w:rsidRDefault="00FA06D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658C7F6" w14:textId="77777777" w:rsidR="00FA06DA" w:rsidRPr="00FF430B" w:rsidRDefault="00FA06DA" w:rsidP="00196AB4">
      <w:pPr>
        <w:ind w:firstLine="709"/>
        <w:jc w:val="both"/>
        <w:rPr>
          <w:b/>
        </w:rPr>
      </w:pPr>
      <w:r w:rsidRPr="00FF430B">
        <w:rPr>
          <w:b/>
        </w:rPr>
        <w:t>3. Materiale, compatibilităţi, reglementări tehnice şi standarde utilizate</w:t>
      </w:r>
    </w:p>
    <w:p w14:paraId="66FBEC66" w14:textId="77777777" w:rsidR="00FA06DA" w:rsidRPr="00FF430B" w:rsidRDefault="00FA06DA"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9A9028F" w14:textId="77777777" w:rsidR="00FA06DA" w:rsidRPr="00FF430B" w:rsidRDefault="00FA06DA" w:rsidP="00196AB4">
      <w:pPr>
        <w:ind w:firstLine="709"/>
        <w:jc w:val="both"/>
        <w:rPr>
          <w:b/>
        </w:rPr>
      </w:pPr>
      <w:r w:rsidRPr="00FF430B">
        <w:rPr>
          <w:b/>
        </w:rPr>
        <w:t>4. Mostre</w:t>
      </w:r>
    </w:p>
    <w:p w14:paraId="13D40B4F" w14:textId="77777777" w:rsidR="00FA06DA" w:rsidRPr="00FF430B" w:rsidRDefault="00FA06DA" w:rsidP="00196AB4">
      <w:pPr>
        <w:ind w:firstLine="709"/>
        <w:jc w:val="both"/>
      </w:pPr>
      <w:r w:rsidRPr="00FF430B">
        <w:t>Se precizează modul de prezentare a mostrelor la toate produsele utilizate.</w:t>
      </w:r>
    </w:p>
    <w:p w14:paraId="48C283A1" w14:textId="77777777" w:rsidR="00FA06DA" w:rsidRPr="00FF430B" w:rsidRDefault="00FA06DA" w:rsidP="00196AB4">
      <w:pPr>
        <w:ind w:firstLine="709"/>
        <w:jc w:val="both"/>
        <w:rPr>
          <w:b/>
        </w:rPr>
      </w:pPr>
      <w:r w:rsidRPr="00FF430B">
        <w:rPr>
          <w:b/>
        </w:rPr>
        <w:t>5. Furnizarea, păstrarea, protecţia materialelor şi a lucrărilor. Securitatea construcţiilor şi a terenurilor aferente</w:t>
      </w:r>
    </w:p>
    <w:p w14:paraId="69409E96" w14:textId="77777777" w:rsidR="00FA06DA" w:rsidRPr="00FF430B" w:rsidRDefault="00FA06D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6F10DE4B" w14:textId="77777777" w:rsidR="00FA06DA" w:rsidRPr="00FF430B" w:rsidRDefault="00FA06DA" w:rsidP="00196AB4">
      <w:pPr>
        <w:ind w:firstLine="709"/>
        <w:jc w:val="both"/>
        <w:rPr>
          <w:b/>
        </w:rPr>
      </w:pPr>
      <w:r w:rsidRPr="00FF430B">
        <w:rPr>
          <w:b/>
        </w:rPr>
        <w:t>6. Încercări, instrucţiuni, garanţii ale furnizorilor, desene şi scheme de execuţie</w:t>
      </w:r>
    </w:p>
    <w:p w14:paraId="752CE279" w14:textId="77777777" w:rsidR="00FA06DA" w:rsidRPr="00FF430B" w:rsidRDefault="00FA06D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5F92647" w14:textId="77777777" w:rsidR="00FA06DA" w:rsidRPr="00FF430B" w:rsidRDefault="00FA06DA" w:rsidP="00196AB4">
      <w:pPr>
        <w:ind w:firstLine="709"/>
        <w:jc w:val="both"/>
        <w:rPr>
          <w:b/>
        </w:rPr>
      </w:pPr>
      <w:r w:rsidRPr="00FF430B">
        <w:rPr>
          <w:b/>
        </w:rPr>
        <w:t>7. Remedierea viciilor ascunse şi a defectelor</w:t>
      </w:r>
    </w:p>
    <w:p w14:paraId="523E6867" w14:textId="77777777" w:rsidR="00FA06DA" w:rsidRPr="00FF430B" w:rsidRDefault="00FA06DA" w:rsidP="00196AB4">
      <w:pPr>
        <w:ind w:firstLine="709"/>
        <w:jc w:val="both"/>
      </w:pPr>
      <w:r w:rsidRPr="00FF430B">
        <w:t>Se precizează modalitatea de constatare şi remediere a viciilor ascunse şi a defectelor, responsabilii de remediere.</w:t>
      </w:r>
    </w:p>
    <w:p w14:paraId="3F3825DD" w14:textId="77777777" w:rsidR="00FA06DA" w:rsidRPr="00FF430B" w:rsidRDefault="00FA06DA" w:rsidP="00196AB4">
      <w:pPr>
        <w:ind w:firstLine="709"/>
        <w:jc w:val="both"/>
        <w:rPr>
          <w:b/>
        </w:rPr>
      </w:pPr>
      <w:r w:rsidRPr="00FF430B">
        <w:rPr>
          <w:b/>
        </w:rPr>
        <w:t>8. Trasarea geodezică a lucrărilor, toleranţe de execuţie</w:t>
      </w:r>
    </w:p>
    <w:p w14:paraId="68115F15" w14:textId="77777777" w:rsidR="00FA06DA" w:rsidRPr="00FF430B" w:rsidRDefault="00FA06DA" w:rsidP="00196AB4">
      <w:pPr>
        <w:ind w:firstLine="709"/>
        <w:jc w:val="both"/>
      </w:pPr>
      <w:r w:rsidRPr="00FF430B">
        <w:t>Se precizează modalităţile de trasare geodezică, bornele, reperele, picheţii, jaloanele, aliniamentele; toleranţele admise la executarea lucrărilor.</w:t>
      </w:r>
    </w:p>
    <w:p w14:paraId="7D7993A0" w14:textId="77777777" w:rsidR="00FA06DA" w:rsidRPr="00FF430B" w:rsidRDefault="00FA06DA" w:rsidP="00196AB4">
      <w:pPr>
        <w:ind w:firstLine="709"/>
        <w:jc w:val="both"/>
        <w:rPr>
          <w:b/>
        </w:rPr>
      </w:pPr>
      <w:r w:rsidRPr="00FF430B">
        <w:rPr>
          <w:b/>
        </w:rPr>
        <w:t>9. Parametrii de calcul ai elementelor constructive</w:t>
      </w:r>
    </w:p>
    <w:p w14:paraId="3C2149A7" w14:textId="77777777" w:rsidR="00FA06DA" w:rsidRPr="00FF430B" w:rsidRDefault="00FA06DA" w:rsidP="00196AB4">
      <w:pPr>
        <w:ind w:firstLine="709"/>
        <w:jc w:val="both"/>
      </w:pPr>
      <w:r w:rsidRPr="00FF430B">
        <w:t>Se precizează sarcinile luate în calcul: seismicitatea, acţiunile, alţi parametri.</w:t>
      </w:r>
    </w:p>
    <w:p w14:paraId="64134E21" w14:textId="77777777" w:rsidR="00FA06DA" w:rsidRPr="00FF430B" w:rsidRDefault="00FA06DA" w:rsidP="00196AB4">
      <w:pPr>
        <w:ind w:firstLine="709"/>
        <w:jc w:val="both"/>
        <w:rPr>
          <w:b/>
        </w:rPr>
      </w:pPr>
      <w:r w:rsidRPr="00FF430B">
        <w:rPr>
          <w:b/>
        </w:rPr>
        <w:t>10. Criterii privind calculul sistemelor de încălzire, ventilare şi condiţionare a aerului</w:t>
      </w:r>
    </w:p>
    <w:p w14:paraId="53A9263F" w14:textId="77777777" w:rsidR="00FA06DA" w:rsidRPr="00FF430B" w:rsidRDefault="00FA06D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1B2D2C0F" w14:textId="77777777" w:rsidR="00FA06DA" w:rsidRPr="00FF430B" w:rsidRDefault="00FA06DA" w:rsidP="00196AB4">
      <w:pPr>
        <w:ind w:firstLine="709"/>
        <w:jc w:val="both"/>
        <w:rPr>
          <w:b/>
        </w:rPr>
      </w:pPr>
      <w:r w:rsidRPr="00FF430B">
        <w:rPr>
          <w:b/>
        </w:rPr>
        <w:t>11. Nivelul admis al zgomotului şi al vibraţiilor</w:t>
      </w:r>
    </w:p>
    <w:p w14:paraId="2F0007E1" w14:textId="77777777" w:rsidR="00FA06DA" w:rsidRPr="00FF430B" w:rsidRDefault="00FA06DA" w:rsidP="00196AB4">
      <w:pPr>
        <w:ind w:firstLine="709"/>
        <w:jc w:val="both"/>
      </w:pPr>
      <w:r w:rsidRPr="00FF430B">
        <w:t>Se precizează mărimea acestor niveluri pentru diferite spaţii; măsurile de reducere a zgomotului şi a vibraţiilor.</w:t>
      </w:r>
    </w:p>
    <w:p w14:paraId="2F3B00B5" w14:textId="77777777" w:rsidR="00FA06DA" w:rsidRPr="00FF430B" w:rsidRDefault="00FA06DA" w:rsidP="00196AB4">
      <w:pPr>
        <w:ind w:firstLine="709"/>
        <w:jc w:val="both"/>
        <w:rPr>
          <w:b/>
        </w:rPr>
      </w:pPr>
      <w:r w:rsidRPr="00FF430B">
        <w:rPr>
          <w:b/>
        </w:rPr>
        <w:t>12. Cerinţe privind montarea utilajelor şi a instalaţiilor</w:t>
      </w:r>
    </w:p>
    <w:p w14:paraId="0596DB8D" w14:textId="77777777" w:rsidR="00FA06DA" w:rsidRPr="00FF430B" w:rsidRDefault="00FA06DA" w:rsidP="00196AB4">
      <w:pPr>
        <w:ind w:firstLine="709"/>
        <w:jc w:val="both"/>
      </w:pPr>
      <w:r w:rsidRPr="00FF430B">
        <w:lastRenderedPageBreak/>
        <w:t>Se precizează amplasarea tuturor instalaţiilor interioare; modul şi locul de fixare; protecţia anticorozivă; materialele şi produsele utilizate.</w:t>
      </w:r>
    </w:p>
    <w:p w14:paraId="077161C1" w14:textId="77777777" w:rsidR="00FA06DA" w:rsidRPr="00FF430B" w:rsidRDefault="00FA06DA" w:rsidP="00196AB4">
      <w:pPr>
        <w:ind w:firstLine="709"/>
        <w:jc w:val="both"/>
        <w:rPr>
          <w:b/>
        </w:rPr>
      </w:pPr>
      <w:r w:rsidRPr="00FF430B">
        <w:rPr>
          <w:b/>
        </w:rPr>
        <w:t>13. Lucrări de construcţii aferente montării instalaţiilor</w:t>
      </w:r>
    </w:p>
    <w:p w14:paraId="23BFDF10" w14:textId="77777777" w:rsidR="00FA06DA" w:rsidRPr="00FF430B" w:rsidRDefault="00FA06D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2DD3A43" w14:textId="77777777" w:rsidR="00FA06DA" w:rsidRPr="00FF430B" w:rsidRDefault="00FA06DA" w:rsidP="00196AB4">
      <w:pPr>
        <w:ind w:firstLine="709"/>
        <w:jc w:val="both"/>
        <w:rPr>
          <w:b/>
        </w:rPr>
      </w:pPr>
      <w:r w:rsidRPr="00FF430B">
        <w:rPr>
          <w:b/>
        </w:rPr>
        <w:t>14. Articole, produse şi piese necesare instalaţiilor</w:t>
      </w:r>
    </w:p>
    <w:p w14:paraId="4C10E0D3" w14:textId="77777777" w:rsidR="00FA06DA" w:rsidRPr="00FF430B" w:rsidRDefault="00FA06DA" w:rsidP="00196AB4">
      <w:pPr>
        <w:ind w:firstLine="709"/>
        <w:jc w:val="both"/>
      </w:pPr>
      <w:r w:rsidRPr="00FF430B">
        <w:t>Se precizează furnizorul articolelor, produselor şi pieselor necesare instalaţiilor; tipurile şi cantitatea.</w:t>
      </w:r>
    </w:p>
    <w:p w14:paraId="3E8DD93E" w14:textId="77777777" w:rsidR="00FA06DA" w:rsidRPr="00FF430B" w:rsidRDefault="00FA06DA" w:rsidP="00196AB4">
      <w:pPr>
        <w:ind w:firstLine="709"/>
        <w:jc w:val="both"/>
        <w:rPr>
          <w:b/>
        </w:rPr>
      </w:pPr>
      <w:r w:rsidRPr="00FF430B">
        <w:rPr>
          <w:b/>
        </w:rPr>
        <w:t>15. Echipamentele, instalaţiile, utilajele, sculele, instrumentele, dispozitivele şi alte obiecte necesare pentru executarea lucrărilor</w:t>
      </w:r>
    </w:p>
    <w:p w14:paraId="62D3EA26" w14:textId="77777777" w:rsidR="00FA06DA" w:rsidRPr="00FF430B" w:rsidRDefault="00FA06D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6CAB0B5" w14:textId="77777777" w:rsidR="00FA06DA" w:rsidRPr="00FF430B" w:rsidRDefault="00FA06DA" w:rsidP="00196AB4">
      <w:pPr>
        <w:ind w:firstLine="709"/>
        <w:jc w:val="both"/>
        <w:rPr>
          <w:b/>
        </w:rPr>
      </w:pPr>
      <w:r w:rsidRPr="00FF430B">
        <w:rPr>
          <w:b/>
        </w:rPr>
        <w:t>16. Definiţii</w:t>
      </w:r>
    </w:p>
    <w:p w14:paraId="58EA0816" w14:textId="77777777" w:rsidR="00FA06DA" w:rsidRPr="00FF430B" w:rsidRDefault="00FA06DA" w:rsidP="00196AB4">
      <w:pPr>
        <w:ind w:firstLine="709"/>
        <w:jc w:val="both"/>
      </w:pPr>
      <w:r w:rsidRPr="00FF430B">
        <w:t>Se precizează termenii şi definiţiile utilizate în caietul de sarcini şi unele caracteristici.</w:t>
      </w:r>
    </w:p>
    <w:p w14:paraId="25452968" w14:textId="77777777" w:rsidR="00FA06DA" w:rsidRPr="00FF430B" w:rsidRDefault="00FA06DA" w:rsidP="00196AB4">
      <w:pPr>
        <w:ind w:firstLine="709"/>
        <w:jc w:val="both"/>
        <w:rPr>
          <w:b/>
        </w:rPr>
      </w:pPr>
      <w:r w:rsidRPr="00FF430B">
        <w:rPr>
          <w:b/>
        </w:rPr>
        <w:t>17. Cerinţe privind calculul costului</w:t>
      </w:r>
    </w:p>
    <w:p w14:paraId="69524675" w14:textId="77777777" w:rsidR="00FA06DA" w:rsidRPr="00FF430B" w:rsidRDefault="00FA06DA" w:rsidP="00196AB4">
      <w:pPr>
        <w:ind w:firstLine="709"/>
        <w:jc w:val="both"/>
      </w:pPr>
      <w:r w:rsidRPr="00FF430B">
        <w:t xml:space="preserve">Se precizează modalitatea de calculare a costului ofertei, prin trimitere la actele normative în domeniu. </w:t>
      </w:r>
    </w:p>
    <w:p w14:paraId="1465E1E1" w14:textId="77777777" w:rsidR="00FA06DA" w:rsidRPr="00FF430B" w:rsidRDefault="00FA06DA" w:rsidP="00196AB4">
      <w:pPr>
        <w:ind w:firstLine="709"/>
        <w:jc w:val="both"/>
        <w:rPr>
          <w:b/>
        </w:rPr>
      </w:pPr>
      <w:r w:rsidRPr="00FF430B">
        <w:rPr>
          <w:b/>
        </w:rPr>
        <w:t>18. Documente obligatorii la depunerea ofertei</w:t>
      </w:r>
    </w:p>
    <w:p w14:paraId="23973361" w14:textId="77777777" w:rsidR="00FA06DA" w:rsidRPr="00FF430B" w:rsidRDefault="00FA06DA"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A9AE461" w14:textId="77777777" w:rsidR="00FA06DA" w:rsidRPr="00FF430B" w:rsidRDefault="00FA06DA" w:rsidP="00196AB4">
      <w:pPr>
        <w:ind w:firstLine="709"/>
        <w:jc w:val="both"/>
        <w:rPr>
          <w:b/>
        </w:rPr>
      </w:pPr>
      <w:r w:rsidRPr="00FF430B">
        <w:rPr>
          <w:b/>
        </w:rPr>
        <w:t>19. Documente obligatorii la evaluarea ofertelor</w:t>
      </w:r>
    </w:p>
    <w:p w14:paraId="23385CC5" w14:textId="77777777" w:rsidR="00FA06DA" w:rsidRPr="00FF430B" w:rsidRDefault="00FA06DA"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44BAB09" w14:textId="77777777" w:rsidR="00FA06DA" w:rsidRPr="00FF430B" w:rsidRDefault="00FA06DA" w:rsidP="00196AB4">
      <w:pPr>
        <w:ind w:firstLine="709"/>
        <w:jc w:val="both"/>
      </w:pPr>
    </w:p>
    <w:p w14:paraId="25ED5E53" w14:textId="77777777" w:rsidR="00FA06DA" w:rsidRPr="00FF430B" w:rsidRDefault="00FA06DA" w:rsidP="00196AB4">
      <w:pPr>
        <w:ind w:firstLine="709"/>
        <w:jc w:val="both"/>
      </w:pPr>
    </w:p>
    <w:p w14:paraId="1E4858C4" w14:textId="77777777" w:rsidR="00FA06DA" w:rsidRPr="00FF430B" w:rsidRDefault="00FA06DA" w:rsidP="00196AB4">
      <w:pPr>
        <w:ind w:firstLine="709"/>
        <w:jc w:val="both"/>
      </w:pPr>
    </w:p>
    <w:p w14:paraId="58821D09" w14:textId="77777777" w:rsidR="00FA06DA" w:rsidRPr="00FF430B" w:rsidRDefault="00FA06DA" w:rsidP="00196AB4">
      <w:pPr>
        <w:ind w:firstLine="709"/>
        <w:jc w:val="both"/>
      </w:pPr>
    </w:p>
    <w:p w14:paraId="12A0C733" w14:textId="77777777" w:rsidR="00FA06DA" w:rsidRPr="00FF430B" w:rsidRDefault="00FA06DA" w:rsidP="00196AB4">
      <w:pPr>
        <w:ind w:firstLine="709"/>
        <w:jc w:val="both"/>
      </w:pPr>
    </w:p>
    <w:p w14:paraId="3D06BCB4" w14:textId="77777777" w:rsidR="00FA06DA" w:rsidRPr="00FF430B" w:rsidRDefault="00FA06DA" w:rsidP="00196AB4">
      <w:pPr>
        <w:ind w:firstLine="709"/>
        <w:jc w:val="both"/>
      </w:pPr>
      <w:r w:rsidRPr="00FF430B">
        <w:t>------------------------</w:t>
      </w:r>
    </w:p>
    <w:p w14:paraId="468222AD" w14:textId="77777777" w:rsidR="00FA06DA" w:rsidRPr="00FF430B" w:rsidRDefault="00FA06DA"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09792629" w14:textId="77777777" w:rsidR="00FA06DA" w:rsidRPr="00FF430B" w:rsidRDefault="00FA06DA" w:rsidP="00196AB4">
      <w:pPr>
        <w:ind w:firstLine="709"/>
        <w:jc w:val="both"/>
      </w:pPr>
      <w:r w:rsidRPr="00FF430B">
        <w:t> </w:t>
      </w:r>
    </w:p>
    <w:p w14:paraId="07B9A82C" w14:textId="77777777" w:rsidR="00FA06DA" w:rsidRPr="00FF430B" w:rsidRDefault="00FA06DA" w:rsidP="00196AB4">
      <w:pPr>
        <w:ind w:firstLine="709"/>
        <w:jc w:val="both"/>
        <w:rPr>
          <w:bCs/>
        </w:rPr>
      </w:pPr>
      <w:r w:rsidRPr="00FF430B">
        <w:rPr>
          <w:bCs/>
        </w:rPr>
        <w:t xml:space="preserve"> </w:t>
      </w:r>
    </w:p>
    <w:p w14:paraId="78755914" w14:textId="77777777" w:rsidR="00FA06DA" w:rsidRPr="00FF430B" w:rsidRDefault="00FA06DA" w:rsidP="00196AB4">
      <w:pPr>
        <w:ind w:firstLine="709"/>
        <w:jc w:val="both"/>
        <w:rPr>
          <w:bCs/>
        </w:rPr>
      </w:pPr>
    </w:p>
    <w:p w14:paraId="48E73DD7" w14:textId="77777777" w:rsidR="00FA06DA" w:rsidRPr="00FF430B" w:rsidRDefault="00FA06D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6A3C3865" w14:textId="77777777" w:rsidR="00FA06DA" w:rsidRPr="00FF430B" w:rsidRDefault="00FA06DA" w:rsidP="00196AB4">
      <w:pPr>
        <w:jc w:val="both"/>
      </w:pPr>
    </w:p>
    <w:p w14:paraId="234C6BFC" w14:textId="77777777" w:rsidR="00FA06DA" w:rsidRPr="00FF430B" w:rsidRDefault="00FA06DA" w:rsidP="00196AB4">
      <w:pPr>
        <w:jc w:val="both"/>
        <w:rPr>
          <w:b/>
        </w:rPr>
      </w:pPr>
    </w:p>
    <w:p w14:paraId="45D76E99" w14:textId="77777777" w:rsidR="00FA06DA" w:rsidRPr="00FF430B" w:rsidRDefault="00FA06DA" w:rsidP="00196AB4">
      <w:pPr>
        <w:jc w:val="both"/>
        <w:rPr>
          <w:b/>
        </w:rPr>
      </w:pPr>
    </w:p>
    <w:p w14:paraId="74BACB6E" w14:textId="77777777" w:rsidR="00FA06DA" w:rsidRPr="00FF430B" w:rsidRDefault="00FA06DA" w:rsidP="00196AB4">
      <w:pPr>
        <w:jc w:val="both"/>
        <w:rPr>
          <w:b/>
        </w:rPr>
      </w:pPr>
    </w:p>
    <w:p w14:paraId="3D1B31B9" w14:textId="77777777" w:rsidR="00FA06DA" w:rsidRPr="00FF430B" w:rsidRDefault="00FA06DA" w:rsidP="00196AB4">
      <w:pPr>
        <w:jc w:val="both"/>
        <w:rPr>
          <w:b/>
        </w:rPr>
      </w:pPr>
    </w:p>
    <w:p w14:paraId="574F5C4C" w14:textId="77777777" w:rsidR="00FA06DA" w:rsidRPr="00FF430B" w:rsidRDefault="00FA06DA" w:rsidP="00196AB4">
      <w:pPr>
        <w:jc w:val="both"/>
        <w:rPr>
          <w:b/>
        </w:rPr>
      </w:pPr>
    </w:p>
    <w:p w14:paraId="1A94C480" w14:textId="77777777" w:rsidR="00FA06DA" w:rsidRPr="00FF430B" w:rsidRDefault="00FA06DA" w:rsidP="00196AB4">
      <w:pPr>
        <w:jc w:val="both"/>
        <w:rPr>
          <w:b/>
        </w:rPr>
      </w:pPr>
    </w:p>
    <w:p w14:paraId="584323C3" w14:textId="77777777" w:rsidR="00FA06DA" w:rsidRPr="00FF430B" w:rsidRDefault="00FA06DA" w:rsidP="00196AB4">
      <w:pPr>
        <w:jc w:val="both"/>
        <w:rPr>
          <w:b/>
        </w:rPr>
      </w:pPr>
    </w:p>
    <w:p w14:paraId="22BFD1B3" w14:textId="77777777" w:rsidR="00FA06DA" w:rsidRPr="00FF430B" w:rsidRDefault="00FA06DA" w:rsidP="00196AB4">
      <w:pPr>
        <w:jc w:val="both"/>
        <w:rPr>
          <w:b/>
        </w:rPr>
      </w:pPr>
    </w:p>
    <w:p w14:paraId="33DC7C0C" w14:textId="77777777" w:rsidR="00FA06DA" w:rsidRPr="00FF430B" w:rsidRDefault="00FA06DA" w:rsidP="00196AB4">
      <w:pPr>
        <w:jc w:val="both"/>
        <w:rPr>
          <w:b/>
        </w:rPr>
      </w:pPr>
    </w:p>
    <w:p w14:paraId="2C8F9ECB" w14:textId="77777777" w:rsidR="00FA06DA" w:rsidRPr="00FF430B" w:rsidRDefault="00FA06DA" w:rsidP="00196AB4">
      <w:pPr>
        <w:jc w:val="both"/>
        <w:rPr>
          <w:b/>
        </w:rPr>
      </w:pPr>
    </w:p>
    <w:p w14:paraId="1CCBA1B2" w14:textId="77777777" w:rsidR="00FA06DA" w:rsidRPr="00FF430B" w:rsidRDefault="00FA06DA" w:rsidP="00196AB4">
      <w:pPr>
        <w:jc w:val="both"/>
        <w:rPr>
          <w:b/>
        </w:rPr>
      </w:pPr>
    </w:p>
    <w:p w14:paraId="4B06FC3C" w14:textId="77777777" w:rsidR="00FA06DA" w:rsidRPr="00FF430B" w:rsidRDefault="00FA06DA" w:rsidP="00196AB4">
      <w:pPr>
        <w:jc w:val="both"/>
        <w:rPr>
          <w:b/>
        </w:rPr>
      </w:pPr>
    </w:p>
    <w:p w14:paraId="66076A14" w14:textId="77777777" w:rsidR="00FA06DA" w:rsidRPr="00FF430B" w:rsidRDefault="00FA06DA" w:rsidP="00196AB4">
      <w:pPr>
        <w:jc w:val="both"/>
        <w:rPr>
          <w:b/>
        </w:rPr>
      </w:pPr>
    </w:p>
    <w:p w14:paraId="457D6AC4" w14:textId="77777777" w:rsidR="00FA06DA" w:rsidRPr="00FF430B" w:rsidRDefault="00FA06DA" w:rsidP="00196AB4">
      <w:pPr>
        <w:jc w:val="both"/>
        <w:rPr>
          <w:b/>
        </w:rPr>
      </w:pPr>
    </w:p>
    <w:p w14:paraId="7775B173" w14:textId="77777777" w:rsidR="00FA06DA" w:rsidRPr="00FF430B" w:rsidRDefault="00FA06DA" w:rsidP="00196AB4">
      <w:pPr>
        <w:jc w:val="both"/>
        <w:rPr>
          <w:b/>
        </w:rPr>
      </w:pPr>
    </w:p>
    <w:p w14:paraId="79257738" w14:textId="77777777" w:rsidR="00FA06DA" w:rsidRPr="00FF430B" w:rsidRDefault="00FA06DA" w:rsidP="00196AB4">
      <w:pPr>
        <w:jc w:val="both"/>
        <w:rPr>
          <w:b/>
        </w:rPr>
      </w:pPr>
    </w:p>
    <w:p w14:paraId="2D5B95A8" w14:textId="77777777" w:rsidR="00FA06DA" w:rsidRPr="00FF430B" w:rsidRDefault="00FA06DA" w:rsidP="002F556B">
      <w:pPr>
        <w:pStyle w:val="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14:paraId="2D8920AE" w14:textId="77777777" w:rsidR="00FA06DA" w:rsidRPr="00FF430B" w:rsidRDefault="00FA06DA" w:rsidP="00196AB4">
      <w:pPr>
        <w:ind w:firstLine="709"/>
        <w:jc w:val="both"/>
        <w:rPr>
          <w:b/>
        </w:rPr>
      </w:pPr>
    </w:p>
    <w:p w14:paraId="00B7741A" w14:textId="77777777" w:rsidR="00FA06DA" w:rsidRPr="00FF430B" w:rsidRDefault="00FA06DA" w:rsidP="009E2657">
      <w:pPr>
        <w:tabs>
          <w:tab w:val="left" w:pos="567"/>
        </w:tabs>
        <w:jc w:val="both"/>
      </w:pPr>
      <w:r w:rsidRPr="00FF430B">
        <w:t>Obiectul____________________________________________________________________</w:t>
      </w:r>
    </w:p>
    <w:p w14:paraId="18EDC876" w14:textId="77777777" w:rsidR="00FA06DA" w:rsidRPr="00FF430B" w:rsidRDefault="00FA06DA" w:rsidP="009E2657">
      <w:pPr>
        <w:tabs>
          <w:tab w:val="left" w:pos="567"/>
        </w:tabs>
        <w:jc w:val="both"/>
      </w:pPr>
      <w:r w:rsidRPr="00FF430B">
        <w:t>Autoritatea contractantă________________________________________________________</w:t>
      </w:r>
    </w:p>
    <w:p w14:paraId="7530277D" w14:textId="77777777" w:rsidR="00FA06DA" w:rsidRPr="00FF430B" w:rsidRDefault="00FA06DA" w:rsidP="009E2657">
      <w:pPr>
        <w:tabs>
          <w:tab w:val="left" w:pos="567"/>
        </w:tabs>
        <w:jc w:val="center"/>
        <w:rPr>
          <w:i/>
        </w:rPr>
      </w:pPr>
      <w:r w:rsidRPr="00FF430B">
        <w:rPr>
          <w:i/>
        </w:rPr>
        <w:t>(denumirea, adresa)</w:t>
      </w:r>
    </w:p>
    <w:tbl>
      <w:tblPr>
        <w:tblW w:w="9479" w:type="dxa"/>
        <w:tblLayout w:type="fixed"/>
        <w:tblLook w:val="00A0" w:firstRow="1" w:lastRow="0" w:firstColumn="1" w:lastColumn="0" w:noHBand="0" w:noVBand="0"/>
      </w:tblPr>
      <w:tblGrid>
        <w:gridCol w:w="656"/>
        <w:gridCol w:w="1654"/>
        <w:gridCol w:w="2757"/>
        <w:gridCol w:w="2069"/>
        <w:gridCol w:w="2343"/>
      </w:tblGrid>
      <w:tr w:rsidR="00FA06DA" w:rsidRPr="00EC30C2" w14:paraId="44B4F7AC"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367DCD5" w14:textId="77777777" w:rsidR="00FA06DA" w:rsidRPr="00FF430B" w:rsidRDefault="00FA06D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28FC7B2" w14:textId="77777777" w:rsidR="00FA06DA" w:rsidRPr="00FF430B" w:rsidRDefault="00FA06D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0ECDC37" w14:textId="77777777" w:rsidR="00FA06DA" w:rsidRPr="00FF430B" w:rsidRDefault="00FA06D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49C9210B" w14:textId="77777777" w:rsidR="00FA06DA" w:rsidRPr="00FF430B" w:rsidRDefault="00FA06DA" w:rsidP="009E2657">
            <w:pPr>
              <w:jc w:val="center"/>
              <w:rPr>
                <w:rFonts w:eastAsia="PMingLiU"/>
                <w:b/>
                <w:lang w:eastAsia="zh-CN"/>
              </w:rPr>
            </w:pPr>
            <w:r w:rsidRPr="00FF430B">
              <w:rPr>
                <w:rFonts w:eastAsia="PMingLiU"/>
                <w:b/>
                <w:lang w:eastAsia="zh-CN"/>
              </w:rPr>
              <w:t>Unitatea</w:t>
            </w:r>
          </w:p>
          <w:p w14:paraId="44056E99" w14:textId="77777777" w:rsidR="00FA06DA" w:rsidRPr="00FF430B" w:rsidRDefault="00FA06D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F70C7FD" w14:textId="77777777" w:rsidR="00FA06DA" w:rsidRPr="00FF430B" w:rsidRDefault="00FA06DA" w:rsidP="009E2657">
            <w:pPr>
              <w:jc w:val="center"/>
              <w:rPr>
                <w:rFonts w:eastAsia="PMingLiU"/>
                <w:b/>
                <w:lang w:eastAsia="zh-CN"/>
              </w:rPr>
            </w:pPr>
            <w:r w:rsidRPr="00FF430B">
              <w:rPr>
                <w:rFonts w:eastAsia="PMingLiU"/>
                <w:b/>
                <w:lang w:eastAsia="zh-CN"/>
              </w:rPr>
              <w:t>Cantitatea</w:t>
            </w:r>
          </w:p>
        </w:tc>
      </w:tr>
      <w:tr w:rsidR="00FA06DA" w:rsidRPr="00EC30C2" w14:paraId="159299A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8E5540" w14:textId="77777777" w:rsidR="00FA06DA" w:rsidRPr="00FF430B" w:rsidRDefault="00FA06D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8697B4E" w14:textId="77777777" w:rsidR="00FA06DA" w:rsidRPr="00FF430B" w:rsidRDefault="00FA06DA"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1AC06F9" w14:textId="77777777" w:rsidR="00FA06DA" w:rsidRPr="00FF430B" w:rsidRDefault="00FA06D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945BAB" w14:textId="77777777" w:rsidR="00FA06DA" w:rsidRPr="00FF430B" w:rsidRDefault="00FA06D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98D8777" w14:textId="77777777" w:rsidR="00FA06DA" w:rsidRPr="00FF430B" w:rsidRDefault="00FA06DA" w:rsidP="00BC24BB">
            <w:pPr>
              <w:tabs>
                <w:tab w:val="left" w:pos="1134"/>
              </w:tabs>
              <w:ind w:left="720"/>
              <w:outlineLvl w:val="0"/>
              <w:rPr>
                <w:rFonts w:eastAsia="PMingLiU"/>
                <w:lang w:eastAsia="zh-CN"/>
              </w:rPr>
            </w:pPr>
          </w:p>
        </w:tc>
      </w:tr>
      <w:tr w:rsidR="00FA06DA" w:rsidRPr="00EC30C2" w14:paraId="5396D11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1C6E36" w14:textId="77777777" w:rsidR="00FA06DA" w:rsidRPr="00FF430B" w:rsidRDefault="00FA06D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1BCD45A" w14:textId="77777777" w:rsidR="00FA06DA" w:rsidRPr="00FF430B" w:rsidRDefault="00FA06DA"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2B4628" w14:textId="77777777" w:rsidR="00FA06DA" w:rsidRPr="00FF430B" w:rsidRDefault="00FA06D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B2F2E9F" w14:textId="77777777" w:rsidR="00FA06DA" w:rsidRPr="00FF430B" w:rsidRDefault="00FA06D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C1C452E" w14:textId="77777777" w:rsidR="00FA06DA" w:rsidRPr="00FF430B" w:rsidRDefault="00FA06DA" w:rsidP="00BC24BB">
            <w:pPr>
              <w:tabs>
                <w:tab w:val="left" w:pos="1134"/>
              </w:tabs>
              <w:ind w:left="720"/>
              <w:outlineLvl w:val="0"/>
              <w:rPr>
                <w:rFonts w:eastAsia="PMingLiU"/>
                <w:lang w:eastAsia="zh-CN"/>
              </w:rPr>
            </w:pPr>
          </w:p>
        </w:tc>
      </w:tr>
      <w:tr w:rsidR="00FA06DA" w:rsidRPr="00EC30C2" w14:paraId="156B0A2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E1832D" w14:textId="77777777" w:rsidR="00FA06DA" w:rsidRPr="00FF430B" w:rsidRDefault="00FA06D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5724B48" w14:textId="77777777" w:rsidR="00FA06DA" w:rsidRPr="00FF430B" w:rsidRDefault="00FA06DA"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CBF059D" w14:textId="77777777" w:rsidR="00FA06DA" w:rsidRPr="00FF430B" w:rsidRDefault="00FA06D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74726A4" w14:textId="77777777" w:rsidR="00FA06DA" w:rsidRPr="00FF430B" w:rsidRDefault="00FA06D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FA20372" w14:textId="77777777" w:rsidR="00FA06DA" w:rsidRPr="00FF430B" w:rsidRDefault="00FA06DA" w:rsidP="00BC24BB">
            <w:pPr>
              <w:tabs>
                <w:tab w:val="left" w:pos="1134"/>
              </w:tabs>
              <w:ind w:left="720"/>
              <w:outlineLvl w:val="0"/>
              <w:rPr>
                <w:rFonts w:eastAsia="PMingLiU"/>
                <w:lang w:eastAsia="zh-CN"/>
              </w:rPr>
            </w:pPr>
          </w:p>
        </w:tc>
      </w:tr>
      <w:tr w:rsidR="00FA06DA" w:rsidRPr="00EC30C2" w14:paraId="467F63C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71368F" w14:textId="77777777" w:rsidR="00FA06DA" w:rsidRPr="00FF430B" w:rsidRDefault="00FA06DA"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46F53A" w14:textId="77777777" w:rsidR="00FA06DA" w:rsidRPr="00FF430B" w:rsidRDefault="00FA06DA"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D3A6D6A" w14:textId="77777777" w:rsidR="00FA06DA" w:rsidRPr="00FF430B" w:rsidRDefault="00FA06D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844FF5" w14:textId="77777777" w:rsidR="00FA06DA" w:rsidRPr="00FF430B" w:rsidRDefault="00FA06D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FFC20B4" w14:textId="77777777" w:rsidR="00FA06DA" w:rsidRPr="00FF430B" w:rsidRDefault="00FA06DA" w:rsidP="00BC24BB">
            <w:pPr>
              <w:tabs>
                <w:tab w:val="left" w:pos="1134"/>
              </w:tabs>
              <w:ind w:left="720"/>
              <w:outlineLvl w:val="0"/>
              <w:rPr>
                <w:rFonts w:eastAsia="PMingLiU"/>
                <w:lang w:eastAsia="zh-CN"/>
              </w:rPr>
            </w:pPr>
          </w:p>
        </w:tc>
      </w:tr>
      <w:tr w:rsidR="00FA06DA" w:rsidRPr="00EC30C2" w14:paraId="72D9993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244AC0" w14:textId="77777777" w:rsidR="00FA06DA" w:rsidRPr="00FF430B" w:rsidRDefault="00FA06D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B545FB9" w14:textId="77777777" w:rsidR="00FA06DA" w:rsidRPr="00FF430B" w:rsidRDefault="00FA06DA"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E909FB" w14:textId="77777777" w:rsidR="00FA06DA" w:rsidRPr="00FF430B" w:rsidRDefault="00FA06DA"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D30D0DB" w14:textId="77777777" w:rsidR="00FA06DA" w:rsidRPr="00FF430B" w:rsidRDefault="00FA06DA"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4C91FE6" w14:textId="77777777" w:rsidR="00FA06DA" w:rsidRPr="00FF430B" w:rsidRDefault="00FA06DA" w:rsidP="00BC24BB">
            <w:pPr>
              <w:tabs>
                <w:tab w:val="left" w:pos="1134"/>
              </w:tabs>
              <w:ind w:left="720"/>
              <w:outlineLvl w:val="0"/>
              <w:rPr>
                <w:rFonts w:eastAsia="PMingLiU"/>
                <w:lang w:eastAsia="zh-CN"/>
              </w:rPr>
            </w:pPr>
          </w:p>
        </w:tc>
      </w:tr>
      <w:tr w:rsidR="00FA06DA" w:rsidRPr="00EC30C2" w14:paraId="672E1A5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0D6B017" w14:textId="77777777" w:rsidR="00FA06DA" w:rsidRPr="00FF430B" w:rsidRDefault="00FA06DA" w:rsidP="009E2657">
            <w:pPr>
              <w:rPr>
                <w:rFonts w:eastAsia="PMingLiU"/>
                <w:b/>
                <w:lang w:eastAsia="zh-CN"/>
              </w:rPr>
            </w:pPr>
            <w:r w:rsidRPr="00FF430B">
              <w:rPr>
                <w:rFonts w:eastAsia="PMingLiU"/>
                <w:b/>
                <w:lang w:eastAsia="zh-CN"/>
              </w:rPr>
              <w:t>Total</w:t>
            </w:r>
          </w:p>
        </w:tc>
      </w:tr>
    </w:tbl>
    <w:p w14:paraId="6EB4D64A" w14:textId="77777777" w:rsidR="00FA06DA" w:rsidRPr="00FF430B" w:rsidRDefault="00FA06DA" w:rsidP="009E2657">
      <w:pPr>
        <w:tabs>
          <w:tab w:val="left" w:pos="567"/>
        </w:tabs>
        <w:jc w:val="both"/>
      </w:pPr>
    </w:p>
    <w:p w14:paraId="2A8DC38E" w14:textId="77777777" w:rsidR="00FA06DA" w:rsidRPr="00FF430B" w:rsidRDefault="00FA06DA" w:rsidP="009E2657">
      <w:pPr>
        <w:tabs>
          <w:tab w:val="left" w:pos="567"/>
        </w:tabs>
        <w:jc w:val="both"/>
      </w:pPr>
      <w:r w:rsidRPr="00FF430B">
        <w:t>     </w:t>
      </w:r>
      <w:r w:rsidRPr="00FF430B">
        <w:rPr>
          <w:bCs/>
        </w:rPr>
        <w:t xml:space="preserve">Data </w:t>
      </w:r>
      <w:r w:rsidRPr="00FF430B">
        <w:t>„____"__________________</w:t>
      </w:r>
    </w:p>
    <w:p w14:paraId="1B93DD01" w14:textId="77777777" w:rsidR="00FA06DA" w:rsidRPr="00FF430B" w:rsidRDefault="00FA06D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2922E9B" w14:textId="77777777" w:rsidR="00FA06DA" w:rsidRPr="00FF430B" w:rsidRDefault="00FA06D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0D12AF7A" w14:textId="77777777" w:rsidR="00FA06DA" w:rsidRPr="00FF430B" w:rsidRDefault="00FA06DA" w:rsidP="009E2657">
      <w:pPr>
        <w:pStyle w:val="a7"/>
        <w:tabs>
          <w:tab w:val="left" w:pos="567"/>
        </w:tabs>
        <w:rPr>
          <w:rFonts w:ascii="Times New Roman" w:hAnsi="Times New Roman"/>
          <w:szCs w:val="24"/>
        </w:rPr>
      </w:pPr>
    </w:p>
    <w:p w14:paraId="20E29385" w14:textId="77777777" w:rsidR="00FA06DA" w:rsidRPr="00FF430B" w:rsidRDefault="00FA06DA" w:rsidP="009E2657">
      <w:pPr>
        <w:pStyle w:val="a7"/>
        <w:tabs>
          <w:tab w:val="left" w:pos="567"/>
        </w:tabs>
        <w:rPr>
          <w:rFonts w:ascii="Times New Roman" w:hAnsi="Times New Roman"/>
          <w:szCs w:val="24"/>
        </w:rPr>
      </w:pPr>
    </w:p>
    <w:p w14:paraId="2F4211A3" w14:textId="77777777" w:rsidR="00FA06DA" w:rsidRDefault="00FA06D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14AB5629" w14:textId="77777777" w:rsidR="00FA06DA" w:rsidRPr="00FF430B" w:rsidRDefault="00FA06DA" w:rsidP="009E2657">
      <w:pPr>
        <w:pStyle w:val="a7"/>
        <w:tabs>
          <w:tab w:val="left" w:pos="567"/>
        </w:tabs>
        <w:rPr>
          <w:rFonts w:ascii="Times New Roman" w:hAnsi="Times New Roman"/>
          <w:i/>
          <w:szCs w:val="24"/>
        </w:rPr>
        <w:sectPr w:rsidR="00FA06DA" w:rsidRPr="00FF430B" w:rsidSect="00837D1C">
          <w:footerReference w:type="first" r:id="rId11"/>
          <w:pgSz w:w="11906" w:h="16838" w:code="9"/>
          <w:pgMar w:top="426" w:right="1134" w:bottom="851" w:left="1276" w:header="720" w:footer="510" w:gutter="0"/>
          <w:cols w:space="720"/>
          <w:titlePg/>
          <w:docGrid w:linePitch="326"/>
        </w:sectPr>
      </w:pPr>
    </w:p>
    <w:p w14:paraId="0C15225D" w14:textId="77777777" w:rsidR="00FA06DA" w:rsidRDefault="00FA06DA" w:rsidP="000C5DFB">
      <w:pPr>
        <w:jc w:val="right"/>
        <w:rPr>
          <w:noProof w:val="0"/>
        </w:rPr>
      </w:pPr>
    </w:p>
    <w:p w14:paraId="21D3F77E" w14:textId="77777777" w:rsidR="00FA06DA" w:rsidRPr="00FF430B" w:rsidRDefault="00FA06DA" w:rsidP="000C5DFB">
      <w:pPr>
        <w:jc w:val="right"/>
        <w:rPr>
          <w:noProof w:val="0"/>
          <w:sz w:val="22"/>
          <w:szCs w:val="22"/>
        </w:rPr>
      </w:pPr>
      <w:r w:rsidRPr="00FF430B">
        <w:rPr>
          <w:noProof w:val="0"/>
        </w:rPr>
        <w:t>Anexa nr.</w:t>
      </w:r>
      <w:r>
        <w:rPr>
          <w:noProof w:val="0"/>
        </w:rPr>
        <w:t xml:space="preserve"> </w:t>
      </w:r>
      <w:r w:rsidRPr="00FF430B">
        <w:rPr>
          <w:noProof w:val="0"/>
        </w:rPr>
        <w:t>25</w:t>
      </w:r>
    </w:p>
    <w:p w14:paraId="5BCA6EF8" w14:textId="77777777" w:rsidR="00FA06DA" w:rsidRPr="00FF430B" w:rsidRDefault="00FA06DA" w:rsidP="000C5DFB">
      <w:pPr>
        <w:jc w:val="right"/>
        <w:rPr>
          <w:noProof w:val="0"/>
        </w:rPr>
      </w:pPr>
      <w:r w:rsidRPr="00FF430B">
        <w:rPr>
          <w:noProof w:val="0"/>
        </w:rPr>
        <w:t>la Documentația standard nr._____</w:t>
      </w:r>
    </w:p>
    <w:p w14:paraId="001003E7" w14:textId="77777777" w:rsidR="00FA06DA" w:rsidRPr="00FF430B" w:rsidRDefault="00FA06DA" w:rsidP="000C5DFB">
      <w:pPr>
        <w:jc w:val="right"/>
        <w:rPr>
          <w:noProof w:val="0"/>
        </w:rPr>
      </w:pPr>
      <w:r w:rsidRPr="00FF430B">
        <w:rPr>
          <w:noProof w:val="0"/>
        </w:rPr>
        <w:t>din “____” ________ 20___</w:t>
      </w:r>
    </w:p>
    <w:p w14:paraId="0172664D" w14:textId="77777777" w:rsidR="00FA06DA" w:rsidRPr="00FF430B" w:rsidRDefault="00FA06DA" w:rsidP="00196AB4">
      <w:pPr>
        <w:pStyle w:val="a"/>
        <w:numPr>
          <w:ilvl w:val="0"/>
          <w:numId w:val="0"/>
        </w:numPr>
        <w:ind w:right="-1"/>
        <w:rPr>
          <w:i/>
        </w:rPr>
      </w:pPr>
    </w:p>
    <w:p w14:paraId="1CCB3FFD" w14:textId="77777777" w:rsidR="00FA06DA" w:rsidRPr="00FF430B" w:rsidRDefault="00FA06DA" w:rsidP="00196AB4">
      <w:pPr>
        <w:pStyle w:val="a"/>
        <w:numPr>
          <w:ilvl w:val="0"/>
          <w:numId w:val="0"/>
        </w:numPr>
        <w:ind w:right="-1"/>
        <w:rPr>
          <w:i/>
        </w:rPr>
      </w:pPr>
    </w:p>
    <w:p w14:paraId="3C628DE4" w14:textId="77777777" w:rsidR="00FA06DA" w:rsidRPr="00FF430B" w:rsidRDefault="00FA06DA" w:rsidP="00196AB4">
      <w:pPr>
        <w:pStyle w:val="a"/>
        <w:numPr>
          <w:ilvl w:val="0"/>
          <w:numId w:val="0"/>
        </w:numPr>
        <w:ind w:right="-1"/>
        <w:rPr>
          <w:i/>
        </w:rPr>
      </w:pPr>
    </w:p>
    <w:p w14:paraId="2BEA3CD8" w14:textId="77777777" w:rsidR="00FA06DA" w:rsidRPr="00FF430B" w:rsidRDefault="00FA06DA" w:rsidP="007B392A">
      <w:pPr>
        <w:jc w:val="center"/>
        <w:rPr>
          <w:b/>
          <w:noProof w:val="0"/>
        </w:rPr>
      </w:pPr>
    </w:p>
    <w:p w14:paraId="542CFC37" w14:textId="77777777" w:rsidR="00FA06DA" w:rsidRPr="00FF430B" w:rsidRDefault="00FA06DA" w:rsidP="007B392A">
      <w:pPr>
        <w:jc w:val="center"/>
        <w:rPr>
          <w:b/>
          <w:noProof w:val="0"/>
        </w:rPr>
      </w:pPr>
      <w:r w:rsidRPr="00FF430B">
        <w:rPr>
          <w:b/>
          <w:noProof w:val="0"/>
        </w:rPr>
        <w:t>CONTRACT – MODEL</w:t>
      </w:r>
    </w:p>
    <w:p w14:paraId="5CD4AA56" w14:textId="77777777" w:rsidR="00FA06DA" w:rsidRPr="00FF430B" w:rsidRDefault="00FA06DA" w:rsidP="00196AB4">
      <w:pPr>
        <w:pStyle w:val="a"/>
        <w:numPr>
          <w:ilvl w:val="0"/>
          <w:numId w:val="0"/>
        </w:numPr>
        <w:ind w:right="-1"/>
      </w:pPr>
    </w:p>
    <w:p w14:paraId="659795B5" w14:textId="77777777" w:rsidR="00FA06DA" w:rsidRPr="00FF430B" w:rsidRDefault="00FA06DA" w:rsidP="00196AB4">
      <w:pPr>
        <w:pStyle w:val="a"/>
        <w:numPr>
          <w:ilvl w:val="0"/>
          <w:numId w:val="0"/>
        </w:numPr>
        <w:ind w:right="-1"/>
        <w:rPr>
          <w:i/>
        </w:rPr>
      </w:pPr>
    </w:p>
    <w:tbl>
      <w:tblPr>
        <w:tblW w:w="9748" w:type="dxa"/>
        <w:tblInd w:w="-426" w:type="dxa"/>
        <w:tblLayout w:type="fixed"/>
        <w:tblLook w:val="00A0" w:firstRow="1" w:lastRow="0" w:firstColumn="1" w:lastColumn="0" w:noHBand="0" w:noVBand="0"/>
      </w:tblPr>
      <w:tblGrid>
        <w:gridCol w:w="9748"/>
      </w:tblGrid>
      <w:tr w:rsidR="00FA06DA" w:rsidRPr="00EC30C2" w14:paraId="3EC9EC07" w14:textId="77777777" w:rsidTr="00283820">
        <w:trPr>
          <w:trHeight w:val="697"/>
        </w:trPr>
        <w:tc>
          <w:tcPr>
            <w:tcW w:w="9748" w:type="dxa"/>
            <w:vAlign w:val="center"/>
          </w:tcPr>
          <w:p w14:paraId="03573340" w14:textId="77777777" w:rsidR="00FA06DA" w:rsidRPr="00FF430B" w:rsidRDefault="00FA06DA" w:rsidP="00196AB4">
            <w:pPr>
              <w:jc w:val="both"/>
            </w:pPr>
          </w:p>
          <w:p w14:paraId="4355C058" w14:textId="77777777" w:rsidR="00FA06DA" w:rsidRPr="00FF430B" w:rsidRDefault="00FA06DA" w:rsidP="00196AB4">
            <w:pPr>
              <w:jc w:val="both"/>
              <w:rPr>
                <w:b/>
                <w:caps/>
                <w:sz w:val="28"/>
                <w:szCs w:val="28"/>
              </w:rPr>
            </w:pPr>
          </w:p>
          <w:p w14:paraId="4BC0BC3F" w14:textId="77777777" w:rsidR="00FA06DA" w:rsidRPr="00FF430B" w:rsidRDefault="00FA06DA"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3C029348" w14:textId="77777777" w:rsidR="00FA06DA" w:rsidRPr="00FF430B" w:rsidRDefault="00FA06DA"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49D8F531" w14:textId="77777777" w:rsidR="00FA06DA" w:rsidRPr="00FF430B" w:rsidRDefault="00FA06DA" w:rsidP="00196AB4">
            <w:pPr>
              <w:jc w:val="both"/>
              <w:rPr>
                <w:b/>
                <w:i/>
              </w:rPr>
            </w:pPr>
          </w:p>
          <w:p w14:paraId="23432FF2" w14:textId="77777777" w:rsidR="00FA06DA" w:rsidRPr="00FF430B" w:rsidRDefault="00FA06DA" w:rsidP="00196AB4">
            <w:pPr>
              <w:jc w:val="both"/>
              <w:rPr>
                <w:b/>
                <w:i/>
              </w:rPr>
            </w:pPr>
          </w:p>
          <w:p w14:paraId="639313E7" w14:textId="77777777" w:rsidR="00FA06DA" w:rsidRPr="00FF430B" w:rsidRDefault="00FA06DA" w:rsidP="00F26535">
            <w:pPr>
              <w:tabs>
                <w:tab w:val="center" w:pos="-6663"/>
                <w:tab w:val="left" w:pos="567"/>
                <w:tab w:val="right" w:pos="10206"/>
              </w:tabs>
            </w:pPr>
            <w:r w:rsidRPr="00FF430B">
              <w:t>„___”_________20__                                                                                  _________________</w:t>
            </w:r>
          </w:p>
          <w:p w14:paraId="1C6F7F94" w14:textId="77777777" w:rsidR="00FA06DA" w:rsidRPr="00FF430B" w:rsidRDefault="00FA06DA" w:rsidP="009453D7">
            <w:pPr>
              <w:jc w:val="center"/>
            </w:pPr>
            <w:r w:rsidRPr="00FF430B">
              <w:rPr>
                <w:sz w:val="20"/>
                <w:szCs w:val="20"/>
              </w:rPr>
              <w:t xml:space="preserve">                                                                                                                                    (municipiu, oraş)</w:t>
            </w:r>
          </w:p>
          <w:p w14:paraId="7C7E1180" w14:textId="77777777" w:rsidR="00FA06DA" w:rsidRPr="00FF430B" w:rsidRDefault="00FA06DA" w:rsidP="00196AB4">
            <w:pPr>
              <w:jc w:val="both"/>
            </w:pPr>
          </w:p>
          <w:p w14:paraId="0B72594F" w14:textId="77777777" w:rsidR="00FA06DA" w:rsidRPr="00FF430B" w:rsidRDefault="00FA06DA" w:rsidP="00196AB4">
            <w:pPr>
              <w:jc w:val="both"/>
            </w:pPr>
          </w:p>
          <w:p w14:paraId="3CD8DE47" w14:textId="77777777" w:rsidR="00FA06DA" w:rsidRPr="00FF430B" w:rsidRDefault="00FA06DA" w:rsidP="0019071C">
            <w:pPr>
              <w:pStyle w:val="a"/>
              <w:numPr>
                <w:ilvl w:val="3"/>
                <w:numId w:val="3"/>
              </w:numPr>
              <w:rPr>
                <w:b/>
                <w:kern w:val="28"/>
              </w:rPr>
            </w:pPr>
            <w:r w:rsidRPr="00FF430B">
              <w:rPr>
                <w:b/>
                <w:kern w:val="28"/>
              </w:rPr>
              <w:t>PARTEA GENERALĂ</w:t>
            </w:r>
          </w:p>
          <w:p w14:paraId="66D41492" w14:textId="77777777" w:rsidR="00FA06DA" w:rsidRPr="00FF430B" w:rsidRDefault="00FA06DA" w:rsidP="004B0051">
            <w:pPr>
              <w:pStyle w:val="a"/>
              <w:numPr>
                <w:ilvl w:val="0"/>
                <w:numId w:val="0"/>
              </w:numPr>
              <w:ind w:left="3240"/>
              <w:rPr>
                <w:kern w:val="28"/>
                <w:sz w:val="20"/>
                <w:szCs w:val="20"/>
              </w:rPr>
            </w:pPr>
            <w:r w:rsidRPr="00FF430B">
              <w:rPr>
                <w:kern w:val="28"/>
                <w:sz w:val="20"/>
                <w:szCs w:val="20"/>
              </w:rPr>
              <w:t xml:space="preserve"> (OBLIGATORIU)</w:t>
            </w:r>
          </w:p>
          <w:p w14:paraId="71260984" w14:textId="77777777" w:rsidR="00FA06DA" w:rsidRPr="00FF430B" w:rsidRDefault="00FA06DA" w:rsidP="004B0051">
            <w:pPr>
              <w:rPr>
                <w:b/>
                <w:kern w:val="28"/>
              </w:rPr>
            </w:pPr>
          </w:p>
          <w:p w14:paraId="5B47FD0B" w14:textId="77777777" w:rsidR="00FA06DA" w:rsidRPr="00FF430B" w:rsidRDefault="00FA06DA" w:rsidP="004B0051">
            <w:pPr>
              <w:rPr>
                <w:b/>
                <w:kern w:val="28"/>
              </w:rPr>
            </w:pPr>
            <w:r w:rsidRPr="00FF430B">
              <w:rPr>
                <w:b/>
                <w:kern w:val="28"/>
              </w:rPr>
              <w:t>PĂRŢILE CONTRACTANTE</w:t>
            </w:r>
          </w:p>
          <w:p w14:paraId="73C38501" w14:textId="77777777" w:rsidR="00FA06DA" w:rsidRPr="00FF430B" w:rsidRDefault="00FA06DA" w:rsidP="004B0051">
            <w:pPr>
              <w:rPr>
                <w:b/>
                <w:kern w:val="28"/>
              </w:rPr>
            </w:pPr>
          </w:p>
          <w:p w14:paraId="2ED27ACA" w14:textId="77777777" w:rsidR="00FA06DA" w:rsidRPr="00A07263" w:rsidRDefault="00FA06DA" w:rsidP="00385C85">
            <w:pPr>
              <w:pStyle w:val="af2"/>
              <w:tabs>
                <w:tab w:val="left" w:pos="567"/>
                <w:tab w:val="right" w:pos="9531"/>
              </w:tabs>
              <w:ind w:firstLine="0"/>
              <w:rPr>
                <w:lang w:val="pt-BR"/>
              </w:rPr>
            </w:pPr>
            <w:r w:rsidRPr="00A07263">
              <w:rPr>
                <w:lang w:val="pt-BR"/>
              </w:rPr>
              <w:t>Prezentul contract este încheiat în urma procedurii de achiziție nr. ________________ din data___________________, între__</w:t>
            </w:r>
            <w:r w:rsidRPr="00D149FD">
              <w:rPr>
                <w:u w:val="single"/>
                <w:lang w:val="pt-BR"/>
              </w:rPr>
              <w:t>Consiliul raional Florești _</w:t>
            </w:r>
            <w:r w:rsidRPr="00A07263">
              <w:rPr>
                <w:lang w:val="pt-BR"/>
              </w:rPr>
              <w:t>__________________________</w:t>
            </w:r>
          </w:p>
          <w:p w14:paraId="5BBD61EF" w14:textId="77777777" w:rsidR="00FA06DA" w:rsidRPr="00FF430B" w:rsidRDefault="00FA06DA" w:rsidP="00385C85">
            <w:pPr>
              <w:tabs>
                <w:tab w:val="left" w:pos="567"/>
                <w:tab w:val="right" w:pos="10205"/>
              </w:tabs>
              <w:jc w:val="both"/>
            </w:pPr>
            <w:r w:rsidRPr="00FF430B">
              <w:t>_____________________________________________________________________, cu sediul în</w:t>
            </w:r>
          </w:p>
          <w:p w14:paraId="0B6303C4" w14:textId="77777777" w:rsidR="00FA06DA" w:rsidRPr="00FF430B" w:rsidRDefault="00FA06DA" w:rsidP="00385C85">
            <w:pPr>
              <w:tabs>
                <w:tab w:val="left" w:pos="567"/>
                <w:tab w:val="right" w:pos="10205"/>
              </w:tabs>
              <w:jc w:val="both"/>
              <w:rPr>
                <w:sz w:val="20"/>
                <w:szCs w:val="20"/>
              </w:rPr>
            </w:pPr>
            <w:r w:rsidRPr="00FF430B">
              <w:rPr>
                <w:sz w:val="20"/>
                <w:szCs w:val="20"/>
              </w:rPr>
              <w:t xml:space="preserve">                                                          (denumirea autorităţii contractante) </w:t>
            </w:r>
          </w:p>
          <w:p w14:paraId="709425EE" w14:textId="77777777" w:rsidR="00FA06DA" w:rsidRPr="00FF430B" w:rsidRDefault="00FA06DA" w:rsidP="00385C85">
            <w:pPr>
              <w:tabs>
                <w:tab w:val="left" w:pos="567"/>
                <w:tab w:val="right" w:pos="9531"/>
              </w:tabs>
              <w:jc w:val="both"/>
            </w:pPr>
            <w:r w:rsidRPr="00FF430B">
              <w:t>____</w:t>
            </w:r>
            <w:r w:rsidRPr="00D149FD">
              <w:rPr>
                <w:u w:val="single"/>
              </w:rPr>
              <w:t>or. Florești, bd. Victoriei nr.2</w:t>
            </w:r>
            <w:r>
              <w:t xml:space="preserve"> </w:t>
            </w:r>
            <w:r w:rsidRPr="00FF430B">
              <w:t>_________________________________________________</w:t>
            </w:r>
          </w:p>
          <w:p w14:paraId="7E801058" w14:textId="77777777" w:rsidR="00FA06DA" w:rsidRPr="00A07263" w:rsidRDefault="00FA06DA" w:rsidP="00385C85">
            <w:pPr>
              <w:pStyle w:val="cn"/>
              <w:tabs>
                <w:tab w:val="left" w:pos="567"/>
              </w:tabs>
              <w:jc w:val="both"/>
              <w:rPr>
                <w:sz w:val="20"/>
                <w:szCs w:val="20"/>
                <w:lang w:val="pt-BR"/>
              </w:rPr>
            </w:pPr>
            <w:r w:rsidRPr="00D149FD">
              <w:rPr>
                <w:sz w:val="20"/>
                <w:szCs w:val="20"/>
                <w:lang w:val="en-US"/>
              </w:rPr>
              <w:t xml:space="preserve">                                                                   </w:t>
            </w:r>
            <w:r w:rsidRPr="00A07263">
              <w:rPr>
                <w:sz w:val="20"/>
                <w:szCs w:val="20"/>
                <w:lang w:val="pt-BR"/>
              </w:rPr>
              <w:t xml:space="preserve">(localitatea) </w:t>
            </w:r>
          </w:p>
          <w:p w14:paraId="12000DF6" w14:textId="77777777" w:rsidR="00FA06DA" w:rsidRPr="00FF430B" w:rsidRDefault="00FA06DA" w:rsidP="00385C85">
            <w:pPr>
              <w:tabs>
                <w:tab w:val="left" w:pos="567"/>
                <w:tab w:val="right" w:pos="9531"/>
              </w:tabs>
              <w:jc w:val="both"/>
            </w:pPr>
            <w:r w:rsidRPr="00FF430B">
              <w:t xml:space="preserve">str._____________________________________, </w:t>
            </w:r>
            <w:r w:rsidRPr="00FF430B">
              <w:tab/>
              <w:t>telefon: ______________, fax: _____________,</w:t>
            </w:r>
          </w:p>
          <w:p w14:paraId="272451F0" w14:textId="77777777" w:rsidR="00FA06DA" w:rsidRPr="00A07263" w:rsidRDefault="00FA06DA" w:rsidP="00385C85">
            <w:pPr>
              <w:pStyle w:val="af2"/>
              <w:tabs>
                <w:tab w:val="left" w:pos="567"/>
                <w:tab w:val="right" w:pos="9531"/>
              </w:tabs>
              <w:ind w:firstLine="0"/>
              <w:rPr>
                <w:lang w:val="pt-BR"/>
              </w:rPr>
            </w:pPr>
            <w:r w:rsidRPr="00A07263">
              <w:rPr>
                <w:lang w:val="pt-BR"/>
              </w:rPr>
              <w:t xml:space="preserve">IDNO ________________ reprezentat prin ______________________________________________________________________________,    </w:t>
            </w:r>
          </w:p>
          <w:p w14:paraId="3768272D" w14:textId="77777777" w:rsidR="00FA06DA" w:rsidRPr="00A07263" w:rsidRDefault="00FA06DA" w:rsidP="00385C85">
            <w:pPr>
              <w:pStyle w:val="af2"/>
              <w:tabs>
                <w:tab w:val="left" w:pos="567"/>
              </w:tabs>
              <w:ind w:firstLine="0"/>
              <w:rPr>
                <w:sz w:val="20"/>
                <w:szCs w:val="20"/>
                <w:lang w:val="pt-BR"/>
              </w:rPr>
            </w:pPr>
            <w:r w:rsidRPr="00A07263">
              <w:rPr>
                <w:sz w:val="20"/>
                <w:szCs w:val="20"/>
                <w:lang w:val="pt-BR"/>
              </w:rPr>
              <w:t xml:space="preserve">                                                    (numele, prenumele şi funcţia conducătorului) </w:t>
            </w:r>
          </w:p>
          <w:p w14:paraId="31B3ABA9" w14:textId="77777777" w:rsidR="00FA06DA" w:rsidRPr="00FF430B" w:rsidRDefault="00FA06DA" w:rsidP="00385C85">
            <w:pPr>
              <w:tabs>
                <w:tab w:val="left" w:pos="567"/>
                <w:tab w:val="right" w:pos="9531"/>
              </w:tabs>
              <w:jc w:val="both"/>
            </w:pPr>
            <w:r w:rsidRPr="00FF430B">
              <w:t xml:space="preserve">în calitate de Beneficiar, pe de o parte, şi______________________________________________, </w:t>
            </w:r>
          </w:p>
          <w:p w14:paraId="54CD42B7" w14:textId="77777777" w:rsidR="00FA06DA" w:rsidRPr="00FF430B" w:rsidRDefault="00FA06DA" w:rsidP="00385C85">
            <w:pPr>
              <w:tabs>
                <w:tab w:val="left" w:pos="567"/>
                <w:tab w:val="right" w:pos="10205"/>
              </w:tabs>
              <w:jc w:val="both"/>
              <w:rPr>
                <w:sz w:val="20"/>
                <w:szCs w:val="20"/>
              </w:rPr>
            </w:pPr>
            <w:r w:rsidRPr="00FF430B">
              <w:rPr>
                <w:sz w:val="20"/>
                <w:szCs w:val="20"/>
              </w:rPr>
              <w:t xml:space="preserve">                                                                                                (denumirea operatorului economic) </w:t>
            </w:r>
          </w:p>
          <w:p w14:paraId="61855BE4" w14:textId="77777777" w:rsidR="00FA06DA" w:rsidRPr="00FF430B" w:rsidRDefault="00FA06DA" w:rsidP="00385C85">
            <w:pPr>
              <w:tabs>
                <w:tab w:val="left" w:pos="567"/>
                <w:tab w:val="right" w:pos="9531"/>
              </w:tabs>
              <w:jc w:val="both"/>
            </w:pPr>
            <w:r w:rsidRPr="00FF430B">
              <w:t>cu sediul în _________________________________str._________________________________,</w:t>
            </w:r>
          </w:p>
          <w:p w14:paraId="54232BDE" w14:textId="77777777" w:rsidR="00FA06DA" w:rsidRPr="00FF430B" w:rsidRDefault="00FA06DA" w:rsidP="00385C85">
            <w:pPr>
              <w:tabs>
                <w:tab w:val="left" w:pos="567"/>
                <w:tab w:val="right" w:pos="10205"/>
              </w:tabs>
              <w:jc w:val="both"/>
              <w:rPr>
                <w:sz w:val="20"/>
                <w:szCs w:val="20"/>
              </w:rPr>
            </w:pPr>
            <w:r w:rsidRPr="00FF430B">
              <w:rPr>
                <w:sz w:val="20"/>
                <w:szCs w:val="20"/>
              </w:rPr>
              <w:t xml:space="preserve">                                                    (localitatea) </w:t>
            </w:r>
          </w:p>
          <w:p w14:paraId="6456CF05" w14:textId="77777777" w:rsidR="00FA06DA" w:rsidRPr="00A07263" w:rsidRDefault="00FA06DA" w:rsidP="00385C85">
            <w:pPr>
              <w:pStyle w:val="af2"/>
              <w:tabs>
                <w:tab w:val="left" w:pos="567"/>
              </w:tabs>
              <w:ind w:firstLine="0"/>
              <w:rPr>
                <w:sz w:val="20"/>
                <w:szCs w:val="20"/>
                <w:lang w:val="pt-BR"/>
              </w:rPr>
            </w:pPr>
            <w:r w:rsidRPr="00A07263">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7150D7D1" w14:textId="77777777" w:rsidR="00FA06DA" w:rsidRPr="00A07263" w:rsidRDefault="00FA06DA" w:rsidP="00385C85">
            <w:pPr>
              <w:pStyle w:val="af2"/>
              <w:tabs>
                <w:tab w:val="left" w:pos="567"/>
              </w:tabs>
              <w:ind w:firstLine="0"/>
              <w:rPr>
                <w:sz w:val="20"/>
                <w:szCs w:val="20"/>
                <w:lang w:val="pt-BR"/>
              </w:rPr>
            </w:pPr>
            <w:r w:rsidRPr="00A07263">
              <w:rPr>
                <w:sz w:val="20"/>
                <w:szCs w:val="20"/>
                <w:lang w:val="pt-BR"/>
              </w:rPr>
              <w:t xml:space="preserve"> (numele şi funcţia conducătorului)</w:t>
            </w:r>
          </w:p>
          <w:p w14:paraId="4574676F" w14:textId="77777777" w:rsidR="00FA06DA" w:rsidRPr="00A07263" w:rsidRDefault="00FA06DA" w:rsidP="00196AB4">
            <w:pPr>
              <w:pStyle w:val="a"/>
              <w:numPr>
                <w:ilvl w:val="0"/>
                <w:numId w:val="0"/>
              </w:numPr>
              <w:tabs>
                <w:tab w:val="clear" w:pos="1134"/>
                <w:tab w:val="left" w:pos="3705"/>
              </w:tabs>
              <w:spacing w:after="200" w:line="276" w:lineRule="auto"/>
              <w:contextualSpacing/>
              <w:rPr>
                <w:lang w:val="pt-BR"/>
              </w:rPr>
            </w:pPr>
          </w:p>
          <w:p w14:paraId="1DB0E691" w14:textId="77777777" w:rsidR="00FA06DA" w:rsidRPr="00FF430B" w:rsidRDefault="00FA06DA" w:rsidP="00196AB4">
            <w:pPr>
              <w:tabs>
                <w:tab w:val="left" w:pos="3705"/>
              </w:tabs>
              <w:spacing w:after="200" w:line="276" w:lineRule="auto"/>
              <w:contextualSpacing/>
            </w:pPr>
            <w:r w:rsidRPr="00FF430B">
              <w:rPr>
                <w:b/>
              </w:rPr>
              <w:t>1. OBIECTUL CONTRACTULUI</w:t>
            </w:r>
          </w:p>
          <w:p w14:paraId="268A08F7" w14:textId="77777777" w:rsidR="00FA06DA" w:rsidRPr="00FF430B" w:rsidRDefault="00FA06DA" w:rsidP="00D149FD">
            <w:pPr>
              <w:spacing w:line="276" w:lineRule="auto"/>
              <w:contextualSpacing/>
            </w:pPr>
            <w:r w:rsidRPr="00FF430B">
              <w:t xml:space="preserve">1.1. Antreprenorul se obligă să execute </w:t>
            </w:r>
            <w:r w:rsidRPr="00FF430B">
              <w:rPr>
                <w:i/>
              </w:rPr>
              <w:t xml:space="preserve">lucrările </w:t>
            </w:r>
            <w:r w:rsidRPr="00033646">
              <w:rPr>
                <w:b/>
                <w:u w:val="single"/>
                <w:shd w:val="clear" w:color="auto" w:fill="FFFFFF"/>
                <w:lang w:val="pt-BR" w:eastAsia="ru-RU"/>
              </w:rPr>
              <w:t>Lucr</w:t>
            </w:r>
            <w:r w:rsidRPr="00033646">
              <w:rPr>
                <w:b/>
                <w:u w:val="single"/>
                <w:shd w:val="clear" w:color="auto" w:fill="FFFFFF"/>
                <w:lang w:eastAsia="ru-RU"/>
              </w:rPr>
              <w:t>ări de reparare a drumului L 187 R19 drum de acces spre s. Bursuc</w:t>
            </w:r>
            <w:r w:rsidRPr="00D149FD">
              <w:rPr>
                <w:b/>
                <w:shd w:val="clear" w:color="auto" w:fill="FFFFFF"/>
                <w:lang w:eastAsia="ru-RU"/>
              </w:rPr>
              <w:br/>
            </w:r>
            <w:r w:rsidRPr="00FF430B">
              <w:rPr>
                <w:i/>
              </w:rPr>
              <w:t>_</w:t>
            </w:r>
            <w:r w:rsidRPr="00FF430B">
              <w:t>în conformitate cu prevederile proiectului tehnic, cu detaliile de execuţie, precum şi cu normativele, standardele şi prescripţiile tehnice.</w:t>
            </w:r>
          </w:p>
          <w:p w14:paraId="1886BFBA" w14:textId="77777777" w:rsidR="00FA06DA" w:rsidRPr="00FF430B" w:rsidRDefault="00FA06DA" w:rsidP="00196AB4">
            <w:pPr>
              <w:jc w:val="both"/>
            </w:pPr>
          </w:p>
          <w:p w14:paraId="04760DCD" w14:textId="77777777" w:rsidR="00FA06DA" w:rsidRPr="00FF430B" w:rsidRDefault="00FA06DA" w:rsidP="00196AB4">
            <w:pPr>
              <w:tabs>
                <w:tab w:val="left" w:pos="3585"/>
              </w:tabs>
              <w:spacing w:line="276" w:lineRule="auto"/>
              <w:contextualSpacing/>
            </w:pPr>
            <w:r w:rsidRPr="00FF430B">
              <w:rPr>
                <w:b/>
              </w:rPr>
              <w:t>2. PERIOADA DE EXECUŢIE</w:t>
            </w:r>
          </w:p>
          <w:p w14:paraId="3FFC3309"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2.1. Durata de execuţie a lucrărilor contractate este </w:t>
            </w:r>
            <w:r>
              <w:rPr>
                <w:highlight w:val="yellow"/>
                <w:lang w:val="pt-BR"/>
              </w:rPr>
              <w:t>de 60</w:t>
            </w:r>
            <w:r w:rsidRPr="00D149FD">
              <w:rPr>
                <w:highlight w:val="yellow"/>
                <w:lang w:val="pt-BR"/>
              </w:rPr>
              <w:t xml:space="preserve"> zile_</w:t>
            </w:r>
            <w:r>
              <w:rPr>
                <w:highlight w:val="yellow"/>
                <w:lang w:val="pt-BR"/>
              </w:rPr>
              <w:t xml:space="preserve"> </w:t>
            </w:r>
            <w:r w:rsidRPr="00D149FD">
              <w:rPr>
                <w:highlight w:val="yellow"/>
                <w:lang w:val="pt-BR"/>
              </w:rPr>
              <w:t>după</w:t>
            </w:r>
            <w:r w:rsidRPr="00A07263">
              <w:rPr>
                <w:lang w:val="pt-BR"/>
              </w:rPr>
              <w:t xml:space="preserve"> primirea ordinului de începere a execuţiei şi asigurării lucrului ritmic de către beneficiar-ordonatorul de credite.</w:t>
            </w:r>
          </w:p>
          <w:p w14:paraId="493EB7A3"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2.2. Graficul de execuţie a lucrărilor se va efectua conform specificaţiei din anexa la prezentul contract. </w:t>
            </w:r>
          </w:p>
          <w:p w14:paraId="0617BA1E" w14:textId="77777777" w:rsidR="00FA06DA" w:rsidRPr="00A07263" w:rsidRDefault="00FA06DA" w:rsidP="00196AB4">
            <w:pPr>
              <w:pStyle w:val="af2"/>
              <w:tabs>
                <w:tab w:val="left" w:pos="567"/>
              </w:tabs>
              <w:spacing w:line="276" w:lineRule="auto"/>
              <w:ind w:firstLine="0"/>
              <w:rPr>
                <w:lang w:val="pt-BR"/>
              </w:rPr>
            </w:pPr>
            <w:r w:rsidRPr="00A07263">
              <w:rPr>
                <w:lang w:val="pt-BR"/>
              </w:rPr>
              <w:t>2.3. Perioada de execuţie poate fi prelungită sau suspendată dacă constrângerea activităţii se datorează următoarelor cauze:</w:t>
            </w:r>
          </w:p>
          <w:p w14:paraId="574BB277" w14:textId="77777777" w:rsidR="00FA06DA" w:rsidRPr="00FF430B" w:rsidRDefault="00FA06DA" w:rsidP="002F556B">
            <w:pPr>
              <w:numPr>
                <w:ilvl w:val="0"/>
                <w:numId w:val="9"/>
              </w:numPr>
              <w:tabs>
                <w:tab w:val="left" w:pos="1276"/>
              </w:tabs>
              <w:spacing w:line="276" w:lineRule="auto"/>
              <w:ind w:left="0" w:hanging="425"/>
              <w:jc w:val="both"/>
            </w:pPr>
            <w:r w:rsidRPr="00FF430B">
              <w:t>generate de Beneficiar;</w:t>
            </w:r>
          </w:p>
          <w:p w14:paraId="0E0A6776" w14:textId="77777777" w:rsidR="00FA06DA" w:rsidRPr="00FF430B" w:rsidRDefault="00FA06DA"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402FC061" w14:textId="77777777" w:rsidR="00FA06DA" w:rsidRPr="00FF430B" w:rsidRDefault="00FA06DA"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02F43105" w14:textId="77777777" w:rsidR="00FA06DA" w:rsidRPr="00FF430B" w:rsidRDefault="00FA06DA" w:rsidP="002F556B">
            <w:pPr>
              <w:numPr>
                <w:ilvl w:val="0"/>
                <w:numId w:val="9"/>
              </w:numPr>
              <w:tabs>
                <w:tab w:val="left" w:pos="1276"/>
              </w:tabs>
              <w:spacing w:line="276" w:lineRule="auto"/>
              <w:ind w:left="0" w:hanging="425"/>
              <w:jc w:val="both"/>
            </w:pPr>
            <w:r w:rsidRPr="00FF430B">
              <w:t>calamităţilor naturale recunoscute de autoritatea legală.</w:t>
            </w:r>
          </w:p>
          <w:p w14:paraId="6D092FE1" w14:textId="77777777" w:rsidR="00FA06DA" w:rsidRPr="00A07263" w:rsidRDefault="00FA06DA" w:rsidP="00196AB4">
            <w:pPr>
              <w:pStyle w:val="af2"/>
              <w:tabs>
                <w:tab w:val="left" w:pos="567"/>
              </w:tabs>
              <w:spacing w:line="276" w:lineRule="auto"/>
              <w:ind w:firstLine="0"/>
              <w:rPr>
                <w:lang w:val="pt-BR"/>
              </w:rPr>
            </w:pPr>
            <w:r w:rsidRPr="00A07263">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47ECB3F" w14:textId="77777777" w:rsidR="00FA06DA" w:rsidRPr="00A07263" w:rsidRDefault="00FA06DA" w:rsidP="00196AB4">
            <w:pPr>
              <w:pStyle w:val="af2"/>
              <w:tabs>
                <w:tab w:val="left" w:pos="567"/>
              </w:tabs>
              <w:spacing w:line="276" w:lineRule="auto"/>
              <w:ind w:firstLine="0"/>
              <w:rPr>
                <w:lang w:val="pt-BR"/>
              </w:rPr>
            </w:pPr>
            <w:r w:rsidRPr="00A07263">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F47E7B5" w14:textId="77777777" w:rsidR="00FA06DA" w:rsidRPr="00FF430B" w:rsidRDefault="00FA06DA"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490F0F4" w14:textId="77777777" w:rsidR="00FA06DA" w:rsidRPr="00FF430B" w:rsidRDefault="00FA06DA" w:rsidP="009E4204">
            <w:pPr>
              <w:shd w:val="clear" w:color="auto" w:fill="FFFFFF"/>
              <w:tabs>
                <w:tab w:val="right" w:pos="0"/>
              </w:tabs>
              <w:spacing w:before="120"/>
              <w:rPr>
                <w:b/>
                <w:noProof w:val="0"/>
                <w:lang w:eastAsia="ru-RU"/>
              </w:rPr>
            </w:pPr>
            <w:r w:rsidRPr="00FF430B">
              <w:t>2.7.Se indică t</w:t>
            </w:r>
            <w:proofErr w:type="spellStart"/>
            <w:r w:rsidRPr="00FF430B">
              <w:rPr>
                <w:noProof w:val="0"/>
                <w:lang w:eastAsia="ru-RU"/>
              </w:rPr>
              <w:t>ermenul</w:t>
            </w:r>
            <w:proofErr w:type="spellEnd"/>
            <w:r w:rsidRPr="00FF430B">
              <w:rPr>
                <w:noProof w:val="0"/>
                <w:lang w:eastAsia="ru-RU"/>
              </w:rPr>
              <w:t xml:space="preserve"> de garanție a </w:t>
            </w:r>
            <w:r w:rsidRPr="005C1D5C">
              <w:rPr>
                <w:noProof w:val="0"/>
                <w:lang w:eastAsia="ru-RU"/>
              </w:rPr>
              <w:t>lucrărilor</w:t>
            </w:r>
            <w:r w:rsidRPr="005C1D5C">
              <w:rPr>
                <w:b/>
                <w:noProof w:val="0"/>
                <w:lang w:eastAsia="ru-RU"/>
              </w:rPr>
              <w:t>_____5 ani______________.</w:t>
            </w:r>
          </w:p>
          <w:p w14:paraId="2778B78E" w14:textId="77777777" w:rsidR="00FA06DA" w:rsidRPr="00A07263" w:rsidRDefault="00FA06DA" w:rsidP="00196AB4">
            <w:pPr>
              <w:pStyle w:val="a"/>
              <w:numPr>
                <w:ilvl w:val="0"/>
                <w:numId w:val="0"/>
              </w:numPr>
              <w:rPr>
                <w:lang w:val="pt-BR"/>
              </w:rPr>
            </w:pPr>
          </w:p>
          <w:p w14:paraId="5D26802D" w14:textId="77777777" w:rsidR="00FA06DA" w:rsidRPr="00FF430B" w:rsidRDefault="00FA06DA" w:rsidP="00196AB4">
            <w:pPr>
              <w:tabs>
                <w:tab w:val="left" w:pos="3645"/>
              </w:tabs>
              <w:spacing w:line="276" w:lineRule="auto"/>
              <w:contextualSpacing/>
            </w:pPr>
            <w:r w:rsidRPr="00FF430B">
              <w:rPr>
                <w:b/>
              </w:rPr>
              <w:t>3. VALOAREA LUCRĂRILOR ŞI MODALITĂŢILE DE PLATĂ</w:t>
            </w:r>
          </w:p>
          <w:p w14:paraId="29102407" w14:textId="77777777" w:rsidR="00FA06DA" w:rsidRPr="00FF430B" w:rsidRDefault="00FA06DA"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6B42E6AC" w14:textId="77777777" w:rsidR="00FA06DA" w:rsidRPr="00A07263" w:rsidRDefault="00FA06DA" w:rsidP="00196AB4">
            <w:pPr>
              <w:pStyle w:val="af2"/>
              <w:tabs>
                <w:tab w:val="left" w:pos="321"/>
              </w:tabs>
              <w:spacing w:line="276" w:lineRule="auto"/>
              <w:ind w:firstLine="0"/>
              <w:rPr>
                <w:lang w:val="pt-BR"/>
              </w:rPr>
            </w:pPr>
            <w:r w:rsidRPr="00A07263">
              <w:rPr>
                <w:lang w:val="pt-BR"/>
              </w:rPr>
              <w:t>3.2.Achitările vor fi efectuate prin transfer în baza facturilor fiscale, după primirea proceselor – verbale de recepţie a lucrărilor executate, semnate şi acceptate de către Beneficiar.</w:t>
            </w:r>
          </w:p>
          <w:p w14:paraId="0098554A" w14:textId="77777777" w:rsidR="00FA06DA" w:rsidRPr="00A07263" w:rsidRDefault="00FA06DA" w:rsidP="00196AB4">
            <w:pPr>
              <w:pStyle w:val="af2"/>
              <w:tabs>
                <w:tab w:val="left" w:pos="37"/>
              </w:tabs>
              <w:spacing w:line="276" w:lineRule="auto"/>
              <w:ind w:firstLine="0"/>
              <w:rPr>
                <w:lang w:val="pt-BR"/>
              </w:rPr>
            </w:pPr>
            <w:r w:rsidRPr="00A07263">
              <w:rPr>
                <w:lang w:val="pt-BR"/>
              </w:rPr>
              <w:t>3.3. Beneficiarul va verifica procesele-verbale de recepție a lucrărilor executate în termen de ….. zile calendaristice de la primirea acestora de la Antreprenor.</w:t>
            </w:r>
          </w:p>
          <w:p w14:paraId="6F0CB4A6" w14:textId="77777777" w:rsidR="00FA06DA" w:rsidRPr="00A07263" w:rsidRDefault="00FA06DA" w:rsidP="00196AB4">
            <w:pPr>
              <w:pStyle w:val="af2"/>
              <w:tabs>
                <w:tab w:val="left" w:pos="37"/>
              </w:tabs>
              <w:spacing w:line="276" w:lineRule="auto"/>
              <w:ind w:firstLine="0"/>
              <w:rPr>
                <w:lang w:val="pt-BR"/>
              </w:rPr>
            </w:pPr>
            <w:r w:rsidRPr="00A07263">
              <w:rPr>
                <w:lang w:val="pt-BR"/>
              </w:rPr>
              <w:t xml:space="preserve">3.4. Plata facturii finale se va face imediat după verificarea şi acceptarea situaţiei de plată definitive de către Beneficiar. Dacă verificarea se prelungeşte din diferite motive, dar în special </w:t>
            </w:r>
            <w:r w:rsidRPr="00A07263">
              <w:rPr>
                <w:lang w:val="pt-BR"/>
              </w:rPr>
              <w:lastRenderedPageBreak/>
              <w:t xml:space="preserve">datorită unor eventuale litigii, contravaloarea lucrărilor care nu sunt în litigiu va fi plătită imediat. </w:t>
            </w:r>
          </w:p>
          <w:p w14:paraId="557B2A0F" w14:textId="77777777" w:rsidR="00FA06DA" w:rsidRPr="00A07263" w:rsidRDefault="00FA06DA" w:rsidP="00196AB4">
            <w:pPr>
              <w:pStyle w:val="af2"/>
              <w:tabs>
                <w:tab w:val="left" w:pos="37"/>
              </w:tabs>
              <w:spacing w:line="276" w:lineRule="auto"/>
              <w:ind w:firstLine="0"/>
              <w:rPr>
                <w:lang w:val="pt-BR"/>
              </w:rPr>
            </w:pPr>
            <w:r w:rsidRPr="00A07263">
              <w:rPr>
                <w:lang w:val="pt-BR"/>
              </w:rPr>
              <w:t>3.5.Lucrările nu vor fi considerate finalizate până când procesul-verbal de recepţie la terminarea lucrărilor  nu va fi semnat de comisia de recepţie, care confirmă că lucrările au fost executate conform contractului.</w:t>
            </w:r>
          </w:p>
          <w:p w14:paraId="71095A16" w14:textId="77777777" w:rsidR="00FA06DA" w:rsidRPr="00A07263" w:rsidRDefault="00FA06DA" w:rsidP="00A101F6">
            <w:pPr>
              <w:pStyle w:val="af2"/>
              <w:tabs>
                <w:tab w:val="left" w:pos="37"/>
              </w:tabs>
              <w:spacing w:line="276" w:lineRule="auto"/>
              <w:ind w:firstLine="0"/>
              <w:rPr>
                <w:lang w:val="pt-BR"/>
              </w:rPr>
            </w:pPr>
            <w:r w:rsidRPr="00A07263">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ED1F9A1" w14:textId="77777777" w:rsidR="00FA06DA" w:rsidRPr="00A07263" w:rsidRDefault="00FA06DA" w:rsidP="00196AB4">
            <w:pPr>
              <w:pStyle w:val="af2"/>
              <w:tabs>
                <w:tab w:val="left" w:pos="37"/>
              </w:tabs>
              <w:spacing w:line="276" w:lineRule="auto"/>
              <w:ind w:firstLine="0"/>
              <w:rPr>
                <w:lang w:val="pt-BR"/>
              </w:rPr>
            </w:pPr>
          </w:p>
          <w:p w14:paraId="28623DE0" w14:textId="77777777" w:rsidR="00FA06DA" w:rsidRPr="00FF430B" w:rsidRDefault="00FA06DA" w:rsidP="00371806">
            <w:pPr>
              <w:tabs>
                <w:tab w:val="left" w:pos="2625"/>
              </w:tabs>
              <w:spacing w:after="200" w:line="276" w:lineRule="auto"/>
              <w:contextualSpacing/>
              <w:rPr>
                <w:b/>
              </w:rPr>
            </w:pPr>
            <w:r w:rsidRPr="00FF430B">
              <w:rPr>
                <w:b/>
              </w:rPr>
              <w:t>4. DREPTURILE ŞI OBLIGAŢIUNILE ANTREPRENORULUI ŞI ALE BENEFICIARULUI</w:t>
            </w:r>
          </w:p>
          <w:p w14:paraId="5BEC908B" w14:textId="77777777" w:rsidR="00FA06DA" w:rsidRPr="00FF430B" w:rsidRDefault="00FA06DA"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1D71F9FE" w14:textId="77777777" w:rsidR="00FA06DA" w:rsidRPr="00FF430B" w:rsidRDefault="00FA06DA"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890426A" w14:textId="77777777" w:rsidR="00FA06DA" w:rsidRPr="00A07263" w:rsidRDefault="00FA06DA" w:rsidP="00371806">
            <w:pPr>
              <w:pStyle w:val="af2"/>
              <w:tabs>
                <w:tab w:val="left" w:pos="567"/>
              </w:tabs>
              <w:spacing w:line="276" w:lineRule="auto"/>
              <w:ind w:firstLine="0"/>
              <w:rPr>
                <w:lang w:val="pt-BR"/>
              </w:rPr>
            </w:pPr>
            <w:r w:rsidRPr="00A07263">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150BEBE"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4.4. Documentaţia pusă la dispoziţia Antreprenorului se repartizează astfel: </w:t>
            </w:r>
          </w:p>
          <w:p w14:paraId="61B23785" w14:textId="77777777" w:rsidR="00FA06DA" w:rsidRPr="00FF430B" w:rsidRDefault="00FA06DA"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D08C183"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3F46A0D"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29535AF"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13966EB"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22E3862"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23600D5"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4.10. Antreprenorul, prin atribuirea ofertei în favoarea sa, se angajează să prezinte garanţia de bună execuţie a contractului, în cuantum </w:t>
            </w:r>
            <w:r w:rsidRPr="005C1D5C">
              <w:rPr>
                <w:lang w:val="pt-BR"/>
              </w:rPr>
              <w:t>de _5_%</w:t>
            </w:r>
            <w:r w:rsidRPr="00A07263">
              <w:rPr>
                <w:lang w:val="pt-BR"/>
              </w:rPr>
              <w:t xml:space="preserve"> din valoarea contractului atribuit.</w:t>
            </w:r>
          </w:p>
          <w:p w14:paraId="1CCAE7B0" w14:textId="77777777" w:rsidR="00FA06DA" w:rsidRPr="00A07263" w:rsidRDefault="00FA06DA" w:rsidP="00684D44">
            <w:pPr>
              <w:pStyle w:val="af2"/>
              <w:tabs>
                <w:tab w:val="left" w:pos="567"/>
              </w:tabs>
              <w:spacing w:line="276" w:lineRule="auto"/>
              <w:ind w:firstLine="0"/>
              <w:rPr>
                <w:lang w:val="pt-BR"/>
              </w:rPr>
            </w:pPr>
            <w:r w:rsidRPr="00A07263">
              <w:rPr>
                <w:lang w:val="pt-BR"/>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F270B9A"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7F4E36C"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58C55CDB"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4.14. La lucrările la care se fac încercări, se consideră calitatea probei îndeplinită atâta timp cât rezultatele se înscriu în limitele admise prin reglementările tehnice. </w:t>
            </w:r>
          </w:p>
          <w:p w14:paraId="2688275C"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05ABA2E" w14:textId="77777777" w:rsidR="00FA06DA" w:rsidRPr="00A07263" w:rsidRDefault="00FA06DA" w:rsidP="00196AB4">
            <w:pPr>
              <w:pStyle w:val="af2"/>
              <w:tabs>
                <w:tab w:val="left" w:pos="567"/>
              </w:tabs>
              <w:spacing w:line="276" w:lineRule="auto"/>
              <w:ind w:firstLine="0"/>
              <w:rPr>
                <w:lang w:val="pt-BR"/>
              </w:rPr>
            </w:pPr>
            <w:r w:rsidRPr="00A07263">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3A554AC"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8AE1BC8"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A6CA492"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4.19. Pentru verificarea trasării de către Beneficiar sau proiectant, Antreprenorul este obligat să protejeze şi să păstreze toate reperele, bornele sau alte obiecte folosite la trasarea lucrărilor. </w:t>
            </w:r>
          </w:p>
          <w:p w14:paraId="04F23183"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A62121B"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F5D7364" w14:textId="77777777" w:rsidR="00FA06DA" w:rsidRPr="00FF430B" w:rsidRDefault="00FA06DA" w:rsidP="00196AB4">
            <w:pPr>
              <w:pStyle w:val="af2"/>
              <w:tabs>
                <w:tab w:val="left" w:pos="567"/>
              </w:tabs>
              <w:spacing w:line="276" w:lineRule="auto"/>
              <w:ind w:firstLine="0"/>
            </w:pPr>
            <w:r w:rsidRPr="00FF430B">
              <w:t xml:space="preserve">4.22. </w:t>
            </w:r>
            <w:proofErr w:type="spellStart"/>
            <w:r w:rsidRPr="00FF430B">
              <w:t>Pe</w:t>
            </w:r>
            <w:proofErr w:type="spellEnd"/>
            <w:r w:rsidRPr="00FF430B">
              <w:t xml:space="preserve"> </w:t>
            </w:r>
            <w:proofErr w:type="spellStart"/>
            <w:r w:rsidRPr="00FF430B">
              <w:t>parcursul</w:t>
            </w:r>
            <w:proofErr w:type="spellEnd"/>
            <w:r w:rsidRPr="00FF430B">
              <w:t xml:space="preserve"> </w:t>
            </w:r>
            <w:proofErr w:type="spellStart"/>
            <w:r w:rsidRPr="00FF430B">
              <w:t>executării</w:t>
            </w:r>
            <w:proofErr w:type="spellEnd"/>
            <w:r w:rsidRPr="00FF430B">
              <w:t xml:space="preserve"> </w:t>
            </w:r>
            <w:proofErr w:type="spellStart"/>
            <w:r w:rsidRPr="00FF430B">
              <w:t>lucrărilor</w:t>
            </w:r>
            <w:proofErr w:type="spellEnd"/>
            <w:r w:rsidRPr="00FF430B">
              <w:t xml:space="preserve">, </w:t>
            </w:r>
            <w:proofErr w:type="spellStart"/>
            <w:r w:rsidRPr="00FF430B">
              <w:t>Beneficiarul</w:t>
            </w:r>
            <w:proofErr w:type="spellEnd"/>
            <w:r w:rsidRPr="00FF430B">
              <w:t xml:space="preserve"> </w:t>
            </w:r>
            <w:proofErr w:type="spellStart"/>
            <w:r w:rsidRPr="00FF430B">
              <w:t>are</w:t>
            </w:r>
            <w:proofErr w:type="spellEnd"/>
            <w:r w:rsidRPr="00FF430B">
              <w:t xml:space="preserve"> </w:t>
            </w:r>
            <w:proofErr w:type="spellStart"/>
            <w:r w:rsidRPr="00FF430B">
              <w:t>dreptul</w:t>
            </w:r>
            <w:proofErr w:type="spellEnd"/>
            <w:r w:rsidRPr="00FF430B">
              <w:t xml:space="preserve"> </w:t>
            </w:r>
            <w:proofErr w:type="spellStart"/>
            <w:r w:rsidRPr="00FF430B">
              <w:t>să</w:t>
            </w:r>
            <w:proofErr w:type="spellEnd"/>
            <w:r w:rsidRPr="00FF430B">
              <w:t xml:space="preserve"> </w:t>
            </w:r>
            <w:proofErr w:type="spellStart"/>
            <w:r w:rsidRPr="00FF430B">
              <w:t>dispună</w:t>
            </w:r>
            <w:proofErr w:type="spellEnd"/>
            <w:r w:rsidRPr="00FF430B">
              <w:t xml:space="preserve"> </w:t>
            </w:r>
            <w:proofErr w:type="spellStart"/>
            <w:r w:rsidRPr="00FF430B">
              <w:t>în</w:t>
            </w:r>
            <w:proofErr w:type="spellEnd"/>
            <w:r w:rsidRPr="00FF430B">
              <w:t xml:space="preserve"> </w:t>
            </w:r>
            <w:proofErr w:type="spellStart"/>
            <w:r w:rsidRPr="00FF430B">
              <w:t>scris</w:t>
            </w:r>
            <w:proofErr w:type="spellEnd"/>
            <w:r w:rsidRPr="00FF430B">
              <w:t xml:space="preserve">: </w:t>
            </w:r>
          </w:p>
          <w:p w14:paraId="3F20BE83" w14:textId="77777777" w:rsidR="00FA06DA" w:rsidRPr="00FF430B" w:rsidRDefault="00FA06DA"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14:paraId="663972BE" w14:textId="77777777" w:rsidR="00FA06DA" w:rsidRPr="00FF430B" w:rsidRDefault="00FA06DA"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44F3C3FB" w14:textId="77777777" w:rsidR="00FA06DA" w:rsidRPr="00FF430B" w:rsidRDefault="00FA06DA"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14:paraId="56B24FAC" w14:textId="77777777" w:rsidR="00FA06DA" w:rsidRPr="00A07263" w:rsidRDefault="00FA06DA" w:rsidP="00196AB4">
            <w:pPr>
              <w:pStyle w:val="af2"/>
              <w:tabs>
                <w:tab w:val="left" w:pos="567"/>
              </w:tabs>
              <w:spacing w:line="276" w:lineRule="auto"/>
              <w:ind w:firstLine="0"/>
              <w:rPr>
                <w:lang w:val="ro-RO"/>
              </w:rPr>
            </w:pPr>
            <w:r w:rsidRPr="00A07263">
              <w:rPr>
                <w:lang w:val="ro-RO"/>
              </w:rPr>
              <w:t xml:space="preserve">4.23. În cazul neexecutării de către Antreprenor a </w:t>
            </w:r>
            <w:proofErr w:type="spellStart"/>
            <w:r w:rsidRPr="00A07263">
              <w:rPr>
                <w:lang w:val="ro-RO"/>
              </w:rPr>
              <w:t>dispoziţiilor</w:t>
            </w:r>
            <w:proofErr w:type="spellEnd"/>
            <w:r w:rsidRPr="00A07263">
              <w:rPr>
                <w:lang w:val="ro-RO"/>
              </w:rPr>
              <w:t xml:space="preserve"> din punctul 2.1., Beneficiarul poate opri lucrările, prin rezoluțiunea contractului, în </w:t>
            </w:r>
            <w:proofErr w:type="spellStart"/>
            <w:r w:rsidRPr="00A07263">
              <w:rPr>
                <w:lang w:val="ro-RO"/>
              </w:rPr>
              <w:t>condiţiile</w:t>
            </w:r>
            <w:proofErr w:type="spellEnd"/>
            <w:r w:rsidRPr="00A07263">
              <w:rPr>
                <w:lang w:val="ro-RO"/>
              </w:rPr>
              <w:t xml:space="preserve"> legii, totodată Antreprenorul compensează cheltuielile aferente suportate de Beneficiar în legătură cu faptul neexecutării. </w:t>
            </w:r>
          </w:p>
          <w:p w14:paraId="11A74B02" w14:textId="77777777" w:rsidR="00FA06DA" w:rsidRPr="00A07263" w:rsidRDefault="00FA06DA" w:rsidP="00196AB4">
            <w:pPr>
              <w:pStyle w:val="af2"/>
              <w:tabs>
                <w:tab w:val="left" w:pos="567"/>
              </w:tabs>
              <w:spacing w:line="276" w:lineRule="auto"/>
              <w:ind w:firstLine="0"/>
              <w:rPr>
                <w:lang w:val="ro-RO"/>
              </w:rPr>
            </w:pPr>
            <w:r w:rsidRPr="00A07263">
              <w:rPr>
                <w:lang w:val="ro-RO"/>
              </w:rPr>
              <w:t xml:space="preserve">4.24. În cazul în care în timpul executării lucrărilor, pe amplasamente se descoperă valori istorice, artistice sau </w:t>
            </w:r>
            <w:proofErr w:type="spellStart"/>
            <w:r w:rsidRPr="00A07263">
              <w:rPr>
                <w:lang w:val="ro-RO"/>
              </w:rPr>
              <w:t>ştiinţifice</w:t>
            </w:r>
            <w:proofErr w:type="spellEnd"/>
            <w:r w:rsidRPr="00A07263">
              <w:rPr>
                <w:lang w:val="ro-RO"/>
              </w:rPr>
              <w:t xml:space="preserve">, Antreprenorul este obligat să oprească </w:t>
            </w:r>
            <w:proofErr w:type="spellStart"/>
            <w:r w:rsidRPr="00A07263">
              <w:rPr>
                <w:lang w:val="ro-RO"/>
              </w:rPr>
              <w:t>execuţia</w:t>
            </w:r>
            <w:proofErr w:type="spellEnd"/>
            <w:r w:rsidRPr="00A07263">
              <w:rPr>
                <w:lang w:val="ro-RO"/>
              </w:rPr>
              <w:t xml:space="preserve"> lucrărilor în zona respectivă </w:t>
            </w:r>
            <w:proofErr w:type="spellStart"/>
            <w:r w:rsidRPr="00A07263">
              <w:rPr>
                <w:lang w:val="ro-RO"/>
              </w:rPr>
              <w:t>şi</w:t>
            </w:r>
            <w:proofErr w:type="spellEnd"/>
            <w:r w:rsidRPr="00A07263">
              <w:rPr>
                <w:lang w:val="ro-RO"/>
              </w:rPr>
              <w:t xml:space="preserve"> să comunice Beneficiarului, organelor de </w:t>
            </w:r>
            <w:proofErr w:type="spellStart"/>
            <w:r w:rsidRPr="00A07263">
              <w:rPr>
                <w:lang w:val="ro-RO"/>
              </w:rPr>
              <w:t>poliţie</w:t>
            </w:r>
            <w:proofErr w:type="spellEnd"/>
            <w:r w:rsidRPr="00A07263">
              <w:rPr>
                <w:lang w:val="ro-RO"/>
              </w:rPr>
              <w:t xml:space="preserve"> sau organelor competente acest fapt. </w:t>
            </w:r>
          </w:p>
          <w:p w14:paraId="59F5572E" w14:textId="77777777" w:rsidR="00FA06DA" w:rsidRPr="00A07263" w:rsidRDefault="00FA06DA" w:rsidP="00196AB4">
            <w:pPr>
              <w:pStyle w:val="af2"/>
              <w:tabs>
                <w:tab w:val="left" w:pos="567"/>
              </w:tabs>
              <w:spacing w:line="276" w:lineRule="auto"/>
              <w:ind w:firstLine="0"/>
              <w:rPr>
                <w:lang w:val="ro-RO"/>
              </w:rPr>
            </w:pPr>
            <w:r w:rsidRPr="00A07263">
              <w:rPr>
                <w:lang w:val="ro-RO"/>
              </w:rPr>
              <w:t xml:space="preserve">4.25. În timpul </w:t>
            </w:r>
            <w:proofErr w:type="spellStart"/>
            <w:r w:rsidRPr="00A07263">
              <w:rPr>
                <w:lang w:val="ro-RO"/>
              </w:rPr>
              <w:t>desfăşurării</w:t>
            </w:r>
            <w:proofErr w:type="spellEnd"/>
            <w:r w:rsidRPr="00A07263">
              <w:rPr>
                <w:lang w:val="ro-RO"/>
              </w:rPr>
              <w:t xml:space="preserve"> lucrărilor, Antreprenorul are </w:t>
            </w:r>
            <w:proofErr w:type="spellStart"/>
            <w:r w:rsidRPr="00A07263">
              <w:rPr>
                <w:lang w:val="ro-RO"/>
              </w:rPr>
              <w:t>obligaţia</w:t>
            </w:r>
            <w:proofErr w:type="spellEnd"/>
            <w:r w:rsidRPr="00A07263">
              <w:rPr>
                <w:lang w:val="ro-RO"/>
              </w:rPr>
              <w:t xml:space="preserve"> să </w:t>
            </w:r>
            <w:proofErr w:type="spellStart"/>
            <w:r w:rsidRPr="00A07263">
              <w:rPr>
                <w:lang w:val="ro-RO"/>
              </w:rPr>
              <w:t>menţină</w:t>
            </w:r>
            <w:proofErr w:type="spellEnd"/>
            <w:r w:rsidRPr="00A07263">
              <w:rPr>
                <w:lang w:val="ro-RO"/>
              </w:rPr>
              <w:t xml:space="preserve"> căile de acces libere, să retragă utilajele, să îndepărteze surplusurile de materiale, </w:t>
            </w:r>
            <w:proofErr w:type="spellStart"/>
            <w:r w:rsidRPr="00A07263">
              <w:rPr>
                <w:lang w:val="ro-RO"/>
              </w:rPr>
              <w:t>deşeuri</w:t>
            </w:r>
            <w:proofErr w:type="spellEnd"/>
            <w:r w:rsidRPr="00A07263">
              <w:rPr>
                <w:lang w:val="ro-RO"/>
              </w:rPr>
              <w:t xml:space="preserve"> </w:t>
            </w:r>
            <w:proofErr w:type="spellStart"/>
            <w:r w:rsidRPr="00A07263">
              <w:rPr>
                <w:lang w:val="ro-RO"/>
              </w:rPr>
              <w:t>şi</w:t>
            </w:r>
            <w:proofErr w:type="spellEnd"/>
            <w:r w:rsidRPr="00A07263">
              <w:rPr>
                <w:lang w:val="ro-RO"/>
              </w:rPr>
              <w:t xml:space="preserve"> lucrări provizorii de orice fel, care nu sunt necesare, iar la terminarea lucrărilor, Antreprenorul va evacua de pe </w:t>
            </w:r>
            <w:proofErr w:type="spellStart"/>
            <w:r w:rsidRPr="00A07263">
              <w:rPr>
                <w:lang w:val="ro-RO"/>
              </w:rPr>
              <w:t>şantier</w:t>
            </w:r>
            <w:proofErr w:type="spellEnd"/>
            <w:r w:rsidRPr="00A07263">
              <w:rPr>
                <w:lang w:val="ro-RO"/>
              </w:rPr>
              <w:t xml:space="preserve"> toate utilajele de </w:t>
            </w:r>
            <w:proofErr w:type="spellStart"/>
            <w:r w:rsidRPr="00A07263">
              <w:rPr>
                <w:lang w:val="ro-RO"/>
              </w:rPr>
              <w:t>construcţie</w:t>
            </w:r>
            <w:proofErr w:type="spellEnd"/>
            <w:r w:rsidRPr="00A07263">
              <w:rPr>
                <w:lang w:val="ro-RO"/>
              </w:rPr>
              <w:t xml:space="preserve">, surplusurile de materiale, </w:t>
            </w:r>
            <w:proofErr w:type="spellStart"/>
            <w:r w:rsidRPr="00A07263">
              <w:rPr>
                <w:lang w:val="ro-RO"/>
              </w:rPr>
              <w:t>deşeurile</w:t>
            </w:r>
            <w:proofErr w:type="spellEnd"/>
            <w:r w:rsidRPr="00A07263">
              <w:rPr>
                <w:lang w:val="ro-RO"/>
              </w:rPr>
              <w:t xml:space="preserve"> </w:t>
            </w:r>
            <w:proofErr w:type="spellStart"/>
            <w:r w:rsidRPr="00A07263">
              <w:rPr>
                <w:lang w:val="ro-RO"/>
              </w:rPr>
              <w:t>şi</w:t>
            </w:r>
            <w:proofErr w:type="spellEnd"/>
            <w:r w:rsidRPr="00A07263">
              <w:rPr>
                <w:lang w:val="ro-RO"/>
              </w:rPr>
              <w:t xml:space="preserve"> lucrările provizorii. </w:t>
            </w:r>
          </w:p>
          <w:p w14:paraId="341E562E" w14:textId="77777777" w:rsidR="00FA06DA" w:rsidRPr="00A07263" w:rsidRDefault="00FA06DA" w:rsidP="00196AB4">
            <w:pPr>
              <w:pStyle w:val="af2"/>
              <w:tabs>
                <w:tab w:val="left" w:pos="426"/>
                <w:tab w:val="left" w:pos="3645"/>
              </w:tabs>
              <w:spacing w:line="276" w:lineRule="auto"/>
              <w:ind w:firstLine="0"/>
              <w:rPr>
                <w:lang w:val="ro-RO"/>
              </w:rPr>
            </w:pPr>
            <w:r w:rsidRPr="00A07263">
              <w:rPr>
                <w:lang w:val="ro-RO"/>
              </w:rPr>
              <w:t xml:space="preserve">4.26. Beneficiarul trebuie să </w:t>
            </w:r>
            <w:proofErr w:type="spellStart"/>
            <w:r w:rsidRPr="00A07263">
              <w:rPr>
                <w:lang w:val="ro-RO"/>
              </w:rPr>
              <w:t>obţină</w:t>
            </w:r>
            <w:proofErr w:type="spellEnd"/>
            <w:r w:rsidRPr="00A07263">
              <w:rPr>
                <w:lang w:val="ro-RO"/>
              </w:rPr>
              <w:t xml:space="preserve">, pe propria cheltuială, toate avizele, </w:t>
            </w:r>
            <w:proofErr w:type="spellStart"/>
            <w:r w:rsidRPr="00A07263">
              <w:rPr>
                <w:lang w:val="ro-RO"/>
              </w:rPr>
              <w:t>autorizaţiile</w:t>
            </w:r>
            <w:proofErr w:type="spellEnd"/>
            <w:r w:rsidRPr="00A07263">
              <w:rPr>
                <w:lang w:val="ro-RO"/>
              </w:rPr>
              <w:t xml:space="preserve"> </w:t>
            </w:r>
            <w:proofErr w:type="spellStart"/>
            <w:r w:rsidRPr="00A07263">
              <w:rPr>
                <w:lang w:val="ro-RO"/>
              </w:rPr>
              <w:t>şi</w:t>
            </w:r>
            <w:proofErr w:type="spellEnd"/>
            <w:r w:rsidRPr="00A07263">
              <w:rPr>
                <w:lang w:val="ro-RO"/>
              </w:rPr>
              <w:t xml:space="preserve"> aprobările, să plătească toate taxele necesare legate de </w:t>
            </w:r>
            <w:proofErr w:type="spellStart"/>
            <w:r w:rsidRPr="00A07263">
              <w:rPr>
                <w:lang w:val="ro-RO"/>
              </w:rPr>
              <w:t>execuţia</w:t>
            </w:r>
            <w:proofErr w:type="spellEnd"/>
            <w:r w:rsidRPr="00A07263">
              <w:rPr>
                <w:lang w:val="ro-RO"/>
              </w:rPr>
              <w:t xml:space="preserve"> lucrărilor, precum </w:t>
            </w:r>
            <w:proofErr w:type="spellStart"/>
            <w:r w:rsidRPr="00A07263">
              <w:rPr>
                <w:lang w:val="ro-RO"/>
              </w:rPr>
              <w:t>şi</w:t>
            </w:r>
            <w:proofErr w:type="spellEnd"/>
            <w:r w:rsidRPr="00A07263">
              <w:rPr>
                <w:lang w:val="ro-RO"/>
              </w:rPr>
              <w:t xml:space="preserve"> pentru bunuri sau drepturi afectate sau care pot fi afectate de </w:t>
            </w:r>
            <w:proofErr w:type="spellStart"/>
            <w:r w:rsidRPr="00A07263">
              <w:rPr>
                <w:lang w:val="ro-RO"/>
              </w:rPr>
              <w:t>execuţia</w:t>
            </w:r>
            <w:proofErr w:type="spellEnd"/>
            <w:r w:rsidRPr="00A07263">
              <w:rPr>
                <w:lang w:val="ro-RO"/>
              </w:rPr>
              <w:t xml:space="preserve"> lucrărilor. </w:t>
            </w:r>
          </w:p>
          <w:p w14:paraId="0ADCEDB8" w14:textId="77777777" w:rsidR="00FA06DA" w:rsidRPr="00A07263" w:rsidRDefault="00FA06DA" w:rsidP="00196AB4">
            <w:pPr>
              <w:pStyle w:val="af2"/>
              <w:tabs>
                <w:tab w:val="left" w:pos="426"/>
                <w:tab w:val="left" w:pos="3645"/>
              </w:tabs>
              <w:spacing w:line="276" w:lineRule="auto"/>
              <w:ind w:firstLine="0"/>
              <w:rPr>
                <w:lang w:val="ro-RO"/>
              </w:rPr>
            </w:pPr>
          </w:p>
          <w:p w14:paraId="58985880" w14:textId="77777777" w:rsidR="00FA06DA" w:rsidRPr="00FF430B" w:rsidRDefault="00FA06DA" w:rsidP="00196AB4">
            <w:pPr>
              <w:tabs>
                <w:tab w:val="left" w:pos="3225"/>
              </w:tabs>
              <w:spacing w:after="200" w:line="276" w:lineRule="auto"/>
              <w:contextualSpacing/>
            </w:pPr>
            <w:r w:rsidRPr="00FF430B">
              <w:rPr>
                <w:b/>
              </w:rPr>
              <w:t>5. AJUSTAREA VALORII CONTRACTULUI</w:t>
            </w:r>
          </w:p>
          <w:p w14:paraId="67880A3A" w14:textId="77777777" w:rsidR="00FA06DA" w:rsidRPr="00FF430B" w:rsidRDefault="00FA06DA"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8FD4A34" w14:textId="77777777" w:rsidR="00FA06DA" w:rsidRPr="00A07263" w:rsidRDefault="00FA06DA" w:rsidP="00196AB4">
            <w:pPr>
              <w:pStyle w:val="a"/>
              <w:numPr>
                <w:ilvl w:val="0"/>
                <w:numId w:val="0"/>
              </w:numPr>
              <w:tabs>
                <w:tab w:val="left" w:pos="1755"/>
              </w:tabs>
              <w:rPr>
                <w:lang w:val="pt-BR"/>
              </w:rPr>
            </w:pPr>
          </w:p>
          <w:p w14:paraId="5814A5C0" w14:textId="77777777" w:rsidR="00FA06DA" w:rsidRPr="00FF430B" w:rsidRDefault="00FA06DA" w:rsidP="00196AB4">
            <w:pPr>
              <w:tabs>
                <w:tab w:val="left" w:pos="4365"/>
              </w:tabs>
              <w:spacing w:line="276" w:lineRule="auto"/>
              <w:contextualSpacing/>
            </w:pPr>
            <w:r w:rsidRPr="00FF430B">
              <w:rPr>
                <w:b/>
              </w:rPr>
              <w:t xml:space="preserve">6. ANTREPRENORUL ŞI SUBANTREPRENORII </w:t>
            </w:r>
          </w:p>
          <w:p w14:paraId="2B279011" w14:textId="77777777" w:rsidR="00FA06DA" w:rsidRPr="00A07263" w:rsidRDefault="00FA06DA" w:rsidP="00196AB4">
            <w:pPr>
              <w:pStyle w:val="af2"/>
              <w:tabs>
                <w:tab w:val="left" w:pos="567"/>
              </w:tabs>
              <w:spacing w:line="276" w:lineRule="auto"/>
              <w:ind w:firstLine="0"/>
              <w:rPr>
                <w:lang w:val="pt-BR"/>
              </w:rPr>
            </w:pPr>
            <w:r w:rsidRPr="00A07263">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7CEA36F"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14:paraId="3D60A933" w14:textId="77777777" w:rsidR="00FA06DA" w:rsidRPr="00A07263" w:rsidRDefault="00FA06DA" w:rsidP="00196AB4">
            <w:pPr>
              <w:pStyle w:val="af2"/>
              <w:tabs>
                <w:tab w:val="left" w:pos="567"/>
              </w:tabs>
              <w:spacing w:line="276" w:lineRule="auto"/>
              <w:ind w:firstLine="0"/>
              <w:rPr>
                <w:lang w:val="pt-BR"/>
              </w:rPr>
            </w:pPr>
            <w:r w:rsidRPr="00A07263">
              <w:rPr>
                <w:lang w:val="pt-BR"/>
              </w:rPr>
              <w:t xml:space="preserve">6.3. Pe parcursul execuţiei lucrărilor, Antreprenorul este obligat să comunice, la cererea Beneficiarului, datele de identificare ale subantreprenorilor. </w:t>
            </w:r>
          </w:p>
          <w:p w14:paraId="4047D521" w14:textId="77777777" w:rsidR="00FA06DA" w:rsidRPr="00A07263" w:rsidRDefault="00FA06DA" w:rsidP="00196AB4">
            <w:pPr>
              <w:pStyle w:val="af2"/>
              <w:tabs>
                <w:tab w:val="left" w:pos="142"/>
                <w:tab w:val="left" w:pos="284"/>
              </w:tabs>
              <w:spacing w:line="276" w:lineRule="auto"/>
              <w:ind w:firstLine="0"/>
              <w:rPr>
                <w:lang w:val="pt-BR"/>
              </w:rPr>
            </w:pPr>
            <w:r w:rsidRPr="00A07263">
              <w:rPr>
                <w:lang w:val="pt-BR"/>
              </w:rPr>
              <w:t>6.4. Angajarea forţei de muncă pe bază de acord nu este considerată obiectul unei subcontractări.</w:t>
            </w:r>
          </w:p>
          <w:p w14:paraId="1EC83765" w14:textId="77777777" w:rsidR="00FA06DA" w:rsidRPr="00A07263" w:rsidRDefault="00FA06DA" w:rsidP="00196AB4">
            <w:pPr>
              <w:pStyle w:val="af2"/>
              <w:tabs>
                <w:tab w:val="left" w:pos="142"/>
                <w:tab w:val="left" w:pos="284"/>
              </w:tabs>
              <w:spacing w:line="276" w:lineRule="auto"/>
              <w:ind w:firstLine="0"/>
              <w:rPr>
                <w:lang w:val="pt-BR"/>
              </w:rPr>
            </w:pPr>
          </w:p>
          <w:p w14:paraId="0201E075" w14:textId="77777777" w:rsidR="00FA06DA" w:rsidRPr="00FF430B" w:rsidRDefault="00FA06DA" w:rsidP="00196AB4">
            <w:pPr>
              <w:tabs>
                <w:tab w:val="left" w:pos="3645"/>
              </w:tabs>
              <w:spacing w:after="200" w:line="276" w:lineRule="auto"/>
              <w:contextualSpacing/>
            </w:pPr>
            <w:r w:rsidRPr="00FF430B">
              <w:rPr>
                <w:b/>
              </w:rPr>
              <w:t>7. FORŢA DE MUNCĂ</w:t>
            </w:r>
          </w:p>
          <w:p w14:paraId="1D0C95EA" w14:textId="77777777" w:rsidR="00FA06DA" w:rsidRPr="00FF430B" w:rsidRDefault="00FA06DA"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06DFE856" w14:textId="77777777" w:rsidR="00FA06DA" w:rsidRPr="00FF430B" w:rsidRDefault="00FA06DA" w:rsidP="00196AB4">
            <w:pPr>
              <w:tabs>
                <w:tab w:val="left" w:pos="2385"/>
              </w:tabs>
              <w:jc w:val="both"/>
            </w:pPr>
          </w:p>
          <w:p w14:paraId="56E0E9CE" w14:textId="77777777" w:rsidR="00FA06DA" w:rsidRPr="00FF430B" w:rsidRDefault="00FA06DA" w:rsidP="00196AB4">
            <w:pPr>
              <w:tabs>
                <w:tab w:val="left" w:pos="4275"/>
              </w:tabs>
              <w:spacing w:line="276" w:lineRule="auto"/>
              <w:contextualSpacing/>
            </w:pPr>
            <w:r w:rsidRPr="00FF430B">
              <w:rPr>
                <w:b/>
              </w:rPr>
              <w:t>8. MATERIALELE ŞI EXECUŢIA LUCRĂRILOR PROPRIU-ZISE</w:t>
            </w:r>
          </w:p>
          <w:p w14:paraId="0D767761" w14:textId="77777777" w:rsidR="00FA06DA" w:rsidRPr="00A07263" w:rsidRDefault="00FA06DA" w:rsidP="00196AB4">
            <w:pPr>
              <w:pStyle w:val="af2"/>
              <w:tabs>
                <w:tab w:val="left" w:pos="0"/>
              </w:tabs>
              <w:spacing w:line="276" w:lineRule="auto"/>
              <w:ind w:firstLine="0"/>
              <w:rPr>
                <w:lang w:val="pt-BR"/>
              </w:rPr>
            </w:pPr>
            <w:r w:rsidRPr="00A07263">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4CE7B2A" w14:textId="77777777" w:rsidR="00FA06DA" w:rsidRPr="00A07263" w:rsidRDefault="00FA06DA" w:rsidP="00196AB4">
            <w:pPr>
              <w:pStyle w:val="af2"/>
              <w:tabs>
                <w:tab w:val="left" w:pos="284"/>
              </w:tabs>
              <w:spacing w:line="276" w:lineRule="auto"/>
              <w:ind w:firstLine="0"/>
              <w:rPr>
                <w:lang w:val="pt-BR"/>
              </w:rPr>
            </w:pPr>
            <w:r w:rsidRPr="00A07263">
              <w:rPr>
                <w:lang w:val="pt-BR"/>
              </w:rPr>
              <w:t xml:space="preserve">8.2.Costul probelor şi încercărilor va fi suportat de Antreprenor, dacă acesta este prevăzut îndocumentaţie, în caz contrar cheltuielile vor fi suportate de Beneficiar. </w:t>
            </w:r>
          </w:p>
          <w:p w14:paraId="5057B334" w14:textId="77777777" w:rsidR="00FA06DA" w:rsidRPr="00FF430B" w:rsidRDefault="00FA06DA" w:rsidP="00196AB4">
            <w:pPr>
              <w:pStyle w:val="af2"/>
              <w:tabs>
                <w:tab w:val="left" w:pos="284"/>
              </w:tabs>
              <w:spacing w:line="276" w:lineRule="auto"/>
              <w:ind w:firstLine="0"/>
            </w:pPr>
            <w:r w:rsidRPr="00A07263">
              <w:rPr>
                <w:lang w:val="pt-BR"/>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14:paraId="4F82AD87" w14:textId="77777777" w:rsidR="00FA06DA" w:rsidRPr="00A07263" w:rsidRDefault="00FA06DA" w:rsidP="00B80C6D">
            <w:pPr>
              <w:pStyle w:val="af2"/>
              <w:numPr>
                <w:ilvl w:val="1"/>
                <w:numId w:val="15"/>
              </w:numPr>
              <w:tabs>
                <w:tab w:val="left" w:pos="284"/>
              </w:tabs>
              <w:spacing w:line="276" w:lineRule="auto"/>
              <w:ind w:left="0" w:hanging="425"/>
              <w:rPr>
                <w:lang w:val="pt-BR"/>
              </w:rPr>
            </w:pPr>
            <w:r w:rsidRPr="00A07263">
              <w:rPr>
                <w:lang w:val="pt-BR"/>
              </w:rPr>
              <w:t xml:space="preserve">8.4. Beneficiarul, proiectantul sau orice altă persoană autorizată de aceştia au acces tot timpul la lucrări pe şantier şi în locurile unde se pregăteşte lucrarea, în depozite de materiale prefabricate etc. </w:t>
            </w:r>
          </w:p>
          <w:p w14:paraId="6347F380" w14:textId="77777777" w:rsidR="00FA06DA" w:rsidRPr="00A07263" w:rsidRDefault="00FA06DA" w:rsidP="00B80C6D">
            <w:pPr>
              <w:pStyle w:val="af2"/>
              <w:numPr>
                <w:ilvl w:val="1"/>
                <w:numId w:val="15"/>
              </w:numPr>
              <w:tabs>
                <w:tab w:val="left" w:pos="284"/>
              </w:tabs>
              <w:spacing w:line="276" w:lineRule="auto"/>
              <w:ind w:left="0" w:hanging="425"/>
              <w:rPr>
                <w:lang w:val="pt-BR"/>
              </w:rPr>
            </w:pPr>
            <w:r w:rsidRPr="00A07263">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A555F13" w14:textId="77777777" w:rsidR="00FA06DA" w:rsidRPr="00A07263" w:rsidRDefault="00FA06DA" w:rsidP="00B80C6D">
            <w:pPr>
              <w:pStyle w:val="af2"/>
              <w:numPr>
                <w:ilvl w:val="1"/>
                <w:numId w:val="15"/>
              </w:numPr>
              <w:tabs>
                <w:tab w:val="left" w:pos="284"/>
              </w:tabs>
              <w:spacing w:line="276" w:lineRule="auto"/>
              <w:ind w:left="0" w:hanging="425"/>
              <w:rPr>
                <w:lang w:val="pt-BR"/>
              </w:rPr>
            </w:pPr>
            <w:r w:rsidRPr="00A07263">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82D331F" w14:textId="77777777" w:rsidR="00FA06DA" w:rsidRPr="00A07263" w:rsidRDefault="00FA06DA" w:rsidP="00B80C6D">
            <w:pPr>
              <w:pStyle w:val="af2"/>
              <w:numPr>
                <w:ilvl w:val="1"/>
                <w:numId w:val="15"/>
              </w:numPr>
              <w:tabs>
                <w:tab w:val="left" w:pos="284"/>
              </w:tabs>
              <w:spacing w:line="276" w:lineRule="auto"/>
              <w:ind w:left="0" w:hanging="425"/>
              <w:rPr>
                <w:lang w:val="pt-BR"/>
              </w:rPr>
            </w:pPr>
            <w:r w:rsidRPr="00A07263">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14:paraId="190EF039" w14:textId="77777777" w:rsidR="00FA06DA" w:rsidRPr="00A07263" w:rsidRDefault="00FA06DA" w:rsidP="00B80C6D">
            <w:pPr>
              <w:pStyle w:val="af2"/>
              <w:numPr>
                <w:ilvl w:val="1"/>
                <w:numId w:val="15"/>
              </w:numPr>
              <w:tabs>
                <w:tab w:val="left" w:pos="284"/>
              </w:tabs>
              <w:spacing w:line="276" w:lineRule="auto"/>
              <w:ind w:left="0" w:hanging="425"/>
              <w:rPr>
                <w:lang w:val="pt-BR"/>
              </w:rPr>
            </w:pPr>
            <w:r w:rsidRPr="00A07263">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D228AE1" w14:textId="77777777" w:rsidR="00FA06DA" w:rsidRPr="00A07263" w:rsidRDefault="00FA06DA" w:rsidP="00B80C6D">
            <w:pPr>
              <w:pStyle w:val="af2"/>
              <w:numPr>
                <w:ilvl w:val="1"/>
                <w:numId w:val="15"/>
              </w:numPr>
              <w:tabs>
                <w:tab w:val="left" w:pos="284"/>
                <w:tab w:val="left" w:pos="426"/>
              </w:tabs>
              <w:spacing w:line="276" w:lineRule="auto"/>
              <w:ind w:left="0" w:hanging="425"/>
              <w:rPr>
                <w:lang w:val="pt-BR"/>
              </w:rPr>
            </w:pPr>
            <w:r>
              <w:rPr>
                <w:lang w:val="pt-BR"/>
              </w:rPr>
              <w:t>8.9. Lucrările încep după 3</w:t>
            </w:r>
            <w:r w:rsidRPr="00A07263">
              <w:rPr>
                <w:lang w:val="pt-BR"/>
              </w:rPr>
              <w:t xml:space="preserve"> zile de la semnarea şi înregistrarea contractului în modul corespunzător şi primirea ordinului de execuţie.</w:t>
            </w:r>
          </w:p>
          <w:p w14:paraId="6136C136" w14:textId="77777777" w:rsidR="00FA06DA" w:rsidRPr="00A07263" w:rsidRDefault="00FA06DA" w:rsidP="00196AB4">
            <w:pPr>
              <w:pStyle w:val="af2"/>
              <w:tabs>
                <w:tab w:val="left" w:pos="284"/>
                <w:tab w:val="left" w:pos="426"/>
              </w:tabs>
              <w:spacing w:line="276" w:lineRule="auto"/>
              <w:ind w:firstLine="0"/>
              <w:rPr>
                <w:lang w:val="pt-BR"/>
              </w:rPr>
            </w:pPr>
          </w:p>
          <w:p w14:paraId="0C9F2EFB" w14:textId="77777777" w:rsidR="00FA06DA" w:rsidRPr="00A07263" w:rsidRDefault="00FA06DA" w:rsidP="00B80C6D">
            <w:pPr>
              <w:pStyle w:val="a"/>
              <w:numPr>
                <w:ilvl w:val="0"/>
                <w:numId w:val="15"/>
              </w:numPr>
              <w:tabs>
                <w:tab w:val="clear" w:pos="1134"/>
                <w:tab w:val="left" w:pos="3255"/>
              </w:tabs>
              <w:spacing w:line="276" w:lineRule="auto"/>
              <w:ind w:left="0"/>
              <w:contextualSpacing/>
              <w:rPr>
                <w:lang w:val="pt-BR"/>
              </w:rPr>
            </w:pPr>
            <w:r w:rsidRPr="00A07263">
              <w:rPr>
                <w:b/>
                <w:lang w:val="pt-BR"/>
              </w:rPr>
              <w:t>9. PERIOADA DE GARANŢIE ŞI REMEDIERI ÎN PERIOADA DE GARANŢIE</w:t>
            </w:r>
          </w:p>
          <w:p w14:paraId="51D9F80C"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9.1. Perioada de garanţie pentru </w:t>
            </w:r>
            <w:r w:rsidRPr="005C1D5C">
              <w:rPr>
                <w:lang w:val="pt-BR"/>
              </w:rPr>
              <w:t xml:space="preserve">lucrări este de  </w:t>
            </w:r>
            <w:r w:rsidRPr="005C1D5C">
              <w:rPr>
                <w:b/>
                <w:lang w:val="pt-BR"/>
              </w:rPr>
              <w:t>__5 ani_</w:t>
            </w:r>
            <w:r w:rsidRPr="005C1D5C">
              <w:rPr>
                <w:lang w:val="pt-BR"/>
              </w:rPr>
              <w:t xml:space="preserve"> ani</w:t>
            </w:r>
            <w:r w:rsidRPr="00A07263">
              <w:rPr>
                <w:lang w:val="pt-BR"/>
              </w:rPr>
              <w:t xml:space="preserve">. </w:t>
            </w:r>
          </w:p>
          <w:p w14:paraId="320DCC49"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9.2. Perioada de garanţie începe de la data recepţiei la terminarea lucrărilor şipână la expirarea termenului prevăzut la punctul 9.1 din prezentul capitol. </w:t>
            </w:r>
          </w:p>
          <w:p w14:paraId="5662E3E3"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9.3. Antreprenorul are obligaţia ca în perioada de garanţie să înlăture toate defecţiunile ce ţin de nerespectarea clauzelor contractului din cont propriu, în urma unei notificări transmise de către Beneficiar. </w:t>
            </w:r>
          </w:p>
          <w:p w14:paraId="2ACD4D5D" w14:textId="77777777" w:rsidR="00FA06DA" w:rsidRPr="00A07263" w:rsidRDefault="00FA06DA" w:rsidP="00196AB4">
            <w:pPr>
              <w:pStyle w:val="af2"/>
              <w:tabs>
                <w:tab w:val="left" w:pos="567"/>
              </w:tabs>
              <w:spacing w:line="276" w:lineRule="auto"/>
              <w:ind w:firstLine="0"/>
              <w:rPr>
                <w:lang w:val="pt-BR"/>
              </w:rPr>
            </w:pPr>
          </w:p>
          <w:p w14:paraId="211DB0B8" w14:textId="77777777" w:rsidR="00FA06DA" w:rsidRPr="00FF430B" w:rsidRDefault="00FA06DA" w:rsidP="00B80C6D">
            <w:pPr>
              <w:pStyle w:val="a"/>
              <w:numPr>
                <w:ilvl w:val="0"/>
                <w:numId w:val="15"/>
              </w:numPr>
              <w:tabs>
                <w:tab w:val="clear" w:pos="1134"/>
                <w:tab w:val="left" w:pos="3480"/>
              </w:tabs>
              <w:spacing w:line="276" w:lineRule="auto"/>
              <w:ind w:left="0"/>
              <w:contextualSpacing/>
            </w:pPr>
            <w:r w:rsidRPr="00FF430B">
              <w:rPr>
                <w:b/>
              </w:rPr>
              <w:t>10. RĂSPUNDEREA PĂRŢILOR</w:t>
            </w:r>
          </w:p>
          <w:p w14:paraId="0B1144B6"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10.1. Părţile  poartă răspundere pentru neexecutarea sau executarea necorespunzătoare a obligaţiilor  prevăzute de prezentul contract în conformitate cu legislaţia  Republicii Moldova.</w:t>
            </w:r>
          </w:p>
          <w:p w14:paraId="3085A0A2"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1702844"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lastRenderedPageBreak/>
              <w:t>10.3. Membrii asocierii își păstrează individualitatea ca subiecți de drept, însă sunt obligați să răspundă solidar față de autoritatea contractantă pentru modul de îndeplinire a obligațiilor contractuale.</w:t>
            </w:r>
          </w:p>
          <w:p w14:paraId="16C58223"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21E2C7E"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A9DA4F4"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CCE13E9"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8DEA15F"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14:paraId="7FE1772D"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7A5E5FF" w14:textId="77777777" w:rsidR="00FA06DA" w:rsidRPr="00A07263" w:rsidRDefault="00FA06DA" w:rsidP="00B80C6D">
            <w:pPr>
              <w:pStyle w:val="af2"/>
              <w:numPr>
                <w:ilvl w:val="1"/>
                <w:numId w:val="15"/>
              </w:numPr>
              <w:tabs>
                <w:tab w:val="left" w:pos="567"/>
                <w:tab w:val="left" w:pos="1890"/>
              </w:tabs>
              <w:spacing w:line="276" w:lineRule="auto"/>
              <w:ind w:left="0" w:hanging="567"/>
              <w:rPr>
                <w:lang w:val="pt-BR"/>
              </w:rPr>
            </w:pPr>
            <w:r w:rsidRPr="00A07263">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27529CD" w14:textId="77777777" w:rsidR="00FA06DA" w:rsidRPr="00A07263" w:rsidRDefault="00FA06DA" w:rsidP="00B80C6D">
            <w:pPr>
              <w:pStyle w:val="af2"/>
              <w:numPr>
                <w:ilvl w:val="1"/>
                <w:numId w:val="15"/>
              </w:numPr>
              <w:tabs>
                <w:tab w:val="left" w:pos="567"/>
                <w:tab w:val="left" w:pos="1890"/>
              </w:tabs>
              <w:spacing w:line="276" w:lineRule="auto"/>
              <w:ind w:left="0" w:hanging="567"/>
              <w:rPr>
                <w:lang w:val="pt-BR"/>
              </w:rPr>
            </w:pPr>
            <w:r w:rsidRPr="00A07263">
              <w:rPr>
                <w:lang w:val="pt-BR"/>
              </w:rPr>
              <w:t>10.11. Antreprenorul şi subantreprenorii răspund solidar pentru neexecutarea obligațiilor contractuale.</w:t>
            </w:r>
          </w:p>
          <w:p w14:paraId="63D15FDB" w14:textId="77777777" w:rsidR="00FA06DA" w:rsidRPr="00A07263" w:rsidRDefault="00FA06DA" w:rsidP="00196AB4">
            <w:pPr>
              <w:pStyle w:val="af2"/>
              <w:tabs>
                <w:tab w:val="left" w:pos="567"/>
                <w:tab w:val="left" w:pos="1890"/>
              </w:tabs>
              <w:spacing w:line="276" w:lineRule="auto"/>
              <w:ind w:firstLine="0"/>
              <w:rPr>
                <w:lang w:val="pt-BR"/>
              </w:rPr>
            </w:pPr>
          </w:p>
          <w:p w14:paraId="72575237" w14:textId="77777777" w:rsidR="00FA06DA" w:rsidRPr="00FF430B" w:rsidRDefault="00FA06DA" w:rsidP="00B80C6D">
            <w:pPr>
              <w:pStyle w:val="a"/>
              <w:numPr>
                <w:ilvl w:val="0"/>
                <w:numId w:val="15"/>
              </w:numPr>
              <w:tabs>
                <w:tab w:val="clear" w:pos="1134"/>
                <w:tab w:val="left" w:pos="3465"/>
              </w:tabs>
              <w:spacing w:line="276" w:lineRule="auto"/>
              <w:ind w:left="0"/>
              <w:contextualSpacing/>
            </w:pPr>
            <w:r w:rsidRPr="00FF430B">
              <w:rPr>
                <w:b/>
              </w:rPr>
              <w:t>11. SOLUŢIONAREA LITIGIILOR</w:t>
            </w:r>
          </w:p>
          <w:p w14:paraId="1AF9E9EA" w14:textId="77777777" w:rsidR="00FA06DA" w:rsidRPr="00A07263" w:rsidRDefault="00FA06DA" w:rsidP="00B80C6D">
            <w:pPr>
              <w:pStyle w:val="a"/>
              <w:numPr>
                <w:ilvl w:val="1"/>
                <w:numId w:val="15"/>
              </w:numPr>
              <w:tabs>
                <w:tab w:val="clear" w:pos="1134"/>
                <w:tab w:val="left" w:pos="567"/>
              </w:tabs>
              <w:spacing w:line="276" w:lineRule="auto"/>
              <w:ind w:left="0" w:hanging="567"/>
              <w:contextualSpacing/>
              <w:rPr>
                <w:lang w:val="pt-BR"/>
              </w:rPr>
            </w:pPr>
            <w:r w:rsidRPr="00A07263">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08F7913" w14:textId="77777777" w:rsidR="00FA06DA" w:rsidRPr="00FF430B" w:rsidRDefault="00FA06DA" w:rsidP="00196AB4">
            <w:pPr>
              <w:tabs>
                <w:tab w:val="left" w:pos="567"/>
              </w:tabs>
              <w:jc w:val="both"/>
            </w:pPr>
          </w:p>
          <w:p w14:paraId="1B2470D2" w14:textId="77777777" w:rsidR="00FA06DA" w:rsidRPr="00FF430B" w:rsidRDefault="00FA06DA" w:rsidP="00B80C6D">
            <w:pPr>
              <w:pStyle w:val="a"/>
              <w:numPr>
                <w:ilvl w:val="0"/>
                <w:numId w:val="15"/>
              </w:numPr>
              <w:tabs>
                <w:tab w:val="clear" w:pos="1134"/>
                <w:tab w:val="left" w:pos="3825"/>
              </w:tabs>
              <w:spacing w:line="276" w:lineRule="auto"/>
              <w:ind w:left="0"/>
              <w:contextualSpacing/>
            </w:pPr>
            <w:r w:rsidRPr="00FF430B">
              <w:rPr>
                <w:b/>
              </w:rPr>
              <w:t>12. REZOLUȚIUNEACONTRACTULUI</w:t>
            </w:r>
          </w:p>
          <w:p w14:paraId="6008F47E" w14:textId="77777777" w:rsidR="00FA06DA" w:rsidRPr="00A07263" w:rsidRDefault="00FA06DA" w:rsidP="00D53233">
            <w:pPr>
              <w:pStyle w:val="af2"/>
              <w:tabs>
                <w:tab w:val="left" w:pos="567"/>
              </w:tabs>
              <w:spacing w:line="276" w:lineRule="auto"/>
              <w:ind w:firstLine="0"/>
              <w:rPr>
                <w:lang w:val="pt-BR"/>
              </w:rPr>
            </w:pPr>
            <w:r w:rsidRPr="00A07263">
              <w:rPr>
                <w:lang w:val="pt-BR"/>
              </w:rPr>
              <w:t xml:space="preserve">12.1. Antreprenorul poate cere rezoluțiunea contractului, dacă: </w:t>
            </w:r>
          </w:p>
          <w:p w14:paraId="529860B3" w14:textId="77777777" w:rsidR="00FA06DA" w:rsidRPr="00FF430B" w:rsidRDefault="00FA06DA"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3AC289CC" w14:textId="77777777" w:rsidR="00FA06DA" w:rsidRPr="00FF430B" w:rsidRDefault="00FA06DA" w:rsidP="002F556B">
            <w:pPr>
              <w:numPr>
                <w:ilvl w:val="0"/>
                <w:numId w:val="12"/>
              </w:numPr>
              <w:tabs>
                <w:tab w:val="left" w:pos="1276"/>
              </w:tabs>
              <w:ind w:left="0" w:hanging="425"/>
              <w:jc w:val="both"/>
            </w:pPr>
            <w:r w:rsidRPr="00FF430B">
              <w:t xml:space="preserve">b) Beneficiarul nu onorează o plată scadentă mai mult de 3 luni; </w:t>
            </w:r>
          </w:p>
          <w:p w14:paraId="542D179F" w14:textId="77777777" w:rsidR="00FA06DA" w:rsidRPr="00FF430B" w:rsidRDefault="00FA06DA"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60F017A9" w14:textId="77777777" w:rsidR="00FA06DA" w:rsidRPr="00A07263" w:rsidRDefault="00FA06DA" w:rsidP="00B80C6D">
            <w:pPr>
              <w:pStyle w:val="af2"/>
              <w:numPr>
                <w:ilvl w:val="1"/>
                <w:numId w:val="15"/>
              </w:numPr>
              <w:tabs>
                <w:tab w:val="left" w:pos="567"/>
              </w:tabs>
              <w:spacing w:line="276" w:lineRule="auto"/>
              <w:ind w:left="0" w:hanging="567"/>
              <w:rPr>
                <w:lang w:val="pt-BR"/>
              </w:rPr>
            </w:pPr>
            <w:r w:rsidRPr="00A07263">
              <w:rPr>
                <w:lang w:val="pt-BR"/>
              </w:rPr>
              <w:t xml:space="preserve">12.2. Beneficiarul poate cere rezoluțiunea contractului, dacă: </w:t>
            </w:r>
          </w:p>
          <w:p w14:paraId="75C8939F" w14:textId="77777777" w:rsidR="00FA06DA" w:rsidRPr="00A07263" w:rsidRDefault="00FA06DA" w:rsidP="002F556B">
            <w:pPr>
              <w:pStyle w:val="a"/>
              <w:numPr>
                <w:ilvl w:val="0"/>
                <w:numId w:val="14"/>
              </w:numPr>
              <w:tabs>
                <w:tab w:val="clear" w:pos="1134"/>
                <w:tab w:val="left" w:pos="1276"/>
              </w:tabs>
              <w:ind w:left="0"/>
              <w:contextualSpacing/>
              <w:rPr>
                <w:lang w:val="pt-BR"/>
              </w:rPr>
            </w:pPr>
            <w:r w:rsidRPr="00A07263">
              <w:rPr>
                <w:lang w:val="pt-BR"/>
              </w:rPr>
              <w:lastRenderedPageBreak/>
              <w:t>a) Antreprenorul se află în incapacitate de plată, lichidare sau bunurile acestuia sunt subsechestru;</w:t>
            </w:r>
          </w:p>
          <w:p w14:paraId="2AD423D0" w14:textId="77777777" w:rsidR="00FA06DA" w:rsidRPr="00A07263" w:rsidRDefault="00FA06DA" w:rsidP="002F556B">
            <w:pPr>
              <w:pStyle w:val="a"/>
              <w:numPr>
                <w:ilvl w:val="0"/>
                <w:numId w:val="14"/>
              </w:numPr>
              <w:tabs>
                <w:tab w:val="clear" w:pos="1134"/>
                <w:tab w:val="left" w:pos="1276"/>
              </w:tabs>
              <w:ind w:left="0"/>
              <w:contextualSpacing/>
              <w:rPr>
                <w:lang w:val="pt-BR"/>
              </w:rPr>
            </w:pPr>
            <w:r w:rsidRPr="00A07263">
              <w:rPr>
                <w:lang w:val="pt-BR"/>
              </w:rPr>
              <w:t xml:space="preserve">b) Antreprenorul nu începe lucrările fără să aibă un motiv justificat sau nu reia lucrările suspendate, în termen rezonabil de la primirea dispoziţiei scrise de reîncepere a lucrărilor; </w:t>
            </w:r>
          </w:p>
          <w:p w14:paraId="276EAF84" w14:textId="77777777" w:rsidR="00FA06DA" w:rsidRPr="00A07263" w:rsidRDefault="00FA06DA" w:rsidP="002F556B">
            <w:pPr>
              <w:pStyle w:val="a"/>
              <w:numPr>
                <w:ilvl w:val="0"/>
                <w:numId w:val="14"/>
              </w:numPr>
              <w:tabs>
                <w:tab w:val="clear" w:pos="1134"/>
                <w:tab w:val="left" w:pos="1276"/>
              </w:tabs>
              <w:ind w:left="0"/>
              <w:contextualSpacing/>
              <w:rPr>
                <w:lang w:val="pt-BR"/>
              </w:rPr>
            </w:pPr>
            <w:r w:rsidRPr="00A07263">
              <w:rPr>
                <w:lang w:val="pt-BR"/>
              </w:rPr>
              <w:t>c) Antreprenorul nu a îndepărtat materialele necorespunzătoare de pe şantier sau nu a refăcut o lucrare în termenul stabilit de către beneficiar;</w:t>
            </w:r>
          </w:p>
          <w:p w14:paraId="5C502355" w14:textId="77777777" w:rsidR="00FA06DA" w:rsidRPr="00A07263" w:rsidRDefault="00FA06DA" w:rsidP="002F556B">
            <w:pPr>
              <w:pStyle w:val="a"/>
              <w:numPr>
                <w:ilvl w:val="0"/>
                <w:numId w:val="14"/>
              </w:numPr>
              <w:tabs>
                <w:tab w:val="clear" w:pos="1134"/>
                <w:tab w:val="left" w:pos="1276"/>
              </w:tabs>
              <w:ind w:left="0"/>
              <w:contextualSpacing/>
              <w:rPr>
                <w:lang w:val="pt-BR"/>
              </w:rPr>
            </w:pPr>
            <w:r w:rsidRPr="00A07263">
              <w:rPr>
                <w:lang w:val="pt-BR"/>
              </w:rPr>
              <w:t xml:space="preserve">d) Beneficiarul notifică antreprenorul că din motive neprevăzute şi datorită unor conjuncturi economice este în imposibilitate de a continua îndeplinirea obligaţiunilor contractuale. </w:t>
            </w:r>
          </w:p>
          <w:p w14:paraId="09685F8E" w14:textId="77777777" w:rsidR="00FA06DA" w:rsidRPr="00A07263" w:rsidRDefault="00FA06DA" w:rsidP="00B80C6D">
            <w:pPr>
              <w:pStyle w:val="af2"/>
              <w:numPr>
                <w:ilvl w:val="1"/>
                <w:numId w:val="15"/>
              </w:numPr>
              <w:tabs>
                <w:tab w:val="left" w:pos="567"/>
              </w:tabs>
              <w:ind w:left="0" w:hanging="567"/>
              <w:rPr>
                <w:lang w:val="pt-BR"/>
              </w:rPr>
            </w:pPr>
            <w:r w:rsidRPr="00A07263">
              <w:rPr>
                <w:lang w:val="pt-BR"/>
              </w:rPr>
              <w:t xml:space="preserve">12.3. Contractul se consideră rezolvit, dacă partea contractantă va comunica în scris celeilalte părţi contractante în termen de 15 zile motivele indicate la punctele 12.1 şi 12.2 din prezentul contract.  </w:t>
            </w:r>
          </w:p>
          <w:p w14:paraId="04267EBD" w14:textId="77777777" w:rsidR="00FA06DA" w:rsidRPr="00A07263" w:rsidRDefault="00FA06DA" w:rsidP="00B80C6D">
            <w:pPr>
              <w:pStyle w:val="af2"/>
              <w:numPr>
                <w:ilvl w:val="1"/>
                <w:numId w:val="15"/>
              </w:numPr>
              <w:tabs>
                <w:tab w:val="left" w:pos="567"/>
              </w:tabs>
              <w:ind w:left="0" w:hanging="567"/>
              <w:rPr>
                <w:lang w:val="pt-BR"/>
              </w:rPr>
            </w:pPr>
            <w:r w:rsidRPr="00A07263">
              <w:rPr>
                <w:lang w:val="pt-BR"/>
              </w:rPr>
              <w:t>12.4. Beneficiarul, în caz de rezoluțiunea contractului, va convoca comisia de recepţie care va efectua recepţia cantitativă şi calitativă a lucrărilor executate, în maximum 15 zile de la data rezoluțiunii contractului.</w:t>
            </w:r>
          </w:p>
          <w:p w14:paraId="53D8DC52" w14:textId="77777777" w:rsidR="00FA06DA" w:rsidRPr="00A07263" w:rsidRDefault="00FA06DA" w:rsidP="00B80C6D">
            <w:pPr>
              <w:pStyle w:val="af2"/>
              <w:numPr>
                <w:ilvl w:val="1"/>
                <w:numId w:val="15"/>
              </w:numPr>
              <w:tabs>
                <w:tab w:val="left" w:pos="567"/>
              </w:tabs>
              <w:ind w:left="0" w:hanging="567"/>
              <w:rPr>
                <w:lang w:val="pt-BR"/>
              </w:rPr>
            </w:pPr>
            <w:r w:rsidRPr="00A07263">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1891074" w14:textId="77777777" w:rsidR="00FA06DA" w:rsidRPr="00A07263" w:rsidRDefault="00FA06DA" w:rsidP="00B80C6D">
            <w:pPr>
              <w:pStyle w:val="af2"/>
              <w:numPr>
                <w:ilvl w:val="1"/>
                <w:numId w:val="15"/>
              </w:numPr>
              <w:tabs>
                <w:tab w:val="left" w:pos="567"/>
              </w:tabs>
              <w:ind w:left="0" w:hanging="567"/>
              <w:rPr>
                <w:lang w:val="pt-BR"/>
              </w:rPr>
            </w:pPr>
            <w:r w:rsidRPr="00A07263">
              <w:rPr>
                <w:lang w:val="pt-BR"/>
              </w:rPr>
              <w:t xml:space="preserve">12.6. După rezoluțiunea contractului, Beneficiarul poate continua execuţia lucrărilor cu respectarea prevederilor legale. </w:t>
            </w:r>
          </w:p>
          <w:p w14:paraId="424903BD" w14:textId="77777777" w:rsidR="00FA06DA" w:rsidRPr="00A07263" w:rsidRDefault="00FA06DA" w:rsidP="00E22640">
            <w:pPr>
              <w:pStyle w:val="af2"/>
              <w:tabs>
                <w:tab w:val="left" w:pos="567"/>
                <w:tab w:val="left" w:pos="2070"/>
              </w:tabs>
              <w:ind w:firstLine="0"/>
              <w:rPr>
                <w:lang w:val="pt-BR"/>
              </w:rPr>
            </w:pPr>
            <w:r w:rsidRPr="00A07263">
              <w:rPr>
                <w:lang w:val="pt-BR"/>
              </w:rPr>
              <w:t>12.7. Cazuri specifice de încetare a contractului de achiziţii publice:</w:t>
            </w:r>
          </w:p>
          <w:p w14:paraId="06213C16" w14:textId="77777777" w:rsidR="00FA06DA" w:rsidRPr="00A07263" w:rsidRDefault="00FA06DA" w:rsidP="00E22640">
            <w:pPr>
              <w:pStyle w:val="af2"/>
              <w:tabs>
                <w:tab w:val="left" w:pos="567"/>
                <w:tab w:val="left" w:pos="2070"/>
              </w:tabs>
              <w:ind w:firstLine="284"/>
              <w:rPr>
                <w:lang w:val="pt-BR"/>
              </w:rPr>
            </w:pPr>
            <w:r w:rsidRPr="00A07263">
              <w:rPr>
                <w:lang w:val="pt-BR"/>
              </w:rPr>
              <w:t xml:space="preserve">     Beneficiarul are dreptul de a rezolvi unilateral un contract de achiziţii publice în perioada de valabilitate a acestuia în una dintre următoarele situaţii:</w:t>
            </w:r>
          </w:p>
          <w:p w14:paraId="440AC3FA" w14:textId="77777777" w:rsidR="00FA06DA" w:rsidRPr="00A07263" w:rsidRDefault="00FA06DA" w:rsidP="00E22640">
            <w:pPr>
              <w:pStyle w:val="af2"/>
              <w:tabs>
                <w:tab w:val="left" w:pos="567"/>
                <w:tab w:val="left" w:pos="2070"/>
              </w:tabs>
              <w:rPr>
                <w:lang w:val="pt-BR"/>
              </w:rPr>
            </w:pPr>
            <w:r w:rsidRPr="00A07263">
              <w:rPr>
                <w:lang w:val="pt-BR"/>
              </w:rPr>
              <w:t xml:space="preserve">    a) contractantul se afla, la momentul atribuirii lui, în una dintre situaţiile care ar fi determinat excluderea sa din procedura de atribuire potrivit art. 19 al Legii nr. 131/2015 privind achizițiile publice;</w:t>
            </w:r>
          </w:p>
          <w:p w14:paraId="6C0D1932" w14:textId="77777777" w:rsidR="00FA06DA" w:rsidRPr="00A07263" w:rsidRDefault="00FA06DA" w:rsidP="00E22640">
            <w:pPr>
              <w:pStyle w:val="af2"/>
              <w:tabs>
                <w:tab w:val="left" w:pos="567"/>
                <w:tab w:val="left" w:pos="2070"/>
              </w:tabs>
              <w:rPr>
                <w:lang w:val="pt-BR"/>
              </w:rPr>
            </w:pPr>
            <w:r w:rsidRPr="00A07263">
              <w:rPr>
                <w:lang w:val="pt-BR"/>
              </w:rPr>
              <w:t xml:space="preserve">    b) contractul a făcut obiectul unei modificări substanțiale care necesita o nouă procedură de achiziție publică în conformitate cu art. 76 al Legii nr. 131/2015 privind achizițiile publice;</w:t>
            </w:r>
          </w:p>
          <w:p w14:paraId="4D8C8907" w14:textId="77777777" w:rsidR="00FA06DA" w:rsidRPr="00A07263" w:rsidRDefault="00FA06DA" w:rsidP="00E22640">
            <w:pPr>
              <w:pStyle w:val="af2"/>
              <w:tabs>
                <w:tab w:val="left" w:pos="567"/>
                <w:tab w:val="left" w:pos="2070"/>
              </w:tabs>
              <w:rPr>
                <w:lang w:val="pt-BR"/>
              </w:rPr>
            </w:pPr>
            <w:r w:rsidRPr="00A07263">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371A0BF" w14:textId="77777777" w:rsidR="00FA06DA" w:rsidRPr="00A07263" w:rsidRDefault="00FA06DA" w:rsidP="00802287">
            <w:pPr>
              <w:pStyle w:val="af2"/>
              <w:tabs>
                <w:tab w:val="left" w:pos="567"/>
                <w:tab w:val="left" w:pos="2070"/>
              </w:tabs>
              <w:ind w:firstLine="0"/>
              <w:rPr>
                <w:lang w:val="pt-BR"/>
              </w:rPr>
            </w:pPr>
          </w:p>
          <w:p w14:paraId="593072A3" w14:textId="77777777" w:rsidR="00FA06DA" w:rsidRPr="00FF430B" w:rsidRDefault="00FA06DA" w:rsidP="00B80C6D">
            <w:pPr>
              <w:pStyle w:val="a"/>
              <w:numPr>
                <w:ilvl w:val="0"/>
                <w:numId w:val="15"/>
              </w:numPr>
              <w:tabs>
                <w:tab w:val="clear" w:pos="1134"/>
                <w:tab w:val="left" w:pos="3705"/>
              </w:tabs>
              <w:ind w:left="0"/>
              <w:contextualSpacing/>
            </w:pPr>
            <w:r w:rsidRPr="00FF430B">
              <w:rPr>
                <w:b/>
              </w:rPr>
              <w:t>13. DISPOZIŢII FINALE</w:t>
            </w:r>
          </w:p>
          <w:p w14:paraId="32AABA59" w14:textId="77777777" w:rsidR="00FA06DA" w:rsidRPr="00A07263" w:rsidRDefault="00FA06DA" w:rsidP="00B80C6D">
            <w:pPr>
              <w:pStyle w:val="af2"/>
              <w:numPr>
                <w:ilvl w:val="1"/>
                <w:numId w:val="15"/>
              </w:numPr>
              <w:tabs>
                <w:tab w:val="left" w:pos="567"/>
              </w:tabs>
              <w:ind w:left="0" w:hanging="567"/>
              <w:rPr>
                <w:lang w:val="pt-BR"/>
              </w:rPr>
            </w:pPr>
            <w:r w:rsidRPr="00A07263">
              <w:rPr>
                <w:lang w:val="pt-BR"/>
              </w:rPr>
              <w:t xml:space="preserve">13.1. Următoarele documente vor fi citite şi vor fi interpretate ca fiind parte integrantă a prezentului contract: </w:t>
            </w:r>
          </w:p>
          <w:p w14:paraId="5ABBA7B8" w14:textId="77777777" w:rsidR="00FA06DA" w:rsidRPr="00FF430B" w:rsidRDefault="00FA06DA" w:rsidP="002F556B">
            <w:pPr>
              <w:numPr>
                <w:ilvl w:val="0"/>
                <w:numId w:val="13"/>
              </w:numPr>
              <w:tabs>
                <w:tab w:val="left" w:pos="1276"/>
              </w:tabs>
              <w:ind w:left="0" w:hanging="425"/>
              <w:jc w:val="both"/>
            </w:pPr>
            <w:r w:rsidRPr="00FF430B">
              <w:t>a) Caietul de sarcini;</w:t>
            </w:r>
          </w:p>
          <w:p w14:paraId="6C1E314E" w14:textId="77777777" w:rsidR="00FA06DA" w:rsidRPr="00FF430B" w:rsidRDefault="00FA06DA" w:rsidP="002F556B">
            <w:pPr>
              <w:numPr>
                <w:ilvl w:val="0"/>
                <w:numId w:val="13"/>
              </w:numPr>
              <w:tabs>
                <w:tab w:val="left" w:pos="1276"/>
              </w:tabs>
              <w:ind w:left="0" w:hanging="425"/>
              <w:jc w:val="both"/>
            </w:pPr>
            <w:r w:rsidRPr="00FF430B">
              <w:t>b) Propunerea tehnică;</w:t>
            </w:r>
          </w:p>
          <w:p w14:paraId="5D567A04" w14:textId="77777777" w:rsidR="00FA06DA" w:rsidRPr="00FF430B" w:rsidRDefault="00FA06DA" w:rsidP="002F556B">
            <w:pPr>
              <w:numPr>
                <w:ilvl w:val="0"/>
                <w:numId w:val="13"/>
              </w:numPr>
              <w:tabs>
                <w:tab w:val="left" w:pos="1276"/>
              </w:tabs>
              <w:ind w:left="0" w:hanging="425"/>
              <w:jc w:val="both"/>
            </w:pPr>
            <w:r w:rsidRPr="00FF430B">
              <w:t>c) Propunerea financiară;</w:t>
            </w:r>
          </w:p>
          <w:p w14:paraId="5993CEE2" w14:textId="77777777" w:rsidR="00FA06DA" w:rsidRPr="00FF430B" w:rsidRDefault="00FA06DA" w:rsidP="002F556B">
            <w:pPr>
              <w:numPr>
                <w:ilvl w:val="0"/>
                <w:numId w:val="13"/>
              </w:numPr>
              <w:tabs>
                <w:tab w:val="left" w:pos="1276"/>
              </w:tabs>
              <w:ind w:left="0" w:hanging="425"/>
              <w:jc w:val="both"/>
            </w:pPr>
            <w:r w:rsidRPr="00FF430B">
              <w:t xml:space="preserve">d) Graficul de executare a lucrărilor ; </w:t>
            </w:r>
          </w:p>
          <w:p w14:paraId="16748F5E" w14:textId="77777777" w:rsidR="00FA06DA" w:rsidRPr="00FF430B" w:rsidRDefault="00FA06DA" w:rsidP="002F556B">
            <w:pPr>
              <w:numPr>
                <w:ilvl w:val="0"/>
                <w:numId w:val="13"/>
              </w:numPr>
              <w:tabs>
                <w:tab w:val="left" w:pos="1276"/>
              </w:tabs>
              <w:ind w:left="0" w:hanging="425"/>
              <w:jc w:val="both"/>
            </w:pPr>
            <w:r w:rsidRPr="00FF430B">
              <w:t>e) Garanția de bună execuție.</w:t>
            </w:r>
          </w:p>
          <w:p w14:paraId="10ACC5C5" w14:textId="77777777" w:rsidR="00FA06DA" w:rsidRPr="00A07263" w:rsidRDefault="00FA06DA" w:rsidP="00B80C6D">
            <w:pPr>
              <w:pStyle w:val="af2"/>
              <w:numPr>
                <w:ilvl w:val="1"/>
                <w:numId w:val="15"/>
              </w:numPr>
              <w:tabs>
                <w:tab w:val="left" w:pos="567"/>
              </w:tabs>
              <w:ind w:left="0" w:hanging="567"/>
              <w:rPr>
                <w:lang w:val="pt-BR"/>
              </w:rPr>
            </w:pPr>
            <w:r w:rsidRPr="00A07263">
              <w:rPr>
                <w:lang w:val="pt-BR"/>
              </w:rPr>
              <w:t>13.2. Documentele contractului vor fi întocmite în limba română.</w:t>
            </w:r>
          </w:p>
          <w:p w14:paraId="4F2BC805" w14:textId="77777777" w:rsidR="00FA06DA" w:rsidRPr="00A07263" w:rsidRDefault="00FA06DA" w:rsidP="00B80C6D">
            <w:pPr>
              <w:pStyle w:val="af2"/>
              <w:numPr>
                <w:ilvl w:val="1"/>
                <w:numId w:val="15"/>
              </w:numPr>
              <w:tabs>
                <w:tab w:val="left" w:pos="567"/>
              </w:tabs>
              <w:ind w:left="0" w:hanging="567"/>
              <w:rPr>
                <w:lang w:val="pt-BR"/>
              </w:rPr>
            </w:pPr>
            <w:r w:rsidRPr="00A07263">
              <w:rPr>
                <w:lang w:val="pt-BR"/>
              </w:rPr>
              <w:t>13.3. Prezentul Contract reprezintă acordul de voinţă al părţilor şi se consideră semnat la data aplicării ultimei semnături de către una dintre părți.</w:t>
            </w:r>
          </w:p>
          <w:p w14:paraId="5DA53D29" w14:textId="77777777" w:rsidR="00FA06DA" w:rsidRPr="00A07263" w:rsidRDefault="00FA06DA" w:rsidP="00B80C6D">
            <w:pPr>
              <w:pStyle w:val="af2"/>
              <w:numPr>
                <w:ilvl w:val="1"/>
                <w:numId w:val="15"/>
              </w:numPr>
              <w:tabs>
                <w:tab w:val="left" w:pos="567"/>
                <w:tab w:val="left" w:pos="4005"/>
              </w:tabs>
              <w:ind w:left="0" w:hanging="567"/>
              <w:contextualSpacing/>
              <w:rPr>
                <w:lang w:val="pt-BR"/>
              </w:rPr>
            </w:pPr>
            <w:r w:rsidRPr="00A07263">
              <w:rPr>
                <w:lang w:val="pt-BR"/>
              </w:rPr>
              <w:t xml:space="preserve">13.4. Pentru confirmarea celor menţionate, părţile au semnat prezentul Contract în conformitate cu legislaţia Republicii Moldova, la data şi anul indicate, fiind valabil până la </w:t>
            </w:r>
            <w:r>
              <w:rPr>
                <w:lang w:val="pt-BR"/>
              </w:rPr>
              <w:t>31.12.2025</w:t>
            </w:r>
            <w:r w:rsidRPr="00A07263">
              <w:rPr>
                <w:lang w:val="pt-BR"/>
              </w:rPr>
              <w:t>.</w:t>
            </w:r>
          </w:p>
          <w:p w14:paraId="27282377" w14:textId="77777777" w:rsidR="00FA06DA" w:rsidRPr="00FF430B" w:rsidRDefault="00FA06DA" w:rsidP="00877B36">
            <w:pPr>
              <w:tabs>
                <w:tab w:val="left" w:pos="2295"/>
              </w:tabs>
              <w:jc w:val="both"/>
            </w:pPr>
          </w:p>
          <w:p w14:paraId="49E55057" w14:textId="77777777" w:rsidR="00FA06DA" w:rsidRPr="00FF430B" w:rsidRDefault="00FA06DA" w:rsidP="00877B36">
            <w:pPr>
              <w:tabs>
                <w:tab w:val="left" w:pos="2295"/>
              </w:tabs>
              <w:jc w:val="both"/>
            </w:pPr>
          </w:p>
          <w:p w14:paraId="7D47F7B6" w14:textId="77777777" w:rsidR="00FA06DA" w:rsidRPr="00FF430B" w:rsidRDefault="00FA06DA" w:rsidP="00877B36">
            <w:pPr>
              <w:tabs>
                <w:tab w:val="left" w:pos="2295"/>
              </w:tabs>
              <w:jc w:val="both"/>
            </w:pPr>
          </w:p>
          <w:p w14:paraId="4CF706B7" w14:textId="77777777" w:rsidR="00FA06DA" w:rsidRPr="00FF430B" w:rsidRDefault="00FA06DA" w:rsidP="00877B36">
            <w:pPr>
              <w:tabs>
                <w:tab w:val="left" w:pos="2295"/>
              </w:tabs>
              <w:jc w:val="both"/>
            </w:pPr>
          </w:p>
          <w:p w14:paraId="3BC96F3A" w14:textId="77777777" w:rsidR="00FA06DA" w:rsidRPr="00FF430B" w:rsidRDefault="00FA06DA" w:rsidP="00877B36">
            <w:pPr>
              <w:tabs>
                <w:tab w:val="left" w:pos="2295"/>
              </w:tabs>
              <w:jc w:val="both"/>
            </w:pPr>
          </w:p>
          <w:p w14:paraId="39BCC841" w14:textId="77777777" w:rsidR="00FA06DA" w:rsidRPr="00FF430B" w:rsidRDefault="00FA06DA" w:rsidP="00877B36">
            <w:pPr>
              <w:tabs>
                <w:tab w:val="left" w:pos="2295"/>
              </w:tabs>
              <w:jc w:val="both"/>
            </w:pPr>
          </w:p>
          <w:p w14:paraId="1A5B4AB2" w14:textId="77777777" w:rsidR="00FA06DA" w:rsidRPr="00FF430B" w:rsidRDefault="00FA06DA" w:rsidP="00877B36">
            <w:pPr>
              <w:tabs>
                <w:tab w:val="left" w:pos="2295"/>
              </w:tabs>
              <w:jc w:val="both"/>
            </w:pPr>
          </w:p>
          <w:p w14:paraId="3B4D436A" w14:textId="77777777" w:rsidR="00FA06DA" w:rsidRPr="00FF430B" w:rsidRDefault="00FA06DA" w:rsidP="00877B36">
            <w:pPr>
              <w:tabs>
                <w:tab w:val="left" w:pos="2295"/>
              </w:tabs>
              <w:jc w:val="both"/>
            </w:pPr>
          </w:p>
          <w:p w14:paraId="1E200E8E" w14:textId="77777777" w:rsidR="00FA06DA" w:rsidRPr="00FF430B" w:rsidRDefault="00FA06DA" w:rsidP="00877B36">
            <w:pPr>
              <w:tabs>
                <w:tab w:val="left" w:pos="2295"/>
              </w:tabs>
              <w:jc w:val="both"/>
            </w:pPr>
          </w:p>
          <w:p w14:paraId="4EDB1748" w14:textId="77777777" w:rsidR="00FA06DA" w:rsidRPr="00FF430B" w:rsidRDefault="00FA06DA" w:rsidP="00877B36">
            <w:pPr>
              <w:tabs>
                <w:tab w:val="left" w:pos="2295"/>
              </w:tabs>
              <w:jc w:val="both"/>
            </w:pPr>
          </w:p>
          <w:p w14:paraId="4618F9C0" w14:textId="77777777" w:rsidR="00FA06DA" w:rsidRPr="00FF430B" w:rsidRDefault="00FA06DA" w:rsidP="00877B36">
            <w:pPr>
              <w:tabs>
                <w:tab w:val="left" w:pos="2295"/>
              </w:tabs>
              <w:jc w:val="both"/>
            </w:pPr>
          </w:p>
          <w:p w14:paraId="4732175C" w14:textId="77777777" w:rsidR="00FA06DA" w:rsidRPr="00FF430B" w:rsidRDefault="00FA06DA" w:rsidP="00877B36">
            <w:pPr>
              <w:pStyle w:val="a"/>
              <w:numPr>
                <w:ilvl w:val="3"/>
                <w:numId w:val="3"/>
              </w:numPr>
              <w:tabs>
                <w:tab w:val="left" w:pos="2295"/>
              </w:tabs>
            </w:pPr>
            <w:r w:rsidRPr="00FF430B">
              <w:rPr>
                <w:b/>
              </w:rPr>
              <w:t xml:space="preserve">PARTEA CE ȚINE DE CONDIȚIILE </w:t>
            </w:r>
          </w:p>
          <w:p w14:paraId="67B711BD" w14:textId="77777777" w:rsidR="00FA06DA" w:rsidRPr="00FF430B" w:rsidRDefault="00FA06DA" w:rsidP="00877B36">
            <w:pPr>
              <w:pStyle w:val="a"/>
              <w:numPr>
                <w:ilvl w:val="0"/>
                <w:numId w:val="0"/>
              </w:numPr>
              <w:tabs>
                <w:tab w:val="left" w:pos="2295"/>
              </w:tabs>
              <w:ind w:left="3240"/>
            </w:pPr>
            <w:r w:rsidRPr="00FF430B">
              <w:rPr>
                <w:b/>
              </w:rPr>
              <w:t>SPECIALE A CONTRACTULUI</w:t>
            </w:r>
          </w:p>
          <w:p w14:paraId="75308062" w14:textId="77777777" w:rsidR="00FA06DA" w:rsidRPr="00FF430B" w:rsidRDefault="00FA06DA" w:rsidP="00877B36">
            <w:pPr>
              <w:jc w:val="center"/>
            </w:pPr>
            <w:r w:rsidRPr="00FF430B">
              <w:t xml:space="preserve">             (</w:t>
            </w:r>
            <w:r w:rsidRPr="00FF430B">
              <w:rPr>
                <w:sz w:val="20"/>
                <w:szCs w:val="20"/>
              </w:rPr>
              <w:t>LA NECESITATE)</w:t>
            </w:r>
          </w:p>
          <w:p w14:paraId="60BA320D" w14:textId="77777777" w:rsidR="00FA06DA" w:rsidRPr="00FF430B" w:rsidRDefault="00FA06DA" w:rsidP="00196AB4">
            <w:pPr>
              <w:tabs>
                <w:tab w:val="left" w:pos="567"/>
                <w:tab w:val="left" w:pos="4005"/>
              </w:tabs>
              <w:jc w:val="both"/>
            </w:pPr>
          </w:p>
          <w:p w14:paraId="621EFFB4" w14:textId="77777777" w:rsidR="00FA06DA" w:rsidRPr="00FF430B" w:rsidRDefault="00FA06DA" w:rsidP="00196AB4">
            <w:pPr>
              <w:tabs>
                <w:tab w:val="left" w:pos="567"/>
                <w:tab w:val="left" w:pos="4005"/>
              </w:tabs>
              <w:jc w:val="both"/>
            </w:pPr>
          </w:p>
          <w:p w14:paraId="5A447435" w14:textId="77777777" w:rsidR="00FA06DA" w:rsidRPr="00FF430B" w:rsidRDefault="00FA06DA" w:rsidP="00196AB4">
            <w:pPr>
              <w:tabs>
                <w:tab w:val="left" w:pos="567"/>
                <w:tab w:val="left" w:pos="4005"/>
              </w:tabs>
              <w:jc w:val="both"/>
            </w:pPr>
          </w:p>
          <w:p w14:paraId="0F2AEA9A" w14:textId="77777777" w:rsidR="00FA06DA" w:rsidRPr="00FF430B" w:rsidRDefault="00FA06DA" w:rsidP="00196AB4">
            <w:pPr>
              <w:tabs>
                <w:tab w:val="left" w:pos="567"/>
                <w:tab w:val="left" w:pos="4005"/>
              </w:tabs>
              <w:jc w:val="both"/>
            </w:pPr>
          </w:p>
          <w:p w14:paraId="7C76C526" w14:textId="77777777" w:rsidR="00FA06DA" w:rsidRPr="00FF430B" w:rsidRDefault="00FA06DA" w:rsidP="00196AB4">
            <w:pPr>
              <w:tabs>
                <w:tab w:val="left" w:pos="567"/>
                <w:tab w:val="left" w:pos="4005"/>
              </w:tabs>
              <w:jc w:val="both"/>
            </w:pPr>
          </w:p>
          <w:p w14:paraId="73762D46" w14:textId="77777777" w:rsidR="00FA06DA" w:rsidRPr="00FF430B" w:rsidRDefault="00FA06DA" w:rsidP="00196AB4">
            <w:pPr>
              <w:tabs>
                <w:tab w:val="left" w:pos="567"/>
                <w:tab w:val="left" w:pos="4005"/>
              </w:tabs>
              <w:jc w:val="both"/>
            </w:pPr>
          </w:p>
          <w:p w14:paraId="17B3DAFB" w14:textId="77777777" w:rsidR="00FA06DA" w:rsidRPr="00FF430B" w:rsidRDefault="00FA06DA" w:rsidP="00196AB4">
            <w:pPr>
              <w:tabs>
                <w:tab w:val="left" w:pos="567"/>
                <w:tab w:val="left" w:pos="4005"/>
              </w:tabs>
              <w:jc w:val="both"/>
            </w:pPr>
          </w:p>
          <w:p w14:paraId="69E48F18" w14:textId="77777777" w:rsidR="00FA06DA" w:rsidRPr="00FF430B" w:rsidRDefault="00FA06DA" w:rsidP="00196AB4">
            <w:pPr>
              <w:tabs>
                <w:tab w:val="left" w:pos="567"/>
                <w:tab w:val="left" w:pos="4005"/>
              </w:tabs>
              <w:jc w:val="both"/>
            </w:pPr>
          </w:p>
          <w:p w14:paraId="0052899A" w14:textId="77777777" w:rsidR="00FA06DA" w:rsidRPr="00FF430B" w:rsidRDefault="00FA06DA" w:rsidP="00196AB4">
            <w:pPr>
              <w:tabs>
                <w:tab w:val="left" w:pos="567"/>
                <w:tab w:val="left" w:pos="4005"/>
              </w:tabs>
              <w:jc w:val="both"/>
            </w:pPr>
          </w:p>
          <w:p w14:paraId="7975926A" w14:textId="77777777" w:rsidR="00FA06DA" w:rsidRPr="00FF430B" w:rsidRDefault="00FA06DA" w:rsidP="00196AB4">
            <w:pPr>
              <w:tabs>
                <w:tab w:val="left" w:pos="567"/>
                <w:tab w:val="left" w:pos="4005"/>
              </w:tabs>
              <w:jc w:val="both"/>
            </w:pPr>
          </w:p>
          <w:p w14:paraId="2E7ED290" w14:textId="77777777" w:rsidR="00FA06DA" w:rsidRPr="00FF430B" w:rsidRDefault="00FA06DA" w:rsidP="00196AB4">
            <w:pPr>
              <w:tabs>
                <w:tab w:val="left" w:pos="567"/>
                <w:tab w:val="left" w:pos="4005"/>
              </w:tabs>
              <w:jc w:val="both"/>
            </w:pPr>
          </w:p>
          <w:p w14:paraId="5260AF4F" w14:textId="77777777" w:rsidR="00FA06DA" w:rsidRPr="00FF430B" w:rsidRDefault="00FA06DA" w:rsidP="00196AB4">
            <w:pPr>
              <w:tabs>
                <w:tab w:val="left" w:pos="567"/>
                <w:tab w:val="left" w:pos="4005"/>
              </w:tabs>
              <w:jc w:val="both"/>
            </w:pPr>
          </w:p>
          <w:p w14:paraId="62325119" w14:textId="77777777" w:rsidR="00FA06DA" w:rsidRPr="00FF430B" w:rsidRDefault="00FA06DA" w:rsidP="00196AB4">
            <w:pPr>
              <w:tabs>
                <w:tab w:val="left" w:pos="567"/>
                <w:tab w:val="left" w:pos="4005"/>
              </w:tabs>
              <w:jc w:val="both"/>
            </w:pPr>
          </w:p>
          <w:p w14:paraId="3F5E1F66" w14:textId="77777777" w:rsidR="00FA06DA" w:rsidRPr="00FF430B" w:rsidRDefault="00FA06DA" w:rsidP="00196AB4">
            <w:pPr>
              <w:tabs>
                <w:tab w:val="left" w:pos="567"/>
                <w:tab w:val="left" w:pos="4005"/>
              </w:tabs>
              <w:jc w:val="both"/>
            </w:pPr>
          </w:p>
          <w:p w14:paraId="18E75470" w14:textId="77777777" w:rsidR="00FA06DA" w:rsidRPr="00FF430B" w:rsidRDefault="00FA06DA" w:rsidP="00196AB4">
            <w:pPr>
              <w:tabs>
                <w:tab w:val="left" w:pos="567"/>
                <w:tab w:val="left" w:pos="4005"/>
              </w:tabs>
              <w:jc w:val="both"/>
            </w:pPr>
          </w:p>
          <w:p w14:paraId="7D9F11FE" w14:textId="77777777" w:rsidR="00FA06DA" w:rsidRPr="00FF430B" w:rsidRDefault="00FA06DA" w:rsidP="00196AB4">
            <w:pPr>
              <w:tabs>
                <w:tab w:val="left" w:pos="567"/>
                <w:tab w:val="left" w:pos="4005"/>
              </w:tabs>
              <w:jc w:val="both"/>
            </w:pPr>
          </w:p>
          <w:p w14:paraId="5A823E26" w14:textId="77777777" w:rsidR="00FA06DA" w:rsidRPr="00FF430B" w:rsidRDefault="00FA06DA" w:rsidP="00196AB4">
            <w:pPr>
              <w:tabs>
                <w:tab w:val="left" w:pos="567"/>
                <w:tab w:val="left" w:pos="4005"/>
              </w:tabs>
              <w:jc w:val="both"/>
            </w:pPr>
          </w:p>
          <w:p w14:paraId="519721D4" w14:textId="77777777" w:rsidR="00FA06DA" w:rsidRPr="00FF430B" w:rsidRDefault="00FA06DA" w:rsidP="00196AB4">
            <w:pPr>
              <w:tabs>
                <w:tab w:val="left" w:pos="567"/>
                <w:tab w:val="left" w:pos="4005"/>
              </w:tabs>
              <w:jc w:val="both"/>
            </w:pPr>
          </w:p>
          <w:p w14:paraId="2DF99CAE" w14:textId="77777777" w:rsidR="00FA06DA" w:rsidRPr="00A07263" w:rsidRDefault="00FA06DA" w:rsidP="00B80C6D">
            <w:pPr>
              <w:pStyle w:val="a"/>
              <w:numPr>
                <w:ilvl w:val="0"/>
                <w:numId w:val="15"/>
              </w:numPr>
              <w:tabs>
                <w:tab w:val="clear" w:pos="1134"/>
              </w:tabs>
              <w:spacing w:line="276" w:lineRule="auto"/>
              <w:ind w:left="0"/>
              <w:contextualSpacing/>
              <w:rPr>
                <w:lang w:val="pt-BR"/>
              </w:rPr>
            </w:pPr>
            <w:r w:rsidRPr="00A07263">
              <w:rPr>
                <w:b/>
                <w:lang w:val="pt-BR"/>
              </w:rPr>
              <w:t xml:space="preserve">                 RECHIZITELE JURIDICE, POŞTALE ŞI DE PLĂŢI ALE PĂRŢILOR</w:t>
            </w:r>
          </w:p>
          <w:p w14:paraId="5BFC90CE" w14:textId="77777777" w:rsidR="00FA06DA" w:rsidRPr="00FF430B" w:rsidRDefault="00FA06DA"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FA06DA" w:rsidRPr="00EC30C2" w14:paraId="509AEA8D"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14:paraId="034C27A0" w14:textId="77777777" w:rsidR="00FA06DA" w:rsidRPr="00FF430B" w:rsidRDefault="00FA06DA"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14:paraId="1B98D11C" w14:textId="77777777" w:rsidR="00FA06DA" w:rsidRPr="00FF430B" w:rsidRDefault="00FA06DA" w:rsidP="00633782">
                  <w:pPr>
                    <w:tabs>
                      <w:tab w:val="left" w:pos="3295"/>
                    </w:tabs>
                    <w:jc w:val="center"/>
                  </w:pPr>
                  <w:r w:rsidRPr="00FF430B">
                    <w:rPr>
                      <w:b/>
                      <w:iCs/>
                    </w:rPr>
                    <w:t>BENEFICIARUL</w:t>
                  </w:r>
                </w:p>
              </w:tc>
            </w:tr>
            <w:tr w:rsidR="00FA06DA" w:rsidRPr="00EC30C2" w14:paraId="1F1FF5F6"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2509B9" w14:textId="77777777" w:rsidR="00FA06DA" w:rsidRPr="00FF430B" w:rsidRDefault="00FA06DA"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1F2EAA1" w14:textId="77777777" w:rsidR="00FA06DA" w:rsidRPr="00FF430B" w:rsidRDefault="00FA06DA" w:rsidP="00196AB4">
                  <w:pPr>
                    <w:tabs>
                      <w:tab w:val="left" w:pos="1134"/>
                      <w:tab w:val="left" w:pos="4680"/>
                      <w:tab w:val="left" w:pos="7020"/>
                    </w:tabs>
                    <w:suppressAutoHyphens/>
                    <w:ind w:firstLine="567"/>
                    <w:jc w:val="both"/>
                  </w:pPr>
                  <w:r w:rsidRPr="00FF430B">
                    <w:t>Adresa poştală:</w:t>
                  </w:r>
                </w:p>
              </w:tc>
            </w:tr>
            <w:tr w:rsidR="00FA06DA" w:rsidRPr="00EC30C2" w14:paraId="3FD42802"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2B9F2F" w14:textId="77777777" w:rsidR="00FA06DA" w:rsidRPr="00FF430B" w:rsidRDefault="00FA06DA"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86861F" w14:textId="77777777" w:rsidR="00FA06DA" w:rsidRPr="00FF430B" w:rsidRDefault="00FA06DA" w:rsidP="00196AB4">
                  <w:pPr>
                    <w:tabs>
                      <w:tab w:val="left" w:pos="1134"/>
                      <w:tab w:val="left" w:pos="4680"/>
                      <w:tab w:val="left" w:pos="7020"/>
                    </w:tabs>
                    <w:suppressAutoHyphens/>
                    <w:ind w:firstLine="567"/>
                    <w:jc w:val="both"/>
                  </w:pPr>
                  <w:r w:rsidRPr="00FF430B">
                    <w:t>Telefon:</w:t>
                  </w:r>
                </w:p>
              </w:tc>
            </w:tr>
            <w:tr w:rsidR="00FA06DA" w:rsidRPr="00EC30C2" w14:paraId="5CB71F52"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90F98E9" w14:textId="77777777" w:rsidR="00FA06DA" w:rsidRPr="00FF430B" w:rsidRDefault="00FA06DA"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66A07B8" w14:textId="77777777" w:rsidR="00FA06DA" w:rsidRPr="00FF430B" w:rsidRDefault="00FA06DA" w:rsidP="00196AB4">
                  <w:pPr>
                    <w:tabs>
                      <w:tab w:val="left" w:pos="1134"/>
                      <w:tab w:val="left" w:pos="4680"/>
                      <w:tab w:val="left" w:pos="7020"/>
                    </w:tabs>
                    <w:suppressAutoHyphens/>
                    <w:ind w:firstLine="567"/>
                    <w:jc w:val="both"/>
                  </w:pPr>
                  <w:r w:rsidRPr="00FF430B">
                    <w:t>Cod fiscal:</w:t>
                  </w:r>
                </w:p>
              </w:tc>
            </w:tr>
            <w:tr w:rsidR="00FA06DA" w:rsidRPr="00EC30C2" w14:paraId="412F856F"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3961D4" w14:textId="77777777" w:rsidR="00FA06DA" w:rsidRPr="00FF430B" w:rsidRDefault="00FA06DA"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C6B0870" w14:textId="77777777" w:rsidR="00FA06DA" w:rsidRPr="00FF430B" w:rsidRDefault="00FA06DA" w:rsidP="00196AB4">
                  <w:pPr>
                    <w:tabs>
                      <w:tab w:val="left" w:pos="1134"/>
                      <w:tab w:val="left" w:pos="4680"/>
                      <w:tab w:val="left" w:pos="7020"/>
                    </w:tabs>
                    <w:suppressAutoHyphens/>
                    <w:ind w:firstLine="567"/>
                    <w:jc w:val="both"/>
                  </w:pPr>
                  <w:r w:rsidRPr="00FF430B">
                    <w:t>Banca:</w:t>
                  </w:r>
                </w:p>
              </w:tc>
            </w:tr>
            <w:tr w:rsidR="00FA06DA" w:rsidRPr="00EC30C2" w14:paraId="61541A72"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1EB782" w14:textId="77777777" w:rsidR="00FA06DA" w:rsidRPr="00FF430B" w:rsidRDefault="00FA06DA"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072DB4E" w14:textId="77777777" w:rsidR="00FA06DA" w:rsidRPr="00FF430B" w:rsidRDefault="00FA06DA" w:rsidP="00196AB4">
                  <w:pPr>
                    <w:tabs>
                      <w:tab w:val="left" w:pos="1134"/>
                      <w:tab w:val="left" w:pos="4680"/>
                      <w:tab w:val="left" w:pos="7020"/>
                    </w:tabs>
                    <w:suppressAutoHyphens/>
                    <w:ind w:firstLine="567"/>
                    <w:jc w:val="both"/>
                  </w:pPr>
                  <w:r w:rsidRPr="00FF430B">
                    <w:t>Cod:</w:t>
                  </w:r>
                </w:p>
              </w:tc>
            </w:tr>
            <w:tr w:rsidR="00FA06DA" w:rsidRPr="00EC30C2" w14:paraId="04A53514"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28782D1" w14:textId="77777777" w:rsidR="00FA06DA" w:rsidRPr="00FF430B" w:rsidRDefault="00FA06DA"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3B29259" w14:textId="77777777" w:rsidR="00FA06DA" w:rsidRPr="00FF430B" w:rsidRDefault="00FA06DA" w:rsidP="00196AB4">
                  <w:pPr>
                    <w:tabs>
                      <w:tab w:val="left" w:pos="1134"/>
                      <w:tab w:val="left" w:pos="4680"/>
                      <w:tab w:val="left" w:pos="7020"/>
                    </w:tabs>
                    <w:suppressAutoHyphens/>
                    <w:ind w:firstLine="567"/>
                    <w:jc w:val="both"/>
                  </w:pPr>
                  <w:r w:rsidRPr="00FF430B">
                    <w:t>IBAN</w:t>
                  </w:r>
                </w:p>
              </w:tc>
            </w:tr>
            <w:tr w:rsidR="00FA06DA" w:rsidRPr="00EC30C2" w14:paraId="6220D598" w14:textId="77777777"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F20473" w14:textId="77777777" w:rsidR="00FA06DA" w:rsidRPr="00FF430B" w:rsidRDefault="00FA06DA"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FA194DA" w14:textId="77777777" w:rsidR="00FA06DA" w:rsidRPr="00FF430B" w:rsidRDefault="00FA06DA" w:rsidP="00196AB4">
                  <w:pPr>
                    <w:tabs>
                      <w:tab w:val="left" w:pos="1134"/>
                      <w:tab w:val="left" w:pos="4680"/>
                      <w:tab w:val="left" w:pos="7020"/>
                    </w:tabs>
                    <w:suppressAutoHyphens/>
                    <w:ind w:firstLine="567"/>
                    <w:jc w:val="both"/>
                  </w:pPr>
                </w:p>
                <w:p w14:paraId="24D870AC" w14:textId="77777777" w:rsidR="00FA06DA" w:rsidRDefault="00FA06DA" w:rsidP="00196AB4">
                  <w:pPr>
                    <w:tabs>
                      <w:tab w:val="left" w:pos="1134"/>
                      <w:tab w:val="left" w:pos="4680"/>
                      <w:tab w:val="left" w:pos="7020"/>
                    </w:tabs>
                    <w:suppressAutoHyphens/>
                    <w:ind w:firstLine="567"/>
                    <w:jc w:val="both"/>
                  </w:pPr>
                </w:p>
                <w:p w14:paraId="1E674B88" w14:textId="77777777" w:rsidR="00FA06DA" w:rsidRDefault="00FA06DA" w:rsidP="00196AB4">
                  <w:pPr>
                    <w:tabs>
                      <w:tab w:val="left" w:pos="1134"/>
                      <w:tab w:val="left" w:pos="4680"/>
                      <w:tab w:val="left" w:pos="7020"/>
                    </w:tabs>
                    <w:suppressAutoHyphens/>
                    <w:ind w:firstLine="567"/>
                    <w:jc w:val="both"/>
                  </w:pPr>
                </w:p>
                <w:p w14:paraId="7BC95A19" w14:textId="77777777" w:rsidR="00FA06DA" w:rsidRPr="00FF430B" w:rsidRDefault="00FA06DA" w:rsidP="00196AB4">
                  <w:pPr>
                    <w:tabs>
                      <w:tab w:val="left" w:pos="1134"/>
                      <w:tab w:val="left" w:pos="4680"/>
                      <w:tab w:val="left" w:pos="7020"/>
                    </w:tabs>
                    <w:suppressAutoHyphens/>
                    <w:ind w:firstLine="567"/>
                    <w:jc w:val="both"/>
                  </w:pPr>
                </w:p>
                <w:p w14:paraId="76926C09" w14:textId="77777777" w:rsidR="00FA06DA" w:rsidRPr="00FF430B" w:rsidRDefault="00FA06DA" w:rsidP="00196AB4">
                  <w:pPr>
                    <w:tabs>
                      <w:tab w:val="left" w:pos="1134"/>
                      <w:tab w:val="left" w:pos="4680"/>
                      <w:tab w:val="left" w:pos="7020"/>
                    </w:tabs>
                    <w:suppressAutoHyphens/>
                    <w:ind w:firstLine="567"/>
                    <w:jc w:val="both"/>
                  </w:pPr>
                </w:p>
                <w:p w14:paraId="6A479851" w14:textId="77777777" w:rsidR="00FA06DA" w:rsidRPr="00FF430B" w:rsidRDefault="00FA06DA" w:rsidP="00196AB4">
                  <w:pPr>
                    <w:tabs>
                      <w:tab w:val="left" w:pos="1134"/>
                      <w:tab w:val="left" w:pos="4680"/>
                      <w:tab w:val="left" w:pos="7020"/>
                    </w:tabs>
                    <w:suppressAutoHyphens/>
                    <w:ind w:firstLine="567"/>
                    <w:jc w:val="both"/>
                  </w:pPr>
                </w:p>
                <w:p w14:paraId="57AB4FCA" w14:textId="77777777" w:rsidR="00FA06DA" w:rsidRPr="00FF430B" w:rsidRDefault="00FA06DA" w:rsidP="00196AB4">
                  <w:pPr>
                    <w:tabs>
                      <w:tab w:val="left" w:pos="1134"/>
                      <w:tab w:val="left" w:pos="4680"/>
                      <w:tab w:val="left" w:pos="7020"/>
                    </w:tabs>
                    <w:suppressAutoHyphens/>
                    <w:ind w:firstLine="567"/>
                    <w:jc w:val="both"/>
                  </w:pPr>
                </w:p>
              </w:tc>
            </w:tr>
          </w:tbl>
          <w:p w14:paraId="20AF0090" w14:textId="77777777" w:rsidR="00FA06DA" w:rsidRPr="00A07263" w:rsidRDefault="00FA06DA" w:rsidP="002B4D12">
            <w:pPr>
              <w:pStyle w:val="a"/>
              <w:numPr>
                <w:ilvl w:val="0"/>
                <w:numId w:val="0"/>
              </w:numPr>
              <w:tabs>
                <w:tab w:val="clear" w:pos="1134"/>
                <w:tab w:val="left" w:pos="2685"/>
              </w:tabs>
              <w:spacing w:line="276" w:lineRule="auto"/>
              <w:contextualSpacing/>
              <w:jc w:val="center"/>
              <w:rPr>
                <w:lang w:val="pt-BR"/>
              </w:rPr>
            </w:pPr>
            <w:r w:rsidRPr="00A07263">
              <w:rPr>
                <w:b/>
                <w:lang w:val="pt-BR"/>
              </w:rPr>
              <w:t>SEMNĂTURILE PĂRŢILOR</w:t>
            </w:r>
          </w:p>
          <w:tbl>
            <w:tblPr>
              <w:tblW w:w="0" w:type="auto"/>
              <w:jc w:val="center"/>
              <w:tblLayout w:type="fixed"/>
              <w:tblLook w:val="00A0" w:firstRow="1" w:lastRow="0" w:firstColumn="1" w:lastColumn="0" w:noHBand="0" w:noVBand="0"/>
            </w:tblPr>
            <w:tblGrid>
              <w:gridCol w:w="5188"/>
              <w:gridCol w:w="4559"/>
            </w:tblGrid>
            <w:tr w:rsidR="00FA06DA" w:rsidRPr="00EC30C2" w14:paraId="579AB9E9" w14:textId="77777777" w:rsidTr="00021BB8">
              <w:trPr>
                <w:trHeight w:val="357"/>
                <w:jc w:val="center"/>
              </w:trPr>
              <w:tc>
                <w:tcPr>
                  <w:tcW w:w="5188" w:type="dxa"/>
                  <w:vAlign w:val="center"/>
                </w:tcPr>
                <w:p w14:paraId="74B54DB4" w14:textId="77777777" w:rsidR="00FA06DA" w:rsidRPr="00FF430B" w:rsidRDefault="00FA06DA" w:rsidP="00633782">
                  <w:pPr>
                    <w:jc w:val="center"/>
                    <w:rPr>
                      <w:b/>
                    </w:rPr>
                  </w:pPr>
                  <w:r w:rsidRPr="00FF430B">
                    <w:rPr>
                      <w:b/>
                    </w:rPr>
                    <w:t>ANTREPRENOR</w:t>
                  </w:r>
                </w:p>
              </w:tc>
              <w:tc>
                <w:tcPr>
                  <w:tcW w:w="4559" w:type="dxa"/>
                  <w:vAlign w:val="center"/>
                </w:tcPr>
                <w:p w14:paraId="6A72F7D6" w14:textId="77777777" w:rsidR="00FA06DA" w:rsidRPr="00FF430B" w:rsidRDefault="00FA06DA" w:rsidP="00633782">
                  <w:pPr>
                    <w:jc w:val="center"/>
                    <w:rPr>
                      <w:b/>
                    </w:rPr>
                  </w:pPr>
                  <w:r w:rsidRPr="00FF430B">
                    <w:rPr>
                      <w:b/>
                    </w:rPr>
                    <w:t>BENEFICIAR</w:t>
                  </w:r>
                </w:p>
              </w:tc>
            </w:tr>
            <w:tr w:rsidR="00FA06DA" w:rsidRPr="00EC30C2" w14:paraId="7E9A82AD" w14:textId="77777777" w:rsidTr="00021BB8">
              <w:trPr>
                <w:trHeight w:val="357"/>
                <w:jc w:val="center"/>
              </w:trPr>
              <w:tc>
                <w:tcPr>
                  <w:tcW w:w="5188" w:type="dxa"/>
                  <w:vAlign w:val="center"/>
                </w:tcPr>
                <w:p w14:paraId="65DB126F" w14:textId="77777777" w:rsidR="00FA06DA" w:rsidRPr="00FF430B" w:rsidRDefault="00FA06DA" w:rsidP="00196AB4">
                  <w:pPr>
                    <w:jc w:val="both"/>
                    <w:rPr>
                      <w:b/>
                    </w:rPr>
                  </w:pPr>
                </w:p>
                <w:p w14:paraId="205F10A8" w14:textId="77777777" w:rsidR="00FA06DA" w:rsidRPr="00FF430B" w:rsidRDefault="00FA06DA" w:rsidP="00196AB4">
                  <w:pPr>
                    <w:jc w:val="both"/>
                    <w:rPr>
                      <w:b/>
                    </w:rPr>
                  </w:pPr>
                </w:p>
                <w:p w14:paraId="7A0EB8D2" w14:textId="77777777" w:rsidR="00FA06DA" w:rsidRPr="00FF430B" w:rsidRDefault="00FA06DA" w:rsidP="003E7B03">
                  <w:pPr>
                    <w:jc w:val="both"/>
                    <w:rPr>
                      <w:b/>
                    </w:rPr>
                  </w:pPr>
                </w:p>
              </w:tc>
              <w:tc>
                <w:tcPr>
                  <w:tcW w:w="4559" w:type="dxa"/>
                  <w:vAlign w:val="center"/>
                </w:tcPr>
                <w:p w14:paraId="21D54E8C" w14:textId="77777777" w:rsidR="00FA06DA" w:rsidRPr="00FF430B" w:rsidRDefault="00FA06DA" w:rsidP="00196AB4">
                  <w:pPr>
                    <w:jc w:val="both"/>
                    <w:rPr>
                      <w:b/>
                    </w:rPr>
                  </w:pPr>
                </w:p>
                <w:p w14:paraId="0F3306E3" w14:textId="77777777" w:rsidR="00FA06DA" w:rsidRPr="00FF430B" w:rsidRDefault="00FA06DA" w:rsidP="00196AB4">
                  <w:pPr>
                    <w:jc w:val="both"/>
                    <w:rPr>
                      <w:b/>
                    </w:rPr>
                  </w:pPr>
                </w:p>
                <w:p w14:paraId="339BE485" w14:textId="77777777" w:rsidR="00FA06DA" w:rsidRPr="00FF430B" w:rsidRDefault="00FA06DA" w:rsidP="003E7B03">
                  <w:pPr>
                    <w:jc w:val="both"/>
                    <w:rPr>
                      <w:b/>
                    </w:rPr>
                  </w:pPr>
                </w:p>
              </w:tc>
            </w:tr>
          </w:tbl>
          <w:p w14:paraId="0894282D" w14:textId="77777777" w:rsidR="00FA06DA" w:rsidRPr="00FF430B" w:rsidRDefault="00FA06DA" w:rsidP="00196AB4">
            <w:pPr>
              <w:tabs>
                <w:tab w:val="left" w:pos="2295"/>
              </w:tabs>
              <w:jc w:val="both"/>
            </w:pPr>
          </w:p>
          <w:p w14:paraId="36D60D9B" w14:textId="77777777" w:rsidR="00FA06DA" w:rsidRPr="00FF430B" w:rsidRDefault="00FA06DA" w:rsidP="00196AB4">
            <w:pPr>
              <w:tabs>
                <w:tab w:val="left" w:pos="2295"/>
              </w:tabs>
              <w:jc w:val="both"/>
            </w:pPr>
          </w:p>
          <w:p w14:paraId="4CD4C32F" w14:textId="77777777" w:rsidR="00FA06DA" w:rsidRPr="00FF430B" w:rsidRDefault="00FA06DA" w:rsidP="00196AB4">
            <w:pPr>
              <w:tabs>
                <w:tab w:val="left" w:pos="2295"/>
              </w:tabs>
              <w:jc w:val="both"/>
            </w:pPr>
          </w:p>
          <w:p w14:paraId="1950ADAE" w14:textId="77777777" w:rsidR="00FA06DA" w:rsidRPr="00FF430B" w:rsidRDefault="00FA06DA" w:rsidP="00196AB4">
            <w:pPr>
              <w:tabs>
                <w:tab w:val="left" w:pos="2295"/>
              </w:tabs>
              <w:jc w:val="both"/>
            </w:pPr>
          </w:p>
          <w:p w14:paraId="4723AA40" w14:textId="77777777" w:rsidR="00FA06DA" w:rsidRPr="00FF430B" w:rsidRDefault="00FA06DA" w:rsidP="00196AB4">
            <w:pPr>
              <w:tabs>
                <w:tab w:val="left" w:pos="2295"/>
              </w:tabs>
              <w:jc w:val="both"/>
            </w:pPr>
            <w:r w:rsidRPr="00FF430B">
              <w:lastRenderedPageBreak/>
              <w:br/>
            </w:r>
          </w:p>
          <w:p w14:paraId="3E474260" w14:textId="77777777" w:rsidR="00FA06DA" w:rsidRDefault="00FA06DA" w:rsidP="00196AB4">
            <w:pPr>
              <w:tabs>
                <w:tab w:val="left" w:pos="2295"/>
              </w:tabs>
              <w:jc w:val="both"/>
            </w:pPr>
          </w:p>
          <w:p w14:paraId="4ECA30A5" w14:textId="77777777" w:rsidR="00FA06DA" w:rsidRDefault="00FA06DA" w:rsidP="00196AB4">
            <w:pPr>
              <w:tabs>
                <w:tab w:val="left" w:pos="2295"/>
              </w:tabs>
              <w:jc w:val="both"/>
            </w:pPr>
          </w:p>
          <w:p w14:paraId="3DB906A1" w14:textId="77777777" w:rsidR="00FA06DA" w:rsidRDefault="00FA06DA" w:rsidP="007E709D">
            <w:pPr>
              <w:jc w:val="both"/>
            </w:pPr>
          </w:p>
          <w:p w14:paraId="7E401C69" w14:textId="77777777" w:rsidR="00FA06DA" w:rsidRPr="00FF430B" w:rsidRDefault="00FA06DA" w:rsidP="007E709D">
            <w:pPr>
              <w:jc w:val="both"/>
              <w:rPr>
                <w:sz w:val="28"/>
                <w:szCs w:val="28"/>
              </w:rPr>
            </w:pPr>
          </w:p>
          <w:p w14:paraId="7C8EE4BF" w14:textId="77777777" w:rsidR="00FA06DA" w:rsidRPr="00FF430B" w:rsidRDefault="00FA06DA" w:rsidP="004D7C86">
            <w:pPr>
              <w:tabs>
                <w:tab w:val="left" w:pos="2295"/>
              </w:tabs>
              <w:jc w:val="right"/>
            </w:pPr>
            <w:r w:rsidRPr="00FF430B">
              <w:t>Anexa nr. 1</w:t>
            </w:r>
          </w:p>
          <w:p w14:paraId="10EA764A" w14:textId="77777777" w:rsidR="00FA06DA" w:rsidRPr="00FF430B" w:rsidRDefault="00FA06DA" w:rsidP="004D7C86">
            <w:pPr>
              <w:tabs>
                <w:tab w:val="left" w:pos="2295"/>
              </w:tabs>
              <w:jc w:val="right"/>
            </w:pPr>
            <w:r w:rsidRPr="00FF430B">
              <w:t>la Contractul nr. ___________</w:t>
            </w:r>
          </w:p>
          <w:p w14:paraId="0DC8B4F3" w14:textId="77777777" w:rsidR="00FA06DA" w:rsidRPr="00FF430B" w:rsidRDefault="00FA06DA" w:rsidP="004D7C86">
            <w:pPr>
              <w:tabs>
                <w:tab w:val="left" w:pos="2295"/>
              </w:tabs>
              <w:jc w:val="right"/>
            </w:pPr>
            <w:r w:rsidRPr="00FF430B">
              <w:t>Din „____”  _____ 20_______</w:t>
            </w:r>
          </w:p>
          <w:p w14:paraId="67D28D5D" w14:textId="77777777" w:rsidR="00FA06DA" w:rsidRPr="00FF430B" w:rsidRDefault="00FA06DA" w:rsidP="007E709D">
            <w:pPr>
              <w:tabs>
                <w:tab w:val="left" w:pos="2295"/>
              </w:tabs>
              <w:jc w:val="both"/>
            </w:pPr>
          </w:p>
          <w:p w14:paraId="138626BE" w14:textId="77777777" w:rsidR="00FA06DA" w:rsidRPr="00FF430B" w:rsidRDefault="00FA06DA" w:rsidP="007E709D">
            <w:pPr>
              <w:tabs>
                <w:tab w:val="left" w:pos="2295"/>
              </w:tabs>
              <w:jc w:val="both"/>
            </w:pPr>
          </w:p>
          <w:p w14:paraId="1C890777" w14:textId="77777777" w:rsidR="00FA06DA" w:rsidRPr="00FF430B" w:rsidRDefault="00FA06DA" w:rsidP="007E709D">
            <w:pPr>
              <w:tabs>
                <w:tab w:val="left" w:pos="2295"/>
              </w:tabs>
              <w:jc w:val="both"/>
            </w:pPr>
          </w:p>
          <w:p w14:paraId="4FF01BCC" w14:textId="77777777" w:rsidR="00FA06DA" w:rsidRPr="00FF430B" w:rsidRDefault="00FA06DA" w:rsidP="007E709D">
            <w:pPr>
              <w:tabs>
                <w:tab w:val="left" w:pos="2295"/>
              </w:tabs>
              <w:jc w:val="both"/>
            </w:pPr>
          </w:p>
          <w:p w14:paraId="49674A75" w14:textId="77777777" w:rsidR="00FA06DA" w:rsidRPr="00FF430B" w:rsidRDefault="00FA06DA" w:rsidP="007E709D">
            <w:pPr>
              <w:tabs>
                <w:tab w:val="left" w:pos="2295"/>
              </w:tabs>
              <w:jc w:val="both"/>
            </w:pPr>
          </w:p>
          <w:p w14:paraId="1AA0532E" w14:textId="77777777" w:rsidR="00FA06DA" w:rsidRPr="00FF430B" w:rsidRDefault="00FA06DA" w:rsidP="007E709D">
            <w:pPr>
              <w:tabs>
                <w:tab w:val="left" w:pos="2295"/>
              </w:tabs>
              <w:jc w:val="both"/>
            </w:pPr>
          </w:p>
          <w:p w14:paraId="13A3DC09" w14:textId="77777777" w:rsidR="00FA06DA" w:rsidRPr="00FF430B" w:rsidRDefault="00FA06DA" w:rsidP="007E709D">
            <w:pPr>
              <w:tabs>
                <w:tab w:val="left" w:pos="2295"/>
              </w:tabs>
              <w:jc w:val="both"/>
            </w:pPr>
          </w:p>
          <w:p w14:paraId="103D1452" w14:textId="77777777" w:rsidR="00FA06DA" w:rsidRPr="00FF430B" w:rsidRDefault="00FA06DA" w:rsidP="007E709D">
            <w:pPr>
              <w:tabs>
                <w:tab w:val="left" w:pos="2295"/>
              </w:tabs>
              <w:jc w:val="both"/>
            </w:pPr>
          </w:p>
          <w:p w14:paraId="12415978" w14:textId="77777777" w:rsidR="00FA06DA" w:rsidRPr="00FF430B" w:rsidRDefault="00FA06DA" w:rsidP="007E709D">
            <w:pPr>
              <w:tabs>
                <w:tab w:val="left" w:pos="2295"/>
              </w:tabs>
              <w:jc w:val="both"/>
              <w:rPr>
                <w:b/>
              </w:rPr>
            </w:pPr>
            <w:r w:rsidRPr="00FF430B">
              <w:rPr>
                <w:b/>
              </w:rPr>
              <w:t xml:space="preserve">       SPECIFICAŢII TEHNICE</w:t>
            </w:r>
          </w:p>
          <w:p w14:paraId="7012159A" w14:textId="77777777" w:rsidR="00FA06DA" w:rsidRPr="00FF430B" w:rsidRDefault="00FA06DA" w:rsidP="007E709D">
            <w:pPr>
              <w:tabs>
                <w:tab w:val="left" w:pos="2295"/>
              </w:tabs>
              <w:jc w:val="both"/>
            </w:pPr>
          </w:p>
          <w:tbl>
            <w:tblPr>
              <w:tblW w:w="10623" w:type="dxa"/>
              <w:tblLayout w:type="fixed"/>
              <w:tblCellMar>
                <w:top w:w="15" w:type="dxa"/>
                <w:left w:w="15" w:type="dxa"/>
                <w:bottom w:w="15" w:type="dxa"/>
                <w:right w:w="15" w:type="dxa"/>
              </w:tblCellMar>
              <w:tblLook w:val="00A0" w:firstRow="1" w:lastRow="0" w:firstColumn="1" w:lastColumn="0" w:noHBand="0" w:noVBand="0"/>
            </w:tblPr>
            <w:tblGrid>
              <w:gridCol w:w="436"/>
              <w:gridCol w:w="1825"/>
              <w:gridCol w:w="709"/>
              <w:gridCol w:w="1793"/>
              <w:gridCol w:w="50"/>
              <w:gridCol w:w="2409"/>
              <w:gridCol w:w="3401"/>
            </w:tblGrid>
            <w:tr w:rsidR="00FA06DA" w:rsidRPr="00EC30C2" w14:paraId="1AEA3F5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0D399F4" w14:textId="77777777" w:rsidR="00FA06DA" w:rsidRPr="00FF430B" w:rsidRDefault="00FA06DA"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0C5D36C" w14:textId="77777777" w:rsidR="00FA06DA" w:rsidRPr="00FF430B" w:rsidRDefault="00FA06DA"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04CAF66" w14:textId="77777777" w:rsidR="00FA06DA" w:rsidRPr="00FF430B" w:rsidRDefault="00FA06DA"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28F1C734" w14:textId="77777777" w:rsidR="00FA06DA" w:rsidRPr="00FF430B" w:rsidRDefault="00FA06DA" w:rsidP="004D7C86">
                  <w:pPr>
                    <w:jc w:val="center"/>
                    <w:rPr>
                      <w:b/>
                    </w:rPr>
                  </w:pPr>
                  <w:r w:rsidRPr="00FF430B">
                    <w:rPr>
                      <w:b/>
                    </w:rPr>
                    <w:t>Specificarea tehnică deplină solicitată de către autoritatea contractantă</w:t>
                  </w:r>
                </w:p>
                <w:p w14:paraId="5E73E5FD" w14:textId="77777777" w:rsidR="00FA06DA" w:rsidRPr="00FF430B" w:rsidRDefault="00FA06DA"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1F4AFB6C" w14:textId="77777777" w:rsidR="00FA06DA" w:rsidRPr="00FF430B" w:rsidRDefault="00FA06DA" w:rsidP="004D7C86">
                  <w:pPr>
                    <w:jc w:val="center"/>
                    <w:rPr>
                      <w:b/>
                    </w:rPr>
                  </w:pPr>
                  <w:r w:rsidRPr="00FF430B">
                    <w:rPr>
                      <w:b/>
                      <w:bCs/>
                      <w:noProof w:val="0"/>
                    </w:rPr>
                    <w:t xml:space="preserve">Specificarea tehnică </w:t>
                  </w:r>
                  <w:r w:rsidRPr="00FF430B">
                    <w:rPr>
                      <w:b/>
                    </w:rPr>
                    <w:t>deplină propusă de către ofertant</w:t>
                  </w:r>
                </w:p>
                <w:p w14:paraId="1A9C0FEA" w14:textId="77777777" w:rsidR="00FA06DA" w:rsidRPr="00FF430B" w:rsidRDefault="00FA06DA"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701B47E4" w14:textId="77777777" w:rsidR="00FA06DA" w:rsidRPr="00FF430B" w:rsidRDefault="00FA06DA" w:rsidP="001223E6">
                  <w:pPr>
                    <w:ind w:right="943"/>
                    <w:jc w:val="center"/>
                    <w:rPr>
                      <w:b/>
                      <w:bCs/>
                      <w:noProof w:val="0"/>
                    </w:rPr>
                  </w:pPr>
                  <w:r w:rsidRPr="00FF430B">
                    <w:rPr>
                      <w:b/>
                      <w:bCs/>
                      <w:noProof w:val="0"/>
                    </w:rPr>
                    <w:t>Standarde de</w:t>
                  </w:r>
                </w:p>
                <w:p w14:paraId="61A1E565" w14:textId="77777777" w:rsidR="00FA06DA" w:rsidRPr="00FF430B" w:rsidRDefault="00FA06DA" w:rsidP="001223E6">
                  <w:pPr>
                    <w:ind w:right="943"/>
                    <w:jc w:val="center"/>
                    <w:rPr>
                      <w:b/>
                      <w:bCs/>
                      <w:noProof w:val="0"/>
                    </w:rPr>
                  </w:pPr>
                  <w:proofErr w:type="spellStart"/>
                  <w:r w:rsidRPr="00FF430B">
                    <w:rPr>
                      <w:b/>
                      <w:bCs/>
                      <w:noProof w:val="0"/>
                    </w:rPr>
                    <w:t>referinţă</w:t>
                  </w:r>
                  <w:proofErr w:type="spellEnd"/>
                </w:p>
              </w:tc>
            </w:tr>
            <w:tr w:rsidR="00FA06DA" w:rsidRPr="00EC30C2" w14:paraId="0FDAEE89"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8DAD4D" w14:textId="77777777" w:rsidR="00FA06DA" w:rsidRPr="00FF430B" w:rsidRDefault="00FA06DA"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3E26A3" w14:textId="77777777" w:rsidR="00FA06DA" w:rsidRPr="004B1020" w:rsidRDefault="00FA06DA" w:rsidP="004D7C86">
                  <w:pPr>
                    <w:jc w:val="both"/>
                    <w:rPr>
                      <w:noProof w:val="0"/>
                    </w:rPr>
                  </w:pPr>
                  <w:r w:rsidRPr="004B1020">
                    <w:rPr>
                      <w:shd w:val="clear" w:color="auto" w:fill="FFFFFF"/>
                      <w:lang w:val="pt-BR" w:eastAsia="ru-RU"/>
                    </w:rPr>
                    <w:t>Lucr</w:t>
                  </w:r>
                  <w:r w:rsidRPr="004B1020">
                    <w:rPr>
                      <w:shd w:val="clear" w:color="auto" w:fill="FFFFFF"/>
                      <w:lang w:eastAsia="ru-RU"/>
                    </w:rPr>
                    <w:t>ări de reparare a drumului L 187 R19 drum de acces spre s. Bursuc</w:t>
                  </w:r>
                  <w:r w:rsidRPr="004B1020">
                    <w:rPr>
                      <w:shd w:val="clear" w:color="auto" w:fill="FFFFFF"/>
                      <w:lang w:val="pt-BR" w:eastAsia="ru-RU"/>
                    </w:rPr>
                    <w:br/>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5CEF84" w14:textId="77777777" w:rsidR="00FA06DA" w:rsidRPr="00FF430B" w:rsidRDefault="00FA06DA"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5D6C8D" w14:textId="77777777" w:rsidR="00FA06DA" w:rsidRPr="00FF430B" w:rsidRDefault="00FA06DA"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1A3B1D" w14:textId="77777777" w:rsidR="00FA06DA" w:rsidRPr="00FF430B" w:rsidRDefault="00FA06DA"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5A6B81" w14:textId="77777777" w:rsidR="00FA06DA" w:rsidRPr="00FF430B" w:rsidRDefault="00FA06DA" w:rsidP="004D7C86">
                  <w:pPr>
                    <w:jc w:val="both"/>
                    <w:rPr>
                      <w:noProof w:val="0"/>
                    </w:rPr>
                  </w:pPr>
                </w:p>
              </w:tc>
            </w:tr>
            <w:tr w:rsidR="00FA06DA" w:rsidRPr="00EC30C2" w14:paraId="74A9D928"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FDB9DC" w14:textId="77777777" w:rsidR="00FA06DA" w:rsidRPr="00FF430B" w:rsidRDefault="00FA06D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D020B1" w14:textId="77777777" w:rsidR="00FA06DA" w:rsidRPr="00FF430B" w:rsidRDefault="00FA06DA"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82CBC4" w14:textId="77777777" w:rsidR="00FA06DA" w:rsidRPr="00FF430B" w:rsidRDefault="00FA06DA"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CFF126" w14:textId="77777777" w:rsidR="00FA06DA" w:rsidRPr="00FF430B" w:rsidRDefault="00FA06DA"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631B91" w14:textId="77777777" w:rsidR="00FA06DA" w:rsidRPr="00FF430B" w:rsidRDefault="00FA06DA"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255E92" w14:textId="77777777" w:rsidR="00FA06DA" w:rsidRPr="00FF430B" w:rsidRDefault="00FA06DA" w:rsidP="004D7C86">
                  <w:pPr>
                    <w:jc w:val="both"/>
                    <w:rPr>
                      <w:noProof w:val="0"/>
                    </w:rPr>
                  </w:pPr>
                </w:p>
              </w:tc>
            </w:tr>
            <w:tr w:rsidR="00FA06DA" w:rsidRPr="00EC30C2" w14:paraId="384133D8" w14:textId="77777777" w:rsidTr="004D7C86">
              <w:tc>
                <w:tcPr>
                  <w:tcW w:w="2261" w:type="dxa"/>
                  <w:gridSpan w:val="2"/>
                  <w:tcBorders>
                    <w:top w:val="single" w:sz="6" w:space="0" w:color="000000"/>
                    <w:left w:val="nil"/>
                    <w:bottom w:val="nil"/>
                    <w:right w:val="nil"/>
                  </w:tcBorders>
                </w:tcPr>
                <w:p w14:paraId="32FCD6BB" w14:textId="77777777" w:rsidR="00FA06DA" w:rsidRPr="00FF430B" w:rsidRDefault="00FA06DA" w:rsidP="004D7C86">
                  <w:pPr>
                    <w:jc w:val="both"/>
                    <w:rPr>
                      <w:noProof w:val="0"/>
                    </w:rPr>
                  </w:pPr>
                </w:p>
                <w:p w14:paraId="28C69FDF" w14:textId="77777777" w:rsidR="00FA06DA" w:rsidRPr="00FF430B" w:rsidRDefault="00FA06DA" w:rsidP="004D7C86">
                  <w:pPr>
                    <w:jc w:val="both"/>
                    <w:rPr>
                      <w:noProof w:val="0"/>
                    </w:rPr>
                  </w:pPr>
                </w:p>
                <w:p w14:paraId="66F002FA" w14:textId="77777777" w:rsidR="00FA06DA" w:rsidRPr="00FF430B" w:rsidRDefault="00FA06DA" w:rsidP="004D7C86">
                  <w:pPr>
                    <w:jc w:val="both"/>
                    <w:rPr>
                      <w:noProof w:val="0"/>
                    </w:rPr>
                  </w:pPr>
                </w:p>
                <w:p w14:paraId="20AF3047" w14:textId="77777777" w:rsidR="00FA06DA" w:rsidRPr="00FF430B" w:rsidRDefault="00FA06DA" w:rsidP="004D7C86">
                  <w:pPr>
                    <w:jc w:val="both"/>
                    <w:rPr>
                      <w:noProof w:val="0"/>
                    </w:rPr>
                  </w:pPr>
                </w:p>
                <w:p w14:paraId="7BDBC624" w14:textId="77777777" w:rsidR="00FA06DA" w:rsidRPr="00FF430B" w:rsidRDefault="00FA06DA"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394D55AE" w14:textId="77777777" w:rsidR="00FA06DA" w:rsidRPr="00FF430B" w:rsidRDefault="00FA06DA" w:rsidP="004D7C86">
                  <w:pPr>
                    <w:jc w:val="both"/>
                    <w:rPr>
                      <w:noProof w:val="0"/>
                    </w:rPr>
                  </w:pPr>
                  <w:r w:rsidRPr="00FF430B">
                    <w:rPr>
                      <w:noProof w:val="0"/>
                    </w:rPr>
                    <w:t> </w:t>
                  </w:r>
                </w:p>
                <w:p w14:paraId="66DCBEC3" w14:textId="77777777" w:rsidR="00FA06DA" w:rsidRPr="00FF430B" w:rsidRDefault="00FA06DA" w:rsidP="004D7C86">
                  <w:pPr>
                    <w:jc w:val="center"/>
                    <w:rPr>
                      <w:b/>
                      <w:bCs/>
                      <w:noProof w:val="0"/>
                    </w:rPr>
                  </w:pPr>
                </w:p>
                <w:p w14:paraId="3D8F34C7" w14:textId="77777777" w:rsidR="00FA06DA" w:rsidRPr="00FF430B" w:rsidRDefault="00FA06DA" w:rsidP="004D7C86">
                  <w:pPr>
                    <w:jc w:val="center"/>
                    <w:rPr>
                      <w:b/>
                      <w:bCs/>
                      <w:noProof w:val="0"/>
                    </w:rPr>
                  </w:pPr>
                </w:p>
                <w:p w14:paraId="39E88C63" w14:textId="77777777" w:rsidR="00FA06DA" w:rsidRPr="00FF430B" w:rsidRDefault="00FA06DA" w:rsidP="004D7C86">
                  <w:pPr>
                    <w:jc w:val="center"/>
                    <w:rPr>
                      <w:b/>
                      <w:bCs/>
                      <w:noProof w:val="0"/>
                    </w:rPr>
                  </w:pPr>
                </w:p>
                <w:p w14:paraId="295E807E" w14:textId="77777777" w:rsidR="00FA06DA" w:rsidRPr="00FF430B" w:rsidRDefault="00FA06DA" w:rsidP="004D7C86">
                  <w:pPr>
                    <w:jc w:val="center"/>
                    <w:rPr>
                      <w:b/>
                      <w:bCs/>
                      <w:noProof w:val="0"/>
                    </w:rPr>
                  </w:pPr>
                </w:p>
                <w:p w14:paraId="2974230A" w14:textId="77777777" w:rsidR="00FA06DA" w:rsidRPr="00FF430B" w:rsidRDefault="00FA06DA" w:rsidP="004D7C86">
                  <w:pPr>
                    <w:jc w:val="center"/>
                    <w:rPr>
                      <w:b/>
                      <w:bCs/>
                      <w:noProof w:val="0"/>
                    </w:rPr>
                  </w:pPr>
                </w:p>
                <w:p w14:paraId="6770F220" w14:textId="77777777" w:rsidR="00FA06DA" w:rsidRPr="00FF430B" w:rsidRDefault="00FA06DA" w:rsidP="004D7C86">
                  <w:pPr>
                    <w:jc w:val="center"/>
                    <w:rPr>
                      <w:b/>
                      <w:bCs/>
                      <w:noProof w:val="0"/>
                    </w:rPr>
                  </w:pPr>
                </w:p>
                <w:p w14:paraId="73059801" w14:textId="77777777" w:rsidR="00FA06DA" w:rsidRPr="00FF430B" w:rsidRDefault="00FA06DA" w:rsidP="007E709D">
                  <w:pPr>
                    <w:rPr>
                      <w:b/>
                      <w:bCs/>
                      <w:noProof w:val="0"/>
                    </w:rPr>
                  </w:pPr>
                  <w:r w:rsidRPr="00FF430B">
                    <w:rPr>
                      <w:b/>
                      <w:bCs/>
                      <w:noProof w:val="0"/>
                    </w:rPr>
                    <w:t xml:space="preserve">                 SEMNĂTURILE PĂRŢILOR</w:t>
                  </w:r>
                </w:p>
                <w:p w14:paraId="38A54B29" w14:textId="77777777" w:rsidR="00FA06DA" w:rsidRPr="00FF430B" w:rsidRDefault="00FA06DA" w:rsidP="007E709D">
                  <w:pPr>
                    <w:rPr>
                      <w:noProof w:val="0"/>
                    </w:rPr>
                  </w:pPr>
                </w:p>
              </w:tc>
            </w:tr>
            <w:tr w:rsidR="00FA06DA" w:rsidRPr="00EC30C2" w14:paraId="32252C23" w14:textId="77777777" w:rsidTr="001223E6">
              <w:tc>
                <w:tcPr>
                  <w:tcW w:w="4763" w:type="dxa"/>
                  <w:gridSpan w:val="4"/>
                  <w:tcBorders>
                    <w:top w:val="nil"/>
                    <w:left w:val="nil"/>
                    <w:bottom w:val="nil"/>
                    <w:right w:val="nil"/>
                  </w:tcBorders>
                  <w:tcMar>
                    <w:top w:w="24" w:type="dxa"/>
                    <w:left w:w="48" w:type="dxa"/>
                    <w:bottom w:w="24" w:type="dxa"/>
                    <w:right w:w="48" w:type="dxa"/>
                  </w:tcMar>
                </w:tcPr>
                <w:p w14:paraId="386EB80A" w14:textId="77777777" w:rsidR="00FA06DA" w:rsidRPr="00FF430B" w:rsidRDefault="00FA06DA" w:rsidP="001223E6">
                  <w:pPr>
                    <w:jc w:val="center"/>
                    <w:rPr>
                      <w:noProof w:val="0"/>
                    </w:rPr>
                  </w:pPr>
                  <w:r w:rsidRPr="006A7C1C">
                    <w:rPr>
                      <w:b/>
                      <w:bCs/>
                      <w:noProof w:val="0"/>
                    </w:rPr>
                    <w:t>ANTREPRENORU</w:t>
                  </w:r>
                  <w:r>
                    <w:rPr>
                      <w:b/>
                      <w:bCs/>
                      <w:noProof w:val="0"/>
                    </w:rPr>
                    <w:t>L</w:t>
                  </w:r>
                </w:p>
                <w:p w14:paraId="0A9737EB" w14:textId="77777777" w:rsidR="00FA06DA" w:rsidRPr="00FF430B" w:rsidRDefault="00FA06DA" w:rsidP="004D7C86">
                  <w:pPr>
                    <w:ind w:firstLine="567"/>
                    <w:jc w:val="both"/>
                    <w:rPr>
                      <w:noProof w:val="0"/>
                    </w:rPr>
                  </w:pPr>
                  <w:r w:rsidRPr="00FF430B">
                    <w:rPr>
                      <w:noProof w:val="0"/>
                    </w:rPr>
                    <w:t> </w:t>
                  </w:r>
                </w:p>
                <w:p w14:paraId="6648F581" w14:textId="77777777" w:rsidR="00FA06DA" w:rsidRPr="00FF430B" w:rsidRDefault="00FA06DA" w:rsidP="00240751">
                  <w:pPr>
                    <w:ind w:firstLine="567"/>
                    <w:rPr>
                      <w:noProof w:val="0"/>
                    </w:rPr>
                  </w:pPr>
                </w:p>
                <w:p w14:paraId="17FF4C7A" w14:textId="77777777" w:rsidR="00FA06DA" w:rsidRPr="00FF430B" w:rsidRDefault="00FA06DA" w:rsidP="00240751">
                  <w:pPr>
                    <w:ind w:firstLine="567"/>
                    <w:rPr>
                      <w:noProof w:val="0"/>
                    </w:rPr>
                  </w:pPr>
                </w:p>
              </w:tc>
              <w:tc>
                <w:tcPr>
                  <w:tcW w:w="50" w:type="dxa"/>
                  <w:tcBorders>
                    <w:top w:val="nil"/>
                    <w:left w:val="nil"/>
                    <w:bottom w:val="nil"/>
                    <w:right w:val="nil"/>
                  </w:tcBorders>
                </w:tcPr>
                <w:p w14:paraId="3825AC67" w14:textId="77777777" w:rsidR="00FA06DA" w:rsidRPr="00FF430B" w:rsidRDefault="00FA06DA"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14:paraId="1853BB38" w14:textId="77777777" w:rsidR="00FA06DA" w:rsidRPr="00FF430B" w:rsidRDefault="00FA06DA" w:rsidP="007E709D">
                  <w:pPr>
                    <w:rPr>
                      <w:noProof w:val="0"/>
                    </w:rPr>
                  </w:pPr>
                  <w:r w:rsidRPr="00FF430B">
                    <w:rPr>
                      <w:b/>
                      <w:bCs/>
                      <w:noProof w:val="0"/>
                    </w:rPr>
                    <w:t xml:space="preserve">                               BENEFICIAR</w:t>
                  </w:r>
                </w:p>
                <w:p w14:paraId="5F4217FA" w14:textId="77777777" w:rsidR="00FA06DA" w:rsidRPr="00FF430B" w:rsidRDefault="00FA06DA" w:rsidP="004D7C86">
                  <w:pPr>
                    <w:ind w:firstLine="567"/>
                    <w:jc w:val="both"/>
                    <w:rPr>
                      <w:noProof w:val="0"/>
                    </w:rPr>
                  </w:pPr>
                  <w:r w:rsidRPr="00FF430B">
                    <w:rPr>
                      <w:noProof w:val="0"/>
                    </w:rPr>
                    <w:t> </w:t>
                  </w:r>
                </w:p>
                <w:p w14:paraId="059EBA59" w14:textId="77777777" w:rsidR="00FA06DA" w:rsidRPr="00FF430B" w:rsidRDefault="00FA06DA" w:rsidP="007E709D">
                  <w:pPr>
                    <w:rPr>
                      <w:noProof w:val="0"/>
                    </w:rPr>
                  </w:pPr>
                </w:p>
                <w:p w14:paraId="355FAAB8" w14:textId="77777777" w:rsidR="00FA06DA" w:rsidRPr="00FF430B" w:rsidRDefault="00FA06DA" w:rsidP="003E7B03">
                  <w:pPr>
                    <w:jc w:val="both"/>
                    <w:rPr>
                      <w:noProof w:val="0"/>
                    </w:rPr>
                  </w:pPr>
                </w:p>
              </w:tc>
            </w:tr>
          </w:tbl>
          <w:p w14:paraId="571B05A4" w14:textId="77777777" w:rsidR="00FA06DA" w:rsidRDefault="00FA06DA" w:rsidP="00196AB4">
            <w:pPr>
              <w:tabs>
                <w:tab w:val="left" w:pos="2295"/>
              </w:tabs>
              <w:jc w:val="both"/>
            </w:pPr>
          </w:p>
          <w:p w14:paraId="42B456FE" w14:textId="77777777" w:rsidR="00FA06DA" w:rsidRDefault="00FA06DA" w:rsidP="00196AB4">
            <w:pPr>
              <w:tabs>
                <w:tab w:val="left" w:pos="2295"/>
              </w:tabs>
              <w:jc w:val="both"/>
            </w:pPr>
          </w:p>
          <w:p w14:paraId="1B7A3620" w14:textId="77777777" w:rsidR="00FA06DA" w:rsidRDefault="00FA06DA" w:rsidP="00196AB4">
            <w:pPr>
              <w:tabs>
                <w:tab w:val="left" w:pos="2295"/>
              </w:tabs>
              <w:jc w:val="both"/>
            </w:pPr>
          </w:p>
          <w:p w14:paraId="3A7B3A06" w14:textId="77777777" w:rsidR="00FA06DA" w:rsidRPr="00FF430B" w:rsidRDefault="00FA06DA" w:rsidP="00196AB4">
            <w:pPr>
              <w:tabs>
                <w:tab w:val="left" w:pos="2295"/>
              </w:tabs>
              <w:jc w:val="both"/>
            </w:pPr>
          </w:p>
          <w:p w14:paraId="246DCE33" w14:textId="77777777" w:rsidR="00FA06DA" w:rsidRDefault="00FA06DA" w:rsidP="004D7C86">
            <w:pPr>
              <w:jc w:val="right"/>
              <w:rPr>
                <w:noProof w:val="0"/>
              </w:rPr>
            </w:pPr>
          </w:p>
          <w:p w14:paraId="238C4216" w14:textId="77777777" w:rsidR="00FA06DA" w:rsidRPr="00FF430B" w:rsidRDefault="00FA06DA" w:rsidP="004D7C86">
            <w:pPr>
              <w:jc w:val="right"/>
              <w:rPr>
                <w:noProof w:val="0"/>
              </w:rPr>
            </w:pPr>
            <w:r w:rsidRPr="00FF430B">
              <w:rPr>
                <w:noProof w:val="0"/>
              </w:rPr>
              <w:lastRenderedPageBreak/>
              <w:t>Anexa nr.</w:t>
            </w:r>
            <w:r>
              <w:rPr>
                <w:noProof w:val="0"/>
              </w:rPr>
              <w:t xml:space="preserve"> </w:t>
            </w:r>
            <w:r w:rsidRPr="00FF430B">
              <w:rPr>
                <w:noProof w:val="0"/>
              </w:rPr>
              <w:t>2</w:t>
            </w:r>
          </w:p>
          <w:p w14:paraId="56D00B60" w14:textId="77777777" w:rsidR="00FA06DA" w:rsidRPr="00FF430B" w:rsidRDefault="00FA06DA" w:rsidP="004D7C86">
            <w:pPr>
              <w:jc w:val="right"/>
              <w:rPr>
                <w:noProof w:val="0"/>
              </w:rPr>
            </w:pPr>
            <w:r w:rsidRPr="00FF430B">
              <w:rPr>
                <w:noProof w:val="0"/>
              </w:rPr>
              <w:t>la Contractul nr.__________</w:t>
            </w:r>
          </w:p>
          <w:p w14:paraId="0651435C" w14:textId="77777777" w:rsidR="00FA06DA" w:rsidRPr="00FF430B" w:rsidRDefault="00FA06DA" w:rsidP="004D7C86">
            <w:pPr>
              <w:jc w:val="right"/>
              <w:rPr>
                <w:noProof w:val="0"/>
              </w:rPr>
            </w:pPr>
            <w:r w:rsidRPr="00FF430B">
              <w:rPr>
                <w:noProof w:val="0"/>
              </w:rPr>
              <w:t>din “____” ________ 20___</w:t>
            </w:r>
          </w:p>
          <w:p w14:paraId="7691DFF5" w14:textId="77777777" w:rsidR="00FA06DA" w:rsidRDefault="00FA06DA" w:rsidP="006A7C1C">
            <w:pPr>
              <w:keepNext/>
              <w:keepLines/>
              <w:spacing w:before="200"/>
              <w:jc w:val="both"/>
              <w:outlineLvl w:val="2"/>
              <w:rPr>
                <w:noProof w:val="0"/>
              </w:rPr>
            </w:pPr>
          </w:p>
          <w:p w14:paraId="5549BB67" w14:textId="77777777" w:rsidR="00FA06DA" w:rsidRPr="00FF430B" w:rsidRDefault="00FA06DA" w:rsidP="006A7C1C">
            <w:pPr>
              <w:keepNext/>
              <w:keepLines/>
              <w:spacing w:before="200"/>
              <w:jc w:val="both"/>
              <w:outlineLvl w:val="2"/>
              <w:rPr>
                <w:noProof w:val="0"/>
              </w:rPr>
            </w:pPr>
          </w:p>
          <w:p w14:paraId="08A752EF" w14:textId="77777777" w:rsidR="00FA06DA" w:rsidRPr="00FF430B" w:rsidRDefault="00FA06DA" w:rsidP="00803E7E">
            <w:pPr>
              <w:ind w:firstLine="567"/>
              <w:jc w:val="both"/>
              <w:rPr>
                <w:b/>
                <w:noProof w:val="0"/>
              </w:rPr>
            </w:pPr>
            <w:r w:rsidRPr="00FF430B">
              <w:rPr>
                <w:b/>
                <w:noProof w:val="0"/>
              </w:rPr>
              <w:t>SPECIFICAŢII DE PREŢ</w:t>
            </w:r>
          </w:p>
          <w:p w14:paraId="16255F9C" w14:textId="77777777" w:rsidR="00FA06DA" w:rsidRPr="00FF430B" w:rsidRDefault="00FA06DA"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firstRow="1" w:lastRow="0" w:firstColumn="1" w:lastColumn="0" w:noHBand="0" w:noVBand="0"/>
            </w:tblPr>
            <w:tblGrid>
              <w:gridCol w:w="418"/>
              <w:gridCol w:w="1842"/>
              <w:gridCol w:w="709"/>
              <w:gridCol w:w="1158"/>
              <w:gridCol w:w="1176"/>
              <w:gridCol w:w="1380"/>
              <w:gridCol w:w="1461"/>
              <w:gridCol w:w="1366"/>
            </w:tblGrid>
            <w:tr w:rsidR="00FA06DA" w:rsidRPr="00EC30C2" w14:paraId="1B95F50B"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2D1B3C5" w14:textId="77777777" w:rsidR="00FA06DA" w:rsidRPr="00FF430B" w:rsidRDefault="00FA06DA"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1EA6D13" w14:textId="77777777" w:rsidR="00FA06DA" w:rsidRPr="00FF430B" w:rsidRDefault="00FA06DA" w:rsidP="00C33344">
                  <w:pPr>
                    <w:tabs>
                      <w:tab w:val="left" w:pos="235"/>
                      <w:tab w:val="left" w:pos="378"/>
                    </w:tabs>
                    <w:ind w:left="-923"/>
                    <w:jc w:val="center"/>
                    <w:rPr>
                      <w:b/>
                      <w:bCs/>
                      <w:noProof w:val="0"/>
                    </w:rPr>
                  </w:pPr>
                  <w:r w:rsidRPr="00FF430B">
                    <w:rPr>
                      <w:b/>
                      <w:bCs/>
                      <w:noProof w:val="0"/>
                    </w:rPr>
                    <w:t xml:space="preserve">          Denumirea</w:t>
                  </w:r>
                </w:p>
                <w:p w14:paraId="096749F2" w14:textId="77777777" w:rsidR="00FA06DA" w:rsidRPr="00FF430B" w:rsidRDefault="00FA06DA" w:rsidP="00C33344">
                  <w:pPr>
                    <w:tabs>
                      <w:tab w:val="left" w:pos="235"/>
                      <w:tab w:val="left" w:pos="378"/>
                    </w:tabs>
                    <w:ind w:left="-923"/>
                    <w:jc w:val="center"/>
                    <w:rPr>
                      <w:b/>
                      <w:bCs/>
                      <w:noProof w:val="0"/>
                    </w:rPr>
                  </w:pPr>
                  <w:r w:rsidRPr="00FF430B">
                    <w:rPr>
                      <w:b/>
                      <w:bCs/>
                      <w:noProof w:val="0"/>
                    </w:rPr>
                    <w:t xml:space="preserve">          lucrărilor</w:t>
                  </w:r>
                </w:p>
                <w:p w14:paraId="5A8C8CCC" w14:textId="77777777" w:rsidR="00FA06DA" w:rsidRPr="00FF430B" w:rsidRDefault="00FA06DA"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D025DAD" w14:textId="77777777" w:rsidR="00FA06DA" w:rsidRPr="00FF430B" w:rsidRDefault="00FA06DA"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ED0A172" w14:textId="77777777" w:rsidR="00FA06DA" w:rsidRPr="00FF430B" w:rsidRDefault="00FA06DA"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64CE65F5" w14:textId="77777777" w:rsidR="00FA06DA" w:rsidRPr="00FF430B" w:rsidRDefault="00FA06DA"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D2A5626" w14:textId="77777777" w:rsidR="00FA06DA" w:rsidRPr="00FF430B" w:rsidRDefault="00FA06DA" w:rsidP="002722CC">
                  <w:pPr>
                    <w:jc w:val="center"/>
                    <w:rPr>
                      <w:b/>
                      <w:bCs/>
                      <w:noProof w:val="0"/>
                    </w:rPr>
                  </w:pPr>
                  <w:proofErr w:type="spellStart"/>
                  <w:r w:rsidRPr="00FF430B">
                    <w:rPr>
                      <w:b/>
                      <w:bCs/>
                      <w:noProof w:val="0"/>
                    </w:rPr>
                    <w:t>Preţul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C37CA18" w14:textId="77777777" w:rsidR="00FA06DA" w:rsidRPr="00FF430B" w:rsidRDefault="00FA06DA" w:rsidP="002722CC">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4350CFD6" w14:textId="77777777" w:rsidR="00FA06DA" w:rsidRPr="00FF430B" w:rsidRDefault="00FA06DA" w:rsidP="00E13118">
                  <w:pPr>
                    <w:jc w:val="center"/>
                    <w:rPr>
                      <w:b/>
                      <w:bCs/>
                      <w:noProof w:val="0"/>
                    </w:rPr>
                  </w:pPr>
                  <w:r w:rsidRPr="00FF430B">
                    <w:rPr>
                      <w:b/>
                      <w:bCs/>
                      <w:noProof w:val="0"/>
                    </w:rPr>
                    <w:t>Termenii de executare</w:t>
                  </w:r>
                </w:p>
                <w:p w14:paraId="0E422BC6" w14:textId="77777777" w:rsidR="00FA06DA" w:rsidRPr="00FF430B" w:rsidRDefault="00FA06DA" w:rsidP="003E7B03">
                  <w:pPr>
                    <w:tabs>
                      <w:tab w:val="left" w:pos="1134"/>
                    </w:tabs>
                    <w:ind w:left="720"/>
                    <w:outlineLvl w:val="0"/>
                    <w:rPr>
                      <w:b/>
                      <w:bCs/>
                      <w:noProof w:val="0"/>
                    </w:rPr>
                  </w:pPr>
                </w:p>
              </w:tc>
            </w:tr>
            <w:tr w:rsidR="00FA06DA" w:rsidRPr="00EC30C2" w14:paraId="3BA9763D"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E65D9E" w14:textId="77777777" w:rsidR="00FA06DA" w:rsidRPr="00FF430B" w:rsidRDefault="00FA06DA"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A26033" w14:textId="77777777" w:rsidR="00FA06DA" w:rsidRPr="004B1020" w:rsidRDefault="00FA06DA" w:rsidP="004D7C86">
                  <w:pPr>
                    <w:keepNext/>
                    <w:keepLines/>
                    <w:spacing w:before="200"/>
                    <w:jc w:val="both"/>
                    <w:outlineLvl w:val="2"/>
                    <w:rPr>
                      <w:noProof w:val="0"/>
                    </w:rPr>
                  </w:pPr>
                  <w:r w:rsidRPr="00900397">
                    <w:rPr>
                      <w:shd w:val="clear" w:color="auto" w:fill="FFFFFF"/>
                      <w:lang w:val="pt-BR" w:eastAsia="ru-RU"/>
                    </w:rPr>
                    <w:t xml:space="preserve"> </w:t>
                  </w:r>
                  <w:r w:rsidRPr="004B1020">
                    <w:rPr>
                      <w:shd w:val="clear" w:color="auto" w:fill="FFFFFF"/>
                      <w:lang w:val="pt-BR" w:eastAsia="ru-RU"/>
                    </w:rPr>
                    <w:t>Lucr</w:t>
                  </w:r>
                  <w:r w:rsidRPr="004B1020">
                    <w:rPr>
                      <w:shd w:val="clear" w:color="auto" w:fill="FFFFFF"/>
                      <w:lang w:eastAsia="ru-RU"/>
                    </w:rPr>
                    <w:t>ări de reparare a drumului L 187 R19 drum de acces spre s. Bursuc</w:t>
                  </w:r>
                  <w:r w:rsidRPr="004B1020">
                    <w:rPr>
                      <w:shd w:val="clear" w:color="auto" w:fill="FFFFFF"/>
                      <w:lang w:val="pt-BR" w:eastAsia="ru-RU"/>
                    </w:rPr>
                    <w:br/>
                  </w:r>
                  <w:r w:rsidRPr="004B1020">
                    <w:rPr>
                      <w:shd w:val="clear" w:color="auto" w:fill="FFFFFF"/>
                      <w:lang w:val="pt-BR" w:eastAsia="ru-RU"/>
                    </w:rPr>
                    <w:br/>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514A4A" w14:textId="77777777" w:rsidR="00FA06DA" w:rsidRPr="00FF430B" w:rsidRDefault="00FA06D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9BB07C" w14:textId="77777777" w:rsidR="00FA06DA" w:rsidRPr="00FF430B" w:rsidRDefault="00FA06DA"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CE2FFD" w14:textId="77777777" w:rsidR="00FA06DA" w:rsidRPr="00FF430B" w:rsidRDefault="00FA06DA"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13A417" w14:textId="77777777" w:rsidR="00FA06DA" w:rsidRPr="00FF430B" w:rsidRDefault="00FA06D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8AD0DD" w14:textId="77777777" w:rsidR="00FA06DA" w:rsidRPr="00FF430B" w:rsidRDefault="00FA06D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7B7E4F" w14:textId="77777777" w:rsidR="00FA06DA" w:rsidRPr="00FF430B" w:rsidRDefault="00FA06DA" w:rsidP="004D7C86">
                  <w:pPr>
                    <w:keepNext/>
                    <w:keepLines/>
                    <w:spacing w:before="200"/>
                    <w:jc w:val="both"/>
                    <w:outlineLvl w:val="2"/>
                    <w:rPr>
                      <w:noProof w:val="0"/>
                    </w:rPr>
                  </w:pPr>
                </w:p>
              </w:tc>
            </w:tr>
            <w:tr w:rsidR="00FA06DA" w:rsidRPr="00EC30C2" w14:paraId="04E56E69"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9DE52" w14:textId="77777777" w:rsidR="00FA06DA" w:rsidRPr="00FF430B" w:rsidRDefault="00FA06DA"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42D9AA" w14:textId="77777777" w:rsidR="00FA06DA" w:rsidRPr="00FF430B" w:rsidRDefault="00FA06DA"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A51B90" w14:textId="77777777" w:rsidR="00FA06DA" w:rsidRPr="00FF430B" w:rsidRDefault="00FA06D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1F1DC1" w14:textId="77777777" w:rsidR="00FA06DA" w:rsidRPr="00FF430B" w:rsidRDefault="00FA06DA"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C56906" w14:textId="77777777" w:rsidR="00FA06DA" w:rsidRPr="00FF430B" w:rsidRDefault="00FA06DA"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5B0B62" w14:textId="77777777" w:rsidR="00FA06DA" w:rsidRPr="00FF430B" w:rsidRDefault="00FA06D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D08059" w14:textId="77777777" w:rsidR="00FA06DA" w:rsidRPr="00FF430B" w:rsidRDefault="00FA06D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D8B6B1" w14:textId="77777777" w:rsidR="00FA06DA" w:rsidRPr="00FF430B" w:rsidRDefault="00FA06DA" w:rsidP="004D7C86">
                  <w:pPr>
                    <w:keepNext/>
                    <w:keepLines/>
                    <w:spacing w:before="200"/>
                    <w:jc w:val="both"/>
                    <w:outlineLvl w:val="2"/>
                    <w:rPr>
                      <w:noProof w:val="0"/>
                    </w:rPr>
                  </w:pPr>
                </w:p>
              </w:tc>
            </w:tr>
            <w:tr w:rsidR="00FA06DA" w:rsidRPr="00EC30C2" w14:paraId="74E59D63"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tcPr>
                <w:p w14:paraId="70C957E8" w14:textId="77777777" w:rsidR="00FA06DA" w:rsidRPr="00FF430B" w:rsidRDefault="00FA06DA" w:rsidP="004D7C86">
                  <w:pPr>
                    <w:jc w:val="both"/>
                    <w:rPr>
                      <w:noProof w:val="0"/>
                    </w:rPr>
                  </w:pPr>
                  <w:r w:rsidRPr="00FF430B">
                    <w:rPr>
                      <w:noProof w:val="0"/>
                    </w:rPr>
                    <w:t> </w:t>
                  </w:r>
                </w:p>
                <w:p w14:paraId="773E4E19" w14:textId="77777777" w:rsidR="00FA06DA" w:rsidRPr="00FF430B" w:rsidRDefault="00FA06DA" w:rsidP="004D7C86">
                  <w:pPr>
                    <w:keepNext/>
                    <w:keepLines/>
                    <w:spacing w:before="200"/>
                    <w:jc w:val="both"/>
                    <w:outlineLvl w:val="2"/>
                    <w:rPr>
                      <w:noProof w:val="0"/>
                    </w:rPr>
                  </w:pPr>
                </w:p>
                <w:p w14:paraId="2C4707CC" w14:textId="77777777" w:rsidR="00FA06DA" w:rsidRPr="00FF430B" w:rsidRDefault="00FA06DA" w:rsidP="004D7C86">
                  <w:pPr>
                    <w:keepNext/>
                    <w:keepLines/>
                    <w:spacing w:before="200"/>
                    <w:jc w:val="both"/>
                    <w:outlineLvl w:val="2"/>
                    <w:rPr>
                      <w:noProof w:val="0"/>
                    </w:rPr>
                  </w:pPr>
                </w:p>
                <w:p w14:paraId="3C02FA8C" w14:textId="77777777" w:rsidR="00FA06DA" w:rsidRPr="00FF430B" w:rsidRDefault="00FA06DA" w:rsidP="004D7C86">
                  <w:pPr>
                    <w:keepNext/>
                    <w:keepLines/>
                    <w:spacing w:before="200"/>
                    <w:jc w:val="both"/>
                    <w:outlineLvl w:val="2"/>
                    <w:rPr>
                      <w:noProof w:val="0"/>
                    </w:rPr>
                  </w:pPr>
                </w:p>
                <w:p w14:paraId="595293BE" w14:textId="77777777" w:rsidR="00FA06DA" w:rsidRPr="00FF430B" w:rsidRDefault="00FA06DA" w:rsidP="004D7C86">
                  <w:pPr>
                    <w:keepNext/>
                    <w:keepLines/>
                    <w:spacing w:before="200"/>
                    <w:jc w:val="both"/>
                    <w:outlineLvl w:val="2"/>
                    <w:rPr>
                      <w:noProof w:val="0"/>
                    </w:rPr>
                  </w:pPr>
                </w:p>
                <w:p w14:paraId="4FFAB36B" w14:textId="77777777" w:rsidR="00FA06DA" w:rsidRPr="00FF430B" w:rsidRDefault="00FA06DA" w:rsidP="004D7C86">
                  <w:pPr>
                    <w:keepNext/>
                    <w:keepLines/>
                    <w:spacing w:before="200"/>
                    <w:jc w:val="both"/>
                    <w:outlineLvl w:val="2"/>
                    <w:rPr>
                      <w:noProof w:val="0"/>
                    </w:rPr>
                  </w:pPr>
                </w:p>
                <w:p w14:paraId="5FC1F014" w14:textId="77777777" w:rsidR="00FA06DA" w:rsidRPr="00FF430B" w:rsidRDefault="00FA06DA" w:rsidP="004D7C86">
                  <w:pPr>
                    <w:keepNext/>
                    <w:keepLines/>
                    <w:spacing w:before="200"/>
                    <w:jc w:val="both"/>
                    <w:outlineLvl w:val="2"/>
                    <w:rPr>
                      <w:noProof w:val="0"/>
                    </w:rPr>
                  </w:pPr>
                </w:p>
                <w:p w14:paraId="2E2411CC" w14:textId="77777777" w:rsidR="00FA06DA" w:rsidRDefault="00FA06DA" w:rsidP="004D7C86">
                  <w:pPr>
                    <w:jc w:val="center"/>
                    <w:rPr>
                      <w:b/>
                      <w:bCs/>
                      <w:noProof w:val="0"/>
                    </w:rPr>
                  </w:pPr>
                  <w:r w:rsidRPr="00FF430B">
                    <w:rPr>
                      <w:b/>
                      <w:bCs/>
                      <w:noProof w:val="0"/>
                    </w:rPr>
                    <w:t>SEMNĂTURILE PĂRŢILOR</w:t>
                  </w:r>
                </w:p>
                <w:p w14:paraId="38CB937B" w14:textId="77777777" w:rsidR="00FA06DA" w:rsidRPr="00FF430B" w:rsidRDefault="00FA06DA" w:rsidP="004D7C86">
                  <w:pPr>
                    <w:jc w:val="center"/>
                    <w:rPr>
                      <w:noProof w:val="0"/>
                    </w:rPr>
                  </w:pPr>
                </w:p>
              </w:tc>
            </w:tr>
            <w:tr w:rsidR="00FA06DA" w:rsidRPr="00EC30C2" w14:paraId="765BFC9F" w14:textId="77777777" w:rsidTr="00C33344">
              <w:tc>
                <w:tcPr>
                  <w:tcW w:w="5303" w:type="dxa"/>
                  <w:gridSpan w:val="5"/>
                  <w:tcBorders>
                    <w:top w:val="nil"/>
                    <w:left w:val="nil"/>
                    <w:bottom w:val="nil"/>
                    <w:right w:val="nil"/>
                  </w:tcBorders>
                  <w:tcMar>
                    <w:top w:w="24" w:type="dxa"/>
                    <w:left w:w="48" w:type="dxa"/>
                    <w:bottom w:w="24" w:type="dxa"/>
                    <w:right w:w="48" w:type="dxa"/>
                  </w:tcMar>
                </w:tcPr>
                <w:p w14:paraId="27D3D8A6" w14:textId="77777777" w:rsidR="00FA06DA" w:rsidRPr="00FF430B" w:rsidRDefault="00FA06DA" w:rsidP="00E13118">
                  <w:pPr>
                    <w:jc w:val="center"/>
                    <w:rPr>
                      <w:noProof w:val="0"/>
                    </w:rPr>
                  </w:pPr>
                  <w:r w:rsidRPr="00FF430B">
                    <w:rPr>
                      <w:b/>
                      <w:bCs/>
                      <w:noProof w:val="0"/>
                    </w:rPr>
                    <w:t>ANTREPRENOR</w:t>
                  </w:r>
                </w:p>
                <w:p w14:paraId="052B318C" w14:textId="77777777" w:rsidR="00FA06DA" w:rsidRPr="00FF430B" w:rsidRDefault="00FA06DA" w:rsidP="00B262BA">
                  <w:pPr>
                    <w:tabs>
                      <w:tab w:val="left" w:pos="1134"/>
                    </w:tabs>
                    <w:ind w:left="720"/>
                    <w:outlineLvl w:val="0"/>
                    <w:rPr>
                      <w:noProof w:val="0"/>
                    </w:rPr>
                  </w:pPr>
                </w:p>
                <w:p w14:paraId="65188825" w14:textId="77777777" w:rsidR="00FA06DA" w:rsidRPr="00FF430B" w:rsidRDefault="00FA06DA"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14:paraId="792BEDCC" w14:textId="77777777" w:rsidR="00FA06DA" w:rsidRPr="00FF430B" w:rsidRDefault="00FA06DA" w:rsidP="00803E7E">
                  <w:pPr>
                    <w:jc w:val="center"/>
                    <w:rPr>
                      <w:noProof w:val="0"/>
                    </w:rPr>
                  </w:pPr>
                  <w:r w:rsidRPr="00FF430B">
                    <w:rPr>
                      <w:b/>
                      <w:bCs/>
                      <w:noProof w:val="0"/>
                    </w:rPr>
                    <w:t>BENEFICIAR</w:t>
                  </w:r>
                </w:p>
                <w:p w14:paraId="254E9CB4" w14:textId="77777777" w:rsidR="00FA06DA" w:rsidRPr="00FF430B" w:rsidRDefault="00FA06DA" w:rsidP="00240751">
                  <w:pPr>
                    <w:ind w:firstLine="567"/>
                    <w:jc w:val="both"/>
                    <w:rPr>
                      <w:noProof w:val="0"/>
                    </w:rPr>
                  </w:pPr>
                  <w:r w:rsidRPr="00FF430B">
                    <w:rPr>
                      <w:noProof w:val="0"/>
                    </w:rPr>
                    <w:t> </w:t>
                  </w:r>
                </w:p>
                <w:p w14:paraId="53DE66F4" w14:textId="77777777" w:rsidR="00FA06DA" w:rsidRPr="00FF430B" w:rsidRDefault="00FA06DA" w:rsidP="00240751">
                  <w:pPr>
                    <w:keepNext/>
                    <w:keepLines/>
                    <w:spacing w:before="200"/>
                    <w:ind w:firstLine="567"/>
                    <w:jc w:val="both"/>
                    <w:outlineLvl w:val="2"/>
                    <w:rPr>
                      <w:noProof w:val="0"/>
                    </w:rPr>
                  </w:pPr>
                </w:p>
                <w:p w14:paraId="16207603" w14:textId="77777777" w:rsidR="00FA06DA" w:rsidRPr="00FF430B" w:rsidRDefault="00FA06DA" w:rsidP="003E7B03">
                  <w:pPr>
                    <w:ind w:firstLine="567"/>
                    <w:jc w:val="both"/>
                    <w:rPr>
                      <w:noProof w:val="0"/>
                    </w:rPr>
                  </w:pPr>
                </w:p>
              </w:tc>
            </w:tr>
          </w:tbl>
          <w:p w14:paraId="41F74E0E" w14:textId="77777777" w:rsidR="00FA06DA" w:rsidRPr="00FF430B" w:rsidRDefault="00FA06DA" w:rsidP="00196AB4">
            <w:pPr>
              <w:tabs>
                <w:tab w:val="left" w:pos="2295"/>
              </w:tabs>
              <w:jc w:val="both"/>
            </w:pPr>
          </w:p>
          <w:p w14:paraId="477A5750" w14:textId="77777777" w:rsidR="00FA06DA" w:rsidRPr="00FF430B" w:rsidRDefault="00FA06DA" w:rsidP="00196AB4">
            <w:pPr>
              <w:tabs>
                <w:tab w:val="left" w:pos="2295"/>
              </w:tabs>
              <w:jc w:val="both"/>
            </w:pPr>
          </w:p>
          <w:p w14:paraId="3B7464F1" w14:textId="77777777" w:rsidR="00FA06DA" w:rsidRPr="00FF430B" w:rsidRDefault="00FA06DA" w:rsidP="00196AB4">
            <w:pPr>
              <w:tabs>
                <w:tab w:val="left" w:pos="2295"/>
              </w:tabs>
              <w:jc w:val="both"/>
            </w:pPr>
          </w:p>
          <w:p w14:paraId="7B5132F6" w14:textId="77777777" w:rsidR="00FA06DA" w:rsidRPr="00FF430B" w:rsidRDefault="00FA06DA" w:rsidP="00196AB4">
            <w:pPr>
              <w:tabs>
                <w:tab w:val="left" w:pos="2295"/>
              </w:tabs>
              <w:jc w:val="both"/>
            </w:pPr>
          </w:p>
          <w:p w14:paraId="751CF728" w14:textId="77777777" w:rsidR="00FA06DA" w:rsidRPr="00FF430B" w:rsidRDefault="00FA06DA" w:rsidP="00196AB4">
            <w:pPr>
              <w:tabs>
                <w:tab w:val="left" w:pos="2295"/>
              </w:tabs>
              <w:jc w:val="both"/>
            </w:pPr>
          </w:p>
          <w:p w14:paraId="7342BA08" w14:textId="77777777" w:rsidR="00FA06DA" w:rsidRPr="00FF430B" w:rsidRDefault="00FA06DA" w:rsidP="00196AB4">
            <w:pPr>
              <w:tabs>
                <w:tab w:val="left" w:pos="2295"/>
              </w:tabs>
              <w:jc w:val="both"/>
            </w:pPr>
          </w:p>
          <w:p w14:paraId="61E7B286" w14:textId="77777777" w:rsidR="00FA06DA" w:rsidRPr="00FF430B" w:rsidRDefault="00FA06DA" w:rsidP="007D2982">
            <w:pPr>
              <w:autoSpaceDE w:val="0"/>
              <w:autoSpaceDN w:val="0"/>
              <w:adjustRightInd w:val="0"/>
              <w:ind w:right="23"/>
              <w:jc w:val="center"/>
              <w:rPr>
                <w:b/>
                <w:bCs/>
              </w:rPr>
            </w:pPr>
          </w:p>
          <w:p w14:paraId="10B8B4FF" w14:textId="77777777" w:rsidR="00FA06DA" w:rsidRPr="00FF430B" w:rsidRDefault="00FA06DA" w:rsidP="007D2982">
            <w:pPr>
              <w:autoSpaceDE w:val="0"/>
              <w:autoSpaceDN w:val="0"/>
              <w:adjustRightInd w:val="0"/>
              <w:ind w:right="23"/>
              <w:jc w:val="center"/>
              <w:rPr>
                <w:b/>
                <w:bCs/>
              </w:rPr>
            </w:pPr>
          </w:p>
          <w:p w14:paraId="190446D9" w14:textId="77777777" w:rsidR="00FA06DA" w:rsidRDefault="00FA06DA" w:rsidP="00006D6D">
            <w:pPr>
              <w:autoSpaceDE w:val="0"/>
              <w:autoSpaceDN w:val="0"/>
              <w:adjustRightInd w:val="0"/>
              <w:ind w:right="23"/>
              <w:rPr>
                <w:b/>
                <w:bCs/>
              </w:rPr>
            </w:pPr>
          </w:p>
          <w:p w14:paraId="541EACC0" w14:textId="77777777" w:rsidR="00FA06DA" w:rsidRDefault="00FA06DA" w:rsidP="00006D6D">
            <w:pPr>
              <w:autoSpaceDE w:val="0"/>
              <w:autoSpaceDN w:val="0"/>
              <w:adjustRightInd w:val="0"/>
              <w:ind w:right="23"/>
              <w:rPr>
                <w:b/>
                <w:bCs/>
              </w:rPr>
            </w:pPr>
          </w:p>
          <w:p w14:paraId="37D62B40" w14:textId="77777777" w:rsidR="00FA06DA" w:rsidRDefault="00FA06DA" w:rsidP="007D2982">
            <w:pPr>
              <w:autoSpaceDE w:val="0"/>
              <w:autoSpaceDN w:val="0"/>
              <w:adjustRightInd w:val="0"/>
              <w:ind w:right="23"/>
              <w:jc w:val="center"/>
              <w:rPr>
                <w:b/>
                <w:bCs/>
              </w:rPr>
            </w:pPr>
          </w:p>
          <w:p w14:paraId="2E460680" w14:textId="77777777" w:rsidR="00FA06DA" w:rsidRPr="00FF430B" w:rsidRDefault="00FA06DA" w:rsidP="007D2982">
            <w:pPr>
              <w:autoSpaceDE w:val="0"/>
              <w:autoSpaceDN w:val="0"/>
              <w:adjustRightInd w:val="0"/>
              <w:ind w:right="23"/>
              <w:jc w:val="center"/>
              <w:rPr>
                <w:b/>
                <w:bCs/>
              </w:rPr>
            </w:pPr>
          </w:p>
          <w:p w14:paraId="4F742495" w14:textId="77777777" w:rsidR="00FA06DA" w:rsidRPr="00FF430B" w:rsidRDefault="00FA06DA" w:rsidP="000C5DFB">
            <w:pPr>
              <w:jc w:val="right"/>
              <w:rPr>
                <w:noProof w:val="0"/>
              </w:rPr>
            </w:pPr>
            <w:r w:rsidRPr="00FF430B">
              <w:rPr>
                <w:noProof w:val="0"/>
              </w:rPr>
              <w:t>Anexa nr.</w:t>
            </w:r>
            <w:r>
              <w:rPr>
                <w:noProof w:val="0"/>
              </w:rPr>
              <w:t xml:space="preserve"> </w:t>
            </w:r>
            <w:r w:rsidRPr="00FF430B">
              <w:rPr>
                <w:noProof w:val="0"/>
              </w:rPr>
              <w:t>27</w:t>
            </w:r>
          </w:p>
          <w:p w14:paraId="35AC37EE" w14:textId="77777777" w:rsidR="00FA06DA" w:rsidRPr="00FF430B" w:rsidRDefault="00FA06DA" w:rsidP="000C5DFB">
            <w:pPr>
              <w:jc w:val="right"/>
              <w:rPr>
                <w:noProof w:val="0"/>
              </w:rPr>
            </w:pPr>
            <w:r w:rsidRPr="00FF430B">
              <w:rPr>
                <w:noProof w:val="0"/>
              </w:rPr>
              <w:t>la Documentația standard nr._____</w:t>
            </w:r>
          </w:p>
          <w:p w14:paraId="2AEA6A19" w14:textId="77777777" w:rsidR="00FA06DA" w:rsidRPr="00FF430B" w:rsidRDefault="00FA06DA" w:rsidP="000C5DFB">
            <w:pPr>
              <w:jc w:val="right"/>
              <w:rPr>
                <w:noProof w:val="0"/>
              </w:rPr>
            </w:pPr>
            <w:r w:rsidRPr="00FF430B">
              <w:rPr>
                <w:noProof w:val="0"/>
              </w:rPr>
              <w:t>din “____” ________ 20___</w:t>
            </w:r>
          </w:p>
          <w:p w14:paraId="7DF5033E" w14:textId="77777777" w:rsidR="00FA06DA" w:rsidRPr="00FF430B" w:rsidRDefault="00FA06DA" w:rsidP="000C5DFB">
            <w:pPr>
              <w:autoSpaceDE w:val="0"/>
              <w:autoSpaceDN w:val="0"/>
              <w:adjustRightInd w:val="0"/>
              <w:ind w:right="23"/>
              <w:jc w:val="right"/>
              <w:rPr>
                <w:b/>
                <w:bCs/>
              </w:rPr>
            </w:pPr>
          </w:p>
          <w:p w14:paraId="3B8A4A46" w14:textId="77777777" w:rsidR="00FA06DA" w:rsidRPr="00FF430B" w:rsidRDefault="00FA06DA" w:rsidP="007D2982">
            <w:pPr>
              <w:autoSpaceDE w:val="0"/>
              <w:autoSpaceDN w:val="0"/>
              <w:adjustRightInd w:val="0"/>
              <w:ind w:right="23"/>
              <w:jc w:val="center"/>
              <w:rPr>
                <w:b/>
                <w:bCs/>
              </w:rPr>
            </w:pPr>
          </w:p>
          <w:p w14:paraId="435036DF" w14:textId="77777777" w:rsidR="00FA06DA" w:rsidRPr="00FF430B" w:rsidRDefault="00FA06DA" w:rsidP="007D2982">
            <w:pPr>
              <w:autoSpaceDE w:val="0"/>
              <w:autoSpaceDN w:val="0"/>
              <w:adjustRightInd w:val="0"/>
              <w:ind w:right="23"/>
              <w:jc w:val="center"/>
              <w:rPr>
                <w:b/>
                <w:color w:val="000000"/>
                <w:w w:val="90"/>
              </w:rPr>
            </w:pPr>
          </w:p>
          <w:tbl>
            <w:tblPr>
              <w:tblW w:w="9640" w:type="dxa"/>
              <w:tblLayout w:type="fixed"/>
              <w:tblLook w:val="00A0" w:firstRow="1" w:lastRow="0" w:firstColumn="1" w:lastColumn="0" w:noHBand="0" w:noVBand="0"/>
            </w:tblPr>
            <w:tblGrid>
              <w:gridCol w:w="5179"/>
              <w:gridCol w:w="4461"/>
            </w:tblGrid>
            <w:tr w:rsidR="00FA06DA" w:rsidRPr="00EC30C2" w14:paraId="4ABDFB3E" w14:textId="77777777" w:rsidTr="00411C62">
              <w:tc>
                <w:tcPr>
                  <w:tcW w:w="9640" w:type="dxa"/>
                  <w:gridSpan w:val="2"/>
                </w:tcPr>
                <w:p w14:paraId="7755E1E0" w14:textId="77777777" w:rsidR="00FA06DA" w:rsidRPr="00FF430B" w:rsidRDefault="00FA06DA" w:rsidP="00F94BAD">
                  <w:pPr>
                    <w:jc w:val="center"/>
                    <w:rPr>
                      <w:b/>
                    </w:rPr>
                  </w:pPr>
                  <w:r w:rsidRPr="00FF430B">
                    <w:rPr>
                      <w:b/>
                      <w:caps/>
                    </w:rPr>
                    <w:t>ACORD ADIȚIONAL</w:t>
                  </w:r>
                  <w:r w:rsidRPr="00FF430B">
                    <w:rPr>
                      <w:b/>
                    </w:rPr>
                    <w:t xml:space="preserve"> Nr.______</w:t>
                  </w:r>
                </w:p>
                <w:p w14:paraId="34C7388D" w14:textId="77777777" w:rsidR="00FA06DA" w:rsidRPr="00FF430B" w:rsidRDefault="00FA06DA" w:rsidP="00F94BAD">
                  <w:pPr>
                    <w:jc w:val="center"/>
                    <w:rPr>
                      <w:b/>
                    </w:rPr>
                  </w:pPr>
                </w:p>
                <w:p w14:paraId="59D13B88" w14:textId="77777777" w:rsidR="00FA06DA" w:rsidRPr="00FF430B" w:rsidRDefault="00FA06DA" w:rsidP="00F94BAD">
                  <w:pPr>
                    <w:jc w:val="center"/>
                  </w:pPr>
                  <w:r w:rsidRPr="00FF430B">
                    <w:t xml:space="preserve">la contractul </w:t>
                  </w:r>
                  <w:r>
                    <w:t>n</w:t>
                  </w:r>
                  <w:r w:rsidRPr="00FF430B">
                    <w:t>r.________din ”__„_________ 20___</w:t>
                  </w:r>
                </w:p>
                <w:p w14:paraId="4AE5C718" w14:textId="77777777" w:rsidR="00FA06DA" w:rsidRPr="00FF430B" w:rsidRDefault="00FA06DA" w:rsidP="00F94BAD"/>
                <w:p w14:paraId="6C13B2C4" w14:textId="77777777" w:rsidR="00FA06DA" w:rsidRPr="00FF430B" w:rsidRDefault="00FA06DA" w:rsidP="00F94BAD"/>
              </w:tc>
            </w:tr>
            <w:tr w:rsidR="00FA06DA" w:rsidRPr="00EC30C2" w14:paraId="1F930900" w14:textId="77777777" w:rsidTr="00411C62">
              <w:tc>
                <w:tcPr>
                  <w:tcW w:w="9640" w:type="dxa"/>
                  <w:gridSpan w:val="2"/>
                </w:tcPr>
                <w:p w14:paraId="755C650B" w14:textId="77777777" w:rsidR="00FA06DA" w:rsidRPr="00FF430B" w:rsidRDefault="00FA06DA" w:rsidP="0067769C">
                  <w:pPr>
                    <w:pStyle w:val="ad"/>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 xml:space="preserve">în </w:t>
                  </w:r>
                  <w:proofErr w:type="spellStart"/>
                  <w:r w:rsidRPr="00FF430B">
                    <w:rPr>
                      <w:sz w:val="24"/>
                      <w:szCs w:val="24"/>
                    </w:rPr>
                    <w:t>persoana_____________,în</w:t>
                  </w:r>
                  <w:proofErr w:type="spellEnd"/>
                  <w:r w:rsidRPr="00FF430B">
                    <w:rPr>
                      <w:sz w:val="24"/>
                      <w:szCs w:val="24"/>
                    </w:rPr>
                    <w:t xml:space="preserve"> scopul modificării Contractului nr. __________din ”____”___________ 20___(denumit în continuare Contract), semnat în urma desfășurării procedurii de achiziție publică nr. ________ din ”____” _____________20___ .</w:t>
                  </w:r>
                </w:p>
                <w:p w14:paraId="749D49EF" w14:textId="77777777" w:rsidR="00FA06DA" w:rsidRPr="00FF430B" w:rsidRDefault="00FA06DA" w:rsidP="00F94BAD">
                  <w:pPr>
                    <w:pStyle w:val="ad"/>
                    <w:ind w:firstLine="0"/>
                    <w:rPr>
                      <w:sz w:val="24"/>
                      <w:szCs w:val="24"/>
                    </w:rPr>
                  </w:pPr>
                </w:p>
                <w:p w14:paraId="512A483D" w14:textId="77777777" w:rsidR="00FA06DA" w:rsidRPr="00FF430B" w:rsidRDefault="00FA06DA"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5E223416" w14:textId="77777777" w:rsidR="00FA06DA" w:rsidRPr="00FF430B" w:rsidRDefault="00FA06DA" w:rsidP="00F94BAD">
                  <w:pPr>
                    <w:pStyle w:val="ad"/>
                    <w:ind w:firstLine="0"/>
                    <w:rPr>
                      <w:sz w:val="24"/>
                      <w:szCs w:val="24"/>
                    </w:rPr>
                  </w:pPr>
                </w:p>
                <w:p w14:paraId="6135075B" w14:textId="77777777" w:rsidR="00FA06DA" w:rsidRPr="00FF430B" w:rsidRDefault="00FA06DA" w:rsidP="00F94BAD">
                  <w:pPr>
                    <w:pStyle w:val="ad"/>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4A682651" w14:textId="77777777" w:rsidR="00FA06DA" w:rsidRPr="00A07263" w:rsidRDefault="00FA06DA" w:rsidP="00F94BAD">
                  <w:pPr>
                    <w:pStyle w:val="af2"/>
                    <w:tabs>
                      <w:tab w:val="right" w:pos="10205"/>
                    </w:tabs>
                    <w:ind w:firstLine="0"/>
                    <w:jc w:val="left"/>
                    <w:rPr>
                      <w:lang w:val="ro-RO"/>
                    </w:rPr>
                  </w:pPr>
                </w:p>
                <w:p w14:paraId="1892DFB9" w14:textId="77777777" w:rsidR="00FA06DA" w:rsidRPr="00FF430B" w:rsidRDefault="00FA06DA" w:rsidP="00F94BAD">
                  <w:pPr>
                    <w:pStyle w:val="ad"/>
                    <w:ind w:right="-1" w:firstLine="0"/>
                    <w:rPr>
                      <w:sz w:val="24"/>
                      <w:szCs w:val="24"/>
                    </w:rPr>
                  </w:pPr>
                  <w:r w:rsidRPr="00FF430B">
                    <w:rPr>
                      <w:sz w:val="24"/>
                      <w:szCs w:val="24"/>
                    </w:rPr>
                    <w:t>Prin prezentul acord, în Contract se aplică următoarele modificări:</w:t>
                  </w:r>
                </w:p>
                <w:p w14:paraId="559D7E11" w14:textId="77777777" w:rsidR="00FA06DA" w:rsidRPr="00FF430B" w:rsidRDefault="00FA06DA" w:rsidP="00F94BAD">
                  <w:pPr>
                    <w:pStyle w:val="a"/>
                    <w:ind w:left="743"/>
                  </w:pPr>
                  <w:r w:rsidRPr="00FF430B">
                    <w:t>________________________________________</w:t>
                  </w:r>
                  <w:r>
                    <w:t>_____________________________</w:t>
                  </w:r>
                </w:p>
                <w:p w14:paraId="15FA456B" w14:textId="77777777" w:rsidR="00FA06DA" w:rsidRPr="00FF430B" w:rsidRDefault="00FA06DA" w:rsidP="00F94BAD">
                  <w:pPr>
                    <w:tabs>
                      <w:tab w:val="right" w:pos="10205"/>
                    </w:tabs>
                    <w:ind w:left="1134" w:right="-1"/>
                  </w:pPr>
                </w:p>
                <w:p w14:paraId="3D45DB49" w14:textId="77777777" w:rsidR="00FA06DA" w:rsidRPr="00FF430B" w:rsidRDefault="00FA06DA" w:rsidP="00F94BAD">
                  <w:pPr>
                    <w:ind w:right="-1" w:firstLine="567"/>
                    <w:jc w:val="both"/>
                  </w:pPr>
                  <w:r w:rsidRPr="00FF430B">
                    <w:t>Prezentul acord se consideră încheiat la data semnării lui şi intră în vigoare după înregistrarea la una din trezoreriile regionale ale Ministerului Finanțelor.</w:t>
                  </w:r>
                </w:p>
                <w:p w14:paraId="3BFA48F3" w14:textId="77777777" w:rsidR="00FA06DA" w:rsidRPr="00950363" w:rsidRDefault="00FA06DA" w:rsidP="00F94BAD">
                  <w:pPr>
                    <w:pStyle w:val="2"/>
                    <w:rPr>
                      <w:szCs w:val="24"/>
                    </w:rPr>
                  </w:pPr>
                </w:p>
                <w:p w14:paraId="0BCD6C6B" w14:textId="77777777" w:rsidR="00FA06DA" w:rsidRPr="00FF430B" w:rsidRDefault="00FA06DA" w:rsidP="00F94BAD"/>
                <w:p w14:paraId="62C50C0D" w14:textId="77777777" w:rsidR="00FA06DA" w:rsidRPr="00FF430B" w:rsidRDefault="00FA06DA" w:rsidP="00FD0E2B">
                  <w:pPr>
                    <w:jc w:val="center"/>
                  </w:pPr>
                  <w:r w:rsidRPr="00FF430B">
                    <w:rPr>
                      <w:b/>
                      <w:bCs/>
                      <w:noProof w:val="0"/>
                    </w:rPr>
                    <w:t>SEMNĂTURILE PĂRŢILOR</w:t>
                  </w:r>
                </w:p>
                <w:p w14:paraId="3C6C3DFE" w14:textId="77777777" w:rsidR="00FA06DA" w:rsidRPr="00FF430B" w:rsidRDefault="00FA06DA" w:rsidP="00F94BAD"/>
              </w:tc>
            </w:tr>
            <w:tr w:rsidR="00FA06DA" w:rsidRPr="00EC30C2" w14:paraId="3AA3F7CB" w14:textId="77777777" w:rsidTr="00411C62">
              <w:trPr>
                <w:trHeight w:val="357"/>
              </w:trPr>
              <w:tc>
                <w:tcPr>
                  <w:tcW w:w="5179" w:type="dxa"/>
                  <w:vAlign w:val="center"/>
                </w:tcPr>
                <w:p w14:paraId="66CD02AA" w14:textId="77777777" w:rsidR="00FA06DA" w:rsidRPr="00FF430B" w:rsidRDefault="00FA06DA" w:rsidP="00F94BAD">
                  <w:pPr>
                    <w:jc w:val="center"/>
                    <w:rPr>
                      <w:b/>
                    </w:rPr>
                  </w:pPr>
                  <w:r w:rsidRPr="00FF430B">
                    <w:rPr>
                      <w:b/>
                      <w:bCs/>
                      <w:noProof w:val="0"/>
                    </w:rPr>
                    <w:t>ANTREPRENORUL/PRESTATORUL</w:t>
                  </w:r>
                </w:p>
              </w:tc>
              <w:tc>
                <w:tcPr>
                  <w:tcW w:w="4461" w:type="dxa"/>
                  <w:vAlign w:val="center"/>
                </w:tcPr>
                <w:p w14:paraId="61EC2067" w14:textId="77777777" w:rsidR="00FA06DA" w:rsidRPr="00FF430B" w:rsidRDefault="00FA06DA" w:rsidP="0067769C">
                  <w:pPr>
                    <w:jc w:val="center"/>
                    <w:rPr>
                      <w:noProof w:val="0"/>
                    </w:rPr>
                  </w:pPr>
                  <w:r w:rsidRPr="00FF430B">
                    <w:rPr>
                      <w:b/>
                      <w:bCs/>
                      <w:noProof w:val="0"/>
                    </w:rPr>
                    <w:t>BENEFICIAR</w:t>
                  </w:r>
                </w:p>
              </w:tc>
            </w:tr>
            <w:tr w:rsidR="00FA06DA" w:rsidRPr="00EC30C2" w14:paraId="62D72139"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14:paraId="3F66018F" w14:textId="77777777" w:rsidR="00FA06DA" w:rsidRPr="00FF430B" w:rsidRDefault="00FA06DA" w:rsidP="0067769C"/>
              </w:tc>
              <w:tc>
                <w:tcPr>
                  <w:tcW w:w="4461" w:type="dxa"/>
                  <w:tcBorders>
                    <w:top w:val="single" w:sz="4" w:space="0" w:color="auto"/>
                    <w:left w:val="single" w:sz="4" w:space="0" w:color="auto"/>
                    <w:bottom w:val="single" w:sz="4" w:space="0" w:color="auto"/>
                    <w:right w:val="single" w:sz="4" w:space="0" w:color="auto"/>
                  </w:tcBorders>
                  <w:vAlign w:val="center"/>
                </w:tcPr>
                <w:p w14:paraId="4756AA7C" w14:textId="77777777" w:rsidR="00FA06DA" w:rsidRPr="00FF430B" w:rsidRDefault="00FA06DA" w:rsidP="0067769C"/>
              </w:tc>
            </w:tr>
          </w:tbl>
          <w:p w14:paraId="7222812A" w14:textId="77777777" w:rsidR="00FA06DA" w:rsidRPr="00FF430B" w:rsidRDefault="00FA06DA" w:rsidP="007D2982">
            <w:pPr>
              <w:autoSpaceDE w:val="0"/>
              <w:autoSpaceDN w:val="0"/>
              <w:adjustRightInd w:val="0"/>
              <w:ind w:right="23"/>
              <w:jc w:val="center"/>
              <w:rPr>
                <w:b/>
                <w:color w:val="000000"/>
                <w:w w:val="90"/>
              </w:rPr>
            </w:pPr>
          </w:p>
          <w:p w14:paraId="30C212F5" w14:textId="77777777" w:rsidR="00FA06DA" w:rsidRPr="00FF430B" w:rsidRDefault="00FA06DA" w:rsidP="007D2982">
            <w:pPr>
              <w:autoSpaceDE w:val="0"/>
              <w:autoSpaceDN w:val="0"/>
              <w:adjustRightInd w:val="0"/>
              <w:ind w:right="23"/>
              <w:jc w:val="center"/>
              <w:rPr>
                <w:b/>
                <w:color w:val="000000"/>
                <w:w w:val="90"/>
              </w:rPr>
            </w:pPr>
          </w:p>
          <w:p w14:paraId="205E0DA8" w14:textId="77777777" w:rsidR="00FA06DA" w:rsidRPr="00FF430B" w:rsidRDefault="00FA06DA" w:rsidP="007D2982">
            <w:pPr>
              <w:autoSpaceDE w:val="0"/>
              <w:autoSpaceDN w:val="0"/>
              <w:adjustRightInd w:val="0"/>
              <w:ind w:right="23"/>
              <w:jc w:val="center"/>
              <w:rPr>
                <w:b/>
                <w:color w:val="000000"/>
                <w:w w:val="90"/>
              </w:rPr>
            </w:pPr>
          </w:p>
          <w:p w14:paraId="533EB8E7" w14:textId="77777777" w:rsidR="00FA06DA" w:rsidRPr="00FF430B" w:rsidRDefault="00FA06DA" w:rsidP="007D2982">
            <w:pPr>
              <w:autoSpaceDE w:val="0"/>
              <w:autoSpaceDN w:val="0"/>
              <w:adjustRightInd w:val="0"/>
              <w:ind w:right="23"/>
              <w:jc w:val="center"/>
              <w:rPr>
                <w:b/>
                <w:color w:val="000000"/>
                <w:w w:val="90"/>
              </w:rPr>
            </w:pPr>
          </w:p>
          <w:p w14:paraId="28484BB6" w14:textId="77777777" w:rsidR="00FA06DA" w:rsidRPr="00FF430B" w:rsidRDefault="00FA06DA" w:rsidP="007D2982">
            <w:pPr>
              <w:autoSpaceDE w:val="0"/>
              <w:autoSpaceDN w:val="0"/>
              <w:adjustRightInd w:val="0"/>
              <w:ind w:right="23"/>
              <w:jc w:val="center"/>
              <w:rPr>
                <w:b/>
                <w:color w:val="000000"/>
                <w:w w:val="90"/>
              </w:rPr>
            </w:pPr>
          </w:p>
          <w:p w14:paraId="788D5E21" w14:textId="77777777" w:rsidR="00FA06DA" w:rsidRPr="00FF430B" w:rsidRDefault="00FA06DA" w:rsidP="007D2982">
            <w:pPr>
              <w:autoSpaceDE w:val="0"/>
              <w:autoSpaceDN w:val="0"/>
              <w:adjustRightInd w:val="0"/>
              <w:ind w:right="23"/>
              <w:jc w:val="center"/>
              <w:rPr>
                <w:b/>
                <w:color w:val="000000"/>
                <w:w w:val="90"/>
              </w:rPr>
            </w:pPr>
          </w:p>
          <w:p w14:paraId="62611019" w14:textId="77777777" w:rsidR="00FA06DA" w:rsidRPr="00FF430B" w:rsidRDefault="00FA06DA" w:rsidP="00196AB4">
            <w:pPr>
              <w:jc w:val="both"/>
            </w:pPr>
          </w:p>
          <w:p w14:paraId="40B36F84" w14:textId="77777777" w:rsidR="00FA06DA" w:rsidRPr="00FF430B" w:rsidRDefault="00FA06DA" w:rsidP="00196AB4">
            <w:pPr>
              <w:jc w:val="both"/>
            </w:pPr>
          </w:p>
        </w:tc>
      </w:tr>
    </w:tbl>
    <w:p w14:paraId="6370908C" w14:textId="77777777" w:rsidR="00FA06DA" w:rsidRPr="00FF430B" w:rsidRDefault="00FA06DA" w:rsidP="00196AB4">
      <w:pPr>
        <w:jc w:val="both"/>
      </w:pPr>
    </w:p>
    <w:sectPr w:rsidR="00FA06D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E2F41" w14:textId="77777777" w:rsidR="00FA06DA" w:rsidRDefault="00FA06DA" w:rsidP="00A20ACF">
      <w:r>
        <w:separator/>
      </w:r>
    </w:p>
  </w:endnote>
  <w:endnote w:type="continuationSeparator" w:id="0">
    <w:p w14:paraId="74FE3327" w14:textId="77777777" w:rsidR="00FA06DA" w:rsidRDefault="00FA06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ŁľPs?Ocu?e"/>
    <w:panose1 w:val="02010601000101010101"/>
    <w:charset w:val="88"/>
    <w:family w:val="roman"/>
    <w:pitch w:val="variable"/>
    <w:sig w:usb0="A00002FF" w:usb1="28CFFCFA" w:usb2="00000016" w:usb3="00000000" w:csb0="00100001" w:csb1="00000000"/>
  </w:font>
  <w:font w:name="SimSun">
    <w:altName w:val="??ˇ§ˇě?"/>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24288" w14:textId="77777777" w:rsidR="00FA06DA" w:rsidRDefault="00FA06DA"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67945" w14:textId="77777777" w:rsidR="00FA06DA" w:rsidRDefault="00FA06DA">
    <w:pPr>
      <w:pStyle w:val="a4"/>
      <w:jc w:val="right"/>
    </w:pPr>
    <w:r>
      <w:fldChar w:fldCharType="begin"/>
    </w:r>
    <w:r>
      <w:instrText xml:space="preserve"> PAGE   \* MERGEFORMAT </w:instrText>
    </w:r>
    <w:r>
      <w:fldChar w:fldCharType="separate"/>
    </w:r>
    <w:r>
      <w:t>62</w:t>
    </w:r>
    <w:r>
      <w:fldChar w:fldCharType="end"/>
    </w:r>
  </w:p>
  <w:p w14:paraId="2EF72096" w14:textId="77777777" w:rsidR="00FA06DA" w:rsidRDefault="00FA06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DF3D8" w14:textId="77777777" w:rsidR="00FA06DA" w:rsidRDefault="00FA06DA" w:rsidP="00A20ACF">
      <w:r>
        <w:separator/>
      </w:r>
    </w:p>
  </w:footnote>
  <w:footnote w:type="continuationSeparator" w:id="0">
    <w:p w14:paraId="2458F4C2" w14:textId="77777777" w:rsidR="00FA06DA" w:rsidRDefault="00FA06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954B33"/>
    <w:multiLevelType w:val="singleLevel"/>
    <w:tmpl w:val="04190017"/>
    <w:lvl w:ilvl="0">
      <w:start w:val="1"/>
      <w:numFmt w:val="lowerLetter"/>
      <w:lvlText w:val="%1)"/>
      <w:lvlJc w:val="left"/>
      <w:pPr>
        <w:ind w:left="720" w:hanging="36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9" w15:restartNumberingAfterBreak="0">
    <w:nsid w:val="7F0A6DB2"/>
    <w:multiLevelType w:val="hybridMultilevel"/>
    <w:tmpl w:val="0DFA90AE"/>
    <w:lvl w:ilvl="0" w:tplc="2D347794">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911431">
    <w:abstractNumId w:val="25"/>
  </w:num>
  <w:num w:numId="2" w16cid:durableId="206375773">
    <w:abstractNumId w:val="30"/>
  </w:num>
  <w:num w:numId="3" w16cid:durableId="1472867229">
    <w:abstractNumId w:val="22"/>
  </w:num>
  <w:num w:numId="4" w16cid:durableId="556014277">
    <w:abstractNumId w:val="21"/>
  </w:num>
  <w:num w:numId="5" w16cid:durableId="1026325672">
    <w:abstractNumId w:val="9"/>
  </w:num>
  <w:num w:numId="6" w16cid:durableId="1795904426">
    <w:abstractNumId w:val="12"/>
  </w:num>
  <w:num w:numId="7" w16cid:durableId="90009877">
    <w:abstractNumId w:val="10"/>
  </w:num>
  <w:num w:numId="8" w16cid:durableId="1058942366">
    <w:abstractNumId w:val="5"/>
  </w:num>
  <w:num w:numId="9" w16cid:durableId="1113329454">
    <w:abstractNumId w:val="20"/>
  </w:num>
  <w:num w:numId="10" w16cid:durableId="369763621">
    <w:abstractNumId w:val="8"/>
  </w:num>
  <w:num w:numId="11" w16cid:durableId="653990168">
    <w:abstractNumId w:val="15"/>
  </w:num>
  <w:num w:numId="12" w16cid:durableId="1732923920">
    <w:abstractNumId w:val="16"/>
  </w:num>
  <w:num w:numId="13" w16cid:durableId="1038091858">
    <w:abstractNumId w:val="26"/>
  </w:num>
  <w:num w:numId="14" w16cid:durableId="104007421">
    <w:abstractNumId w:val="19"/>
  </w:num>
  <w:num w:numId="15" w16cid:durableId="726607411">
    <w:abstractNumId w:val="17"/>
  </w:num>
  <w:num w:numId="16" w16cid:durableId="1987586060">
    <w:abstractNumId w:val="6"/>
  </w:num>
  <w:num w:numId="17" w16cid:durableId="1564944071">
    <w:abstractNumId w:val="28"/>
  </w:num>
  <w:num w:numId="18" w16cid:durableId="1287347663">
    <w:abstractNumId w:val="24"/>
  </w:num>
  <w:num w:numId="19" w16cid:durableId="458841163">
    <w:abstractNumId w:val="7"/>
  </w:num>
  <w:num w:numId="20" w16cid:durableId="1886091108">
    <w:abstractNumId w:val="23"/>
  </w:num>
  <w:num w:numId="21" w16cid:durableId="508716151">
    <w:abstractNumId w:val="11"/>
  </w:num>
  <w:num w:numId="22" w16cid:durableId="13556179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35846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23693737">
    <w:abstractNumId w:val="13"/>
    <w:lvlOverride w:ilvl="0">
      <w:startOverride w:val="1"/>
    </w:lvlOverride>
  </w:num>
  <w:num w:numId="25" w16cid:durableId="16894841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541941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3646"/>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4EEE"/>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3DA"/>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7CF"/>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D5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762"/>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36D3A"/>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5F2D"/>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5B7"/>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020"/>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8B7"/>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D4"/>
    <w:rsid w:val="005459A4"/>
    <w:rsid w:val="00546E60"/>
    <w:rsid w:val="00551783"/>
    <w:rsid w:val="00551CCF"/>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1D5C"/>
    <w:rsid w:val="005C2167"/>
    <w:rsid w:val="005C2F44"/>
    <w:rsid w:val="005C3441"/>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EB3"/>
    <w:rsid w:val="0074736A"/>
    <w:rsid w:val="0075322C"/>
    <w:rsid w:val="007535C7"/>
    <w:rsid w:val="00753976"/>
    <w:rsid w:val="0075524C"/>
    <w:rsid w:val="007554AE"/>
    <w:rsid w:val="0075550B"/>
    <w:rsid w:val="00755D56"/>
    <w:rsid w:val="0076043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5F8"/>
    <w:rsid w:val="007A1DFA"/>
    <w:rsid w:val="007A2F41"/>
    <w:rsid w:val="007A3336"/>
    <w:rsid w:val="007A3B63"/>
    <w:rsid w:val="007A3EAB"/>
    <w:rsid w:val="007A410B"/>
    <w:rsid w:val="007A4FEA"/>
    <w:rsid w:val="007A6D74"/>
    <w:rsid w:val="007A75D0"/>
    <w:rsid w:val="007B1518"/>
    <w:rsid w:val="007B1E26"/>
    <w:rsid w:val="007B392A"/>
    <w:rsid w:val="007B3F3E"/>
    <w:rsid w:val="007B53EA"/>
    <w:rsid w:val="007B66A1"/>
    <w:rsid w:val="007C17ED"/>
    <w:rsid w:val="007C193B"/>
    <w:rsid w:val="007C1D2E"/>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21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C55"/>
    <w:rsid w:val="00811CD9"/>
    <w:rsid w:val="00812A22"/>
    <w:rsid w:val="0081429B"/>
    <w:rsid w:val="00816026"/>
    <w:rsid w:val="00817031"/>
    <w:rsid w:val="00817E55"/>
    <w:rsid w:val="00817FC5"/>
    <w:rsid w:val="008202F4"/>
    <w:rsid w:val="00821779"/>
    <w:rsid w:val="008260DA"/>
    <w:rsid w:val="0082679F"/>
    <w:rsid w:val="0083019C"/>
    <w:rsid w:val="008316B4"/>
    <w:rsid w:val="00835D86"/>
    <w:rsid w:val="00835E0F"/>
    <w:rsid w:val="008373B7"/>
    <w:rsid w:val="008374FB"/>
    <w:rsid w:val="00837672"/>
    <w:rsid w:val="00837D1C"/>
    <w:rsid w:val="00840073"/>
    <w:rsid w:val="00843F26"/>
    <w:rsid w:val="008449C1"/>
    <w:rsid w:val="00844D3D"/>
    <w:rsid w:val="00845320"/>
    <w:rsid w:val="00845D9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063B"/>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44D9"/>
    <w:rsid w:val="0089513B"/>
    <w:rsid w:val="00895A89"/>
    <w:rsid w:val="00896119"/>
    <w:rsid w:val="008967F0"/>
    <w:rsid w:val="008A1F83"/>
    <w:rsid w:val="008A2B62"/>
    <w:rsid w:val="008A2F19"/>
    <w:rsid w:val="008A3177"/>
    <w:rsid w:val="008A42E8"/>
    <w:rsid w:val="008A51FD"/>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3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FB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7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58"/>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DCF"/>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455"/>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C6D"/>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FB8"/>
    <w:rsid w:val="00BF2BE1"/>
    <w:rsid w:val="00BF4972"/>
    <w:rsid w:val="00BF4F93"/>
    <w:rsid w:val="00BF5BF3"/>
    <w:rsid w:val="00C00316"/>
    <w:rsid w:val="00C02E10"/>
    <w:rsid w:val="00C055EE"/>
    <w:rsid w:val="00C06A3D"/>
    <w:rsid w:val="00C10538"/>
    <w:rsid w:val="00C10B7C"/>
    <w:rsid w:val="00C121F1"/>
    <w:rsid w:val="00C13F7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078"/>
    <w:rsid w:val="00CD6233"/>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45045"/>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B5"/>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3D5F"/>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4752A"/>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6DA"/>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BEDDE9"/>
  <w15:docId w15:val="{3672AAD4-F114-4453-AF5B-494CDB09E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eastAsia="Times New Roman" w:cs="Times New Roman"/>
      <w:b/>
      <w:sz w:val="24"/>
      <w:szCs w:val="24"/>
      <w:lang w:val="en-US" w:eastAsia="en-US" w:bidi="ar-SA"/>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paragraph" w:customStyle="1" w:styleId="msonormalcxspmiddle">
    <w:name w:val="msonormalcxspmiddle"/>
    <w:basedOn w:val="a0"/>
    <w:uiPriority w:val="99"/>
    <w:rsid w:val="00B80C6D"/>
    <w:pPr>
      <w:spacing w:before="100" w:beforeAutospacing="1" w:after="100" w:afterAutospacing="1"/>
    </w:pPr>
    <w:rPr>
      <w:rFonts w:eastAsia="Calibri"/>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1006664">
      <w:marLeft w:val="0"/>
      <w:marRight w:val="0"/>
      <w:marTop w:val="0"/>
      <w:marBottom w:val="0"/>
      <w:divBdr>
        <w:top w:val="none" w:sz="0" w:space="0" w:color="auto"/>
        <w:left w:val="none" w:sz="0" w:space="0" w:color="auto"/>
        <w:bottom w:val="none" w:sz="0" w:space="0" w:color="auto"/>
        <w:right w:val="none" w:sz="0" w:space="0" w:color="auto"/>
      </w:divBdr>
      <w:divsChild>
        <w:div w:id="1071006668">
          <w:marLeft w:val="274"/>
          <w:marRight w:val="0"/>
          <w:marTop w:val="150"/>
          <w:marBottom w:val="0"/>
          <w:divBdr>
            <w:top w:val="none" w:sz="0" w:space="0" w:color="auto"/>
            <w:left w:val="none" w:sz="0" w:space="0" w:color="auto"/>
            <w:bottom w:val="none" w:sz="0" w:space="0" w:color="auto"/>
            <w:right w:val="none" w:sz="0" w:space="0" w:color="auto"/>
          </w:divBdr>
        </w:div>
      </w:divsChild>
    </w:div>
    <w:div w:id="1071006665">
      <w:marLeft w:val="0"/>
      <w:marRight w:val="0"/>
      <w:marTop w:val="0"/>
      <w:marBottom w:val="0"/>
      <w:divBdr>
        <w:top w:val="none" w:sz="0" w:space="0" w:color="auto"/>
        <w:left w:val="none" w:sz="0" w:space="0" w:color="auto"/>
        <w:bottom w:val="none" w:sz="0" w:space="0" w:color="auto"/>
        <w:right w:val="none" w:sz="0" w:space="0" w:color="auto"/>
      </w:divBdr>
    </w:div>
    <w:div w:id="1071006666">
      <w:marLeft w:val="0"/>
      <w:marRight w:val="0"/>
      <w:marTop w:val="0"/>
      <w:marBottom w:val="0"/>
      <w:divBdr>
        <w:top w:val="none" w:sz="0" w:space="0" w:color="auto"/>
        <w:left w:val="none" w:sz="0" w:space="0" w:color="auto"/>
        <w:bottom w:val="none" w:sz="0" w:space="0" w:color="auto"/>
        <w:right w:val="none" w:sz="0" w:space="0" w:color="auto"/>
      </w:divBdr>
    </w:div>
    <w:div w:id="1071006667">
      <w:marLeft w:val="0"/>
      <w:marRight w:val="0"/>
      <w:marTop w:val="0"/>
      <w:marBottom w:val="0"/>
      <w:divBdr>
        <w:top w:val="none" w:sz="0" w:space="0" w:color="auto"/>
        <w:left w:val="none" w:sz="0" w:space="0" w:color="auto"/>
        <w:bottom w:val="none" w:sz="0" w:space="0" w:color="auto"/>
        <w:right w:val="none" w:sz="0" w:space="0" w:color="auto"/>
      </w:divBdr>
    </w:div>
    <w:div w:id="1071006669">
      <w:marLeft w:val="0"/>
      <w:marRight w:val="0"/>
      <w:marTop w:val="0"/>
      <w:marBottom w:val="0"/>
      <w:divBdr>
        <w:top w:val="none" w:sz="0" w:space="0" w:color="auto"/>
        <w:left w:val="none" w:sz="0" w:space="0" w:color="auto"/>
        <w:bottom w:val="none" w:sz="0" w:space="0" w:color="auto"/>
        <w:right w:val="none" w:sz="0" w:space="0" w:color="auto"/>
      </w:divBdr>
    </w:div>
    <w:div w:id="1071006670">
      <w:marLeft w:val="0"/>
      <w:marRight w:val="0"/>
      <w:marTop w:val="0"/>
      <w:marBottom w:val="0"/>
      <w:divBdr>
        <w:top w:val="none" w:sz="0" w:space="0" w:color="auto"/>
        <w:left w:val="none" w:sz="0" w:space="0" w:color="auto"/>
        <w:bottom w:val="none" w:sz="0" w:space="0" w:color="auto"/>
        <w:right w:val="none" w:sz="0" w:space="0" w:color="auto"/>
      </w:divBdr>
    </w:div>
    <w:div w:id="1071006671">
      <w:marLeft w:val="0"/>
      <w:marRight w:val="0"/>
      <w:marTop w:val="0"/>
      <w:marBottom w:val="0"/>
      <w:divBdr>
        <w:top w:val="none" w:sz="0" w:space="0" w:color="auto"/>
        <w:left w:val="none" w:sz="0" w:space="0" w:color="auto"/>
        <w:bottom w:val="none" w:sz="0" w:space="0" w:color="auto"/>
        <w:right w:val="none" w:sz="0" w:space="0" w:color="auto"/>
      </w:divBdr>
    </w:div>
    <w:div w:id="1071006672">
      <w:marLeft w:val="0"/>
      <w:marRight w:val="0"/>
      <w:marTop w:val="0"/>
      <w:marBottom w:val="0"/>
      <w:divBdr>
        <w:top w:val="none" w:sz="0" w:space="0" w:color="auto"/>
        <w:left w:val="none" w:sz="0" w:space="0" w:color="auto"/>
        <w:bottom w:val="none" w:sz="0" w:space="0" w:color="auto"/>
        <w:right w:val="none" w:sz="0" w:space="0" w:color="auto"/>
      </w:divBdr>
    </w:div>
    <w:div w:id="1071006673">
      <w:marLeft w:val="0"/>
      <w:marRight w:val="0"/>
      <w:marTop w:val="0"/>
      <w:marBottom w:val="0"/>
      <w:divBdr>
        <w:top w:val="none" w:sz="0" w:space="0" w:color="auto"/>
        <w:left w:val="none" w:sz="0" w:space="0" w:color="auto"/>
        <w:bottom w:val="none" w:sz="0" w:space="0" w:color="auto"/>
        <w:right w:val="none" w:sz="0" w:space="0" w:color="auto"/>
      </w:divBdr>
    </w:div>
    <w:div w:id="1071006674">
      <w:marLeft w:val="0"/>
      <w:marRight w:val="0"/>
      <w:marTop w:val="0"/>
      <w:marBottom w:val="0"/>
      <w:divBdr>
        <w:top w:val="none" w:sz="0" w:space="0" w:color="auto"/>
        <w:left w:val="none" w:sz="0" w:space="0" w:color="auto"/>
        <w:bottom w:val="none" w:sz="0" w:space="0" w:color="auto"/>
        <w:right w:val="none" w:sz="0" w:space="0" w:color="auto"/>
      </w:divBdr>
    </w:div>
    <w:div w:id="1071006675">
      <w:marLeft w:val="0"/>
      <w:marRight w:val="0"/>
      <w:marTop w:val="0"/>
      <w:marBottom w:val="0"/>
      <w:divBdr>
        <w:top w:val="none" w:sz="0" w:space="0" w:color="auto"/>
        <w:left w:val="none" w:sz="0" w:space="0" w:color="auto"/>
        <w:bottom w:val="none" w:sz="0" w:space="0" w:color="auto"/>
        <w:right w:val="none" w:sz="0" w:space="0" w:color="auto"/>
      </w:divBdr>
    </w:div>
    <w:div w:id="1071006676">
      <w:marLeft w:val="0"/>
      <w:marRight w:val="0"/>
      <w:marTop w:val="0"/>
      <w:marBottom w:val="0"/>
      <w:divBdr>
        <w:top w:val="none" w:sz="0" w:space="0" w:color="auto"/>
        <w:left w:val="none" w:sz="0" w:space="0" w:color="auto"/>
        <w:bottom w:val="none" w:sz="0" w:space="0" w:color="auto"/>
        <w:right w:val="none" w:sz="0" w:space="0" w:color="auto"/>
      </w:divBdr>
    </w:div>
    <w:div w:id="1071006677">
      <w:marLeft w:val="0"/>
      <w:marRight w:val="0"/>
      <w:marTop w:val="0"/>
      <w:marBottom w:val="0"/>
      <w:divBdr>
        <w:top w:val="none" w:sz="0" w:space="0" w:color="auto"/>
        <w:left w:val="none" w:sz="0" w:space="0" w:color="auto"/>
        <w:bottom w:val="none" w:sz="0" w:space="0" w:color="auto"/>
        <w:right w:val="none" w:sz="0" w:space="0" w:color="auto"/>
      </w:divBdr>
    </w:div>
    <w:div w:id="1071006678">
      <w:marLeft w:val="0"/>
      <w:marRight w:val="0"/>
      <w:marTop w:val="0"/>
      <w:marBottom w:val="0"/>
      <w:divBdr>
        <w:top w:val="none" w:sz="0" w:space="0" w:color="auto"/>
        <w:left w:val="none" w:sz="0" w:space="0" w:color="auto"/>
        <w:bottom w:val="none" w:sz="0" w:space="0" w:color="auto"/>
        <w:right w:val="none" w:sz="0" w:space="0" w:color="auto"/>
      </w:divBdr>
    </w:div>
    <w:div w:id="10710066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17477</Words>
  <Characters>101371</Characters>
  <Application>Microsoft Office Word</Application>
  <DocSecurity>0</DocSecurity>
  <Lines>844</Lines>
  <Paragraphs>237</Paragraphs>
  <ScaleCrop>false</ScaleCrop>
  <Company>Hewlett-Packard Company</Company>
  <LinksUpToDate>false</LinksUpToDate>
  <CharactersWithSpaces>118611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2</cp:revision>
  <cp:lastPrinted>2021-06-01T11:52:00Z</cp:lastPrinted>
  <dcterms:created xsi:type="dcterms:W3CDTF">2026-02-19T09:45:00Z</dcterms:created>
  <dcterms:modified xsi:type="dcterms:W3CDTF">2026-02-19T09:45:00Z</dcterms:modified>
</cp:coreProperties>
</file>